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523369144"/>
    <w:bookmarkStart w:id="1" w:name="_Toc523392156"/>
    <w:bookmarkStart w:id="2" w:name="_Toc523470994"/>
    <w:bookmarkStart w:id="3" w:name="_Toc523753420"/>
    <w:bookmarkStart w:id="4" w:name="_Toc524894014"/>
    <w:bookmarkStart w:id="5" w:name="_Toc523307349"/>
    <w:p w14:paraId="7BD69341" w14:textId="1C54D76C" w:rsidR="00E1601F" w:rsidRPr="00FC0663" w:rsidRDefault="00F27E76" w:rsidP="00E1601F">
      <w:pPr>
        <w:widowControl w:val="0"/>
        <w:spacing w:line="276" w:lineRule="auto"/>
        <w:jc w:val="both"/>
        <w:outlineLvl w:val="1"/>
        <w:rPr>
          <w:b/>
          <w:bCs/>
          <w:color w:val="auto"/>
          <w:sz w:val="24"/>
          <w:szCs w:val="24"/>
        </w:rPr>
      </w:pPr>
      <w:r w:rsidRPr="00FC0663">
        <w:rPr>
          <w:b/>
          <w:bCs/>
          <w:noProof/>
          <w:color w:val="auto"/>
          <w:sz w:val="24"/>
          <w:szCs w:val="24"/>
        </w:rPr>
        <mc:AlternateContent>
          <mc:Choice Requires="wps">
            <w:drawing>
              <wp:inline distT="0" distB="0" distL="0" distR="0" wp14:anchorId="671A93F4" wp14:editId="1D64C424">
                <wp:extent cx="6127750" cy="475615"/>
                <wp:effectExtent l="0" t="0" r="0" b="635"/>
                <wp:docPr id="1569942863" name="WordArt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127750" cy="475615"/>
                        </a:xfrm>
                        <a:prstGeom prst="rect">
                          <a:avLst/>
                        </a:prstGeom>
                        <a:noFill/>
                        <a:ln>
                          <a:noFill/>
                        </a:ln>
                      </wps:spPr>
                      <wps:txbx>
                        <w:txbxContent>
                          <w:p w14:paraId="1730DD31" w14:textId="51733BA6" w:rsidR="00974385" w:rsidRPr="00241EB2" w:rsidRDefault="00974385" w:rsidP="00CE4CCE">
                            <w:pPr>
                              <w:pStyle w:val="NormalWeb"/>
                              <w:ind w:firstLine="0"/>
                              <w:jc w:val="center"/>
                              <w:rPr>
                                <w:b/>
                                <w:color w:val="FF0000"/>
                                <w:sz w:val="44"/>
                                <w:szCs w:val="44"/>
                              </w:rPr>
                            </w:pPr>
                            <w:r w:rsidRPr="00241EB2">
                              <w:rPr>
                                <w:b/>
                                <w:bCs/>
                                <w:color w:val="FF0000"/>
                                <w:sz w:val="44"/>
                                <w:szCs w:val="44"/>
                                <w:highlight w:val="yellow"/>
                              </w:rPr>
                              <w:t>ÔN TẬP GIỮA HK2</w:t>
                            </w:r>
                            <w:r w:rsidR="003962F0" w:rsidRPr="00241EB2">
                              <w:rPr>
                                <w:b/>
                                <w:bCs/>
                                <w:color w:val="FF0000"/>
                                <w:sz w:val="44"/>
                                <w:szCs w:val="44"/>
                                <w:highlight w:val="yellow"/>
                              </w:rPr>
                              <w:t xml:space="preserve"> VẬT LÝ 11</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WordArt 192" o:spid="_x0000_s1026" type="#_x0000_t202" style="width:482.5pt;height:3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" filled="f" stroked="f">
                <o:lock v:ext="edit" shapetype="t"/>
                <v:textbox>
                  <w:txbxContent>
                    <w:p w14:paraId="1730DD31" w14:textId="51733BA6" w:rsidR="00974385" w:rsidRPr="00241EB2" w:rsidRDefault="00974385" w:rsidP="00CE4CCE">
                      <w:pPr>
                        <w:pStyle w:val="NormalWeb"/>
                        <w:ind w:firstLine="0"/>
                        <w:jc w:val="center"/>
                        <w:rPr>
                          <w:b/>
                          <w:color w:val="FF0000"/>
                          <w:sz w:val="44"/>
                          <w:szCs w:val="44"/>
                        </w:rPr>
                      </w:pPr>
                      <w:r w:rsidRPr="00241EB2">
                        <w:rPr>
                          <w:b/>
                          <w:bCs/>
                          <w:color w:val="FF0000"/>
                          <w:sz w:val="44"/>
                          <w:szCs w:val="44"/>
                          <w:highlight w:val="yellow"/>
                        </w:rPr>
                        <w:t>ÔN TẬP GIỮA HK2</w:t>
                      </w:r>
                      <w:r w:rsidR="003962F0" w:rsidRPr="00241EB2">
                        <w:rPr>
                          <w:b/>
                          <w:bCs/>
                          <w:color w:val="FF0000"/>
                          <w:sz w:val="44"/>
                          <w:szCs w:val="44"/>
                          <w:highlight w:val="yellow"/>
                        </w:rPr>
                        <w:t xml:space="preserve"> VẬT LÝ 11</w:t>
                      </w:r>
                    </w:p>
                  </w:txbxContent>
                </v:textbox>
                <w10:anchorlock/>
              </v:shape>
            </w:pict>
          </mc:Fallback>
        </mc:AlternateContent>
      </w:r>
    </w:p>
    <w:p w14:paraId="0BF99938" w14:textId="491995AC" w:rsidR="00E1601F" w:rsidRPr="00FC0663" w:rsidRDefault="00E1601F" w:rsidP="00E1601F">
      <w:pPr>
        <w:widowControl w:val="0"/>
        <w:spacing w:line="276" w:lineRule="auto"/>
        <w:jc w:val="both"/>
        <w:outlineLvl w:val="1"/>
        <w:rPr>
          <w:b/>
          <w:bCs/>
          <w:color w:val="auto"/>
          <w:sz w:val="24"/>
          <w:szCs w:val="24"/>
          <w:u w:val="single"/>
        </w:rPr>
      </w:pPr>
      <w:r w:rsidRPr="00FC0663">
        <w:rPr>
          <w:b/>
          <w:bCs/>
          <w:color w:val="auto"/>
          <w:sz w:val="24"/>
          <w:szCs w:val="24"/>
          <w:u w:val="single"/>
        </w:rPr>
        <w:t>I.TÓM TẮT LÝ THUYẾT</w:t>
      </w:r>
    </w:p>
    <w:p w14:paraId="25D32C04" w14:textId="02716A85" w:rsidR="00E1601F" w:rsidRPr="00FC0663" w:rsidRDefault="00AC49F1" w:rsidP="00E1601F">
      <w:pPr>
        <w:widowControl w:val="0"/>
        <w:spacing w:line="276" w:lineRule="auto"/>
        <w:jc w:val="both"/>
        <w:outlineLvl w:val="1"/>
        <w:rPr>
          <w:b/>
          <w:bCs/>
          <w:color w:val="auto"/>
          <w:sz w:val="24"/>
          <w:szCs w:val="24"/>
        </w:rPr>
      </w:pPr>
      <w:r w:rsidRPr="00FC0663">
        <w:rPr>
          <w:b/>
          <w:bCs/>
          <w:color w:val="auto"/>
          <w:sz w:val="24"/>
          <w:szCs w:val="24"/>
        </w:rPr>
        <w:t>1. Nội dung và biểu thức ĐL CuLong</w:t>
      </w:r>
    </w:p>
    <w:p w14:paraId="07ECAEF0" w14:textId="3A4D7C6A" w:rsidR="00AC49F1" w:rsidRPr="00FC0663" w:rsidRDefault="00AC49F1" w:rsidP="00E1601F">
      <w:pPr>
        <w:widowControl w:val="0"/>
        <w:spacing w:line="276" w:lineRule="auto"/>
        <w:jc w:val="both"/>
        <w:outlineLvl w:val="1"/>
        <w:rPr>
          <w:b/>
          <w:bCs/>
          <w:color w:val="auto"/>
          <w:sz w:val="24"/>
          <w:szCs w:val="24"/>
        </w:rPr>
      </w:pPr>
      <w:r w:rsidRPr="00FC0663">
        <w:rPr>
          <w:b/>
          <w:bCs/>
          <w:color w:val="auto"/>
          <w:sz w:val="24"/>
          <w:szCs w:val="24"/>
        </w:rPr>
        <w:t>2. Khái niệm cường độ điện trường. Mối liên hệ giữ</w:t>
      </w:r>
      <w:bookmarkStart w:id="6" w:name="_GoBack"/>
      <w:bookmarkEnd w:id="6"/>
      <w:r w:rsidRPr="00FC0663">
        <w:rPr>
          <w:b/>
          <w:bCs/>
          <w:color w:val="auto"/>
          <w:sz w:val="24"/>
          <w:szCs w:val="24"/>
        </w:rPr>
        <w:t>a vécto cường độ điện trường tại 1 điểm và lực điện tác dụng lên điện tích thử đặt tại đó</w:t>
      </w:r>
    </w:p>
    <w:p w14:paraId="354E0D1A" w14:textId="5C1EE51E" w:rsidR="00AC49F1" w:rsidRPr="00FC0663" w:rsidRDefault="00AC49F1" w:rsidP="00E1601F">
      <w:pPr>
        <w:widowControl w:val="0"/>
        <w:spacing w:line="276" w:lineRule="auto"/>
        <w:jc w:val="both"/>
        <w:outlineLvl w:val="1"/>
        <w:rPr>
          <w:b/>
          <w:bCs/>
          <w:color w:val="auto"/>
          <w:sz w:val="24"/>
          <w:szCs w:val="24"/>
        </w:rPr>
      </w:pPr>
      <w:r w:rsidRPr="00FC0663">
        <w:rPr>
          <w:b/>
          <w:bCs/>
          <w:color w:val="auto"/>
          <w:sz w:val="24"/>
          <w:szCs w:val="24"/>
        </w:rPr>
        <w:t>3. Đường sức điện, đặc điểm của đường sức điện</w:t>
      </w:r>
    </w:p>
    <w:p w14:paraId="01EA288F" w14:textId="568369E2" w:rsidR="00AC49F1" w:rsidRPr="00FC0663" w:rsidRDefault="00AC49F1" w:rsidP="00E1601F">
      <w:pPr>
        <w:widowControl w:val="0"/>
        <w:spacing w:line="276" w:lineRule="auto"/>
        <w:jc w:val="both"/>
        <w:outlineLvl w:val="1"/>
        <w:rPr>
          <w:b/>
          <w:bCs/>
          <w:color w:val="auto"/>
          <w:sz w:val="24"/>
          <w:szCs w:val="24"/>
        </w:rPr>
      </w:pPr>
      <w:r w:rsidRPr="00FC0663">
        <w:rPr>
          <w:b/>
          <w:bCs/>
          <w:color w:val="auto"/>
          <w:sz w:val="24"/>
          <w:szCs w:val="24"/>
        </w:rPr>
        <w:t>4. Điện trường đều</w:t>
      </w:r>
    </w:p>
    <w:p w14:paraId="36EB4E59" w14:textId="569F4FB8" w:rsidR="00AC49F1" w:rsidRPr="00FC0663" w:rsidRDefault="00AC49F1" w:rsidP="00E1601F">
      <w:pPr>
        <w:widowControl w:val="0"/>
        <w:spacing w:line="276" w:lineRule="auto"/>
        <w:jc w:val="both"/>
        <w:outlineLvl w:val="1"/>
        <w:rPr>
          <w:b/>
          <w:bCs/>
          <w:color w:val="auto"/>
          <w:sz w:val="24"/>
          <w:szCs w:val="24"/>
        </w:rPr>
      </w:pPr>
      <w:r w:rsidRPr="00FC0663">
        <w:rPr>
          <w:b/>
          <w:bCs/>
          <w:color w:val="auto"/>
          <w:sz w:val="24"/>
          <w:szCs w:val="24"/>
        </w:rPr>
        <w:t>5. Công của lực điện: công thức và đặc điểm</w:t>
      </w:r>
      <w:r w:rsidR="003962F0" w:rsidRPr="00FC0663">
        <w:rPr>
          <w:b/>
          <w:bCs/>
          <w:color w:val="auto"/>
          <w:sz w:val="24"/>
          <w:szCs w:val="24"/>
        </w:rPr>
        <w:t>.</w:t>
      </w:r>
    </w:p>
    <w:p w14:paraId="0B548218" w14:textId="7A268075" w:rsidR="003962F0" w:rsidRPr="00FC0663" w:rsidRDefault="003962F0" w:rsidP="00E1601F">
      <w:pPr>
        <w:widowControl w:val="0"/>
        <w:spacing w:line="276" w:lineRule="auto"/>
        <w:jc w:val="both"/>
        <w:outlineLvl w:val="1"/>
        <w:rPr>
          <w:b/>
          <w:bCs/>
          <w:color w:val="auto"/>
          <w:sz w:val="24"/>
          <w:szCs w:val="24"/>
        </w:rPr>
      </w:pPr>
      <w:r w:rsidRPr="00FC0663">
        <w:rPr>
          <w:b/>
          <w:bCs/>
          <w:color w:val="auto"/>
          <w:sz w:val="24"/>
          <w:szCs w:val="24"/>
        </w:rPr>
        <w:t>6. Điện thế tại 1 điểm , hiệu điện thế giữa 2 điểm, mối liên hệ giữa U và E</w:t>
      </w:r>
    </w:p>
    <w:p w14:paraId="4ECE6018" w14:textId="2BC7C102" w:rsidR="003962F0" w:rsidRPr="00FC0663" w:rsidRDefault="003962F0" w:rsidP="00E1601F">
      <w:pPr>
        <w:widowControl w:val="0"/>
        <w:spacing w:line="276" w:lineRule="auto"/>
        <w:jc w:val="both"/>
        <w:outlineLvl w:val="1"/>
        <w:rPr>
          <w:b/>
          <w:bCs/>
          <w:color w:val="auto"/>
          <w:sz w:val="24"/>
          <w:szCs w:val="24"/>
        </w:rPr>
      </w:pPr>
      <w:r w:rsidRPr="00FC0663">
        <w:rPr>
          <w:b/>
          <w:bCs/>
          <w:color w:val="auto"/>
          <w:sz w:val="24"/>
          <w:szCs w:val="24"/>
        </w:rPr>
        <w:t>7. Điện dung của tụ tiện</w:t>
      </w:r>
    </w:p>
    <w:p w14:paraId="3931B6BF" w14:textId="606C52F5" w:rsidR="003962F0" w:rsidRPr="00FC0663" w:rsidRDefault="003962F0" w:rsidP="00E1601F">
      <w:pPr>
        <w:widowControl w:val="0"/>
        <w:spacing w:line="276" w:lineRule="auto"/>
        <w:jc w:val="both"/>
        <w:outlineLvl w:val="1"/>
        <w:rPr>
          <w:b/>
          <w:bCs/>
          <w:color w:val="auto"/>
          <w:sz w:val="24"/>
          <w:szCs w:val="24"/>
          <w:u w:val="single"/>
        </w:rPr>
      </w:pPr>
      <w:r w:rsidRPr="00FC0663">
        <w:rPr>
          <w:b/>
          <w:bCs/>
          <w:color w:val="auto"/>
          <w:sz w:val="24"/>
          <w:szCs w:val="24"/>
          <w:u w:val="single"/>
        </w:rPr>
        <w:t>II.Các đề ôn tập</w:t>
      </w:r>
    </w:p>
    <w:p w14:paraId="79B5A004" w14:textId="7C2524BD" w:rsidR="00CE4CCE" w:rsidRPr="00FC0663" w:rsidRDefault="00CE4CCE" w:rsidP="00CE4CCE">
      <w:pPr>
        <w:widowControl w:val="0"/>
        <w:tabs>
          <w:tab w:val="left" w:pos="360"/>
        </w:tabs>
        <w:spacing w:line="276" w:lineRule="auto"/>
        <w:jc w:val="both"/>
        <w:outlineLvl w:val="1"/>
        <w:rPr>
          <w:b/>
          <w:bCs/>
          <w:color w:val="000000"/>
          <w:sz w:val="24"/>
          <w:szCs w:val="24"/>
        </w:rPr>
      </w:pPr>
      <w:r w:rsidRPr="00FC0663">
        <w:rPr>
          <w:b/>
          <w:bCs/>
          <w:noProof/>
          <w:color w:val="000000"/>
          <w:sz w:val="24"/>
          <w:szCs w:val="24"/>
        </w:rPr>
        <mc:AlternateContent>
          <mc:Choice Requires="wpg">
            <w:drawing>
              <wp:inline distT="0" distB="0" distL="0" distR="0" wp14:anchorId="479C1D91" wp14:editId="41FD7E6D">
                <wp:extent cx="6080241" cy="419532"/>
                <wp:effectExtent l="0" t="0" r="0" b="19050"/>
                <wp:docPr id="1664476453" name="Group 29" descr="42 nguyen thi xie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0241" cy="419532"/>
                          <a:chOff x="0" y="80"/>
                          <a:chExt cx="60804" cy="4211"/>
                        </a:xfrm>
                      </wpg:grpSpPr>
                      <wpg:grpSp>
                        <wpg:cNvPr id="1664476454" name="Group 18"/>
                        <wpg:cNvGrpSpPr>
                          <a:grpSpLocks/>
                        </wpg:cNvGrpSpPr>
                        <wpg:grpSpPr bwMode="auto">
                          <a:xfrm>
                            <a:off x="0" y="80"/>
                            <a:ext cx="60479" cy="4052"/>
                            <a:chOff x="0" y="80"/>
                            <a:chExt cx="60479" cy="4053"/>
                          </a:xfrm>
                        </wpg:grpSpPr>
                        <wpg:grpSp>
                          <wpg:cNvPr id="1664476455" name="Group 2"/>
                          <wpg:cNvGrpSpPr>
                            <a:grpSpLocks/>
                          </wpg:cNvGrpSpPr>
                          <wpg:grpSpPr bwMode="auto">
                            <a:xfrm>
                              <a:off x="0" y="95"/>
                              <a:ext cx="60479" cy="4038"/>
                              <a:chOff x="0" y="95"/>
                              <a:chExt cx="60479" cy="4038"/>
                            </a:xfrm>
                          </wpg:grpSpPr>
                          <wps:wsp>
                            <wps:cNvPr id="1664476456" name="Rectangle: Rounded Corners 4981"/>
                            <wps:cNvSpPr>
                              <a:spLocks noChangeArrowheads="1"/>
                            </wps:cNvSpPr>
                            <wps:spPr bwMode="auto">
                              <a:xfrm>
                                <a:off x="0" y="95"/>
                                <a:ext cx="60479" cy="4038"/>
                              </a:xfrm>
                              <a:prstGeom prst="roundRect">
                                <a:avLst>
                                  <a:gd name="adj" fmla="val 16667"/>
                                </a:avLst>
                              </a:prstGeom>
                              <a:solidFill>
                                <a:srgbClr val="E0FBFC"/>
                              </a:solidFill>
                              <a:ln w="12700">
                                <a:solidFill>
                                  <a:srgbClr val="98C1D9"/>
                                </a:solidFill>
                                <a:miter lim="800000"/>
                                <a:headEnd/>
                                <a:tailEnd/>
                              </a:ln>
                            </wps:spPr>
                            <wps:bodyPr rot="0" vert="horz" wrap="square" lIns="91440" tIns="45720" rIns="91440" bIns="45720" anchor="ctr" anchorCtr="0" upright="1">
                              <a:noAutofit/>
                            </wps:bodyPr>
                          </wps:wsp>
                          <wps:wsp>
                            <wps:cNvPr id="1664476457" name="Flowchart: Off-page Connector 4983"/>
                            <wps:cNvSpPr>
                              <a:spLocks noChangeArrowheads="1"/>
                            </wps:cNvSpPr>
                            <wps:spPr bwMode="auto">
                              <a:xfrm>
                                <a:off x="1492" y="133"/>
                                <a:ext cx="3960" cy="4000"/>
                              </a:xfrm>
                              <a:prstGeom prst="flowChartOffpageConnector">
                                <a:avLst/>
                              </a:prstGeom>
                              <a:solidFill>
                                <a:srgbClr val="3D5A80"/>
                              </a:solidFill>
                              <a:ln w="12700">
                                <a:solidFill>
                                  <a:srgbClr val="98C1D9"/>
                                </a:solidFill>
                                <a:miter lim="800000"/>
                                <a:headEnd/>
                                <a:tailEnd/>
                              </a:ln>
                            </wps:spPr>
                            <wps:bodyPr rot="0" vert="horz" wrap="square" lIns="91440" tIns="45720" rIns="91440" bIns="45720" anchor="ctr" anchorCtr="0" upright="1">
                              <a:noAutofit/>
                            </wps:bodyPr>
                          </wps:wsp>
                          <wps:wsp>
                            <wps:cNvPr id="1664476458" name="Flowchart: Connector 4984"/>
                            <wps:cNvSpPr>
                              <a:spLocks noChangeArrowheads="1"/>
                            </wps:cNvSpPr>
                            <wps:spPr bwMode="auto">
                              <a:xfrm>
                                <a:off x="2082" y="569"/>
                                <a:ext cx="2896" cy="2880"/>
                              </a:xfrm>
                              <a:prstGeom prst="flowChartConnector">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664476459" name="Text Box 2"/>
                          <wps:cNvSpPr txBox="1">
                            <a:spLocks noChangeArrowheads="1"/>
                          </wps:cNvSpPr>
                          <wps:spPr bwMode="auto">
                            <a:xfrm>
                              <a:off x="1837" y="80"/>
                              <a:ext cx="3615" cy="3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39A90" w14:textId="77777777" w:rsidR="00974385" w:rsidRPr="004849A4" w:rsidRDefault="00974385" w:rsidP="00CE4CCE">
                                <w:pPr>
                                  <w:jc w:val="center"/>
                                  <w:rPr>
                                    <w:rFonts w:ascii="UTM Avo" w:hAnsi="UTM Avo"/>
                                    <w:b/>
                                    <w:bCs/>
                                    <w:color w:val="FFFFFF"/>
                                  </w:rPr>
                                </w:pPr>
                                <w:r w:rsidRPr="004849A4">
                                  <w:rPr>
                                    <w:rFonts w:ascii="UTM Avo" w:hAnsi="UTM Avo"/>
                                    <w:b/>
                                    <w:bCs/>
                                    <w:color w:val="FFFFFF"/>
                                  </w:rPr>
                                  <w:t>1</w:t>
                                </w:r>
                              </w:p>
                            </w:txbxContent>
                          </wps:txbx>
                          <wps:bodyPr rot="0" vert="horz" wrap="square" lIns="91440" tIns="45720" rIns="91440" bIns="45720" anchor="t" anchorCtr="0" upright="1">
                            <a:noAutofit/>
                          </wps:bodyPr>
                        </wps:wsp>
                      </wpg:grpSp>
                      <wps:wsp>
                        <wps:cNvPr id="1664476460" name="Text Box 2"/>
                        <wps:cNvSpPr txBox="1">
                          <a:spLocks noChangeArrowheads="1"/>
                        </wps:cNvSpPr>
                        <wps:spPr bwMode="auto">
                          <a:xfrm>
                            <a:off x="5635" y="355"/>
                            <a:ext cx="55169" cy="3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9B6382" w14:textId="76BD3849" w:rsidR="00974385" w:rsidRPr="00F47486" w:rsidRDefault="00974385" w:rsidP="00CE4CCE">
                              <w:pPr>
                                <w:jc w:val="center"/>
                                <w:rPr>
                                  <w:rFonts w:ascii="UTM Avo" w:hAnsi="UTM Avo"/>
                                  <w:b/>
                                  <w:bCs/>
                                  <w:color w:val="293241"/>
                                  <w:sz w:val="28"/>
                                  <w:szCs w:val="28"/>
                                </w:rPr>
                              </w:pPr>
                              <w:r>
                                <w:rPr>
                                  <w:rFonts w:ascii="UTM Avo" w:hAnsi="UTM Avo"/>
                                  <w:b/>
                                  <w:bCs/>
                                  <w:color w:val="293241"/>
                                  <w:sz w:val="28"/>
                                  <w:szCs w:val="28"/>
                                </w:rPr>
                                <w:t>ĐỀ ÔN TẬP SỐ 1</w:t>
                              </w:r>
                            </w:p>
                          </w:txbxContent>
                        </wps:txbx>
                        <wps:bodyPr rot="0" vert="horz" wrap="square" lIns="91440" tIns="45720" rIns="91440" bIns="45720" anchor="t" anchorCtr="0" upright="1">
                          <a:noAutofit/>
                        </wps:bodyPr>
                      </wps:wsp>
                    </wpg:wgp>
                  </a:graphicData>
                </a:graphic>
              </wp:inline>
            </w:drawing>
          </mc:Choice>
          <mc:Fallback>
            <w:pict>
              <v:group id="Group 29" o:spid="_x0000_s1027" alt="Description: 42 nguyen thi xiem" style="width:478.75pt;height:33.05pt;mso-position-horizontal-relative:char;mso-position-vertical-relative:line" coordorigin=",80" coordsize="60804,4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">
                <v:group id="Group 18" o:spid="_x0000_s1028" style="position:absolute;top:80;width:60479;height:4052" coordorigin=",80" coordsize="60479,40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jAzzTIAAAA&#10;4wAAAA8AAAAAAAAAAAAAAAAAqgIAAGRycy9kb3ducmV2LnhtbFBLBQYAAAAABAAEAPoAAACfAwAA&#10;AAA=&#10;">
                  <v:group id="Group 2" o:spid="_x0000_s1029" style="position:absolute;top:95;width:60479;height:4038" coordorigin=",95" coordsize="60479,4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3jGqvyQAA&#10;AOMAAAAPAAAAAAAAAAAAAAAAAKoCAABkcnMvZG93bnJldi54bWxQSwUGAAAAAAQABAD6AAAAoAMA&#10;AAAA&#10;">
                    <v:roundrect id="Rectangle: Rounded Corners 4981" o:spid="_x0000_s1030" style="position:absolute;top:95;width:60479;height:403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z7SMkA&#10;AADjAAAADwAAAGRycy9kb3ducmV2LnhtbERPzU7CQBC+m/AOmyHxJlu1bKGwECQaOZmAXLgN3bFt&#10;7M423bVUn94lMfE43/8s14NtRE+drx1ruJ8kIIgLZ2ouNRzfX+5mIHxANtg4Jg3f5GG9Gt0sMTfu&#10;wnvqD6EUMYR9jhqqENpcSl9UZNFPXEscuQ/XWQzx7EppOrzEcNvIhyRR0mLNsaHClrYVFZ+HL6th&#10;154znr/u++nj03bzfPw5y7dTpvXteNgsQAQawr/4z70zcb5SaZqpdKrg+lMEQK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Ez7SMkAAADjAAAADwAAAAAAAAAAAAAAAACYAgAA&#10;ZHJzL2Rvd25yZXYueG1sUEsFBgAAAAAEAAQA9QAAAI4DAAAAAA==&#10;" fillcolor="#e0fbfc" strokecolor="#98c1d9" strokeweight="1pt">
                      <v:stroke joinstyle="miter"/>
                    </v:roundrect>
                    <v:shapetype id="_x0000_t177" coordsize="21600,21600" o:spt="177" path="m,l21600,r,17255l10800,21600,,17255xe">
                      <v:stroke joinstyle="miter"/>
                      <v:path gradientshapeok="t" o:connecttype="rect" textboxrect="0,0,21600,17255"/>
                    </v:shapetype>
                    <v:shape id="Flowchart: Off-page Connector 4983" o:spid="_x0000_s1031" type="#_x0000_t177" style="position:absolute;left:1492;top:133;width:3960;height:4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bgM8gA&#10;AADjAAAADwAAAGRycy9kb3ducmV2LnhtbERPX0vDMBB/F/Ydwg18EZeqNRvdsiGygYIyOovPR3Nr&#10;yppLaeJWv70RBB/v9/9Wm9F14kxDaD1ruJtlIIhrb1puNFQfu9sFiBCRDXaeScM3BdisJ1crLIy/&#10;cEnnQ2xECuFQoAYbY19IGWpLDsPM98SJO/rBYUzn0Egz4CWFu07eZ5mSDltODRZ7erZUnw5fTgNW&#10;bf62f1dbX948fFblvtrZ163W19PxaQki0hj/xX/uF5PmK5Xnc5U/zuH3pwSAX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5uAzyAAAAOMAAAAPAAAAAAAAAAAAAAAAAJgCAABk&#10;cnMvZG93bnJldi54bWxQSwUGAAAAAAQABAD1AAAAjQMAAAAA&#10;" fillcolor="#3d5a80" strokecolor="#98c1d9" strokeweight="1p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4984" o:spid="_x0000_s1032" type="#_x0000_t120" style="position:absolute;left:2082;top:569;width:2896;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LZ5MwA&#10;AADjAAAADwAAAGRycy9kb3ducmV2LnhtbESPQU/CQBCF7yb8h82YeJOtWgupLMQYEA9eKCR4HLpD&#10;29Cdrd0Vyr93DiYeZ96b976ZLQbXqjP1ofFs4GGcgCIuvW24MrDbru6noEJEtth6JgNXCrCYj25m&#10;mFt/4Q2di1gpCeGQo4E6xi7XOpQ1OQxj3xGLdvS9wyhjX2nb40XCXasfkyTTDhuWhho7equpPBU/&#10;zsD37mv9frhGWh6K9WdjV/vl5vhkzN3t8PoCKtIQ/81/1x9W8LMsTSdZ+izQ8pMsQM9/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pzLZ5MwAAADjAAAADwAAAAAAAAAAAAAAAACY&#10;AgAAZHJzL2Rvd25yZXYueG1sUEsFBgAAAAAEAAQA9QAAAJEDAAAAAA==&#10;" fillcolor="#f60" stroked="f" strokeweight="1pt">
                      <v:stroke joinstyle="miter"/>
                    </v:shape>
                  </v:group>
                  <v:shape id="Text Box 2" o:spid="_x0000_s1033" type="#_x0000_t202" style="position:absolute;left:1837;top:80;width:3615;height:3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Y5gMYA&#10;AADjAAAADwAAAGRycy9kb3ducmV2LnhtbERPX2vCMBB/F/wO4QZ702SjdrMaRTaEPSlTN9jb0Zxt&#10;sbmUJtru2xtB8PF+/2++7G0tLtT6yrGGl7ECQZw7U3Gh4bBfj95B+IBssHZMGv7Jw3IxHMwxM67j&#10;b7rsQiFiCPsMNZQhNJmUPi/Joh+7hjhyR9daDPFsC2la7GK4reWrUqm0WHFsKLGhj5Ly0+5sNfxs&#10;jn+/idoWn3bSdK5Xku1Uav381K9mIAL14SG+u79MnJ+mSfKWJpMp3H6KAM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7Y5gMYAAADjAAAADwAAAAAAAAAAAAAAAACYAgAAZHJz&#10;L2Rvd25yZXYueG1sUEsFBgAAAAAEAAQA9QAAAIsDAAAAAA==&#10;" filled="f" stroked="f">
                    <v:textbox>
                      <w:txbxContent>
                        <w:p w14:paraId="57A39A90" w14:textId="77777777" w:rsidR="00974385" w:rsidRPr="004849A4" w:rsidRDefault="00974385" w:rsidP="00CE4CCE">
                          <w:pPr>
                            <w:jc w:val="center"/>
                            <w:rPr>
                              <w:rFonts w:ascii="UTM Avo" w:hAnsi="UTM Avo"/>
                              <w:b/>
                              <w:bCs/>
                              <w:color w:val="FFFFFF"/>
                            </w:rPr>
                          </w:pPr>
                          <w:r w:rsidRPr="004849A4">
                            <w:rPr>
                              <w:rFonts w:ascii="UTM Avo" w:hAnsi="UTM Avo"/>
                              <w:b/>
                              <w:bCs/>
                              <w:color w:val="FFFFFF"/>
                            </w:rPr>
                            <w:t>1</w:t>
                          </w:r>
                        </w:p>
                      </w:txbxContent>
                    </v:textbox>
                  </v:shape>
                </v:group>
                <v:shape id="Text Box 2" o:spid="_x0000_s1034" type="#_x0000_t202" style="position:absolute;left:5635;top:355;width:55169;height:3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BaoMoA&#10;AADjAAAADwAAAGRycy9kb3ducmV2LnhtbESPQU/DMAyF70j8h8hI3FgCKhl0yyYEQuIE2sYmcbMa&#10;r63WOFUT1vLv8QGJo+3n9963XE+hU2caUhvZwe3MgCKuom+5dvC5e715AJUysscuMjn4oQTr1eXF&#10;EksfR97QeZtrJSacSnTQ5NyXWqeqoYBpFntiuR3jEDDLONTaDziKeej0nTFWB2xZEhrs6bmh6rT9&#10;Dg7278evQ2E+6pdw349xMprDo3bu+mp6WoDKNOV/8d/3m5f61hbF3BZWKIRJFqB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zgWqDKAAAA4wAAAA8AAAAAAAAAAAAAAAAAmAIA&#10;AGRycy9kb3ducmV2LnhtbFBLBQYAAAAABAAEAPUAAACPAwAAAAA=&#10;" filled="f" stroked="f">
                  <v:textbox>
                    <w:txbxContent>
                      <w:p w14:paraId="119B6382" w14:textId="76BD3849" w:rsidR="00974385" w:rsidRPr="00F47486" w:rsidRDefault="00974385" w:rsidP="00CE4CCE">
                        <w:pPr>
                          <w:jc w:val="center"/>
                          <w:rPr>
                            <w:rFonts w:ascii="UTM Avo" w:hAnsi="UTM Avo"/>
                            <w:b/>
                            <w:bCs/>
                            <w:color w:val="293241"/>
                            <w:sz w:val="28"/>
                            <w:szCs w:val="28"/>
                          </w:rPr>
                        </w:pPr>
                        <w:r>
                          <w:rPr>
                            <w:rFonts w:ascii="UTM Avo" w:hAnsi="UTM Avo"/>
                            <w:b/>
                            <w:bCs/>
                            <w:color w:val="293241"/>
                            <w:sz w:val="28"/>
                            <w:szCs w:val="28"/>
                          </w:rPr>
                          <w:t>ĐỀ ÔN TẬP SỐ 1</w:t>
                        </w:r>
                      </w:p>
                    </w:txbxContent>
                  </v:textbox>
                </v:shape>
                <w10:anchorlock/>
              </v:group>
            </w:pict>
          </mc:Fallback>
        </mc:AlternateContent>
      </w:r>
    </w:p>
    <w:p w14:paraId="47C8C3D8" w14:textId="77777777" w:rsidR="00CE4CCE" w:rsidRPr="00FC0663" w:rsidRDefault="00CE4CCE" w:rsidP="00CE4CCE">
      <w:pPr>
        <w:tabs>
          <w:tab w:val="left" w:pos="360"/>
        </w:tabs>
        <w:spacing w:line="276" w:lineRule="auto"/>
        <w:jc w:val="both"/>
        <w:rPr>
          <w:color w:val="000000"/>
          <w:sz w:val="24"/>
          <w:szCs w:val="24"/>
        </w:rPr>
      </w:pPr>
      <w:r w:rsidRPr="00FC0663">
        <w:rPr>
          <w:noProof/>
          <w:color w:val="000000"/>
          <w:sz w:val="24"/>
          <w:szCs w:val="24"/>
        </w:rPr>
        <mc:AlternateContent>
          <mc:Choice Requires="wpg">
            <w:drawing>
              <wp:inline distT="0" distB="0" distL="0" distR="0" wp14:anchorId="379877A2" wp14:editId="6F325638">
                <wp:extent cx="5443878" cy="361529"/>
                <wp:effectExtent l="0" t="0" r="4445" b="635"/>
                <wp:docPr id="1664476462" name="Group 34" descr="42 nguyen thi xie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3878" cy="361529"/>
                          <a:chOff x="0" y="0"/>
                          <a:chExt cx="54460" cy="3635"/>
                        </a:xfrm>
                      </wpg:grpSpPr>
                      <wpg:grpSp>
                        <wpg:cNvPr id="1664476463" name="Group 35"/>
                        <wpg:cNvGrpSpPr>
                          <a:grpSpLocks/>
                        </wpg:cNvGrpSpPr>
                        <wpg:grpSpPr bwMode="auto">
                          <a:xfrm>
                            <a:off x="0" y="0"/>
                            <a:ext cx="54460" cy="3635"/>
                            <a:chOff x="0" y="0"/>
                            <a:chExt cx="54460" cy="3635"/>
                          </a:xfrm>
                        </wpg:grpSpPr>
                        <wpg:grpSp>
                          <wpg:cNvPr id="1664476464" name="Group 36"/>
                          <wpg:cNvGrpSpPr>
                            <a:grpSpLocks/>
                          </wpg:cNvGrpSpPr>
                          <wpg:grpSpPr bwMode="auto">
                            <a:xfrm>
                              <a:off x="0" y="0"/>
                              <a:ext cx="54460" cy="3256"/>
                              <a:chOff x="0" y="0"/>
                              <a:chExt cx="52599" cy="3258"/>
                            </a:xfrm>
                          </wpg:grpSpPr>
                          <wps:wsp>
                            <wps:cNvPr id="1664476465" name="Flowchart: Alternate Process 37"/>
                            <wps:cNvSpPr>
                              <a:spLocks noChangeArrowheads="1"/>
                            </wps:cNvSpPr>
                            <wps:spPr bwMode="auto">
                              <a:xfrm>
                                <a:off x="1026" y="0"/>
                                <a:ext cx="51573" cy="3227"/>
                              </a:xfrm>
                              <a:prstGeom prst="flowChartAlternateProcess">
                                <a:avLst/>
                              </a:prstGeom>
                              <a:solidFill>
                                <a:srgbClr val="3D5A80">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664476466" name="Hexagon 38"/>
                            <wps:cNvSpPr>
                              <a:spLocks noChangeArrowheads="1"/>
                            </wps:cNvSpPr>
                            <wps:spPr bwMode="auto">
                              <a:xfrm>
                                <a:off x="391" y="0"/>
                                <a:ext cx="3825" cy="3258"/>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664476467" name="Hexagon 39"/>
                            <wps:cNvSpPr>
                              <a:spLocks noChangeArrowheads="1"/>
                            </wps:cNvSpPr>
                            <wps:spPr bwMode="auto">
                              <a:xfrm>
                                <a:off x="0" y="0"/>
                                <a:ext cx="3825" cy="3252"/>
                              </a:xfrm>
                              <a:prstGeom prst="hexagon">
                                <a:avLst>
                                  <a:gd name="adj" fmla="val 25000"/>
                                  <a:gd name="vf" fmla="val 115470"/>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664476468" name="WordArt 192"/>
                          <wps:cNvSpPr txBox="1">
                            <a:spLocks noChangeArrowheads="1" noChangeShapeType="1"/>
                          </wps:cNvSpPr>
                          <wps:spPr bwMode="auto">
                            <a:xfrm>
                              <a:off x="3510" y="62"/>
                              <a:ext cx="50950" cy="3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32EEE4D" w14:textId="77777777" w:rsidR="00974385" w:rsidRPr="004849A4" w:rsidRDefault="00974385" w:rsidP="00CE4CCE">
                                <w:pPr>
                                  <w:pStyle w:val="NormalWeb"/>
                                  <w:jc w:val="center"/>
                                  <w:rPr>
                                    <w:b/>
                                    <w:color w:val="FFFFFF"/>
                                    <w:sz w:val="32"/>
                                    <w:szCs w:val="32"/>
                                  </w:rPr>
                                </w:pPr>
                                <w:r w:rsidRPr="004849A4">
                                  <w:rPr>
                                    <w:b/>
                                    <w:bCs/>
                                    <w:color w:val="FFFFFF"/>
                                    <w:sz w:val="32"/>
                                    <w:szCs w:val="32"/>
                                  </w:rPr>
                                  <w:t>Câu trắc nghiệm nhiều phương án lựa chọn (4,5 điểm)</w:t>
                                </w:r>
                              </w:p>
                            </w:txbxContent>
                          </wps:txbx>
                          <wps:bodyPr rot="0" vert="horz" wrap="square" lIns="91440" tIns="45720" rIns="91440" bIns="45720" anchor="t" anchorCtr="0" upright="1">
                            <a:noAutofit/>
                          </wps:bodyPr>
                        </wps:wsp>
                      </wpg:grpSp>
                      <wps:wsp>
                        <wps:cNvPr id="1664476469" name="WordArt 192"/>
                        <wps:cNvSpPr txBox="1">
                          <a:spLocks noChangeArrowheads="1" noChangeShapeType="1"/>
                        </wps:cNvSpPr>
                        <wps:spPr bwMode="auto">
                          <a:xfrm>
                            <a:off x="634" y="123"/>
                            <a:ext cx="2521"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44F6B86" w14:textId="77777777" w:rsidR="00974385" w:rsidRPr="004849A4" w:rsidRDefault="00974385" w:rsidP="00CE4CCE">
                              <w:pPr>
                                <w:pStyle w:val="NormalWeb"/>
                                <w:jc w:val="center"/>
                                <w:rPr>
                                  <w:b/>
                                  <w:bCs/>
                                  <w:color w:val="FFFFFF"/>
                                  <w:sz w:val="32"/>
                                  <w:szCs w:val="32"/>
                                </w:rPr>
                              </w:pPr>
                              <w:r w:rsidRPr="004849A4">
                                <w:rPr>
                                  <w:b/>
                                  <w:bCs/>
                                  <w:color w:val="FFFFFF"/>
                                  <w:sz w:val="32"/>
                                  <w:szCs w:val="32"/>
                                </w:rPr>
                                <w:t>I</w:t>
                              </w:r>
                            </w:p>
                          </w:txbxContent>
                        </wps:txbx>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379877A2" id="Group 34" o:spid="_x0000_s1035" alt="42 nguyen thi xiem" style="width:428.65pt;height:28.45pt;mso-position-horizontal-relative:char;mso-position-vertical-relative:line" coordsize="54460,3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">
                <v:group id="Group 35" o:spid="_x0000_s1036" style="position:absolute;width:54460;height:3635" coordsize="54460,3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">
                  <v:group id="Group 36" o:spid="_x0000_s1037" style="position:absolute;width:54460;height:3256" coordsize="52599,3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37" o:spid="_x0000_s1038" type="#_x0000_t176" style="position:absolute;left:1026;width:51573;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" fillcolor="#3d5a80" stroked="f" strokeweight="1pt">
                      <v:fill opacity="52428f"/>
                    </v:shap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38" o:spid="_x0000_s1039" type="#_x0000_t9" style="position:absolute;left:391;width:3825;height:3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" adj="4600" fillcolor="#f60" stroked="f" strokeweight="1pt"/>
                    <v:shape id="Hexagon 39" o:spid="_x0000_s1040" type="#_x0000_t9" style="position:absolute;width:3825;height:3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" adj="4591" fillcolor="#293241" stroked="f" strokeweight="1pt"/>
                  </v:group>
                  <v:shape id="_x0000_s1041" type="#_x0000_t202" style="position:absolute;left:3510;top:62;width:50950;height:3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" filled="f" stroked="f">
                    <v:stroke joinstyle="round"/>
                    <o:lock v:ext="edit" shapetype="t"/>
                    <v:textbox>
                      <w:txbxContent>
                        <w:p w14:paraId="232EEE4D" w14:textId="77777777" w:rsidR="00974385" w:rsidRPr="004849A4" w:rsidRDefault="00974385" w:rsidP="00CE4CCE">
                          <w:pPr>
                            <w:pStyle w:val="NormalWeb"/>
                            <w:jc w:val="center"/>
                            <w:rPr>
                              <w:b/>
                              <w:color w:val="FFFFFF"/>
                              <w:sz w:val="32"/>
                              <w:szCs w:val="32"/>
                            </w:rPr>
                          </w:pPr>
                          <w:proofErr w:type="spellStart"/>
                          <w:r w:rsidRPr="004849A4">
                            <w:rPr>
                              <w:b/>
                              <w:bCs/>
                              <w:color w:val="FFFFFF"/>
                              <w:sz w:val="32"/>
                              <w:szCs w:val="32"/>
                            </w:rPr>
                            <w:t>Câu</w:t>
                          </w:r>
                          <w:proofErr w:type="spellEnd"/>
                          <w:r w:rsidRPr="004849A4">
                            <w:rPr>
                              <w:b/>
                              <w:bCs/>
                              <w:color w:val="FFFFFF"/>
                              <w:sz w:val="32"/>
                              <w:szCs w:val="32"/>
                            </w:rPr>
                            <w:t xml:space="preserve"> </w:t>
                          </w:r>
                          <w:proofErr w:type="spellStart"/>
                          <w:r w:rsidRPr="004849A4">
                            <w:rPr>
                              <w:b/>
                              <w:bCs/>
                              <w:color w:val="FFFFFF"/>
                              <w:sz w:val="32"/>
                              <w:szCs w:val="32"/>
                            </w:rPr>
                            <w:t>trắc</w:t>
                          </w:r>
                          <w:proofErr w:type="spellEnd"/>
                          <w:r w:rsidRPr="004849A4">
                            <w:rPr>
                              <w:b/>
                              <w:bCs/>
                              <w:color w:val="FFFFFF"/>
                              <w:sz w:val="32"/>
                              <w:szCs w:val="32"/>
                            </w:rPr>
                            <w:t xml:space="preserve"> </w:t>
                          </w:r>
                          <w:proofErr w:type="spellStart"/>
                          <w:r w:rsidRPr="004849A4">
                            <w:rPr>
                              <w:b/>
                              <w:bCs/>
                              <w:color w:val="FFFFFF"/>
                              <w:sz w:val="32"/>
                              <w:szCs w:val="32"/>
                            </w:rPr>
                            <w:t>nghiệm</w:t>
                          </w:r>
                          <w:proofErr w:type="spellEnd"/>
                          <w:r w:rsidRPr="004849A4">
                            <w:rPr>
                              <w:b/>
                              <w:bCs/>
                              <w:color w:val="FFFFFF"/>
                              <w:sz w:val="32"/>
                              <w:szCs w:val="32"/>
                            </w:rPr>
                            <w:t xml:space="preserve"> </w:t>
                          </w:r>
                          <w:proofErr w:type="spellStart"/>
                          <w:r w:rsidRPr="004849A4">
                            <w:rPr>
                              <w:b/>
                              <w:bCs/>
                              <w:color w:val="FFFFFF"/>
                              <w:sz w:val="32"/>
                              <w:szCs w:val="32"/>
                            </w:rPr>
                            <w:t>nhiều</w:t>
                          </w:r>
                          <w:proofErr w:type="spellEnd"/>
                          <w:r w:rsidRPr="004849A4">
                            <w:rPr>
                              <w:b/>
                              <w:bCs/>
                              <w:color w:val="FFFFFF"/>
                              <w:sz w:val="32"/>
                              <w:szCs w:val="32"/>
                            </w:rPr>
                            <w:t xml:space="preserve"> </w:t>
                          </w:r>
                          <w:proofErr w:type="spellStart"/>
                          <w:r w:rsidRPr="004849A4">
                            <w:rPr>
                              <w:b/>
                              <w:bCs/>
                              <w:color w:val="FFFFFF"/>
                              <w:sz w:val="32"/>
                              <w:szCs w:val="32"/>
                            </w:rPr>
                            <w:t>phương</w:t>
                          </w:r>
                          <w:proofErr w:type="spellEnd"/>
                          <w:r w:rsidRPr="004849A4">
                            <w:rPr>
                              <w:b/>
                              <w:bCs/>
                              <w:color w:val="FFFFFF"/>
                              <w:sz w:val="32"/>
                              <w:szCs w:val="32"/>
                            </w:rPr>
                            <w:t xml:space="preserve"> </w:t>
                          </w:r>
                          <w:proofErr w:type="spellStart"/>
                          <w:r w:rsidRPr="004849A4">
                            <w:rPr>
                              <w:b/>
                              <w:bCs/>
                              <w:color w:val="FFFFFF"/>
                              <w:sz w:val="32"/>
                              <w:szCs w:val="32"/>
                            </w:rPr>
                            <w:t>án</w:t>
                          </w:r>
                          <w:proofErr w:type="spellEnd"/>
                          <w:r w:rsidRPr="004849A4">
                            <w:rPr>
                              <w:b/>
                              <w:bCs/>
                              <w:color w:val="FFFFFF"/>
                              <w:sz w:val="32"/>
                              <w:szCs w:val="32"/>
                            </w:rPr>
                            <w:t xml:space="preserve"> </w:t>
                          </w:r>
                          <w:proofErr w:type="spellStart"/>
                          <w:r w:rsidRPr="004849A4">
                            <w:rPr>
                              <w:b/>
                              <w:bCs/>
                              <w:color w:val="FFFFFF"/>
                              <w:sz w:val="32"/>
                              <w:szCs w:val="32"/>
                            </w:rPr>
                            <w:t>lựa</w:t>
                          </w:r>
                          <w:proofErr w:type="spellEnd"/>
                          <w:r w:rsidRPr="004849A4">
                            <w:rPr>
                              <w:b/>
                              <w:bCs/>
                              <w:color w:val="FFFFFF"/>
                              <w:sz w:val="32"/>
                              <w:szCs w:val="32"/>
                            </w:rPr>
                            <w:t xml:space="preserve"> </w:t>
                          </w:r>
                          <w:proofErr w:type="spellStart"/>
                          <w:r w:rsidRPr="004849A4">
                            <w:rPr>
                              <w:b/>
                              <w:bCs/>
                              <w:color w:val="FFFFFF"/>
                              <w:sz w:val="32"/>
                              <w:szCs w:val="32"/>
                            </w:rPr>
                            <w:t>chọn</w:t>
                          </w:r>
                          <w:proofErr w:type="spellEnd"/>
                          <w:r w:rsidRPr="004849A4">
                            <w:rPr>
                              <w:b/>
                              <w:bCs/>
                              <w:color w:val="FFFFFF"/>
                              <w:sz w:val="32"/>
                              <w:szCs w:val="32"/>
                            </w:rPr>
                            <w:t xml:space="preserve"> (4,5 </w:t>
                          </w:r>
                          <w:proofErr w:type="spellStart"/>
                          <w:r w:rsidRPr="004849A4">
                            <w:rPr>
                              <w:b/>
                              <w:bCs/>
                              <w:color w:val="FFFFFF"/>
                              <w:sz w:val="32"/>
                              <w:szCs w:val="32"/>
                            </w:rPr>
                            <w:t>điểm</w:t>
                          </w:r>
                          <w:proofErr w:type="spellEnd"/>
                          <w:r w:rsidRPr="004849A4">
                            <w:rPr>
                              <w:b/>
                              <w:bCs/>
                              <w:color w:val="FFFFFF"/>
                              <w:sz w:val="32"/>
                              <w:szCs w:val="32"/>
                            </w:rPr>
                            <w:t>)</w:t>
                          </w:r>
                        </w:p>
                      </w:txbxContent>
                    </v:textbox>
                  </v:shape>
                </v:group>
                <v:shape id="_x0000_s1042" type="#_x0000_t202" style="position:absolute;left:634;top:123;width:2521;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" filled="f" stroked="f">
                  <v:stroke joinstyle="round"/>
                  <o:lock v:ext="edit" shapetype="t"/>
                  <v:textbox>
                    <w:txbxContent>
                      <w:p w14:paraId="644F6B86" w14:textId="77777777" w:rsidR="00974385" w:rsidRPr="004849A4" w:rsidRDefault="00974385" w:rsidP="00CE4CCE">
                        <w:pPr>
                          <w:pStyle w:val="NormalWeb"/>
                          <w:jc w:val="center"/>
                          <w:rPr>
                            <w:b/>
                            <w:bCs/>
                            <w:color w:val="FFFFFF"/>
                            <w:sz w:val="32"/>
                            <w:szCs w:val="32"/>
                          </w:rPr>
                        </w:pPr>
                        <w:r w:rsidRPr="004849A4">
                          <w:rPr>
                            <w:b/>
                            <w:bCs/>
                            <w:color w:val="FFFFFF"/>
                            <w:sz w:val="32"/>
                            <w:szCs w:val="32"/>
                          </w:rPr>
                          <w:t>I</w:t>
                        </w:r>
                      </w:p>
                    </w:txbxContent>
                  </v:textbox>
                </v:shape>
                <w10:anchorlock/>
              </v:group>
            </w:pict>
          </mc:Fallback>
        </mc:AlternateContent>
      </w:r>
    </w:p>
    <w:p w14:paraId="226D2180" w14:textId="77777777" w:rsidR="00CE4CCE" w:rsidRPr="00FC0663" w:rsidRDefault="00CE4CCE">
      <w:pPr>
        <w:numPr>
          <w:ilvl w:val="0"/>
          <w:numId w:val="41"/>
        </w:numPr>
        <w:tabs>
          <w:tab w:val="left" w:pos="810"/>
          <w:tab w:val="left" w:pos="990"/>
        </w:tabs>
        <w:spacing w:line="276" w:lineRule="auto"/>
        <w:ind w:left="0" w:firstLine="0"/>
        <w:contextualSpacing/>
        <w:jc w:val="both"/>
        <w:rPr>
          <w:rFonts w:eastAsia="Calibri"/>
          <w:b/>
          <w:bCs/>
          <w:color w:val="000000"/>
          <w:sz w:val="24"/>
          <w:szCs w:val="24"/>
        </w:rPr>
      </w:pPr>
      <w:bookmarkStart w:id="7" w:name="_Hlk152355818"/>
      <w:r w:rsidRPr="00FC0663">
        <w:rPr>
          <w:rFonts w:eastAsia="Calibri"/>
          <w:bCs/>
          <w:color w:val="000000"/>
          <w:sz w:val="24"/>
          <w:szCs w:val="24"/>
        </w:rPr>
        <w:t>Công thức nào dưới đây xác định độ lớn lực tương tác tĩnh điện giữa hai điện tích điểm q</w:t>
      </w:r>
      <w:r w:rsidRPr="00FC0663">
        <w:rPr>
          <w:rFonts w:eastAsia="Calibri"/>
          <w:bCs/>
          <w:color w:val="000000"/>
          <w:sz w:val="24"/>
          <w:szCs w:val="24"/>
          <w:vertAlign w:val="subscript"/>
        </w:rPr>
        <w:t>1</w:t>
      </w:r>
      <w:r w:rsidRPr="00FC0663">
        <w:rPr>
          <w:rFonts w:eastAsia="Calibri"/>
          <w:bCs/>
          <w:color w:val="000000"/>
          <w:sz w:val="24"/>
          <w:szCs w:val="24"/>
        </w:rPr>
        <w:t>, q</w:t>
      </w:r>
      <w:r w:rsidRPr="00FC0663">
        <w:rPr>
          <w:rFonts w:eastAsia="Calibri"/>
          <w:bCs/>
          <w:color w:val="000000"/>
          <w:sz w:val="24"/>
          <w:szCs w:val="24"/>
          <w:vertAlign w:val="subscript"/>
        </w:rPr>
        <w:t>2</w:t>
      </w:r>
      <w:r w:rsidRPr="00FC0663">
        <w:rPr>
          <w:rFonts w:eastAsia="Calibri"/>
          <w:bCs/>
          <w:color w:val="000000"/>
          <w:sz w:val="24"/>
          <w:szCs w:val="24"/>
        </w:rPr>
        <w:t xml:space="preserve"> đặt cách nhau một khoảng r trong chân không, với k = 9.10</w:t>
      </w:r>
      <w:r w:rsidRPr="00FC0663">
        <w:rPr>
          <w:rFonts w:eastAsia="Calibri"/>
          <w:bCs/>
          <w:color w:val="000000"/>
          <w:sz w:val="24"/>
          <w:szCs w:val="24"/>
          <w:vertAlign w:val="superscript"/>
        </w:rPr>
        <w:t>9</w:t>
      </w:r>
      <w:r w:rsidRPr="00FC0663">
        <w:rPr>
          <w:rFonts w:eastAsia="Calibri"/>
          <w:bCs/>
          <w:color w:val="000000"/>
          <w:sz w:val="24"/>
          <w:szCs w:val="24"/>
        </w:rPr>
        <w:t>N.m</w:t>
      </w:r>
      <w:r w:rsidRPr="00FC0663">
        <w:rPr>
          <w:rFonts w:eastAsia="Calibri"/>
          <w:bCs/>
          <w:color w:val="000000"/>
          <w:sz w:val="24"/>
          <w:szCs w:val="24"/>
          <w:vertAlign w:val="superscript"/>
        </w:rPr>
        <w:t>2</w:t>
      </w:r>
      <w:r w:rsidRPr="00FC0663">
        <w:rPr>
          <w:rFonts w:eastAsia="Calibri"/>
          <w:bCs/>
          <w:color w:val="000000"/>
          <w:sz w:val="24"/>
          <w:szCs w:val="24"/>
        </w:rPr>
        <w:t>/C</w:t>
      </w:r>
      <w:r w:rsidRPr="00FC0663">
        <w:rPr>
          <w:rFonts w:eastAsia="Calibri"/>
          <w:bCs/>
          <w:color w:val="000000"/>
          <w:sz w:val="24"/>
          <w:szCs w:val="24"/>
          <w:vertAlign w:val="superscript"/>
        </w:rPr>
        <w:t>2</w:t>
      </w:r>
      <w:r w:rsidRPr="00FC0663">
        <w:rPr>
          <w:rFonts w:eastAsia="Calibri"/>
          <w:bCs/>
          <w:color w:val="000000"/>
          <w:sz w:val="24"/>
          <w:szCs w:val="24"/>
        </w:rPr>
        <w:t xml:space="preserve"> là hằng số Coulomb?</w:t>
      </w:r>
    </w:p>
    <w:p w14:paraId="4FAAF2FB" w14:textId="7D2C6CA4" w:rsidR="00CE4CCE" w:rsidRPr="00FC0663" w:rsidRDefault="00CE4CCE" w:rsidP="00CE4CCE">
      <w:pPr>
        <w:tabs>
          <w:tab w:val="left" w:pos="283"/>
          <w:tab w:val="left" w:pos="810"/>
          <w:tab w:val="left" w:pos="990"/>
          <w:tab w:val="left" w:pos="2835"/>
          <w:tab w:val="left" w:pos="5386"/>
          <w:tab w:val="left" w:pos="7937"/>
        </w:tabs>
        <w:spacing w:line="276" w:lineRule="auto"/>
        <w:jc w:val="both"/>
        <w:rPr>
          <w:bCs/>
          <w:color w:val="000000"/>
          <w:sz w:val="24"/>
          <w:szCs w:val="24"/>
        </w:rPr>
      </w:pPr>
      <w:r w:rsidRPr="00FC0663">
        <w:rPr>
          <w:b/>
          <w:bCs/>
          <w:color w:val="000000"/>
          <w:sz w:val="24"/>
          <w:szCs w:val="24"/>
        </w:rPr>
        <w:t xml:space="preserve">A. </w:t>
      </w:r>
      <w:r w:rsidR="000F1786" w:rsidRPr="00FC0663">
        <w:rPr>
          <w:position w:val="-32"/>
        </w:rPr>
        <w:object w:dxaOrig="1040" w:dyaOrig="740" w14:anchorId="2F5422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2" type="#_x0000_t75" style="width:51.75pt;height:36.75pt" o:ole="">
            <v:imagedata r:id="rId8" o:title=""/>
          </v:shape>
          <o:OLEObject Type="Embed" ProgID="Equation.DSMT4" ShapeID="_x0000_i1082" DrawAspect="Content" ObjectID="_1802801807" r:id="rId9"/>
        </w:object>
      </w:r>
      <w:r w:rsidRPr="00FC0663">
        <w:rPr>
          <w:b/>
          <w:bCs/>
          <w:color w:val="000000"/>
          <w:sz w:val="24"/>
          <w:szCs w:val="24"/>
        </w:rPr>
        <w:tab/>
        <w:t xml:space="preserve">B. </w:t>
      </w:r>
      <w:r w:rsidR="000F1786" w:rsidRPr="00FC0663">
        <w:rPr>
          <w:position w:val="-30"/>
        </w:rPr>
        <w:object w:dxaOrig="1219" w:dyaOrig="720" w14:anchorId="23BDC4D3">
          <v:shape id="_x0000_i1081" type="#_x0000_t75" style="width:60.75pt;height:36pt" o:ole="">
            <v:imagedata r:id="rId10" o:title=""/>
          </v:shape>
          <o:OLEObject Type="Embed" ProgID="Equation.DSMT4" ShapeID="_x0000_i1081" DrawAspect="Content" ObjectID="_1802801808" r:id="rId11"/>
        </w:object>
      </w:r>
      <w:r w:rsidRPr="00FC0663">
        <w:rPr>
          <w:b/>
          <w:bCs/>
          <w:color w:val="000000"/>
          <w:sz w:val="24"/>
          <w:szCs w:val="24"/>
        </w:rPr>
        <w:t xml:space="preserve"> </w:t>
      </w:r>
      <w:r w:rsidRPr="00FC0663">
        <w:rPr>
          <w:b/>
          <w:bCs/>
          <w:color w:val="000000"/>
          <w:sz w:val="24"/>
          <w:szCs w:val="24"/>
        </w:rPr>
        <w:tab/>
        <w:t xml:space="preserve">C. </w:t>
      </w:r>
      <w:r w:rsidR="000F1786" w:rsidRPr="00FC0663">
        <w:rPr>
          <w:position w:val="-24"/>
        </w:rPr>
        <w:object w:dxaOrig="1340" w:dyaOrig="660" w14:anchorId="10E26EC0">
          <v:shape id="_x0000_i1080" type="#_x0000_t75" style="width:66.75pt;height:33pt" o:ole="">
            <v:imagedata r:id="rId12" o:title=""/>
          </v:shape>
          <o:OLEObject Type="Embed" ProgID="Equation.DSMT4" ShapeID="_x0000_i1080" DrawAspect="Content" ObjectID="_1802801809" r:id="rId13"/>
        </w:object>
      </w:r>
      <w:r w:rsidRPr="00FC0663">
        <w:rPr>
          <w:b/>
          <w:bCs/>
          <w:color w:val="000000"/>
          <w:sz w:val="24"/>
          <w:szCs w:val="24"/>
        </w:rPr>
        <w:tab/>
      </w:r>
      <w:r w:rsidRPr="00FC0663">
        <w:rPr>
          <w:b/>
          <w:bCs/>
          <w:color w:val="000000"/>
          <w:sz w:val="24"/>
          <w:szCs w:val="24"/>
          <w:highlight w:val="green"/>
        </w:rPr>
        <w:t xml:space="preserve">D. </w:t>
      </w:r>
      <w:bookmarkStart w:id="8" w:name="MTBlankEqn"/>
      <w:r w:rsidR="000F1786" w:rsidRPr="00FC0663">
        <w:rPr>
          <w:position w:val="-30"/>
        </w:rPr>
        <w:object w:dxaOrig="1040" w:dyaOrig="720" w14:anchorId="60D60637">
          <v:shape id="_x0000_i1079" type="#_x0000_t75" style="width:51.75pt;height:36pt" o:ole="">
            <v:imagedata r:id="rId14" o:title=""/>
          </v:shape>
          <o:OLEObject Type="Embed" ProgID="Equation.DSMT4" ShapeID="_x0000_i1079" DrawAspect="Content" ObjectID="_1802801810" r:id="rId15"/>
        </w:object>
      </w:r>
      <w:bookmarkEnd w:id="8"/>
      <w:r w:rsidRPr="00FC0663">
        <w:rPr>
          <w:b/>
          <w:bCs/>
          <w:color w:val="000000"/>
          <w:sz w:val="24"/>
          <w:szCs w:val="24"/>
        </w:rPr>
        <w:t xml:space="preserve"> </w:t>
      </w:r>
    </w:p>
    <w:p w14:paraId="6C386BF6" w14:textId="77777777" w:rsidR="00CE4CCE" w:rsidRPr="00FC0663" w:rsidRDefault="00CE4CCE">
      <w:pPr>
        <w:numPr>
          <w:ilvl w:val="0"/>
          <w:numId w:val="41"/>
        </w:numPr>
        <w:tabs>
          <w:tab w:val="left" w:pos="810"/>
          <w:tab w:val="left" w:pos="851"/>
          <w:tab w:val="left" w:pos="990"/>
        </w:tabs>
        <w:spacing w:line="276" w:lineRule="auto"/>
        <w:ind w:left="0" w:firstLine="0"/>
        <w:contextualSpacing/>
        <w:jc w:val="both"/>
        <w:rPr>
          <w:rFonts w:eastAsia="Calibri"/>
          <w:color w:val="000000"/>
          <w:sz w:val="24"/>
          <w:szCs w:val="24"/>
        </w:rPr>
      </w:pPr>
      <w:r w:rsidRPr="00FC0663">
        <w:rPr>
          <w:rFonts w:eastAsia="Calibri"/>
          <w:color w:val="000000"/>
          <w:sz w:val="24"/>
          <w:szCs w:val="24"/>
        </w:rPr>
        <w:t>Điện trường được tạo ra bởi điện tích, là dạng vật chất tồn tại quanh điện tích và</w:t>
      </w:r>
    </w:p>
    <w:p w14:paraId="4B92A1F8" w14:textId="77777777" w:rsidR="00CE4CCE" w:rsidRPr="00FC0663" w:rsidRDefault="00CE4CCE" w:rsidP="00CE4CCE">
      <w:pPr>
        <w:tabs>
          <w:tab w:val="left" w:pos="810"/>
          <w:tab w:val="left" w:pos="851"/>
          <w:tab w:val="left" w:pos="990"/>
        </w:tabs>
        <w:spacing w:line="276" w:lineRule="auto"/>
        <w:jc w:val="both"/>
        <w:rPr>
          <w:color w:val="000000"/>
          <w:sz w:val="24"/>
          <w:szCs w:val="24"/>
        </w:rPr>
      </w:pPr>
      <w:r w:rsidRPr="00FC0663">
        <w:rPr>
          <w:color w:val="000000"/>
          <w:sz w:val="24"/>
          <w:szCs w:val="24"/>
        </w:rPr>
        <w:t xml:space="preserve">A. tác dụng lực lên mọi vật đặt trong nó. </w:t>
      </w:r>
      <w:r w:rsidRPr="00FC0663">
        <w:rPr>
          <w:color w:val="000000"/>
          <w:sz w:val="24"/>
          <w:szCs w:val="24"/>
        </w:rPr>
        <w:tab/>
        <w:t>C. truyền lực cho các điện tích.</w:t>
      </w:r>
    </w:p>
    <w:p w14:paraId="535C8C9F" w14:textId="77777777" w:rsidR="00CE4CCE" w:rsidRPr="00FC0663" w:rsidRDefault="00CE4CCE" w:rsidP="00CE4CCE">
      <w:pPr>
        <w:tabs>
          <w:tab w:val="left" w:pos="810"/>
          <w:tab w:val="left" w:pos="851"/>
          <w:tab w:val="left" w:pos="990"/>
        </w:tabs>
        <w:spacing w:line="276" w:lineRule="auto"/>
        <w:jc w:val="both"/>
        <w:rPr>
          <w:color w:val="000000"/>
          <w:sz w:val="24"/>
          <w:szCs w:val="24"/>
        </w:rPr>
      </w:pPr>
      <w:r w:rsidRPr="00FC0663">
        <w:rPr>
          <w:color w:val="000000"/>
          <w:sz w:val="24"/>
          <w:szCs w:val="24"/>
        </w:rPr>
        <w:t>B. tác dụng lực điện lên mọi vật đặt trong nó.</w:t>
      </w:r>
      <w:r w:rsidRPr="00FC0663">
        <w:rPr>
          <w:color w:val="000000"/>
          <w:sz w:val="24"/>
          <w:szCs w:val="24"/>
        </w:rPr>
        <w:tab/>
      </w:r>
      <w:r w:rsidRPr="00FC0663">
        <w:rPr>
          <w:color w:val="000000"/>
          <w:sz w:val="24"/>
          <w:szCs w:val="24"/>
          <w:highlight w:val="green"/>
        </w:rPr>
        <w:t>D. truyền tương tác giữa các điện tích.</w:t>
      </w:r>
      <w:r w:rsidRPr="00FC0663">
        <w:rPr>
          <w:color w:val="000000"/>
          <w:sz w:val="24"/>
          <w:szCs w:val="24"/>
        </w:rPr>
        <w:t xml:space="preserve"> </w:t>
      </w:r>
    </w:p>
    <w:p w14:paraId="208B8E53" w14:textId="77777777" w:rsidR="00CE4CCE" w:rsidRPr="00FC0663" w:rsidRDefault="00CE4CCE">
      <w:pPr>
        <w:numPr>
          <w:ilvl w:val="0"/>
          <w:numId w:val="41"/>
        </w:numPr>
        <w:tabs>
          <w:tab w:val="left" w:pos="810"/>
          <w:tab w:val="left" w:pos="851"/>
          <w:tab w:val="left" w:pos="990"/>
        </w:tabs>
        <w:spacing w:line="276" w:lineRule="auto"/>
        <w:ind w:left="0" w:firstLine="0"/>
        <w:contextualSpacing/>
        <w:rPr>
          <w:rFonts w:eastAsia="Calibri"/>
          <w:color w:val="000000"/>
          <w:sz w:val="24"/>
          <w:szCs w:val="24"/>
        </w:rPr>
      </w:pPr>
      <w:r w:rsidRPr="00FC0663">
        <w:rPr>
          <w:rFonts w:eastAsia="Calibri"/>
          <w:color w:val="000000"/>
          <w:sz w:val="24"/>
          <w:szCs w:val="24"/>
        </w:rPr>
        <w:t>Đơn vị của cường độ điện trường là:</w:t>
      </w:r>
    </w:p>
    <w:p w14:paraId="24DFC279" w14:textId="77777777" w:rsidR="00CE4CCE" w:rsidRPr="00FC0663" w:rsidRDefault="00CE4CCE" w:rsidP="00CE4CCE">
      <w:pPr>
        <w:tabs>
          <w:tab w:val="left" w:pos="810"/>
          <w:tab w:val="left" w:pos="851"/>
          <w:tab w:val="left" w:pos="990"/>
        </w:tabs>
        <w:spacing w:line="276" w:lineRule="auto"/>
        <w:rPr>
          <w:color w:val="000000"/>
          <w:sz w:val="24"/>
          <w:szCs w:val="24"/>
        </w:rPr>
      </w:pPr>
      <w:r w:rsidRPr="00FC0663">
        <w:rPr>
          <w:color w:val="000000"/>
          <w:sz w:val="24"/>
          <w:szCs w:val="24"/>
        </w:rPr>
        <w:t>A. V/m; C/N</w:t>
      </w:r>
      <w:r w:rsidRPr="00FC0663">
        <w:rPr>
          <w:color w:val="000000"/>
          <w:sz w:val="24"/>
          <w:szCs w:val="24"/>
        </w:rPr>
        <w:tab/>
      </w:r>
      <w:r w:rsidRPr="00FC0663">
        <w:rPr>
          <w:color w:val="000000"/>
          <w:sz w:val="24"/>
          <w:szCs w:val="24"/>
        </w:rPr>
        <w:tab/>
        <w:t>B. V.m; N/C</w:t>
      </w:r>
      <w:r w:rsidRPr="00FC0663">
        <w:rPr>
          <w:color w:val="000000"/>
          <w:sz w:val="24"/>
          <w:szCs w:val="24"/>
        </w:rPr>
        <w:tab/>
      </w:r>
      <w:r w:rsidRPr="00FC0663">
        <w:rPr>
          <w:color w:val="000000"/>
          <w:sz w:val="24"/>
          <w:szCs w:val="24"/>
        </w:rPr>
        <w:tab/>
      </w:r>
      <w:r w:rsidRPr="00FC0663">
        <w:rPr>
          <w:color w:val="000000"/>
          <w:sz w:val="24"/>
          <w:szCs w:val="24"/>
          <w:highlight w:val="green"/>
        </w:rPr>
        <w:t>C. V/m; N/C</w:t>
      </w:r>
      <w:r w:rsidRPr="00FC0663">
        <w:rPr>
          <w:color w:val="000000"/>
          <w:sz w:val="24"/>
          <w:szCs w:val="24"/>
        </w:rPr>
        <w:tab/>
      </w:r>
      <w:r w:rsidRPr="00FC0663">
        <w:rPr>
          <w:color w:val="000000"/>
          <w:sz w:val="24"/>
          <w:szCs w:val="24"/>
        </w:rPr>
        <w:tab/>
        <w:t>D. V.m; C/N</w:t>
      </w:r>
    </w:p>
    <w:p w14:paraId="373457E7" w14:textId="77777777" w:rsidR="00CE4CCE" w:rsidRPr="00FC0663" w:rsidRDefault="00CE4CCE">
      <w:pPr>
        <w:numPr>
          <w:ilvl w:val="0"/>
          <w:numId w:val="41"/>
        </w:numPr>
        <w:tabs>
          <w:tab w:val="left" w:pos="810"/>
          <w:tab w:val="left" w:pos="851"/>
          <w:tab w:val="left" w:pos="990"/>
        </w:tabs>
        <w:spacing w:line="276" w:lineRule="auto"/>
        <w:ind w:left="0" w:firstLine="0"/>
        <w:contextualSpacing/>
        <w:jc w:val="both"/>
        <w:rPr>
          <w:rFonts w:eastAsia="Calibri"/>
          <w:color w:val="000000"/>
          <w:sz w:val="24"/>
          <w:szCs w:val="24"/>
          <w:lang w:val="pt-BR"/>
        </w:rPr>
      </w:pPr>
      <w:r w:rsidRPr="00FC0663">
        <w:rPr>
          <w:rFonts w:eastAsia="Calibri"/>
          <w:color w:val="000000"/>
          <w:sz w:val="24"/>
          <w:szCs w:val="24"/>
          <w:lang w:val="pt-BR"/>
        </w:rPr>
        <w:t xml:space="preserve">Chọn phát biểu </w:t>
      </w:r>
      <w:r w:rsidRPr="00FC0663">
        <w:rPr>
          <w:rFonts w:eastAsia="Calibri"/>
          <w:b/>
          <w:color w:val="000000"/>
          <w:sz w:val="24"/>
          <w:szCs w:val="24"/>
          <w:lang w:val="pt-BR"/>
        </w:rPr>
        <w:t>đúng</w:t>
      </w:r>
      <w:r w:rsidRPr="00FC0663">
        <w:rPr>
          <w:rFonts w:eastAsia="Calibri"/>
          <w:color w:val="000000"/>
          <w:sz w:val="24"/>
          <w:szCs w:val="24"/>
          <w:lang w:val="pt-BR"/>
        </w:rPr>
        <w:t xml:space="preserve"> về đặc điểm các đường sức điện </w:t>
      </w:r>
    </w:p>
    <w:p w14:paraId="6E1CF861" w14:textId="77777777" w:rsidR="00CE4CCE" w:rsidRPr="00FC0663" w:rsidRDefault="00CE4CCE" w:rsidP="00CE4CCE">
      <w:pPr>
        <w:tabs>
          <w:tab w:val="left" w:pos="810"/>
          <w:tab w:val="left" w:pos="851"/>
          <w:tab w:val="left" w:pos="990"/>
        </w:tabs>
        <w:spacing w:line="276" w:lineRule="auto"/>
        <w:jc w:val="both"/>
        <w:rPr>
          <w:color w:val="000000"/>
          <w:sz w:val="24"/>
          <w:szCs w:val="24"/>
          <w:lang w:val="pt-BR"/>
        </w:rPr>
      </w:pPr>
      <w:r w:rsidRPr="00FC0663">
        <w:rPr>
          <w:b/>
          <w:color w:val="000000"/>
          <w:sz w:val="24"/>
          <w:szCs w:val="24"/>
          <w:lang w:val="pt-BR"/>
        </w:rPr>
        <w:t>A.</w:t>
      </w:r>
      <w:r w:rsidRPr="00FC0663">
        <w:rPr>
          <w:color w:val="000000"/>
          <w:sz w:val="24"/>
          <w:szCs w:val="24"/>
          <w:lang w:val="pt-BR"/>
        </w:rPr>
        <w:t xml:space="preserve"> Véctơ cường độ điện trường dọc theo một đường sức có độ lớn bằng nhau </w:t>
      </w:r>
    </w:p>
    <w:p w14:paraId="68719BAB" w14:textId="77777777" w:rsidR="00CE4CCE" w:rsidRPr="00FC0663" w:rsidRDefault="00CE4CCE" w:rsidP="00CE4CCE">
      <w:pPr>
        <w:tabs>
          <w:tab w:val="left" w:pos="810"/>
          <w:tab w:val="left" w:pos="851"/>
          <w:tab w:val="left" w:pos="990"/>
        </w:tabs>
        <w:spacing w:line="276" w:lineRule="auto"/>
        <w:jc w:val="both"/>
        <w:rPr>
          <w:color w:val="000000"/>
          <w:sz w:val="24"/>
          <w:szCs w:val="24"/>
          <w:lang w:val="pt-BR"/>
        </w:rPr>
      </w:pPr>
      <w:r w:rsidRPr="00FC0663">
        <w:rPr>
          <w:b/>
          <w:color w:val="000000"/>
          <w:sz w:val="24"/>
          <w:szCs w:val="24"/>
          <w:lang w:val="pt-BR"/>
        </w:rPr>
        <w:t>B.</w:t>
      </w:r>
      <w:r w:rsidRPr="00FC0663">
        <w:rPr>
          <w:color w:val="000000"/>
          <w:sz w:val="24"/>
          <w:szCs w:val="24"/>
          <w:lang w:val="pt-BR"/>
        </w:rPr>
        <w:t xml:space="preserve"> Các đường sức trong điện trường của hai điện tích bằng nhau nhưng trái dấu và đặt cô lập xa nhau thì giống hệt nhau, đều là những nửa đường thẳng xuyên tâm đi qua điểm đặt điện tích </w:t>
      </w:r>
    </w:p>
    <w:p w14:paraId="696DE7D4" w14:textId="77777777" w:rsidR="00CE4CCE" w:rsidRPr="00FC0663" w:rsidRDefault="00CE4CCE" w:rsidP="00CE4CCE">
      <w:pPr>
        <w:tabs>
          <w:tab w:val="left" w:pos="810"/>
          <w:tab w:val="left" w:pos="851"/>
          <w:tab w:val="left" w:pos="990"/>
        </w:tabs>
        <w:spacing w:line="276" w:lineRule="auto"/>
        <w:jc w:val="both"/>
        <w:rPr>
          <w:color w:val="000000"/>
          <w:sz w:val="24"/>
          <w:szCs w:val="24"/>
          <w:lang w:val="pt-BR"/>
        </w:rPr>
      </w:pPr>
      <w:r w:rsidRPr="00FC0663">
        <w:rPr>
          <w:b/>
          <w:color w:val="000000"/>
          <w:sz w:val="24"/>
          <w:szCs w:val="24"/>
          <w:highlight w:val="green"/>
          <w:lang w:val="pt-BR"/>
        </w:rPr>
        <w:t>C.</w:t>
      </w:r>
      <w:r w:rsidRPr="00FC0663">
        <w:rPr>
          <w:color w:val="000000"/>
          <w:sz w:val="24"/>
          <w:szCs w:val="24"/>
          <w:highlight w:val="green"/>
          <w:lang w:val="pt-BR"/>
        </w:rPr>
        <w:t xml:space="preserve"> Trong điện trường, ở những chỗ cường độ điện trường nhỏ thì các đường sức điện sẽ thưa</w:t>
      </w:r>
      <w:r w:rsidRPr="00FC0663">
        <w:rPr>
          <w:color w:val="000000"/>
          <w:sz w:val="24"/>
          <w:szCs w:val="24"/>
          <w:lang w:val="pt-BR"/>
        </w:rPr>
        <w:t xml:space="preserve"> </w:t>
      </w:r>
    </w:p>
    <w:p w14:paraId="3863A1C2" w14:textId="77777777" w:rsidR="00CE4CCE" w:rsidRPr="00FC0663" w:rsidRDefault="00CE4CCE" w:rsidP="00CE4CCE">
      <w:pPr>
        <w:tabs>
          <w:tab w:val="left" w:pos="810"/>
          <w:tab w:val="left" w:pos="851"/>
          <w:tab w:val="left" w:pos="990"/>
        </w:tabs>
        <w:spacing w:line="276" w:lineRule="auto"/>
        <w:jc w:val="both"/>
        <w:rPr>
          <w:color w:val="000000"/>
          <w:sz w:val="24"/>
          <w:szCs w:val="24"/>
          <w:lang w:val="pt-BR"/>
        </w:rPr>
      </w:pPr>
      <w:r w:rsidRPr="00FC0663">
        <w:rPr>
          <w:b/>
          <w:color w:val="000000"/>
          <w:sz w:val="24"/>
          <w:szCs w:val="24"/>
          <w:lang w:val="pt-BR"/>
        </w:rPr>
        <w:t xml:space="preserve">D. </w:t>
      </w:r>
      <w:r w:rsidRPr="00FC0663">
        <w:rPr>
          <w:color w:val="000000"/>
          <w:sz w:val="24"/>
          <w:szCs w:val="24"/>
          <w:lang w:val="pt-BR"/>
        </w:rPr>
        <w:t xml:space="preserve">Tại mỗi điểm trong điện trường không có nhiều hơn hai đường sức đi qua vì chỉ cần hai đường sức cắt nhau là đủ xác định một điểm </w:t>
      </w:r>
    </w:p>
    <w:p w14:paraId="61415EF9" w14:textId="77777777" w:rsidR="00CE4CCE" w:rsidRPr="00FC0663" w:rsidRDefault="00CE4CCE">
      <w:pPr>
        <w:numPr>
          <w:ilvl w:val="0"/>
          <w:numId w:val="41"/>
        </w:numPr>
        <w:tabs>
          <w:tab w:val="left" w:pos="810"/>
          <w:tab w:val="left" w:pos="851"/>
          <w:tab w:val="left" w:pos="990"/>
        </w:tabs>
        <w:spacing w:line="276" w:lineRule="auto"/>
        <w:ind w:left="0" w:firstLine="0"/>
        <w:contextualSpacing/>
        <w:jc w:val="both"/>
        <w:rPr>
          <w:rFonts w:eastAsia="Calibri"/>
          <w:color w:val="auto"/>
          <w:sz w:val="24"/>
          <w:szCs w:val="24"/>
          <w:lang w:val="pt-BR"/>
        </w:rPr>
      </w:pPr>
      <w:r w:rsidRPr="00FC0663">
        <w:rPr>
          <w:rFonts w:eastAsia="Calibri"/>
          <w:color w:val="auto"/>
          <w:sz w:val="24"/>
          <w:szCs w:val="24"/>
          <w:lang w:val="pt-BR"/>
        </w:rPr>
        <w:t xml:space="preserve">Công thức liên hệ giữa cường độ điện trường và hiệu điện thế là </w:t>
      </w:r>
    </w:p>
    <w:p w14:paraId="23E56BF2" w14:textId="77777777" w:rsidR="00CE4CCE" w:rsidRPr="00FC0663" w:rsidRDefault="00CE4CCE" w:rsidP="00CE4CCE">
      <w:pPr>
        <w:tabs>
          <w:tab w:val="left" w:pos="810"/>
          <w:tab w:val="left" w:pos="851"/>
          <w:tab w:val="left" w:pos="990"/>
        </w:tabs>
        <w:spacing w:line="276" w:lineRule="auto"/>
        <w:jc w:val="both"/>
        <w:rPr>
          <w:color w:val="auto"/>
          <w:sz w:val="24"/>
          <w:szCs w:val="24"/>
          <w:lang w:val="pt-BR"/>
        </w:rPr>
      </w:pPr>
      <w:r w:rsidRPr="00FC0663">
        <w:rPr>
          <w:b/>
          <w:color w:val="auto"/>
          <w:sz w:val="24"/>
          <w:szCs w:val="24"/>
          <w:highlight w:val="green"/>
          <w:lang w:val="pt-BR"/>
        </w:rPr>
        <w:t>A.</w:t>
      </w:r>
      <w:r w:rsidRPr="00FC0663">
        <w:rPr>
          <w:color w:val="auto"/>
          <w:sz w:val="24"/>
          <w:szCs w:val="24"/>
          <w:highlight w:val="green"/>
          <w:lang w:val="pt-BR"/>
        </w:rPr>
        <w:t xml:space="preserve"> U = Ed</w:t>
      </w:r>
      <w:r w:rsidRPr="00FC0663">
        <w:rPr>
          <w:color w:val="auto"/>
          <w:sz w:val="24"/>
          <w:szCs w:val="24"/>
          <w:lang w:val="pt-BR"/>
        </w:rPr>
        <w:t xml:space="preserve">                   </w:t>
      </w:r>
      <w:r w:rsidRPr="00FC0663">
        <w:rPr>
          <w:b/>
          <w:color w:val="auto"/>
          <w:sz w:val="24"/>
          <w:szCs w:val="24"/>
          <w:lang w:val="pt-BR"/>
        </w:rPr>
        <w:t>B.</w:t>
      </w:r>
      <w:r w:rsidRPr="00FC0663">
        <w:rPr>
          <w:color w:val="auto"/>
          <w:sz w:val="24"/>
          <w:szCs w:val="24"/>
          <w:lang w:val="pt-BR"/>
        </w:rPr>
        <w:t xml:space="preserve"> U = A/q           </w:t>
      </w:r>
      <w:r w:rsidRPr="00FC0663">
        <w:rPr>
          <w:color w:val="auto"/>
          <w:sz w:val="24"/>
          <w:szCs w:val="24"/>
          <w:lang w:val="pt-BR"/>
        </w:rPr>
        <w:tab/>
      </w:r>
      <w:r w:rsidRPr="00FC0663">
        <w:rPr>
          <w:b/>
          <w:color w:val="auto"/>
          <w:sz w:val="24"/>
          <w:szCs w:val="24"/>
          <w:lang w:val="pt-BR"/>
        </w:rPr>
        <w:t>C.</w:t>
      </w:r>
      <w:r w:rsidRPr="00FC0663">
        <w:rPr>
          <w:color w:val="auto"/>
          <w:sz w:val="24"/>
          <w:szCs w:val="24"/>
          <w:lang w:val="pt-BR"/>
        </w:rPr>
        <w:t xml:space="preserve"> E = A/qd                  </w:t>
      </w:r>
      <w:r w:rsidRPr="00FC0663">
        <w:rPr>
          <w:b/>
          <w:color w:val="auto"/>
          <w:sz w:val="24"/>
          <w:szCs w:val="24"/>
          <w:lang w:val="pt-BR"/>
        </w:rPr>
        <w:t>D.</w:t>
      </w:r>
      <w:r w:rsidRPr="00FC0663">
        <w:rPr>
          <w:color w:val="auto"/>
          <w:sz w:val="24"/>
          <w:szCs w:val="24"/>
        </w:rPr>
        <w:t xml:space="preserve"> </w:t>
      </w:r>
      <w:r w:rsidRPr="00FC0663">
        <w:rPr>
          <w:color w:val="auto"/>
          <w:sz w:val="24"/>
          <w:szCs w:val="24"/>
          <w:lang w:val="pt-BR"/>
        </w:rPr>
        <w:t>E = F/q</w:t>
      </w:r>
    </w:p>
    <w:p w14:paraId="336AF590" w14:textId="77777777" w:rsidR="00CE4CCE" w:rsidRPr="00FC0663" w:rsidRDefault="00CE4CCE">
      <w:pPr>
        <w:numPr>
          <w:ilvl w:val="0"/>
          <w:numId w:val="41"/>
        </w:numPr>
        <w:tabs>
          <w:tab w:val="left" w:pos="283"/>
          <w:tab w:val="left" w:pos="810"/>
          <w:tab w:val="left" w:pos="851"/>
          <w:tab w:val="left" w:pos="990"/>
          <w:tab w:val="left" w:pos="2835"/>
          <w:tab w:val="left" w:pos="5386"/>
          <w:tab w:val="left" w:pos="7937"/>
        </w:tabs>
        <w:spacing w:line="276" w:lineRule="auto"/>
        <w:ind w:left="0" w:firstLine="0"/>
        <w:contextualSpacing/>
        <w:jc w:val="both"/>
        <w:rPr>
          <w:rFonts w:eastAsia="Calibri"/>
          <w:b/>
          <w:color w:val="000000"/>
          <w:sz w:val="24"/>
          <w:szCs w:val="24"/>
        </w:rPr>
      </w:pPr>
      <w:r w:rsidRPr="00FC0663">
        <w:rPr>
          <w:rFonts w:eastAsia="Calibri"/>
          <w:color w:val="000000"/>
          <w:sz w:val="24"/>
          <w:szCs w:val="24"/>
        </w:rPr>
        <w:t xml:space="preserve">Thế năng điện của một điện tích </w:t>
      </w:r>
      <m:oMath>
        <m:r>
          <w:rPr>
            <w:rFonts w:ascii="Cambria Math" w:eastAsia="Calibri" w:hAnsi="Cambria Math"/>
            <w:color w:val="000000"/>
            <w:sz w:val="24"/>
            <w:szCs w:val="24"/>
          </w:rPr>
          <m:t>q</m:t>
        </m:r>
      </m:oMath>
      <w:r w:rsidRPr="00FC0663">
        <w:rPr>
          <w:rFonts w:eastAsia="Calibri"/>
          <w:color w:val="000000"/>
          <w:sz w:val="24"/>
          <w:szCs w:val="24"/>
        </w:rPr>
        <w:t xml:space="preserve"> trong điện trường đặc trưng cho:</w:t>
      </w:r>
    </w:p>
    <w:p w14:paraId="295B5634" w14:textId="77777777" w:rsidR="00CE4CCE" w:rsidRPr="00FC0663" w:rsidRDefault="00CE4CCE" w:rsidP="00CE4CCE">
      <w:pPr>
        <w:tabs>
          <w:tab w:val="left" w:pos="810"/>
          <w:tab w:val="left" w:pos="990"/>
          <w:tab w:val="left" w:pos="2835"/>
          <w:tab w:val="left" w:pos="5386"/>
          <w:tab w:val="left" w:pos="7937"/>
        </w:tabs>
        <w:spacing w:line="276" w:lineRule="auto"/>
        <w:contextualSpacing/>
        <w:jc w:val="both"/>
        <w:rPr>
          <w:color w:val="000000"/>
          <w:sz w:val="24"/>
          <w:szCs w:val="24"/>
        </w:rPr>
      </w:pPr>
      <w:r w:rsidRPr="00FC0663">
        <w:rPr>
          <w:b/>
          <w:color w:val="000000"/>
          <w:sz w:val="24"/>
          <w:szCs w:val="24"/>
          <w:highlight w:val="green"/>
        </w:rPr>
        <w:t>A.</w:t>
      </w:r>
      <w:r w:rsidRPr="00FC0663">
        <w:rPr>
          <w:color w:val="000000"/>
          <w:sz w:val="24"/>
          <w:szCs w:val="24"/>
          <w:highlight w:val="green"/>
        </w:rPr>
        <w:t xml:space="preserve"> Khả năng sinh công của điện trường</w:t>
      </w:r>
    </w:p>
    <w:p w14:paraId="3006C7E8" w14:textId="77777777" w:rsidR="00CE4CCE" w:rsidRPr="00FC0663" w:rsidRDefault="00CE4CCE" w:rsidP="00CE4CCE">
      <w:pPr>
        <w:tabs>
          <w:tab w:val="left" w:pos="810"/>
          <w:tab w:val="left" w:pos="990"/>
          <w:tab w:val="left" w:pos="2835"/>
          <w:tab w:val="left" w:pos="5386"/>
          <w:tab w:val="left" w:pos="7937"/>
        </w:tabs>
        <w:spacing w:line="276" w:lineRule="auto"/>
        <w:contextualSpacing/>
        <w:jc w:val="both"/>
        <w:rPr>
          <w:b/>
          <w:color w:val="000000"/>
          <w:sz w:val="24"/>
          <w:szCs w:val="24"/>
        </w:rPr>
      </w:pPr>
      <w:r w:rsidRPr="00FC0663">
        <w:rPr>
          <w:b/>
          <w:color w:val="000000"/>
          <w:sz w:val="24"/>
          <w:szCs w:val="24"/>
        </w:rPr>
        <w:t>B.</w:t>
      </w:r>
      <w:r w:rsidRPr="00FC0663">
        <w:rPr>
          <w:color w:val="000000"/>
          <w:sz w:val="24"/>
          <w:szCs w:val="24"/>
        </w:rPr>
        <w:t xml:space="preserve"> Khả năng tác dụng lực mạnh yếu của điện trường.</w:t>
      </w:r>
    </w:p>
    <w:p w14:paraId="0F2FDFE8" w14:textId="77777777" w:rsidR="00CE4CCE" w:rsidRPr="00FC0663" w:rsidRDefault="00CE4CCE" w:rsidP="00CE4CCE">
      <w:pPr>
        <w:tabs>
          <w:tab w:val="left" w:pos="810"/>
          <w:tab w:val="left" w:pos="990"/>
          <w:tab w:val="left" w:pos="2835"/>
          <w:tab w:val="left" w:pos="5386"/>
          <w:tab w:val="left" w:pos="7937"/>
        </w:tabs>
        <w:spacing w:line="276" w:lineRule="auto"/>
        <w:contextualSpacing/>
        <w:jc w:val="both"/>
        <w:rPr>
          <w:b/>
          <w:color w:val="000000"/>
          <w:sz w:val="24"/>
          <w:szCs w:val="24"/>
        </w:rPr>
      </w:pPr>
      <w:r w:rsidRPr="00FC0663">
        <w:rPr>
          <w:b/>
          <w:color w:val="000000"/>
          <w:sz w:val="24"/>
          <w:szCs w:val="24"/>
        </w:rPr>
        <w:t>C.</w:t>
      </w:r>
      <w:r w:rsidRPr="00FC0663">
        <w:rPr>
          <w:color w:val="000000"/>
          <w:sz w:val="24"/>
          <w:szCs w:val="24"/>
        </w:rPr>
        <w:t xml:space="preserve"> Điện thế tại một điểm trong điện trường.</w:t>
      </w:r>
    </w:p>
    <w:p w14:paraId="3AAD8BD7" w14:textId="77777777" w:rsidR="00CE4CCE" w:rsidRPr="00FC0663" w:rsidRDefault="00CE4CCE" w:rsidP="00CE4CCE">
      <w:pPr>
        <w:tabs>
          <w:tab w:val="left" w:pos="810"/>
          <w:tab w:val="left" w:pos="990"/>
          <w:tab w:val="left" w:pos="2835"/>
          <w:tab w:val="left" w:pos="5386"/>
          <w:tab w:val="left" w:pos="7937"/>
        </w:tabs>
        <w:spacing w:line="276" w:lineRule="auto"/>
        <w:contextualSpacing/>
        <w:jc w:val="both"/>
        <w:rPr>
          <w:b/>
          <w:color w:val="000000"/>
          <w:sz w:val="24"/>
          <w:szCs w:val="24"/>
        </w:rPr>
      </w:pPr>
      <w:r w:rsidRPr="00FC0663">
        <w:rPr>
          <w:b/>
          <w:color w:val="000000"/>
          <w:sz w:val="24"/>
          <w:szCs w:val="24"/>
        </w:rPr>
        <w:t>D.</w:t>
      </w:r>
      <w:r w:rsidRPr="00FC0663">
        <w:rPr>
          <w:color w:val="000000"/>
          <w:sz w:val="24"/>
          <w:szCs w:val="24"/>
        </w:rPr>
        <w:t xml:space="preserve"> Hiệu điện thế giữa hai điểm mà điện tích đi qua.</w:t>
      </w:r>
    </w:p>
    <w:p w14:paraId="2EDA98AA" w14:textId="77777777" w:rsidR="00CE4CCE" w:rsidRPr="00FC0663" w:rsidRDefault="00CE4CCE">
      <w:pPr>
        <w:numPr>
          <w:ilvl w:val="0"/>
          <w:numId w:val="41"/>
        </w:numPr>
        <w:tabs>
          <w:tab w:val="left" w:pos="810"/>
          <w:tab w:val="left" w:pos="990"/>
        </w:tabs>
        <w:spacing w:line="276" w:lineRule="auto"/>
        <w:ind w:left="0" w:firstLine="0"/>
        <w:contextualSpacing/>
        <w:jc w:val="both"/>
        <w:rPr>
          <w:rFonts w:eastAsia="Calibri"/>
          <w:color w:val="000000"/>
          <w:sz w:val="24"/>
          <w:szCs w:val="24"/>
        </w:rPr>
      </w:pPr>
      <w:r w:rsidRPr="00FC0663">
        <w:rPr>
          <w:rFonts w:eastAsia="Calibri"/>
          <w:color w:val="000000"/>
          <w:sz w:val="24"/>
          <w:szCs w:val="24"/>
        </w:rPr>
        <w:t xml:space="preserve">Một tụ điện gồm hai bản mỏng song song với nhau, một bảng có diện tích bằng hai lần bảng kia. Nối hai bản tụ với hai cực của một bộ pin. Phát biểu nào sau đây là </w:t>
      </w:r>
      <w:r w:rsidRPr="00FC0663">
        <w:rPr>
          <w:rFonts w:eastAsia="Calibri"/>
          <w:b/>
          <w:bCs/>
          <w:color w:val="000000"/>
          <w:sz w:val="24"/>
          <w:szCs w:val="24"/>
        </w:rPr>
        <w:t>đúng</w:t>
      </w:r>
      <w:r w:rsidRPr="00FC0663">
        <w:rPr>
          <w:rFonts w:eastAsia="Calibri"/>
          <w:color w:val="000000"/>
          <w:sz w:val="24"/>
          <w:szCs w:val="24"/>
        </w:rPr>
        <w:t>?</w:t>
      </w:r>
    </w:p>
    <w:tbl>
      <w:tblPr>
        <w:tblStyle w:val="trongbang11"/>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68"/>
        <w:gridCol w:w="3276"/>
      </w:tblGrid>
      <w:tr w:rsidR="00CE4CCE" w:rsidRPr="00FC0663" w14:paraId="00031FCB" w14:textId="77777777" w:rsidTr="00974385">
        <w:tc>
          <w:tcPr>
            <w:tcW w:w="6368" w:type="dxa"/>
          </w:tcPr>
          <w:p w14:paraId="131F7845" w14:textId="77777777" w:rsidR="00CE4CCE" w:rsidRPr="00FC0663" w:rsidRDefault="00CE4CCE" w:rsidP="00CE4CCE">
            <w:pPr>
              <w:tabs>
                <w:tab w:val="left" w:pos="810"/>
                <w:tab w:val="left" w:pos="990"/>
              </w:tabs>
              <w:spacing w:line="276" w:lineRule="auto"/>
              <w:rPr>
                <w:color w:val="000000"/>
                <w:sz w:val="24"/>
                <w:szCs w:val="24"/>
              </w:rPr>
            </w:pPr>
            <w:r w:rsidRPr="00FC0663">
              <w:rPr>
                <w:color w:val="000000"/>
                <w:sz w:val="24"/>
                <w:szCs w:val="24"/>
              </w:rPr>
              <w:t>A. bản lớn có diện tích lớn hơn bản nhỏ</w:t>
            </w:r>
          </w:p>
          <w:p w14:paraId="39559F9F" w14:textId="77777777" w:rsidR="00CE4CCE" w:rsidRPr="00FC0663" w:rsidRDefault="00CE4CCE" w:rsidP="00CE4CCE">
            <w:pPr>
              <w:tabs>
                <w:tab w:val="left" w:pos="810"/>
                <w:tab w:val="left" w:pos="990"/>
              </w:tabs>
              <w:spacing w:line="276" w:lineRule="auto"/>
              <w:rPr>
                <w:color w:val="000000"/>
                <w:sz w:val="24"/>
                <w:szCs w:val="24"/>
              </w:rPr>
            </w:pPr>
            <w:r w:rsidRPr="00FC0663">
              <w:rPr>
                <w:color w:val="000000"/>
                <w:sz w:val="24"/>
                <w:szCs w:val="24"/>
              </w:rPr>
              <w:t>B. bản lớn có ít điện tích hơn bản nhỏ</w:t>
            </w:r>
          </w:p>
          <w:p w14:paraId="24D96537" w14:textId="77777777" w:rsidR="00CE4CCE" w:rsidRPr="00FC0663" w:rsidRDefault="00CE4CCE" w:rsidP="00CE4CCE">
            <w:pPr>
              <w:tabs>
                <w:tab w:val="left" w:pos="810"/>
                <w:tab w:val="left" w:pos="990"/>
              </w:tabs>
              <w:spacing w:line="276" w:lineRule="auto"/>
              <w:rPr>
                <w:color w:val="000000"/>
                <w:sz w:val="24"/>
                <w:szCs w:val="24"/>
              </w:rPr>
            </w:pPr>
            <w:r w:rsidRPr="00FC0663">
              <w:rPr>
                <w:color w:val="000000"/>
                <w:sz w:val="24"/>
                <w:szCs w:val="24"/>
                <w:highlight w:val="green"/>
              </w:rPr>
              <w:t>C. các bản có điện tích bằng nhau nhưng ngược dấu</w:t>
            </w:r>
            <w:r w:rsidRPr="00FC0663">
              <w:rPr>
                <w:color w:val="000000"/>
                <w:sz w:val="24"/>
                <w:szCs w:val="24"/>
              </w:rPr>
              <w:t> </w:t>
            </w:r>
          </w:p>
          <w:p w14:paraId="430CA946" w14:textId="77777777" w:rsidR="00CE4CCE" w:rsidRPr="00FC0663" w:rsidRDefault="00CE4CCE" w:rsidP="00CE4CCE">
            <w:pPr>
              <w:tabs>
                <w:tab w:val="left" w:pos="810"/>
                <w:tab w:val="left" w:pos="990"/>
              </w:tabs>
              <w:spacing w:line="276" w:lineRule="auto"/>
              <w:rPr>
                <w:color w:val="000000"/>
                <w:sz w:val="24"/>
                <w:szCs w:val="24"/>
              </w:rPr>
            </w:pPr>
            <w:r w:rsidRPr="00FC0663">
              <w:rPr>
                <w:color w:val="000000"/>
                <w:sz w:val="24"/>
                <w:szCs w:val="24"/>
              </w:rPr>
              <w:t>D. bản lớn có diện tích bằng hai lần bản nhỏ</w:t>
            </w:r>
          </w:p>
        </w:tc>
        <w:tc>
          <w:tcPr>
            <w:tcW w:w="3276" w:type="dxa"/>
          </w:tcPr>
          <w:p w14:paraId="57C6C868" w14:textId="77777777" w:rsidR="00CE4CCE" w:rsidRPr="00FC0663" w:rsidRDefault="00CE4CCE" w:rsidP="00CE4CCE">
            <w:pPr>
              <w:tabs>
                <w:tab w:val="left" w:pos="810"/>
                <w:tab w:val="left" w:pos="990"/>
              </w:tabs>
              <w:spacing w:line="276" w:lineRule="auto"/>
              <w:rPr>
                <w:color w:val="000000"/>
                <w:sz w:val="24"/>
                <w:szCs w:val="24"/>
              </w:rPr>
            </w:pPr>
            <w:r w:rsidRPr="00FC0663">
              <w:rPr>
                <w:noProof/>
                <w:sz w:val="24"/>
                <w:szCs w:val="24"/>
              </w:rPr>
              <w:drawing>
                <wp:inline distT="0" distB="0" distL="0" distR="0" wp14:anchorId="79229069" wp14:editId="3E0B05E7">
                  <wp:extent cx="1933696" cy="779145"/>
                  <wp:effectExtent l="0" t="0" r="9525" b="1905"/>
                  <wp:docPr id="1341590917" name="Picture 1" descr="Tụ điện | Vật Lý Đại Cư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 descr="Tụ điện | Vật Lý Đại Cươ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1943836" cy="78323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2E75257" w14:textId="77777777" w:rsidR="00CE4CCE" w:rsidRPr="00FC0663" w:rsidRDefault="00CE4CCE">
      <w:pPr>
        <w:numPr>
          <w:ilvl w:val="0"/>
          <w:numId w:val="41"/>
        </w:numPr>
        <w:tabs>
          <w:tab w:val="left" w:pos="810"/>
          <w:tab w:val="left" w:pos="990"/>
        </w:tabs>
        <w:autoSpaceDE w:val="0"/>
        <w:autoSpaceDN w:val="0"/>
        <w:adjustRightInd w:val="0"/>
        <w:spacing w:line="276" w:lineRule="auto"/>
        <w:ind w:left="0" w:firstLine="0"/>
        <w:contextualSpacing/>
        <w:jc w:val="both"/>
        <w:rPr>
          <w:rFonts w:eastAsia="Calibri"/>
          <w:color w:val="000000"/>
          <w:sz w:val="24"/>
          <w:szCs w:val="24"/>
        </w:rPr>
      </w:pPr>
      <w:r w:rsidRPr="00FC0663">
        <w:rPr>
          <w:rFonts w:eastAsia="Calibri"/>
          <w:color w:val="000000"/>
          <w:sz w:val="24"/>
          <w:szCs w:val="24"/>
        </w:rPr>
        <w:lastRenderedPageBreak/>
        <w:t xml:space="preserve">Hai điện tích điểm có độ lớn không đổi được đặt trong cùng một môi trường có hằng số điện môi là </w:t>
      </w:r>
      <w:r w:rsidRPr="00FC0663">
        <w:rPr>
          <w:rFonts w:eastAsia="Calibri"/>
          <w:color w:val="auto"/>
          <w:sz w:val="24"/>
          <w:szCs w:val="24"/>
        </w:rPr>
        <w:sym w:font="Symbol" w:char="F065"/>
      </w:r>
      <w:r w:rsidRPr="00FC0663">
        <w:rPr>
          <w:rFonts w:eastAsia="Calibri"/>
          <w:color w:val="000000"/>
          <w:sz w:val="24"/>
          <w:szCs w:val="24"/>
        </w:rPr>
        <w:t>, nếu tăng khoảng cách giữa hai điện tích lên 2 lần thì lực tương tác giữa chúng sẽ:</w:t>
      </w:r>
    </w:p>
    <w:p w14:paraId="4F4E91CC" w14:textId="77777777" w:rsidR="00CE4CCE" w:rsidRPr="00FC0663" w:rsidRDefault="00CE4CCE" w:rsidP="00CE4CCE">
      <w:pPr>
        <w:tabs>
          <w:tab w:val="left" w:pos="810"/>
          <w:tab w:val="left" w:pos="990"/>
        </w:tabs>
        <w:autoSpaceDE w:val="0"/>
        <w:autoSpaceDN w:val="0"/>
        <w:adjustRightInd w:val="0"/>
        <w:spacing w:line="276" w:lineRule="auto"/>
        <w:jc w:val="both"/>
        <w:rPr>
          <w:color w:val="000000"/>
          <w:sz w:val="24"/>
          <w:szCs w:val="24"/>
        </w:rPr>
      </w:pPr>
      <w:r w:rsidRPr="00FC0663">
        <w:rPr>
          <w:color w:val="000000"/>
          <w:sz w:val="24"/>
          <w:szCs w:val="24"/>
        </w:rPr>
        <w:t>A. Tăng 2 lần</w:t>
      </w:r>
      <w:r w:rsidRPr="00FC0663">
        <w:rPr>
          <w:color w:val="000000"/>
          <w:sz w:val="24"/>
          <w:szCs w:val="24"/>
        </w:rPr>
        <w:tab/>
      </w:r>
      <w:r w:rsidRPr="00FC0663">
        <w:rPr>
          <w:color w:val="000000"/>
          <w:sz w:val="24"/>
          <w:szCs w:val="24"/>
        </w:rPr>
        <w:tab/>
        <w:t>B. giảm 2 lần</w:t>
      </w:r>
      <w:r w:rsidRPr="00FC0663">
        <w:rPr>
          <w:color w:val="000000"/>
          <w:sz w:val="24"/>
          <w:szCs w:val="24"/>
        </w:rPr>
        <w:tab/>
      </w:r>
      <w:r w:rsidRPr="00FC0663">
        <w:rPr>
          <w:color w:val="000000"/>
          <w:sz w:val="24"/>
          <w:szCs w:val="24"/>
        </w:rPr>
        <w:tab/>
        <w:t>C. tăng 4 lần</w:t>
      </w:r>
      <w:r w:rsidRPr="00FC0663">
        <w:rPr>
          <w:color w:val="000000"/>
          <w:sz w:val="24"/>
          <w:szCs w:val="24"/>
        </w:rPr>
        <w:tab/>
      </w:r>
      <w:r w:rsidRPr="00FC0663">
        <w:rPr>
          <w:color w:val="000000"/>
          <w:sz w:val="24"/>
          <w:szCs w:val="24"/>
        </w:rPr>
        <w:tab/>
      </w:r>
      <w:r w:rsidRPr="00FC0663">
        <w:rPr>
          <w:color w:val="000000"/>
          <w:sz w:val="24"/>
          <w:szCs w:val="24"/>
          <w:highlight w:val="green"/>
        </w:rPr>
        <w:t>D. giảm 4 lần</w:t>
      </w:r>
    </w:p>
    <w:p w14:paraId="143C1DA2" w14:textId="77777777" w:rsidR="00CE4CCE" w:rsidRPr="00FC0663" w:rsidRDefault="00CE4CCE">
      <w:pPr>
        <w:numPr>
          <w:ilvl w:val="0"/>
          <w:numId w:val="41"/>
        </w:numPr>
        <w:tabs>
          <w:tab w:val="left" w:pos="810"/>
          <w:tab w:val="left" w:pos="990"/>
        </w:tabs>
        <w:spacing w:line="276" w:lineRule="auto"/>
        <w:ind w:left="0" w:firstLine="0"/>
        <w:contextualSpacing/>
        <w:jc w:val="both"/>
        <w:rPr>
          <w:rFonts w:eastAsia="Calibri"/>
          <w:bCs/>
          <w:color w:val="000000"/>
          <w:sz w:val="24"/>
          <w:szCs w:val="24"/>
          <w:lang w:val="pt-BR"/>
        </w:rPr>
      </w:pPr>
      <w:r w:rsidRPr="00FC0663">
        <w:rPr>
          <w:rFonts w:eastAsia="Calibri"/>
          <w:bCs/>
          <w:color w:val="000000"/>
          <w:sz w:val="24"/>
          <w:szCs w:val="24"/>
          <w:lang w:val="pt-BR"/>
        </w:rPr>
        <w:t>Hai điện tích điểm cùng độ lớn 10</w:t>
      </w:r>
      <w:r w:rsidRPr="00FC0663">
        <w:rPr>
          <w:rFonts w:eastAsia="Calibri"/>
          <w:bCs/>
          <w:color w:val="000000"/>
          <w:sz w:val="24"/>
          <w:szCs w:val="24"/>
          <w:vertAlign w:val="superscript"/>
          <w:lang w:val="pt-BR"/>
        </w:rPr>
        <w:t>-9</w:t>
      </w:r>
      <w:r w:rsidRPr="00FC0663">
        <w:rPr>
          <w:rFonts w:eastAsia="Calibri"/>
          <w:bCs/>
          <w:color w:val="000000"/>
          <w:sz w:val="24"/>
          <w:szCs w:val="24"/>
          <w:lang w:val="pt-BR"/>
        </w:rPr>
        <w:t xml:space="preserve"> đặt trong chân không. Khoảng cách giữa chúng bằng bao nhiêu để lực tính điện giữa chúng có độ lớn 2,5.10</w:t>
      </w:r>
      <w:r w:rsidRPr="00FC0663">
        <w:rPr>
          <w:rFonts w:eastAsia="Calibri"/>
          <w:bCs/>
          <w:color w:val="000000"/>
          <w:sz w:val="24"/>
          <w:szCs w:val="24"/>
          <w:vertAlign w:val="superscript"/>
          <w:lang w:val="pt-BR"/>
        </w:rPr>
        <w:t>-6</w:t>
      </w:r>
      <w:r w:rsidRPr="00FC0663">
        <w:rPr>
          <w:rFonts w:eastAsia="Calibri"/>
          <w:bCs/>
          <w:color w:val="000000"/>
          <w:sz w:val="24"/>
          <w:szCs w:val="24"/>
          <w:lang w:val="pt-BR"/>
        </w:rPr>
        <w:t>N?</w:t>
      </w:r>
    </w:p>
    <w:p w14:paraId="61499BD4" w14:textId="77777777" w:rsidR="00CE4CCE" w:rsidRPr="00FC0663" w:rsidRDefault="00CE4CCE" w:rsidP="00CE4CCE">
      <w:pPr>
        <w:tabs>
          <w:tab w:val="left" w:pos="810"/>
          <w:tab w:val="left" w:pos="990"/>
        </w:tabs>
        <w:spacing w:line="276" w:lineRule="auto"/>
        <w:rPr>
          <w:bCs/>
          <w:color w:val="000000"/>
          <w:sz w:val="24"/>
          <w:szCs w:val="24"/>
          <w:lang w:val="pt-BR"/>
        </w:rPr>
      </w:pPr>
      <w:r w:rsidRPr="00FC0663">
        <w:rPr>
          <w:bCs/>
          <w:color w:val="000000"/>
          <w:sz w:val="24"/>
          <w:szCs w:val="24"/>
          <w:lang w:val="pt-BR"/>
        </w:rPr>
        <w:t>A. 0,06 cm</w:t>
      </w:r>
      <w:r w:rsidRPr="00FC0663">
        <w:rPr>
          <w:bCs/>
          <w:color w:val="000000"/>
          <w:sz w:val="24"/>
          <w:szCs w:val="24"/>
          <w:lang w:val="pt-BR"/>
        </w:rPr>
        <w:tab/>
      </w:r>
      <w:r w:rsidRPr="00FC0663">
        <w:rPr>
          <w:bCs/>
          <w:color w:val="000000"/>
          <w:sz w:val="24"/>
          <w:szCs w:val="24"/>
          <w:lang w:val="pt-BR"/>
        </w:rPr>
        <w:tab/>
      </w:r>
      <w:r w:rsidRPr="00FC0663">
        <w:rPr>
          <w:bCs/>
          <w:color w:val="000000"/>
          <w:sz w:val="24"/>
          <w:szCs w:val="24"/>
          <w:lang w:val="pt-BR"/>
        </w:rPr>
        <w:tab/>
      </w:r>
      <w:r w:rsidRPr="00FC0663">
        <w:rPr>
          <w:bCs/>
          <w:color w:val="000000"/>
          <w:sz w:val="24"/>
          <w:szCs w:val="24"/>
          <w:highlight w:val="green"/>
          <w:lang w:val="pt-BR"/>
        </w:rPr>
        <w:t>B. 6 cm</w:t>
      </w:r>
      <w:r w:rsidRPr="00FC0663">
        <w:rPr>
          <w:bCs/>
          <w:color w:val="000000"/>
          <w:sz w:val="24"/>
          <w:szCs w:val="24"/>
          <w:lang w:val="pt-BR"/>
        </w:rPr>
        <w:tab/>
      </w:r>
      <w:r w:rsidRPr="00FC0663">
        <w:rPr>
          <w:bCs/>
          <w:color w:val="000000"/>
          <w:sz w:val="24"/>
          <w:szCs w:val="24"/>
          <w:lang w:val="pt-BR"/>
        </w:rPr>
        <w:tab/>
        <w:t>C. 36 cm</w:t>
      </w:r>
      <w:r w:rsidRPr="00FC0663">
        <w:rPr>
          <w:bCs/>
          <w:color w:val="000000"/>
          <w:sz w:val="24"/>
          <w:szCs w:val="24"/>
          <w:lang w:val="pt-BR"/>
        </w:rPr>
        <w:tab/>
      </w:r>
      <w:r w:rsidRPr="00FC0663">
        <w:rPr>
          <w:bCs/>
          <w:color w:val="000000"/>
          <w:sz w:val="24"/>
          <w:szCs w:val="24"/>
          <w:lang w:val="pt-BR"/>
        </w:rPr>
        <w:tab/>
        <w:t>D. 6 m</w:t>
      </w:r>
    </w:p>
    <w:p w14:paraId="5FEBF4E5" w14:textId="77777777" w:rsidR="00CE4CCE" w:rsidRPr="00FC0663" w:rsidRDefault="00CE4CCE">
      <w:pPr>
        <w:numPr>
          <w:ilvl w:val="0"/>
          <w:numId w:val="41"/>
        </w:numPr>
        <w:tabs>
          <w:tab w:val="left" w:pos="810"/>
          <w:tab w:val="left" w:pos="990"/>
        </w:tabs>
        <w:spacing w:line="276" w:lineRule="auto"/>
        <w:ind w:left="0" w:firstLine="0"/>
        <w:contextualSpacing/>
        <w:jc w:val="both"/>
        <w:rPr>
          <w:rFonts w:eastAsia="Calibri"/>
          <w:color w:val="auto"/>
          <w:sz w:val="24"/>
          <w:szCs w:val="24"/>
        </w:rPr>
      </w:pPr>
      <w:r w:rsidRPr="00FC0663">
        <w:rPr>
          <w:rFonts w:eastAsia="Calibri"/>
          <w:color w:val="auto"/>
          <w:sz w:val="24"/>
          <w:szCs w:val="24"/>
        </w:rPr>
        <w:t xml:space="preserve">Một nhóm học sinh làm thí nghiệm về sự nhiễm điện của ba vật A, B, C khi các vật A và B được đưa lại gần nhau chúng hút nhau, khi các vật B và C được đưa lại gần nhau chúng đẩy nhau. Phát biểu của học sinh nào sau đây là </w:t>
      </w:r>
      <w:r w:rsidRPr="00FC0663">
        <w:rPr>
          <w:rFonts w:eastAsia="Calibri"/>
          <w:b/>
          <w:bCs/>
          <w:color w:val="auto"/>
          <w:sz w:val="24"/>
          <w:szCs w:val="24"/>
        </w:rPr>
        <w:t>đúng</w:t>
      </w:r>
      <w:r w:rsidRPr="00FC0663">
        <w:rPr>
          <w:rFonts w:eastAsia="Calibri"/>
          <w:color w:val="auto"/>
          <w:sz w:val="24"/>
          <w:szCs w:val="24"/>
        </w:rPr>
        <w:t>?</w:t>
      </w:r>
    </w:p>
    <w:tbl>
      <w:tblPr>
        <w:tblStyle w:val="trongbang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52"/>
        <w:gridCol w:w="3486"/>
      </w:tblGrid>
      <w:tr w:rsidR="00CE4CCE" w:rsidRPr="00FC0663" w14:paraId="06D1116F" w14:textId="77777777" w:rsidTr="00974385">
        <w:tc>
          <w:tcPr>
            <w:tcW w:w="6152" w:type="dxa"/>
          </w:tcPr>
          <w:p w14:paraId="7A1EF012" w14:textId="77777777" w:rsidR="00CE4CCE" w:rsidRPr="00FC0663" w:rsidRDefault="00CE4CCE" w:rsidP="00CE4CCE">
            <w:pPr>
              <w:tabs>
                <w:tab w:val="left" w:pos="810"/>
                <w:tab w:val="left" w:pos="990"/>
              </w:tabs>
              <w:spacing w:line="276" w:lineRule="auto"/>
              <w:rPr>
                <w:color w:val="auto"/>
                <w:sz w:val="24"/>
                <w:szCs w:val="24"/>
              </w:rPr>
            </w:pPr>
            <w:r w:rsidRPr="00FC0663">
              <w:rPr>
                <w:color w:val="auto"/>
                <w:sz w:val="24"/>
                <w:szCs w:val="24"/>
              </w:rPr>
              <w:t>A. Học sinh 1: vật A và C mang điện tích cùng dấu</w:t>
            </w:r>
          </w:p>
          <w:p w14:paraId="0FECDE8C" w14:textId="77777777" w:rsidR="00CE4CCE" w:rsidRPr="00FC0663" w:rsidRDefault="00CE4CCE" w:rsidP="00CE4CCE">
            <w:pPr>
              <w:tabs>
                <w:tab w:val="left" w:pos="810"/>
                <w:tab w:val="left" w:pos="990"/>
              </w:tabs>
              <w:spacing w:line="276" w:lineRule="auto"/>
              <w:rPr>
                <w:color w:val="auto"/>
                <w:sz w:val="24"/>
                <w:szCs w:val="24"/>
              </w:rPr>
            </w:pPr>
            <w:r w:rsidRPr="00FC0663">
              <w:rPr>
                <w:color w:val="auto"/>
                <w:sz w:val="24"/>
                <w:szCs w:val="24"/>
              </w:rPr>
              <w:t>B. Học sinh 2: vật A và C mang điện tích trái dấu</w:t>
            </w:r>
          </w:p>
          <w:p w14:paraId="0D226C04" w14:textId="77777777" w:rsidR="00CE4CCE" w:rsidRPr="00FC0663" w:rsidRDefault="00CE4CCE" w:rsidP="00CE4CCE">
            <w:pPr>
              <w:tabs>
                <w:tab w:val="left" w:pos="810"/>
                <w:tab w:val="left" w:pos="990"/>
              </w:tabs>
              <w:spacing w:line="276" w:lineRule="auto"/>
              <w:rPr>
                <w:color w:val="auto"/>
                <w:sz w:val="24"/>
                <w:szCs w:val="24"/>
              </w:rPr>
            </w:pPr>
            <w:r w:rsidRPr="00FC0663">
              <w:rPr>
                <w:color w:val="auto"/>
                <w:sz w:val="24"/>
                <w:szCs w:val="24"/>
              </w:rPr>
              <w:t>C. Học sinh 3: cả ba vật đều mang điện cùng dấu</w:t>
            </w:r>
          </w:p>
          <w:p w14:paraId="7C96900B" w14:textId="77777777" w:rsidR="00CE4CCE" w:rsidRPr="00FC0663" w:rsidRDefault="00CE4CCE" w:rsidP="00CE4CCE">
            <w:pPr>
              <w:tabs>
                <w:tab w:val="left" w:pos="810"/>
                <w:tab w:val="left" w:pos="990"/>
              </w:tabs>
              <w:spacing w:line="276" w:lineRule="auto"/>
              <w:rPr>
                <w:color w:val="auto"/>
                <w:sz w:val="24"/>
                <w:szCs w:val="24"/>
              </w:rPr>
            </w:pPr>
            <w:r w:rsidRPr="00FC0663">
              <w:rPr>
                <w:color w:val="auto"/>
                <w:sz w:val="24"/>
                <w:szCs w:val="24"/>
                <w:highlight w:val="green"/>
              </w:rPr>
              <w:t>D. Học sinh 4: vật A có thể mang điện hoặc trung hòa</w:t>
            </w:r>
          </w:p>
        </w:tc>
        <w:tc>
          <w:tcPr>
            <w:tcW w:w="3486" w:type="dxa"/>
            <w:vAlign w:val="center"/>
          </w:tcPr>
          <w:p w14:paraId="3720F7D9" w14:textId="77777777" w:rsidR="00CE4CCE" w:rsidRPr="00FC0663" w:rsidRDefault="00CE4CCE" w:rsidP="00CE4CCE">
            <w:pPr>
              <w:tabs>
                <w:tab w:val="left" w:pos="810"/>
                <w:tab w:val="left" w:pos="990"/>
              </w:tabs>
              <w:spacing w:line="276" w:lineRule="auto"/>
              <w:jc w:val="center"/>
              <w:rPr>
                <w:color w:val="auto"/>
                <w:sz w:val="24"/>
                <w:szCs w:val="24"/>
              </w:rPr>
            </w:pPr>
            <w:r w:rsidRPr="00FC0663">
              <w:rPr>
                <w:noProof/>
                <w:color w:val="auto"/>
                <w:sz w:val="24"/>
                <w:szCs w:val="24"/>
              </w:rPr>
              <w:drawing>
                <wp:inline distT="0" distB="0" distL="0" distR="0" wp14:anchorId="47EE4F33" wp14:editId="1C614107">
                  <wp:extent cx="2073156" cy="424159"/>
                  <wp:effectExtent l="0" t="0" r="3810" b="0"/>
                  <wp:docPr id="1619798588" name="Picture 22" descr="A blue circle with white letter b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798588" name="Picture 22" descr="A blue circle with white letter b in i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01976" cy="430056"/>
                          </a:xfrm>
                          <a:prstGeom prst="rect">
                            <a:avLst/>
                          </a:prstGeom>
                          <a:noFill/>
                        </pic:spPr>
                      </pic:pic>
                    </a:graphicData>
                  </a:graphic>
                </wp:inline>
              </w:drawing>
            </w:r>
          </w:p>
        </w:tc>
      </w:tr>
    </w:tbl>
    <w:p w14:paraId="1D967B62" w14:textId="77777777" w:rsidR="00CE4CCE" w:rsidRPr="00FC0663" w:rsidRDefault="00CE4CCE">
      <w:pPr>
        <w:numPr>
          <w:ilvl w:val="0"/>
          <w:numId w:val="41"/>
        </w:numPr>
        <w:tabs>
          <w:tab w:val="left" w:pos="810"/>
          <w:tab w:val="left" w:pos="990"/>
        </w:tabs>
        <w:spacing w:line="276" w:lineRule="auto"/>
        <w:ind w:left="0" w:firstLine="0"/>
        <w:contextualSpacing/>
        <w:jc w:val="both"/>
        <w:rPr>
          <w:rFonts w:eastAsia="Calibri"/>
          <w:bCs/>
          <w:color w:val="000000"/>
          <w:sz w:val="24"/>
          <w:szCs w:val="24"/>
          <w:lang w:val="pt-BR"/>
        </w:rPr>
      </w:pPr>
      <w:r w:rsidRPr="00FC0663">
        <w:rPr>
          <w:rFonts w:eastAsia="Calibri"/>
          <w:bCs/>
          <w:color w:val="000000"/>
          <w:sz w:val="24"/>
          <w:szCs w:val="24"/>
          <w:lang w:val="pt-BR"/>
        </w:rPr>
        <w:t>Hai quả cầu kim loại nhỏ giống hệt nhau mang điện tích 2Q và -Q được đặt cách nhau một khoảng r, lực điện tác dụng lên nhau có độ lớn là F. Nối chúng lại với nhau bằng một dây dẫn điện sau đó bỏ dây dẫn đi. Sau khi bỏ dây nối hai quả cầu tác dụng lên nhau một lực điện có độ lớn là:</w:t>
      </w:r>
    </w:p>
    <w:p w14:paraId="310830F3" w14:textId="77777777" w:rsidR="00CE4CCE" w:rsidRPr="00FC0663" w:rsidRDefault="00CE4CCE" w:rsidP="00CE4CCE">
      <w:pPr>
        <w:tabs>
          <w:tab w:val="left" w:pos="810"/>
          <w:tab w:val="left" w:pos="990"/>
        </w:tabs>
        <w:spacing w:line="276" w:lineRule="auto"/>
        <w:rPr>
          <w:bCs/>
          <w:color w:val="000000"/>
          <w:sz w:val="24"/>
          <w:szCs w:val="24"/>
          <w:lang w:val="pt-BR"/>
        </w:rPr>
      </w:pPr>
      <w:r w:rsidRPr="00FC0663">
        <w:rPr>
          <w:bCs/>
          <w:color w:val="000000"/>
          <w:sz w:val="24"/>
          <w:szCs w:val="24"/>
          <w:lang w:val="pt-BR"/>
        </w:rPr>
        <w:t>A. F.</w:t>
      </w:r>
      <w:r w:rsidRPr="00FC0663">
        <w:rPr>
          <w:bCs/>
          <w:color w:val="000000"/>
          <w:sz w:val="24"/>
          <w:szCs w:val="24"/>
          <w:lang w:val="pt-BR"/>
        </w:rPr>
        <w:tab/>
      </w:r>
      <w:r w:rsidRPr="00FC0663">
        <w:rPr>
          <w:bCs/>
          <w:color w:val="000000"/>
          <w:sz w:val="24"/>
          <w:szCs w:val="24"/>
          <w:lang w:val="pt-BR"/>
        </w:rPr>
        <w:tab/>
      </w:r>
      <w:r w:rsidRPr="00FC0663">
        <w:rPr>
          <w:bCs/>
          <w:color w:val="000000"/>
          <w:sz w:val="24"/>
          <w:szCs w:val="24"/>
          <w:lang w:val="pt-BR"/>
        </w:rPr>
        <w:tab/>
        <w:t>B. F/2</w:t>
      </w:r>
      <w:r w:rsidRPr="00FC0663">
        <w:rPr>
          <w:bCs/>
          <w:color w:val="000000"/>
          <w:sz w:val="24"/>
          <w:szCs w:val="24"/>
          <w:lang w:val="pt-BR"/>
        </w:rPr>
        <w:tab/>
      </w:r>
      <w:r w:rsidRPr="00FC0663">
        <w:rPr>
          <w:bCs/>
          <w:color w:val="000000"/>
          <w:sz w:val="24"/>
          <w:szCs w:val="24"/>
          <w:lang w:val="pt-BR"/>
        </w:rPr>
        <w:tab/>
      </w:r>
      <w:r w:rsidRPr="00FC0663">
        <w:rPr>
          <w:bCs/>
          <w:color w:val="000000"/>
          <w:sz w:val="24"/>
          <w:szCs w:val="24"/>
          <w:lang w:val="pt-BR"/>
        </w:rPr>
        <w:tab/>
        <w:t>C. F/4</w:t>
      </w:r>
      <w:r w:rsidRPr="00FC0663">
        <w:rPr>
          <w:bCs/>
          <w:color w:val="000000"/>
          <w:sz w:val="24"/>
          <w:szCs w:val="24"/>
          <w:lang w:val="pt-BR"/>
        </w:rPr>
        <w:tab/>
      </w:r>
      <w:r w:rsidRPr="00FC0663">
        <w:rPr>
          <w:bCs/>
          <w:color w:val="000000"/>
          <w:sz w:val="24"/>
          <w:szCs w:val="24"/>
          <w:lang w:val="pt-BR"/>
        </w:rPr>
        <w:tab/>
      </w:r>
      <w:r w:rsidRPr="00FC0663">
        <w:rPr>
          <w:bCs/>
          <w:color w:val="000000"/>
          <w:sz w:val="24"/>
          <w:szCs w:val="24"/>
          <w:lang w:val="pt-BR"/>
        </w:rPr>
        <w:tab/>
      </w:r>
      <w:r w:rsidRPr="00FC0663">
        <w:rPr>
          <w:bCs/>
          <w:color w:val="000000"/>
          <w:sz w:val="24"/>
          <w:szCs w:val="24"/>
          <w:highlight w:val="green"/>
          <w:lang w:val="pt-BR"/>
        </w:rPr>
        <w:t>D. F/8</w:t>
      </w:r>
    </w:p>
    <w:p w14:paraId="224AA5A8" w14:textId="77777777" w:rsidR="00CE4CCE" w:rsidRPr="00FC0663" w:rsidRDefault="00CE4CCE">
      <w:pPr>
        <w:numPr>
          <w:ilvl w:val="0"/>
          <w:numId w:val="41"/>
        </w:numPr>
        <w:tabs>
          <w:tab w:val="left" w:pos="810"/>
          <w:tab w:val="left" w:pos="990"/>
        </w:tabs>
        <w:spacing w:line="276" w:lineRule="auto"/>
        <w:ind w:left="0" w:firstLine="0"/>
        <w:contextualSpacing/>
        <w:jc w:val="both"/>
        <w:rPr>
          <w:rFonts w:eastAsia="Calibri"/>
          <w:color w:val="000000"/>
          <w:sz w:val="24"/>
          <w:szCs w:val="24"/>
        </w:rPr>
      </w:pPr>
      <w:r w:rsidRPr="00FC0663">
        <w:rPr>
          <w:rFonts w:eastAsia="Calibri"/>
          <w:color w:val="000000"/>
          <w:sz w:val="24"/>
          <w:szCs w:val="24"/>
        </w:rPr>
        <w:t>Cho hai điện tích điểm q</w:t>
      </w:r>
      <w:r w:rsidRPr="00FC0663">
        <w:rPr>
          <w:rFonts w:eastAsia="Calibri"/>
          <w:color w:val="000000"/>
          <w:sz w:val="24"/>
          <w:szCs w:val="24"/>
          <w:vertAlign w:val="subscript"/>
        </w:rPr>
        <w:t>1</w:t>
      </w:r>
      <w:r w:rsidRPr="00FC0663">
        <w:rPr>
          <w:rFonts w:eastAsia="Calibri"/>
          <w:color w:val="000000"/>
          <w:sz w:val="24"/>
          <w:szCs w:val="24"/>
        </w:rPr>
        <w:t xml:space="preserve"> = 16</w:t>
      </w:r>
      <w:r w:rsidRPr="00FC0663">
        <w:rPr>
          <w:rFonts w:eastAsia="Calibri"/>
          <w:color w:val="auto"/>
          <w:sz w:val="24"/>
          <w:szCs w:val="24"/>
        </w:rPr>
        <w:sym w:font="Symbol" w:char="F06D"/>
      </w:r>
      <w:r w:rsidRPr="00FC0663">
        <w:rPr>
          <w:rFonts w:eastAsia="Calibri"/>
          <w:color w:val="000000"/>
          <w:sz w:val="24"/>
          <w:szCs w:val="24"/>
        </w:rPr>
        <w:t>C và q</w:t>
      </w:r>
      <w:r w:rsidRPr="00FC0663">
        <w:rPr>
          <w:rFonts w:eastAsia="Calibri"/>
          <w:color w:val="000000"/>
          <w:sz w:val="24"/>
          <w:szCs w:val="24"/>
          <w:vertAlign w:val="subscript"/>
        </w:rPr>
        <w:t>2</w:t>
      </w:r>
      <w:r w:rsidRPr="00FC0663">
        <w:rPr>
          <w:rFonts w:eastAsia="Calibri"/>
          <w:color w:val="000000"/>
          <w:sz w:val="24"/>
          <w:szCs w:val="24"/>
        </w:rPr>
        <w:t xml:space="preserve"> = -64</w:t>
      </w:r>
      <w:r w:rsidRPr="00FC0663">
        <w:rPr>
          <w:rFonts w:eastAsia="Calibri"/>
          <w:color w:val="auto"/>
          <w:sz w:val="24"/>
          <w:szCs w:val="24"/>
        </w:rPr>
        <w:sym w:font="Symbol" w:char="F06D"/>
      </w:r>
      <w:r w:rsidRPr="00FC0663">
        <w:rPr>
          <w:rFonts w:eastAsia="Calibri"/>
          <w:color w:val="000000"/>
          <w:sz w:val="24"/>
          <w:szCs w:val="24"/>
        </w:rPr>
        <w:t>C lần lượt đặt tại hai điểm A và B trong chân không cách nhau AB = 100cm. Xác định lực điện tổng hợp tác dụng lên điện tích điểm q</w:t>
      </w:r>
      <w:r w:rsidRPr="00FC0663">
        <w:rPr>
          <w:rFonts w:eastAsia="Calibri"/>
          <w:color w:val="000000"/>
          <w:sz w:val="24"/>
          <w:szCs w:val="24"/>
          <w:vertAlign w:val="subscript"/>
        </w:rPr>
        <w:t>0</w:t>
      </w:r>
      <w:r w:rsidRPr="00FC0663">
        <w:rPr>
          <w:rFonts w:eastAsia="Calibri"/>
          <w:color w:val="000000"/>
          <w:sz w:val="24"/>
          <w:szCs w:val="24"/>
        </w:rPr>
        <w:t xml:space="preserve"> = 4</w:t>
      </w:r>
      <w:r w:rsidRPr="00FC0663">
        <w:rPr>
          <w:rFonts w:eastAsia="Calibri"/>
          <w:color w:val="auto"/>
          <w:sz w:val="24"/>
          <w:szCs w:val="24"/>
        </w:rPr>
        <w:sym w:font="Symbol" w:char="F06D"/>
      </w:r>
      <w:r w:rsidRPr="00FC0663">
        <w:rPr>
          <w:rFonts w:eastAsia="Calibri"/>
          <w:color w:val="000000"/>
          <w:sz w:val="24"/>
          <w:szCs w:val="24"/>
        </w:rPr>
        <w:t xml:space="preserve">C đặt tại điểm M: AM = 60cm, BM = 40cm. </w:t>
      </w:r>
    </w:p>
    <w:p w14:paraId="24C1ED88" w14:textId="77777777" w:rsidR="00CE4CCE" w:rsidRPr="00FC0663" w:rsidRDefault="00CE4CCE" w:rsidP="00CE4CCE">
      <w:pPr>
        <w:tabs>
          <w:tab w:val="left" w:pos="810"/>
          <w:tab w:val="left" w:pos="990"/>
        </w:tabs>
        <w:spacing w:line="276" w:lineRule="auto"/>
        <w:rPr>
          <w:color w:val="000000"/>
          <w:sz w:val="24"/>
          <w:szCs w:val="24"/>
        </w:rPr>
      </w:pPr>
      <w:r w:rsidRPr="00FC0663">
        <w:rPr>
          <w:color w:val="000000"/>
          <w:sz w:val="24"/>
          <w:szCs w:val="24"/>
          <w:highlight w:val="green"/>
        </w:rPr>
        <w:t>A. 16N</w:t>
      </w:r>
      <w:r w:rsidRPr="00FC0663">
        <w:rPr>
          <w:color w:val="000000"/>
          <w:sz w:val="24"/>
          <w:szCs w:val="24"/>
        </w:rPr>
        <w:tab/>
      </w:r>
      <w:r w:rsidRPr="00FC0663">
        <w:rPr>
          <w:color w:val="000000"/>
          <w:sz w:val="24"/>
          <w:szCs w:val="24"/>
        </w:rPr>
        <w:tab/>
        <w:t>B. 1,6N</w:t>
      </w:r>
      <w:r w:rsidRPr="00FC0663">
        <w:rPr>
          <w:color w:val="000000"/>
          <w:sz w:val="24"/>
          <w:szCs w:val="24"/>
        </w:rPr>
        <w:tab/>
      </w:r>
      <w:r w:rsidRPr="00FC0663">
        <w:rPr>
          <w:color w:val="000000"/>
          <w:sz w:val="24"/>
          <w:szCs w:val="24"/>
        </w:rPr>
        <w:tab/>
        <w:t>C. 14,4N</w:t>
      </w:r>
      <w:r w:rsidRPr="00FC0663">
        <w:rPr>
          <w:color w:val="000000"/>
          <w:sz w:val="24"/>
          <w:szCs w:val="24"/>
        </w:rPr>
        <w:tab/>
      </w:r>
      <w:r w:rsidRPr="00FC0663">
        <w:rPr>
          <w:color w:val="000000"/>
          <w:sz w:val="24"/>
          <w:szCs w:val="24"/>
        </w:rPr>
        <w:tab/>
        <w:t>D. 12,8N</w:t>
      </w:r>
    </w:p>
    <w:p w14:paraId="3EC24988" w14:textId="77777777" w:rsidR="00CE4CCE" w:rsidRPr="00FC0663" w:rsidRDefault="00CE4CCE">
      <w:pPr>
        <w:numPr>
          <w:ilvl w:val="0"/>
          <w:numId w:val="41"/>
        </w:numPr>
        <w:tabs>
          <w:tab w:val="left" w:pos="285"/>
          <w:tab w:val="left" w:pos="810"/>
          <w:tab w:val="left" w:pos="990"/>
        </w:tabs>
        <w:spacing w:line="276" w:lineRule="auto"/>
        <w:ind w:left="0" w:firstLine="0"/>
        <w:contextualSpacing/>
        <w:jc w:val="both"/>
        <w:rPr>
          <w:rFonts w:eastAsia="Calibri"/>
          <w:color w:val="000000"/>
          <w:sz w:val="24"/>
          <w:szCs w:val="24"/>
        </w:rPr>
      </w:pPr>
      <w:r w:rsidRPr="00FC0663">
        <w:rPr>
          <w:rFonts w:eastAsia="Calibri"/>
          <w:color w:val="000000"/>
          <w:sz w:val="24"/>
          <w:szCs w:val="24"/>
        </w:rPr>
        <w:t>Hai điện tích điểm +2Q và -Q được đặt cố định tại hai điểm như hình 11.1. Phải đặt điện tích q</w:t>
      </w:r>
      <w:r w:rsidRPr="00FC0663">
        <w:rPr>
          <w:rFonts w:eastAsia="Calibri"/>
          <w:color w:val="000000"/>
          <w:sz w:val="24"/>
          <w:szCs w:val="24"/>
          <w:vertAlign w:val="subscript"/>
        </w:rPr>
        <w:t>0</w:t>
      </w:r>
      <w:r w:rsidRPr="00FC0663">
        <w:rPr>
          <w:rFonts w:eastAsia="Calibri"/>
          <w:color w:val="000000"/>
          <w:sz w:val="24"/>
          <w:szCs w:val="24"/>
        </w:rPr>
        <w:t xml:space="preserve"> ở vị trí nào thì lực điện do +2Q và -Q tác dụng lên điện tích q</w:t>
      </w:r>
      <w:r w:rsidRPr="00FC0663">
        <w:rPr>
          <w:rFonts w:eastAsia="Calibri"/>
          <w:color w:val="000000"/>
          <w:sz w:val="24"/>
          <w:szCs w:val="24"/>
          <w:vertAlign w:val="subscript"/>
        </w:rPr>
        <w:t>0</w:t>
      </w:r>
      <w:r w:rsidRPr="00FC0663">
        <w:rPr>
          <w:rFonts w:eastAsia="Calibri"/>
          <w:color w:val="000000"/>
          <w:sz w:val="24"/>
          <w:szCs w:val="24"/>
        </w:rPr>
        <w:t xml:space="preserve"> có thể bằng nhau?</w:t>
      </w:r>
    </w:p>
    <w:p w14:paraId="3E8BB90D" w14:textId="77777777" w:rsidR="00CE4CCE" w:rsidRPr="00FC0663" w:rsidRDefault="00CE4CCE" w:rsidP="00CE4CCE">
      <w:pPr>
        <w:tabs>
          <w:tab w:val="left" w:pos="285"/>
          <w:tab w:val="left" w:pos="810"/>
          <w:tab w:val="left" w:pos="990"/>
        </w:tabs>
        <w:spacing w:line="276" w:lineRule="auto"/>
        <w:jc w:val="center"/>
        <w:rPr>
          <w:color w:val="000000"/>
          <w:sz w:val="24"/>
          <w:szCs w:val="24"/>
        </w:rPr>
      </w:pPr>
      <w:r w:rsidRPr="00FC0663">
        <w:rPr>
          <w:noProof/>
          <w:color w:val="000000"/>
          <w:sz w:val="24"/>
          <w:szCs w:val="24"/>
        </w:rPr>
        <w:drawing>
          <wp:inline distT="0" distB="0" distL="0" distR="0" wp14:anchorId="5A0879CA" wp14:editId="5CC3B454">
            <wp:extent cx="4595495" cy="908050"/>
            <wp:effectExtent l="0" t="0" r="0" b="6350"/>
            <wp:docPr id="995456495" name="Picture 12"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456495" name="Picture 12" descr="A diagram of a diagram&#10;&#10;Description automatically generated"/>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620526" cy="912996"/>
                    </a:xfrm>
                    <a:prstGeom prst="rect">
                      <a:avLst/>
                    </a:prstGeom>
                    <a:noFill/>
                  </pic:spPr>
                </pic:pic>
              </a:graphicData>
            </a:graphic>
          </wp:inline>
        </w:drawing>
      </w:r>
    </w:p>
    <w:p w14:paraId="11470EFA" w14:textId="77777777" w:rsidR="00CE4CCE" w:rsidRPr="00FC0663" w:rsidRDefault="00CE4CCE" w:rsidP="00CE4CCE">
      <w:pPr>
        <w:tabs>
          <w:tab w:val="left" w:pos="810"/>
          <w:tab w:val="left" w:pos="990"/>
        </w:tabs>
        <w:spacing w:line="276" w:lineRule="auto"/>
        <w:jc w:val="both"/>
        <w:rPr>
          <w:color w:val="000000"/>
          <w:sz w:val="24"/>
          <w:szCs w:val="24"/>
        </w:rPr>
      </w:pPr>
      <w:r w:rsidRPr="00FC0663">
        <w:rPr>
          <w:color w:val="000000"/>
          <w:sz w:val="24"/>
          <w:szCs w:val="24"/>
        </w:rPr>
        <w:t>A. Vị trí (1)</w:t>
      </w:r>
      <w:r w:rsidRPr="00FC0663">
        <w:rPr>
          <w:color w:val="000000"/>
          <w:sz w:val="24"/>
          <w:szCs w:val="24"/>
        </w:rPr>
        <w:tab/>
      </w:r>
      <w:r w:rsidRPr="00FC0663">
        <w:rPr>
          <w:color w:val="000000"/>
          <w:sz w:val="24"/>
          <w:szCs w:val="24"/>
        </w:rPr>
        <w:tab/>
        <w:t>B. Vị trí (2)</w:t>
      </w:r>
      <w:r w:rsidRPr="00FC0663">
        <w:rPr>
          <w:color w:val="000000"/>
          <w:sz w:val="24"/>
          <w:szCs w:val="24"/>
        </w:rPr>
        <w:tab/>
      </w:r>
      <w:r w:rsidRPr="00FC0663">
        <w:rPr>
          <w:color w:val="000000"/>
          <w:sz w:val="24"/>
          <w:szCs w:val="24"/>
        </w:rPr>
        <w:tab/>
      </w:r>
      <w:r w:rsidRPr="00FC0663">
        <w:rPr>
          <w:color w:val="000000"/>
          <w:sz w:val="24"/>
          <w:szCs w:val="24"/>
          <w:highlight w:val="green"/>
        </w:rPr>
        <w:t>C. Vị trí (3)</w:t>
      </w:r>
      <w:r w:rsidRPr="00FC0663">
        <w:rPr>
          <w:color w:val="000000"/>
          <w:sz w:val="24"/>
          <w:szCs w:val="24"/>
        </w:rPr>
        <w:tab/>
      </w:r>
      <w:r w:rsidRPr="00FC0663">
        <w:rPr>
          <w:color w:val="000000"/>
          <w:sz w:val="24"/>
          <w:szCs w:val="24"/>
        </w:rPr>
        <w:tab/>
        <w:t>D. Vị trí (4)</w:t>
      </w:r>
    </w:p>
    <w:p w14:paraId="6868215D" w14:textId="170C8FAA" w:rsidR="00CE4CCE" w:rsidRPr="00FC0663" w:rsidRDefault="00CE4CCE" w:rsidP="00361C3B">
      <w:pPr>
        <w:numPr>
          <w:ilvl w:val="0"/>
          <w:numId w:val="43"/>
        </w:numPr>
        <w:tabs>
          <w:tab w:val="left" w:pos="810"/>
          <w:tab w:val="left" w:pos="990"/>
        </w:tabs>
        <w:spacing w:line="276" w:lineRule="auto"/>
        <w:ind w:left="0" w:firstLine="0"/>
        <w:contextualSpacing/>
        <w:jc w:val="both"/>
        <w:rPr>
          <w:rFonts w:eastAsia="Calibri"/>
          <w:color w:val="000000"/>
          <w:sz w:val="24"/>
          <w:szCs w:val="24"/>
          <w:lang w:val="nl-NL"/>
        </w:rPr>
      </w:pPr>
      <w:r w:rsidRPr="00FC0663">
        <w:rPr>
          <w:rFonts w:eastAsia="Calibri"/>
          <w:color w:val="000000"/>
          <w:sz w:val="24"/>
          <w:szCs w:val="24"/>
          <w:lang w:val="nl-NL"/>
        </w:rPr>
        <w:t>Hai điện tích điểm q</w:t>
      </w:r>
      <w:r w:rsidRPr="00FC0663">
        <w:rPr>
          <w:rFonts w:eastAsia="Calibri"/>
          <w:color w:val="000000"/>
          <w:sz w:val="24"/>
          <w:szCs w:val="24"/>
          <w:vertAlign w:val="subscript"/>
          <w:lang w:val="nl-NL"/>
        </w:rPr>
        <w:t>1</w:t>
      </w:r>
      <w:r w:rsidRPr="00FC0663">
        <w:rPr>
          <w:rFonts w:eastAsia="Calibri"/>
          <w:color w:val="000000"/>
          <w:sz w:val="24"/>
          <w:szCs w:val="24"/>
          <w:lang w:val="nl-NL"/>
        </w:rPr>
        <w:t xml:space="preserve"> = 0,5nC và q</w:t>
      </w:r>
      <w:r w:rsidRPr="00FC0663">
        <w:rPr>
          <w:rFonts w:eastAsia="Calibri"/>
          <w:color w:val="000000"/>
          <w:sz w:val="24"/>
          <w:szCs w:val="24"/>
          <w:vertAlign w:val="subscript"/>
          <w:lang w:val="nl-NL"/>
        </w:rPr>
        <w:t>2</w:t>
      </w:r>
      <w:r w:rsidRPr="00FC0663">
        <w:rPr>
          <w:rFonts w:eastAsia="Calibri"/>
          <w:color w:val="000000"/>
          <w:sz w:val="24"/>
          <w:szCs w:val="24"/>
          <w:lang w:val="nl-NL"/>
        </w:rPr>
        <w:t xml:space="preserve"> = -0,5nC đặt tại hai điểm A, B cách nhau 6cm trong không khí. Cường độ điện trường tại trung điểm của AB có độ lớn là:</w:t>
      </w:r>
    </w:p>
    <w:p w14:paraId="7DD4D7B4" w14:textId="77777777" w:rsidR="00CE4CCE" w:rsidRPr="00FC0663" w:rsidRDefault="00CE4CCE" w:rsidP="00CE4CCE">
      <w:pPr>
        <w:tabs>
          <w:tab w:val="left" w:pos="810"/>
          <w:tab w:val="left" w:pos="990"/>
        </w:tabs>
        <w:spacing w:line="276" w:lineRule="auto"/>
        <w:jc w:val="both"/>
        <w:rPr>
          <w:color w:val="000000"/>
          <w:sz w:val="24"/>
          <w:szCs w:val="24"/>
          <w:lang w:val="nl-NL"/>
        </w:rPr>
      </w:pPr>
      <w:r w:rsidRPr="00FC0663">
        <w:rPr>
          <w:b/>
          <w:color w:val="000000"/>
          <w:sz w:val="24"/>
          <w:szCs w:val="24"/>
          <w:lang w:val="nl-NL"/>
        </w:rPr>
        <w:t>A.</w:t>
      </w:r>
      <w:r w:rsidRPr="00FC0663">
        <w:rPr>
          <w:color w:val="000000"/>
          <w:sz w:val="24"/>
          <w:szCs w:val="24"/>
          <w:lang w:val="nl-NL"/>
        </w:rPr>
        <w:t xml:space="preserve"> E = 0V/m.</w:t>
      </w:r>
      <w:r w:rsidRPr="00FC0663">
        <w:rPr>
          <w:color w:val="000000"/>
          <w:sz w:val="24"/>
          <w:szCs w:val="24"/>
          <w:lang w:val="nl-NL"/>
        </w:rPr>
        <w:tab/>
      </w:r>
      <w:r w:rsidRPr="00FC0663">
        <w:rPr>
          <w:b/>
          <w:color w:val="000000"/>
          <w:sz w:val="24"/>
          <w:szCs w:val="24"/>
          <w:lang w:val="nl-NL"/>
        </w:rPr>
        <w:t>B.</w:t>
      </w:r>
      <w:r w:rsidRPr="00FC0663">
        <w:rPr>
          <w:color w:val="000000"/>
          <w:sz w:val="24"/>
          <w:szCs w:val="24"/>
          <w:lang w:val="nl-NL"/>
        </w:rPr>
        <w:t xml:space="preserve"> E = 5000V/m   </w:t>
      </w:r>
      <w:r w:rsidRPr="00FC0663">
        <w:rPr>
          <w:color w:val="000000"/>
          <w:sz w:val="24"/>
          <w:szCs w:val="24"/>
          <w:lang w:val="nl-NL"/>
        </w:rPr>
        <w:tab/>
      </w:r>
      <w:r w:rsidRPr="00FC0663">
        <w:rPr>
          <w:b/>
          <w:color w:val="000000"/>
          <w:sz w:val="24"/>
          <w:szCs w:val="24"/>
          <w:highlight w:val="green"/>
          <w:lang w:val="nl-NL"/>
        </w:rPr>
        <w:t>C.</w:t>
      </w:r>
      <w:r w:rsidRPr="00FC0663">
        <w:rPr>
          <w:color w:val="000000"/>
          <w:sz w:val="24"/>
          <w:szCs w:val="24"/>
          <w:highlight w:val="green"/>
          <w:lang w:val="nl-NL"/>
        </w:rPr>
        <w:t xml:space="preserve"> E = 10000V/m</w:t>
      </w:r>
      <w:r w:rsidRPr="00FC0663">
        <w:rPr>
          <w:color w:val="000000"/>
          <w:sz w:val="24"/>
          <w:szCs w:val="24"/>
          <w:lang w:val="nl-NL"/>
        </w:rPr>
        <w:t xml:space="preserve">    </w:t>
      </w:r>
      <w:r w:rsidRPr="00FC0663">
        <w:rPr>
          <w:color w:val="000000"/>
          <w:sz w:val="24"/>
          <w:szCs w:val="24"/>
          <w:lang w:val="nl-NL"/>
        </w:rPr>
        <w:tab/>
      </w:r>
      <w:r w:rsidRPr="00FC0663">
        <w:rPr>
          <w:b/>
          <w:color w:val="000000"/>
          <w:sz w:val="24"/>
          <w:szCs w:val="24"/>
          <w:lang w:val="nl-NL"/>
        </w:rPr>
        <w:t>D.</w:t>
      </w:r>
      <w:r w:rsidRPr="00FC0663">
        <w:rPr>
          <w:color w:val="000000"/>
          <w:sz w:val="24"/>
          <w:szCs w:val="24"/>
          <w:lang w:val="nl-NL"/>
        </w:rPr>
        <w:t xml:space="preserve"> E = 20000V/m</w:t>
      </w:r>
    </w:p>
    <w:p w14:paraId="69641C4F" w14:textId="77777777" w:rsidR="00CE4CCE" w:rsidRPr="00FC0663" w:rsidRDefault="00CE4CCE">
      <w:pPr>
        <w:numPr>
          <w:ilvl w:val="0"/>
          <w:numId w:val="43"/>
        </w:numPr>
        <w:tabs>
          <w:tab w:val="left" w:pos="810"/>
          <w:tab w:val="left" w:pos="990"/>
        </w:tabs>
        <w:spacing w:line="276" w:lineRule="auto"/>
        <w:ind w:left="0" w:firstLine="0"/>
        <w:jc w:val="both"/>
        <w:rPr>
          <w:color w:val="auto"/>
          <w:sz w:val="24"/>
          <w:szCs w:val="24"/>
          <w:lang w:val="vi-VN"/>
        </w:rPr>
      </w:pPr>
      <w:r w:rsidRPr="00FC0663">
        <w:rPr>
          <w:color w:val="auto"/>
          <w:sz w:val="24"/>
          <w:szCs w:val="24"/>
          <w:lang w:val="pt-BR"/>
        </w:rPr>
        <w:t>Một quả cầu nhỏ khối lượng 3,06.10</w:t>
      </w:r>
      <w:r w:rsidRPr="00FC0663">
        <w:rPr>
          <w:color w:val="auto"/>
          <w:sz w:val="24"/>
          <w:szCs w:val="24"/>
          <w:vertAlign w:val="superscript"/>
          <w:lang w:val="pt-BR"/>
        </w:rPr>
        <w:t>-15</w:t>
      </w:r>
      <w:r w:rsidRPr="00FC0663">
        <w:rPr>
          <w:color w:val="auto"/>
          <w:sz w:val="24"/>
          <w:szCs w:val="24"/>
          <w:lang w:val="pt-BR"/>
        </w:rPr>
        <w:t xml:space="preserve"> (kg), mang điện tích 4,8.10</w:t>
      </w:r>
      <w:r w:rsidRPr="00FC0663">
        <w:rPr>
          <w:color w:val="auto"/>
          <w:sz w:val="24"/>
          <w:szCs w:val="24"/>
          <w:vertAlign w:val="superscript"/>
          <w:lang w:val="pt-BR"/>
        </w:rPr>
        <w:t>-18</w:t>
      </w:r>
      <w:r w:rsidRPr="00FC0663">
        <w:rPr>
          <w:color w:val="auto"/>
          <w:sz w:val="24"/>
          <w:szCs w:val="24"/>
          <w:lang w:val="pt-BR"/>
        </w:rPr>
        <w:t xml:space="preserve"> (C), nằm lơ lửng giữa hai tấm kim loại song song nằm ngang nhiễm điện trái dấu, cách nhau một khoảng 2 (cm). Lấy g = 10 (m/s</w:t>
      </w:r>
      <w:r w:rsidRPr="00FC0663">
        <w:rPr>
          <w:color w:val="auto"/>
          <w:sz w:val="24"/>
          <w:szCs w:val="24"/>
          <w:vertAlign w:val="superscript"/>
          <w:lang w:val="pt-BR"/>
        </w:rPr>
        <w:t>2</w:t>
      </w:r>
      <w:r w:rsidRPr="00FC0663">
        <w:rPr>
          <w:color w:val="auto"/>
          <w:sz w:val="24"/>
          <w:szCs w:val="24"/>
          <w:lang w:val="pt-BR"/>
        </w:rPr>
        <w:t>). Hiệu điện thế đặt vào hai tấm kim loại đó là:</w:t>
      </w:r>
    </w:p>
    <w:tbl>
      <w:tblPr>
        <w:tblStyle w:val="trongbang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3"/>
        <w:gridCol w:w="2545"/>
      </w:tblGrid>
      <w:tr w:rsidR="00CE4CCE" w:rsidRPr="00FC0663" w14:paraId="3FA18E34" w14:textId="77777777" w:rsidTr="00974385">
        <w:tc>
          <w:tcPr>
            <w:tcW w:w="7083" w:type="dxa"/>
          </w:tcPr>
          <w:p w14:paraId="409EEFB8" w14:textId="77777777" w:rsidR="00CE4CCE" w:rsidRPr="00FC0663" w:rsidRDefault="00CE4CCE" w:rsidP="00CE4CCE">
            <w:pPr>
              <w:tabs>
                <w:tab w:val="left" w:pos="810"/>
                <w:tab w:val="left" w:pos="990"/>
                <w:tab w:val="left" w:pos="2694"/>
                <w:tab w:val="left" w:pos="5245"/>
                <w:tab w:val="left" w:pos="7797"/>
              </w:tabs>
              <w:spacing w:line="276" w:lineRule="auto"/>
              <w:rPr>
                <w:color w:val="auto"/>
                <w:sz w:val="24"/>
                <w:szCs w:val="24"/>
                <w:lang w:val="es-ES"/>
              </w:rPr>
            </w:pPr>
            <w:r w:rsidRPr="00FC0663">
              <w:rPr>
                <w:b/>
                <w:color w:val="auto"/>
                <w:sz w:val="24"/>
                <w:szCs w:val="24"/>
                <w:lang w:val="es-ES"/>
              </w:rPr>
              <w:t xml:space="preserve">A. </w:t>
            </w:r>
            <w:r w:rsidRPr="00FC0663">
              <w:rPr>
                <w:color w:val="auto"/>
                <w:sz w:val="24"/>
                <w:szCs w:val="24"/>
                <w:lang w:val="es-ES"/>
              </w:rPr>
              <w:t>U = 255,0 (V).</w:t>
            </w:r>
            <w:r w:rsidRPr="00FC0663">
              <w:rPr>
                <w:color w:val="auto"/>
                <w:sz w:val="24"/>
                <w:szCs w:val="24"/>
                <w:lang w:val="es-ES"/>
              </w:rPr>
              <w:tab/>
            </w:r>
            <w:r w:rsidRPr="00FC0663">
              <w:rPr>
                <w:b/>
                <w:color w:val="auto"/>
                <w:sz w:val="24"/>
                <w:szCs w:val="24"/>
                <w:highlight w:val="green"/>
                <w:lang w:val="es-ES"/>
              </w:rPr>
              <w:t xml:space="preserve">B. </w:t>
            </w:r>
            <w:r w:rsidRPr="00FC0663">
              <w:rPr>
                <w:color w:val="auto"/>
                <w:sz w:val="24"/>
                <w:szCs w:val="24"/>
                <w:highlight w:val="green"/>
                <w:lang w:val="es-ES"/>
              </w:rPr>
              <w:t>U = 127,5 (V).</w:t>
            </w:r>
          </w:p>
          <w:p w14:paraId="2C5F4AB3" w14:textId="77777777" w:rsidR="00CE4CCE" w:rsidRPr="00FC0663" w:rsidRDefault="00CE4CCE" w:rsidP="00CE4CCE">
            <w:pPr>
              <w:tabs>
                <w:tab w:val="left" w:pos="810"/>
                <w:tab w:val="left" w:pos="990"/>
                <w:tab w:val="left" w:pos="2694"/>
                <w:tab w:val="left" w:pos="5245"/>
                <w:tab w:val="left" w:pos="7797"/>
              </w:tabs>
              <w:spacing w:line="276" w:lineRule="auto"/>
              <w:rPr>
                <w:color w:val="auto"/>
                <w:sz w:val="24"/>
                <w:szCs w:val="24"/>
                <w:lang w:val="es-ES"/>
              </w:rPr>
            </w:pPr>
            <w:r w:rsidRPr="00FC0663">
              <w:rPr>
                <w:b/>
                <w:color w:val="auto"/>
                <w:sz w:val="24"/>
                <w:szCs w:val="24"/>
                <w:lang w:val="es-ES"/>
              </w:rPr>
              <w:t xml:space="preserve">C. </w:t>
            </w:r>
            <w:r w:rsidRPr="00FC0663">
              <w:rPr>
                <w:color w:val="auto"/>
                <w:sz w:val="24"/>
                <w:szCs w:val="24"/>
                <w:lang w:val="es-ES"/>
              </w:rPr>
              <w:t>U = 63,75 (V).</w:t>
            </w:r>
            <w:r w:rsidRPr="00FC0663">
              <w:rPr>
                <w:color w:val="auto"/>
                <w:sz w:val="24"/>
                <w:szCs w:val="24"/>
                <w:lang w:val="es-ES"/>
              </w:rPr>
              <w:tab/>
            </w:r>
            <w:r w:rsidRPr="00FC0663">
              <w:rPr>
                <w:b/>
                <w:color w:val="auto"/>
                <w:sz w:val="24"/>
                <w:szCs w:val="24"/>
                <w:lang w:val="es-ES"/>
              </w:rPr>
              <w:t xml:space="preserve">D. </w:t>
            </w:r>
            <w:r w:rsidRPr="00FC0663">
              <w:rPr>
                <w:color w:val="auto"/>
                <w:sz w:val="24"/>
                <w:szCs w:val="24"/>
                <w:lang w:val="es-ES"/>
              </w:rPr>
              <w:t>U = 734,4 (V).</w:t>
            </w:r>
          </w:p>
        </w:tc>
        <w:tc>
          <w:tcPr>
            <w:tcW w:w="2545" w:type="dxa"/>
          </w:tcPr>
          <w:p w14:paraId="5EC17B3C" w14:textId="06B1A7A7" w:rsidR="00CE4CCE" w:rsidRPr="00FC0663" w:rsidRDefault="00CE4CCE" w:rsidP="00CE4CCE">
            <w:pPr>
              <w:tabs>
                <w:tab w:val="left" w:pos="810"/>
                <w:tab w:val="left" w:pos="990"/>
              </w:tabs>
              <w:spacing w:line="276" w:lineRule="auto"/>
              <w:rPr>
                <w:color w:val="auto"/>
                <w:sz w:val="24"/>
                <w:szCs w:val="24"/>
                <w:lang w:val="vi-VN"/>
              </w:rPr>
            </w:pPr>
          </w:p>
        </w:tc>
      </w:tr>
    </w:tbl>
    <w:p w14:paraId="33D93FD3" w14:textId="77777777" w:rsidR="00CE4CCE" w:rsidRPr="00FC0663" w:rsidRDefault="00CE4CCE">
      <w:pPr>
        <w:numPr>
          <w:ilvl w:val="0"/>
          <w:numId w:val="43"/>
        </w:numPr>
        <w:tabs>
          <w:tab w:val="left" w:pos="283"/>
          <w:tab w:val="left" w:pos="720"/>
          <w:tab w:val="left" w:pos="810"/>
          <w:tab w:val="left" w:pos="900"/>
          <w:tab w:val="left" w:pos="990"/>
          <w:tab w:val="left" w:pos="2835"/>
          <w:tab w:val="left" w:pos="5386"/>
          <w:tab w:val="left" w:pos="7937"/>
        </w:tabs>
        <w:spacing w:line="276" w:lineRule="auto"/>
        <w:ind w:left="0" w:firstLine="0"/>
        <w:contextualSpacing/>
        <w:jc w:val="both"/>
        <w:rPr>
          <w:rFonts w:eastAsia="Calibri"/>
          <w:color w:val="000000"/>
          <w:sz w:val="24"/>
          <w:szCs w:val="24"/>
        </w:rPr>
      </w:pPr>
      <w:r w:rsidRPr="00FC0663">
        <w:rPr>
          <w:rFonts w:eastAsia="Calibri"/>
          <w:b/>
          <w:color w:val="000000"/>
          <w:sz w:val="24"/>
          <w:szCs w:val="24"/>
        </w:rPr>
        <w:t xml:space="preserve"> </w:t>
      </w:r>
      <w:r w:rsidRPr="00FC0663">
        <w:rPr>
          <w:rFonts w:eastAsia="Calibri"/>
          <w:color w:val="000000"/>
          <w:sz w:val="24"/>
          <w:szCs w:val="24"/>
        </w:rPr>
        <w:t xml:space="preserve">Trong điện trường của điện tích </w:t>
      </w:r>
      <m:oMath>
        <m:r>
          <w:rPr>
            <w:rFonts w:ascii="Cambria Math" w:eastAsia="Calibri" w:hAnsi="Cambria Math"/>
            <w:color w:val="000000"/>
            <w:sz w:val="24"/>
            <w:szCs w:val="24"/>
          </w:rPr>
          <m:t>Q</m:t>
        </m:r>
      </m:oMath>
      <w:r w:rsidRPr="00FC0663">
        <w:rPr>
          <w:rFonts w:eastAsia="Calibri"/>
          <w:color w:val="000000"/>
          <w:sz w:val="24"/>
          <w:szCs w:val="24"/>
        </w:rPr>
        <w:t xml:space="preserve"> cố định. Xác định thế năng điện của một electron tại điểm </w:t>
      </w:r>
      <m:oMath>
        <m:r>
          <m:rPr>
            <m:sty m:val="p"/>
          </m:rPr>
          <w:rPr>
            <w:rFonts w:ascii="Cambria Math" w:eastAsia="Calibri" w:hAnsi="Cambria Math"/>
            <w:color w:val="000000"/>
            <w:sz w:val="24"/>
            <w:szCs w:val="24"/>
          </w:rPr>
          <m:t>M</m:t>
        </m:r>
      </m:oMath>
      <w:r w:rsidRPr="00FC0663">
        <w:rPr>
          <w:rFonts w:eastAsia="Calibri"/>
          <w:color w:val="000000"/>
          <w:sz w:val="24"/>
          <w:szCs w:val="24"/>
        </w:rPr>
        <w:t xml:space="preserve"> cách </w:t>
      </w:r>
      <m:oMath>
        <m:r>
          <m:rPr>
            <m:sty m:val="p"/>
          </m:rPr>
          <w:rPr>
            <w:rFonts w:ascii="Cambria Math" w:eastAsia="Calibri" w:hAnsi="Cambria Math"/>
            <w:color w:val="000000"/>
            <w:sz w:val="24"/>
            <w:szCs w:val="24"/>
          </w:rPr>
          <m:t>Q</m:t>
        </m:r>
      </m:oMath>
      <w:r w:rsidRPr="00FC0663">
        <w:rPr>
          <w:rFonts w:eastAsia="Calibri"/>
          <w:color w:val="000000"/>
          <w:sz w:val="24"/>
          <w:szCs w:val="24"/>
        </w:rPr>
        <w:t xml:space="preserve"> một khoảng </w:t>
      </w:r>
      <m:oMath>
        <m:r>
          <m:rPr>
            <m:sty m:val="p"/>
          </m:rPr>
          <w:rPr>
            <w:rFonts w:ascii="Cambria Math" w:eastAsia="Calibri" w:hAnsi="Cambria Math"/>
            <w:color w:val="000000"/>
            <w:sz w:val="24"/>
            <w:szCs w:val="24"/>
          </w:rPr>
          <m:t>2</m:t>
        </m:r>
        <m:r>
          <m:rPr>
            <m:nor/>
          </m:rPr>
          <w:rPr>
            <w:rFonts w:eastAsia="Calibri"/>
            <w:color w:val="000000"/>
            <w:sz w:val="24"/>
            <w:szCs w:val="24"/>
          </w:rPr>
          <m:t xml:space="preserve"> </m:t>
        </m:r>
        <m:r>
          <m:rPr>
            <m:sty m:val="p"/>
          </m:rPr>
          <w:rPr>
            <w:rFonts w:ascii="Cambria Math" w:eastAsia="Calibri" w:hAnsi="Cambria Math"/>
            <w:color w:val="000000"/>
            <w:sz w:val="24"/>
            <w:szCs w:val="24"/>
          </w:rPr>
          <m:t>m</m:t>
        </m:r>
      </m:oMath>
      <w:r w:rsidRPr="00FC0663">
        <w:rPr>
          <w:rFonts w:eastAsia="Calibri"/>
          <w:color w:val="000000"/>
          <w:sz w:val="24"/>
          <w:szCs w:val="24"/>
        </w:rPr>
        <w:t>.</w:t>
      </w:r>
    </w:p>
    <w:p w14:paraId="307260D0" w14:textId="77777777" w:rsidR="00CE4CCE" w:rsidRPr="00FC0663" w:rsidRDefault="00CE4CCE" w:rsidP="00CE4CCE">
      <w:pPr>
        <w:tabs>
          <w:tab w:val="left" w:pos="284"/>
          <w:tab w:val="left" w:pos="567"/>
          <w:tab w:val="left" w:pos="810"/>
          <w:tab w:val="left" w:pos="990"/>
          <w:tab w:val="left" w:pos="2835"/>
          <w:tab w:val="left" w:pos="5670"/>
          <w:tab w:val="left" w:pos="7938"/>
        </w:tabs>
        <w:spacing w:line="276" w:lineRule="auto"/>
        <w:jc w:val="both"/>
        <w:rPr>
          <w:color w:val="000000"/>
          <w:sz w:val="24"/>
          <w:szCs w:val="24"/>
          <w:lang w:val="nl-NL"/>
        </w:rPr>
      </w:pPr>
      <w:r w:rsidRPr="00FC0663">
        <w:rPr>
          <w:b/>
          <w:color w:val="000000"/>
          <w:sz w:val="24"/>
          <w:szCs w:val="24"/>
          <w:highlight w:val="green"/>
          <w:lang w:val="nl-NL"/>
        </w:rPr>
        <w:t>A.</w:t>
      </w:r>
      <w:r w:rsidRPr="00FC0663">
        <w:rPr>
          <w:color w:val="000000"/>
          <w:sz w:val="24"/>
          <w:szCs w:val="24"/>
          <w:highlight w:val="green"/>
          <w:lang w:val="nl-NL"/>
        </w:rPr>
        <w:t xml:space="preserve"> </w:t>
      </w:r>
      <w:r w:rsidRPr="00FC0663">
        <w:rPr>
          <w:color w:val="000000"/>
          <w:position w:val="-30"/>
          <w:sz w:val="24"/>
          <w:szCs w:val="24"/>
          <w:highlight w:val="green"/>
        </w:rPr>
        <w:object w:dxaOrig="1640" w:dyaOrig="680" w14:anchorId="42472A98">
          <v:shape id="_x0000_i1026" type="#_x0000_t75" style="width:84pt;height:36pt" o:ole="">
            <v:imagedata r:id="rId20" o:title=""/>
          </v:shape>
          <o:OLEObject Type="Embed" ProgID="Equation.DSMT4" ShapeID="_x0000_i1026" DrawAspect="Content" ObjectID="_1802801811" r:id="rId21"/>
        </w:object>
      </w:r>
      <w:r w:rsidRPr="00FC0663">
        <w:rPr>
          <w:color w:val="000000"/>
          <w:sz w:val="24"/>
          <w:szCs w:val="24"/>
          <w:lang w:val="nl-NL"/>
        </w:rPr>
        <w:tab/>
      </w:r>
      <w:r w:rsidRPr="00FC0663">
        <w:rPr>
          <w:b/>
          <w:color w:val="000000"/>
          <w:sz w:val="24"/>
          <w:szCs w:val="24"/>
          <w:lang w:val="nl-NL"/>
        </w:rPr>
        <w:t>B.</w:t>
      </w:r>
      <w:r w:rsidRPr="00FC0663">
        <w:rPr>
          <w:color w:val="000000"/>
          <w:sz w:val="24"/>
          <w:szCs w:val="24"/>
          <w:lang w:val="nl-NL"/>
        </w:rPr>
        <w:t xml:space="preserve"> </w:t>
      </w:r>
      <w:r w:rsidRPr="00FC0663">
        <w:rPr>
          <w:color w:val="000000"/>
          <w:position w:val="-30"/>
          <w:sz w:val="24"/>
          <w:szCs w:val="24"/>
        </w:rPr>
        <w:object w:dxaOrig="1500" w:dyaOrig="680" w14:anchorId="3F39F27E">
          <v:shape id="_x0000_i1027" type="#_x0000_t75" style="width:1in;height:36pt" o:ole="">
            <v:imagedata r:id="rId22" o:title=""/>
          </v:shape>
          <o:OLEObject Type="Embed" ProgID="Equation.DSMT4" ShapeID="_x0000_i1027" DrawAspect="Content" ObjectID="_1802801812" r:id="rId23"/>
        </w:object>
      </w:r>
      <w:r w:rsidRPr="00FC0663">
        <w:rPr>
          <w:color w:val="000000"/>
          <w:sz w:val="24"/>
          <w:szCs w:val="24"/>
          <w:lang w:val="nl-NL"/>
        </w:rPr>
        <w:tab/>
      </w:r>
      <w:r w:rsidRPr="00FC0663">
        <w:rPr>
          <w:b/>
          <w:color w:val="000000"/>
          <w:sz w:val="24"/>
          <w:szCs w:val="24"/>
          <w:lang w:val="nl-NL"/>
        </w:rPr>
        <w:t>C.</w:t>
      </w:r>
      <w:r w:rsidRPr="00FC0663">
        <w:rPr>
          <w:color w:val="000000"/>
          <w:sz w:val="24"/>
          <w:szCs w:val="24"/>
          <w:lang w:val="nl-NL"/>
        </w:rPr>
        <w:t xml:space="preserve"> </w:t>
      </w:r>
      <w:r w:rsidRPr="00FC0663">
        <w:rPr>
          <w:color w:val="000000"/>
          <w:position w:val="-30"/>
          <w:sz w:val="24"/>
          <w:szCs w:val="24"/>
        </w:rPr>
        <w:object w:dxaOrig="1520" w:dyaOrig="680" w14:anchorId="2D18AD7B">
          <v:shape id="_x0000_i1028" type="#_x0000_t75" style="width:78pt;height:36pt" o:ole="">
            <v:imagedata r:id="rId24" o:title=""/>
          </v:shape>
          <o:OLEObject Type="Embed" ProgID="Equation.DSMT4" ShapeID="_x0000_i1028" DrawAspect="Content" ObjectID="_1802801813" r:id="rId25"/>
        </w:object>
      </w:r>
      <w:r w:rsidRPr="00FC0663">
        <w:rPr>
          <w:color w:val="000000"/>
          <w:sz w:val="24"/>
          <w:szCs w:val="24"/>
          <w:lang w:val="nl-NL"/>
        </w:rPr>
        <w:tab/>
      </w:r>
      <w:r w:rsidRPr="00FC0663">
        <w:rPr>
          <w:b/>
          <w:color w:val="000000"/>
          <w:sz w:val="24"/>
          <w:szCs w:val="24"/>
          <w:lang w:val="nl-NL"/>
        </w:rPr>
        <w:t>D.</w:t>
      </w:r>
      <w:r w:rsidRPr="00FC0663">
        <w:rPr>
          <w:color w:val="000000"/>
          <w:sz w:val="24"/>
          <w:szCs w:val="24"/>
          <w:lang w:val="nl-NL"/>
        </w:rPr>
        <w:t xml:space="preserve"> </w:t>
      </w:r>
      <w:r w:rsidRPr="00FC0663">
        <w:rPr>
          <w:color w:val="000000"/>
          <w:position w:val="-30"/>
          <w:sz w:val="24"/>
          <w:szCs w:val="24"/>
        </w:rPr>
        <w:object w:dxaOrig="1380" w:dyaOrig="680" w14:anchorId="26C41C21">
          <v:shape id="_x0000_i1029" type="#_x0000_t75" style="width:66pt;height:36pt" o:ole="">
            <v:imagedata r:id="rId26" o:title=""/>
          </v:shape>
          <o:OLEObject Type="Embed" ProgID="Equation.DSMT4" ShapeID="_x0000_i1029" DrawAspect="Content" ObjectID="_1802801814" r:id="rId27"/>
        </w:object>
      </w:r>
    </w:p>
    <w:p w14:paraId="2EF8D944" w14:textId="77777777" w:rsidR="00CE4CCE" w:rsidRPr="00FC0663" w:rsidRDefault="00CE4CCE">
      <w:pPr>
        <w:numPr>
          <w:ilvl w:val="0"/>
          <w:numId w:val="44"/>
        </w:numPr>
        <w:tabs>
          <w:tab w:val="left" w:pos="285"/>
          <w:tab w:val="left" w:pos="810"/>
          <w:tab w:val="left" w:pos="990"/>
        </w:tabs>
        <w:spacing w:line="276" w:lineRule="auto"/>
        <w:ind w:left="0" w:firstLine="0"/>
        <w:contextualSpacing/>
        <w:jc w:val="both"/>
        <w:rPr>
          <w:rFonts w:eastAsia="Calibri"/>
          <w:color w:val="000000"/>
          <w:sz w:val="24"/>
          <w:szCs w:val="24"/>
        </w:rPr>
      </w:pPr>
      <w:r w:rsidRPr="00FC0663">
        <w:rPr>
          <w:rFonts w:eastAsia="Calibri"/>
          <w:color w:val="000000"/>
          <w:sz w:val="24"/>
          <w:szCs w:val="24"/>
        </w:rPr>
        <w:t>Tại ba đỉnh của một tam giác đều cạnh a người ta đặt ba điện tích giống nhau q</w:t>
      </w:r>
      <w:r w:rsidRPr="00FC0663">
        <w:rPr>
          <w:rFonts w:eastAsia="Calibri"/>
          <w:color w:val="000000"/>
          <w:sz w:val="24"/>
          <w:szCs w:val="24"/>
          <w:vertAlign w:val="subscript"/>
        </w:rPr>
        <w:t>1</w:t>
      </w:r>
      <w:r w:rsidRPr="00FC0663">
        <w:rPr>
          <w:rFonts w:eastAsia="Calibri"/>
          <w:color w:val="000000"/>
          <w:sz w:val="24"/>
          <w:szCs w:val="24"/>
        </w:rPr>
        <w:t xml:space="preserve"> = q</w:t>
      </w:r>
      <w:r w:rsidRPr="00FC0663">
        <w:rPr>
          <w:rFonts w:eastAsia="Calibri"/>
          <w:color w:val="000000"/>
          <w:sz w:val="24"/>
          <w:szCs w:val="24"/>
          <w:vertAlign w:val="subscript"/>
        </w:rPr>
        <w:t>2</w:t>
      </w:r>
      <w:r w:rsidRPr="00FC0663">
        <w:rPr>
          <w:rFonts w:eastAsia="Calibri"/>
          <w:color w:val="000000"/>
          <w:sz w:val="24"/>
          <w:szCs w:val="24"/>
        </w:rPr>
        <w:t xml:space="preserve"> = q</w:t>
      </w:r>
      <w:r w:rsidRPr="00FC0663">
        <w:rPr>
          <w:rFonts w:eastAsia="Calibri"/>
          <w:color w:val="000000"/>
          <w:sz w:val="24"/>
          <w:szCs w:val="24"/>
          <w:vertAlign w:val="subscript"/>
        </w:rPr>
        <w:t>3</w:t>
      </w:r>
      <w:r w:rsidRPr="00FC0663">
        <w:rPr>
          <w:rFonts w:eastAsia="Calibri"/>
          <w:color w:val="000000"/>
          <w:sz w:val="24"/>
          <w:szCs w:val="24"/>
        </w:rPr>
        <w:t xml:space="preserve"> = 6.10</w:t>
      </w:r>
      <w:r w:rsidRPr="00FC0663">
        <w:rPr>
          <w:rFonts w:eastAsia="Calibri"/>
          <w:color w:val="000000"/>
          <w:sz w:val="24"/>
          <w:szCs w:val="24"/>
          <w:vertAlign w:val="superscript"/>
        </w:rPr>
        <w:t>-7</w:t>
      </w:r>
      <w:r w:rsidRPr="00FC0663">
        <w:rPr>
          <w:rFonts w:eastAsia="Calibri"/>
          <w:color w:val="000000"/>
          <w:sz w:val="24"/>
          <w:szCs w:val="24"/>
        </w:rPr>
        <w:t>C. Phải đặt điện tích q</w:t>
      </w:r>
      <w:r w:rsidRPr="00FC0663">
        <w:rPr>
          <w:rFonts w:eastAsia="Calibri"/>
          <w:color w:val="000000"/>
          <w:sz w:val="24"/>
          <w:szCs w:val="24"/>
          <w:vertAlign w:val="subscript"/>
        </w:rPr>
        <w:t>0</w:t>
      </w:r>
      <w:r w:rsidRPr="00FC0663">
        <w:rPr>
          <w:rFonts w:eastAsia="Calibri"/>
          <w:color w:val="000000"/>
          <w:sz w:val="24"/>
          <w:szCs w:val="24"/>
        </w:rPr>
        <w:t xml:space="preserve"> tại đâu và có điện tích bằng bao nhiêu để hệ cân bằng?</w:t>
      </w:r>
    </w:p>
    <w:tbl>
      <w:tblPr>
        <w:tblStyle w:val="trongbang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30"/>
        <w:gridCol w:w="3598"/>
      </w:tblGrid>
      <w:tr w:rsidR="00CE4CCE" w:rsidRPr="00FC0663" w14:paraId="5BE68648" w14:textId="77777777" w:rsidTr="00974385">
        <w:tc>
          <w:tcPr>
            <w:tcW w:w="6030" w:type="dxa"/>
          </w:tcPr>
          <w:p w14:paraId="1BB3C70B" w14:textId="77777777" w:rsidR="00CE4CCE" w:rsidRPr="00FC0663" w:rsidRDefault="00CE4CCE" w:rsidP="00CE4CCE">
            <w:pPr>
              <w:tabs>
                <w:tab w:val="left" w:pos="810"/>
                <w:tab w:val="left" w:pos="990"/>
              </w:tabs>
              <w:spacing w:line="276" w:lineRule="auto"/>
              <w:rPr>
                <w:color w:val="000000"/>
                <w:sz w:val="24"/>
                <w:szCs w:val="24"/>
              </w:rPr>
            </w:pPr>
            <w:r w:rsidRPr="00FC0663">
              <w:rPr>
                <w:color w:val="000000"/>
                <w:sz w:val="24"/>
                <w:szCs w:val="24"/>
                <w:highlight w:val="green"/>
              </w:rPr>
              <w:lastRenderedPageBreak/>
              <w:t>A. Trọng tâm tam giác</w:t>
            </w:r>
            <w:r w:rsidRPr="00FC0663">
              <w:rPr>
                <w:color w:val="000000"/>
                <w:sz w:val="24"/>
                <w:szCs w:val="24"/>
              </w:rPr>
              <w:tab/>
            </w:r>
          </w:p>
          <w:p w14:paraId="5AE7B375" w14:textId="77777777" w:rsidR="00CE4CCE" w:rsidRPr="00FC0663" w:rsidRDefault="00CE4CCE" w:rsidP="00CE4CCE">
            <w:pPr>
              <w:tabs>
                <w:tab w:val="left" w:pos="810"/>
                <w:tab w:val="left" w:pos="990"/>
              </w:tabs>
              <w:spacing w:line="276" w:lineRule="auto"/>
              <w:rPr>
                <w:color w:val="000000"/>
                <w:sz w:val="24"/>
                <w:szCs w:val="24"/>
              </w:rPr>
            </w:pPr>
            <w:r w:rsidRPr="00FC0663">
              <w:rPr>
                <w:color w:val="000000"/>
                <w:sz w:val="24"/>
                <w:szCs w:val="24"/>
              </w:rPr>
              <w:t>B. Chân 1 đường cao</w:t>
            </w:r>
          </w:p>
          <w:p w14:paraId="05DC6DC4" w14:textId="77777777" w:rsidR="00CE4CCE" w:rsidRPr="00FC0663" w:rsidRDefault="00CE4CCE" w:rsidP="00CE4CCE">
            <w:pPr>
              <w:tabs>
                <w:tab w:val="left" w:pos="810"/>
                <w:tab w:val="left" w:pos="990"/>
              </w:tabs>
              <w:spacing w:line="276" w:lineRule="auto"/>
              <w:rPr>
                <w:color w:val="000000"/>
                <w:sz w:val="24"/>
                <w:szCs w:val="24"/>
              </w:rPr>
            </w:pPr>
            <w:r w:rsidRPr="00FC0663">
              <w:rPr>
                <w:color w:val="000000"/>
                <w:sz w:val="24"/>
                <w:szCs w:val="24"/>
              </w:rPr>
              <w:t>C. Chân 1 đường phân giác</w:t>
            </w:r>
            <w:r w:rsidRPr="00FC0663">
              <w:rPr>
                <w:color w:val="000000"/>
                <w:sz w:val="24"/>
                <w:szCs w:val="24"/>
              </w:rPr>
              <w:tab/>
            </w:r>
          </w:p>
          <w:p w14:paraId="746BBF02" w14:textId="77777777" w:rsidR="00CE4CCE" w:rsidRPr="00FC0663" w:rsidRDefault="00CE4CCE" w:rsidP="00CE4CCE">
            <w:pPr>
              <w:tabs>
                <w:tab w:val="left" w:pos="810"/>
                <w:tab w:val="left" w:pos="990"/>
              </w:tabs>
              <w:spacing w:line="276" w:lineRule="auto"/>
              <w:rPr>
                <w:color w:val="000000"/>
                <w:sz w:val="24"/>
                <w:szCs w:val="24"/>
              </w:rPr>
            </w:pPr>
            <w:r w:rsidRPr="00FC0663">
              <w:rPr>
                <w:color w:val="000000"/>
                <w:sz w:val="24"/>
                <w:szCs w:val="24"/>
              </w:rPr>
              <w:t>D. Chân 1 đường trung tuyến.</w:t>
            </w:r>
          </w:p>
        </w:tc>
        <w:tc>
          <w:tcPr>
            <w:tcW w:w="3598" w:type="dxa"/>
          </w:tcPr>
          <w:p w14:paraId="648BA284" w14:textId="77777777" w:rsidR="00CE4CCE" w:rsidRPr="00FC0663" w:rsidRDefault="00CE4CCE" w:rsidP="00CE4CCE">
            <w:pPr>
              <w:tabs>
                <w:tab w:val="left" w:pos="810"/>
                <w:tab w:val="left" w:pos="990"/>
              </w:tabs>
              <w:spacing w:line="276" w:lineRule="auto"/>
              <w:rPr>
                <w:color w:val="000000"/>
                <w:sz w:val="24"/>
                <w:szCs w:val="24"/>
              </w:rPr>
            </w:pPr>
            <w:r w:rsidRPr="00FC0663">
              <w:rPr>
                <w:noProof/>
                <w:sz w:val="24"/>
                <w:szCs w:val="24"/>
              </w:rPr>
              <w:drawing>
                <wp:inline distT="0" distB="0" distL="0" distR="0" wp14:anchorId="30F448EB" wp14:editId="1B555A2B">
                  <wp:extent cx="1494305" cy="942340"/>
                  <wp:effectExtent l="0" t="0" r="0" b="0"/>
                  <wp:docPr id="1084910026" name="Picture 4" descr="A black background with a triangle and a plus and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910026" name="Picture 4" descr="A black background with a triangle and a plus and a cross&#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04682" cy="948884"/>
                          </a:xfrm>
                          <a:prstGeom prst="rect">
                            <a:avLst/>
                          </a:prstGeom>
                          <a:noFill/>
                          <a:ln>
                            <a:noFill/>
                          </a:ln>
                        </pic:spPr>
                      </pic:pic>
                    </a:graphicData>
                  </a:graphic>
                </wp:inline>
              </w:drawing>
            </w:r>
          </w:p>
        </w:tc>
      </w:tr>
    </w:tbl>
    <w:p w14:paraId="35BA5A50" w14:textId="77777777" w:rsidR="00CE4CCE" w:rsidRPr="00FC0663" w:rsidRDefault="00CE4CCE">
      <w:pPr>
        <w:numPr>
          <w:ilvl w:val="0"/>
          <w:numId w:val="45"/>
        </w:numPr>
        <w:tabs>
          <w:tab w:val="left" w:pos="810"/>
          <w:tab w:val="left" w:pos="990"/>
        </w:tabs>
        <w:spacing w:line="276" w:lineRule="auto"/>
        <w:ind w:left="0" w:firstLine="0"/>
        <w:contextualSpacing/>
        <w:jc w:val="both"/>
        <w:rPr>
          <w:rFonts w:eastAsia="Calibri"/>
          <w:color w:val="000000"/>
          <w:sz w:val="24"/>
          <w:szCs w:val="24"/>
        </w:rPr>
      </w:pPr>
      <w:r w:rsidRPr="00FC0663">
        <w:rPr>
          <w:rFonts w:eastAsia="Calibri"/>
          <w:color w:val="000000"/>
          <w:sz w:val="24"/>
          <w:szCs w:val="24"/>
        </w:rPr>
        <w:t>X</w:t>
      </w:r>
      <w:r w:rsidRPr="00FC0663">
        <w:rPr>
          <w:rFonts w:eastAsia="Calibri"/>
          <w:color w:val="000000"/>
          <w:sz w:val="24"/>
          <w:szCs w:val="24"/>
          <w:lang w:val="vi-VN"/>
        </w:rPr>
        <w:t xml:space="preserve">ét các tụ điện giống nhau, có điện dung </w:t>
      </w:r>
      <w:r w:rsidRPr="00FC0663">
        <w:rPr>
          <w:rFonts w:eastAsia="Calibri"/>
          <w:color w:val="000000"/>
          <w:sz w:val="24"/>
          <w:szCs w:val="24"/>
        </w:rPr>
        <w:t xml:space="preserve">C </w:t>
      </w:r>
      <w:r w:rsidRPr="00FC0663">
        <w:rPr>
          <w:rFonts w:eastAsia="Calibri"/>
          <w:color w:val="000000"/>
          <w:sz w:val="24"/>
          <w:szCs w:val="24"/>
          <w:lang w:val="vi-VN"/>
        </w:rPr>
        <w:t xml:space="preserve">= 20 </w:t>
      </w:r>
      <w:r w:rsidRPr="00FC0663">
        <w:rPr>
          <w:rFonts w:eastAsia="Calibri"/>
          <w:color w:val="000000"/>
          <w:sz w:val="24"/>
          <w:szCs w:val="24"/>
        </w:rPr>
        <w:t>pF</w:t>
      </w:r>
      <w:r w:rsidRPr="00FC0663">
        <w:rPr>
          <w:rFonts w:eastAsia="Calibri"/>
          <w:color w:val="000000"/>
          <w:sz w:val="24"/>
          <w:szCs w:val="24"/>
          <w:lang w:val="vi-VN"/>
        </w:rPr>
        <w:t>. Ghép các tụ điện thành bộ tụ như hình 15.</w:t>
      </w:r>
      <w:r w:rsidRPr="00FC0663">
        <w:rPr>
          <w:rFonts w:eastAsia="Calibri"/>
          <w:color w:val="000000"/>
          <w:sz w:val="24"/>
          <w:szCs w:val="24"/>
        </w:rPr>
        <w:t>1</w:t>
      </w:r>
      <w:r w:rsidRPr="00FC0663">
        <w:rPr>
          <w:rFonts w:eastAsia="Calibri"/>
          <w:color w:val="000000"/>
          <w:sz w:val="24"/>
          <w:szCs w:val="24"/>
          <w:lang w:val="vi-VN"/>
        </w:rPr>
        <w:t xml:space="preserve"> và nối 2 điểm M</w:t>
      </w:r>
      <w:r w:rsidRPr="00FC0663">
        <w:rPr>
          <w:rFonts w:eastAsia="Calibri"/>
          <w:color w:val="000000"/>
          <w:sz w:val="24"/>
          <w:szCs w:val="24"/>
        </w:rPr>
        <w:t xml:space="preserve">, </w:t>
      </w:r>
      <w:r w:rsidRPr="00FC0663">
        <w:rPr>
          <w:rFonts w:eastAsia="Calibri"/>
          <w:color w:val="000000"/>
          <w:sz w:val="24"/>
          <w:szCs w:val="24"/>
          <w:lang w:val="vi-VN"/>
        </w:rPr>
        <w:t xml:space="preserve">N với nguồn điện có hiệu điện thế </w:t>
      </w:r>
      <w:r w:rsidRPr="00FC0663">
        <w:rPr>
          <w:rFonts w:eastAsia="Calibri"/>
          <w:color w:val="000000"/>
          <w:sz w:val="24"/>
          <w:szCs w:val="24"/>
        </w:rPr>
        <w:t xml:space="preserve">U </w:t>
      </w:r>
      <w:r w:rsidRPr="00FC0663">
        <w:rPr>
          <w:rFonts w:eastAsia="Calibri"/>
          <w:color w:val="000000"/>
          <w:sz w:val="24"/>
          <w:szCs w:val="24"/>
          <w:lang w:val="vi-VN"/>
        </w:rPr>
        <w:t>= 12</w:t>
      </w:r>
      <w:r w:rsidRPr="00FC0663">
        <w:rPr>
          <w:rFonts w:eastAsia="Calibri"/>
          <w:color w:val="000000"/>
          <w:sz w:val="24"/>
          <w:szCs w:val="24"/>
        </w:rPr>
        <w:t xml:space="preserve"> V</w:t>
      </w:r>
      <w:r w:rsidRPr="00FC0663">
        <w:rPr>
          <w:rFonts w:eastAsia="Calibri"/>
          <w:color w:val="000000"/>
          <w:sz w:val="24"/>
          <w:szCs w:val="24"/>
          <w:lang w:val="vi-VN"/>
        </w:rPr>
        <w:t>. Điện tích của bộ tụ là</w:t>
      </w:r>
      <w:r w:rsidRPr="00FC0663">
        <w:rPr>
          <w:rFonts w:eastAsia="Calibri"/>
          <w:color w:val="000000"/>
          <w:sz w:val="24"/>
          <w:szCs w:val="24"/>
        </w:rPr>
        <w:t>:</w:t>
      </w:r>
    </w:p>
    <w:tbl>
      <w:tblPr>
        <w:tblStyle w:val="trongbang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956"/>
      </w:tblGrid>
      <w:tr w:rsidR="00CE4CCE" w:rsidRPr="00FC0663" w14:paraId="7B8C3AD6" w14:textId="77777777" w:rsidTr="00974385">
        <w:tc>
          <w:tcPr>
            <w:tcW w:w="4672" w:type="dxa"/>
          </w:tcPr>
          <w:p w14:paraId="492786F4" w14:textId="77777777" w:rsidR="00CE4CCE" w:rsidRPr="00FC0663" w:rsidRDefault="00CE4CCE" w:rsidP="00CE4CCE">
            <w:pPr>
              <w:tabs>
                <w:tab w:val="left" w:pos="810"/>
                <w:tab w:val="left" w:pos="990"/>
              </w:tabs>
              <w:spacing w:line="276" w:lineRule="auto"/>
              <w:rPr>
                <w:color w:val="000000"/>
                <w:sz w:val="24"/>
                <w:szCs w:val="24"/>
              </w:rPr>
            </w:pPr>
            <w:r w:rsidRPr="00FC0663">
              <w:rPr>
                <w:color w:val="000000"/>
                <w:sz w:val="24"/>
                <w:szCs w:val="24"/>
              </w:rPr>
              <w:t>A. 720 pC</w:t>
            </w:r>
            <w:r w:rsidRPr="00FC0663">
              <w:rPr>
                <w:color w:val="000000"/>
                <w:sz w:val="24"/>
                <w:szCs w:val="24"/>
              </w:rPr>
              <w:tab/>
            </w:r>
            <w:r w:rsidRPr="00FC0663">
              <w:rPr>
                <w:color w:val="000000"/>
                <w:sz w:val="24"/>
                <w:szCs w:val="24"/>
              </w:rPr>
              <w:tab/>
            </w:r>
            <w:r w:rsidRPr="00FC0663">
              <w:rPr>
                <w:color w:val="000000"/>
                <w:sz w:val="24"/>
                <w:szCs w:val="24"/>
                <w:highlight w:val="green"/>
              </w:rPr>
              <w:t>B. 360 pC</w:t>
            </w:r>
            <w:r w:rsidRPr="00FC0663">
              <w:rPr>
                <w:color w:val="000000"/>
                <w:sz w:val="24"/>
                <w:szCs w:val="24"/>
              </w:rPr>
              <w:tab/>
            </w:r>
          </w:p>
          <w:p w14:paraId="0C711AF5" w14:textId="77777777" w:rsidR="00CE4CCE" w:rsidRPr="00FC0663" w:rsidRDefault="00CE4CCE" w:rsidP="00CE4CCE">
            <w:pPr>
              <w:tabs>
                <w:tab w:val="left" w:pos="810"/>
                <w:tab w:val="left" w:pos="990"/>
              </w:tabs>
              <w:spacing w:line="276" w:lineRule="auto"/>
              <w:rPr>
                <w:color w:val="000000"/>
                <w:sz w:val="24"/>
                <w:szCs w:val="24"/>
              </w:rPr>
            </w:pPr>
            <w:r w:rsidRPr="00FC0663">
              <w:rPr>
                <w:color w:val="000000"/>
                <w:sz w:val="24"/>
                <w:szCs w:val="24"/>
              </w:rPr>
              <w:t>C. 160 pC</w:t>
            </w:r>
            <w:r w:rsidRPr="00FC0663">
              <w:rPr>
                <w:color w:val="000000"/>
                <w:sz w:val="24"/>
                <w:szCs w:val="24"/>
              </w:rPr>
              <w:tab/>
            </w:r>
            <w:r w:rsidRPr="00FC0663">
              <w:rPr>
                <w:color w:val="000000"/>
                <w:sz w:val="24"/>
                <w:szCs w:val="24"/>
              </w:rPr>
              <w:tab/>
              <w:t>D. 240 pC.</w:t>
            </w:r>
          </w:p>
        </w:tc>
        <w:tc>
          <w:tcPr>
            <w:tcW w:w="4956" w:type="dxa"/>
          </w:tcPr>
          <w:p w14:paraId="6A23D416" w14:textId="77777777" w:rsidR="00CE4CCE" w:rsidRPr="00FC0663" w:rsidRDefault="00CE4CCE" w:rsidP="00CE4CCE">
            <w:pPr>
              <w:tabs>
                <w:tab w:val="left" w:pos="810"/>
                <w:tab w:val="left" w:pos="990"/>
              </w:tabs>
              <w:spacing w:line="276" w:lineRule="auto"/>
              <w:rPr>
                <w:color w:val="000000"/>
                <w:sz w:val="24"/>
                <w:szCs w:val="24"/>
              </w:rPr>
            </w:pPr>
            <w:r w:rsidRPr="00FC0663">
              <w:rPr>
                <w:noProof/>
                <w:color w:val="000000"/>
                <w:sz w:val="24"/>
                <w:szCs w:val="24"/>
              </w:rPr>
              <w:drawing>
                <wp:inline distT="0" distB="0" distL="0" distR="0" wp14:anchorId="1C313EE2" wp14:editId="33F19662">
                  <wp:extent cx="3002431" cy="759656"/>
                  <wp:effectExtent l="0" t="0" r="7620" b="2540"/>
                  <wp:docPr id="799004780" name="Picture 10" descr="A diagram of a chemical formul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004780" name="Picture 10" descr="A diagram of a chemical formula&#10;&#10;Description automatically generated"/>
                          <pic:cNvPicPr>
                            <a:picLocks noChangeAspect="1" noChangeArrowheads="1"/>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043961" cy="770164"/>
                          </a:xfrm>
                          <a:prstGeom prst="rect">
                            <a:avLst/>
                          </a:prstGeom>
                          <a:noFill/>
                        </pic:spPr>
                      </pic:pic>
                    </a:graphicData>
                  </a:graphic>
                </wp:inline>
              </w:drawing>
            </w:r>
          </w:p>
        </w:tc>
      </w:tr>
    </w:tbl>
    <w:p w14:paraId="4DBA24B1" w14:textId="77777777" w:rsidR="00CE4CCE" w:rsidRPr="00FC0663" w:rsidRDefault="00CE4CCE" w:rsidP="00CE4CCE">
      <w:pPr>
        <w:tabs>
          <w:tab w:val="left" w:pos="360"/>
        </w:tabs>
        <w:spacing w:line="276" w:lineRule="auto"/>
        <w:jc w:val="both"/>
        <w:rPr>
          <w:color w:val="000000"/>
          <w:sz w:val="24"/>
          <w:szCs w:val="24"/>
        </w:rPr>
      </w:pPr>
      <w:r w:rsidRPr="00FC0663">
        <w:rPr>
          <w:noProof/>
          <w:color w:val="000000"/>
          <w:sz w:val="24"/>
          <w:szCs w:val="24"/>
        </w:rPr>
        <mc:AlternateContent>
          <mc:Choice Requires="wpg">
            <w:drawing>
              <wp:inline distT="0" distB="0" distL="0" distR="0" wp14:anchorId="2459968F" wp14:editId="1BF1BCCD">
                <wp:extent cx="4143383" cy="330200"/>
                <wp:effectExtent l="0" t="0" r="9525" b="0"/>
                <wp:docPr id="2146523136" name="Group 34" descr="42 nguyen thi xie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3383" cy="330200"/>
                          <a:chOff x="0" y="0"/>
                          <a:chExt cx="41450" cy="3320"/>
                        </a:xfrm>
                      </wpg:grpSpPr>
                      <wpg:grpSp>
                        <wpg:cNvPr id="1990425780" name="Group 35"/>
                        <wpg:cNvGrpSpPr>
                          <a:grpSpLocks/>
                        </wpg:cNvGrpSpPr>
                        <wpg:grpSpPr bwMode="auto">
                          <a:xfrm>
                            <a:off x="0" y="0"/>
                            <a:ext cx="41450" cy="3320"/>
                            <a:chOff x="0" y="0"/>
                            <a:chExt cx="41450" cy="3320"/>
                          </a:xfrm>
                        </wpg:grpSpPr>
                        <wpg:grpSp>
                          <wpg:cNvPr id="1375595417" name="Group 36"/>
                          <wpg:cNvGrpSpPr>
                            <a:grpSpLocks/>
                          </wpg:cNvGrpSpPr>
                          <wpg:grpSpPr bwMode="auto">
                            <a:xfrm>
                              <a:off x="0" y="0"/>
                              <a:ext cx="41450" cy="3256"/>
                              <a:chOff x="0" y="0"/>
                              <a:chExt cx="40034" cy="3258"/>
                            </a:xfrm>
                          </wpg:grpSpPr>
                          <wps:wsp>
                            <wps:cNvPr id="730569623" name="Flowchart: Alternate Process 37"/>
                            <wps:cNvSpPr>
                              <a:spLocks noChangeArrowheads="1"/>
                            </wps:cNvSpPr>
                            <wps:spPr bwMode="auto">
                              <a:xfrm>
                                <a:off x="1026" y="0"/>
                                <a:ext cx="39008" cy="3227"/>
                              </a:xfrm>
                              <a:prstGeom prst="flowChartAlternateProcess">
                                <a:avLst/>
                              </a:prstGeom>
                              <a:solidFill>
                                <a:srgbClr val="3D5A80">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570459400" name="Hexagon 38"/>
                            <wps:cNvSpPr>
                              <a:spLocks noChangeArrowheads="1"/>
                            </wps:cNvSpPr>
                            <wps:spPr bwMode="auto">
                              <a:xfrm>
                                <a:off x="391" y="0"/>
                                <a:ext cx="3825" cy="3258"/>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69958262" name="Hexagon 39"/>
                            <wps:cNvSpPr>
                              <a:spLocks noChangeArrowheads="1"/>
                            </wps:cNvSpPr>
                            <wps:spPr bwMode="auto">
                              <a:xfrm>
                                <a:off x="0" y="0"/>
                                <a:ext cx="3825" cy="3252"/>
                              </a:xfrm>
                              <a:prstGeom prst="hexagon">
                                <a:avLst>
                                  <a:gd name="adj" fmla="val 25000"/>
                                  <a:gd name="vf" fmla="val 115470"/>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915299034" name="WordArt 192"/>
                          <wps:cNvSpPr txBox="1">
                            <a:spLocks noChangeArrowheads="1" noChangeShapeType="1"/>
                          </wps:cNvSpPr>
                          <wps:spPr bwMode="auto">
                            <a:xfrm>
                              <a:off x="4226" y="62"/>
                              <a:ext cx="37129" cy="3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61532D7" w14:textId="77777777" w:rsidR="00974385" w:rsidRPr="004849A4" w:rsidRDefault="00974385" w:rsidP="00CE4CCE">
                                <w:pPr>
                                  <w:pStyle w:val="NormalWeb"/>
                                  <w:rPr>
                                    <w:b/>
                                    <w:color w:val="FFFFFF"/>
                                    <w:sz w:val="32"/>
                                    <w:szCs w:val="32"/>
                                  </w:rPr>
                                </w:pPr>
                                <w:r w:rsidRPr="004849A4">
                                  <w:rPr>
                                    <w:b/>
                                    <w:bCs/>
                                    <w:color w:val="FFFFFF"/>
                                    <w:sz w:val="32"/>
                                    <w:szCs w:val="32"/>
                                  </w:rPr>
                                  <w:t>Câu trắc nghiệm đúng sai (4 điểm)</w:t>
                                </w:r>
                              </w:p>
                            </w:txbxContent>
                          </wps:txbx>
                          <wps:bodyPr rot="0" vert="horz" wrap="square" lIns="91440" tIns="45720" rIns="91440" bIns="45720" anchor="t" anchorCtr="0" upright="1">
                            <a:noAutofit/>
                          </wps:bodyPr>
                        </wps:wsp>
                      </wpg:grpSp>
                      <wps:wsp>
                        <wps:cNvPr id="570826039" name="WordArt 192"/>
                        <wps:cNvSpPr txBox="1">
                          <a:spLocks noChangeArrowheads="1" noChangeShapeType="1"/>
                        </wps:cNvSpPr>
                        <wps:spPr bwMode="auto">
                          <a:xfrm>
                            <a:off x="286" y="123"/>
                            <a:ext cx="3437"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19C9303" w14:textId="77777777" w:rsidR="00974385" w:rsidRPr="004849A4" w:rsidRDefault="00974385" w:rsidP="00CE4CCE">
                              <w:pPr>
                                <w:pStyle w:val="NormalWeb"/>
                                <w:jc w:val="center"/>
                                <w:rPr>
                                  <w:b/>
                                  <w:bCs/>
                                  <w:color w:val="FFFFFF"/>
                                  <w:sz w:val="32"/>
                                  <w:szCs w:val="32"/>
                                </w:rPr>
                              </w:pPr>
                              <w:r w:rsidRPr="004849A4">
                                <w:rPr>
                                  <w:b/>
                                  <w:bCs/>
                                  <w:color w:val="FFFFFF"/>
                                  <w:sz w:val="32"/>
                                  <w:szCs w:val="32"/>
                                </w:rPr>
                                <w:t>II</w:t>
                              </w:r>
                            </w:p>
                          </w:txbxContent>
                        </wps:txbx>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2459968F" id="_x0000_s1043" alt="42 nguyen thi xiem" style="width:326.25pt;height:26pt;mso-position-horizontal-relative:char;mso-position-vertical-relative:line" coordsize="4145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">
                <v:group id="Group 35" o:spid="_x0000_s1044" style="position:absolute;width:41450;height:3320" coordsize="41450,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">
                  <v:group id="Group 36" o:spid="_x0000_s1045" style="position:absolute;width:41450;height:3256" coordsize="40034,3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">
                    <v:shape id="Flowchart: Alternate Process 37" o:spid="_x0000_s1046" type="#_x0000_t176" style="position:absolute;left:1026;width:39008;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" fillcolor="#3d5a80" stroked="f" strokeweight="1pt">
                      <v:fill opacity="52428f"/>
                    </v:shape>
                    <v:shape id="Hexagon 38" o:spid="_x0000_s1047" type="#_x0000_t9" style="position:absolute;left:391;width:3825;height:3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" adj="4600" fillcolor="#f60" stroked="f" strokeweight="1pt"/>
                    <v:shape id="Hexagon 39" o:spid="_x0000_s1048" type="#_x0000_t9" style="position:absolute;width:3825;height:3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" adj="4591" fillcolor="#293241" stroked="f" strokeweight="1pt"/>
                  </v:group>
                  <v:shape id="_x0000_s1049" type="#_x0000_t202" style="position:absolute;left:4226;top:62;width:37129;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" filled="f" stroked="f">
                    <v:stroke joinstyle="round"/>
                    <o:lock v:ext="edit" shapetype="t"/>
                    <v:textbox>
                      <w:txbxContent>
                        <w:p w14:paraId="161532D7" w14:textId="77777777" w:rsidR="00974385" w:rsidRPr="004849A4" w:rsidRDefault="00974385" w:rsidP="00CE4CCE">
                          <w:pPr>
                            <w:pStyle w:val="NormalWeb"/>
                            <w:rPr>
                              <w:b/>
                              <w:color w:val="FFFFFF"/>
                              <w:sz w:val="32"/>
                              <w:szCs w:val="32"/>
                            </w:rPr>
                          </w:pPr>
                          <w:proofErr w:type="spellStart"/>
                          <w:r w:rsidRPr="004849A4">
                            <w:rPr>
                              <w:b/>
                              <w:bCs/>
                              <w:color w:val="FFFFFF"/>
                              <w:sz w:val="32"/>
                              <w:szCs w:val="32"/>
                            </w:rPr>
                            <w:t>Câu</w:t>
                          </w:r>
                          <w:proofErr w:type="spellEnd"/>
                          <w:r w:rsidRPr="004849A4">
                            <w:rPr>
                              <w:b/>
                              <w:bCs/>
                              <w:color w:val="FFFFFF"/>
                              <w:sz w:val="32"/>
                              <w:szCs w:val="32"/>
                            </w:rPr>
                            <w:t xml:space="preserve"> </w:t>
                          </w:r>
                          <w:proofErr w:type="spellStart"/>
                          <w:r w:rsidRPr="004849A4">
                            <w:rPr>
                              <w:b/>
                              <w:bCs/>
                              <w:color w:val="FFFFFF"/>
                              <w:sz w:val="32"/>
                              <w:szCs w:val="32"/>
                            </w:rPr>
                            <w:t>trắc</w:t>
                          </w:r>
                          <w:proofErr w:type="spellEnd"/>
                          <w:r w:rsidRPr="004849A4">
                            <w:rPr>
                              <w:b/>
                              <w:bCs/>
                              <w:color w:val="FFFFFF"/>
                              <w:sz w:val="32"/>
                              <w:szCs w:val="32"/>
                            </w:rPr>
                            <w:t xml:space="preserve"> </w:t>
                          </w:r>
                          <w:proofErr w:type="spellStart"/>
                          <w:r w:rsidRPr="004849A4">
                            <w:rPr>
                              <w:b/>
                              <w:bCs/>
                              <w:color w:val="FFFFFF"/>
                              <w:sz w:val="32"/>
                              <w:szCs w:val="32"/>
                            </w:rPr>
                            <w:t>nghiệm</w:t>
                          </w:r>
                          <w:proofErr w:type="spellEnd"/>
                          <w:r w:rsidRPr="004849A4">
                            <w:rPr>
                              <w:b/>
                              <w:bCs/>
                              <w:color w:val="FFFFFF"/>
                              <w:sz w:val="32"/>
                              <w:szCs w:val="32"/>
                            </w:rPr>
                            <w:t xml:space="preserve"> </w:t>
                          </w:r>
                          <w:proofErr w:type="spellStart"/>
                          <w:r w:rsidRPr="004849A4">
                            <w:rPr>
                              <w:b/>
                              <w:bCs/>
                              <w:color w:val="FFFFFF"/>
                              <w:sz w:val="32"/>
                              <w:szCs w:val="32"/>
                            </w:rPr>
                            <w:t>đúng</w:t>
                          </w:r>
                          <w:proofErr w:type="spellEnd"/>
                          <w:r w:rsidRPr="004849A4">
                            <w:rPr>
                              <w:b/>
                              <w:bCs/>
                              <w:color w:val="FFFFFF"/>
                              <w:sz w:val="32"/>
                              <w:szCs w:val="32"/>
                            </w:rPr>
                            <w:t xml:space="preserve"> </w:t>
                          </w:r>
                          <w:proofErr w:type="spellStart"/>
                          <w:r w:rsidRPr="004849A4">
                            <w:rPr>
                              <w:b/>
                              <w:bCs/>
                              <w:color w:val="FFFFFF"/>
                              <w:sz w:val="32"/>
                              <w:szCs w:val="32"/>
                            </w:rPr>
                            <w:t>sai</w:t>
                          </w:r>
                          <w:proofErr w:type="spellEnd"/>
                          <w:r w:rsidRPr="004849A4">
                            <w:rPr>
                              <w:b/>
                              <w:bCs/>
                              <w:color w:val="FFFFFF"/>
                              <w:sz w:val="32"/>
                              <w:szCs w:val="32"/>
                            </w:rPr>
                            <w:t xml:space="preserve"> (4 </w:t>
                          </w:r>
                          <w:proofErr w:type="spellStart"/>
                          <w:r w:rsidRPr="004849A4">
                            <w:rPr>
                              <w:b/>
                              <w:bCs/>
                              <w:color w:val="FFFFFF"/>
                              <w:sz w:val="32"/>
                              <w:szCs w:val="32"/>
                            </w:rPr>
                            <w:t>điểm</w:t>
                          </w:r>
                          <w:proofErr w:type="spellEnd"/>
                          <w:r w:rsidRPr="004849A4">
                            <w:rPr>
                              <w:b/>
                              <w:bCs/>
                              <w:color w:val="FFFFFF"/>
                              <w:sz w:val="32"/>
                              <w:szCs w:val="32"/>
                            </w:rPr>
                            <w:t>)</w:t>
                          </w:r>
                        </w:p>
                      </w:txbxContent>
                    </v:textbox>
                  </v:shape>
                </v:group>
                <v:shape id="_x0000_s1050" type="#_x0000_t202" style="position:absolute;left:286;top:123;width:3437;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" filled="f" stroked="f">
                  <v:stroke joinstyle="round"/>
                  <o:lock v:ext="edit" shapetype="t"/>
                  <v:textbox>
                    <w:txbxContent>
                      <w:p w14:paraId="719C9303" w14:textId="77777777" w:rsidR="00974385" w:rsidRPr="004849A4" w:rsidRDefault="00974385" w:rsidP="00CE4CCE">
                        <w:pPr>
                          <w:pStyle w:val="NormalWeb"/>
                          <w:jc w:val="center"/>
                          <w:rPr>
                            <w:b/>
                            <w:bCs/>
                            <w:color w:val="FFFFFF"/>
                            <w:sz w:val="32"/>
                            <w:szCs w:val="32"/>
                          </w:rPr>
                        </w:pPr>
                        <w:r w:rsidRPr="004849A4">
                          <w:rPr>
                            <w:b/>
                            <w:bCs/>
                            <w:color w:val="FFFFFF"/>
                            <w:sz w:val="32"/>
                            <w:szCs w:val="32"/>
                          </w:rPr>
                          <w:t>II</w:t>
                        </w:r>
                      </w:p>
                    </w:txbxContent>
                  </v:textbox>
                </v:shape>
                <w10:anchorlock/>
              </v:group>
            </w:pict>
          </mc:Fallback>
        </mc:AlternateContent>
      </w:r>
    </w:p>
    <w:p w14:paraId="1C24EF55" w14:textId="1950656E" w:rsidR="00CE4CCE" w:rsidRPr="00FC0663" w:rsidRDefault="00CE4CCE" w:rsidP="00CE4CCE">
      <w:pPr>
        <w:tabs>
          <w:tab w:val="left" w:pos="720"/>
        </w:tabs>
        <w:spacing w:line="276" w:lineRule="auto"/>
        <w:ind w:left="720" w:hanging="153"/>
        <w:rPr>
          <w:i/>
          <w:iCs/>
          <w:color w:val="auto"/>
          <w:sz w:val="24"/>
          <w:szCs w:val="24"/>
        </w:rPr>
      </w:pPr>
    </w:p>
    <w:tbl>
      <w:tblPr>
        <w:tblStyle w:val="trongbang11"/>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1"/>
        <w:gridCol w:w="3216"/>
      </w:tblGrid>
      <w:tr w:rsidR="00CE4CCE" w:rsidRPr="00FC0663" w14:paraId="1BECE182" w14:textId="77777777" w:rsidTr="00974385">
        <w:tc>
          <w:tcPr>
            <w:tcW w:w="7041" w:type="dxa"/>
          </w:tcPr>
          <w:p w14:paraId="4FFE4FA4" w14:textId="77777777" w:rsidR="00CE4CCE" w:rsidRPr="00FC0663" w:rsidRDefault="00CE4CCE">
            <w:pPr>
              <w:widowControl w:val="0"/>
              <w:numPr>
                <w:ilvl w:val="0"/>
                <w:numId w:val="61"/>
              </w:numPr>
              <w:tabs>
                <w:tab w:val="left" w:pos="851"/>
                <w:tab w:val="left" w:pos="900"/>
              </w:tabs>
              <w:spacing w:line="276" w:lineRule="auto"/>
              <w:ind w:left="0" w:hanging="13"/>
              <w:rPr>
                <w:rFonts w:eastAsia="Arial"/>
                <w:color w:val="000000"/>
                <w:sz w:val="24"/>
                <w:szCs w:val="24"/>
              </w:rPr>
            </w:pPr>
            <w:r w:rsidRPr="00FC0663">
              <w:rPr>
                <w:rFonts w:eastAsia="Arial"/>
                <w:color w:val="000000"/>
                <w:sz w:val="24"/>
                <w:szCs w:val="24"/>
              </w:rPr>
              <w:t xml:space="preserve"> Đưa một quả cầu Q tích điện dương lại gần đầu A của thanh kim loại AB (Hình vẽ).</w:t>
            </w:r>
          </w:p>
          <w:p w14:paraId="6A423685" w14:textId="77777777" w:rsidR="00CE4CCE" w:rsidRPr="00FC0663" w:rsidRDefault="00CE4CCE" w:rsidP="00CE4CCE">
            <w:pPr>
              <w:widowControl w:val="0"/>
              <w:tabs>
                <w:tab w:val="left" w:pos="720"/>
                <w:tab w:val="left" w:pos="768"/>
                <w:tab w:val="left" w:pos="900"/>
              </w:tabs>
              <w:spacing w:line="276" w:lineRule="auto"/>
              <w:rPr>
                <w:rFonts w:eastAsia="Arial"/>
                <w:color w:val="000000"/>
                <w:sz w:val="24"/>
                <w:szCs w:val="24"/>
              </w:rPr>
            </w:pPr>
            <w:r w:rsidRPr="00FC0663">
              <w:rPr>
                <w:rFonts w:eastAsia="Arial"/>
                <w:b/>
                <w:bCs/>
                <w:color w:val="000000"/>
                <w:sz w:val="24"/>
                <w:szCs w:val="24"/>
              </w:rPr>
              <w:t>a)</w:t>
            </w:r>
            <w:r w:rsidRPr="00FC0663">
              <w:rPr>
                <w:rFonts w:eastAsia="Arial"/>
                <w:color w:val="000000"/>
                <w:sz w:val="24"/>
                <w:szCs w:val="24"/>
              </w:rPr>
              <w:t xml:space="preserve"> Đầu A của thanh kim loại bị nhiễm điện âm, đầu B bị nhiễm điện dương.</w:t>
            </w:r>
          </w:p>
          <w:p w14:paraId="09327465" w14:textId="77777777" w:rsidR="00CE4CCE" w:rsidRPr="00FC0663" w:rsidRDefault="00CE4CCE" w:rsidP="00CE4CCE">
            <w:pPr>
              <w:widowControl w:val="0"/>
              <w:tabs>
                <w:tab w:val="left" w:pos="768"/>
              </w:tabs>
              <w:spacing w:line="276" w:lineRule="auto"/>
              <w:rPr>
                <w:rFonts w:eastAsia="Arial"/>
                <w:color w:val="000000"/>
                <w:sz w:val="24"/>
                <w:szCs w:val="24"/>
              </w:rPr>
            </w:pPr>
            <w:r w:rsidRPr="00FC0663">
              <w:rPr>
                <w:rFonts w:eastAsia="Arial"/>
                <w:b/>
                <w:bCs/>
                <w:color w:val="000000"/>
                <w:sz w:val="24"/>
                <w:szCs w:val="24"/>
              </w:rPr>
              <w:t>b)</w:t>
            </w:r>
            <w:r w:rsidRPr="00FC0663">
              <w:rPr>
                <w:rFonts w:eastAsia="Arial"/>
                <w:color w:val="000000"/>
                <w:sz w:val="24"/>
                <w:szCs w:val="24"/>
              </w:rPr>
              <w:t xml:space="preserve"> Nếu thay thanh kim loại bằng thanh nhựa thì hai đầu của thanh cũng bị nhiễm điện.</w:t>
            </w:r>
          </w:p>
        </w:tc>
        <w:tc>
          <w:tcPr>
            <w:tcW w:w="2692" w:type="dxa"/>
          </w:tcPr>
          <w:p w14:paraId="6FA805A1" w14:textId="77777777" w:rsidR="00CE4CCE" w:rsidRPr="00FC0663" w:rsidRDefault="00CE4CCE" w:rsidP="00CE4CCE">
            <w:pPr>
              <w:spacing w:line="276" w:lineRule="auto"/>
              <w:rPr>
                <w:bCs/>
                <w:color w:val="000000"/>
                <w:sz w:val="24"/>
                <w:szCs w:val="24"/>
                <w:lang w:val="vi-VN"/>
              </w:rPr>
            </w:pPr>
            <w:r w:rsidRPr="00FC0663">
              <w:rPr>
                <w:bCs/>
                <w:noProof/>
                <w:color w:val="000000"/>
                <w:sz w:val="24"/>
                <w:szCs w:val="24"/>
              </w:rPr>
              <w:drawing>
                <wp:inline distT="0" distB="0" distL="0" distR="0" wp14:anchorId="23E4B793" wp14:editId="4EB499C2">
                  <wp:extent cx="1899928" cy="961390"/>
                  <wp:effectExtent l="0" t="0" r="5080" b="0"/>
                  <wp:docPr id="65225489" name="Picture 3" descr="A diagram of a balance sca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25489" name="Picture 3" descr="A diagram of a balance scale&#10;&#10;Description automatically generated"/>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1909567" cy="96626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99400FB" w14:textId="77777777" w:rsidR="00CE4CCE" w:rsidRPr="00FC0663" w:rsidRDefault="00CE4CCE" w:rsidP="00CE4CCE">
      <w:pPr>
        <w:spacing w:line="276" w:lineRule="auto"/>
        <w:jc w:val="both"/>
        <w:rPr>
          <w:bCs/>
          <w:color w:val="auto"/>
          <w:sz w:val="24"/>
          <w:szCs w:val="24"/>
        </w:rPr>
      </w:pPr>
      <w:r w:rsidRPr="00FC0663">
        <w:rPr>
          <w:b/>
          <w:color w:val="auto"/>
          <w:sz w:val="24"/>
          <w:szCs w:val="24"/>
        </w:rPr>
        <w:t>c)</w:t>
      </w:r>
      <w:r w:rsidRPr="00FC0663">
        <w:rPr>
          <w:bCs/>
          <w:color w:val="auto"/>
          <w:sz w:val="24"/>
          <w:szCs w:val="24"/>
        </w:rPr>
        <w:t xml:space="preserve"> Khi chạm quả cầu Q vào đầu A thì thanh AB và quả cầu Q nhiễm điện trái dấu.</w:t>
      </w:r>
    </w:p>
    <w:p w14:paraId="6DF68555" w14:textId="77777777" w:rsidR="00CE4CCE" w:rsidRPr="00FC0663" w:rsidRDefault="00CE4CCE" w:rsidP="00CE4CCE">
      <w:pPr>
        <w:spacing w:line="276" w:lineRule="auto"/>
        <w:jc w:val="both"/>
        <w:rPr>
          <w:bCs/>
          <w:color w:val="auto"/>
          <w:sz w:val="24"/>
          <w:szCs w:val="24"/>
        </w:rPr>
      </w:pPr>
      <w:r w:rsidRPr="00FC0663">
        <w:rPr>
          <w:b/>
          <w:color w:val="auto"/>
          <w:sz w:val="24"/>
          <w:szCs w:val="24"/>
        </w:rPr>
        <w:t>d)</w:t>
      </w:r>
      <w:r w:rsidRPr="00FC0663">
        <w:rPr>
          <w:bCs/>
          <w:color w:val="auto"/>
          <w:sz w:val="24"/>
          <w:szCs w:val="24"/>
        </w:rPr>
        <w:t xml:space="preserve"> Lực tương tác giữa thanh AB và quả cầu Q tuân theo định luật Coulomb.</w:t>
      </w:r>
    </w:p>
    <w:tbl>
      <w:tblPr>
        <w:tblStyle w:val="trongbang11"/>
        <w:tblW w:w="10056"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65"/>
        <w:gridCol w:w="4291"/>
      </w:tblGrid>
      <w:tr w:rsidR="00CE4CCE" w:rsidRPr="00FC0663" w14:paraId="6475FDF7" w14:textId="77777777" w:rsidTr="00974385">
        <w:tc>
          <w:tcPr>
            <w:tcW w:w="5765" w:type="dxa"/>
          </w:tcPr>
          <w:p w14:paraId="2565FA27" w14:textId="77777777" w:rsidR="00CE4CCE" w:rsidRPr="00FC0663" w:rsidRDefault="00CE4CCE">
            <w:pPr>
              <w:numPr>
                <w:ilvl w:val="0"/>
                <w:numId w:val="61"/>
              </w:numPr>
              <w:tabs>
                <w:tab w:val="left" w:pos="851"/>
              </w:tabs>
              <w:spacing w:line="276" w:lineRule="auto"/>
              <w:ind w:left="0" w:firstLine="0"/>
              <w:contextualSpacing/>
              <w:mirrorIndents/>
              <w:rPr>
                <w:rFonts w:eastAsia="Calibri"/>
                <w:color w:val="auto"/>
                <w:sz w:val="24"/>
                <w:szCs w:val="24"/>
              </w:rPr>
            </w:pPr>
            <w:r w:rsidRPr="00FC0663">
              <w:rPr>
                <w:rFonts w:eastAsia="Calibri"/>
                <w:color w:val="auto"/>
                <w:sz w:val="24"/>
                <w:szCs w:val="24"/>
              </w:rPr>
              <w:t xml:space="preserve">Trong thí nghiệm về điện trường (Hình vẽ), người ta tạo ra một điện trường giống nhau tại mọi điểm giữa hai bản kim loại hình tròn với </w:t>
            </w:r>
            <m:oMath>
              <m:r>
                <m:rPr>
                  <m:sty m:val="p"/>
                </m:rPr>
                <w:rPr>
                  <w:rFonts w:ascii="Cambria Math" w:eastAsia="Calibri" w:hAnsi="Cambria Math"/>
                  <w:color w:val="auto"/>
                  <w:sz w:val="24"/>
                  <w:szCs w:val="24"/>
                </w:rPr>
                <m:t>E=</m:t>
              </m:r>
              <m:sSup>
                <m:sSupPr>
                  <m:ctrlPr>
                    <w:rPr>
                      <w:rFonts w:ascii="Cambria Math" w:eastAsia="Calibri" w:hAnsi="Cambria Math"/>
                      <w:color w:val="auto"/>
                      <w:sz w:val="24"/>
                      <w:szCs w:val="24"/>
                    </w:rPr>
                  </m:ctrlPr>
                </m:sSupPr>
                <m:e>
                  <m:r>
                    <m:rPr>
                      <m:sty m:val="p"/>
                    </m:rPr>
                    <w:rPr>
                      <w:rFonts w:ascii="Cambria Math" w:eastAsia="Calibri" w:hAnsi="Cambria Math"/>
                      <w:color w:val="auto"/>
                      <w:sz w:val="24"/>
                      <w:szCs w:val="24"/>
                    </w:rPr>
                    <m:t>10</m:t>
                  </m:r>
                </m:e>
                <m:sup>
                  <m:r>
                    <m:rPr>
                      <m:sty m:val="p"/>
                    </m:rPr>
                    <w:rPr>
                      <w:rFonts w:ascii="Cambria Math" w:eastAsia="Calibri" w:hAnsi="Cambria Math"/>
                      <w:color w:val="auto"/>
                      <w:sz w:val="24"/>
                      <w:szCs w:val="24"/>
                    </w:rPr>
                    <m:t>5</m:t>
                  </m:r>
                </m:sup>
              </m:sSup>
              <m:r>
                <m:rPr>
                  <m:nor/>
                </m:rPr>
                <w:rPr>
                  <w:rFonts w:eastAsia="Calibri"/>
                  <w:color w:val="auto"/>
                  <w:sz w:val="24"/>
                  <w:szCs w:val="24"/>
                </w:rPr>
                <m:t xml:space="preserve"> </m:t>
              </m:r>
              <m:r>
                <m:rPr>
                  <m:sty m:val="p"/>
                </m:rPr>
                <w:rPr>
                  <w:rFonts w:ascii="Cambria Math" w:eastAsia="Calibri" w:hAnsi="Cambria Math"/>
                  <w:color w:val="auto"/>
                  <w:sz w:val="24"/>
                  <w:szCs w:val="24"/>
                </w:rPr>
                <m:t>V/m</m:t>
              </m:r>
            </m:oMath>
            <w:r w:rsidRPr="00FC0663">
              <w:rPr>
                <w:rFonts w:eastAsia="Calibri"/>
                <w:color w:val="auto"/>
                <w:sz w:val="24"/>
                <w:szCs w:val="24"/>
              </w:rPr>
              <w:t xml:space="preserve">, có phương nằm ngang và hướng từ tấm bên phải (+) sang tấm bên trái (-). Một viên bi nhỏ khối lượng </w:t>
            </w:r>
            <m:oMath>
              <m:r>
                <m:rPr>
                  <m:sty m:val="p"/>
                </m:rPr>
                <w:rPr>
                  <w:rFonts w:ascii="Cambria Math" w:eastAsia="Calibri" w:hAnsi="Cambria Math"/>
                  <w:color w:val="auto"/>
                  <w:sz w:val="24"/>
                  <w:szCs w:val="24"/>
                </w:rPr>
                <m:t>0,1</m:t>
              </m:r>
              <m:r>
                <m:rPr>
                  <m:nor/>
                </m:rPr>
                <w:rPr>
                  <w:rFonts w:eastAsia="Calibri"/>
                  <w:color w:val="auto"/>
                  <w:sz w:val="24"/>
                  <w:szCs w:val="24"/>
                </w:rPr>
                <m:t xml:space="preserve"> </m:t>
              </m:r>
              <m:r>
                <m:rPr>
                  <m:sty m:val="p"/>
                </m:rPr>
                <w:rPr>
                  <w:rFonts w:ascii="Cambria Math" w:eastAsia="Calibri" w:hAnsi="Cambria Math"/>
                  <w:color w:val="auto"/>
                  <w:sz w:val="24"/>
                  <w:szCs w:val="24"/>
                </w:rPr>
                <m:t>g</m:t>
              </m:r>
            </m:oMath>
            <w:r w:rsidRPr="00FC0663">
              <w:rPr>
                <w:rFonts w:eastAsia="Calibri"/>
                <w:color w:val="auto"/>
                <w:sz w:val="24"/>
                <w:szCs w:val="24"/>
              </w:rPr>
              <w:t xml:space="preserve">, tích điện âm </w:t>
            </w:r>
            <m:oMath>
              <m:r>
                <m:rPr>
                  <m:sty m:val="p"/>
                </m:rPr>
                <w:rPr>
                  <w:rFonts w:ascii="Cambria Math" w:eastAsia="Calibri" w:hAnsi="Cambria Math"/>
                  <w:color w:val="auto"/>
                  <w:sz w:val="24"/>
                  <w:szCs w:val="24"/>
                </w:rPr>
                <m:t>q=-</m:t>
              </m:r>
              <m:sSup>
                <m:sSupPr>
                  <m:ctrlPr>
                    <w:rPr>
                      <w:rFonts w:ascii="Cambria Math" w:eastAsia="Calibri" w:hAnsi="Cambria Math"/>
                      <w:color w:val="auto"/>
                      <w:sz w:val="24"/>
                      <w:szCs w:val="24"/>
                    </w:rPr>
                  </m:ctrlPr>
                </m:sSupPr>
                <m:e>
                  <m:r>
                    <m:rPr>
                      <m:sty m:val="p"/>
                    </m:rPr>
                    <w:rPr>
                      <w:rFonts w:ascii="Cambria Math" w:eastAsia="Calibri" w:hAnsi="Cambria Math"/>
                      <w:color w:val="auto"/>
                      <w:sz w:val="24"/>
                      <w:szCs w:val="24"/>
                    </w:rPr>
                    <m:t>10</m:t>
                  </m:r>
                </m:e>
                <m:sup>
                  <m:r>
                    <m:rPr>
                      <m:sty m:val="p"/>
                    </m:rPr>
                    <w:rPr>
                      <w:rFonts w:ascii="Cambria Math" w:eastAsia="Calibri" w:hAnsi="Cambria Math"/>
                      <w:color w:val="auto"/>
                      <w:sz w:val="24"/>
                      <w:szCs w:val="24"/>
                    </w:rPr>
                    <m:t>-8</m:t>
                  </m:r>
                </m:sup>
              </m:sSup>
              <m:r>
                <m:rPr>
                  <m:sty m:val="p"/>
                </m:rPr>
                <w:rPr>
                  <w:rFonts w:ascii="Cambria Math" w:eastAsia="Calibri" w:hAnsi="Cambria Math"/>
                  <w:color w:val="auto"/>
                  <w:sz w:val="24"/>
                  <w:szCs w:val="24"/>
                </w:rPr>
                <m:t>C</m:t>
              </m:r>
            </m:oMath>
            <w:r w:rsidRPr="00FC0663">
              <w:rPr>
                <w:rFonts w:eastAsia="Calibri"/>
                <w:color w:val="auto"/>
                <w:sz w:val="24"/>
                <w:szCs w:val="24"/>
              </w:rPr>
              <w:t xml:space="preserve"> được móc bằng hai dây chỉ và treo vào giá như hình. Lấy </w:t>
            </w:r>
            <m:oMath>
              <m:r>
                <m:rPr>
                  <m:sty m:val="p"/>
                </m:rPr>
                <w:rPr>
                  <w:rFonts w:ascii="Cambria Math" w:eastAsia="Calibri" w:hAnsi="Cambria Math"/>
                  <w:color w:val="auto"/>
                  <w:sz w:val="24"/>
                  <w:szCs w:val="24"/>
                </w:rPr>
                <m:t>g=10</m:t>
              </m:r>
              <m:r>
                <m:rPr>
                  <m:nor/>
                </m:rPr>
                <w:rPr>
                  <w:rFonts w:eastAsia="Calibri"/>
                  <w:color w:val="auto"/>
                  <w:sz w:val="24"/>
                  <w:szCs w:val="24"/>
                </w:rPr>
                <m:t xml:space="preserve"> </m:t>
              </m:r>
              <m:r>
                <m:rPr>
                  <m:sty m:val="p"/>
                </m:rPr>
                <w:rPr>
                  <w:rFonts w:ascii="Cambria Math" w:eastAsia="Calibri" w:hAnsi="Cambria Math"/>
                  <w:color w:val="auto"/>
                  <w:sz w:val="24"/>
                  <w:szCs w:val="24"/>
                </w:rPr>
                <m:t>m/</m:t>
              </m:r>
              <m:sSup>
                <m:sSupPr>
                  <m:ctrlPr>
                    <w:rPr>
                      <w:rFonts w:ascii="Cambria Math" w:eastAsia="Calibri" w:hAnsi="Cambria Math"/>
                      <w:color w:val="auto"/>
                      <w:sz w:val="24"/>
                      <w:szCs w:val="24"/>
                    </w:rPr>
                  </m:ctrlPr>
                </m:sSupPr>
                <m:e>
                  <m:r>
                    <m:rPr>
                      <m:sty m:val="p"/>
                    </m:rPr>
                    <w:rPr>
                      <w:rFonts w:ascii="Cambria Math" w:eastAsia="Calibri" w:hAnsi="Cambria Math"/>
                      <w:color w:val="auto"/>
                      <w:sz w:val="24"/>
                      <w:szCs w:val="24"/>
                    </w:rPr>
                    <m:t>s</m:t>
                  </m:r>
                </m:e>
                <m:sup>
                  <m:r>
                    <m:rPr>
                      <m:sty m:val="p"/>
                    </m:rPr>
                    <w:rPr>
                      <w:rFonts w:ascii="Cambria Math" w:eastAsia="Calibri" w:hAnsi="Cambria Math"/>
                      <w:color w:val="auto"/>
                      <w:sz w:val="24"/>
                      <w:szCs w:val="24"/>
                    </w:rPr>
                    <m:t>2</m:t>
                  </m:r>
                </m:sup>
              </m:sSup>
            </m:oMath>
            <w:r w:rsidRPr="00FC0663">
              <w:rPr>
                <w:rFonts w:eastAsia="Calibri"/>
                <w:color w:val="auto"/>
                <w:sz w:val="24"/>
                <w:szCs w:val="24"/>
              </w:rPr>
              <w:t>.</w:t>
            </w:r>
          </w:p>
        </w:tc>
        <w:tc>
          <w:tcPr>
            <w:tcW w:w="4291" w:type="dxa"/>
          </w:tcPr>
          <w:p w14:paraId="543A6FC7" w14:textId="77777777" w:rsidR="00CE4CCE" w:rsidRPr="00FC0663" w:rsidRDefault="00CE4CCE" w:rsidP="001A3BD8">
            <w:pPr>
              <w:tabs>
                <w:tab w:val="left" w:pos="2835"/>
                <w:tab w:val="left" w:pos="5386"/>
                <w:tab w:val="left" w:pos="7937"/>
              </w:tabs>
              <w:spacing w:line="276" w:lineRule="auto"/>
              <w:contextualSpacing/>
              <w:mirrorIndents/>
              <w:jc w:val="center"/>
              <w:rPr>
                <w:rFonts w:eastAsia="Calibri"/>
                <w:color w:val="auto"/>
                <w:sz w:val="24"/>
                <w:szCs w:val="24"/>
              </w:rPr>
            </w:pPr>
            <w:r w:rsidRPr="00FC0663">
              <w:rPr>
                <w:rFonts w:eastAsia="Calibri"/>
                <w:noProof/>
                <w:color w:val="auto"/>
                <w:sz w:val="24"/>
                <w:szCs w:val="24"/>
              </w:rPr>
              <w:drawing>
                <wp:inline distT="0" distB="0" distL="0" distR="0" wp14:anchorId="36245037" wp14:editId="2A261A56">
                  <wp:extent cx="2116459" cy="1541721"/>
                  <wp:effectExtent l="0" t="0" r="0" b="1905"/>
                  <wp:docPr id="1429524351" name="Picture 2" descr="A drawing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524351" name="Picture 2" descr="A drawing of a machine&#10;&#10;Description automatically generated"/>
                          <pic:cNvPicPr>
                            <a:picLocks noChangeAspect="1" noChangeArrowheads="1"/>
                          </pic:cNvPicPr>
                        </pic:nvPicPr>
                        <pic:blipFill>
                          <a:blip r:embed="rId32">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123234" cy="1546656"/>
                          </a:xfrm>
                          <a:prstGeom prst="rect">
                            <a:avLst/>
                          </a:prstGeom>
                          <a:noFill/>
                        </pic:spPr>
                      </pic:pic>
                    </a:graphicData>
                  </a:graphic>
                </wp:inline>
              </w:drawing>
            </w:r>
          </w:p>
          <w:p w14:paraId="60DEF551" w14:textId="77777777" w:rsidR="00CE4CCE" w:rsidRPr="00FC0663" w:rsidRDefault="00CE4CCE" w:rsidP="001A3BD8">
            <w:pPr>
              <w:spacing w:line="276" w:lineRule="auto"/>
              <w:contextualSpacing/>
              <w:mirrorIndents/>
              <w:jc w:val="center"/>
              <w:rPr>
                <w:rFonts w:eastAsia="Calibri"/>
                <w:b/>
                <w:bCs/>
                <w:color w:val="auto"/>
                <w:sz w:val="24"/>
                <w:szCs w:val="24"/>
              </w:rPr>
            </w:pPr>
            <w:r w:rsidRPr="00FC0663">
              <w:rPr>
                <w:rFonts w:eastAsia="Calibri"/>
                <w:b/>
                <w:bCs/>
                <w:color w:val="auto"/>
                <w:sz w:val="24"/>
                <w:szCs w:val="24"/>
              </w:rPr>
              <w:t>Thí nghiệm về điện trường</w:t>
            </w:r>
          </w:p>
        </w:tc>
      </w:tr>
    </w:tbl>
    <w:p w14:paraId="1D9CC8E5" w14:textId="77777777" w:rsidR="00CE4CCE" w:rsidRPr="00FC0663" w:rsidRDefault="00CE4CCE" w:rsidP="001A3BD8">
      <w:pPr>
        <w:tabs>
          <w:tab w:val="left" w:pos="720"/>
          <w:tab w:val="left" w:pos="900"/>
        </w:tabs>
        <w:spacing w:line="276" w:lineRule="auto"/>
        <w:contextualSpacing/>
        <w:jc w:val="both"/>
        <w:rPr>
          <w:rFonts w:eastAsia="Calibri"/>
          <w:b/>
          <w:color w:val="000000"/>
          <w:sz w:val="24"/>
          <w:szCs w:val="24"/>
        </w:rPr>
      </w:pPr>
      <w:r w:rsidRPr="00FC0663">
        <w:rPr>
          <w:rFonts w:eastAsia="Calibri"/>
          <w:b/>
          <w:color w:val="000000"/>
          <w:sz w:val="24"/>
          <w:szCs w:val="24"/>
        </w:rPr>
        <w:t xml:space="preserve">a) </w:t>
      </w:r>
      <w:r w:rsidRPr="00FC0663">
        <w:rPr>
          <w:rFonts w:eastAsia="Calibri"/>
          <w:bCs/>
          <w:color w:val="000000"/>
          <w:sz w:val="24"/>
          <w:szCs w:val="24"/>
        </w:rPr>
        <w:t xml:space="preserve">Khi cân bằng viên bi lệch về phía bên phải. </w:t>
      </w:r>
    </w:p>
    <w:p w14:paraId="22D3BCB4" w14:textId="77777777" w:rsidR="00CE4CCE" w:rsidRPr="00FC0663" w:rsidRDefault="00CE4CCE" w:rsidP="001A3BD8">
      <w:pPr>
        <w:tabs>
          <w:tab w:val="left" w:pos="720"/>
          <w:tab w:val="left" w:pos="900"/>
        </w:tabs>
        <w:spacing w:line="276" w:lineRule="auto"/>
        <w:contextualSpacing/>
        <w:jc w:val="both"/>
        <w:rPr>
          <w:rFonts w:eastAsia="Calibri"/>
          <w:bCs/>
          <w:color w:val="000000"/>
          <w:sz w:val="24"/>
          <w:szCs w:val="24"/>
        </w:rPr>
      </w:pPr>
      <w:r w:rsidRPr="00FC0663">
        <w:rPr>
          <w:rFonts w:eastAsia="Calibri"/>
          <w:b/>
          <w:color w:val="000000"/>
          <w:sz w:val="24"/>
          <w:szCs w:val="24"/>
        </w:rPr>
        <w:t>b)</w:t>
      </w:r>
      <w:r w:rsidRPr="00FC0663">
        <w:rPr>
          <w:rFonts w:eastAsia="Calibri"/>
          <w:bCs/>
          <w:color w:val="000000"/>
          <w:sz w:val="24"/>
          <w:szCs w:val="24"/>
        </w:rPr>
        <w:t xml:space="preserve"> Tác dụng lên viên bi gồm có trọng lực </w:t>
      </w:r>
      <m:oMath>
        <m:acc>
          <m:accPr>
            <m:chr m:val="⃗"/>
            <m:ctrlPr>
              <w:rPr>
                <w:rFonts w:ascii="Cambria Math" w:eastAsia="Calibri" w:hAnsi="Cambria Math"/>
                <w:bCs/>
                <w:i/>
                <w:color w:val="000000"/>
                <w:sz w:val="24"/>
                <w:szCs w:val="24"/>
              </w:rPr>
            </m:ctrlPr>
          </m:accPr>
          <m:e>
            <m:r>
              <w:rPr>
                <w:rFonts w:ascii="Cambria Math" w:eastAsia="Calibri" w:hAnsi="Cambria Math"/>
                <w:color w:val="000000"/>
                <w:sz w:val="24"/>
                <w:szCs w:val="24"/>
              </w:rPr>
              <m:t>P</m:t>
            </m:r>
          </m:e>
        </m:acc>
      </m:oMath>
      <w:r w:rsidRPr="00FC0663">
        <w:rPr>
          <w:rFonts w:eastAsia="Calibri"/>
          <w:bCs/>
          <w:color w:val="000000"/>
          <w:sz w:val="24"/>
          <w:szCs w:val="24"/>
        </w:rPr>
        <w:t xml:space="preserve"> và lực điện </w:t>
      </w:r>
      <m:oMath>
        <m:acc>
          <m:accPr>
            <m:chr m:val="⃗"/>
            <m:ctrlPr>
              <w:rPr>
                <w:rFonts w:ascii="Cambria Math" w:eastAsia="Calibri" w:hAnsi="Cambria Math"/>
                <w:bCs/>
                <w:i/>
                <w:color w:val="000000"/>
                <w:sz w:val="24"/>
                <w:szCs w:val="24"/>
              </w:rPr>
            </m:ctrlPr>
          </m:accPr>
          <m:e>
            <m:r>
              <w:rPr>
                <w:rFonts w:ascii="Cambria Math" w:eastAsia="Calibri" w:hAnsi="Cambria Math"/>
                <w:color w:val="000000"/>
                <w:sz w:val="24"/>
                <w:szCs w:val="24"/>
              </w:rPr>
              <m:t>F</m:t>
            </m:r>
          </m:e>
        </m:acc>
      </m:oMath>
    </w:p>
    <w:p w14:paraId="2FFB121E" w14:textId="77777777" w:rsidR="00CE4CCE" w:rsidRPr="00FC0663" w:rsidRDefault="00CE4CCE" w:rsidP="001A3BD8">
      <w:pPr>
        <w:tabs>
          <w:tab w:val="left" w:pos="720"/>
          <w:tab w:val="left" w:pos="900"/>
        </w:tabs>
        <w:spacing w:line="276" w:lineRule="auto"/>
        <w:contextualSpacing/>
        <w:jc w:val="both"/>
        <w:rPr>
          <w:rFonts w:eastAsia="Calibri"/>
          <w:bCs/>
          <w:color w:val="000000"/>
          <w:sz w:val="24"/>
          <w:szCs w:val="24"/>
        </w:rPr>
      </w:pPr>
      <w:r w:rsidRPr="00FC0663">
        <w:rPr>
          <w:rFonts w:eastAsia="Calibri"/>
          <w:b/>
          <w:color w:val="000000"/>
          <w:sz w:val="24"/>
          <w:szCs w:val="24"/>
        </w:rPr>
        <w:t>c)</w:t>
      </w:r>
      <w:r w:rsidRPr="00FC0663">
        <w:rPr>
          <w:rFonts w:eastAsia="Calibri"/>
          <w:bCs/>
          <w:color w:val="000000"/>
          <w:sz w:val="24"/>
          <w:szCs w:val="24"/>
        </w:rPr>
        <w:t xml:space="preserve"> </w:t>
      </w:r>
      <w:r w:rsidRPr="00FC0663">
        <w:rPr>
          <w:rFonts w:eastAsia="Calibri"/>
          <w:bCs/>
          <w:color w:val="auto"/>
          <w:sz w:val="24"/>
          <w:szCs w:val="24"/>
        </w:rPr>
        <w:t>Góc lệch giữa dây treo và phương thẳng đứng là 45</w:t>
      </w:r>
      <w:r w:rsidRPr="00FC0663">
        <w:rPr>
          <w:rFonts w:eastAsia="Calibri"/>
          <w:bCs/>
          <w:color w:val="auto"/>
          <w:sz w:val="24"/>
          <w:szCs w:val="24"/>
          <w:vertAlign w:val="superscript"/>
        </w:rPr>
        <w:t>0</w:t>
      </w:r>
      <w:r w:rsidRPr="00FC0663">
        <w:rPr>
          <w:rFonts w:eastAsia="Calibri"/>
          <w:bCs/>
          <w:color w:val="auto"/>
          <w:sz w:val="24"/>
          <w:szCs w:val="24"/>
        </w:rPr>
        <w:t>.</w:t>
      </w:r>
    </w:p>
    <w:p w14:paraId="4DF2E2BD" w14:textId="77777777" w:rsidR="00CE4CCE" w:rsidRPr="00FC0663" w:rsidRDefault="00CE4CCE" w:rsidP="001A3BD8">
      <w:pPr>
        <w:tabs>
          <w:tab w:val="left" w:pos="720"/>
          <w:tab w:val="left" w:pos="900"/>
        </w:tabs>
        <w:spacing w:line="276" w:lineRule="auto"/>
        <w:contextualSpacing/>
        <w:jc w:val="both"/>
        <w:rPr>
          <w:rFonts w:eastAsia="Calibri"/>
          <w:bCs/>
          <w:color w:val="000000"/>
          <w:sz w:val="24"/>
          <w:szCs w:val="24"/>
        </w:rPr>
      </w:pPr>
      <w:r w:rsidRPr="00FC0663">
        <w:rPr>
          <w:rFonts w:eastAsia="Calibri"/>
          <w:b/>
          <w:color w:val="000000"/>
          <w:sz w:val="24"/>
          <w:szCs w:val="24"/>
        </w:rPr>
        <w:t>d)</w:t>
      </w:r>
      <w:r w:rsidRPr="00FC0663">
        <w:rPr>
          <w:rFonts w:eastAsia="Calibri"/>
          <w:bCs/>
          <w:color w:val="000000"/>
          <w:sz w:val="24"/>
          <w:szCs w:val="24"/>
        </w:rPr>
        <w:t xml:space="preserve"> Điện trường giữa hai bản đổi chiều khi điện tích của viên bi đổi dấu.</w:t>
      </w:r>
    </w:p>
    <w:p w14:paraId="36F11C45" w14:textId="3CEF3205" w:rsidR="00CE4CCE" w:rsidRPr="00FC0663" w:rsidRDefault="00CE4CCE" w:rsidP="00361C3B">
      <w:pPr>
        <w:numPr>
          <w:ilvl w:val="0"/>
          <w:numId w:val="61"/>
        </w:numPr>
        <w:tabs>
          <w:tab w:val="left" w:pos="720"/>
          <w:tab w:val="left" w:pos="851"/>
          <w:tab w:val="left" w:pos="900"/>
        </w:tabs>
        <w:spacing w:line="276" w:lineRule="auto"/>
        <w:ind w:left="0" w:firstLine="0"/>
        <w:contextualSpacing/>
        <w:jc w:val="both"/>
        <w:rPr>
          <w:rFonts w:eastAsia="Calibri"/>
          <w:bCs/>
          <w:color w:val="000000"/>
          <w:sz w:val="24"/>
          <w:szCs w:val="24"/>
        </w:rPr>
      </w:pPr>
      <w:r w:rsidRPr="00FC0663">
        <w:rPr>
          <w:rFonts w:eastAsia="Calibri"/>
          <w:bCs/>
          <w:color w:val="000000"/>
          <w:sz w:val="24"/>
          <w:szCs w:val="24"/>
        </w:rPr>
        <w:t>Một proton cô lập được đặt cố định trên một bề mặt nằm ngang</w:t>
      </w:r>
    </w:p>
    <w:p w14:paraId="5AD6515D" w14:textId="77777777" w:rsidR="00CE4CCE" w:rsidRPr="00FC0663" w:rsidRDefault="00CE4CCE" w:rsidP="001A3BD8">
      <w:pPr>
        <w:tabs>
          <w:tab w:val="left" w:pos="720"/>
          <w:tab w:val="left" w:pos="900"/>
        </w:tabs>
        <w:spacing w:line="276" w:lineRule="auto"/>
        <w:contextualSpacing/>
        <w:jc w:val="both"/>
        <w:rPr>
          <w:rFonts w:eastAsia="Calibri"/>
          <w:b/>
          <w:color w:val="000000"/>
          <w:sz w:val="24"/>
          <w:szCs w:val="24"/>
        </w:rPr>
      </w:pPr>
      <w:r w:rsidRPr="00FC0663">
        <w:rPr>
          <w:rFonts w:eastAsia="Calibri"/>
          <w:b/>
          <w:color w:val="000000"/>
          <w:sz w:val="24"/>
          <w:szCs w:val="24"/>
        </w:rPr>
        <w:t xml:space="preserve">a) </w:t>
      </w:r>
      <w:r w:rsidRPr="00FC0663">
        <w:rPr>
          <w:rFonts w:eastAsia="Calibri"/>
          <w:bCs/>
          <w:color w:val="000000"/>
          <w:sz w:val="24"/>
          <w:szCs w:val="24"/>
        </w:rPr>
        <w:t>Trọng lượng của proton là 1,64.10</w:t>
      </w:r>
      <w:r w:rsidRPr="00FC0663">
        <w:rPr>
          <w:rFonts w:eastAsia="Calibri"/>
          <w:bCs/>
          <w:color w:val="000000"/>
          <w:sz w:val="24"/>
          <w:szCs w:val="24"/>
          <w:vertAlign w:val="superscript"/>
        </w:rPr>
        <w:t>-26</w:t>
      </w:r>
      <w:r w:rsidRPr="00FC0663">
        <w:rPr>
          <w:rFonts w:eastAsia="Calibri"/>
          <w:bCs/>
          <w:color w:val="000000"/>
          <w:sz w:val="24"/>
          <w:szCs w:val="24"/>
        </w:rPr>
        <w:t xml:space="preserve"> N</w:t>
      </w:r>
    </w:p>
    <w:p w14:paraId="6AFC55DE" w14:textId="77777777" w:rsidR="00CE4CCE" w:rsidRPr="00FC0663" w:rsidRDefault="00CE4CCE" w:rsidP="001A3BD8">
      <w:pPr>
        <w:tabs>
          <w:tab w:val="left" w:pos="720"/>
          <w:tab w:val="left" w:pos="900"/>
        </w:tabs>
        <w:spacing w:line="276" w:lineRule="auto"/>
        <w:contextualSpacing/>
        <w:jc w:val="both"/>
        <w:rPr>
          <w:rFonts w:eastAsia="Calibri"/>
          <w:bCs/>
          <w:color w:val="000000"/>
          <w:sz w:val="24"/>
          <w:szCs w:val="24"/>
        </w:rPr>
      </w:pPr>
      <w:r w:rsidRPr="00FC0663">
        <w:rPr>
          <w:rFonts w:eastAsia="Calibri"/>
          <w:b/>
          <w:color w:val="000000"/>
          <w:sz w:val="24"/>
          <w:szCs w:val="24"/>
        </w:rPr>
        <w:t>b)</w:t>
      </w:r>
      <w:r w:rsidRPr="00FC0663">
        <w:rPr>
          <w:rFonts w:eastAsia="Calibri"/>
          <w:bCs/>
          <w:color w:val="000000"/>
          <w:sz w:val="24"/>
          <w:szCs w:val="24"/>
        </w:rPr>
        <w:t xml:space="preserve"> Một proton khác có thể nằm cân bằng khi được đặt ở dưới so với proton đầu tiên theo phương thẳng đứng.</w:t>
      </w:r>
    </w:p>
    <w:p w14:paraId="6D7713DE" w14:textId="77777777" w:rsidR="00CE4CCE" w:rsidRPr="00FC0663" w:rsidRDefault="00CE4CCE" w:rsidP="001A3BD8">
      <w:pPr>
        <w:tabs>
          <w:tab w:val="left" w:pos="720"/>
          <w:tab w:val="left" w:pos="900"/>
        </w:tabs>
        <w:spacing w:line="276" w:lineRule="auto"/>
        <w:contextualSpacing/>
        <w:jc w:val="both"/>
        <w:rPr>
          <w:rFonts w:eastAsia="Calibri"/>
          <w:bCs/>
          <w:color w:val="000000"/>
          <w:sz w:val="24"/>
          <w:szCs w:val="24"/>
        </w:rPr>
      </w:pPr>
      <w:r w:rsidRPr="00FC0663">
        <w:rPr>
          <w:rFonts w:eastAsia="Calibri"/>
          <w:b/>
          <w:color w:val="000000"/>
          <w:sz w:val="24"/>
          <w:szCs w:val="24"/>
        </w:rPr>
        <w:t>c)</w:t>
      </w:r>
      <w:r w:rsidRPr="00FC0663">
        <w:rPr>
          <w:rFonts w:eastAsia="Calibri"/>
          <w:bCs/>
          <w:color w:val="000000"/>
          <w:sz w:val="24"/>
          <w:szCs w:val="24"/>
        </w:rPr>
        <w:t xml:space="preserve"> Để proton đặt vào có lực điện cân bằng với trọng lượng thì F = P.</w:t>
      </w:r>
    </w:p>
    <w:p w14:paraId="0C420CFC" w14:textId="77777777" w:rsidR="00CE4CCE" w:rsidRPr="00FC0663" w:rsidRDefault="00CE4CCE" w:rsidP="001A3BD8">
      <w:pPr>
        <w:tabs>
          <w:tab w:val="left" w:pos="720"/>
          <w:tab w:val="left" w:pos="900"/>
        </w:tabs>
        <w:spacing w:line="276" w:lineRule="auto"/>
        <w:contextualSpacing/>
        <w:jc w:val="both"/>
        <w:rPr>
          <w:rFonts w:eastAsia="Calibri"/>
          <w:bCs/>
          <w:color w:val="000000"/>
          <w:sz w:val="24"/>
          <w:szCs w:val="24"/>
        </w:rPr>
      </w:pPr>
      <w:r w:rsidRPr="00FC0663">
        <w:rPr>
          <w:rFonts w:eastAsia="Calibri"/>
          <w:b/>
          <w:color w:val="000000"/>
          <w:sz w:val="24"/>
          <w:szCs w:val="24"/>
        </w:rPr>
        <w:t>d)</w:t>
      </w:r>
      <w:r w:rsidRPr="00FC0663">
        <w:rPr>
          <w:rFonts w:eastAsia="Calibri"/>
          <w:bCs/>
          <w:color w:val="000000"/>
          <w:sz w:val="24"/>
          <w:szCs w:val="24"/>
        </w:rPr>
        <w:t xml:space="preserve"> Khi cân bằng </w:t>
      </w:r>
      <w:r w:rsidRPr="00FC0663">
        <w:rPr>
          <w:rFonts w:eastAsia="Calibri"/>
          <w:color w:val="000000"/>
          <w:sz w:val="24"/>
          <w:szCs w:val="24"/>
        </w:rPr>
        <w:t>protron đặt vào cần cách proton đầu tiên 0,12m về phía trên theo phương thẳng đứng.</w:t>
      </w:r>
    </w:p>
    <w:p w14:paraId="5CF8D139" w14:textId="77777777" w:rsidR="00CE4CCE" w:rsidRPr="00FC0663" w:rsidRDefault="00CE4CCE">
      <w:pPr>
        <w:numPr>
          <w:ilvl w:val="0"/>
          <w:numId w:val="61"/>
        </w:numPr>
        <w:tabs>
          <w:tab w:val="left" w:pos="851"/>
        </w:tabs>
        <w:spacing w:line="276" w:lineRule="auto"/>
        <w:ind w:left="0" w:firstLine="0"/>
        <w:contextualSpacing/>
        <w:jc w:val="both"/>
        <w:rPr>
          <w:rFonts w:eastAsia="Calibri"/>
          <w:color w:val="000000"/>
          <w:sz w:val="24"/>
          <w:szCs w:val="24"/>
        </w:rPr>
      </w:pPr>
      <w:r w:rsidRPr="00FC0663">
        <w:rPr>
          <w:rFonts w:eastAsia="Calibri"/>
          <w:color w:val="000000"/>
          <w:sz w:val="24"/>
          <w:szCs w:val="24"/>
        </w:rPr>
        <w:t>Ống tia âm cực (CRT) là một thiết bị thường được thấy trong dao động ký điện tử cũng như màn hình tivi, máy tính (CRT)… Hình 13.6 cho thấy mô hình của một ống tia âm cực, bao gồm hai bản kim loại phẳng có chiều dài 8 cm, tích điện trái dấu, đặt song song và cách nhau 2 cm. Hiệu điện thế giữa hai bản kim loại là U = 12 V. Một electron được phóng ra từ điểm A cách đều hai bản kim loại với vận tốc ban đầu có độ lớn v</w:t>
      </w:r>
      <w:r w:rsidRPr="00FC0663">
        <w:rPr>
          <w:rFonts w:eastAsia="Calibri"/>
          <w:color w:val="000000"/>
          <w:sz w:val="24"/>
          <w:szCs w:val="24"/>
          <w:vertAlign w:val="subscript"/>
        </w:rPr>
        <w:t>0</w:t>
      </w:r>
      <w:r w:rsidRPr="00FC0663">
        <w:rPr>
          <w:rFonts w:eastAsia="Calibri"/>
          <w:color w:val="000000"/>
          <w:sz w:val="24"/>
          <w:szCs w:val="24"/>
        </w:rPr>
        <w:t xml:space="preserve"> bằng 7.10</w:t>
      </w:r>
      <w:r w:rsidRPr="00FC0663">
        <w:rPr>
          <w:rFonts w:eastAsia="Calibri"/>
          <w:color w:val="000000"/>
          <w:sz w:val="24"/>
          <w:szCs w:val="24"/>
          <w:vertAlign w:val="superscript"/>
        </w:rPr>
        <w:t>6</w:t>
      </w:r>
      <w:r w:rsidRPr="00FC0663">
        <w:rPr>
          <w:rFonts w:eastAsia="Calibri"/>
          <w:color w:val="000000"/>
          <w:sz w:val="24"/>
          <w:szCs w:val="24"/>
        </w:rPr>
        <w:t xml:space="preserve"> m/s và hướng dọc theo trục của ống cho rằng bản kim loại bên dưới có điện thế lớn hơn. Xem tác dụng của trọng lực là không đáng kể lấy khối lượng của electron là 9,1.10</w:t>
      </w:r>
      <w:r w:rsidRPr="00FC0663">
        <w:rPr>
          <w:rFonts w:eastAsia="Calibri"/>
          <w:color w:val="000000"/>
          <w:sz w:val="24"/>
          <w:szCs w:val="24"/>
          <w:vertAlign w:val="superscript"/>
        </w:rPr>
        <w:t>-31</w:t>
      </w:r>
      <w:r w:rsidRPr="00FC0663">
        <w:rPr>
          <w:rFonts w:eastAsia="Calibri"/>
          <w:color w:val="000000"/>
          <w:sz w:val="24"/>
          <w:szCs w:val="24"/>
        </w:rPr>
        <w:t xml:space="preserve"> kg .</w:t>
      </w:r>
    </w:p>
    <w:p w14:paraId="507F61F4" w14:textId="77777777" w:rsidR="00CE4CCE" w:rsidRPr="00FC0663" w:rsidRDefault="00CE4CCE" w:rsidP="001A3BD8">
      <w:pPr>
        <w:tabs>
          <w:tab w:val="left" w:pos="720"/>
          <w:tab w:val="left" w:pos="900"/>
        </w:tabs>
        <w:spacing w:line="276" w:lineRule="auto"/>
        <w:contextualSpacing/>
        <w:jc w:val="center"/>
        <w:rPr>
          <w:rFonts w:eastAsia="Calibri"/>
          <w:color w:val="000000"/>
          <w:sz w:val="24"/>
          <w:szCs w:val="24"/>
        </w:rPr>
      </w:pPr>
      <w:r w:rsidRPr="00FC0663">
        <w:rPr>
          <w:rFonts w:eastAsia="Calibri"/>
          <w:noProof/>
          <w:color w:val="000000"/>
          <w:sz w:val="24"/>
          <w:szCs w:val="24"/>
        </w:rPr>
        <w:lastRenderedPageBreak/>
        <w:drawing>
          <wp:inline distT="0" distB="0" distL="0" distR="0" wp14:anchorId="5075AE34" wp14:editId="4DA8E0B9">
            <wp:extent cx="3286664" cy="1129403"/>
            <wp:effectExtent l="0" t="0" r="0" b="0"/>
            <wp:docPr id="1867208767" name="Picture 7"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208767" name="Picture 7" descr="A diagram of a diagram&#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00168" cy="1134044"/>
                    </a:xfrm>
                    <a:prstGeom prst="rect">
                      <a:avLst/>
                    </a:prstGeom>
                    <a:noFill/>
                  </pic:spPr>
                </pic:pic>
              </a:graphicData>
            </a:graphic>
          </wp:inline>
        </w:drawing>
      </w:r>
    </w:p>
    <w:p w14:paraId="41DDBD36" w14:textId="77777777" w:rsidR="00CE4CCE" w:rsidRPr="00FC0663" w:rsidRDefault="00CE4CCE" w:rsidP="001A3BD8">
      <w:pPr>
        <w:tabs>
          <w:tab w:val="left" w:pos="720"/>
          <w:tab w:val="left" w:pos="900"/>
        </w:tabs>
        <w:spacing w:line="276" w:lineRule="auto"/>
        <w:contextualSpacing/>
        <w:jc w:val="both"/>
        <w:rPr>
          <w:rFonts w:eastAsia="Calibri"/>
          <w:b/>
          <w:color w:val="000000"/>
          <w:sz w:val="24"/>
          <w:szCs w:val="24"/>
        </w:rPr>
      </w:pPr>
      <w:r w:rsidRPr="00FC0663">
        <w:rPr>
          <w:rFonts w:eastAsia="Calibri"/>
          <w:b/>
          <w:color w:val="000000"/>
          <w:sz w:val="24"/>
          <w:szCs w:val="24"/>
        </w:rPr>
        <w:t xml:space="preserve">a) </w:t>
      </w:r>
      <w:r w:rsidRPr="00FC0663">
        <w:rPr>
          <w:rFonts w:eastAsia="Calibri"/>
          <w:bCs/>
          <w:color w:val="000000"/>
          <w:sz w:val="24"/>
          <w:szCs w:val="24"/>
        </w:rPr>
        <w:t xml:space="preserve">Quỹ đạo electron khi bay trong điện trường hai bản tụ là một đường cong parabol </w:t>
      </w:r>
    </w:p>
    <w:p w14:paraId="72B085D9" w14:textId="77777777" w:rsidR="00CE4CCE" w:rsidRPr="00FC0663" w:rsidRDefault="00CE4CCE" w:rsidP="001A3BD8">
      <w:pPr>
        <w:tabs>
          <w:tab w:val="left" w:pos="720"/>
          <w:tab w:val="left" w:pos="900"/>
        </w:tabs>
        <w:spacing w:line="276" w:lineRule="auto"/>
        <w:contextualSpacing/>
        <w:jc w:val="both"/>
        <w:rPr>
          <w:rFonts w:eastAsia="Calibri"/>
          <w:bCs/>
          <w:color w:val="000000"/>
          <w:sz w:val="24"/>
          <w:szCs w:val="24"/>
        </w:rPr>
      </w:pPr>
      <w:r w:rsidRPr="00FC0663">
        <w:rPr>
          <w:rFonts w:eastAsia="Calibri"/>
          <w:b/>
          <w:color w:val="000000"/>
          <w:sz w:val="24"/>
          <w:szCs w:val="24"/>
        </w:rPr>
        <w:t>b)</w:t>
      </w:r>
      <w:r w:rsidRPr="00FC0663">
        <w:rPr>
          <w:rFonts w:eastAsia="Calibri"/>
          <w:bCs/>
          <w:color w:val="000000"/>
          <w:sz w:val="24"/>
          <w:szCs w:val="24"/>
        </w:rPr>
        <w:t xml:space="preserve"> Electron bị đạp vào bản dương trước khi bay ra khỏi điện trường giữa hai bản kim loại.</w:t>
      </w:r>
    </w:p>
    <w:p w14:paraId="790BCFBD" w14:textId="77777777" w:rsidR="00CE4CCE" w:rsidRPr="00FC0663" w:rsidRDefault="00CE4CCE" w:rsidP="001A3BD8">
      <w:pPr>
        <w:tabs>
          <w:tab w:val="left" w:pos="720"/>
          <w:tab w:val="left" w:pos="900"/>
        </w:tabs>
        <w:spacing w:line="276" w:lineRule="auto"/>
        <w:contextualSpacing/>
        <w:jc w:val="both"/>
        <w:rPr>
          <w:rFonts w:eastAsia="Calibri"/>
          <w:bCs/>
          <w:color w:val="000000"/>
          <w:sz w:val="24"/>
          <w:szCs w:val="24"/>
        </w:rPr>
      </w:pPr>
      <w:r w:rsidRPr="00FC0663">
        <w:rPr>
          <w:rFonts w:eastAsia="Calibri"/>
          <w:b/>
          <w:color w:val="000000"/>
          <w:sz w:val="24"/>
          <w:szCs w:val="24"/>
        </w:rPr>
        <w:t>c)</w:t>
      </w:r>
      <w:r w:rsidRPr="00FC0663">
        <w:rPr>
          <w:rFonts w:eastAsia="Calibri"/>
          <w:bCs/>
          <w:color w:val="000000"/>
          <w:sz w:val="24"/>
          <w:szCs w:val="24"/>
        </w:rPr>
        <w:t xml:space="preserve"> </w:t>
      </w:r>
      <w:r w:rsidRPr="00FC0663">
        <w:rPr>
          <w:rFonts w:eastAsia="Calibri"/>
          <w:bCs/>
          <w:color w:val="auto"/>
          <w:sz w:val="24"/>
          <w:szCs w:val="24"/>
        </w:rPr>
        <w:t>Khi ra khỏi điện trường, electron vẫn chuyển động theo quỹ đạo parabol.</w:t>
      </w:r>
    </w:p>
    <w:p w14:paraId="552D73E1" w14:textId="77777777" w:rsidR="00CE4CCE" w:rsidRPr="00FC0663" w:rsidRDefault="00CE4CCE" w:rsidP="001A3BD8">
      <w:pPr>
        <w:tabs>
          <w:tab w:val="left" w:pos="720"/>
          <w:tab w:val="left" w:pos="900"/>
        </w:tabs>
        <w:spacing w:line="276" w:lineRule="auto"/>
        <w:contextualSpacing/>
        <w:jc w:val="both"/>
        <w:rPr>
          <w:rFonts w:eastAsia="Calibri"/>
          <w:bCs/>
          <w:color w:val="000000"/>
          <w:sz w:val="24"/>
          <w:szCs w:val="24"/>
        </w:rPr>
      </w:pPr>
      <w:r w:rsidRPr="00FC0663">
        <w:rPr>
          <w:rFonts w:eastAsia="Calibri"/>
          <w:b/>
          <w:color w:val="000000"/>
          <w:sz w:val="24"/>
          <w:szCs w:val="24"/>
        </w:rPr>
        <w:t>d)*</w:t>
      </w:r>
      <w:r w:rsidRPr="00FC0663">
        <w:rPr>
          <w:rFonts w:eastAsia="Calibri"/>
          <w:bCs/>
          <w:color w:val="000000"/>
          <w:sz w:val="24"/>
          <w:szCs w:val="24"/>
        </w:rPr>
        <w:t xml:space="preserve"> </w:t>
      </w:r>
      <w:r w:rsidRPr="00FC0663">
        <w:rPr>
          <w:rFonts w:eastAsia="Calibri"/>
          <w:color w:val="000000"/>
          <w:sz w:val="24"/>
          <w:szCs w:val="24"/>
        </w:rPr>
        <w:t xml:space="preserve">Sau khi ra khỏi vùng không gian điện trường, electron chuyển động đến đập vào màn hình quang S. Biết S cách hai bản kim loại một đoạn 15 cm. </w:t>
      </w:r>
      <w:r w:rsidRPr="00FC0663">
        <w:rPr>
          <w:rFonts w:eastAsia="Calibri"/>
          <w:color w:val="000000"/>
          <w:sz w:val="24"/>
          <w:szCs w:val="24"/>
          <w:bdr w:val="none" w:sz="0" w:space="0" w:color="auto" w:frame="1"/>
        </w:rPr>
        <w:t>Vị trí electron chạm vào màn S cách trục của ống một đoạn: 32,57.10</w:t>
      </w:r>
      <w:r w:rsidRPr="00FC0663">
        <w:rPr>
          <w:rFonts w:eastAsia="Calibri"/>
          <w:color w:val="000000"/>
          <w:sz w:val="24"/>
          <w:szCs w:val="24"/>
          <w:bdr w:val="none" w:sz="0" w:space="0" w:color="auto" w:frame="1"/>
          <w:vertAlign w:val="superscript"/>
        </w:rPr>
        <w:t>−3</w:t>
      </w:r>
      <w:r w:rsidRPr="00FC0663">
        <w:rPr>
          <w:rFonts w:eastAsia="Calibri"/>
          <w:color w:val="000000"/>
          <w:sz w:val="24"/>
          <w:szCs w:val="24"/>
          <w:bdr w:val="none" w:sz="0" w:space="0" w:color="auto" w:frame="1"/>
        </w:rPr>
        <w:t xml:space="preserve"> m.</w:t>
      </w:r>
    </w:p>
    <w:p w14:paraId="4BC36012" w14:textId="77777777" w:rsidR="00CE4CCE" w:rsidRPr="00FC0663" w:rsidRDefault="00CE4CCE" w:rsidP="00CE4CCE">
      <w:pPr>
        <w:spacing w:line="276" w:lineRule="auto"/>
        <w:jc w:val="both"/>
        <w:rPr>
          <w:rFonts w:eastAsia="Calibri"/>
          <w:b/>
          <w:color w:val="000000"/>
          <w:sz w:val="24"/>
          <w:szCs w:val="24"/>
          <w:lang w:val="fr-FR"/>
          <w14:ligatures w14:val="standardContextual"/>
        </w:rPr>
      </w:pPr>
    </w:p>
    <w:p w14:paraId="21496A82" w14:textId="77777777" w:rsidR="00CE4CCE" w:rsidRPr="00FC0663" w:rsidRDefault="00CE4CCE" w:rsidP="00CE4CCE">
      <w:pPr>
        <w:tabs>
          <w:tab w:val="left" w:pos="360"/>
        </w:tabs>
        <w:spacing w:line="276" w:lineRule="auto"/>
        <w:jc w:val="both"/>
        <w:rPr>
          <w:color w:val="000000"/>
          <w:sz w:val="24"/>
          <w:szCs w:val="24"/>
        </w:rPr>
      </w:pPr>
      <w:r w:rsidRPr="00FC0663">
        <w:rPr>
          <w:noProof/>
          <w:color w:val="000000"/>
          <w:sz w:val="24"/>
          <w:szCs w:val="24"/>
        </w:rPr>
        <mc:AlternateContent>
          <mc:Choice Requires="wpg">
            <w:drawing>
              <wp:inline distT="0" distB="0" distL="0" distR="0" wp14:anchorId="62C1FF42" wp14:editId="476A6FF3">
                <wp:extent cx="4143383" cy="330200"/>
                <wp:effectExtent l="0" t="0" r="9525" b="0"/>
                <wp:docPr id="1325357278" name="Group 34" descr="42 nguyen thi xie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3383" cy="330200"/>
                          <a:chOff x="0" y="0"/>
                          <a:chExt cx="41450" cy="3320"/>
                        </a:xfrm>
                      </wpg:grpSpPr>
                      <wpg:grpSp>
                        <wpg:cNvPr id="1019555960" name="Group 35"/>
                        <wpg:cNvGrpSpPr>
                          <a:grpSpLocks/>
                        </wpg:cNvGrpSpPr>
                        <wpg:grpSpPr bwMode="auto">
                          <a:xfrm>
                            <a:off x="0" y="0"/>
                            <a:ext cx="41450" cy="3320"/>
                            <a:chOff x="0" y="0"/>
                            <a:chExt cx="41450" cy="3320"/>
                          </a:xfrm>
                        </wpg:grpSpPr>
                        <wpg:grpSp>
                          <wpg:cNvPr id="490420255" name="Group 36"/>
                          <wpg:cNvGrpSpPr>
                            <a:grpSpLocks/>
                          </wpg:cNvGrpSpPr>
                          <wpg:grpSpPr bwMode="auto">
                            <a:xfrm>
                              <a:off x="0" y="0"/>
                              <a:ext cx="41450" cy="3256"/>
                              <a:chOff x="0" y="0"/>
                              <a:chExt cx="40034" cy="3258"/>
                            </a:xfrm>
                          </wpg:grpSpPr>
                          <wps:wsp>
                            <wps:cNvPr id="1532811994" name="Flowchart: Alternate Process 37"/>
                            <wps:cNvSpPr>
                              <a:spLocks noChangeArrowheads="1"/>
                            </wps:cNvSpPr>
                            <wps:spPr bwMode="auto">
                              <a:xfrm>
                                <a:off x="1026" y="0"/>
                                <a:ext cx="39008" cy="3227"/>
                              </a:xfrm>
                              <a:prstGeom prst="flowChartAlternateProcess">
                                <a:avLst/>
                              </a:prstGeom>
                              <a:solidFill>
                                <a:srgbClr val="3D5A80">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889582465" name="Hexagon 38"/>
                            <wps:cNvSpPr>
                              <a:spLocks noChangeArrowheads="1"/>
                            </wps:cNvSpPr>
                            <wps:spPr bwMode="auto">
                              <a:xfrm>
                                <a:off x="391" y="0"/>
                                <a:ext cx="3825" cy="3258"/>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913770273" name="Hexagon 39"/>
                            <wps:cNvSpPr>
                              <a:spLocks noChangeArrowheads="1"/>
                            </wps:cNvSpPr>
                            <wps:spPr bwMode="auto">
                              <a:xfrm>
                                <a:off x="0" y="0"/>
                                <a:ext cx="3825" cy="3252"/>
                              </a:xfrm>
                              <a:prstGeom prst="hexagon">
                                <a:avLst>
                                  <a:gd name="adj" fmla="val 25000"/>
                                  <a:gd name="vf" fmla="val 115470"/>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454412283" name="WordArt 192"/>
                          <wps:cNvSpPr txBox="1">
                            <a:spLocks noChangeArrowheads="1" noChangeShapeType="1"/>
                          </wps:cNvSpPr>
                          <wps:spPr bwMode="auto">
                            <a:xfrm>
                              <a:off x="4226" y="62"/>
                              <a:ext cx="37129" cy="3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4F0FEAE" w14:textId="77777777" w:rsidR="00974385" w:rsidRPr="004849A4" w:rsidRDefault="00974385" w:rsidP="00CE4CCE">
                                <w:pPr>
                                  <w:pStyle w:val="NormalWeb"/>
                                  <w:rPr>
                                    <w:b/>
                                    <w:color w:val="FFFFFF"/>
                                    <w:sz w:val="32"/>
                                    <w:szCs w:val="32"/>
                                  </w:rPr>
                                </w:pPr>
                                <w:r w:rsidRPr="004849A4">
                                  <w:rPr>
                                    <w:b/>
                                    <w:bCs/>
                                    <w:color w:val="FFFFFF"/>
                                    <w:sz w:val="32"/>
                                    <w:szCs w:val="32"/>
                                  </w:rPr>
                                  <w:t>Câu trắc nghiệm trả lời ngắn (1,5 điểm)</w:t>
                                </w:r>
                              </w:p>
                            </w:txbxContent>
                          </wps:txbx>
                          <wps:bodyPr rot="0" vert="horz" wrap="square" lIns="91440" tIns="45720" rIns="91440" bIns="45720" anchor="t" anchorCtr="0" upright="1">
                            <a:noAutofit/>
                          </wps:bodyPr>
                        </wps:wsp>
                      </wpg:grpSp>
                      <wps:wsp>
                        <wps:cNvPr id="30882214" name="WordArt 192"/>
                        <wps:cNvSpPr txBox="1">
                          <a:spLocks noChangeArrowheads="1" noChangeShapeType="1"/>
                        </wps:cNvSpPr>
                        <wps:spPr bwMode="auto">
                          <a:xfrm>
                            <a:off x="286" y="123"/>
                            <a:ext cx="4693"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3962C69" w14:textId="77777777" w:rsidR="00974385" w:rsidRPr="004849A4" w:rsidRDefault="00974385" w:rsidP="00CE4CCE">
                              <w:pPr>
                                <w:pStyle w:val="NormalWeb"/>
                                <w:ind w:hanging="142"/>
                                <w:jc w:val="center"/>
                                <w:rPr>
                                  <w:b/>
                                  <w:bCs/>
                                  <w:color w:val="FFFFFF"/>
                                  <w:sz w:val="32"/>
                                  <w:szCs w:val="32"/>
                                </w:rPr>
                              </w:pPr>
                              <w:r w:rsidRPr="004849A4">
                                <w:rPr>
                                  <w:b/>
                                  <w:bCs/>
                                  <w:color w:val="FFFFFF"/>
                                  <w:sz w:val="32"/>
                                  <w:szCs w:val="32"/>
                                </w:rPr>
                                <w:t>III</w:t>
                              </w:r>
                            </w:p>
                          </w:txbxContent>
                        </wps:txbx>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62C1FF42" id="_x0000_s1051" alt="42 nguyen thi xiem" style="width:326.25pt;height:26pt;mso-position-horizontal-relative:char;mso-position-vertical-relative:line" coordsize="4145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">
                <v:group id="Group 35" o:spid="_x0000_s1052" style="position:absolute;width:41450;height:3320" coordsize="41450,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">
                  <v:group id="Group 36" o:spid="_x0000_s1053" style="position:absolute;width:41450;height:3256" coordsize="40034,3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">
                    <v:shape id="Flowchart: Alternate Process 37" o:spid="_x0000_s1054" type="#_x0000_t176" style="position:absolute;left:1026;width:39008;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" fillcolor="#3d5a80" stroked="f" strokeweight="1pt">
                      <v:fill opacity="52428f"/>
                    </v:shape>
                    <v:shape id="Hexagon 38" o:spid="_x0000_s1055" type="#_x0000_t9" style="position:absolute;left:391;width:3825;height:3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" adj="4600" fillcolor="#f60" stroked="f" strokeweight="1pt"/>
                    <v:shape id="Hexagon 39" o:spid="_x0000_s1056" type="#_x0000_t9" style="position:absolute;width:3825;height:3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" adj="4591" fillcolor="#293241" stroked="f" strokeweight="1pt"/>
                  </v:group>
                  <v:shape id="_x0000_s1057" type="#_x0000_t202" style="position:absolute;left:4226;top:62;width:37129;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" filled="f" stroked="f">
                    <v:stroke joinstyle="round"/>
                    <o:lock v:ext="edit" shapetype="t"/>
                    <v:textbox>
                      <w:txbxContent>
                        <w:p w14:paraId="64F0FEAE" w14:textId="77777777" w:rsidR="00974385" w:rsidRPr="004849A4" w:rsidRDefault="00974385" w:rsidP="00CE4CCE">
                          <w:pPr>
                            <w:pStyle w:val="NormalWeb"/>
                            <w:rPr>
                              <w:b/>
                              <w:color w:val="FFFFFF"/>
                              <w:sz w:val="32"/>
                              <w:szCs w:val="32"/>
                            </w:rPr>
                          </w:pPr>
                          <w:proofErr w:type="spellStart"/>
                          <w:r w:rsidRPr="004849A4">
                            <w:rPr>
                              <w:b/>
                              <w:bCs/>
                              <w:color w:val="FFFFFF"/>
                              <w:sz w:val="32"/>
                              <w:szCs w:val="32"/>
                            </w:rPr>
                            <w:t>Câu</w:t>
                          </w:r>
                          <w:proofErr w:type="spellEnd"/>
                          <w:r w:rsidRPr="004849A4">
                            <w:rPr>
                              <w:b/>
                              <w:bCs/>
                              <w:color w:val="FFFFFF"/>
                              <w:sz w:val="32"/>
                              <w:szCs w:val="32"/>
                            </w:rPr>
                            <w:t xml:space="preserve"> </w:t>
                          </w:r>
                          <w:proofErr w:type="spellStart"/>
                          <w:r w:rsidRPr="004849A4">
                            <w:rPr>
                              <w:b/>
                              <w:bCs/>
                              <w:color w:val="FFFFFF"/>
                              <w:sz w:val="32"/>
                              <w:szCs w:val="32"/>
                            </w:rPr>
                            <w:t>trắc</w:t>
                          </w:r>
                          <w:proofErr w:type="spellEnd"/>
                          <w:r w:rsidRPr="004849A4">
                            <w:rPr>
                              <w:b/>
                              <w:bCs/>
                              <w:color w:val="FFFFFF"/>
                              <w:sz w:val="32"/>
                              <w:szCs w:val="32"/>
                            </w:rPr>
                            <w:t xml:space="preserve"> </w:t>
                          </w:r>
                          <w:proofErr w:type="spellStart"/>
                          <w:r w:rsidRPr="004849A4">
                            <w:rPr>
                              <w:b/>
                              <w:bCs/>
                              <w:color w:val="FFFFFF"/>
                              <w:sz w:val="32"/>
                              <w:szCs w:val="32"/>
                            </w:rPr>
                            <w:t>nghiệm</w:t>
                          </w:r>
                          <w:proofErr w:type="spellEnd"/>
                          <w:r w:rsidRPr="004849A4">
                            <w:rPr>
                              <w:b/>
                              <w:bCs/>
                              <w:color w:val="FFFFFF"/>
                              <w:sz w:val="32"/>
                              <w:szCs w:val="32"/>
                            </w:rPr>
                            <w:t xml:space="preserve"> </w:t>
                          </w:r>
                          <w:proofErr w:type="spellStart"/>
                          <w:r w:rsidRPr="004849A4">
                            <w:rPr>
                              <w:b/>
                              <w:bCs/>
                              <w:color w:val="FFFFFF"/>
                              <w:sz w:val="32"/>
                              <w:szCs w:val="32"/>
                            </w:rPr>
                            <w:t>trả</w:t>
                          </w:r>
                          <w:proofErr w:type="spellEnd"/>
                          <w:r w:rsidRPr="004849A4">
                            <w:rPr>
                              <w:b/>
                              <w:bCs/>
                              <w:color w:val="FFFFFF"/>
                              <w:sz w:val="32"/>
                              <w:szCs w:val="32"/>
                            </w:rPr>
                            <w:t xml:space="preserve"> </w:t>
                          </w:r>
                          <w:proofErr w:type="spellStart"/>
                          <w:r w:rsidRPr="004849A4">
                            <w:rPr>
                              <w:b/>
                              <w:bCs/>
                              <w:color w:val="FFFFFF"/>
                              <w:sz w:val="32"/>
                              <w:szCs w:val="32"/>
                            </w:rPr>
                            <w:t>lời</w:t>
                          </w:r>
                          <w:proofErr w:type="spellEnd"/>
                          <w:r w:rsidRPr="004849A4">
                            <w:rPr>
                              <w:b/>
                              <w:bCs/>
                              <w:color w:val="FFFFFF"/>
                              <w:sz w:val="32"/>
                              <w:szCs w:val="32"/>
                            </w:rPr>
                            <w:t xml:space="preserve"> </w:t>
                          </w:r>
                          <w:proofErr w:type="spellStart"/>
                          <w:r w:rsidRPr="004849A4">
                            <w:rPr>
                              <w:b/>
                              <w:bCs/>
                              <w:color w:val="FFFFFF"/>
                              <w:sz w:val="32"/>
                              <w:szCs w:val="32"/>
                            </w:rPr>
                            <w:t>ngắn</w:t>
                          </w:r>
                          <w:proofErr w:type="spellEnd"/>
                          <w:r w:rsidRPr="004849A4">
                            <w:rPr>
                              <w:b/>
                              <w:bCs/>
                              <w:color w:val="FFFFFF"/>
                              <w:sz w:val="32"/>
                              <w:szCs w:val="32"/>
                            </w:rPr>
                            <w:t xml:space="preserve"> (1,5 </w:t>
                          </w:r>
                          <w:proofErr w:type="spellStart"/>
                          <w:r w:rsidRPr="004849A4">
                            <w:rPr>
                              <w:b/>
                              <w:bCs/>
                              <w:color w:val="FFFFFF"/>
                              <w:sz w:val="32"/>
                              <w:szCs w:val="32"/>
                            </w:rPr>
                            <w:t>điểm</w:t>
                          </w:r>
                          <w:proofErr w:type="spellEnd"/>
                          <w:r w:rsidRPr="004849A4">
                            <w:rPr>
                              <w:b/>
                              <w:bCs/>
                              <w:color w:val="FFFFFF"/>
                              <w:sz w:val="32"/>
                              <w:szCs w:val="32"/>
                            </w:rPr>
                            <w:t>)</w:t>
                          </w:r>
                        </w:p>
                      </w:txbxContent>
                    </v:textbox>
                  </v:shape>
                </v:group>
                <v:shape id="_x0000_s1058" type="#_x0000_t202" style="position:absolute;left:286;top:123;width:4693;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" filled="f" stroked="f">
                  <v:stroke joinstyle="round"/>
                  <o:lock v:ext="edit" shapetype="t"/>
                  <v:textbox>
                    <w:txbxContent>
                      <w:p w14:paraId="73962C69" w14:textId="77777777" w:rsidR="00974385" w:rsidRPr="004849A4" w:rsidRDefault="00974385" w:rsidP="00CE4CCE">
                        <w:pPr>
                          <w:pStyle w:val="NormalWeb"/>
                          <w:ind w:hanging="142"/>
                          <w:jc w:val="center"/>
                          <w:rPr>
                            <w:b/>
                            <w:bCs/>
                            <w:color w:val="FFFFFF"/>
                            <w:sz w:val="32"/>
                            <w:szCs w:val="32"/>
                          </w:rPr>
                        </w:pPr>
                        <w:r w:rsidRPr="004849A4">
                          <w:rPr>
                            <w:b/>
                            <w:bCs/>
                            <w:color w:val="FFFFFF"/>
                            <w:sz w:val="32"/>
                            <w:szCs w:val="32"/>
                          </w:rPr>
                          <w:t>III</w:t>
                        </w:r>
                      </w:p>
                    </w:txbxContent>
                  </v:textbox>
                </v:shape>
                <w10:anchorlock/>
              </v:group>
            </w:pict>
          </mc:Fallback>
        </mc:AlternateContent>
      </w:r>
    </w:p>
    <w:p w14:paraId="66C74C6C" w14:textId="77777777" w:rsidR="00CE4CCE" w:rsidRPr="00FC0663" w:rsidRDefault="00CE4CCE">
      <w:pPr>
        <w:numPr>
          <w:ilvl w:val="0"/>
          <w:numId w:val="65"/>
        </w:numPr>
        <w:tabs>
          <w:tab w:val="left" w:pos="810"/>
          <w:tab w:val="left" w:pos="894"/>
          <w:tab w:val="left" w:pos="990"/>
        </w:tabs>
        <w:autoSpaceDE w:val="0"/>
        <w:autoSpaceDN w:val="0"/>
        <w:adjustRightInd w:val="0"/>
        <w:spacing w:line="276" w:lineRule="auto"/>
        <w:ind w:left="0" w:firstLine="0"/>
        <w:contextualSpacing/>
        <w:jc w:val="both"/>
        <w:rPr>
          <w:rFonts w:eastAsia="Calibri"/>
          <w:color w:val="auto"/>
          <w:sz w:val="24"/>
          <w:szCs w:val="24"/>
          <w:lang w:val="fr-FR"/>
        </w:rPr>
      </w:pPr>
      <w:r w:rsidRPr="00FC0663">
        <w:rPr>
          <w:rFonts w:eastAsia="Calibri"/>
          <w:color w:val="auto"/>
          <w:sz w:val="24"/>
          <w:szCs w:val="24"/>
          <w:lang w:val="fr-FR"/>
        </w:rPr>
        <w:t>Nếu truyền cho một quả cầu trung hoà điện 10</w:t>
      </w:r>
      <w:r w:rsidRPr="00FC0663">
        <w:rPr>
          <w:rFonts w:eastAsia="Calibri"/>
          <w:color w:val="auto"/>
          <w:sz w:val="24"/>
          <w:szCs w:val="24"/>
          <w:vertAlign w:val="superscript"/>
          <w:lang w:val="fr-FR"/>
        </w:rPr>
        <w:t>5</w:t>
      </w:r>
      <w:r w:rsidRPr="00FC0663">
        <w:rPr>
          <w:rFonts w:eastAsia="Calibri"/>
          <w:color w:val="auto"/>
          <w:sz w:val="24"/>
          <w:szCs w:val="24"/>
          <w:lang w:val="fr-FR"/>
        </w:rPr>
        <w:t xml:space="preserve"> điện tử thì quả cầu sẽ mang một điện tích là …x10</w:t>
      </w:r>
      <w:r w:rsidRPr="00FC0663">
        <w:rPr>
          <w:rFonts w:eastAsia="Calibri"/>
          <w:color w:val="auto"/>
          <w:sz w:val="24"/>
          <w:szCs w:val="24"/>
          <w:vertAlign w:val="superscript"/>
          <w:lang w:val="fr-FR"/>
        </w:rPr>
        <w:t>-14</w:t>
      </w:r>
      <w:r w:rsidRPr="00FC0663">
        <w:rPr>
          <w:rFonts w:eastAsia="Calibri"/>
          <w:color w:val="auto"/>
          <w:sz w:val="24"/>
          <w:szCs w:val="24"/>
          <w:lang w:val="fr-FR"/>
        </w:rPr>
        <w:t xml:space="preserve"> Coulomb. Giá trị ở dấu « … » là bao nhiêu? </w:t>
      </w:r>
    </w:p>
    <w:p w14:paraId="06CBC8AB" w14:textId="77777777" w:rsidR="00CE4CCE" w:rsidRPr="00FC0663" w:rsidRDefault="00CE4CCE">
      <w:pPr>
        <w:numPr>
          <w:ilvl w:val="0"/>
          <w:numId w:val="65"/>
        </w:numPr>
        <w:tabs>
          <w:tab w:val="left" w:pos="810"/>
          <w:tab w:val="left" w:pos="894"/>
          <w:tab w:val="left" w:pos="990"/>
        </w:tabs>
        <w:spacing w:line="276" w:lineRule="auto"/>
        <w:ind w:left="0" w:firstLine="0"/>
        <w:contextualSpacing/>
        <w:jc w:val="both"/>
        <w:rPr>
          <w:rFonts w:eastAsia="Calibri"/>
          <w:b/>
          <w:color w:val="000000"/>
          <w:sz w:val="24"/>
          <w:szCs w:val="24"/>
        </w:rPr>
      </w:pPr>
      <w:r w:rsidRPr="00FC0663">
        <w:rPr>
          <w:rFonts w:eastAsia="Calibri"/>
          <w:color w:val="000000"/>
          <w:sz w:val="24"/>
          <w:szCs w:val="24"/>
        </w:rPr>
        <w:t xml:space="preserve">Nếu tăng khoảng cách giữa hai điện tích điểm lên </w:t>
      </w:r>
      <w:r w:rsidRPr="00FC0663">
        <w:rPr>
          <w:rFonts w:eastAsia="Calibri"/>
          <w:noProof/>
          <w:color w:val="auto"/>
          <w:position w:val="-6"/>
          <w:sz w:val="24"/>
          <w:szCs w:val="24"/>
        </w:rPr>
        <w:drawing>
          <wp:inline distT="0" distB="0" distL="0" distR="0" wp14:anchorId="5955A979" wp14:editId="46536BE3">
            <wp:extent cx="123825" cy="171450"/>
            <wp:effectExtent l="0" t="0" r="9525" b="0"/>
            <wp:docPr id="2078078418" name="Picture 2078078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FC0663">
        <w:rPr>
          <w:rFonts w:eastAsia="Calibri"/>
          <w:color w:val="000000"/>
          <w:sz w:val="24"/>
          <w:szCs w:val="24"/>
        </w:rPr>
        <w:t>lần thì lực tương tác tĩnh điện giữa chúng sẽ tăng lên mấy lần?</w:t>
      </w:r>
    </w:p>
    <w:p w14:paraId="52DDFE25" w14:textId="77777777" w:rsidR="00CE4CCE" w:rsidRPr="00FC0663" w:rsidRDefault="00CE4CCE">
      <w:pPr>
        <w:numPr>
          <w:ilvl w:val="0"/>
          <w:numId w:val="65"/>
        </w:numPr>
        <w:tabs>
          <w:tab w:val="left" w:pos="810"/>
          <w:tab w:val="left" w:pos="894"/>
        </w:tabs>
        <w:spacing w:line="276" w:lineRule="auto"/>
        <w:ind w:left="0" w:firstLine="0"/>
        <w:contextualSpacing/>
        <w:jc w:val="both"/>
        <w:rPr>
          <w:rFonts w:eastAsia="Calibri"/>
          <w:color w:val="000000"/>
          <w:sz w:val="24"/>
          <w:szCs w:val="24"/>
        </w:rPr>
      </w:pPr>
      <w:r w:rsidRPr="00FC0663">
        <w:rPr>
          <w:rFonts w:eastAsia="Calibri"/>
          <w:color w:val="000000"/>
          <w:sz w:val="24"/>
          <w:szCs w:val="24"/>
        </w:rPr>
        <w:t xml:space="preserve">Cho hai điểm M và N cùng nằm trên một đường sức điện của điện trường do điện tích q gây ra. Độ lớn cường độ điện trường tại M là 45 V/m và tại N là 5 V/m. Độ lớn cường độ điện trường tại trung điểm I bằng bao nhiêu V/m? </w:t>
      </w:r>
      <w:r w:rsidRPr="00FC0663">
        <w:rPr>
          <w:rFonts w:eastAsia="Calibri"/>
          <w:color w:val="auto"/>
          <w:sz w:val="24"/>
          <w:szCs w:val="24"/>
          <w:lang w:val="fr-FR"/>
        </w:rPr>
        <w:t>(Kết quả lấy đến 3 chữ số có nghĩa)</w:t>
      </w:r>
    </w:p>
    <w:p w14:paraId="296BA9DC" w14:textId="77777777" w:rsidR="00CE4CCE" w:rsidRPr="00FC0663" w:rsidRDefault="00CE4CCE">
      <w:pPr>
        <w:widowControl w:val="0"/>
        <w:numPr>
          <w:ilvl w:val="0"/>
          <w:numId w:val="65"/>
        </w:numPr>
        <w:tabs>
          <w:tab w:val="left" w:pos="768"/>
          <w:tab w:val="left" w:pos="894"/>
        </w:tabs>
        <w:spacing w:line="276" w:lineRule="auto"/>
        <w:ind w:left="0" w:firstLine="0"/>
        <w:jc w:val="both"/>
        <w:rPr>
          <w:rFonts w:eastAsia="Arial"/>
          <w:color w:val="000000"/>
          <w:sz w:val="24"/>
          <w:szCs w:val="24"/>
        </w:rPr>
      </w:pPr>
      <w:r w:rsidRPr="00FC0663">
        <w:rPr>
          <w:rFonts w:eastAsia="Arial"/>
          <w:color w:val="000000"/>
          <w:sz w:val="24"/>
          <w:szCs w:val="24"/>
        </w:rPr>
        <w:t>Biết khoảng cách từ electron đến hạt nhân của nguyên tử helium là 2,94.10</w:t>
      </w:r>
      <w:r w:rsidRPr="00FC0663">
        <w:rPr>
          <w:rFonts w:eastAsia="Arial"/>
          <w:color w:val="000000"/>
          <w:sz w:val="24"/>
          <w:szCs w:val="24"/>
          <w:vertAlign w:val="superscript"/>
        </w:rPr>
        <w:t>-11</w:t>
      </w:r>
      <w:r w:rsidRPr="00FC0663">
        <w:rPr>
          <w:rFonts w:eastAsia="Arial"/>
          <w:color w:val="000000"/>
          <w:sz w:val="24"/>
          <w:szCs w:val="24"/>
        </w:rPr>
        <w:t xml:space="preserve"> m, điện tích của electron là -1.6-10</w:t>
      </w:r>
      <w:r w:rsidRPr="00FC0663">
        <w:rPr>
          <w:rFonts w:eastAsia="Arial"/>
          <w:color w:val="000000"/>
          <w:sz w:val="24"/>
          <w:szCs w:val="24"/>
          <w:vertAlign w:val="superscript"/>
        </w:rPr>
        <w:t>-19</w:t>
      </w:r>
      <w:r w:rsidRPr="00FC0663">
        <w:rPr>
          <w:rFonts w:eastAsia="Arial"/>
          <w:color w:val="000000"/>
          <w:sz w:val="24"/>
          <w:szCs w:val="24"/>
        </w:rPr>
        <w:t xml:space="preserve">C. Lực tĩnh điện tương tác giữa hạt nhân nguyên từ helium với electron nằm trong lớp vỏ của nguyên tử này là </w:t>
      </w:r>
      <w:r w:rsidRPr="00FC0663">
        <w:rPr>
          <w:rFonts w:eastAsia="Arial"/>
          <w:noProof/>
          <w:color w:val="000000"/>
          <w:sz w:val="24"/>
          <w:szCs w:val="24"/>
        </w:rPr>
        <w:t>…x10</w:t>
      </w:r>
      <w:r w:rsidRPr="00FC0663">
        <w:rPr>
          <w:rFonts w:eastAsia="Arial"/>
          <w:noProof/>
          <w:color w:val="000000"/>
          <w:sz w:val="24"/>
          <w:szCs w:val="24"/>
          <w:vertAlign w:val="superscript"/>
        </w:rPr>
        <w:t>-7</w:t>
      </w:r>
      <w:r w:rsidRPr="00FC0663">
        <w:rPr>
          <w:rFonts w:eastAsia="Arial"/>
          <w:noProof/>
          <w:color w:val="000000"/>
          <w:sz w:val="24"/>
          <w:szCs w:val="24"/>
        </w:rPr>
        <w:t xml:space="preserve"> (N).</w:t>
      </w:r>
      <w:r w:rsidRPr="00FC0663">
        <w:rPr>
          <w:rFonts w:eastAsia="Arial"/>
          <w:color w:val="auto"/>
          <w:sz w:val="24"/>
          <w:szCs w:val="24"/>
          <w:lang w:val="fr-FR"/>
        </w:rPr>
        <w:t xml:space="preserve"> Giá trị ở dấu « … » là bao nhiêu? (Kết quả lấy đến 2 chữ số có nghĩa)</w:t>
      </w:r>
    </w:p>
    <w:tbl>
      <w:tblPr>
        <w:tblStyle w:val="trongbang1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1"/>
        <w:gridCol w:w="1706"/>
        <w:gridCol w:w="3259"/>
      </w:tblGrid>
      <w:tr w:rsidR="00CE4CCE" w:rsidRPr="00FC0663" w14:paraId="10C5E028" w14:textId="77777777" w:rsidTr="00974385">
        <w:tc>
          <w:tcPr>
            <w:tcW w:w="6487" w:type="dxa"/>
            <w:gridSpan w:val="2"/>
          </w:tcPr>
          <w:p w14:paraId="22601D4A" w14:textId="77777777" w:rsidR="00CE4CCE" w:rsidRPr="00FC0663" w:rsidRDefault="00CE4CCE">
            <w:pPr>
              <w:numPr>
                <w:ilvl w:val="0"/>
                <w:numId w:val="65"/>
              </w:numPr>
              <w:tabs>
                <w:tab w:val="left" w:pos="894"/>
              </w:tabs>
              <w:spacing w:line="276" w:lineRule="auto"/>
              <w:ind w:left="0" w:firstLine="0"/>
              <w:contextualSpacing/>
              <w:rPr>
                <w:rFonts w:eastAsia="Calibri"/>
                <w:bCs/>
                <w:color w:val="000000"/>
                <w:sz w:val="24"/>
                <w:szCs w:val="24"/>
              </w:rPr>
            </w:pPr>
            <w:r w:rsidRPr="00FC0663">
              <w:rPr>
                <w:rFonts w:eastAsia="Calibri"/>
                <w:bCs/>
                <w:color w:val="000000"/>
                <w:sz w:val="24"/>
                <w:szCs w:val="24"/>
              </w:rPr>
              <w:t xml:space="preserve">Ba điểm A, B, C tạo thành tam giác vuông tại </w:t>
            </w:r>
            <w:r w:rsidRPr="00FC0663">
              <w:rPr>
                <w:rFonts w:eastAsia="Calibri"/>
                <w:noProof/>
                <w:color w:val="auto"/>
                <w:position w:val="-4"/>
                <w:sz w:val="24"/>
                <w:szCs w:val="24"/>
              </w:rPr>
              <w:drawing>
                <wp:inline distT="0" distB="0" distL="0" distR="0" wp14:anchorId="095EB0A5" wp14:editId="10AB60DE">
                  <wp:extent cx="170180" cy="170180"/>
                  <wp:effectExtent l="0" t="0" r="1270" b="1270"/>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r w:rsidRPr="00FC0663">
              <w:rPr>
                <w:rFonts w:eastAsia="Calibri"/>
                <w:bCs/>
                <w:color w:val="000000"/>
                <w:sz w:val="24"/>
                <w:szCs w:val="24"/>
              </w:rPr>
              <w:t xml:space="preserve"> đặt trong điện trường đều có véc tơ cường độ điện trường song song với </w:t>
            </w:r>
            <w:r w:rsidRPr="00FC0663">
              <w:rPr>
                <w:rFonts w:eastAsia="Calibri"/>
                <w:noProof/>
                <w:color w:val="auto"/>
                <w:position w:val="-4"/>
                <w:sz w:val="24"/>
                <w:szCs w:val="24"/>
              </w:rPr>
              <w:drawing>
                <wp:inline distT="0" distB="0" distL="0" distR="0" wp14:anchorId="19AFDD99" wp14:editId="0AD4EBDC">
                  <wp:extent cx="266065" cy="170180"/>
                  <wp:effectExtent l="0" t="0" r="635" b="1270"/>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6065" cy="170180"/>
                          </a:xfrm>
                          <a:prstGeom prst="rect">
                            <a:avLst/>
                          </a:prstGeom>
                          <a:noFill/>
                          <a:ln>
                            <a:noFill/>
                          </a:ln>
                        </pic:spPr>
                      </pic:pic>
                    </a:graphicData>
                  </a:graphic>
                </wp:inline>
              </w:drawing>
            </w:r>
            <w:r w:rsidRPr="00FC0663">
              <w:rPr>
                <w:rFonts w:eastAsia="Calibri"/>
                <w:bCs/>
                <w:color w:val="000000"/>
                <w:sz w:val="24"/>
                <w:szCs w:val="24"/>
              </w:rPr>
              <w:t xml:space="preserve">.Cho góc </w:t>
            </w:r>
            <w:r w:rsidRPr="00FC0663">
              <w:rPr>
                <w:rFonts w:eastAsia="Calibri"/>
                <w:noProof/>
                <w:color w:val="auto"/>
                <w:position w:val="-6"/>
                <w:sz w:val="24"/>
                <w:szCs w:val="24"/>
              </w:rPr>
              <w:drawing>
                <wp:inline distT="0" distB="0" distL="0" distR="0" wp14:anchorId="25691005" wp14:editId="4A985307">
                  <wp:extent cx="510540" cy="180975"/>
                  <wp:effectExtent l="0" t="0" r="3810" b="9525"/>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10540" cy="180975"/>
                          </a:xfrm>
                          <a:prstGeom prst="rect">
                            <a:avLst/>
                          </a:prstGeom>
                          <a:noFill/>
                          <a:ln>
                            <a:noFill/>
                          </a:ln>
                        </pic:spPr>
                      </pic:pic>
                    </a:graphicData>
                  </a:graphic>
                </wp:inline>
              </w:drawing>
            </w:r>
            <w:r w:rsidRPr="00FC0663">
              <w:rPr>
                <w:rFonts w:eastAsia="Calibri"/>
                <w:bCs/>
                <w:color w:val="000000"/>
                <w:sz w:val="24"/>
                <w:szCs w:val="24"/>
              </w:rPr>
              <w:t>; BC = 10cm và U</w:t>
            </w:r>
            <w:r w:rsidRPr="00FC0663">
              <w:rPr>
                <w:rFonts w:eastAsia="Calibri"/>
                <w:bCs/>
                <w:color w:val="000000"/>
                <w:sz w:val="24"/>
                <w:szCs w:val="24"/>
                <w:vertAlign w:val="subscript"/>
              </w:rPr>
              <w:t>BC</w:t>
            </w:r>
            <w:r w:rsidRPr="00FC0663">
              <w:rPr>
                <w:rFonts w:eastAsia="Calibri"/>
                <w:bCs/>
                <w:color w:val="000000"/>
                <w:sz w:val="24"/>
                <w:szCs w:val="24"/>
              </w:rPr>
              <w:t xml:space="preserve"> = 400V. Xác định hiệu điện thế U</w:t>
            </w:r>
            <w:r w:rsidRPr="00FC0663">
              <w:rPr>
                <w:rFonts w:eastAsia="Calibri"/>
                <w:bCs/>
                <w:color w:val="000000"/>
                <w:sz w:val="24"/>
                <w:szCs w:val="24"/>
                <w:vertAlign w:val="subscript"/>
              </w:rPr>
              <w:t>AC</w:t>
            </w:r>
            <w:r w:rsidRPr="00FC0663">
              <w:rPr>
                <w:rFonts w:eastAsia="Calibri"/>
                <w:bCs/>
                <w:color w:val="000000"/>
                <w:sz w:val="24"/>
                <w:szCs w:val="24"/>
              </w:rPr>
              <w:t>.</w:t>
            </w:r>
          </w:p>
        </w:tc>
        <w:tc>
          <w:tcPr>
            <w:tcW w:w="3259" w:type="dxa"/>
          </w:tcPr>
          <w:p w14:paraId="5C50547B" w14:textId="77777777" w:rsidR="00CE4CCE" w:rsidRPr="00FC0663" w:rsidRDefault="00CE4CCE" w:rsidP="001A3BD8">
            <w:pPr>
              <w:spacing w:line="276" w:lineRule="auto"/>
              <w:rPr>
                <w:bCs/>
                <w:color w:val="000000"/>
                <w:sz w:val="24"/>
                <w:szCs w:val="24"/>
              </w:rPr>
            </w:pPr>
            <w:r w:rsidRPr="00FC0663">
              <w:rPr>
                <w:noProof/>
                <w:color w:val="000000"/>
                <w:sz w:val="24"/>
                <w:szCs w:val="24"/>
              </w:rPr>
              <w:drawing>
                <wp:inline distT="0" distB="0" distL="0" distR="0" wp14:anchorId="50B60AC2" wp14:editId="72C79ECC">
                  <wp:extent cx="1890934" cy="1308538"/>
                  <wp:effectExtent l="0" t="0" r="0" b="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93562" cy="1310357"/>
                          </a:xfrm>
                          <a:prstGeom prst="rect">
                            <a:avLst/>
                          </a:prstGeom>
                          <a:noFill/>
                          <a:ln>
                            <a:noFill/>
                          </a:ln>
                        </pic:spPr>
                      </pic:pic>
                    </a:graphicData>
                  </a:graphic>
                </wp:inline>
              </w:drawing>
            </w:r>
          </w:p>
        </w:tc>
      </w:tr>
      <w:tr w:rsidR="00CE4CCE" w:rsidRPr="00FC0663" w14:paraId="062E69AC" w14:textId="77777777" w:rsidTr="00974385">
        <w:tc>
          <w:tcPr>
            <w:tcW w:w="4781" w:type="dxa"/>
          </w:tcPr>
          <w:p w14:paraId="12352079" w14:textId="77777777" w:rsidR="00CE4CCE" w:rsidRPr="00FC0663" w:rsidRDefault="00CE4CCE">
            <w:pPr>
              <w:numPr>
                <w:ilvl w:val="0"/>
                <w:numId w:val="65"/>
              </w:numPr>
              <w:tabs>
                <w:tab w:val="left" w:pos="894"/>
              </w:tabs>
              <w:spacing w:line="276" w:lineRule="auto"/>
              <w:ind w:left="0" w:right="43" w:firstLine="0"/>
              <w:contextualSpacing/>
              <w:rPr>
                <w:rFonts w:eastAsia="Calibri"/>
                <w:color w:val="000000"/>
                <w:sz w:val="24"/>
                <w:szCs w:val="24"/>
                <w:lang w:val="vi-VN"/>
              </w:rPr>
            </w:pPr>
            <w:r w:rsidRPr="00FC0663">
              <w:rPr>
                <w:rFonts w:eastAsia="Calibri"/>
                <w:b/>
                <w:bCs/>
                <w:color w:val="000000"/>
                <w:sz w:val="24"/>
                <w:szCs w:val="24"/>
              </w:rPr>
              <w:t xml:space="preserve">(SBT CTST) </w:t>
            </w:r>
            <w:r w:rsidRPr="00FC0663">
              <w:rPr>
                <w:rFonts w:eastAsia="Calibri"/>
                <w:color w:val="000000"/>
                <w:sz w:val="24"/>
                <w:szCs w:val="24"/>
              </w:rPr>
              <w:t>Đồ t</w:t>
            </w:r>
            <w:r w:rsidRPr="00FC0663">
              <w:rPr>
                <w:rFonts w:eastAsia="Calibri"/>
                <w:color w:val="000000"/>
                <w:sz w:val="24"/>
                <w:szCs w:val="24"/>
                <w:lang w:val="vi-VN"/>
              </w:rPr>
              <w:t xml:space="preserve">hị trong hình 15.2 cho thấy sự phụ thuộc của </w:t>
            </w:r>
            <w:r w:rsidRPr="00FC0663">
              <w:rPr>
                <w:rFonts w:eastAsia="Calibri"/>
                <w:color w:val="000000"/>
                <w:sz w:val="24"/>
                <w:szCs w:val="24"/>
              </w:rPr>
              <w:t>U</w:t>
            </w:r>
            <w:r w:rsidRPr="00FC0663">
              <w:rPr>
                <w:rFonts w:eastAsia="Calibri"/>
                <w:color w:val="000000"/>
                <w:sz w:val="24"/>
                <w:szCs w:val="24"/>
                <w:lang w:val="vi-VN"/>
              </w:rPr>
              <w:t xml:space="preserve"> vào </w:t>
            </w:r>
            <w:r w:rsidRPr="00FC0663">
              <w:rPr>
                <w:rFonts w:eastAsia="Calibri"/>
                <w:color w:val="000000"/>
                <w:sz w:val="24"/>
                <w:szCs w:val="24"/>
              </w:rPr>
              <w:t>Q</w:t>
            </w:r>
            <w:r w:rsidRPr="00FC0663">
              <w:rPr>
                <w:rFonts w:eastAsia="Calibri"/>
                <w:color w:val="000000"/>
                <w:sz w:val="24"/>
                <w:szCs w:val="24"/>
                <w:lang w:val="vi-VN"/>
              </w:rPr>
              <w:t xml:space="preserve"> của một tụ điện.</w:t>
            </w:r>
          </w:p>
          <w:p w14:paraId="1B2B6F71" w14:textId="77777777" w:rsidR="00CE4CCE" w:rsidRPr="00FC0663" w:rsidRDefault="00CE4CCE" w:rsidP="001A3BD8">
            <w:pPr>
              <w:spacing w:line="276" w:lineRule="auto"/>
              <w:rPr>
                <w:color w:val="000000"/>
                <w:sz w:val="24"/>
                <w:szCs w:val="24"/>
              </w:rPr>
            </w:pPr>
            <w:r w:rsidRPr="00FC0663">
              <w:rPr>
                <w:color w:val="000000"/>
                <w:sz w:val="24"/>
                <w:szCs w:val="24"/>
                <w:lang w:val="vi-VN"/>
              </w:rPr>
              <w:t>Vùng diện tích đầu tiên</w:t>
            </w:r>
            <w:r w:rsidRPr="00FC0663">
              <w:rPr>
                <w:color w:val="000000"/>
                <w:sz w:val="24"/>
                <w:szCs w:val="24"/>
              </w:rPr>
              <w:t xml:space="preserve"> (1) (</w:t>
            </w:r>
            <w:r w:rsidRPr="00FC0663">
              <w:rPr>
                <w:color w:val="000000"/>
                <w:sz w:val="24"/>
                <w:szCs w:val="24"/>
                <w:lang w:val="vi-VN"/>
              </w:rPr>
              <w:t>hình tam giác</w:t>
            </w:r>
            <w:r w:rsidRPr="00FC0663">
              <w:rPr>
                <w:color w:val="000000"/>
                <w:sz w:val="24"/>
                <w:szCs w:val="24"/>
              </w:rPr>
              <w:t>)</w:t>
            </w:r>
            <w:r w:rsidRPr="00FC0663">
              <w:rPr>
                <w:color w:val="000000"/>
                <w:sz w:val="24"/>
                <w:szCs w:val="24"/>
                <w:lang w:val="vi-VN"/>
              </w:rPr>
              <w:t xml:space="preserve"> hiển thị năng lượng tích trữ khi tụ điện được tích điện đến 2</w:t>
            </w:r>
            <w:r w:rsidRPr="00FC0663">
              <w:rPr>
                <w:color w:val="000000"/>
                <w:sz w:val="24"/>
                <w:szCs w:val="24"/>
              </w:rPr>
              <w:t>,0 V.</w:t>
            </w:r>
            <w:r w:rsidRPr="00FC0663">
              <w:rPr>
                <w:color w:val="000000"/>
                <w:sz w:val="24"/>
                <w:szCs w:val="24"/>
                <w:lang w:val="vi-VN"/>
              </w:rPr>
              <w:t xml:space="preserve"> năng lượng dự trữ khi đó là</w:t>
            </w:r>
            <w:r w:rsidRPr="00FC0663">
              <w:rPr>
                <w:color w:val="000000"/>
                <w:sz w:val="24"/>
                <w:szCs w:val="24"/>
              </w:rPr>
              <w:t>:</w:t>
            </w:r>
          </w:p>
          <w:p w14:paraId="6C5EFF57" w14:textId="77777777" w:rsidR="00CE4CCE" w:rsidRPr="00FC0663" w:rsidRDefault="00CE4CCE" w:rsidP="001A3BD8">
            <w:pPr>
              <w:spacing w:line="276" w:lineRule="auto"/>
              <w:jc w:val="center"/>
              <w:rPr>
                <w:color w:val="000000"/>
                <w:sz w:val="24"/>
                <w:szCs w:val="24"/>
              </w:rPr>
            </w:pPr>
            <w:r w:rsidRPr="00FC0663">
              <w:rPr>
                <w:rFonts w:eastAsia="Calibri"/>
                <w:color w:val="000000"/>
                <w:position w:val="-24"/>
                <w:sz w:val="24"/>
                <w:szCs w:val="24"/>
              </w:rPr>
              <w:object w:dxaOrig="3720" w:dyaOrig="620" w14:anchorId="4C77ECAA">
                <v:shape id="_x0000_i1030" type="#_x0000_t75" style="width:210pt;height:36pt" o:ole="">
                  <v:imagedata r:id="rId40" o:title=""/>
                </v:shape>
                <o:OLEObject Type="Embed" ProgID="Equation.DSMT4" ShapeID="_x0000_i1030" DrawAspect="Content" ObjectID="_1802801815" r:id="rId41"/>
              </w:object>
            </w:r>
          </w:p>
          <w:p w14:paraId="13769CC7" w14:textId="77777777" w:rsidR="00CE4CCE" w:rsidRPr="00FC0663" w:rsidRDefault="00CE4CCE" w:rsidP="001A3BD8">
            <w:pPr>
              <w:tabs>
                <w:tab w:val="left" w:pos="409"/>
              </w:tabs>
              <w:spacing w:line="276" w:lineRule="auto"/>
              <w:rPr>
                <w:color w:val="000000"/>
                <w:sz w:val="24"/>
                <w:szCs w:val="24"/>
              </w:rPr>
            </w:pPr>
            <w:r w:rsidRPr="00FC0663">
              <w:rPr>
                <w:color w:val="000000"/>
                <w:sz w:val="24"/>
                <w:szCs w:val="24"/>
                <w:lang w:val="vi-VN"/>
              </w:rPr>
              <w:tab/>
            </w:r>
            <w:r w:rsidRPr="00FC0663">
              <w:rPr>
                <w:color w:val="000000"/>
                <w:sz w:val="24"/>
                <w:szCs w:val="24"/>
              </w:rPr>
              <w:t xml:space="preserve">Hãy xác định giá trị vùng năng lượng số (3) theo đơn vị mili Jun. </w:t>
            </w:r>
            <w:r w:rsidRPr="00FC0663">
              <w:rPr>
                <w:sz w:val="24"/>
                <w:szCs w:val="24"/>
                <w:lang w:val="fr-FR"/>
              </w:rPr>
              <w:t>(Kết quả lấy đến 3 chữ số có nghĩa)</w:t>
            </w:r>
          </w:p>
        </w:tc>
        <w:tc>
          <w:tcPr>
            <w:tcW w:w="4965" w:type="dxa"/>
            <w:gridSpan w:val="2"/>
            <w:vAlign w:val="center"/>
          </w:tcPr>
          <w:p w14:paraId="48692E9F" w14:textId="77777777" w:rsidR="00CE4CCE" w:rsidRPr="00FC0663" w:rsidRDefault="00CE4CCE" w:rsidP="001A3BD8">
            <w:pPr>
              <w:spacing w:line="276" w:lineRule="auto"/>
              <w:jc w:val="center"/>
              <w:rPr>
                <w:color w:val="000000"/>
                <w:sz w:val="24"/>
                <w:szCs w:val="24"/>
                <w:lang w:val="vi-VN"/>
              </w:rPr>
            </w:pPr>
            <w:r w:rsidRPr="00FC0663">
              <w:rPr>
                <w:noProof/>
                <w:color w:val="000000"/>
                <w:sz w:val="24"/>
                <w:szCs w:val="24"/>
              </w:rPr>
              <w:drawing>
                <wp:inline distT="0" distB="0" distL="0" distR="0" wp14:anchorId="6F23EEA5" wp14:editId="0400F632">
                  <wp:extent cx="2858142" cy="2447531"/>
                  <wp:effectExtent l="0" t="0" r="0" b="0"/>
                  <wp:docPr id="1759142496" name="Picture 12"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399745" name="Picture 12" descr="A graph of a function&#10;&#10;Description automatically generated"/>
                          <pic:cNvPicPr>
                            <a:picLocks noChangeAspect="1" noChangeArrowheads="1"/>
                          </pic:cNvPicPr>
                        </pic:nvPicPr>
                        <pic:blipFill>
                          <a:blip r:embed="rId42" cstate="print">
                            <a:extLst>
                              <a:ext uri="{BEBA8EAE-BF5A-486C-A8C5-ECC9F3942E4B}">
                                <a14:imgProps xmlns:a14="http://schemas.microsoft.com/office/drawing/2010/main">
                                  <a14:imgLayer r:embed="rId43">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875122" cy="2462072"/>
                          </a:xfrm>
                          <a:prstGeom prst="rect">
                            <a:avLst/>
                          </a:prstGeom>
                          <a:noFill/>
                        </pic:spPr>
                      </pic:pic>
                    </a:graphicData>
                  </a:graphic>
                </wp:inline>
              </w:drawing>
            </w:r>
          </w:p>
        </w:tc>
      </w:tr>
      <w:bookmarkEnd w:id="7"/>
    </w:tbl>
    <w:p w14:paraId="3D98B224" w14:textId="77777777" w:rsidR="00CE4CCE" w:rsidRPr="00FC0663" w:rsidRDefault="00CE4CCE" w:rsidP="00CE4CCE">
      <w:pPr>
        <w:tabs>
          <w:tab w:val="left" w:pos="360"/>
        </w:tabs>
        <w:spacing w:line="276" w:lineRule="auto"/>
        <w:jc w:val="both"/>
        <w:rPr>
          <w:b/>
          <w:color w:val="000000"/>
          <w:sz w:val="24"/>
          <w:szCs w:val="24"/>
        </w:rPr>
      </w:pPr>
    </w:p>
    <w:p w14:paraId="25F6F3EF" w14:textId="77777777" w:rsidR="00CE4CCE" w:rsidRPr="00FC0663" w:rsidRDefault="00CE4CCE" w:rsidP="00CE4CCE">
      <w:pPr>
        <w:spacing w:after="160" w:line="259" w:lineRule="auto"/>
        <w:rPr>
          <w:b/>
          <w:color w:val="000000"/>
          <w:sz w:val="24"/>
          <w:szCs w:val="24"/>
        </w:rPr>
      </w:pPr>
      <w:r w:rsidRPr="00FC0663">
        <w:rPr>
          <w:b/>
          <w:color w:val="000000"/>
          <w:sz w:val="24"/>
          <w:szCs w:val="24"/>
        </w:rPr>
        <w:br w:type="page"/>
      </w:r>
    </w:p>
    <w:p w14:paraId="0DF8DE09" w14:textId="77777777" w:rsidR="00CE4CCE" w:rsidRPr="00FC0663" w:rsidRDefault="00CE4CCE" w:rsidP="00CE4CCE">
      <w:pPr>
        <w:tabs>
          <w:tab w:val="left" w:pos="360"/>
        </w:tabs>
        <w:spacing w:line="276" w:lineRule="auto"/>
        <w:jc w:val="both"/>
        <w:rPr>
          <w:b/>
          <w:color w:val="000000"/>
          <w:sz w:val="24"/>
          <w:szCs w:val="24"/>
        </w:rPr>
      </w:pPr>
      <w:r w:rsidRPr="00FC0663">
        <w:rPr>
          <w:noProof/>
          <w:color w:val="000000"/>
          <w:sz w:val="24"/>
          <w:szCs w:val="24"/>
        </w:rPr>
        <w:lastRenderedPageBreak/>
        <mc:AlternateContent>
          <mc:Choice Requires="wpg">
            <w:drawing>
              <wp:inline distT="0" distB="0" distL="0" distR="0" wp14:anchorId="699FF79B" wp14:editId="38EADEA9">
                <wp:extent cx="3948619" cy="367589"/>
                <wp:effectExtent l="0" t="0" r="33020" b="0"/>
                <wp:docPr id="1664476470" name="Group 4988" descr="42 nguyen thi xie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8619" cy="367589"/>
                          <a:chOff x="0" y="237"/>
                          <a:chExt cx="39883" cy="3696"/>
                        </a:xfrm>
                      </wpg:grpSpPr>
                      <wps:wsp>
                        <wps:cNvPr id="1664476471" name="Diamond 4989"/>
                        <wps:cNvSpPr>
                          <a:spLocks noChangeArrowheads="1"/>
                        </wps:cNvSpPr>
                        <wps:spPr bwMode="auto">
                          <a:xfrm>
                            <a:off x="0" y="237"/>
                            <a:ext cx="3873" cy="3696"/>
                          </a:xfrm>
                          <a:prstGeom prst="diamond">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664476472" name="Text Box 2"/>
                        <wps:cNvSpPr txBox="1">
                          <a:spLocks noChangeArrowheads="1"/>
                        </wps:cNvSpPr>
                        <wps:spPr bwMode="auto">
                          <a:xfrm>
                            <a:off x="3206" y="575"/>
                            <a:ext cx="19669" cy="3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6F59A" w14:textId="77777777" w:rsidR="00974385" w:rsidRPr="001D19D1" w:rsidRDefault="00974385" w:rsidP="00CE4CCE">
                              <w:pPr>
                                <w:rPr>
                                  <w:rFonts w:ascii="UTM Avo" w:hAnsi="UTM Avo"/>
                                  <w:b/>
                                  <w:bCs/>
                                  <w:color w:val="3D5A80"/>
                                  <w:sz w:val="28"/>
                                  <w:szCs w:val="28"/>
                                </w:rPr>
                              </w:pPr>
                              <w:r>
                                <w:rPr>
                                  <w:rFonts w:ascii="UTM Avo" w:hAnsi="UTM Avo"/>
                                  <w:b/>
                                  <w:bCs/>
                                  <w:color w:val="3D5A80"/>
                                  <w:sz w:val="28"/>
                                  <w:szCs w:val="28"/>
                                </w:rPr>
                                <w:t>Hướng dẫn giải đề</w:t>
                              </w:r>
                            </w:p>
                          </w:txbxContent>
                        </wps:txbx>
                        <wps:bodyPr rot="0" vert="horz" wrap="square" lIns="91440" tIns="45720" rIns="91440" bIns="45720" anchor="t" anchorCtr="0" upright="1">
                          <a:noAutofit/>
                        </wps:bodyPr>
                      </wps:wsp>
                      <wps:wsp>
                        <wps:cNvPr id="1664476473" name="Straight Connector 64"/>
                        <wps:cNvCnPr>
                          <a:cxnSpLocks noChangeShapeType="1"/>
                        </wps:cNvCnPr>
                        <wps:spPr bwMode="auto">
                          <a:xfrm>
                            <a:off x="22065" y="2073"/>
                            <a:ext cx="17818" cy="0"/>
                          </a:xfrm>
                          <a:prstGeom prst="line">
                            <a:avLst/>
                          </a:prstGeom>
                          <a:noFill/>
                          <a:ln w="38100">
                            <a:solidFill>
                              <a:srgbClr val="FF6600"/>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699FF79B" id="Group 4988" o:spid="_x0000_s1059" alt="42 nguyen thi xiem" style="width:310.9pt;height:28.95pt;mso-position-horizontal-relative:char;mso-position-vertical-relative:line" coordorigin=",237" coordsize="39883,3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">
                <v:shapetype id="_x0000_t4" coordsize="21600,21600" o:spt="4" path="m10800,l,10800,10800,21600,21600,10800xe">
                  <v:stroke joinstyle="miter"/>
                  <v:path gradientshapeok="t" o:connecttype="rect" textboxrect="5400,5400,16200,16200"/>
                </v:shapetype>
                <v:shape id="Diamond 4989" o:spid="_x0000_s1060" type="#_x0000_t4" style="position:absolute;top:237;width:3873;height:3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" fillcolor="#293241" stroked="f" strokeweight="1pt"/>
                <v:shape id="Text Box 2" o:spid="_x0000_s1061" type="#_x0000_t202" style="position:absolute;left:3206;top:575;width:19669;height:3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" filled="f" stroked="f">
                  <v:textbox>
                    <w:txbxContent>
                      <w:p w14:paraId="29F6F59A" w14:textId="77777777" w:rsidR="00974385" w:rsidRPr="001D19D1" w:rsidRDefault="00974385" w:rsidP="00CE4CCE">
                        <w:pPr>
                          <w:rPr>
                            <w:rFonts w:ascii="UTM Avo" w:hAnsi="UTM Avo"/>
                            <w:b/>
                            <w:bCs/>
                            <w:color w:val="3D5A80"/>
                            <w:sz w:val="28"/>
                            <w:szCs w:val="28"/>
                          </w:rPr>
                        </w:pPr>
                        <w:proofErr w:type="spellStart"/>
                        <w:r>
                          <w:rPr>
                            <w:rFonts w:ascii="UTM Avo" w:hAnsi="UTM Avo"/>
                            <w:b/>
                            <w:bCs/>
                            <w:color w:val="3D5A80"/>
                            <w:sz w:val="28"/>
                            <w:szCs w:val="28"/>
                          </w:rPr>
                          <w:t>Hướng</w:t>
                        </w:r>
                        <w:proofErr w:type="spellEnd"/>
                        <w:r>
                          <w:rPr>
                            <w:rFonts w:ascii="UTM Avo" w:hAnsi="UTM Avo"/>
                            <w:b/>
                            <w:bCs/>
                            <w:color w:val="3D5A80"/>
                            <w:sz w:val="28"/>
                            <w:szCs w:val="28"/>
                          </w:rPr>
                          <w:t xml:space="preserve"> </w:t>
                        </w:r>
                        <w:proofErr w:type="spellStart"/>
                        <w:r>
                          <w:rPr>
                            <w:rFonts w:ascii="UTM Avo" w:hAnsi="UTM Avo"/>
                            <w:b/>
                            <w:bCs/>
                            <w:color w:val="3D5A80"/>
                            <w:sz w:val="28"/>
                            <w:szCs w:val="28"/>
                          </w:rPr>
                          <w:t>dẫn</w:t>
                        </w:r>
                        <w:proofErr w:type="spellEnd"/>
                        <w:r>
                          <w:rPr>
                            <w:rFonts w:ascii="UTM Avo" w:hAnsi="UTM Avo"/>
                            <w:b/>
                            <w:bCs/>
                            <w:color w:val="3D5A80"/>
                            <w:sz w:val="28"/>
                            <w:szCs w:val="28"/>
                          </w:rPr>
                          <w:t xml:space="preserve"> </w:t>
                        </w:r>
                        <w:proofErr w:type="spellStart"/>
                        <w:r>
                          <w:rPr>
                            <w:rFonts w:ascii="UTM Avo" w:hAnsi="UTM Avo"/>
                            <w:b/>
                            <w:bCs/>
                            <w:color w:val="3D5A80"/>
                            <w:sz w:val="28"/>
                            <w:szCs w:val="28"/>
                          </w:rPr>
                          <w:t>giải</w:t>
                        </w:r>
                        <w:proofErr w:type="spellEnd"/>
                        <w:r>
                          <w:rPr>
                            <w:rFonts w:ascii="UTM Avo" w:hAnsi="UTM Avo"/>
                            <w:b/>
                            <w:bCs/>
                            <w:color w:val="3D5A80"/>
                            <w:sz w:val="28"/>
                            <w:szCs w:val="28"/>
                          </w:rPr>
                          <w:t xml:space="preserve"> </w:t>
                        </w:r>
                        <w:proofErr w:type="spellStart"/>
                        <w:r>
                          <w:rPr>
                            <w:rFonts w:ascii="UTM Avo" w:hAnsi="UTM Avo"/>
                            <w:b/>
                            <w:bCs/>
                            <w:color w:val="3D5A80"/>
                            <w:sz w:val="28"/>
                            <w:szCs w:val="28"/>
                          </w:rPr>
                          <w:t>đề</w:t>
                        </w:r>
                        <w:proofErr w:type="spellEnd"/>
                      </w:p>
                    </w:txbxContent>
                  </v:textbox>
                </v:shape>
                <v:line id="Straight Connector 64" o:spid="_x0000_s1062" style="position:absolute;visibility:visible;mso-wrap-style:square" from="22065,2073" to="39883,2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" strokecolor="#f60" strokeweight="3pt">
                  <v:stroke joinstyle="miter"/>
                </v:line>
                <w10:anchorlock/>
              </v:group>
            </w:pict>
          </mc:Fallback>
        </mc:AlternateContent>
      </w:r>
    </w:p>
    <w:p w14:paraId="5FDAAECB" w14:textId="321C58B8" w:rsidR="00CE4CCE" w:rsidRPr="00FC0663" w:rsidRDefault="00CE4CCE" w:rsidP="00F27E76">
      <w:pPr>
        <w:tabs>
          <w:tab w:val="left" w:pos="360"/>
        </w:tabs>
        <w:spacing w:line="276" w:lineRule="auto"/>
        <w:jc w:val="both"/>
        <w:rPr>
          <w:color w:val="000000"/>
          <w:sz w:val="24"/>
          <w:szCs w:val="24"/>
        </w:rPr>
      </w:pPr>
      <w:r w:rsidRPr="00FC0663">
        <w:rPr>
          <w:noProof/>
          <w:color w:val="000000"/>
          <w:sz w:val="24"/>
          <w:szCs w:val="24"/>
        </w:rPr>
        <mc:AlternateContent>
          <mc:Choice Requires="wpg">
            <w:drawing>
              <wp:inline distT="0" distB="0" distL="0" distR="0" wp14:anchorId="256CBBB5" wp14:editId="5769DF13">
                <wp:extent cx="5443878" cy="361529"/>
                <wp:effectExtent l="0" t="0" r="4445" b="635"/>
                <wp:docPr id="961443230" name="Group 34" descr="42 nguyen thi xie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3878" cy="361529"/>
                          <a:chOff x="0" y="0"/>
                          <a:chExt cx="54460" cy="3635"/>
                        </a:xfrm>
                      </wpg:grpSpPr>
                      <wpg:grpSp>
                        <wpg:cNvPr id="1147389035" name="Group 35"/>
                        <wpg:cNvGrpSpPr>
                          <a:grpSpLocks/>
                        </wpg:cNvGrpSpPr>
                        <wpg:grpSpPr bwMode="auto">
                          <a:xfrm>
                            <a:off x="0" y="0"/>
                            <a:ext cx="54460" cy="3635"/>
                            <a:chOff x="0" y="0"/>
                            <a:chExt cx="54460" cy="3635"/>
                          </a:xfrm>
                        </wpg:grpSpPr>
                        <wpg:grpSp>
                          <wpg:cNvPr id="46520962" name="Group 36"/>
                          <wpg:cNvGrpSpPr>
                            <a:grpSpLocks/>
                          </wpg:cNvGrpSpPr>
                          <wpg:grpSpPr bwMode="auto">
                            <a:xfrm>
                              <a:off x="0" y="0"/>
                              <a:ext cx="54460" cy="3256"/>
                              <a:chOff x="0" y="0"/>
                              <a:chExt cx="52599" cy="3258"/>
                            </a:xfrm>
                          </wpg:grpSpPr>
                          <wps:wsp>
                            <wps:cNvPr id="2082134268" name="Flowchart: Alternate Process 37"/>
                            <wps:cNvSpPr>
                              <a:spLocks noChangeArrowheads="1"/>
                            </wps:cNvSpPr>
                            <wps:spPr bwMode="auto">
                              <a:xfrm>
                                <a:off x="1026" y="0"/>
                                <a:ext cx="51573" cy="3227"/>
                              </a:xfrm>
                              <a:prstGeom prst="flowChartAlternateProcess">
                                <a:avLst/>
                              </a:prstGeom>
                              <a:solidFill>
                                <a:srgbClr val="3D5A80">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562214441" name="Hexagon 38"/>
                            <wps:cNvSpPr>
                              <a:spLocks noChangeArrowheads="1"/>
                            </wps:cNvSpPr>
                            <wps:spPr bwMode="auto">
                              <a:xfrm>
                                <a:off x="391" y="0"/>
                                <a:ext cx="3825" cy="3258"/>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091072777" name="Hexagon 39"/>
                            <wps:cNvSpPr>
                              <a:spLocks noChangeArrowheads="1"/>
                            </wps:cNvSpPr>
                            <wps:spPr bwMode="auto">
                              <a:xfrm>
                                <a:off x="0" y="0"/>
                                <a:ext cx="3825" cy="3252"/>
                              </a:xfrm>
                              <a:prstGeom prst="hexagon">
                                <a:avLst>
                                  <a:gd name="adj" fmla="val 25000"/>
                                  <a:gd name="vf" fmla="val 115470"/>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84225903" name="WordArt 192"/>
                          <wps:cNvSpPr txBox="1">
                            <a:spLocks noChangeArrowheads="1" noChangeShapeType="1"/>
                          </wps:cNvSpPr>
                          <wps:spPr bwMode="auto">
                            <a:xfrm>
                              <a:off x="3510" y="62"/>
                              <a:ext cx="50950" cy="3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CC30B7A" w14:textId="77777777" w:rsidR="00974385" w:rsidRPr="004849A4" w:rsidRDefault="00974385" w:rsidP="00CE4CCE">
                                <w:pPr>
                                  <w:pStyle w:val="NormalWeb"/>
                                  <w:jc w:val="center"/>
                                  <w:rPr>
                                    <w:b/>
                                    <w:color w:val="FFFFFF"/>
                                    <w:sz w:val="32"/>
                                    <w:szCs w:val="32"/>
                                  </w:rPr>
                                </w:pPr>
                                <w:r w:rsidRPr="004849A4">
                                  <w:rPr>
                                    <w:b/>
                                    <w:bCs/>
                                    <w:color w:val="FFFFFF"/>
                                    <w:sz w:val="32"/>
                                    <w:szCs w:val="32"/>
                                  </w:rPr>
                                  <w:t>Câu trắc nghiệm nhiều phương án lựa chọn (4,5 điểm)</w:t>
                                </w:r>
                              </w:p>
                            </w:txbxContent>
                          </wps:txbx>
                          <wps:bodyPr rot="0" vert="horz" wrap="square" lIns="91440" tIns="45720" rIns="91440" bIns="45720" anchor="t" anchorCtr="0" upright="1">
                            <a:noAutofit/>
                          </wps:bodyPr>
                        </wps:wsp>
                      </wpg:grpSp>
                      <wps:wsp>
                        <wps:cNvPr id="304788765" name="WordArt 192"/>
                        <wps:cNvSpPr txBox="1">
                          <a:spLocks noChangeArrowheads="1" noChangeShapeType="1"/>
                        </wps:cNvSpPr>
                        <wps:spPr bwMode="auto">
                          <a:xfrm>
                            <a:off x="634" y="123"/>
                            <a:ext cx="2521"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D7A6D07" w14:textId="77777777" w:rsidR="00974385" w:rsidRPr="004849A4" w:rsidRDefault="00974385" w:rsidP="00CE4CCE">
                              <w:pPr>
                                <w:pStyle w:val="NormalWeb"/>
                                <w:jc w:val="center"/>
                                <w:rPr>
                                  <w:b/>
                                  <w:bCs/>
                                  <w:color w:val="FFFFFF"/>
                                  <w:sz w:val="32"/>
                                  <w:szCs w:val="32"/>
                                </w:rPr>
                              </w:pPr>
                              <w:r w:rsidRPr="004849A4">
                                <w:rPr>
                                  <w:b/>
                                  <w:bCs/>
                                  <w:color w:val="FFFFFF"/>
                                  <w:sz w:val="32"/>
                                  <w:szCs w:val="32"/>
                                </w:rPr>
                                <w:t>I</w:t>
                              </w:r>
                            </w:p>
                          </w:txbxContent>
                        </wps:txbx>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256CBBB5" id="_x0000_s1063" alt="42 nguyen thi xiem" style="width:428.65pt;height:28.45pt;mso-position-horizontal-relative:char;mso-position-vertical-relative:line" coordsize="54460,3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">
                <v:group id="Group 35" o:spid="_x0000_s1064" style="position:absolute;width:54460;height:3635" coordsize="54460,3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">
                  <v:group id="Group 36" o:spid="_x0000_s1065" style="position:absolute;width:54460;height:3256" coordsize="52599,3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">
                    <v:shape id="Flowchart: Alternate Process 37" o:spid="_x0000_s1066" type="#_x0000_t176" style="position:absolute;left:1026;width:51573;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" fillcolor="#3d5a80" stroked="f" strokeweight="1pt">
                      <v:fill opacity="52428f"/>
                    </v:shape>
                    <v:shape id="Hexagon 38" o:spid="_x0000_s1067" type="#_x0000_t9" style="position:absolute;left:391;width:3825;height:3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" adj="4600" fillcolor="#f60" stroked="f" strokeweight="1pt"/>
                    <v:shape id="Hexagon 39" o:spid="_x0000_s1068" type="#_x0000_t9" style="position:absolute;width:3825;height:3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" adj="4591" fillcolor="#293241" stroked="f" strokeweight="1pt"/>
                  </v:group>
                  <v:shape id="_x0000_s1069" type="#_x0000_t202" style="position:absolute;left:3510;top:62;width:50950;height:3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" filled="f" stroked="f">
                    <v:stroke joinstyle="round"/>
                    <o:lock v:ext="edit" shapetype="t"/>
                    <v:textbox>
                      <w:txbxContent>
                        <w:p w14:paraId="5CC30B7A" w14:textId="77777777" w:rsidR="00974385" w:rsidRPr="004849A4" w:rsidRDefault="00974385" w:rsidP="00CE4CCE">
                          <w:pPr>
                            <w:pStyle w:val="NormalWeb"/>
                            <w:jc w:val="center"/>
                            <w:rPr>
                              <w:b/>
                              <w:color w:val="FFFFFF"/>
                              <w:sz w:val="32"/>
                              <w:szCs w:val="32"/>
                            </w:rPr>
                          </w:pPr>
                          <w:proofErr w:type="spellStart"/>
                          <w:r w:rsidRPr="004849A4">
                            <w:rPr>
                              <w:b/>
                              <w:bCs/>
                              <w:color w:val="FFFFFF"/>
                              <w:sz w:val="32"/>
                              <w:szCs w:val="32"/>
                            </w:rPr>
                            <w:t>Câu</w:t>
                          </w:r>
                          <w:proofErr w:type="spellEnd"/>
                          <w:r w:rsidRPr="004849A4">
                            <w:rPr>
                              <w:b/>
                              <w:bCs/>
                              <w:color w:val="FFFFFF"/>
                              <w:sz w:val="32"/>
                              <w:szCs w:val="32"/>
                            </w:rPr>
                            <w:t xml:space="preserve"> </w:t>
                          </w:r>
                          <w:proofErr w:type="spellStart"/>
                          <w:r w:rsidRPr="004849A4">
                            <w:rPr>
                              <w:b/>
                              <w:bCs/>
                              <w:color w:val="FFFFFF"/>
                              <w:sz w:val="32"/>
                              <w:szCs w:val="32"/>
                            </w:rPr>
                            <w:t>trắc</w:t>
                          </w:r>
                          <w:proofErr w:type="spellEnd"/>
                          <w:r w:rsidRPr="004849A4">
                            <w:rPr>
                              <w:b/>
                              <w:bCs/>
                              <w:color w:val="FFFFFF"/>
                              <w:sz w:val="32"/>
                              <w:szCs w:val="32"/>
                            </w:rPr>
                            <w:t xml:space="preserve"> </w:t>
                          </w:r>
                          <w:proofErr w:type="spellStart"/>
                          <w:r w:rsidRPr="004849A4">
                            <w:rPr>
                              <w:b/>
                              <w:bCs/>
                              <w:color w:val="FFFFFF"/>
                              <w:sz w:val="32"/>
                              <w:szCs w:val="32"/>
                            </w:rPr>
                            <w:t>nghiệm</w:t>
                          </w:r>
                          <w:proofErr w:type="spellEnd"/>
                          <w:r w:rsidRPr="004849A4">
                            <w:rPr>
                              <w:b/>
                              <w:bCs/>
                              <w:color w:val="FFFFFF"/>
                              <w:sz w:val="32"/>
                              <w:szCs w:val="32"/>
                            </w:rPr>
                            <w:t xml:space="preserve"> </w:t>
                          </w:r>
                          <w:proofErr w:type="spellStart"/>
                          <w:r w:rsidRPr="004849A4">
                            <w:rPr>
                              <w:b/>
                              <w:bCs/>
                              <w:color w:val="FFFFFF"/>
                              <w:sz w:val="32"/>
                              <w:szCs w:val="32"/>
                            </w:rPr>
                            <w:t>nhiều</w:t>
                          </w:r>
                          <w:proofErr w:type="spellEnd"/>
                          <w:r w:rsidRPr="004849A4">
                            <w:rPr>
                              <w:b/>
                              <w:bCs/>
                              <w:color w:val="FFFFFF"/>
                              <w:sz w:val="32"/>
                              <w:szCs w:val="32"/>
                            </w:rPr>
                            <w:t xml:space="preserve"> </w:t>
                          </w:r>
                          <w:proofErr w:type="spellStart"/>
                          <w:r w:rsidRPr="004849A4">
                            <w:rPr>
                              <w:b/>
                              <w:bCs/>
                              <w:color w:val="FFFFFF"/>
                              <w:sz w:val="32"/>
                              <w:szCs w:val="32"/>
                            </w:rPr>
                            <w:t>phương</w:t>
                          </w:r>
                          <w:proofErr w:type="spellEnd"/>
                          <w:r w:rsidRPr="004849A4">
                            <w:rPr>
                              <w:b/>
                              <w:bCs/>
                              <w:color w:val="FFFFFF"/>
                              <w:sz w:val="32"/>
                              <w:szCs w:val="32"/>
                            </w:rPr>
                            <w:t xml:space="preserve"> </w:t>
                          </w:r>
                          <w:proofErr w:type="spellStart"/>
                          <w:r w:rsidRPr="004849A4">
                            <w:rPr>
                              <w:b/>
                              <w:bCs/>
                              <w:color w:val="FFFFFF"/>
                              <w:sz w:val="32"/>
                              <w:szCs w:val="32"/>
                            </w:rPr>
                            <w:t>án</w:t>
                          </w:r>
                          <w:proofErr w:type="spellEnd"/>
                          <w:r w:rsidRPr="004849A4">
                            <w:rPr>
                              <w:b/>
                              <w:bCs/>
                              <w:color w:val="FFFFFF"/>
                              <w:sz w:val="32"/>
                              <w:szCs w:val="32"/>
                            </w:rPr>
                            <w:t xml:space="preserve"> </w:t>
                          </w:r>
                          <w:proofErr w:type="spellStart"/>
                          <w:r w:rsidRPr="004849A4">
                            <w:rPr>
                              <w:b/>
                              <w:bCs/>
                              <w:color w:val="FFFFFF"/>
                              <w:sz w:val="32"/>
                              <w:szCs w:val="32"/>
                            </w:rPr>
                            <w:t>lựa</w:t>
                          </w:r>
                          <w:proofErr w:type="spellEnd"/>
                          <w:r w:rsidRPr="004849A4">
                            <w:rPr>
                              <w:b/>
                              <w:bCs/>
                              <w:color w:val="FFFFFF"/>
                              <w:sz w:val="32"/>
                              <w:szCs w:val="32"/>
                            </w:rPr>
                            <w:t xml:space="preserve"> </w:t>
                          </w:r>
                          <w:proofErr w:type="spellStart"/>
                          <w:r w:rsidRPr="004849A4">
                            <w:rPr>
                              <w:b/>
                              <w:bCs/>
                              <w:color w:val="FFFFFF"/>
                              <w:sz w:val="32"/>
                              <w:szCs w:val="32"/>
                            </w:rPr>
                            <w:t>chọn</w:t>
                          </w:r>
                          <w:proofErr w:type="spellEnd"/>
                          <w:r w:rsidRPr="004849A4">
                            <w:rPr>
                              <w:b/>
                              <w:bCs/>
                              <w:color w:val="FFFFFF"/>
                              <w:sz w:val="32"/>
                              <w:szCs w:val="32"/>
                            </w:rPr>
                            <w:t xml:space="preserve"> (4,5 </w:t>
                          </w:r>
                          <w:proofErr w:type="spellStart"/>
                          <w:r w:rsidRPr="004849A4">
                            <w:rPr>
                              <w:b/>
                              <w:bCs/>
                              <w:color w:val="FFFFFF"/>
                              <w:sz w:val="32"/>
                              <w:szCs w:val="32"/>
                            </w:rPr>
                            <w:t>điểm</w:t>
                          </w:r>
                          <w:proofErr w:type="spellEnd"/>
                          <w:r w:rsidRPr="004849A4">
                            <w:rPr>
                              <w:b/>
                              <w:bCs/>
                              <w:color w:val="FFFFFF"/>
                              <w:sz w:val="32"/>
                              <w:szCs w:val="32"/>
                            </w:rPr>
                            <w:t>)</w:t>
                          </w:r>
                        </w:p>
                      </w:txbxContent>
                    </v:textbox>
                  </v:shape>
                </v:group>
                <v:shape id="_x0000_s1070" type="#_x0000_t202" style="position:absolute;left:634;top:123;width:2521;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" filled="f" stroked="f">
                  <v:stroke joinstyle="round"/>
                  <o:lock v:ext="edit" shapetype="t"/>
                  <v:textbox>
                    <w:txbxContent>
                      <w:p w14:paraId="1D7A6D07" w14:textId="77777777" w:rsidR="00974385" w:rsidRPr="004849A4" w:rsidRDefault="00974385" w:rsidP="00CE4CCE">
                        <w:pPr>
                          <w:pStyle w:val="NormalWeb"/>
                          <w:jc w:val="center"/>
                          <w:rPr>
                            <w:b/>
                            <w:bCs/>
                            <w:color w:val="FFFFFF"/>
                            <w:sz w:val="32"/>
                            <w:szCs w:val="32"/>
                          </w:rPr>
                        </w:pPr>
                        <w:r w:rsidRPr="004849A4">
                          <w:rPr>
                            <w:b/>
                            <w:bCs/>
                            <w:color w:val="FFFFFF"/>
                            <w:sz w:val="32"/>
                            <w:szCs w:val="32"/>
                          </w:rPr>
                          <w:t>I</w:t>
                        </w:r>
                      </w:p>
                    </w:txbxContent>
                  </v:textbox>
                </v:shape>
                <w10:anchorlock/>
              </v:group>
            </w:pict>
          </mc:Fallback>
        </mc:AlternateConten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787"/>
        <w:gridCol w:w="1081"/>
        <w:gridCol w:w="767"/>
        <w:gridCol w:w="1081"/>
      </w:tblGrid>
      <w:tr w:rsidR="00CE4CCE" w:rsidRPr="00FC0663" w14:paraId="6E8BE12D" w14:textId="77777777" w:rsidTr="00974385">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637095CF" w14:textId="77777777" w:rsidR="00CE4CCE" w:rsidRPr="00FC0663" w:rsidRDefault="00CE4CCE" w:rsidP="00CE4CCE">
            <w:pPr>
              <w:spacing w:line="276" w:lineRule="auto"/>
              <w:jc w:val="center"/>
              <w:rPr>
                <w:b/>
                <w:bCs/>
                <w:color w:val="auto"/>
                <w:sz w:val="24"/>
                <w:szCs w:val="24"/>
              </w:rPr>
            </w:pPr>
            <w:r w:rsidRPr="00FC0663">
              <w:rPr>
                <w:b/>
                <w:bCs/>
                <w:color w:val="auto"/>
                <w:sz w:val="24"/>
                <w:szCs w:val="24"/>
              </w:rPr>
              <w:t>Câu</w:t>
            </w:r>
          </w:p>
        </w:tc>
        <w:tc>
          <w:tcPr>
            <w:tcW w:w="0" w:type="auto"/>
            <w:tcBorders>
              <w:top w:val="single" w:sz="8" w:space="0" w:color="000000"/>
              <w:bottom w:val="single" w:sz="8" w:space="0" w:color="000000"/>
              <w:right w:val="single" w:sz="8" w:space="0" w:color="000000"/>
            </w:tcBorders>
            <w:vAlign w:val="center"/>
          </w:tcPr>
          <w:p w14:paraId="71300DE6" w14:textId="77777777" w:rsidR="00CE4CCE" w:rsidRPr="00FC0663" w:rsidRDefault="00CE4CCE" w:rsidP="00CE4CCE">
            <w:pPr>
              <w:spacing w:line="276" w:lineRule="auto"/>
              <w:jc w:val="center"/>
              <w:rPr>
                <w:b/>
                <w:bCs/>
                <w:color w:val="auto"/>
                <w:sz w:val="24"/>
                <w:szCs w:val="24"/>
              </w:rPr>
            </w:pPr>
            <w:r w:rsidRPr="00FC0663">
              <w:rPr>
                <w:b/>
                <w:bCs/>
                <w:color w:val="auto"/>
                <w:sz w:val="24"/>
                <w:szCs w:val="24"/>
              </w:rPr>
              <w:t>Đáp án</w:t>
            </w:r>
          </w:p>
        </w:tc>
        <w:tc>
          <w:tcPr>
            <w:tcW w:w="0" w:type="auto"/>
            <w:tcBorders>
              <w:top w:val="single" w:sz="8" w:space="0" w:color="000000"/>
              <w:bottom w:val="single" w:sz="8" w:space="0" w:color="000000"/>
              <w:right w:val="single" w:sz="8" w:space="0" w:color="000000"/>
            </w:tcBorders>
            <w:vAlign w:val="center"/>
          </w:tcPr>
          <w:p w14:paraId="5B921961" w14:textId="77777777" w:rsidR="00CE4CCE" w:rsidRPr="00FC0663" w:rsidRDefault="00CE4CCE" w:rsidP="00CE4CCE">
            <w:pPr>
              <w:spacing w:line="276" w:lineRule="auto"/>
              <w:jc w:val="center"/>
              <w:rPr>
                <w:b/>
                <w:bCs/>
                <w:color w:val="auto"/>
                <w:sz w:val="24"/>
                <w:szCs w:val="24"/>
              </w:rPr>
            </w:pPr>
            <w:r w:rsidRPr="00FC0663">
              <w:rPr>
                <w:b/>
                <w:bCs/>
                <w:color w:val="auto"/>
                <w:sz w:val="24"/>
                <w:szCs w:val="24"/>
              </w:rPr>
              <w:t>Câu</w:t>
            </w:r>
          </w:p>
        </w:tc>
        <w:tc>
          <w:tcPr>
            <w:tcW w:w="0" w:type="auto"/>
            <w:tcBorders>
              <w:top w:val="single" w:sz="8" w:space="0" w:color="000000"/>
              <w:bottom w:val="single" w:sz="8" w:space="0" w:color="000000"/>
              <w:right w:val="single" w:sz="8" w:space="0" w:color="000000"/>
            </w:tcBorders>
            <w:vAlign w:val="center"/>
          </w:tcPr>
          <w:p w14:paraId="0EE47C94" w14:textId="77777777" w:rsidR="00CE4CCE" w:rsidRPr="00FC0663" w:rsidRDefault="00CE4CCE" w:rsidP="00CE4CCE">
            <w:pPr>
              <w:spacing w:line="276" w:lineRule="auto"/>
              <w:jc w:val="center"/>
              <w:rPr>
                <w:b/>
                <w:bCs/>
                <w:color w:val="auto"/>
                <w:sz w:val="24"/>
                <w:szCs w:val="24"/>
              </w:rPr>
            </w:pPr>
            <w:r w:rsidRPr="00FC0663">
              <w:rPr>
                <w:b/>
                <w:bCs/>
                <w:color w:val="auto"/>
                <w:sz w:val="24"/>
                <w:szCs w:val="24"/>
              </w:rPr>
              <w:t>Đáp án</w:t>
            </w:r>
          </w:p>
        </w:tc>
      </w:tr>
      <w:tr w:rsidR="00CE4CCE" w:rsidRPr="00FC0663" w14:paraId="70405BAB" w14:textId="77777777" w:rsidTr="00974385">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74A6A05" w14:textId="77777777" w:rsidR="00CE4CCE" w:rsidRPr="00FC0663" w:rsidRDefault="00CE4CCE" w:rsidP="00CE4CCE">
            <w:pPr>
              <w:spacing w:line="276" w:lineRule="auto"/>
              <w:jc w:val="center"/>
              <w:rPr>
                <w:b/>
                <w:bCs/>
                <w:color w:val="auto"/>
                <w:sz w:val="24"/>
                <w:szCs w:val="24"/>
              </w:rPr>
            </w:pPr>
            <w:r w:rsidRPr="00FC0663">
              <w:rPr>
                <w:b/>
                <w:bCs/>
                <w:color w:val="auto"/>
                <w:sz w:val="24"/>
                <w:szCs w:val="24"/>
              </w:rPr>
              <w:t>1</w:t>
            </w:r>
          </w:p>
        </w:tc>
        <w:tc>
          <w:tcPr>
            <w:tcW w:w="0" w:type="auto"/>
            <w:tcBorders>
              <w:bottom w:val="single" w:sz="8" w:space="0" w:color="000000"/>
              <w:right w:val="single" w:sz="8" w:space="0" w:color="000000"/>
            </w:tcBorders>
            <w:vAlign w:val="center"/>
          </w:tcPr>
          <w:p w14:paraId="4CD2003B" w14:textId="77777777" w:rsidR="00CE4CCE" w:rsidRPr="00FC0663" w:rsidRDefault="00CE4CCE" w:rsidP="00CE4CCE">
            <w:pPr>
              <w:spacing w:line="276" w:lineRule="auto"/>
              <w:jc w:val="center"/>
              <w:rPr>
                <w:color w:val="auto"/>
                <w:sz w:val="24"/>
                <w:szCs w:val="24"/>
              </w:rPr>
            </w:pPr>
            <w:r w:rsidRPr="00FC0663">
              <w:rPr>
                <w:color w:val="auto"/>
                <w:sz w:val="24"/>
                <w:szCs w:val="24"/>
              </w:rPr>
              <w:t>D</w:t>
            </w:r>
          </w:p>
        </w:tc>
        <w:tc>
          <w:tcPr>
            <w:tcW w:w="0" w:type="auto"/>
            <w:tcBorders>
              <w:bottom w:val="single" w:sz="8" w:space="0" w:color="000000"/>
              <w:right w:val="single" w:sz="8" w:space="0" w:color="000000"/>
            </w:tcBorders>
            <w:vAlign w:val="center"/>
          </w:tcPr>
          <w:p w14:paraId="2F5FBD0A" w14:textId="77777777" w:rsidR="00CE4CCE" w:rsidRPr="00FC0663" w:rsidRDefault="00CE4CCE" w:rsidP="00CE4CCE">
            <w:pPr>
              <w:spacing w:line="276" w:lineRule="auto"/>
              <w:jc w:val="center"/>
              <w:rPr>
                <w:color w:val="auto"/>
                <w:sz w:val="24"/>
                <w:szCs w:val="24"/>
              </w:rPr>
            </w:pPr>
            <w:r w:rsidRPr="00FC0663">
              <w:rPr>
                <w:color w:val="auto"/>
                <w:sz w:val="24"/>
                <w:szCs w:val="24"/>
              </w:rPr>
              <w:t>10</w:t>
            </w:r>
          </w:p>
        </w:tc>
        <w:tc>
          <w:tcPr>
            <w:tcW w:w="0" w:type="auto"/>
            <w:tcBorders>
              <w:bottom w:val="single" w:sz="8" w:space="0" w:color="000000"/>
              <w:right w:val="single" w:sz="8" w:space="0" w:color="000000"/>
            </w:tcBorders>
            <w:vAlign w:val="center"/>
          </w:tcPr>
          <w:p w14:paraId="06E3E7CD" w14:textId="77777777" w:rsidR="00CE4CCE" w:rsidRPr="00FC0663" w:rsidRDefault="00CE4CCE" w:rsidP="00CE4CCE">
            <w:pPr>
              <w:spacing w:line="276" w:lineRule="auto"/>
              <w:jc w:val="center"/>
              <w:rPr>
                <w:color w:val="auto"/>
                <w:sz w:val="24"/>
                <w:szCs w:val="24"/>
              </w:rPr>
            </w:pPr>
            <w:r w:rsidRPr="00FC0663">
              <w:rPr>
                <w:color w:val="auto"/>
                <w:sz w:val="24"/>
                <w:szCs w:val="24"/>
              </w:rPr>
              <w:t>D</w:t>
            </w:r>
          </w:p>
        </w:tc>
      </w:tr>
      <w:tr w:rsidR="00CE4CCE" w:rsidRPr="00FC0663" w14:paraId="17AE192C" w14:textId="77777777" w:rsidTr="00974385">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00991CD" w14:textId="77777777" w:rsidR="00CE4CCE" w:rsidRPr="00FC0663" w:rsidRDefault="00CE4CCE" w:rsidP="00CE4CCE">
            <w:pPr>
              <w:spacing w:line="276" w:lineRule="auto"/>
              <w:jc w:val="center"/>
              <w:rPr>
                <w:b/>
                <w:bCs/>
                <w:color w:val="auto"/>
                <w:sz w:val="24"/>
                <w:szCs w:val="24"/>
              </w:rPr>
            </w:pPr>
            <w:r w:rsidRPr="00FC0663">
              <w:rPr>
                <w:b/>
                <w:bCs/>
                <w:color w:val="auto"/>
                <w:sz w:val="24"/>
                <w:szCs w:val="24"/>
              </w:rPr>
              <w:t>2</w:t>
            </w:r>
          </w:p>
        </w:tc>
        <w:tc>
          <w:tcPr>
            <w:tcW w:w="0" w:type="auto"/>
            <w:tcBorders>
              <w:bottom w:val="single" w:sz="8" w:space="0" w:color="000000"/>
              <w:right w:val="single" w:sz="8" w:space="0" w:color="000000"/>
            </w:tcBorders>
            <w:vAlign w:val="center"/>
          </w:tcPr>
          <w:p w14:paraId="3A2B47DB" w14:textId="77777777" w:rsidR="00CE4CCE" w:rsidRPr="00FC0663" w:rsidRDefault="00CE4CCE" w:rsidP="00CE4CCE">
            <w:pPr>
              <w:spacing w:line="276" w:lineRule="auto"/>
              <w:jc w:val="center"/>
              <w:rPr>
                <w:color w:val="auto"/>
                <w:sz w:val="24"/>
                <w:szCs w:val="24"/>
              </w:rPr>
            </w:pPr>
            <w:r w:rsidRPr="00FC0663">
              <w:rPr>
                <w:color w:val="auto"/>
                <w:sz w:val="24"/>
                <w:szCs w:val="24"/>
              </w:rPr>
              <w:t>D</w:t>
            </w:r>
          </w:p>
        </w:tc>
        <w:tc>
          <w:tcPr>
            <w:tcW w:w="0" w:type="auto"/>
            <w:tcBorders>
              <w:bottom w:val="single" w:sz="8" w:space="0" w:color="000000"/>
              <w:right w:val="single" w:sz="8" w:space="0" w:color="000000"/>
            </w:tcBorders>
            <w:vAlign w:val="center"/>
          </w:tcPr>
          <w:p w14:paraId="29706311" w14:textId="77777777" w:rsidR="00CE4CCE" w:rsidRPr="00FC0663" w:rsidRDefault="00CE4CCE" w:rsidP="00CE4CCE">
            <w:pPr>
              <w:spacing w:line="276" w:lineRule="auto"/>
              <w:jc w:val="center"/>
              <w:rPr>
                <w:color w:val="auto"/>
                <w:sz w:val="24"/>
                <w:szCs w:val="24"/>
              </w:rPr>
            </w:pPr>
            <w:r w:rsidRPr="00FC0663">
              <w:rPr>
                <w:color w:val="auto"/>
                <w:sz w:val="24"/>
                <w:szCs w:val="24"/>
              </w:rPr>
              <w:t>11</w:t>
            </w:r>
          </w:p>
        </w:tc>
        <w:tc>
          <w:tcPr>
            <w:tcW w:w="0" w:type="auto"/>
            <w:tcBorders>
              <w:bottom w:val="single" w:sz="8" w:space="0" w:color="000000"/>
              <w:right w:val="single" w:sz="8" w:space="0" w:color="000000"/>
            </w:tcBorders>
            <w:vAlign w:val="center"/>
          </w:tcPr>
          <w:p w14:paraId="57955A17" w14:textId="77777777" w:rsidR="00CE4CCE" w:rsidRPr="00FC0663" w:rsidRDefault="00CE4CCE" w:rsidP="00CE4CCE">
            <w:pPr>
              <w:spacing w:line="276" w:lineRule="auto"/>
              <w:jc w:val="center"/>
              <w:rPr>
                <w:color w:val="auto"/>
                <w:sz w:val="24"/>
                <w:szCs w:val="24"/>
              </w:rPr>
            </w:pPr>
            <w:r w:rsidRPr="00FC0663">
              <w:rPr>
                <w:color w:val="auto"/>
                <w:sz w:val="24"/>
                <w:szCs w:val="24"/>
              </w:rPr>
              <w:t>D</w:t>
            </w:r>
          </w:p>
        </w:tc>
      </w:tr>
      <w:tr w:rsidR="00CE4CCE" w:rsidRPr="00FC0663" w14:paraId="57E7179C" w14:textId="77777777" w:rsidTr="00974385">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D086748" w14:textId="77777777" w:rsidR="00CE4CCE" w:rsidRPr="00FC0663" w:rsidRDefault="00CE4CCE" w:rsidP="00CE4CCE">
            <w:pPr>
              <w:spacing w:line="276" w:lineRule="auto"/>
              <w:jc w:val="center"/>
              <w:rPr>
                <w:b/>
                <w:bCs/>
                <w:color w:val="auto"/>
                <w:sz w:val="24"/>
                <w:szCs w:val="24"/>
              </w:rPr>
            </w:pPr>
            <w:r w:rsidRPr="00FC0663">
              <w:rPr>
                <w:b/>
                <w:bCs/>
                <w:color w:val="auto"/>
                <w:sz w:val="24"/>
                <w:szCs w:val="24"/>
              </w:rPr>
              <w:t>3</w:t>
            </w:r>
          </w:p>
        </w:tc>
        <w:tc>
          <w:tcPr>
            <w:tcW w:w="0" w:type="auto"/>
            <w:tcBorders>
              <w:bottom w:val="single" w:sz="8" w:space="0" w:color="000000"/>
              <w:right w:val="single" w:sz="8" w:space="0" w:color="000000"/>
            </w:tcBorders>
            <w:vAlign w:val="center"/>
          </w:tcPr>
          <w:p w14:paraId="166EF4C6" w14:textId="77777777" w:rsidR="00CE4CCE" w:rsidRPr="00FC0663" w:rsidRDefault="00CE4CCE" w:rsidP="00CE4CCE">
            <w:pPr>
              <w:spacing w:line="276" w:lineRule="auto"/>
              <w:jc w:val="center"/>
              <w:rPr>
                <w:color w:val="auto"/>
                <w:sz w:val="24"/>
                <w:szCs w:val="24"/>
              </w:rPr>
            </w:pPr>
            <w:r w:rsidRPr="00FC0663">
              <w:rPr>
                <w:color w:val="auto"/>
                <w:sz w:val="24"/>
                <w:szCs w:val="24"/>
              </w:rPr>
              <w:t>C</w:t>
            </w:r>
          </w:p>
        </w:tc>
        <w:tc>
          <w:tcPr>
            <w:tcW w:w="0" w:type="auto"/>
            <w:tcBorders>
              <w:bottom w:val="single" w:sz="8" w:space="0" w:color="000000"/>
              <w:right w:val="single" w:sz="8" w:space="0" w:color="000000"/>
            </w:tcBorders>
            <w:vAlign w:val="center"/>
          </w:tcPr>
          <w:p w14:paraId="39B10B93" w14:textId="77777777" w:rsidR="00CE4CCE" w:rsidRPr="00FC0663" w:rsidRDefault="00CE4CCE" w:rsidP="00CE4CCE">
            <w:pPr>
              <w:spacing w:line="276" w:lineRule="auto"/>
              <w:jc w:val="center"/>
              <w:rPr>
                <w:color w:val="auto"/>
                <w:sz w:val="24"/>
                <w:szCs w:val="24"/>
              </w:rPr>
            </w:pPr>
            <w:r w:rsidRPr="00FC0663">
              <w:rPr>
                <w:color w:val="auto"/>
                <w:sz w:val="24"/>
                <w:szCs w:val="24"/>
              </w:rPr>
              <w:t>12</w:t>
            </w:r>
          </w:p>
        </w:tc>
        <w:tc>
          <w:tcPr>
            <w:tcW w:w="0" w:type="auto"/>
            <w:tcBorders>
              <w:bottom w:val="single" w:sz="8" w:space="0" w:color="000000"/>
              <w:right w:val="single" w:sz="8" w:space="0" w:color="000000"/>
            </w:tcBorders>
            <w:vAlign w:val="center"/>
          </w:tcPr>
          <w:p w14:paraId="5815D05B" w14:textId="77777777" w:rsidR="00CE4CCE" w:rsidRPr="00FC0663" w:rsidRDefault="00CE4CCE" w:rsidP="00CE4CCE">
            <w:pPr>
              <w:spacing w:line="276" w:lineRule="auto"/>
              <w:jc w:val="center"/>
              <w:rPr>
                <w:color w:val="auto"/>
                <w:sz w:val="24"/>
                <w:szCs w:val="24"/>
              </w:rPr>
            </w:pPr>
            <w:r w:rsidRPr="00FC0663">
              <w:rPr>
                <w:color w:val="auto"/>
                <w:sz w:val="24"/>
                <w:szCs w:val="24"/>
              </w:rPr>
              <w:t>A</w:t>
            </w:r>
          </w:p>
        </w:tc>
      </w:tr>
      <w:tr w:rsidR="00CE4CCE" w:rsidRPr="00FC0663" w14:paraId="072F2D8F" w14:textId="77777777" w:rsidTr="00974385">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781B2BB" w14:textId="77777777" w:rsidR="00CE4CCE" w:rsidRPr="00FC0663" w:rsidRDefault="00CE4CCE" w:rsidP="00CE4CCE">
            <w:pPr>
              <w:spacing w:line="276" w:lineRule="auto"/>
              <w:jc w:val="center"/>
              <w:rPr>
                <w:b/>
                <w:bCs/>
                <w:color w:val="auto"/>
                <w:sz w:val="24"/>
                <w:szCs w:val="24"/>
              </w:rPr>
            </w:pPr>
            <w:r w:rsidRPr="00FC0663">
              <w:rPr>
                <w:b/>
                <w:bCs/>
                <w:color w:val="auto"/>
                <w:sz w:val="24"/>
                <w:szCs w:val="24"/>
              </w:rPr>
              <w:t>4</w:t>
            </w:r>
          </w:p>
        </w:tc>
        <w:tc>
          <w:tcPr>
            <w:tcW w:w="0" w:type="auto"/>
            <w:tcBorders>
              <w:bottom w:val="single" w:sz="8" w:space="0" w:color="000000"/>
              <w:right w:val="single" w:sz="8" w:space="0" w:color="000000"/>
            </w:tcBorders>
            <w:vAlign w:val="center"/>
          </w:tcPr>
          <w:p w14:paraId="25B2A1D4" w14:textId="77777777" w:rsidR="00CE4CCE" w:rsidRPr="00FC0663" w:rsidRDefault="00CE4CCE" w:rsidP="00CE4CCE">
            <w:pPr>
              <w:spacing w:line="276" w:lineRule="auto"/>
              <w:jc w:val="center"/>
              <w:rPr>
                <w:color w:val="auto"/>
                <w:sz w:val="24"/>
                <w:szCs w:val="24"/>
              </w:rPr>
            </w:pPr>
            <w:r w:rsidRPr="00FC0663">
              <w:rPr>
                <w:color w:val="auto"/>
                <w:sz w:val="24"/>
                <w:szCs w:val="24"/>
              </w:rPr>
              <w:t>C</w:t>
            </w:r>
          </w:p>
        </w:tc>
        <w:tc>
          <w:tcPr>
            <w:tcW w:w="0" w:type="auto"/>
            <w:tcBorders>
              <w:bottom w:val="single" w:sz="8" w:space="0" w:color="000000"/>
              <w:right w:val="single" w:sz="8" w:space="0" w:color="000000"/>
            </w:tcBorders>
            <w:vAlign w:val="center"/>
          </w:tcPr>
          <w:p w14:paraId="50F6F916" w14:textId="77777777" w:rsidR="00CE4CCE" w:rsidRPr="00FC0663" w:rsidRDefault="00CE4CCE" w:rsidP="00CE4CCE">
            <w:pPr>
              <w:spacing w:line="276" w:lineRule="auto"/>
              <w:jc w:val="center"/>
              <w:rPr>
                <w:color w:val="auto"/>
                <w:sz w:val="24"/>
                <w:szCs w:val="24"/>
              </w:rPr>
            </w:pPr>
            <w:r w:rsidRPr="00FC0663">
              <w:rPr>
                <w:color w:val="auto"/>
                <w:sz w:val="24"/>
                <w:szCs w:val="24"/>
              </w:rPr>
              <w:t>13</w:t>
            </w:r>
          </w:p>
        </w:tc>
        <w:tc>
          <w:tcPr>
            <w:tcW w:w="0" w:type="auto"/>
            <w:tcBorders>
              <w:bottom w:val="single" w:sz="8" w:space="0" w:color="000000"/>
              <w:right w:val="single" w:sz="8" w:space="0" w:color="000000"/>
            </w:tcBorders>
            <w:vAlign w:val="center"/>
          </w:tcPr>
          <w:p w14:paraId="2DBEAE3D" w14:textId="77777777" w:rsidR="00CE4CCE" w:rsidRPr="00FC0663" w:rsidRDefault="00CE4CCE" w:rsidP="00CE4CCE">
            <w:pPr>
              <w:spacing w:line="276" w:lineRule="auto"/>
              <w:jc w:val="center"/>
              <w:rPr>
                <w:color w:val="auto"/>
                <w:sz w:val="24"/>
                <w:szCs w:val="24"/>
              </w:rPr>
            </w:pPr>
            <w:r w:rsidRPr="00FC0663">
              <w:rPr>
                <w:color w:val="auto"/>
                <w:sz w:val="24"/>
                <w:szCs w:val="24"/>
              </w:rPr>
              <w:t>C</w:t>
            </w:r>
          </w:p>
        </w:tc>
      </w:tr>
      <w:tr w:rsidR="00CE4CCE" w:rsidRPr="00FC0663" w14:paraId="33E49F0D" w14:textId="77777777" w:rsidTr="00974385">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7F380CB" w14:textId="77777777" w:rsidR="00CE4CCE" w:rsidRPr="00FC0663" w:rsidRDefault="00CE4CCE" w:rsidP="00CE4CCE">
            <w:pPr>
              <w:spacing w:line="276" w:lineRule="auto"/>
              <w:jc w:val="center"/>
              <w:rPr>
                <w:b/>
                <w:bCs/>
                <w:color w:val="auto"/>
                <w:sz w:val="24"/>
                <w:szCs w:val="24"/>
              </w:rPr>
            </w:pPr>
            <w:r w:rsidRPr="00FC0663">
              <w:rPr>
                <w:b/>
                <w:bCs/>
                <w:color w:val="auto"/>
                <w:sz w:val="24"/>
                <w:szCs w:val="24"/>
              </w:rPr>
              <w:t>5</w:t>
            </w:r>
          </w:p>
        </w:tc>
        <w:tc>
          <w:tcPr>
            <w:tcW w:w="0" w:type="auto"/>
            <w:tcBorders>
              <w:bottom w:val="single" w:sz="8" w:space="0" w:color="000000"/>
              <w:right w:val="single" w:sz="8" w:space="0" w:color="000000"/>
            </w:tcBorders>
            <w:vAlign w:val="center"/>
          </w:tcPr>
          <w:p w14:paraId="13A0CE48" w14:textId="77777777" w:rsidR="00CE4CCE" w:rsidRPr="00FC0663" w:rsidRDefault="00CE4CCE" w:rsidP="00CE4CCE">
            <w:pPr>
              <w:spacing w:line="276" w:lineRule="auto"/>
              <w:jc w:val="center"/>
              <w:rPr>
                <w:color w:val="auto"/>
                <w:sz w:val="24"/>
                <w:szCs w:val="24"/>
              </w:rPr>
            </w:pPr>
            <w:r w:rsidRPr="00FC0663">
              <w:rPr>
                <w:color w:val="auto"/>
                <w:sz w:val="24"/>
                <w:szCs w:val="24"/>
              </w:rPr>
              <w:t>A</w:t>
            </w:r>
          </w:p>
        </w:tc>
        <w:tc>
          <w:tcPr>
            <w:tcW w:w="0" w:type="auto"/>
            <w:tcBorders>
              <w:bottom w:val="single" w:sz="8" w:space="0" w:color="000000"/>
              <w:right w:val="single" w:sz="8" w:space="0" w:color="000000"/>
            </w:tcBorders>
            <w:vAlign w:val="center"/>
          </w:tcPr>
          <w:p w14:paraId="1B164E2A" w14:textId="77777777" w:rsidR="00CE4CCE" w:rsidRPr="00FC0663" w:rsidRDefault="00CE4CCE" w:rsidP="00CE4CCE">
            <w:pPr>
              <w:spacing w:line="276" w:lineRule="auto"/>
              <w:jc w:val="center"/>
              <w:rPr>
                <w:color w:val="auto"/>
                <w:sz w:val="24"/>
                <w:szCs w:val="24"/>
              </w:rPr>
            </w:pPr>
            <w:r w:rsidRPr="00FC0663">
              <w:rPr>
                <w:color w:val="auto"/>
                <w:sz w:val="24"/>
                <w:szCs w:val="24"/>
              </w:rPr>
              <w:t>14</w:t>
            </w:r>
          </w:p>
        </w:tc>
        <w:tc>
          <w:tcPr>
            <w:tcW w:w="0" w:type="auto"/>
            <w:tcBorders>
              <w:bottom w:val="single" w:sz="8" w:space="0" w:color="000000"/>
              <w:right w:val="single" w:sz="8" w:space="0" w:color="000000"/>
            </w:tcBorders>
            <w:vAlign w:val="center"/>
          </w:tcPr>
          <w:p w14:paraId="41C168F7" w14:textId="77777777" w:rsidR="00CE4CCE" w:rsidRPr="00FC0663" w:rsidRDefault="00CE4CCE" w:rsidP="00CE4CCE">
            <w:pPr>
              <w:spacing w:line="276" w:lineRule="auto"/>
              <w:jc w:val="center"/>
              <w:rPr>
                <w:color w:val="auto"/>
                <w:sz w:val="24"/>
                <w:szCs w:val="24"/>
              </w:rPr>
            </w:pPr>
            <w:r w:rsidRPr="00FC0663">
              <w:rPr>
                <w:color w:val="auto"/>
                <w:sz w:val="24"/>
                <w:szCs w:val="24"/>
              </w:rPr>
              <w:t>C</w:t>
            </w:r>
          </w:p>
        </w:tc>
      </w:tr>
      <w:tr w:rsidR="00CE4CCE" w:rsidRPr="00FC0663" w14:paraId="521BB84F" w14:textId="77777777" w:rsidTr="00974385">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4B68EF6" w14:textId="77777777" w:rsidR="00CE4CCE" w:rsidRPr="00FC0663" w:rsidRDefault="00CE4CCE" w:rsidP="00CE4CCE">
            <w:pPr>
              <w:spacing w:line="276" w:lineRule="auto"/>
              <w:jc w:val="center"/>
              <w:rPr>
                <w:b/>
                <w:bCs/>
                <w:color w:val="auto"/>
                <w:sz w:val="24"/>
                <w:szCs w:val="24"/>
              </w:rPr>
            </w:pPr>
            <w:r w:rsidRPr="00FC0663">
              <w:rPr>
                <w:b/>
                <w:bCs/>
                <w:color w:val="auto"/>
                <w:sz w:val="24"/>
                <w:szCs w:val="24"/>
              </w:rPr>
              <w:t>6</w:t>
            </w:r>
          </w:p>
        </w:tc>
        <w:tc>
          <w:tcPr>
            <w:tcW w:w="0" w:type="auto"/>
            <w:tcBorders>
              <w:bottom w:val="single" w:sz="8" w:space="0" w:color="000000"/>
              <w:right w:val="single" w:sz="8" w:space="0" w:color="000000"/>
            </w:tcBorders>
            <w:vAlign w:val="center"/>
          </w:tcPr>
          <w:p w14:paraId="4A975A05" w14:textId="77777777" w:rsidR="00CE4CCE" w:rsidRPr="00FC0663" w:rsidRDefault="00CE4CCE" w:rsidP="00CE4CCE">
            <w:pPr>
              <w:spacing w:line="276" w:lineRule="auto"/>
              <w:jc w:val="center"/>
              <w:rPr>
                <w:color w:val="auto"/>
                <w:sz w:val="24"/>
                <w:szCs w:val="24"/>
              </w:rPr>
            </w:pPr>
            <w:r w:rsidRPr="00FC0663">
              <w:rPr>
                <w:color w:val="auto"/>
                <w:sz w:val="24"/>
                <w:szCs w:val="24"/>
              </w:rPr>
              <w:t>A</w:t>
            </w:r>
          </w:p>
        </w:tc>
        <w:tc>
          <w:tcPr>
            <w:tcW w:w="0" w:type="auto"/>
            <w:tcBorders>
              <w:bottom w:val="single" w:sz="8" w:space="0" w:color="000000"/>
              <w:right w:val="single" w:sz="8" w:space="0" w:color="000000"/>
            </w:tcBorders>
            <w:vAlign w:val="center"/>
          </w:tcPr>
          <w:p w14:paraId="2B6545D0" w14:textId="77777777" w:rsidR="00CE4CCE" w:rsidRPr="00FC0663" w:rsidRDefault="00CE4CCE" w:rsidP="00CE4CCE">
            <w:pPr>
              <w:spacing w:line="276" w:lineRule="auto"/>
              <w:jc w:val="center"/>
              <w:rPr>
                <w:color w:val="auto"/>
                <w:sz w:val="24"/>
                <w:szCs w:val="24"/>
              </w:rPr>
            </w:pPr>
            <w:r w:rsidRPr="00FC0663">
              <w:rPr>
                <w:color w:val="auto"/>
                <w:sz w:val="24"/>
                <w:szCs w:val="24"/>
              </w:rPr>
              <w:t>15</w:t>
            </w:r>
          </w:p>
        </w:tc>
        <w:tc>
          <w:tcPr>
            <w:tcW w:w="0" w:type="auto"/>
            <w:tcBorders>
              <w:bottom w:val="single" w:sz="8" w:space="0" w:color="000000"/>
              <w:right w:val="single" w:sz="8" w:space="0" w:color="000000"/>
            </w:tcBorders>
            <w:vAlign w:val="center"/>
          </w:tcPr>
          <w:p w14:paraId="673407CA" w14:textId="77777777" w:rsidR="00CE4CCE" w:rsidRPr="00FC0663" w:rsidRDefault="00CE4CCE" w:rsidP="00CE4CCE">
            <w:pPr>
              <w:spacing w:line="276" w:lineRule="auto"/>
              <w:jc w:val="center"/>
              <w:rPr>
                <w:color w:val="auto"/>
                <w:sz w:val="24"/>
                <w:szCs w:val="24"/>
              </w:rPr>
            </w:pPr>
            <w:r w:rsidRPr="00FC0663">
              <w:rPr>
                <w:color w:val="auto"/>
                <w:sz w:val="24"/>
                <w:szCs w:val="24"/>
              </w:rPr>
              <w:t>B</w:t>
            </w:r>
          </w:p>
        </w:tc>
      </w:tr>
      <w:tr w:rsidR="00CE4CCE" w:rsidRPr="00FC0663" w14:paraId="08D18A43" w14:textId="77777777" w:rsidTr="00974385">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C7A8612" w14:textId="77777777" w:rsidR="00CE4CCE" w:rsidRPr="00FC0663" w:rsidRDefault="00CE4CCE" w:rsidP="00CE4CCE">
            <w:pPr>
              <w:spacing w:line="276" w:lineRule="auto"/>
              <w:jc w:val="center"/>
              <w:rPr>
                <w:b/>
                <w:bCs/>
                <w:color w:val="auto"/>
                <w:sz w:val="24"/>
                <w:szCs w:val="24"/>
              </w:rPr>
            </w:pPr>
            <w:r w:rsidRPr="00FC0663">
              <w:rPr>
                <w:b/>
                <w:bCs/>
                <w:color w:val="auto"/>
                <w:sz w:val="24"/>
                <w:szCs w:val="24"/>
              </w:rPr>
              <w:t>7</w:t>
            </w:r>
          </w:p>
        </w:tc>
        <w:tc>
          <w:tcPr>
            <w:tcW w:w="0" w:type="auto"/>
            <w:tcBorders>
              <w:bottom w:val="single" w:sz="8" w:space="0" w:color="000000"/>
              <w:right w:val="single" w:sz="8" w:space="0" w:color="000000"/>
            </w:tcBorders>
            <w:vAlign w:val="center"/>
          </w:tcPr>
          <w:p w14:paraId="53760C12" w14:textId="77777777" w:rsidR="00CE4CCE" w:rsidRPr="00FC0663" w:rsidRDefault="00CE4CCE" w:rsidP="00CE4CCE">
            <w:pPr>
              <w:spacing w:line="276" w:lineRule="auto"/>
              <w:jc w:val="center"/>
              <w:rPr>
                <w:color w:val="auto"/>
                <w:sz w:val="24"/>
                <w:szCs w:val="24"/>
              </w:rPr>
            </w:pPr>
            <w:r w:rsidRPr="00FC0663">
              <w:rPr>
                <w:color w:val="auto"/>
                <w:sz w:val="24"/>
                <w:szCs w:val="24"/>
              </w:rPr>
              <w:t>C</w:t>
            </w:r>
          </w:p>
        </w:tc>
        <w:tc>
          <w:tcPr>
            <w:tcW w:w="0" w:type="auto"/>
            <w:tcBorders>
              <w:bottom w:val="single" w:sz="8" w:space="0" w:color="000000"/>
              <w:right w:val="single" w:sz="8" w:space="0" w:color="000000"/>
            </w:tcBorders>
            <w:vAlign w:val="center"/>
          </w:tcPr>
          <w:p w14:paraId="72B9FCD5" w14:textId="77777777" w:rsidR="00CE4CCE" w:rsidRPr="00FC0663" w:rsidRDefault="00CE4CCE" w:rsidP="00CE4CCE">
            <w:pPr>
              <w:spacing w:line="276" w:lineRule="auto"/>
              <w:jc w:val="center"/>
              <w:rPr>
                <w:color w:val="auto"/>
                <w:sz w:val="24"/>
                <w:szCs w:val="24"/>
              </w:rPr>
            </w:pPr>
            <w:r w:rsidRPr="00FC0663">
              <w:rPr>
                <w:color w:val="auto"/>
                <w:sz w:val="24"/>
                <w:szCs w:val="24"/>
              </w:rPr>
              <w:t>16</w:t>
            </w:r>
          </w:p>
        </w:tc>
        <w:tc>
          <w:tcPr>
            <w:tcW w:w="0" w:type="auto"/>
            <w:tcBorders>
              <w:bottom w:val="single" w:sz="8" w:space="0" w:color="000000"/>
              <w:right w:val="single" w:sz="8" w:space="0" w:color="000000"/>
            </w:tcBorders>
            <w:vAlign w:val="center"/>
          </w:tcPr>
          <w:p w14:paraId="64255F9A" w14:textId="77777777" w:rsidR="00CE4CCE" w:rsidRPr="00FC0663" w:rsidRDefault="00CE4CCE" w:rsidP="00CE4CCE">
            <w:pPr>
              <w:spacing w:line="276" w:lineRule="auto"/>
              <w:jc w:val="center"/>
              <w:rPr>
                <w:color w:val="auto"/>
                <w:sz w:val="24"/>
                <w:szCs w:val="24"/>
              </w:rPr>
            </w:pPr>
            <w:r w:rsidRPr="00FC0663">
              <w:rPr>
                <w:color w:val="auto"/>
                <w:sz w:val="24"/>
                <w:szCs w:val="24"/>
              </w:rPr>
              <w:t>A</w:t>
            </w:r>
          </w:p>
        </w:tc>
      </w:tr>
      <w:tr w:rsidR="00CE4CCE" w:rsidRPr="00FC0663" w14:paraId="2F83D747" w14:textId="77777777" w:rsidTr="00974385">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9B1F4B8" w14:textId="77777777" w:rsidR="00CE4CCE" w:rsidRPr="00FC0663" w:rsidRDefault="00CE4CCE" w:rsidP="00CE4CCE">
            <w:pPr>
              <w:spacing w:line="276" w:lineRule="auto"/>
              <w:jc w:val="center"/>
              <w:rPr>
                <w:b/>
                <w:bCs/>
                <w:color w:val="auto"/>
                <w:sz w:val="24"/>
                <w:szCs w:val="24"/>
              </w:rPr>
            </w:pPr>
            <w:r w:rsidRPr="00FC0663">
              <w:rPr>
                <w:b/>
                <w:bCs/>
                <w:color w:val="auto"/>
                <w:sz w:val="24"/>
                <w:szCs w:val="24"/>
              </w:rPr>
              <w:t>8</w:t>
            </w:r>
          </w:p>
        </w:tc>
        <w:tc>
          <w:tcPr>
            <w:tcW w:w="0" w:type="auto"/>
            <w:tcBorders>
              <w:bottom w:val="single" w:sz="8" w:space="0" w:color="000000"/>
              <w:right w:val="single" w:sz="8" w:space="0" w:color="000000"/>
            </w:tcBorders>
            <w:vAlign w:val="center"/>
          </w:tcPr>
          <w:p w14:paraId="6B062283" w14:textId="77777777" w:rsidR="00CE4CCE" w:rsidRPr="00FC0663" w:rsidRDefault="00CE4CCE" w:rsidP="00CE4CCE">
            <w:pPr>
              <w:spacing w:line="276" w:lineRule="auto"/>
              <w:jc w:val="center"/>
              <w:rPr>
                <w:color w:val="auto"/>
                <w:sz w:val="24"/>
                <w:szCs w:val="24"/>
              </w:rPr>
            </w:pPr>
            <w:r w:rsidRPr="00FC0663">
              <w:rPr>
                <w:color w:val="auto"/>
                <w:sz w:val="24"/>
                <w:szCs w:val="24"/>
              </w:rPr>
              <w:t>D</w:t>
            </w:r>
          </w:p>
        </w:tc>
        <w:tc>
          <w:tcPr>
            <w:tcW w:w="0" w:type="auto"/>
            <w:tcBorders>
              <w:bottom w:val="single" w:sz="8" w:space="0" w:color="000000"/>
              <w:right w:val="single" w:sz="8" w:space="0" w:color="000000"/>
            </w:tcBorders>
            <w:vAlign w:val="center"/>
          </w:tcPr>
          <w:p w14:paraId="6566FC77" w14:textId="77777777" w:rsidR="00CE4CCE" w:rsidRPr="00FC0663" w:rsidRDefault="00CE4CCE" w:rsidP="00CE4CCE">
            <w:pPr>
              <w:spacing w:line="276" w:lineRule="auto"/>
              <w:jc w:val="center"/>
              <w:rPr>
                <w:color w:val="auto"/>
                <w:sz w:val="24"/>
                <w:szCs w:val="24"/>
              </w:rPr>
            </w:pPr>
            <w:r w:rsidRPr="00FC0663">
              <w:rPr>
                <w:color w:val="auto"/>
                <w:sz w:val="24"/>
                <w:szCs w:val="24"/>
              </w:rPr>
              <w:t>17</w:t>
            </w:r>
          </w:p>
        </w:tc>
        <w:tc>
          <w:tcPr>
            <w:tcW w:w="0" w:type="auto"/>
            <w:tcBorders>
              <w:bottom w:val="single" w:sz="8" w:space="0" w:color="000000"/>
              <w:right w:val="single" w:sz="8" w:space="0" w:color="000000"/>
            </w:tcBorders>
            <w:vAlign w:val="center"/>
          </w:tcPr>
          <w:p w14:paraId="3AF04B41" w14:textId="77777777" w:rsidR="00CE4CCE" w:rsidRPr="00FC0663" w:rsidRDefault="00CE4CCE" w:rsidP="00CE4CCE">
            <w:pPr>
              <w:spacing w:line="276" w:lineRule="auto"/>
              <w:jc w:val="center"/>
              <w:rPr>
                <w:color w:val="auto"/>
                <w:sz w:val="24"/>
                <w:szCs w:val="24"/>
              </w:rPr>
            </w:pPr>
            <w:r w:rsidRPr="00FC0663">
              <w:rPr>
                <w:color w:val="auto"/>
                <w:sz w:val="24"/>
                <w:szCs w:val="24"/>
              </w:rPr>
              <w:t>A</w:t>
            </w:r>
          </w:p>
        </w:tc>
      </w:tr>
      <w:tr w:rsidR="00CE4CCE" w:rsidRPr="00FC0663" w14:paraId="7F266E3C" w14:textId="77777777" w:rsidTr="00974385">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FE69063" w14:textId="77777777" w:rsidR="00CE4CCE" w:rsidRPr="00FC0663" w:rsidRDefault="00CE4CCE" w:rsidP="00CE4CCE">
            <w:pPr>
              <w:spacing w:line="276" w:lineRule="auto"/>
              <w:jc w:val="center"/>
              <w:rPr>
                <w:b/>
                <w:bCs/>
                <w:color w:val="auto"/>
                <w:sz w:val="24"/>
                <w:szCs w:val="24"/>
              </w:rPr>
            </w:pPr>
            <w:r w:rsidRPr="00FC0663">
              <w:rPr>
                <w:b/>
                <w:bCs/>
                <w:color w:val="auto"/>
                <w:sz w:val="24"/>
                <w:szCs w:val="24"/>
              </w:rPr>
              <w:t>9</w:t>
            </w:r>
          </w:p>
        </w:tc>
        <w:tc>
          <w:tcPr>
            <w:tcW w:w="0" w:type="auto"/>
            <w:tcBorders>
              <w:bottom w:val="single" w:sz="8" w:space="0" w:color="000000"/>
              <w:right w:val="single" w:sz="8" w:space="0" w:color="000000"/>
            </w:tcBorders>
            <w:vAlign w:val="center"/>
          </w:tcPr>
          <w:p w14:paraId="7B3E1EBF" w14:textId="77777777" w:rsidR="00CE4CCE" w:rsidRPr="00FC0663" w:rsidRDefault="00CE4CCE" w:rsidP="00CE4CCE">
            <w:pPr>
              <w:spacing w:line="276" w:lineRule="auto"/>
              <w:jc w:val="center"/>
              <w:rPr>
                <w:color w:val="auto"/>
                <w:sz w:val="24"/>
                <w:szCs w:val="24"/>
              </w:rPr>
            </w:pPr>
            <w:r w:rsidRPr="00FC0663">
              <w:rPr>
                <w:color w:val="auto"/>
                <w:sz w:val="24"/>
                <w:szCs w:val="24"/>
              </w:rPr>
              <w:t>B</w:t>
            </w:r>
          </w:p>
        </w:tc>
        <w:tc>
          <w:tcPr>
            <w:tcW w:w="0" w:type="auto"/>
            <w:tcBorders>
              <w:bottom w:val="single" w:sz="8" w:space="0" w:color="000000"/>
              <w:right w:val="single" w:sz="8" w:space="0" w:color="000000"/>
            </w:tcBorders>
            <w:vAlign w:val="center"/>
          </w:tcPr>
          <w:p w14:paraId="192E7E19" w14:textId="77777777" w:rsidR="00CE4CCE" w:rsidRPr="00FC0663" w:rsidRDefault="00CE4CCE" w:rsidP="00CE4CCE">
            <w:pPr>
              <w:spacing w:line="276" w:lineRule="auto"/>
              <w:jc w:val="center"/>
              <w:rPr>
                <w:color w:val="auto"/>
                <w:sz w:val="24"/>
                <w:szCs w:val="24"/>
              </w:rPr>
            </w:pPr>
            <w:r w:rsidRPr="00FC0663">
              <w:rPr>
                <w:color w:val="auto"/>
                <w:sz w:val="24"/>
                <w:szCs w:val="24"/>
              </w:rPr>
              <w:t>18</w:t>
            </w:r>
          </w:p>
        </w:tc>
        <w:tc>
          <w:tcPr>
            <w:tcW w:w="0" w:type="auto"/>
            <w:tcBorders>
              <w:bottom w:val="single" w:sz="8" w:space="0" w:color="000000"/>
              <w:right w:val="single" w:sz="8" w:space="0" w:color="000000"/>
            </w:tcBorders>
            <w:vAlign w:val="center"/>
          </w:tcPr>
          <w:p w14:paraId="27A85089" w14:textId="77777777" w:rsidR="00CE4CCE" w:rsidRPr="00FC0663" w:rsidRDefault="00CE4CCE" w:rsidP="00CE4CCE">
            <w:pPr>
              <w:spacing w:line="276" w:lineRule="auto"/>
              <w:jc w:val="center"/>
              <w:rPr>
                <w:color w:val="auto"/>
                <w:sz w:val="24"/>
                <w:szCs w:val="24"/>
              </w:rPr>
            </w:pPr>
            <w:r w:rsidRPr="00FC0663">
              <w:rPr>
                <w:color w:val="auto"/>
                <w:sz w:val="24"/>
                <w:szCs w:val="24"/>
              </w:rPr>
              <w:t>B</w:t>
            </w:r>
          </w:p>
        </w:tc>
      </w:tr>
    </w:tbl>
    <w:p w14:paraId="005FE52B" w14:textId="77777777" w:rsidR="00CE4CCE" w:rsidRPr="00FC0663" w:rsidRDefault="00CE4CCE" w:rsidP="00CE4CCE">
      <w:pPr>
        <w:tabs>
          <w:tab w:val="left" w:pos="360"/>
        </w:tabs>
        <w:spacing w:line="276" w:lineRule="auto"/>
        <w:jc w:val="both"/>
        <w:rPr>
          <w:rFonts w:eastAsia="Calibri"/>
          <w:b/>
          <w:color w:val="auto"/>
          <w:sz w:val="24"/>
          <w:szCs w:val="24"/>
          <w:lang w:val="vi-VN"/>
          <w14:ligatures w14:val="standardContextual"/>
        </w:rPr>
      </w:pPr>
    </w:p>
    <w:p w14:paraId="63B49980" w14:textId="048452EE" w:rsidR="00CE4CCE" w:rsidRPr="00FC0663" w:rsidRDefault="00CE4CCE" w:rsidP="00F27E76">
      <w:pPr>
        <w:tabs>
          <w:tab w:val="left" w:pos="360"/>
        </w:tabs>
        <w:spacing w:line="276" w:lineRule="auto"/>
        <w:jc w:val="both"/>
        <w:rPr>
          <w:color w:val="000000"/>
          <w:sz w:val="24"/>
          <w:szCs w:val="24"/>
        </w:rPr>
      </w:pPr>
      <w:r w:rsidRPr="00FC0663">
        <w:rPr>
          <w:noProof/>
          <w:color w:val="000000"/>
          <w:sz w:val="24"/>
          <w:szCs w:val="24"/>
        </w:rPr>
        <mc:AlternateContent>
          <mc:Choice Requires="wpg">
            <w:drawing>
              <wp:inline distT="0" distB="0" distL="0" distR="0" wp14:anchorId="139FD151" wp14:editId="752DDC1A">
                <wp:extent cx="4143383" cy="330200"/>
                <wp:effectExtent l="0" t="0" r="9525" b="0"/>
                <wp:docPr id="210687111" name="Group 34" descr="42 nguyen thi xie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3383" cy="330200"/>
                          <a:chOff x="0" y="0"/>
                          <a:chExt cx="41450" cy="3320"/>
                        </a:xfrm>
                      </wpg:grpSpPr>
                      <wpg:grpSp>
                        <wpg:cNvPr id="472381954" name="Group 35"/>
                        <wpg:cNvGrpSpPr>
                          <a:grpSpLocks/>
                        </wpg:cNvGrpSpPr>
                        <wpg:grpSpPr bwMode="auto">
                          <a:xfrm>
                            <a:off x="0" y="0"/>
                            <a:ext cx="41450" cy="3320"/>
                            <a:chOff x="0" y="0"/>
                            <a:chExt cx="41450" cy="3320"/>
                          </a:xfrm>
                        </wpg:grpSpPr>
                        <wpg:grpSp>
                          <wpg:cNvPr id="932668563" name="Group 36"/>
                          <wpg:cNvGrpSpPr>
                            <a:grpSpLocks/>
                          </wpg:cNvGrpSpPr>
                          <wpg:grpSpPr bwMode="auto">
                            <a:xfrm>
                              <a:off x="0" y="0"/>
                              <a:ext cx="41450" cy="3256"/>
                              <a:chOff x="0" y="0"/>
                              <a:chExt cx="40034" cy="3258"/>
                            </a:xfrm>
                          </wpg:grpSpPr>
                          <wps:wsp>
                            <wps:cNvPr id="1561022106" name="Flowchart: Alternate Process 37"/>
                            <wps:cNvSpPr>
                              <a:spLocks noChangeArrowheads="1"/>
                            </wps:cNvSpPr>
                            <wps:spPr bwMode="auto">
                              <a:xfrm>
                                <a:off x="1026" y="0"/>
                                <a:ext cx="39008" cy="3227"/>
                              </a:xfrm>
                              <a:prstGeom prst="flowChartAlternateProcess">
                                <a:avLst/>
                              </a:prstGeom>
                              <a:solidFill>
                                <a:srgbClr val="3D5A80">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502835506" name="Hexagon 38"/>
                            <wps:cNvSpPr>
                              <a:spLocks noChangeArrowheads="1"/>
                            </wps:cNvSpPr>
                            <wps:spPr bwMode="auto">
                              <a:xfrm>
                                <a:off x="391" y="0"/>
                                <a:ext cx="3825" cy="3258"/>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73559061" name="Hexagon 39"/>
                            <wps:cNvSpPr>
                              <a:spLocks noChangeArrowheads="1"/>
                            </wps:cNvSpPr>
                            <wps:spPr bwMode="auto">
                              <a:xfrm>
                                <a:off x="0" y="0"/>
                                <a:ext cx="3825" cy="3252"/>
                              </a:xfrm>
                              <a:prstGeom prst="hexagon">
                                <a:avLst>
                                  <a:gd name="adj" fmla="val 25000"/>
                                  <a:gd name="vf" fmla="val 115470"/>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018257203" name="WordArt 192"/>
                          <wps:cNvSpPr txBox="1">
                            <a:spLocks noChangeArrowheads="1" noChangeShapeType="1"/>
                          </wps:cNvSpPr>
                          <wps:spPr bwMode="auto">
                            <a:xfrm>
                              <a:off x="4226" y="62"/>
                              <a:ext cx="37129" cy="3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8B3F1FB" w14:textId="77777777" w:rsidR="00974385" w:rsidRPr="004849A4" w:rsidRDefault="00974385" w:rsidP="00CE4CCE">
                                <w:pPr>
                                  <w:pStyle w:val="NormalWeb"/>
                                  <w:rPr>
                                    <w:b/>
                                    <w:color w:val="FFFFFF"/>
                                    <w:sz w:val="32"/>
                                    <w:szCs w:val="32"/>
                                  </w:rPr>
                                </w:pPr>
                                <w:r w:rsidRPr="004849A4">
                                  <w:rPr>
                                    <w:b/>
                                    <w:bCs/>
                                    <w:color w:val="FFFFFF"/>
                                    <w:sz w:val="32"/>
                                    <w:szCs w:val="32"/>
                                  </w:rPr>
                                  <w:t>Câu trắc nghiệm đúng sai (4 điểm)</w:t>
                                </w:r>
                              </w:p>
                            </w:txbxContent>
                          </wps:txbx>
                          <wps:bodyPr rot="0" vert="horz" wrap="square" lIns="91440" tIns="45720" rIns="91440" bIns="45720" anchor="t" anchorCtr="0" upright="1">
                            <a:noAutofit/>
                          </wps:bodyPr>
                        </wps:wsp>
                      </wpg:grpSp>
                      <wps:wsp>
                        <wps:cNvPr id="2032039854" name="WordArt 192"/>
                        <wps:cNvSpPr txBox="1">
                          <a:spLocks noChangeArrowheads="1" noChangeShapeType="1"/>
                        </wps:cNvSpPr>
                        <wps:spPr bwMode="auto">
                          <a:xfrm>
                            <a:off x="286" y="123"/>
                            <a:ext cx="3437"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96A1305" w14:textId="77777777" w:rsidR="00974385" w:rsidRPr="004849A4" w:rsidRDefault="00974385" w:rsidP="00CE4CCE">
                              <w:pPr>
                                <w:pStyle w:val="NormalWeb"/>
                                <w:jc w:val="center"/>
                                <w:rPr>
                                  <w:b/>
                                  <w:bCs/>
                                  <w:color w:val="FFFFFF"/>
                                  <w:sz w:val="32"/>
                                  <w:szCs w:val="32"/>
                                </w:rPr>
                              </w:pPr>
                              <w:r w:rsidRPr="004849A4">
                                <w:rPr>
                                  <w:b/>
                                  <w:bCs/>
                                  <w:color w:val="FFFFFF"/>
                                  <w:sz w:val="32"/>
                                  <w:szCs w:val="32"/>
                                </w:rPr>
                                <w:t>II</w:t>
                              </w:r>
                            </w:p>
                          </w:txbxContent>
                        </wps:txbx>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139FD151" id="_x0000_s1071" alt="42 nguyen thi xiem" style="width:326.25pt;height:26pt;mso-position-horizontal-relative:char;mso-position-vertical-relative:line" coordsize="4145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">
                <v:group id="Group 35" o:spid="_x0000_s1072" style="position:absolute;width:41450;height:3320" coordsize="41450,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">
                  <v:group id="Group 36" o:spid="_x0000_s1073" style="position:absolute;width:41450;height:3256" coordsize="40034,3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">
                    <v:shape id="Flowchart: Alternate Process 37" o:spid="_x0000_s1074" type="#_x0000_t176" style="position:absolute;left:1026;width:39008;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" fillcolor="#3d5a80" stroked="f" strokeweight="1pt">
                      <v:fill opacity="52428f"/>
                    </v:shape>
                    <v:shape id="Hexagon 38" o:spid="_x0000_s1075" type="#_x0000_t9" style="position:absolute;left:391;width:3825;height:3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" adj="4600" fillcolor="#f60" stroked="f" strokeweight="1pt"/>
                    <v:shape id="Hexagon 39" o:spid="_x0000_s1076" type="#_x0000_t9" style="position:absolute;width:3825;height:3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" adj="4591" fillcolor="#293241" stroked="f" strokeweight="1pt"/>
                  </v:group>
                  <v:shape id="_x0000_s1077" type="#_x0000_t202" style="position:absolute;left:4226;top:62;width:37129;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" filled="f" stroked="f">
                    <v:stroke joinstyle="round"/>
                    <o:lock v:ext="edit" shapetype="t"/>
                    <v:textbox>
                      <w:txbxContent>
                        <w:p w14:paraId="58B3F1FB" w14:textId="77777777" w:rsidR="00974385" w:rsidRPr="004849A4" w:rsidRDefault="00974385" w:rsidP="00CE4CCE">
                          <w:pPr>
                            <w:pStyle w:val="NormalWeb"/>
                            <w:rPr>
                              <w:b/>
                              <w:color w:val="FFFFFF"/>
                              <w:sz w:val="32"/>
                              <w:szCs w:val="32"/>
                            </w:rPr>
                          </w:pPr>
                          <w:proofErr w:type="spellStart"/>
                          <w:r w:rsidRPr="004849A4">
                            <w:rPr>
                              <w:b/>
                              <w:bCs/>
                              <w:color w:val="FFFFFF"/>
                              <w:sz w:val="32"/>
                              <w:szCs w:val="32"/>
                            </w:rPr>
                            <w:t>Câu</w:t>
                          </w:r>
                          <w:proofErr w:type="spellEnd"/>
                          <w:r w:rsidRPr="004849A4">
                            <w:rPr>
                              <w:b/>
                              <w:bCs/>
                              <w:color w:val="FFFFFF"/>
                              <w:sz w:val="32"/>
                              <w:szCs w:val="32"/>
                            </w:rPr>
                            <w:t xml:space="preserve"> </w:t>
                          </w:r>
                          <w:proofErr w:type="spellStart"/>
                          <w:r w:rsidRPr="004849A4">
                            <w:rPr>
                              <w:b/>
                              <w:bCs/>
                              <w:color w:val="FFFFFF"/>
                              <w:sz w:val="32"/>
                              <w:szCs w:val="32"/>
                            </w:rPr>
                            <w:t>trắc</w:t>
                          </w:r>
                          <w:proofErr w:type="spellEnd"/>
                          <w:r w:rsidRPr="004849A4">
                            <w:rPr>
                              <w:b/>
                              <w:bCs/>
                              <w:color w:val="FFFFFF"/>
                              <w:sz w:val="32"/>
                              <w:szCs w:val="32"/>
                            </w:rPr>
                            <w:t xml:space="preserve"> </w:t>
                          </w:r>
                          <w:proofErr w:type="spellStart"/>
                          <w:r w:rsidRPr="004849A4">
                            <w:rPr>
                              <w:b/>
                              <w:bCs/>
                              <w:color w:val="FFFFFF"/>
                              <w:sz w:val="32"/>
                              <w:szCs w:val="32"/>
                            </w:rPr>
                            <w:t>nghiệm</w:t>
                          </w:r>
                          <w:proofErr w:type="spellEnd"/>
                          <w:r w:rsidRPr="004849A4">
                            <w:rPr>
                              <w:b/>
                              <w:bCs/>
                              <w:color w:val="FFFFFF"/>
                              <w:sz w:val="32"/>
                              <w:szCs w:val="32"/>
                            </w:rPr>
                            <w:t xml:space="preserve"> </w:t>
                          </w:r>
                          <w:proofErr w:type="spellStart"/>
                          <w:r w:rsidRPr="004849A4">
                            <w:rPr>
                              <w:b/>
                              <w:bCs/>
                              <w:color w:val="FFFFFF"/>
                              <w:sz w:val="32"/>
                              <w:szCs w:val="32"/>
                            </w:rPr>
                            <w:t>đúng</w:t>
                          </w:r>
                          <w:proofErr w:type="spellEnd"/>
                          <w:r w:rsidRPr="004849A4">
                            <w:rPr>
                              <w:b/>
                              <w:bCs/>
                              <w:color w:val="FFFFFF"/>
                              <w:sz w:val="32"/>
                              <w:szCs w:val="32"/>
                            </w:rPr>
                            <w:t xml:space="preserve"> </w:t>
                          </w:r>
                          <w:proofErr w:type="spellStart"/>
                          <w:r w:rsidRPr="004849A4">
                            <w:rPr>
                              <w:b/>
                              <w:bCs/>
                              <w:color w:val="FFFFFF"/>
                              <w:sz w:val="32"/>
                              <w:szCs w:val="32"/>
                            </w:rPr>
                            <w:t>sai</w:t>
                          </w:r>
                          <w:proofErr w:type="spellEnd"/>
                          <w:r w:rsidRPr="004849A4">
                            <w:rPr>
                              <w:b/>
                              <w:bCs/>
                              <w:color w:val="FFFFFF"/>
                              <w:sz w:val="32"/>
                              <w:szCs w:val="32"/>
                            </w:rPr>
                            <w:t xml:space="preserve"> (4 </w:t>
                          </w:r>
                          <w:proofErr w:type="spellStart"/>
                          <w:r w:rsidRPr="004849A4">
                            <w:rPr>
                              <w:b/>
                              <w:bCs/>
                              <w:color w:val="FFFFFF"/>
                              <w:sz w:val="32"/>
                              <w:szCs w:val="32"/>
                            </w:rPr>
                            <w:t>điểm</w:t>
                          </w:r>
                          <w:proofErr w:type="spellEnd"/>
                          <w:r w:rsidRPr="004849A4">
                            <w:rPr>
                              <w:b/>
                              <w:bCs/>
                              <w:color w:val="FFFFFF"/>
                              <w:sz w:val="32"/>
                              <w:szCs w:val="32"/>
                            </w:rPr>
                            <w:t>)</w:t>
                          </w:r>
                        </w:p>
                      </w:txbxContent>
                    </v:textbox>
                  </v:shape>
                </v:group>
                <v:shape id="_x0000_s1078" type="#_x0000_t202" style="position:absolute;left:286;top:123;width:3437;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" filled="f" stroked="f">
                  <v:stroke joinstyle="round"/>
                  <o:lock v:ext="edit" shapetype="t"/>
                  <v:textbox>
                    <w:txbxContent>
                      <w:p w14:paraId="496A1305" w14:textId="77777777" w:rsidR="00974385" w:rsidRPr="004849A4" w:rsidRDefault="00974385" w:rsidP="00CE4CCE">
                        <w:pPr>
                          <w:pStyle w:val="NormalWeb"/>
                          <w:jc w:val="center"/>
                          <w:rPr>
                            <w:b/>
                            <w:bCs/>
                            <w:color w:val="FFFFFF"/>
                            <w:sz w:val="32"/>
                            <w:szCs w:val="32"/>
                          </w:rPr>
                        </w:pPr>
                        <w:r w:rsidRPr="004849A4">
                          <w:rPr>
                            <w:b/>
                            <w:bCs/>
                            <w:color w:val="FFFFFF"/>
                            <w:sz w:val="32"/>
                            <w:szCs w:val="32"/>
                          </w:rPr>
                          <w:t>II</w:t>
                        </w:r>
                      </w:p>
                    </w:txbxContent>
                  </v:textbox>
                </v:shape>
                <w10:anchorlock/>
              </v:group>
            </w:pict>
          </mc:Fallback>
        </mc:AlternateContent>
      </w:r>
    </w:p>
    <w:tbl>
      <w:tblPr>
        <w:tblW w:w="0" w:type="auto"/>
        <w:jc w:val="center"/>
        <w:tblLayout w:type="fixed"/>
        <w:tblCellMar>
          <w:left w:w="10" w:type="dxa"/>
          <w:right w:w="10" w:type="dxa"/>
        </w:tblCellMar>
        <w:tblLook w:val="0000" w:firstRow="0" w:lastRow="0" w:firstColumn="0" w:lastColumn="0" w:noHBand="0" w:noVBand="0"/>
      </w:tblPr>
      <w:tblGrid>
        <w:gridCol w:w="888"/>
        <w:gridCol w:w="1242"/>
        <w:gridCol w:w="1861"/>
        <w:gridCol w:w="1120"/>
        <w:gridCol w:w="1422"/>
        <w:gridCol w:w="1656"/>
      </w:tblGrid>
      <w:tr w:rsidR="00CE4CCE" w:rsidRPr="00FC0663" w14:paraId="51174E08" w14:textId="77777777" w:rsidTr="00974385">
        <w:trPr>
          <w:trHeight w:hRule="exact" w:val="512"/>
          <w:jc w:val="center"/>
        </w:trPr>
        <w:tc>
          <w:tcPr>
            <w:tcW w:w="888" w:type="dxa"/>
            <w:tcBorders>
              <w:top w:val="single" w:sz="4" w:space="0" w:color="auto"/>
              <w:left w:val="single" w:sz="4" w:space="0" w:color="auto"/>
            </w:tcBorders>
            <w:shd w:val="clear" w:color="auto" w:fill="FFFFFF"/>
            <w:vAlign w:val="center"/>
          </w:tcPr>
          <w:p w14:paraId="2271C14F" w14:textId="77777777" w:rsidR="00CE4CCE" w:rsidRPr="00FC0663" w:rsidRDefault="00CE4CCE" w:rsidP="00CE4CCE">
            <w:pPr>
              <w:widowControl w:val="0"/>
              <w:spacing w:before="120"/>
              <w:jc w:val="center"/>
              <w:rPr>
                <w:color w:val="000000"/>
                <w:sz w:val="24"/>
                <w:szCs w:val="24"/>
                <w:lang w:val="vi-VN" w:eastAsia="vi-VN" w:bidi="vi-VN"/>
              </w:rPr>
            </w:pPr>
            <w:r w:rsidRPr="00FC0663">
              <w:rPr>
                <w:b/>
                <w:bCs/>
                <w:color w:val="000000"/>
                <w:sz w:val="24"/>
                <w:szCs w:val="24"/>
                <w:lang w:val="vi-VN" w:eastAsia="vi-VN" w:bidi="vi-VN"/>
              </w:rPr>
              <w:t>Câu</w:t>
            </w:r>
          </w:p>
        </w:tc>
        <w:tc>
          <w:tcPr>
            <w:tcW w:w="1242" w:type="dxa"/>
            <w:tcBorders>
              <w:top w:val="single" w:sz="4" w:space="0" w:color="auto"/>
              <w:left w:val="single" w:sz="4" w:space="0" w:color="auto"/>
            </w:tcBorders>
            <w:shd w:val="clear" w:color="auto" w:fill="FFFFFF"/>
            <w:vAlign w:val="center"/>
          </w:tcPr>
          <w:p w14:paraId="0111A634" w14:textId="77777777" w:rsidR="00CE4CCE" w:rsidRPr="00FC0663" w:rsidRDefault="00CE4CCE" w:rsidP="00CE4CCE">
            <w:pPr>
              <w:widowControl w:val="0"/>
              <w:spacing w:before="120"/>
              <w:jc w:val="center"/>
              <w:rPr>
                <w:color w:val="000000"/>
                <w:sz w:val="24"/>
                <w:szCs w:val="24"/>
                <w:lang w:val="vi-VN" w:eastAsia="vi-VN" w:bidi="vi-VN"/>
              </w:rPr>
            </w:pPr>
            <w:r w:rsidRPr="00FC0663">
              <w:rPr>
                <w:b/>
                <w:bCs/>
                <w:color w:val="000000"/>
                <w:sz w:val="24"/>
                <w:szCs w:val="24"/>
                <w:lang w:val="vi-VN" w:eastAsia="vi-VN" w:bidi="vi-VN"/>
              </w:rPr>
              <w:t>Lệnh hỏi</w:t>
            </w:r>
          </w:p>
        </w:tc>
        <w:tc>
          <w:tcPr>
            <w:tcW w:w="1861" w:type="dxa"/>
            <w:tcBorders>
              <w:top w:val="single" w:sz="4" w:space="0" w:color="auto"/>
              <w:left w:val="single" w:sz="4" w:space="0" w:color="auto"/>
            </w:tcBorders>
            <w:shd w:val="clear" w:color="auto" w:fill="FFFFFF"/>
            <w:vAlign w:val="center"/>
          </w:tcPr>
          <w:p w14:paraId="1D21DCB4" w14:textId="77777777" w:rsidR="00CE4CCE" w:rsidRPr="00FC0663" w:rsidRDefault="00CE4CCE" w:rsidP="00CE4CCE">
            <w:pPr>
              <w:widowControl w:val="0"/>
              <w:spacing w:before="120"/>
              <w:jc w:val="center"/>
              <w:rPr>
                <w:color w:val="000000"/>
                <w:sz w:val="24"/>
                <w:szCs w:val="24"/>
                <w:lang w:val="vi-VN" w:eastAsia="vi-VN" w:bidi="vi-VN"/>
              </w:rPr>
            </w:pPr>
            <w:r w:rsidRPr="00FC0663">
              <w:rPr>
                <w:b/>
                <w:bCs/>
                <w:color w:val="000000"/>
                <w:sz w:val="24"/>
                <w:szCs w:val="24"/>
                <w:lang w:val="vi-VN" w:eastAsia="vi-VN" w:bidi="vi-VN"/>
              </w:rPr>
              <w:t>Đáp án</w:t>
            </w:r>
            <w:r w:rsidRPr="00FC0663">
              <w:rPr>
                <w:b/>
                <w:bCs/>
                <w:color w:val="000000"/>
                <w:sz w:val="24"/>
                <w:szCs w:val="24"/>
                <w:lang w:eastAsia="vi-VN" w:bidi="vi-VN"/>
              </w:rPr>
              <w:t xml:space="preserve"> </w:t>
            </w:r>
            <w:r w:rsidRPr="00FC0663">
              <w:rPr>
                <w:b/>
                <w:bCs/>
                <w:color w:val="000000"/>
                <w:sz w:val="24"/>
                <w:szCs w:val="24"/>
                <w:lang w:val="vi-VN" w:eastAsia="vi-VN" w:bidi="vi-VN"/>
              </w:rPr>
              <w:t>(Đ/S)</w:t>
            </w:r>
          </w:p>
        </w:tc>
        <w:tc>
          <w:tcPr>
            <w:tcW w:w="1120" w:type="dxa"/>
            <w:tcBorders>
              <w:top w:val="single" w:sz="4" w:space="0" w:color="auto"/>
              <w:left w:val="single" w:sz="4" w:space="0" w:color="auto"/>
            </w:tcBorders>
            <w:shd w:val="clear" w:color="auto" w:fill="FFFFFF"/>
            <w:vAlign w:val="center"/>
          </w:tcPr>
          <w:p w14:paraId="371CA7A1" w14:textId="77777777" w:rsidR="00CE4CCE" w:rsidRPr="00FC0663" w:rsidRDefault="00CE4CCE" w:rsidP="00CE4CCE">
            <w:pPr>
              <w:widowControl w:val="0"/>
              <w:spacing w:before="120"/>
              <w:jc w:val="center"/>
              <w:rPr>
                <w:color w:val="000000"/>
                <w:sz w:val="24"/>
                <w:szCs w:val="24"/>
                <w:lang w:val="vi-VN" w:eastAsia="vi-VN" w:bidi="vi-VN"/>
              </w:rPr>
            </w:pPr>
            <w:r w:rsidRPr="00FC0663">
              <w:rPr>
                <w:b/>
                <w:bCs/>
                <w:color w:val="000000"/>
                <w:sz w:val="24"/>
                <w:szCs w:val="24"/>
                <w:lang w:val="vi-VN" w:eastAsia="vi-VN" w:bidi="vi-VN"/>
              </w:rPr>
              <w:t>Câu</w:t>
            </w:r>
          </w:p>
        </w:tc>
        <w:tc>
          <w:tcPr>
            <w:tcW w:w="1422" w:type="dxa"/>
            <w:tcBorders>
              <w:top w:val="single" w:sz="4" w:space="0" w:color="auto"/>
              <w:left w:val="single" w:sz="4" w:space="0" w:color="auto"/>
            </w:tcBorders>
            <w:shd w:val="clear" w:color="auto" w:fill="FFFFFF"/>
            <w:vAlign w:val="center"/>
          </w:tcPr>
          <w:p w14:paraId="6157A058" w14:textId="77777777" w:rsidR="00CE4CCE" w:rsidRPr="00FC0663" w:rsidRDefault="00CE4CCE" w:rsidP="00CE4CCE">
            <w:pPr>
              <w:widowControl w:val="0"/>
              <w:spacing w:before="120"/>
              <w:jc w:val="center"/>
              <w:rPr>
                <w:color w:val="000000"/>
                <w:sz w:val="24"/>
                <w:szCs w:val="24"/>
                <w:lang w:val="vi-VN" w:eastAsia="vi-VN" w:bidi="vi-VN"/>
              </w:rPr>
            </w:pPr>
            <w:r w:rsidRPr="00FC0663">
              <w:rPr>
                <w:b/>
                <w:bCs/>
                <w:color w:val="000000"/>
                <w:sz w:val="24"/>
                <w:szCs w:val="24"/>
                <w:lang w:val="vi-VN" w:eastAsia="vi-VN" w:bidi="vi-VN"/>
              </w:rPr>
              <w:t>Lệnh hỏi</w:t>
            </w:r>
          </w:p>
        </w:tc>
        <w:tc>
          <w:tcPr>
            <w:tcW w:w="1656" w:type="dxa"/>
            <w:tcBorders>
              <w:top w:val="single" w:sz="4" w:space="0" w:color="auto"/>
              <w:left w:val="single" w:sz="4" w:space="0" w:color="auto"/>
              <w:right w:val="single" w:sz="4" w:space="0" w:color="auto"/>
            </w:tcBorders>
            <w:shd w:val="clear" w:color="auto" w:fill="FFFFFF"/>
            <w:vAlign w:val="center"/>
          </w:tcPr>
          <w:p w14:paraId="79AF31D2" w14:textId="77777777" w:rsidR="00CE4CCE" w:rsidRPr="00FC0663" w:rsidRDefault="00CE4CCE" w:rsidP="00CE4CCE">
            <w:pPr>
              <w:widowControl w:val="0"/>
              <w:spacing w:before="120"/>
              <w:jc w:val="center"/>
              <w:rPr>
                <w:color w:val="000000"/>
                <w:sz w:val="24"/>
                <w:szCs w:val="24"/>
                <w:lang w:val="vi-VN" w:eastAsia="vi-VN" w:bidi="vi-VN"/>
              </w:rPr>
            </w:pPr>
            <w:r w:rsidRPr="00FC0663">
              <w:rPr>
                <w:b/>
                <w:bCs/>
                <w:color w:val="000000"/>
                <w:sz w:val="24"/>
                <w:szCs w:val="24"/>
                <w:lang w:val="vi-VN" w:eastAsia="vi-VN" w:bidi="vi-VN"/>
              </w:rPr>
              <w:t>Đáp án</w:t>
            </w:r>
            <w:r w:rsidRPr="00FC0663">
              <w:rPr>
                <w:b/>
                <w:bCs/>
                <w:color w:val="000000"/>
                <w:sz w:val="24"/>
                <w:szCs w:val="24"/>
                <w:lang w:eastAsia="vi-VN" w:bidi="vi-VN"/>
              </w:rPr>
              <w:t xml:space="preserve"> </w:t>
            </w:r>
            <w:r w:rsidRPr="00FC0663">
              <w:rPr>
                <w:b/>
                <w:bCs/>
                <w:color w:val="000000"/>
                <w:sz w:val="24"/>
                <w:szCs w:val="24"/>
                <w:lang w:val="vi-VN" w:eastAsia="vi-VN" w:bidi="vi-VN"/>
              </w:rPr>
              <w:t>(Đ/S)</w:t>
            </w:r>
          </w:p>
        </w:tc>
      </w:tr>
      <w:tr w:rsidR="00CE4CCE" w:rsidRPr="00FC0663" w14:paraId="045A8422" w14:textId="77777777" w:rsidTr="00974385">
        <w:trPr>
          <w:trHeight w:hRule="exact" w:val="336"/>
          <w:jc w:val="center"/>
        </w:trPr>
        <w:tc>
          <w:tcPr>
            <w:tcW w:w="888" w:type="dxa"/>
            <w:vMerge w:val="restart"/>
            <w:tcBorders>
              <w:top w:val="single" w:sz="4" w:space="0" w:color="auto"/>
              <w:left w:val="single" w:sz="4" w:space="0" w:color="auto"/>
            </w:tcBorders>
            <w:shd w:val="clear" w:color="auto" w:fill="FFFFFF"/>
            <w:vAlign w:val="center"/>
          </w:tcPr>
          <w:p w14:paraId="061975C8" w14:textId="77777777" w:rsidR="00CE4CCE" w:rsidRPr="00FC0663" w:rsidRDefault="00CE4CCE" w:rsidP="00CE4CCE">
            <w:pPr>
              <w:widowControl w:val="0"/>
              <w:jc w:val="center"/>
              <w:rPr>
                <w:color w:val="000000"/>
                <w:sz w:val="24"/>
                <w:szCs w:val="24"/>
                <w:lang w:val="vi-VN" w:eastAsia="vi-VN" w:bidi="vi-VN"/>
              </w:rPr>
            </w:pPr>
            <w:r w:rsidRPr="00FC0663">
              <w:rPr>
                <w:b/>
                <w:bCs/>
                <w:color w:val="000000"/>
                <w:sz w:val="24"/>
                <w:szCs w:val="24"/>
                <w:lang w:val="vi-VN" w:eastAsia="vi-VN" w:bidi="vi-VN"/>
              </w:rPr>
              <w:t>1</w:t>
            </w:r>
          </w:p>
        </w:tc>
        <w:tc>
          <w:tcPr>
            <w:tcW w:w="1242" w:type="dxa"/>
            <w:tcBorders>
              <w:top w:val="single" w:sz="4" w:space="0" w:color="auto"/>
              <w:left w:val="single" w:sz="4" w:space="0" w:color="auto"/>
            </w:tcBorders>
            <w:shd w:val="clear" w:color="auto" w:fill="FFFFFF"/>
            <w:vAlign w:val="center"/>
          </w:tcPr>
          <w:p w14:paraId="19C82A36"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val="vi-VN" w:eastAsia="vi-VN" w:bidi="vi-VN"/>
              </w:rPr>
              <w:t>a)</w:t>
            </w:r>
          </w:p>
        </w:tc>
        <w:tc>
          <w:tcPr>
            <w:tcW w:w="1861" w:type="dxa"/>
            <w:tcBorders>
              <w:top w:val="single" w:sz="4" w:space="0" w:color="auto"/>
              <w:left w:val="single" w:sz="4" w:space="0" w:color="auto"/>
            </w:tcBorders>
            <w:shd w:val="clear" w:color="auto" w:fill="FFFFFF"/>
            <w:vAlign w:val="center"/>
          </w:tcPr>
          <w:p w14:paraId="2F082812"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Đ</w:t>
            </w:r>
          </w:p>
        </w:tc>
        <w:tc>
          <w:tcPr>
            <w:tcW w:w="1120" w:type="dxa"/>
            <w:vMerge w:val="restart"/>
            <w:tcBorders>
              <w:top w:val="single" w:sz="4" w:space="0" w:color="auto"/>
              <w:left w:val="single" w:sz="4" w:space="0" w:color="auto"/>
            </w:tcBorders>
            <w:shd w:val="clear" w:color="auto" w:fill="FFFFFF"/>
            <w:vAlign w:val="center"/>
          </w:tcPr>
          <w:p w14:paraId="66F5F4D5" w14:textId="77777777" w:rsidR="00CE4CCE" w:rsidRPr="00FC0663" w:rsidRDefault="00CE4CCE" w:rsidP="00CE4CCE">
            <w:pPr>
              <w:widowControl w:val="0"/>
              <w:jc w:val="center"/>
              <w:rPr>
                <w:color w:val="000000"/>
                <w:sz w:val="24"/>
                <w:szCs w:val="24"/>
                <w:lang w:val="vi-VN" w:eastAsia="vi-VN" w:bidi="vi-VN"/>
              </w:rPr>
            </w:pPr>
            <w:r w:rsidRPr="00FC0663">
              <w:rPr>
                <w:b/>
                <w:bCs/>
                <w:color w:val="000000"/>
                <w:sz w:val="24"/>
                <w:szCs w:val="24"/>
                <w:lang w:val="vi-VN" w:eastAsia="vi-VN" w:bidi="vi-VN"/>
              </w:rPr>
              <w:t>3</w:t>
            </w:r>
          </w:p>
        </w:tc>
        <w:tc>
          <w:tcPr>
            <w:tcW w:w="1422" w:type="dxa"/>
            <w:tcBorders>
              <w:top w:val="single" w:sz="4" w:space="0" w:color="auto"/>
              <w:left w:val="single" w:sz="4" w:space="0" w:color="auto"/>
            </w:tcBorders>
            <w:shd w:val="clear" w:color="auto" w:fill="FFFFFF"/>
            <w:vAlign w:val="center"/>
          </w:tcPr>
          <w:p w14:paraId="04BE755C"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19A90611"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Đ</w:t>
            </w:r>
          </w:p>
        </w:tc>
      </w:tr>
      <w:tr w:rsidR="00CE4CCE" w:rsidRPr="00FC0663" w14:paraId="26105A0A" w14:textId="77777777" w:rsidTr="00974385">
        <w:trPr>
          <w:trHeight w:hRule="exact" w:val="330"/>
          <w:jc w:val="center"/>
        </w:trPr>
        <w:tc>
          <w:tcPr>
            <w:tcW w:w="888" w:type="dxa"/>
            <w:vMerge/>
            <w:tcBorders>
              <w:left w:val="single" w:sz="4" w:space="0" w:color="auto"/>
            </w:tcBorders>
            <w:shd w:val="clear" w:color="auto" w:fill="FFFFFF"/>
            <w:vAlign w:val="center"/>
          </w:tcPr>
          <w:p w14:paraId="1F8BCA8B" w14:textId="77777777" w:rsidR="00CE4CCE" w:rsidRPr="00FC0663" w:rsidRDefault="00CE4CCE" w:rsidP="00CE4CCE">
            <w:pPr>
              <w:widowControl w:val="0"/>
              <w:jc w:val="center"/>
              <w:rPr>
                <w:rFonts w:eastAsia="Courier New"/>
                <w:color w:val="000000"/>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14:paraId="50E60731"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val="vi-VN" w:eastAsia="vi-VN" w:bidi="vi-VN"/>
              </w:rPr>
              <w:t>b)</w:t>
            </w:r>
          </w:p>
        </w:tc>
        <w:tc>
          <w:tcPr>
            <w:tcW w:w="1861" w:type="dxa"/>
            <w:tcBorders>
              <w:top w:val="single" w:sz="4" w:space="0" w:color="auto"/>
              <w:left w:val="single" w:sz="4" w:space="0" w:color="auto"/>
            </w:tcBorders>
            <w:shd w:val="clear" w:color="auto" w:fill="FFFFFF"/>
            <w:vAlign w:val="center"/>
          </w:tcPr>
          <w:p w14:paraId="23AED4B2"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S</w:t>
            </w:r>
          </w:p>
        </w:tc>
        <w:tc>
          <w:tcPr>
            <w:tcW w:w="1120" w:type="dxa"/>
            <w:vMerge/>
            <w:tcBorders>
              <w:left w:val="single" w:sz="4" w:space="0" w:color="auto"/>
            </w:tcBorders>
            <w:shd w:val="clear" w:color="auto" w:fill="FFFFFF"/>
            <w:vAlign w:val="center"/>
          </w:tcPr>
          <w:p w14:paraId="052267BE" w14:textId="77777777" w:rsidR="00CE4CCE" w:rsidRPr="00FC0663" w:rsidRDefault="00CE4CCE" w:rsidP="00CE4CCE">
            <w:pPr>
              <w:widowControl w:val="0"/>
              <w:jc w:val="center"/>
              <w:rPr>
                <w:rFonts w:eastAsia="Courier New"/>
                <w:color w:val="000000"/>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14:paraId="13F2848C"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59D39BE4"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S</w:t>
            </w:r>
          </w:p>
        </w:tc>
      </w:tr>
      <w:tr w:rsidR="00CE4CCE" w:rsidRPr="00FC0663" w14:paraId="27CD3A0C" w14:textId="77777777" w:rsidTr="00974385">
        <w:trPr>
          <w:trHeight w:hRule="exact" w:val="330"/>
          <w:jc w:val="center"/>
        </w:trPr>
        <w:tc>
          <w:tcPr>
            <w:tcW w:w="888" w:type="dxa"/>
            <w:vMerge/>
            <w:tcBorders>
              <w:left w:val="single" w:sz="4" w:space="0" w:color="auto"/>
            </w:tcBorders>
            <w:shd w:val="clear" w:color="auto" w:fill="FFFFFF"/>
            <w:vAlign w:val="center"/>
          </w:tcPr>
          <w:p w14:paraId="5C5AEDCD" w14:textId="77777777" w:rsidR="00CE4CCE" w:rsidRPr="00FC0663" w:rsidRDefault="00CE4CCE" w:rsidP="00CE4CCE">
            <w:pPr>
              <w:widowControl w:val="0"/>
              <w:jc w:val="center"/>
              <w:rPr>
                <w:rFonts w:eastAsia="Courier New"/>
                <w:color w:val="000000"/>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14:paraId="2761A5D8"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eastAsia="vi-VN" w:bidi="vi-VN"/>
              </w:rPr>
              <w:t>c</w:t>
            </w:r>
            <w:r w:rsidRPr="00FC0663">
              <w:rPr>
                <w:color w:val="000000"/>
                <w:sz w:val="24"/>
                <w:szCs w:val="24"/>
                <w:lang w:val="vi-VN" w:eastAsia="vi-VN" w:bidi="vi-VN"/>
              </w:rPr>
              <w:t>)</w:t>
            </w:r>
          </w:p>
        </w:tc>
        <w:tc>
          <w:tcPr>
            <w:tcW w:w="1861" w:type="dxa"/>
            <w:tcBorders>
              <w:top w:val="single" w:sz="4" w:space="0" w:color="auto"/>
              <w:left w:val="single" w:sz="4" w:space="0" w:color="auto"/>
            </w:tcBorders>
            <w:shd w:val="clear" w:color="auto" w:fill="FFFFFF"/>
            <w:vAlign w:val="center"/>
          </w:tcPr>
          <w:p w14:paraId="6824172C"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S</w:t>
            </w:r>
          </w:p>
        </w:tc>
        <w:tc>
          <w:tcPr>
            <w:tcW w:w="1120" w:type="dxa"/>
            <w:vMerge/>
            <w:tcBorders>
              <w:left w:val="single" w:sz="4" w:space="0" w:color="auto"/>
            </w:tcBorders>
            <w:shd w:val="clear" w:color="auto" w:fill="FFFFFF"/>
            <w:vAlign w:val="center"/>
          </w:tcPr>
          <w:p w14:paraId="4B99ECAB" w14:textId="77777777" w:rsidR="00CE4CCE" w:rsidRPr="00FC0663" w:rsidRDefault="00CE4CCE" w:rsidP="00CE4CCE">
            <w:pPr>
              <w:widowControl w:val="0"/>
              <w:jc w:val="center"/>
              <w:rPr>
                <w:rFonts w:eastAsia="Courier New"/>
                <w:color w:val="000000"/>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14:paraId="6B19355C"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4120F113"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S</w:t>
            </w:r>
          </w:p>
        </w:tc>
      </w:tr>
      <w:tr w:rsidR="00CE4CCE" w:rsidRPr="00FC0663" w14:paraId="67111DB9" w14:textId="77777777" w:rsidTr="00974385">
        <w:trPr>
          <w:trHeight w:hRule="exact" w:val="318"/>
          <w:jc w:val="center"/>
        </w:trPr>
        <w:tc>
          <w:tcPr>
            <w:tcW w:w="888" w:type="dxa"/>
            <w:vMerge/>
            <w:tcBorders>
              <w:left w:val="single" w:sz="4" w:space="0" w:color="auto"/>
            </w:tcBorders>
            <w:shd w:val="clear" w:color="auto" w:fill="FFFFFF"/>
            <w:vAlign w:val="center"/>
          </w:tcPr>
          <w:p w14:paraId="0738B787" w14:textId="77777777" w:rsidR="00CE4CCE" w:rsidRPr="00FC0663" w:rsidRDefault="00CE4CCE" w:rsidP="00CE4CCE">
            <w:pPr>
              <w:widowControl w:val="0"/>
              <w:jc w:val="center"/>
              <w:rPr>
                <w:rFonts w:eastAsia="Courier New"/>
                <w:color w:val="000000"/>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14:paraId="25E56F5D"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val="vi-VN" w:eastAsia="vi-VN" w:bidi="vi-VN"/>
              </w:rPr>
              <w:t>d)</w:t>
            </w:r>
          </w:p>
        </w:tc>
        <w:tc>
          <w:tcPr>
            <w:tcW w:w="1861" w:type="dxa"/>
            <w:tcBorders>
              <w:top w:val="single" w:sz="4" w:space="0" w:color="auto"/>
              <w:left w:val="single" w:sz="4" w:space="0" w:color="auto"/>
            </w:tcBorders>
            <w:shd w:val="clear" w:color="auto" w:fill="FFFFFF"/>
            <w:vAlign w:val="center"/>
          </w:tcPr>
          <w:p w14:paraId="6DEE1AE6"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S</w:t>
            </w:r>
          </w:p>
        </w:tc>
        <w:tc>
          <w:tcPr>
            <w:tcW w:w="1120" w:type="dxa"/>
            <w:vMerge/>
            <w:tcBorders>
              <w:left w:val="single" w:sz="4" w:space="0" w:color="auto"/>
            </w:tcBorders>
            <w:shd w:val="clear" w:color="auto" w:fill="FFFFFF"/>
            <w:vAlign w:val="center"/>
          </w:tcPr>
          <w:p w14:paraId="628ADAC5" w14:textId="77777777" w:rsidR="00CE4CCE" w:rsidRPr="00FC0663" w:rsidRDefault="00CE4CCE" w:rsidP="00CE4CCE">
            <w:pPr>
              <w:widowControl w:val="0"/>
              <w:jc w:val="center"/>
              <w:rPr>
                <w:rFonts w:eastAsia="Courier New"/>
                <w:color w:val="000000"/>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14:paraId="03F7A318"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val="vi-VN" w:eastAsia="vi-VN" w:bidi="vi-VN"/>
              </w:rPr>
              <w:t>d)</w:t>
            </w:r>
          </w:p>
        </w:tc>
        <w:tc>
          <w:tcPr>
            <w:tcW w:w="1656" w:type="dxa"/>
            <w:tcBorders>
              <w:top w:val="single" w:sz="4" w:space="0" w:color="auto"/>
              <w:left w:val="single" w:sz="4" w:space="0" w:color="auto"/>
              <w:right w:val="single" w:sz="4" w:space="0" w:color="auto"/>
            </w:tcBorders>
            <w:shd w:val="clear" w:color="auto" w:fill="FFFFFF"/>
            <w:vAlign w:val="center"/>
          </w:tcPr>
          <w:p w14:paraId="4E3875EF"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Đ</w:t>
            </w:r>
          </w:p>
        </w:tc>
      </w:tr>
      <w:tr w:rsidR="00CE4CCE" w:rsidRPr="00FC0663" w14:paraId="206E94A8" w14:textId="77777777" w:rsidTr="00974385">
        <w:trPr>
          <w:trHeight w:hRule="exact" w:val="342"/>
          <w:jc w:val="center"/>
        </w:trPr>
        <w:tc>
          <w:tcPr>
            <w:tcW w:w="888" w:type="dxa"/>
            <w:vMerge w:val="restart"/>
            <w:tcBorders>
              <w:top w:val="single" w:sz="4" w:space="0" w:color="auto"/>
              <w:left w:val="single" w:sz="4" w:space="0" w:color="auto"/>
            </w:tcBorders>
            <w:shd w:val="clear" w:color="auto" w:fill="FFFFFF"/>
            <w:vAlign w:val="center"/>
          </w:tcPr>
          <w:p w14:paraId="16AE427D" w14:textId="77777777" w:rsidR="00CE4CCE" w:rsidRPr="00FC0663" w:rsidRDefault="00CE4CCE" w:rsidP="00CE4CCE">
            <w:pPr>
              <w:widowControl w:val="0"/>
              <w:jc w:val="center"/>
              <w:rPr>
                <w:color w:val="000000"/>
                <w:sz w:val="24"/>
                <w:szCs w:val="24"/>
                <w:lang w:val="vi-VN" w:eastAsia="vi-VN" w:bidi="vi-VN"/>
              </w:rPr>
            </w:pPr>
            <w:r w:rsidRPr="00FC0663">
              <w:rPr>
                <w:b/>
                <w:bCs/>
                <w:color w:val="000000"/>
                <w:sz w:val="24"/>
                <w:szCs w:val="24"/>
                <w:lang w:val="vi-VN" w:eastAsia="vi-VN" w:bidi="vi-VN"/>
              </w:rPr>
              <w:t>2</w:t>
            </w:r>
          </w:p>
        </w:tc>
        <w:tc>
          <w:tcPr>
            <w:tcW w:w="1242" w:type="dxa"/>
            <w:tcBorders>
              <w:top w:val="single" w:sz="4" w:space="0" w:color="auto"/>
              <w:left w:val="single" w:sz="4" w:space="0" w:color="auto"/>
            </w:tcBorders>
            <w:shd w:val="clear" w:color="auto" w:fill="FFFFFF"/>
            <w:vAlign w:val="center"/>
          </w:tcPr>
          <w:p w14:paraId="363967B0"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val="vi-VN" w:eastAsia="vi-VN" w:bidi="vi-VN"/>
              </w:rPr>
              <w:t>a)</w:t>
            </w:r>
          </w:p>
        </w:tc>
        <w:tc>
          <w:tcPr>
            <w:tcW w:w="1861" w:type="dxa"/>
            <w:tcBorders>
              <w:top w:val="single" w:sz="4" w:space="0" w:color="auto"/>
              <w:left w:val="single" w:sz="4" w:space="0" w:color="auto"/>
            </w:tcBorders>
            <w:shd w:val="clear" w:color="auto" w:fill="FFFFFF"/>
            <w:vAlign w:val="center"/>
          </w:tcPr>
          <w:p w14:paraId="534BA034"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Đ</w:t>
            </w:r>
          </w:p>
        </w:tc>
        <w:tc>
          <w:tcPr>
            <w:tcW w:w="1120" w:type="dxa"/>
            <w:vMerge w:val="restart"/>
            <w:tcBorders>
              <w:top w:val="single" w:sz="4" w:space="0" w:color="auto"/>
              <w:left w:val="single" w:sz="4" w:space="0" w:color="auto"/>
            </w:tcBorders>
            <w:shd w:val="clear" w:color="auto" w:fill="FFFFFF"/>
            <w:vAlign w:val="center"/>
          </w:tcPr>
          <w:p w14:paraId="174DDFDB" w14:textId="77777777" w:rsidR="00CE4CCE" w:rsidRPr="00FC0663" w:rsidRDefault="00CE4CCE" w:rsidP="00CE4CCE">
            <w:pPr>
              <w:widowControl w:val="0"/>
              <w:jc w:val="center"/>
              <w:rPr>
                <w:color w:val="000000"/>
                <w:sz w:val="24"/>
                <w:szCs w:val="24"/>
                <w:lang w:val="vi-VN" w:eastAsia="vi-VN" w:bidi="vi-VN"/>
              </w:rPr>
            </w:pPr>
            <w:r w:rsidRPr="00FC0663">
              <w:rPr>
                <w:b/>
                <w:bCs/>
                <w:color w:val="000000"/>
                <w:sz w:val="24"/>
                <w:szCs w:val="24"/>
                <w:lang w:val="vi-VN" w:eastAsia="vi-VN" w:bidi="vi-VN"/>
              </w:rPr>
              <w:t>4</w:t>
            </w:r>
          </w:p>
        </w:tc>
        <w:tc>
          <w:tcPr>
            <w:tcW w:w="1422" w:type="dxa"/>
            <w:tcBorders>
              <w:top w:val="single" w:sz="4" w:space="0" w:color="auto"/>
              <w:left w:val="single" w:sz="4" w:space="0" w:color="auto"/>
            </w:tcBorders>
            <w:shd w:val="clear" w:color="auto" w:fill="FFFFFF"/>
            <w:vAlign w:val="center"/>
          </w:tcPr>
          <w:p w14:paraId="21919CCB"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6A38CF1E"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Đ</w:t>
            </w:r>
          </w:p>
        </w:tc>
      </w:tr>
      <w:tr w:rsidR="00CE4CCE" w:rsidRPr="00FC0663" w14:paraId="27EA58C3" w14:textId="77777777" w:rsidTr="00974385">
        <w:trPr>
          <w:trHeight w:hRule="exact" w:val="330"/>
          <w:jc w:val="center"/>
        </w:trPr>
        <w:tc>
          <w:tcPr>
            <w:tcW w:w="888" w:type="dxa"/>
            <w:vMerge/>
            <w:tcBorders>
              <w:left w:val="single" w:sz="4" w:space="0" w:color="auto"/>
            </w:tcBorders>
            <w:shd w:val="clear" w:color="auto" w:fill="FFFFFF"/>
            <w:vAlign w:val="center"/>
          </w:tcPr>
          <w:p w14:paraId="4D49B3F1" w14:textId="77777777" w:rsidR="00CE4CCE" w:rsidRPr="00FC0663" w:rsidRDefault="00CE4CCE" w:rsidP="00CE4CCE">
            <w:pPr>
              <w:widowControl w:val="0"/>
              <w:jc w:val="center"/>
              <w:rPr>
                <w:rFonts w:eastAsia="Courier New"/>
                <w:color w:val="000000"/>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14:paraId="1F890642"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val="vi-VN" w:eastAsia="vi-VN" w:bidi="vi-VN"/>
              </w:rPr>
              <w:t>b)</w:t>
            </w:r>
          </w:p>
        </w:tc>
        <w:tc>
          <w:tcPr>
            <w:tcW w:w="1861" w:type="dxa"/>
            <w:tcBorders>
              <w:top w:val="single" w:sz="4" w:space="0" w:color="auto"/>
              <w:left w:val="single" w:sz="4" w:space="0" w:color="auto"/>
            </w:tcBorders>
            <w:shd w:val="clear" w:color="auto" w:fill="FFFFFF"/>
            <w:vAlign w:val="center"/>
          </w:tcPr>
          <w:p w14:paraId="66C1E66B"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S</w:t>
            </w:r>
          </w:p>
        </w:tc>
        <w:tc>
          <w:tcPr>
            <w:tcW w:w="1120" w:type="dxa"/>
            <w:vMerge/>
            <w:tcBorders>
              <w:left w:val="single" w:sz="4" w:space="0" w:color="auto"/>
            </w:tcBorders>
            <w:shd w:val="clear" w:color="auto" w:fill="FFFFFF"/>
            <w:vAlign w:val="center"/>
          </w:tcPr>
          <w:p w14:paraId="37B18BE9" w14:textId="77777777" w:rsidR="00CE4CCE" w:rsidRPr="00FC0663" w:rsidRDefault="00CE4CCE" w:rsidP="00CE4CCE">
            <w:pPr>
              <w:widowControl w:val="0"/>
              <w:jc w:val="center"/>
              <w:rPr>
                <w:rFonts w:eastAsia="Courier New"/>
                <w:color w:val="000000"/>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14:paraId="315138D8"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13FE9016"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S</w:t>
            </w:r>
          </w:p>
        </w:tc>
      </w:tr>
      <w:tr w:rsidR="00CE4CCE" w:rsidRPr="00FC0663" w14:paraId="3E467CCA" w14:textId="77777777" w:rsidTr="00974385">
        <w:trPr>
          <w:trHeight w:hRule="exact" w:val="324"/>
          <w:jc w:val="center"/>
        </w:trPr>
        <w:tc>
          <w:tcPr>
            <w:tcW w:w="888" w:type="dxa"/>
            <w:vMerge/>
            <w:tcBorders>
              <w:left w:val="single" w:sz="4" w:space="0" w:color="auto"/>
            </w:tcBorders>
            <w:shd w:val="clear" w:color="auto" w:fill="FFFFFF"/>
            <w:vAlign w:val="center"/>
          </w:tcPr>
          <w:p w14:paraId="645BF03A" w14:textId="77777777" w:rsidR="00CE4CCE" w:rsidRPr="00FC0663" w:rsidRDefault="00CE4CCE" w:rsidP="00CE4CCE">
            <w:pPr>
              <w:widowControl w:val="0"/>
              <w:jc w:val="center"/>
              <w:rPr>
                <w:rFonts w:eastAsia="Courier New"/>
                <w:color w:val="000000"/>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14:paraId="361BD489"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eastAsia="vi-VN" w:bidi="vi-VN"/>
              </w:rPr>
              <w:t>c</w:t>
            </w:r>
            <w:r w:rsidRPr="00FC0663">
              <w:rPr>
                <w:color w:val="000000"/>
                <w:sz w:val="24"/>
                <w:szCs w:val="24"/>
                <w:lang w:val="vi-VN" w:eastAsia="vi-VN" w:bidi="vi-VN"/>
              </w:rPr>
              <w:t>)</w:t>
            </w:r>
          </w:p>
        </w:tc>
        <w:tc>
          <w:tcPr>
            <w:tcW w:w="1861" w:type="dxa"/>
            <w:tcBorders>
              <w:top w:val="single" w:sz="4" w:space="0" w:color="auto"/>
              <w:left w:val="single" w:sz="4" w:space="0" w:color="auto"/>
            </w:tcBorders>
            <w:shd w:val="clear" w:color="auto" w:fill="FFFFFF"/>
            <w:vAlign w:val="center"/>
          </w:tcPr>
          <w:p w14:paraId="64B56216"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Đ</w:t>
            </w:r>
          </w:p>
        </w:tc>
        <w:tc>
          <w:tcPr>
            <w:tcW w:w="1120" w:type="dxa"/>
            <w:vMerge/>
            <w:tcBorders>
              <w:left w:val="single" w:sz="4" w:space="0" w:color="auto"/>
            </w:tcBorders>
            <w:shd w:val="clear" w:color="auto" w:fill="FFFFFF"/>
            <w:vAlign w:val="center"/>
          </w:tcPr>
          <w:p w14:paraId="1D80C96D" w14:textId="77777777" w:rsidR="00CE4CCE" w:rsidRPr="00FC0663" w:rsidRDefault="00CE4CCE" w:rsidP="00CE4CCE">
            <w:pPr>
              <w:widowControl w:val="0"/>
              <w:jc w:val="center"/>
              <w:rPr>
                <w:rFonts w:eastAsia="Courier New"/>
                <w:color w:val="000000"/>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14:paraId="70BC0F7F"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79AB5E1D"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Đ</w:t>
            </w:r>
          </w:p>
        </w:tc>
      </w:tr>
      <w:tr w:rsidR="00CE4CCE" w:rsidRPr="00FC0663" w14:paraId="35D21611" w14:textId="77777777" w:rsidTr="00974385">
        <w:trPr>
          <w:trHeight w:hRule="exact" w:val="354"/>
          <w:jc w:val="center"/>
        </w:trPr>
        <w:tc>
          <w:tcPr>
            <w:tcW w:w="888" w:type="dxa"/>
            <w:vMerge/>
            <w:tcBorders>
              <w:left w:val="single" w:sz="4" w:space="0" w:color="auto"/>
              <w:bottom w:val="single" w:sz="4" w:space="0" w:color="auto"/>
            </w:tcBorders>
            <w:shd w:val="clear" w:color="auto" w:fill="FFFFFF"/>
            <w:vAlign w:val="center"/>
          </w:tcPr>
          <w:p w14:paraId="312E2DC5" w14:textId="77777777" w:rsidR="00CE4CCE" w:rsidRPr="00FC0663" w:rsidRDefault="00CE4CCE" w:rsidP="00CE4CCE">
            <w:pPr>
              <w:widowControl w:val="0"/>
              <w:jc w:val="center"/>
              <w:rPr>
                <w:rFonts w:eastAsia="Courier New"/>
                <w:color w:val="000000"/>
                <w:sz w:val="24"/>
                <w:szCs w:val="24"/>
                <w:lang w:val="vi-VN" w:eastAsia="vi-VN" w:bidi="vi-VN"/>
              </w:rPr>
            </w:pPr>
          </w:p>
        </w:tc>
        <w:tc>
          <w:tcPr>
            <w:tcW w:w="1242" w:type="dxa"/>
            <w:tcBorders>
              <w:top w:val="single" w:sz="4" w:space="0" w:color="auto"/>
              <w:left w:val="single" w:sz="4" w:space="0" w:color="auto"/>
              <w:bottom w:val="single" w:sz="4" w:space="0" w:color="auto"/>
            </w:tcBorders>
            <w:shd w:val="clear" w:color="auto" w:fill="FFFFFF"/>
            <w:vAlign w:val="center"/>
          </w:tcPr>
          <w:p w14:paraId="539EB6FB"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val="vi-VN" w:eastAsia="vi-VN" w:bidi="vi-VN"/>
              </w:rPr>
              <w:t>d)</w:t>
            </w:r>
          </w:p>
        </w:tc>
        <w:tc>
          <w:tcPr>
            <w:tcW w:w="1861" w:type="dxa"/>
            <w:tcBorders>
              <w:top w:val="single" w:sz="4" w:space="0" w:color="auto"/>
              <w:left w:val="single" w:sz="4" w:space="0" w:color="auto"/>
              <w:bottom w:val="single" w:sz="4" w:space="0" w:color="auto"/>
            </w:tcBorders>
            <w:shd w:val="clear" w:color="auto" w:fill="FFFFFF"/>
            <w:vAlign w:val="center"/>
          </w:tcPr>
          <w:p w14:paraId="0ADEA1EA"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S</w:t>
            </w:r>
          </w:p>
        </w:tc>
        <w:tc>
          <w:tcPr>
            <w:tcW w:w="1120" w:type="dxa"/>
            <w:vMerge/>
            <w:tcBorders>
              <w:left w:val="single" w:sz="4" w:space="0" w:color="auto"/>
              <w:bottom w:val="single" w:sz="4" w:space="0" w:color="auto"/>
            </w:tcBorders>
            <w:shd w:val="clear" w:color="auto" w:fill="FFFFFF"/>
            <w:vAlign w:val="center"/>
          </w:tcPr>
          <w:p w14:paraId="19F6429C" w14:textId="77777777" w:rsidR="00CE4CCE" w:rsidRPr="00FC0663" w:rsidRDefault="00CE4CCE" w:rsidP="00CE4CCE">
            <w:pPr>
              <w:widowControl w:val="0"/>
              <w:jc w:val="center"/>
              <w:rPr>
                <w:rFonts w:eastAsia="Courier New"/>
                <w:color w:val="000000"/>
                <w:sz w:val="24"/>
                <w:szCs w:val="24"/>
                <w:lang w:val="vi-VN" w:eastAsia="vi-VN" w:bidi="vi-VN"/>
              </w:rPr>
            </w:pPr>
          </w:p>
        </w:tc>
        <w:tc>
          <w:tcPr>
            <w:tcW w:w="1422" w:type="dxa"/>
            <w:tcBorders>
              <w:top w:val="single" w:sz="4" w:space="0" w:color="auto"/>
              <w:left w:val="single" w:sz="4" w:space="0" w:color="auto"/>
              <w:bottom w:val="single" w:sz="4" w:space="0" w:color="auto"/>
            </w:tcBorders>
            <w:shd w:val="clear" w:color="auto" w:fill="FFFFFF"/>
            <w:vAlign w:val="center"/>
          </w:tcPr>
          <w:p w14:paraId="176621C8"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val="vi-VN" w:eastAsia="vi-VN" w:bidi="vi-VN"/>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442AB798"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S</w:t>
            </w:r>
          </w:p>
        </w:tc>
      </w:tr>
    </w:tbl>
    <w:p w14:paraId="57A54777" w14:textId="77777777" w:rsidR="00CE4CCE" w:rsidRPr="00FC0663" w:rsidRDefault="00CE4CCE" w:rsidP="00CE4CCE">
      <w:pPr>
        <w:spacing w:line="276" w:lineRule="auto"/>
        <w:jc w:val="both"/>
        <w:rPr>
          <w:rFonts w:eastAsia="Calibri"/>
          <w:b/>
          <w:i/>
          <w:iCs/>
          <w:color w:val="000000"/>
          <w:sz w:val="24"/>
          <w:szCs w:val="24"/>
          <w:lang w:val="fr-FR"/>
          <w14:ligatures w14:val="standardContextual"/>
        </w:rPr>
      </w:pPr>
      <w:r w:rsidRPr="00FC0663">
        <w:rPr>
          <w:rFonts w:eastAsia="Calibri"/>
          <w:b/>
          <w:i/>
          <w:iCs/>
          <w:color w:val="000000"/>
          <w:sz w:val="24"/>
          <w:szCs w:val="24"/>
          <w:lang w:val="fr-FR"/>
          <w14:ligatures w14:val="standardContextual"/>
        </w:rPr>
        <w:t>Hướng dẫn chi tiết các câu cần suy luận :</w:t>
      </w:r>
    </w:p>
    <w:p w14:paraId="55B76FAC" w14:textId="636E1DE5" w:rsidR="00CE4CCE" w:rsidRPr="00FC0663" w:rsidRDefault="00CE4CCE" w:rsidP="00CE4CCE">
      <w:pPr>
        <w:spacing w:line="276" w:lineRule="auto"/>
        <w:jc w:val="both"/>
        <w:rPr>
          <w:rFonts w:eastAsia="Calibri"/>
          <w:b/>
          <w:color w:val="auto"/>
          <w:sz w:val="24"/>
          <w:szCs w:val="24"/>
        </w:rPr>
      </w:pPr>
      <w:r w:rsidRPr="00FC0663">
        <w:rPr>
          <w:rFonts w:eastAsia="Calibri"/>
          <w:b/>
          <w:color w:val="auto"/>
          <w:sz w:val="24"/>
          <w:szCs w:val="24"/>
        </w:rPr>
        <w:t>Câu 2:</w:t>
      </w:r>
      <w:r w:rsidRPr="00FC0663">
        <w:rPr>
          <w:bCs/>
          <w:color w:val="000000"/>
          <w:sz w:val="24"/>
          <w:szCs w:val="24"/>
        </w:rPr>
        <w:t xml:space="preserve">Tác dụng lên viên bi gồm có trọng lực </w:t>
      </w:r>
      <m:oMath>
        <m:acc>
          <m:accPr>
            <m:chr m:val="⃗"/>
            <m:ctrlPr>
              <w:rPr>
                <w:rFonts w:ascii="Cambria Math" w:eastAsia="Calibri" w:hAnsi="Cambria Math"/>
                <w:bCs/>
                <w:i/>
                <w:color w:val="000000"/>
                <w:sz w:val="24"/>
                <w:szCs w:val="24"/>
              </w:rPr>
            </m:ctrlPr>
          </m:accPr>
          <m:e>
            <m:r>
              <w:rPr>
                <w:rFonts w:ascii="Cambria Math" w:hAnsi="Cambria Math"/>
                <w:color w:val="000000"/>
                <w:sz w:val="24"/>
                <w:szCs w:val="24"/>
              </w:rPr>
              <m:t>P</m:t>
            </m:r>
          </m:e>
        </m:acc>
      </m:oMath>
      <w:r w:rsidRPr="00FC0663">
        <w:rPr>
          <w:bCs/>
          <w:color w:val="000000"/>
          <w:sz w:val="24"/>
          <w:szCs w:val="24"/>
        </w:rPr>
        <w:t xml:space="preserve">, lực điện </w:t>
      </w:r>
      <m:oMath>
        <m:acc>
          <m:accPr>
            <m:chr m:val="⃗"/>
            <m:ctrlPr>
              <w:rPr>
                <w:rFonts w:ascii="Cambria Math" w:eastAsia="Calibri" w:hAnsi="Cambria Math"/>
                <w:bCs/>
                <w:i/>
                <w:color w:val="000000"/>
                <w:sz w:val="24"/>
                <w:szCs w:val="24"/>
              </w:rPr>
            </m:ctrlPr>
          </m:accPr>
          <m:e>
            <m:r>
              <w:rPr>
                <w:rFonts w:ascii="Cambria Math" w:hAnsi="Cambria Math"/>
                <w:color w:val="000000"/>
                <w:sz w:val="24"/>
                <w:szCs w:val="24"/>
              </w:rPr>
              <m:t>F</m:t>
            </m:r>
          </m:e>
        </m:acc>
      </m:oMath>
      <w:r w:rsidRPr="00FC0663">
        <w:rPr>
          <w:bCs/>
          <w:color w:val="000000"/>
          <w:sz w:val="24"/>
          <w:szCs w:val="24"/>
        </w:rPr>
        <w:t xml:space="preserve"> và lực căng dây </w:t>
      </w:r>
      <m:oMath>
        <m:acc>
          <m:accPr>
            <m:chr m:val="⃗"/>
            <m:ctrlPr>
              <w:rPr>
                <w:rFonts w:ascii="Cambria Math" w:eastAsia="Calibri" w:hAnsi="Cambria Math"/>
                <w:bCs/>
                <w:i/>
                <w:color w:val="000000"/>
                <w:sz w:val="24"/>
                <w:szCs w:val="24"/>
              </w:rPr>
            </m:ctrlPr>
          </m:accPr>
          <m:e>
            <m:r>
              <w:rPr>
                <w:rFonts w:ascii="Cambria Math" w:eastAsia="Calibri" w:hAnsi="Cambria Math"/>
                <w:color w:val="000000"/>
                <w:sz w:val="24"/>
                <w:szCs w:val="24"/>
              </w:rPr>
              <m:t>T</m:t>
            </m:r>
          </m:e>
        </m:acc>
      </m:oMath>
      <w:r w:rsidRPr="00FC0663">
        <w:rPr>
          <w:bCs/>
          <w:color w:val="000000"/>
          <w:sz w:val="24"/>
          <w:szCs w:val="24"/>
        </w:rPr>
        <w:t>.</w:t>
      </w:r>
    </w:p>
    <w:p w14:paraId="7943F26C" w14:textId="77777777" w:rsidR="00CE4CCE" w:rsidRPr="00FC0663" w:rsidRDefault="00CE4CCE" w:rsidP="00CE4CCE">
      <w:pPr>
        <w:spacing w:line="276" w:lineRule="auto"/>
        <w:jc w:val="both"/>
        <w:rPr>
          <w:rFonts w:eastAsia="Calibri"/>
          <w:bCs/>
          <w:color w:val="auto"/>
          <w:sz w:val="24"/>
          <w:szCs w:val="24"/>
        </w:rPr>
      </w:pPr>
      <w:r w:rsidRPr="00FC0663">
        <w:rPr>
          <w:rFonts w:eastAsia="Calibri"/>
          <w:bCs/>
          <w:color w:val="auto"/>
          <w:sz w:val="24"/>
          <w:szCs w:val="24"/>
        </w:rPr>
        <w:t>Góc lệch giữa dây treo và phương thẳng đứng thoả mãn công thức:</w:t>
      </w:r>
    </w:p>
    <w:p w14:paraId="3EB80A60" w14:textId="77777777" w:rsidR="00CE4CCE" w:rsidRPr="00FC0663" w:rsidRDefault="00CE4CCE" w:rsidP="00CE4CCE">
      <w:pPr>
        <w:spacing w:line="276" w:lineRule="auto"/>
        <w:jc w:val="center"/>
        <w:rPr>
          <w:sz w:val="24"/>
          <w:szCs w:val="24"/>
        </w:rPr>
      </w:pPr>
      <w:r w:rsidRPr="00FC0663">
        <w:rPr>
          <w:position w:val="-28"/>
          <w:sz w:val="24"/>
          <w:szCs w:val="24"/>
        </w:rPr>
        <w:object w:dxaOrig="4520" w:dyaOrig="700" w14:anchorId="2FBF04F5">
          <v:shape id="_x0000_i1031" type="#_x0000_t75" style="width:228.75pt;height:36pt" o:ole="">
            <v:imagedata r:id="rId44" o:title=""/>
          </v:shape>
          <o:OLEObject Type="Embed" ProgID="Equation.DSMT4" ShapeID="_x0000_i1031" DrawAspect="Content" ObjectID="_1802801816" r:id="rId45"/>
        </w:object>
      </w:r>
    </w:p>
    <w:p w14:paraId="3572E981" w14:textId="77777777" w:rsidR="00CE4CCE" w:rsidRPr="00FC0663" w:rsidRDefault="00CE4CCE" w:rsidP="00CE4CCE">
      <w:pPr>
        <w:spacing w:line="276" w:lineRule="auto"/>
        <w:jc w:val="both"/>
        <w:rPr>
          <w:rFonts w:eastAsia="Calibri"/>
          <w:bCs/>
          <w:color w:val="auto"/>
          <w:sz w:val="24"/>
          <w:szCs w:val="24"/>
        </w:rPr>
      </w:pPr>
      <w:r w:rsidRPr="00FC0663">
        <w:rPr>
          <w:bCs/>
          <w:color w:val="000000"/>
          <w:sz w:val="24"/>
          <w:szCs w:val="24"/>
        </w:rPr>
        <w:t xml:space="preserve">Điện trường giữa hai bản đổi chiều khi điện tích của </w:t>
      </w:r>
      <w:r w:rsidRPr="00FC0663">
        <w:rPr>
          <w:b/>
          <w:color w:val="000000"/>
          <w:sz w:val="24"/>
          <w:szCs w:val="24"/>
        </w:rPr>
        <w:t>hai bản</w:t>
      </w:r>
      <w:r w:rsidRPr="00FC0663">
        <w:rPr>
          <w:bCs/>
          <w:color w:val="000000"/>
          <w:sz w:val="24"/>
          <w:szCs w:val="24"/>
        </w:rPr>
        <w:t xml:space="preserve"> đổi dấu.</w:t>
      </w:r>
    </w:p>
    <w:p w14:paraId="1474D188" w14:textId="77777777" w:rsidR="00CE4CCE" w:rsidRPr="00FC0663" w:rsidRDefault="00CE4CCE" w:rsidP="00CE4CCE">
      <w:pPr>
        <w:tabs>
          <w:tab w:val="left" w:pos="2970"/>
        </w:tabs>
        <w:spacing w:line="276" w:lineRule="auto"/>
        <w:jc w:val="both"/>
        <w:rPr>
          <w:b/>
          <w:color w:val="000000"/>
          <w:sz w:val="24"/>
          <w:szCs w:val="24"/>
          <w:lang w:val="vi-VN"/>
        </w:rPr>
      </w:pPr>
      <w:r w:rsidRPr="00FC0663">
        <w:rPr>
          <w:b/>
          <w:color w:val="000000"/>
          <w:sz w:val="24"/>
          <w:szCs w:val="24"/>
        </w:rPr>
        <w:t>Câu 3</w:t>
      </w:r>
      <w:r w:rsidRPr="00FC0663">
        <w:rPr>
          <w:b/>
          <w:color w:val="000000"/>
          <w:sz w:val="24"/>
          <w:szCs w:val="24"/>
          <w:lang w:val="vi-VN"/>
        </w:rPr>
        <w:t xml:space="preserve">: </w:t>
      </w:r>
    </w:p>
    <w:tbl>
      <w:tblPr>
        <w:tblStyle w:val="trongbang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blLook w:val="04A0" w:firstRow="1" w:lastRow="0" w:firstColumn="1" w:lastColumn="0" w:noHBand="0" w:noVBand="1"/>
      </w:tblPr>
      <w:tblGrid>
        <w:gridCol w:w="8282"/>
        <w:gridCol w:w="1356"/>
      </w:tblGrid>
      <w:tr w:rsidR="00CE4CCE" w:rsidRPr="00FC0663" w14:paraId="0131C07F" w14:textId="77777777" w:rsidTr="00974385">
        <w:tc>
          <w:tcPr>
            <w:tcW w:w="8282" w:type="dxa"/>
            <w:shd w:val="clear" w:color="auto" w:fill="auto"/>
          </w:tcPr>
          <w:p w14:paraId="609715D0" w14:textId="77777777" w:rsidR="00CE4CCE" w:rsidRPr="00FC0663" w:rsidRDefault="00CE4CCE" w:rsidP="00CE4CCE">
            <w:pPr>
              <w:tabs>
                <w:tab w:val="left" w:pos="2970"/>
              </w:tabs>
              <w:spacing w:line="276" w:lineRule="auto"/>
              <w:rPr>
                <w:bCs/>
                <w:color w:val="000000"/>
                <w:sz w:val="24"/>
                <w:szCs w:val="24"/>
              </w:rPr>
            </w:pPr>
            <w:r w:rsidRPr="00FC0663">
              <w:rPr>
                <w:bCs/>
                <w:color w:val="000000"/>
                <w:sz w:val="24"/>
                <w:szCs w:val="24"/>
              </w:rPr>
              <w:t>Trọng lượng của proton: P = mg = 1,67.10</w:t>
            </w:r>
            <w:r w:rsidRPr="00FC0663">
              <w:rPr>
                <w:bCs/>
                <w:color w:val="000000"/>
                <w:sz w:val="24"/>
                <w:szCs w:val="24"/>
                <w:vertAlign w:val="superscript"/>
              </w:rPr>
              <w:t>-27</w:t>
            </w:r>
            <w:r w:rsidRPr="00FC0663">
              <w:rPr>
                <w:bCs/>
                <w:color w:val="000000"/>
                <w:sz w:val="24"/>
                <w:szCs w:val="24"/>
              </w:rPr>
              <w:t>.9,8 = 1,64.10</w:t>
            </w:r>
            <w:r w:rsidRPr="00FC0663">
              <w:rPr>
                <w:bCs/>
                <w:color w:val="000000"/>
                <w:sz w:val="24"/>
                <w:szCs w:val="24"/>
                <w:vertAlign w:val="superscript"/>
              </w:rPr>
              <w:t>-26</w:t>
            </w:r>
            <w:r w:rsidRPr="00FC0663">
              <w:rPr>
                <w:bCs/>
                <w:color w:val="000000"/>
                <w:sz w:val="24"/>
                <w:szCs w:val="24"/>
              </w:rPr>
              <w:t xml:space="preserve"> N</w:t>
            </w:r>
          </w:p>
          <w:p w14:paraId="0F90E83D" w14:textId="061D7A15" w:rsidR="00CE4CCE" w:rsidRPr="00FC0663" w:rsidRDefault="00CE4CCE" w:rsidP="00CE4CCE">
            <w:pPr>
              <w:tabs>
                <w:tab w:val="left" w:pos="2970"/>
              </w:tabs>
              <w:spacing w:line="276" w:lineRule="auto"/>
              <w:rPr>
                <w:bCs/>
                <w:color w:val="000000"/>
                <w:sz w:val="24"/>
                <w:szCs w:val="24"/>
              </w:rPr>
            </w:pPr>
            <w:r w:rsidRPr="00FC0663">
              <w:rPr>
                <w:bCs/>
                <w:color w:val="000000"/>
                <w:sz w:val="24"/>
                <w:szCs w:val="24"/>
              </w:rPr>
              <w:t>Để proton đặt vào có lực điện cân bằng với trọng lượng:</w:t>
            </w:r>
            <w:r w:rsidR="00F27E76" w:rsidRPr="00FC0663">
              <w:rPr>
                <w:bCs/>
                <w:color w:val="000000"/>
                <w:sz w:val="24"/>
                <w:szCs w:val="24"/>
              </w:rPr>
              <w:t xml:space="preserve"> </w:t>
            </w:r>
            <m:oMath>
              <m:acc>
                <m:accPr>
                  <m:chr m:val="⃗"/>
                  <m:ctrlPr>
                    <w:rPr>
                      <w:rFonts w:ascii="Cambria Math" w:hAnsi="Cambria Math"/>
                      <w:bCs/>
                      <w:i/>
                      <w:color w:val="000000"/>
                      <w:sz w:val="24"/>
                      <w:szCs w:val="24"/>
                    </w:rPr>
                  </m:ctrlPr>
                </m:accPr>
                <m:e>
                  <m:r>
                    <w:rPr>
                      <w:rFonts w:ascii="Cambria Math" w:hAnsi="Cambria Math"/>
                      <w:color w:val="000000"/>
                      <w:sz w:val="24"/>
                      <w:szCs w:val="24"/>
                    </w:rPr>
                    <m:t>F</m:t>
                  </m:r>
                </m:e>
              </m:acc>
              <m:r>
                <w:rPr>
                  <w:rFonts w:ascii="Cambria Math" w:hAnsi="Cambria Math"/>
                  <w:color w:val="000000"/>
                  <w:sz w:val="24"/>
                  <w:szCs w:val="24"/>
                </w:rPr>
                <m:t>+</m:t>
              </m:r>
              <m:acc>
                <m:accPr>
                  <m:chr m:val="⃗"/>
                  <m:ctrlPr>
                    <w:rPr>
                      <w:rFonts w:ascii="Cambria Math" w:hAnsi="Cambria Math"/>
                      <w:bCs/>
                      <w:i/>
                      <w:color w:val="000000"/>
                      <w:sz w:val="24"/>
                      <w:szCs w:val="24"/>
                    </w:rPr>
                  </m:ctrlPr>
                </m:accPr>
                <m:e>
                  <m:r>
                    <w:rPr>
                      <w:rFonts w:ascii="Cambria Math" w:hAnsi="Cambria Math"/>
                      <w:color w:val="000000"/>
                      <w:sz w:val="24"/>
                      <w:szCs w:val="24"/>
                    </w:rPr>
                    <m:t>P</m:t>
                  </m:r>
                </m:e>
              </m:acc>
              <m:r>
                <w:rPr>
                  <w:rFonts w:ascii="Cambria Math" w:hAnsi="Cambria Math"/>
                  <w:color w:val="000000"/>
                  <w:sz w:val="24"/>
                  <w:szCs w:val="24"/>
                </w:rPr>
                <m:t>=</m:t>
              </m:r>
              <m:acc>
                <m:accPr>
                  <m:chr m:val="⃗"/>
                  <m:ctrlPr>
                    <w:rPr>
                      <w:rFonts w:ascii="Cambria Math" w:hAnsi="Cambria Math"/>
                      <w:bCs/>
                      <w:i/>
                      <w:color w:val="000000"/>
                      <w:sz w:val="24"/>
                      <w:szCs w:val="24"/>
                    </w:rPr>
                  </m:ctrlPr>
                </m:accPr>
                <m:e>
                  <m:r>
                    <w:rPr>
                      <w:rFonts w:ascii="Cambria Math" w:hAnsi="Cambria Math"/>
                      <w:color w:val="000000"/>
                      <w:sz w:val="24"/>
                      <w:szCs w:val="24"/>
                    </w:rPr>
                    <m:t>0</m:t>
                  </m:r>
                </m:e>
              </m:acc>
              <m:r>
                <w:rPr>
                  <w:rFonts w:ascii="Cambria Math" w:hAnsi="Cambria Math"/>
                  <w:color w:val="000000"/>
                  <w:sz w:val="24"/>
                  <w:szCs w:val="24"/>
                </w:rPr>
                <m:t xml:space="preserve"> </m:t>
              </m:r>
              <m:r>
                <w:rPr>
                  <w:rFonts w:ascii="Cambria Math" w:hAnsi="Cambria Math"/>
                  <w:bCs/>
                  <w:i/>
                  <w:color w:val="000000"/>
                  <w:sz w:val="24"/>
                  <w:szCs w:val="24"/>
                </w:rPr>
                <w:sym w:font="Symbol" w:char="F0DE"/>
              </m:r>
              <m:d>
                <m:dPr>
                  <m:begChr m:val="{"/>
                  <m:endChr m:val=""/>
                  <m:ctrlPr>
                    <w:rPr>
                      <w:rFonts w:ascii="Cambria Math" w:hAnsi="Cambria Math"/>
                      <w:bCs/>
                      <w:i/>
                      <w:color w:val="000000"/>
                      <w:sz w:val="24"/>
                      <w:szCs w:val="24"/>
                    </w:rPr>
                  </m:ctrlPr>
                </m:dPr>
                <m:e>
                  <m:eqArr>
                    <m:eqArrPr>
                      <m:ctrlPr>
                        <w:rPr>
                          <w:rFonts w:ascii="Cambria Math" w:hAnsi="Cambria Math"/>
                          <w:bCs/>
                          <w:i/>
                          <w:color w:val="000000"/>
                          <w:sz w:val="24"/>
                          <w:szCs w:val="24"/>
                        </w:rPr>
                      </m:ctrlPr>
                    </m:eqArrPr>
                    <m:e>
                      <m:acc>
                        <m:accPr>
                          <m:chr m:val="⃗"/>
                          <m:ctrlPr>
                            <w:rPr>
                              <w:rFonts w:ascii="Cambria Math" w:hAnsi="Cambria Math"/>
                              <w:bCs/>
                              <w:i/>
                              <w:color w:val="000000"/>
                              <w:sz w:val="24"/>
                              <w:szCs w:val="24"/>
                            </w:rPr>
                          </m:ctrlPr>
                        </m:accPr>
                        <m:e>
                          <m:r>
                            <w:rPr>
                              <w:rFonts w:ascii="Cambria Math" w:hAnsi="Cambria Math"/>
                              <w:color w:val="000000"/>
                              <w:sz w:val="24"/>
                              <w:szCs w:val="24"/>
                            </w:rPr>
                            <m:t>F</m:t>
                          </m:r>
                        </m:e>
                      </m:acc>
                      <m:r>
                        <w:rPr>
                          <w:rFonts w:ascii="Cambria Math" w:hAnsi="Cambria Math"/>
                          <w:color w:val="000000"/>
                          <w:sz w:val="24"/>
                          <w:szCs w:val="24"/>
                        </w:rPr>
                        <m:t>↑↓</m:t>
                      </m:r>
                      <m:acc>
                        <m:accPr>
                          <m:chr m:val="⃗"/>
                          <m:ctrlPr>
                            <w:rPr>
                              <w:rFonts w:ascii="Cambria Math" w:hAnsi="Cambria Math"/>
                              <w:bCs/>
                              <w:i/>
                              <w:color w:val="000000"/>
                              <w:sz w:val="24"/>
                              <w:szCs w:val="24"/>
                            </w:rPr>
                          </m:ctrlPr>
                        </m:accPr>
                        <m:e>
                          <m:r>
                            <w:rPr>
                              <w:rFonts w:ascii="Cambria Math" w:hAnsi="Cambria Math"/>
                              <w:color w:val="000000"/>
                              <w:sz w:val="24"/>
                              <w:szCs w:val="24"/>
                            </w:rPr>
                            <m:t>P</m:t>
                          </m:r>
                        </m:e>
                      </m:acc>
                    </m:e>
                    <m:e>
                      <m:r>
                        <w:rPr>
                          <w:rFonts w:ascii="Cambria Math" w:hAnsi="Cambria Math"/>
                          <w:color w:val="000000"/>
                          <w:sz w:val="24"/>
                          <w:szCs w:val="24"/>
                        </w:rPr>
                        <m:t>F=P</m:t>
                      </m:r>
                    </m:e>
                  </m:eqArr>
                </m:e>
              </m:d>
            </m:oMath>
          </w:p>
          <w:p w14:paraId="452A2AF3" w14:textId="77777777" w:rsidR="00CE4CCE" w:rsidRPr="00FC0663" w:rsidRDefault="00CE4CCE" w:rsidP="00CE4CCE">
            <w:pPr>
              <w:tabs>
                <w:tab w:val="left" w:pos="2970"/>
              </w:tabs>
              <w:spacing w:line="276" w:lineRule="auto"/>
              <w:rPr>
                <w:bCs/>
                <w:color w:val="000000"/>
                <w:sz w:val="24"/>
                <w:szCs w:val="24"/>
              </w:rPr>
            </w:pPr>
            <w:r w:rsidRPr="00FC0663">
              <w:rPr>
                <w:bCs/>
                <w:color w:val="000000"/>
                <w:sz w:val="24"/>
                <w:szCs w:val="24"/>
              </w:rPr>
              <w:t>Về độ lớn: F = P = 1,64.10</w:t>
            </w:r>
            <w:r w:rsidRPr="00FC0663">
              <w:rPr>
                <w:bCs/>
                <w:color w:val="000000"/>
                <w:sz w:val="24"/>
                <w:szCs w:val="24"/>
                <w:vertAlign w:val="superscript"/>
              </w:rPr>
              <w:t>-26</w:t>
            </w:r>
            <w:r w:rsidRPr="00FC0663">
              <w:rPr>
                <w:bCs/>
                <w:color w:val="000000"/>
                <w:sz w:val="24"/>
                <w:szCs w:val="24"/>
              </w:rPr>
              <w:t xml:space="preserve"> N</w:t>
            </w:r>
          </w:p>
          <w:p w14:paraId="7DBE8E5B" w14:textId="77777777" w:rsidR="00CE4CCE" w:rsidRPr="00FC0663" w:rsidRDefault="00CE4CCE" w:rsidP="00CE4CCE">
            <w:pPr>
              <w:tabs>
                <w:tab w:val="left" w:pos="2970"/>
              </w:tabs>
              <w:spacing w:line="276" w:lineRule="auto"/>
              <w:rPr>
                <w:color w:val="000000"/>
                <w:sz w:val="24"/>
                <w:szCs w:val="24"/>
              </w:rPr>
            </w:pPr>
            <w:r w:rsidRPr="00FC0663">
              <w:rPr>
                <w:bCs/>
                <w:color w:val="000000"/>
                <w:sz w:val="24"/>
                <w:szCs w:val="24"/>
              </w:rPr>
              <w:t xml:space="preserve">Ta có: </w:t>
            </w:r>
            <w:r w:rsidRPr="00FC0663">
              <w:rPr>
                <w:color w:val="000000"/>
                <w:position w:val="-26"/>
                <w:sz w:val="24"/>
                <w:szCs w:val="24"/>
              </w:rPr>
              <w:object w:dxaOrig="3000" w:dyaOrig="720" w14:anchorId="4E2E049E">
                <v:shape id="_x0000_i1032" type="#_x0000_t75" style="width:156pt;height:36pt" o:ole="">
                  <v:imagedata r:id="rId46" o:title=""/>
                </v:shape>
                <o:OLEObject Type="Embed" ProgID="Equation.DSMT4" ShapeID="_x0000_i1032" DrawAspect="Content" ObjectID="_1802801817" r:id="rId47"/>
              </w:object>
            </w:r>
          </w:p>
          <w:p w14:paraId="12683059" w14:textId="77777777" w:rsidR="00CE4CCE" w:rsidRPr="00FC0663" w:rsidRDefault="00CE4CCE" w:rsidP="00CE4CCE">
            <w:pPr>
              <w:tabs>
                <w:tab w:val="left" w:pos="2970"/>
              </w:tabs>
              <w:spacing w:line="276" w:lineRule="auto"/>
              <w:rPr>
                <w:color w:val="000000"/>
                <w:sz w:val="24"/>
                <w:szCs w:val="24"/>
              </w:rPr>
            </w:pPr>
            <w:r w:rsidRPr="00FC0663">
              <w:rPr>
                <w:color w:val="000000"/>
                <w:sz w:val="24"/>
                <w:szCs w:val="24"/>
              </w:rPr>
              <w:lastRenderedPageBreak/>
              <w:t xml:space="preserve">Vậy </w:t>
            </w:r>
            <w:r w:rsidRPr="00FC0663">
              <w:rPr>
                <w:bCs/>
                <w:color w:val="000000"/>
                <w:sz w:val="24"/>
                <w:szCs w:val="24"/>
              </w:rPr>
              <w:t xml:space="preserve">cân bằng </w:t>
            </w:r>
            <w:r w:rsidRPr="00FC0663">
              <w:rPr>
                <w:color w:val="000000"/>
                <w:sz w:val="24"/>
                <w:szCs w:val="24"/>
              </w:rPr>
              <w:t>protron đặt vào cần cách proton đầu tiên 0,12m về phía trên theo phương thẳng đứng.</w:t>
            </w:r>
          </w:p>
        </w:tc>
        <w:tc>
          <w:tcPr>
            <w:tcW w:w="1356" w:type="dxa"/>
            <w:shd w:val="clear" w:color="auto" w:fill="auto"/>
          </w:tcPr>
          <w:p w14:paraId="42138067" w14:textId="77777777" w:rsidR="00CE4CCE" w:rsidRPr="00FC0663" w:rsidRDefault="00CE4CCE" w:rsidP="00CE4CCE">
            <w:pPr>
              <w:tabs>
                <w:tab w:val="left" w:pos="2970"/>
              </w:tabs>
              <w:spacing w:line="276" w:lineRule="auto"/>
              <w:rPr>
                <w:bCs/>
                <w:color w:val="000000"/>
                <w:sz w:val="24"/>
                <w:szCs w:val="24"/>
              </w:rPr>
            </w:pPr>
            <w:r w:rsidRPr="00FC0663">
              <w:rPr>
                <w:bCs/>
                <w:noProof/>
                <w:color w:val="000000"/>
                <w:sz w:val="24"/>
                <w:szCs w:val="24"/>
              </w:rPr>
              <w:lastRenderedPageBreak/>
              <w:drawing>
                <wp:inline distT="0" distB="0" distL="0" distR="0" wp14:anchorId="7B61BCD0" wp14:editId="0F4A04F2">
                  <wp:extent cx="715010" cy="1149350"/>
                  <wp:effectExtent l="0" t="0" r="8890" b="0"/>
                  <wp:docPr id="669274591" name="Picture 1" descr="A black background with a red arrow pointing to a blu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491890" name="Picture 1" descr="A black background with a red arrow pointing to a blue circle&#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15249" cy="1149734"/>
                          </a:xfrm>
                          <a:prstGeom prst="rect">
                            <a:avLst/>
                          </a:prstGeom>
                          <a:noFill/>
                        </pic:spPr>
                      </pic:pic>
                    </a:graphicData>
                  </a:graphic>
                </wp:inline>
              </w:drawing>
            </w:r>
          </w:p>
        </w:tc>
      </w:tr>
    </w:tbl>
    <w:p w14:paraId="1390E67E" w14:textId="25AC6DDD" w:rsidR="00CE4CCE" w:rsidRPr="00FC0663" w:rsidRDefault="00CE4CCE" w:rsidP="00F27E76">
      <w:pPr>
        <w:spacing w:line="276" w:lineRule="auto"/>
        <w:jc w:val="both"/>
        <w:rPr>
          <w:rFonts w:eastAsia="Calibri"/>
          <w:b/>
          <w:bCs/>
          <w:color w:val="auto"/>
          <w:sz w:val="24"/>
          <w:szCs w:val="24"/>
        </w:rPr>
      </w:pPr>
      <w:r w:rsidRPr="00FC0663">
        <w:rPr>
          <w:rFonts w:eastAsia="Calibri"/>
          <w:b/>
          <w:bCs/>
          <w:color w:val="auto"/>
          <w:sz w:val="24"/>
          <w:szCs w:val="24"/>
        </w:rPr>
        <w:lastRenderedPageBreak/>
        <w:t>Câu 4:</w:t>
      </w:r>
      <w:r w:rsidRPr="00FC0663">
        <w:rPr>
          <w:b/>
          <w:color w:val="000000"/>
          <w:sz w:val="24"/>
          <w:szCs w:val="24"/>
          <w:lang w:val="nl-NL"/>
        </w:rPr>
        <w:t>*</w:t>
      </w:r>
      <w:r w:rsidRPr="00FC0663">
        <w:rPr>
          <w:bCs/>
          <w:color w:val="000000"/>
          <w:sz w:val="24"/>
          <w:szCs w:val="24"/>
          <w:lang w:val="nl-NL"/>
        </w:rPr>
        <w:t xml:space="preserve"> Cường độ điện trường giữa hai bản kim loại: </w:t>
      </w:r>
      <w:r w:rsidRPr="00FC0663">
        <w:rPr>
          <w:color w:val="auto"/>
          <w:position w:val="-24"/>
          <w:sz w:val="24"/>
          <w:szCs w:val="24"/>
          <w:lang w:val="nl-NL"/>
        </w:rPr>
        <w:object w:dxaOrig="1880" w:dyaOrig="620" w14:anchorId="56740487">
          <v:shape id="_x0000_i1033" type="#_x0000_t75" style="width:96pt;height:30pt" o:ole="">
            <v:imagedata r:id="rId49" o:title=""/>
          </v:shape>
          <o:OLEObject Type="Embed" ProgID="Equation.DSMT4" ShapeID="_x0000_i1033" DrawAspect="Content" ObjectID="_1802801818" r:id="rId50"/>
        </w:object>
      </w:r>
    </w:p>
    <w:p w14:paraId="38E71DB5" w14:textId="77777777" w:rsidR="00CE4CCE" w:rsidRPr="00FC0663" w:rsidRDefault="00CE4CCE" w:rsidP="00CE4CCE">
      <w:pPr>
        <w:tabs>
          <w:tab w:val="left" w:pos="720"/>
        </w:tabs>
        <w:spacing w:line="276" w:lineRule="auto"/>
        <w:jc w:val="both"/>
        <w:rPr>
          <w:bCs/>
          <w:color w:val="000000"/>
          <w:sz w:val="24"/>
          <w:szCs w:val="24"/>
          <w:lang w:val="nl-NL"/>
        </w:rPr>
      </w:pPr>
      <w:r w:rsidRPr="00FC0663">
        <w:rPr>
          <w:bCs/>
          <w:color w:val="000000"/>
          <w:sz w:val="24"/>
          <w:szCs w:val="24"/>
          <w:lang w:val="nl-NL"/>
        </w:rPr>
        <w:t xml:space="preserve">Vì lực điện hướng thẳng đứng xuống dưới nên độ lớn gia tốc trên phương thẳng đứng của electron là: </w:t>
      </w:r>
      <w:r w:rsidRPr="00FC0663">
        <w:rPr>
          <w:color w:val="auto"/>
          <w:position w:val="-24"/>
          <w:sz w:val="24"/>
          <w:szCs w:val="24"/>
          <w:lang w:val="nl-NL"/>
        </w:rPr>
        <w:object w:dxaOrig="2600" w:dyaOrig="660" w14:anchorId="3BDE94CC">
          <v:shape id="_x0000_i1034" type="#_x0000_t75" style="width:132pt;height:36pt" o:ole="">
            <v:imagedata r:id="rId51" o:title=""/>
          </v:shape>
          <o:OLEObject Type="Embed" ProgID="Equation.DSMT4" ShapeID="_x0000_i1034" DrawAspect="Content" ObjectID="_1802801819" r:id="rId52"/>
        </w:object>
      </w:r>
    </w:p>
    <w:p w14:paraId="156B697F" w14:textId="77777777" w:rsidR="00CE4CCE" w:rsidRPr="00FC0663" w:rsidRDefault="00CE4CCE" w:rsidP="00CE4CCE">
      <w:pPr>
        <w:tabs>
          <w:tab w:val="left" w:pos="720"/>
        </w:tabs>
        <w:spacing w:line="276" w:lineRule="auto"/>
        <w:jc w:val="center"/>
        <w:rPr>
          <w:color w:val="000000"/>
          <w:sz w:val="24"/>
          <w:szCs w:val="24"/>
          <w:bdr w:val="none" w:sz="0" w:space="0" w:color="auto" w:frame="1"/>
        </w:rPr>
      </w:pPr>
      <w:r w:rsidRPr="00FC0663">
        <w:rPr>
          <w:noProof/>
          <w:color w:val="000000"/>
          <w:sz w:val="24"/>
          <w:szCs w:val="24"/>
          <w:bdr w:val="none" w:sz="0" w:space="0" w:color="auto" w:frame="1"/>
        </w:rPr>
        <w:drawing>
          <wp:inline distT="0" distB="0" distL="0" distR="0" wp14:anchorId="55CF988D" wp14:editId="1CCD1DE7">
            <wp:extent cx="3200932" cy="965200"/>
            <wp:effectExtent l="0" t="0" r="0" b="6350"/>
            <wp:docPr id="1785679887" name="Picture 2" descr="A diagram of a rectangular object with a straigh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679887" name="Picture 2" descr="A diagram of a rectangular object with a straight line&#10;&#10;Description automatically generated"/>
                    <pic:cNvPicPr>
                      <a:picLocks noChangeAspect="1" noChangeArrowheads="1"/>
                    </pic:cNvPicPr>
                  </pic:nvPicPr>
                  <pic:blipFill rotWithShape="1">
                    <a:blip r:embed="rId53" cstate="print">
                      <a:extLst>
                        <a:ext uri="{BEBA8EAE-BF5A-486C-A8C5-ECC9F3942E4B}">
                          <a14:imgProps xmlns:a14="http://schemas.microsoft.com/office/drawing/2010/main">
                            <a14:imgLayer r:embed="rId54">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3238600" cy="976558"/>
                    </a:xfrm>
                    <a:prstGeom prst="rect">
                      <a:avLst/>
                    </a:prstGeom>
                    <a:noFill/>
                    <a:ln>
                      <a:noFill/>
                    </a:ln>
                    <a:extLst>
                      <a:ext uri="{53640926-AAD7-44D8-BBD7-CCE9431645EC}">
                        <a14:shadowObscured xmlns:a14="http://schemas.microsoft.com/office/drawing/2010/main"/>
                      </a:ext>
                    </a:extLst>
                  </pic:spPr>
                </pic:pic>
              </a:graphicData>
            </a:graphic>
          </wp:inline>
        </w:drawing>
      </w:r>
    </w:p>
    <w:p w14:paraId="1FEBBCD9" w14:textId="2CDB83E8" w:rsidR="00CE4CCE" w:rsidRPr="00FC0663" w:rsidRDefault="00CE4CCE" w:rsidP="00F27E76">
      <w:pPr>
        <w:tabs>
          <w:tab w:val="left" w:pos="720"/>
        </w:tabs>
        <w:spacing w:line="276" w:lineRule="auto"/>
        <w:jc w:val="both"/>
        <w:rPr>
          <w:color w:val="000000"/>
          <w:sz w:val="24"/>
          <w:szCs w:val="24"/>
          <w:bdr w:val="none" w:sz="0" w:space="0" w:color="auto" w:frame="1"/>
        </w:rPr>
      </w:pPr>
      <w:r w:rsidRPr="00FC0663">
        <w:rPr>
          <w:color w:val="000000"/>
          <w:sz w:val="24"/>
          <w:szCs w:val="24"/>
          <w:bdr w:val="none" w:sz="0" w:space="0" w:color="auto" w:frame="1"/>
        </w:rPr>
        <w:t>Thời gian để electron ra khỏi vùng không gian giữa hai bản kim loại là:</w:t>
      </w:r>
      <w:r w:rsidRPr="00FC0663">
        <w:rPr>
          <w:color w:val="auto"/>
          <w:position w:val="-30"/>
          <w:sz w:val="24"/>
          <w:szCs w:val="24"/>
          <w:lang w:val="nl-NL"/>
        </w:rPr>
        <w:object w:dxaOrig="2020" w:dyaOrig="680" w14:anchorId="64FF2335">
          <v:shape id="_x0000_i1035" type="#_x0000_t75" style="width:102pt;height:36pt" o:ole="">
            <v:imagedata r:id="rId55" o:title=""/>
          </v:shape>
          <o:OLEObject Type="Embed" ProgID="Equation.DSMT4" ShapeID="_x0000_i1035" DrawAspect="Content" ObjectID="_1802801820" r:id="rId56"/>
        </w:object>
      </w:r>
    </w:p>
    <w:p w14:paraId="31B894A5" w14:textId="77777777" w:rsidR="00CE4CCE" w:rsidRPr="00FC0663" w:rsidRDefault="00CE4CCE" w:rsidP="00CE4CCE">
      <w:pPr>
        <w:tabs>
          <w:tab w:val="left" w:pos="720"/>
        </w:tabs>
        <w:spacing w:line="276" w:lineRule="auto"/>
        <w:jc w:val="both"/>
        <w:rPr>
          <w:color w:val="000000"/>
          <w:sz w:val="24"/>
          <w:szCs w:val="24"/>
          <w:bdr w:val="none" w:sz="0" w:space="0" w:color="auto" w:frame="1"/>
        </w:rPr>
      </w:pPr>
      <w:r w:rsidRPr="00FC0663">
        <w:rPr>
          <w:color w:val="000000"/>
          <w:sz w:val="24"/>
          <w:szCs w:val="24"/>
          <w:bdr w:val="none" w:sz="0" w:space="0" w:color="auto" w:frame="1"/>
        </w:rPr>
        <w:t>Thành phần vận tốc của hạt theo phương thẳng đứng khi hạt vừa ra khỏi vùng không gian giữa hai bản kim loại: v</w:t>
      </w:r>
      <w:r w:rsidRPr="00FC0663">
        <w:rPr>
          <w:color w:val="000000"/>
          <w:sz w:val="24"/>
          <w:szCs w:val="24"/>
          <w:bdr w:val="none" w:sz="0" w:space="0" w:color="auto" w:frame="1"/>
          <w:vertAlign w:val="subscript"/>
        </w:rPr>
        <w:t>y</w:t>
      </w:r>
      <w:r w:rsidRPr="00FC0663">
        <w:rPr>
          <w:color w:val="000000"/>
          <w:sz w:val="24"/>
          <w:szCs w:val="24"/>
          <w:bdr w:val="none" w:sz="0" w:space="0" w:color="auto" w:frame="1"/>
        </w:rPr>
        <w:t xml:space="preserve"> = a</w:t>
      </w:r>
      <w:r w:rsidRPr="00FC0663">
        <w:rPr>
          <w:color w:val="000000"/>
          <w:sz w:val="24"/>
          <w:szCs w:val="24"/>
          <w:bdr w:val="none" w:sz="0" w:space="0" w:color="auto" w:frame="1"/>
          <w:vertAlign w:val="subscript"/>
        </w:rPr>
        <w:t>y</w:t>
      </w:r>
      <w:r w:rsidRPr="00FC0663">
        <w:rPr>
          <w:color w:val="000000"/>
          <w:sz w:val="24"/>
          <w:szCs w:val="24"/>
          <w:bdr w:val="none" w:sz="0" w:space="0" w:color="auto" w:frame="1"/>
        </w:rPr>
        <w:t>.t = 1,2.10</w:t>
      </w:r>
      <w:r w:rsidRPr="00FC0663">
        <w:rPr>
          <w:color w:val="000000"/>
          <w:sz w:val="24"/>
          <w:szCs w:val="24"/>
          <w:bdr w:val="none" w:sz="0" w:space="0" w:color="auto" w:frame="1"/>
          <w:vertAlign w:val="superscript"/>
        </w:rPr>
        <w:t>6</w:t>
      </w:r>
      <w:r w:rsidRPr="00FC0663">
        <w:rPr>
          <w:color w:val="000000"/>
          <w:sz w:val="24"/>
          <w:szCs w:val="24"/>
          <w:bdr w:val="none" w:sz="0" w:space="0" w:color="auto" w:frame="1"/>
        </w:rPr>
        <w:t xml:space="preserve"> m/s</w:t>
      </w:r>
    </w:p>
    <w:p w14:paraId="112B402E" w14:textId="77777777" w:rsidR="00CE4CCE" w:rsidRPr="00FC0663" w:rsidRDefault="00CE4CCE" w:rsidP="00CE4CCE">
      <w:pPr>
        <w:tabs>
          <w:tab w:val="left" w:pos="720"/>
        </w:tabs>
        <w:spacing w:line="276" w:lineRule="auto"/>
        <w:jc w:val="both"/>
        <w:rPr>
          <w:color w:val="000000"/>
          <w:sz w:val="24"/>
          <w:szCs w:val="24"/>
          <w:bdr w:val="none" w:sz="0" w:space="0" w:color="auto" w:frame="1"/>
        </w:rPr>
      </w:pPr>
      <w:r w:rsidRPr="00FC0663">
        <w:rPr>
          <w:b/>
          <w:bCs/>
          <w:color w:val="000000"/>
          <w:sz w:val="24"/>
          <w:szCs w:val="24"/>
          <w:bdr w:val="none" w:sz="0" w:space="0" w:color="auto" w:frame="1"/>
        </w:rPr>
        <w:t xml:space="preserve">*  </w:t>
      </w:r>
      <w:r w:rsidRPr="00FC0663">
        <w:rPr>
          <w:color w:val="000000"/>
          <w:sz w:val="24"/>
          <w:szCs w:val="24"/>
          <w:bdr w:val="none" w:sz="0" w:space="0" w:color="auto" w:frame="1"/>
        </w:rPr>
        <w:t>Độ lệch của hạt so với ban đầu theo phương thẳng đứng khi hạt vừa ra khỏi vùng không gian giữa hai bản kim loại là: y = ½ a.t</w:t>
      </w:r>
      <w:r w:rsidRPr="00FC0663">
        <w:rPr>
          <w:color w:val="000000"/>
          <w:sz w:val="24"/>
          <w:szCs w:val="24"/>
          <w:bdr w:val="none" w:sz="0" w:space="0" w:color="auto" w:frame="1"/>
          <w:vertAlign w:val="superscript"/>
        </w:rPr>
        <w:t>2</w:t>
      </w:r>
      <w:r w:rsidRPr="00FC0663">
        <w:rPr>
          <w:color w:val="000000"/>
          <w:sz w:val="24"/>
          <w:szCs w:val="24"/>
          <w:bdr w:val="none" w:sz="0" w:space="0" w:color="auto" w:frame="1"/>
        </w:rPr>
        <w:t xml:space="preserve"> </w:t>
      </w:r>
      <w:r w:rsidRPr="00FC0663">
        <w:rPr>
          <w:color w:val="000000"/>
          <w:sz w:val="24"/>
          <w:szCs w:val="24"/>
          <w:bdr w:val="none" w:sz="0" w:space="0" w:color="auto" w:frame="1"/>
        </w:rPr>
        <w:sym w:font="Symbol" w:char="F0BB"/>
      </w:r>
      <w:r w:rsidRPr="00FC0663">
        <w:rPr>
          <w:color w:val="000000"/>
          <w:sz w:val="24"/>
          <w:szCs w:val="24"/>
          <w:bdr w:val="none" w:sz="0" w:space="0" w:color="auto" w:frame="1"/>
        </w:rPr>
        <w:t xml:space="preserve"> 6,86.10</w:t>
      </w:r>
      <w:r w:rsidRPr="00FC0663">
        <w:rPr>
          <w:color w:val="000000"/>
          <w:sz w:val="24"/>
          <w:szCs w:val="24"/>
          <w:bdr w:val="none" w:sz="0" w:space="0" w:color="auto" w:frame="1"/>
          <w:vertAlign w:val="superscript"/>
        </w:rPr>
        <w:t>−3</w:t>
      </w:r>
      <w:r w:rsidRPr="00FC0663">
        <w:rPr>
          <w:color w:val="000000"/>
          <w:sz w:val="24"/>
          <w:szCs w:val="24"/>
          <w:bdr w:val="none" w:sz="0" w:space="0" w:color="auto" w:frame="1"/>
        </w:rPr>
        <w:t xml:space="preserve"> m</w:t>
      </w:r>
    </w:p>
    <w:p w14:paraId="063ED55A" w14:textId="5356327B" w:rsidR="00CE4CCE" w:rsidRPr="00FC0663" w:rsidRDefault="00CE4CCE" w:rsidP="00F27E76">
      <w:pPr>
        <w:tabs>
          <w:tab w:val="left" w:pos="720"/>
        </w:tabs>
        <w:spacing w:line="276" w:lineRule="auto"/>
        <w:jc w:val="both"/>
        <w:rPr>
          <w:color w:val="000000"/>
          <w:sz w:val="24"/>
          <w:szCs w:val="24"/>
          <w:bdr w:val="none" w:sz="0" w:space="0" w:color="auto" w:frame="1"/>
        </w:rPr>
      </w:pPr>
      <w:r w:rsidRPr="00FC0663">
        <w:rPr>
          <w:color w:val="000000"/>
          <w:sz w:val="24"/>
          <w:szCs w:val="24"/>
          <w:bdr w:val="none" w:sz="0" w:space="0" w:color="auto" w:frame="1"/>
        </w:rPr>
        <w:t>Vì sau đó hạt chuyển động thẳng đều nên thành phần v</w:t>
      </w:r>
      <w:r w:rsidRPr="00FC0663">
        <w:rPr>
          <w:color w:val="000000"/>
          <w:sz w:val="24"/>
          <w:szCs w:val="24"/>
          <w:bdr w:val="none" w:sz="0" w:space="0" w:color="auto" w:frame="1"/>
          <w:vertAlign w:val="subscript"/>
        </w:rPr>
        <w:t>x</w:t>
      </w:r>
      <w:r w:rsidRPr="00FC0663">
        <w:rPr>
          <w:color w:val="000000"/>
          <w:sz w:val="24"/>
          <w:szCs w:val="24"/>
          <w:bdr w:val="none" w:sz="0" w:space="0" w:color="auto" w:frame="1"/>
        </w:rPr>
        <w:t>, v</w:t>
      </w:r>
      <w:r w:rsidRPr="00FC0663">
        <w:rPr>
          <w:color w:val="000000"/>
          <w:sz w:val="24"/>
          <w:szCs w:val="24"/>
          <w:bdr w:val="none" w:sz="0" w:space="0" w:color="auto" w:frame="1"/>
          <w:vertAlign w:val="subscript"/>
        </w:rPr>
        <w:t>y</w:t>
      </w:r>
      <w:r w:rsidRPr="00FC0663">
        <w:rPr>
          <w:color w:val="000000"/>
          <w:sz w:val="24"/>
          <w:szCs w:val="24"/>
          <w:bdr w:val="none" w:sz="0" w:space="0" w:color="auto" w:frame="1"/>
        </w:rPr>
        <w:t xml:space="preserve"> vẫn không thay đổi. Khi hạt đến đập vào màn huỳnh quang S, ta có:</w:t>
      </w:r>
      <w:r w:rsidRPr="00FC0663">
        <w:rPr>
          <w:color w:val="auto"/>
          <w:position w:val="-34"/>
          <w:sz w:val="24"/>
          <w:szCs w:val="24"/>
          <w:lang w:val="nl-NL"/>
        </w:rPr>
        <w:object w:dxaOrig="3680" w:dyaOrig="800" w14:anchorId="2AF6A4F0">
          <v:shape id="_x0000_i1036" type="#_x0000_t75" style="width:186pt;height:42pt" o:ole="">
            <v:imagedata r:id="rId57" o:title=""/>
          </v:shape>
          <o:OLEObject Type="Embed" ProgID="Equation.DSMT4" ShapeID="_x0000_i1036" DrawAspect="Content" ObjectID="_1802801821" r:id="rId58"/>
        </w:object>
      </w:r>
    </w:p>
    <w:p w14:paraId="338B82A3" w14:textId="77777777" w:rsidR="00CE4CCE" w:rsidRPr="00FC0663" w:rsidRDefault="00CE4CCE" w:rsidP="00CE4CCE">
      <w:pPr>
        <w:tabs>
          <w:tab w:val="left" w:pos="720"/>
        </w:tabs>
        <w:spacing w:line="276" w:lineRule="auto"/>
        <w:jc w:val="both"/>
        <w:rPr>
          <w:color w:val="000000"/>
          <w:sz w:val="24"/>
          <w:szCs w:val="24"/>
          <w:bdr w:val="none" w:sz="0" w:space="0" w:color="auto" w:frame="1"/>
        </w:rPr>
      </w:pPr>
      <w:r w:rsidRPr="00FC0663">
        <w:rPr>
          <w:color w:val="000000"/>
          <w:sz w:val="24"/>
          <w:szCs w:val="24"/>
          <w:bdr w:val="none" w:sz="0" w:space="0" w:color="auto" w:frame="1"/>
        </w:rPr>
        <w:t>Vị trí hạt chạm vào màn S cách trục của ống một đoạn:</w:t>
      </w:r>
    </w:p>
    <w:p w14:paraId="0A1F6FC0" w14:textId="77777777" w:rsidR="00CE4CCE" w:rsidRPr="00FC0663" w:rsidRDefault="00CE4CCE" w:rsidP="00CE4CCE">
      <w:pPr>
        <w:tabs>
          <w:tab w:val="left" w:pos="720"/>
        </w:tabs>
        <w:spacing w:line="276" w:lineRule="auto"/>
        <w:jc w:val="center"/>
        <w:rPr>
          <w:color w:val="000000"/>
          <w:sz w:val="24"/>
          <w:szCs w:val="24"/>
          <w:bdr w:val="none" w:sz="0" w:space="0" w:color="auto" w:frame="1"/>
        </w:rPr>
      </w:pPr>
      <w:r w:rsidRPr="00FC0663">
        <w:rPr>
          <w:color w:val="000000"/>
          <w:sz w:val="24"/>
          <w:szCs w:val="24"/>
          <w:bdr w:val="none" w:sz="0" w:space="0" w:color="auto" w:frame="1"/>
        </w:rPr>
        <w:t>y + s</w:t>
      </w:r>
      <w:r w:rsidRPr="00FC0663">
        <w:rPr>
          <w:color w:val="000000"/>
          <w:sz w:val="24"/>
          <w:szCs w:val="24"/>
          <w:bdr w:val="none" w:sz="0" w:space="0" w:color="auto" w:frame="1"/>
          <w:vertAlign w:val="subscript"/>
        </w:rPr>
        <w:t>y</w:t>
      </w:r>
      <w:r w:rsidRPr="00FC0663">
        <w:rPr>
          <w:color w:val="000000"/>
          <w:sz w:val="24"/>
          <w:szCs w:val="24"/>
          <w:bdr w:val="none" w:sz="0" w:space="0" w:color="auto" w:frame="1"/>
        </w:rPr>
        <w:t xml:space="preserve"> = 6,86.10</w:t>
      </w:r>
      <w:r w:rsidRPr="00FC0663">
        <w:rPr>
          <w:color w:val="000000"/>
          <w:sz w:val="24"/>
          <w:szCs w:val="24"/>
          <w:bdr w:val="none" w:sz="0" w:space="0" w:color="auto" w:frame="1"/>
          <w:vertAlign w:val="superscript"/>
        </w:rPr>
        <w:t>−3</w:t>
      </w:r>
      <w:r w:rsidRPr="00FC0663">
        <w:rPr>
          <w:color w:val="000000"/>
          <w:sz w:val="24"/>
          <w:szCs w:val="24"/>
          <w:bdr w:val="none" w:sz="0" w:space="0" w:color="auto" w:frame="1"/>
        </w:rPr>
        <w:t xml:space="preserve"> + 2,571.10</w:t>
      </w:r>
      <w:r w:rsidRPr="00FC0663">
        <w:rPr>
          <w:color w:val="000000"/>
          <w:sz w:val="24"/>
          <w:szCs w:val="24"/>
          <w:bdr w:val="none" w:sz="0" w:space="0" w:color="auto" w:frame="1"/>
          <w:vertAlign w:val="superscript"/>
        </w:rPr>
        <w:t>−4</w:t>
      </w:r>
      <w:r w:rsidRPr="00FC0663">
        <w:rPr>
          <w:color w:val="000000"/>
          <w:sz w:val="24"/>
          <w:szCs w:val="24"/>
          <w:bdr w:val="none" w:sz="0" w:space="0" w:color="auto" w:frame="1"/>
        </w:rPr>
        <w:t xml:space="preserve"> = 32,57</w:t>
      </w:r>
      <w:r w:rsidRPr="00FC0663">
        <w:rPr>
          <w:rFonts w:ascii="Cambria Math" w:hAnsi="Cambria Math" w:cs="Cambria Math"/>
          <w:color w:val="000000"/>
          <w:sz w:val="24"/>
          <w:szCs w:val="24"/>
          <w:bdr w:val="none" w:sz="0" w:space="0" w:color="auto" w:frame="1"/>
        </w:rPr>
        <w:t>⋅</w:t>
      </w:r>
      <w:r w:rsidRPr="00FC0663">
        <w:rPr>
          <w:color w:val="000000"/>
          <w:sz w:val="24"/>
          <w:szCs w:val="24"/>
          <w:bdr w:val="none" w:sz="0" w:space="0" w:color="auto" w:frame="1"/>
        </w:rPr>
        <w:t>10</w:t>
      </w:r>
      <w:r w:rsidRPr="00FC0663">
        <w:rPr>
          <w:color w:val="000000"/>
          <w:sz w:val="24"/>
          <w:szCs w:val="24"/>
          <w:bdr w:val="none" w:sz="0" w:space="0" w:color="auto" w:frame="1"/>
          <w:vertAlign w:val="superscript"/>
        </w:rPr>
        <w:t>−3</w:t>
      </w:r>
      <w:r w:rsidRPr="00FC0663">
        <w:rPr>
          <w:color w:val="000000"/>
          <w:sz w:val="24"/>
          <w:szCs w:val="24"/>
          <w:bdr w:val="none" w:sz="0" w:space="0" w:color="auto" w:frame="1"/>
        </w:rPr>
        <w:t xml:space="preserve"> m</w:t>
      </w:r>
    </w:p>
    <w:p w14:paraId="730EC5A1" w14:textId="77777777" w:rsidR="00CE4CCE" w:rsidRPr="00FC0663" w:rsidRDefault="00CE4CCE" w:rsidP="00CE4CCE">
      <w:pPr>
        <w:spacing w:line="276" w:lineRule="auto"/>
        <w:jc w:val="both"/>
        <w:rPr>
          <w:rFonts w:eastAsia="Calibri"/>
          <w:bCs/>
          <w:i/>
          <w:iCs/>
          <w:color w:val="000000"/>
          <w:sz w:val="24"/>
          <w:szCs w:val="24"/>
          <w:lang w:val="fr-FR"/>
          <w14:ligatures w14:val="standardContextual"/>
        </w:rPr>
      </w:pPr>
    </w:p>
    <w:p w14:paraId="0E9CB6A2" w14:textId="3CA0E99D" w:rsidR="00CE4CCE" w:rsidRPr="00FC0663" w:rsidRDefault="00CE4CCE" w:rsidP="00F27E76">
      <w:pPr>
        <w:tabs>
          <w:tab w:val="left" w:pos="360"/>
        </w:tabs>
        <w:spacing w:line="276" w:lineRule="auto"/>
        <w:jc w:val="both"/>
        <w:rPr>
          <w:color w:val="000000"/>
          <w:sz w:val="24"/>
          <w:szCs w:val="24"/>
        </w:rPr>
      </w:pPr>
      <w:r w:rsidRPr="00FC0663">
        <w:rPr>
          <w:noProof/>
          <w:color w:val="000000"/>
          <w:sz w:val="24"/>
          <w:szCs w:val="24"/>
        </w:rPr>
        <mc:AlternateContent>
          <mc:Choice Requires="wpg">
            <w:drawing>
              <wp:inline distT="0" distB="0" distL="0" distR="0" wp14:anchorId="0D35FA9C" wp14:editId="6ADBDD27">
                <wp:extent cx="4143383" cy="330200"/>
                <wp:effectExtent l="0" t="0" r="9525" b="0"/>
                <wp:docPr id="139469884" name="Group 34" descr="42 nguyen thi xie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3383" cy="330200"/>
                          <a:chOff x="0" y="0"/>
                          <a:chExt cx="41450" cy="3320"/>
                        </a:xfrm>
                      </wpg:grpSpPr>
                      <wpg:grpSp>
                        <wpg:cNvPr id="1436860990" name="Group 35"/>
                        <wpg:cNvGrpSpPr>
                          <a:grpSpLocks/>
                        </wpg:cNvGrpSpPr>
                        <wpg:grpSpPr bwMode="auto">
                          <a:xfrm>
                            <a:off x="0" y="0"/>
                            <a:ext cx="41450" cy="3320"/>
                            <a:chOff x="0" y="0"/>
                            <a:chExt cx="41450" cy="3320"/>
                          </a:xfrm>
                        </wpg:grpSpPr>
                        <wpg:grpSp>
                          <wpg:cNvPr id="1339431121" name="Group 36"/>
                          <wpg:cNvGrpSpPr>
                            <a:grpSpLocks/>
                          </wpg:cNvGrpSpPr>
                          <wpg:grpSpPr bwMode="auto">
                            <a:xfrm>
                              <a:off x="0" y="0"/>
                              <a:ext cx="41450" cy="3256"/>
                              <a:chOff x="0" y="0"/>
                              <a:chExt cx="40034" cy="3258"/>
                            </a:xfrm>
                          </wpg:grpSpPr>
                          <wps:wsp>
                            <wps:cNvPr id="1561139613" name="Flowchart: Alternate Process 37"/>
                            <wps:cNvSpPr>
                              <a:spLocks noChangeArrowheads="1"/>
                            </wps:cNvSpPr>
                            <wps:spPr bwMode="auto">
                              <a:xfrm>
                                <a:off x="1026" y="0"/>
                                <a:ext cx="39008" cy="3227"/>
                              </a:xfrm>
                              <a:prstGeom prst="flowChartAlternateProcess">
                                <a:avLst/>
                              </a:prstGeom>
                              <a:solidFill>
                                <a:srgbClr val="3D5A80">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959479416" name="Hexagon 38"/>
                            <wps:cNvSpPr>
                              <a:spLocks noChangeArrowheads="1"/>
                            </wps:cNvSpPr>
                            <wps:spPr bwMode="auto">
                              <a:xfrm>
                                <a:off x="391" y="0"/>
                                <a:ext cx="3825" cy="3258"/>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090769415" name="Hexagon 39"/>
                            <wps:cNvSpPr>
                              <a:spLocks noChangeArrowheads="1"/>
                            </wps:cNvSpPr>
                            <wps:spPr bwMode="auto">
                              <a:xfrm>
                                <a:off x="0" y="0"/>
                                <a:ext cx="3825" cy="3252"/>
                              </a:xfrm>
                              <a:prstGeom prst="hexagon">
                                <a:avLst>
                                  <a:gd name="adj" fmla="val 25000"/>
                                  <a:gd name="vf" fmla="val 115470"/>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082187911" name="WordArt 192"/>
                          <wps:cNvSpPr txBox="1">
                            <a:spLocks noChangeArrowheads="1" noChangeShapeType="1"/>
                          </wps:cNvSpPr>
                          <wps:spPr bwMode="auto">
                            <a:xfrm>
                              <a:off x="4226" y="62"/>
                              <a:ext cx="37129" cy="3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73326A7" w14:textId="77777777" w:rsidR="00974385" w:rsidRPr="004849A4" w:rsidRDefault="00974385" w:rsidP="00CE4CCE">
                                <w:pPr>
                                  <w:pStyle w:val="NormalWeb"/>
                                  <w:rPr>
                                    <w:b/>
                                    <w:color w:val="FFFFFF"/>
                                    <w:sz w:val="32"/>
                                    <w:szCs w:val="32"/>
                                  </w:rPr>
                                </w:pPr>
                                <w:r w:rsidRPr="004849A4">
                                  <w:rPr>
                                    <w:b/>
                                    <w:bCs/>
                                    <w:color w:val="FFFFFF"/>
                                    <w:sz w:val="32"/>
                                    <w:szCs w:val="32"/>
                                  </w:rPr>
                                  <w:t>Câu trắc nghiệm trả lời ngắn (1,5 điểm)</w:t>
                                </w:r>
                              </w:p>
                            </w:txbxContent>
                          </wps:txbx>
                          <wps:bodyPr rot="0" vert="horz" wrap="square" lIns="91440" tIns="45720" rIns="91440" bIns="45720" anchor="t" anchorCtr="0" upright="1">
                            <a:noAutofit/>
                          </wps:bodyPr>
                        </wps:wsp>
                      </wpg:grpSp>
                      <wps:wsp>
                        <wps:cNvPr id="1349580170" name="WordArt 192"/>
                        <wps:cNvSpPr txBox="1">
                          <a:spLocks noChangeArrowheads="1" noChangeShapeType="1"/>
                        </wps:cNvSpPr>
                        <wps:spPr bwMode="auto">
                          <a:xfrm>
                            <a:off x="286" y="123"/>
                            <a:ext cx="4693"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5A54498" w14:textId="77777777" w:rsidR="00974385" w:rsidRPr="004849A4" w:rsidRDefault="00974385" w:rsidP="00CE4CCE">
                              <w:pPr>
                                <w:pStyle w:val="NormalWeb"/>
                                <w:ind w:hanging="142"/>
                                <w:jc w:val="center"/>
                                <w:rPr>
                                  <w:b/>
                                  <w:bCs/>
                                  <w:color w:val="FFFFFF"/>
                                  <w:sz w:val="32"/>
                                  <w:szCs w:val="32"/>
                                </w:rPr>
                              </w:pPr>
                              <w:r w:rsidRPr="004849A4">
                                <w:rPr>
                                  <w:b/>
                                  <w:bCs/>
                                  <w:color w:val="FFFFFF"/>
                                  <w:sz w:val="32"/>
                                  <w:szCs w:val="32"/>
                                </w:rPr>
                                <w:t>III</w:t>
                              </w:r>
                            </w:p>
                          </w:txbxContent>
                        </wps:txbx>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0D35FA9C" id="_x0000_s1079" alt="42 nguyen thi xiem" style="width:326.25pt;height:26pt;mso-position-horizontal-relative:char;mso-position-vertical-relative:line" coordsize="4145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">
                <v:group id="Group 35" o:spid="_x0000_s1080" style="position:absolute;width:41450;height:3320" coordsize="41450,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">
                  <v:group id="Group 36" o:spid="_x0000_s1081" style="position:absolute;width:41450;height:3256" coordsize="40034,3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">
                    <v:shape id="Flowchart: Alternate Process 37" o:spid="_x0000_s1082" type="#_x0000_t176" style="position:absolute;left:1026;width:39008;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" fillcolor="#3d5a80" stroked="f" strokeweight="1pt">
                      <v:fill opacity="52428f"/>
                    </v:shape>
                    <v:shape id="Hexagon 38" o:spid="_x0000_s1083" type="#_x0000_t9" style="position:absolute;left:391;width:3825;height:3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" adj="4600" fillcolor="#f60" stroked="f" strokeweight="1pt"/>
                    <v:shape id="Hexagon 39" o:spid="_x0000_s1084" type="#_x0000_t9" style="position:absolute;width:3825;height:3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" adj="4591" fillcolor="#293241" stroked="f" strokeweight="1pt"/>
                  </v:group>
                  <v:shape id="_x0000_s1085" type="#_x0000_t202" style="position:absolute;left:4226;top:62;width:37129;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" filled="f" stroked="f">
                    <v:stroke joinstyle="round"/>
                    <o:lock v:ext="edit" shapetype="t"/>
                    <v:textbox>
                      <w:txbxContent>
                        <w:p w14:paraId="173326A7" w14:textId="77777777" w:rsidR="00974385" w:rsidRPr="004849A4" w:rsidRDefault="00974385" w:rsidP="00CE4CCE">
                          <w:pPr>
                            <w:pStyle w:val="NormalWeb"/>
                            <w:rPr>
                              <w:b/>
                              <w:color w:val="FFFFFF"/>
                              <w:sz w:val="32"/>
                              <w:szCs w:val="32"/>
                            </w:rPr>
                          </w:pPr>
                          <w:proofErr w:type="spellStart"/>
                          <w:r w:rsidRPr="004849A4">
                            <w:rPr>
                              <w:b/>
                              <w:bCs/>
                              <w:color w:val="FFFFFF"/>
                              <w:sz w:val="32"/>
                              <w:szCs w:val="32"/>
                            </w:rPr>
                            <w:t>Câu</w:t>
                          </w:r>
                          <w:proofErr w:type="spellEnd"/>
                          <w:r w:rsidRPr="004849A4">
                            <w:rPr>
                              <w:b/>
                              <w:bCs/>
                              <w:color w:val="FFFFFF"/>
                              <w:sz w:val="32"/>
                              <w:szCs w:val="32"/>
                            </w:rPr>
                            <w:t xml:space="preserve"> </w:t>
                          </w:r>
                          <w:proofErr w:type="spellStart"/>
                          <w:r w:rsidRPr="004849A4">
                            <w:rPr>
                              <w:b/>
                              <w:bCs/>
                              <w:color w:val="FFFFFF"/>
                              <w:sz w:val="32"/>
                              <w:szCs w:val="32"/>
                            </w:rPr>
                            <w:t>trắc</w:t>
                          </w:r>
                          <w:proofErr w:type="spellEnd"/>
                          <w:r w:rsidRPr="004849A4">
                            <w:rPr>
                              <w:b/>
                              <w:bCs/>
                              <w:color w:val="FFFFFF"/>
                              <w:sz w:val="32"/>
                              <w:szCs w:val="32"/>
                            </w:rPr>
                            <w:t xml:space="preserve"> </w:t>
                          </w:r>
                          <w:proofErr w:type="spellStart"/>
                          <w:r w:rsidRPr="004849A4">
                            <w:rPr>
                              <w:b/>
                              <w:bCs/>
                              <w:color w:val="FFFFFF"/>
                              <w:sz w:val="32"/>
                              <w:szCs w:val="32"/>
                            </w:rPr>
                            <w:t>nghiệm</w:t>
                          </w:r>
                          <w:proofErr w:type="spellEnd"/>
                          <w:r w:rsidRPr="004849A4">
                            <w:rPr>
                              <w:b/>
                              <w:bCs/>
                              <w:color w:val="FFFFFF"/>
                              <w:sz w:val="32"/>
                              <w:szCs w:val="32"/>
                            </w:rPr>
                            <w:t xml:space="preserve"> </w:t>
                          </w:r>
                          <w:proofErr w:type="spellStart"/>
                          <w:r w:rsidRPr="004849A4">
                            <w:rPr>
                              <w:b/>
                              <w:bCs/>
                              <w:color w:val="FFFFFF"/>
                              <w:sz w:val="32"/>
                              <w:szCs w:val="32"/>
                            </w:rPr>
                            <w:t>trả</w:t>
                          </w:r>
                          <w:proofErr w:type="spellEnd"/>
                          <w:r w:rsidRPr="004849A4">
                            <w:rPr>
                              <w:b/>
                              <w:bCs/>
                              <w:color w:val="FFFFFF"/>
                              <w:sz w:val="32"/>
                              <w:szCs w:val="32"/>
                            </w:rPr>
                            <w:t xml:space="preserve"> </w:t>
                          </w:r>
                          <w:proofErr w:type="spellStart"/>
                          <w:r w:rsidRPr="004849A4">
                            <w:rPr>
                              <w:b/>
                              <w:bCs/>
                              <w:color w:val="FFFFFF"/>
                              <w:sz w:val="32"/>
                              <w:szCs w:val="32"/>
                            </w:rPr>
                            <w:t>lời</w:t>
                          </w:r>
                          <w:proofErr w:type="spellEnd"/>
                          <w:r w:rsidRPr="004849A4">
                            <w:rPr>
                              <w:b/>
                              <w:bCs/>
                              <w:color w:val="FFFFFF"/>
                              <w:sz w:val="32"/>
                              <w:szCs w:val="32"/>
                            </w:rPr>
                            <w:t xml:space="preserve"> </w:t>
                          </w:r>
                          <w:proofErr w:type="spellStart"/>
                          <w:r w:rsidRPr="004849A4">
                            <w:rPr>
                              <w:b/>
                              <w:bCs/>
                              <w:color w:val="FFFFFF"/>
                              <w:sz w:val="32"/>
                              <w:szCs w:val="32"/>
                            </w:rPr>
                            <w:t>ngắn</w:t>
                          </w:r>
                          <w:proofErr w:type="spellEnd"/>
                          <w:r w:rsidRPr="004849A4">
                            <w:rPr>
                              <w:b/>
                              <w:bCs/>
                              <w:color w:val="FFFFFF"/>
                              <w:sz w:val="32"/>
                              <w:szCs w:val="32"/>
                            </w:rPr>
                            <w:t xml:space="preserve"> (1,5 </w:t>
                          </w:r>
                          <w:proofErr w:type="spellStart"/>
                          <w:r w:rsidRPr="004849A4">
                            <w:rPr>
                              <w:b/>
                              <w:bCs/>
                              <w:color w:val="FFFFFF"/>
                              <w:sz w:val="32"/>
                              <w:szCs w:val="32"/>
                            </w:rPr>
                            <w:t>điểm</w:t>
                          </w:r>
                          <w:proofErr w:type="spellEnd"/>
                          <w:r w:rsidRPr="004849A4">
                            <w:rPr>
                              <w:b/>
                              <w:bCs/>
                              <w:color w:val="FFFFFF"/>
                              <w:sz w:val="32"/>
                              <w:szCs w:val="32"/>
                            </w:rPr>
                            <w:t>)</w:t>
                          </w:r>
                        </w:p>
                      </w:txbxContent>
                    </v:textbox>
                  </v:shape>
                </v:group>
                <v:shape id="_x0000_s1086" type="#_x0000_t202" style="position:absolute;left:286;top:123;width:4693;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" filled="f" stroked="f">
                  <v:stroke joinstyle="round"/>
                  <o:lock v:ext="edit" shapetype="t"/>
                  <v:textbox>
                    <w:txbxContent>
                      <w:p w14:paraId="65A54498" w14:textId="77777777" w:rsidR="00974385" w:rsidRPr="004849A4" w:rsidRDefault="00974385" w:rsidP="00CE4CCE">
                        <w:pPr>
                          <w:pStyle w:val="NormalWeb"/>
                          <w:ind w:hanging="142"/>
                          <w:jc w:val="center"/>
                          <w:rPr>
                            <w:b/>
                            <w:bCs/>
                            <w:color w:val="FFFFFF"/>
                            <w:sz w:val="32"/>
                            <w:szCs w:val="32"/>
                          </w:rPr>
                        </w:pPr>
                        <w:r w:rsidRPr="004849A4">
                          <w:rPr>
                            <w:b/>
                            <w:bCs/>
                            <w:color w:val="FFFFFF"/>
                            <w:sz w:val="32"/>
                            <w:szCs w:val="32"/>
                          </w:rPr>
                          <w:t>III</w:t>
                        </w:r>
                      </w:p>
                    </w:txbxContent>
                  </v:textbox>
                </v:shape>
                <w10:anchorlock/>
              </v:group>
            </w:pict>
          </mc:Fallback>
        </mc:AlternateConten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787"/>
        <w:gridCol w:w="1081"/>
        <w:gridCol w:w="767"/>
        <w:gridCol w:w="1081"/>
      </w:tblGrid>
      <w:tr w:rsidR="00CE4CCE" w:rsidRPr="00FC0663" w14:paraId="631186F2" w14:textId="77777777" w:rsidTr="00974385">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2D172B5C" w14:textId="77777777" w:rsidR="00CE4CCE" w:rsidRPr="00FC0663" w:rsidRDefault="00CE4CCE" w:rsidP="00CE4CCE">
            <w:pPr>
              <w:jc w:val="center"/>
              <w:rPr>
                <w:b/>
                <w:bCs/>
                <w:color w:val="auto"/>
                <w:sz w:val="24"/>
                <w:szCs w:val="24"/>
              </w:rPr>
            </w:pPr>
            <w:r w:rsidRPr="00FC0663">
              <w:rPr>
                <w:b/>
                <w:bCs/>
                <w:color w:val="auto"/>
                <w:sz w:val="24"/>
                <w:szCs w:val="24"/>
              </w:rPr>
              <w:t>Câu</w:t>
            </w:r>
          </w:p>
        </w:tc>
        <w:tc>
          <w:tcPr>
            <w:tcW w:w="0" w:type="auto"/>
            <w:tcBorders>
              <w:top w:val="single" w:sz="8" w:space="0" w:color="000000"/>
              <w:bottom w:val="single" w:sz="8" w:space="0" w:color="000000"/>
              <w:right w:val="single" w:sz="8" w:space="0" w:color="000000"/>
            </w:tcBorders>
            <w:vAlign w:val="center"/>
          </w:tcPr>
          <w:p w14:paraId="6CE73F56" w14:textId="77777777" w:rsidR="00CE4CCE" w:rsidRPr="00FC0663" w:rsidRDefault="00CE4CCE" w:rsidP="00CE4CCE">
            <w:pPr>
              <w:jc w:val="center"/>
              <w:rPr>
                <w:b/>
                <w:bCs/>
                <w:color w:val="auto"/>
                <w:sz w:val="24"/>
                <w:szCs w:val="24"/>
              </w:rPr>
            </w:pPr>
            <w:r w:rsidRPr="00FC0663">
              <w:rPr>
                <w:b/>
                <w:bCs/>
                <w:color w:val="auto"/>
                <w:sz w:val="24"/>
                <w:szCs w:val="24"/>
              </w:rPr>
              <w:t>Đáp án</w:t>
            </w:r>
          </w:p>
        </w:tc>
        <w:tc>
          <w:tcPr>
            <w:tcW w:w="0" w:type="auto"/>
            <w:tcBorders>
              <w:top w:val="single" w:sz="8" w:space="0" w:color="000000"/>
              <w:bottom w:val="single" w:sz="8" w:space="0" w:color="000000"/>
              <w:right w:val="single" w:sz="8" w:space="0" w:color="000000"/>
            </w:tcBorders>
            <w:vAlign w:val="center"/>
          </w:tcPr>
          <w:p w14:paraId="7E75BB0D" w14:textId="77777777" w:rsidR="00CE4CCE" w:rsidRPr="00FC0663" w:rsidRDefault="00CE4CCE" w:rsidP="00CE4CCE">
            <w:pPr>
              <w:jc w:val="center"/>
              <w:rPr>
                <w:b/>
                <w:bCs/>
                <w:color w:val="auto"/>
                <w:sz w:val="24"/>
                <w:szCs w:val="24"/>
              </w:rPr>
            </w:pPr>
            <w:r w:rsidRPr="00FC0663">
              <w:rPr>
                <w:b/>
                <w:bCs/>
                <w:color w:val="auto"/>
                <w:sz w:val="24"/>
                <w:szCs w:val="24"/>
              </w:rPr>
              <w:t>Câu</w:t>
            </w:r>
          </w:p>
        </w:tc>
        <w:tc>
          <w:tcPr>
            <w:tcW w:w="0" w:type="auto"/>
            <w:tcBorders>
              <w:top w:val="single" w:sz="8" w:space="0" w:color="000000"/>
              <w:bottom w:val="single" w:sz="8" w:space="0" w:color="000000"/>
              <w:right w:val="single" w:sz="8" w:space="0" w:color="000000"/>
            </w:tcBorders>
            <w:vAlign w:val="center"/>
          </w:tcPr>
          <w:p w14:paraId="0595E8D2" w14:textId="77777777" w:rsidR="00CE4CCE" w:rsidRPr="00FC0663" w:rsidRDefault="00CE4CCE" w:rsidP="00CE4CCE">
            <w:pPr>
              <w:jc w:val="center"/>
              <w:rPr>
                <w:b/>
                <w:bCs/>
                <w:color w:val="auto"/>
                <w:sz w:val="24"/>
                <w:szCs w:val="24"/>
              </w:rPr>
            </w:pPr>
            <w:r w:rsidRPr="00FC0663">
              <w:rPr>
                <w:b/>
                <w:bCs/>
                <w:color w:val="auto"/>
                <w:sz w:val="24"/>
                <w:szCs w:val="24"/>
              </w:rPr>
              <w:t>Đáp án</w:t>
            </w:r>
          </w:p>
        </w:tc>
      </w:tr>
      <w:tr w:rsidR="00CE4CCE" w:rsidRPr="00FC0663" w14:paraId="3F02F982" w14:textId="77777777" w:rsidTr="00974385">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272D6C5" w14:textId="77777777" w:rsidR="00CE4CCE" w:rsidRPr="00FC0663" w:rsidRDefault="00CE4CCE" w:rsidP="00CE4CCE">
            <w:pPr>
              <w:jc w:val="center"/>
              <w:rPr>
                <w:b/>
                <w:bCs/>
                <w:color w:val="auto"/>
                <w:sz w:val="24"/>
                <w:szCs w:val="24"/>
              </w:rPr>
            </w:pPr>
            <w:r w:rsidRPr="00FC0663">
              <w:rPr>
                <w:b/>
                <w:bCs/>
                <w:color w:val="auto"/>
                <w:sz w:val="24"/>
                <w:szCs w:val="24"/>
              </w:rPr>
              <w:t>1</w:t>
            </w:r>
          </w:p>
        </w:tc>
        <w:tc>
          <w:tcPr>
            <w:tcW w:w="0" w:type="auto"/>
            <w:tcBorders>
              <w:bottom w:val="single" w:sz="8" w:space="0" w:color="000000"/>
              <w:right w:val="single" w:sz="8" w:space="0" w:color="000000"/>
            </w:tcBorders>
            <w:vAlign w:val="center"/>
          </w:tcPr>
          <w:p w14:paraId="7AA609C5" w14:textId="77777777" w:rsidR="00CE4CCE" w:rsidRPr="00FC0663" w:rsidRDefault="00CE4CCE" w:rsidP="00CE4CCE">
            <w:pPr>
              <w:jc w:val="center"/>
              <w:rPr>
                <w:color w:val="auto"/>
                <w:sz w:val="24"/>
                <w:szCs w:val="24"/>
              </w:rPr>
            </w:pPr>
            <w:r w:rsidRPr="00FC0663">
              <w:rPr>
                <w:color w:val="auto"/>
                <w:sz w:val="24"/>
                <w:szCs w:val="24"/>
              </w:rPr>
              <w:t>+1,6</w:t>
            </w:r>
          </w:p>
        </w:tc>
        <w:tc>
          <w:tcPr>
            <w:tcW w:w="0" w:type="auto"/>
            <w:tcBorders>
              <w:bottom w:val="single" w:sz="8" w:space="0" w:color="000000"/>
              <w:right w:val="single" w:sz="8" w:space="0" w:color="000000"/>
            </w:tcBorders>
            <w:vAlign w:val="center"/>
          </w:tcPr>
          <w:p w14:paraId="4ED1D256" w14:textId="77777777" w:rsidR="00CE4CCE" w:rsidRPr="00FC0663" w:rsidRDefault="00CE4CCE" w:rsidP="00CE4CCE">
            <w:pPr>
              <w:jc w:val="center"/>
              <w:rPr>
                <w:color w:val="auto"/>
                <w:sz w:val="24"/>
                <w:szCs w:val="24"/>
              </w:rPr>
            </w:pPr>
            <w:r w:rsidRPr="00FC0663">
              <w:rPr>
                <w:color w:val="auto"/>
                <w:sz w:val="24"/>
                <w:szCs w:val="24"/>
              </w:rPr>
              <w:t>4</w:t>
            </w:r>
          </w:p>
        </w:tc>
        <w:tc>
          <w:tcPr>
            <w:tcW w:w="0" w:type="auto"/>
            <w:tcBorders>
              <w:bottom w:val="single" w:sz="8" w:space="0" w:color="000000"/>
              <w:right w:val="single" w:sz="8" w:space="0" w:color="000000"/>
            </w:tcBorders>
            <w:vAlign w:val="center"/>
          </w:tcPr>
          <w:p w14:paraId="627F0C2D" w14:textId="77777777" w:rsidR="00CE4CCE" w:rsidRPr="00FC0663" w:rsidRDefault="00CE4CCE" w:rsidP="00CE4CCE">
            <w:pPr>
              <w:jc w:val="center"/>
              <w:rPr>
                <w:color w:val="auto"/>
                <w:sz w:val="24"/>
                <w:szCs w:val="24"/>
              </w:rPr>
            </w:pPr>
            <w:r w:rsidRPr="00FC0663">
              <w:rPr>
                <w:color w:val="auto"/>
                <w:sz w:val="24"/>
                <w:szCs w:val="24"/>
              </w:rPr>
              <w:t>5,3</w:t>
            </w:r>
          </w:p>
        </w:tc>
      </w:tr>
      <w:tr w:rsidR="00CE4CCE" w:rsidRPr="00FC0663" w14:paraId="1B67D3CD" w14:textId="77777777" w:rsidTr="00974385">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02ABDED" w14:textId="77777777" w:rsidR="00CE4CCE" w:rsidRPr="00FC0663" w:rsidRDefault="00CE4CCE" w:rsidP="00CE4CCE">
            <w:pPr>
              <w:jc w:val="center"/>
              <w:rPr>
                <w:b/>
                <w:bCs/>
                <w:color w:val="auto"/>
                <w:sz w:val="24"/>
                <w:szCs w:val="24"/>
              </w:rPr>
            </w:pPr>
            <w:r w:rsidRPr="00FC0663">
              <w:rPr>
                <w:b/>
                <w:bCs/>
                <w:color w:val="auto"/>
                <w:sz w:val="24"/>
                <w:szCs w:val="24"/>
              </w:rPr>
              <w:t>2</w:t>
            </w:r>
          </w:p>
        </w:tc>
        <w:tc>
          <w:tcPr>
            <w:tcW w:w="0" w:type="auto"/>
            <w:tcBorders>
              <w:bottom w:val="single" w:sz="8" w:space="0" w:color="000000"/>
              <w:right w:val="single" w:sz="8" w:space="0" w:color="000000"/>
            </w:tcBorders>
            <w:vAlign w:val="center"/>
          </w:tcPr>
          <w:p w14:paraId="32C514CD" w14:textId="77777777" w:rsidR="00CE4CCE" w:rsidRPr="00FC0663" w:rsidRDefault="00CE4CCE" w:rsidP="00CE4CCE">
            <w:pPr>
              <w:jc w:val="center"/>
              <w:rPr>
                <w:color w:val="auto"/>
                <w:sz w:val="24"/>
                <w:szCs w:val="24"/>
              </w:rPr>
            </w:pPr>
            <w:r w:rsidRPr="00FC0663">
              <w:rPr>
                <w:color w:val="auto"/>
                <w:sz w:val="24"/>
                <w:szCs w:val="24"/>
              </w:rPr>
              <w:t>9</w:t>
            </w:r>
          </w:p>
        </w:tc>
        <w:tc>
          <w:tcPr>
            <w:tcW w:w="0" w:type="auto"/>
            <w:tcBorders>
              <w:bottom w:val="single" w:sz="8" w:space="0" w:color="000000"/>
              <w:right w:val="single" w:sz="8" w:space="0" w:color="000000"/>
            </w:tcBorders>
            <w:vAlign w:val="center"/>
          </w:tcPr>
          <w:p w14:paraId="4DBBBEEF" w14:textId="77777777" w:rsidR="00CE4CCE" w:rsidRPr="00FC0663" w:rsidRDefault="00CE4CCE" w:rsidP="00CE4CCE">
            <w:pPr>
              <w:jc w:val="center"/>
              <w:rPr>
                <w:color w:val="auto"/>
                <w:sz w:val="24"/>
                <w:szCs w:val="24"/>
              </w:rPr>
            </w:pPr>
            <w:r w:rsidRPr="00FC0663">
              <w:rPr>
                <w:color w:val="auto"/>
                <w:sz w:val="24"/>
                <w:szCs w:val="24"/>
              </w:rPr>
              <w:t>5</w:t>
            </w:r>
          </w:p>
        </w:tc>
        <w:tc>
          <w:tcPr>
            <w:tcW w:w="0" w:type="auto"/>
            <w:tcBorders>
              <w:bottom w:val="single" w:sz="8" w:space="0" w:color="000000"/>
              <w:right w:val="single" w:sz="8" w:space="0" w:color="000000"/>
            </w:tcBorders>
            <w:vAlign w:val="center"/>
          </w:tcPr>
          <w:p w14:paraId="3698B516" w14:textId="77777777" w:rsidR="00CE4CCE" w:rsidRPr="00FC0663" w:rsidRDefault="00CE4CCE" w:rsidP="00CE4CCE">
            <w:pPr>
              <w:jc w:val="center"/>
              <w:rPr>
                <w:color w:val="auto"/>
                <w:sz w:val="24"/>
                <w:szCs w:val="24"/>
              </w:rPr>
            </w:pPr>
            <w:r w:rsidRPr="00FC0663">
              <w:rPr>
                <w:color w:val="auto"/>
                <w:sz w:val="24"/>
                <w:szCs w:val="24"/>
              </w:rPr>
              <w:t>0</w:t>
            </w:r>
          </w:p>
        </w:tc>
      </w:tr>
      <w:tr w:rsidR="00CE4CCE" w:rsidRPr="00FC0663" w14:paraId="1CA71BDA" w14:textId="77777777" w:rsidTr="00974385">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9352BE5" w14:textId="77777777" w:rsidR="00CE4CCE" w:rsidRPr="00FC0663" w:rsidRDefault="00CE4CCE" w:rsidP="00CE4CCE">
            <w:pPr>
              <w:jc w:val="center"/>
              <w:rPr>
                <w:b/>
                <w:bCs/>
                <w:color w:val="auto"/>
                <w:sz w:val="24"/>
                <w:szCs w:val="24"/>
              </w:rPr>
            </w:pPr>
            <w:r w:rsidRPr="00FC0663">
              <w:rPr>
                <w:b/>
                <w:bCs/>
                <w:color w:val="auto"/>
                <w:sz w:val="24"/>
                <w:szCs w:val="24"/>
              </w:rPr>
              <w:t>3</w:t>
            </w:r>
          </w:p>
        </w:tc>
        <w:tc>
          <w:tcPr>
            <w:tcW w:w="0" w:type="auto"/>
            <w:tcBorders>
              <w:bottom w:val="single" w:sz="8" w:space="0" w:color="000000"/>
              <w:right w:val="single" w:sz="8" w:space="0" w:color="000000"/>
            </w:tcBorders>
            <w:vAlign w:val="center"/>
          </w:tcPr>
          <w:p w14:paraId="07E1FAE3" w14:textId="77777777" w:rsidR="00CE4CCE" w:rsidRPr="00FC0663" w:rsidRDefault="00CE4CCE" w:rsidP="00CE4CCE">
            <w:pPr>
              <w:jc w:val="center"/>
              <w:rPr>
                <w:color w:val="auto"/>
                <w:sz w:val="24"/>
                <w:szCs w:val="24"/>
              </w:rPr>
            </w:pPr>
            <w:r w:rsidRPr="00FC0663">
              <w:rPr>
                <w:color w:val="auto"/>
                <w:sz w:val="24"/>
                <w:szCs w:val="24"/>
              </w:rPr>
              <w:t>11,3</w:t>
            </w:r>
          </w:p>
        </w:tc>
        <w:tc>
          <w:tcPr>
            <w:tcW w:w="0" w:type="auto"/>
            <w:tcBorders>
              <w:bottom w:val="single" w:sz="8" w:space="0" w:color="000000"/>
              <w:right w:val="single" w:sz="8" w:space="0" w:color="000000"/>
            </w:tcBorders>
            <w:vAlign w:val="center"/>
          </w:tcPr>
          <w:p w14:paraId="03629256" w14:textId="77777777" w:rsidR="00CE4CCE" w:rsidRPr="00FC0663" w:rsidRDefault="00CE4CCE" w:rsidP="00CE4CCE">
            <w:pPr>
              <w:jc w:val="center"/>
              <w:rPr>
                <w:color w:val="auto"/>
                <w:sz w:val="24"/>
                <w:szCs w:val="24"/>
              </w:rPr>
            </w:pPr>
            <w:r w:rsidRPr="00FC0663">
              <w:rPr>
                <w:color w:val="auto"/>
                <w:sz w:val="24"/>
                <w:szCs w:val="24"/>
              </w:rPr>
              <w:t>6</w:t>
            </w:r>
          </w:p>
        </w:tc>
        <w:tc>
          <w:tcPr>
            <w:tcW w:w="0" w:type="auto"/>
            <w:tcBorders>
              <w:bottom w:val="single" w:sz="8" w:space="0" w:color="000000"/>
              <w:right w:val="single" w:sz="8" w:space="0" w:color="000000"/>
            </w:tcBorders>
            <w:vAlign w:val="center"/>
          </w:tcPr>
          <w:p w14:paraId="7794A5BC" w14:textId="77777777" w:rsidR="00CE4CCE" w:rsidRPr="00FC0663" w:rsidRDefault="00CE4CCE" w:rsidP="00CE4CCE">
            <w:pPr>
              <w:jc w:val="center"/>
              <w:rPr>
                <w:color w:val="auto"/>
                <w:sz w:val="24"/>
                <w:szCs w:val="24"/>
              </w:rPr>
            </w:pPr>
            <w:r w:rsidRPr="00FC0663">
              <w:rPr>
                <w:color w:val="auto"/>
                <w:sz w:val="24"/>
                <w:szCs w:val="24"/>
              </w:rPr>
              <w:t>10,0</w:t>
            </w:r>
          </w:p>
        </w:tc>
      </w:tr>
    </w:tbl>
    <w:p w14:paraId="6AB45487" w14:textId="042F0401" w:rsidR="00CE4CCE" w:rsidRPr="00FC0663" w:rsidRDefault="00CE4CCE" w:rsidP="00CE4CCE">
      <w:pPr>
        <w:tabs>
          <w:tab w:val="left" w:pos="283"/>
          <w:tab w:val="left" w:pos="2835"/>
          <w:tab w:val="left" w:pos="5386"/>
          <w:tab w:val="left" w:pos="7937"/>
        </w:tabs>
        <w:spacing w:line="276" w:lineRule="auto"/>
        <w:jc w:val="both"/>
        <w:rPr>
          <w:rFonts w:eastAsia="Calibri"/>
          <w:b/>
          <w:color w:val="000000"/>
          <w:sz w:val="24"/>
          <w:szCs w:val="24"/>
        </w:rPr>
      </w:pPr>
      <w:r w:rsidRPr="00FC0663">
        <w:rPr>
          <w:rFonts w:eastAsia="Calibri"/>
          <w:b/>
          <w:color w:val="000000"/>
          <w:sz w:val="24"/>
          <w:szCs w:val="24"/>
        </w:rPr>
        <w:t>Câu 3:</w:t>
      </w:r>
      <w:r w:rsidRPr="00FC0663">
        <w:rPr>
          <w:color w:val="000000"/>
          <w:sz w:val="24"/>
          <w:szCs w:val="24"/>
        </w:rPr>
        <w:t xml:space="preserve">Từ biểu thức: </w:t>
      </w:r>
      <w:r w:rsidRPr="00FC0663">
        <w:rPr>
          <w:color w:val="000000"/>
          <w:position w:val="-30"/>
          <w:sz w:val="24"/>
          <w:szCs w:val="24"/>
        </w:rPr>
        <w:object w:dxaOrig="4180" w:dyaOrig="800" w14:anchorId="53224841">
          <v:shape id="_x0000_i1037" type="#_x0000_t75" style="width:210pt;height:42pt" o:ole="">
            <v:imagedata r:id="rId59" o:title=""/>
          </v:shape>
          <o:OLEObject Type="Embed" ProgID="Equation.3" ShapeID="_x0000_i1037" DrawAspect="Content" ObjectID="_1802801822" r:id="rId60"/>
        </w:object>
      </w:r>
      <w:r w:rsidRPr="00FC0663">
        <w:rPr>
          <w:rFonts w:eastAsia="DengXian"/>
          <w:color w:val="000000"/>
          <w:sz w:val="24"/>
          <w:szCs w:val="24"/>
        </w:rPr>
        <w:t xml:space="preserve">   </w:t>
      </w:r>
    </w:p>
    <w:p w14:paraId="231BB249" w14:textId="77777777" w:rsidR="00CE4CCE" w:rsidRPr="00FC0663" w:rsidRDefault="00CE4CCE" w:rsidP="00CE4CCE">
      <w:pPr>
        <w:tabs>
          <w:tab w:val="left" w:pos="283"/>
          <w:tab w:val="left" w:pos="2835"/>
          <w:tab w:val="left" w:pos="5386"/>
          <w:tab w:val="left" w:pos="7937"/>
        </w:tabs>
        <w:spacing w:line="276" w:lineRule="auto"/>
        <w:jc w:val="both"/>
        <w:rPr>
          <w:color w:val="000000"/>
          <w:sz w:val="24"/>
          <w:szCs w:val="24"/>
        </w:rPr>
      </w:pPr>
      <w:r w:rsidRPr="00FC0663">
        <w:rPr>
          <w:color w:val="000000"/>
          <w:sz w:val="24"/>
          <w:szCs w:val="24"/>
        </w:rPr>
        <w:t xml:space="preserve">Ta có: </w:t>
      </w:r>
      <w:r w:rsidRPr="00FC0663">
        <w:rPr>
          <w:color w:val="000000"/>
          <w:position w:val="-34"/>
          <w:sz w:val="24"/>
          <w:szCs w:val="24"/>
        </w:rPr>
        <w:object w:dxaOrig="3560" w:dyaOrig="720" w14:anchorId="653AC0E0">
          <v:shape id="_x0000_i1038" type="#_x0000_t75" style="width:180pt;height:36pt" o:ole="">
            <v:imagedata r:id="rId61" o:title=""/>
          </v:shape>
          <o:OLEObject Type="Embed" ProgID="Equation.DSMT4" ShapeID="_x0000_i1038" DrawAspect="Content" ObjectID="_1802801823" r:id="rId62"/>
        </w:object>
      </w:r>
      <w:r w:rsidRPr="00FC0663">
        <w:rPr>
          <w:color w:val="000000"/>
          <w:position w:val="-34"/>
          <w:sz w:val="24"/>
          <w:szCs w:val="24"/>
        </w:rPr>
        <w:object w:dxaOrig="3960" w:dyaOrig="720" w14:anchorId="1A06345C">
          <v:shape id="_x0000_i1039" type="#_x0000_t75" style="width:192.75pt;height:36pt" o:ole="">
            <v:imagedata r:id="rId63" o:title=""/>
          </v:shape>
          <o:OLEObject Type="Embed" ProgID="Equation.DSMT4" ShapeID="_x0000_i1039" DrawAspect="Content" ObjectID="_1802801824" r:id="rId64"/>
        </w:object>
      </w:r>
    </w:p>
    <w:p w14:paraId="483AA941" w14:textId="1AB95748" w:rsidR="00CE4CCE" w:rsidRPr="00FC0663" w:rsidRDefault="00CE4CCE" w:rsidP="00CE4CCE">
      <w:pPr>
        <w:tabs>
          <w:tab w:val="left" w:pos="2970"/>
        </w:tabs>
        <w:spacing w:line="276" w:lineRule="auto"/>
        <w:jc w:val="both"/>
        <w:rPr>
          <w:b/>
          <w:color w:val="000000"/>
          <w:sz w:val="24"/>
          <w:szCs w:val="24"/>
          <w:lang w:val="vi-VN"/>
        </w:rPr>
      </w:pPr>
      <w:r w:rsidRPr="00FC0663">
        <w:rPr>
          <w:b/>
          <w:color w:val="000000"/>
          <w:sz w:val="24"/>
          <w:szCs w:val="24"/>
        </w:rPr>
        <w:t>Câu 4</w:t>
      </w:r>
      <w:r w:rsidRPr="00FC0663">
        <w:rPr>
          <w:b/>
          <w:color w:val="000000"/>
          <w:sz w:val="24"/>
          <w:szCs w:val="24"/>
          <w:lang w:val="vi-VN"/>
        </w:rPr>
        <w:t xml:space="preserve">: </w:t>
      </w:r>
      <w:r w:rsidRPr="00FC0663">
        <w:rPr>
          <w:bCs/>
          <w:color w:val="000000"/>
          <w:sz w:val="24"/>
          <w:szCs w:val="24"/>
        </w:rPr>
        <w:t>Do nguyên tử helium có 2 electron nên: q</w:t>
      </w:r>
      <w:r w:rsidRPr="00FC0663">
        <w:rPr>
          <w:bCs/>
          <w:color w:val="000000"/>
          <w:sz w:val="24"/>
          <w:szCs w:val="24"/>
          <w:vertAlign w:val="subscript"/>
        </w:rPr>
        <w:t>hn</w:t>
      </w:r>
      <w:r w:rsidRPr="00FC0663">
        <w:rPr>
          <w:bCs/>
          <w:color w:val="000000"/>
          <w:sz w:val="24"/>
          <w:szCs w:val="24"/>
        </w:rPr>
        <w:t xml:space="preserve"> = 2.1,6.10</w:t>
      </w:r>
      <w:r w:rsidRPr="00FC0663">
        <w:rPr>
          <w:bCs/>
          <w:color w:val="000000"/>
          <w:sz w:val="24"/>
          <w:szCs w:val="24"/>
          <w:vertAlign w:val="superscript"/>
        </w:rPr>
        <w:t>-19</w:t>
      </w:r>
      <w:r w:rsidRPr="00FC0663">
        <w:rPr>
          <w:bCs/>
          <w:color w:val="000000"/>
          <w:sz w:val="24"/>
          <w:szCs w:val="24"/>
        </w:rPr>
        <w:t>C</w:t>
      </w:r>
    </w:p>
    <w:p w14:paraId="0D7BFCC1" w14:textId="77777777" w:rsidR="00CE4CCE" w:rsidRPr="00FC0663" w:rsidRDefault="00CE4CCE" w:rsidP="00CE4CCE">
      <w:pPr>
        <w:tabs>
          <w:tab w:val="left" w:pos="2970"/>
        </w:tabs>
        <w:spacing w:line="276" w:lineRule="auto"/>
        <w:jc w:val="both"/>
        <w:rPr>
          <w:color w:val="000000"/>
          <w:sz w:val="24"/>
          <w:szCs w:val="24"/>
        </w:rPr>
      </w:pPr>
      <w:r w:rsidRPr="00FC0663">
        <w:rPr>
          <w:bCs/>
          <w:color w:val="000000"/>
          <w:sz w:val="24"/>
          <w:szCs w:val="24"/>
        </w:rPr>
        <w:t xml:space="preserve">Lực tính điện tương tác </w:t>
      </w:r>
      <w:r w:rsidRPr="00FC0663">
        <w:rPr>
          <w:color w:val="000000"/>
          <w:sz w:val="24"/>
          <w:szCs w:val="24"/>
        </w:rPr>
        <w:t>giữa hạt nhân nguyên từ helium với electron:</w:t>
      </w:r>
    </w:p>
    <w:p w14:paraId="689C3F4B" w14:textId="77777777" w:rsidR="00CE4CCE" w:rsidRPr="00FC0663" w:rsidRDefault="00CE4CCE" w:rsidP="00CE4CCE">
      <w:pPr>
        <w:tabs>
          <w:tab w:val="left" w:pos="2970"/>
        </w:tabs>
        <w:spacing w:line="276" w:lineRule="auto"/>
        <w:jc w:val="center"/>
        <w:rPr>
          <w:bCs/>
          <w:color w:val="000000"/>
          <w:sz w:val="24"/>
          <w:szCs w:val="24"/>
        </w:rPr>
      </w:pPr>
      <w:r w:rsidRPr="00FC0663">
        <w:rPr>
          <w:color w:val="000000"/>
          <w:position w:val="-28"/>
          <w:sz w:val="24"/>
          <w:szCs w:val="24"/>
        </w:rPr>
        <w:object w:dxaOrig="4620" w:dyaOrig="700" w14:anchorId="7B135EDF">
          <v:shape id="_x0000_i1040" type="#_x0000_t75" style="width:246pt;height:36pt" o:ole="">
            <v:imagedata r:id="rId65" o:title=""/>
          </v:shape>
          <o:OLEObject Type="Embed" ProgID="Equation.DSMT4" ShapeID="_x0000_i1040" DrawAspect="Content" ObjectID="_1802801825" r:id="rId66"/>
        </w:object>
      </w:r>
    </w:p>
    <w:p w14:paraId="4D350F84" w14:textId="77777777" w:rsidR="00CE4CCE" w:rsidRPr="00FC0663" w:rsidRDefault="00CE4CCE" w:rsidP="00CE4CCE">
      <w:pPr>
        <w:spacing w:line="276" w:lineRule="auto"/>
        <w:rPr>
          <w:sz w:val="24"/>
          <w:szCs w:val="24"/>
        </w:rPr>
      </w:pPr>
      <w:r w:rsidRPr="00FC0663">
        <w:rPr>
          <w:b/>
          <w:bCs/>
          <w:color w:val="000000"/>
          <w:sz w:val="24"/>
          <w:szCs w:val="24"/>
        </w:rPr>
        <w:t xml:space="preserve">Câu 5: </w:t>
      </w:r>
      <w:r w:rsidRPr="00FC0663">
        <w:rPr>
          <w:bCs/>
          <w:color w:val="000000"/>
          <w:position w:val="-12"/>
          <w:sz w:val="24"/>
          <w:szCs w:val="24"/>
        </w:rPr>
        <w:object w:dxaOrig="4340" w:dyaOrig="499" w14:anchorId="312B8CB8">
          <v:shape id="_x0000_i1041" type="#_x0000_t75" style="width:3in;height:24pt" o:ole="">
            <v:imagedata r:id="rId67" o:title=""/>
          </v:shape>
          <o:OLEObject Type="Embed" ProgID="Equation.DSMT4" ShapeID="_x0000_i1041" DrawAspect="Content" ObjectID="_1802801826" r:id="rId68"/>
        </w:object>
      </w:r>
    </w:p>
    <w:p w14:paraId="07A10AAE" w14:textId="77777777" w:rsidR="00CE4CCE" w:rsidRPr="00FC0663" w:rsidRDefault="00CE4CCE" w:rsidP="00CE4CCE">
      <w:pPr>
        <w:spacing w:line="276" w:lineRule="auto"/>
        <w:jc w:val="both"/>
        <w:rPr>
          <w:rFonts w:eastAsia="Calibri"/>
          <w:color w:val="auto"/>
          <w:sz w:val="24"/>
          <w:szCs w:val="24"/>
          <w:lang w:val="pt-BR"/>
          <w14:ligatures w14:val="standardContextual"/>
        </w:rPr>
      </w:pPr>
    </w:p>
    <w:p w14:paraId="482372E0" w14:textId="77777777" w:rsidR="00CE4CCE" w:rsidRPr="00FC0663" w:rsidRDefault="00CE4CCE" w:rsidP="00CE4CCE">
      <w:pPr>
        <w:rPr>
          <w:rFonts w:eastAsia="Calibri"/>
          <w:color w:val="auto"/>
          <w:sz w:val="24"/>
          <w:szCs w:val="24"/>
          <w:lang w:val="pt-BR"/>
          <w14:ligatures w14:val="standardContextual"/>
        </w:rPr>
      </w:pPr>
      <w:r w:rsidRPr="00FC0663">
        <w:rPr>
          <w:rFonts w:eastAsia="Calibri"/>
          <w:color w:val="auto"/>
          <w:sz w:val="24"/>
          <w:szCs w:val="24"/>
          <w:lang w:val="pt-BR"/>
          <w14:ligatures w14:val="standardContextual"/>
        </w:rPr>
        <w:br w:type="page"/>
      </w:r>
    </w:p>
    <w:p w14:paraId="3EA3F031" w14:textId="53396F47" w:rsidR="00CE4CCE" w:rsidRPr="00FC0663" w:rsidRDefault="00CE4CCE" w:rsidP="00974385">
      <w:pPr>
        <w:widowControl w:val="0"/>
        <w:tabs>
          <w:tab w:val="left" w:pos="360"/>
        </w:tabs>
        <w:spacing w:line="276" w:lineRule="auto"/>
        <w:jc w:val="both"/>
        <w:outlineLvl w:val="1"/>
        <w:rPr>
          <w:b/>
          <w:bCs/>
          <w:color w:val="000000"/>
          <w:sz w:val="22"/>
          <w:szCs w:val="22"/>
        </w:rPr>
      </w:pPr>
      <w:r w:rsidRPr="00FC0663">
        <w:rPr>
          <w:b/>
          <w:bCs/>
          <w:noProof/>
          <w:color w:val="000000"/>
          <w:sz w:val="22"/>
          <w:szCs w:val="22"/>
        </w:rPr>
        <w:lastRenderedPageBreak/>
        <mc:AlternateContent>
          <mc:Choice Requires="wpg">
            <w:drawing>
              <wp:inline distT="0" distB="0" distL="0" distR="0" wp14:anchorId="0FC02100" wp14:editId="58BEABFB">
                <wp:extent cx="6047742" cy="419532"/>
                <wp:effectExtent l="0" t="0" r="10160" b="19050"/>
                <wp:docPr id="1692104363" name="Group 29" descr="42 nguyen thi xie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742" cy="419532"/>
                          <a:chOff x="0" y="80"/>
                          <a:chExt cx="60479" cy="4211"/>
                        </a:xfrm>
                      </wpg:grpSpPr>
                      <wpg:grpSp>
                        <wpg:cNvPr id="187535388" name="Group 18"/>
                        <wpg:cNvGrpSpPr>
                          <a:grpSpLocks/>
                        </wpg:cNvGrpSpPr>
                        <wpg:grpSpPr bwMode="auto">
                          <a:xfrm>
                            <a:off x="0" y="80"/>
                            <a:ext cx="60479" cy="4052"/>
                            <a:chOff x="0" y="80"/>
                            <a:chExt cx="60479" cy="4053"/>
                          </a:xfrm>
                        </wpg:grpSpPr>
                        <wpg:grpSp>
                          <wpg:cNvPr id="1985019296" name="Group 2"/>
                          <wpg:cNvGrpSpPr>
                            <a:grpSpLocks/>
                          </wpg:cNvGrpSpPr>
                          <wpg:grpSpPr bwMode="auto">
                            <a:xfrm>
                              <a:off x="0" y="95"/>
                              <a:ext cx="60479" cy="4038"/>
                              <a:chOff x="0" y="95"/>
                              <a:chExt cx="60479" cy="4038"/>
                            </a:xfrm>
                          </wpg:grpSpPr>
                          <wps:wsp>
                            <wps:cNvPr id="28557635" name="Rectangle: Rounded Corners 4981"/>
                            <wps:cNvSpPr>
                              <a:spLocks noChangeArrowheads="1"/>
                            </wps:cNvSpPr>
                            <wps:spPr bwMode="auto">
                              <a:xfrm>
                                <a:off x="0" y="95"/>
                                <a:ext cx="60479" cy="4038"/>
                              </a:xfrm>
                              <a:prstGeom prst="roundRect">
                                <a:avLst>
                                  <a:gd name="adj" fmla="val 16667"/>
                                </a:avLst>
                              </a:prstGeom>
                              <a:solidFill>
                                <a:srgbClr val="E0FBFC"/>
                              </a:solidFill>
                              <a:ln w="12700">
                                <a:solidFill>
                                  <a:srgbClr val="98C1D9"/>
                                </a:solidFill>
                                <a:miter lim="800000"/>
                                <a:headEnd/>
                                <a:tailEnd/>
                              </a:ln>
                            </wps:spPr>
                            <wps:bodyPr rot="0" vert="horz" wrap="square" lIns="91440" tIns="45720" rIns="91440" bIns="45720" anchor="ctr" anchorCtr="0" upright="1">
                              <a:noAutofit/>
                            </wps:bodyPr>
                          </wps:wsp>
                          <wps:wsp>
                            <wps:cNvPr id="530168425" name="Flowchart: Off-page Connector 4983"/>
                            <wps:cNvSpPr>
                              <a:spLocks noChangeArrowheads="1"/>
                            </wps:cNvSpPr>
                            <wps:spPr bwMode="auto">
                              <a:xfrm>
                                <a:off x="1492" y="133"/>
                                <a:ext cx="3960" cy="4000"/>
                              </a:xfrm>
                              <a:prstGeom prst="flowChartOffpageConnector">
                                <a:avLst/>
                              </a:prstGeom>
                              <a:solidFill>
                                <a:srgbClr val="3D5A80"/>
                              </a:solidFill>
                              <a:ln w="12700">
                                <a:solidFill>
                                  <a:srgbClr val="98C1D9"/>
                                </a:solidFill>
                                <a:miter lim="800000"/>
                                <a:headEnd/>
                                <a:tailEnd/>
                              </a:ln>
                            </wps:spPr>
                            <wps:bodyPr rot="0" vert="horz" wrap="square" lIns="91440" tIns="45720" rIns="91440" bIns="45720" anchor="ctr" anchorCtr="0" upright="1">
                              <a:noAutofit/>
                            </wps:bodyPr>
                          </wps:wsp>
                          <wps:wsp>
                            <wps:cNvPr id="1138538813" name="Flowchart: Connector 4984"/>
                            <wps:cNvSpPr>
                              <a:spLocks noChangeArrowheads="1"/>
                            </wps:cNvSpPr>
                            <wps:spPr bwMode="auto">
                              <a:xfrm>
                                <a:off x="2082" y="569"/>
                                <a:ext cx="2896" cy="2880"/>
                              </a:xfrm>
                              <a:prstGeom prst="flowChartConnector">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01266324" name="Text Box 2"/>
                          <wps:cNvSpPr txBox="1">
                            <a:spLocks noChangeArrowheads="1"/>
                          </wps:cNvSpPr>
                          <wps:spPr bwMode="auto">
                            <a:xfrm>
                              <a:off x="1837" y="80"/>
                              <a:ext cx="3615" cy="3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130D22" w14:textId="77777777" w:rsidR="00974385" w:rsidRPr="004849A4" w:rsidRDefault="00974385" w:rsidP="00CE4CCE">
                                <w:pPr>
                                  <w:jc w:val="center"/>
                                  <w:rPr>
                                    <w:rFonts w:ascii="UTM Avo" w:hAnsi="UTM Avo"/>
                                    <w:b/>
                                    <w:bCs/>
                                    <w:color w:val="FFFFFF"/>
                                  </w:rPr>
                                </w:pPr>
                                <w:r w:rsidRPr="004849A4">
                                  <w:rPr>
                                    <w:rFonts w:ascii="UTM Avo" w:hAnsi="UTM Avo"/>
                                    <w:b/>
                                    <w:bCs/>
                                    <w:color w:val="FFFFFF"/>
                                  </w:rPr>
                                  <w:t>2</w:t>
                                </w:r>
                              </w:p>
                            </w:txbxContent>
                          </wps:txbx>
                          <wps:bodyPr rot="0" vert="horz" wrap="square" lIns="91440" tIns="45720" rIns="91440" bIns="45720" anchor="t" anchorCtr="0" upright="1">
                            <a:noAutofit/>
                          </wps:bodyPr>
                        </wps:wsp>
                      </wpg:grpSp>
                      <wps:wsp>
                        <wps:cNvPr id="1027036744" name="Text Box 2"/>
                        <wps:cNvSpPr txBox="1">
                          <a:spLocks noChangeArrowheads="1"/>
                        </wps:cNvSpPr>
                        <wps:spPr bwMode="auto">
                          <a:xfrm>
                            <a:off x="5635" y="355"/>
                            <a:ext cx="52675" cy="3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9A36E2" w14:textId="33E11E71" w:rsidR="00974385" w:rsidRPr="00F47486" w:rsidRDefault="00974385" w:rsidP="00CE4CCE">
                              <w:pPr>
                                <w:jc w:val="center"/>
                                <w:rPr>
                                  <w:rFonts w:ascii="UTM Avo" w:hAnsi="UTM Avo"/>
                                  <w:b/>
                                  <w:bCs/>
                                  <w:color w:val="293241"/>
                                  <w:sz w:val="28"/>
                                  <w:szCs w:val="28"/>
                                </w:rPr>
                              </w:pPr>
                              <w:r>
                                <w:rPr>
                                  <w:rFonts w:ascii="UTM Avo" w:hAnsi="UTM Avo"/>
                                  <w:b/>
                                  <w:bCs/>
                                  <w:color w:val="293241"/>
                                  <w:sz w:val="28"/>
                                  <w:szCs w:val="28"/>
                                </w:rPr>
                                <w:t>ĐỀ ÔN TẬP SỐ 2</w:t>
                              </w:r>
                            </w:p>
                          </w:txbxContent>
                        </wps:txbx>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0FC02100" id="_x0000_s1087" alt="42 nguyen thi xiem" style="width:476.2pt;height:33.05pt;mso-position-horizontal-relative:char;mso-position-vertical-relative:line" coordorigin=",80" coordsize="60479,4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">
                <v:group id="Group 18" o:spid="_x0000_s1088" style="position:absolute;top:80;width:60479;height:4052" coordorigin=",80" coordsize="60479,4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">
                  <v:group id="Group 2" o:spid="_x0000_s1089" style="position:absolute;top:95;width:60479;height:4038" coordorigin=",95" coordsize="60479,4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">
                    <v:roundrect id="Rectangle: Rounded Corners 4981" o:spid="_x0000_s1090" style="position:absolute;top:95;width:60479;height:40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" fillcolor="#e0fbfc" strokecolor="#98c1d9" strokeweight="1pt">
                      <v:stroke joinstyle="miter"/>
                    </v:roundrect>
                    <v:shape id="Flowchart: Off-page Connector 4983" o:spid="_x0000_s1091" type="#_x0000_t177" style="position:absolute;left:1492;top:133;width:3960;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" fillcolor="#3d5a80" strokecolor="#98c1d9" strokeweight="1pt"/>
                    <v:shape id="Flowchart: Connector 4984" o:spid="_x0000_s1092" type="#_x0000_t120" style="position:absolute;left:2082;top:569;width:2896;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" fillcolor="#f60" stroked="f" strokeweight="1pt">
                      <v:stroke joinstyle="miter"/>
                    </v:shape>
                  </v:group>
                  <v:shape id="Text Box 2" o:spid="_x0000_s1093" type="#_x0000_t202" style="position:absolute;left:1837;top:80;width:3615;height:3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" filled="f" stroked="f">
                    <v:textbox>
                      <w:txbxContent>
                        <w:p w14:paraId="52130D22" w14:textId="77777777" w:rsidR="00974385" w:rsidRPr="004849A4" w:rsidRDefault="00974385" w:rsidP="00CE4CCE">
                          <w:pPr>
                            <w:jc w:val="center"/>
                            <w:rPr>
                              <w:rFonts w:ascii="UTM Avo" w:hAnsi="UTM Avo"/>
                              <w:b/>
                              <w:bCs/>
                              <w:color w:val="FFFFFF"/>
                            </w:rPr>
                          </w:pPr>
                          <w:r w:rsidRPr="004849A4">
                            <w:rPr>
                              <w:rFonts w:ascii="UTM Avo" w:hAnsi="UTM Avo"/>
                              <w:b/>
                              <w:bCs/>
                              <w:color w:val="FFFFFF"/>
                            </w:rPr>
                            <w:t>2</w:t>
                          </w:r>
                        </w:p>
                      </w:txbxContent>
                    </v:textbox>
                  </v:shape>
                </v:group>
                <v:shape id="Text Box 2" o:spid="_x0000_s1094" type="#_x0000_t202" style="position:absolute;left:5635;top:355;width:52675;height:3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" filled="f" stroked="f">
                  <v:textbox>
                    <w:txbxContent>
                      <w:p w14:paraId="509A36E2" w14:textId="33E11E71" w:rsidR="00974385" w:rsidRPr="00F47486" w:rsidRDefault="00974385" w:rsidP="00CE4CCE">
                        <w:pPr>
                          <w:jc w:val="center"/>
                          <w:rPr>
                            <w:rFonts w:ascii="UTM Avo" w:hAnsi="UTM Avo"/>
                            <w:b/>
                            <w:bCs/>
                            <w:color w:val="293241"/>
                            <w:sz w:val="28"/>
                            <w:szCs w:val="28"/>
                          </w:rPr>
                        </w:pPr>
                        <w:r>
                          <w:rPr>
                            <w:rFonts w:ascii="UTM Avo" w:hAnsi="UTM Avo"/>
                            <w:b/>
                            <w:bCs/>
                            <w:color w:val="293241"/>
                            <w:sz w:val="28"/>
                            <w:szCs w:val="28"/>
                          </w:rPr>
                          <w:t>ĐỀ ÔN TẬP SỐ 2</w:t>
                        </w:r>
                      </w:p>
                    </w:txbxContent>
                  </v:textbox>
                </v:shape>
                <w10:anchorlock/>
              </v:group>
            </w:pict>
          </mc:Fallback>
        </mc:AlternateContent>
      </w:r>
    </w:p>
    <w:p w14:paraId="3242629D" w14:textId="77777777" w:rsidR="00CE4CCE" w:rsidRPr="00FC0663" w:rsidRDefault="00CE4CCE" w:rsidP="00CE4CCE">
      <w:pPr>
        <w:tabs>
          <w:tab w:val="left" w:pos="360"/>
        </w:tabs>
        <w:spacing w:line="276" w:lineRule="auto"/>
        <w:jc w:val="both"/>
        <w:rPr>
          <w:color w:val="000000"/>
          <w:sz w:val="22"/>
          <w:szCs w:val="22"/>
        </w:rPr>
      </w:pPr>
      <w:r w:rsidRPr="00FC0663">
        <w:rPr>
          <w:noProof/>
          <w:color w:val="000000"/>
          <w:sz w:val="22"/>
          <w:szCs w:val="22"/>
        </w:rPr>
        <mc:AlternateContent>
          <mc:Choice Requires="wpg">
            <w:drawing>
              <wp:inline distT="0" distB="0" distL="0" distR="0" wp14:anchorId="25D891C1" wp14:editId="005C5D3A">
                <wp:extent cx="5443878" cy="361529"/>
                <wp:effectExtent l="0" t="0" r="4445" b="635"/>
                <wp:docPr id="1108089092" name="Group 34" descr="42 nguyen thi xie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3878" cy="361529"/>
                          <a:chOff x="0" y="0"/>
                          <a:chExt cx="54460" cy="3635"/>
                        </a:xfrm>
                      </wpg:grpSpPr>
                      <wpg:grpSp>
                        <wpg:cNvPr id="1092613261" name="Group 35"/>
                        <wpg:cNvGrpSpPr>
                          <a:grpSpLocks/>
                        </wpg:cNvGrpSpPr>
                        <wpg:grpSpPr bwMode="auto">
                          <a:xfrm>
                            <a:off x="0" y="0"/>
                            <a:ext cx="54460" cy="3635"/>
                            <a:chOff x="0" y="0"/>
                            <a:chExt cx="54460" cy="3635"/>
                          </a:xfrm>
                        </wpg:grpSpPr>
                        <wpg:grpSp>
                          <wpg:cNvPr id="1414714233" name="Group 36"/>
                          <wpg:cNvGrpSpPr>
                            <a:grpSpLocks/>
                          </wpg:cNvGrpSpPr>
                          <wpg:grpSpPr bwMode="auto">
                            <a:xfrm>
                              <a:off x="0" y="0"/>
                              <a:ext cx="54460" cy="3256"/>
                              <a:chOff x="0" y="0"/>
                              <a:chExt cx="52599" cy="3258"/>
                            </a:xfrm>
                          </wpg:grpSpPr>
                          <wps:wsp>
                            <wps:cNvPr id="1937808051" name="Flowchart: Alternate Process 37"/>
                            <wps:cNvSpPr>
                              <a:spLocks noChangeArrowheads="1"/>
                            </wps:cNvSpPr>
                            <wps:spPr bwMode="auto">
                              <a:xfrm>
                                <a:off x="1026" y="0"/>
                                <a:ext cx="51573" cy="3227"/>
                              </a:xfrm>
                              <a:prstGeom prst="flowChartAlternateProcess">
                                <a:avLst/>
                              </a:prstGeom>
                              <a:solidFill>
                                <a:srgbClr val="3D5A80">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11712663" name="Hexagon 38"/>
                            <wps:cNvSpPr>
                              <a:spLocks noChangeArrowheads="1"/>
                            </wps:cNvSpPr>
                            <wps:spPr bwMode="auto">
                              <a:xfrm>
                                <a:off x="391" y="0"/>
                                <a:ext cx="3825" cy="3258"/>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246826114" name="Hexagon 39"/>
                            <wps:cNvSpPr>
                              <a:spLocks noChangeArrowheads="1"/>
                            </wps:cNvSpPr>
                            <wps:spPr bwMode="auto">
                              <a:xfrm>
                                <a:off x="0" y="0"/>
                                <a:ext cx="3825" cy="3252"/>
                              </a:xfrm>
                              <a:prstGeom prst="hexagon">
                                <a:avLst>
                                  <a:gd name="adj" fmla="val 25000"/>
                                  <a:gd name="vf" fmla="val 115470"/>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2094114398" name="WordArt 192"/>
                          <wps:cNvSpPr txBox="1">
                            <a:spLocks noChangeArrowheads="1" noChangeShapeType="1"/>
                          </wps:cNvSpPr>
                          <wps:spPr bwMode="auto">
                            <a:xfrm>
                              <a:off x="3510" y="62"/>
                              <a:ext cx="50950" cy="3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9737722" w14:textId="77777777" w:rsidR="00974385" w:rsidRPr="004849A4" w:rsidRDefault="00974385" w:rsidP="00CE4CCE">
                                <w:pPr>
                                  <w:pStyle w:val="NormalWeb"/>
                                  <w:jc w:val="center"/>
                                  <w:rPr>
                                    <w:b/>
                                    <w:color w:val="FFFFFF"/>
                                    <w:sz w:val="32"/>
                                    <w:szCs w:val="32"/>
                                  </w:rPr>
                                </w:pPr>
                                <w:r w:rsidRPr="004849A4">
                                  <w:rPr>
                                    <w:b/>
                                    <w:bCs/>
                                    <w:color w:val="FFFFFF"/>
                                    <w:sz w:val="32"/>
                                    <w:szCs w:val="32"/>
                                  </w:rPr>
                                  <w:t>Câu trắc nghiệm nhiều phương án lựa chọn (4,5 điểm)</w:t>
                                </w:r>
                              </w:p>
                            </w:txbxContent>
                          </wps:txbx>
                          <wps:bodyPr rot="0" vert="horz" wrap="square" lIns="91440" tIns="45720" rIns="91440" bIns="45720" anchor="t" anchorCtr="0" upright="1">
                            <a:noAutofit/>
                          </wps:bodyPr>
                        </wps:wsp>
                      </wpg:grpSp>
                      <wps:wsp>
                        <wps:cNvPr id="2036081687" name="WordArt 192"/>
                        <wps:cNvSpPr txBox="1">
                          <a:spLocks noChangeArrowheads="1" noChangeShapeType="1"/>
                        </wps:cNvSpPr>
                        <wps:spPr bwMode="auto">
                          <a:xfrm>
                            <a:off x="634" y="123"/>
                            <a:ext cx="2521"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EE2F8A4" w14:textId="77777777" w:rsidR="00974385" w:rsidRPr="004849A4" w:rsidRDefault="00974385" w:rsidP="00CE4CCE">
                              <w:pPr>
                                <w:pStyle w:val="NormalWeb"/>
                                <w:jc w:val="center"/>
                                <w:rPr>
                                  <w:b/>
                                  <w:bCs/>
                                  <w:color w:val="FFFFFF"/>
                                  <w:sz w:val="32"/>
                                  <w:szCs w:val="32"/>
                                </w:rPr>
                              </w:pPr>
                              <w:r w:rsidRPr="004849A4">
                                <w:rPr>
                                  <w:b/>
                                  <w:bCs/>
                                  <w:color w:val="FFFFFF"/>
                                  <w:sz w:val="32"/>
                                  <w:szCs w:val="32"/>
                                </w:rPr>
                                <w:t>I</w:t>
                              </w:r>
                            </w:p>
                          </w:txbxContent>
                        </wps:txbx>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25D891C1" id="_x0000_s1095" alt="42 nguyen thi xiem" style="width:428.65pt;height:28.45pt;mso-position-horizontal-relative:char;mso-position-vertical-relative:line" coordsize="54460,3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">
                <v:group id="Group 35" o:spid="_x0000_s1096" style="position:absolute;width:54460;height:3635" coordsize="54460,3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">
                  <v:group id="Group 36" o:spid="_x0000_s1097" style="position:absolute;width:54460;height:3256" coordsize="52599,3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">
                    <v:shape id="Flowchart: Alternate Process 37" o:spid="_x0000_s1098" type="#_x0000_t176" style="position:absolute;left:1026;width:51573;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" fillcolor="#3d5a80" stroked="f" strokeweight="1pt">
                      <v:fill opacity="52428f"/>
                    </v:shape>
                    <v:shape id="Hexagon 38" o:spid="_x0000_s1099" type="#_x0000_t9" style="position:absolute;left:391;width:3825;height:3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" adj="4600" fillcolor="#f60" stroked="f" strokeweight="1pt"/>
                    <v:shape id="Hexagon 39" o:spid="_x0000_s1100" type="#_x0000_t9" style="position:absolute;width:3825;height:3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" adj="4591" fillcolor="#293241" stroked="f" strokeweight="1pt"/>
                  </v:group>
                  <v:shape id="_x0000_s1101" type="#_x0000_t202" style="position:absolute;left:3510;top:62;width:50950;height:3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" filled="f" stroked="f">
                    <v:stroke joinstyle="round"/>
                    <o:lock v:ext="edit" shapetype="t"/>
                    <v:textbox>
                      <w:txbxContent>
                        <w:p w14:paraId="59737722" w14:textId="77777777" w:rsidR="00974385" w:rsidRPr="004849A4" w:rsidRDefault="00974385" w:rsidP="00CE4CCE">
                          <w:pPr>
                            <w:pStyle w:val="NormalWeb"/>
                            <w:jc w:val="center"/>
                            <w:rPr>
                              <w:b/>
                              <w:color w:val="FFFFFF"/>
                              <w:sz w:val="32"/>
                              <w:szCs w:val="32"/>
                            </w:rPr>
                          </w:pPr>
                          <w:proofErr w:type="spellStart"/>
                          <w:r w:rsidRPr="004849A4">
                            <w:rPr>
                              <w:b/>
                              <w:bCs/>
                              <w:color w:val="FFFFFF"/>
                              <w:sz w:val="32"/>
                              <w:szCs w:val="32"/>
                            </w:rPr>
                            <w:t>Câu</w:t>
                          </w:r>
                          <w:proofErr w:type="spellEnd"/>
                          <w:r w:rsidRPr="004849A4">
                            <w:rPr>
                              <w:b/>
                              <w:bCs/>
                              <w:color w:val="FFFFFF"/>
                              <w:sz w:val="32"/>
                              <w:szCs w:val="32"/>
                            </w:rPr>
                            <w:t xml:space="preserve"> </w:t>
                          </w:r>
                          <w:proofErr w:type="spellStart"/>
                          <w:r w:rsidRPr="004849A4">
                            <w:rPr>
                              <w:b/>
                              <w:bCs/>
                              <w:color w:val="FFFFFF"/>
                              <w:sz w:val="32"/>
                              <w:szCs w:val="32"/>
                            </w:rPr>
                            <w:t>trắc</w:t>
                          </w:r>
                          <w:proofErr w:type="spellEnd"/>
                          <w:r w:rsidRPr="004849A4">
                            <w:rPr>
                              <w:b/>
                              <w:bCs/>
                              <w:color w:val="FFFFFF"/>
                              <w:sz w:val="32"/>
                              <w:szCs w:val="32"/>
                            </w:rPr>
                            <w:t xml:space="preserve"> </w:t>
                          </w:r>
                          <w:proofErr w:type="spellStart"/>
                          <w:r w:rsidRPr="004849A4">
                            <w:rPr>
                              <w:b/>
                              <w:bCs/>
                              <w:color w:val="FFFFFF"/>
                              <w:sz w:val="32"/>
                              <w:szCs w:val="32"/>
                            </w:rPr>
                            <w:t>nghiệm</w:t>
                          </w:r>
                          <w:proofErr w:type="spellEnd"/>
                          <w:r w:rsidRPr="004849A4">
                            <w:rPr>
                              <w:b/>
                              <w:bCs/>
                              <w:color w:val="FFFFFF"/>
                              <w:sz w:val="32"/>
                              <w:szCs w:val="32"/>
                            </w:rPr>
                            <w:t xml:space="preserve"> </w:t>
                          </w:r>
                          <w:proofErr w:type="spellStart"/>
                          <w:r w:rsidRPr="004849A4">
                            <w:rPr>
                              <w:b/>
                              <w:bCs/>
                              <w:color w:val="FFFFFF"/>
                              <w:sz w:val="32"/>
                              <w:szCs w:val="32"/>
                            </w:rPr>
                            <w:t>nhiều</w:t>
                          </w:r>
                          <w:proofErr w:type="spellEnd"/>
                          <w:r w:rsidRPr="004849A4">
                            <w:rPr>
                              <w:b/>
                              <w:bCs/>
                              <w:color w:val="FFFFFF"/>
                              <w:sz w:val="32"/>
                              <w:szCs w:val="32"/>
                            </w:rPr>
                            <w:t xml:space="preserve"> </w:t>
                          </w:r>
                          <w:proofErr w:type="spellStart"/>
                          <w:r w:rsidRPr="004849A4">
                            <w:rPr>
                              <w:b/>
                              <w:bCs/>
                              <w:color w:val="FFFFFF"/>
                              <w:sz w:val="32"/>
                              <w:szCs w:val="32"/>
                            </w:rPr>
                            <w:t>phương</w:t>
                          </w:r>
                          <w:proofErr w:type="spellEnd"/>
                          <w:r w:rsidRPr="004849A4">
                            <w:rPr>
                              <w:b/>
                              <w:bCs/>
                              <w:color w:val="FFFFFF"/>
                              <w:sz w:val="32"/>
                              <w:szCs w:val="32"/>
                            </w:rPr>
                            <w:t xml:space="preserve"> </w:t>
                          </w:r>
                          <w:proofErr w:type="spellStart"/>
                          <w:r w:rsidRPr="004849A4">
                            <w:rPr>
                              <w:b/>
                              <w:bCs/>
                              <w:color w:val="FFFFFF"/>
                              <w:sz w:val="32"/>
                              <w:szCs w:val="32"/>
                            </w:rPr>
                            <w:t>án</w:t>
                          </w:r>
                          <w:proofErr w:type="spellEnd"/>
                          <w:r w:rsidRPr="004849A4">
                            <w:rPr>
                              <w:b/>
                              <w:bCs/>
                              <w:color w:val="FFFFFF"/>
                              <w:sz w:val="32"/>
                              <w:szCs w:val="32"/>
                            </w:rPr>
                            <w:t xml:space="preserve"> </w:t>
                          </w:r>
                          <w:proofErr w:type="spellStart"/>
                          <w:r w:rsidRPr="004849A4">
                            <w:rPr>
                              <w:b/>
                              <w:bCs/>
                              <w:color w:val="FFFFFF"/>
                              <w:sz w:val="32"/>
                              <w:szCs w:val="32"/>
                            </w:rPr>
                            <w:t>lựa</w:t>
                          </w:r>
                          <w:proofErr w:type="spellEnd"/>
                          <w:r w:rsidRPr="004849A4">
                            <w:rPr>
                              <w:b/>
                              <w:bCs/>
                              <w:color w:val="FFFFFF"/>
                              <w:sz w:val="32"/>
                              <w:szCs w:val="32"/>
                            </w:rPr>
                            <w:t xml:space="preserve"> </w:t>
                          </w:r>
                          <w:proofErr w:type="spellStart"/>
                          <w:r w:rsidRPr="004849A4">
                            <w:rPr>
                              <w:b/>
                              <w:bCs/>
                              <w:color w:val="FFFFFF"/>
                              <w:sz w:val="32"/>
                              <w:szCs w:val="32"/>
                            </w:rPr>
                            <w:t>chọn</w:t>
                          </w:r>
                          <w:proofErr w:type="spellEnd"/>
                          <w:r w:rsidRPr="004849A4">
                            <w:rPr>
                              <w:b/>
                              <w:bCs/>
                              <w:color w:val="FFFFFF"/>
                              <w:sz w:val="32"/>
                              <w:szCs w:val="32"/>
                            </w:rPr>
                            <w:t xml:space="preserve"> (4,5 </w:t>
                          </w:r>
                          <w:proofErr w:type="spellStart"/>
                          <w:r w:rsidRPr="004849A4">
                            <w:rPr>
                              <w:b/>
                              <w:bCs/>
                              <w:color w:val="FFFFFF"/>
                              <w:sz w:val="32"/>
                              <w:szCs w:val="32"/>
                            </w:rPr>
                            <w:t>điểm</w:t>
                          </w:r>
                          <w:proofErr w:type="spellEnd"/>
                          <w:r w:rsidRPr="004849A4">
                            <w:rPr>
                              <w:b/>
                              <w:bCs/>
                              <w:color w:val="FFFFFF"/>
                              <w:sz w:val="32"/>
                              <w:szCs w:val="32"/>
                            </w:rPr>
                            <w:t>)</w:t>
                          </w:r>
                        </w:p>
                      </w:txbxContent>
                    </v:textbox>
                  </v:shape>
                </v:group>
                <v:shape id="_x0000_s1102" type="#_x0000_t202" style="position:absolute;left:634;top:123;width:2521;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" filled="f" stroked="f">
                  <v:stroke joinstyle="round"/>
                  <o:lock v:ext="edit" shapetype="t"/>
                  <v:textbox>
                    <w:txbxContent>
                      <w:p w14:paraId="5EE2F8A4" w14:textId="77777777" w:rsidR="00974385" w:rsidRPr="004849A4" w:rsidRDefault="00974385" w:rsidP="00CE4CCE">
                        <w:pPr>
                          <w:pStyle w:val="NormalWeb"/>
                          <w:jc w:val="center"/>
                          <w:rPr>
                            <w:b/>
                            <w:bCs/>
                            <w:color w:val="FFFFFF"/>
                            <w:sz w:val="32"/>
                            <w:szCs w:val="32"/>
                          </w:rPr>
                        </w:pPr>
                        <w:r w:rsidRPr="004849A4">
                          <w:rPr>
                            <w:b/>
                            <w:bCs/>
                            <w:color w:val="FFFFFF"/>
                            <w:sz w:val="32"/>
                            <w:szCs w:val="32"/>
                          </w:rPr>
                          <w:t>I</w:t>
                        </w:r>
                      </w:p>
                    </w:txbxContent>
                  </v:textbox>
                </v:shape>
                <w10:anchorlock/>
              </v:group>
            </w:pict>
          </mc:Fallback>
        </mc:AlternateContent>
      </w:r>
    </w:p>
    <w:p w14:paraId="02CD5671" w14:textId="77777777" w:rsidR="00CE4CCE" w:rsidRPr="00FC0663" w:rsidRDefault="00CE4CCE">
      <w:pPr>
        <w:numPr>
          <w:ilvl w:val="0"/>
          <w:numId w:val="46"/>
        </w:numPr>
        <w:shd w:val="clear" w:color="auto" w:fill="FFFFFF"/>
        <w:tabs>
          <w:tab w:val="left" w:pos="851"/>
          <w:tab w:val="left" w:pos="990"/>
        </w:tabs>
        <w:spacing w:line="276" w:lineRule="auto"/>
        <w:ind w:left="0" w:firstLine="0"/>
        <w:contextualSpacing/>
        <w:jc w:val="both"/>
        <w:rPr>
          <w:rFonts w:eastAsia="Calibri"/>
          <w:bCs/>
          <w:color w:val="000000"/>
          <w:sz w:val="22"/>
          <w:szCs w:val="22"/>
        </w:rPr>
      </w:pPr>
      <w:r w:rsidRPr="00FC0663">
        <w:rPr>
          <w:rFonts w:eastAsia="Calibri"/>
          <w:bCs/>
          <w:color w:val="000000"/>
          <w:sz w:val="22"/>
          <w:szCs w:val="22"/>
        </w:rPr>
        <w:t xml:space="preserve">Trong các hình biểu diễn, lực tương tác tĩnh điện giữa các điện tích (có cùng độ lớn điện tích và đứng yên) dưới đây. Hình nào biểu diễn </w:t>
      </w:r>
      <w:r w:rsidRPr="00FC0663">
        <w:rPr>
          <w:rFonts w:eastAsia="Calibri"/>
          <w:b/>
          <w:color w:val="000000"/>
          <w:sz w:val="22"/>
          <w:szCs w:val="22"/>
        </w:rPr>
        <w:t>không</w:t>
      </w:r>
      <w:r w:rsidRPr="00FC0663">
        <w:rPr>
          <w:rFonts w:eastAsia="Calibri"/>
          <w:bCs/>
          <w:color w:val="000000"/>
          <w:sz w:val="22"/>
          <w:szCs w:val="22"/>
        </w:rPr>
        <w:t xml:space="preserve"> chính xác?</w:t>
      </w:r>
    </w:p>
    <w:p w14:paraId="1A79F177" w14:textId="77777777" w:rsidR="00CE4CCE" w:rsidRPr="00FC0663" w:rsidRDefault="00CE4CCE" w:rsidP="00CE4CCE">
      <w:pPr>
        <w:shd w:val="clear" w:color="auto" w:fill="FFFFFF"/>
        <w:tabs>
          <w:tab w:val="left" w:pos="851"/>
          <w:tab w:val="left" w:pos="990"/>
        </w:tabs>
        <w:spacing w:line="276" w:lineRule="auto"/>
        <w:ind w:firstLine="284"/>
        <w:jc w:val="both"/>
        <w:rPr>
          <w:bCs/>
          <w:color w:val="000000"/>
          <w:sz w:val="22"/>
          <w:szCs w:val="22"/>
        </w:rPr>
      </w:pPr>
      <w:r w:rsidRPr="00FC0663">
        <w:rPr>
          <w:bCs/>
          <w:color w:val="000000"/>
          <w:sz w:val="22"/>
          <w:szCs w:val="22"/>
          <w:highlight w:val="green"/>
        </w:rPr>
        <w:t>A.</w:t>
      </w:r>
      <w:r w:rsidRPr="00FC0663">
        <w:rPr>
          <w:bCs/>
          <w:color w:val="000000"/>
          <w:sz w:val="22"/>
          <w:szCs w:val="22"/>
        </w:rPr>
        <w:t xml:space="preserve"> </w:t>
      </w:r>
      <w:r w:rsidRPr="00FC0663">
        <w:rPr>
          <w:bCs/>
          <w:noProof/>
          <w:color w:val="000000"/>
          <w:sz w:val="22"/>
          <w:szCs w:val="22"/>
        </w:rPr>
        <w:drawing>
          <wp:inline distT="0" distB="0" distL="0" distR="0" wp14:anchorId="727131D0" wp14:editId="7B90FE28">
            <wp:extent cx="2270235" cy="457200"/>
            <wp:effectExtent l="0" t="0" r="0" b="0"/>
            <wp:docPr id="1473204040" name="Picture 10"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204040" name="Picture 10" descr="A white background with black text&#10;&#10;Description automatically generated"/>
                    <pic:cNvPicPr>
                      <a:picLocks noChangeAspect="1" noChangeArrowheads="1"/>
                    </pic:cNvPicPr>
                  </pic:nvPicPr>
                  <pic:blipFill rotWithShape="1">
                    <a:blip r:embed="rId69" cstate="print">
                      <a:extLst>
                        <a:ext uri="{BEBA8EAE-BF5A-486C-A8C5-ECC9F3942E4B}">
                          <a14:imgProps xmlns:a14="http://schemas.microsoft.com/office/drawing/2010/main">
                            <a14:imgLayer r:embed="rId70">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pic:blipFill>
                  <pic:spPr bwMode="auto">
                    <a:xfrm>
                      <a:off x="0" y="0"/>
                      <a:ext cx="2272188" cy="457593"/>
                    </a:xfrm>
                    <a:prstGeom prst="rect">
                      <a:avLst/>
                    </a:prstGeom>
                    <a:noFill/>
                    <a:ln>
                      <a:noFill/>
                    </a:ln>
                    <a:extLst>
                      <a:ext uri="{53640926-AAD7-44D8-BBD7-CCE9431645EC}">
                        <a14:shadowObscured xmlns:a14="http://schemas.microsoft.com/office/drawing/2010/main"/>
                      </a:ext>
                    </a:extLst>
                  </pic:spPr>
                </pic:pic>
              </a:graphicData>
            </a:graphic>
          </wp:inline>
        </w:drawing>
      </w:r>
      <w:r w:rsidRPr="00FC0663">
        <w:rPr>
          <w:bCs/>
          <w:color w:val="000000"/>
          <w:sz w:val="22"/>
          <w:szCs w:val="22"/>
        </w:rPr>
        <w:tab/>
      </w:r>
      <w:r w:rsidRPr="00FC0663">
        <w:rPr>
          <w:bCs/>
          <w:color w:val="000000"/>
          <w:sz w:val="22"/>
          <w:szCs w:val="22"/>
        </w:rPr>
        <w:tab/>
        <w:t xml:space="preserve">B. </w:t>
      </w:r>
      <w:r w:rsidRPr="00FC0663">
        <w:rPr>
          <w:bCs/>
          <w:noProof/>
          <w:color w:val="000000"/>
          <w:sz w:val="22"/>
          <w:szCs w:val="22"/>
        </w:rPr>
        <w:drawing>
          <wp:inline distT="0" distB="0" distL="0" distR="0" wp14:anchorId="04734E07" wp14:editId="56852202">
            <wp:extent cx="2286000" cy="472849"/>
            <wp:effectExtent l="0" t="0" r="0" b="3810"/>
            <wp:docPr id="192664993" name="Picture 192664993"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64993" name="Picture 192664993" descr="A white background with black text&#10;&#10;Description automatically generated"/>
                    <pic:cNvPicPr>
                      <a:picLocks noChangeAspect="1" noChangeArrowheads="1"/>
                    </pic:cNvPicPr>
                  </pic:nvPicPr>
                  <pic:blipFill rotWithShape="1">
                    <a:blip r:embed="rId71" cstate="print">
                      <a:extLst>
                        <a:ext uri="{BEBA8EAE-BF5A-486C-A8C5-ECC9F3942E4B}">
                          <a14:imgProps xmlns:a14="http://schemas.microsoft.com/office/drawing/2010/main">
                            <a14:imgLayer r:embed="rId72">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pic:blipFill>
                  <pic:spPr bwMode="auto">
                    <a:xfrm>
                      <a:off x="0" y="0"/>
                      <a:ext cx="2286646" cy="472983"/>
                    </a:xfrm>
                    <a:prstGeom prst="rect">
                      <a:avLst/>
                    </a:prstGeom>
                    <a:noFill/>
                    <a:ln>
                      <a:noFill/>
                    </a:ln>
                    <a:extLst>
                      <a:ext uri="{53640926-AAD7-44D8-BBD7-CCE9431645EC}">
                        <a14:shadowObscured xmlns:a14="http://schemas.microsoft.com/office/drawing/2010/main"/>
                      </a:ext>
                    </a:extLst>
                  </pic:spPr>
                </pic:pic>
              </a:graphicData>
            </a:graphic>
          </wp:inline>
        </w:drawing>
      </w:r>
    </w:p>
    <w:p w14:paraId="53310F7D" w14:textId="77777777" w:rsidR="00CE4CCE" w:rsidRPr="00FC0663" w:rsidRDefault="00CE4CCE" w:rsidP="00CE4CCE">
      <w:pPr>
        <w:shd w:val="clear" w:color="auto" w:fill="FFFFFF"/>
        <w:tabs>
          <w:tab w:val="left" w:pos="851"/>
          <w:tab w:val="left" w:pos="990"/>
        </w:tabs>
        <w:spacing w:line="276" w:lineRule="auto"/>
        <w:ind w:firstLine="284"/>
        <w:jc w:val="both"/>
        <w:rPr>
          <w:bCs/>
          <w:color w:val="000000"/>
          <w:sz w:val="22"/>
          <w:szCs w:val="22"/>
        </w:rPr>
      </w:pPr>
      <w:r w:rsidRPr="00FC0663">
        <w:rPr>
          <w:bCs/>
          <w:color w:val="000000"/>
          <w:sz w:val="22"/>
          <w:szCs w:val="22"/>
        </w:rPr>
        <w:t xml:space="preserve">C. </w:t>
      </w:r>
      <w:r w:rsidRPr="00FC0663">
        <w:rPr>
          <w:bCs/>
          <w:noProof/>
          <w:color w:val="000000"/>
          <w:sz w:val="22"/>
          <w:szCs w:val="22"/>
        </w:rPr>
        <w:drawing>
          <wp:inline distT="0" distB="0" distL="0" distR="0" wp14:anchorId="4C767ACC" wp14:editId="7851B64D">
            <wp:extent cx="2218418" cy="457200"/>
            <wp:effectExtent l="0" t="0" r="0" b="0"/>
            <wp:docPr id="1209477302" name="Picture 1209477302"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477302" name="Picture 1209477302" descr="A white background with black text&#10;&#10;Description automatically generated"/>
                    <pic:cNvPicPr>
                      <a:picLocks noChangeAspect="1" noChangeArrowheads="1"/>
                    </pic:cNvPicPr>
                  </pic:nvPicPr>
                  <pic:blipFill rotWithShape="1">
                    <a:blip r:embed="rId73" cstate="print">
                      <a:extLst>
                        <a:ext uri="{BEBA8EAE-BF5A-486C-A8C5-ECC9F3942E4B}">
                          <a14:imgProps xmlns:a14="http://schemas.microsoft.com/office/drawing/2010/main">
                            <a14:imgLayer r:embed="rId74">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pic:blipFill>
                  <pic:spPr bwMode="auto">
                    <a:xfrm>
                      <a:off x="0" y="0"/>
                      <a:ext cx="2221057" cy="457744"/>
                    </a:xfrm>
                    <a:prstGeom prst="rect">
                      <a:avLst/>
                    </a:prstGeom>
                    <a:noFill/>
                    <a:ln>
                      <a:noFill/>
                    </a:ln>
                    <a:extLst>
                      <a:ext uri="{53640926-AAD7-44D8-BBD7-CCE9431645EC}">
                        <a14:shadowObscured xmlns:a14="http://schemas.microsoft.com/office/drawing/2010/main"/>
                      </a:ext>
                    </a:extLst>
                  </pic:spPr>
                </pic:pic>
              </a:graphicData>
            </a:graphic>
          </wp:inline>
        </w:drawing>
      </w:r>
      <w:r w:rsidRPr="00FC0663">
        <w:rPr>
          <w:bCs/>
          <w:color w:val="000000"/>
          <w:sz w:val="22"/>
          <w:szCs w:val="22"/>
        </w:rPr>
        <w:tab/>
      </w:r>
      <w:r w:rsidRPr="00FC0663">
        <w:rPr>
          <w:bCs/>
          <w:color w:val="000000"/>
          <w:sz w:val="22"/>
          <w:szCs w:val="22"/>
        </w:rPr>
        <w:tab/>
        <w:t xml:space="preserve">D. </w:t>
      </w:r>
      <w:r w:rsidRPr="00FC0663">
        <w:rPr>
          <w:bCs/>
          <w:noProof/>
          <w:color w:val="000000"/>
          <w:sz w:val="22"/>
          <w:szCs w:val="22"/>
        </w:rPr>
        <w:drawing>
          <wp:inline distT="0" distB="0" distL="0" distR="0" wp14:anchorId="71CBB223" wp14:editId="2E7DE6D2">
            <wp:extent cx="1923394" cy="488731"/>
            <wp:effectExtent l="0" t="0" r="1270" b="6985"/>
            <wp:docPr id="2043335971" name="Picture 204333597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335971" name="Picture 2043335971" descr="A white background with black text&#10;&#10;Description automatically generated"/>
                    <pic:cNvPicPr>
                      <a:picLocks noChangeAspect="1" noChangeArrowheads="1"/>
                    </pic:cNvPicPr>
                  </pic:nvPicPr>
                  <pic:blipFill rotWithShape="1">
                    <a:blip r:embed="rId75" cstate="print">
                      <a:extLst>
                        <a:ext uri="{BEBA8EAE-BF5A-486C-A8C5-ECC9F3942E4B}">
                          <a14:imgProps xmlns:a14="http://schemas.microsoft.com/office/drawing/2010/main">
                            <a14:imgLayer r:embed="rId76">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pic:blipFill>
                  <pic:spPr bwMode="auto">
                    <a:xfrm>
                      <a:off x="0" y="0"/>
                      <a:ext cx="1924832" cy="489096"/>
                    </a:xfrm>
                    <a:prstGeom prst="rect">
                      <a:avLst/>
                    </a:prstGeom>
                    <a:noFill/>
                    <a:ln>
                      <a:noFill/>
                    </a:ln>
                    <a:extLst>
                      <a:ext uri="{53640926-AAD7-44D8-BBD7-CCE9431645EC}">
                        <a14:shadowObscured xmlns:a14="http://schemas.microsoft.com/office/drawing/2010/main"/>
                      </a:ext>
                    </a:extLst>
                  </pic:spPr>
                </pic:pic>
              </a:graphicData>
            </a:graphic>
          </wp:inline>
        </w:drawing>
      </w:r>
    </w:p>
    <w:p w14:paraId="1C2C142A" w14:textId="77777777" w:rsidR="00CE4CCE" w:rsidRPr="00FC0663" w:rsidRDefault="00CE4CCE">
      <w:pPr>
        <w:numPr>
          <w:ilvl w:val="0"/>
          <w:numId w:val="46"/>
        </w:numPr>
        <w:tabs>
          <w:tab w:val="left" w:pos="851"/>
          <w:tab w:val="left" w:pos="990"/>
        </w:tabs>
        <w:spacing w:line="276" w:lineRule="auto"/>
        <w:ind w:left="0" w:firstLine="0"/>
        <w:contextualSpacing/>
        <w:jc w:val="both"/>
        <w:rPr>
          <w:rFonts w:eastAsia="Calibri"/>
          <w:color w:val="000000"/>
          <w:sz w:val="22"/>
          <w:szCs w:val="22"/>
        </w:rPr>
      </w:pPr>
      <w:r w:rsidRPr="00FC0663">
        <w:rPr>
          <w:rFonts w:eastAsia="Calibri"/>
          <w:color w:val="000000"/>
          <w:sz w:val="22"/>
          <w:szCs w:val="22"/>
        </w:rPr>
        <w:t>Cường độ điện trường tại một điểm đặc trưng cho điện trường tại điểm đó về</w:t>
      </w:r>
    </w:p>
    <w:p w14:paraId="620E5C5B" w14:textId="77777777" w:rsidR="00CE4CCE" w:rsidRPr="00FC0663" w:rsidRDefault="00CE4CCE" w:rsidP="00CE4CCE">
      <w:pPr>
        <w:tabs>
          <w:tab w:val="left" w:pos="851"/>
          <w:tab w:val="left" w:pos="990"/>
        </w:tabs>
        <w:spacing w:line="276" w:lineRule="auto"/>
        <w:ind w:firstLine="284"/>
        <w:jc w:val="both"/>
        <w:rPr>
          <w:color w:val="000000"/>
          <w:sz w:val="22"/>
          <w:szCs w:val="22"/>
        </w:rPr>
      </w:pPr>
      <w:r w:rsidRPr="00FC0663">
        <w:rPr>
          <w:color w:val="000000"/>
          <w:sz w:val="22"/>
          <w:szCs w:val="22"/>
        </w:rPr>
        <w:t>A. phương của vectơ cường độ điện trường.</w:t>
      </w:r>
      <w:r w:rsidRPr="00FC0663">
        <w:rPr>
          <w:color w:val="000000"/>
          <w:sz w:val="22"/>
          <w:szCs w:val="22"/>
        </w:rPr>
        <w:tab/>
      </w:r>
      <w:r w:rsidRPr="00FC0663">
        <w:rPr>
          <w:color w:val="000000"/>
          <w:sz w:val="22"/>
          <w:szCs w:val="22"/>
          <w:highlight w:val="green"/>
        </w:rPr>
        <w:t>C. phương diện tác dụng lực</w:t>
      </w:r>
      <w:r w:rsidRPr="00FC0663">
        <w:rPr>
          <w:color w:val="000000"/>
          <w:sz w:val="22"/>
          <w:szCs w:val="22"/>
        </w:rPr>
        <w:t>.</w:t>
      </w:r>
      <w:r w:rsidRPr="00FC0663">
        <w:rPr>
          <w:color w:val="000000"/>
          <w:sz w:val="22"/>
          <w:szCs w:val="22"/>
        </w:rPr>
        <w:tab/>
      </w:r>
    </w:p>
    <w:p w14:paraId="5BFA0BBD" w14:textId="77777777" w:rsidR="00CE4CCE" w:rsidRPr="00FC0663" w:rsidRDefault="00CE4CCE" w:rsidP="00CE4CCE">
      <w:pPr>
        <w:tabs>
          <w:tab w:val="left" w:pos="851"/>
          <w:tab w:val="left" w:pos="990"/>
        </w:tabs>
        <w:spacing w:line="276" w:lineRule="auto"/>
        <w:ind w:firstLine="284"/>
        <w:jc w:val="both"/>
        <w:rPr>
          <w:color w:val="000000"/>
          <w:sz w:val="22"/>
          <w:szCs w:val="22"/>
        </w:rPr>
      </w:pPr>
      <w:r w:rsidRPr="00FC0663">
        <w:rPr>
          <w:color w:val="000000"/>
          <w:sz w:val="22"/>
          <w:szCs w:val="22"/>
        </w:rPr>
        <w:t>B. chiều của vectơ cường độ điện trường.</w:t>
      </w:r>
      <w:r w:rsidRPr="00FC0663">
        <w:rPr>
          <w:color w:val="000000"/>
          <w:sz w:val="22"/>
          <w:szCs w:val="22"/>
        </w:rPr>
        <w:tab/>
      </w:r>
      <w:r w:rsidRPr="00FC0663">
        <w:rPr>
          <w:color w:val="000000"/>
          <w:sz w:val="22"/>
          <w:szCs w:val="22"/>
        </w:rPr>
        <w:tab/>
        <w:t>D. độ lớn của lực điện.</w:t>
      </w:r>
    </w:p>
    <w:p w14:paraId="22A13518" w14:textId="77777777" w:rsidR="00CE4CCE" w:rsidRPr="00FC0663" w:rsidRDefault="00CE4CCE">
      <w:pPr>
        <w:numPr>
          <w:ilvl w:val="0"/>
          <w:numId w:val="46"/>
        </w:numPr>
        <w:tabs>
          <w:tab w:val="left" w:pos="851"/>
          <w:tab w:val="left" w:pos="990"/>
        </w:tabs>
        <w:spacing w:line="276" w:lineRule="auto"/>
        <w:ind w:left="0" w:firstLine="0"/>
        <w:contextualSpacing/>
        <w:jc w:val="both"/>
        <w:rPr>
          <w:rFonts w:eastAsia="Calibri"/>
          <w:b/>
          <w:bCs/>
          <w:color w:val="000000"/>
          <w:sz w:val="22"/>
          <w:szCs w:val="22"/>
        </w:rPr>
      </w:pPr>
      <w:r w:rsidRPr="00FC0663">
        <w:rPr>
          <w:rFonts w:eastAsia="Calibri"/>
          <w:bCs/>
          <w:color w:val="000000"/>
          <w:sz w:val="22"/>
          <w:szCs w:val="22"/>
        </w:rPr>
        <w:t>Trong công thức định nghĩa cường độ điện trường tại một điểm E = F/q thì F và q là gì?</w:t>
      </w:r>
    </w:p>
    <w:p w14:paraId="1D7E8E9F" w14:textId="77777777" w:rsidR="00CE4CCE" w:rsidRPr="00FC0663" w:rsidRDefault="00CE4CCE" w:rsidP="00CE4CCE">
      <w:pPr>
        <w:tabs>
          <w:tab w:val="left" w:pos="851"/>
          <w:tab w:val="left" w:pos="990"/>
          <w:tab w:val="left" w:pos="2835"/>
          <w:tab w:val="left" w:pos="5386"/>
          <w:tab w:val="left" w:pos="7937"/>
        </w:tabs>
        <w:spacing w:line="276" w:lineRule="auto"/>
        <w:ind w:left="567" w:hanging="283"/>
        <w:jc w:val="both"/>
        <w:rPr>
          <w:b/>
          <w:bCs/>
          <w:color w:val="000000"/>
          <w:sz w:val="22"/>
          <w:szCs w:val="22"/>
        </w:rPr>
      </w:pPr>
      <w:r w:rsidRPr="00FC0663">
        <w:rPr>
          <w:b/>
          <w:bCs/>
          <w:color w:val="000000"/>
          <w:sz w:val="22"/>
          <w:szCs w:val="22"/>
        </w:rPr>
        <w:t xml:space="preserve">A. </w:t>
      </w:r>
      <w:r w:rsidRPr="00FC0663">
        <w:rPr>
          <w:bCs/>
          <w:color w:val="000000"/>
          <w:sz w:val="22"/>
          <w:szCs w:val="22"/>
        </w:rPr>
        <w:t>F là tổng hợp các lực tác dụng lên điện tích thử, q là độ lớn của điện tích gây ra điện trường.</w:t>
      </w:r>
    </w:p>
    <w:p w14:paraId="1B322662" w14:textId="77777777" w:rsidR="00CE4CCE" w:rsidRPr="00FC0663" w:rsidRDefault="00CE4CCE" w:rsidP="00CE4CCE">
      <w:pPr>
        <w:tabs>
          <w:tab w:val="left" w:pos="851"/>
          <w:tab w:val="left" w:pos="990"/>
          <w:tab w:val="left" w:pos="2835"/>
          <w:tab w:val="left" w:pos="5386"/>
          <w:tab w:val="left" w:pos="7937"/>
        </w:tabs>
        <w:spacing w:line="276" w:lineRule="auto"/>
        <w:ind w:left="567" w:hanging="283"/>
        <w:jc w:val="both"/>
        <w:rPr>
          <w:b/>
          <w:bCs/>
          <w:color w:val="000000"/>
          <w:sz w:val="22"/>
          <w:szCs w:val="22"/>
        </w:rPr>
      </w:pPr>
      <w:r w:rsidRPr="00FC0663">
        <w:rPr>
          <w:b/>
          <w:bCs/>
          <w:color w:val="000000"/>
          <w:sz w:val="22"/>
          <w:szCs w:val="22"/>
        </w:rPr>
        <w:t xml:space="preserve">B. </w:t>
      </w:r>
      <w:r w:rsidRPr="00FC0663">
        <w:rPr>
          <w:bCs/>
          <w:color w:val="000000"/>
          <w:sz w:val="22"/>
          <w:szCs w:val="22"/>
        </w:rPr>
        <w:t>F là tổng hợp các lực điện tác dụng lên điện tích thử, q là độ lớn của điện tích gây ra điện trường.</w:t>
      </w:r>
    </w:p>
    <w:p w14:paraId="6DF72F0D" w14:textId="77777777" w:rsidR="00CE4CCE" w:rsidRPr="00FC0663" w:rsidRDefault="00CE4CCE" w:rsidP="00CE4CCE">
      <w:pPr>
        <w:tabs>
          <w:tab w:val="left" w:pos="851"/>
          <w:tab w:val="left" w:pos="990"/>
          <w:tab w:val="left" w:pos="2835"/>
          <w:tab w:val="left" w:pos="5386"/>
          <w:tab w:val="left" w:pos="7937"/>
        </w:tabs>
        <w:spacing w:line="276" w:lineRule="auto"/>
        <w:ind w:left="567" w:hanging="283"/>
        <w:jc w:val="both"/>
        <w:rPr>
          <w:b/>
          <w:bCs/>
          <w:color w:val="000000"/>
          <w:sz w:val="22"/>
          <w:szCs w:val="22"/>
        </w:rPr>
      </w:pPr>
      <w:r w:rsidRPr="00FC0663">
        <w:rPr>
          <w:b/>
          <w:bCs/>
          <w:color w:val="000000"/>
          <w:sz w:val="22"/>
          <w:szCs w:val="22"/>
        </w:rPr>
        <w:t xml:space="preserve">C. </w:t>
      </w:r>
      <w:r w:rsidRPr="00FC0663">
        <w:rPr>
          <w:bCs/>
          <w:color w:val="000000"/>
          <w:sz w:val="22"/>
          <w:szCs w:val="22"/>
        </w:rPr>
        <w:t>F là tổng hợp các lực tác dụng lên điện tích thử, q là độ lớn của điện tích thử.</w:t>
      </w:r>
    </w:p>
    <w:p w14:paraId="3ED5016E" w14:textId="77777777" w:rsidR="00CE4CCE" w:rsidRPr="00FC0663" w:rsidRDefault="00CE4CCE" w:rsidP="00CE4CCE">
      <w:pPr>
        <w:tabs>
          <w:tab w:val="left" w:pos="851"/>
          <w:tab w:val="left" w:pos="990"/>
          <w:tab w:val="left" w:pos="2835"/>
          <w:tab w:val="left" w:pos="5386"/>
          <w:tab w:val="left" w:pos="7937"/>
        </w:tabs>
        <w:spacing w:line="276" w:lineRule="auto"/>
        <w:ind w:left="567" w:hanging="283"/>
        <w:jc w:val="both"/>
        <w:rPr>
          <w:b/>
          <w:bCs/>
          <w:color w:val="000000"/>
          <w:sz w:val="22"/>
          <w:szCs w:val="22"/>
        </w:rPr>
      </w:pPr>
      <w:r w:rsidRPr="00FC0663">
        <w:rPr>
          <w:b/>
          <w:bCs/>
          <w:color w:val="000000"/>
          <w:sz w:val="22"/>
          <w:szCs w:val="22"/>
          <w:highlight w:val="green"/>
        </w:rPr>
        <w:t xml:space="preserve">D. </w:t>
      </w:r>
      <w:r w:rsidRPr="00FC0663">
        <w:rPr>
          <w:bCs/>
          <w:color w:val="000000"/>
          <w:sz w:val="22"/>
          <w:szCs w:val="22"/>
          <w:highlight w:val="green"/>
        </w:rPr>
        <w:t>F là tổng hợp các lực điện tác dụng lên điện tích thử, q là độ lớn của điện tích thử.</w:t>
      </w:r>
    </w:p>
    <w:p w14:paraId="0CA4AE9C" w14:textId="77777777" w:rsidR="00CE4CCE" w:rsidRPr="00FC0663" w:rsidRDefault="00CE4CCE">
      <w:pPr>
        <w:numPr>
          <w:ilvl w:val="0"/>
          <w:numId w:val="46"/>
        </w:numPr>
        <w:tabs>
          <w:tab w:val="left" w:pos="851"/>
          <w:tab w:val="left" w:pos="990"/>
        </w:tabs>
        <w:spacing w:line="276" w:lineRule="auto"/>
        <w:ind w:left="0" w:firstLine="0"/>
        <w:contextualSpacing/>
        <w:jc w:val="both"/>
        <w:rPr>
          <w:rFonts w:eastAsia="Calibri"/>
          <w:color w:val="000000"/>
          <w:sz w:val="22"/>
          <w:szCs w:val="22"/>
          <w:lang w:val="pt-BR"/>
        </w:rPr>
      </w:pPr>
      <w:r w:rsidRPr="00FC0663">
        <w:rPr>
          <w:rFonts w:eastAsia="Calibri"/>
          <w:color w:val="000000"/>
          <w:sz w:val="22"/>
          <w:szCs w:val="22"/>
          <w:lang w:val="pt-BR"/>
        </w:rPr>
        <w:t xml:space="preserve">Khẳng định nào sau đây là </w:t>
      </w:r>
      <w:r w:rsidRPr="00FC0663">
        <w:rPr>
          <w:rFonts w:eastAsia="Calibri"/>
          <w:b/>
          <w:color w:val="000000"/>
          <w:sz w:val="22"/>
          <w:szCs w:val="22"/>
          <w:lang w:val="pt-BR"/>
        </w:rPr>
        <w:t>sai</w:t>
      </w:r>
      <w:r w:rsidRPr="00FC0663">
        <w:rPr>
          <w:rFonts w:eastAsia="Calibri"/>
          <w:color w:val="000000"/>
          <w:sz w:val="22"/>
          <w:szCs w:val="22"/>
          <w:lang w:val="pt-BR"/>
        </w:rPr>
        <w:t xml:space="preserve">?  </w:t>
      </w:r>
    </w:p>
    <w:p w14:paraId="24CB3B64" w14:textId="77777777" w:rsidR="00CE4CCE" w:rsidRPr="00FC0663" w:rsidRDefault="00CE4CCE" w:rsidP="00CE4CCE">
      <w:pPr>
        <w:tabs>
          <w:tab w:val="left" w:pos="851"/>
          <w:tab w:val="left" w:pos="990"/>
        </w:tabs>
        <w:spacing w:line="276" w:lineRule="auto"/>
        <w:ind w:left="567" w:hanging="283"/>
        <w:jc w:val="both"/>
        <w:rPr>
          <w:color w:val="000000"/>
          <w:sz w:val="22"/>
          <w:szCs w:val="22"/>
          <w:lang w:val="pt-BR"/>
        </w:rPr>
      </w:pPr>
      <w:r w:rsidRPr="00FC0663">
        <w:rPr>
          <w:b/>
          <w:color w:val="000000"/>
          <w:sz w:val="22"/>
          <w:szCs w:val="22"/>
          <w:lang w:val="pt-BR"/>
        </w:rPr>
        <w:t>A.</w:t>
      </w:r>
      <w:r w:rsidRPr="00FC0663">
        <w:rPr>
          <w:color w:val="000000"/>
          <w:sz w:val="22"/>
          <w:szCs w:val="22"/>
          <w:lang w:val="pt-BR"/>
        </w:rPr>
        <w:t xml:space="preserve"> Đường sức điện là những đường cong không khép kín           </w:t>
      </w:r>
    </w:p>
    <w:p w14:paraId="23B21EF5" w14:textId="77777777" w:rsidR="00CE4CCE" w:rsidRPr="00FC0663" w:rsidRDefault="00CE4CCE" w:rsidP="00CE4CCE">
      <w:pPr>
        <w:tabs>
          <w:tab w:val="left" w:pos="851"/>
          <w:tab w:val="left" w:pos="990"/>
        </w:tabs>
        <w:spacing w:line="276" w:lineRule="auto"/>
        <w:ind w:left="567" w:hanging="283"/>
        <w:jc w:val="both"/>
        <w:rPr>
          <w:color w:val="000000"/>
          <w:sz w:val="22"/>
          <w:szCs w:val="22"/>
          <w:lang w:val="pt-BR"/>
        </w:rPr>
      </w:pPr>
      <w:r w:rsidRPr="00FC0663">
        <w:rPr>
          <w:b/>
          <w:color w:val="000000"/>
          <w:sz w:val="22"/>
          <w:szCs w:val="22"/>
          <w:lang w:val="pt-BR"/>
        </w:rPr>
        <w:t>B.</w:t>
      </w:r>
      <w:r w:rsidRPr="00FC0663">
        <w:rPr>
          <w:color w:val="000000"/>
          <w:sz w:val="22"/>
          <w:szCs w:val="22"/>
          <w:lang w:val="pt-BR"/>
        </w:rPr>
        <w:t xml:space="preserve"> Các đường sức điện không cắt nhau                </w:t>
      </w:r>
    </w:p>
    <w:p w14:paraId="035A5641" w14:textId="77777777" w:rsidR="00CE4CCE" w:rsidRPr="00FC0663" w:rsidRDefault="00CE4CCE" w:rsidP="00CE4CCE">
      <w:pPr>
        <w:tabs>
          <w:tab w:val="left" w:pos="851"/>
          <w:tab w:val="left" w:pos="990"/>
        </w:tabs>
        <w:spacing w:line="276" w:lineRule="auto"/>
        <w:ind w:left="567" w:hanging="283"/>
        <w:jc w:val="both"/>
        <w:rPr>
          <w:color w:val="000000"/>
          <w:sz w:val="22"/>
          <w:szCs w:val="22"/>
          <w:lang w:val="pt-BR"/>
        </w:rPr>
      </w:pPr>
      <w:r w:rsidRPr="00FC0663">
        <w:rPr>
          <w:b/>
          <w:color w:val="000000"/>
          <w:sz w:val="22"/>
          <w:szCs w:val="22"/>
          <w:lang w:val="pt-BR"/>
        </w:rPr>
        <w:t>C.</w:t>
      </w:r>
      <w:r w:rsidRPr="00FC0663">
        <w:rPr>
          <w:color w:val="000000"/>
          <w:sz w:val="22"/>
          <w:szCs w:val="22"/>
          <w:lang w:val="pt-BR"/>
        </w:rPr>
        <w:t xml:space="preserve"> Qua một điểm trong điện trường, ta chỉ vẽ được một đường sức điện                          </w:t>
      </w:r>
    </w:p>
    <w:p w14:paraId="3BABA666" w14:textId="77777777" w:rsidR="00CE4CCE" w:rsidRPr="00FC0663" w:rsidRDefault="00CE4CCE" w:rsidP="00CE4CCE">
      <w:pPr>
        <w:tabs>
          <w:tab w:val="left" w:pos="851"/>
          <w:tab w:val="left" w:pos="990"/>
        </w:tabs>
        <w:spacing w:line="276" w:lineRule="auto"/>
        <w:ind w:left="567" w:hanging="283"/>
        <w:jc w:val="both"/>
        <w:rPr>
          <w:color w:val="000000"/>
          <w:sz w:val="22"/>
          <w:szCs w:val="22"/>
          <w:lang w:val="pt-BR"/>
        </w:rPr>
      </w:pPr>
      <w:r w:rsidRPr="00FC0663">
        <w:rPr>
          <w:b/>
          <w:color w:val="000000"/>
          <w:sz w:val="22"/>
          <w:szCs w:val="22"/>
          <w:highlight w:val="green"/>
          <w:lang w:val="pt-BR"/>
        </w:rPr>
        <w:t>D.</w:t>
      </w:r>
      <w:r w:rsidRPr="00FC0663">
        <w:rPr>
          <w:color w:val="000000"/>
          <w:sz w:val="22"/>
          <w:szCs w:val="22"/>
          <w:highlight w:val="green"/>
          <w:lang w:val="pt-BR"/>
        </w:rPr>
        <w:t xml:space="preserve"> Trong trường hợp giới hạn, hai đường sức có thể tiếp xúc với nhau tại một điểm mà không cắt nhau</w:t>
      </w:r>
      <w:r w:rsidRPr="00FC0663">
        <w:rPr>
          <w:color w:val="000000"/>
          <w:sz w:val="22"/>
          <w:szCs w:val="22"/>
          <w:lang w:val="pt-BR"/>
        </w:rPr>
        <w:t xml:space="preserve"> </w:t>
      </w:r>
    </w:p>
    <w:p w14:paraId="431B6607" w14:textId="77777777" w:rsidR="00CE4CCE" w:rsidRPr="00FC0663" w:rsidRDefault="00CE4CCE">
      <w:pPr>
        <w:numPr>
          <w:ilvl w:val="0"/>
          <w:numId w:val="46"/>
        </w:numPr>
        <w:tabs>
          <w:tab w:val="left" w:pos="851"/>
          <w:tab w:val="left" w:pos="990"/>
        </w:tabs>
        <w:spacing w:line="276" w:lineRule="auto"/>
        <w:ind w:left="0" w:firstLine="0"/>
        <w:contextualSpacing/>
        <w:jc w:val="both"/>
        <w:rPr>
          <w:rFonts w:eastAsia="Calibri"/>
          <w:color w:val="auto"/>
          <w:sz w:val="22"/>
          <w:szCs w:val="22"/>
          <w:lang w:val="pt-BR"/>
        </w:rPr>
      </w:pPr>
      <w:r w:rsidRPr="00FC0663">
        <w:rPr>
          <w:rFonts w:eastAsia="Calibri"/>
          <w:color w:val="auto"/>
          <w:sz w:val="22"/>
          <w:szCs w:val="22"/>
          <w:lang w:val="pt-BR"/>
        </w:rPr>
        <w:t xml:space="preserve">Với điện trường như thế nào thì có thể viết hệ thức U = Ed </w:t>
      </w:r>
    </w:p>
    <w:p w14:paraId="0D26059E" w14:textId="77777777" w:rsidR="00CE4CCE" w:rsidRPr="00FC0663" w:rsidRDefault="00CE4CCE" w:rsidP="00CE4CCE">
      <w:pPr>
        <w:tabs>
          <w:tab w:val="left" w:pos="851"/>
          <w:tab w:val="left" w:pos="990"/>
        </w:tabs>
        <w:spacing w:line="276" w:lineRule="auto"/>
        <w:ind w:firstLine="284"/>
        <w:jc w:val="both"/>
        <w:rPr>
          <w:color w:val="auto"/>
          <w:sz w:val="22"/>
          <w:szCs w:val="22"/>
          <w:lang w:val="pt-BR"/>
        </w:rPr>
      </w:pPr>
      <w:r w:rsidRPr="00FC0663">
        <w:rPr>
          <w:b/>
          <w:color w:val="auto"/>
          <w:sz w:val="22"/>
          <w:szCs w:val="22"/>
          <w:lang w:val="pt-BR"/>
        </w:rPr>
        <w:t>A.</w:t>
      </w:r>
      <w:r w:rsidRPr="00FC0663">
        <w:rPr>
          <w:color w:val="auto"/>
          <w:sz w:val="22"/>
          <w:szCs w:val="22"/>
          <w:lang w:val="pt-BR"/>
        </w:rPr>
        <w:t xml:space="preserve"> Điện trường của điện tích dương       </w:t>
      </w:r>
      <w:r w:rsidRPr="00FC0663">
        <w:rPr>
          <w:color w:val="auto"/>
          <w:sz w:val="22"/>
          <w:szCs w:val="22"/>
          <w:lang w:val="pt-BR"/>
        </w:rPr>
        <w:tab/>
      </w:r>
      <w:r w:rsidRPr="00FC0663">
        <w:rPr>
          <w:b/>
          <w:color w:val="auto"/>
          <w:sz w:val="22"/>
          <w:szCs w:val="22"/>
          <w:lang w:val="pt-BR"/>
        </w:rPr>
        <w:t>B.</w:t>
      </w:r>
      <w:r w:rsidRPr="00FC0663">
        <w:rPr>
          <w:color w:val="auto"/>
          <w:sz w:val="22"/>
          <w:szCs w:val="22"/>
          <w:lang w:val="pt-BR"/>
        </w:rPr>
        <w:t xml:space="preserve">  Điện trường của điện tích âm </w:t>
      </w:r>
    </w:p>
    <w:p w14:paraId="06B24788" w14:textId="77777777" w:rsidR="00CE4CCE" w:rsidRPr="00FC0663" w:rsidRDefault="00CE4CCE" w:rsidP="00CE4CCE">
      <w:pPr>
        <w:tabs>
          <w:tab w:val="left" w:pos="851"/>
          <w:tab w:val="left" w:pos="990"/>
        </w:tabs>
        <w:spacing w:line="276" w:lineRule="auto"/>
        <w:ind w:firstLine="284"/>
        <w:jc w:val="both"/>
        <w:rPr>
          <w:b/>
          <w:color w:val="auto"/>
          <w:sz w:val="22"/>
          <w:szCs w:val="22"/>
          <w:lang w:val="pt-BR"/>
        </w:rPr>
      </w:pPr>
      <w:r w:rsidRPr="00FC0663">
        <w:rPr>
          <w:b/>
          <w:color w:val="auto"/>
          <w:sz w:val="22"/>
          <w:szCs w:val="22"/>
          <w:highlight w:val="green"/>
          <w:lang w:val="pt-BR"/>
        </w:rPr>
        <w:t>C.</w:t>
      </w:r>
      <w:r w:rsidRPr="00FC0663">
        <w:rPr>
          <w:color w:val="auto"/>
          <w:sz w:val="22"/>
          <w:szCs w:val="22"/>
          <w:highlight w:val="green"/>
          <w:lang w:val="pt-BR"/>
        </w:rPr>
        <w:t xml:space="preserve"> Điện trường đều</w:t>
      </w:r>
      <w:r w:rsidRPr="00FC0663">
        <w:rPr>
          <w:color w:val="auto"/>
          <w:sz w:val="22"/>
          <w:szCs w:val="22"/>
          <w:lang w:val="pt-BR"/>
        </w:rPr>
        <w:t xml:space="preserve">                                 </w:t>
      </w:r>
      <w:r w:rsidRPr="00FC0663">
        <w:rPr>
          <w:color w:val="auto"/>
          <w:sz w:val="22"/>
          <w:szCs w:val="22"/>
          <w:lang w:val="pt-BR"/>
        </w:rPr>
        <w:tab/>
      </w:r>
      <w:r w:rsidRPr="00FC0663">
        <w:rPr>
          <w:color w:val="auto"/>
          <w:sz w:val="22"/>
          <w:szCs w:val="22"/>
          <w:lang w:val="pt-BR"/>
        </w:rPr>
        <w:tab/>
      </w:r>
      <w:r w:rsidRPr="00FC0663">
        <w:rPr>
          <w:b/>
          <w:color w:val="auto"/>
          <w:sz w:val="22"/>
          <w:szCs w:val="22"/>
          <w:lang w:val="pt-BR"/>
        </w:rPr>
        <w:t xml:space="preserve">D.  </w:t>
      </w:r>
      <w:r w:rsidRPr="00FC0663">
        <w:rPr>
          <w:color w:val="auto"/>
          <w:sz w:val="22"/>
          <w:szCs w:val="22"/>
          <w:lang w:val="pt-BR"/>
        </w:rPr>
        <w:t>Điện trường không đều</w:t>
      </w:r>
      <w:r w:rsidRPr="00FC0663">
        <w:rPr>
          <w:b/>
          <w:color w:val="auto"/>
          <w:sz w:val="22"/>
          <w:szCs w:val="22"/>
          <w:lang w:val="pt-BR"/>
        </w:rPr>
        <w:t xml:space="preserve"> </w:t>
      </w:r>
    </w:p>
    <w:p w14:paraId="006EEAAD" w14:textId="77777777" w:rsidR="00CE4CCE" w:rsidRPr="00FC0663" w:rsidRDefault="00CE4CCE">
      <w:pPr>
        <w:numPr>
          <w:ilvl w:val="0"/>
          <w:numId w:val="46"/>
        </w:numPr>
        <w:tabs>
          <w:tab w:val="left" w:pos="851"/>
          <w:tab w:val="left" w:pos="990"/>
          <w:tab w:val="left" w:pos="2835"/>
          <w:tab w:val="left" w:pos="5386"/>
          <w:tab w:val="left" w:pos="7937"/>
        </w:tabs>
        <w:spacing w:after="160" w:line="276" w:lineRule="auto"/>
        <w:ind w:left="0" w:firstLine="0"/>
        <w:contextualSpacing/>
        <w:jc w:val="both"/>
        <w:rPr>
          <w:rFonts w:eastAsia="Calibri"/>
          <w:b/>
          <w:color w:val="000000"/>
          <w:sz w:val="22"/>
          <w:szCs w:val="22"/>
        </w:rPr>
      </w:pPr>
      <w:r w:rsidRPr="00FC0663">
        <w:rPr>
          <w:rFonts w:eastAsia="Calibri"/>
          <w:color w:val="000000"/>
          <w:sz w:val="22"/>
          <w:szCs w:val="22"/>
        </w:rPr>
        <w:t>Đơn vị của điện thế là:</w:t>
      </w:r>
    </w:p>
    <w:p w14:paraId="3A2DA027" w14:textId="77777777" w:rsidR="00CE4CCE" w:rsidRPr="00FC0663" w:rsidRDefault="00CE4CCE" w:rsidP="00CE4CCE">
      <w:pPr>
        <w:tabs>
          <w:tab w:val="left" w:pos="851"/>
          <w:tab w:val="left" w:pos="990"/>
          <w:tab w:val="left" w:pos="2520"/>
          <w:tab w:val="left" w:pos="4500"/>
          <w:tab w:val="left" w:pos="7937"/>
        </w:tabs>
        <w:spacing w:after="160" w:line="276" w:lineRule="auto"/>
        <w:ind w:firstLine="284"/>
        <w:contextualSpacing/>
        <w:jc w:val="both"/>
        <w:rPr>
          <w:rFonts w:eastAsia="Calibri"/>
          <w:b/>
          <w:color w:val="000000"/>
          <w:sz w:val="22"/>
          <w:szCs w:val="22"/>
        </w:rPr>
      </w:pPr>
      <w:r w:rsidRPr="00FC0663">
        <w:rPr>
          <w:rFonts w:eastAsia="Calibri"/>
          <w:b/>
          <w:color w:val="000000"/>
          <w:sz w:val="22"/>
          <w:szCs w:val="22"/>
          <w:highlight w:val="green"/>
        </w:rPr>
        <w:t>A.</w:t>
      </w:r>
      <w:r w:rsidRPr="00FC0663">
        <w:rPr>
          <w:rFonts w:eastAsia="Calibri"/>
          <w:color w:val="000000"/>
          <w:sz w:val="22"/>
          <w:szCs w:val="22"/>
          <w:highlight w:val="green"/>
        </w:rPr>
        <w:t xml:space="preserve"> vôn (V).</w:t>
      </w:r>
      <w:r w:rsidRPr="00FC0663">
        <w:rPr>
          <w:rFonts w:eastAsia="Calibri"/>
          <w:color w:val="000000"/>
          <w:sz w:val="22"/>
          <w:szCs w:val="22"/>
        </w:rPr>
        <w:tab/>
      </w:r>
      <w:r w:rsidRPr="00FC0663">
        <w:rPr>
          <w:rFonts w:eastAsia="Calibri"/>
          <w:b/>
          <w:color w:val="000000"/>
          <w:sz w:val="22"/>
          <w:szCs w:val="22"/>
        </w:rPr>
        <w:t>B.</w:t>
      </w:r>
      <w:r w:rsidRPr="00FC0663">
        <w:rPr>
          <w:rFonts w:eastAsia="Calibri"/>
          <w:color w:val="000000"/>
          <w:sz w:val="22"/>
          <w:szCs w:val="22"/>
        </w:rPr>
        <w:t xml:space="preserve"> jun (J).</w:t>
      </w:r>
      <w:r w:rsidRPr="00FC0663">
        <w:rPr>
          <w:rFonts w:eastAsia="Calibri"/>
          <w:color w:val="000000"/>
          <w:sz w:val="22"/>
          <w:szCs w:val="22"/>
        </w:rPr>
        <w:tab/>
      </w:r>
      <w:r w:rsidRPr="00FC0663">
        <w:rPr>
          <w:rFonts w:eastAsia="Calibri"/>
          <w:b/>
          <w:color w:val="000000"/>
          <w:sz w:val="22"/>
          <w:szCs w:val="22"/>
        </w:rPr>
        <w:t>C.</w:t>
      </w:r>
      <w:r w:rsidRPr="00FC0663">
        <w:rPr>
          <w:rFonts w:eastAsia="Calibri"/>
          <w:color w:val="000000"/>
          <w:sz w:val="22"/>
          <w:szCs w:val="22"/>
        </w:rPr>
        <w:t xml:space="preserve"> vôn trên mét </w:t>
      </w:r>
      <m:oMath>
        <m:r>
          <m:rPr>
            <m:sty m:val="p"/>
          </m:rPr>
          <w:rPr>
            <w:rFonts w:ascii="Cambria Math" w:eastAsia="Calibri" w:hAnsi="Cambria Math"/>
            <w:color w:val="000000"/>
            <w:sz w:val="22"/>
            <w:szCs w:val="22"/>
          </w:rPr>
          <m:t>(V/m)</m:t>
        </m:r>
      </m:oMath>
      <w:r w:rsidRPr="00FC0663">
        <w:rPr>
          <w:rFonts w:eastAsia="Calibri"/>
          <w:color w:val="000000"/>
          <w:sz w:val="22"/>
          <w:szCs w:val="22"/>
        </w:rPr>
        <w:t>.</w:t>
      </w:r>
      <w:r w:rsidRPr="00FC0663">
        <w:rPr>
          <w:rFonts w:eastAsia="Calibri"/>
          <w:color w:val="000000"/>
          <w:sz w:val="22"/>
          <w:szCs w:val="22"/>
        </w:rPr>
        <w:tab/>
      </w:r>
      <w:r w:rsidRPr="00FC0663">
        <w:rPr>
          <w:rFonts w:eastAsia="Calibri"/>
          <w:b/>
          <w:color w:val="000000"/>
          <w:sz w:val="22"/>
          <w:szCs w:val="22"/>
        </w:rPr>
        <w:t>D.</w:t>
      </w:r>
      <w:r w:rsidRPr="00FC0663">
        <w:rPr>
          <w:rFonts w:eastAsia="Calibri"/>
          <w:color w:val="000000"/>
          <w:sz w:val="22"/>
          <w:szCs w:val="22"/>
        </w:rPr>
        <w:t xml:space="preserve"> oát (W).</w:t>
      </w:r>
    </w:p>
    <w:p w14:paraId="0365BF94" w14:textId="77777777" w:rsidR="00CE4CCE" w:rsidRPr="00FC0663" w:rsidRDefault="00CE4CCE">
      <w:pPr>
        <w:numPr>
          <w:ilvl w:val="0"/>
          <w:numId w:val="46"/>
        </w:numPr>
        <w:tabs>
          <w:tab w:val="left" w:pos="851"/>
          <w:tab w:val="left" w:pos="990"/>
        </w:tabs>
        <w:spacing w:line="276" w:lineRule="auto"/>
        <w:ind w:left="0" w:firstLine="0"/>
        <w:contextualSpacing/>
        <w:jc w:val="both"/>
        <w:rPr>
          <w:rFonts w:eastAsia="Calibri"/>
          <w:bCs/>
          <w:color w:val="000000"/>
          <w:sz w:val="22"/>
          <w:szCs w:val="22"/>
          <w:lang w:val="fr-FR"/>
        </w:rPr>
      </w:pPr>
      <w:r w:rsidRPr="00FC0663">
        <w:rPr>
          <w:rFonts w:eastAsia="Calibri"/>
          <w:bCs/>
          <w:color w:val="000000"/>
          <w:sz w:val="22"/>
          <w:szCs w:val="22"/>
          <w:lang w:val="fr-FR"/>
        </w:rPr>
        <w:t>Biểu thức nào dưới đây là biểu thức định nghĩa điện dung của tụ điện?</w:t>
      </w:r>
    </w:p>
    <w:p w14:paraId="717353AD" w14:textId="77777777" w:rsidR="00CE4CCE" w:rsidRPr="00FC0663" w:rsidRDefault="00CE4CCE" w:rsidP="00CE4CCE">
      <w:pPr>
        <w:tabs>
          <w:tab w:val="left" w:pos="284"/>
          <w:tab w:val="left" w:pos="851"/>
          <w:tab w:val="left" w:pos="990"/>
          <w:tab w:val="left" w:pos="2835"/>
          <w:tab w:val="left" w:pos="5387"/>
          <w:tab w:val="left" w:pos="7938"/>
        </w:tabs>
        <w:spacing w:line="276" w:lineRule="auto"/>
        <w:ind w:firstLine="284"/>
        <w:jc w:val="both"/>
        <w:rPr>
          <w:rFonts w:eastAsia="Calibri"/>
          <w:bCs/>
          <w:color w:val="000000"/>
          <w:sz w:val="22"/>
          <w:szCs w:val="22"/>
          <w:lang w:val="fr-FR"/>
        </w:rPr>
      </w:pPr>
      <w:r w:rsidRPr="00FC0663">
        <w:rPr>
          <w:rFonts w:eastAsia="Calibri"/>
          <w:b/>
          <w:bCs/>
          <w:color w:val="000000"/>
          <w:sz w:val="22"/>
          <w:szCs w:val="22"/>
          <w:lang w:val="fr-FR"/>
        </w:rPr>
        <w:tab/>
        <w:t xml:space="preserve">A. </w:t>
      </w:r>
      <w:r w:rsidRPr="00FC0663">
        <w:rPr>
          <w:rFonts w:eastAsia="Calibri"/>
          <w:noProof/>
          <w:color w:val="000000"/>
          <w:position w:val="-28"/>
          <w:sz w:val="22"/>
          <w:szCs w:val="22"/>
        </w:rPr>
        <w:drawing>
          <wp:inline distT="0" distB="0" distL="0" distR="0" wp14:anchorId="2F0CD4BE" wp14:editId="1A4A3752">
            <wp:extent cx="191135" cy="405765"/>
            <wp:effectExtent l="0" t="0" r="0" b="0"/>
            <wp:docPr id="1949849777" name="Picture 1949849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91135" cy="405765"/>
                    </a:xfrm>
                    <a:prstGeom prst="rect">
                      <a:avLst/>
                    </a:prstGeom>
                    <a:noFill/>
                    <a:ln>
                      <a:noFill/>
                    </a:ln>
                  </pic:spPr>
                </pic:pic>
              </a:graphicData>
            </a:graphic>
          </wp:inline>
        </w:drawing>
      </w:r>
      <w:r w:rsidRPr="00FC0663">
        <w:rPr>
          <w:rFonts w:eastAsia="Calibri"/>
          <w:bCs/>
          <w:color w:val="000000"/>
          <w:sz w:val="22"/>
          <w:szCs w:val="22"/>
          <w:lang w:val="fr-FR"/>
        </w:rPr>
        <w:tab/>
      </w:r>
      <w:r w:rsidRPr="00FC0663">
        <w:rPr>
          <w:rFonts w:eastAsia="Calibri"/>
          <w:b/>
          <w:bCs/>
          <w:color w:val="000000"/>
          <w:sz w:val="22"/>
          <w:szCs w:val="22"/>
          <w:lang w:val="fr-FR"/>
        </w:rPr>
        <w:t xml:space="preserve">B. </w:t>
      </w:r>
      <w:r w:rsidRPr="00FC0663">
        <w:rPr>
          <w:rFonts w:eastAsia="Calibri"/>
          <w:noProof/>
          <w:color w:val="000000"/>
          <w:position w:val="-24"/>
          <w:sz w:val="22"/>
          <w:szCs w:val="22"/>
        </w:rPr>
        <w:drawing>
          <wp:inline distT="0" distB="0" distL="0" distR="0" wp14:anchorId="2C390468" wp14:editId="226AC56D">
            <wp:extent cx="222885" cy="389890"/>
            <wp:effectExtent l="0" t="0" r="5715" b="0"/>
            <wp:docPr id="1949849778" name="Picture 1949849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22885" cy="389890"/>
                    </a:xfrm>
                    <a:prstGeom prst="rect">
                      <a:avLst/>
                    </a:prstGeom>
                    <a:noFill/>
                    <a:ln>
                      <a:noFill/>
                    </a:ln>
                  </pic:spPr>
                </pic:pic>
              </a:graphicData>
            </a:graphic>
          </wp:inline>
        </w:drawing>
      </w:r>
      <w:r w:rsidRPr="00FC0663">
        <w:rPr>
          <w:rFonts w:eastAsia="Calibri"/>
          <w:bCs/>
          <w:color w:val="000000"/>
          <w:sz w:val="22"/>
          <w:szCs w:val="22"/>
          <w:lang w:val="fr-FR"/>
        </w:rPr>
        <w:tab/>
      </w:r>
      <w:r w:rsidRPr="00FC0663">
        <w:rPr>
          <w:rFonts w:eastAsia="Calibri"/>
          <w:b/>
          <w:bCs/>
          <w:color w:val="000000"/>
          <w:sz w:val="22"/>
          <w:szCs w:val="22"/>
          <w:lang w:val="fr-FR"/>
        </w:rPr>
        <w:t xml:space="preserve">C. </w:t>
      </w:r>
      <w:r w:rsidRPr="00FC0663">
        <w:rPr>
          <w:rFonts w:eastAsia="Calibri"/>
          <w:b/>
          <w:bCs/>
          <w:noProof/>
          <w:color w:val="000000"/>
          <w:position w:val="-28"/>
          <w:sz w:val="22"/>
          <w:szCs w:val="22"/>
        </w:rPr>
        <w:drawing>
          <wp:inline distT="0" distB="0" distL="0" distR="0" wp14:anchorId="7524B08D" wp14:editId="1B95F5C7">
            <wp:extent cx="405765" cy="405765"/>
            <wp:effectExtent l="0" t="0" r="0" b="0"/>
            <wp:docPr id="1949849779" name="Picture 1949849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05765" cy="405765"/>
                    </a:xfrm>
                    <a:prstGeom prst="rect">
                      <a:avLst/>
                    </a:prstGeom>
                    <a:noFill/>
                    <a:ln>
                      <a:noFill/>
                    </a:ln>
                  </pic:spPr>
                </pic:pic>
              </a:graphicData>
            </a:graphic>
          </wp:inline>
        </w:drawing>
      </w:r>
      <w:r w:rsidRPr="00FC0663">
        <w:rPr>
          <w:rFonts w:eastAsia="Calibri"/>
          <w:bCs/>
          <w:color w:val="000000"/>
          <w:sz w:val="22"/>
          <w:szCs w:val="22"/>
          <w:lang w:val="fr-FR"/>
        </w:rPr>
        <w:tab/>
      </w:r>
      <w:r w:rsidRPr="00FC0663">
        <w:rPr>
          <w:rFonts w:eastAsia="Calibri"/>
          <w:b/>
          <w:bCs/>
          <w:color w:val="000000"/>
          <w:sz w:val="22"/>
          <w:szCs w:val="22"/>
          <w:highlight w:val="green"/>
          <w:lang w:val="fr-FR"/>
        </w:rPr>
        <w:t xml:space="preserve">D. </w:t>
      </w:r>
      <w:r w:rsidRPr="00FC0663">
        <w:rPr>
          <w:rFonts w:eastAsia="Calibri"/>
          <w:noProof/>
          <w:color w:val="000000"/>
          <w:position w:val="-24"/>
          <w:sz w:val="22"/>
          <w:szCs w:val="22"/>
          <w:highlight w:val="green"/>
        </w:rPr>
        <w:drawing>
          <wp:inline distT="0" distB="0" distL="0" distR="0" wp14:anchorId="6302A424" wp14:editId="775FD28A">
            <wp:extent cx="222885" cy="389890"/>
            <wp:effectExtent l="0" t="0" r="5715" b="0"/>
            <wp:docPr id="1949849780" name="Picture 1949849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22885" cy="389890"/>
                    </a:xfrm>
                    <a:prstGeom prst="rect">
                      <a:avLst/>
                    </a:prstGeom>
                    <a:noFill/>
                    <a:ln>
                      <a:noFill/>
                    </a:ln>
                  </pic:spPr>
                </pic:pic>
              </a:graphicData>
            </a:graphic>
          </wp:inline>
        </w:drawing>
      </w:r>
    </w:p>
    <w:p w14:paraId="705DF58D" w14:textId="77777777" w:rsidR="00CE4CCE" w:rsidRPr="00FC0663" w:rsidRDefault="00CE4CCE">
      <w:pPr>
        <w:numPr>
          <w:ilvl w:val="0"/>
          <w:numId w:val="46"/>
        </w:numPr>
        <w:tabs>
          <w:tab w:val="left" w:pos="851"/>
          <w:tab w:val="left" w:pos="990"/>
        </w:tabs>
        <w:spacing w:line="276" w:lineRule="auto"/>
        <w:ind w:left="0" w:firstLine="0"/>
        <w:contextualSpacing/>
        <w:jc w:val="both"/>
        <w:rPr>
          <w:rFonts w:eastAsia="Calibri"/>
          <w:color w:val="auto"/>
          <w:sz w:val="22"/>
          <w:szCs w:val="22"/>
        </w:rPr>
      </w:pPr>
      <w:r w:rsidRPr="00FC0663">
        <w:rPr>
          <w:rFonts w:eastAsia="Calibri"/>
          <w:color w:val="auto"/>
          <w:sz w:val="22"/>
          <w:szCs w:val="22"/>
        </w:rPr>
        <w:t xml:space="preserve">Dùng vải cọ xát một đầu thanh nhựa rồi đưa lại gần hai vật nhẹ thì thấy thanh nhựa hút cả hai vật này. Hai vật này </w:t>
      </w:r>
      <w:r w:rsidRPr="00FC0663">
        <w:rPr>
          <w:rFonts w:eastAsia="Calibri"/>
          <w:b/>
          <w:bCs/>
          <w:color w:val="auto"/>
          <w:sz w:val="22"/>
          <w:szCs w:val="22"/>
        </w:rPr>
        <w:t>không thể</w:t>
      </w:r>
      <w:r w:rsidRPr="00FC0663">
        <w:rPr>
          <w:rFonts w:eastAsia="Calibri"/>
          <w:color w:val="auto"/>
          <w:sz w:val="22"/>
          <w:szCs w:val="22"/>
        </w:rPr>
        <w:t xml:space="preserve"> là:</w:t>
      </w:r>
    </w:p>
    <w:tbl>
      <w:tblPr>
        <w:tblStyle w:val="trongbang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2"/>
        <w:gridCol w:w="2556"/>
      </w:tblGrid>
      <w:tr w:rsidR="00CE4CCE" w:rsidRPr="00FC0663" w14:paraId="34B4C5E4" w14:textId="77777777" w:rsidTr="00974385">
        <w:tc>
          <w:tcPr>
            <w:tcW w:w="7082" w:type="dxa"/>
          </w:tcPr>
          <w:p w14:paraId="5FA21D07" w14:textId="77777777" w:rsidR="00CE4CCE" w:rsidRPr="00FC0663" w:rsidRDefault="00CE4CCE" w:rsidP="00CE4CCE">
            <w:pPr>
              <w:tabs>
                <w:tab w:val="left" w:pos="851"/>
                <w:tab w:val="left" w:pos="990"/>
              </w:tabs>
              <w:spacing w:line="276" w:lineRule="auto"/>
              <w:rPr>
                <w:color w:val="auto"/>
                <w:sz w:val="22"/>
                <w:szCs w:val="22"/>
              </w:rPr>
            </w:pPr>
            <w:r w:rsidRPr="00FC0663">
              <w:rPr>
                <w:b/>
                <w:bCs/>
                <w:color w:val="auto"/>
                <w:sz w:val="22"/>
                <w:szCs w:val="22"/>
              </w:rPr>
              <w:t>A.</w:t>
            </w:r>
            <w:r w:rsidRPr="00FC0663">
              <w:rPr>
                <w:color w:val="auto"/>
                <w:sz w:val="22"/>
                <w:szCs w:val="22"/>
              </w:rPr>
              <w:t xml:space="preserve"> hai vật không nhiễm điện.</w:t>
            </w:r>
          </w:p>
          <w:p w14:paraId="69408AA7" w14:textId="77777777" w:rsidR="00CE4CCE" w:rsidRPr="00FC0663" w:rsidRDefault="00CE4CCE" w:rsidP="00CE4CCE">
            <w:pPr>
              <w:tabs>
                <w:tab w:val="left" w:pos="851"/>
                <w:tab w:val="left" w:pos="990"/>
              </w:tabs>
              <w:spacing w:line="276" w:lineRule="auto"/>
              <w:rPr>
                <w:color w:val="auto"/>
                <w:sz w:val="22"/>
                <w:szCs w:val="22"/>
              </w:rPr>
            </w:pPr>
            <w:r w:rsidRPr="00FC0663">
              <w:rPr>
                <w:b/>
                <w:bCs/>
                <w:color w:val="auto"/>
                <w:sz w:val="22"/>
                <w:szCs w:val="22"/>
              </w:rPr>
              <w:t>B.</w:t>
            </w:r>
            <w:r w:rsidRPr="00FC0663">
              <w:rPr>
                <w:color w:val="auto"/>
                <w:sz w:val="22"/>
                <w:szCs w:val="22"/>
              </w:rPr>
              <w:t xml:space="preserve"> hai vật nhiễm điện cùng loại.</w:t>
            </w:r>
          </w:p>
          <w:p w14:paraId="6C142532" w14:textId="77777777" w:rsidR="00CE4CCE" w:rsidRPr="00FC0663" w:rsidRDefault="00CE4CCE" w:rsidP="00CE4CCE">
            <w:pPr>
              <w:tabs>
                <w:tab w:val="left" w:pos="851"/>
                <w:tab w:val="left" w:pos="990"/>
              </w:tabs>
              <w:spacing w:line="276" w:lineRule="auto"/>
              <w:rPr>
                <w:color w:val="auto"/>
                <w:sz w:val="22"/>
                <w:szCs w:val="22"/>
              </w:rPr>
            </w:pPr>
            <w:r w:rsidRPr="00FC0663">
              <w:rPr>
                <w:b/>
                <w:bCs/>
                <w:color w:val="auto"/>
                <w:sz w:val="22"/>
                <w:szCs w:val="22"/>
                <w:highlight w:val="green"/>
              </w:rPr>
              <w:t>C.</w:t>
            </w:r>
            <w:r w:rsidRPr="00FC0663">
              <w:rPr>
                <w:color w:val="auto"/>
                <w:sz w:val="22"/>
                <w:szCs w:val="22"/>
                <w:highlight w:val="green"/>
              </w:rPr>
              <w:t xml:space="preserve"> hai vật nhiễm điện khác loại.</w:t>
            </w:r>
          </w:p>
          <w:p w14:paraId="5BE3EB05" w14:textId="77777777" w:rsidR="00CE4CCE" w:rsidRPr="00FC0663" w:rsidRDefault="00CE4CCE" w:rsidP="00CE4CCE">
            <w:pPr>
              <w:tabs>
                <w:tab w:val="left" w:pos="851"/>
                <w:tab w:val="left" w:pos="990"/>
              </w:tabs>
              <w:spacing w:line="276" w:lineRule="auto"/>
              <w:rPr>
                <w:color w:val="auto"/>
                <w:sz w:val="22"/>
                <w:szCs w:val="22"/>
              </w:rPr>
            </w:pPr>
            <w:r w:rsidRPr="00FC0663">
              <w:rPr>
                <w:b/>
                <w:bCs/>
                <w:color w:val="auto"/>
                <w:sz w:val="22"/>
                <w:szCs w:val="22"/>
              </w:rPr>
              <w:t>D.</w:t>
            </w:r>
            <w:r w:rsidRPr="00FC0663">
              <w:rPr>
                <w:color w:val="auto"/>
                <w:sz w:val="22"/>
                <w:szCs w:val="22"/>
              </w:rPr>
              <w:t xml:space="preserve"> một vật nhiễm điện, một vật không nhiễm điện.</w:t>
            </w:r>
          </w:p>
        </w:tc>
        <w:tc>
          <w:tcPr>
            <w:tcW w:w="2556" w:type="dxa"/>
          </w:tcPr>
          <w:p w14:paraId="51BC0265" w14:textId="77777777" w:rsidR="00CE4CCE" w:rsidRPr="00FC0663" w:rsidRDefault="00CE4CCE" w:rsidP="00CE4CCE">
            <w:pPr>
              <w:tabs>
                <w:tab w:val="left" w:pos="851"/>
                <w:tab w:val="left" w:pos="990"/>
              </w:tabs>
              <w:spacing w:line="276" w:lineRule="auto"/>
              <w:rPr>
                <w:color w:val="auto"/>
                <w:sz w:val="22"/>
                <w:szCs w:val="22"/>
              </w:rPr>
            </w:pPr>
            <w:r w:rsidRPr="00FC0663">
              <w:rPr>
                <w:noProof/>
                <w:color w:val="auto"/>
                <w:sz w:val="22"/>
                <w:szCs w:val="22"/>
              </w:rPr>
              <w:drawing>
                <wp:inline distT="0" distB="0" distL="0" distR="0" wp14:anchorId="321CF3B1" wp14:editId="1BBD9502">
                  <wp:extent cx="1484905" cy="852131"/>
                  <wp:effectExtent l="0" t="0" r="1270" b="5715"/>
                  <wp:docPr id="1070942179" name="Picture 1070942179" descr="A close-up of a hand holding a black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942179" name="Picture 1070942179" descr="A close-up of a hand holding a black object&#10;&#10;Description automatically generated"/>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91449" cy="855887"/>
                          </a:xfrm>
                          <a:prstGeom prst="rect">
                            <a:avLst/>
                          </a:prstGeom>
                          <a:noFill/>
                        </pic:spPr>
                      </pic:pic>
                    </a:graphicData>
                  </a:graphic>
                </wp:inline>
              </w:drawing>
            </w:r>
          </w:p>
        </w:tc>
      </w:tr>
    </w:tbl>
    <w:p w14:paraId="16189692" w14:textId="77777777" w:rsidR="00CE4CCE" w:rsidRPr="00FC0663" w:rsidRDefault="00CE4CCE">
      <w:pPr>
        <w:numPr>
          <w:ilvl w:val="0"/>
          <w:numId w:val="47"/>
        </w:numPr>
        <w:tabs>
          <w:tab w:val="left" w:pos="851"/>
          <w:tab w:val="left" w:pos="990"/>
        </w:tabs>
        <w:spacing w:line="276" w:lineRule="auto"/>
        <w:ind w:left="0" w:firstLine="0"/>
        <w:jc w:val="both"/>
        <w:rPr>
          <w:color w:val="auto"/>
          <w:sz w:val="22"/>
          <w:szCs w:val="22"/>
          <w:lang w:val="vi-VN"/>
        </w:rPr>
      </w:pPr>
      <w:r w:rsidRPr="00FC0663">
        <w:rPr>
          <w:color w:val="auto"/>
          <w:sz w:val="22"/>
          <w:szCs w:val="22"/>
          <w:lang w:val="fr-FR"/>
        </w:rPr>
        <w:t>Trong một điện trường đều, nếu trên một đường sức, giữa hai điểm cách nhau 4 cm có hiệu điện thế 10 V, giữa hai điểm cách nhau 6 cm có hiệu điện thế là</w:t>
      </w:r>
    </w:p>
    <w:tbl>
      <w:tblPr>
        <w:tblStyle w:val="trongbang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5"/>
        <w:gridCol w:w="3306"/>
      </w:tblGrid>
      <w:tr w:rsidR="00CE4CCE" w:rsidRPr="00FC0663" w14:paraId="6A0D522F" w14:textId="77777777" w:rsidTr="00974385">
        <w:tc>
          <w:tcPr>
            <w:tcW w:w="7225" w:type="dxa"/>
          </w:tcPr>
          <w:p w14:paraId="4855113E" w14:textId="77777777" w:rsidR="00CE4CCE" w:rsidRPr="00FC0663" w:rsidRDefault="00CE4CCE" w:rsidP="00CE4CCE">
            <w:pPr>
              <w:tabs>
                <w:tab w:val="left" w:pos="851"/>
                <w:tab w:val="left" w:pos="990"/>
                <w:tab w:val="left" w:pos="2835"/>
                <w:tab w:val="left" w:pos="5670"/>
                <w:tab w:val="left" w:pos="8505"/>
              </w:tabs>
              <w:spacing w:line="276" w:lineRule="auto"/>
              <w:ind w:firstLine="284"/>
              <w:rPr>
                <w:color w:val="auto"/>
                <w:sz w:val="22"/>
                <w:szCs w:val="22"/>
              </w:rPr>
            </w:pPr>
            <w:r w:rsidRPr="00FC0663">
              <w:rPr>
                <w:b/>
                <w:color w:val="auto"/>
                <w:sz w:val="22"/>
                <w:szCs w:val="22"/>
              </w:rPr>
              <w:t xml:space="preserve">A. </w:t>
            </w:r>
            <w:r w:rsidRPr="00FC0663">
              <w:rPr>
                <w:color w:val="auto"/>
                <w:sz w:val="22"/>
                <w:szCs w:val="22"/>
              </w:rPr>
              <w:t xml:space="preserve">8 V. </w:t>
            </w:r>
            <w:r w:rsidRPr="00FC0663">
              <w:rPr>
                <w:color w:val="auto"/>
                <w:sz w:val="22"/>
                <w:szCs w:val="22"/>
              </w:rPr>
              <w:tab/>
            </w:r>
            <w:r w:rsidRPr="00FC0663">
              <w:rPr>
                <w:b/>
                <w:color w:val="auto"/>
                <w:sz w:val="22"/>
                <w:szCs w:val="22"/>
              </w:rPr>
              <w:t xml:space="preserve">B. </w:t>
            </w:r>
            <w:r w:rsidRPr="00FC0663">
              <w:rPr>
                <w:color w:val="auto"/>
                <w:sz w:val="22"/>
                <w:szCs w:val="22"/>
              </w:rPr>
              <w:t>10 V.</w:t>
            </w:r>
          </w:p>
          <w:p w14:paraId="028345D4" w14:textId="77777777" w:rsidR="00CE4CCE" w:rsidRPr="00FC0663" w:rsidRDefault="00CE4CCE" w:rsidP="00CE4CCE">
            <w:pPr>
              <w:tabs>
                <w:tab w:val="left" w:pos="851"/>
                <w:tab w:val="left" w:pos="990"/>
                <w:tab w:val="left" w:pos="2835"/>
                <w:tab w:val="left" w:pos="5670"/>
                <w:tab w:val="left" w:pos="8505"/>
              </w:tabs>
              <w:spacing w:line="276" w:lineRule="auto"/>
              <w:ind w:firstLine="284"/>
              <w:rPr>
                <w:color w:val="auto"/>
                <w:sz w:val="22"/>
                <w:szCs w:val="22"/>
              </w:rPr>
            </w:pPr>
            <w:r w:rsidRPr="00FC0663">
              <w:rPr>
                <w:b/>
                <w:color w:val="auto"/>
                <w:sz w:val="22"/>
                <w:szCs w:val="22"/>
                <w:highlight w:val="green"/>
              </w:rPr>
              <w:t xml:space="preserve">C. </w:t>
            </w:r>
            <w:r w:rsidRPr="00FC0663">
              <w:rPr>
                <w:color w:val="auto"/>
                <w:sz w:val="22"/>
                <w:szCs w:val="22"/>
                <w:highlight w:val="green"/>
              </w:rPr>
              <w:t>15 V.</w:t>
            </w:r>
            <w:r w:rsidRPr="00FC0663">
              <w:rPr>
                <w:color w:val="auto"/>
                <w:sz w:val="22"/>
                <w:szCs w:val="22"/>
              </w:rPr>
              <w:tab/>
            </w:r>
            <w:r w:rsidRPr="00FC0663">
              <w:rPr>
                <w:b/>
                <w:color w:val="auto"/>
                <w:sz w:val="22"/>
                <w:szCs w:val="22"/>
              </w:rPr>
              <w:t xml:space="preserve">D. </w:t>
            </w:r>
            <w:r w:rsidRPr="00FC0663">
              <w:rPr>
                <w:color w:val="auto"/>
                <w:sz w:val="22"/>
                <w:szCs w:val="22"/>
              </w:rPr>
              <w:t>22,5 V.</w:t>
            </w:r>
          </w:p>
          <w:p w14:paraId="011A8261" w14:textId="77777777" w:rsidR="00CE4CCE" w:rsidRPr="00FC0663" w:rsidRDefault="00CE4CCE" w:rsidP="00CE4CCE">
            <w:pPr>
              <w:tabs>
                <w:tab w:val="left" w:pos="851"/>
                <w:tab w:val="left" w:pos="990"/>
                <w:tab w:val="left" w:pos="2835"/>
                <w:tab w:val="left" w:pos="5670"/>
                <w:tab w:val="left" w:pos="8505"/>
              </w:tabs>
              <w:spacing w:line="276" w:lineRule="auto"/>
              <w:rPr>
                <w:color w:val="auto"/>
                <w:sz w:val="22"/>
                <w:szCs w:val="22"/>
              </w:rPr>
            </w:pPr>
          </w:p>
        </w:tc>
        <w:tc>
          <w:tcPr>
            <w:tcW w:w="2403" w:type="dxa"/>
          </w:tcPr>
          <w:p w14:paraId="710864BB" w14:textId="77777777" w:rsidR="00CE4CCE" w:rsidRPr="00FC0663" w:rsidRDefault="00CE4CCE" w:rsidP="00CE4CCE">
            <w:pPr>
              <w:tabs>
                <w:tab w:val="left" w:pos="851"/>
                <w:tab w:val="left" w:pos="990"/>
                <w:tab w:val="left" w:pos="2835"/>
                <w:tab w:val="left" w:pos="5670"/>
                <w:tab w:val="left" w:pos="8505"/>
              </w:tabs>
              <w:spacing w:line="276" w:lineRule="auto"/>
              <w:rPr>
                <w:color w:val="auto"/>
                <w:sz w:val="22"/>
                <w:szCs w:val="22"/>
              </w:rPr>
            </w:pPr>
            <w:r w:rsidRPr="00FC0663">
              <w:rPr>
                <w:noProof/>
                <w:sz w:val="22"/>
                <w:szCs w:val="22"/>
              </w:rPr>
              <w:drawing>
                <wp:inline distT="0" distB="0" distL="0" distR="0" wp14:anchorId="530A410C" wp14:editId="37E0EE3B">
                  <wp:extent cx="1954889" cy="745588"/>
                  <wp:effectExtent l="0" t="0" r="7620" b="0"/>
                  <wp:docPr id="296222535" name="Picture 5" descr="Vật lý 11 Bài 3: Điện trường và cường độ điện trường và đường sức điệ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1" descr="Vật lý 11 Bài 3: Điện trường và cường độ điện trường và đường sức điện"/>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973754" cy="752783"/>
                          </a:xfrm>
                          <a:prstGeom prst="rect">
                            <a:avLst/>
                          </a:prstGeom>
                          <a:noFill/>
                          <a:ln>
                            <a:noFill/>
                          </a:ln>
                        </pic:spPr>
                      </pic:pic>
                    </a:graphicData>
                  </a:graphic>
                </wp:inline>
              </w:drawing>
            </w:r>
          </w:p>
        </w:tc>
      </w:tr>
    </w:tbl>
    <w:p w14:paraId="1C16D6A1" w14:textId="77777777" w:rsidR="00CE4CCE" w:rsidRPr="00FC0663" w:rsidRDefault="00CE4CCE">
      <w:pPr>
        <w:numPr>
          <w:ilvl w:val="0"/>
          <w:numId w:val="48"/>
        </w:numPr>
        <w:tabs>
          <w:tab w:val="left" w:pos="851"/>
          <w:tab w:val="left" w:pos="990"/>
        </w:tabs>
        <w:spacing w:line="276" w:lineRule="auto"/>
        <w:ind w:left="0" w:firstLine="0"/>
        <w:contextualSpacing/>
        <w:mirrorIndents/>
        <w:jc w:val="both"/>
        <w:rPr>
          <w:rFonts w:eastAsia="Calibri"/>
          <w:b/>
          <w:color w:val="000000"/>
          <w:sz w:val="22"/>
          <w:szCs w:val="22"/>
        </w:rPr>
      </w:pPr>
      <w:r w:rsidRPr="00FC0663">
        <w:rPr>
          <w:rFonts w:eastAsia="Calibri"/>
          <w:color w:val="000000"/>
          <w:sz w:val="22"/>
          <w:szCs w:val="22"/>
        </w:rPr>
        <w:t xml:space="preserve">Trong chân không đặt cố định một điện tích điểm </w:t>
      </w:r>
      <m:oMath>
        <m:r>
          <w:rPr>
            <w:rFonts w:ascii="Cambria Math" w:eastAsia="Calibri" w:hAnsi="Cambria Math"/>
            <w:color w:val="000000"/>
            <w:sz w:val="22"/>
            <w:szCs w:val="22"/>
          </w:rPr>
          <m:t>Q</m:t>
        </m:r>
        <m:r>
          <m:rPr>
            <m:sty m:val="p"/>
          </m:rPr>
          <w:rPr>
            <w:rFonts w:ascii="Cambria Math" w:eastAsia="Calibri" w:hAnsi="Cambria Math"/>
            <w:color w:val="000000"/>
            <w:sz w:val="22"/>
            <w:szCs w:val="22"/>
          </w:rPr>
          <m:t>=2.</m:t>
        </m:r>
        <m:sSup>
          <m:sSupPr>
            <m:ctrlPr>
              <w:rPr>
                <w:rFonts w:ascii="Cambria Math" w:eastAsia="Calibri" w:hAnsi="Cambria Math"/>
                <w:color w:val="000000"/>
                <w:sz w:val="22"/>
                <w:szCs w:val="22"/>
              </w:rPr>
            </m:ctrlPr>
          </m:sSupPr>
          <m:e>
            <m:r>
              <m:rPr>
                <m:sty m:val="p"/>
              </m:rPr>
              <w:rPr>
                <w:rFonts w:ascii="Cambria Math" w:eastAsia="Calibri" w:hAnsi="Cambria Math"/>
                <w:color w:val="000000"/>
                <w:sz w:val="22"/>
                <w:szCs w:val="22"/>
              </w:rPr>
              <m:t>10</m:t>
            </m:r>
          </m:e>
          <m:sup>
            <m:r>
              <m:rPr>
                <m:sty m:val="p"/>
              </m:rPr>
              <w:rPr>
                <w:rFonts w:ascii="Cambria Math" w:eastAsia="Calibri" w:hAnsi="Cambria Math"/>
                <w:color w:val="000000"/>
                <w:sz w:val="22"/>
                <w:szCs w:val="22"/>
              </w:rPr>
              <m:t>-13</m:t>
            </m:r>
          </m:sup>
        </m:sSup>
        <m:r>
          <m:rPr>
            <m:sty m:val="p"/>
          </m:rPr>
          <w:rPr>
            <w:rFonts w:ascii="Cambria Math" w:eastAsia="Calibri" w:hAnsi="Cambria Math"/>
            <w:color w:val="000000"/>
            <w:sz w:val="22"/>
            <w:szCs w:val="22"/>
          </w:rPr>
          <m:t xml:space="preserve">C. </m:t>
        </m:r>
      </m:oMath>
      <w:r w:rsidRPr="00FC0663">
        <w:rPr>
          <w:rFonts w:eastAsia="Calibri"/>
          <w:color w:val="000000"/>
          <w:sz w:val="22"/>
          <w:szCs w:val="22"/>
        </w:rPr>
        <w:t xml:space="preserve">Cường độ điện trường tại một điểm </w:t>
      </w:r>
      <m:oMath>
        <m:r>
          <m:rPr>
            <m:sty m:val="p"/>
          </m:rPr>
          <w:rPr>
            <w:rFonts w:ascii="Cambria Math" w:eastAsia="Calibri" w:hAnsi="Cambria Math"/>
            <w:color w:val="000000"/>
            <w:sz w:val="22"/>
            <w:szCs w:val="22"/>
          </w:rPr>
          <m:t>M</m:t>
        </m:r>
      </m:oMath>
      <w:r w:rsidRPr="00FC0663">
        <w:rPr>
          <w:rFonts w:eastAsia="Calibri"/>
          <w:color w:val="000000"/>
          <w:sz w:val="22"/>
          <w:szCs w:val="22"/>
        </w:rPr>
        <w:t xml:space="preserve"> cách </w:t>
      </w:r>
      <m:oMath>
        <m:r>
          <w:rPr>
            <w:rFonts w:ascii="Cambria Math" w:eastAsia="Calibri" w:hAnsi="Cambria Math"/>
            <w:color w:val="000000"/>
            <w:sz w:val="22"/>
            <w:szCs w:val="22"/>
          </w:rPr>
          <m:t>Q</m:t>
        </m:r>
      </m:oMath>
      <w:r w:rsidRPr="00FC0663">
        <w:rPr>
          <w:rFonts w:eastAsia="Calibri"/>
          <w:color w:val="000000"/>
          <w:sz w:val="22"/>
          <w:szCs w:val="22"/>
        </w:rPr>
        <w:t xml:space="preserve"> một khoảng </w:t>
      </w:r>
      <m:oMath>
        <m:r>
          <m:rPr>
            <m:sty m:val="p"/>
          </m:rPr>
          <w:rPr>
            <w:rFonts w:ascii="Cambria Math" w:eastAsia="Calibri" w:hAnsi="Cambria Math"/>
            <w:color w:val="000000"/>
            <w:sz w:val="22"/>
            <w:szCs w:val="22"/>
          </w:rPr>
          <m:t>2</m:t>
        </m:r>
        <m:r>
          <m:rPr>
            <m:nor/>
          </m:rPr>
          <w:rPr>
            <w:rFonts w:eastAsia="Calibri"/>
            <w:color w:val="000000"/>
            <w:sz w:val="22"/>
            <w:szCs w:val="22"/>
          </w:rPr>
          <m:t xml:space="preserve"> </m:t>
        </m:r>
        <m:r>
          <m:rPr>
            <m:sty m:val="p"/>
          </m:rPr>
          <w:rPr>
            <w:rFonts w:ascii="Cambria Math" w:eastAsia="Calibri" w:hAnsi="Cambria Math"/>
            <w:color w:val="000000"/>
            <w:sz w:val="22"/>
            <w:szCs w:val="22"/>
          </w:rPr>
          <m:t>cm</m:t>
        </m:r>
      </m:oMath>
      <w:r w:rsidRPr="00FC0663">
        <w:rPr>
          <w:rFonts w:eastAsia="Calibri"/>
          <w:color w:val="000000"/>
          <w:sz w:val="22"/>
          <w:szCs w:val="22"/>
        </w:rPr>
        <w:t xml:space="preserve"> có giá trị bằng</w:t>
      </w:r>
    </w:p>
    <w:tbl>
      <w:tblPr>
        <w:tblStyle w:val="trongbang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4"/>
        <w:gridCol w:w="3956"/>
      </w:tblGrid>
      <w:tr w:rsidR="00CE4CCE" w:rsidRPr="00FC0663" w14:paraId="2A77234F" w14:textId="77777777" w:rsidTr="00974385">
        <w:tc>
          <w:tcPr>
            <w:tcW w:w="6374" w:type="dxa"/>
          </w:tcPr>
          <w:p w14:paraId="33349423" w14:textId="77777777" w:rsidR="00CE4CCE" w:rsidRPr="00FC0663" w:rsidRDefault="00CE4CCE" w:rsidP="00CE4CCE">
            <w:pPr>
              <w:tabs>
                <w:tab w:val="left" w:pos="851"/>
                <w:tab w:val="left" w:pos="990"/>
                <w:tab w:val="left" w:pos="2835"/>
                <w:tab w:val="left" w:pos="5386"/>
                <w:tab w:val="left" w:pos="7937"/>
              </w:tabs>
              <w:spacing w:line="276" w:lineRule="auto"/>
              <w:ind w:firstLine="284"/>
              <w:contextualSpacing/>
              <w:mirrorIndents/>
              <w:rPr>
                <w:b/>
                <w:color w:val="000000"/>
                <w:sz w:val="22"/>
                <w:szCs w:val="22"/>
              </w:rPr>
            </w:pPr>
            <w:r w:rsidRPr="00FC0663">
              <w:rPr>
                <w:b/>
                <w:color w:val="000000"/>
                <w:sz w:val="22"/>
                <w:szCs w:val="22"/>
              </w:rPr>
              <w:lastRenderedPageBreak/>
              <w:t xml:space="preserve">A. </w:t>
            </w:r>
            <m:oMath>
              <m:r>
                <m:rPr>
                  <m:sty m:val="p"/>
                </m:rPr>
                <w:rPr>
                  <w:rFonts w:ascii="Cambria Math" w:hAnsi="Cambria Math"/>
                  <w:color w:val="000000"/>
                  <w:sz w:val="22"/>
                  <w:szCs w:val="22"/>
                </w:rPr>
                <m:t>2,25</m:t>
              </m:r>
              <m:r>
                <m:rPr>
                  <m:nor/>
                </m:rPr>
                <w:rPr>
                  <w:color w:val="000000"/>
                  <w:sz w:val="22"/>
                  <w:szCs w:val="22"/>
                </w:rPr>
                <m:t xml:space="preserve"> </m:t>
              </m:r>
              <m:r>
                <m:rPr>
                  <m:sty m:val="p"/>
                </m:rPr>
                <w:rPr>
                  <w:rFonts w:ascii="Cambria Math" w:hAnsi="Cambria Math"/>
                  <w:color w:val="000000"/>
                  <w:sz w:val="22"/>
                  <w:szCs w:val="22"/>
                </w:rPr>
                <m:t>V/m</m:t>
              </m:r>
            </m:oMath>
            <w:r w:rsidRPr="00FC0663">
              <w:rPr>
                <w:color w:val="000000"/>
                <w:sz w:val="22"/>
                <w:szCs w:val="22"/>
              </w:rPr>
              <w:t>.</w:t>
            </w:r>
            <w:r w:rsidRPr="00FC0663">
              <w:rPr>
                <w:b/>
                <w:color w:val="000000"/>
                <w:sz w:val="22"/>
                <w:szCs w:val="22"/>
              </w:rPr>
              <w:tab/>
            </w:r>
            <w:r w:rsidRPr="00FC0663">
              <w:rPr>
                <w:b/>
                <w:color w:val="000000"/>
                <w:sz w:val="22"/>
                <w:szCs w:val="22"/>
                <w:highlight w:val="green"/>
              </w:rPr>
              <w:t xml:space="preserve">B. </w:t>
            </w:r>
            <m:oMath>
              <m:r>
                <m:rPr>
                  <m:sty m:val="p"/>
                </m:rPr>
                <w:rPr>
                  <w:rFonts w:ascii="Cambria Math" w:hAnsi="Cambria Math"/>
                  <w:color w:val="000000"/>
                  <w:sz w:val="22"/>
                  <w:szCs w:val="22"/>
                  <w:highlight w:val="green"/>
                </w:rPr>
                <m:t>4,5</m:t>
              </m:r>
              <m:r>
                <m:rPr>
                  <m:nor/>
                </m:rPr>
                <w:rPr>
                  <w:color w:val="000000"/>
                  <w:sz w:val="22"/>
                  <w:szCs w:val="22"/>
                  <w:highlight w:val="green"/>
                </w:rPr>
                <m:t xml:space="preserve"> </m:t>
              </m:r>
              <m:r>
                <m:rPr>
                  <m:sty m:val="p"/>
                </m:rPr>
                <w:rPr>
                  <w:rFonts w:ascii="Cambria Math" w:hAnsi="Cambria Math"/>
                  <w:color w:val="000000"/>
                  <w:sz w:val="22"/>
                  <w:szCs w:val="22"/>
                  <w:highlight w:val="green"/>
                </w:rPr>
                <m:t>V/m</m:t>
              </m:r>
            </m:oMath>
            <w:r w:rsidRPr="00FC0663">
              <w:rPr>
                <w:color w:val="000000"/>
                <w:sz w:val="22"/>
                <w:szCs w:val="22"/>
                <w:highlight w:val="green"/>
              </w:rPr>
              <w:t>.</w:t>
            </w:r>
          </w:p>
          <w:p w14:paraId="0323DEA8" w14:textId="77777777" w:rsidR="00CE4CCE" w:rsidRPr="00FC0663" w:rsidRDefault="00CE4CCE" w:rsidP="00CE4CCE">
            <w:pPr>
              <w:tabs>
                <w:tab w:val="left" w:pos="851"/>
                <w:tab w:val="left" w:pos="990"/>
                <w:tab w:val="left" w:pos="2835"/>
                <w:tab w:val="left" w:pos="5386"/>
                <w:tab w:val="left" w:pos="7937"/>
              </w:tabs>
              <w:spacing w:line="276" w:lineRule="auto"/>
              <w:ind w:firstLine="284"/>
              <w:contextualSpacing/>
              <w:mirrorIndents/>
              <w:rPr>
                <w:color w:val="000000"/>
                <w:sz w:val="22"/>
                <w:szCs w:val="22"/>
              </w:rPr>
            </w:pPr>
            <w:r w:rsidRPr="00FC0663">
              <w:rPr>
                <w:b/>
                <w:color w:val="000000"/>
                <w:sz w:val="22"/>
                <w:szCs w:val="22"/>
              </w:rPr>
              <w:t xml:space="preserve">C. </w:t>
            </w:r>
            <m:oMath>
              <m:r>
                <m:rPr>
                  <m:sty m:val="p"/>
                </m:rPr>
                <w:rPr>
                  <w:rFonts w:ascii="Cambria Math" w:hAnsi="Cambria Math"/>
                  <w:color w:val="000000"/>
                  <w:sz w:val="22"/>
                  <w:szCs w:val="22"/>
                </w:rPr>
                <m:t>2,</m:t>
              </m:r>
              <m:sSup>
                <m:sSupPr>
                  <m:ctrlPr>
                    <w:rPr>
                      <w:rFonts w:ascii="Cambria Math" w:hAnsi="Cambria Math"/>
                      <w:color w:val="000000"/>
                      <w:sz w:val="22"/>
                      <w:szCs w:val="22"/>
                    </w:rPr>
                  </m:ctrlPr>
                </m:sSupPr>
                <m:e>
                  <m:r>
                    <m:rPr>
                      <m:sty m:val="p"/>
                    </m:rPr>
                    <w:rPr>
                      <w:rFonts w:ascii="Cambria Math" w:hAnsi="Cambria Math"/>
                      <w:color w:val="000000"/>
                      <w:sz w:val="22"/>
                      <w:szCs w:val="22"/>
                    </w:rPr>
                    <m:t>25.10</m:t>
                  </m:r>
                </m:e>
                <m:sup>
                  <m:r>
                    <m:rPr>
                      <m:sty m:val="p"/>
                    </m:rPr>
                    <w:rPr>
                      <w:rFonts w:ascii="Cambria Math" w:hAnsi="Cambria Math"/>
                      <w:color w:val="000000"/>
                      <w:sz w:val="22"/>
                      <w:szCs w:val="22"/>
                    </w:rPr>
                    <m:t>-4</m:t>
                  </m:r>
                </m:sup>
              </m:sSup>
              <m:r>
                <m:rPr>
                  <m:nor/>
                </m:rPr>
                <w:rPr>
                  <w:color w:val="000000"/>
                  <w:sz w:val="22"/>
                  <w:szCs w:val="22"/>
                </w:rPr>
                <m:t xml:space="preserve"> </m:t>
              </m:r>
              <m:r>
                <m:rPr>
                  <m:sty m:val="p"/>
                </m:rPr>
                <w:rPr>
                  <w:rFonts w:ascii="Cambria Math" w:hAnsi="Cambria Math"/>
                  <w:color w:val="000000"/>
                  <w:sz w:val="22"/>
                  <w:szCs w:val="22"/>
                </w:rPr>
                <m:t>V/m</m:t>
              </m:r>
            </m:oMath>
            <w:r w:rsidRPr="00FC0663">
              <w:rPr>
                <w:color w:val="000000"/>
                <w:sz w:val="22"/>
                <w:szCs w:val="22"/>
              </w:rPr>
              <w:t>.</w:t>
            </w:r>
            <w:r w:rsidRPr="00FC0663">
              <w:rPr>
                <w:b/>
                <w:color w:val="000000"/>
                <w:sz w:val="22"/>
                <w:szCs w:val="22"/>
              </w:rPr>
              <w:tab/>
              <w:t xml:space="preserve">D. </w:t>
            </w:r>
            <m:oMath>
              <m:r>
                <m:rPr>
                  <m:sty m:val="p"/>
                </m:rPr>
                <w:rPr>
                  <w:rFonts w:ascii="Cambria Math" w:hAnsi="Cambria Math"/>
                  <w:color w:val="000000"/>
                  <w:sz w:val="22"/>
                  <w:szCs w:val="22"/>
                </w:rPr>
                <m:t>4,5.</m:t>
              </m:r>
              <m:sSup>
                <m:sSupPr>
                  <m:ctrlPr>
                    <w:rPr>
                      <w:rFonts w:ascii="Cambria Math" w:hAnsi="Cambria Math"/>
                      <w:color w:val="000000"/>
                      <w:sz w:val="22"/>
                      <w:szCs w:val="22"/>
                    </w:rPr>
                  </m:ctrlPr>
                </m:sSupPr>
                <m:e>
                  <m:r>
                    <m:rPr>
                      <m:sty m:val="p"/>
                    </m:rPr>
                    <w:rPr>
                      <w:rFonts w:ascii="Cambria Math" w:hAnsi="Cambria Math"/>
                      <w:color w:val="000000"/>
                      <w:sz w:val="22"/>
                      <w:szCs w:val="22"/>
                    </w:rPr>
                    <m:t>10</m:t>
                  </m:r>
                </m:e>
                <m:sup>
                  <m:r>
                    <m:rPr>
                      <m:sty m:val="p"/>
                    </m:rPr>
                    <w:rPr>
                      <w:rFonts w:ascii="Cambria Math" w:hAnsi="Cambria Math"/>
                      <w:color w:val="000000"/>
                      <w:sz w:val="22"/>
                      <w:szCs w:val="22"/>
                    </w:rPr>
                    <m:t>-4</m:t>
                  </m:r>
                </m:sup>
              </m:sSup>
              <m:r>
                <m:rPr>
                  <m:nor/>
                </m:rPr>
                <w:rPr>
                  <w:color w:val="000000"/>
                  <w:sz w:val="22"/>
                  <w:szCs w:val="22"/>
                </w:rPr>
                <m:t xml:space="preserve"> </m:t>
              </m:r>
              <m:r>
                <m:rPr>
                  <m:sty m:val="p"/>
                </m:rPr>
                <w:rPr>
                  <w:rFonts w:ascii="Cambria Math" w:hAnsi="Cambria Math"/>
                  <w:color w:val="000000"/>
                  <w:sz w:val="22"/>
                  <w:szCs w:val="22"/>
                </w:rPr>
                <m:t>V/m</m:t>
              </m:r>
            </m:oMath>
            <w:r w:rsidRPr="00FC0663">
              <w:rPr>
                <w:color w:val="000000"/>
                <w:sz w:val="22"/>
                <w:szCs w:val="22"/>
              </w:rPr>
              <w:t>.</w:t>
            </w:r>
          </w:p>
        </w:tc>
        <w:tc>
          <w:tcPr>
            <w:tcW w:w="3254" w:type="dxa"/>
          </w:tcPr>
          <w:p w14:paraId="122181A4" w14:textId="77777777" w:rsidR="00CE4CCE" w:rsidRPr="00FC0663" w:rsidRDefault="00CE4CCE" w:rsidP="00CE4CCE">
            <w:pPr>
              <w:tabs>
                <w:tab w:val="left" w:pos="851"/>
                <w:tab w:val="left" w:pos="990"/>
                <w:tab w:val="left" w:pos="2835"/>
                <w:tab w:val="left" w:pos="5386"/>
                <w:tab w:val="left" w:pos="7937"/>
              </w:tabs>
              <w:spacing w:line="276" w:lineRule="auto"/>
              <w:contextualSpacing/>
              <w:mirrorIndents/>
              <w:rPr>
                <w:b/>
                <w:color w:val="000000"/>
                <w:sz w:val="22"/>
                <w:szCs w:val="22"/>
              </w:rPr>
            </w:pPr>
            <w:r w:rsidRPr="00FC0663">
              <w:rPr>
                <w:noProof/>
                <w:sz w:val="22"/>
                <w:szCs w:val="22"/>
              </w:rPr>
              <w:drawing>
                <wp:inline distT="0" distB="0" distL="0" distR="0" wp14:anchorId="5FFDCE3B" wp14:editId="6D2BBCC3">
                  <wp:extent cx="2374900" cy="380961"/>
                  <wp:effectExtent l="0" t="0" r="0" b="635"/>
                  <wp:docPr id="270091857" name="Picture 6" descr="Điện trường đều là điện trường có? Vectơ cường độ điện trường tại mỗi điểm  c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3" descr="Điện trường đều là điện trường có? Vectơ cường độ điện trường tại mỗi điểm  có"/>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a:stretch/>
                        </pic:blipFill>
                        <pic:spPr bwMode="auto">
                          <a:xfrm>
                            <a:off x="0" y="0"/>
                            <a:ext cx="2404364" cy="38568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792570E" w14:textId="77777777" w:rsidR="00CE4CCE" w:rsidRPr="00FC0663" w:rsidRDefault="00CE4CCE">
      <w:pPr>
        <w:numPr>
          <w:ilvl w:val="0"/>
          <w:numId w:val="49"/>
        </w:numPr>
        <w:tabs>
          <w:tab w:val="left" w:pos="851"/>
          <w:tab w:val="left" w:pos="990"/>
        </w:tabs>
        <w:spacing w:line="276" w:lineRule="auto"/>
        <w:ind w:left="0" w:firstLine="0"/>
        <w:contextualSpacing/>
        <w:jc w:val="both"/>
        <w:rPr>
          <w:rFonts w:eastAsia="Calibri"/>
          <w:bCs/>
          <w:color w:val="000000"/>
          <w:sz w:val="22"/>
          <w:szCs w:val="22"/>
        </w:rPr>
      </w:pPr>
      <w:r w:rsidRPr="00FC0663">
        <w:rPr>
          <w:rFonts w:eastAsia="Calibri"/>
          <w:bCs/>
          <w:color w:val="000000"/>
          <w:sz w:val="22"/>
          <w:szCs w:val="22"/>
        </w:rPr>
        <w:t>Xét ba điện tích q</w:t>
      </w:r>
      <w:r w:rsidRPr="00FC0663">
        <w:rPr>
          <w:rFonts w:eastAsia="Calibri"/>
          <w:bCs/>
          <w:color w:val="000000"/>
          <w:sz w:val="22"/>
          <w:szCs w:val="22"/>
          <w:vertAlign w:val="subscript"/>
        </w:rPr>
        <w:t>0</w:t>
      </w:r>
      <w:r w:rsidRPr="00FC0663">
        <w:rPr>
          <w:rFonts w:eastAsia="Calibri"/>
          <w:bCs/>
          <w:color w:val="000000"/>
          <w:sz w:val="22"/>
          <w:szCs w:val="22"/>
        </w:rPr>
        <w:t>, q</w:t>
      </w:r>
      <w:r w:rsidRPr="00FC0663">
        <w:rPr>
          <w:rFonts w:eastAsia="Calibri"/>
          <w:bCs/>
          <w:color w:val="000000"/>
          <w:sz w:val="22"/>
          <w:szCs w:val="22"/>
          <w:vertAlign w:val="subscript"/>
        </w:rPr>
        <w:t>1</w:t>
      </w:r>
      <w:r w:rsidRPr="00FC0663">
        <w:rPr>
          <w:rFonts w:eastAsia="Calibri"/>
          <w:bCs/>
          <w:color w:val="000000"/>
          <w:sz w:val="22"/>
          <w:szCs w:val="22"/>
        </w:rPr>
        <w:t xml:space="preserve"> và q</w:t>
      </w:r>
      <w:r w:rsidRPr="00FC0663">
        <w:rPr>
          <w:rFonts w:eastAsia="Calibri"/>
          <w:bCs/>
          <w:color w:val="000000"/>
          <w:sz w:val="22"/>
          <w:szCs w:val="22"/>
          <w:vertAlign w:val="subscript"/>
        </w:rPr>
        <w:t>2</w:t>
      </w:r>
      <w:r w:rsidRPr="00FC0663">
        <w:rPr>
          <w:rFonts w:eastAsia="Calibri"/>
          <w:bCs/>
          <w:color w:val="000000"/>
          <w:sz w:val="22"/>
          <w:szCs w:val="22"/>
        </w:rPr>
        <w:t xml:space="preserve"> đặt tại 3 điểm khác nhau trong không gian. Biết lực do q</w:t>
      </w:r>
      <w:r w:rsidRPr="00FC0663">
        <w:rPr>
          <w:rFonts w:eastAsia="Calibri"/>
          <w:bCs/>
          <w:color w:val="000000"/>
          <w:sz w:val="22"/>
          <w:szCs w:val="22"/>
          <w:vertAlign w:val="subscript"/>
        </w:rPr>
        <w:t>1</w:t>
      </w:r>
      <w:r w:rsidRPr="00FC0663">
        <w:rPr>
          <w:rFonts w:eastAsia="Calibri"/>
          <w:bCs/>
          <w:color w:val="000000"/>
          <w:sz w:val="22"/>
          <w:szCs w:val="22"/>
        </w:rPr>
        <w:t xml:space="preserve"> và q</w:t>
      </w:r>
      <w:r w:rsidRPr="00FC0663">
        <w:rPr>
          <w:rFonts w:eastAsia="Calibri"/>
          <w:bCs/>
          <w:color w:val="000000"/>
          <w:sz w:val="22"/>
          <w:szCs w:val="22"/>
          <w:vertAlign w:val="subscript"/>
        </w:rPr>
        <w:t>2</w:t>
      </w:r>
      <w:r w:rsidRPr="00FC0663">
        <w:rPr>
          <w:rFonts w:eastAsia="Calibri"/>
          <w:bCs/>
          <w:color w:val="000000"/>
          <w:sz w:val="22"/>
          <w:szCs w:val="22"/>
        </w:rPr>
        <w:t xml:space="preserve"> tác dụng lên q</w:t>
      </w:r>
      <w:r w:rsidRPr="00FC0663">
        <w:rPr>
          <w:rFonts w:eastAsia="Calibri"/>
          <w:bCs/>
          <w:color w:val="000000"/>
          <w:sz w:val="22"/>
          <w:szCs w:val="22"/>
          <w:vertAlign w:val="subscript"/>
        </w:rPr>
        <w:t>0</w:t>
      </w:r>
      <w:r w:rsidRPr="00FC0663">
        <w:rPr>
          <w:rFonts w:eastAsia="Calibri"/>
          <w:bCs/>
          <w:color w:val="000000"/>
          <w:sz w:val="22"/>
          <w:szCs w:val="22"/>
        </w:rPr>
        <w:t xml:space="preserve"> lần lượt là </w:t>
      </w:r>
      <m:oMath>
        <m:sSub>
          <m:sSubPr>
            <m:ctrlPr>
              <w:rPr>
                <w:rFonts w:ascii="Cambria Math" w:eastAsia="Calibri" w:hAnsi="Cambria Math"/>
                <w:bCs/>
                <w:i/>
                <w:color w:val="000000"/>
                <w:sz w:val="22"/>
                <w:szCs w:val="22"/>
              </w:rPr>
            </m:ctrlPr>
          </m:sSubPr>
          <m:e>
            <m:acc>
              <m:accPr>
                <m:chr m:val="⃗"/>
                <m:ctrlPr>
                  <w:rPr>
                    <w:rFonts w:ascii="Cambria Math" w:eastAsia="Calibri" w:hAnsi="Cambria Math"/>
                    <w:bCs/>
                    <w:i/>
                    <w:color w:val="000000"/>
                    <w:sz w:val="22"/>
                    <w:szCs w:val="22"/>
                  </w:rPr>
                </m:ctrlPr>
              </m:accPr>
              <m:e>
                <m:r>
                  <w:rPr>
                    <w:rFonts w:ascii="Cambria Math" w:eastAsia="Calibri" w:hAnsi="Cambria Math"/>
                    <w:color w:val="000000"/>
                    <w:sz w:val="22"/>
                    <w:szCs w:val="22"/>
                  </w:rPr>
                  <m:t>F</m:t>
                </m:r>
              </m:e>
            </m:acc>
          </m:e>
          <m:sub>
            <m:r>
              <w:rPr>
                <w:rFonts w:ascii="Cambria Math" w:eastAsia="Calibri" w:hAnsi="Cambria Math"/>
                <w:color w:val="000000"/>
                <w:sz w:val="22"/>
                <w:szCs w:val="22"/>
              </w:rPr>
              <m:t>10</m:t>
            </m:r>
          </m:sub>
        </m:sSub>
      </m:oMath>
      <w:r w:rsidRPr="00FC0663">
        <w:rPr>
          <w:rFonts w:eastAsia="Calibri"/>
          <w:bCs/>
          <w:color w:val="000000"/>
          <w:sz w:val="22"/>
          <w:szCs w:val="22"/>
        </w:rPr>
        <w:t xml:space="preserve"> và </w:t>
      </w:r>
      <m:oMath>
        <m:sSub>
          <m:sSubPr>
            <m:ctrlPr>
              <w:rPr>
                <w:rFonts w:ascii="Cambria Math" w:eastAsia="Calibri" w:hAnsi="Cambria Math"/>
                <w:bCs/>
                <w:i/>
                <w:color w:val="000000"/>
                <w:sz w:val="22"/>
                <w:szCs w:val="22"/>
              </w:rPr>
            </m:ctrlPr>
          </m:sSubPr>
          <m:e>
            <m:acc>
              <m:accPr>
                <m:chr m:val="⃗"/>
                <m:ctrlPr>
                  <w:rPr>
                    <w:rFonts w:ascii="Cambria Math" w:eastAsia="Calibri" w:hAnsi="Cambria Math"/>
                    <w:bCs/>
                    <w:i/>
                    <w:color w:val="000000"/>
                    <w:sz w:val="22"/>
                    <w:szCs w:val="22"/>
                  </w:rPr>
                </m:ctrlPr>
              </m:accPr>
              <m:e>
                <m:r>
                  <w:rPr>
                    <w:rFonts w:ascii="Cambria Math" w:eastAsia="Calibri" w:hAnsi="Cambria Math"/>
                    <w:color w:val="000000"/>
                    <w:sz w:val="22"/>
                    <w:szCs w:val="22"/>
                  </w:rPr>
                  <m:t>F</m:t>
                </m:r>
              </m:e>
            </m:acc>
          </m:e>
          <m:sub>
            <m:r>
              <w:rPr>
                <w:rFonts w:ascii="Cambria Math" w:eastAsia="Calibri" w:hAnsi="Cambria Math"/>
                <w:color w:val="000000"/>
                <w:sz w:val="22"/>
                <w:szCs w:val="22"/>
              </w:rPr>
              <m:t>20</m:t>
            </m:r>
          </m:sub>
        </m:sSub>
      </m:oMath>
      <w:r w:rsidRPr="00FC0663">
        <w:rPr>
          <w:rFonts w:eastAsia="Calibri"/>
          <w:bCs/>
          <w:color w:val="000000"/>
          <w:sz w:val="22"/>
          <w:szCs w:val="22"/>
        </w:rPr>
        <w:t>. Biểu thức nào sau đây xác định lực tính điện tổng hợp tác dụng lên điện tích q</w:t>
      </w:r>
      <w:r w:rsidRPr="00FC0663">
        <w:rPr>
          <w:rFonts w:eastAsia="Calibri"/>
          <w:bCs/>
          <w:color w:val="000000"/>
          <w:sz w:val="22"/>
          <w:szCs w:val="22"/>
          <w:vertAlign w:val="subscript"/>
        </w:rPr>
        <w:t>0</w:t>
      </w:r>
      <w:r w:rsidRPr="00FC0663">
        <w:rPr>
          <w:rFonts w:eastAsia="Calibri"/>
          <w:bCs/>
          <w:color w:val="000000"/>
          <w:sz w:val="22"/>
          <w:szCs w:val="22"/>
        </w:rPr>
        <w:t>?</w:t>
      </w:r>
    </w:p>
    <w:tbl>
      <w:tblPr>
        <w:tblStyle w:val="trongbang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gridCol w:w="2627"/>
      </w:tblGrid>
      <w:tr w:rsidR="00CE4CCE" w:rsidRPr="00FC0663" w14:paraId="0A1C22BF" w14:textId="77777777" w:rsidTr="00974385">
        <w:tc>
          <w:tcPr>
            <w:tcW w:w="7933" w:type="dxa"/>
          </w:tcPr>
          <w:p w14:paraId="04228743" w14:textId="77777777" w:rsidR="00CE4CCE" w:rsidRPr="00FC0663" w:rsidRDefault="00CE4CCE" w:rsidP="00CE4CCE">
            <w:pPr>
              <w:tabs>
                <w:tab w:val="left" w:pos="851"/>
                <w:tab w:val="left" w:pos="990"/>
              </w:tabs>
              <w:spacing w:line="276" w:lineRule="auto"/>
              <w:ind w:firstLine="284"/>
              <w:rPr>
                <w:bCs/>
                <w:color w:val="000000"/>
                <w:sz w:val="22"/>
                <w:szCs w:val="22"/>
              </w:rPr>
            </w:pPr>
            <w:r w:rsidRPr="00FC0663">
              <w:rPr>
                <w:bCs/>
                <w:color w:val="000000"/>
                <w:sz w:val="22"/>
                <w:szCs w:val="22"/>
              </w:rPr>
              <w:t>A. F</w:t>
            </w:r>
            <w:r w:rsidRPr="00FC0663">
              <w:rPr>
                <w:bCs/>
                <w:color w:val="000000"/>
                <w:sz w:val="22"/>
                <w:szCs w:val="22"/>
                <w:vertAlign w:val="subscript"/>
              </w:rPr>
              <w:t>0</w:t>
            </w:r>
            <w:r w:rsidRPr="00FC0663">
              <w:rPr>
                <w:bCs/>
                <w:color w:val="000000"/>
                <w:sz w:val="22"/>
                <w:szCs w:val="22"/>
              </w:rPr>
              <w:t xml:space="preserve"> = F</w:t>
            </w:r>
            <w:r w:rsidRPr="00FC0663">
              <w:rPr>
                <w:bCs/>
                <w:color w:val="000000"/>
                <w:sz w:val="22"/>
                <w:szCs w:val="22"/>
                <w:vertAlign w:val="subscript"/>
              </w:rPr>
              <w:t>10</w:t>
            </w:r>
            <w:r w:rsidRPr="00FC0663">
              <w:rPr>
                <w:bCs/>
                <w:color w:val="000000"/>
                <w:sz w:val="22"/>
                <w:szCs w:val="22"/>
              </w:rPr>
              <w:t xml:space="preserve"> + F</w:t>
            </w:r>
            <w:r w:rsidRPr="00FC0663">
              <w:rPr>
                <w:bCs/>
                <w:color w:val="000000"/>
                <w:sz w:val="22"/>
                <w:szCs w:val="22"/>
                <w:vertAlign w:val="subscript"/>
              </w:rPr>
              <w:t>20</w:t>
            </w:r>
            <w:r w:rsidRPr="00FC0663">
              <w:rPr>
                <w:bCs/>
                <w:color w:val="000000"/>
                <w:sz w:val="22"/>
                <w:szCs w:val="22"/>
              </w:rPr>
              <w:t>.</w:t>
            </w:r>
            <w:r w:rsidRPr="00FC0663">
              <w:rPr>
                <w:bCs/>
                <w:color w:val="000000"/>
                <w:sz w:val="22"/>
                <w:szCs w:val="22"/>
              </w:rPr>
              <w:tab/>
            </w:r>
            <w:r w:rsidRPr="00FC0663">
              <w:rPr>
                <w:bCs/>
                <w:color w:val="000000"/>
                <w:sz w:val="22"/>
                <w:szCs w:val="22"/>
              </w:rPr>
              <w:tab/>
            </w:r>
          </w:p>
          <w:p w14:paraId="3BABBA48" w14:textId="77777777" w:rsidR="00CE4CCE" w:rsidRPr="00FC0663" w:rsidRDefault="00CE4CCE" w:rsidP="00CE4CCE">
            <w:pPr>
              <w:tabs>
                <w:tab w:val="left" w:pos="851"/>
                <w:tab w:val="left" w:pos="990"/>
              </w:tabs>
              <w:spacing w:line="276" w:lineRule="auto"/>
              <w:ind w:firstLine="284"/>
              <w:rPr>
                <w:bCs/>
                <w:color w:val="000000"/>
                <w:sz w:val="22"/>
                <w:szCs w:val="22"/>
              </w:rPr>
            </w:pPr>
            <w:r w:rsidRPr="00FC0663">
              <w:rPr>
                <w:bCs/>
                <w:color w:val="000000"/>
                <w:sz w:val="22"/>
                <w:szCs w:val="22"/>
                <w:highlight w:val="green"/>
              </w:rPr>
              <w:t xml:space="preserve">B. </w:t>
            </w:r>
            <m:oMath>
              <m:sSub>
                <m:sSubPr>
                  <m:ctrlPr>
                    <w:rPr>
                      <w:rFonts w:ascii="Cambria Math" w:hAnsi="Cambria Math"/>
                      <w:bCs/>
                      <w:i/>
                      <w:color w:val="000000"/>
                      <w:sz w:val="22"/>
                      <w:szCs w:val="22"/>
                      <w:highlight w:val="green"/>
                    </w:rPr>
                  </m:ctrlPr>
                </m:sSubPr>
                <m:e>
                  <m:acc>
                    <m:accPr>
                      <m:chr m:val="⃗"/>
                      <m:ctrlPr>
                        <w:rPr>
                          <w:rFonts w:ascii="Cambria Math" w:hAnsi="Cambria Math"/>
                          <w:bCs/>
                          <w:i/>
                          <w:color w:val="000000"/>
                          <w:sz w:val="22"/>
                          <w:szCs w:val="22"/>
                          <w:highlight w:val="green"/>
                        </w:rPr>
                      </m:ctrlPr>
                    </m:accPr>
                    <m:e>
                      <m:r>
                        <w:rPr>
                          <w:rFonts w:ascii="Cambria Math" w:hAnsi="Cambria Math"/>
                          <w:color w:val="000000"/>
                          <w:sz w:val="22"/>
                          <w:szCs w:val="22"/>
                          <w:highlight w:val="green"/>
                        </w:rPr>
                        <m:t>F</m:t>
                      </m:r>
                    </m:e>
                  </m:acc>
                </m:e>
                <m:sub>
                  <m:r>
                    <w:rPr>
                      <w:rFonts w:ascii="Cambria Math" w:hAnsi="Cambria Math"/>
                      <w:color w:val="000000"/>
                      <w:sz w:val="22"/>
                      <w:szCs w:val="22"/>
                      <w:highlight w:val="green"/>
                    </w:rPr>
                    <m:t>0</m:t>
                  </m:r>
                </m:sub>
              </m:sSub>
              <m:r>
                <w:rPr>
                  <w:rFonts w:ascii="Cambria Math" w:hAnsi="Cambria Math"/>
                  <w:color w:val="000000"/>
                  <w:sz w:val="22"/>
                  <w:szCs w:val="22"/>
                  <w:highlight w:val="green"/>
                </w:rPr>
                <m:t>=</m:t>
              </m:r>
              <m:sSub>
                <m:sSubPr>
                  <m:ctrlPr>
                    <w:rPr>
                      <w:rFonts w:ascii="Cambria Math" w:hAnsi="Cambria Math"/>
                      <w:bCs/>
                      <w:i/>
                      <w:color w:val="000000"/>
                      <w:sz w:val="22"/>
                      <w:szCs w:val="22"/>
                      <w:highlight w:val="green"/>
                    </w:rPr>
                  </m:ctrlPr>
                </m:sSubPr>
                <m:e>
                  <m:acc>
                    <m:accPr>
                      <m:chr m:val="⃗"/>
                      <m:ctrlPr>
                        <w:rPr>
                          <w:rFonts w:ascii="Cambria Math" w:hAnsi="Cambria Math"/>
                          <w:bCs/>
                          <w:i/>
                          <w:color w:val="000000"/>
                          <w:sz w:val="22"/>
                          <w:szCs w:val="22"/>
                          <w:highlight w:val="green"/>
                        </w:rPr>
                      </m:ctrlPr>
                    </m:accPr>
                    <m:e>
                      <m:r>
                        <w:rPr>
                          <w:rFonts w:ascii="Cambria Math" w:hAnsi="Cambria Math"/>
                          <w:color w:val="000000"/>
                          <w:sz w:val="22"/>
                          <w:szCs w:val="22"/>
                          <w:highlight w:val="green"/>
                        </w:rPr>
                        <m:t>F</m:t>
                      </m:r>
                    </m:e>
                  </m:acc>
                </m:e>
                <m:sub>
                  <m:r>
                    <w:rPr>
                      <w:rFonts w:ascii="Cambria Math" w:hAnsi="Cambria Math"/>
                      <w:color w:val="000000"/>
                      <w:sz w:val="22"/>
                      <w:szCs w:val="22"/>
                      <w:highlight w:val="green"/>
                    </w:rPr>
                    <m:t>10</m:t>
                  </m:r>
                </m:sub>
              </m:sSub>
              <m:r>
                <w:rPr>
                  <w:rFonts w:ascii="Cambria Math" w:hAnsi="Cambria Math"/>
                  <w:color w:val="000000"/>
                  <w:sz w:val="22"/>
                  <w:szCs w:val="22"/>
                  <w:highlight w:val="green"/>
                </w:rPr>
                <m:t>+</m:t>
              </m:r>
              <m:sSub>
                <m:sSubPr>
                  <m:ctrlPr>
                    <w:rPr>
                      <w:rFonts w:ascii="Cambria Math" w:hAnsi="Cambria Math"/>
                      <w:bCs/>
                      <w:i/>
                      <w:color w:val="000000"/>
                      <w:sz w:val="22"/>
                      <w:szCs w:val="22"/>
                      <w:highlight w:val="green"/>
                    </w:rPr>
                  </m:ctrlPr>
                </m:sSubPr>
                <m:e>
                  <m:acc>
                    <m:accPr>
                      <m:chr m:val="⃗"/>
                      <m:ctrlPr>
                        <w:rPr>
                          <w:rFonts w:ascii="Cambria Math" w:hAnsi="Cambria Math"/>
                          <w:bCs/>
                          <w:i/>
                          <w:color w:val="000000"/>
                          <w:sz w:val="22"/>
                          <w:szCs w:val="22"/>
                          <w:highlight w:val="green"/>
                        </w:rPr>
                      </m:ctrlPr>
                    </m:accPr>
                    <m:e>
                      <m:r>
                        <w:rPr>
                          <w:rFonts w:ascii="Cambria Math" w:hAnsi="Cambria Math"/>
                          <w:color w:val="000000"/>
                          <w:sz w:val="22"/>
                          <w:szCs w:val="22"/>
                          <w:highlight w:val="green"/>
                        </w:rPr>
                        <m:t>F</m:t>
                      </m:r>
                    </m:e>
                  </m:acc>
                </m:e>
                <m:sub>
                  <m:r>
                    <w:rPr>
                      <w:rFonts w:ascii="Cambria Math" w:hAnsi="Cambria Math"/>
                      <w:color w:val="000000"/>
                      <w:sz w:val="22"/>
                      <w:szCs w:val="22"/>
                      <w:highlight w:val="green"/>
                    </w:rPr>
                    <m:t>20</m:t>
                  </m:r>
                </m:sub>
              </m:sSub>
            </m:oMath>
          </w:p>
          <w:p w14:paraId="461624B0" w14:textId="77777777" w:rsidR="00CE4CCE" w:rsidRPr="00FC0663" w:rsidRDefault="00CE4CCE" w:rsidP="00CE4CCE">
            <w:pPr>
              <w:tabs>
                <w:tab w:val="left" w:pos="851"/>
                <w:tab w:val="left" w:pos="990"/>
              </w:tabs>
              <w:spacing w:line="276" w:lineRule="auto"/>
              <w:ind w:firstLine="284"/>
              <w:rPr>
                <w:bCs/>
                <w:color w:val="000000"/>
                <w:sz w:val="22"/>
                <w:szCs w:val="22"/>
              </w:rPr>
            </w:pPr>
            <w:r w:rsidRPr="00FC0663">
              <w:rPr>
                <w:bCs/>
                <w:color w:val="000000"/>
                <w:sz w:val="22"/>
                <w:szCs w:val="22"/>
              </w:rPr>
              <w:t>C. F</w:t>
            </w:r>
            <w:r w:rsidRPr="00FC0663">
              <w:rPr>
                <w:bCs/>
                <w:color w:val="000000"/>
                <w:sz w:val="22"/>
                <w:szCs w:val="22"/>
                <w:vertAlign w:val="subscript"/>
              </w:rPr>
              <w:t>0</w:t>
            </w:r>
            <w:r w:rsidRPr="00FC0663">
              <w:rPr>
                <w:bCs/>
                <w:color w:val="000000"/>
                <w:sz w:val="22"/>
                <w:szCs w:val="22"/>
              </w:rPr>
              <w:t xml:space="preserve"> = F</w:t>
            </w:r>
            <w:r w:rsidRPr="00FC0663">
              <w:rPr>
                <w:bCs/>
                <w:color w:val="000000"/>
                <w:sz w:val="22"/>
                <w:szCs w:val="22"/>
                <w:vertAlign w:val="subscript"/>
              </w:rPr>
              <w:t>10</w:t>
            </w:r>
            <w:r w:rsidRPr="00FC0663">
              <w:rPr>
                <w:bCs/>
                <w:color w:val="000000"/>
                <w:sz w:val="22"/>
                <w:szCs w:val="22"/>
              </w:rPr>
              <w:t xml:space="preserve"> - F</w:t>
            </w:r>
            <w:r w:rsidRPr="00FC0663">
              <w:rPr>
                <w:bCs/>
                <w:color w:val="000000"/>
                <w:sz w:val="22"/>
                <w:szCs w:val="22"/>
                <w:vertAlign w:val="subscript"/>
              </w:rPr>
              <w:t>20</w:t>
            </w:r>
            <w:r w:rsidRPr="00FC0663">
              <w:rPr>
                <w:bCs/>
                <w:color w:val="000000"/>
                <w:sz w:val="22"/>
                <w:szCs w:val="22"/>
              </w:rPr>
              <w:t>.</w:t>
            </w:r>
            <w:r w:rsidRPr="00FC0663">
              <w:rPr>
                <w:bCs/>
                <w:color w:val="000000"/>
                <w:sz w:val="22"/>
                <w:szCs w:val="22"/>
              </w:rPr>
              <w:tab/>
            </w:r>
            <w:r w:rsidRPr="00FC0663">
              <w:rPr>
                <w:bCs/>
                <w:color w:val="000000"/>
                <w:sz w:val="22"/>
                <w:szCs w:val="22"/>
              </w:rPr>
              <w:tab/>
            </w:r>
          </w:p>
          <w:p w14:paraId="5A8A472E" w14:textId="77777777" w:rsidR="00CE4CCE" w:rsidRPr="00FC0663" w:rsidRDefault="00CE4CCE" w:rsidP="00CE4CCE">
            <w:pPr>
              <w:tabs>
                <w:tab w:val="left" w:pos="851"/>
                <w:tab w:val="left" w:pos="990"/>
              </w:tabs>
              <w:spacing w:line="276" w:lineRule="auto"/>
              <w:ind w:firstLine="284"/>
              <w:rPr>
                <w:bCs/>
                <w:color w:val="000000"/>
                <w:sz w:val="22"/>
                <w:szCs w:val="22"/>
              </w:rPr>
            </w:pPr>
            <w:r w:rsidRPr="00FC0663">
              <w:rPr>
                <w:bCs/>
                <w:color w:val="000000"/>
                <w:sz w:val="22"/>
                <w:szCs w:val="22"/>
              </w:rPr>
              <w:t xml:space="preserve">D. </w:t>
            </w:r>
            <m:oMath>
              <m:sSub>
                <m:sSubPr>
                  <m:ctrlPr>
                    <w:rPr>
                      <w:rFonts w:ascii="Cambria Math" w:hAnsi="Cambria Math"/>
                      <w:bCs/>
                      <w:i/>
                      <w:color w:val="000000"/>
                      <w:sz w:val="22"/>
                      <w:szCs w:val="22"/>
                    </w:rPr>
                  </m:ctrlPr>
                </m:sSubPr>
                <m:e>
                  <m:acc>
                    <m:accPr>
                      <m:chr m:val="⃗"/>
                      <m:ctrlPr>
                        <w:rPr>
                          <w:rFonts w:ascii="Cambria Math" w:hAnsi="Cambria Math"/>
                          <w:bCs/>
                          <w:i/>
                          <w:color w:val="000000"/>
                          <w:sz w:val="22"/>
                          <w:szCs w:val="22"/>
                        </w:rPr>
                      </m:ctrlPr>
                    </m:accPr>
                    <m:e>
                      <m:r>
                        <w:rPr>
                          <w:rFonts w:ascii="Cambria Math" w:hAnsi="Cambria Math"/>
                          <w:color w:val="000000"/>
                          <w:sz w:val="22"/>
                          <w:szCs w:val="22"/>
                        </w:rPr>
                        <m:t>F</m:t>
                      </m:r>
                    </m:e>
                  </m:acc>
                </m:e>
                <m:sub>
                  <m:r>
                    <w:rPr>
                      <w:rFonts w:ascii="Cambria Math" w:hAnsi="Cambria Math"/>
                      <w:color w:val="000000"/>
                      <w:sz w:val="22"/>
                      <w:szCs w:val="22"/>
                    </w:rPr>
                    <m:t>0</m:t>
                  </m:r>
                </m:sub>
              </m:sSub>
              <m:r>
                <w:rPr>
                  <w:rFonts w:ascii="Cambria Math" w:hAnsi="Cambria Math"/>
                  <w:color w:val="000000"/>
                  <w:sz w:val="22"/>
                  <w:szCs w:val="22"/>
                </w:rPr>
                <m:t>=</m:t>
              </m:r>
              <m:sSub>
                <m:sSubPr>
                  <m:ctrlPr>
                    <w:rPr>
                      <w:rFonts w:ascii="Cambria Math" w:hAnsi="Cambria Math"/>
                      <w:bCs/>
                      <w:i/>
                      <w:color w:val="000000"/>
                      <w:sz w:val="22"/>
                      <w:szCs w:val="22"/>
                    </w:rPr>
                  </m:ctrlPr>
                </m:sSubPr>
                <m:e>
                  <m:acc>
                    <m:accPr>
                      <m:chr m:val="⃗"/>
                      <m:ctrlPr>
                        <w:rPr>
                          <w:rFonts w:ascii="Cambria Math" w:hAnsi="Cambria Math"/>
                          <w:bCs/>
                          <w:i/>
                          <w:color w:val="000000"/>
                          <w:sz w:val="22"/>
                          <w:szCs w:val="22"/>
                        </w:rPr>
                      </m:ctrlPr>
                    </m:accPr>
                    <m:e>
                      <m:r>
                        <w:rPr>
                          <w:rFonts w:ascii="Cambria Math" w:hAnsi="Cambria Math"/>
                          <w:color w:val="000000"/>
                          <w:sz w:val="22"/>
                          <w:szCs w:val="22"/>
                        </w:rPr>
                        <m:t>F</m:t>
                      </m:r>
                    </m:e>
                  </m:acc>
                </m:e>
                <m:sub>
                  <m:r>
                    <w:rPr>
                      <w:rFonts w:ascii="Cambria Math" w:hAnsi="Cambria Math"/>
                      <w:color w:val="000000"/>
                      <w:sz w:val="22"/>
                      <w:szCs w:val="22"/>
                    </w:rPr>
                    <m:t>20</m:t>
                  </m:r>
                </m:sub>
              </m:sSub>
              <m:r>
                <w:rPr>
                  <w:rFonts w:ascii="Cambria Math" w:hAnsi="Cambria Math"/>
                  <w:color w:val="000000"/>
                  <w:sz w:val="22"/>
                  <w:szCs w:val="22"/>
                </w:rPr>
                <m:t>-</m:t>
              </m:r>
              <m:sSub>
                <m:sSubPr>
                  <m:ctrlPr>
                    <w:rPr>
                      <w:rFonts w:ascii="Cambria Math" w:hAnsi="Cambria Math"/>
                      <w:bCs/>
                      <w:i/>
                      <w:color w:val="000000"/>
                      <w:sz w:val="22"/>
                      <w:szCs w:val="22"/>
                    </w:rPr>
                  </m:ctrlPr>
                </m:sSubPr>
                <m:e>
                  <m:acc>
                    <m:accPr>
                      <m:chr m:val="⃗"/>
                      <m:ctrlPr>
                        <w:rPr>
                          <w:rFonts w:ascii="Cambria Math" w:hAnsi="Cambria Math"/>
                          <w:bCs/>
                          <w:i/>
                          <w:color w:val="000000"/>
                          <w:sz w:val="22"/>
                          <w:szCs w:val="22"/>
                        </w:rPr>
                      </m:ctrlPr>
                    </m:accPr>
                    <m:e>
                      <m:r>
                        <w:rPr>
                          <w:rFonts w:ascii="Cambria Math" w:hAnsi="Cambria Math"/>
                          <w:color w:val="000000"/>
                          <w:sz w:val="22"/>
                          <w:szCs w:val="22"/>
                        </w:rPr>
                        <m:t>F</m:t>
                      </m:r>
                    </m:e>
                  </m:acc>
                </m:e>
                <m:sub>
                  <m:r>
                    <w:rPr>
                      <w:rFonts w:ascii="Cambria Math" w:hAnsi="Cambria Math"/>
                      <w:color w:val="000000"/>
                      <w:sz w:val="22"/>
                      <w:szCs w:val="22"/>
                    </w:rPr>
                    <m:t>10</m:t>
                  </m:r>
                </m:sub>
              </m:sSub>
            </m:oMath>
          </w:p>
        </w:tc>
        <w:tc>
          <w:tcPr>
            <w:tcW w:w="1695" w:type="dxa"/>
          </w:tcPr>
          <w:p w14:paraId="05D9A859" w14:textId="77777777" w:rsidR="00CE4CCE" w:rsidRPr="00FC0663" w:rsidRDefault="00CE4CCE" w:rsidP="00CE4CCE">
            <w:pPr>
              <w:tabs>
                <w:tab w:val="left" w:pos="851"/>
                <w:tab w:val="left" w:pos="990"/>
              </w:tabs>
              <w:spacing w:line="276" w:lineRule="auto"/>
              <w:rPr>
                <w:bCs/>
                <w:color w:val="000000"/>
                <w:sz w:val="22"/>
                <w:szCs w:val="22"/>
              </w:rPr>
            </w:pPr>
            <w:r w:rsidRPr="00FC0663">
              <w:rPr>
                <w:noProof/>
                <w:sz w:val="22"/>
                <w:szCs w:val="22"/>
              </w:rPr>
              <w:drawing>
                <wp:inline distT="0" distB="0" distL="0" distR="0" wp14:anchorId="207AE1FA" wp14:editId="705EA205">
                  <wp:extent cx="1530985" cy="882650"/>
                  <wp:effectExtent l="0" t="0" r="0" b="0"/>
                  <wp:docPr id="1615911273" name="Picture 7" descr="A diagram of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911273" name="Picture 7" descr="A diagram of a triangle&#10;&#10;Description automatically generated"/>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a:stretch/>
                        </pic:blipFill>
                        <pic:spPr bwMode="auto">
                          <a:xfrm>
                            <a:off x="0" y="0"/>
                            <a:ext cx="1536804" cy="88600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46DA6A4" w14:textId="77777777" w:rsidR="00CE4CCE" w:rsidRPr="00FC0663" w:rsidRDefault="00CE4CCE">
      <w:pPr>
        <w:numPr>
          <w:ilvl w:val="0"/>
          <w:numId w:val="49"/>
        </w:numPr>
        <w:tabs>
          <w:tab w:val="left" w:pos="851"/>
          <w:tab w:val="left" w:pos="990"/>
        </w:tabs>
        <w:spacing w:line="276" w:lineRule="auto"/>
        <w:ind w:left="0" w:firstLine="0"/>
        <w:contextualSpacing/>
        <w:jc w:val="both"/>
        <w:rPr>
          <w:rFonts w:eastAsia="Calibri"/>
          <w:color w:val="auto"/>
          <w:sz w:val="22"/>
          <w:szCs w:val="22"/>
        </w:rPr>
      </w:pPr>
      <w:r w:rsidRPr="00FC0663">
        <w:rPr>
          <w:rFonts w:eastAsia="Calibri"/>
          <w:color w:val="auto"/>
          <w:sz w:val="22"/>
          <w:szCs w:val="22"/>
        </w:rPr>
        <w:t>Mỗi hạt bụi li ti trong không khí mang điện tích q = -9,6.10</w:t>
      </w:r>
      <w:r w:rsidRPr="00FC0663">
        <w:rPr>
          <w:rFonts w:eastAsia="Calibri"/>
          <w:color w:val="auto"/>
          <w:sz w:val="22"/>
          <w:szCs w:val="22"/>
          <w:vertAlign w:val="superscript"/>
        </w:rPr>
        <w:t>-13</w:t>
      </w:r>
      <w:r w:rsidRPr="00FC0663">
        <w:rPr>
          <w:rFonts w:eastAsia="Calibri"/>
          <w:color w:val="auto"/>
          <w:sz w:val="22"/>
          <w:szCs w:val="22"/>
        </w:rPr>
        <w:t>C. Hỏi mỗi hạt bụi ấy thừa hay thiếu bao nhiêu electron? Biết điện tích electron có độ lớn là 1,6.10</w:t>
      </w:r>
      <w:r w:rsidRPr="00FC0663">
        <w:rPr>
          <w:rFonts w:eastAsia="Calibri"/>
          <w:color w:val="auto"/>
          <w:sz w:val="22"/>
          <w:szCs w:val="22"/>
          <w:vertAlign w:val="superscript"/>
        </w:rPr>
        <w:t>-19</w:t>
      </w:r>
      <w:r w:rsidRPr="00FC0663">
        <w:rPr>
          <w:rFonts w:eastAsia="Calibri"/>
          <w:color w:val="auto"/>
          <w:sz w:val="22"/>
          <w:szCs w:val="22"/>
        </w:rPr>
        <w:t>C.</w:t>
      </w:r>
    </w:p>
    <w:tbl>
      <w:tblPr>
        <w:tblStyle w:val="trongbang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6"/>
        <w:gridCol w:w="2682"/>
      </w:tblGrid>
      <w:tr w:rsidR="00CE4CCE" w:rsidRPr="00FC0663" w14:paraId="58ABF063" w14:textId="77777777" w:rsidTr="00974385">
        <w:tc>
          <w:tcPr>
            <w:tcW w:w="6946" w:type="dxa"/>
          </w:tcPr>
          <w:p w14:paraId="2D9ED6B1" w14:textId="77777777" w:rsidR="00CE4CCE" w:rsidRPr="00FC0663" w:rsidRDefault="00CE4CCE" w:rsidP="00CE4CCE">
            <w:pPr>
              <w:tabs>
                <w:tab w:val="left" w:pos="851"/>
                <w:tab w:val="left" w:pos="990"/>
              </w:tabs>
              <w:spacing w:line="276" w:lineRule="auto"/>
              <w:ind w:firstLine="284"/>
              <w:rPr>
                <w:color w:val="auto"/>
                <w:sz w:val="22"/>
                <w:szCs w:val="22"/>
              </w:rPr>
            </w:pPr>
            <w:r w:rsidRPr="00FC0663">
              <w:rPr>
                <w:color w:val="auto"/>
                <w:sz w:val="22"/>
                <w:szCs w:val="22"/>
                <w:highlight w:val="green"/>
              </w:rPr>
              <w:t>A. Thừa 6.10</w:t>
            </w:r>
            <w:r w:rsidRPr="00FC0663">
              <w:rPr>
                <w:color w:val="auto"/>
                <w:sz w:val="22"/>
                <w:szCs w:val="22"/>
                <w:highlight w:val="green"/>
                <w:vertAlign w:val="superscript"/>
              </w:rPr>
              <w:t>6</w:t>
            </w:r>
            <w:r w:rsidRPr="00FC0663">
              <w:rPr>
                <w:color w:val="auto"/>
                <w:sz w:val="22"/>
                <w:szCs w:val="22"/>
                <w:highlight w:val="green"/>
              </w:rPr>
              <w:t xml:space="preserve"> hạt.</w:t>
            </w:r>
            <w:r w:rsidRPr="00FC0663">
              <w:rPr>
                <w:color w:val="auto"/>
                <w:sz w:val="22"/>
                <w:szCs w:val="22"/>
              </w:rPr>
              <w:tab/>
            </w:r>
            <w:r w:rsidRPr="00FC0663">
              <w:rPr>
                <w:color w:val="auto"/>
                <w:sz w:val="22"/>
                <w:szCs w:val="22"/>
              </w:rPr>
              <w:tab/>
            </w:r>
            <w:r w:rsidRPr="00FC0663">
              <w:rPr>
                <w:color w:val="auto"/>
                <w:sz w:val="22"/>
                <w:szCs w:val="22"/>
              </w:rPr>
              <w:tab/>
              <w:t>B. Thừa 6.10</w:t>
            </w:r>
            <w:r w:rsidRPr="00FC0663">
              <w:rPr>
                <w:color w:val="auto"/>
                <w:sz w:val="22"/>
                <w:szCs w:val="22"/>
                <w:vertAlign w:val="superscript"/>
              </w:rPr>
              <w:t>5</w:t>
            </w:r>
            <w:r w:rsidRPr="00FC0663">
              <w:rPr>
                <w:color w:val="auto"/>
                <w:sz w:val="22"/>
                <w:szCs w:val="22"/>
              </w:rPr>
              <w:t xml:space="preserve"> hạt.</w:t>
            </w:r>
          </w:p>
          <w:p w14:paraId="419F1A8B" w14:textId="77777777" w:rsidR="00CE4CCE" w:rsidRPr="00FC0663" w:rsidRDefault="00CE4CCE" w:rsidP="00CE4CCE">
            <w:pPr>
              <w:tabs>
                <w:tab w:val="left" w:pos="851"/>
                <w:tab w:val="left" w:pos="990"/>
              </w:tabs>
              <w:spacing w:line="276" w:lineRule="auto"/>
              <w:ind w:firstLine="284"/>
              <w:rPr>
                <w:color w:val="auto"/>
                <w:sz w:val="22"/>
                <w:szCs w:val="22"/>
              </w:rPr>
            </w:pPr>
            <w:r w:rsidRPr="00FC0663">
              <w:rPr>
                <w:color w:val="auto"/>
                <w:sz w:val="22"/>
                <w:szCs w:val="22"/>
              </w:rPr>
              <w:t>C. Thiếu 6.10</w:t>
            </w:r>
            <w:r w:rsidRPr="00FC0663">
              <w:rPr>
                <w:color w:val="auto"/>
                <w:sz w:val="22"/>
                <w:szCs w:val="22"/>
                <w:vertAlign w:val="superscript"/>
              </w:rPr>
              <w:t>6</w:t>
            </w:r>
            <w:r w:rsidRPr="00FC0663">
              <w:rPr>
                <w:color w:val="auto"/>
                <w:sz w:val="22"/>
                <w:szCs w:val="22"/>
              </w:rPr>
              <w:t xml:space="preserve"> hạt.</w:t>
            </w:r>
            <w:r w:rsidRPr="00FC0663">
              <w:rPr>
                <w:color w:val="auto"/>
                <w:sz w:val="22"/>
                <w:szCs w:val="22"/>
              </w:rPr>
              <w:tab/>
            </w:r>
            <w:r w:rsidRPr="00FC0663">
              <w:rPr>
                <w:color w:val="auto"/>
                <w:sz w:val="22"/>
                <w:szCs w:val="22"/>
              </w:rPr>
              <w:tab/>
            </w:r>
            <w:r w:rsidRPr="00FC0663">
              <w:rPr>
                <w:color w:val="auto"/>
                <w:sz w:val="22"/>
                <w:szCs w:val="22"/>
              </w:rPr>
              <w:tab/>
              <w:t>D. Thiếu 6.10</w:t>
            </w:r>
            <w:r w:rsidRPr="00FC0663">
              <w:rPr>
                <w:color w:val="auto"/>
                <w:sz w:val="22"/>
                <w:szCs w:val="22"/>
                <w:vertAlign w:val="superscript"/>
              </w:rPr>
              <w:t>5</w:t>
            </w:r>
            <w:r w:rsidRPr="00FC0663">
              <w:rPr>
                <w:color w:val="auto"/>
                <w:sz w:val="22"/>
                <w:szCs w:val="22"/>
              </w:rPr>
              <w:t xml:space="preserve"> hạt.</w:t>
            </w:r>
          </w:p>
        </w:tc>
        <w:tc>
          <w:tcPr>
            <w:tcW w:w="2682" w:type="dxa"/>
            <w:vAlign w:val="center"/>
          </w:tcPr>
          <w:p w14:paraId="0FCA22F6" w14:textId="77777777" w:rsidR="00CE4CCE" w:rsidRPr="00FC0663" w:rsidRDefault="00CE4CCE" w:rsidP="00CE4CCE">
            <w:pPr>
              <w:tabs>
                <w:tab w:val="left" w:pos="851"/>
                <w:tab w:val="left" w:pos="990"/>
              </w:tabs>
              <w:spacing w:line="276" w:lineRule="auto"/>
              <w:jc w:val="center"/>
              <w:rPr>
                <w:color w:val="auto"/>
                <w:sz w:val="22"/>
                <w:szCs w:val="22"/>
              </w:rPr>
            </w:pPr>
            <w:r w:rsidRPr="00FC0663">
              <w:rPr>
                <w:noProof/>
                <w:sz w:val="22"/>
                <w:szCs w:val="22"/>
              </w:rPr>
              <w:drawing>
                <wp:inline distT="0" distB="0" distL="0" distR="0" wp14:anchorId="084187F9" wp14:editId="550A06FD">
                  <wp:extent cx="328930" cy="308344"/>
                  <wp:effectExtent l="0" t="0" r="0" b="0"/>
                  <wp:docPr id="85352782"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361732" name="Picture 2" descr="A black background with a black square&#10;&#10;Description automatically generated with medium confidence"/>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r="-117"/>
                          <a:stretch/>
                        </pic:blipFill>
                        <pic:spPr bwMode="auto">
                          <a:xfrm>
                            <a:off x="0" y="0"/>
                            <a:ext cx="330267" cy="30959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731E892" w14:textId="77777777" w:rsidR="00CE4CCE" w:rsidRPr="00FC0663" w:rsidRDefault="00CE4CCE">
      <w:pPr>
        <w:numPr>
          <w:ilvl w:val="0"/>
          <w:numId w:val="49"/>
        </w:numPr>
        <w:tabs>
          <w:tab w:val="left" w:pos="285"/>
          <w:tab w:val="left" w:pos="851"/>
          <w:tab w:val="left" w:pos="990"/>
        </w:tabs>
        <w:spacing w:line="276" w:lineRule="auto"/>
        <w:ind w:left="0" w:firstLine="0"/>
        <w:contextualSpacing/>
        <w:jc w:val="both"/>
        <w:rPr>
          <w:rFonts w:eastAsia="Calibri"/>
          <w:color w:val="000000"/>
          <w:sz w:val="22"/>
          <w:szCs w:val="22"/>
        </w:rPr>
      </w:pPr>
      <w:r w:rsidRPr="00FC0663">
        <w:rPr>
          <w:rFonts w:eastAsia="Calibri"/>
          <w:color w:val="000000"/>
          <w:sz w:val="22"/>
          <w:szCs w:val="22"/>
        </w:rPr>
        <w:t>Một điện tích q đặt tại điểm chính giữa đoạn thẳng nối hai điện tích Q bằng nhau. Hệ ba điện tích sẽ cân bằng nếu q có giá trị là:</w:t>
      </w:r>
    </w:p>
    <w:p w14:paraId="30B40461" w14:textId="77777777" w:rsidR="00CE4CCE" w:rsidRPr="00FC0663" w:rsidRDefault="00CE4CCE" w:rsidP="00CE4CCE">
      <w:pPr>
        <w:tabs>
          <w:tab w:val="left" w:pos="851"/>
          <w:tab w:val="left" w:pos="990"/>
        </w:tabs>
        <w:spacing w:line="276" w:lineRule="auto"/>
        <w:ind w:firstLine="284"/>
        <w:jc w:val="both"/>
        <w:rPr>
          <w:color w:val="000000"/>
          <w:sz w:val="22"/>
          <w:szCs w:val="22"/>
        </w:rPr>
      </w:pPr>
      <w:r w:rsidRPr="00FC0663">
        <w:rPr>
          <w:color w:val="000000"/>
          <w:sz w:val="22"/>
          <w:szCs w:val="22"/>
        </w:rPr>
        <w:t>A. -Q/2</w:t>
      </w:r>
      <w:r w:rsidRPr="00FC0663">
        <w:rPr>
          <w:color w:val="000000"/>
          <w:sz w:val="22"/>
          <w:szCs w:val="22"/>
        </w:rPr>
        <w:tab/>
      </w:r>
      <w:r w:rsidRPr="00FC0663">
        <w:rPr>
          <w:color w:val="000000"/>
          <w:sz w:val="22"/>
          <w:szCs w:val="22"/>
        </w:rPr>
        <w:tab/>
      </w:r>
      <w:r w:rsidRPr="00FC0663">
        <w:rPr>
          <w:color w:val="000000"/>
          <w:sz w:val="22"/>
          <w:szCs w:val="22"/>
          <w:highlight w:val="green"/>
        </w:rPr>
        <w:t>B. -Q/4</w:t>
      </w:r>
      <w:r w:rsidRPr="00FC0663">
        <w:rPr>
          <w:color w:val="000000"/>
          <w:sz w:val="22"/>
          <w:szCs w:val="22"/>
        </w:rPr>
        <w:tab/>
      </w:r>
      <w:r w:rsidRPr="00FC0663">
        <w:rPr>
          <w:color w:val="000000"/>
          <w:sz w:val="22"/>
          <w:szCs w:val="22"/>
        </w:rPr>
        <w:tab/>
        <w:t>C. Q/2</w:t>
      </w:r>
      <w:r w:rsidRPr="00FC0663">
        <w:rPr>
          <w:color w:val="000000"/>
          <w:sz w:val="22"/>
          <w:szCs w:val="22"/>
        </w:rPr>
        <w:tab/>
      </w:r>
      <w:r w:rsidRPr="00FC0663">
        <w:rPr>
          <w:color w:val="000000"/>
          <w:sz w:val="22"/>
          <w:szCs w:val="22"/>
        </w:rPr>
        <w:tab/>
      </w:r>
      <w:r w:rsidRPr="00FC0663">
        <w:rPr>
          <w:color w:val="000000"/>
          <w:sz w:val="22"/>
          <w:szCs w:val="22"/>
        </w:rPr>
        <w:tab/>
        <w:t>D. Q/4</w:t>
      </w:r>
    </w:p>
    <w:p w14:paraId="0518C0D4" w14:textId="77777777" w:rsidR="00CE4CCE" w:rsidRPr="00FC0663" w:rsidRDefault="00CE4CCE">
      <w:pPr>
        <w:numPr>
          <w:ilvl w:val="0"/>
          <w:numId w:val="50"/>
        </w:numPr>
        <w:tabs>
          <w:tab w:val="left" w:pos="851"/>
          <w:tab w:val="left" w:pos="990"/>
        </w:tabs>
        <w:spacing w:line="276" w:lineRule="auto"/>
        <w:contextualSpacing/>
        <w:jc w:val="both"/>
        <w:rPr>
          <w:rFonts w:eastAsia="Calibri"/>
          <w:color w:val="000000"/>
          <w:sz w:val="22"/>
          <w:szCs w:val="22"/>
          <w:lang w:val="pt-BR"/>
        </w:rPr>
      </w:pPr>
      <w:r w:rsidRPr="00FC0663">
        <w:rPr>
          <w:rFonts w:eastAsia="Calibri"/>
          <w:color w:val="000000"/>
          <w:sz w:val="22"/>
          <w:szCs w:val="22"/>
          <w:lang w:val="pt-BR"/>
        </w:rPr>
        <w:t>Có hai điện tích q</w:t>
      </w:r>
      <w:r w:rsidRPr="00FC0663">
        <w:rPr>
          <w:rFonts w:eastAsia="Calibri"/>
          <w:color w:val="000000"/>
          <w:sz w:val="22"/>
          <w:szCs w:val="22"/>
          <w:vertAlign w:val="subscript"/>
          <w:lang w:val="pt-BR"/>
        </w:rPr>
        <w:t>1</w:t>
      </w:r>
      <w:r w:rsidRPr="00FC0663">
        <w:rPr>
          <w:rFonts w:eastAsia="Calibri"/>
          <w:color w:val="000000"/>
          <w:sz w:val="22"/>
          <w:szCs w:val="22"/>
          <w:lang w:val="pt-BR"/>
        </w:rPr>
        <w:t xml:space="preserve"> = 5.10</w:t>
      </w:r>
      <w:r w:rsidRPr="00FC0663">
        <w:rPr>
          <w:rFonts w:eastAsia="Calibri"/>
          <w:color w:val="000000"/>
          <w:sz w:val="22"/>
          <w:szCs w:val="22"/>
          <w:vertAlign w:val="superscript"/>
          <w:lang w:val="pt-BR"/>
        </w:rPr>
        <w:t>-9</w:t>
      </w:r>
      <w:r w:rsidRPr="00FC0663">
        <w:rPr>
          <w:rFonts w:eastAsia="Calibri"/>
          <w:color w:val="000000"/>
          <w:sz w:val="22"/>
          <w:szCs w:val="22"/>
          <w:lang w:val="pt-BR"/>
        </w:rPr>
        <w:t xml:space="preserve"> C ,q</w:t>
      </w:r>
      <w:r w:rsidRPr="00FC0663">
        <w:rPr>
          <w:rFonts w:eastAsia="Calibri"/>
          <w:color w:val="000000"/>
          <w:sz w:val="22"/>
          <w:szCs w:val="22"/>
          <w:vertAlign w:val="subscript"/>
          <w:lang w:val="pt-BR"/>
        </w:rPr>
        <w:t>2</w:t>
      </w:r>
      <w:r w:rsidRPr="00FC0663">
        <w:rPr>
          <w:rFonts w:eastAsia="Calibri"/>
          <w:color w:val="000000"/>
          <w:sz w:val="22"/>
          <w:szCs w:val="22"/>
          <w:lang w:val="pt-BR"/>
        </w:rPr>
        <w:t xml:space="preserve"> = - 5.10</w:t>
      </w:r>
      <w:r w:rsidRPr="00FC0663">
        <w:rPr>
          <w:rFonts w:eastAsia="Calibri"/>
          <w:color w:val="000000"/>
          <w:sz w:val="22"/>
          <w:szCs w:val="22"/>
          <w:vertAlign w:val="superscript"/>
          <w:lang w:val="pt-BR"/>
        </w:rPr>
        <w:t>-9</w:t>
      </w:r>
      <w:r w:rsidRPr="00FC0663">
        <w:rPr>
          <w:rFonts w:eastAsia="Calibri"/>
          <w:color w:val="000000"/>
          <w:sz w:val="22"/>
          <w:szCs w:val="22"/>
          <w:lang w:val="pt-BR"/>
        </w:rPr>
        <w:t xml:space="preserve"> C  đặt cách nhau 10cm. Xác định cường  độ điện trường tại điểm M nằm trên đường thẳng đi qua hai điện tích đó và cách q</w:t>
      </w:r>
      <w:r w:rsidRPr="00FC0663">
        <w:rPr>
          <w:rFonts w:eastAsia="Calibri"/>
          <w:color w:val="000000"/>
          <w:sz w:val="22"/>
          <w:szCs w:val="22"/>
          <w:vertAlign w:val="subscript"/>
          <w:lang w:val="pt-BR"/>
        </w:rPr>
        <w:t>1</w:t>
      </w:r>
      <w:r w:rsidRPr="00FC0663">
        <w:rPr>
          <w:rFonts w:eastAsia="Calibri"/>
          <w:color w:val="000000"/>
          <w:sz w:val="22"/>
          <w:szCs w:val="22"/>
          <w:lang w:val="pt-BR"/>
        </w:rPr>
        <w:t xml:space="preserve"> 5cm; cách q</w:t>
      </w:r>
      <w:r w:rsidRPr="00FC0663">
        <w:rPr>
          <w:rFonts w:eastAsia="Calibri"/>
          <w:color w:val="000000"/>
          <w:sz w:val="22"/>
          <w:szCs w:val="22"/>
          <w:vertAlign w:val="subscript"/>
          <w:lang w:val="pt-BR"/>
        </w:rPr>
        <w:t>2</w:t>
      </w:r>
      <w:r w:rsidRPr="00FC0663">
        <w:rPr>
          <w:rFonts w:eastAsia="Calibri"/>
          <w:color w:val="000000"/>
          <w:sz w:val="22"/>
          <w:szCs w:val="22"/>
          <w:lang w:val="pt-BR"/>
        </w:rPr>
        <w:t xml:space="preserve"> 15cm</w:t>
      </w:r>
    </w:p>
    <w:p w14:paraId="21AA3259" w14:textId="77777777" w:rsidR="00CE4CCE" w:rsidRPr="00FC0663" w:rsidRDefault="00CE4CCE" w:rsidP="00CE4CCE">
      <w:pPr>
        <w:tabs>
          <w:tab w:val="left" w:pos="851"/>
          <w:tab w:val="left" w:pos="990"/>
        </w:tabs>
        <w:spacing w:line="276" w:lineRule="auto"/>
        <w:contextualSpacing/>
        <w:jc w:val="center"/>
        <w:rPr>
          <w:rFonts w:eastAsia="Calibri"/>
          <w:color w:val="000000"/>
          <w:sz w:val="22"/>
          <w:szCs w:val="22"/>
          <w:lang w:val="pt-BR"/>
        </w:rPr>
      </w:pPr>
      <w:r w:rsidRPr="00FC0663">
        <w:rPr>
          <w:rFonts w:eastAsia="Calibri"/>
          <w:noProof/>
          <w:color w:val="auto"/>
          <w:sz w:val="22"/>
          <w:szCs w:val="22"/>
        </w:rPr>
        <w:drawing>
          <wp:inline distT="0" distB="0" distL="0" distR="0" wp14:anchorId="7CBB0634" wp14:editId="2DE9E11E">
            <wp:extent cx="2955615" cy="411534"/>
            <wp:effectExtent l="0" t="0" r="0" b="7620"/>
            <wp:docPr id="336293212"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361732" name="Picture 2" descr="A black background with a black square&#10;&#10;Description automatically generated with medium confidence"/>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63437" cy="412623"/>
                    </a:xfrm>
                    <a:prstGeom prst="rect">
                      <a:avLst/>
                    </a:prstGeom>
                    <a:noFill/>
                    <a:ln>
                      <a:noFill/>
                    </a:ln>
                  </pic:spPr>
                </pic:pic>
              </a:graphicData>
            </a:graphic>
          </wp:inline>
        </w:drawing>
      </w:r>
    </w:p>
    <w:p w14:paraId="195A560D" w14:textId="77777777" w:rsidR="00CE4CCE" w:rsidRPr="00FC0663" w:rsidRDefault="00CE4CCE" w:rsidP="00CE4CCE">
      <w:pPr>
        <w:tabs>
          <w:tab w:val="left" w:pos="851"/>
          <w:tab w:val="left" w:pos="990"/>
        </w:tabs>
        <w:spacing w:line="276" w:lineRule="auto"/>
        <w:ind w:firstLine="284"/>
        <w:jc w:val="both"/>
        <w:rPr>
          <w:color w:val="000000"/>
          <w:sz w:val="22"/>
          <w:szCs w:val="22"/>
          <w:lang w:val="pt-BR"/>
        </w:rPr>
      </w:pPr>
      <w:r w:rsidRPr="00FC0663">
        <w:rPr>
          <w:b/>
          <w:color w:val="000000"/>
          <w:sz w:val="22"/>
          <w:szCs w:val="22"/>
          <w:lang w:val="pt-BR"/>
        </w:rPr>
        <w:t>A.</w:t>
      </w:r>
      <w:r w:rsidRPr="00FC0663">
        <w:rPr>
          <w:color w:val="000000"/>
          <w:sz w:val="22"/>
          <w:szCs w:val="22"/>
          <w:lang w:val="pt-BR"/>
        </w:rPr>
        <w:t xml:space="preserve"> 4500 V/m         </w:t>
      </w:r>
      <w:r w:rsidRPr="00FC0663">
        <w:rPr>
          <w:color w:val="000000"/>
          <w:sz w:val="22"/>
          <w:szCs w:val="22"/>
          <w:lang w:val="pt-BR"/>
        </w:rPr>
        <w:tab/>
      </w:r>
      <w:r w:rsidRPr="00FC0663">
        <w:rPr>
          <w:b/>
          <w:color w:val="000000"/>
          <w:sz w:val="22"/>
          <w:szCs w:val="22"/>
          <w:lang w:val="pt-BR"/>
        </w:rPr>
        <w:t>B.</w:t>
      </w:r>
      <w:r w:rsidRPr="00FC0663">
        <w:rPr>
          <w:color w:val="000000"/>
          <w:sz w:val="22"/>
          <w:szCs w:val="22"/>
          <w:lang w:val="pt-BR"/>
        </w:rPr>
        <w:t xml:space="preserve"> 36000 V/m         </w:t>
      </w:r>
      <w:r w:rsidRPr="00FC0663">
        <w:rPr>
          <w:color w:val="000000"/>
          <w:sz w:val="22"/>
          <w:szCs w:val="22"/>
          <w:lang w:val="pt-BR"/>
        </w:rPr>
        <w:tab/>
      </w:r>
      <w:r w:rsidRPr="00FC0663">
        <w:rPr>
          <w:b/>
          <w:color w:val="000000"/>
          <w:sz w:val="22"/>
          <w:szCs w:val="22"/>
          <w:lang w:val="pt-BR"/>
        </w:rPr>
        <w:t>C.</w:t>
      </w:r>
      <w:r w:rsidRPr="00FC0663">
        <w:rPr>
          <w:color w:val="000000"/>
          <w:sz w:val="22"/>
          <w:szCs w:val="22"/>
          <w:lang w:val="pt-BR"/>
        </w:rPr>
        <w:t xml:space="preserve"> 18000 V/m        </w:t>
      </w:r>
      <w:r w:rsidRPr="00FC0663">
        <w:rPr>
          <w:color w:val="000000"/>
          <w:sz w:val="22"/>
          <w:szCs w:val="22"/>
          <w:lang w:val="pt-BR"/>
        </w:rPr>
        <w:tab/>
      </w:r>
      <w:r w:rsidRPr="00FC0663">
        <w:rPr>
          <w:b/>
          <w:color w:val="000000"/>
          <w:sz w:val="22"/>
          <w:szCs w:val="22"/>
          <w:highlight w:val="green"/>
          <w:lang w:val="pt-BR"/>
        </w:rPr>
        <w:t>D.</w:t>
      </w:r>
      <w:r w:rsidRPr="00FC0663">
        <w:rPr>
          <w:color w:val="000000"/>
          <w:sz w:val="22"/>
          <w:szCs w:val="22"/>
          <w:highlight w:val="green"/>
          <w:lang w:val="pt-BR"/>
        </w:rPr>
        <w:t xml:space="preserve"> 16000 V/m</w:t>
      </w:r>
    </w:p>
    <w:tbl>
      <w:tblPr>
        <w:tblStyle w:val="trongbang11"/>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3"/>
        <w:gridCol w:w="3112"/>
      </w:tblGrid>
      <w:tr w:rsidR="00CE4CCE" w:rsidRPr="00FC0663" w14:paraId="1842234F" w14:textId="77777777" w:rsidTr="00974385">
        <w:tc>
          <w:tcPr>
            <w:tcW w:w="6663" w:type="dxa"/>
          </w:tcPr>
          <w:p w14:paraId="39A402C5" w14:textId="77777777" w:rsidR="00CE4CCE" w:rsidRPr="00FC0663" w:rsidRDefault="00CE4CCE">
            <w:pPr>
              <w:numPr>
                <w:ilvl w:val="0"/>
                <w:numId w:val="50"/>
              </w:numPr>
              <w:tabs>
                <w:tab w:val="left" w:pos="851"/>
                <w:tab w:val="left" w:pos="990"/>
              </w:tabs>
              <w:spacing w:line="276" w:lineRule="auto"/>
              <w:contextualSpacing/>
              <w:rPr>
                <w:rFonts w:eastAsia="Calibri"/>
                <w:color w:val="auto"/>
                <w:sz w:val="22"/>
                <w:szCs w:val="22"/>
                <w:lang w:val="it-IT"/>
              </w:rPr>
            </w:pPr>
            <w:r w:rsidRPr="00FC0663">
              <w:rPr>
                <w:rFonts w:eastAsia="Calibri"/>
                <w:color w:val="auto"/>
                <w:sz w:val="22"/>
                <w:szCs w:val="22"/>
                <w:lang w:val="it-IT"/>
              </w:rPr>
              <w:t>Quả cầu nhỏ m = 0,5g, mang điện tích q</w:t>
            </w:r>
            <w:r w:rsidRPr="00FC0663">
              <w:rPr>
                <w:rFonts w:eastAsia="Calibri"/>
                <w:color w:val="auto"/>
                <w:sz w:val="22"/>
                <w:szCs w:val="22"/>
                <w:vertAlign w:val="subscript"/>
                <w:lang w:val="it-IT"/>
              </w:rPr>
              <w:t>1</w:t>
            </w:r>
            <w:r w:rsidRPr="00FC0663">
              <w:rPr>
                <w:rFonts w:eastAsia="Calibri"/>
                <w:color w:val="auto"/>
                <w:sz w:val="22"/>
                <w:szCs w:val="22"/>
                <w:lang w:val="it-IT"/>
              </w:rPr>
              <w:t xml:space="preserve"> = 5 nC treo trên một sợi dây mảnh trong điện trường đều có phương nằm ngang. Cường độ điện trường E = 10</w:t>
            </w:r>
            <w:r w:rsidRPr="00FC0663">
              <w:rPr>
                <w:rFonts w:eastAsia="Calibri"/>
                <w:color w:val="auto"/>
                <w:sz w:val="22"/>
                <w:szCs w:val="22"/>
                <w:vertAlign w:val="superscript"/>
                <w:lang w:val="it-IT"/>
              </w:rPr>
              <w:t>6</w:t>
            </w:r>
            <w:r w:rsidRPr="00FC0663">
              <w:rPr>
                <w:rFonts w:eastAsia="Calibri"/>
                <w:color w:val="auto"/>
                <w:sz w:val="22"/>
                <w:szCs w:val="22"/>
                <w:lang w:val="it-IT"/>
              </w:rPr>
              <w:t xml:space="preserve"> V/m. (g = 10m/s</w:t>
            </w:r>
            <w:r w:rsidRPr="00FC0663">
              <w:rPr>
                <w:rFonts w:eastAsia="Calibri"/>
                <w:color w:val="auto"/>
                <w:sz w:val="22"/>
                <w:szCs w:val="22"/>
                <w:vertAlign w:val="superscript"/>
                <w:lang w:val="it-IT"/>
              </w:rPr>
              <w:t>2</w:t>
            </w:r>
            <w:r w:rsidRPr="00FC0663">
              <w:rPr>
                <w:rFonts w:eastAsia="Calibri"/>
                <w:color w:val="auto"/>
                <w:sz w:val="22"/>
                <w:szCs w:val="22"/>
                <w:lang w:val="it-IT"/>
              </w:rPr>
              <w:t>). Góc lệch của dây so với phương thẳng đứng là:</w:t>
            </w:r>
          </w:p>
        </w:tc>
        <w:tc>
          <w:tcPr>
            <w:tcW w:w="3112" w:type="dxa"/>
          </w:tcPr>
          <w:p w14:paraId="640B156F" w14:textId="77777777" w:rsidR="00CE4CCE" w:rsidRPr="00FC0663" w:rsidRDefault="00CE4CCE" w:rsidP="00CE4CCE">
            <w:pPr>
              <w:tabs>
                <w:tab w:val="left" w:pos="851"/>
                <w:tab w:val="left" w:pos="990"/>
              </w:tabs>
              <w:spacing w:line="276" w:lineRule="auto"/>
              <w:contextualSpacing/>
              <w:rPr>
                <w:rFonts w:eastAsia="Calibri"/>
                <w:color w:val="auto"/>
                <w:sz w:val="22"/>
                <w:szCs w:val="22"/>
                <w:lang w:val="it-IT"/>
              </w:rPr>
            </w:pPr>
            <w:r w:rsidRPr="00FC0663">
              <w:rPr>
                <w:rFonts w:eastAsia="Calibri"/>
                <w:noProof/>
                <w:color w:val="auto"/>
                <w:sz w:val="22"/>
                <w:szCs w:val="22"/>
              </w:rPr>
              <w:drawing>
                <wp:inline distT="0" distB="0" distL="0" distR="0" wp14:anchorId="006E08DB" wp14:editId="0735A915">
                  <wp:extent cx="1181735" cy="704850"/>
                  <wp:effectExtent l="0" t="0" r="0" b="0"/>
                  <wp:docPr id="757690540" name="Picture 8" descr="A diagram of a straigh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690540" name="Picture 8" descr="A diagram of a straight line&#10;&#10;Description automatically generated"/>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186426" cy="707648"/>
                          </a:xfrm>
                          <a:prstGeom prst="rect">
                            <a:avLst/>
                          </a:prstGeom>
                          <a:noFill/>
                          <a:ln>
                            <a:noFill/>
                          </a:ln>
                        </pic:spPr>
                      </pic:pic>
                    </a:graphicData>
                  </a:graphic>
                </wp:inline>
              </w:drawing>
            </w:r>
          </w:p>
        </w:tc>
      </w:tr>
    </w:tbl>
    <w:p w14:paraId="3C515B53" w14:textId="77777777" w:rsidR="00CE4CCE" w:rsidRPr="00FC0663" w:rsidRDefault="00CE4CCE" w:rsidP="00CE4CCE">
      <w:pPr>
        <w:tabs>
          <w:tab w:val="left" w:pos="851"/>
          <w:tab w:val="left" w:pos="990"/>
        </w:tabs>
        <w:spacing w:line="276" w:lineRule="auto"/>
        <w:ind w:firstLine="284"/>
        <w:jc w:val="both"/>
        <w:rPr>
          <w:color w:val="auto"/>
          <w:sz w:val="22"/>
          <w:szCs w:val="22"/>
          <w:lang w:val="it-IT"/>
        </w:rPr>
      </w:pPr>
      <w:r w:rsidRPr="00FC0663">
        <w:rPr>
          <w:b/>
          <w:color w:val="auto"/>
          <w:sz w:val="22"/>
          <w:szCs w:val="22"/>
          <w:lang w:val="it-IT"/>
        </w:rPr>
        <w:t xml:space="preserve">A. </w:t>
      </w:r>
      <w:r w:rsidRPr="00FC0663">
        <w:rPr>
          <w:color w:val="auto"/>
          <w:sz w:val="22"/>
          <w:szCs w:val="22"/>
          <w:lang w:val="it-IT"/>
        </w:rPr>
        <w:t>15</w:t>
      </w:r>
      <w:r w:rsidRPr="00FC0663">
        <w:rPr>
          <w:color w:val="auto"/>
          <w:sz w:val="22"/>
          <w:szCs w:val="22"/>
          <w:vertAlign w:val="superscript"/>
          <w:lang w:val="it-IT"/>
        </w:rPr>
        <w:t xml:space="preserve">o        </w:t>
      </w:r>
      <w:r w:rsidRPr="00FC0663">
        <w:rPr>
          <w:color w:val="auto"/>
          <w:sz w:val="22"/>
          <w:szCs w:val="22"/>
          <w:lang w:val="it-IT"/>
        </w:rPr>
        <w:t xml:space="preserve">        </w:t>
      </w:r>
      <w:r w:rsidRPr="00FC0663">
        <w:rPr>
          <w:color w:val="auto"/>
          <w:sz w:val="22"/>
          <w:szCs w:val="22"/>
          <w:lang w:val="it-IT"/>
        </w:rPr>
        <w:tab/>
      </w:r>
      <w:r w:rsidRPr="00FC0663">
        <w:rPr>
          <w:color w:val="auto"/>
          <w:sz w:val="22"/>
          <w:szCs w:val="22"/>
          <w:lang w:val="it-IT"/>
        </w:rPr>
        <w:tab/>
      </w:r>
      <w:r w:rsidRPr="00FC0663">
        <w:rPr>
          <w:b/>
          <w:color w:val="auto"/>
          <w:sz w:val="22"/>
          <w:szCs w:val="22"/>
          <w:lang w:val="it-IT"/>
        </w:rPr>
        <w:t>B.</w:t>
      </w:r>
      <w:r w:rsidRPr="00FC0663">
        <w:rPr>
          <w:color w:val="auto"/>
          <w:sz w:val="22"/>
          <w:szCs w:val="22"/>
          <w:lang w:val="it-IT"/>
        </w:rPr>
        <w:t xml:space="preserve"> 30</w:t>
      </w:r>
      <w:r w:rsidRPr="00FC0663">
        <w:rPr>
          <w:color w:val="auto"/>
          <w:sz w:val="22"/>
          <w:szCs w:val="22"/>
          <w:vertAlign w:val="superscript"/>
          <w:lang w:val="it-IT"/>
        </w:rPr>
        <w:t xml:space="preserve">o  </w:t>
      </w:r>
      <w:r w:rsidRPr="00FC0663">
        <w:rPr>
          <w:color w:val="auto"/>
          <w:sz w:val="22"/>
          <w:szCs w:val="22"/>
          <w:lang w:val="it-IT"/>
        </w:rPr>
        <w:t xml:space="preserve">               </w:t>
      </w:r>
      <w:r w:rsidRPr="00FC0663">
        <w:rPr>
          <w:color w:val="auto"/>
          <w:sz w:val="22"/>
          <w:szCs w:val="22"/>
          <w:lang w:val="it-IT"/>
        </w:rPr>
        <w:tab/>
        <w:t xml:space="preserve"> </w:t>
      </w:r>
      <w:r w:rsidRPr="00FC0663">
        <w:rPr>
          <w:b/>
          <w:color w:val="auto"/>
          <w:sz w:val="22"/>
          <w:szCs w:val="22"/>
          <w:highlight w:val="green"/>
          <w:lang w:val="it-IT"/>
        </w:rPr>
        <w:t>C .</w:t>
      </w:r>
      <w:r w:rsidRPr="00FC0663">
        <w:rPr>
          <w:color w:val="auto"/>
          <w:sz w:val="22"/>
          <w:szCs w:val="22"/>
          <w:highlight w:val="green"/>
          <w:lang w:val="it-IT"/>
        </w:rPr>
        <w:t xml:space="preserve"> 45</w:t>
      </w:r>
      <w:r w:rsidRPr="00FC0663">
        <w:rPr>
          <w:color w:val="auto"/>
          <w:sz w:val="22"/>
          <w:szCs w:val="22"/>
          <w:highlight w:val="green"/>
          <w:vertAlign w:val="superscript"/>
          <w:lang w:val="it-IT"/>
        </w:rPr>
        <w:t>o</w:t>
      </w:r>
      <w:r w:rsidRPr="00FC0663">
        <w:rPr>
          <w:color w:val="auto"/>
          <w:sz w:val="22"/>
          <w:szCs w:val="22"/>
          <w:vertAlign w:val="superscript"/>
          <w:lang w:val="it-IT"/>
        </w:rPr>
        <w:t xml:space="preserve">  </w:t>
      </w:r>
      <w:r w:rsidRPr="00FC0663">
        <w:rPr>
          <w:color w:val="auto"/>
          <w:sz w:val="22"/>
          <w:szCs w:val="22"/>
          <w:lang w:val="it-IT"/>
        </w:rPr>
        <w:t xml:space="preserve">                 </w:t>
      </w:r>
      <w:r w:rsidRPr="00FC0663">
        <w:rPr>
          <w:color w:val="auto"/>
          <w:sz w:val="22"/>
          <w:szCs w:val="22"/>
          <w:lang w:val="it-IT"/>
        </w:rPr>
        <w:tab/>
      </w:r>
      <w:r w:rsidRPr="00FC0663">
        <w:rPr>
          <w:color w:val="auto"/>
          <w:sz w:val="22"/>
          <w:szCs w:val="22"/>
          <w:lang w:val="it-IT"/>
        </w:rPr>
        <w:tab/>
        <w:t xml:space="preserve"> </w:t>
      </w:r>
      <w:r w:rsidRPr="00FC0663">
        <w:rPr>
          <w:b/>
          <w:color w:val="auto"/>
          <w:sz w:val="22"/>
          <w:szCs w:val="22"/>
          <w:lang w:val="it-IT"/>
        </w:rPr>
        <w:t>D.</w:t>
      </w:r>
      <w:r w:rsidRPr="00FC0663">
        <w:rPr>
          <w:color w:val="auto"/>
          <w:sz w:val="22"/>
          <w:szCs w:val="22"/>
          <w:lang w:val="it-IT"/>
        </w:rPr>
        <w:t xml:space="preserve"> 60</w:t>
      </w:r>
      <w:r w:rsidRPr="00FC0663">
        <w:rPr>
          <w:color w:val="auto"/>
          <w:sz w:val="22"/>
          <w:szCs w:val="22"/>
          <w:vertAlign w:val="superscript"/>
          <w:lang w:val="it-IT"/>
        </w:rPr>
        <w:t>o</w:t>
      </w:r>
    </w:p>
    <w:p w14:paraId="18295FE3" w14:textId="77777777" w:rsidR="00CE4CCE" w:rsidRPr="00FC0663" w:rsidRDefault="00CE4CCE">
      <w:pPr>
        <w:numPr>
          <w:ilvl w:val="0"/>
          <w:numId w:val="50"/>
        </w:numPr>
        <w:tabs>
          <w:tab w:val="left" w:pos="283"/>
          <w:tab w:val="left" w:pos="851"/>
          <w:tab w:val="left" w:pos="900"/>
          <w:tab w:val="left" w:pos="990"/>
          <w:tab w:val="left" w:pos="2835"/>
          <w:tab w:val="left" w:pos="5386"/>
          <w:tab w:val="left" w:pos="7937"/>
        </w:tabs>
        <w:spacing w:line="276" w:lineRule="auto"/>
        <w:contextualSpacing/>
        <w:jc w:val="both"/>
        <w:rPr>
          <w:rFonts w:eastAsia="Calibri"/>
          <w:color w:val="000000"/>
          <w:sz w:val="22"/>
          <w:szCs w:val="22"/>
        </w:rPr>
      </w:pPr>
      <w:r w:rsidRPr="00FC0663">
        <w:rPr>
          <w:rFonts w:eastAsia="Calibri"/>
          <w:b/>
          <w:color w:val="000000"/>
          <w:sz w:val="22"/>
          <w:szCs w:val="22"/>
        </w:rPr>
        <w:t xml:space="preserve"> </w:t>
      </w:r>
      <w:r w:rsidRPr="00FC0663">
        <w:rPr>
          <w:rFonts w:eastAsia="Calibri"/>
          <w:color w:val="000000"/>
          <w:sz w:val="22"/>
          <w:szCs w:val="22"/>
        </w:rPr>
        <w:t xml:space="preserve">Trong điện trường của điện tích </w:t>
      </w:r>
      <m:oMath>
        <m:r>
          <w:rPr>
            <w:rFonts w:ascii="Cambria Math" w:eastAsia="Calibri" w:hAnsi="Cambria Math"/>
            <w:color w:val="000000"/>
            <w:sz w:val="22"/>
            <w:szCs w:val="22"/>
          </w:rPr>
          <m:t>Q</m:t>
        </m:r>
      </m:oMath>
      <w:r w:rsidRPr="00FC0663">
        <w:rPr>
          <w:rFonts w:eastAsia="Calibri"/>
          <w:color w:val="000000"/>
          <w:sz w:val="22"/>
          <w:szCs w:val="22"/>
        </w:rPr>
        <w:t xml:space="preserve"> cố định. Dưới tác dụng của lực điện kéo electron từ điểm </w:t>
      </w:r>
      <m:oMath>
        <m:r>
          <w:rPr>
            <w:rFonts w:ascii="Cambria Math" w:eastAsia="Calibri" w:hAnsi="Cambria Math"/>
            <w:color w:val="000000"/>
            <w:sz w:val="22"/>
            <w:szCs w:val="22"/>
          </w:rPr>
          <m:t>M</m:t>
        </m:r>
      </m:oMath>
      <w:r w:rsidRPr="00FC0663">
        <w:rPr>
          <w:rFonts w:eastAsia="Calibri"/>
          <w:color w:val="000000"/>
          <w:sz w:val="22"/>
          <w:szCs w:val="22"/>
        </w:rPr>
        <w:t xml:space="preserve"> và với vận tốc ban đầu bằng 0, dịch chuyển theo đường thẳng về phía điện tích </w:t>
      </w:r>
      <m:oMath>
        <m:r>
          <w:rPr>
            <w:rFonts w:ascii="Cambria Math" w:eastAsia="Calibri" w:hAnsi="Cambria Math"/>
            <w:color w:val="000000"/>
            <w:sz w:val="22"/>
            <w:szCs w:val="22"/>
          </w:rPr>
          <m:t>Q</m:t>
        </m:r>
        <m:r>
          <m:rPr>
            <m:sty m:val="p"/>
          </m:rPr>
          <w:rPr>
            <w:rFonts w:ascii="Cambria Math" w:eastAsia="Calibri" w:hAnsi="Cambria Math"/>
            <w:color w:val="000000"/>
            <w:sz w:val="22"/>
            <w:szCs w:val="22"/>
          </w:rPr>
          <m:t>&gt;0</m:t>
        </m:r>
      </m:oMath>
      <w:r w:rsidRPr="00FC0663">
        <w:rPr>
          <w:rFonts w:eastAsia="Calibri"/>
          <w:color w:val="000000"/>
          <w:sz w:val="22"/>
          <w:szCs w:val="22"/>
        </w:rPr>
        <w:t xml:space="preserve">. Tính tốc độ của electron khi còn cách điện tích </w:t>
      </w:r>
      <m:oMath>
        <m:r>
          <w:rPr>
            <w:rFonts w:ascii="Cambria Math" w:eastAsia="Calibri" w:hAnsi="Cambria Math"/>
            <w:color w:val="000000"/>
            <w:sz w:val="22"/>
            <w:szCs w:val="22"/>
          </w:rPr>
          <m:t>Q</m:t>
        </m:r>
      </m:oMath>
      <w:r w:rsidRPr="00FC0663">
        <w:rPr>
          <w:rFonts w:eastAsia="Calibri"/>
          <w:color w:val="000000"/>
          <w:sz w:val="22"/>
          <w:szCs w:val="22"/>
        </w:rPr>
        <w:t xml:space="preserve"> một khoảng </w:t>
      </w:r>
      <m:oMath>
        <m:r>
          <m:rPr>
            <m:sty m:val="p"/>
          </m:rPr>
          <w:rPr>
            <w:rFonts w:ascii="Cambria Math" w:eastAsia="Calibri" w:hAnsi="Cambria Math"/>
            <w:color w:val="000000"/>
            <w:sz w:val="22"/>
            <w:szCs w:val="22"/>
          </w:rPr>
          <m:t>1</m:t>
        </m:r>
        <m:r>
          <m:rPr>
            <m:nor/>
          </m:rPr>
          <w:rPr>
            <w:rFonts w:eastAsia="Calibri"/>
            <w:color w:val="000000"/>
            <w:sz w:val="22"/>
            <w:szCs w:val="22"/>
          </w:rPr>
          <m:t xml:space="preserve"> </m:t>
        </m:r>
        <m:r>
          <m:rPr>
            <m:sty m:val="p"/>
          </m:rPr>
          <w:rPr>
            <w:rFonts w:ascii="Cambria Math" w:eastAsia="Calibri" w:hAnsi="Cambria Math"/>
            <w:color w:val="000000"/>
            <w:sz w:val="22"/>
            <w:szCs w:val="22"/>
          </w:rPr>
          <m:t>m</m:t>
        </m:r>
      </m:oMath>
      <w:r w:rsidRPr="00FC0663">
        <w:rPr>
          <w:rFonts w:eastAsia="Calibri"/>
          <w:color w:val="000000"/>
          <w:sz w:val="22"/>
          <w:szCs w:val="22"/>
        </w:rPr>
        <w:t>.</w:t>
      </w:r>
    </w:p>
    <w:tbl>
      <w:tblPr>
        <w:tblStyle w:val="trongbang11"/>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
        <w:gridCol w:w="4792"/>
        <w:gridCol w:w="2863"/>
        <w:gridCol w:w="2106"/>
      </w:tblGrid>
      <w:tr w:rsidR="00CE4CCE" w:rsidRPr="00FC0663" w14:paraId="7F962742" w14:textId="77777777" w:rsidTr="00974385">
        <w:trPr>
          <w:gridBefore w:val="1"/>
          <w:wBefore w:w="142" w:type="dxa"/>
        </w:trPr>
        <w:tc>
          <w:tcPr>
            <w:tcW w:w="4792" w:type="dxa"/>
          </w:tcPr>
          <w:p w14:paraId="06504E0D" w14:textId="77777777" w:rsidR="00CE4CCE" w:rsidRPr="00FC0663" w:rsidRDefault="00CE4CCE" w:rsidP="00CE4CCE">
            <w:pPr>
              <w:tabs>
                <w:tab w:val="left" w:pos="567"/>
                <w:tab w:val="left" w:pos="851"/>
                <w:tab w:val="left" w:pos="990"/>
                <w:tab w:val="left" w:pos="2835"/>
                <w:tab w:val="left" w:pos="5245"/>
                <w:tab w:val="left" w:pos="7371"/>
              </w:tabs>
              <w:spacing w:line="276" w:lineRule="auto"/>
              <w:ind w:firstLine="284"/>
              <w:rPr>
                <w:color w:val="000000"/>
                <w:sz w:val="22"/>
                <w:szCs w:val="22"/>
              </w:rPr>
            </w:pPr>
            <w:r w:rsidRPr="00FC0663">
              <w:rPr>
                <w:b/>
                <w:color w:val="000000"/>
                <w:sz w:val="22"/>
                <w:szCs w:val="22"/>
                <w:highlight w:val="green"/>
                <w:lang w:val="nl-NL"/>
              </w:rPr>
              <w:t>A.</w:t>
            </w:r>
            <w:r w:rsidRPr="00FC0663">
              <w:rPr>
                <w:color w:val="000000"/>
                <w:sz w:val="22"/>
                <w:szCs w:val="22"/>
                <w:highlight w:val="green"/>
                <w:lang w:val="nl-NL"/>
              </w:rPr>
              <w:t xml:space="preserve"> </w:t>
            </w:r>
            <w:r w:rsidRPr="00FC0663">
              <w:rPr>
                <w:color w:val="000000"/>
                <w:position w:val="-32"/>
                <w:sz w:val="22"/>
                <w:szCs w:val="22"/>
                <w:highlight w:val="green"/>
              </w:rPr>
              <w:object w:dxaOrig="2079" w:dyaOrig="760" w14:anchorId="6EC2447C">
                <v:shape id="_x0000_i1042" type="#_x0000_t75" style="width:102pt;height:36pt" o:ole="">
                  <v:imagedata r:id="rId88" o:title=""/>
                </v:shape>
                <o:OLEObject Type="Embed" ProgID="Equation.DSMT4" ShapeID="_x0000_i1042" DrawAspect="Content" ObjectID="_1802801827" r:id="rId89"/>
              </w:object>
            </w:r>
          </w:p>
          <w:p w14:paraId="51CF003E" w14:textId="77777777" w:rsidR="00CE4CCE" w:rsidRPr="00FC0663" w:rsidRDefault="00CE4CCE" w:rsidP="00CE4CCE">
            <w:pPr>
              <w:tabs>
                <w:tab w:val="left" w:pos="567"/>
                <w:tab w:val="left" w:pos="851"/>
                <w:tab w:val="left" w:pos="990"/>
                <w:tab w:val="left" w:pos="2835"/>
                <w:tab w:val="left" w:pos="5245"/>
                <w:tab w:val="left" w:pos="7371"/>
              </w:tabs>
              <w:spacing w:line="276" w:lineRule="auto"/>
              <w:ind w:firstLine="284"/>
              <w:rPr>
                <w:color w:val="000000"/>
                <w:sz w:val="22"/>
                <w:szCs w:val="22"/>
              </w:rPr>
            </w:pPr>
            <w:r w:rsidRPr="00FC0663">
              <w:rPr>
                <w:b/>
                <w:color w:val="000000"/>
                <w:sz w:val="22"/>
                <w:szCs w:val="22"/>
                <w:lang w:val="nl-NL"/>
              </w:rPr>
              <w:t>B.</w:t>
            </w:r>
            <w:r w:rsidRPr="00FC0663">
              <w:rPr>
                <w:color w:val="000000"/>
                <w:sz w:val="22"/>
                <w:szCs w:val="22"/>
                <w:lang w:val="nl-NL"/>
              </w:rPr>
              <w:t xml:space="preserve"> </w:t>
            </w:r>
            <w:r w:rsidRPr="00FC0663">
              <w:rPr>
                <w:color w:val="000000"/>
                <w:position w:val="-32"/>
                <w:sz w:val="22"/>
                <w:szCs w:val="22"/>
              </w:rPr>
              <w:object w:dxaOrig="1680" w:dyaOrig="760" w14:anchorId="2DCA3A7D">
                <v:shape id="_x0000_i1043" type="#_x0000_t75" style="width:84pt;height:36pt" o:ole="">
                  <v:imagedata r:id="rId90" o:title=""/>
                </v:shape>
                <o:OLEObject Type="Embed" ProgID="Equation.DSMT4" ShapeID="_x0000_i1043" DrawAspect="Content" ObjectID="_1802801828" r:id="rId91"/>
              </w:object>
            </w:r>
          </w:p>
          <w:p w14:paraId="0D493B38" w14:textId="77777777" w:rsidR="00CE4CCE" w:rsidRPr="00FC0663" w:rsidRDefault="00CE4CCE" w:rsidP="00CE4CCE">
            <w:pPr>
              <w:tabs>
                <w:tab w:val="left" w:pos="567"/>
                <w:tab w:val="left" w:pos="851"/>
                <w:tab w:val="left" w:pos="990"/>
                <w:tab w:val="left" w:pos="2835"/>
                <w:tab w:val="left" w:pos="5245"/>
                <w:tab w:val="left" w:pos="7371"/>
              </w:tabs>
              <w:spacing w:line="276" w:lineRule="auto"/>
              <w:ind w:firstLine="284"/>
              <w:rPr>
                <w:color w:val="000000"/>
                <w:sz w:val="22"/>
                <w:szCs w:val="22"/>
              </w:rPr>
            </w:pPr>
            <w:r w:rsidRPr="00FC0663">
              <w:rPr>
                <w:b/>
                <w:color w:val="000000"/>
                <w:sz w:val="22"/>
                <w:szCs w:val="22"/>
                <w:lang w:val="nl-NL"/>
              </w:rPr>
              <w:t>C.</w:t>
            </w:r>
            <w:r w:rsidRPr="00FC0663">
              <w:rPr>
                <w:color w:val="000000"/>
                <w:sz w:val="22"/>
                <w:szCs w:val="22"/>
                <w:lang w:val="nl-NL"/>
              </w:rPr>
              <w:t xml:space="preserve"> </w:t>
            </w:r>
            <w:r w:rsidRPr="00FC0663">
              <w:rPr>
                <w:color w:val="000000"/>
                <w:position w:val="-32"/>
                <w:sz w:val="22"/>
                <w:szCs w:val="22"/>
              </w:rPr>
              <w:object w:dxaOrig="1560" w:dyaOrig="760" w14:anchorId="4232A78D">
                <v:shape id="_x0000_i1044" type="#_x0000_t75" style="width:78pt;height:36pt" o:ole="">
                  <v:imagedata r:id="rId92" o:title=""/>
                </v:shape>
                <o:OLEObject Type="Embed" ProgID="Equation.DSMT4" ShapeID="_x0000_i1044" DrawAspect="Content" ObjectID="_1802801829" r:id="rId93"/>
              </w:object>
            </w:r>
          </w:p>
          <w:p w14:paraId="4D718E03" w14:textId="77777777" w:rsidR="00CE4CCE" w:rsidRPr="00FC0663" w:rsidRDefault="00CE4CCE" w:rsidP="00CE4CCE">
            <w:pPr>
              <w:tabs>
                <w:tab w:val="left" w:pos="567"/>
                <w:tab w:val="left" w:pos="851"/>
                <w:tab w:val="left" w:pos="990"/>
                <w:tab w:val="left" w:pos="2835"/>
                <w:tab w:val="left" w:pos="5245"/>
                <w:tab w:val="left" w:pos="7371"/>
              </w:tabs>
              <w:spacing w:line="276" w:lineRule="auto"/>
              <w:ind w:firstLine="284"/>
              <w:rPr>
                <w:color w:val="000000"/>
                <w:sz w:val="22"/>
                <w:szCs w:val="22"/>
                <w:lang w:val="nl-NL"/>
              </w:rPr>
            </w:pPr>
            <w:r w:rsidRPr="00FC0663">
              <w:rPr>
                <w:b/>
                <w:color w:val="000000"/>
                <w:sz w:val="22"/>
                <w:szCs w:val="22"/>
                <w:lang w:val="nl-NL"/>
              </w:rPr>
              <w:t>D.</w:t>
            </w:r>
            <w:r w:rsidRPr="00FC0663">
              <w:rPr>
                <w:color w:val="000000"/>
                <w:sz w:val="22"/>
                <w:szCs w:val="22"/>
                <w:lang w:val="nl-NL"/>
              </w:rPr>
              <w:t xml:space="preserve"> </w:t>
            </w:r>
            <w:r w:rsidRPr="00FC0663">
              <w:rPr>
                <w:color w:val="000000"/>
                <w:position w:val="-32"/>
                <w:sz w:val="22"/>
                <w:szCs w:val="22"/>
              </w:rPr>
              <w:object w:dxaOrig="1960" w:dyaOrig="760" w14:anchorId="2C529368">
                <v:shape id="_x0000_i1045" type="#_x0000_t75" style="width:96pt;height:36pt" o:ole="">
                  <v:imagedata r:id="rId94" o:title=""/>
                </v:shape>
                <o:OLEObject Type="Embed" ProgID="Equation.DSMT4" ShapeID="_x0000_i1045" DrawAspect="Content" ObjectID="_1802801830" r:id="rId95"/>
              </w:object>
            </w:r>
          </w:p>
        </w:tc>
        <w:tc>
          <w:tcPr>
            <w:tcW w:w="4841" w:type="dxa"/>
            <w:gridSpan w:val="2"/>
            <w:vAlign w:val="center"/>
          </w:tcPr>
          <w:p w14:paraId="1861EB8C" w14:textId="77777777" w:rsidR="00CE4CCE" w:rsidRPr="00FC0663" w:rsidRDefault="00CE4CCE" w:rsidP="00CE4CCE">
            <w:pPr>
              <w:tabs>
                <w:tab w:val="left" w:pos="283"/>
                <w:tab w:val="left" w:pos="851"/>
                <w:tab w:val="left" w:pos="900"/>
                <w:tab w:val="left" w:pos="990"/>
                <w:tab w:val="left" w:pos="2835"/>
                <w:tab w:val="left" w:pos="5386"/>
                <w:tab w:val="left" w:pos="7937"/>
              </w:tabs>
              <w:spacing w:line="276" w:lineRule="auto"/>
              <w:contextualSpacing/>
              <w:jc w:val="center"/>
              <w:rPr>
                <w:rFonts w:eastAsia="Calibri"/>
                <w:color w:val="000000"/>
                <w:sz w:val="22"/>
                <w:szCs w:val="22"/>
              </w:rPr>
            </w:pPr>
            <w:r w:rsidRPr="00FC0663">
              <w:rPr>
                <w:rFonts w:eastAsia="Calibri"/>
                <w:noProof/>
                <w:color w:val="000000"/>
                <w:sz w:val="22"/>
                <w:szCs w:val="22"/>
              </w:rPr>
              <w:drawing>
                <wp:inline distT="0" distB="0" distL="0" distR="0" wp14:anchorId="44040213" wp14:editId="76967339">
                  <wp:extent cx="2932430" cy="749300"/>
                  <wp:effectExtent l="0" t="0" r="1270" b="0"/>
                  <wp:docPr id="2052645795" name="Picture 14" descr="A diagram of a line with arrows and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645795" name="Picture 14" descr="A diagram of a line with arrows and a circle&#10;&#10;Description automatically generated"/>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932430" cy="749300"/>
                          </a:xfrm>
                          <a:prstGeom prst="rect">
                            <a:avLst/>
                          </a:prstGeom>
                          <a:noFill/>
                        </pic:spPr>
                      </pic:pic>
                    </a:graphicData>
                  </a:graphic>
                </wp:inline>
              </w:drawing>
            </w:r>
          </w:p>
        </w:tc>
      </w:tr>
      <w:tr w:rsidR="00CE4CCE" w:rsidRPr="00FC0663" w14:paraId="6DC1A2FD" w14:textId="77777777" w:rsidTr="009743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797" w:type="dxa"/>
            <w:gridSpan w:val="3"/>
            <w:tcBorders>
              <w:top w:val="nil"/>
              <w:left w:val="nil"/>
              <w:bottom w:val="nil"/>
              <w:right w:val="nil"/>
            </w:tcBorders>
          </w:tcPr>
          <w:p w14:paraId="3E6D012B" w14:textId="77777777" w:rsidR="00CE4CCE" w:rsidRPr="00FC0663" w:rsidRDefault="00CE4CCE">
            <w:pPr>
              <w:numPr>
                <w:ilvl w:val="0"/>
                <w:numId w:val="51"/>
              </w:numPr>
              <w:tabs>
                <w:tab w:val="left" w:pos="851"/>
                <w:tab w:val="left" w:pos="990"/>
              </w:tabs>
              <w:spacing w:line="276" w:lineRule="auto"/>
              <w:contextualSpacing/>
              <w:rPr>
                <w:rFonts w:eastAsia="Calibri"/>
                <w:color w:val="000000"/>
                <w:sz w:val="22"/>
                <w:szCs w:val="22"/>
                <w:lang w:val="nl-NL"/>
              </w:rPr>
            </w:pPr>
            <w:r w:rsidRPr="00FC0663">
              <w:rPr>
                <w:rFonts w:eastAsia="Calibri"/>
                <w:color w:val="000000"/>
                <w:sz w:val="22"/>
                <w:szCs w:val="22"/>
                <w:lang w:val="nl-NL"/>
              </w:rPr>
              <w:t>Bộ tụ điện trong chiếc đèn chụp ảnh có điện dung 750 μF được tích điện đến hiệu điện thế 330V. Mỗi lần đèn lóe sáng tụ điện phóng điện trong thời gian 5ms. Tính công suất phóng điện của tụ điện:</w:t>
            </w:r>
          </w:p>
          <w:p w14:paraId="098D1471" w14:textId="2F372182" w:rsidR="00CE4CCE" w:rsidRPr="00FC0663" w:rsidRDefault="00CE4CCE" w:rsidP="00974385">
            <w:pPr>
              <w:tabs>
                <w:tab w:val="left" w:pos="851"/>
                <w:tab w:val="left" w:pos="990"/>
              </w:tabs>
              <w:spacing w:line="276" w:lineRule="auto"/>
              <w:ind w:firstLine="284"/>
              <w:contextualSpacing/>
              <w:rPr>
                <w:rFonts w:eastAsia="Calibri"/>
                <w:color w:val="000000"/>
                <w:sz w:val="22"/>
                <w:szCs w:val="22"/>
                <w:lang w:val="nl-NL"/>
              </w:rPr>
            </w:pPr>
            <w:r w:rsidRPr="00FC0663">
              <w:rPr>
                <w:rFonts w:eastAsia="Calibri"/>
                <w:b/>
                <w:color w:val="000000"/>
                <w:sz w:val="22"/>
                <w:szCs w:val="22"/>
                <w:lang w:val="nl-NL"/>
              </w:rPr>
              <w:t>A.</w:t>
            </w:r>
            <w:r w:rsidRPr="00FC0663">
              <w:rPr>
                <w:rFonts w:eastAsia="Calibri"/>
                <w:color w:val="000000"/>
                <w:sz w:val="22"/>
                <w:szCs w:val="22"/>
                <w:lang w:val="nl-NL"/>
              </w:rPr>
              <w:t xml:space="preserve"> 5,17kW   </w:t>
            </w:r>
            <w:r w:rsidRPr="00FC0663">
              <w:rPr>
                <w:rFonts w:eastAsia="Calibri"/>
                <w:color w:val="000000"/>
                <w:sz w:val="22"/>
                <w:szCs w:val="22"/>
                <w:lang w:val="nl-NL"/>
              </w:rPr>
              <w:tab/>
            </w:r>
            <w:r w:rsidRPr="00FC0663">
              <w:rPr>
                <w:rFonts w:eastAsia="Calibri"/>
                <w:color w:val="000000"/>
                <w:sz w:val="22"/>
                <w:szCs w:val="22"/>
                <w:lang w:val="nl-NL"/>
              </w:rPr>
              <w:tab/>
            </w:r>
            <w:r w:rsidRPr="00FC0663">
              <w:rPr>
                <w:rFonts w:eastAsia="Calibri"/>
                <w:b/>
                <w:color w:val="000000"/>
                <w:sz w:val="22"/>
                <w:szCs w:val="22"/>
                <w:lang w:val="nl-NL"/>
              </w:rPr>
              <w:t>B.</w:t>
            </w:r>
            <w:r w:rsidRPr="00FC0663">
              <w:rPr>
                <w:rFonts w:eastAsia="Calibri"/>
                <w:color w:val="000000"/>
                <w:sz w:val="22"/>
                <w:szCs w:val="22"/>
                <w:lang w:val="nl-NL"/>
              </w:rPr>
              <w:t xml:space="preserve"> 6,17kW </w:t>
            </w:r>
            <w:r w:rsidR="00974385" w:rsidRPr="00FC0663">
              <w:rPr>
                <w:rFonts w:eastAsia="Calibri"/>
                <w:color w:val="000000"/>
                <w:sz w:val="22"/>
                <w:szCs w:val="22"/>
                <w:lang w:val="nl-NL"/>
              </w:rPr>
              <w:t xml:space="preserve">  </w:t>
            </w:r>
            <w:r w:rsidRPr="00FC0663">
              <w:rPr>
                <w:rFonts w:eastAsia="Calibri"/>
                <w:b/>
                <w:color w:val="000000"/>
                <w:sz w:val="22"/>
                <w:szCs w:val="22"/>
                <w:lang w:val="nl-NL"/>
              </w:rPr>
              <w:t xml:space="preserve">C. </w:t>
            </w:r>
            <w:r w:rsidRPr="00FC0663">
              <w:rPr>
                <w:rFonts w:eastAsia="Calibri"/>
                <w:color w:val="000000"/>
                <w:sz w:val="22"/>
                <w:szCs w:val="22"/>
                <w:lang w:val="nl-NL"/>
              </w:rPr>
              <w:t xml:space="preserve">8,17kW   </w:t>
            </w:r>
            <w:r w:rsidRPr="00FC0663">
              <w:rPr>
                <w:rFonts w:eastAsia="Calibri"/>
                <w:color w:val="000000"/>
                <w:sz w:val="22"/>
                <w:szCs w:val="22"/>
                <w:lang w:val="nl-NL"/>
              </w:rPr>
              <w:tab/>
            </w:r>
            <w:r w:rsidRPr="00FC0663">
              <w:rPr>
                <w:rFonts w:eastAsia="Calibri"/>
                <w:color w:val="000000"/>
                <w:sz w:val="22"/>
                <w:szCs w:val="22"/>
                <w:lang w:val="nl-NL"/>
              </w:rPr>
              <w:tab/>
            </w:r>
            <w:r w:rsidRPr="00FC0663">
              <w:rPr>
                <w:rFonts w:eastAsia="Calibri"/>
                <w:b/>
                <w:color w:val="000000"/>
                <w:sz w:val="22"/>
                <w:szCs w:val="22"/>
                <w:highlight w:val="green"/>
                <w:lang w:val="nl-NL"/>
              </w:rPr>
              <w:t>D.</w:t>
            </w:r>
            <w:r w:rsidRPr="00FC0663">
              <w:rPr>
                <w:rFonts w:eastAsia="Calibri"/>
                <w:color w:val="000000"/>
                <w:sz w:val="22"/>
                <w:szCs w:val="22"/>
                <w:highlight w:val="green"/>
                <w:lang w:val="nl-NL"/>
              </w:rPr>
              <w:t xml:space="preserve"> 8,17kW</w:t>
            </w:r>
            <w:r w:rsidRPr="00FC0663">
              <w:rPr>
                <w:rFonts w:eastAsia="Calibri"/>
                <w:color w:val="000000"/>
                <w:sz w:val="22"/>
                <w:szCs w:val="22"/>
                <w:lang w:val="nl-NL"/>
              </w:rPr>
              <w:t xml:space="preserve">   </w:t>
            </w:r>
          </w:p>
        </w:tc>
        <w:tc>
          <w:tcPr>
            <w:tcW w:w="1978" w:type="dxa"/>
            <w:tcBorders>
              <w:top w:val="nil"/>
              <w:left w:val="nil"/>
              <w:bottom w:val="nil"/>
              <w:right w:val="nil"/>
            </w:tcBorders>
          </w:tcPr>
          <w:p w14:paraId="0455E1BC" w14:textId="77777777" w:rsidR="00CE4CCE" w:rsidRPr="00FC0663" w:rsidRDefault="00CE4CCE" w:rsidP="00CE4CCE">
            <w:pPr>
              <w:tabs>
                <w:tab w:val="left" w:pos="851"/>
                <w:tab w:val="left" w:pos="990"/>
              </w:tabs>
              <w:spacing w:line="276" w:lineRule="auto"/>
              <w:rPr>
                <w:color w:val="000000"/>
                <w:sz w:val="22"/>
                <w:szCs w:val="22"/>
                <w:lang w:val="nl-NL"/>
              </w:rPr>
            </w:pPr>
            <w:r w:rsidRPr="00FC0663">
              <w:rPr>
                <w:noProof/>
                <w:sz w:val="22"/>
                <w:szCs w:val="22"/>
              </w:rPr>
              <w:drawing>
                <wp:inline distT="0" distB="0" distL="0" distR="0" wp14:anchorId="20BBA1A5" wp14:editId="738A0478">
                  <wp:extent cx="1193165" cy="806450"/>
                  <wp:effectExtent l="0" t="0" r="6985" b="0"/>
                  <wp:docPr id="873478966" name="Picture 15" descr="Mua Đèn 49 LED Trợ Sáng Chụp Ảnh, Quay Phim Cho Máy Ảnh, Điện Thoại Tặng  Kèm 2 Viên Pin Sạc AA 1200 mAh tại Shop HG | T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3" descr="Mua Đèn 49 LED Trợ Sáng Chụp Ảnh, Quay Phim Cho Máy Ảnh, Điện Thoại Tặng  Kèm 2 Viên Pin Sạc AA 1200 mAh tại Shop HG | Tiki"/>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198689" cy="810184"/>
                          </a:xfrm>
                          <a:prstGeom prst="rect">
                            <a:avLst/>
                          </a:prstGeom>
                          <a:noFill/>
                          <a:ln>
                            <a:noFill/>
                          </a:ln>
                        </pic:spPr>
                      </pic:pic>
                    </a:graphicData>
                  </a:graphic>
                </wp:inline>
              </w:drawing>
            </w:r>
          </w:p>
        </w:tc>
      </w:tr>
    </w:tbl>
    <w:p w14:paraId="3896BEDE" w14:textId="77777777" w:rsidR="00CE4CCE" w:rsidRPr="00FC0663" w:rsidRDefault="00CE4CCE">
      <w:pPr>
        <w:numPr>
          <w:ilvl w:val="0"/>
          <w:numId w:val="52"/>
        </w:numPr>
        <w:tabs>
          <w:tab w:val="left" w:pos="283"/>
          <w:tab w:val="left" w:pos="851"/>
          <w:tab w:val="left" w:pos="990"/>
          <w:tab w:val="left" w:pos="2835"/>
          <w:tab w:val="left" w:pos="5386"/>
          <w:tab w:val="left" w:pos="7937"/>
        </w:tabs>
        <w:spacing w:line="276" w:lineRule="auto"/>
        <w:contextualSpacing/>
        <w:rPr>
          <w:rFonts w:eastAsia="Calibri"/>
          <w:color w:val="000000"/>
          <w:sz w:val="22"/>
          <w:szCs w:val="22"/>
        </w:rPr>
      </w:pPr>
      <w:r w:rsidRPr="00FC0663">
        <w:rPr>
          <w:rFonts w:eastAsia="Calibri"/>
          <w:color w:val="000000"/>
          <w:sz w:val="22"/>
          <w:szCs w:val="22"/>
        </w:rPr>
        <w:t>Có bốn chiếc tụ điện như Hình , hãy sắp xếp theo thứ tự tăng dần về năng lượng khi chúng được tích điện tới mức tối đa cho phép.</w:t>
      </w:r>
    </w:p>
    <w:p w14:paraId="0A252757" w14:textId="77777777" w:rsidR="00CE4CCE" w:rsidRPr="00FC0663" w:rsidRDefault="00CE4CCE" w:rsidP="00CE4CCE">
      <w:pPr>
        <w:tabs>
          <w:tab w:val="left" w:pos="283"/>
          <w:tab w:val="left" w:pos="851"/>
          <w:tab w:val="left" w:pos="990"/>
          <w:tab w:val="left" w:pos="2835"/>
          <w:tab w:val="left" w:pos="5386"/>
          <w:tab w:val="left" w:pos="7937"/>
        </w:tabs>
        <w:spacing w:line="276" w:lineRule="auto"/>
        <w:contextualSpacing/>
        <w:jc w:val="both"/>
        <w:rPr>
          <w:color w:val="000000"/>
          <w:sz w:val="22"/>
          <w:szCs w:val="22"/>
        </w:rPr>
      </w:pPr>
      <w:r w:rsidRPr="00FC0663">
        <w:rPr>
          <w:color w:val="000000"/>
          <w:sz w:val="22"/>
          <w:szCs w:val="22"/>
        </w:rPr>
        <w:lastRenderedPageBreak/>
        <w:t>a)</w:t>
      </w:r>
      <w:r w:rsidRPr="00FC0663">
        <w:rPr>
          <w:noProof/>
          <w:color w:val="000000"/>
          <w:sz w:val="22"/>
          <w:szCs w:val="22"/>
        </w:rPr>
        <w:drawing>
          <wp:inline distT="0" distB="0" distL="0" distR="0" wp14:anchorId="609B7F50" wp14:editId="6955B177">
            <wp:extent cx="1584325" cy="889000"/>
            <wp:effectExtent l="0" t="0" r="0" b="6350"/>
            <wp:docPr id="42" name="2023_08_06_00e03d8c72e8c0303c8cg-046.jpeg" descr="A black rectangular object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42" name="2023_08_06_00e03d8c72e8c0303c8cg-046.jpeg" descr="A black rectangular object with white text&#10;&#10;Description automatically generated"/>
                    <pic:cNvPicPr/>
                  </pic:nvPicPr>
                  <pic:blipFill rotWithShape="1">
                    <a:blip r:embed="rId98" cstate="print">
                      <a:extLst>
                        <a:ext uri="{BEBA8EAE-BF5A-486C-A8C5-ECC9F3942E4B}">
                          <a14:imgProps xmlns:a14="http://schemas.microsoft.com/office/drawing/2010/main">
                            <a14:imgLayer r:embed="rId99">
                              <a14:imgEffect>
                                <a14:sharpenSoften amount="50000"/>
                              </a14:imgEffect>
                              <a14:imgEffect>
                                <a14:brightnessContrast bright="40000" contrast="40000"/>
                              </a14:imgEffect>
                            </a14:imgLayer>
                          </a14:imgProps>
                        </a:ext>
                      </a:extLst>
                    </a:blip>
                    <a:srcRect l="4946" t="6717" r="1367"/>
                    <a:stretch/>
                  </pic:blipFill>
                  <pic:spPr bwMode="auto">
                    <a:xfrm>
                      <a:off x="0" y="0"/>
                      <a:ext cx="1584325" cy="889000"/>
                    </a:xfrm>
                    <a:prstGeom prst="rect">
                      <a:avLst/>
                    </a:prstGeom>
                    <a:ln>
                      <a:noFill/>
                    </a:ln>
                    <a:extLst>
                      <a:ext uri="{53640926-AAD7-44D8-BBD7-CCE9431645EC}">
                        <a14:shadowObscured xmlns:a14="http://schemas.microsoft.com/office/drawing/2010/main"/>
                      </a:ext>
                    </a:extLst>
                  </pic:spPr>
                </pic:pic>
              </a:graphicData>
            </a:graphic>
          </wp:inline>
        </w:drawing>
      </w:r>
      <w:r w:rsidRPr="00FC0663">
        <w:rPr>
          <w:color w:val="000000"/>
          <w:sz w:val="22"/>
          <w:szCs w:val="22"/>
        </w:rPr>
        <w:tab/>
      </w:r>
      <w:r w:rsidRPr="00FC0663">
        <w:rPr>
          <w:color w:val="000000"/>
          <w:sz w:val="22"/>
          <w:szCs w:val="22"/>
        </w:rPr>
        <w:tab/>
        <w:t>b)</w:t>
      </w:r>
      <w:r w:rsidRPr="00FC0663">
        <w:rPr>
          <w:noProof/>
          <w:color w:val="000000"/>
          <w:sz w:val="22"/>
          <w:szCs w:val="22"/>
        </w:rPr>
        <w:t xml:space="preserve"> </w:t>
      </w:r>
      <w:r w:rsidRPr="00FC0663">
        <w:rPr>
          <w:noProof/>
          <w:color w:val="000000"/>
          <w:sz w:val="22"/>
          <w:szCs w:val="22"/>
        </w:rPr>
        <w:drawing>
          <wp:inline distT="0" distB="0" distL="0" distR="0" wp14:anchorId="0EE93585" wp14:editId="7517C63B">
            <wp:extent cx="1793875" cy="1016000"/>
            <wp:effectExtent l="0" t="0" r="0" b="0"/>
            <wp:docPr id="43" name="image-8243fdbc4fcb4fc33ce02998ac67c56258dfd2b2.jpeg" descr="A black rectangular object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43" name="image-8243fdbc4fcb4fc33ce02998ac67c56258dfd2b2.jpeg" descr="A black rectangular object with white text&#10;&#10;Description automatically generated"/>
                    <pic:cNvPicPr/>
                  </pic:nvPicPr>
                  <pic:blipFill>
                    <a:blip r:embed="rId100" cstate="print">
                      <a:extLst>
                        <a:ext uri="{BEBA8EAE-BF5A-486C-A8C5-ECC9F3942E4B}">
                          <a14:imgProps xmlns:a14="http://schemas.microsoft.com/office/drawing/2010/main">
                            <a14:imgLayer r:embed="rId101">
                              <a14:imgEffect>
                                <a14:sharpenSoften amount="50000"/>
                              </a14:imgEffect>
                              <a14:imgEffect>
                                <a14:brightnessContrast bright="40000" contrast="40000"/>
                              </a14:imgEffect>
                            </a14:imgLayer>
                          </a14:imgProps>
                        </a:ext>
                      </a:extLst>
                    </a:blip>
                    <a:srcRect/>
                    <a:stretch>
                      <a:fillRect/>
                    </a:stretch>
                  </pic:blipFill>
                  <pic:spPr>
                    <a:xfrm>
                      <a:off x="0" y="0"/>
                      <a:ext cx="1793960" cy="1016048"/>
                    </a:xfrm>
                    <a:prstGeom prst="rect">
                      <a:avLst/>
                    </a:prstGeom>
                  </pic:spPr>
                </pic:pic>
              </a:graphicData>
            </a:graphic>
          </wp:inline>
        </w:drawing>
      </w:r>
    </w:p>
    <w:p w14:paraId="4E62DC2B" w14:textId="77777777" w:rsidR="00CE4CCE" w:rsidRPr="00FC0663" w:rsidRDefault="00CE4CCE" w:rsidP="00CE4CCE">
      <w:pPr>
        <w:tabs>
          <w:tab w:val="left" w:pos="283"/>
          <w:tab w:val="left" w:pos="851"/>
          <w:tab w:val="left" w:pos="990"/>
          <w:tab w:val="left" w:pos="2835"/>
          <w:tab w:val="left" w:pos="5386"/>
          <w:tab w:val="left" w:pos="7937"/>
        </w:tabs>
        <w:spacing w:line="276" w:lineRule="auto"/>
        <w:contextualSpacing/>
        <w:jc w:val="both"/>
        <w:rPr>
          <w:color w:val="000000"/>
          <w:sz w:val="22"/>
          <w:szCs w:val="22"/>
        </w:rPr>
      </w:pPr>
      <w:r w:rsidRPr="00FC0663">
        <w:rPr>
          <w:color w:val="000000"/>
          <w:sz w:val="22"/>
          <w:szCs w:val="22"/>
        </w:rPr>
        <w:t>c)</w:t>
      </w:r>
      <w:r w:rsidRPr="00FC0663">
        <w:rPr>
          <w:noProof/>
          <w:color w:val="000000"/>
          <w:sz w:val="22"/>
          <w:szCs w:val="22"/>
        </w:rPr>
        <w:drawing>
          <wp:inline distT="0" distB="0" distL="0" distR="0" wp14:anchorId="39809EEB" wp14:editId="19A8BFF8">
            <wp:extent cx="2006600" cy="1066800"/>
            <wp:effectExtent l="0" t="0" r="0" b="0"/>
            <wp:docPr id="44" name="image-ed3100bb98a18438fd8aaed5caa02076b85374ce.jpeg" descr="A black rectangular object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44" name="image-ed3100bb98a18438fd8aaed5caa02076b85374ce.jpeg" descr="A black rectangular object with white text&#10;&#10;Description automatically generated"/>
                    <pic:cNvPicPr/>
                  </pic:nvPicPr>
                  <pic:blipFill>
                    <a:blip r:embed="rId102" cstate="print"/>
                    <a:srcRect/>
                    <a:stretch>
                      <a:fillRect/>
                    </a:stretch>
                  </pic:blipFill>
                  <pic:spPr>
                    <a:xfrm>
                      <a:off x="0" y="0"/>
                      <a:ext cx="2007225" cy="1067132"/>
                    </a:xfrm>
                    <a:prstGeom prst="rect">
                      <a:avLst/>
                    </a:prstGeom>
                  </pic:spPr>
                </pic:pic>
              </a:graphicData>
            </a:graphic>
          </wp:inline>
        </w:drawing>
      </w:r>
      <w:r w:rsidRPr="00FC0663">
        <w:rPr>
          <w:color w:val="000000"/>
          <w:sz w:val="22"/>
          <w:szCs w:val="22"/>
        </w:rPr>
        <w:tab/>
        <w:t>d)</w:t>
      </w:r>
      <w:r w:rsidRPr="00FC0663">
        <w:rPr>
          <w:noProof/>
          <w:color w:val="000000"/>
          <w:sz w:val="22"/>
          <w:szCs w:val="22"/>
        </w:rPr>
        <w:t xml:space="preserve"> </w:t>
      </w:r>
      <w:r w:rsidRPr="00FC0663">
        <w:rPr>
          <w:noProof/>
          <w:color w:val="000000"/>
          <w:sz w:val="22"/>
          <w:szCs w:val="22"/>
        </w:rPr>
        <w:drawing>
          <wp:inline distT="0" distB="0" distL="0" distR="0" wp14:anchorId="1BF515CF" wp14:editId="6A3043A9">
            <wp:extent cx="1724025" cy="984250"/>
            <wp:effectExtent l="0" t="0" r="9525" b="6350"/>
            <wp:docPr id="45" name="image-bb51441b05a3fa05ded56aca1cf327b2e70c4564.jpeg" descr="Close-up of a black box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45" name="image-bb51441b05a3fa05ded56aca1cf327b2e70c4564.jpeg" descr="Close-up of a black box with white text&#10;&#10;Description automatically generated"/>
                    <pic:cNvPicPr/>
                  </pic:nvPicPr>
                  <pic:blipFill rotWithShape="1">
                    <a:blip r:embed="rId103" cstate="print">
                      <a:extLst>
                        <a:ext uri="{BEBA8EAE-BF5A-486C-A8C5-ECC9F3942E4B}">
                          <a14:imgProps xmlns:a14="http://schemas.microsoft.com/office/drawing/2010/main">
                            <a14:imgLayer r:embed="rId104">
                              <a14:imgEffect>
                                <a14:sharpenSoften amount="50000"/>
                              </a14:imgEffect>
                              <a14:imgEffect>
                                <a14:brightnessContrast bright="40000" contrast="40000"/>
                              </a14:imgEffect>
                            </a14:imgLayer>
                          </a14:imgProps>
                        </a:ext>
                      </a:extLst>
                    </a:blip>
                    <a:srcRect l="2967" t="9533" r="2805"/>
                    <a:stretch/>
                  </pic:blipFill>
                  <pic:spPr bwMode="auto">
                    <a:xfrm>
                      <a:off x="0" y="0"/>
                      <a:ext cx="1724113" cy="984300"/>
                    </a:xfrm>
                    <a:prstGeom prst="rect">
                      <a:avLst/>
                    </a:prstGeom>
                    <a:ln>
                      <a:noFill/>
                    </a:ln>
                    <a:extLst>
                      <a:ext uri="{53640926-AAD7-44D8-BBD7-CCE9431645EC}">
                        <a14:shadowObscured xmlns:a14="http://schemas.microsoft.com/office/drawing/2010/main"/>
                      </a:ext>
                    </a:extLst>
                  </pic:spPr>
                </pic:pic>
              </a:graphicData>
            </a:graphic>
          </wp:inline>
        </w:drawing>
      </w:r>
    </w:p>
    <w:p w14:paraId="41A533DD" w14:textId="77777777" w:rsidR="00CE4CCE" w:rsidRPr="00FC0663" w:rsidRDefault="00CE4CCE" w:rsidP="00CE4CCE">
      <w:pPr>
        <w:tabs>
          <w:tab w:val="left" w:pos="283"/>
          <w:tab w:val="left" w:pos="851"/>
          <w:tab w:val="left" w:pos="990"/>
          <w:tab w:val="left" w:pos="2835"/>
          <w:tab w:val="left" w:pos="5386"/>
          <w:tab w:val="left" w:pos="7937"/>
        </w:tabs>
        <w:spacing w:line="276" w:lineRule="auto"/>
        <w:contextualSpacing/>
        <w:jc w:val="center"/>
        <w:rPr>
          <w:b/>
          <w:i/>
          <w:iCs/>
          <w:color w:val="000000"/>
          <w:sz w:val="22"/>
          <w:szCs w:val="22"/>
        </w:rPr>
      </w:pPr>
      <w:r w:rsidRPr="00FC0663">
        <w:rPr>
          <w:i/>
          <w:iCs/>
          <w:color w:val="000000"/>
          <w:sz w:val="22"/>
          <w:szCs w:val="22"/>
        </w:rPr>
        <w:t>Hình 21.6. Một số tụ diện dùng cho quạt điện</w:t>
      </w:r>
    </w:p>
    <w:p w14:paraId="51AE773F" w14:textId="45843CC0" w:rsidR="00CE4CCE" w:rsidRPr="00FC0663" w:rsidRDefault="00CE4CCE" w:rsidP="00974385">
      <w:pPr>
        <w:tabs>
          <w:tab w:val="left" w:pos="851"/>
          <w:tab w:val="left" w:pos="990"/>
          <w:tab w:val="left" w:pos="2835"/>
          <w:tab w:val="left" w:pos="5386"/>
          <w:tab w:val="left" w:pos="7937"/>
        </w:tabs>
        <w:spacing w:line="276" w:lineRule="auto"/>
        <w:contextualSpacing/>
        <w:jc w:val="both"/>
        <w:rPr>
          <w:b/>
          <w:color w:val="000000"/>
          <w:sz w:val="22"/>
          <w:szCs w:val="22"/>
        </w:rPr>
      </w:pPr>
      <w:r w:rsidRPr="00FC0663">
        <w:rPr>
          <w:b/>
          <w:color w:val="000000"/>
          <w:sz w:val="22"/>
          <w:szCs w:val="22"/>
        </w:rPr>
        <w:t>A.</w:t>
      </w:r>
      <w:r w:rsidR="00974385" w:rsidRPr="00FC0663">
        <w:rPr>
          <w:color w:val="000000"/>
          <w:sz w:val="22"/>
          <w:szCs w:val="22"/>
        </w:rPr>
        <w:t xml:space="preserve"> b, d, a,c.</w:t>
      </w:r>
      <w:r w:rsidR="00974385" w:rsidRPr="00FC0663">
        <w:rPr>
          <w:color w:val="000000"/>
          <w:sz w:val="22"/>
          <w:szCs w:val="22"/>
        </w:rPr>
        <w:tab/>
      </w:r>
      <w:r w:rsidRPr="00FC0663">
        <w:rPr>
          <w:b/>
          <w:color w:val="000000"/>
          <w:sz w:val="22"/>
          <w:szCs w:val="22"/>
        </w:rPr>
        <w:t>B.</w:t>
      </w:r>
      <w:r w:rsidRPr="00FC0663">
        <w:rPr>
          <w:color w:val="000000"/>
          <w:sz w:val="22"/>
          <w:szCs w:val="22"/>
        </w:rPr>
        <w:t xml:space="preserve"> b, c, d,a.</w:t>
      </w:r>
      <w:r w:rsidRPr="00FC0663">
        <w:rPr>
          <w:b/>
          <w:color w:val="000000"/>
          <w:sz w:val="22"/>
          <w:szCs w:val="22"/>
          <w:highlight w:val="green"/>
        </w:rPr>
        <w:t>C.</w:t>
      </w:r>
      <w:r w:rsidRPr="00FC0663">
        <w:rPr>
          <w:color w:val="000000"/>
          <w:sz w:val="22"/>
          <w:szCs w:val="22"/>
          <w:highlight w:val="green"/>
        </w:rPr>
        <w:t xml:space="preserve"> c, a, b,d.</w:t>
      </w:r>
      <w:r w:rsidR="00974385" w:rsidRPr="00FC0663">
        <w:rPr>
          <w:color w:val="000000"/>
          <w:sz w:val="22"/>
          <w:szCs w:val="22"/>
        </w:rPr>
        <w:tab/>
      </w:r>
      <w:r w:rsidRPr="00FC0663">
        <w:rPr>
          <w:b/>
          <w:color w:val="000000"/>
          <w:sz w:val="22"/>
          <w:szCs w:val="22"/>
        </w:rPr>
        <w:t>D.</w:t>
      </w:r>
      <w:r w:rsidRPr="00FC0663">
        <w:rPr>
          <w:color w:val="000000"/>
          <w:sz w:val="22"/>
          <w:szCs w:val="22"/>
        </w:rPr>
        <w:t xml:space="preserve"> c, b, a,d.</w:t>
      </w:r>
    </w:p>
    <w:p w14:paraId="2D218E32" w14:textId="77777777" w:rsidR="00CE4CCE" w:rsidRPr="00FC0663" w:rsidRDefault="00CE4CCE" w:rsidP="00CE4CCE">
      <w:pPr>
        <w:tabs>
          <w:tab w:val="left" w:pos="360"/>
        </w:tabs>
        <w:spacing w:line="276" w:lineRule="auto"/>
        <w:jc w:val="both"/>
        <w:rPr>
          <w:color w:val="000000"/>
          <w:sz w:val="22"/>
          <w:szCs w:val="22"/>
        </w:rPr>
      </w:pPr>
      <w:r w:rsidRPr="00FC0663">
        <w:rPr>
          <w:noProof/>
          <w:color w:val="000000"/>
          <w:sz w:val="22"/>
          <w:szCs w:val="22"/>
        </w:rPr>
        <mc:AlternateContent>
          <mc:Choice Requires="wpg">
            <w:drawing>
              <wp:inline distT="0" distB="0" distL="0" distR="0" wp14:anchorId="0607D65E" wp14:editId="75B7951C">
                <wp:extent cx="4143383" cy="330200"/>
                <wp:effectExtent l="0" t="0" r="9525" b="0"/>
                <wp:docPr id="1069795759" name="Group 34" descr="42 nguyen thi xie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3383" cy="330200"/>
                          <a:chOff x="0" y="0"/>
                          <a:chExt cx="41450" cy="3320"/>
                        </a:xfrm>
                      </wpg:grpSpPr>
                      <wpg:grpSp>
                        <wpg:cNvPr id="918102978" name="Group 35"/>
                        <wpg:cNvGrpSpPr>
                          <a:grpSpLocks/>
                        </wpg:cNvGrpSpPr>
                        <wpg:grpSpPr bwMode="auto">
                          <a:xfrm>
                            <a:off x="0" y="0"/>
                            <a:ext cx="41450" cy="3320"/>
                            <a:chOff x="0" y="0"/>
                            <a:chExt cx="41450" cy="3320"/>
                          </a:xfrm>
                        </wpg:grpSpPr>
                        <wpg:grpSp>
                          <wpg:cNvPr id="1951541123" name="Group 36"/>
                          <wpg:cNvGrpSpPr>
                            <a:grpSpLocks/>
                          </wpg:cNvGrpSpPr>
                          <wpg:grpSpPr bwMode="auto">
                            <a:xfrm>
                              <a:off x="0" y="0"/>
                              <a:ext cx="41450" cy="3256"/>
                              <a:chOff x="0" y="0"/>
                              <a:chExt cx="40034" cy="3258"/>
                            </a:xfrm>
                          </wpg:grpSpPr>
                          <wps:wsp>
                            <wps:cNvPr id="503700639" name="Flowchart: Alternate Process 37"/>
                            <wps:cNvSpPr>
                              <a:spLocks noChangeArrowheads="1"/>
                            </wps:cNvSpPr>
                            <wps:spPr bwMode="auto">
                              <a:xfrm>
                                <a:off x="1026" y="0"/>
                                <a:ext cx="39008" cy="3227"/>
                              </a:xfrm>
                              <a:prstGeom prst="flowChartAlternateProcess">
                                <a:avLst/>
                              </a:prstGeom>
                              <a:solidFill>
                                <a:srgbClr val="3D5A80">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330928255" name="Hexagon 38"/>
                            <wps:cNvSpPr>
                              <a:spLocks noChangeArrowheads="1"/>
                            </wps:cNvSpPr>
                            <wps:spPr bwMode="auto">
                              <a:xfrm>
                                <a:off x="391" y="0"/>
                                <a:ext cx="3825" cy="3258"/>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480021193" name="Hexagon 39"/>
                            <wps:cNvSpPr>
                              <a:spLocks noChangeArrowheads="1"/>
                            </wps:cNvSpPr>
                            <wps:spPr bwMode="auto">
                              <a:xfrm>
                                <a:off x="0" y="0"/>
                                <a:ext cx="3825" cy="3252"/>
                              </a:xfrm>
                              <a:prstGeom prst="hexagon">
                                <a:avLst>
                                  <a:gd name="adj" fmla="val 25000"/>
                                  <a:gd name="vf" fmla="val 115470"/>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990389802" name="WordArt 192"/>
                          <wps:cNvSpPr txBox="1">
                            <a:spLocks noChangeArrowheads="1" noChangeShapeType="1"/>
                          </wps:cNvSpPr>
                          <wps:spPr bwMode="auto">
                            <a:xfrm>
                              <a:off x="4226" y="62"/>
                              <a:ext cx="37129" cy="3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3ED34F8" w14:textId="77777777" w:rsidR="00974385" w:rsidRPr="004849A4" w:rsidRDefault="00974385" w:rsidP="00CE4CCE">
                                <w:pPr>
                                  <w:pStyle w:val="NormalWeb"/>
                                  <w:rPr>
                                    <w:b/>
                                    <w:color w:val="FFFFFF"/>
                                    <w:sz w:val="32"/>
                                    <w:szCs w:val="32"/>
                                  </w:rPr>
                                </w:pPr>
                                <w:r w:rsidRPr="004849A4">
                                  <w:rPr>
                                    <w:b/>
                                    <w:bCs/>
                                    <w:color w:val="FFFFFF"/>
                                    <w:sz w:val="32"/>
                                    <w:szCs w:val="32"/>
                                  </w:rPr>
                                  <w:t>Câu trắc nghiệm đúng sai (4 điểm)</w:t>
                                </w:r>
                              </w:p>
                            </w:txbxContent>
                          </wps:txbx>
                          <wps:bodyPr rot="0" vert="horz" wrap="square" lIns="91440" tIns="45720" rIns="91440" bIns="45720" anchor="t" anchorCtr="0" upright="1">
                            <a:noAutofit/>
                          </wps:bodyPr>
                        </wps:wsp>
                      </wpg:grpSp>
                      <wps:wsp>
                        <wps:cNvPr id="1375184377" name="WordArt 192"/>
                        <wps:cNvSpPr txBox="1">
                          <a:spLocks noChangeArrowheads="1" noChangeShapeType="1"/>
                        </wps:cNvSpPr>
                        <wps:spPr bwMode="auto">
                          <a:xfrm>
                            <a:off x="286" y="123"/>
                            <a:ext cx="3437"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775A443" w14:textId="77777777" w:rsidR="00974385" w:rsidRPr="004849A4" w:rsidRDefault="00974385" w:rsidP="00CE4CCE">
                              <w:pPr>
                                <w:pStyle w:val="NormalWeb"/>
                                <w:jc w:val="center"/>
                                <w:rPr>
                                  <w:b/>
                                  <w:bCs/>
                                  <w:color w:val="FFFFFF"/>
                                  <w:sz w:val="32"/>
                                  <w:szCs w:val="32"/>
                                </w:rPr>
                              </w:pPr>
                              <w:r w:rsidRPr="004849A4">
                                <w:rPr>
                                  <w:b/>
                                  <w:bCs/>
                                  <w:color w:val="FFFFFF"/>
                                  <w:sz w:val="32"/>
                                  <w:szCs w:val="32"/>
                                </w:rPr>
                                <w:t>II</w:t>
                              </w:r>
                            </w:p>
                          </w:txbxContent>
                        </wps:txbx>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0607D65E" id="_x0000_s1103" alt="42 nguyen thi xiem" style="width:326.25pt;height:26pt;mso-position-horizontal-relative:char;mso-position-vertical-relative:line" coordsize="4145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">
                <v:group id="Group 35" o:spid="_x0000_s1104" style="position:absolute;width:41450;height:3320" coordsize="41450,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">
                  <v:group id="Group 36" o:spid="_x0000_s1105" style="position:absolute;width:41450;height:3256" coordsize="40034,3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">
                    <v:shape id="Flowchart: Alternate Process 37" o:spid="_x0000_s1106" type="#_x0000_t176" style="position:absolute;left:1026;width:39008;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" fillcolor="#3d5a80" stroked="f" strokeweight="1pt">
                      <v:fill opacity="52428f"/>
                    </v:shape>
                    <v:shape id="Hexagon 38" o:spid="_x0000_s1107" type="#_x0000_t9" style="position:absolute;left:391;width:3825;height:3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" adj="4600" fillcolor="#f60" stroked="f" strokeweight="1pt"/>
                    <v:shape id="Hexagon 39" o:spid="_x0000_s1108" type="#_x0000_t9" style="position:absolute;width:3825;height:3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" adj="4591" fillcolor="#293241" stroked="f" strokeweight="1pt"/>
                  </v:group>
                  <v:shape id="_x0000_s1109" type="#_x0000_t202" style="position:absolute;left:4226;top:62;width:37129;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" filled="f" stroked="f">
                    <v:stroke joinstyle="round"/>
                    <o:lock v:ext="edit" shapetype="t"/>
                    <v:textbox>
                      <w:txbxContent>
                        <w:p w14:paraId="23ED34F8" w14:textId="77777777" w:rsidR="00974385" w:rsidRPr="004849A4" w:rsidRDefault="00974385" w:rsidP="00CE4CCE">
                          <w:pPr>
                            <w:pStyle w:val="NormalWeb"/>
                            <w:rPr>
                              <w:b/>
                              <w:color w:val="FFFFFF"/>
                              <w:sz w:val="32"/>
                              <w:szCs w:val="32"/>
                            </w:rPr>
                          </w:pPr>
                          <w:proofErr w:type="spellStart"/>
                          <w:r w:rsidRPr="004849A4">
                            <w:rPr>
                              <w:b/>
                              <w:bCs/>
                              <w:color w:val="FFFFFF"/>
                              <w:sz w:val="32"/>
                              <w:szCs w:val="32"/>
                            </w:rPr>
                            <w:t>Câu</w:t>
                          </w:r>
                          <w:proofErr w:type="spellEnd"/>
                          <w:r w:rsidRPr="004849A4">
                            <w:rPr>
                              <w:b/>
                              <w:bCs/>
                              <w:color w:val="FFFFFF"/>
                              <w:sz w:val="32"/>
                              <w:szCs w:val="32"/>
                            </w:rPr>
                            <w:t xml:space="preserve"> </w:t>
                          </w:r>
                          <w:proofErr w:type="spellStart"/>
                          <w:r w:rsidRPr="004849A4">
                            <w:rPr>
                              <w:b/>
                              <w:bCs/>
                              <w:color w:val="FFFFFF"/>
                              <w:sz w:val="32"/>
                              <w:szCs w:val="32"/>
                            </w:rPr>
                            <w:t>trắc</w:t>
                          </w:r>
                          <w:proofErr w:type="spellEnd"/>
                          <w:r w:rsidRPr="004849A4">
                            <w:rPr>
                              <w:b/>
                              <w:bCs/>
                              <w:color w:val="FFFFFF"/>
                              <w:sz w:val="32"/>
                              <w:szCs w:val="32"/>
                            </w:rPr>
                            <w:t xml:space="preserve"> </w:t>
                          </w:r>
                          <w:proofErr w:type="spellStart"/>
                          <w:r w:rsidRPr="004849A4">
                            <w:rPr>
                              <w:b/>
                              <w:bCs/>
                              <w:color w:val="FFFFFF"/>
                              <w:sz w:val="32"/>
                              <w:szCs w:val="32"/>
                            </w:rPr>
                            <w:t>nghiệm</w:t>
                          </w:r>
                          <w:proofErr w:type="spellEnd"/>
                          <w:r w:rsidRPr="004849A4">
                            <w:rPr>
                              <w:b/>
                              <w:bCs/>
                              <w:color w:val="FFFFFF"/>
                              <w:sz w:val="32"/>
                              <w:szCs w:val="32"/>
                            </w:rPr>
                            <w:t xml:space="preserve"> </w:t>
                          </w:r>
                          <w:proofErr w:type="spellStart"/>
                          <w:r w:rsidRPr="004849A4">
                            <w:rPr>
                              <w:b/>
                              <w:bCs/>
                              <w:color w:val="FFFFFF"/>
                              <w:sz w:val="32"/>
                              <w:szCs w:val="32"/>
                            </w:rPr>
                            <w:t>đúng</w:t>
                          </w:r>
                          <w:proofErr w:type="spellEnd"/>
                          <w:r w:rsidRPr="004849A4">
                            <w:rPr>
                              <w:b/>
                              <w:bCs/>
                              <w:color w:val="FFFFFF"/>
                              <w:sz w:val="32"/>
                              <w:szCs w:val="32"/>
                            </w:rPr>
                            <w:t xml:space="preserve"> </w:t>
                          </w:r>
                          <w:proofErr w:type="spellStart"/>
                          <w:r w:rsidRPr="004849A4">
                            <w:rPr>
                              <w:b/>
                              <w:bCs/>
                              <w:color w:val="FFFFFF"/>
                              <w:sz w:val="32"/>
                              <w:szCs w:val="32"/>
                            </w:rPr>
                            <w:t>sai</w:t>
                          </w:r>
                          <w:proofErr w:type="spellEnd"/>
                          <w:r w:rsidRPr="004849A4">
                            <w:rPr>
                              <w:b/>
                              <w:bCs/>
                              <w:color w:val="FFFFFF"/>
                              <w:sz w:val="32"/>
                              <w:szCs w:val="32"/>
                            </w:rPr>
                            <w:t xml:space="preserve"> (4 </w:t>
                          </w:r>
                          <w:proofErr w:type="spellStart"/>
                          <w:r w:rsidRPr="004849A4">
                            <w:rPr>
                              <w:b/>
                              <w:bCs/>
                              <w:color w:val="FFFFFF"/>
                              <w:sz w:val="32"/>
                              <w:szCs w:val="32"/>
                            </w:rPr>
                            <w:t>điểm</w:t>
                          </w:r>
                          <w:proofErr w:type="spellEnd"/>
                          <w:r w:rsidRPr="004849A4">
                            <w:rPr>
                              <w:b/>
                              <w:bCs/>
                              <w:color w:val="FFFFFF"/>
                              <w:sz w:val="32"/>
                              <w:szCs w:val="32"/>
                            </w:rPr>
                            <w:t>)</w:t>
                          </w:r>
                        </w:p>
                      </w:txbxContent>
                    </v:textbox>
                  </v:shape>
                </v:group>
                <v:shape id="_x0000_s1110" type="#_x0000_t202" style="position:absolute;left:286;top:123;width:3437;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" filled="f" stroked="f">
                  <v:stroke joinstyle="round"/>
                  <o:lock v:ext="edit" shapetype="t"/>
                  <v:textbox>
                    <w:txbxContent>
                      <w:p w14:paraId="0775A443" w14:textId="77777777" w:rsidR="00974385" w:rsidRPr="004849A4" w:rsidRDefault="00974385" w:rsidP="00CE4CCE">
                        <w:pPr>
                          <w:pStyle w:val="NormalWeb"/>
                          <w:jc w:val="center"/>
                          <w:rPr>
                            <w:b/>
                            <w:bCs/>
                            <w:color w:val="FFFFFF"/>
                            <w:sz w:val="32"/>
                            <w:szCs w:val="32"/>
                          </w:rPr>
                        </w:pPr>
                        <w:r w:rsidRPr="004849A4">
                          <w:rPr>
                            <w:b/>
                            <w:bCs/>
                            <w:color w:val="FFFFFF"/>
                            <w:sz w:val="32"/>
                            <w:szCs w:val="32"/>
                          </w:rPr>
                          <w:t>II</w:t>
                        </w:r>
                      </w:p>
                    </w:txbxContent>
                  </v:textbox>
                </v:shape>
                <w10:anchorlock/>
              </v:group>
            </w:pict>
          </mc:Fallback>
        </mc:AlternateContent>
      </w:r>
    </w:p>
    <w:p w14:paraId="3C218EB6" w14:textId="77777777" w:rsidR="00CE4CCE" w:rsidRPr="00FC0663" w:rsidRDefault="00CE4CCE">
      <w:pPr>
        <w:numPr>
          <w:ilvl w:val="0"/>
          <w:numId w:val="70"/>
        </w:numPr>
        <w:tabs>
          <w:tab w:val="left" w:pos="851"/>
          <w:tab w:val="left" w:pos="2970"/>
        </w:tabs>
        <w:spacing w:line="276" w:lineRule="auto"/>
        <w:ind w:left="0" w:firstLine="0"/>
        <w:contextualSpacing/>
        <w:jc w:val="both"/>
        <w:rPr>
          <w:rFonts w:eastAsia="Calibri"/>
          <w:color w:val="000000"/>
          <w:sz w:val="22"/>
          <w:szCs w:val="22"/>
          <w:lang w:val="vi-VN"/>
        </w:rPr>
      </w:pPr>
      <w:r w:rsidRPr="00FC0663">
        <w:rPr>
          <w:rFonts w:eastAsia="Calibri"/>
          <w:color w:val="000000"/>
          <w:sz w:val="22"/>
          <w:szCs w:val="22"/>
          <w:lang w:val="vi-VN"/>
        </w:rPr>
        <w:t>Theo mô hình nguyên tử của nhà vật lí Ernest Rutherford (1871- 1937), nguyên tử gồm hạt nhân (tập trung hầu hết khối lượng của nguyên tử và có kích thước rất nhỏ so với bán kính nguyên tử) mang điện tích dương và các electron mang điện tích âm chuyển động trên các quỹ đạo tròn xung quanh hạt nhân.</w:t>
      </w:r>
    </w:p>
    <w:tbl>
      <w:tblPr>
        <w:tblStyle w:val="trongbang11"/>
        <w:tblW w:w="9995"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5"/>
        <w:gridCol w:w="5580"/>
      </w:tblGrid>
      <w:tr w:rsidR="00CE4CCE" w:rsidRPr="00FC0663" w14:paraId="46276FA8" w14:textId="77777777" w:rsidTr="00974385">
        <w:tc>
          <w:tcPr>
            <w:tcW w:w="4415" w:type="dxa"/>
          </w:tcPr>
          <w:p w14:paraId="6E6CC35E" w14:textId="77777777" w:rsidR="00CE4CCE" w:rsidRPr="00FC0663" w:rsidRDefault="00CE4CCE" w:rsidP="001A3BD8">
            <w:pPr>
              <w:tabs>
                <w:tab w:val="left" w:pos="2970"/>
              </w:tabs>
              <w:spacing w:line="276" w:lineRule="auto"/>
              <w:rPr>
                <w:color w:val="000000"/>
                <w:sz w:val="22"/>
                <w:szCs w:val="22"/>
              </w:rPr>
            </w:pPr>
            <w:r w:rsidRPr="00FC0663">
              <w:rPr>
                <w:color w:val="000000"/>
                <w:sz w:val="22"/>
                <w:szCs w:val="22"/>
                <w:lang w:val="vi-VN"/>
              </w:rPr>
              <w:t xml:space="preserve">Xét mô hình nguyên tử Rutherford cho nguyên tử hydrogen (Hình </w:t>
            </w:r>
            <w:r w:rsidRPr="00FC0663">
              <w:rPr>
                <w:color w:val="000000"/>
                <w:sz w:val="22"/>
                <w:szCs w:val="22"/>
              </w:rPr>
              <w:t>vẽ</w:t>
            </w:r>
            <w:r w:rsidRPr="00FC0663">
              <w:rPr>
                <w:color w:val="000000"/>
                <w:sz w:val="22"/>
                <w:szCs w:val="22"/>
                <w:lang w:val="vi-VN"/>
              </w:rPr>
              <w:t>)</w:t>
            </w:r>
            <w:r w:rsidRPr="00FC0663">
              <w:rPr>
                <w:color w:val="000000"/>
                <w:sz w:val="22"/>
                <w:szCs w:val="22"/>
              </w:rPr>
              <w:t>.</w:t>
            </w:r>
          </w:p>
          <w:p w14:paraId="5D8FD286" w14:textId="77777777" w:rsidR="00CE4CCE" w:rsidRPr="00FC0663" w:rsidRDefault="00CE4CCE" w:rsidP="001A3BD8">
            <w:pPr>
              <w:tabs>
                <w:tab w:val="left" w:pos="2970"/>
              </w:tabs>
              <w:spacing w:line="276" w:lineRule="auto"/>
              <w:rPr>
                <w:color w:val="000000"/>
                <w:sz w:val="22"/>
                <w:szCs w:val="22"/>
              </w:rPr>
            </w:pPr>
            <w:r w:rsidRPr="00FC0663">
              <w:rPr>
                <w:b/>
                <w:bCs/>
                <w:color w:val="000000"/>
                <w:sz w:val="22"/>
                <w:szCs w:val="22"/>
              </w:rPr>
              <w:t>a)</w:t>
            </w:r>
            <w:r w:rsidRPr="00FC0663">
              <w:rPr>
                <w:color w:val="000000"/>
                <w:sz w:val="22"/>
                <w:szCs w:val="22"/>
              </w:rPr>
              <w:t xml:space="preserve"> L</w:t>
            </w:r>
            <w:r w:rsidRPr="00FC0663">
              <w:rPr>
                <w:color w:val="000000"/>
                <w:sz w:val="22"/>
                <w:szCs w:val="22"/>
                <w:lang w:val="vi-VN"/>
              </w:rPr>
              <w:t>ực giữ cho electron chuyển động tròn quanh hạt nhân là lực</w:t>
            </w:r>
            <w:r w:rsidRPr="00FC0663">
              <w:rPr>
                <w:color w:val="000000"/>
                <w:sz w:val="22"/>
                <w:szCs w:val="22"/>
              </w:rPr>
              <w:t xml:space="preserve"> tương tác tĩnh điện.</w:t>
            </w:r>
          </w:p>
        </w:tc>
        <w:tc>
          <w:tcPr>
            <w:tcW w:w="5580" w:type="dxa"/>
          </w:tcPr>
          <w:p w14:paraId="718C55BD" w14:textId="77777777" w:rsidR="00CE4CCE" w:rsidRPr="00FC0663" w:rsidRDefault="00CE4CCE" w:rsidP="001A3BD8">
            <w:pPr>
              <w:tabs>
                <w:tab w:val="left" w:pos="2970"/>
              </w:tabs>
              <w:spacing w:line="276" w:lineRule="auto"/>
              <w:jc w:val="center"/>
              <w:rPr>
                <w:color w:val="000000"/>
                <w:sz w:val="22"/>
                <w:szCs w:val="22"/>
                <w:lang w:val="vi-VN"/>
              </w:rPr>
            </w:pPr>
            <w:r w:rsidRPr="00FC0663">
              <w:rPr>
                <w:noProof/>
                <w:color w:val="000000"/>
                <w:sz w:val="22"/>
                <w:szCs w:val="22"/>
              </w:rPr>
              <w:drawing>
                <wp:inline distT="0" distB="0" distL="0" distR="0" wp14:anchorId="1EE03F85" wp14:editId="5AD9B1A3">
                  <wp:extent cx="1057910" cy="704850"/>
                  <wp:effectExtent l="0" t="0" r="8890" b="0"/>
                  <wp:docPr id="1287804919" name="Picture 1287804919" descr="Theo mô hình nguyên tử của nhà vật lí Ernest Rutherford (Ơ-nít Rơ-dơ-pho) (1871- 1937), nguyên tử gồm hạt nhân (tập trung hầu hết khối lượng của nguyên tử và có kích thước rất nhỏ so với bán kính nguyên t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eo mô hình nguyên tử của nhà vật lí Ernest Rutherford (Ơ-nít Rơ-dơ-pho) (1871- 1937), nguyên tử gồm hạt nhân (tập trung hầu hết khối lượng của nguyên tử và có kích thước rất nhỏ so với bán kính nguyên tử)"/>
                          <pic:cNvPicPr>
                            <a:picLocks noChangeAspect="1" noChangeArrowheads="1"/>
                          </pic:cNvPicPr>
                        </pic:nvPicPr>
                        <pic:blipFill rotWithShape="1">
                          <a:blip r:embed="rId105" cstate="print">
                            <a:extLst>
                              <a:ext uri="{BEBA8EAE-BF5A-486C-A8C5-ECC9F3942E4B}">
                                <a14:imgProps xmlns:a14="http://schemas.microsoft.com/office/drawing/2010/main">
                                  <a14:imgLayer r:embed="rId106">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1060427" cy="706527"/>
                          </a:xfrm>
                          <a:prstGeom prst="rect">
                            <a:avLst/>
                          </a:prstGeom>
                          <a:noFill/>
                          <a:ln>
                            <a:noFill/>
                          </a:ln>
                          <a:extLst>
                            <a:ext uri="{53640926-AAD7-44D8-BBD7-CCE9431645EC}">
                              <a14:shadowObscured xmlns:a14="http://schemas.microsoft.com/office/drawing/2010/main"/>
                            </a:ext>
                          </a:extLst>
                        </pic:spPr>
                      </pic:pic>
                    </a:graphicData>
                  </a:graphic>
                </wp:inline>
              </w:drawing>
            </w:r>
          </w:p>
          <w:p w14:paraId="2FC2258D" w14:textId="77777777" w:rsidR="00CE4CCE" w:rsidRPr="00FC0663" w:rsidRDefault="00CE4CCE" w:rsidP="001A3BD8">
            <w:pPr>
              <w:tabs>
                <w:tab w:val="left" w:pos="2970"/>
              </w:tabs>
              <w:spacing w:line="276" w:lineRule="auto"/>
              <w:jc w:val="center"/>
              <w:rPr>
                <w:color w:val="000000"/>
                <w:sz w:val="22"/>
                <w:szCs w:val="22"/>
                <w:lang w:val="vi-VN"/>
              </w:rPr>
            </w:pPr>
            <w:r w:rsidRPr="00FC0663">
              <w:rPr>
                <w:b/>
                <w:color w:val="000000"/>
                <w:sz w:val="22"/>
                <w:szCs w:val="22"/>
                <w:lang w:val="vi-VN"/>
              </w:rPr>
              <w:t>Hình.</w:t>
            </w:r>
            <w:r w:rsidRPr="00FC0663">
              <w:rPr>
                <w:color w:val="000000"/>
                <w:sz w:val="22"/>
                <w:szCs w:val="22"/>
                <w:lang w:val="vi-VN"/>
              </w:rPr>
              <w:t xml:space="preserve"> Mô hình nguyên tử Rutherford cho nguyên tử Hydrogen.</w:t>
            </w:r>
          </w:p>
        </w:tc>
      </w:tr>
    </w:tbl>
    <w:p w14:paraId="71F36D46" w14:textId="77777777" w:rsidR="00CE4CCE" w:rsidRPr="00FC0663" w:rsidRDefault="00CE4CCE" w:rsidP="001A3BD8">
      <w:pPr>
        <w:spacing w:line="276" w:lineRule="auto"/>
        <w:jc w:val="both"/>
        <w:rPr>
          <w:color w:val="000000"/>
          <w:sz w:val="22"/>
          <w:szCs w:val="22"/>
        </w:rPr>
      </w:pPr>
      <w:r w:rsidRPr="00FC0663">
        <w:rPr>
          <w:b/>
          <w:bCs/>
          <w:color w:val="000000"/>
          <w:sz w:val="22"/>
          <w:szCs w:val="22"/>
        </w:rPr>
        <w:t>b)</w:t>
      </w:r>
      <w:r w:rsidRPr="00FC0663">
        <w:rPr>
          <w:color w:val="000000"/>
          <w:sz w:val="22"/>
          <w:szCs w:val="22"/>
        </w:rPr>
        <w:t xml:space="preserve"> </w:t>
      </w:r>
      <w:r w:rsidRPr="00FC0663">
        <w:rPr>
          <w:color w:val="000000"/>
          <w:sz w:val="22"/>
          <w:szCs w:val="22"/>
          <w:lang w:val="vi-VN"/>
        </w:rPr>
        <w:t xml:space="preserve"> Phương của lực trùng với đường thẳng nối hai điện tích lại với nhau và chiều của lực tương tác giữa proton và electron hướng vào hai điện tích đó</w:t>
      </w:r>
      <w:r w:rsidRPr="00FC0663">
        <w:rPr>
          <w:color w:val="000000"/>
          <w:sz w:val="22"/>
          <w:szCs w:val="22"/>
        </w:rPr>
        <w:t>.</w:t>
      </w:r>
    </w:p>
    <w:p w14:paraId="22B41031" w14:textId="77777777" w:rsidR="00CE4CCE" w:rsidRPr="00FC0663" w:rsidRDefault="00CE4CCE" w:rsidP="001A3BD8">
      <w:pPr>
        <w:spacing w:line="276" w:lineRule="auto"/>
        <w:jc w:val="both"/>
        <w:rPr>
          <w:color w:val="000000"/>
          <w:sz w:val="22"/>
          <w:szCs w:val="22"/>
        </w:rPr>
      </w:pPr>
      <w:r w:rsidRPr="00FC0663">
        <w:rPr>
          <w:b/>
          <w:bCs/>
          <w:color w:val="000000"/>
          <w:sz w:val="22"/>
          <w:szCs w:val="22"/>
        </w:rPr>
        <w:t>c)</w:t>
      </w:r>
      <w:r w:rsidRPr="00FC0663">
        <w:rPr>
          <w:color w:val="000000"/>
          <w:sz w:val="22"/>
          <w:szCs w:val="22"/>
        </w:rPr>
        <w:t xml:space="preserve"> Khi electron bay khỏi nguyên tử, lực Coulomb trở thành lực đẩy.</w:t>
      </w:r>
    </w:p>
    <w:p w14:paraId="70DDE1B8" w14:textId="77777777" w:rsidR="00CE4CCE" w:rsidRPr="00FC0663" w:rsidRDefault="00CE4CCE" w:rsidP="001A3BD8">
      <w:pPr>
        <w:spacing w:line="276" w:lineRule="auto"/>
        <w:jc w:val="both"/>
        <w:rPr>
          <w:color w:val="000000"/>
          <w:sz w:val="22"/>
          <w:szCs w:val="22"/>
        </w:rPr>
      </w:pPr>
      <w:r w:rsidRPr="00FC0663">
        <w:rPr>
          <w:b/>
          <w:bCs/>
          <w:color w:val="000000"/>
          <w:sz w:val="22"/>
          <w:szCs w:val="22"/>
        </w:rPr>
        <w:t>d)</w:t>
      </w:r>
      <w:r w:rsidRPr="00FC0663">
        <w:rPr>
          <w:color w:val="000000"/>
          <w:sz w:val="22"/>
          <w:szCs w:val="22"/>
        </w:rPr>
        <w:t xml:space="preserve"> Cho độ lớn điện tích của proton và electron đều bằng 1,6.10</w:t>
      </w:r>
      <w:r w:rsidRPr="00FC0663">
        <w:rPr>
          <w:color w:val="000000"/>
          <w:sz w:val="22"/>
          <w:szCs w:val="22"/>
          <w:vertAlign w:val="superscript"/>
        </w:rPr>
        <w:t>-19</w:t>
      </w:r>
      <w:r w:rsidRPr="00FC0663">
        <w:rPr>
          <w:color w:val="000000"/>
          <w:sz w:val="22"/>
          <w:szCs w:val="22"/>
        </w:rPr>
        <w:t>C. Lực tương tác giữa chúng có độ lớn là: 2,56.10</w:t>
      </w:r>
      <w:r w:rsidRPr="00FC0663">
        <w:rPr>
          <w:color w:val="000000"/>
          <w:sz w:val="22"/>
          <w:szCs w:val="22"/>
          <w:vertAlign w:val="superscript"/>
        </w:rPr>
        <w:t>-19</w:t>
      </w:r>
      <w:r w:rsidRPr="00FC0663">
        <w:rPr>
          <w:color w:val="000000"/>
          <w:sz w:val="22"/>
          <w:szCs w:val="22"/>
        </w:rPr>
        <w:t xml:space="preserve"> (N).</w:t>
      </w:r>
    </w:p>
    <w:p w14:paraId="0B293959" w14:textId="77777777" w:rsidR="00CE4CCE" w:rsidRPr="00FC0663" w:rsidRDefault="00CE4CCE">
      <w:pPr>
        <w:numPr>
          <w:ilvl w:val="0"/>
          <w:numId w:val="70"/>
        </w:numPr>
        <w:tabs>
          <w:tab w:val="left" w:pos="851"/>
        </w:tabs>
        <w:spacing w:line="276" w:lineRule="auto"/>
        <w:ind w:left="0" w:firstLine="0"/>
        <w:contextualSpacing/>
        <w:jc w:val="both"/>
        <w:rPr>
          <w:rFonts w:eastAsia="Calibri"/>
          <w:bCs/>
          <w:noProof/>
          <w:color w:val="000000"/>
          <w:sz w:val="22"/>
          <w:szCs w:val="22"/>
        </w:rPr>
      </w:pPr>
      <w:r w:rsidRPr="00FC0663">
        <w:rPr>
          <w:rFonts w:eastAsia="Calibri"/>
          <w:bCs/>
          <w:noProof/>
          <w:color w:val="000000"/>
          <w:sz w:val="22"/>
          <w:szCs w:val="22"/>
        </w:rPr>
        <w:t>Cho Hai điện tích điểm q</w:t>
      </w:r>
      <w:r w:rsidRPr="00FC0663">
        <w:rPr>
          <w:rFonts w:eastAsia="Calibri"/>
          <w:bCs/>
          <w:noProof/>
          <w:color w:val="000000"/>
          <w:sz w:val="22"/>
          <w:szCs w:val="22"/>
          <w:vertAlign w:val="subscript"/>
        </w:rPr>
        <w:t>1</w:t>
      </w:r>
      <w:r w:rsidRPr="00FC0663">
        <w:rPr>
          <w:rFonts w:eastAsia="Calibri"/>
          <w:bCs/>
          <w:noProof/>
          <w:color w:val="000000"/>
          <w:sz w:val="22"/>
          <w:szCs w:val="22"/>
        </w:rPr>
        <w:t xml:space="preserve"> = 6 </w:t>
      </w:r>
      <w:r w:rsidRPr="00FC0663">
        <w:rPr>
          <w:rFonts w:eastAsia="Calibri"/>
          <w:noProof/>
          <w:color w:val="auto"/>
          <w:sz w:val="22"/>
          <w:szCs w:val="22"/>
        </w:rPr>
        <w:sym w:font="Symbol" w:char="F06D"/>
      </w:r>
      <w:r w:rsidRPr="00FC0663">
        <w:rPr>
          <w:rFonts w:eastAsia="Calibri"/>
          <w:bCs/>
          <w:noProof/>
          <w:color w:val="000000"/>
          <w:sz w:val="22"/>
          <w:szCs w:val="22"/>
        </w:rPr>
        <w:t>C và q</w:t>
      </w:r>
      <w:r w:rsidRPr="00FC0663">
        <w:rPr>
          <w:rFonts w:eastAsia="Calibri"/>
          <w:bCs/>
          <w:noProof/>
          <w:color w:val="000000"/>
          <w:sz w:val="22"/>
          <w:szCs w:val="22"/>
          <w:vertAlign w:val="subscript"/>
        </w:rPr>
        <w:t>2</w:t>
      </w:r>
      <w:r w:rsidRPr="00FC0663">
        <w:rPr>
          <w:rFonts w:eastAsia="Calibri"/>
          <w:bCs/>
          <w:noProof/>
          <w:color w:val="000000"/>
          <w:sz w:val="22"/>
          <w:szCs w:val="22"/>
        </w:rPr>
        <w:t xml:space="preserve"> = 54 </w:t>
      </w:r>
      <w:r w:rsidRPr="00FC0663">
        <w:rPr>
          <w:rFonts w:eastAsia="Calibri"/>
          <w:noProof/>
          <w:color w:val="auto"/>
          <w:sz w:val="22"/>
          <w:szCs w:val="22"/>
        </w:rPr>
        <w:sym w:font="Symbol" w:char="F06D"/>
      </w:r>
      <w:r w:rsidRPr="00FC0663">
        <w:rPr>
          <w:rFonts w:eastAsia="Calibri"/>
          <w:bCs/>
          <w:noProof/>
          <w:color w:val="000000"/>
          <w:sz w:val="22"/>
          <w:szCs w:val="22"/>
        </w:rPr>
        <w:t>C đặt tại hai điểm A và B trong không khí cách nhau 6 cm. Sau đó người ta đặt một điện tích q</w:t>
      </w:r>
      <w:r w:rsidRPr="00FC0663">
        <w:rPr>
          <w:rFonts w:eastAsia="Calibri"/>
          <w:bCs/>
          <w:noProof/>
          <w:color w:val="000000"/>
          <w:sz w:val="22"/>
          <w:szCs w:val="22"/>
          <w:vertAlign w:val="subscript"/>
        </w:rPr>
        <w:t>3</w:t>
      </w:r>
      <w:r w:rsidRPr="00FC0663">
        <w:rPr>
          <w:rFonts w:eastAsia="Calibri"/>
          <w:bCs/>
          <w:noProof/>
          <w:color w:val="000000"/>
          <w:sz w:val="22"/>
          <w:szCs w:val="22"/>
        </w:rPr>
        <w:t xml:space="preserve"> tại điểm C.</w:t>
      </w:r>
    </w:p>
    <w:p w14:paraId="4789B538" w14:textId="77777777" w:rsidR="00CE4CCE" w:rsidRPr="00FC0663" w:rsidRDefault="00CE4CCE" w:rsidP="001A3BD8">
      <w:pPr>
        <w:tabs>
          <w:tab w:val="left" w:pos="851"/>
          <w:tab w:val="left" w:pos="990"/>
        </w:tabs>
        <w:spacing w:line="276" w:lineRule="auto"/>
        <w:contextualSpacing/>
        <w:jc w:val="center"/>
        <w:rPr>
          <w:rFonts w:eastAsia="Calibri"/>
          <w:bCs/>
          <w:color w:val="000000"/>
          <w:sz w:val="22"/>
          <w:szCs w:val="22"/>
          <w:lang w:val="pt-BR"/>
        </w:rPr>
      </w:pPr>
      <w:r w:rsidRPr="00FC0663">
        <w:rPr>
          <w:rFonts w:eastAsia="Calibri"/>
          <w:bCs/>
          <w:color w:val="000000"/>
          <w:sz w:val="22"/>
          <w:szCs w:val="22"/>
          <w:lang w:val="pt-BR"/>
        </w:rPr>
        <w:t>A</w:t>
      </w:r>
      <w:r w:rsidRPr="00FC0663">
        <w:rPr>
          <w:rFonts w:eastAsia="Calibri"/>
          <w:noProof/>
          <w:color w:val="auto"/>
          <w:sz w:val="22"/>
          <w:szCs w:val="22"/>
        </w:rPr>
        <w:drawing>
          <wp:inline distT="0" distB="0" distL="0" distR="0" wp14:anchorId="1F4605F7" wp14:editId="5C5FAA86">
            <wp:extent cx="2828172" cy="327261"/>
            <wp:effectExtent l="0" t="0" r="0" b="0"/>
            <wp:docPr id="146799740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858346" cy="330753"/>
                    </a:xfrm>
                    <a:prstGeom prst="rect">
                      <a:avLst/>
                    </a:prstGeom>
                    <a:noFill/>
                    <a:ln>
                      <a:noFill/>
                    </a:ln>
                  </pic:spPr>
                </pic:pic>
              </a:graphicData>
            </a:graphic>
          </wp:inline>
        </w:drawing>
      </w:r>
      <w:r w:rsidRPr="00FC0663">
        <w:rPr>
          <w:rFonts w:eastAsia="Calibri"/>
          <w:bCs/>
          <w:color w:val="000000"/>
          <w:sz w:val="22"/>
          <w:szCs w:val="22"/>
          <w:lang w:val="pt-BR"/>
        </w:rPr>
        <w:t>B</w:t>
      </w:r>
    </w:p>
    <w:p w14:paraId="08F9ED6E" w14:textId="77777777" w:rsidR="00CE4CCE" w:rsidRPr="00FC0663" w:rsidRDefault="00CE4CCE" w:rsidP="001A3BD8">
      <w:pPr>
        <w:spacing w:line="276" w:lineRule="auto"/>
        <w:jc w:val="both"/>
        <w:rPr>
          <w:bCs/>
          <w:noProof/>
          <w:color w:val="000000"/>
          <w:sz w:val="22"/>
          <w:szCs w:val="22"/>
        </w:rPr>
      </w:pPr>
      <w:r w:rsidRPr="00FC0663">
        <w:rPr>
          <w:b/>
          <w:noProof/>
          <w:color w:val="000000"/>
          <w:sz w:val="22"/>
          <w:szCs w:val="22"/>
        </w:rPr>
        <w:t xml:space="preserve">a) </w:t>
      </w:r>
      <w:r w:rsidRPr="00FC0663">
        <w:rPr>
          <w:bCs/>
          <w:noProof/>
          <w:color w:val="000000"/>
          <w:sz w:val="22"/>
          <w:szCs w:val="22"/>
        </w:rPr>
        <w:t>Điện tích q</w:t>
      </w:r>
      <w:r w:rsidRPr="00FC0663">
        <w:rPr>
          <w:bCs/>
          <w:noProof/>
          <w:color w:val="000000"/>
          <w:sz w:val="22"/>
          <w:szCs w:val="22"/>
          <w:vertAlign w:val="subscript"/>
        </w:rPr>
        <w:t>3</w:t>
      </w:r>
      <w:r w:rsidRPr="00FC0663">
        <w:rPr>
          <w:bCs/>
          <w:noProof/>
          <w:color w:val="000000"/>
          <w:sz w:val="22"/>
          <w:szCs w:val="22"/>
        </w:rPr>
        <w:t xml:space="preserve"> có thể nằm cân bằng khi q</w:t>
      </w:r>
      <w:r w:rsidRPr="00FC0663">
        <w:rPr>
          <w:bCs/>
          <w:noProof/>
          <w:color w:val="000000"/>
          <w:sz w:val="22"/>
          <w:szCs w:val="22"/>
          <w:vertAlign w:val="subscript"/>
        </w:rPr>
        <w:t>3</w:t>
      </w:r>
      <w:r w:rsidRPr="00FC0663">
        <w:rPr>
          <w:bCs/>
          <w:noProof/>
          <w:color w:val="000000"/>
          <w:sz w:val="22"/>
          <w:szCs w:val="22"/>
        </w:rPr>
        <w:t xml:space="preserve"> đặt tại C nằm trên đường thẳng AB, trong đoạn AB.</w:t>
      </w:r>
    </w:p>
    <w:p w14:paraId="77163E65" w14:textId="77777777" w:rsidR="00CE4CCE" w:rsidRPr="00FC0663" w:rsidRDefault="00CE4CCE" w:rsidP="001A3BD8">
      <w:pPr>
        <w:spacing w:line="276" w:lineRule="auto"/>
        <w:jc w:val="both"/>
        <w:rPr>
          <w:b/>
          <w:noProof/>
          <w:color w:val="000000"/>
          <w:sz w:val="22"/>
          <w:szCs w:val="22"/>
        </w:rPr>
      </w:pPr>
      <w:r w:rsidRPr="00FC0663">
        <w:rPr>
          <w:b/>
          <w:noProof/>
          <w:color w:val="000000"/>
          <w:sz w:val="22"/>
          <w:szCs w:val="22"/>
        </w:rPr>
        <w:t xml:space="preserve">b) </w:t>
      </w:r>
      <w:r w:rsidRPr="00FC0663">
        <w:rPr>
          <w:bCs/>
          <w:noProof/>
          <w:color w:val="000000"/>
          <w:sz w:val="22"/>
          <w:szCs w:val="22"/>
        </w:rPr>
        <w:t>Khi q</w:t>
      </w:r>
      <w:r w:rsidRPr="00FC0663">
        <w:rPr>
          <w:bCs/>
          <w:noProof/>
          <w:color w:val="000000"/>
          <w:sz w:val="22"/>
          <w:szCs w:val="22"/>
          <w:vertAlign w:val="subscript"/>
        </w:rPr>
        <w:t>3</w:t>
      </w:r>
      <w:r w:rsidRPr="00FC0663">
        <w:rPr>
          <w:bCs/>
          <w:noProof/>
          <w:color w:val="000000"/>
          <w:sz w:val="22"/>
          <w:szCs w:val="22"/>
        </w:rPr>
        <w:t xml:space="preserve"> cân bằng, q</w:t>
      </w:r>
      <w:r w:rsidRPr="00FC0663">
        <w:rPr>
          <w:bCs/>
          <w:noProof/>
          <w:color w:val="000000"/>
          <w:sz w:val="22"/>
          <w:szCs w:val="22"/>
          <w:vertAlign w:val="subscript"/>
        </w:rPr>
        <w:t>3</w:t>
      </w:r>
      <w:r w:rsidRPr="00FC0663">
        <w:rPr>
          <w:bCs/>
          <w:noProof/>
          <w:color w:val="000000"/>
          <w:sz w:val="22"/>
          <w:szCs w:val="22"/>
        </w:rPr>
        <w:t xml:space="preserve"> nằm ở gần điểm B hơn</w:t>
      </w:r>
    </w:p>
    <w:p w14:paraId="2B6493B1" w14:textId="77777777" w:rsidR="00CE4CCE" w:rsidRPr="00FC0663" w:rsidRDefault="00CE4CCE" w:rsidP="001A3BD8">
      <w:pPr>
        <w:spacing w:line="276" w:lineRule="auto"/>
        <w:jc w:val="both"/>
        <w:rPr>
          <w:b/>
          <w:noProof/>
          <w:color w:val="000000"/>
          <w:sz w:val="22"/>
          <w:szCs w:val="22"/>
        </w:rPr>
      </w:pPr>
      <w:r w:rsidRPr="00FC0663">
        <w:rPr>
          <w:b/>
          <w:noProof/>
          <w:color w:val="000000"/>
          <w:sz w:val="22"/>
          <w:szCs w:val="22"/>
        </w:rPr>
        <w:t xml:space="preserve">c) </w:t>
      </w:r>
      <w:r w:rsidRPr="00FC0663">
        <w:rPr>
          <w:bCs/>
          <w:noProof/>
          <w:color w:val="000000"/>
          <w:sz w:val="22"/>
          <w:szCs w:val="22"/>
        </w:rPr>
        <w:t>Để cả hệ cân bằng thì q</w:t>
      </w:r>
      <w:r w:rsidRPr="00FC0663">
        <w:rPr>
          <w:bCs/>
          <w:noProof/>
          <w:color w:val="000000"/>
          <w:sz w:val="22"/>
          <w:szCs w:val="22"/>
          <w:vertAlign w:val="subscript"/>
        </w:rPr>
        <w:t>3</w:t>
      </w:r>
      <w:r w:rsidRPr="00FC0663">
        <w:rPr>
          <w:bCs/>
          <w:noProof/>
          <w:color w:val="000000"/>
          <w:sz w:val="22"/>
          <w:szCs w:val="22"/>
        </w:rPr>
        <w:t xml:space="preserve"> phải mang dấu âm</w:t>
      </w:r>
    </w:p>
    <w:p w14:paraId="4C82AF76" w14:textId="77777777" w:rsidR="00CE4CCE" w:rsidRPr="00FC0663" w:rsidRDefault="00CE4CCE" w:rsidP="001A3BD8">
      <w:pPr>
        <w:spacing w:line="276" w:lineRule="auto"/>
        <w:jc w:val="both"/>
        <w:rPr>
          <w:b/>
          <w:noProof/>
          <w:color w:val="000000"/>
          <w:sz w:val="22"/>
          <w:szCs w:val="22"/>
        </w:rPr>
      </w:pPr>
      <w:r w:rsidRPr="00FC0663">
        <w:rPr>
          <w:b/>
          <w:noProof/>
          <w:color w:val="000000"/>
          <w:sz w:val="22"/>
          <w:szCs w:val="22"/>
        </w:rPr>
        <w:t xml:space="preserve">d) </w:t>
      </w:r>
      <w:r w:rsidRPr="00FC0663">
        <w:rPr>
          <w:bCs/>
          <w:noProof/>
          <w:color w:val="000000"/>
          <w:sz w:val="22"/>
          <w:szCs w:val="22"/>
        </w:rPr>
        <w:t>Để cả hệ cân bằng thì q</w:t>
      </w:r>
      <w:r w:rsidRPr="00FC0663">
        <w:rPr>
          <w:bCs/>
          <w:noProof/>
          <w:color w:val="000000"/>
          <w:sz w:val="22"/>
          <w:szCs w:val="22"/>
          <w:vertAlign w:val="subscript"/>
        </w:rPr>
        <w:t>3</w:t>
      </w:r>
      <w:r w:rsidRPr="00FC0663">
        <w:rPr>
          <w:bCs/>
          <w:noProof/>
          <w:color w:val="000000"/>
          <w:sz w:val="22"/>
          <w:szCs w:val="22"/>
        </w:rPr>
        <w:t xml:space="preserve"> có giá trị -30 </w:t>
      </w:r>
      <w:r w:rsidRPr="00FC0663">
        <w:rPr>
          <w:noProof/>
          <w:sz w:val="22"/>
          <w:szCs w:val="22"/>
        </w:rPr>
        <w:sym w:font="Symbol" w:char="F06D"/>
      </w:r>
      <w:r w:rsidRPr="00FC0663">
        <w:rPr>
          <w:bCs/>
          <w:noProof/>
          <w:color w:val="000000"/>
          <w:sz w:val="22"/>
          <w:szCs w:val="22"/>
        </w:rPr>
        <w:t>C</w:t>
      </w:r>
    </w:p>
    <w:p w14:paraId="4C922A9E" w14:textId="77777777" w:rsidR="00CE4CCE" w:rsidRPr="00FC0663" w:rsidRDefault="00CE4CCE">
      <w:pPr>
        <w:numPr>
          <w:ilvl w:val="0"/>
          <w:numId w:val="70"/>
        </w:numPr>
        <w:tabs>
          <w:tab w:val="left" w:pos="851"/>
        </w:tabs>
        <w:spacing w:line="276" w:lineRule="auto"/>
        <w:ind w:left="0" w:firstLine="0"/>
        <w:contextualSpacing/>
        <w:jc w:val="both"/>
        <w:rPr>
          <w:rFonts w:eastAsia="Calibri"/>
          <w:color w:val="auto"/>
          <w:sz w:val="22"/>
          <w:szCs w:val="22"/>
        </w:rPr>
      </w:pPr>
      <w:r w:rsidRPr="00FC0663">
        <w:rPr>
          <w:rFonts w:eastAsia="Calibri"/>
          <w:color w:val="auto"/>
          <w:sz w:val="22"/>
          <w:szCs w:val="22"/>
        </w:rPr>
        <w:t>Người ta làm thí nghiệm cho những giọt dầu nhỏ mang điện tích với độ lớn điện tích khác nhau rơi trong điện trường (đặt trong chân không). Biết cường độ điện trường có độ lớn 5,92.10</w:t>
      </w:r>
      <w:r w:rsidRPr="00FC0663">
        <w:rPr>
          <w:rFonts w:eastAsia="Calibri"/>
          <w:color w:val="auto"/>
          <w:sz w:val="22"/>
          <w:szCs w:val="22"/>
          <w:vertAlign w:val="superscript"/>
        </w:rPr>
        <w:t>4</w:t>
      </w:r>
      <w:r w:rsidRPr="00FC0663">
        <w:rPr>
          <w:rFonts w:eastAsia="Calibri"/>
          <w:color w:val="auto"/>
          <w:sz w:val="22"/>
          <w:szCs w:val="22"/>
        </w:rPr>
        <w:t xml:space="preserve"> N/C và có hướng thẳng đứng xuống dưới. Biết khối lượng của giọt dầu là 2,93.10</w:t>
      </w:r>
      <w:r w:rsidRPr="00FC0663">
        <w:rPr>
          <w:rFonts w:eastAsia="Calibri"/>
          <w:color w:val="auto"/>
          <w:sz w:val="22"/>
          <w:szCs w:val="22"/>
          <w:vertAlign w:val="superscript"/>
        </w:rPr>
        <w:t>-15</w:t>
      </w:r>
      <w:r w:rsidRPr="00FC0663">
        <w:rPr>
          <w:rFonts w:eastAsia="Calibri"/>
          <w:color w:val="auto"/>
          <w:sz w:val="22"/>
          <w:szCs w:val="22"/>
        </w:rPr>
        <w:t xml:space="preserve"> kg. Lấy g = 9,80 m/s</w:t>
      </w:r>
      <w:r w:rsidRPr="00FC0663">
        <w:rPr>
          <w:rFonts w:eastAsia="Calibri"/>
          <w:color w:val="auto"/>
          <w:sz w:val="22"/>
          <w:szCs w:val="22"/>
          <w:vertAlign w:val="superscript"/>
        </w:rPr>
        <w:t>2</w:t>
      </w:r>
      <w:r w:rsidRPr="00FC0663">
        <w:rPr>
          <w:rFonts w:eastAsia="Calibri"/>
          <w:color w:val="auto"/>
          <w:sz w:val="22"/>
          <w:szCs w:val="22"/>
        </w:rPr>
        <w:t>. </w:t>
      </w:r>
    </w:p>
    <w:tbl>
      <w:tblPr>
        <w:tblStyle w:val="trongbang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22"/>
        <w:gridCol w:w="2106"/>
      </w:tblGrid>
      <w:tr w:rsidR="00CE4CCE" w:rsidRPr="00FC0663" w14:paraId="2AC52BA9" w14:textId="77777777" w:rsidTr="00974385">
        <w:tc>
          <w:tcPr>
            <w:tcW w:w="7522" w:type="dxa"/>
          </w:tcPr>
          <w:p w14:paraId="1E79C6B1" w14:textId="77777777" w:rsidR="00CE4CCE" w:rsidRPr="00FC0663" w:rsidRDefault="00CE4CCE" w:rsidP="001A3BD8">
            <w:pPr>
              <w:spacing w:line="276" w:lineRule="auto"/>
              <w:rPr>
                <w:color w:val="auto"/>
                <w:sz w:val="22"/>
                <w:szCs w:val="22"/>
              </w:rPr>
            </w:pPr>
            <w:r w:rsidRPr="00FC0663">
              <w:rPr>
                <w:b/>
                <w:bCs/>
                <w:color w:val="auto"/>
                <w:sz w:val="22"/>
                <w:szCs w:val="22"/>
              </w:rPr>
              <w:t>a)</w:t>
            </w:r>
            <w:r w:rsidRPr="00FC0663">
              <w:rPr>
                <w:color w:val="auto"/>
                <w:sz w:val="22"/>
                <w:szCs w:val="22"/>
              </w:rPr>
              <w:t xml:space="preserve"> Khi giọt dầu lơ lửng trong vùng có điện trường thì điện tích của giọt dầu mang dấu dương.</w:t>
            </w:r>
          </w:p>
          <w:p w14:paraId="40C83F3B" w14:textId="77777777" w:rsidR="00CE4CCE" w:rsidRPr="00FC0663" w:rsidRDefault="00CE4CCE" w:rsidP="001A3BD8">
            <w:pPr>
              <w:shd w:val="clear" w:color="auto" w:fill="FFFFFF"/>
              <w:spacing w:line="276" w:lineRule="auto"/>
              <w:mirrorIndents/>
              <w:rPr>
                <w:b/>
                <w:noProof/>
                <w:color w:val="000000"/>
                <w:sz w:val="22"/>
                <w:szCs w:val="22"/>
              </w:rPr>
            </w:pPr>
            <w:r w:rsidRPr="00FC0663">
              <w:rPr>
                <w:b/>
                <w:noProof/>
                <w:color w:val="000000"/>
                <w:sz w:val="22"/>
                <w:szCs w:val="22"/>
              </w:rPr>
              <w:t xml:space="preserve">b) </w:t>
            </w:r>
            <w:r w:rsidRPr="00FC0663">
              <w:rPr>
                <w:bCs/>
                <w:color w:val="000000"/>
                <w:sz w:val="22"/>
                <w:szCs w:val="22"/>
              </w:rPr>
              <w:t>Khi giọt dầu lơ lửng chịu tác dụng trọng lực</w:t>
            </w:r>
            <w:r w:rsidRPr="00FC0663">
              <w:rPr>
                <w:iCs/>
                <w:sz w:val="22"/>
                <w:szCs w:val="22"/>
              </w:rPr>
              <w:t xml:space="preserve"> </w:t>
            </w:r>
            <m:oMath>
              <m:acc>
                <m:accPr>
                  <m:chr m:val="⃗"/>
                  <m:ctrlPr>
                    <w:rPr>
                      <w:rFonts w:ascii="Cambria Math" w:hAnsi="Cambria Math"/>
                      <w:iCs/>
                      <w:sz w:val="22"/>
                      <w:szCs w:val="22"/>
                    </w:rPr>
                  </m:ctrlPr>
                </m:accPr>
                <m:e>
                  <m:r>
                    <m:rPr>
                      <m:sty m:val="p"/>
                    </m:rPr>
                    <w:rPr>
                      <w:rFonts w:ascii="Cambria Math" w:hAnsi="Cambria Math"/>
                      <w:sz w:val="22"/>
                      <w:szCs w:val="22"/>
                    </w:rPr>
                    <m:t>P</m:t>
                  </m:r>
                </m:e>
              </m:acc>
            </m:oMath>
            <w:r w:rsidRPr="00FC0663">
              <w:rPr>
                <w:iCs/>
                <w:sz w:val="22"/>
                <w:szCs w:val="22"/>
              </w:rPr>
              <w:t xml:space="preserve"> và lực điện </w:t>
            </w:r>
            <m:oMath>
              <m:sSub>
                <m:sSubPr>
                  <m:ctrlPr>
                    <w:rPr>
                      <w:rFonts w:ascii="Cambria Math" w:hAnsi="Cambria Math"/>
                      <w:iCs/>
                      <w:sz w:val="22"/>
                      <w:szCs w:val="22"/>
                    </w:rPr>
                  </m:ctrlPr>
                </m:sSubPr>
                <m:e>
                  <m:acc>
                    <m:accPr>
                      <m:chr m:val="⃗"/>
                      <m:ctrlPr>
                        <w:rPr>
                          <w:rFonts w:ascii="Cambria Math" w:hAnsi="Cambria Math"/>
                          <w:iCs/>
                          <w:sz w:val="22"/>
                          <w:szCs w:val="22"/>
                        </w:rPr>
                      </m:ctrlPr>
                    </m:accPr>
                    <m:e>
                      <m:r>
                        <m:rPr>
                          <m:sty m:val="p"/>
                        </m:rPr>
                        <w:rPr>
                          <w:rFonts w:ascii="Cambria Math" w:hAnsi="Cambria Math"/>
                          <w:sz w:val="22"/>
                          <w:szCs w:val="22"/>
                        </w:rPr>
                        <m:t>F</m:t>
                      </m:r>
                    </m:e>
                  </m:acc>
                </m:e>
                <m:sub>
                  <m:r>
                    <m:rPr>
                      <m:sty m:val="p"/>
                    </m:rPr>
                    <w:rPr>
                      <w:rFonts w:ascii="Cambria Math" w:hAnsi="Cambria Math"/>
                      <w:sz w:val="22"/>
                      <w:szCs w:val="22"/>
                    </w:rPr>
                    <m:t>đ</m:t>
                  </m:r>
                </m:sub>
              </m:sSub>
            </m:oMath>
            <w:r w:rsidRPr="00FC0663">
              <w:rPr>
                <w:iCs/>
                <w:sz w:val="22"/>
                <w:szCs w:val="22"/>
              </w:rPr>
              <w:t>, hai lực này cân bằng nhau</w:t>
            </w:r>
          </w:p>
          <w:p w14:paraId="5D2E867C" w14:textId="77777777" w:rsidR="00CE4CCE" w:rsidRPr="00FC0663" w:rsidRDefault="00CE4CCE" w:rsidP="001A3BD8">
            <w:pPr>
              <w:spacing w:line="276" w:lineRule="auto"/>
              <w:rPr>
                <w:b/>
                <w:noProof/>
                <w:color w:val="000000"/>
                <w:sz w:val="22"/>
                <w:szCs w:val="22"/>
              </w:rPr>
            </w:pPr>
            <w:r w:rsidRPr="00FC0663">
              <w:rPr>
                <w:b/>
                <w:noProof/>
                <w:color w:val="000000"/>
                <w:sz w:val="22"/>
                <w:szCs w:val="22"/>
              </w:rPr>
              <w:t xml:space="preserve">c) </w:t>
            </w:r>
            <w:r w:rsidRPr="00FC0663">
              <w:rPr>
                <w:bCs/>
                <w:color w:val="000000"/>
                <w:sz w:val="22"/>
                <w:szCs w:val="22"/>
              </w:rPr>
              <w:t>Khi giọt dầu lơ lửng, điện tích của giọt dầu có độ lớn 4,85.10</w:t>
            </w:r>
            <w:r w:rsidRPr="00FC0663">
              <w:rPr>
                <w:bCs/>
                <w:color w:val="000000"/>
                <w:sz w:val="22"/>
                <w:szCs w:val="22"/>
                <w:vertAlign w:val="superscript"/>
              </w:rPr>
              <w:t>-19</w:t>
            </w:r>
            <w:r w:rsidRPr="00FC0663">
              <w:rPr>
                <w:bCs/>
                <w:color w:val="000000"/>
                <w:sz w:val="22"/>
                <w:szCs w:val="22"/>
              </w:rPr>
              <w:t>C.</w:t>
            </w:r>
          </w:p>
          <w:p w14:paraId="5CEA2AE5" w14:textId="77777777" w:rsidR="00CE4CCE" w:rsidRPr="00FC0663" w:rsidRDefault="00CE4CCE" w:rsidP="001A3BD8">
            <w:pPr>
              <w:spacing w:line="276" w:lineRule="auto"/>
              <w:rPr>
                <w:b/>
                <w:noProof/>
                <w:color w:val="000000"/>
                <w:sz w:val="22"/>
                <w:szCs w:val="22"/>
              </w:rPr>
            </w:pPr>
            <w:r w:rsidRPr="00FC0663">
              <w:rPr>
                <w:b/>
                <w:noProof/>
                <w:color w:val="000000"/>
                <w:sz w:val="22"/>
                <w:szCs w:val="22"/>
              </w:rPr>
              <w:t xml:space="preserve">d) </w:t>
            </w:r>
            <w:r w:rsidRPr="00FC0663">
              <w:rPr>
                <w:color w:val="auto"/>
                <w:sz w:val="22"/>
                <w:szCs w:val="22"/>
              </w:rPr>
              <w:t>Một giọt dầu khác có cùng khối lượng nhưng rơi với tốc độ ban đầu bằng không và trong 0,250 s rơi được 10,3 cm. Điện tích của giọt dầu này có giá trị là -3,32.10</w:t>
            </w:r>
            <w:r w:rsidRPr="00FC0663">
              <w:rPr>
                <w:color w:val="auto"/>
                <w:sz w:val="22"/>
                <w:szCs w:val="22"/>
                <w:vertAlign w:val="superscript"/>
              </w:rPr>
              <w:t>-9</w:t>
            </w:r>
            <w:r w:rsidRPr="00FC0663">
              <w:rPr>
                <w:color w:val="auto"/>
                <w:sz w:val="22"/>
                <w:szCs w:val="22"/>
              </w:rPr>
              <w:t>C</w:t>
            </w:r>
          </w:p>
        </w:tc>
        <w:tc>
          <w:tcPr>
            <w:tcW w:w="2106" w:type="dxa"/>
            <w:vAlign w:val="center"/>
          </w:tcPr>
          <w:p w14:paraId="1E7C89F5" w14:textId="28E677BE" w:rsidR="00CE4CCE" w:rsidRPr="00FC0663" w:rsidRDefault="00CE4CCE" w:rsidP="001A3BD8">
            <w:pPr>
              <w:tabs>
                <w:tab w:val="left" w:pos="851"/>
              </w:tabs>
              <w:spacing w:line="276" w:lineRule="auto"/>
              <w:contextualSpacing/>
              <w:jc w:val="center"/>
              <w:rPr>
                <w:rFonts w:eastAsia="Calibri"/>
                <w:color w:val="auto"/>
                <w:sz w:val="22"/>
                <w:szCs w:val="22"/>
              </w:rPr>
            </w:pPr>
          </w:p>
        </w:tc>
      </w:tr>
    </w:tbl>
    <w:p w14:paraId="6928B9F3" w14:textId="77777777" w:rsidR="00CE4CCE" w:rsidRPr="00FC0663" w:rsidRDefault="00CE4CCE">
      <w:pPr>
        <w:numPr>
          <w:ilvl w:val="0"/>
          <w:numId w:val="70"/>
        </w:numPr>
        <w:tabs>
          <w:tab w:val="left" w:pos="851"/>
        </w:tabs>
        <w:spacing w:line="276" w:lineRule="auto"/>
        <w:ind w:left="0" w:firstLine="0"/>
        <w:contextualSpacing/>
        <w:jc w:val="both"/>
        <w:rPr>
          <w:rFonts w:eastAsia="Calibri"/>
          <w:color w:val="000000"/>
          <w:sz w:val="22"/>
          <w:szCs w:val="22"/>
        </w:rPr>
      </w:pPr>
      <w:r w:rsidRPr="00FC0663">
        <w:rPr>
          <w:rFonts w:eastAsia="Calibri"/>
          <w:color w:val="000000"/>
          <w:sz w:val="22"/>
          <w:szCs w:val="22"/>
        </w:rPr>
        <w:lastRenderedPageBreak/>
        <w:t>Hình 12.3 mô tả 6 trường hợp sắp xếp bốn điện tích điểm phẩy trong đó các điện tích được đặt cách đều nhau bên trái và bên phải so với điểm O. Xét độ lớn cường độ điện trường tại điểm O ở 6 trường hợp </w:t>
      </w:r>
    </w:p>
    <w:p w14:paraId="5A728B06" w14:textId="77777777" w:rsidR="00CE4CCE" w:rsidRPr="00FC0663" w:rsidRDefault="00CE4CCE" w:rsidP="001A3BD8">
      <w:pPr>
        <w:spacing w:line="276" w:lineRule="auto"/>
        <w:jc w:val="center"/>
        <w:rPr>
          <w:color w:val="000000"/>
          <w:sz w:val="22"/>
          <w:szCs w:val="22"/>
        </w:rPr>
      </w:pPr>
      <w:r w:rsidRPr="00FC0663">
        <w:rPr>
          <w:noProof/>
          <w:color w:val="000000"/>
          <w:sz w:val="22"/>
          <w:szCs w:val="22"/>
        </w:rPr>
        <w:drawing>
          <wp:inline distT="0" distB="0" distL="0" distR="0" wp14:anchorId="6CAAC980" wp14:editId="205F1676">
            <wp:extent cx="2966847" cy="1835150"/>
            <wp:effectExtent l="0" t="0" r="5080" b="0"/>
            <wp:docPr id="919385201" name="Picture 43" descr="A graphing of equati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385201" name="Picture 43" descr="A graphing of equations&#10;&#10;Description automatically generated with medium confidence"/>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012654" cy="1863484"/>
                    </a:xfrm>
                    <a:prstGeom prst="rect">
                      <a:avLst/>
                    </a:prstGeom>
                    <a:noFill/>
                  </pic:spPr>
                </pic:pic>
              </a:graphicData>
            </a:graphic>
          </wp:inline>
        </w:drawing>
      </w:r>
    </w:p>
    <w:p w14:paraId="774C46A9" w14:textId="77777777" w:rsidR="00CE4CCE" w:rsidRPr="00FC0663" w:rsidRDefault="00CE4CCE" w:rsidP="001A3BD8">
      <w:pPr>
        <w:spacing w:line="276" w:lineRule="auto"/>
        <w:jc w:val="both"/>
        <w:rPr>
          <w:bCs/>
          <w:noProof/>
          <w:color w:val="000000"/>
          <w:sz w:val="22"/>
          <w:szCs w:val="22"/>
        </w:rPr>
      </w:pPr>
      <w:r w:rsidRPr="00FC0663">
        <w:rPr>
          <w:b/>
          <w:noProof/>
          <w:color w:val="000000"/>
          <w:sz w:val="22"/>
          <w:szCs w:val="22"/>
        </w:rPr>
        <w:t xml:space="preserve">a) </w:t>
      </w:r>
      <w:r w:rsidRPr="00FC0663">
        <w:rPr>
          <w:bCs/>
          <w:color w:val="000000"/>
          <w:sz w:val="22"/>
          <w:szCs w:val="22"/>
        </w:rPr>
        <w:t xml:space="preserve">Cường độ điện trường </w:t>
      </w:r>
      <w:r w:rsidRPr="00FC0663">
        <w:rPr>
          <w:color w:val="000000"/>
          <w:sz w:val="22"/>
          <w:szCs w:val="22"/>
        </w:rPr>
        <w:t>tại O ở trường hợp (6) lớn hơn trường hợp (2)</w:t>
      </w:r>
    </w:p>
    <w:p w14:paraId="443FA74C" w14:textId="77777777" w:rsidR="00CE4CCE" w:rsidRPr="00FC0663" w:rsidRDefault="00CE4CCE" w:rsidP="001A3BD8">
      <w:pPr>
        <w:shd w:val="clear" w:color="auto" w:fill="FFFFFF"/>
        <w:spacing w:line="276" w:lineRule="auto"/>
        <w:mirrorIndents/>
        <w:jc w:val="both"/>
        <w:rPr>
          <w:b/>
          <w:noProof/>
          <w:color w:val="000000"/>
          <w:sz w:val="22"/>
          <w:szCs w:val="22"/>
        </w:rPr>
      </w:pPr>
      <w:r w:rsidRPr="00FC0663">
        <w:rPr>
          <w:b/>
          <w:noProof/>
          <w:color w:val="000000"/>
          <w:sz w:val="22"/>
          <w:szCs w:val="22"/>
        </w:rPr>
        <w:t xml:space="preserve">b) </w:t>
      </w:r>
      <w:r w:rsidRPr="00FC0663">
        <w:rPr>
          <w:bCs/>
          <w:color w:val="000000"/>
          <w:sz w:val="22"/>
          <w:szCs w:val="22"/>
        </w:rPr>
        <w:t xml:space="preserve">Cường độ điện trường </w:t>
      </w:r>
      <w:r w:rsidRPr="00FC0663">
        <w:rPr>
          <w:color w:val="000000"/>
          <w:sz w:val="22"/>
          <w:szCs w:val="22"/>
        </w:rPr>
        <w:t>tại O ở trường hợp (3) và (4) bằng nhau.</w:t>
      </w:r>
    </w:p>
    <w:p w14:paraId="5901E9A5" w14:textId="77777777" w:rsidR="00CE4CCE" w:rsidRPr="00FC0663" w:rsidRDefault="00CE4CCE" w:rsidP="001A3BD8">
      <w:pPr>
        <w:spacing w:line="276" w:lineRule="auto"/>
        <w:jc w:val="both"/>
        <w:rPr>
          <w:b/>
          <w:noProof/>
          <w:color w:val="000000"/>
          <w:sz w:val="22"/>
          <w:szCs w:val="22"/>
        </w:rPr>
      </w:pPr>
      <w:r w:rsidRPr="00FC0663">
        <w:rPr>
          <w:b/>
          <w:noProof/>
          <w:color w:val="000000"/>
          <w:sz w:val="22"/>
          <w:szCs w:val="22"/>
        </w:rPr>
        <w:t xml:space="preserve">c) </w:t>
      </w:r>
      <w:r w:rsidRPr="00FC0663">
        <w:rPr>
          <w:bCs/>
          <w:color w:val="000000"/>
          <w:sz w:val="22"/>
          <w:szCs w:val="22"/>
        </w:rPr>
        <w:t xml:space="preserve">Cường độ điện trường </w:t>
      </w:r>
      <w:r w:rsidRPr="00FC0663">
        <w:rPr>
          <w:color w:val="000000"/>
          <w:sz w:val="22"/>
          <w:szCs w:val="22"/>
        </w:rPr>
        <w:t xml:space="preserve">tại O ở trường hợp (6) là lớn nhất và bằng </w:t>
      </w:r>
      <w:r w:rsidRPr="00FC0663">
        <w:rPr>
          <w:color w:val="000000"/>
          <w:position w:val="-24"/>
          <w:sz w:val="22"/>
          <w:szCs w:val="22"/>
        </w:rPr>
        <w:object w:dxaOrig="960" w:dyaOrig="660" w14:anchorId="76EDC5AF">
          <v:shape id="_x0000_i1046" type="#_x0000_t75" style="width:54.75pt;height:36pt" o:ole="">
            <v:imagedata r:id="rId109" o:title=""/>
          </v:shape>
          <o:OLEObject Type="Embed" ProgID="Equation.DSMT4" ShapeID="_x0000_i1046" DrawAspect="Content" ObjectID="_1802801831" r:id="rId110"/>
        </w:object>
      </w:r>
    </w:p>
    <w:p w14:paraId="3224946B" w14:textId="752035C0" w:rsidR="00CE4CCE" w:rsidRPr="00FC0663" w:rsidRDefault="00CE4CCE" w:rsidP="00CE4CCE">
      <w:pPr>
        <w:spacing w:line="276" w:lineRule="auto"/>
        <w:jc w:val="both"/>
        <w:rPr>
          <w:b/>
          <w:noProof/>
          <w:color w:val="000000"/>
          <w:sz w:val="22"/>
          <w:szCs w:val="22"/>
        </w:rPr>
      </w:pPr>
      <w:r w:rsidRPr="00FC0663">
        <w:rPr>
          <w:b/>
          <w:noProof/>
          <w:color w:val="000000"/>
          <w:sz w:val="22"/>
          <w:szCs w:val="22"/>
        </w:rPr>
        <w:t xml:space="preserve">d) </w:t>
      </w:r>
      <w:r w:rsidRPr="00FC0663">
        <w:rPr>
          <w:bCs/>
          <w:color w:val="000000"/>
          <w:sz w:val="22"/>
          <w:szCs w:val="22"/>
        </w:rPr>
        <w:t xml:space="preserve">Cường độ điện trường </w:t>
      </w:r>
      <w:r w:rsidRPr="00FC0663">
        <w:rPr>
          <w:color w:val="000000"/>
          <w:sz w:val="22"/>
          <w:szCs w:val="22"/>
        </w:rPr>
        <w:t>tại O ở trường hợp (1) là bé nhất và bằng 0.</w:t>
      </w:r>
    </w:p>
    <w:p w14:paraId="405EA117" w14:textId="77777777" w:rsidR="00CE4CCE" w:rsidRPr="00FC0663" w:rsidRDefault="00CE4CCE" w:rsidP="00CE4CCE">
      <w:pPr>
        <w:tabs>
          <w:tab w:val="left" w:pos="360"/>
        </w:tabs>
        <w:spacing w:line="276" w:lineRule="auto"/>
        <w:jc w:val="both"/>
        <w:rPr>
          <w:color w:val="000000"/>
          <w:sz w:val="22"/>
          <w:szCs w:val="22"/>
        </w:rPr>
      </w:pPr>
      <w:r w:rsidRPr="00FC0663">
        <w:rPr>
          <w:noProof/>
          <w:color w:val="000000"/>
          <w:sz w:val="22"/>
          <w:szCs w:val="22"/>
        </w:rPr>
        <mc:AlternateContent>
          <mc:Choice Requires="wpg">
            <w:drawing>
              <wp:inline distT="0" distB="0" distL="0" distR="0" wp14:anchorId="19CDAD4C" wp14:editId="027E0C1D">
                <wp:extent cx="4143383" cy="330200"/>
                <wp:effectExtent l="0" t="0" r="9525" b="0"/>
                <wp:docPr id="847798232" name="Group 34" descr="42 nguyen thi xie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3383" cy="330200"/>
                          <a:chOff x="0" y="0"/>
                          <a:chExt cx="41450" cy="3320"/>
                        </a:xfrm>
                      </wpg:grpSpPr>
                      <wpg:grpSp>
                        <wpg:cNvPr id="1879920128" name="Group 35"/>
                        <wpg:cNvGrpSpPr>
                          <a:grpSpLocks/>
                        </wpg:cNvGrpSpPr>
                        <wpg:grpSpPr bwMode="auto">
                          <a:xfrm>
                            <a:off x="0" y="0"/>
                            <a:ext cx="41450" cy="3320"/>
                            <a:chOff x="0" y="0"/>
                            <a:chExt cx="41450" cy="3320"/>
                          </a:xfrm>
                        </wpg:grpSpPr>
                        <wpg:grpSp>
                          <wpg:cNvPr id="833478121" name="Group 36"/>
                          <wpg:cNvGrpSpPr>
                            <a:grpSpLocks/>
                          </wpg:cNvGrpSpPr>
                          <wpg:grpSpPr bwMode="auto">
                            <a:xfrm>
                              <a:off x="0" y="0"/>
                              <a:ext cx="41450" cy="3256"/>
                              <a:chOff x="0" y="0"/>
                              <a:chExt cx="40034" cy="3258"/>
                            </a:xfrm>
                          </wpg:grpSpPr>
                          <wps:wsp>
                            <wps:cNvPr id="1699390687" name="Flowchart: Alternate Process 37"/>
                            <wps:cNvSpPr>
                              <a:spLocks noChangeArrowheads="1"/>
                            </wps:cNvSpPr>
                            <wps:spPr bwMode="auto">
                              <a:xfrm>
                                <a:off x="1026" y="0"/>
                                <a:ext cx="39008" cy="3227"/>
                              </a:xfrm>
                              <a:prstGeom prst="flowChartAlternateProcess">
                                <a:avLst/>
                              </a:prstGeom>
                              <a:solidFill>
                                <a:srgbClr val="3D5A80">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677380164" name="Hexagon 38"/>
                            <wps:cNvSpPr>
                              <a:spLocks noChangeArrowheads="1"/>
                            </wps:cNvSpPr>
                            <wps:spPr bwMode="auto">
                              <a:xfrm>
                                <a:off x="391" y="0"/>
                                <a:ext cx="3825" cy="3258"/>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052465693" name="Hexagon 39"/>
                            <wps:cNvSpPr>
                              <a:spLocks noChangeArrowheads="1"/>
                            </wps:cNvSpPr>
                            <wps:spPr bwMode="auto">
                              <a:xfrm>
                                <a:off x="0" y="0"/>
                                <a:ext cx="3825" cy="3252"/>
                              </a:xfrm>
                              <a:prstGeom prst="hexagon">
                                <a:avLst>
                                  <a:gd name="adj" fmla="val 25000"/>
                                  <a:gd name="vf" fmla="val 115470"/>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898016348" name="WordArt 192"/>
                          <wps:cNvSpPr txBox="1">
                            <a:spLocks noChangeArrowheads="1" noChangeShapeType="1"/>
                          </wps:cNvSpPr>
                          <wps:spPr bwMode="auto">
                            <a:xfrm>
                              <a:off x="4226" y="62"/>
                              <a:ext cx="37129" cy="3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3535794" w14:textId="77777777" w:rsidR="00974385" w:rsidRPr="004849A4" w:rsidRDefault="00974385" w:rsidP="00CE4CCE">
                                <w:pPr>
                                  <w:pStyle w:val="NormalWeb"/>
                                  <w:rPr>
                                    <w:b/>
                                    <w:color w:val="FFFFFF"/>
                                    <w:sz w:val="32"/>
                                    <w:szCs w:val="32"/>
                                  </w:rPr>
                                </w:pPr>
                                <w:r w:rsidRPr="004849A4">
                                  <w:rPr>
                                    <w:b/>
                                    <w:bCs/>
                                    <w:color w:val="FFFFFF"/>
                                    <w:sz w:val="32"/>
                                    <w:szCs w:val="32"/>
                                  </w:rPr>
                                  <w:t>Câu trắc nghiệm trả lời ngắn (1,5 điểm)</w:t>
                                </w:r>
                              </w:p>
                            </w:txbxContent>
                          </wps:txbx>
                          <wps:bodyPr rot="0" vert="horz" wrap="square" lIns="91440" tIns="45720" rIns="91440" bIns="45720" anchor="t" anchorCtr="0" upright="1">
                            <a:noAutofit/>
                          </wps:bodyPr>
                        </wps:wsp>
                      </wpg:grpSp>
                      <wps:wsp>
                        <wps:cNvPr id="581105196" name="WordArt 192"/>
                        <wps:cNvSpPr txBox="1">
                          <a:spLocks noChangeArrowheads="1" noChangeShapeType="1"/>
                        </wps:cNvSpPr>
                        <wps:spPr bwMode="auto">
                          <a:xfrm>
                            <a:off x="286" y="123"/>
                            <a:ext cx="4693"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B1B31BC" w14:textId="77777777" w:rsidR="00974385" w:rsidRPr="004849A4" w:rsidRDefault="00974385" w:rsidP="00CE4CCE">
                              <w:pPr>
                                <w:pStyle w:val="NormalWeb"/>
                                <w:ind w:hanging="142"/>
                                <w:jc w:val="center"/>
                                <w:rPr>
                                  <w:b/>
                                  <w:bCs/>
                                  <w:color w:val="FFFFFF"/>
                                  <w:sz w:val="32"/>
                                  <w:szCs w:val="32"/>
                                </w:rPr>
                              </w:pPr>
                              <w:r w:rsidRPr="004849A4">
                                <w:rPr>
                                  <w:b/>
                                  <w:bCs/>
                                  <w:color w:val="FFFFFF"/>
                                  <w:sz w:val="32"/>
                                  <w:szCs w:val="32"/>
                                </w:rPr>
                                <w:t>III</w:t>
                              </w:r>
                            </w:p>
                          </w:txbxContent>
                        </wps:txbx>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19CDAD4C" id="_x0000_s1111" alt="42 nguyen thi xiem" style="width:326.25pt;height:26pt;mso-position-horizontal-relative:char;mso-position-vertical-relative:line" coordsize="4145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">
                <v:group id="Group 35" o:spid="_x0000_s1112" style="position:absolute;width:41450;height:3320" coordsize="41450,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">
                  <v:group id="Group 36" o:spid="_x0000_s1113" style="position:absolute;width:41450;height:3256" coordsize="40034,3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">
                    <v:shape id="Flowchart: Alternate Process 37" o:spid="_x0000_s1114" type="#_x0000_t176" style="position:absolute;left:1026;width:39008;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" fillcolor="#3d5a80" stroked="f" strokeweight="1pt">
                      <v:fill opacity="52428f"/>
                    </v:shape>
                    <v:shape id="Hexagon 38" o:spid="_x0000_s1115" type="#_x0000_t9" style="position:absolute;left:391;width:3825;height:3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" adj="4600" fillcolor="#f60" stroked="f" strokeweight="1pt"/>
                    <v:shape id="Hexagon 39" o:spid="_x0000_s1116" type="#_x0000_t9" style="position:absolute;width:3825;height:3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" adj="4591" fillcolor="#293241" stroked="f" strokeweight="1pt"/>
                  </v:group>
                  <v:shape id="_x0000_s1117" type="#_x0000_t202" style="position:absolute;left:4226;top:62;width:37129;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" filled="f" stroked="f">
                    <v:stroke joinstyle="round"/>
                    <o:lock v:ext="edit" shapetype="t"/>
                    <v:textbox>
                      <w:txbxContent>
                        <w:p w14:paraId="63535794" w14:textId="77777777" w:rsidR="00974385" w:rsidRPr="004849A4" w:rsidRDefault="00974385" w:rsidP="00CE4CCE">
                          <w:pPr>
                            <w:pStyle w:val="NormalWeb"/>
                            <w:rPr>
                              <w:b/>
                              <w:color w:val="FFFFFF"/>
                              <w:sz w:val="32"/>
                              <w:szCs w:val="32"/>
                            </w:rPr>
                          </w:pPr>
                          <w:proofErr w:type="spellStart"/>
                          <w:r w:rsidRPr="004849A4">
                            <w:rPr>
                              <w:b/>
                              <w:bCs/>
                              <w:color w:val="FFFFFF"/>
                              <w:sz w:val="32"/>
                              <w:szCs w:val="32"/>
                            </w:rPr>
                            <w:t>Câu</w:t>
                          </w:r>
                          <w:proofErr w:type="spellEnd"/>
                          <w:r w:rsidRPr="004849A4">
                            <w:rPr>
                              <w:b/>
                              <w:bCs/>
                              <w:color w:val="FFFFFF"/>
                              <w:sz w:val="32"/>
                              <w:szCs w:val="32"/>
                            </w:rPr>
                            <w:t xml:space="preserve"> </w:t>
                          </w:r>
                          <w:proofErr w:type="spellStart"/>
                          <w:r w:rsidRPr="004849A4">
                            <w:rPr>
                              <w:b/>
                              <w:bCs/>
                              <w:color w:val="FFFFFF"/>
                              <w:sz w:val="32"/>
                              <w:szCs w:val="32"/>
                            </w:rPr>
                            <w:t>trắc</w:t>
                          </w:r>
                          <w:proofErr w:type="spellEnd"/>
                          <w:r w:rsidRPr="004849A4">
                            <w:rPr>
                              <w:b/>
                              <w:bCs/>
                              <w:color w:val="FFFFFF"/>
                              <w:sz w:val="32"/>
                              <w:szCs w:val="32"/>
                            </w:rPr>
                            <w:t xml:space="preserve"> </w:t>
                          </w:r>
                          <w:proofErr w:type="spellStart"/>
                          <w:r w:rsidRPr="004849A4">
                            <w:rPr>
                              <w:b/>
                              <w:bCs/>
                              <w:color w:val="FFFFFF"/>
                              <w:sz w:val="32"/>
                              <w:szCs w:val="32"/>
                            </w:rPr>
                            <w:t>nghiệm</w:t>
                          </w:r>
                          <w:proofErr w:type="spellEnd"/>
                          <w:r w:rsidRPr="004849A4">
                            <w:rPr>
                              <w:b/>
                              <w:bCs/>
                              <w:color w:val="FFFFFF"/>
                              <w:sz w:val="32"/>
                              <w:szCs w:val="32"/>
                            </w:rPr>
                            <w:t xml:space="preserve"> </w:t>
                          </w:r>
                          <w:proofErr w:type="spellStart"/>
                          <w:r w:rsidRPr="004849A4">
                            <w:rPr>
                              <w:b/>
                              <w:bCs/>
                              <w:color w:val="FFFFFF"/>
                              <w:sz w:val="32"/>
                              <w:szCs w:val="32"/>
                            </w:rPr>
                            <w:t>trả</w:t>
                          </w:r>
                          <w:proofErr w:type="spellEnd"/>
                          <w:r w:rsidRPr="004849A4">
                            <w:rPr>
                              <w:b/>
                              <w:bCs/>
                              <w:color w:val="FFFFFF"/>
                              <w:sz w:val="32"/>
                              <w:szCs w:val="32"/>
                            </w:rPr>
                            <w:t xml:space="preserve"> </w:t>
                          </w:r>
                          <w:proofErr w:type="spellStart"/>
                          <w:r w:rsidRPr="004849A4">
                            <w:rPr>
                              <w:b/>
                              <w:bCs/>
                              <w:color w:val="FFFFFF"/>
                              <w:sz w:val="32"/>
                              <w:szCs w:val="32"/>
                            </w:rPr>
                            <w:t>lời</w:t>
                          </w:r>
                          <w:proofErr w:type="spellEnd"/>
                          <w:r w:rsidRPr="004849A4">
                            <w:rPr>
                              <w:b/>
                              <w:bCs/>
                              <w:color w:val="FFFFFF"/>
                              <w:sz w:val="32"/>
                              <w:szCs w:val="32"/>
                            </w:rPr>
                            <w:t xml:space="preserve"> </w:t>
                          </w:r>
                          <w:proofErr w:type="spellStart"/>
                          <w:r w:rsidRPr="004849A4">
                            <w:rPr>
                              <w:b/>
                              <w:bCs/>
                              <w:color w:val="FFFFFF"/>
                              <w:sz w:val="32"/>
                              <w:szCs w:val="32"/>
                            </w:rPr>
                            <w:t>ngắn</w:t>
                          </w:r>
                          <w:proofErr w:type="spellEnd"/>
                          <w:r w:rsidRPr="004849A4">
                            <w:rPr>
                              <w:b/>
                              <w:bCs/>
                              <w:color w:val="FFFFFF"/>
                              <w:sz w:val="32"/>
                              <w:szCs w:val="32"/>
                            </w:rPr>
                            <w:t xml:space="preserve"> (1,5 </w:t>
                          </w:r>
                          <w:proofErr w:type="spellStart"/>
                          <w:r w:rsidRPr="004849A4">
                            <w:rPr>
                              <w:b/>
                              <w:bCs/>
                              <w:color w:val="FFFFFF"/>
                              <w:sz w:val="32"/>
                              <w:szCs w:val="32"/>
                            </w:rPr>
                            <w:t>điểm</w:t>
                          </w:r>
                          <w:proofErr w:type="spellEnd"/>
                          <w:r w:rsidRPr="004849A4">
                            <w:rPr>
                              <w:b/>
                              <w:bCs/>
                              <w:color w:val="FFFFFF"/>
                              <w:sz w:val="32"/>
                              <w:szCs w:val="32"/>
                            </w:rPr>
                            <w:t>)</w:t>
                          </w:r>
                        </w:p>
                      </w:txbxContent>
                    </v:textbox>
                  </v:shape>
                </v:group>
                <v:shape id="_x0000_s1118" type="#_x0000_t202" style="position:absolute;left:286;top:123;width:4693;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" filled="f" stroked="f">
                  <v:stroke joinstyle="round"/>
                  <o:lock v:ext="edit" shapetype="t"/>
                  <v:textbox>
                    <w:txbxContent>
                      <w:p w14:paraId="1B1B31BC" w14:textId="77777777" w:rsidR="00974385" w:rsidRPr="004849A4" w:rsidRDefault="00974385" w:rsidP="00CE4CCE">
                        <w:pPr>
                          <w:pStyle w:val="NormalWeb"/>
                          <w:ind w:hanging="142"/>
                          <w:jc w:val="center"/>
                          <w:rPr>
                            <w:b/>
                            <w:bCs/>
                            <w:color w:val="FFFFFF"/>
                            <w:sz w:val="32"/>
                            <w:szCs w:val="32"/>
                          </w:rPr>
                        </w:pPr>
                        <w:r w:rsidRPr="004849A4">
                          <w:rPr>
                            <w:b/>
                            <w:bCs/>
                            <w:color w:val="FFFFFF"/>
                            <w:sz w:val="32"/>
                            <w:szCs w:val="32"/>
                          </w:rPr>
                          <w:t>III</w:t>
                        </w:r>
                      </w:p>
                    </w:txbxContent>
                  </v:textbox>
                </v:shape>
                <w10:anchorlock/>
              </v:group>
            </w:pict>
          </mc:Fallback>
        </mc:AlternateContent>
      </w:r>
    </w:p>
    <w:p w14:paraId="02EB2DF4" w14:textId="77777777" w:rsidR="00CE4CCE" w:rsidRPr="00FC0663" w:rsidRDefault="00CE4CCE">
      <w:pPr>
        <w:numPr>
          <w:ilvl w:val="0"/>
          <w:numId w:val="66"/>
        </w:numPr>
        <w:tabs>
          <w:tab w:val="left" w:pos="851"/>
        </w:tabs>
        <w:spacing w:line="276" w:lineRule="auto"/>
        <w:ind w:left="0" w:firstLine="0"/>
        <w:contextualSpacing/>
        <w:jc w:val="both"/>
        <w:rPr>
          <w:rFonts w:eastAsia="Calibri"/>
          <w:noProof/>
          <w:color w:val="000000"/>
          <w:sz w:val="22"/>
          <w:szCs w:val="22"/>
        </w:rPr>
      </w:pPr>
      <w:r w:rsidRPr="00FC0663">
        <w:rPr>
          <w:rFonts w:eastAsia="Calibri"/>
          <w:noProof/>
          <w:color w:val="000000"/>
          <w:sz w:val="22"/>
          <w:szCs w:val="22"/>
        </w:rPr>
        <w:t>Biết khoảng cách từ electron trong nguyên tử hydrogen đến hạt nhân nguyên tử này là 5.10</w:t>
      </w:r>
      <w:r w:rsidRPr="00FC0663">
        <w:rPr>
          <w:rFonts w:eastAsia="Calibri"/>
          <w:noProof/>
          <w:color w:val="000000"/>
          <w:sz w:val="22"/>
          <w:szCs w:val="22"/>
          <w:vertAlign w:val="superscript"/>
        </w:rPr>
        <w:t>-11</w:t>
      </w:r>
      <w:r w:rsidRPr="00FC0663">
        <w:rPr>
          <w:rFonts w:eastAsia="Calibri"/>
          <w:noProof/>
          <w:color w:val="000000"/>
          <w:sz w:val="22"/>
          <w:szCs w:val="22"/>
        </w:rPr>
        <w:t xml:space="preserve"> m; điện tích của electron và của proton có độ lớn bằng nhau 1,6.10</w:t>
      </w:r>
      <w:r w:rsidRPr="00FC0663">
        <w:rPr>
          <w:rFonts w:eastAsia="Calibri"/>
          <w:noProof/>
          <w:color w:val="000000"/>
          <w:sz w:val="22"/>
          <w:szCs w:val="22"/>
          <w:vertAlign w:val="superscript"/>
        </w:rPr>
        <w:t>-19</w:t>
      </w:r>
      <w:r w:rsidRPr="00FC0663">
        <w:rPr>
          <w:rFonts w:eastAsia="Calibri"/>
          <w:noProof/>
          <w:color w:val="000000"/>
          <w:sz w:val="22"/>
          <w:szCs w:val="22"/>
        </w:rPr>
        <w:t xml:space="preserve"> C. Lấy </w:t>
      </w:r>
      <m:oMath>
        <m:sSub>
          <m:sSubPr>
            <m:ctrlPr>
              <w:rPr>
                <w:rFonts w:ascii="Cambria Math" w:eastAsia="Calibri" w:hAnsi="Cambria Math"/>
                <w:i/>
                <w:noProof/>
                <w:color w:val="auto"/>
                <w:sz w:val="22"/>
                <w:szCs w:val="22"/>
              </w:rPr>
            </m:ctrlPr>
          </m:sSubPr>
          <m:e>
            <m:r>
              <w:rPr>
                <w:rFonts w:ascii="Cambria Math" w:eastAsia="Calibri" w:hAnsi="Cambria Math"/>
                <w:noProof/>
                <w:color w:val="auto"/>
                <w:sz w:val="22"/>
                <w:szCs w:val="22"/>
              </w:rPr>
              <m:t>ε</m:t>
            </m:r>
          </m:e>
          <m:sub>
            <m:r>
              <w:rPr>
                <w:rFonts w:ascii="Cambria Math" w:eastAsia="Calibri" w:hAnsi="Cambria Math"/>
                <w:noProof/>
                <w:color w:val="auto"/>
                <w:sz w:val="22"/>
                <w:szCs w:val="22"/>
              </w:rPr>
              <m:t>0</m:t>
            </m:r>
          </m:sub>
        </m:sSub>
        <m:r>
          <w:rPr>
            <w:rFonts w:ascii="Cambria Math" w:eastAsia="Calibri" w:hAnsi="Cambria Math"/>
            <w:noProof/>
            <w:color w:val="auto"/>
            <w:sz w:val="22"/>
            <w:szCs w:val="22"/>
          </w:rPr>
          <m:t>=8,85.1</m:t>
        </m:r>
        <m:sSup>
          <m:sSupPr>
            <m:ctrlPr>
              <w:rPr>
                <w:rFonts w:ascii="Cambria Math" w:eastAsia="Calibri" w:hAnsi="Cambria Math"/>
                <w:i/>
                <w:noProof/>
                <w:color w:val="auto"/>
                <w:sz w:val="22"/>
                <w:szCs w:val="22"/>
              </w:rPr>
            </m:ctrlPr>
          </m:sSupPr>
          <m:e>
            <m:r>
              <w:rPr>
                <w:rFonts w:ascii="Cambria Math" w:eastAsia="Calibri" w:hAnsi="Cambria Math"/>
                <w:noProof/>
                <w:color w:val="auto"/>
                <w:sz w:val="22"/>
                <w:szCs w:val="22"/>
              </w:rPr>
              <m:t>0</m:t>
            </m:r>
          </m:e>
          <m:sup>
            <m:r>
              <w:rPr>
                <w:rFonts w:ascii="Cambria Math" w:eastAsia="Calibri" w:hAnsi="Cambria Math"/>
                <w:noProof/>
                <w:color w:val="auto"/>
                <w:sz w:val="22"/>
                <w:szCs w:val="22"/>
              </w:rPr>
              <m:t>-12</m:t>
            </m:r>
          </m:sup>
        </m:sSup>
        <m:f>
          <m:fPr>
            <m:ctrlPr>
              <w:rPr>
                <w:rFonts w:ascii="Cambria Math" w:eastAsia="Calibri" w:hAnsi="Cambria Math"/>
                <w:i/>
                <w:noProof/>
                <w:color w:val="auto"/>
                <w:sz w:val="22"/>
                <w:szCs w:val="22"/>
              </w:rPr>
            </m:ctrlPr>
          </m:fPr>
          <m:num>
            <m:sSup>
              <m:sSupPr>
                <m:ctrlPr>
                  <w:rPr>
                    <w:rFonts w:ascii="Cambria Math" w:eastAsia="Calibri" w:hAnsi="Cambria Math"/>
                    <w:i/>
                    <w:noProof/>
                    <w:color w:val="auto"/>
                    <w:sz w:val="22"/>
                    <w:szCs w:val="22"/>
                  </w:rPr>
                </m:ctrlPr>
              </m:sSupPr>
              <m:e>
                <m:r>
                  <w:rPr>
                    <w:rFonts w:ascii="Cambria Math" w:eastAsia="Calibri" w:hAnsi="Cambria Math"/>
                    <w:noProof/>
                    <w:color w:val="auto"/>
                    <w:sz w:val="22"/>
                    <w:szCs w:val="22"/>
                  </w:rPr>
                  <m:t>C</m:t>
                </m:r>
              </m:e>
              <m:sup>
                <m:r>
                  <w:rPr>
                    <w:rFonts w:ascii="Cambria Math" w:eastAsia="Calibri" w:hAnsi="Cambria Math"/>
                    <w:noProof/>
                    <w:color w:val="auto"/>
                    <w:sz w:val="22"/>
                    <w:szCs w:val="22"/>
                  </w:rPr>
                  <m:t>2</m:t>
                </m:r>
              </m:sup>
            </m:sSup>
          </m:num>
          <m:den>
            <m:r>
              <w:rPr>
                <w:rFonts w:ascii="Cambria Math" w:eastAsia="Calibri" w:hAnsi="Cambria Math"/>
                <w:noProof/>
                <w:color w:val="auto"/>
                <w:sz w:val="22"/>
                <w:szCs w:val="22"/>
              </w:rPr>
              <m:t>N.</m:t>
            </m:r>
            <m:sSup>
              <m:sSupPr>
                <m:ctrlPr>
                  <w:rPr>
                    <w:rFonts w:ascii="Cambria Math" w:eastAsia="Calibri" w:hAnsi="Cambria Math"/>
                    <w:i/>
                    <w:noProof/>
                    <w:color w:val="auto"/>
                    <w:sz w:val="22"/>
                    <w:szCs w:val="22"/>
                  </w:rPr>
                </m:ctrlPr>
              </m:sSupPr>
              <m:e>
                <m:r>
                  <w:rPr>
                    <w:rFonts w:ascii="Cambria Math" w:eastAsia="Calibri" w:hAnsi="Cambria Math"/>
                    <w:noProof/>
                    <w:color w:val="auto"/>
                    <w:sz w:val="22"/>
                    <w:szCs w:val="22"/>
                  </w:rPr>
                  <m:t>m</m:t>
                </m:r>
              </m:e>
              <m:sup>
                <m:r>
                  <w:rPr>
                    <w:rFonts w:ascii="Cambria Math" w:eastAsia="Calibri" w:hAnsi="Cambria Math"/>
                    <w:noProof/>
                    <w:color w:val="auto"/>
                    <w:sz w:val="22"/>
                    <w:szCs w:val="22"/>
                  </w:rPr>
                  <m:t>2</m:t>
                </m:r>
              </m:sup>
            </m:sSup>
          </m:den>
        </m:f>
      </m:oMath>
      <w:r w:rsidRPr="00FC0663">
        <w:rPr>
          <w:rFonts w:eastAsia="Calibri"/>
          <w:noProof/>
          <w:color w:val="000000"/>
          <w:sz w:val="22"/>
          <w:szCs w:val="22"/>
        </w:rPr>
        <w:t>. Lực điện tương tác giữa electron và proton của nguyên tử hydrogen là …x10</w:t>
      </w:r>
      <w:r w:rsidRPr="00FC0663">
        <w:rPr>
          <w:rFonts w:eastAsia="Calibri"/>
          <w:noProof/>
          <w:color w:val="000000"/>
          <w:sz w:val="22"/>
          <w:szCs w:val="22"/>
          <w:vertAlign w:val="superscript"/>
        </w:rPr>
        <w:t>-8</w:t>
      </w:r>
      <w:r w:rsidRPr="00FC0663">
        <w:rPr>
          <w:rFonts w:eastAsia="Calibri"/>
          <w:noProof/>
          <w:color w:val="000000"/>
          <w:sz w:val="22"/>
          <w:szCs w:val="22"/>
        </w:rPr>
        <w:t xml:space="preserve"> (N).</w:t>
      </w:r>
      <w:r w:rsidRPr="00FC0663">
        <w:rPr>
          <w:rFonts w:eastAsia="Calibri"/>
          <w:color w:val="auto"/>
          <w:sz w:val="22"/>
          <w:szCs w:val="22"/>
          <w:lang w:val="fr-FR"/>
        </w:rPr>
        <w:t xml:space="preserve"> Giá trị ở dấu « … » là bao nhiêu? (Kết quả lấy đến 2 chữ số có nghĩa)</w:t>
      </w:r>
    </w:p>
    <w:p w14:paraId="134E8A9D" w14:textId="77777777" w:rsidR="00CE4CCE" w:rsidRPr="00FC0663" w:rsidRDefault="00CE4CCE">
      <w:pPr>
        <w:numPr>
          <w:ilvl w:val="0"/>
          <w:numId w:val="66"/>
        </w:numPr>
        <w:tabs>
          <w:tab w:val="left" w:pos="810"/>
          <w:tab w:val="left" w:pos="851"/>
          <w:tab w:val="left" w:pos="990"/>
        </w:tabs>
        <w:spacing w:line="276" w:lineRule="auto"/>
        <w:ind w:left="0" w:firstLine="0"/>
        <w:contextualSpacing/>
        <w:jc w:val="both"/>
        <w:rPr>
          <w:rFonts w:eastAsia="Calibri"/>
          <w:color w:val="auto"/>
          <w:sz w:val="22"/>
          <w:szCs w:val="22"/>
          <w:lang w:val="nl-NL"/>
        </w:rPr>
      </w:pPr>
      <w:r w:rsidRPr="00FC0663">
        <w:rPr>
          <w:rFonts w:eastAsia="Calibri"/>
          <w:color w:val="auto"/>
          <w:sz w:val="22"/>
          <w:szCs w:val="22"/>
          <w:lang w:val="nl-NL"/>
        </w:rPr>
        <w:t>Bốn quả cầu kim loại giống nhau mang điện tích +2,3μC, -264.10</w:t>
      </w:r>
      <w:r w:rsidRPr="00FC0663">
        <w:rPr>
          <w:rFonts w:eastAsia="Calibri"/>
          <w:color w:val="auto"/>
          <w:sz w:val="22"/>
          <w:szCs w:val="22"/>
          <w:vertAlign w:val="superscript"/>
          <w:lang w:val="nl-NL"/>
        </w:rPr>
        <w:t>-7</w:t>
      </w:r>
      <w:r w:rsidRPr="00FC0663">
        <w:rPr>
          <w:rFonts w:eastAsia="Calibri"/>
          <w:color w:val="auto"/>
          <w:sz w:val="22"/>
          <w:szCs w:val="22"/>
          <w:lang w:val="nl-NL"/>
        </w:rPr>
        <w:t>C, - 5,9μC,  +3,6.10</w:t>
      </w:r>
      <w:r w:rsidRPr="00FC0663">
        <w:rPr>
          <w:rFonts w:eastAsia="Calibri"/>
          <w:color w:val="auto"/>
          <w:sz w:val="22"/>
          <w:szCs w:val="22"/>
          <w:vertAlign w:val="superscript"/>
          <w:lang w:val="nl-NL"/>
        </w:rPr>
        <w:t>-5</w:t>
      </w:r>
      <w:r w:rsidRPr="00FC0663">
        <w:rPr>
          <w:rFonts w:eastAsia="Calibri"/>
          <w:color w:val="auto"/>
          <w:sz w:val="22"/>
          <w:szCs w:val="22"/>
          <w:lang w:val="nl-NL"/>
        </w:rPr>
        <w:t>C. Cho 4 quả cầu đồng thời tiếp xúc nhau sau đó tách chúng ra. Điện tích mỗi quả cầu là bao nhiêu micro Coulomb?</w:t>
      </w:r>
    </w:p>
    <w:p w14:paraId="47285984" w14:textId="77777777" w:rsidR="00CE4CCE" w:rsidRPr="00FC0663" w:rsidRDefault="00CE4CCE">
      <w:pPr>
        <w:numPr>
          <w:ilvl w:val="0"/>
          <w:numId w:val="66"/>
        </w:numPr>
        <w:tabs>
          <w:tab w:val="left" w:pos="851"/>
        </w:tabs>
        <w:spacing w:line="276" w:lineRule="auto"/>
        <w:ind w:left="0" w:firstLine="0"/>
        <w:jc w:val="both"/>
        <w:rPr>
          <w:color w:val="auto"/>
          <w:sz w:val="22"/>
          <w:szCs w:val="22"/>
        </w:rPr>
      </w:pPr>
      <w:r w:rsidRPr="00FC0663">
        <w:rPr>
          <w:color w:val="auto"/>
          <w:sz w:val="22"/>
          <w:szCs w:val="22"/>
        </w:rPr>
        <w:t>Một electron ở trong một điện trường đều thu gia tốc a = 10</w:t>
      </w:r>
      <w:r w:rsidRPr="00FC0663">
        <w:rPr>
          <w:color w:val="auto"/>
          <w:sz w:val="22"/>
          <w:szCs w:val="22"/>
          <w:vertAlign w:val="superscript"/>
        </w:rPr>
        <w:t>12</w:t>
      </w:r>
      <w:r w:rsidRPr="00FC0663">
        <w:rPr>
          <w:color w:val="auto"/>
          <w:sz w:val="22"/>
          <w:szCs w:val="22"/>
        </w:rPr>
        <w:t>m/s</w:t>
      </w:r>
      <w:r w:rsidRPr="00FC0663">
        <w:rPr>
          <w:color w:val="auto"/>
          <w:sz w:val="22"/>
          <w:szCs w:val="22"/>
          <w:vertAlign w:val="superscript"/>
        </w:rPr>
        <w:t>2</w:t>
      </w:r>
      <w:r w:rsidRPr="00FC0663">
        <w:rPr>
          <w:color w:val="auto"/>
          <w:sz w:val="22"/>
          <w:szCs w:val="22"/>
        </w:rPr>
        <w:t>. Độ lớn của cường độ điện trường có giá trị bao nhiêu V/m?</w:t>
      </w:r>
    </w:p>
    <w:tbl>
      <w:tblPr>
        <w:tblStyle w:val="trongbang11"/>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19"/>
        <w:gridCol w:w="96"/>
        <w:gridCol w:w="2924"/>
      </w:tblGrid>
      <w:tr w:rsidR="00CE4CCE" w:rsidRPr="00FC0663" w14:paraId="60BAD67B" w14:textId="77777777" w:rsidTr="00974385">
        <w:tc>
          <w:tcPr>
            <w:tcW w:w="7419" w:type="dxa"/>
          </w:tcPr>
          <w:p w14:paraId="71FEFB6F" w14:textId="77777777" w:rsidR="00CE4CCE" w:rsidRPr="00FC0663" w:rsidRDefault="00CE4CCE">
            <w:pPr>
              <w:numPr>
                <w:ilvl w:val="0"/>
                <w:numId w:val="66"/>
              </w:numPr>
              <w:tabs>
                <w:tab w:val="left" w:pos="810"/>
                <w:tab w:val="left" w:pos="851"/>
                <w:tab w:val="left" w:pos="990"/>
              </w:tabs>
              <w:spacing w:line="276" w:lineRule="auto"/>
              <w:ind w:left="0" w:firstLine="0"/>
              <w:contextualSpacing/>
              <w:rPr>
                <w:rFonts w:eastAsia="Calibri"/>
                <w:color w:val="000000"/>
                <w:sz w:val="22"/>
                <w:szCs w:val="22"/>
                <w:lang w:val="pt-BR"/>
              </w:rPr>
            </w:pPr>
            <w:r w:rsidRPr="00FC0663">
              <w:rPr>
                <w:rFonts w:eastAsia="Calibri"/>
                <w:color w:val="000000"/>
                <w:sz w:val="22"/>
                <w:szCs w:val="22"/>
                <w:lang w:val="pt-BR"/>
              </w:rPr>
              <w:t>Một quả cầu khối lượng 10g, được treo vào một sợi chỉ cách điện. Quả cầu mang điện tích q</w:t>
            </w:r>
            <w:r w:rsidRPr="00FC0663">
              <w:rPr>
                <w:rFonts w:eastAsia="Calibri"/>
                <w:color w:val="000000"/>
                <w:sz w:val="22"/>
                <w:szCs w:val="22"/>
                <w:vertAlign w:val="subscript"/>
                <w:lang w:val="pt-BR"/>
              </w:rPr>
              <w:t>1</w:t>
            </w:r>
            <w:r w:rsidRPr="00FC0663">
              <w:rPr>
                <w:rFonts w:eastAsia="Calibri"/>
                <w:color w:val="000000"/>
                <w:sz w:val="22"/>
                <w:szCs w:val="22"/>
                <w:lang w:val="pt-BR"/>
              </w:rPr>
              <w:t xml:space="preserve"> = +0,1 </w:t>
            </w:r>
            <w:r w:rsidRPr="00FC0663">
              <w:rPr>
                <w:rFonts w:eastAsia="Calibri"/>
                <w:color w:val="000000"/>
                <w:sz w:val="22"/>
                <w:szCs w:val="22"/>
              </w:rPr>
              <w:t>μ</w:t>
            </w:r>
            <w:r w:rsidRPr="00FC0663">
              <w:rPr>
                <w:rFonts w:eastAsia="Calibri"/>
                <w:color w:val="000000"/>
                <w:sz w:val="22"/>
                <w:szCs w:val="22"/>
                <w:lang w:val="pt-BR"/>
              </w:rPr>
              <w:t>C. Đưa quả cầu thứ hai mang điện tích q</w:t>
            </w:r>
            <w:r w:rsidRPr="00FC0663">
              <w:rPr>
                <w:rFonts w:eastAsia="Calibri"/>
                <w:color w:val="000000"/>
                <w:sz w:val="22"/>
                <w:szCs w:val="22"/>
                <w:vertAlign w:val="subscript"/>
                <w:lang w:val="pt-BR"/>
              </w:rPr>
              <w:t>2</w:t>
            </w:r>
            <w:r w:rsidRPr="00FC0663">
              <w:rPr>
                <w:rFonts w:eastAsia="Calibri"/>
                <w:color w:val="000000"/>
                <w:sz w:val="22"/>
                <w:szCs w:val="22"/>
                <w:lang w:val="pt-BR"/>
              </w:rPr>
              <w:t xml:space="preserve"> lại gần thì quả cầu thứ nhất lệch khỏi vị trí lúc đầu, dây treo hợp với đường đứng góc </w:t>
            </w:r>
            <w:r w:rsidRPr="00FC0663">
              <w:rPr>
                <w:rFonts w:eastAsia="Calibri"/>
                <w:color w:val="000000"/>
                <w:sz w:val="22"/>
                <w:szCs w:val="22"/>
              </w:rPr>
              <w:t>α</w:t>
            </w:r>
            <w:r w:rsidRPr="00FC0663">
              <w:rPr>
                <w:rFonts w:eastAsia="Calibri"/>
                <w:color w:val="000000"/>
                <w:sz w:val="22"/>
                <w:szCs w:val="22"/>
                <w:lang w:val="pt-BR"/>
              </w:rPr>
              <w:t xml:space="preserve">  = 30</w:t>
            </w:r>
            <w:r w:rsidRPr="00FC0663">
              <w:rPr>
                <w:rFonts w:eastAsia="Calibri"/>
                <w:color w:val="000000"/>
                <w:sz w:val="22"/>
                <w:szCs w:val="22"/>
                <w:vertAlign w:val="superscript"/>
                <w:lang w:val="pt-BR"/>
              </w:rPr>
              <w:t>0</w:t>
            </w:r>
            <w:r w:rsidRPr="00FC0663">
              <w:rPr>
                <w:rFonts w:eastAsia="Calibri"/>
                <w:color w:val="000000"/>
                <w:sz w:val="22"/>
                <w:szCs w:val="22"/>
                <w:lang w:val="pt-BR"/>
              </w:rPr>
              <w:t xml:space="preserve">. Khi đó hai quả cầu ở trên cùng một mặt phẳng nằm ngang và cách nhau 3cm. Sức căng của sợi dây có giá trị bao nhiêu Newton? </w:t>
            </w:r>
            <w:r w:rsidRPr="00FC0663">
              <w:rPr>
                <w:rFonts w:eastAsia="Calibri"/>
                <w:color w:val="auto"/>
                <w:sz w:val="22"/>
                <w:szCs w:val="22"/>
                <w:lang w:val="fr-FR"/>
              </w:rPr>
              <w:t>(Kết quả lấy đến 2 chữ số có nghĩa)</w:t>
            </w:r>
          </w:p>
        </w:tc>
        <w:bookmarkStart w:id="9" w:name="_Hlk111361552"/>
        <w:bookmarkEnd w:id="9"/>
        <w:tc>
          <w:tcPr>
            <w:tcW w:w="2361" w:type="dxa"/>
            <w:gridSpan w:val="2"/>
            <w:vAlign w:val="center"/>
          </w:tcPr>
          <w:p w14:paraId="5E00D366" w14:textId="77777777" w:rsidR="00CE4CCE" w:rsidRPr="00FC0663" w:rsidRDefault="008321AD" w:rsidP="001A3BD8">
            <w:pPr>
              <w:tabs>
                <w:tab w:val="left" w:pos="810"/>
                <w:tab w:val="left" w:pos="990"/>
              </w:tabs>
              <w:spacing w:line="276" w:lineRule="auto"/>
              <w:contextualSpacing/>
              <w:jc w:val="center"/>
              <w:rPr>
                <w:rFonts w:eastAsia="Calibri"/>
                <w:color w:val="000000"/>
                <w:sz w:val="22"/>
                <w:szCs w:val="22"/>
                <w:lang w:val="pt-BR"/>
              </w:rPr>
            </w:pPr>
            <w:r w:rsidRPr="00FC0663">
              <w:rPr>
                <w:rFonts w:eastAsia="Calibri"/>
                <w:color w:val="000000"/>
                <w:sz w:val="22"/>
                <w:szCs w:val="22"/>
                <w:lang w:val="pt-BR"/>
              </w:rPr>
            </w:r>
            <w:r w:rsidRPr="00FC0663">
              <w:rPr>
                <w:rFonts w:eastAsia="Calibri"/>
                <w:color w:val="000000"/>
                <w:sz w:val="22"/>
                <w:szCs w:val="22"/>
                <w:lang w:val="pt-BR"/>
              </w:rPr>
              <w:pict w14:anchorId="1AC5C0AA">
                <v:group id="_x0000_s1049" alt="42 nguyen thi xiem" style="width:105.65pt;height:76.5pt;mso-position-horizontal-relative:char;mso-position-vertical-relative:line" coordorigin="8694,5712" coordsize="2640,1906">
                  <v:group id="_x0000_s1050" style="position:absolute;left:8694;top:5712;width:2640;height:1888" coordorigin="8694,5712" coordsize="2640,1888">
                    <v:group id="_x0000_s1051" style="position:absolute;left:8694;top:5712;width:2640;height:1695" coordorigin="8694,5639" coordsize="2640,1695">
                      <v:line id="_x0000_s1052" style="position:absolute" from="8814,5639" to="9534,5639"/>
                      <v:line id="_x0000_s1053" style="position:absolute" from="9174,5639" to="9174,7259">
                        <v:stroke dashstyle="dash"/>
                      </v:line>
                      <v:line id="_x0000_s1054" style="position:absolute" from="9174,5639" to="9894,7259"/>
                      <v:group id="_x0000_s1055" style="position:absolute;left:8694;top:7193;width:2640;height:141" coordorigin="8694,7355" coordsize="2640,141">
                        <v:line id="_x0000_s1056" style="position:absolute" from="8694,7419" to="11334,7419">
                          <v:stroke dashstyle="dash"/>
                        </v:line>
                        <v:shape id="_x0000_s1057" style="position:absolute;left:9770;top:7375;width:162;height:81" coordsize="162,81" path="m124,21hdc119,36,123,59,109,66,91,75,,9,109,81v15,-5,39,,45,-15c162,47,159,13,139,6,122,,119,36,109,51v,,10,-20,15,-30xe">
                          <v:path arrowok="t"/>
                        </v:shape>
                        <v:shape id="_x0000_s1058" style="position:absolute;left:10382;top:7355;width:108;height:141" coordsize="108,141" path="m52,26hdc37,36,12,39,7,56,,81,1,117,22,131,37,141,42,101,52,86,47,61,55,29,37,11,26,,15,42,22,56v7,14,45,31,45,15c67,53,37,51,22,41v5,25,-5,59,15,75c53,129,88,119,97,101,108,78,95,48,82,26v-5,-9,-20,,-30,xe">
                          <v:path arrowok="t"/>
                        </v:shape>
                      </v:group>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59" type="#_x0000_t19" style="position:absolute;left:9159;top:6120;width:240;height:180;flip:y">
                        <v:textbox style="mso-next-textbox:#_x0000_s1059">
                          <w:txbxContent>
                            <w:p w14:paraId="58B2A614" w14:textId="77777777" w:rsidR="00974385" w:rsidRDefault="00974385" w:rsidP="00CE4CCE"/>
                          </w:txbxContent>
                        </v:textbox>
                      </v:shape>
                    </v:group>
                    <v:shape id="_x0000_s1060" type="#_x0000_t75" style="position:absolute;left:9153;top:6093;width:243;height:224">
                      <v:imagedata r:id="rId111" o:title=""/>
                    </v:shape>
                    <v:shape id="_x0000_s1061" type="#_x0000_t75" style="position:absolute;left:9792;top:7263;width:243;height:337">
                      <v:imagedata r:id="rId112" o:title=""/>
                    </v:shape>
                  </v:group>
                  <v:shape id="_x0000_s1062" type="#_x0000_t75" style="position:absolute;left:10314;top:7281;width:262;height:337">
                    <v:imagedata r:id="rId113" o:title=""/>
                  </v:shape>
                  <w10:wrap type="none"/>
                  <w10:anchorlock/>
                </v:group>
                <o:OLEObject Type="Embed" ProgID="Equation.3" ShapeID="_x0000_s1060" DrawAspect="Content" ObjectID="_1802801864" r:id="rId114"/>
                <o:OLEObject Type="Embed" ProgID="Equation.3" ShapeID="_x0000_s1061" DrawAspect="Content" ObjectID="_1802801865" r:id="rId115"/>
                <o:OLEObject Type="Embed" ProgID="Equation.3" ShapeID="_x0000_s1062" DrawAspect="Content" ObjectID="_1802801866" r:id="rId116"/>
              </w:pict>
            </w:r>
          </w:p>
        </w:tc>
      </w:tr>
      <w:tr w:rsidR="00CE4CCE" w:rsidRPr="00FC0663" w14:paraId="7561B736" w14:textId="77777777" w:rsidTr="009743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515" w:type="dxa"/>
            <w:gridSpan w:val="2"/>
            <w:tcBorders>
              <w:top w:val="nil"/>
              <w:left w:val="nil"/>
              <w:bottom w:val="nil"/>
              <w:right w:val="nil"/>
            </w:tcBorders>
          </w:tcPr>
          <w:p w14:paraId="7AC31222" w14:textId="77777777" w:rsidR="00CE4CCE" w:rsidRPr="00FC0663" w:rsidRDefault="00CE4CCE">
            <w:pPr>
              <w:numPr>
                <w:ilvl w:val="0"/>
                <w:numId w:val="66"/>
              </w:numPr>
              <w:tabs>
                <w:tab w:val="left" w:pos="283"/>
                <w:tab w:val="left" w:pos="1208"/>
                <w:tab w:val="left" w:pos="2835"/>
                <w:tab w:val="left" w:pos="5386"/>
                <w:tab w:val="left" w:pos="7937"/>
              </w:tabs>
              <w:spacing w:line="276" w:lineRule="auto"/>
              <w:ind w:left="0" w:firstLine="0"/>
              <w:contextualSpacing/>
              <w:rPr>
                <w:rFonts w:eastAsia="Calibri"/>
                <w:color w:val="000000"/>
                <w:sz w:val="22"/>
                <w:szCs w:val="22"/>
              </w:rPr>
            </w:pPr>
            <w:r w:rsidRPr="00FC0663">
              <w:rPr>
                <w:rFonts w:eastAsia="Calibri"/>
                <w:color w:val="000000"/>
                <w:sz w:val="22"/>
                <w:szCs w:val="22"/>
              </w:rPr>
              <w:t xml:space="preserve">Có hai chiếc tụ điện giống nhau như Hình 21.4. Tụ điện thứ nhất được tích điện với hiệu điện thế </w:t>
            </w:r>
            <m:oMath>
              <m:r>
                <m:rPr>
                  <m:sty m:val="p"/>
                </m:rPr>
                <w:rPr>
                  <w:rFonts w:ascii="Cambria Math" w:eastAsia="Calibri" w:hAnsi="Cambria Math"/>
                  <w:color w:val="000000"/>
                  <w:sz w:val="22"/>
                  <w:szCs w:val="22"/>
                </w:rPr>
                <m:t>U=48</m:t>
              </m:r>
              <m:r>
                <m:rPr>
                  <m:nor/>
                </m:rPr>
                <w:rPr>
                  <w:rFonts w:eastAsia="Calibri"/>
                  <w:color w:val="000000"/>
                  <w:sz w:val="22"/>
                  <w:szCs w:val="22"/>
                </w:rPr>
                <m:t xml:space="preserve"> </m:t>
              </m:r>
              <m:r>
                <m:rPr>
                  <m:sty m:val="p"/>
                </m:rPr>
                <w:rPr>
                  <w:rFonts w:ascii="Cambria Math" w:eastAsia="Calibri" w:hAnsi="Cambria Math"/>
                  <w:color w:val="000000"/>
                  <w:sz w:val="22"/>
                  <w:szCs w:val="22"/>
                </w:rPr>
                <m:t>V</m:t>
              </m:r>
            </m:oMath>
            <w:r w:rsidRPr="00FC0663">
              <w:rPr>
                <w:rFonts w:eastAsia="Calibri"/>
                <w:color w:val="000000"/>
                <w:sz w:val="22"/>
                <w:szCs w:val="22"/>
              </w:rPr>
              <w:t xml:space="preserve"> rồi bỏ ra khỏi nguồn. Sau đó ghép song song tụ điện thứ nhất với tụ thứ hai chưa được tích điện. Khi bỏ qua các sai số, hãy xác định hiệu điện thế đo được giữa hai cực của bộ tụ điện theo đơn vị Vôn?</w:t>
            </w:r>
          </w:p>
        </w:tc>
        <w:tc>
          <w:tcPr>
            <w:tcW w:w="2265" w:type="dxa"/>
            <w:tcBorders>
              <w:top w:val="nil"/>
              <w:left w:val="nil"/>
              <w:bottom w:val="nil"/>
              <w:right w:val="nil"/>
            </w:tcBorders>
          </w:tcPr>
          <w:p w14:paraId="289BA04F" w14:textId="77777777" w:rsidR="00CE4CCE" w:rsidRPr="00FC0663" w:rsidRDefault="00CE4CCE" w:rsidP="001A3BD8">
            <w:pPr>
              <w:tabs>
                <w:tab w:val="left" w:pos="283"/>
                <w:tab w:val="left" w:pos="851"/>
                <w:tab w:val="left" w:pos="2835"/>
                <w:tab w:val="left" w:pos="5386"/>
                <w:tab w:val="left" w:pos="7937"/>
              </w:tabs>
              <w:spacing w:line="276" w:lineRule="auto"/>
              <w:contextualSpacing/>
              <w:rPr>
                <w:rFonts w:eastAsia="Calibri"/>
                <w:color w:val="000000"/>
                <w:sz w:val="22"/>
                <w:szCs w:val="22"/>
              </w:rPr>
            </w:pPr>
            <w:r w:rsidRPr="00FC0663">
              <w:rPr>
                <w:rFonts w:eastAsia="Calibri"/>
                <w:noProof/>
                <w:color w:val="auto"/>
                <w:sz w:val="22"/>
                <w:szCs w:val="22"/>
              </w:rPr>
              <w:drawing>
                <wp:inline distT="0" distB="0" distL="0" distR="0" wp14:anchorId="38A35D4C" wp14:editId="7CE2DA8D">
                  <wp:extent cx="885190" cy="1715756"/>
                  <wp:effectExtent l="4127" t="0" r="0" b="0"/>
                  <wp:docPr id="1109323982" name="Picture 1" descr="Có hai chiếc tụ điện giống nhau như Hình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Có hai chiếc tụ điện giống nhau như Hình 21.4"/>
                          <pic:cNvPicPr>
                            <a:picLocks noChangeAspect="1" noChangeArrowheads="1"/>
                          </pic:cNvPicPr>
                        </pic:nvPicPr>
                        <pic:blipFill>
                          <a:blip r:embed="rId117">
                            <a:extLst>
                              <a:ext uri="{BEBA8EAE-BF5A-486C-A8C5-ECC9F3942E4B}">
                                <a14:imgProps xmlns:a14="http://schemas.microsoft.com/office/drawing/2010/main">
                                  <a14:imgLayer r:embed="rId118">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897947" cy="1740482"/>
                          </a:xfrm>
                          <a:prstGeom prst="rect">
                            <a:avLst/>
                          </a:prstGeom>
                          <a:noFill/>
                          <a:ln>
                            <a:noFill/>
                          </a:ln>
                        </pic:spPr>
                      </pic:pic>
                    </a:graphicData>
                  </a:graphic>
                </wp:inline>
              </w:drawing>
            </w:r>
          </w:p>
        </w:tc>
      </w:tr>
    </w:tbl>
    <w:p w14:paraId="40BE7B84" w14:textId="77777777" w:rsidR="00CE4CCE" w:rsidRPr="00FC0663" w:rsidRDefault="00CE4CCE">
      <w:pPr>
        <w:numPr>
          <w:ilvl w:val="0"/>
          <w:numId w:val="66"/>
        </w:numPr>
        <w:tabs>
          <w:tab w:val="left" w:pos="851"/>
        </w:tabs>
        <w:spacing w:line="276" w:lineRule="auto"/>
        <w:ind w:left="0" w:firstLine="0"/>
        <w:contextualSpacing/>
        <w:jc w:val="both"/>
        <w:rPr>
          <w:rFonts w:eastAsia="Calibri"/>
          <w:color w:val="000000"/>
          <w:sz w:val="22"/>
          <w:szCs w:val="22"/>
        </w:rPr>
      </w:pPr>
      <w:r w:rsidRPr="00FC0663">
        <w:rPr>
          <w:rFonts w:eastAsia="Calibri"/>
          <w:color w:val="000000"/>
          <w:sz w:val="22"/>
          <w:szCs w:val="22"/>
        </w:rPr>
        <w:t xml:space="preserve">Cho ba bản kim loại phẳng A, B, C mang điện. Với bảng A và C tích điện âm còn bảng B tích điện dương. Các bảng được đặt song song nhau. </w:t>
      </w:r>
    </w:p>
    <w:tbl>
      <w:tblPr>
        <w:tblStyle w:val="trongbang11"/>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7"/>
        <w:gridCol w:w="3726"/>
      </w:tblGrid>
      <w:tr w:rsidR="00CE4CCE" w:rsidRPr="00FC0663" w14:paraId="0ED70664" w14:textId="77777777" w:rsidTr="00974385">
        <w:tc>
          <w:tcPr>
            <w:tcW w:w="6007" w:type="dxa"/>
          </w:tcPr>
          <w:p w14:paraId="66955C2E" w14:textId="77777777" w:rsidR="00CE4CCE" w:rsidRPr="00FC0663" w:rsidRDefault="00CE4CCE" w:rsidP="001A3BD8">
            <w:pPr>
              <w:tabs>
                <w:tab w:val="left" w:pos="720"/>
                <w:tab w:val="left" w:pos="900"/>
              </w:tabs>
              <w:spacing w:line="276" w:lineRule="auto"/>
              <w:contextualSpacing/>
              <w:rPr>
                <w:rFonts w:eastAsia="Calibri"/>
                <w:color w:val="000000"/>
                <w:sz w:val="22"/>
                <w:szCs w:val="22"/>
              </w:rPr>
            </w:pPr>
            <w:r w:rsidRPr="00FC0663">
              <w:rPr>
                <w:rFonts w:eastAsia="Calibri"/>
                <w:color w:val="000000"/>
                <w:sz w:val="22"/>
                <w:szCs w:val="22"/>
              </w:rPr>
              <w:t>Xem gần đúng điện trường giữa bảng kim loại là đều biết rằng khoảng cách giữa hai bảng A và B là d</w:t>
            </w:r>
            <w:r w:rsidRPr="00FC0663">
              <w:rPr>
                <w:rFonts w:eastAsia="Calibri"/>
                <w:color w:val="000000"/>
                <w:sz w:val="22"/>
                <w:szCs w:val="22"/>
                <w:vertAlign w:val="subscript"/>
              </w:rPr>
              <w:t>1</w:t>
            </w:r>
            <w:r w:rsidRPr="00FC0663">
              <w:rPr>
                <w:rFonts w:eastAsia="Calibri"/>
                <w:color w:val="000000"/>
                <w:sz w:val="22"/>
                <w:szCs w:val="22"/>
              </w:rPr>
              <w:t xml:space="preserve"> = 3 cm, còn khoảng cách giữa hai bản B và C là d</w:t>
            </w:r>
            <w:r w:rsidRPr="00FC0663">
              <w:rPr>
                <w:rFonts w:eastAsia="Calibri"/>
                <w:color w:val="000000"/>
                <w:sz w:val="22"/>
                <w:szCs w:val="22"/>
                <w:vertAlign w:val="subscript"/>
              </w:rPr>
              <w:t>2</w:t>
            </w:r>
            <w:r w:rsidRPr="00FC0663">
              <w:rPr>
                <w:rFonts w:eastAsia="Calibri"/>
                <w:color w:val="000000"/>
                <w:sz w:val="22"/>
                <w:szCs w:val="22"/>
              </w:rPr>
              <w:t xml:space="preserve"> = 5 cm như hình 13.4. </w:t>
            </w:r>
          </w:p>
          <w:p w14:paraId="0AFE39C4" w14:textId="77777777" w:rsidR="00CE4CCE" w:rsidRPr="00FC0663" w:rsidRDefault="00CE4CCE" w:rsidP="001A3BD8">
            <w:pPr>
              <w:spacing w:line="276" w:lineRule="auto"/>
              <w:rPr>
                <w:color w:val="000000"/>
                <w:sz w:val="22"/>
                <w:szCs w:val="22"/>
              </w:rPr>
            </w:pPr>
            <w:r w:rsidRPr="00FC0663">
              <w:rPr>
                <w:color w:val="000000"/>
                <w:sz w:val="22"/>
                <w:szCs w:val="22"/>
              </w:rPr>
              <w:t>Nếu cường độ điện trường giữa hai bảng A và B, B và C có độ lớn lần lượt là E</w:t>
            </w:r>
            <w:r w:rsidRPr="00FC0663">
              <w:rPr>
                <w:color w:val="000000"/>
                <w:sz w:val="22"/>
                <w:szCs w:val="22"/>
                <w:vertAlign w:val="subscript"/>
              </w:rPr>
              <w:t>1</w:t>
            </w:r>
            <w:r w:rsidRPr="00FC0663">
              <w:rPr>
                <w:color w:val="000000"/>
                <w:sz w:val="22"/>
                <w:szCs w:val="22"/>
              </w:rPr>
              <w:t xml:space="preserve"> = 200 V/m; E</w:t>
            </w:r>
            <w:r w:rsidRPr="00FC0663">
              <w:rPr>
                <w:color w:val="000000"/>
                <w:sz w:val="22"/>
                <w:szCs w:val="22"/>
                <w:vertAlign w:val="subscript"/>
              </w:rPr>
              <w:t>2</w:t>
            </w:r>
            <w:r w:rsidRPr="00FC0663">
              <w:rPr>
                <w:color w:val="000000"/>
                <w:sz w:val="22"/>
                <w:szCs w:val="22"/>
              </w:rPr>
              <w:t xml:space="preserve"> = 600 V/m. Chọn gốc điện thế tại bảng B. Điện thế tại bảng C bằng bao nhiêu Vôn?</w:t>
            </w:r>
          </w:p>
        </w:tc>
        <w:tc>
          <w:tcPr>
            <w:tcW w:w="3726" w:type="dxa"/>
          </w:tcPr>
          <w:p w14:paraId="55FABAA4" w14:textId="77777777" w:rsidR="00CE4CCE" w:rsidRPr="00FC0663" w:rsidRDefault="00CE4CCE" w:rsidP="001A3BD8">
            <w:pPr>
              <w:spacing w:line="276" w:lineRule="auto"/>
              <w:rPr>
                <w:color w:val="000000"/>
                <w:sz w:val="22"/>
                <w:szCs w:val="22"/>
              </w:rPr>
            </w:pPr>
            <w:r w:rsidRPr="00FC0663">
              <w:rPr>
                <w:noProof/>
                <w:color w:val="000000"/>
                <w:sz w:val="22"/>
                <w:szCs w:val="22"/>
              </w:rPr>
              <w:drawing>
                <wp:inline distT="0" distB="0" distL="0" distR="0" wp14:anchorId="01D35EDF" wp14:editId="1AE9AB4F">
                  <wp:extent cx="1945640" cy="1193800"/>
                  <wp:effectExtent l="0" t="0" r="0" b="6350"/>
                  <wp:docPr id="427676530" name="Picture 2" descr="A diagram of a cross with arrows and lett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676530" name="Picture 2" descr="A diagram of a cross with arrows and letters&#10;&#10;Description automatically generated with medium confidence"/>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945640" cy="1193800"/>
                          </a:xfrm>
                          <a:prstGeom prst="rect">
                            <a:avLst/>
                          </a:prstGeom>
                          <a:noFill/>
                        </pic:spPr>
                      </pic:pic>
                    </a:graphicData>
                  </a:graphic>
                </wp:inline>
              </w:drawing>
            </w:r>
          </w:p>
        </w:tc>
      </w:tr>
    </w:tbl>
    <w:p w14:paraId="6A1CD183" w14:textId="77777777" w:rsidR="00CE4CCE" w:rsidRPr="00FC0663" w:rsidRDefault="00CE4CCE" w:rsidP="001A3BD8">
      <w:pPr>
        <w:spacing w:line="276" w:lineRule="auto"/>
        <w:jc w:val="both"/>
        <w:rPr>
          <w:rFonts w:eastAsia="Calibri"/>
          <w:color w:val="auto"/>
          <w:sz w:val="22"/>
          <w:szCs w:val="22"/>
          <w:lang w:val="pt-BR"/>
          <w14:ligatures w14:val="standardContextual"/>
        </w:rPr>
      </w:pPr>
    </w:p>
    <w:p w14:paraId="6E9E8EB7" w14:textId="77777777" w:rsidR="00CE4CCE" w:rsidRPr="00FC0663" w:rsidRDefault="00CE4CCE" w:rsidP="001A3BD8">
      <w:pPr>
        <w:rPr>
          <w:b/>
          <w:color w:val="000000"/>
          <w:sz w:val="22"/>
          <w:szCs w:val="22"/>
        </w:rPr>
      </w:pPr>
      <w:r w:rsidRPr="00FC0663">
        <w:rPr>
          <w:b/>
          <w:color w:val="000000"/>
          <w:sz w:val="22"/>
          <w:szCs w:val="22"/>
        </w:rPr>
        <w:br w:type="page"/>
      </w:r>
    </w:p>
    <w:p w14:paraId="53D5F38C" w14:textId="77777777" w:rsidR="00CE4CCE" w:rsidRPr="00FC0663" w:rsidRDefault="00CE4CCE" w:rsidP="00CE4CCE">
      <w:pPr>
        <w:tabs>
          <w:tab w:val="left" w:pos="360"/>
        </w:tabs>
        <w:spacing w:line="276" w:lineRule="auto"/>
        <w:jc w:val="both"/>
        <w:rPr>
          <w:b/>
          <w:color w:val="000000"/>
          <w:sz w:val="24"/>
          <w:szCs w:val="24"/>
        </w:rPr>
      </w:pPr>
      <w:r w:rsidRPr="00FC0663">
        <w:rPr>
          <w:noProof/>
          <w:color w:val="000000"/>
          <w:sz w:val="24"/>
          <w:szCs w:val="24"/>
        </w:rPr>
        <w:lastRenderedPageBreak/>
        <mc:AlternateContent>
          <mc:Choice Requires="wpg">
            <w:drawing>
              <wp:inline distT="0" distB="0" distL="0" distR="0" wp14:anchorId="7110FCAF" wp14:editId="33BAC34E">
                <wp:extent cx="3948619" cy="367589"/>
                <wp:effectExtent l="0" t="0" r="33020" b="0"/>
                <wp:docPr id="1572645497" name="Group 4988" descr="42 nguyen thi xie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8619" cy="367589"/>
                          <a:chOff x="0" y="237"/>
                          <a:chExt cx="39883" cy="3696"/>
                        </a:xfrm>
                      </wpg:grpSpPr>
                      <wps:wsp>
                        <wps:cNvPr id="2102073680" name="Diamond 4989"/>
                        <wps:cNvSpPr>
                          <a:spLocks noChangeArrowheads="1"/>
                        </wps:cNvSpPr>
                        <wps:spPr bwMode="auto">
                          <a:xfrm>
                            <a:off x="0" y="237"/>
                            <a:ext cx="3873" cy="3696"/>
                          </a:xfrm>
                          <a:prstGeom prst="diamond">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666139963" name="Text Box 2"/>
                        <wps:cNvSpPr txBox="1">
                          <a:spLocks noChangeArrowheads="1"/>
                        </wps:cNvSpPr>
                        <wps:spPr bwMode="auto">
                          <a:xfrm>
                            <a:off x="3206" y="575"/>
                            <a:ext cx="19669" cy="3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8128B" w14:textId="77777777" w:rsidR="00974385" w:rsidRPr="001D19D1" w:rsidRDefault="00974385" w:rsidP="00CE4CCE">
                              <w:pPr>
                                <w:rPr>
                                  <w:rFonts w:ascii="UTM Avo" w:hAnsi="UTM Avo"/>
                                  <w:b/>
                                  <w:bCs/>
                                  <w:color w:val="3D5A80"/>
                                  <w:sz w:val="28"/>
                                  <w:szCs w:val="28"/>
                                </w:rPr>
                              </w:pPr>
                              <w:r>
                                <w:rPr>
                                  <w:rFonts w:ascii="UTM Avo" w:hAnsi="UTM Avo"/>
                                  <w:b/>
                                  <w:bCs/>
                                  <w:color w:val="3D5A80"/>
                                  <w:sz w:val="28"/>
                                  <w:szCs w:val="28"/>
                                </w:rPr>
                                <w:t>Hướng dẫn giải đề</w:t>
                              </w:r>
                            </w:p>
                          </w:txbxContent>
                        </wps:txbx>
                        <wps:bodyPr rot="0" vert="horz" wrap="square" lIns="91440" tIns="45720" rIns="91440" bIns="45720" anchor="t" anchorCtr="0" upright="1">
                          <a:noAutofit/>
                        </wps:bodyPr>
                      </wps:wsp>
                      <wps:wsp>
                        <wps:cNvPr id="1069183151" name="Straight Connector 64"/>
                        <wps:cNvCnPr>
                          <a:cxnSpLocks noChangeShapeType="1"/>
                        </wps:cNvCnPr>
                        <wps:spPr bwMode="auto">
                          <a:xfrm>
                            <a:off x="22065" y="2073"/>
                            <a:ext cx="17818" cy="0"/>
                          </a:xfrm>
                          <a:prstGeom prst="line">
                            <a:avLst/>
                          </a:prstGeom>
                          <a:noFill/>
                          <a:ln w="38100">
                            <a:solidFill>
                              <a:srgbClr val="FF6600"/>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7110FCAF" id="_x0000_s1119" alt="42 nguyen thi xiem" style="width:310.9pt;height:28.95pt;mso-position-horizontal-relative:char;mso-position-vertical-relative:line" coordorigin=",237" coordsize="39883,3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">
                <v:shape id="Diamond 4989" o:spid="_x0000_s1120" type="#_x0000_t4" style="position:absolute;top:237;width:3873;height:3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" fillcolor="#293241" stroked="f" strokeweight="1pt"/>
                <v:shape id="Text Box 2" o:spid="_x0000_s1121" type="#_x0000_t202" style="position:absolute;left:3206;top:575;width:19669;height:3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" filled="f" stroked="f">
                  <v:textbox>
                    <w:txbxContent>
                      <w:p w14:paraId="7808128B" w14:textId="77777777" w:rsidR="00974385" w:rsidRPr="001D19D1" w:rsidRDefault="00974385" w:rsidP="00CE4CCE">
                        <w:pPr>
                          <w:rPr>
                            <w:rFonts w:ascii="UTM Avo" w:hAnsi="UTM Avo"/>
                            <w:b/>
                            <w:bCs/>
                            <w:color w:val="3D5A80"/>
                            <w:sz w:val="28"/>
                            <w:szCs w:val="28"/>
                          </w:rPr>
                        </w:pPr>
                        <w:proofErr w:type="spellStart"/>
                        <w:r>
                          <w:rPr>
                            <w:rFonts w:ascii="UTM Avo" w:hAnsi="UTM Avo"/>
                            <w:b/>
                            <w:bCs/>
                            <w:color w:val="3D5A80"/>
                            <w:sz w:val="28"/>
                            <w:szCs w:val="28"/>
                          </w:rPr>
                          <w:t>Hướng</w:t>
                        </w:r>
                        <w:proofErr w:type="spellEnd"/>
                        <w:r>
                          <w:rPr>
                            <w:rFonts w:ascii="UTM Avo" w:hAnsi="UTM Avo"/>
                            <w:b/>
                            <w:bCs/>
                            <w:color w:val="3D5A80"/>
                            <w:sz w:val="28"/>
                            <w:szCs w:val="28"/>
                          </w:rPr>
                          <w:t xml:space="preserve"> </w:t>
                        </w:r>
                        <w:proofErr w:type="spellStart"/>
                        <w:r>
                          <w:rPr>
                            <w:rFonts w:ascii="UTM Avo" w:hAnsi="UTM Avo"/>
                            <w:b/>
                            <w:bCs/>
                            <w:color w:val="3D5A80"/>
                            <w:sz w:val="28"/>
                            <w:szCs w:val="28"/>
                          </w:rPr>
                          <w:t>dẫn</w:t>
                        </w:r>
                        <w:proofErr w:type="spellEnd"/>
                        <w:r>
                          <w:rPr>
                            <w:rFonts w:ascii="UTM Avo" w:hAnsi="UTM Avo"/>
                            <w:b/>
                            <w:bCs/>
                            <w:color w:val="3D5A80"/>
                            <w:sz w:val="28"/>
                            <w:szCs w:val="28"/>
                          </w:rPr>
                          <w:t xml:space="preserve"> </w:t>
                        </w:r>
                        <w:proofErr w:type="spellStart"/>
                        <w:r>
                          <w:rPr>
                            <w:rFonts w:ascii="UTM Avo" w:hAnsi="UTM Avo"/>
                            <w:b/>
                            <w:bCs/>
                            <w:color w:val="3D5A80"/>
                            <w:sz w:val="28"/>
                            <w:szCs w:val="28"/>
                          </w:rPr>
                          <w:t>giải</w:t>
                        </w:r>
                        <w:proofErr w:type="spellEnd"/>
                        <w:r>
                          <w:rPr>
                            <w:rFonts w:ascii="UTM Avo" w:hAnsi="UTM Avo"/>
                            <w:b/>
                            <w:bCs/>
                            <w:color w:val="3D5A80"/>
                            <w:sz w:val="28"/>
                            <w:szCs w:val="28"/>
                          </w:rPr>
                          <w:t xml:space="preserve"> </w:t>
                        </w:r>
                        <w:proofErr w:type="spellStart"/>
                        <w:r>
                          <w:rPr>
                            <w:rFonts w:ascii="UTM Avo" w:hAnsi="UTM Avo"/>
                            <w:b/>
                            <w:bCs/>
                            <w:color w:val="3D5A80"/>
                            <w:sz w:val="28"/>
                            <w:szCs w:val="28"/>
                          </w:rPr>
                          <w:t>đề</w:t>
                        </w:r>
                        <w:proofErr w:type="spellEnd"/>
                      </w:p>
                    </w:txbxContent>
                  </v:textbox>
                </v:shape>
                <v:line id="Straight Connector 64" o:spid="_x0000_s1122" style="position:absolute;visibility:visible;mso-wrap-style:square" from="22065,2073" to="39883,2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" strokecolor="#f60" strokeweight="3pt">
                  <v:stroke joinstyle="miter"/>
                </v:line>
                <w10:anchorlock/>
              </v:group>
            </w:pict>
          </mc:Fallback>
        </mc:AlternateContent>
      </w:r>
    </w:p>
    <w:p w14:paraId="69C021F3" w14:textId="582A53C7" w:rsidR="00CE4CCE" w:rsidRPr="00FC0663" w:rsidRDefault="00CE4CCE" w:rsidP="00F27E76">
      <w:pPr>
        <w:tabs>
          <w:tab w:val="left" w:pos="360"/>
        </w:tabs>
        <w:spacing w:line="276" w:lineRule="auto"/>
        <w:jc w:val="both"/>
        <w:rPr>
          <w:color w:val="000000"/>
          <w:sz w:val="24"/>
          <w:szCs w:val="24"/>
        </w:rPr>
      </w:pPr>
      <w:r w:rsidRPr="00FC0663">
        <w:rPr>
          <w:noProof/>
          <w:color w:val="000000"/>
          <w:sz w:val="24"/>
          <w:szCs w:val="24"/>
        </w:rPr>
        <mc:AlternateContent>
          <mc:Choice Requires="wpg">
            <w:drawing>
              <wp:inline distT="0" distB="0" distL="0" distR="0" wp14:anchorId="1EE35962" wp14:editId="12E8DA79">
                <wp:extent cx="5443878" cy="361529"/>
                <wp:effectExtent l="0" t="0" r="4445" b="635"/>
                <wp:docPr id="1006446364" name="Group 34" descr="42 nguyen thi xie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3878" cy="361529"/>
                          <a:chOff x="0" y="0"/>
                          <a:chExt cx="54460" cy="3635"/>
                        </a:xfrm>
                      </wpg:grpSpPr>
                      <wpg:grpSp>
                        <wpg:cNvPr id="962086666" name="Group 35"/>
                        <wpg:cNvGrpSpPr>
                          <a:grpSpLocks/>
                        </wpg:cNvGrpSpPr>
                        <wpg:grpSpPr bwMode="auto">
                          <a:xfrm>
                            <a:off x="0" y="0"/>
                            <a:ext cx="54460" cy="3635"/>
                            <a:chOff x="0" y="0"/>
                            <a:chExt cx="54460" cy="3635"/>
                          </a:xfrm>
                        </wpg:grpSpPr>
                        <wpg:grpSp>
                          <wpg:cNvPr id="1698071056" name="Group 36"/>
                          <wpg:cNvGrpSpPr>
                            <a:grpSpLocks/>
                          </wpg:cNvGrpSpPr>
                          <wpg:grpSpPr bwMode="auto">
                            <a:xfrm>
                              <a:off x="0" y="0"/>
                              <a:ext cx="54460" cy="3256"/>
                              <a:chOff x="0" y="0"/>
                              <a:chExt cx="52599" cy="3258"/>
                            </a:xfrm>
                          </wpg:grpSpPr>
                          <wps:wsp>
                            <wps:cNvPr id="756171670" name="Flowchart: Alternate Process 37"/>
                            <wps:cNvSpPr>
                              <a:spLocks noChangeArrowheads="1"/>
                            </wps:cNvSpPr>
                            <wps:spPr bwMode="auto">
                              <a:xfrm>
                                <a:off x="1026" y="0"/>
                                <a:ext cx="51573" cy="3227"/>
                              </a:xfrm>
                              <a:prstGeom prst="flowChartAlternateProcess">
                                <a:avLst/>
                              </a:prstGeom>
                              <a:solidFill>
                                <a:srgbClr val="3D5A80">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770258596" name="Hexagon 38"/>
                            <wps:cNvSpPr>
                              <a:spLocks noChangeArrowheads="1"/>
                            </wps:cNvSpPr>
                            <wps:spPr bwMode="auto">
                              <a:xfrm>
                                <a:off x="391" y="0"/>
                                <a:ext cx="3825" cy="3258"/>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4434552" name="Hexagon 39"/>
                            <wps:cNvSpPr>
                              <a:spLocks noChangeArrowheads="1"/>
                            </wps:cNvSpPr>
                            <wps:spPr bwMode="auto">
                              <a:xfrm>
                                <a:off x="0" y="0"/>
                                <a:ext cx="3825" cy="3252"/>
                              </a:xfrm>
                              <a:prstGeom prst="hexagon">
                                <a:avLst>
                                  <a:gd name="adj" fmla="val 25000"/>
                                  <a:gd name="vf" fmla="val 115470"/>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640759375" name="WordArt 192"/>
                          <wps:cNvSpPr txBox="1">
                            <a:spLocks noChangeArrowheads="1" noChangeShapeType="1"/>
                          </wps:cNvSpPr>
                          <wps:spPr bwMode="auto">
                            <a:xfrm>
                              <a:off x="3510" y="62"/>
                              <a:ext cx="50950" cy="3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AEEE8C8" w14:textId="77777777" w:rsidR="00974385" w:rsidRPr="004849A4" w:rsidRDefault="00974385" w:rsidP="00CE4CCE">
                                <w:pPr>
                                  <w:pStyle w:val="NormalWeb"/>
                                  <w:jc w:val="center"/>
                                  <w:rPr>
                                    <w:b/>
                                    <w:color w:val="FFFFFF"/>
                                    <w:sz w:val="32"/>
                                    <w:szCs w:val="32"/>
                                  </w:rPr>
                                </w:pPr>
                                <w:r w:rsidRPr="004849A4">
                                  <w:rPr>
                                    <w:b/>
                                    <w:bCs/>
                                    <w:color w:val="FFFFFF"/>
                                    <w:sz w:val="32"/>
                                    <w:szCs w:val="32"/>
                                  </w:rPr>
                                  <w:t>Câu trắc nghiệm nhiều phương án lựa chọn (4,5 điểm)</w:t>
                                </w:r>
                              </w:p>
                            </w:txbxContent>
                          </wps:txbx>
                          <wps:bodyPr rot="0" vert="horz" wrap="square" lIns="91440" tIns="45720" rIns="91440" bIns="45720" anchor="t" anchorCtr="0" upright="1">
                            <a:noAutofit/>
                          </wps:bodyPr>
                        </wps:wsp>
                      </wpg:grpSp>
                      <wps:wsp>
                        <wps:cNvPr id="441251592" name="WordArt 192"/>
                        <wps:cNvSpPr txBox="1">
                          <a:spLocks noChangeArrowheads="1" noChangeShapeType="1"/>
                        </wps:cNvSpPr>
                        <wps:spPr bwMode="auto">
                          <a:xfrm>
                            <a:off x="634" y="123"/>
                            <a:ext cx="2521"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E7DA7F1" w14:textId="77777777" w:rsidR="00974385" w:rsidRPr="004849A4" w:rsidRDefault="00974385" w:rsidP="00CE4CCE">
                              <w:pPr>
                                <w:pStyle w:val="NormalWeb"/>
                                <w:jc w:val="center"/>
                                <w:rPr>
                                  <w:b/>
                                  <w:bCs/>
                                  <w:color w:val="FFFFFF"/>
                                  <w:sz w:val="32"/>
                                  <w:szCs w:val="32"/>
                                </w:rPr>
                              </w:pPr>
                              <w:r w:rsidRPr="004849A4">
                                <w:rPr>
                                  <w:b/>
                                  <w:bCs/>
                                  <w:color w:val="FFFFFF"/>
                                  <w:sz w:val="32"/>
                                  <w:szCs w:val="32"/>
                                </w:rPr>
                                <w:t>I</w:t>
                              </w:r>
                            </w:p>
                          </w:txbxContent>
                        </wps:txbx>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1EE35962" id="_x0000_s1123" alt="42 nguyen thi xiem" style="width:428.65pt;height:28.45pt;mso-position-horizontal-relative:char;mso-position-vertical-relative:line" coordsize="54460,3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">
                <v:group id="Group 35" o:spid="_x0000_s1124" style="position:absolute;width:54460;height:3635" coordsize="54460,3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">
                  <v:group id="Group 36" o:spid="_x0000_s1125" style="position:absolute;width:54460;height:3256" coordsize="52599,3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">
                    <v:shape id="Flowchart: Alternate Process 37" o:spid="_x0000_s1126" type="#_x0000_t176" style="position:absolute;left:1026;width:51573;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" fillcolor="#3d5a80" stroked="f" strokeweight="1pt">
                      <v:fill opacity="52428f"/>
                    </v:shape>
                    <v:shape id="Hexagon 38" o:spid="_x0000_s1127" type="#_x0000_t9" style="position:absolute;left:391;width:3825;height:3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" adj="4600" fillcolor="#f60" stroked="f" strokeweight="1pt"/>
                    <v:shape id="Hexagon 39" o:spid="_x0000_s1128" type="#_x0000_t9" style="position:absolute;width:3825;height:3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" adj="4591" fillcolor="#293241" stroked="f" strokeweight="1pt"/>
                  </v:group>
                  <v:shape id="_x0000_s1129" type="#_x0000_t202" style="position:absolute;left:3510;top:62;width:50950;height:3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" filled="f" stroked="f">
                    <v:stroke joinstyle="round"/>
                    <o:lock v:ext="edit" shapetype="t"/>
                    <v:textbox>
                      <w:txbxContent>
                        <w:p w14:paraId="1AEEE8C8" w14:textId="77777777" w:rsidR="00974385" w:rsidRPr="004849A4" w:rsidRDefault="00974385" w:rsidP="00CE4CCE">
                          <w:pPr>
                            <w:pStyle w:val="NormalWeb"/>
                            <w:jc w:val="center"/>
                            <w:rPr>
                              <w:b/>
                              <w:color w:val="FFFFFF"/>
                              <w:sz w:val="32"/>
                              <w:szCs w:val="32"/>
                            </w:rPr>
                          </w:pPr>
                          <w:proofErr w:type="spellStart"/>
                          <w:r w:rsidRPr="004849A4">
                            <w:rPr>
                              <w:b/>
                              <w:bCs/>
                              <w:color w:val="FFFFFF"/>
                              <w:sz w:val="32"/>
                              <w:szCs w:val="32"/>
                            </w:rPr>
                            <w:t>Câu</w:t>
                          </w:r>
                          <w:proofErr w:type="spellEnd"/>
                          <w:r w:rsidRPr="004849A4">
                            <w:rPr>
                              <w:b/>
                              <w:bCs/>
                              <w:color w:val="FFFFFF"/>
                              <w:sz w:val="32"/>
                              <w:szCs w:val="32"/>
                            </w:rPr>
                            <w:t xml:space="preserve"> </w:t>
                          </w:r>
                          <w:proofErr w:type="spellStart"/>
                          <w:r w:rsidRPr="004849A4">
                            <w:rPr>
                              <w:b/>
                              <w:bCs/>
                              <w:color w:val="FFFFFF"/>
                              <w:sz w:val="32"/>
                              <w:szCs w:val="32"/>
                            </w:rPr>
                            <w:t>trắc</w:t>
                          </w:r>
                          <w:proofErr w:type="spellEnd"/>
                          <w:r w:rsidRPr="004849A4">
                            <w:rPr>
                              <w:b/>
                              <w:bCs/>
                              <w:color w:val="FFFFFF"/>
                              <w:sz w:val="32"/>
                              <w:szCs w:val="32"/>
                            </w:rPr>
                            <w:t xml:space="preserve"> </w:t>
                          </w:r>
                          <w:proofErr w:type="spellStart"/>
                          <w:r w:rsidRPr="004849A4">
                            <w:rPr>
                              <w:b/>
                              <w:bCs/>
                              <w:color w:val="FFFFFF"/>
                              <w:sz w:val="32"/>
                              <w:szCs w:val="32"/>
                            </w:rPr>
                            <w:t>nghiệm</w:t>
                          </w:r>
                          <w:proofErr w:type="spellEnd"/>
                          <w:r w:rsidRPr="004849A4">
                            <w:rPr>
                              <w:b/>
                              <w:bCs/>
                              <w:color w:val="FFFFFF"/>
                              <w:sz w:val="32"/>
                              <w:szCs w:val="32"/>
                            </w:rPr>
                            <w:t xml:space="preserve"> </w:t>
                          </w:r>
                          <w:proofErr w:type="spellStart"/>
                          <w:r w:rsidRPr="004849A4">
                            <w:rPr>
                              <w:b/>
                              <w:bCs/>
                              <w:color w:val="FFFFFF"/>
                              <w:sz w:val="32"/>
                              <w:szCs w:val="32"/>
                            </w:rPr>
                            <w:t>nhiều</w:t>
                          </w:r>
                          <w:proofErr w:type="spellEnd"/>
                          <w:r w:rsidRPr="004849A4">
                            <w:rPr>
                              <w:b/>
                              <w:bCs/>
                              <w:color w:val="FFFFFF"/>
                              <w:sz w:val="32"/>
                              <w:szCs w:val="32"/>
                            </w:rPr>
                            <w:t xml:space="preserve"> </w:t>
                          </w:r>
                          <w:proofErr w:type="spellStart"/>
                          <w:r w:rsidRPr="004849A4">
                            <w:rPr>
                              <w:b/>
                              <w:bCs/>
                              <w:color w:val="FFFFFF"/>
                              <w:sz w:val="32"/>
                              <w:szCs w:val="32"/>
                            </w:rPr>
                            <w:t>phương</w:t>
                          </w:r>
                          <w:proofErr w:type="spellEnd"/>
                          <w:r w:rsidRPr="004849A4">
                            <w:rPr>
                              <w:b/>
                              <w:bCs/>
                              <w:color w:val="FFFFFF"/>
                              <w:sz w:val="32"/>
                              <w:szCs w:val="32"/>
                            </w:rPr>
                            <w:t xml:space="preserve"> </w:t>
                          </w:r>
                          <w:proofErr w:type="spellStart"/>
                          <w:r w:rsidRPr="004849A4">
                            <w:rPr>
                              <w:b/>
                              <w:bCs/>
                              <w:color w:val="FFFFFF"/>
                              <w:sz w:val="32"/>
                              <w:szCs w:val="32"/>
                            </w:rPr>
                            <w:t>án</w:t>
                          </w:r>
                          <w:proofErr w:type="spellEnd"/>
                          <w:r w:rsidRPr="004849A4">
                            <w:rPr>
                              <w:b/>
                              <w:bCs/>
                              <w:color w:val="FFFFFF"/>
                              <w:sz w:val="32"/>
                              <w:szCs w:val="32"/>
                            </w:rPr>
                            <w:t xml:space="preserve"> </w:t>
                          </w:r>
                          <w:proofErr w:type="spellStart"/>
                          <w:r w:rsidRPr="004849A4">
                            <w:rPr>
                              <w:b/>
                              <w:bCs/>
                              <w:color w:val="FFFFFF"/>
                              <w:sz w:val="32"/>
                              <w:szCs w:val="32"/>
                            </w:rPr>
                            <w:t>lựa</w:t>
                          </w:r>
                          <w:proofErr w:type="spellEnd"/>
                          <w:r w:rsidRPr="004849A4">
                            <w:rPr>
                              <w:b/>
                              <w:bCs/>
                              <w:color w:val="FFFFFF"/>
                              <w:sz w:val="32"/>
                              <w:szCs w:val="32"/>
                            </w:rPr>
                            <w:t xml:space="preserve"> </w:t>
                          </w:r>
                          <w:proofErr w:type="spellStart"/>
                          <w:r w:rsidRPr="004849A4">
                            <w:rPr>
                              <w:b/>
                              <w:bCs/>
                              <w:color w:val="FFFFFF"/>
                              <w:sz w:val="32"/>
                              <w:szCs w:val="32"/>
                            </w:rPr>
                            <w:t>chọn</w:t>
                          </w:r>
                          <w:proofErr w:type="spellEnd"/>
                          <w:r w:rsidRPr="004849A4">
                            <w:rPr>
                              <w:b/>
                              <w:bCs/>
                              <w:color w:val="FFFFFF"/>
                              <w:sz w:val="32"/>
                              <w:szCs w:val="32"/>
                            </w:rPr>
                            <w:t xml:space="preserve"> (4,5 </w:t>
                          </w:r>
                          <w:proofErr w:type="spellStart"/>
                          <w:r w:rsidRPr="004849A4">
                            <w:rPr>
                              <w:b/>
                              <w:bCs/>
                              <w:color w:val="FFFFFF"/>
                              <w:sz w:val="32"/>
                              <w:szCs w:val="32"/>
                            </w:rPr>
                            <w:t>điểm</w:t>
                          </w:r>
                          <w:proofErr w:type="spellEnd"/>
                          <w:r w:rsidRPr="004849A4">
                            <w:rPr>
                              <w:b/>
                              <w:bCs/>
                              <w:color w:val="FFFFFF"/>
                              <w:sz w:val="32"/>
                              <w:szCs w:val="32"/>
                            </w:rPr>
                            <w:t>)</w:t>
                          </w:r>
                        </w:p>
                      </w:txbxContent>
                    </v:textbox>
                  </v:shape>
                </v:group>
                <v:shape id="_x0000_s1130" type="#_x0000_t202" style="position:absolute;left:634;top:123;width:2521;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" filled="f" stroked="f">
                  <v:stroke joinstyle="round"/>
                  <o:lock v:ext="edit" shapetype="t"/>
                  <v:textbox>
                    <w:txbxContent>
                      <w:p w14:paraId="6E7DA7F1" w14:textId="77777777" w:rsidR="00974385" w:rsidRPr="004849A4" w:rsidRDefault="00974385" w:rsidP="00CE4CCE">
                        <w:pPr>
                          <w:pStyle w:val="NormalWeb"/>
                          <w:jc w:val="center"/>
                          <w:rPr>
                            <w:b/>
                            <w:bCs/>
                            <w:color w:val="FFFFFF"/>
                            <w:sz w:val="32"/>
                            <w:szCs w:val="32"/>
                          </w:rPr>
                        </w:pPr>
                        <w:r w:rsidRPr="004849A4">
                          <w:rPr>
                            <w:b/>
                            <w:bCs/>
                            <w:color w:val="FFFFFF"/>
                            <w:sz w:val="32"/>
                            <w:szCs w:val="32"/>
                          </w:rPr>
                          <w:t>I</w:t>
                        </w:r>
                      </w:p>
                    </w:txbxContent>
                  </v:textbox>
                </v:shape>
                <w10:anchorlock/>
              </v:group>
            </w:pict>
          </mc:Fallback>
        </mc:AlternateConten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787"/>
        <w:gridCol w:w="1081"/>
        <w:gridCol w:w="767"/>
        <w:gridCol w:w="1081"/>
      </w:tblGrid>
      <w:tr w:rsidR="00CE4CCE" w:rsidRPr="00FC0663" w14:paraId="6B7F763E" w14:textId="77777777" w:rsidTr="00974385">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0AE3483D" w14:textId="77777777" w:rsidR="00CE4CCE" w:rsidRPr="00FC0663" w:rsidRDefault="00CE4CCE" w:rsidP="00CE4CCE">
            <w:pPr>
              <w:spacing w:line="276" w:lineRule="auto"/>
              <w:jc w:val="center"/>
              <w:rPr>
                <w:b/>
                <w:bCs/>
                <w:color w:val="auto"/>
                <w:sz w:val="24"/>
                <w:szCs w:val="24"/>
              </w:rPr>
            </w:pPr>
            <w:r w:rsidRPr="00FC0663">
              <w:rPr>
                <w:b/>
                <w:bCs/>
                <w:color w:val="auto"/>
                <w:sz w:val="24"/>
                <w:szCs w:val="24"/>
              </w:rPr>
              <w:t>Câu</w:t>
            </w:r>
          </w:p>
        </w:tc>
        <w:tc>
          <w:tcPr>
            <w:tcW w:w="0" w:type="auto"/>
            <w:tcBorders>
              <w:top w:val="single" w:sz="8" w:space="0" w:color="000000"/>
              <w:bottom w:val="single" w:sz="8" w:space="0" w:color="000000"/>
              <w:right w:val="single" w:sz="8" w:space="0" w:color="000000"/>
            </w:tcBorders>
            <w:vAlign w:val="center"/>
          </w:tcPr>
          <w:p w14:paraId="4C570149" w14:textId="77777777" w:rsidR="00CE4CCE" w:rsidRPr="00FC0663" w:rsidRDefault="00CE4CCE" w:rsidP="00CE4CCE">
            <w:pPr>
              <w:spacing w:line="276" w:lineRule="auto"/>
              <w:jc w:val="center"/>
              <w:rPr>
                <w:b/>
                <w:bCs/>
                <w:color w:val="auto"/>
                <w:sz w:val="24"/>
                <w:szCs w:val="24"/>
              </w:rPr>
            </w:pPr>
            <w:r w:rsidRPr="00FC0663">
              <w:rPr>
                <w:b/>
                <w:bCs/>
                <w:color w:val="auto"/>
                <w:sz w:val="24"/>
                <w:szCs w:val="24"/>
              </w:rPr>
              <w:t>Đáp án</w:t>
            </w:r>
          </w:p>
        </w:tc>
        <w:tc>
          <w:tcPr>
            <w:tcW w:w="0" w:type="auto"/>
            <w:tcBorders>
              <w:top w:val="single" w:sz="8" w:space="0" w:color="000000"/>
              <w:bottom w:val="single" w:sz="8" w:space="0" w:color="000000"/>
              <w:right w:val="single" w:sz="8" w:space="0" w:color="000000"/>
            </w:tcBorders>
            <w:vAlign w:val="center"/>
          </w:tcPr>
          <w:p w14:paraId="40D91F0B" w14:textId="77777777" w:rsidR="00CE4CCE" w:rsidRPr="00FC0663" w:rsidRDefault="00CE4CCE" w:rsidP="00CE4CCE">
            <w:pPr>
              <w:spacing w:line="276" w:lineRule="auto"/>
              <w:jc w:val="center"/>
              <w:rPr>
                <w:b/>
                <w:bCs/>
                <w:color w:val="auto"/>
                <w:sz w:val="24"/>
                <w:szCs w:val="24"/>
              </w:rPr>
            </w:pPr>
            <w:r w:rsidRPr="00FC0663">
              <w:rPr>
                <w:b/>
                <w:bCs/>
                <w:color w:val="auto"/>
                <w:sz w:val="24"/>
                <w:szCs w:val="24"/>
              </w:rPr>
              <w:t>Câu</w:t>
            </w:r>
          </w:p>
        </w:tc>
        <w:tc>
          <w:tcPr>
            <w:tcW w:w="0" w:type="auto"/>
            <w:tcBorders>
              <w:top w:val="single" w:sz="8" w:space="0" w:color="000000"/>
              <w:bottom w:val="single" w:sz="8" w:space="0" w:color="000000"/>
              <w:right w:val="single" w:sz="8" w:space="0" w:color="000000"/>
            </w:tcBorders>
            <w:vAlign w:val="center"/>
          </w:tcPr>
          <w:p w14:paraId="6488B472" w14:textId="77777777" w:rsidR="00CE4CCE" w:rsidRPr="00FC0663" w:rsidRDefault="00CE4CCE" w:rsidP="00CE4CCE">
            <w:pPr>
              <w:spacing w:line="276" w:lineRule="auto"/>
              <w:jc w:val="center"/>
              <w:rPr>
                <w:b/>
                <w:bCs/>
                <w:color w:val="auto"/>
                <w:sz w:val="24"/>
                <w:szCs w:val="24"/>
              </w:rPr>
            </w:pPr>
            <w:r w:rsidRPr="00FC0663">
              <w:rPr>
                <w:b/>
                <w:bCs/>
                <w:color w:val="auto"/>
                <w:sz w:val="24"/>
                <w:szCs w:val="24"/>
              </w:rPr>
              <w:t>Đáp án</w:t>
            </w:r>
          </w:p>
        </w:tc>
      </w:tr>
      <w:tr w:rsidR="00CE4CCE" w:rsidRPr="00FC0663" w14:paraId="106621B2" w14:textId="77777777" w:rsidTr="00974385">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3E819E5" w14:textId="77777777" w:rsidR="00CE4CCE" w:rsidRPr="00FC0663" w:rsidRDefault="00CE4CCE" w:rsidP="00CE4CCE">
            <w:pPr>
              <w:spacing w:line="276" w:lineRule="auto"/>
              <w:jc w:val="center"/>
              <w:rPr>
                <w:b/>
                <w:bCs/>
                <w:color w:val="auto"/>
                <w:sz w:val="24"/>
                <w:szCs w:val="24"/>
              </w:rPr>
            </w:pPr>
            <w:r w:rsidRPr="00FC0663">
              <w:rPr>
                <w:b/>
                <w:bCs/>
                <w:color w:val="auto"/>
                <w:sz w:val="24"/>
                <w:szCs w:val="24"/>
              </w:rPr>
              <w:t>1</w:t>
            </w:r>
          </w:p>
        </w:tc>
        <w:tc>
          <w:tcPr>
            <w:tcW w:w="0" w:type="auto"/>
            <w:tcBorders>
              <w:bottom w:val="single" w:sz="8" w:space="0" w:color="000000"/>
              <w:right w:val="single" w:sz="8" w:space="0" w:color="000000"/>
            </w:tcBorders>
            <w:vAlign w:val="center"/>
          </w:tcPr>
          <w:p w14:paraId="4A3612EC" w14:textId="77777777" w:rsidR="00CE4CCE" w:rsidRPr="00FC0663" w:rsidRDefault="00CE4CCE" w:rsidP="00CE4CCE">
            <w:pPr>
              <w:spacing w:line="276" w:lineRule="auto"/>
              <w:jc w:val="center"/>
              <w:rPr>
                <w:color w:val="auto"/>
                <w:sz w:val="24"/>
                <w:szCs w:val="24"/>
              </w:rPr>
            </w:pPr>
            <w:r w:rsidRPr="00FC0663">
              <w:rPr>
                <w:color w:val="auto"/>
                <w:sz w:val="24"/>
                <w:szCs w:val="24"/>
              </w:rPr>
              <w:t>A</w:t>
            </w:r>
          </w:p>
        </w:tc>
        <w:tc>
          <w:tcPr>
            <w:tcW w:w="0" w:type="auto"/>
            <w:tcBorders>
              <w:bottom w:val="single" w:sz="8" w:space="0" w:color="000000"/>
              <w:right w:val="single" w:sz="8" w:space="0" w:color="000000"/>
            </w:tcBorders>
            <w:vAlign w:val="center"/>
          </w:tcPr>
          <w:p w14:paraId="1780D26F" w14:textId="77777777" w:rsidR="00CE4CCE" w:rsidRPr="00FC0663" w:rsidRDefault="00CE4CCE" w:rsidP="00CE4CCE">
            <w:pPr>
              <w:spacing w:line="276" w:lineRule="auto"/>
              <w:jc w:val="center"/>
              <w:rPr>
                <w:color w:val="auto"/>
                <w:sz w:val="24"/>
                <w:szCs w:val="24"/>
              </w:rPr>
            </w:pPr>
            <w:r w:rsidRPr="00FC0663">
              <w:rPr>
                <w:color w:val="auto"/>
                <w:sz w:val="24"/>
                <w:szCs w:val="24"/>
              </w:rPr>
              <w:t>10</w:t>
            </w:r>
          </w:p>
        </w:tc>
        <w:tc>
          <w:tcPr>
            <w:tcW w:w="0" w:type="auto"/>
            <w:tcBorders>
              <w:bottom w:val="single" w:sz="8" w:space="0" w:color="000000"/>
              <w:right w:val="single" w:sz="8" w:space="0" w:color="000000"/>
            </w:tcBorders>
            <w:vAlign w:val="center"/>
          </w:tcPr>
          <w:p w14:paraId="4415B8FA" w14:textId="77777777" w:rsidR="00CE4CCE" w:rsidRPr="00FC0663" w:rsidRDefault="00CE4CCE" w:rsidP="00CE4CCE">
            <w:pPr>
              <w:spacing w:line="276" w:lineRule="auto"/>
              <w:jc w:val="center"/>
              <w:rPr>
                <w:color w:val="auto"/>
                <w:sz w:val="24"/>
                <w:szCs w:val="24"/>
              </w:rPr>
            </w:pPr>
            <w:r w:rsidRPr="00FC0663">
              <w:rPr>
                <w:color w:val="auto"/>
                <w:sz w:val="24"/>
                <w:szCs w:val="24"/>
              </w:rPr>
              <w:t>B</w:t>
            </w:r>
          </w:p>
        </w:tc>
      </w:tr>
      <w:tr w:rsidR="00CE4CCE" w:rsidRPr="00FC0663" w14:paraId="50836729" w14:textId="77777777" w:rsidTr="00974385">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9275918" w14:textId="77777777" w:rsidR="00CE4CCE" w:rsidRPr="00FC0663" w:rsidRDefault="00CE4CCE" w:rsidP="00CE4CCE">
            <w:pPr>
              <w:spacing w:line="276" w:lineRule="auto"/>
              <w:jc w:val="center"/>
              <w:rPr>
                <w:b/>
                <w:bCs/>
                <w:color w:val="auto"/>
                <w:sz w:val="24"/>
                <w:szCs w:val="24"/>
              </w:rPr>
            </w:pPr>
            <w:r w:rsidRPr="00FC0663">
              <w:rPr>
                <w:b/>
                <w:bCs/>
                <w:color w:val="auto"/>
                <w:sz w:val="24"/>
                <w:szCs w:val="24"/>
              </w:rPr>
              <w:t>2</w:t>
            </w:r>
          </w:p>
        </w:tc>
        <w:tc>
          <w:tcPr>
            <w:tcW w:w="0" w:type="auto"/>
            <w:tcBorders>
              <w:bottom w:val="single" w:sz="8" w:space="0" w:color="000000"/>
              <w:right w:val="single" w:sz="8" w:space="0" w:color="000000"/>
            </w:tcBorders>
            <w:vAlign w:val="center"/>
          </w:tcPr>
          <w:p w14:paraId="3591C6BC" w14:textId="77777777" w:rsidR="00CE4CCE" w:rsidRPr="00FC0663" w:rsidRDefault="00CE4CCE" w:rsidP="00CE4CCE">
            <w:pPr>
              <w:spacing w:line="276" w:lineRule="auto"/>
              <w:jc w:val="center"/>
              <w:rPr>
                <w:color w:val="auto"/>
                <w:sz w:val="24"/>
                <w:szCs w:val="24"/>
              </w:rPr>
            </w:pPr>
            <w:r w:rsidRPr="00FC0663">
              <w:rPr>
                <w:color w:val="auto"/>
                <w:sz w:val="24"/>
                <w:szCs w:val="24"/>
              </w:rPr>
              <w:t>C</w:t>
            </w:r>
          </w:p>
        </w:tc>
        <w:tc>
          <w:tcPr>
            <w:tcW w:w="0" w:type="auto"/>
            <w:tcBorders>
              <w:bottom w:val="single" w:sz="8" w:space="0" w:color="000000"/>
              <w:right w:val="single" w:sz="8" w:space="0" w:color="000000"/>
            </w:tcBorders>
            <w:vAlign w:val="center"/>
          </w:tcPr>
          <w:p w14:paraId="3481EC0B" w14:textId="77777777" w:rsidR="00CE4CCE" w:rsidRPr="00FC0663" w:rsidRDefault="00CE4CCE" w:rsidP="00CE4CCE">
            <w:pPr>
              <w:spacing w:line="276" w:lineRule="auto"/>
              <w:jc w:val="center"/>
              <w:rPr>
                <w:color w:val="auto"/>
                <w:sz w:val="24"/>
                <w:szCs w:val="24"/>
              </w:rPr>
            </w:pPr>
            <w:r w:rsidRPr="00FC0663">
              <w:rPr>
                <w:color w:val="auto"/>
                <w:sz w:val="24"/>
                <w:szCs w:val="24"/>
              </w:rPr>
              <w:t>11</w:t>
            </w:r>
          </w:p>
        </w:tc>
        <w:tc>
          <w:tcPr>
            <w:tcW w:w="0" w:type="auto"/>
            <w:tcBorders>
              <w:bottom w:val="single" w:sz="8" w:space="0" w:color="000000"/>
              <w:right w:val="single" w:sz="8" w:space="0" w:color="000000"/>
            </w:tcBorders>
            <w:vAlign w:val="center"/>
          </w:tcPr>
          <w:p w14:paraId="7749425A" w14:textId="77777777" w:rsidR="00CE4CCE" w:rsidRPr="00FC0663" w:rsidRDefault="00CE4CCE" w:rsidP="00CE4CCE">
            <w:pPr>
              <w:spacing w:line="276" w:lineRule="auto"/>
              <w:jc w:val="center"/>
              <w:rPr>
                <w:color w:val="auto"/>
                <w:sz w:val="24"/>
                <w:szCs w:val="24"/>
              </w:rPr>
            </w:pPr>
            <w:r w:rsidRPr="00FC0663">
              <w:rPr>
                <w:color w:val="auto"/>
                <w:sz w:val="24"/>
                <w:szCs w:val="24"/>
              </w:rPr>
              <w:t>B</w:t>
            </w:r>
          </w:p>
        </w:tc>
      </w:tr>
      <w:tr w:rsidR="00CE4CCE" w:rsidRPr="00FC0663" w14:paraId="4B73E4F3" w14:textId="77777777" w:rsidTr="00974385">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C198275" w14:textId="77777777" w:rsidR="00CE4CCE" w:rsidRPr="00FC0663" w:rsidRDefault="00CE4CCE" w:rsidP="00CE4CCE">
            <w:pPr>
              <w:spacing w:line="276" w:lineRule="auto"/>
              <w:jc w:val="center"/>
              <w:rPr>
                <w:b/>
                <w:bCs/>
                <w:color w:val="auto"/>
                <w:sz w:val="24"/>
                <w:szCs w:val="24"/>
              </w:rPr>
            </w:pPr>
            <w:r w:rsidRPr="00FC0663">
              <w:rPr>
                <w:b/>
                <w:bCs/>
                <w:color w:val="auto"/>
                <w:sz w:val="24"/>
                <w:szCs w:val="24"/>
              </w:rPr>
              <w:t>3</w:t>
            </w:r>
          </w:p>
        </w:tc>
        <w:tc>
          <w:tcPr>
            <w:tcW w:w="0" w:type="auto"/>
            <w:tcBorders>
              <w:bottom w:val="single" w:sz="8" w:space="0" w:color="000000"/>
              <w:right w:val="single" w:sz="8" w:space="0" w:color="000000"/>
            </w:tcBorders>
            <w:vAlign w:val="center"/>
          </w:tcPr>
          <w:p w14:paraId="59AEB84A" w14:textId="77777777" w:rsidR="00CE4CCE" w:rsidRPr="00FC0663" w:rsidRDefault="00CE4CCE" w:rsidP="00CE4CCE">
            <w:pPr>
              <w:spacing w:line="276" w:lineRule="auto"/>
              <w:jc w:val="center"/>
              <w:rPr>
                <w:color w:val="auto"/>
                <w:sz w:val="24"/>
                <w:szCs w:val="24"/>
              </w:rPr>
            </w:pPr>
            <w:r w:rsidRPr="00FC0663">
              <w:rPr>
                <w:color w:val="auto"/>
                <w:sz w:val="24"/>
                <w:szCs w:val="24"/>
              </w:rPr>
              <w:t>D</w:t>
            </w:r>
          </w:p>
        </w:tc>
        <w:tc>
          <w:tcPr>
            <w:tcW w:w="0" w:type="auto"/>
            <w:tcBorders>
              <w:bottom w:val="single" w:sz="8" w:space="0" w:color="000000"/>
              <w:right w:val="single" w:sz="8" w:space="0" w:color="000000"/>
            </w:tcBorders>
            <w:vAlign w:val="center"/>
          </w:tcPr>
          <w:p w14:paraId="1EE0DD68" w14:textId="77777777" w:rsidR="00CE4CCE" w:rsidRPr="00FC0663" w:rsidRDefault="00CE4CCE" w:rsidP="00CE4CCE">
            <w:pPr>
              <w:spacing w:line="276" w:lineRule="auto"/>
              <w:jc w:val="center"/>
              <w:rPr>
                <w:color w:val="auto"/>
                <w:sz w:val="24"/>
                <w:szCs w:val="24"/>
              </w:rPr>
            </w:pPr>
            <w:r w:rsidRPr="00FC0663">
              <w:rPr>
                <w:color w:val="auto"/>
                <w:sz w:val="24"/>
                <w:szCs w:val="24"/>
              </w:rPr>
              <w:t>12</w:t>
            </w:r>
          </w:p>
        </w:tc>
        <w:tc>
          <w:tcPr>
            <w:tcW w:w="0" w:type="auto"/>
            <w:tcBorders>
              <w:bottom w:val="single" w:sz="8" w:space="0" w:color="000000"/>
              <w:right w:val="single" w:sz="8" w:space="0" w:color="000000"/>
            </w:tcBorders>
            <w:vAlign w:val="center"/>
          </w:tcPr>
          <w:p w14:paraId="339A8F30" w14:textId="77777777" w:rsidR="00CE4CCE" w:rsidRPr="00FC0663" w:rsidRDefault="00CE4CCE" w:rsidP="00CE4CCE">
            <w:pPr>
              <w:spacing w:line="276" w:lineRule="auto"/>
              <w:jc w:val="center"/>
              <w:rPr>
                <w:color w:val="auto"/>
                <w:sz w:val="24"/>
                <w:szCs w:val="24"/>
              </w:rPr>
            </w:pPr>
            <w:r w:rsidRPr="00FC0663">
              <w:rPr>
                <w:color w:val="auto"/>
                <w:sz w:val="24"/>
                <w:szCs w:val="24"/>
              </w:rPr>
              <w:t>A</w:t>
            </w:r>
          </w:p>
        </w:tc>
      </w:tr>
      <w:tr w:rsidR="00CE4CCE" w:rsidRPr="00FC0663" w14:paraId="2AB82A6F" w14:textId="77777777" w:rsidTr="00974385">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823272E" w14:textId="77777777" w:rsidR="00CE4CCE" w:rsidRPr="00FC0663" w:rsidRDefault="00CE4CCE" w:rsidP="00CE4CCE">
            <w:pPr>
              <w:spacing w:line="276" w:lineRule="auto"/>
              <w:jc w:val="center"/>
              <w:rPr>
                <w:b/>
                <w:bCs/>
                <w:color w:val="auto"/>
                <w:sz w:val="24"/>
                <w:szCs w:val="24"/>
              </w:rPr>
            </w:pPr>
            <w:r w:rsidRPr="00FC0663">
              <w:rPr>
                <w:b/>
                <w:bCs/>
                <w:color w:val="auto"/>
                <w:sz w:val="24"/>
                <w:szCs w:val="24"/>
              </w:rPr>
              <w:t>4</w:t>
            </w:r>
          </w:p>
        </w:tc>
        <w:tc>
          <w:tcPr>
            <w:tcW w:w="0" w:type="auto"/>
            <w:tcBorders>
              <w:bottom w:val="single" w:sz="8" w:space="0" w:color="000000"/>
              <w:right w:val="single" w:sz="8" w:space="0" w:color="000000"/>
            </w:tcBorders>
            <w:vAlign w:val="center"/>
          </w:tcPr>
          <w:p w14:paraId="37A2CE94" w14:textId="77777777" w:rsidR="00CE4CCE" w:rsidRPr="00FC0663" w:rsidRDefault="00CE4CCE" w:rsidP="00CE4CCE">
            <w:pPr>
              <w:spacing w:line="276" w:lineRule="auto"/>
              <w:jc w:val="center"/>
              <w:rPr>
                <w:color w:val="auto"/>
                <w:sz w:val="24"/>
                <w:szCs w:val="24"/>
              </w:rPr>
            </w:pPr>
            <w:r w:rsidRPr="00FC0663">
              <w:rPr>
                <w:color w:val="auto"/>
                <w:sz w:val="24"/>
                <w:szCs w:val="24"/>
              </w:rPr>
              <w:t>D</w:t>
            </w:r>
          </w:p>
        </w:tc>
        <w:tc>
          <w:tcPr>
            <w:tcW w:w="0" w:type="auto"/>
            <w:tcBorders>
              <w:bottom w:val="single" w:sz="8" w:space="0" w:color="000000"/>
              <w:right w:val="single" w:sz="8" w:space="0" w:color="000000"/>
            </w:tcBorders>
            <w:vAlign w:val="center"/>
          </w:tcPr>
          <w:p w14:paraId="7BDBC673" w14:textId="77777777" w:rsidR="00CE4CCE" w:rsidRPr="00FC0663" w:rsidRDefault="00CE4CCE" w:rsidP="00CE4CCE">
            <w:pPr>
              <w:spacing w:line="276" w:lineRule="auto"/>
              <w:jc w:val="center"/>
              <w:rPr>
                <w:color w:val="auto"/>
                <w:sz w:val="24"/>
                <w:szCs w:val="24"/>
              </w:rPr>
            </w:pPr>
            <w:r w:rsidRPr="00FC0663">
              <w:rPr>
                <w:color w:val="auto"/>
                <w:sz w:val="24"/>
                <w:szCs w:val="24"/>
              </w:rPr>
              <w:t>13</w:t>
            </w:r>
          </w:p>
        </w:tc>
        <w:tc>
          <w:tcPr>
            <w:tcW w:w="0" w:type="auto"/>
            <w:tcBorders>
              <w:bottom w:val="single" w:sz="8" w:space="0" w:color="000000"/>
              <w:right w:val="single" w:sz="8" w:space="0" w:color="000000"/>
            </w:tcBorders>
            <w:vAlign w:val="center"/>
          </w:tcPr>
          <w:p w14:paraId="39591CF1" w14:textId="77777777" w:rsidR="00CE4CCE" w:rsidRPr="00FC0663" w:rsidRDefault="00CE4CCE" w:rsidP="00CE4CCE">
            <w:pPr>
              <w:spacing w:line="276" w:lineRule="auto"/>
              <w:jc w:val="center"/>
              <w:rPr>
                <w:color w:val="auto"/>
                <w:sz w:val="24"/>
                <w:szCs w:val="24"/>
              </w:rPr>
            </w:pPr>
            <w:r w:rsidRPr="00FC0663">
              <w:rPr>
                <w:color w:val="auto"/>
                <w:sz w:val="24"/>
                <w:szCs w:val="24"/>
              </w:rPr>
              <w:t>B</w:t>
            </w:r>
          </w:p>
        </w:tc>
      </w:tr>
      <w:tr w:rsidR="00CE4CCE" w:rsidRPr="00FC0663" w14:paraId="199D23AE" w14:textId="77777777" w:rsidTr="00974385">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640B8D7" w14:textId="77777777" w:rsidR="00CE4CCE" w:rsidRPr="00FC0663" w:rsidRDefault="00CE4CCE" w:rsidP="00CE4CCE">
            <w:pPr>
              <w:spacing w:line="276" w:lineRule="auto"/>
              <w:jc w:val="center"/>
              <w:rPr>
                <w:b/>
                <w:bCs/>
                <w:color w:val="auto"/>
                <w:sz w:val="24"/>
                <w:szCs w:val="24"/>
              </w:rPr>
            </w:pPr>
            <w:r w:rsidRPr="00FC0663">
              <w:rPr>
                <w:b/>
                <w:bCs/>
                <w:color w:val="auto"/>
                <w:sz w:val="24"/>
                <w:szCs w:val="24"/>
              </w:rPr>
              <w:t>5</w:t>
            </w:r>
          </w:p>
        </w:tc>
        <w:tc>
          <w:tcPr>
            <w:tcW w:w="0" w:type="auto"/>
            <w:tcBorders>
              <w:bottom w:val="single" w:sz="8" w:space="0" w:color="000000"/>
              <w:right w:val="single" w:sz="8" w:space="0" w:color="000000"/>
            </w:tcBorders>
            <w:vAlign w:val="center"/>
          </w:tcPr>
          <w:p w14:paraId="2C000C1D" w14:textId="77777777" w:rsidR="00CE4CCE" w:rsidRPr="00FC0663" w:rsidRDefault="00CE4CCE" w:rsidP="00CE4CCE">
            <w:pPr>
              <w:spacing w:line="276" w:lineRule="auto"/>
              <w:jc w:val="center"/>
              <w:rPr>
                <w:color w:val="auto"/>
                <w:sz w:val="24"/>
                <w:szCs w:val="24"/>
              </w:rPr>
            </w:pPr>
            <w:r w:rsidRPr="00FC0663">
              <w:rPr>
                <w:color w:val="auto"/>
                <w:sz w:val="24"/>
                <w:szCs w:val="24"/>
              </w:rPr>
              <w:t>C</w:t>
            </w:r>
          </w:p>
        </w:tc>
        <w:tc>
          <w:tcPr>
            <w:tcW w:w="0" w:type="auto"/>
            <w:tcBorders>
              <w:bottom w:val="single" w:sz="8" w:space="0" w:color="000000"/>
              <w:right w:val="single" w:sz="8" w:space="0" w:color="000000"/>
            </w:tcBorders>
            <w:vAlign w:val="center"/>
          </w:tcPr>
          <w:p w14:paraId="18DD7FB1" w14:textId="77777777" w:rsidR="00CE4CCE" w:rsidRPr="00FC0663" w:rsidRDefault="00CE4CCE" w:rsidP="00CE4CCE">
            <w:pPr>
              <w:spacing w:line="276" w:lineRule="auto"/>
              <w:jc w:val="center"/>
              <w:rPr>
                <w:color w:val="auto"/>
                <w:sz w:val="24"/>
                <w:szCs w:val="24"/>
              </w:rPr>
            </w:pPr>
            <w:r w:rsidRPr="00FC0663">
              <w:rPr>
                <w:color w:val="auto"/>
                <w:sz w:val="24"/>
                <w:szCs w:val="24"/>
              </w:rPr>
              <w:t>14</w:t>
            </w:r>
          </w:p>
        </w:tc>
        <w:tc>
          <w:tcPr>
            <w:tcW w:w="0" w:type="auto"/>
            <w:tcBorders>
              <w:bottom w:val="single" w:sz="8" w:space="0" w:color="000000"/>
              <w:right w:val="single" w:sz="8" w:space="0" w:color="000000"/>
            </w:tcBorders>
            <w:vAlign w:val="center"/>
          </w:tcPr>
          <w:p w14:paraId="047863E6" w14:textId="77777777" w:rsidR="00CE4CCE" w:rsidRPr="00FC0663" w:rsidRDefault="00CE4CCE" w:rsidP="00CE4CCE">
            <w:pPr>
              <w:spacing w:line="276" w:lineRule="auto"/>
              <w:jc w:val="center"/>
              <w:rPr>
                <w:color w:val="auto"/>
                <w:sz w:val="24"/>
                <w:szCs w:val="24"/>
              </w:rPr>
            </w:pPr>
            <w:r w:rsidRPr="00FC0663">
              <w:rPr>
                <w:color w:val="auto"/>
                <w:sz w:val="24"/>
                <w:szCs w:val="24"/>
              </w:rPr>
              <w:t>D</w:t>
            </w:r>
          </w:p>
        </w:tc>
      </w:tr>
      <w:tr w:rsidR="00CE4CCE" w:rsidRPr="00FC0663" w14:paraId="5B11D618" w14:textId="77777777" w:rsidTr="00974385">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C6E9BBC" w14:textId="77777777" w:rsidR="00CE4CCE" w:rsidRPr="00FC0663" w:rsidRDefault="00CE4CCE" w:rsidP="00CE4CCE">
            <w:pPr>
              <w:spacing w:line="276" w:lineRule="auto"/>
              <w:jc w:val="center"/>
              <w:rPr>
                <w:b/>
                <w:bCs/>
                <w:color w:val="auto"/>
                <w:sz w:val="24"/>
                <w:szCs w:val="24"/>
              </w:rPr>
            </w:pPr>
            <w:r w:rsidRPr="00FC0663">
              <w:rPr>
                <w:b/>
                <w:bCs/>
                <w:color w:val="auto"/>
                <w:sz w:val="24"/>
                <w:szCs w:val="24"/>
              </w:rPr>
              <w:t>6</w:t>
            </w:r>
          </w:p>
        </w:tc>
        <w:tc>
          <w:tcPr>
            <w:tcW w:w="0" w:type="auto"/>
            <w:tcBorders>
              <w:bottom w:val="single" w:sz="8" w:space="0" w:color="000000"/>
              <w:right w:val="single" w:sz="8" w:space="0" w:color="000000"/>
            </w:tcBorders>
            <w:vAlign w:val="center"/>
          </w:tcPr>
          <w:p w14:paraId="7A5946BF" w14:textId="77777777" w:rsidR="00CE4CCE" w:rsidRPr="00FC0663" w:rsidRDefault="00CE4CCE" w:rsidP="00CE4CCE">
            <w:pPr>
              <w:spacing w:line="276" w:lineRule="auto"/>
              <w:jc w:val="center"/>
              <w:rPr>
                <w:color w:val="auto"/>
                <w:sz w:val="24"/>
                <w:szCs w:val="24"/>
              </w:rPr>
            </w:pPr>
            <w:r w:rsidRPr="00FC0663">
              <w:rPr>
                <w:color w:val="auto"/>
                <w:sz w:val="24"/>
                <w:szCs w:val="24"/>
              </w:rPr>
              <w:t>A</w:t>
            </w:r>
          </w:p>
        </w:tc>
        <w:tc>
          <w:tcPr>
            <w:tcW w:w="0" w:type="auto"/>
            <w:tcBorders>
              <w:bottom w:val="single" w:sz="8" w:space="0" w:color="000000"/>
              <w:right w:val="single" w:sz="8" w:space="0" w:color="000000"/>
            </w:tcBorders>
            <w:vAlign w:val="center"/>
          </w:tcPr>
          <w:p w14:paraId="4DFC0A37" w14:textId="77777777" w:rsidR="00CE4CCE" w:rsidRPr="00FC0663" w:rsidRDefault="00CE4CCE" w:rsidP="00CE4CCE">
            <w:pPr>
              <w:spacing w:line="276" w:lineRule="auto"/>
              <w:jc w:val="center"/>
              <w:rPr>
                <w:color w:val="auto"/>
                <w:sz w:val="24"/>
                <w:szCs w:val="24"/>
              </w:rPr>
            </w:pPr>
            <w:r w:rsidRPr="00FC0663">
              <w:rPr>
                <w:color w:val="auto"/>
                <w:sz w:val="24"/>
                <w:szCs w:val="24"/>
              </w:rPr>
              <w:t>15</w:t>
            </w:r>
          </w:p>
        </w:tc>
        <w:tc>
          <w:tcPr>
            <w:tcW w:w="0" w:type="auto"/>
            <w:tcBorders>
              <w:bottom w:val="single" w:sz="8" w:space="0" w:color="000000"/>
              <w:right w:val="single" w:sz="8" w:space="0" w:color="000000"/>
            </w:tcBorders>
            <w:vAlign w:val="center"/>
          </w:tcPr>
          <w:p w14:paraId="5920D17F" w14:textId="77777777" w:rsidR="00CE4CCE" w:rsidRPr="00FC0663" w:rsidRDefault="00CE4CCE" w:rsidP="00CE4CCE">
            <w:pPr>
              <w:spacing w:line="276" w:lineRule="auto"/>
              <w:jc w:val="center"/>
              <w:rPr>
                <w:color w:val="auto"/>
                <w:sz w:val="24"/>
                <w:szCs w:val="24"/>
              </w:rPr>
            </w:pPr>
            <w:r w:rsidRPr="00FC0663">
              <w:rPr>
                <w:color w:val="auto"/>
                <w:sz w:val="24"/>
                <w:szCs w:val="24"/>
              </w:rPr>
              <w:t>C</w:t>
            </w:r>
          </w:p>
        </w:tc>
      </w:tr>
      <w:tr w:rsidR="00CE4CCE" w:rsidRPr="00FC0663" w14:paraId="46B6FE90" w14:textId="77777777" w:rsidTr="00974385">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64F3235" w14:textId="77777777" w:rsidR="00CE4CCE" w:rsidRPr="00FC0663" w:rsidRDefault="00CE4CCE" w:rsidP="00CE4CCE">
            <w:pPr>
              <w:spacing w:line="276" w:lineRule="auto"/>
              <w:jc w:val="center"/>
              <w:rPr>
                <w:b/>
                <w:bCs/>
                <w:color w:val="auto"/>
                <w:sz w:val="24"/>
                <w:szCs w:val="24"/>
              </w:rPr>
            </w:pPr>
            <w:r w:rsidRPr="00FC0663">
              <w:rPr>
                <w:b/>
                <w:bCs/>
                <w:color w:val="auto"/>
                <w:sz w:val="24"/>
                <w:szCs w:val="24"/>
              </w:rPr>
              <w:t>7</w:t>
            </w:r>
          </w:p>
        </w:tc>
        <w:tc>
          <w:tcPr>
            <w:tcW w:w="0" w:type="auto"/>
            <w:tcBorders>
              <w:bottom w:val="single" w:sz="8" w:space="0" w:color="000000"/>
              <w:right w:val="single" w:sz="8" w:space="0" w:color="000000"/>
            </w:tcBorders>
            <w:vAlign w:val="center"/>
          </w:tcPr>
          <w:p w14:paraId="3745ECC7" w14:textId="77777777" w:rsidR="00CE4CCE" w:rsidRPr="00FC0663" w:rsidRDefault="00CE4CCE" w:rsidP="00CE4CCE">
            <w:pPr>
              <w:spacing w:line="276" w:lineRule="auto"/>
              <w:jc w:val="center"/>
              <w:rPr>
                <w:color w:val="auto"/>
                <w:sz w:val="24"/>
                <w:szCs w:val="24"/>
              </w:rPr>
            </w:pPr>
            <w:r w:rsidRPr="00FC0663">
              <w:rPr>
                <w:color w:val="auto"/>
                <w:sz w:val="24"/>
                <w:szCs w:val="24"/>
              </w:rPr>
              <w:t>D</w:t>
            </w:r>
          </w:p>
        </w:tc>
        <w:tc>
          <w:tcPr>
            <w:tcW w:w="0" w:type="auto"/>
            <w:tcBorders>
              <w:bottom w:val="single" w:sz="8" w:space="0" w:color="000000"/>
              <w:right w:val="single" w:sz="8" w:space="0" w:color="000000"/>
            </w:tcBorders>
            <w:vAlign w:val="center"/>
          </w:tcPr>
          <w:p w14:paraId="109959C0" w14:textId="77777777" w:rsidR="00CE4CCE" w:rsidRPr="00FC0663" w:rsidRDefault="00CE4CCE" w:rsidP="00CE4CCE">
            <w:pPr>
              <w:spacing w:line="276" w:lineRule="auto"/>
              <w:jc w:val="center"/>
              <w:rPr>
                <w:color w:val="auto"/>
                <w:sz w:val="24"/>
                <w:szCs w:val="24"/>
              </w:rPr>
            </w:pPr>
            <w:r w:rsidRPr="00FC0663">
              <w:rPr>
                <w:color w:val="auto"/>
                <w:sz w:val="24"/>
                <w:szCs w:val="24"/>
              </w:rPr>
              <w:t>16</w:t>
            </w:r>
          </w:p>
        </w:tc>
        <w:tc>
          <w:tcPr>
            <w:tcW w:w="0" w:type="auto"/>
            <w:tcBorders>
              <w:bottom w:val="single" w:sz="8" w:space="0" w:color="000000"/>
              <w:right w:val="single" w:sz="8" w:space="0" w:color="000000"/>
            </w:tcBorders>
            <w:vAlign w:val="center"/>
          </w:tcPr>
          <w:p w14:paraId="6614CADA" w14:textId="77777777" w:rsidR="00CE4CCE" w:rsidRPr="00FC0663" w:rsidRDefault="00CE4CCE" w:rsidP="00CE4CCE">
            <w:pPr>
              <w:spacing w:line="276" w:lineRule="auto"/>
              <w:jc w:val="center"/>
              <w:rPr>
                <w:color w:val="auto"/>
                <w:sz w:val="24"/>
                <w:szCs w:val="24"/>
              </w:rPr>
            </w:pPr>
            <w:r w:rsidRPr="00FC0663">
              <w:rPr>
                <w:color w:val="auto"/>
                <w:sz w:val="24"/>
                <w:szCs w:val="24"/>
              </w:rPr>
              <w:t>A</w:t>
            </w:r>
          </w:p>
        </w:tc>
      </w:tr>
      <w:tr w:rsidR="00CE4CCE" w:rsidRPr="00FC0663" w14:paraId="332CEEDA" w14:textId="77777777" w:rsidTr="00974385">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550AD55" w14:textId="77777777" w:rsidR="00CE4CCE" w:rsidRPr="00FC0663" w:rsidRDefault="00CE4CCE" w:rsidP="00CE4CCE">
            <w:pPr>
              <w:spacing w:line="276" w:lineRule="auto"/>
              <w:jc w:val="center"/>
              <w:rPr>
                <w:b/>
                <w:bCs/>
                <w:color w:val="auto"/>
                <w:sz w:val="24"/>
                <w:szCs w:val="24"/>
              </w:rPr>
            </w:pPr>
            <w:r w:rsidRPr="00FC0663">
              <w:rPr>
                <w:b/>
                <w:bCs/>
                <w:color w:val="auto"/>
                <w:sz w:val="24"/>
                <w:szCs w:val="24"/>
              </w:rPr>
              <w:t>8</w:t>
            </w:r>
          </w:p>
        </w:tc>
        <w:tc>
          <w:tcPr>
            <w:tcW w:w="0" w:type="auto"/>
            <w:tcBorders>
              <w:bottom w:val="single" w:sz="8" w:space="0" w:color="000000"/>
              <w:right w:val="single" w:sz="8" w:space="0" w:color="000000"/>
            </w:tcBorders>
            <w:vAlign w:val="center"/>
          </w:tcPr>
          <w:p w14:paraId="3316799C" w14:textId="77777777" w:rsidR="00CE4CCE" w:rsidRPr="00FC0663" w:rsidRDefault="00CE4CCE" w:rsidP="00CE4CCE">
            <w:pPr>
              <w:spacing w:line="276" w:lineRule="auto"/>
              <w:jc w:val="center"/>
              <w:rPr>
                <w:color w:val="auto"/>
                <w:sz w:val="24"/>
                <w:szCs w:val="24"/>
              </w:rPr>
            </w:pPr>
            <w:r w:rsidRPr="00FC0663">
              <w:rPr>
                <w:color w:val="auto"/>
                <w:sz w:val="24"/>
                <w:szCs w:val="24"/>
              </w:rPr>
              <w:t>C</w:t>
            </w:r>
          </w:p>
        </w:tc>
        <w:tc>
          <w:tcPr>
            <w:tcW w:w="0" w:type="auto"/>
            <w:tcBorders>
              <w:bottom w:val="single" w:sz="8" w:space="0" w:color="000000"/>
              <w:right w:val="single" w:sz="8" w:space="0" w:color="000000"/>
            </w:tcBorders>
            <w:vAlign w:val="center"/>
          </w:tcPr>
          <w:p w14:paraId="00442686" w14:textId="77777777" w:rsidR="00CE4CCE" w:rsidRPr="00FC0663" w:rsidRDefault="00CE4CCE" w:rsidP="00CE4CCE">
            <w:pPr>
              <w:spacing w:line="276" w:lineRule="auto"/>
              <w:jc w:val="center"/>
              <w:rPr>
                <w:color w:val="auto"/>
                <w:sz w:val="24"/>
                <w:szCs w:val="24"/>
              </w:rPr>
            </w:pPr>
            <w:r w:rsidRPr="00FC0663">
              <w:rPr>
                <w:color w:val="auto"/>
                <w:sz w:val="24"/>
                <w:szCs w:val="24"/>
              </w:rPr>
              <w:t>17</w:t>
            </w:r>
          </w:p>
        </w:tc>
        <w:tc>
          <w:tcPr>
            <w:tcW w:w="0" w:type="auto"/>
            <w:tcBorders>
              <w:bottom w:val="single" w:sz="8" w:space="0" w:color="000000"/>
              <w:right w:val="single" w:sz="8" w:space="0" w:color="000000"/>
            </w:tcBorders>
            <w:vAlign w:val="center"/>
          </w:tcPr>
          <w:p w14:paraId="518695C8" w14:textId="77777777" w:rsidR="00CE4CCE" w:rsidRPr="00FC0663" w:rsidRDefault="00CE4CCE" w:rsidP="00CE4CCE">
            <w:pPr>
              <w:spacing w:line="276" w:lineRule="auto"/>
              <w:jc w:val="center"/>
              <w:rPr>
                <w:color w:val="auto"/>
                <w:sz w:val="24"/>
                <w:szCs w:val="24"/>
              </w:rPr>
            </w:pPr>
            <w:r w:rsidRPr="00FC0663">
              <w:rPr>
                <w:color w:val="auto"/>
                <w:sz w:val="24"/>
                <w:szCs w:val="24"/>
              </w:rPr>
              <w:t>D</w:t>
            </w:r>
          </w:p>
        </w:tc>
      </w:tr>
      <w:tr w:rsidR="00CE4CCE" w:rsidRPr="00FC0663" w14:paraId="6FF9F83A" w14:textId="77777777" w:rsidTr="00974385">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DD3F736" w14:textId="77777777" w:rsidR="00CE4CCE" w:rsidRPr="00FC0663" w:rsidRDefault="00CE4CCE" w:rsidP="00CE4CCE">
            <w:pPr>
              <w:spacing w:line="276" w:lineRule="auto"/>
              <w:jc w:val="center"/>
              <w:rPr>
                <w:b/>
                <w:bCs/>
                <w:color w:val="auto"/>
                <w:sz w:val="24"/>
                <w:szCs w:val="24"/>
              </w:rPr>
            </w:pPr>
            <w:r w:rsidRPr="00FC0663">
              <w:rPr>
                <w:b/>
                <w:bCs/>
                <w:color w:val="auto"/>
                <w:sz w:val="24"/>
                <w:szCs w:val="24"/>
              </w:rPr>
              <w:t>9</w:t>
            </w:r>
          </w:p>
        </w:tc>
        <w:tc>
          <w:tcPr>
            <w:tcW w:w="0" w:type="auto"/>
            <w:tcBorders>
              <w:bottom w:val="single" w:sz="8" w:space="0" w:color="000000"/>
              <w:right w:val="single" w:sz="8" w:space="0" w:color="000000"/>
            </w:tcBorders>
            <w:vAlign w:val="center"/>
          </w:tcPr>
          <w:p w14:paraId="27BFC08A" w14:textId="77777777" w:rsidR="00CE4CCE" w:rsidRPr="00FC0663" w:rsidRDefault="00CE4CCE" w:rsidP="00CE4CCE">
            <w:pPr>
              <w:spacing w:line="276" w:lineRule="auto"/>
              <w:jc w:val="center"/>
              <w:rPr>
                <w:color w:val="auto"/>
                <w:sz w:val="24"/>
                <w:szCs w:val="24"/>
              </w:rPr>
            </w:pPr>
            <w:r w:rsidRPr="00FC0663">
              <w:rPr>
                <w:color w:val="auto"/>
                <w:sz w:val="24"/>
                <w:szCs w:val="24"/>
              </w:rPr>
              <w:t>C</w:t>
            </w:r>
          </w:p>
        </w:tc>
        <w:tc>
          <w:tcPr>
            <w:tcW w:w="0" w:type="auto"/>
            <w:tcBorders>
              <w:bottom w:val="single" w:sz="8" w:space="0" w:color="000000"/>
              <w:right w:val="single" w:sz="8" w:space="0" w:color="000000"/>
            </w:tcBorders>
            <w:vAlign w:val="center"/>
          </w:tcPr>
          <w:p w14:paraId="024A3385" w14:textId="77777777" w:rsidR="00CE4CCE" w:rsidRPr="00FC0663" w:rsidRDefault="00CE4CCE" w:rsidP="00CE4CCE">
            <w:pPr>
              <w:spacing w:line="276" w:lineRule="auto"/>
              <w:jc w:val="center"/>
              <w:rPr>
                <w:color w:val="auto"/>
                <w:sz w:val="24"/>
                <w:szCs w:val="24"/>
              </w:rPr>
            </w:pPr>
            <w:r w:rsidRPr="00FC0663">
              <w:rPr>
                <w:color w:val="auto"/>
                <w:sz w:val="24"/>
                <w:szCs w:val="24"/>
              </w:rPr>
              <w:t>18</w:t>
            </w:r>
          </w:p>
        </w:tc>
        <w:tc>
          <w:tcPr>
            <w:tcW w:w="0" w:type="auto"/>
            <w:tcBorders>
              <w:bottom w:val="single" w:sz="8" w:space="0" w:color="000000"/>
              <w:right w:val="single" w:sz="8" w:space="0" w:color="000000"/>
            </w:tcBorders>
            <w:vAlign w:val="center"/>
          </w:tcPr>
          <w:p w14:paraId="73A7306F" w14:textId="77777777" w:rsidR="00CE4CCE" w:rsidRPr="00FC0663" w:rsidRDefault="00CE4CCE" w:rsidP="00CE4CCE">
            <w:pPr>
              <w:spacing w:line="276" w:lineRule="auto"/>
              <w:jc w:val="center"/>
              <w:rPr>
                <w:color w:val="auto"/>
                <w:sz w:val="24"/>
                <w:szCs w:val="24"/>
              </w:rPr>
            </w:pPr>
            <w:r w:rsidRPr="00FC0663">
              <w:rPr>
                <w:color w:val="auto"/>
                <w:sz w:val="24"/>
                <w:szCs w:val="24"/>
              </w:rPr>
              <w:t>C</w:t>
            </w:r>
          </w:p>
        </w:tc>
      </w:tr>
    </w:tbl>
    <w:p w14:paraId="63B4BB2F" w14:textId="77777777" w:rsidR="00CE4CCE" w:rsidRPr="00FC0663" w:rsidRDefault="00CE4CCE" w:rsidP="00CE4CCE">
      <w:pPr>
        <w:tabs>
          <w:tab w:val="left" w:pos="360"/>
        </w:tabs>
        <w:spacing w:line="276" w:lineRule="auto"/>
        <w:jc w:val="both"/>
        <w:rPr>
          <w:rFonts w:eastAsia="Calibri"/>
          <w:b/>
          <w:color w:val="auto"/>
          <w:sz w:val="24"/>
          <w:szCs w:val="24"/>
          <w:lang w:val="vi-VN"/>
          <w14:ligatures w14:val="standardContextual"/>
        </w:rPr>
      </w:pPr>
    </w:p>
    <w:p w14:paraId="06730CC3" w14:textId="3714F493" w:rsidR="00CE4CCE" w:rsidRPr="00FC0663" w:rsidRDefault="00CE4CCE" w:rsidP="00F27E76">
      <w:pPr>
        <w:tabs>
          <w:tab w:val="left" w:pos="360"/>
        </w:tabs>
        <w:spacing w:line="276" w:lineRule="auto"/>
        <w:jc w:val="both"/>
        <w:rPr>
          <w:color w:val="000000"/>
          <w:sz w:val="24"/>
          <w:szCs w:val="24"/>
        </w:rPr>
      </w:pPr>
      <w:r w:rsidRPr="00FC0663">
        <w:rPr>
          <w:noProof/>
          <w:color w:val="000000"/>
          <w:sz w:val="24"/>
          <w:szCs w:val="24"/>
        </w:rPr>
        <mc:AlternateContent>
          <mc:Choice Requires="wpg">
            <w:drawing>
              <wp:inline distT="0" distB="0" distL="0" distR="0" wp14:anchorId="0A120D95" wp14:editId="719FB463">
                <wp:extent cx="4143383" cy="330200"/>
                <wp:effectExtent l="0" t="0" r="9525" b="0"/>
                <wp:docPr id="1579478087" name="Group 34" descr="42 nguyen thi xie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3383" cy="330200"/>
                          <a:chOff x="0" y="0"/>
                          <a:chExt cx="41450" cy="3320"/>
                        </a:xfrm>
                      </wpg:grpSpPr>
                      <wpg:grpSp>
                        <wpg:cNvPr id="2053345141" name="Group 35"/>
                        <wpg:cNvGrpSpPr>
                          <a:grpSpLocks/>
                        </wpg:cNvGrpSpPr>
                        <wpg:grpSpPr bwMode="auto">
                          <a:xfrm>
                            <a:off x="0" y="0"/>
                            <a:ext cx="41450" cy="3320"/>
                            <a:chOff x="0" y="0"/>
                            <a:chExt cx="41450" cy="3320"/>
                          </a:xfrm>
                        </wpg:grpSpPr>
                        <wpg:grpSp>
                          <wpg:cNvPr id="1725605142" name="Group 36"/>
                          <wpg:cNvGrpSpPr>
                            <a:grpSpLocks/>
                          </wpg:cNvGrpSpPr>
                          <wpg:grpSpPr bwMode="auto">
                            <a:xfrm>
                              <a:off x="0" y="0"/>
                              <a:ext cx="41450" cy="3256"/>
                              <a:chOff x="0" y="0"/>
                              <a:chExt cx="40034" cy="3258"/>
                            </a:xfrm>
                          </wpg:grpSpPr>
                          <wps:wsp>
                            <wps:cNvPr id="2013126449" name="Flowchart: Alternate Process 37"/>
                            <wps:cNvSpPr>
                              <a:spLocks noChangeArrowheads="1"/>
                            </wps:cNvSpPr>
                            <wps:spPr bwMode="auto">
                              <a:xfrm>
                                <a:off x="1026" y="0"/>
                                <a:ext cx="39008" cy="3227"/>
                              </a:xfrm>
                              <a:prstGeom prst="flowChartAlternateProcess">
                                <a:avLst/>
                              </a:prstGeom>
                              <a:solidFill>
                                <a:srgbClr val="3D5A80">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751175637" name="Hexagon 38"/>
                            <wps:cNvSpPr>
                              <a:spLocks noChangeArrowheads="1"/>
                            </wps:cNvSpPr>
                            <wps:spPr bwMode="auto">
                              <a:xfrm>
                                <a:off x="391" y="0"/>
                                <a:ext cx="3825" cy="3258"/>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853878460" name="Hexagon 39"/>
                            <wps:cNvSpPr>
                              <a:spLocks noChangeArrowheads="1"/>
                            </wps:cNvSpPr>
                            <wps:spPr bwMode="auto">
                              <a:xfrm>
                                <a:off x="0" y="0"/>
                                <a:ext cx="3825" cy="3252"/>
                              </a:xfrm>
                              <a:prstGeom prst="hexagon">
                                <a:avLst>
                                  <a:gd name="adj" fmla="val 25000"/>
                                  <a:gd name="vf" fmla="val 115470"/>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107985039" name="WordArt 192"/>
                          <wps:cNvSpPr txBox="1">
                            <a:spLocks noChangeArrowheads="1" noChangeShapeType="1"/>
                          </wps:cNvSpPr>
                          <wps:spPr bwMode="auto">
                            <a:xfrm>
                              <a:off x="4226" y="62"/>
                              <a:ext cx="37129" cy="3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3E949CB" w14:textId="77777777" w:rsidR="00974385" w:rsidRPr="004849A4" w:rsidRDefault="00974385" w:rsidP="00CE4CCE">
                                <w:pPr>
                                  <w:pStyle w:val="NormalWeb"/>
                                  <w:rPr>
                                    <w:b/>
                                    <w:color w:val="FFFFFF"/>
                                    <w:sz w:val="32"/>
                                    <w:szCs w:val="32"/>
                                  </w:rPr>
                                </w:pPr>
                                <w:r w:rsidRPr="004849A4">
                                  <w:rPr>
                                    <w:b/>
                                    <w:bCs/>
                                    <w:color w:val="FFFFFF"/>
                                    <w:sz w:val="32"/>
                                    <w:szCs w:val="32"/>
                                  </w:rPr>
                                  <w:t>Câu trắc nghiệm đúng sai (4 điểm)</w:t>
                                </w:r>
                              </w:p>
                            </w:txbxContent>
                          </wps:txbx>
                          <wps:bodyPr rot="0" vert="horz" wrap="square" lIns="91440" tIns="45720" rIns="91440" bIns="45720" anchor="t" anchorCtr="0" upright="1">
                            <a:noAutofit/>
                          </wps:bodyPr>
                        </wps:wsp>
                      </wpg:grpSp>
                      <wps:wsp>
                        <wps:cNvPr id="1952591072" name="WordArt 192"/>
                        <wps:cNvSpPr txBox="1">
                          <a:spLocks noChangeArrowheads="1" noChangeShapeType="1"/>
                        </wps:cNvSpPr>
                        <wps:spPr bwMode="auto">
                          <a:xfrm>
                            <a:off x="286" y="123"/>
                            <a:ext cx="3437"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BFD3916" w14:textId="77777777" w:rsidR="00974385" w:rsidRPr="004849A4" w:rsidRDefault="00974385" w:rsidP="00CE4CCE">
                              <w:pPr>
                                <w:pStyle w:val="NormalWeb"/>
                                <w:jc w:val="center"/>
                                <w:rPr>
                                  <w:b/>
                                  <w:bCs/>
                                  <w:color w:val="FFFFFF"/>
                                  <w:sz w:val="32"/>
                                  <w:szCs w:val="32"/>
                                </w:rPr>
                              </w:pPr>
                              <w:r w:rsidRPr="004849A4">
                                <w:rPr>
                                  <w:b/>
                                  <w:bCs/>
                                  <w:color w:val="FFFFFF"/>
                                  <w:sz w:val="32"/>
                                  <w:szCs w:val="32"/>
                                </w:rPr>
                                <w:t>II</w:t>
                              </w:r>
                            </w:p>
                          </w:txbxContent>
                        </wps:txbx>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0A120D95" id="_x0000_s1131" alt="42 nguyen thi xiem" style="width:326.25pt;height:26pt;mso-position-horizontal-relative:char;mso-position-vertical-relative:line" coordsize="4145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">
                <v:group id="Group 35" o:spid="_x0000_s1132" style="position:absolute;width:41450;height:3320" coordsize="41450,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">
                  <v:group id="Group 36" o:spid="_x0000_s1133" style="position:absolute;width:41450;height:3256" coordsize="40034,3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">
                    <v:shape id="Flowchart: Alternate Process 37" o:spid="_x0000_s1134" type="#_x0000_t176" style="position:absolute;left:1026;width:39008;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" fillcolor="#3d5a80" stroked="f" strokeweight="1pt">
                      <v:fill opacity="52428f"/>
                    </v:shape>
                    <v:shape id="Hexagon 38" o:spid="_x0000_s1135" type="#_x0000_t9" style="position:absolute;left:391;width:3825;height:3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" adj="4600" fillcolor="#f60" stroked="f" strokeweight="1pt"/>
                    <v:shape id="Hexagon 39" o:spid="_x0000_s1136" type="#_x0000_t9" style="position:absolute;width:3825;height:3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" adj="4591" fillcolor="#293241" stroked="f" strokeweight="1pt"/>
                  </v:group>
                  <v:shape id="_x0000_s1137" type="#_x0000_t202" style="position:absolute;left:4226;top:62;width:37129;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" filled="f" stroked="f">
                    <v:stroke joinstyle="round"/>
                    <o:lock v:ext="edit" shapetype="t"/>
                    <v:textbox>
                      <w:txbxContent>
                        <w:p w14:paraId="63E949CB" w14:textId="77777777" w:rsidR="00974385" w:rsidRPr="004849A4" w:rsidRDefault="00974385" w:rsidP="00CE4CCE">
                          <w:pPr>
                            <w:pStyle w:val="NormalWeb"/>
                            <w:rPr>
                              <w:b/>
                              <w:color w:val="FFFFFF"/>
                              <w:sz w:val="32"/>
                              <w:szCs w:val="32"/>
                            </w:rPr>
                          </w:pPr>
                          <w:proofErr w:type="spellStart"/>
                          <w:r w:rsidRPr="004849A4">
                            <w:rPr>
                              <w:b/>
                              <w:bCs/>
                              <w:color w:val="FFFFFF"/>
                              <w:sz w:val="32"/>
                              <w:szCs w:val="32"/>
                            </w:rPr>
                            <w:t>Câu</w:t>
                          </w:r>
                          <w:proofErr w:type="spellEnd"/>
                          <w:r w:rsidRPr="004849A4">
                            <w:rPr>
                              <w:b/>
                              <w:bCs/>
                              <w:color w:val="FFFFFF"/>
                              <w:sz w:val="32"/>
                              <w:szCs w:val="32"/>
                            </w:rPr>
                            <w:t xml:space="preserve"> </w:t>
                          </w:r>
                          <w:proofErr w:type="spellStart"/>
                          <w:r w:rsidRPr="004849A4">
                            <w:rPr>
                              <w:b/>
                              <w:bCs/>
                              <w:color w:val="FFFFFF"/>
                              <w:sz w:val="32"/>
                              <w:szCs w:val="32"/>
                            </w:rPr>
                            <w:t>trắc</w:t>
                          </w:r>
                          <w:proofErr w:type="spellEnd"/>
                          <w:r w:rsidRPr="004849A4">
                            <w:rPr>
                              <w:b/>
                              <w:bCs/>
                              <w:color w:val="FFFFFF"/>
                              <w:sz w:val="32"/>
                              <w:szCs w:val="32"/>
                            </w:rPr>
                            <w:t xml:space="preserve"> </w:t>
                          </w:r>
                          <w:proofErr w:type="spellStart"/>
                          <w:r w:rsidRPr="004849A4">
                            <w:rPr>
                              <w:b/>
                              <w:bCs/>
                              <w:color w:val="FFFFFF"/>
                              <w:sz w:val="32"/>
                              <w:szCs w:val="32"/>
                            </w:rPr>
                            <w:t>nghiệm</w:t>
                          </w:r>
                          <w:proofErr w:type="spellEnd"/>
                          <w:r w:rsidRPr="004849A4">
                            <w:rPr>
                              <w:b/>
                              <w:bCs/>
                              <w:color w:val="FFFFFF"/>
                              <w:sz w:val="32"/>
                              <w:szCs w:val="32"/>
                            </w:rPr>
                            <w:t xml:space="preserve"> </w:t>
                          </w:r>
                          <w:proofErr w:type="spellStart"/>
                          <w:r w:rsidRPr="004849A4">
                            <w:rPr>
                              <w:b/>
                              <w:bCs/>
                              <w:color w:val="FFFFFF"/>
                              <w:sz w:val="32"/>
                              <w:szCs w:val="32"/>
                            </w:rPr>
                            <w:t>đúng</w:t>
                          </w:r>
                          <w:proofErr w:type="spellEnd"/>
                          <w:r w:rsidRPr="004849A4">
                            <w:rPr>
                              <w:b/>
                              <w:bCs/>
                              <w:color w:val="FFFFFF"/>
                              <w:sz w:val="32"/>
                              <w:szCs w:val="32"/>
                            </w:rPr>
                            <w:t xml:space="preserve"> </w:t>
                          </w:r>
                          <w:proofErr w:type="spellStart"/>
                          <w:r w:rsidRPr="004849A4">
                            <w:rPr>
                              <w:b/>
                              <w:bCs/>
                              <w:color w:val="FFFFFF"/>
                              <w:sz w:val="32"/>
                              <w:szCs w:val="32"/>
                            </w:rPr>
                            <w:t>sai</w:t>
                          </w:r>
                          <w:proofErr w:type="spellEnd"/>
                          <w:r w:rsidRPr="004849A4">
                            <w:rPr>
                              <w:b/>
                              <w:bCs/>
                              <w:color w:val="FFFFFF"/>
                              <w:sz w:val="32"/>
                              <w:szCs w:val="32"/>
                            </w:rPr>
                            <w:t xml:space="preserve"> (4 </w:t>
                          </w:r>
                          <w:proofErr w:type="spellStart"/>
                          <w:r w:rsidRPr="004849A4">
                            <w:rPr>
                              <w:b/>
                              <w:bCs/>
                              <w:color w:val="FFFFFF"/>
                              <w:sz w:val="32"/>
                              <w:szCs w:val="32"/>
                            </w:rPr>
                            <w:t>điểm</w:t>
                          </w:r>
                          <w:proofErr w:type="spellEnd"/>
                          <w:r w:rsidRPr="004849A4">
                            <w:rPr>
                              <w:b/>
                              <w:bCs/>
                              <w:color w:val="FFFFFF"/>
                              <w:sz w:val="32"/>
                              <w:szCs w:val="32"/>
                            </w:rPr>
                            <w:t>)</w:t>
                          </w:r>
                        </w:p>
                      </w:txbxContent>
                    </v:textbox>
                  </v:shape>
                </v:group>
                <v:shape id="_x0000_s1138" type="#_x0000_t202" style="position:absolute;left:286;top:123;width:3437;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" filled="f" stroked="f">
                  <v:stroke joinstyle="round"/>
                  <o:lock v:ext="edit" shapetype="t"/>
                  <v:textbox>
                    <w:txbxContent>
                      <w:p w14:paraId="0BFD3916" w14:textId="77777777" w:rsidR="00974385" w:rsidRPr="004849A4" w:rsidRDefault="00974385" w:rsidP="00CE4CCE">
                        <w:pPr>
                          <w:pStyle w:val="NormalWeb"/>
                          <w:jc w:val="center"/>
                          <w:rPr>
                            <w:b/>
                            <w:bCs/>
                            <w:color w:val="FFFFFF"/>
                            <w:sz w:val="32"/>
                            <w:szCs w:val="32"/>
                          </w:rPr>
                        </w:pPr>
                        <w:r w:rsidRPr="004849A4">
                          <w:rPr>
                            <w:b/>
                            <w:bCs/>
                            <w:color w:val="FFFFFF"/>
                            <w:sz w:val="32"/>
                            <w:szCs w:val="32"/>
                          </w:rPr>
                          <w:t>II</w:t>
                        </w:r>
                      </w:p>
                    </w:txbxContent>
                  </v:textbox>
                </v:shape>
                <w10:anchorlock/>
              </v:group>
            </w:pict>
          </mc:Fallback>
        </mc:AlternateContent>
      </w:r>
    </w:p>
    <w:tbl>
      <w:tblPr>
        <w:tblW w:w="0" w:type="auto"/>
        <w:jc w:val="center"/>
        <w:tblLayout w:type="fixed"/>
        <w:tblCellMar>
          <w:left w:w="10" w:type="dxa"/>
          <w:right w:w="10" w:type="dxa"/>
        </w:tblCellMar>
        <w:tblLook w:val="0000" w:firstRow="0" w:lastRow="0" w:firstColumn="0" w:lastColumn="0" w:noHBand="0" w:noVBand="0"/>
      </w:tblPr>
      <w:tblGrid>
        <w:gridCol w:w="888"/>
        <w:gridCol w:w="1242"/>
        <w:gridCol w:w="1861"/>
        <w:gridCol w:w="1120"/>
        <w:gridCol w:w="1422"/>
        <w:gridCol w:w="1656"/>
      </w:tblGrid>
      <w:tr w:rsidR="00CE4CCE" w:rsidRPr="00FC0663" w14:paraId="2532C106" w14:textId="77777777" w:rsidTr="00974385">
        <w:trPr>
          <w:trHeight w:hRule="exact" w:val="512"/>
          <w:jc w:val="center"/>
        </w:trPr>
        <w:tc>
          <w:tcPr>
            <w:tcW w:w="888" w:type="dxa"/>
            <w:tcBorders>
              <w:top w:val="single" w:sz="4" w:space="0" w:color="auto"/>
              <w:left w:val="single" w:sz="4" w:space="0" w:color="auto"/>
            </w:tcBorders>
            <w:shd w:val="clear" w:color="auto" w:fill="FFFFFF"/>
            <w:vAlign w:val="center"/>
          </w:tcPr>
          <w:p w14:paraId="06BD5462" w14:textId="77777777" w:rsidR="00CE4CCE" w:rsidRPr="00FC0663" w:rsidRDefault="00CE4CCE" w:rsidP="00CE4CCE">
            <w:pPr>
              <w:widowControl w:val="0"/>
              <w:spacing w:before="120"/>
              <w:jc w:val="center"/>
              <w:rPr>
                <w:color w:val="000000"/>
                <w:sz w:val="24"/>
                <w:szCs w:val="24"/>
                <w:lang w:val="vi-VN" w:eastAsia="vi-VN" w:bidi="vi-VN"/>
              </w:rPr>
            </w:pPr>
            <w:r w:rsidRPr="00FC0663">
              <w:rPr>
                <w:b/>
                <w:bCs/>
                <w:color w:val="000000"/>
                <w:sz w:val="24"/>
                <w:szCs w:val="24"/>
                <w:lang w:val="vi-VN" w:eastAsia="vi-VN" w:bidi="vi-VN"/>
              </w:rPr>
              <w:t>Câu</w:t>
            </w:r>
          </w:p>
        </w:tc>
        <w:tc>
          <w:tcPr>
            <w:tcW w:w="1242" w:type="dxa"/>
            <w:tcBorders>
              <w:top w:val="single" w:sz="4" w:space="0" w:color="auto"/>
              <w:left w:val="single" w:sz="4" w:space="0" w:color="auto"/>
            </w:tcBorders>
            <w:shd w:val="clear" w:color="auto" w:fill="FFFFFF"/>
            <w:vAlign w:val="center"/>
          </w:tcPr>
          <w:p w14:paraId="285AE847" w14:textId="77777777" w:rsidR="00CE4CCE" w:rsidRPr="00FC0663" w:rsidRDefault="00CE4CCE" w:rsidP="00CE4CCE">
            <w:pPr>
              <w:widowControl w:val="0"/>
              <w:spacing w:before="120"/>
              <w:jc w:val="center"/>
              <w:rPr>
                <w:color w:val="000000"/>
                <w:sz w:val="24"/>
                <w:szCs w:val="24"/>
                <w:lang w:val="vi-VN" w:eastAsia="vi-VN" w:bidi="vi-VN"/>
              </w:rPr>
            </w:pPr>
            <w:r w:rsidRPr="00FC0663">
              <w:rPr>
                <w:b/>
                <w:bCs/>
                <w:color w:val="000000"/>
                <w:sz w:val="24"/>
                <w:szCs w:val="24"/>
                <w:lang w:val="vi-VN" w:eastAsia="vi-VN" w:bidi="vi-VN"/>
              </w:rPr>
              <w:t>Lệnh hỏi</w:t>
            </w:r>
          </w:p>
        </w:tc>
        <w:tc>
          <w:tcPr>
            <w:tcW w:w="1861" w:type="dxa"/>
            <w:tcBorders>
              <w:top w:val="single" w:sz="4" w:space="0" w:color="auto"/>
              <w:left w:val="single" w:sz="4" w:space="0" w:color="auto"/>
            </w:tcBorders>
            <w:shd w:val="clear" w:color="auto" w:fill="FFFFFF"/>
            <w:vAlign w:val="center"/>
          </w:tcPr>
          <w:p w14:paraId="428DB9DE" w14:textId="77777777" w:rsidR="00CE4CCE" w:rsidRPr="00FC0663" w:rsidRDefault="00CE4CCE" w:rsidP="00CE4CCE">
            <w:pPr>
              <w:widowControl w:val="0"/>
              <w:spacing w:before="120"/>
              <w:jc w:val="center"/>
              <w:rPr>
                <w:color w:val="000000"/>
                <w:sz w:val="24"/>
                <w:szCs w:val="24"/>
                <w:lang w:val="vi-VN" w:eastAsia="vi-VN" w:bidi="vi-VN"/>
              </w:rPr>
            </w:pPr>
            <w:r w:rsidRPr="00FC0663">
              <w:rPr>
                <w:b/>
                <w:bCs/>
                <w:color w:val="000000"/>
                <w:sz w:val="24"/>
                <w:szCs w:val="24"/>
                <w:lang w:val="vi-VN" w:eastAsia="vi-VN" w:bidi="vi-VN"/>
              </w:rPr>
              <w:t>Đáp án</w:t>
            </w:r>
            <w:r w:rsidRPr="00FC0663">
              <w:rPr>
                <w:b/>
                <w:bCs/>
                <w:color w:val="000000"/>
                <w:sz w:val="24"/>
                <w:szCs w:val="24"/>
                <w:lang w:eastAsia="vi-VN" w:bidi="vi-VN"/>
              </w:rPr>
              <w:t xml:space="preserve"> </w:t>
            </w:r>
            <w:r w:rsidRPr="00FC0663">
              <w:rPr>
                <w:b/>
                <w:bCs/>
                <w:color w:val="000000"/>
                <w:sz w:val="24"/>
                <w:szCs w:val="24"/>
                <w:lang w:val="vi-VN" w:eastAsia="vi-VN" w:bidi="vi-VN"/>
              </w:rPr>
              <w:t>(Đ/S)</w:t>
            </w:r>
          </w:p>
        </w:tc>
        <w:tc>
          <w:tcPr>
            <w:tcW w:w="1120" w:type="dxa"/>
            <w:tcBorders>
              <w:top w:val="single" w:sz="4" w:space="0" w:color="auto"/>
              <w:left w:val="single" w:sz="4" w:space="0" w:color="auto"/>
            </w:tcBorders>
            <w:shd w:val="clear" w:color="auto" w:fill="FFFFFF"/>
            <w:vAlign w:val="center"/>
          </w:tcPr>
          <w:p w14:paraId="52205DD4" w14:textId="77777777" w:rsidR="00CE4CCE" w:rsidRPr="00FC0663" w:rsidRDefault="00CE4CCE" w:rsidP="00CE4CCE">
            <w:pPr>
              <w:widowControl w:val="0"/>
              <w:spacing w:before="120"/>
              <w:jc w:val="center"/>
              <w:rPr>
                <w:color w:val="000000"/>
                <w:sz w:val="24"/>
                <w:szCs w:val="24"/>
                <w:lang w:val="vi-VN" w:eastAsia="vi-VN" w:bidi="vi-VN"/>
              </w:rPr>
            </w:pPr>
            <w:r w:rsidRPr="00FC0663">
              <w:rPr>
                <w:b/>
                <w:bCs/>
                <w:color w:val="000000"/>
                <w:sz w:val="24"/>
                <w:szCs w:val="24"/>
                <w:lang w:val="vi-VN" w:eastAsia="vi-VN" w:bidi="vi-VN"/>
              </w:rPr>
              <w:t>Câu</w:t>
            </w:r>
          </w:p>
        </w:tc>
        <w:tc>
          <w:tcPr>
            <w:tcW w:w="1422" w:type="dxa"/>
            <w:tcBorders>
              <w:top w:val="single" w:sz="4" w:space="0" w:color="auto"/>
              <w:left w:val="single" w:sz="4" w:space="0" w:color="auto"/>
            </w:tcBorders>
            <w:shd w:val="clear" w:color="auto" w:fill="FFFFFF"/>
            <w:vAlign w:val="center"/>
          </w:tcPr>
          <w:p w14:paraId="3EBC623C" w14:textId="77777777" w:rsidR="00CE4CCE" w:rsidRPr="00FC0663" w:rsidRDefault="00CE4CCE" w:rsidP="00CE4CCE">
            <w:pPr>
              <w:widowControl w:val="0"/>
              <w:spacing w:before="120"/>
              <w:jc w:val="center"/>
              <w:rPr>
                <w:color w:val="000000"/>
                <w:sz w:val="24"/>
                <w:szCs w:val="24"/>
                <w:lang w:val="vi-VN" w:eastAsia="vi-VN" w:bidi="vi-VN"/>
              </w:rPr>
            </w:pPr>
            <w:r w:rsidRPr="00FC0663">
              <w:rPr>
                <w:b/>
                <w:bCs/>
                <w:color w:val="000000"/>
                <w:sz w:val="24"/>
                <w:szCs w:val="24"/>
                <w:lang w:val="vi-VN" w:eastAsia="vi-VN" w:bidi="vi-VN"/>
              </w:rPr>
              <w:t>Lệnh hỏi</w:t>
            </w:r>
          </w:p>
        </w:tc>
        <w:tc>
          <w:tcPr>
            <w:tcW w:w="1656" w:type="dxa"/>
            <w:tcBorders>
              <w:top w:val="single" w:sz="4" w:space="0" w:color="auto"/>
              <w:left w:val="single" w:sz="4" w:space="0" w:color="auto"/>
              <w:right w:val="single" w:sz="4" w:space="0" w:color="auto"/>
            </w:tcBorders>
            <w:shd w:val="clear" w:color="auto" w:fill="FFFFFF"/>
            <w:vAlign w:val="center"/>
          </w:tcPr>
          <w:p w14:paraId="5C1177EE" w14:textId="77777777" w:rsidR="00CE4CCE" w:rsidRPr="00FC0663" w:rsidRDefault="00CE4CCE" w:rsidP="00CE4CCE">
            <w:pPr>
              <w:widowControl w:val="0"/>
              <w:spacing w:before="120"/>
              <w:jc w:val="center"/>
              <w:rPr>
                <w:color w:val="000000"/>
                <w:sz w:val="24"/>
                <w:szCs w:val="24"/>
                <w:lang w:val="vi-VN" w:eastAsia="vi-VN" w:bidi="vi-VN"/>
              </w:rPr>
            </w:pPr>
            <w:r w:rsidRPr="00FC0663">
              <w:rPr>
                <w:b/>
                <w:bCs/>
                <w:color w:val="000000"/>
                <w:sz w:val="24"/>
                <w:szCs w:val="24"/>
                <w:lang w:val="vi-VN" w:eastAsia="vi-VN" w:bidi="vi-VN"/>
              </w:rPr>
              <w:t>Đáp án</w:t>
            </w:r>
            <w:r w:rsidRPr="00FC0663">
              <w:rPr>
                <w:b/>
                <w:bCs/>
                <w:color w:val="000000"/>
                <w:sz w:val="24"/>
                <w:szCs w:val="24"/>
                <w:lang w:eastAsia="vi-VN" w:bidi="vi-VN"/>
              </w:rPr>
              <w:t xml:space="preserve"> </w:t>
            </w:r>
            <w:r w:rsidRPr="00FC0663">
              <w:rPr>
                <w:b/>
                <w:bCs/>
                <w:color w:val="000000"/>
                <w:sz w:val="24"/>
                <w:szCs w:val="24"/>
                <w:lang w:val="vi-VN" w:eastAsia="vi-VN" w:bidi="vi-VN"/>
              </w:rPr>
              <w:t>(Đ/S)</w:t>
            </w:r>
          </w:p>
        </w:tc>
      </w:tr>
      <w:tr w:rsidR="00CE4CCE" w:rsidRPr="00FC0663" w14:paraId="4A0B2AF4" w14:textId="77777777" w:rsidTr="00974385">
        <w:trPr>
          <w:trHeight w:hRule="exact" w:val="336"/>
          <w:jc w:val="center"/>
        </w:trPr>
        <w:tc>
          <w:tcPr>
            <w:tcW w:w="888" w:type="dxa"/>
            <w:vMerge w:val="restart"/>
            <w:tcBorders>
              <w:top w:val="single" w:sz="4" w:space="0" w:color="auto"/>
              <w:left w:val="single" w:sz="4" w:space="0" w:color="auto"/>
            </w:tcBorders>
            <w:shd w:val="clear" w:color="auto" w:fill="FFFFFF"/>
            <w:vAlign w:val="center"/>
          </w:tcPr>
          <w:p w14:paraId="2723DBAC" w14:textId="77777777" w:rsidR="00CE4CCE" w:rsidRPr="00FC0663" w:rsidRDefault="00CE4CCE" w:rsidP="00CE4CCE">
            <w:pPr>
              <w:widowControl w:val="0"/>
              <w:jc w:val="center"/>
              <w:rPr>
                <w:color w:val="000000"/>
                <w:sz w:val="24"/>
                <w:szCs w:val="24"/>
                <w:lang w:val="vi-VN" w:eastAsia="vi-VN" w:bidi="vi-VN"/>
              </w:rPr>
            </w:pPr>
            <w:r w:rsidRPr="00FC0663">
              <w:rPr>
                <w:b/>
                <w:bCs/>
                <w:color w:val="000000"/>
                <w:sz w:val="24"/>
                <w:szCs w:val="24"/>
                <w:lang w:val="vi-VN" w:eastAsia="vi-VN" w:bidi="vi-VN"/>
              </w:rPr>
              <w:t>1</w:t>
            </w:r>
          </w:p>
        </w:tc>
        <w:tc>
          <w:tcPr>
            <w:tcW w:w="1242" w:type="dxa"/>
            <w:tcBorders>
              <w:top w:val="single" w:sz="4" w:space="0" w:color="auto"/>
              <w:left w:val="single" w:sz="4" w:space="0" w:color="auto"/>
            </w:tcBorders>
            <w:shd w:val="clear" w:color="auto" w:fill="FFFFFF"/>
            <w:vAlign w:val="center"/>
          </w:tcPr>
          <w:p w14:paraId="25AF1CD1"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val="vi-VN" w:eastAsia="vi-VN" w:bidi="vi-VN"/>
              </w:rPr>
              <w:t>a)</w:t>
            </w:r>
          </w:p>
        </w:tc>
        <w:tc>
          <w:tcPr>
            <w:tcW w:w="1861" w:type="dxa"/>
            <w:tcBorders>
              <w:top w:val="single" w:sz="4" w:space="0" w:color="auto"/>
              <w:left w:val="single" w:sz="4" w:space="0" w:color="auto"/>
            </w:tcBorders>
            <w:shd w:val="clear" w:color="auto" w:fill="FFFFFF"/>
            <w:vAlign w:val="center"/>
          </w:tcPr>
          <w:p w14:paraId="49F154C4"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Đ</w:t>
            </w:r>
          </w:p>
        </w:tc>
        <w:tc>
          <w:tcPr>
            <w:tcW w:w="1120" w:type="dxa"/>
            <w:vMerge w:val="restart"/>
            <w:tcBorders>
              <w:top w:val="single" w:sz="4" w:space="0" w:color="auto"/>
              <w:left w:val="single" w:sz="4" w:space="0" w:color="auto"/>
            </w:tcBorders>
            <w:shd w:val="clear" w:color="auto" w:fill="FFFFFF"/>
            <w:vAlign w:val="center"/>
          </w:tcPr>
          <w:p w14:paraId="4A4DD10C" w14:textId="77777777" w:rsidR="00CE4CCE" w:rsidRPr="00FC0663" w:rsidRDefault="00CE4CCE" w:rsidP="00CE4CCE">
            <w:pPr>
              <w:widowControl w:val="0"/>
              <w:jc w:val="center"/>
              <w:rPr>
                <w:color w:val="000000"/>
                <w:sz w:val="24"/>
                <w:szCs w:val="24"/>
                <w:lang w:val="vi-VN" w:eastAsia="vi-VN" w:bidi="vi-VN"/>
              </w:rPr>
            </w:pPr>
            <w:r w:rsidRPr="00FC0663">
              <w:rPr>
                <w:b/>
                <w:bCs/>
                <w:color w:val="000000"/>
                <w:sz w:val="24"/>
                <w:szCs w:val="24"/>
                <w:lang w:val="vi-VN" w:eastAsia="vi-VN" w:bidi="vi-VN"/>
              </w:rPr>
              <w:t>3</w:t>
            </w:r>
          </w:p>
        </w:tc>
        <w:tc>
          <w:tcPr>
            <w:tcW w:w="1422" w:type="dxa"/>
            <w:tcBorders>
              <w:top w:val="single" w:sz="4" w:space="0" w:color="auto"/>
              <w:left w:val="single" w:sz="4" w:space="0" w:color="auto"/>
            </w:tcBorders>
            <w:shd w:val="clear" w:color="auto" w:fill="FFFFFF"/>
            <w:vAlign w:val="center"/>
          </w:tcPr>
          <w:p w14:paraId="26599E24"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57148A51"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S</w:t>
            </w:r>
          </w:p>
        </w:tc>
      </w:tr>
      <w:tr w:rsidR="00CE4CCE" w:rsidRPr="00FC0663" w14:paraId="0D538F59" w14:textId="77777777" w:rsidTr="00974385">
        <w:trPr>
          <w:trHeight w:hRule="exact" w:val="330"/>
          <w:jc w:val="center"/>
        </w:trPr>
        <w:tc>
          <w:tcPr>
            <w:tcW w:w="888" w:type="dxa"/>
            <w:vMerge/>
            <w:tcBorders>
              <w:left w:val="single" w:sz="4" w:space="0" w:color="auto"/>
            </w:tcBorders>
            <w:shd w:val="clear" w:color="auto" w:fill="FFFFFF"/>
            <w:vAlign w:val="center"/>
          </w:tcPr>
          <w:p w14:paraId="297BB134" w14:textId="77777777" w:rsidR="00CE4CCE" w:rsidRPr="00FC0663" w:rsidRDefault="00CE4CCE" w:rsidP="00CE4CCE">
            <w:pPr>
              <w:widowControl w:val="0"/>
              <w:jc w:val="center"/>
              <w:rPr>
                <w:rFonts w:eastAsia="Courier New"/>
                <w:color w:val="000000"/>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14:paraId="0949D436"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val="vi-VN" w:eastAsia="vi-VN" w:bidi="vi-VN"/>
              </w:rPr>
              <w:t>b)</w:t>
            </w:r>
          </w:p>
        </w:tc>
        <w:tc>
          <w:tcPr>
            <w:tcW w:w="1861" w:type="dxa"/>
            <w:tcBorders>
              <w:top w:val="single" w:sz="4" w:space="0" w:color="auto"/>
              <w:left w:val="single" w:sz="4" w:space="0" w:color="auto"/>
            </w:tcBorders>
            <w:shd w:val="clear" w:color="auto" w:fill="FFFFFF"/>
            <w:vAlign w:val="center"/>
          </w:tcPr>
          <w:p w14:paraId="705ED78F"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Đ</w:t>
            </w:r>
          </w:p>
        </w:tc>
        <w:tc>
          <w:tcPr>
            <w:tcW w:w="1120" w:type="dxa"/>
            <w:vMerge/>
            <w:tcBorders>
              <w:left w:val="single" w:sz="4" w:space="0" w:color="auto"/>
            </w:tcBorders>
            <w:shd w:val="clear" w:color="auto" w:fill="FFFFFF"/>
            <w:vAlign w:val="center"/>
          </w:tcPr>
          <w:p w14:paraId="01806EC8" w14:textId="77777777" w:rsidR="00CE4CCE" w:rsidRPr="00FC0663" w:rsidRDefault="00CE4CCE" w:rsidP="00CE4CCE">
            <w:pPr>
              <w:widowControl w:val="0"/>
              <w:jc w:val="center"/>
              <w:rPr>
                <w:rFonts w:eastAsia="Courier New"/>
                <w:color w:val="000000"/>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14:paraId="37269C70"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5F4C4DDA"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Đ</w:t>
            </w:r>
          </w:p>
        </w:tc>
      </w:tr>
      <w:tr w:rsidR="00CE4CCE" w:rsidRPr="00FC0663" w14:paraId="66535461" w14:textId="77777777" w:rsidTr="00974385">
        <w:trPr>
          <w:trHeight w:hRule="exact" w:val="330"/>
          <w:jc w:val="center"/>
        </w:trPr>
        <w:tc>
          <w:tcPr>
            <w:tcW w:w="888" w:type="dxa"/>
            <w:vMerge/>
            <w:tcBorders>
              <w:left w:val="single" w:sz="4" w:space="0" w:color="auto"/>
            </w:tcBorders>
            <w:shd w:val="clear" w:color="auto" w:fill="FFFFFF"/>
            <w:vAlign w:val="center"/>
          </w:tcPr>
          <w:p w14:paraId="59AEF311" w14:textId="77777777" w:rsidR="00CE4CCE" w:rsidRPr="00FC0663" w:rsidRDefault="00CE4CCE" w:rsidP="00CE4CCE">
            <w:pPr>
              <w:widowControl w:val="0"/>
              <w:jc w:val="center"/>
              <w:rPr>
                <w:rFonts w:eastAsia="Courier New"/>
                <w:color w:val="000000"/>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14:paraId="27AFB3AF"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eastAsia="vi-VN" w:bidi="vi-VN"/>
              </w:rPr>
              <w:t>c</w:t>
            </w:r>
            <w:r w:rsidRPr="00FC0663">
              <w:rPr>
                <w:color w:val="000000"/>
                <w:sz w:val="24"/>
                <w:szCs w:val="24"/>
                <w:lang w:val="vi-VN" w:eastAsia="vi-VN" w:bidi="vi-VN"/>
              </w:rPr>
              <w:t>)</w:t>
            </w:r>
          </w:p>
        </w:tc>
        <w:tc>
          <w:tcPr>
            <w:tcW w:w="1861" w:type="dxa"/>
            <w:tcBorders>
              <w:top w:val="single" w:sz="4" w:space="0" w:color="auto"/>
              <w:left w:val="single" w:sz="4" w:space="0" w:color="auto"/>
            </w:tcBorders>
            <w:shd w:val="clear" w:color="auto" w:fill="FFFFFF"/>
            <w:vAlign w:val="center"/>
          </w:tcPr>
          <w:p w14:paraId="1A8D189E"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S</w:t>
            </w:r>
          </w:p>
        </w:tc>
        <w:tc>
          <w:tcPr>
            <w:tcW w:w="1120" w:type="dxa"/>
            <w:vMerge/>
            <w:tcBorders>
              <w:left w:val="single" w:sz="4" w:space="0" w:color="auto"/>
            </w:tcBorders>
            <w:shd w:val="clear" w:color="auto" w:fill="FFFFFF"/>
            <w:vAlign w:val="center"/>
          </w:tcPr>
          <w:p w14:paraId="31F62949" w14:textId="77777777" w:rsidR="00CE4CCE" w:rsidRPr="00FC0663" w:rsidRDefault="00CE4CCE" w:rsidP="00CE4CCE">
            <w:pPr>
              <w:widowControl w:val="0"/>
              <w:jc w:val="center"/>
              <w:rPr>
                <w:rFonts w:eastAsia="Courier New"/>
                <w:color w:val="000000"/>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14:paraId="4B9A9EB9"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05C80ACF"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Đ</w:t>
            </w:r>
          </w:p>
        </w:tc>
      </w:tr>
      <w:tr w:rsidR="00CE4CCE" w:rsidRPr="00FC0663" w14:paraId="622302CC" w14:textId="77777777" w:rsidTr="00974385">
        <w:trPr>
          <w:trHeight w:hRule="exact" w:val="318"/>
          <w:jc w:val="center"/>
        </w:trPr>
        <w:tc>
          <w:tcPr>
            <w:tcW w:w="888" w:type="dxa"/>
            <w:vMerge/>
            <w:tcBorders>
              <w:left w:val="single" w:sz="4" w:space="0" w:color="auto"/>
            </w:tcBorders>
            <w:shd w:val="clear" w:color="auto" w:fill="FFFFFF"/>
            <w:vAlign w:val="center"/>
          </w:tcPr>
          <w:p w14:paraId="25D8FB63" w14:textId="77777777" w:rsidR="00CE4CCE" w:rsidRPr="00FC0663" w:rsidRDefault="00CE4CCE" w:rsidP="00CE4CCE">
            <w:pPr>
              <w:widowControl w:val="0"/>
              <w:jc w:val="center"/>
              <w:rPr>
                <w:rFonts w:eastAsia="Courier New"/>
                <w:color w:val="000000"/>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14:paraId="1030B8E5"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val="vi-VN" w:eastAsia="vi-VN" w:bidi="vi-VN"/>
              </w:rPr>
              <w:t>d)</w:t>
            </w:r>
          </w:p>
        </w:tc>
        <w:tc>
          <w:tcPr>
            <w:tcW w:w="1861" w:type="dxa"/>
            <w:tcBorders>
              <w:top w:val="single" w:sz="4" w:space="0" w:color="auto"/>
              <w:left w:val="single" w:sz="4" w:space="0" w:color="auto"/>
            </w:tcBorders>
            <w:shd w:val="clear" w:color="auto" w:fill="FFFFFF"/>
            <w:vAlign w:val="center"/>
          </w:tcPr>
          <w:p w14:paraId="3831D7F3"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S</w:t>
            </w:r>
          </w:p>
        </w:tc>
        <w:tc>
          <w:tcPr>
            <w:tcW w:w="1120" w:type="dxa"/>
            <w:vMerge/>
            <w:tcBorders>
              <w:left w:val="single" w:sz="4" w:space="0" w:color="auto"/>
            </w:tcBorders>
            <w:shd w:val="clear" w:color="auto" w:fill="FFFFFF"/>
            <w:vAlign w:val="center"/>
          </w:tcPr>
          <w:p w14:paraId="6B3645F0" w14:textId="77777777" w:rsidR="00CE4CCE" w:rsidRPr="00FC0663" w:rsidRDefault="00CE4CCE" w:rsidP="00CE4CCE">
            <w:pPr>
              <w:widowControl w:val="0"/>
              <w:jc w:val="center"/>
              <w:rPr>
                <w:rFonts w:eastAsia="Courier New"/>
                <w:color w:val="000000"/>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14:paraId="1C25FF07"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val="vi-VN" w:eastAsia="vi-VN" w:bidi="vi-VN"/>
              </w:rPr>
              <w:t>d)</w:t>
            </w:r>
          </w:p>
        </w:tc>
        <w:tc>
          <w:tcPr>
            <w:tcW w:w="1656" w:type="dxa"/>
            <w:tcBorders>
              <w:top w:val="single" w:sz="4" w:space="0" w:color="auto"/>
              <w:left w:val="single" w:sz="4" w:space="0" w:color="auto"/>
              <w:right w:val="single" w:sz="4" w:space="0" w:color="auto"/>
            </w:tcBorders>
            <w:shd w:val="clear" w:color="auto" w:fill="FFFFFF"/>
            <w:vAlign w:val="center"/>
          </w:tcPr>
          <w:p w14:paraId="78B56650"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Đ</w:t>
            </w:r>
          </w:p>
        </w:tc>
      </w:tr>
      <w:tr w:rsidR="00CE4CCE" w:rsidRPr="00FC0663" w14:paraId="223C6905" w14:textId="77777777" w:rsidTr="00974385">
        <w:trPr>
          <w:trHeight w:hRule="exact" w:val="342"/>
          <w:jc w:val="center"/>
        </w:trPr>
        <w:tc>
          <w:tcPr>
            <w:tcW w:w="888" w:type="dxa"/>
            <w:vMerge w:val="restart"/>
            <w:tcBorders>
              <w:top w:val="single" w:sz="4" w:space="0" w:color="auto"/>
              <w:left w:val="single" w:sz="4" w:space="0" w:color="auto"/>
            </w:tcBorders>
            <w:shd w:val="clear" w:color="auto" w:fill="FFFFFF"/>
            <w:vAlign w:val="center"/>
          </w:tcPr>
          <w:p w14:paraId="742F3023" w14:textId="77777777" w:rsidR="00CE4CCE" w:rsidRPr="00FC0663" w:rsidRDefault="00CE4CCE" w:rsidP="00CE4CCE">
            <w:pPr>
              <w:widowControl w:val="0"/>
              <w:jc w:val="center"/>
              <w:rPr>
                <w:color w:val="000000"/>
                <w:sz w:val="24"/>
                <w:szCs w:val="24"/>
                <w:lang w:val="vi-VN" w:eastAsia="vi-VN" w:bidi="vi-VN"/>
              </w:rPr>
            </w:pPr>
            <w:r w:rsidRPr="00FC0663">
              <w:rPr>
                <w:b/>
                <w:bCs/>
                <w:color w:val="000000"/>
                <w:sz w:val="24"/>
                <w:szCs w:val="24"/>
                <w:lang w:val="vi-VN" w:eastAsia="vi-VN" w:bidi="vi-VN"/>
              </w:rPr>
              <w:t>2</w:t>
            </w:r>
          </w:p>
        </w:tc>
        <w:tc>
          <w:tcPr>
            <w:tcW w:w="1242" w:type="dxa"/>
            <w:tcBorders>
              <w:top w:val="single" w:sz="4" w:space="0" w:color="auto"/>
              <w:left w:val="single" w:sz="4" w:space="0" w:color="auto"/>
            </w:tcBorders>
            <w:shd w:val="clear" w:color="auto" w:fill="FFFFFF"/>
            <w:vAlign w:val="center"/>
          </w:tcPr>
          <w:p w14:paraId="51569B5C"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val="vi-VN" w:eastAsia="vi-VN" w:bidi="vi-VN"/>
              </w:rPr>
              <w:t>a)</w:t>
            </w:r>
          </w:p>
        </w:tc>
        <w:tc>
          <w:tcPr>
            <w:tcW w:w="1861" w:type="dxa"/>
            <w:tcBorders>
              <w:top w:val="single" w:sz="4" w:space="0" w:color="auto"/>
              <w:left w:val="single" w:sz="4" w:space="0" w:color="auto"/>
            </w:tcBorders>
            <w:shd w:val="clear" w:color="auto" w:fill="FFFFFF"/>
            <w:vAlign w:val="center"/>
          </w:tcPr>
          <w:p w14:paraId="029300F3"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Đ</w:t>
            </w:r>
          </w:p>
        </w:tc>
        <w:tc>
          <w:tcPr>
            <w:tcW w:w="1120" w:type="dxa"/>
            <w:vMerge w:val="restart"/>
            <w:tcBorders>
              <w:top w:val="single" w:sz="4" w:space="0" w:color="auto"/>
              <w:left w:val="single" w:sz="4" w:space="0" w:color="auto"/>
            </w:tcBorders>
            <w:shd w:val="clear" w:color="auto" w:fill="FFFFFF"/>
            <w:vAlign w:val="center"/>
          </w:tcPr>
          <w:p w14:paraId="5C982CAA" w14:textId="77777777" w:rsidR="00CE4CCE" w:rsidRPr="00FC0663" w:rsidRDefault="00CE4CCE" w:rsidP="00CE4CCE">
            <w:pPr>
              <w:widowControl w:val="0"/>
              <w:jc w:val="center"/>
              <w:rPr>
                <w:color w:val="000000"/>
                <w:sz w:val="24"/>
                <w:szCs w:val="24"/>
                <w:lang w:val="vi-VN" w:eastAsia="vi-VN" w:bidi="vi-VN"/>
              </w:rPr>
            </w:pPr>
            <w:r w:rsidRPr="00FC0663">
              <w:rPr>
                <w:b/>
                <w:bCs/>
                <w:color w:val="000000"/>
                <w:sz w:val="24"/>
                <w:szCs w:val="24"/>
                <w:lang w:val="vi-VN" w:eastAsia="vi-VN" w:bidi="vi-VN"/>
              </w:rPr>
              <w:t>4</w:t>
            </w:r>
          </w:p>
        </w:tc>
        <w:tc>
          <w:tcPr>
            <w:tcW w:w="1422" w:type="dxa"/>
            <w:tcBorders>
              <w:top w:val="single" w:sz="4" w:space="0" w:color="auto"/>
              <w:left w:val="single" w:sz="4" w:space="0" w:color="auto"/>
            </w:tcBorders>
            <w:shd w:val="clear" w:color="auto" w:fill="FFFFFF"/>
            <w:vAlign w:val="center"/>
          </w:tcPr>
          <w:p w14:paraId="54F64D0D"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07F6CDA8"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S</w:t>
            </w:r>
          </w:p>
        </w:tc>
      </w:tr>
      <w:tr w:rsidR="00CE4CCE" w:rsidRPr="00FC0663" w14:paraId="01B3A468" w14:textId="77777777" w:rsidTr="00974385">
        <w:trPr>
          <w:trHeight w:hRule="exact" w:val="330"/>
          <w:jc w:val="center"/>
        </w:trPr>
        <w:tc>
          <w:tcPr>
            <w:tcW w:w="888" w:type="dxa"/>
            <w:vMerge/>
            <w:tcBorders>
              <w:left w:val="single" w:sz="4" w:space="0" w:color="auto"/>
            </w:tcBorders>
            <w:shd w:val="clear" w:color="auto" w:fill="FFFFFF"/>
            <w:vAlign w:val="center"/>
          </w:tcPr>
          <w:p w14:paraId="0295A722" w14:textId="77777777" w:rsidR="00CE4CCE" w:rsidRPr="00FC0663" w:rsidRDefault="00CE4CCE" w:rsidP="00CE4CCE">
            <w:pPr>
              <w:widowControl w:val="0"/>
              <w:jc w:val="center"/>
              <w:rPr>
                <w:rFonts w:eastAsia="Courier New"/>
                <w:color w:val="000000"/>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14:paraId="42396D50"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val="vi-VN" w:eastAsia="vi-VN" w:bidi="vi-VN"/>
              </w:rPr>
              <w:t>b)</w:t>
            </w:r>
          </w:p>
        </w:tc>
        <w:tc>
          <w:tcPr>
            <w:tcW w:w="1861" w:type="dxa"/>
            <w:tcBorders>
              <w:top w:val="single" w:sz="4" w:space="0" w:color="auto"/>
              <w:left w:val="single" w:sz="4" w:space="0" w:color="auto"/>
            </w:tcBorders>
            <w:shd w:val="clear" w:color="auto" w:fill="FFFFFF"/>
            <w:vAlign w:val="center"/>
          </w:tcPr>
          <w:p w14:paraId="3023651E"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S</w:t>
            </w:r>
          </w:p>
        </w:tc>
        <w:tc>
          <w:tcPr>
            <w:tcW w:w="1120" w:type="dxa"/>
            <w:vMerge/>
            <w:tcBorders>
              <w:left w:val="single" w:sz="4" w:space="0" w:color="auto"/>
            </w:tcBorders>
            <w:shd w:val="clear" w:color="auto" w:fill="FFFFFF"/>
            <w:vAlign w:val="center"/>
          </w:tcPr>
          <w:p w14:paraId="58EAEC37" w14:textId="77777777" w:rsidR="00CE4CCE" w:rsidRPr="00FC0663" w:rsidRDefault="00CE4CCE" w:rsidP="00CE4CCE">
            <w:pPr>
              <w:widowControl w:val="0"/>
              <w:jc w:val="center"/>
              <w:rPr>
                <w:rFonts w:eastAsia="Courier New"/>
                <w:color w:val="000000"/>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14:paraId="4774DC49"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6933C258"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S</w:t>
            </w:r>
          </w:p>
        </w:tc>
      </w:tr>
      <w:tr w:rsidR="00CE4CCE" w:rsidRPr="00FC0663" w14:paraId="76F49A9F" w14:textId="77777777" w:rsidTr="00974385">
        <w:trPr>
          <w:trHeight w:hRule="exact" w:val="324"/>
          <w:jc w:val="center"/>
        </w:trPr>
        <w:tc>
          <w:tcPr>
            <w:tcW w:w="888" w:type="dxa"/>
            <w:vMerge/>
            <w:tcBorders>
              <w:left w:val="single" w:sz="4" w:space="0" w:color="auto"/>
            </w:tcBorders>
            <w:shd w:val="clear" w:color="auto" w:fill="FFFFFF"/>
            <w:vAlign w:val="center"/>
          </w:tcPr>
          <w:p w14:paraId="63B6D59D" w14:textId="77777777" w:rsidR="00CE4CCE" w:rsidRPr="00FC0663" w:rsidRDefault="00CE4CCE" w:rsidP="00CE4CCE">
            <w:pPr>
              <w:widowControl w:val="0"/>
              <w:jc w:val="center"/>
              <w:rPr>
                <w:rFonts w:eastAsia="Courier New"/>
                <w:color w:val="000000"/>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14:paraId="782DCBD7"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eastAsia="vi-VN" w:bidi="vi-VN"/>
              </w:rPr>
              <w:t>c</w:t>
            </w:r>
            <w:r w:rsidRPr="00FC0663">
              <w:rPr>
                <w:color w:val="000000"/>
                <w:sz w:val="24"/>
                <w:szCs w:val="24"/>
                <w:lang w:val="vi-VN" w:eastAsia="vi-VN" w:bidi="vi-VN"/>
              </w:rPr>
              <w:t>)</w:t>
            </w:r>
          </w:p>
        </w:tc>
        <w:tc>
          <w:tcPr>
            <w:tcW w:w="1861" w:type="dxa"/>
            <w:tcBorders>
              <w:top w:val="single" w:sz="4" w:space="0" w:color="auto"/>
              <w:left w:val="single" w:sz="4" w:space="0" w:color="auto"/>
            </w:tcBorders>
            <w:shd w:val="clear" w:color="auto" w:fill="FFFFFF"/>
            <w:vAlign w:val="center"/>
          </w:tcPr>
          <w:p w14:paraId="0FF1E5DA"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Đ</w:t>
            </w:r>
          </w:p>
        </w:tc>
        <w:tc>
          <w:tcPr>
            <w:tcW w:w="1120" w:type="dxa"/>
            <w:vMerge/>
            <w:tcBorders>
              <w:left w:val="single" w:sz="4" w:space="0" w:color="auto"/>
            </w:tcBorders>
            <w:shd w:val="clear" w:color="auto" w:fill="FFFFFF"/>
            <w:vAlign w:val="center"/>
          </w:tcPr>
          <w:p w14:paraId="4E0BA1A7" w14:textId="77777777" w:rsidR="00CE4CCE" w:rsidRPr="00FC0663" w:rsidRDefault="00CE4CCE" w:rsidP="00CE4CCE">
            <w:pPr>
              <w:widowControl w:val="0"/>
              <w:jc w:val="center"/>
              <w:rPr>
                <w:rFonts w:eastAsia="Courier New"/>
                <w:color w:val="000000"/>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14:paraId="2F456C1F"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15519CAF"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S</w:t>
            </w:r>
          </w:p>
        </w:tc>
      </w:tr>
      <w:tr w:rsidR="00CE4CCE" w:rsidRPr="00FC0663" w14:paraId="236B3C3B" w14:textId="77777777" w:rsidTr="00974385">
        <w:trPr>
          <w:trHeight w:hRule="exact" w:val="354"/>
          <w:jc w:val="center"/>
        </w:trPr>
        <w:tc>
          <w:tcPr>
            <w:tcW w:w="888" w:type="dxa"/>
            <w:vMerge/>
            <w:tcBorders>
              <w:left w:val="single" w:sz="4" w:space="0" w:color="auto"/>
              <w:bottom w:val="single" w:sz="4" w:space="0" w:color="auto"/>
            </w:tcBorders>
            <w:shd w:val="clear" w:color="auto" w:fill="FFFFFF"/>
            <w:vAlign w:val="center"/>
          </w:tcPr>
          <w:p w14:paraId="20DCB6AE" w14:textId="77777777" w:rsidR="00CE4CCE" w:rsidRPr="00FC0663" w:rsidRDefault="00CE4CCE" w:rsidP="00CE4CCE">
            <w:pPr>
              <w:widowControl w:val="0"/>
              <w:jc w:val="center"/>
              <w:rPr>
                <w:rFonts w:eastAsia="Courier New"/>
                <w:color w:val="000000"/>
                <w:sz w:val="24"/>
                <w:szCs w:val="24"/>
                <w:lang w:val="vi-VN" w:eastAsia="vi-VN" w:bidi="vi-VN"/>
              </w:rPr>
            </w:pPr>
          </w:p>
        </w:tc>
        <w:tc>
          <w:tcPr>
            <w:tcW w:w="1242" w:type="dxa"/>
            <w:tcBorders>
              <w:top w:val="single" w:sz="4" w:space="0" w:color="auto"/>
              <w:left w:val="single" w:sz="4" w:space="0" w:color="auto"/>
              <w:bottom w:val="single" w:sz="4" w:space="0" w:color="auto"/>
            </w:tcBorders>
            <w:shd w:val="clear" w:color="auto" w:fill="FFFFFF"/>
            <w:vAlign w:val="center"/>
          </w:tcPr>
          <w:p w14:paraId="4E5900DC"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val="vi-VN" w:eastAsia="vi-VN" w:bidi="vi-VN"/>
              </w:rPr>
              <w:t>d)</w:t>
            </w:r>
          </w:p>
        </w:tc>
        <w:tc>
          <w:tcPr>
            <w:tcW w:w="1861" w:type="dxa"/>
            <w:tcBorders>
              <w:top w:val="single" w:sz="4" w:space="0" w:color="auto"/>
              <w:left w:val="single" w:sz="4" w:space="0" w:color="auto"/>
              <w:bottom w:val="single" w:sz="4" w:space="0" w:color="auto"/>
            </w:tcBorders>
            <w:shd w:val="clear" w:color="auto" w:fill="FFFFFF"/>
            <w:vAlign w:val="center"/>
          </w:tcPr>
          <w:p w14:paraId="4782D4FC"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S</w:t>
            </w:r>
          </w:p>
        </w:tc>
        <w:tc>
          <w:tcPr>
            <w:tcW w:w="1120" w:type="dxa"/>
            <w:vMerge/>
            <w:tcBorders>
              <w:left w:val="single" w:sz="4" w:space="0" w:color="auto"/>
              <w:bottom w:val="single" w:sz="4" w:space="0" w:color="auto"/>
            </w:tcBorders>
            <w:shd w:val="clear" w:color="auto" w:fill="FFFFFF"/>
            <w:vAlign w:val="center"/>
          </w:tcPr>
          <w:p w14:paraId="013191F4" w14:textId="77777777" w:rsidR="00CE4CCE" w:rsidRPr="00FC0663" w:rsidRDefault="00CE4CCE" w:rsidP="00CE4CCE">
            <w:pPr>
              <w:widowControl w:val="0"/>
              <w:jc w:val="center"/>
              <w:rPr>
                <w:rFonts w:eastAsia="Courier New"/>
                <w:color w:val="000000"/>
                <w:sz w:val="24"/>
                <w:szCs w:val="24"/>
                <w:lang w:val="vi-VN" w:eastAsia="vi-VN" w:bidi="vi-VN"/>
              </w:rPr>
            </w:pPr>
          </w:p>
        </w:tc>
        <w:tc>
          <w:tcPr>
            <w:tcW w:w="1422" w:type="dxa"/>
            <w:tcBorders>
              <w:top w:val="single" w:sz="4" w:space="0" w:color="auto"/>
              <w:left w:val="single" w:sz="4" w:space="0" w:color="auto"/>
              <w:bottom w:val="single" w:sz="4" w:space="0" w:color="auto"/>
            </w:tcBorders>
            <w:shd w:val="clear" w:color="auto" w:fill="FFFFFF"/>
            <w:vAlign w:val="center"/>
          </w:tcPr>
          <w:p w14:paraId="65B8FF47"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val="vi-VN" w:eastAsia="vi-VN" w:bidi="vi-VN"/>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05262522"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Đ</w:t>
            </w:r>
          </w:p>
        </w:tc>
      </w:tr>
    </w:tbl>
    <w:p w14:paraId="64E88433" w14:textId="77777777" w:rsidR="00CE4CCE" w:rsidRPr="00FC0663" w:rsidRDefault="00CE4CCE" w:rsidP="00CE4CCE">
      <w:pPr>
        <w:spacing w:line="276" w:lineRule="auto"/>
        <w:jc w:val="both"/>
        <w:rPr>
          <w:b/>
          <w:color w:val="0070C0"/>
          <w:sz w:val="24"/>
          <w:szCs w:val="24"/>
        </w:rPr>
      </w:pPr>
      <w:r w:rsidRPr="00FC0663">
        <w:rPr>
          <w:b/>
          <w:color w:val="0070C0"/>
          <w:sz w:val="24"/>
          <w:szCs w:val="24"/>
        </w:rPr>
        <w:t>Câu 2:</w:t>
      </w:r>
    </w:p>
    <w:p w14:paraId="47248A1E" w14:textId="77777777" w:rsidR="00CE4CCE" w:rsidRPr="00FC0663" w:rsidRDefault="00CE4CCE" w:rsidP="00CE4CCE">
      <w:pPr>
        <w:spacing w:line="276" w:lineRule="auto"/>
        <w:jc w:val="both"/>
        <w:rPr>
          <w:color w:val="000000"/>
          <w:sz w:val="24"/>
          <w:szCs w:val="24"/>
        </w:rPr>
      </w:pPr>
      <w:r w:rsidRPr="00FC0663">
        <w:rPr>
          <w:b/>
          <w:bCs/>
          <w:i/>
          <w:iCs/>
          <w:color w:val="000000"/>
          <w:sz w:val="24"/>
          <w:szCs w:val="24"/>
        </w:rPr>
        <w:t>* Để q</w:t>
      </w:r>
      <w:r w:rsidRPr="00FC0663">
        <w:rPr>
          <w:b/>
          <w:bCs/>
          <w:i/>
          <w:iCs/>
          <w:color w:val="000000"/>
          <w:sz w:val="24"/>
          <w:szCs w:val="24"/>
          <w:vertAlign w:val="subscript"/>
        </w:rPr>
        <w:t>3</w:t>
      </w:r>
      <w:r w:rsidRPr="00FC0663">
        <w:rPr>
          <w:b/>
          <w:bCs/>
          <w:i/>
          <w:iCs/>
          <w:color w:val="000000"/>
          <w:sz w:val="24"/>
          <w:szCs w:val="24"/>
        </w:rPr>
        <w:t xml:space="preserve"> nằm cân bằng thì:</w:t>
      </w:r>
      <w:r w:rsidRPr="00FC0663">
        <w:rPr>
          <w:color w:val="000000"/>
          <w:sz w:val="24"/>
          <w:szCs w:val="24"/>
        </w:rPr>
        <w:t xml:space="preserve"> </w:t>
      </w:r>
      <w:r w:rsidRPr="00FC0663">
        <w:rPr>
          <w:noProof/>
          <w:color w:val="000000"/>
          <w:position w:val="-12"/>
          <w:sz w:val="24"/>
          <w:szCs w:val="24"/>
        </w:rPr>
        <w:drawing>
          <wp:inline distT="0" distB="0" distL="0" distR="0" wp14:anchorId="16D84110" wp14:editId="0144C979">
            <wp:extent cx="752475" cy="257175"/>
            <wp:effectExtent l="0" t="0" r="9525" b="9525"/>
            <wp:docPr id="647829527" name="Picture 647829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752475" cy="257175"/>
                    </a:xfrm>
                    <a:prstGeom prst="rect">
                      <a:avLst/>
                    </a:prstGeom>
                    <a:noFill/>
                    <a:ln>
                      <a:noFill/>
                    </a:ln>
                  </pic:spPr>
                </pic:pic>
              </a:graphicData>
            </a:graphic>
          </wp:inline>
        </w:drawing>
      </w:r>
      <w:r w:rsidRPr="00FC0663">
        <w:rPr>
          <w:color w:val="000000"/>
          <w:sz w:val="24"/>
          <w:szCs w:val="24"/>
        </w:rPr>
        <w:t xml:space="preserve"> </w:t>
      </w:r>
      <w:r w:rsidRPr="00FC0663">
        <w:rPr>
          <w:color w:val="000000"/>
          <w:sz w:val="24"/>
          <w:szCs w:val="24"/>
        </w:rPr>
        <w:sym w:font="Symbol" w:char="F0DE"/>
      </w:r>
      <w:r w:rsidRPr="00FC0663">
        <w:rPr>
          <w:color w:val="000000"/>
          <w:sz w:val="24"/>
          <w:szCs w:val="24"/>
        </w:rPr>
        <w:t xml:space="preserve"> </w:t>
      </w:r>
      <w:r w:rsidRPr="00FC0663">
        <w:rPr>
          <w:noProof/>
          <w:color w:val="000000"/>
          <w:position w:val="-12"/>
          <w:sz w:val="24"/>
          <w:szCs w:val="24"/>
        </w:rPr>
        <w:drawing>
          <wp:inline distT="0" distB="0" distL="0" distR="0" wp14:anchorId="46F1E572" wp14:editId="48FC32FC">
            <wp:extent cx="609600" cy="257175"/>
            <wp:effectExtent l="0" t="0" r="0" b="9525"/>
            <wp:docPr id="274295176" name="Picture 274295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FC0663">
        <w:rPr>
          <w:color w:val="000000"/>
          <w:sz w:val="24"/>
          <w:szCs w:val="24"/>
        </w:rPr>
        <w:t xml:space="preserve"> </w:t>
      </w:r>
      <w:r w:rsidRPr="00FC0663">
        <w:rPr>
          <w:color w:val="000000"/>
          <w:sz w:val="24"/>
          <w:szCs w:val="24"/>
        </w:rPr>
        <w:sym w:font="Symbol" w:char="F0DE"/>
      </w:r>
      <w:r w:rsidRPr="00FC0663">
        <w:rPr>
          <w:color w:val="000000"/>
          <w:sz w:val="24"/>
          <w:szCs w:val="24"/>
        </w:rPr>
        <w:t xml:space="preserve"> </w:t>
      </w:r>
      <w:r w:rsidRPr="00FC0663">
        <w:rPr>
          <w:noProof/>
          <w:color w:val="000000"/>
          <w:position w:val="-12"/>
          <w:sz w:val="24"/>
          <w:szCs w:val="24"/>
        </w:rPr>
        <w:drawing>
          <wp:inline distT="0" distB="0" distL="0" distR="0" wp14:anchorId="0E3CDA6C" wp14:editId="4F9411CA">
            <wp:extent cx="428625" cy="257175"/>
            <wp:effectExtent l="0" t="0" r="9525" b="9525"/>
            <wp:docPr id="195028949" name="Picture 195028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r w:rsidRPr="00FC0663">
        <w:rPr>
          <w:color w:val="000000"/>
          <w:sz w:val="24"/>
          <w:szCs w:val="24"/>
        </w:rPr>
        <w:t xml:space="preserve"> cùng phương, ngược chiều và cùng độ lớn: F</w:t>
      </w:r>
      <w:r w:rsidRPr="00FC0663">
        <w:rPr>
          <w:color w:val="000000"/>
          <w:sz w:val="24"/>
          <w:szCs w:val="24"/>
          <w:vertAlign w:val="subscript"/>
        </w:rPr>
        <w:t>13</w:t>
      </w:r>
      <w:r w:rsidRPr="00FC0663">
        <w:rPr>
          <w:color w:val="000000"/>
          <w:sz w:val="24"/>
          <w:szCs w:val="24"/>
        </w:rPr>
        <w:t xml:space="preserve"> = F</w:t>
      </w:r>
      <w:r w:rsidRPr="00FC0663">
        <w:rPr>
          <w:color w:val="000000"/>
          <w:sz w:val="24"/>
          <w:szCs w:val="24"/>
          <w:vertAlign w:val="subscript"/>
        </w:rPr>
        <w:t>23</w:t>
      </w:r>
      <w:r w:rsidRPr="00FC0663">
        <w:rPr>
          <w:color w:val="000000"/>
          <w:sz w:val="24"/>
          <w:szCs w:val="24"/>
        </w:rPr>
        <w:t xml:space="preserve"> </w:t>
      </w:r>
      <w:r w:rsidRPr="00FC0663">
        <w:rPr>
          <w:color w:val="000000"/>
          <w:position w:val="-26"/>
          <w:sz w:val="24"/>
          <w:szCs w:val="24"/>
        </w:rPr>
        <w:object w:dxaOrig="2060" w:dyaOrig="700" w14:anchorId="2F7CF76D">
          <v:shape id="_x0000_i1047" type="#_x0000_t75" style="width:108pt;height:36pt" o:ole="">
            <v:imagedata r:id="rId123" o:title=""/>
          </v:shape>
          <o:OLEObject Type="Embed" ProgID="Equation.3" ShapeID="_x0000_i1047" DrawAspect="Content" ObjectID="_1802801832" r:id="rId124"/>
        </w:object>
      </w:r>
      <w:r w:rsidRPr="00FC0663">
        <w:rPr>
          <w:color w:val="000000"/>
          <w:position w:val="-32"/>
          <w:sz w:val="24"/>
          <w:szCs w:val="24"/>
        </w:rPr>
        <w:object w:dxaOrig="2860" w:dyaOrig="780" w14:anchorId="682CD6E1">
          <v:shape id="_x0000_i1048" type="#_x0000_t75" style="width:2in;height:42pt" o:ole="">
            <v:imagedata r:id="rId125" o:title=""/>
          </v:shape>
          <o:OLEObject Type="Embed" ProgID="Equation.DSMT4" ShapeID="_x0000_i1048" DrawAspect="Content" ObjectID="_1802801833" r:id="rId126"/>
        </w:object>
      </w:r>
    </w:p>
    <w:p w14:paraId="5134DE05" w14:textId="2F7720E7" w:rsidR="00CE4CCE" w:rsidRPr="00FC0663" w:rsidRDefault="00CE4CCE" w:rsidP="00CE4CCE">
      <w:pPr>
        <w:spacing w:line="276" w:lineRule="auto"/>
        <w:jc w:val="both"/>
        <w:rPr>
          <w:color w:val="000000"/>
          <w:sz w:val="24"/>
          <w:szCs w:val="24"/>
        </w:rPr>
      </w:pPr>
      <w:r w:rsidRPr="00FC0663">
        <w:rPr>
          <w:color w:val="000000"/>
          <w:sz w:val="24"/>
          <w:szCs w:val="24"/>
        </w:rPr>
        <w:t>Từ đó:+ C nằm trên đường thẳng AB, trong đoạn AB và gần A hơn.</w:t>
      </w:r>
    </w:p>
    <w:p w14:paraId="743637B6" w14:textId="77777777" w:rsidR="00CE4CCE" w:rsidRPr="00FC0663" w:rsidRDefault="00CE4CCE" w:rsidP="00CE4CCE">
      <w:pPr>
        <w:spacing w:line="276" w:lineRule="auto"/>
        <w:jc w:val="both"/>
        <w:rPr>
          <w:color w:val="000000"/>
          <w:sz w:val="24"/>
          <w:szCs w:val="24"/>
        </w:rPr>
      </w:pPr>
      <w:r w:rsidRPr="00FC0663">
        <w:rPr>
          <w:color w:val="000000"/>
          <w:sz w:val="24"/>
          <w:szCs w:val="24"/>
        </w:rPr>
        <w:t xml:space="preserve">+ BC = 3AC = 3(AB – BC) </w:t>
      </w:r>
      <w:r w:rsidRPr="00FC0663">
        <w:rPr>
          <w:color w:val="000000"/>
          <w:sz w:val="24"/>
          <w:szCs w:val="24"/>
        </w:rPr>
        <w:sym w:font="Symbol" w:char="F0DE"/>
      </w:r>
      <w:r w:rsidRPr="00FC0663">
        <w:rPr>
          <w:color w:val="000000"/>
          <w:sz w:val="24"/>
          <w:szCs w:val="24"/>
        </w:rPr>
        <w:t xml:space="preserve"> BC = </w:t>
      </w:r>
      <w:r w:rsidRPr="00FC0663">
        <w:rPr>
          <w:color w:val="000000"/>
          <w:position w:val="-24"/>
          <w:sz w:val="24"/>
          <w:szCs w:val="24"/>
        </w:rPr>
        <w:object w:dxaOrig="240" w:dyaOrig="620" w14:anchorId="1B3C5E1E">
          <v:shape id="_x0000_i1049" type="#_x0000_t75" style="width:12pt;height:30pt" o:ole="">
            <v:imagedata r:id="rId127" o:title=""/>
          </v:shape>
          <o:OLEObject Type="Embed" ProgID="Equation.DSMT4" ShapeID="_x0000_i1049" DrawAspect="Content" ObjectID="_1802801834" r:id="rId128"/>
        </w:object>
      </w:r>
      <w:r w:rsidRPr="00FC0663">
        <w:rPr>
          <w:color w:val="000000"/>
          <w:sz w:val="24"/>
          <w:szCs w:val="24"/>
        </w:rPr>
        <w:t xml:space="preserve">AB = </w:t>
      </w:r>
      <w:r w:rsidRPr="00FC0663">
        <w:rPr>
          <w:color w:val="000000"/>
          <w:position w:val="-24"/>
          <w:sz w:val="24"/>
          <w:szCs w:val="24"/>
        </w:rPr>
        <w:object w:dxaOrig="240" w:dyaOrig="620" w14:anchorId="75F35958">
          <v:shape id="_x0000_i1050" type="#_x0000_t75" style="width:12pt;height:30pt" o:ole="">
            <v:imagedata r:id="rId127" o:title=""/>
          </v:shape>
          <o:OLEObject Type="Embed" ProgID="Equation.DSMT4" ShapeID="_x0000_i1050" DrawAspect="Content" ObjectID="_1802801835" r:id="rId129"/>
        </w:object>
      </w:r>
      <w:r w:rsidRPr="00FC0663">
        <w:rPr>
          <w:color w:val="000000"/>
          <w:sz w:val="24"/>
          <w:szCs w:val="24"/>
        </w:rPr>
        <w:t>.6 = 4,5 cm và AC = AB – BC = 1,5 cm.</w:t>
      </w:r>
    </w:p>
    <w:p w14:paraId="5F042F69" w14:textId="77777777" w:rsidR="00CE4CCE" w:rsidRPr="00FC0663" w:rsidRDefault="00CE4CCE" w:rsidP="00CE4CCE">
      <w:pPr>
        <w:spacing w:line="276" w:lineRule="auto"/>
        <w:jc w:val="both"/>
        <w:rPr>
          <w:color w:val="000000"/>
          <w:sz w:val="24"/>
          <w:szCs w:val="24"/>
        </w:rPr>
      </w:pPr>
      <w:r w:rsidRPr="00FC0663">
        <w:rPr>
          <w:color w:val="000000"/>
          <w:sz w:val="24"/>
          <w:szCs w:val="24"/>
        </w:rPr>
        <w:t>Vậy: Phải đặt q</w:t>
      </w:r>
      <w:r w:rsidRPr="00FC0663">
        <w:rPr>
          <w:color w:val="000000"/>
          <w:sz w:val="24"/>
          <w:szCs w:val="24"/>
          <w:vertAlign w:val="subscript"/>
        </w:rPr>
        <w:t>3</w:t>
      </w:r>
      <w:r w:rsidRPr="00FC0663">
        <w:rPr>
          <w:color w:val="000000"/>
          <w:sz w:val="24"/>
          <w:szCs w:val="24"/>
        </w:rPr>
        <w:t xml:space="preserve"> tại C, với AC = 1,5 cm; BC = 4,5 cm thì q</w:t>
      </w:r>
      <w:r w:rsidRPr="00FC0663">
        <w:rPr>
          <w:color w:val="000000"/>
          <w:sz w:val="24"/>
          <w:szCs w:val="24"/>
          <w:vertAlign w:val="subscript"/>
        </w:rPr>
        <w:t>3</w:t>
      </w:r>
      <w:r w:rsidRPr="00FC0663">
        <w:rPr>
          <w:color w:val="000000"/>
          <w:sz w:val="24"/>
          <w:szCs w:val="24"/>
        </w:rPr>
        <w:t xml:space="preserve"> sẽ nằm cân bằng.</w:t>
      </w:r>
    </w:p>
    <w:p w14:paraId="3E9BB75F" w14:textId="77777777" w:rsidR="00CE4CCE" w:rsidRPr="00FC0663" w:rsidRDefault="00CE4CCE" w:rsidP="00CE4CCE">
      <w:pPr>
        <w:spacing w:line="276" w:lineRule="auto"/>
        <w:jc w:val="center"/>
        <w:rPr>
          <w:color w:val="000000"/>
          <w:sz w:val="24"/>
          <w:szCs w:val="24"/>
        </w:rPr>
      </w:pPr>
      <w:r w:rsidRPr="00FC0663">
        <w:rPr>
          <w:noProof/>
          <w:color w:val="000000"/>
          <w:sz w:val="24"/>
          <w:szCs w:val="24"/>
        </w:rPr>
        <w:drawing>
          <wp:inline distT="0" distB="0" distL="0" distR="0" wp14:anchorId="7E7B40D4" wp14:editId="59730C09">
            <wp:extent cx="3048635" cy="723900"/>
            <wp:effectExtent l="0" t="0" r="0" b="0"/>
            <wp:docPr id="1206535191" name="Picture 18" descr="A diagram of a molecu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779215" name="Picture 18" descr="A diagram of a molecule&#10;&#10;Description automatically generated"/>
                    <pic:cNvPicPr>
                      <a:picLocks noChangeAspect="1" noChangeArrowheads="1"/>
                    </pic:cNvPicPr>
                  </pic:nvPicPr>
                  <pic:blipFill rotWithShape="1">
                    <a:blip r:embed="rId130" cstate="print">
                      <a:extLst>
                        <a:ext uri="{28A0092B-C50C-407E-A947-70E740481C1C}">
                          <a14:useLocalDpi xmlns:a14="http://schemas.microsoft.com/office/drawing/2010/main" val="0"/>
                        </a:ext>
                      </a:extLst>
                    </a:blip>
                    <a:srcRect/>
                    <a:stretch/>
                  </pic:blipFill>
                  <pic:spPr bwMode="auto">
                    <a:xfrm>
                      <a:off x="0" y="0"/>
                      <a:ext cx="3048635" cy="723900"/>
                    </a:xfrm>
                    <a:prstGeom prst="rect">
                      <a:avLst/>
                    </a:prstGeom>
                    <a:noFill/>
                    <a:ln>
                      <a:noFill/>
                    </a:ln>
                    <a:extLst>
                      <a:ext uri="{53640926-AAD7-44D8-BBD7-CCE9431645EC}">
                        <a14:shadowObscured xmlns:a14="http://schemas.microsoft.com/office/drawing/2010/main"/>
                      </a:ext>
                    </a:extLst>
                  </pic:spPr>
                </pic:pic>
              </a:graphicData>
            </a:graphic>
          </wp:inline>
        </w:drawing>
      </w:r>
    </w:p>
    <w:p w14:paraId="76D68463" w14:textId="77777777" w:rsidR="00CE4CCE" w:rsidRPr="00FC0663" w:rsidRDefault="00CE4CCE" w:rsidP="00CE4CCE">
      <w:pPr>
        <w:spacing w:line="276" w:lineRule="auto"/>
        <w:jc w:val="both"/>
        <w:rPr>
          <w:b/>
          <w:bCs/>
          <w:i/>
          <w:iCs/>
          <w:color w:val="000000"/>
          <w:sz w:val="24"/>
          <w:szCs w:val="24"/>
        </w:rPr>
      </w:pPr>
      <w:r w:rsidRPr="00FC0663">
        <w:rPr>
          <w:b/>
          <w:bCs/>
          <w:i/>
          <w:iCs/>
          <w:color w:val="000000"/>
          <w:sz w:val="24"/>
          <w:szCs w:val="24"/>
        </w:rPr>
        <w:t>* Để q</w:t>
      </w:r>
      <w:r w:rsidRPr="00FC0663">
        <w:rPr>
          <w:b/>
          <w:bCs/>
          <w:i/>
          <w:iCs/>
          <w:color w:val="000000"/>
          <w:sz w:val="24"/>
          <w:szCs w:val="24"/>
          <w:vertAlign w:val="subscript"/>
        </w:rPr>
        <w:t>1</w:t>
      </w:r>
      <w:r w:rsidRPr="00FC0663">
        <w:rPr>
          <w:b/>
          <w:bCs/>
          <w:i/>
          <w:iCs/>
          <w:color w:val="000000"/>
          <w:sz w:val="24"/>
          <w:szCs w:val="24"/>
        </w:rPr>
        <w:t xml:space="preserve"> cân bằng thì: </w:t>
      </w:r>
    </w:p>
    <w:p w14:paraId="1EA1B1BE" w14:textId="77777777" w:rsidR="00CE4CCE" w:rsidRPr="00FC0663" w:rsidRDefault="00CE4CCE" w:rsidP="00CE4CCE">
      <w:pPr>
        <w:spacing w:line="276" w:lineRule="auto"/>
        <w:jc w:val="both"/>
        <w:rPr>
          <w:color w:val="000000"/>
          <w:sz w:val="24"/>
          <w:szCs w:val="24"/>
        </w:rPr>
      </w:pPr>
      <w:r w:rsidRPr="00FC0663">
        <w:rPr>
          <w:color w:val="000000"/>
          <w:position w:val="-50"/>
          <w:sz w:val="24"/>
          <w:szCs w:val="24"/>
        </w:rPr>
        <w:object w:dxaOrig="9360" w:dyaOrig="1120" w14:anchorId="13B78ADE">
          <v:shape id="_x0000_i1051" type="#_x0000_t75" style="width:468pt;height:53.25pt" o:ole="">
            <v:imagedata r:id="rId131" o:title=""/>
          </v:shape>
          <o:OLEObject Type="Embed" ProgID="Equation.DSMT4" ShapeID="_x0000_i1051" DrawAspect="Content" ObjectID="_1802801836" r:id="rId132"/>
        </w:object>
      </w:r>
      <w:r w:rsidRPr="00FC0663">
        <w:rPr>
          <w:color w:val="000000"/>
          <w:sz w:val="24"/>
          <w:szCs w:val="24"/>
        </w:rPr>
        <w:t xml:space="preserve">  </w:t>
      </w:r>
    </w:p>
    <w:p w14:paraId="148B0F27" w14:textId="6711C31D" w:rsidR="00CE4CCE" w:rsidRPr="00FC0663" w:rsidRDefault="00CE4CCE" w:rsidP="00CE4CCE">
      <w:pPr>
        <w:spacing w:line="276" w:lineRule="auto"/>
        <w:jc w:val="both"/>
        <w:rPr>
          <w:color w:val="000000"/>
          <w:sz w:val="24"/>
          <w:szCs w:val="24"/>
        </w:rPr>
      </w:pPr>
      <w:r w:rsidRPr="00FC0663">
        <w:rPr>
          <w:color w:val="000000"/>
          <w:sz w:val="24"/>
          <w:szCs w:val="24"/>
        </w:rPr>
        <w:t>Tương tự, với giá trị q</w:t>
      </w:r>
      <w:r w:rsidRPr="00FC0663">
        <w:rPr>
          <w:color w:val="000000"/>
          <w:sz w:val="24"/>
          <w:szCs w:val="24"/>
          <w:vertAlign w:val="subscript"/>
        </w:rPr>
        <w:t>3</w:t>
      </w:r>
      <w:r w:rsidRPr="00FC0663">
        <w:rPr>
          <w:color w:val="000000"/>
          <w:sz w:val="24"/>
          <w:szCs w:val="24"/>
        </w:rPr>
        <w:t xml:space="preserve"> như trên thì q</w:t>
      </w:r>
      <w:r w:rsidRPr="00FC0663">
        <w:rPr>
          <w:color w:val="000000"/>
          <w:sz w:val="24"/>
          <w:szCs w:val="24"/>
          <w:vertAlign w:val="subscript"/>
        </w:rPr>
        <w:t>2</w:t>
      </w:r>
      <w:r w:rsidRPr="00FC0663">
        <w:rPr>
          <w:color w:val="000000"/>
          <w:sz w:val="24"/>
          <w:szCs w:val="24"/>
        </w:rPr>
        <w:t xml:space="preserve"> cũng cân bằng.Vậy, điện tích của q</w:t>
      </w:r>
      <w:r w:rsidRPr="00FC0663">
        <w:rPr>
          <w:color w:val="000000"/>
          <w:sz w:val="24"/>
          <w:szCs w:val="24"/>
          <w:vertAlign w:val="subscript"/>
        </w:rPr>
        <w:t>3</w:t>
      </w:r>
      <w:r w:rsidRPr="00FC0663">
        <w:rPr>
          <w:color w:val="000000"/>
          <w:sz w:val="24"/>
          <w:szCs w:val="24"/>
        </w:rPr>
        <w:t xml:space="preserve"> là −3,375μC thì cả hệ cân bằng.</w:t>
      </w:r>
    </w:p>
    <w:p w14:paraId="35D10E3B" w14:textId="77777777" w:rsidR="00CE4CCE" w:rsidRPr="00FC0663" w:rsidRDefault="00CE4CCE" w:rsidP="00CE4CCE">
      <w:pPr>
        <w:spacing w:line="276" w:lineRule="auto"/>
        <w:jc w:val="both"/>
        <w:rPr>
          <w:rFonts w:eastAsia="Calibri"/>
          <w:b/>
          <w:bCs/>
          <w:color w:val="0070C0"/>
          <w:sz w:val="24"/>
          <w:szCs w:val="24"/>
        </w:rPr>
      </w:pPr>
      <w:r w:rsidRPr="00FC0663">
        <w:rPr>
          <w:rFonts w:eastAsia="Calibri"/>
          <w:b/>
          <w:bCs/>
          <w:color w:val="0070C0"/>
          <w:sz w:val="24"/>
          <w:szCs w:val="24"/>
        </w:rPr>
        <w:t>Câu 3:</w:t>
      </w:r>
    </w:p>
    <w:tbl>
      <w:tblPr>
        <w:tblStyle w:val="trongbang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5"/>
        <w:gridCol w:w="1326"/>
      </w:tblGrid>
      <w:tr w:rsidR="00CE4CCE" w:rsidRPr="00FC0663" w14:paraId="6D2CE5FC" w14:textId="77777777" w:rsidTr="00974385">
        <w:tc>
          <w:tcPr>
            <w:tcW w:w="8635" w:type="dxa"/>
            <w:shd w:val="clear" w:color="auto" w:fill="auto"/>
          </w:tcPr>
          <w:p w14:paraId="301BB6B7" w14:textId="77777777" w:rsidR="00CE4CCE" w:rsidRPr="00FC0663" w:rsidRDefault="00CE4CCE" w:rsidP="00CE4CCE">
            <w:pPr>
              <w:spacing w:line="276" w:lineRule="auto"/>
              <w:rPr>
                <w:rFonts w:eastAsia="Calibri"/>
                <w:color w:val="auto"/>
                <w:sz w:val="24"/>
                <w:szCs w:val="24"/>
              </w:rPr>
            </w:pPr>
            <w:r w:rsidRPr="00FC0663">
              <w:rPr>
                <w:rFonts w:eastAsia="Calibri"/>
                <w:b/>
                <w:bCs/>
                <w:color w:val="auto"/>
                <w:sz w:val="24"/>
                <w:szCs w:val="24"/>
              </w:rPr>
              <w:t>a.</w:t>
            </w:r>
            <w:r w:rsidRPr="00FC0663">
              <w:rPr>
                <w:rFonts w:eastAsia="Calibri"/>
                <w:color w:val="auto"/>
                <w:sz w:val="24"/>
                <w:szCs w:val="24"/>
              </w:rPr>
              <w:t xml:space="preserve"> Giọt dầu lơ lửng trong điện trường chịu tác dụng của lực điện và trọng lực:</w:t>
            </w:r>
          </w:p>
          <w:p w14:paraId="323D56AF" w14:textId="77777777" w:rsidR="00CE4CCE" w:rsidRPr="00FC0663" w:rsidRDefault="008321AD" w:rsidP="00CE4CCE">
            <w:pPr>
              <w:spacing w:line="276" w:lineRule="auto"/>
              <w:rPr>
                <w:rFonts w:eastAsia="Calibri"/>
                <w:color w:val="auto"/>
                <w:sz w:val="24"/>
                <w:szCs w:val="24"/>
              </w:rPr>
            </w:pPr>
            <m:oMathPara>
              <m:oMath>
                <m:sSub>
                  <m:sSubPr>
                    <m:ctrlPr>
                      <w:rPr>
                        <w:rFonts w:ascii="Cambria Math" w:eastAsia="Calibri" w:hAnsi="Cambria Math"/>
                        <w:i/>
                        <w:color w:val="auto"/>
                        <w:sz w:val="24"/>
                        <w:szCs w:val="24"/>
                      </w:rPr>
                    </m:ctrlPr>
                  </m:sSubPr>
                  <m:e>
                    <m:acc>
                      <m:accPr>
                        <m:chr m:val="⃗"/>
                        <m:ctrlPr>
                          <w:rPr>
                            <w:rFonts w:ascii="Cambria Math" w:eastAsia="Calibri" w:hAnsi="Cambria Math"/>
                            <w:i/>
                            <w:color w:val="auto"/>
                            <w:sz w:val="24"/>
                            <w:szCs w:val="24"/>
                          </w:rPr>
                        </m:ctrlPr>
                      </m:accPr>
                      <m:e>
                        <m:r>
                          <w:rPr>
                            <w:rFonts w:ascii="Cambria Math" w:eastAsia="Calibri" w:hAnsi="Cambria Math"/>
                            <w:color w:val="auto"/>
                            <w:sz w:val="24"/>
                            <w:szCs w:val="24"/>
                          </w:rPr>
                          <m:t>F</m:t>
                        </m:r>
                      </m:e>
                    </m:acc>
                  </m:e>
                  <m:sub>
                    <m:r>
                      <w:rPr>
                        <w:rFonts w:ascii="Cambria Math" w:eastAsia="Calibri" w:hAnsi="Cambria Math"/>
                        <w:color w:val="auto"/>
                        <w:sz w:val="24"/>
                        <w:szCs w:val="24"/>
                      </w:rPr>
                      <m:t>đ</m:t>
                    </m:r>
                  </m:sub>
                </m:sSub>
                <m:r>
                  <w:rPr>
                    <w:rFonts w:ascii="Cambria Math" w:eastAsia="Calibri" w:hAnsi="Cambria Math"/>
                    <w:color w:val="auto"/>
                    <w:sz w:val="24"/>
                    <w:szCs w:val="24"/>
                  </w:rPr>
                  <m:t>+</m:t>
                </m:r>
                <m:acc>
                  <m:accPr>
                    <m:chr m:val="⃗"/>
                    <m:ctrlPr>
                      <w:rPr>
                        <w:rFonts w:ascii="Cambria Math" w:eastAsia="Calibri" w:hAnsi="Cambria Math"/>
                        <w:i/>
                        <w:color w:val="auto"/>
                        <w:sz w:val="24"/>
                        <w:szCs w:val="24"/>
                      </w:rPr>
                    </m:ctrlPr>
                  </m:accPr>
                  <m:e>
                    <m:r>
                      <w:rPr>
                        <w:rFonts w:ascii="Cambria Math" w:eastAsia="Calibri" w:hAnsi="Cambria Math"/>
                        <w:color w:val="auto"/>
                        <w:sz w:val="24"/>
                        <w:szCs w:val="24"/>
                      </w:rPr>
                      <m:t>P</m:t>
                    </m:r>
                  </m:e>
                </m:acc>
                <m:r>
                  <w:rPr>
                    <w:rFonts w:ascii="Cambria Math" w:eastAsia="Calibri" w:hAnsi="Cambria Math"/>
                    <w:color w:val="auto"/>
                    <w:sz w:val="24"/>
                    <w:szCs w:val="24"/>
                  </w:rPr>
                  <m:t>=</m:t>
                </m:r>
                <m:acc>
                  <m:accPr>
                    <m:chr m:val="⃗"/>
                    <m:ctrlPr>
                      <w:rPr>
                        <w:rFonts w:ascii="Cambria Math" w:eastAsia="Calibri" w:hAnsi="Cambria Math"/>
                        <w:i/>
                        <w:color w:val="auto"/>
                        <w:sz w:val="24"/>
                        <w:szCs w:val="24"/>
                      </w:rPr>
                    </m:ctrlPr>
                  </m:accPr>
                  <m:e>
                    <m:r>
                      <w:rPr>
                        <w:rFonts w:ascii="Cambria Math" w:eastAsia="Calibri" w:hAnsi="Cambria Math"/>
                        <w:color w:val="auto"/>
                        <w:sz w:val="24"/>
                        <w:szCs w:val="24"/>
                      </w:rPr>
                      <m:t>0</m:t>
                    </m:r>
                  </m:e>
                </m:acc>
              </m:oMath>
            </m:oMathPara>
          </w:p>
          <w:p w14:paraId="763346FF" w14:textId="77777777" w:rsidR="00CE4CCE" w:rsidRPr="00FC0663" w:rsidRDefault="00CE4CCE" w:rsidP="00CE4CCE">
            <w:pPr>
              <w:spacing w:line="276" w:lineRule="auto"/>
              <w:jc w:val="center"/>
              <w:rPr>
                <w:rFonts w:eastAsia="Calibri"/>
                <w:color w:val="auto"/>
                <w:sz w:val="24"/>
                <w:szCs w:val="24"/>
              </w:rPr>
            </w:pPr>
            <w:r w:rsidRPr="00FC0663">
              <w:rPr>
                <w:rFonts w:eastAsia="Calibri"/>
                <w:color w:val="auto"/>
                <w:sz w:val="24"/>
                <w:szCs w:val="24"/>
              </w:rPr>
              <w:sym w:font="Symbol" w:char="F0DB"/>
            </w:r>
            <w:r w:rsidRPr="00FC0663">
              <w:rPr>
                <w:rFonts w:eastAsia="Calibri"/>
                <w:color w:val="auto"/>
                <w:sz w:val="24"/>
                <w:szCs w:val="24"/>
              </w:rPr>
              <w:t xml:space="preserve"> </w:t>
            </w:r>
            <m:oMath>
              <m:sSub>
                <m:sSubPr>
                  <m:ctrlPr>
                    <w:rPr>
                      <w:rFonts w:ascii="Cambria Math" w:eastAsia="Calibri" w:hAnsi="Cambria Math"/>
                      <w:i/>
                      <w:color w:val="auto"/>
                      <w:sz w:val="24"/>
                      <w:szCs w:val="24"/>
                    </w:rPr>
                  </m:ctrlPr>
                </m:sSubPr>
                <m:e>
                  <m:acc>
                    <m:accPr>
                      <m:chr m:val="⃗"/>
                      <m:ctrlPr>
                        <w:rPr>
                          <w:rFonts w:ascii="Cambria Math" w:eastAsia="Calibri" w:hAnsi="Cambria Math"/>
                          <w:i/>
                          <w:color w:val="auto"/>
                          <w:sz w:val="24"/>
                          <w:szCs w:val="24"/>
                        </w:rPr>
                      </m:ctrlPr>
                    </m:accPr>
                    <m:e>
                      <m:r>
                        <w:rPr>
                          <w:rFonts w:ascii="Cambria Math" w:eastAsia="Calibri" w:hAnsi="Cambria Math"/>
                          <w:color w:val="auto"/>
                          <w:sz w:val="24"/>
                          <w:szCs w:val="24"/>
                        </w:rPr>
                        <m:t>F</m:t>
                      </m:r>
                    </m:e>
                  </m:acc>
                </m:e>
                <m:sub>
                  <m:r>
                    <w:rPr>
                      <w:rFonts w:ascii="Cambria Math" w:eastAsia="Calibri" w:hAnsi="Cambria Math"/>
                      <w:color w:val="auto"/>
                      <w:sz w:val="24"/>
                      <w:szCs w:val="24"/>
                    </w:rPr>
                    <m:t>đ</m:t>
                  </m:r>
                </m:sub>
              </m:sSub>
              <m:r>
                <w:rPr>
                  <w:rFonts w:ascii="Cambria Math" w:eastAsia="Calibri" w:hAnsi="Cambria Math"/>
                  <w:color w:val="auto"/>
                  <w:sz w:val="24"/>
                  <w:szCs w:val="24"/>
                </w:rPr>
                <m:t>↑↓</m:t>
              </m:r>
              <m:acc>
                <m:accPr>
                  <m:chr m:val="⃗"/>
                  <m:ctrlPr>
                    <w:rPr>
                      <w:rFonts w:ascii="Cambria Math" w:eastAsia="Calibri" w:hAnsi="Cambria Math"/>
                      <w:i/>
                      <w:color w:val="auto"/>
                      <w:sz w:val="24"/>
                      <w:szCs w:val="24"/>
                    </w:rPr>
                  </m:ctrlPr>
                </m:accPr>
                <m:e>
                  <m:r>
                    <w:rPr>
                      <w:rFonts w:ascii="Cambria Math" w:eastAsia="Calibri" w:hAnsi="Cambria Math"/>
                      <w:color w:val="auto"/>
                      <w:sz w:val="24"/>
                      <w:szCs w:val="24"/>
                    </w:rPr>
                    <m:t>P</m:t>
                  </m:r>
                </m:e>
              </m:acc>
            </m:oMath>
            <w:r w:rsidRPr="00FC0663">
              <w:rPr>
                <w:rFonts w:eastAsia="Calibri"/>
                <w:color w:val="auto"/>
                <w:sz w:val="24"/>
                <w:szCs w:val="24"/>
              </w:rPr>
              <w:t xml:space="preserve"> </w:t>
            </w:r>
            <w:r w:rsidRPr="00FC0663">
              <w:rPr>
                <w:rFonts w:eastAsia="Calibri"/>
                <w:color w:val="auto"/>
                <w:sz w:val="24"/>
                <w:szCs w:val="24"/>
              </w:rPr>
              <w:sym w:font="Symbol" w:char="F0DE"/>
            </w:r>
            <m:oMath>
              <m:sSub>
                <m:sSubPr>
                  <m:ctrlPr>
                    <w:rPr>
                      <w:rFonts w:ascii="Cambria Math" w:eastAsia="Calibri" w:hAnsi="Cambria Math"/>
                      <w:i/>
                      <w:color w:val="auto"/>
                      <w:sz w:val="24"/>
                      <w:szCs w:val="24"/>
                    </w:rPr>
                  </m:ctrlPr>
                </m:sSubPr>
                <m:e>
                  <m:acc>
                    <m:accPr>
                      <m:chr m:val="⃗"/>
                      <m:ctrlPr>
                        <w:rPr>
                          <w:rFonts w:ascii="Cambria Math" w:eastAsia="Calibri" w:hAnsi="Cambria Math"/>
                          <w:i/>
                          <w:color w:val="auto"/>
                          <w:sz w:val="24"/>
                          <w:szCs w:val="24"/>
                        </w:rPr>
                      </m:ctrlPr>
                    </m:accPr>
                    <m:e>
                      <m:r>
                        <w:rPr>
                          <w:rFonts w:ascii="Cambria Math" w:eastAsia="Calibri" w:hAnsi="Cambria Math"/>
                          <w:color w:val="auto"/>
                          <w:sz w:val="24"/>
                          <w:szCs w:val="24"/>
                        </w:rPr>
                        <m:t>F</m:t>
                      </m:r>
                    </m:e>
                  </m:acc>
                </m:e>
                <m:sub>
                  <m:r>
                    <w:rPr>
                      <w:rFonts w:ascii="Cambria Math" w:eastAsia="Calibri" w:hAnsi="Cambria Math"/>
                      <w:color w:val="auto"/>
                      <w:sz w:val="24"/>
                      <w:szCs w:val="24"/>
                    </w:rPr>
                    <m:t>đ</m:t>
                  </m:r>
                </m:sub>
              </m:sSub>
              <m:r>
                <w:rPr>
                  <w:rFonts w:ascii="Cambria Math" w:eastAsia="Calibri" w:hAnsi="Cambria Math"/>
                  <w:color w:val="auto"/>
                  <w:sz w:val="24"/>
                  <w:szCs w:val="24"/>
                </w:rPr>
                <m:t>↑↓</m:t>
              </m:r>
              <m:acc>
                <m:accPr>
                  <m:chr m:val="⃗"/>
                  <m:ctrlPr>
                    <w:rPr>
                      <w:rFonts w:ascii="Cambria Math" w:eastAsia="Calibri" w:hAnsi="Cambria Math"/>
                      <w:i/>
                      <w:color w:val="auto"/>
                      <w:sz w:val="24"/>
                      <w:szCs w:val="24"/>
                    </w:rPr>
                  </m:ctrlPr>
                </m:accPr>
                <m:e>
                  <m:r>
                    <w:rPr>
                      <w:rFonts w:ascii="Cambria Math" w:eastAsia="Calibri" w:hAnsi="Cambria Math"/>
                      <w:color w:val="auto"/>
                      <w:sz w:val="24"/>
                      <w:szCs w:val="24"/>
                    </w:rPr>
                    <m:t>E</m:t>
                  </m:r>
                </m:e>
              </m:acc>
            </m:oMath>
            <w:r w:rsidRPr="00FC0663">
              <w:rPr>
                <w:rFonts w:eastAsia="Calibri"/>
                <w:color w:val="auto"/>
                <w:sz w:val="24"/>
                <w:szCs w:val="24"/>
              </w:rPr>
              <w:t xml:space="preserve"> </w:t>
            </w:r>
            <w:r w:rsidRPr="00FC0663">
              <w:rPr>
                <w:rFonts w:eastAsia="Calibri"/>
                <w:color w:val="auto"/>
                <w:sz w:val="24"/>
                <w:szCs w:val="24"/>
              </w:rPr>
              <w:sym w:font="Symbol" w:char="F0DE"/>
            </w:r>
            <w:r w:rsidRPr="00FC0663">
              <w:rPr>
                <w:rFonts w:eastAsia="Calibri"/>
                <w:color w:val="auto"/>
                <w:sz w:val="24"/>
                <w:szCs w:val="24"/>
              </w:rPr>
              <w:t xml:space="preserve"> q &lt; 0</w:t>
            </w:r>
          </w:p>
          <w:p w14:paraId="28379328" w14:textId="77777777" w:rsidR="00CE4CCE" w:rsidRPr="00FC0663" w:rsidRDefault="00CE4CCE" w:rsidP="00CE4CCE">
            <w:pPr>
              <w:spacing w:line="276" w:lineRule="auto"/>
              <w:jc w:val="center"/>
              <w:rPr>
                <w:rFonts w:eastAsia="Calibri"/>
                <w:color w:val="auto"/>
                <w:sz w:val="24"/>
                <w:szCs w:val="24"/>
              </w:rPr>
            </w:pPr>
            <w:r w:rsidRPr="00FC0663">
              <w:rPr>
                <w:rFonts w:eastAsia="Calibri"/>
                <w:color w:val="auto"/>
                <w:sz w:val="24"/>
                <w:szCs w:val="24"/>
              </w:rPr>
              <w:sym w:font="Symbol" w:char="F0DB"/>
            </w:r>
            <w:r w:rsidRPr="00FC0663">
              <w:rPr>
                <w:rFonts w:eastAsia="Calibri"/>
                <w:color w:val="auto"/>
                <w:sz w:val="24"/>
                <w:szCs w:val="24"/>
              </w:rPr>
              <w:t xml:space="preserve"> F = P </w:t>
            </w:r>
            <w:r w:rsidRPr="00FC0663">
              <w:rPr>
                <w:rFonts w:eastAsia="Calibri"/>
                <w:color w:val="auto"/>
                <w:sz w:val="24"/>
                <w:szCs w:val="24"/>
              </w:rPr>
              <w:sym w:font="Symbol" w:char="F0DB"/>
            </w:r>
            <w:r w:rsidRPr="00FC0663">
              <w:rPr>
                <w:rFonts w:eastAsia="Calibri"/>
                <w:color w:val="auto"/>
                <w:sz w:val="24"/>
                <w:szCs w:val="24"/>
              </w:rPr>
              <w:t xml:space="preserve"> </w:t>
            </w:r>
            <w:r w:rsidRPr="00FC0663">
              <w:rPr>
                <w:rFonts w:eastAsia="Calibri"/>
                <w:color w:val="auto"/>
                <w:sz w:val="24"/>
                <w:szCs w:val="24"/>
              </w:rPr>
              <w:sym w:font="Symbol" w:char="F0BD"/>
            </w:r>
            <w:r w:rsidRPr="00FC0663">
              <w:rPr>
                <w:rFonts w:eastAsia="Calibri"/>
                <w:color w:val="auto"/>
                <w:sz w:val="24"/>
                <w:szCs w:val="24"/>
              </w:rPr>
              <w:t>q</w:t>
            </w:r>
            <w:r w:rsidRPr="00FC0663">
              <w:rPr>
                <w:rFonts w:eastAsia="Calibri"/>
                <w:color w:val="auto"/>
                <w:sz w:val="24"/>
                <w:szCs w:val="24"/>
              </w:rPr>
              <w:sym w:font="Symbol" w:char="F0BD"/>
            </w:r>
            <w:r w:rsidRPr="00FC0663">
              <w:rPr>
                <w:rFonts w:eastAsia="Calibri"/>
                <w:color w:val="auto"/>
                <w:sz w:val="24"/>
                <w:szCs w:val="24"/>
              </w:rPr>
              <w:t xml:space="preserve">E = m.g </w:t>
            </w:r>
          </w:p>
          <w:p w14:paraId="77153C5F" w14:textId="77777777" w:rsidR="00CE4CCE" w:rsidRPr="00FC0663" w:rsidRDefault="00CE4CCE" w:rsidP="00CE4CCE">
            <w:pPr>
              <w:spacing w:line="276" w:lineRule="auto"/>
              <w:jc w:val="center"/>
              <w:rPr>
                <w:rFonts w:eastAsia="Calibri"/>
                <w:color w:val="auto"/>
                <w:sz w:val="24"/>
                <w:szCs w:val="24"/>
              </w:rPr>
            </w:pPr>
            <w:r w:rsidRPr="00FC0663">
              <w:rPr>
                <w:rFonts w:eastAsia="Calibri"/>
                <w:color w:val="auto"/>
                <w:sz w:val="24"/>
                <w:szCs w:val="24"/>
              </w:rPr>
              <w:sym w:font="Symbol" w:char="F0DB"/>
            </w:r>
            <w:r w:rsidRPr="00FC0663">
              <w:rPr>
                <w:rFonts w:eastAsia="Calibri"/>
                <w:color w:val="auto"/>
                <w:sz w:val="24"/>
                <w:szCs w:val="24"/>
              </w:rPr>
              <w:t xml:space="preserve"> q = -mg/E = -2,93.10</w:t>
            </w:r>
            <w:r w:rsidRPr="00FC0663">
              <w:rPr>
                <w:rFonts w:eastAsia="Calibri"/>
                <w:color w:val="auto"/>
                <w:sz w:val="24"/>
                <w:szCs w:val="24"/>
                <w:vertAlign w:val="superscript"/>
              </w:rPr>
              <w:t>-15</w:t>
            </w:r>
            <w:r w:rsidRPr="00FC0663">
              <w:rPr>
                <w:rFonts w:eastAsia="Calibri"/>
                <w:color w:val="auto"/>
                <w:sz w:val="24"/>
                <w:szCs w:val="24"/>
              </w:rPr>
              <w:t>.9,8/(5,92.10</w:t>
            </w:r>
            <w:r w:rsidRPr="00FC0663">
              <w:rPr>
                <w:rFonts w:eastAsia="Calibri"/>
                <w:color w:val="auto"/>
                <w:sz w:val="24"/>
                <w:szCs w:val="24"/>
                <w:vertAlign w:val="superscript"/>
              </w:rPr>
              <w:t>4</w:t>
            </w:r>
            <w:r w:rsidRPr="00FC0663">
              <w:rPr>
                <w:rFonts w:eastAsia="Calibri"/>
                <w:color w:val="auto"/>
                <w:sz w:val="24"/>
                <w:szCs w:val="24"/>
              </w:rPr>
              <w:t>) = -4,85.10</w:t>
            </w:r>
            <w:r w:rsidRPr="00FC0663">
              <w:rPr>
                <w:rFonts w:eastAsia="Calibri"/>
                <w:color w:val="auto"/>
                <w:sz w:val="24"/>
                <w:szCs w:val="24"/>
                <w:vertAlign w:val="superscript"/>
              </w:rPr>
              <w:t>−19</w:t>
            </w:r>
            <w:r w:rsidRPr="00FC0663">
              <w:rPr>
                <w:rFonts w:eastAsia="Calibri"/>
                <w:color w:val="auto"/>
                <w:sz w:val="24"/>
                <w:szCs w:val="24"/>
              </w:rPr>
              <w:t>C</w:t>
            </w:r>
          </w:p>
        </w:tc>
        <w:tc>
          <w:tcPr>
            <w:tcW w:w="1326" w:type="dxa"/>
            <w:shd w:val="clear" w:color="auto" w:fill="auto"/>
          </w:tcPr>
          <w:p w14:paraId="04B9F65C" w14:textId="77777777" w:rsidR="00CE4CCE" w:rsidRPr="00FC0663" w:rsidRDefault="00CE4CCE" w:rsidP="00CE4CCE">
            <w:pPr>
              <w:spacing w:line="276" w:lineRule="auto"/>
              <w:rPr>
                <w:rFonts w:eastAsia="Calibri"/>
                <w:color w:val="auto"/>
                <w:sz w:val="24"/>
                <w:szCs w:val="24"/>
              </w:rPr>
            </w:pPr>
            <w:r w:rsidRPr="00FC0663">
              <w:rPr>
                <w:rFonts w:eastAsia="Calibri"/>
                <w:noProof/>
                <w:color w:val="auto"/>
                <w:sz w:val="24"/>
                <w:szCs w:val="24"/>
              </w:rPr>
              <w:drawing>
                <wp:inline distT="0" distB="0" distL="0" distR="0" wp14:anchorId="2DA19B66" wp14:editId="2BD361A3">
                  <wp:extent cx="695033" cy="1219019"/>
                  <wp:effectExtent l="0" t="0" r="0" b="635"/>
                  <wp:docPr id="1777141344" name="Picture 1777141344" descr="A black background with lett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220590" name="Picture 1531220590" descr="A black background with letters and numbers&#10;&#10;Description automatically generated"/>
                          <pic:cNvPicPr>
                            <a:picLocks noChangeAspect="1" noChangeArrowheads="1"/>
                          </pic:cNvPicPr>
                        </pic:nvPicPr>
                        <pic:blipFill>
                          <a:blip r:embed="rId133" cstate="print">
                            <a:extLst>
                              <a:ext uri="{BEBA8EAE-BF5A-486C-A8C5-ECC9F3942E4B}">
                                <a14:imgProps xmlns:a14="http://schemas.microsoft.com/office/drawing/2010/main">
                                  <a14:imgLayer r:embed="rId13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701530" cy="1230414"/>
                          </a:xfrm>
                          <a:prstGeom prst="rect">
                            <a:avLst/>
                          </a:prstGeom>
                          <a:noFill/>
                        </pic:spPr>
                      </pic:pic>
                    </a:graphicData>
                  </a:graphic>
                </wp:inline>
              </w:drawing>
            </w:r>
          </w:p>
        </w:tc>
      </w:tr>
    </w:tbl>
    <w:p w14:paraId="6E7FE815" w14:textId="77777777" w:rsidR="00CE4CCE" w:rsidRPr="00FC0663" w:rsidRDefault="00CE4CCE" w:rsidP="00CE4CCE">
      <w:pPr>
        <w:spacing w:line="276" w:lineRule="auto"/>
        <w:jc w:val="both"/>
        <w:rPr>
          <w:rFonts w:eastAsia="Calibri"/>
          <w:color w:val="auto"/>
          <w:sz w:val="24"/>
          <w:szCs w:val="24"/>
        </w:rPr>
      </w:pPr>
      <w:r w:rsidRPr="00FC0663">
        <w:rPr>
          <w:rFonts w:eastAsia="Calibri"/>
          <w:b/>
          <w:bCs/>
          <w:color w:val="auto"/>
          <w:sz w:val="24"/>
          <w:szCs w:val="24"/>
        </w:rPr>
        <w:t>b)</w:t>
      </w:r>
      <w:r w:rsidRPr="00FC0663">
        <w:rPr>
          <w:rFonts w:eastAsia="Calibri"/>
          <w:color w:val="auto"/>
          <w:sz w:val="24"/>
          <w:szCs w:val="24"/>
        </w:rPr>
        <w:t xml:space="preserve"> d = ½ at</w:t>
      </w:r>
      <w:r w:rsidRPr="00FC0663">
        <w:rPr>
          <w:rFonts w:eastAsia="Calibri"/>
          <w:color w:val="auto"/>
          <w:sz w:val="24"/>
          <w:szCs w:val="24"/>
          <w:vertAlign w:val="superscript"/>
        </w:rPr>
        <w:t>2</w:t>
      </w:r>
      <w:r w:rsidRPr="00FC0663">
        <w:rPr>
          <w:rFonts w:eastAsia="Calibri"/>
          <w:color w:val="auto"/>
          <w:sz w:val="24"/>
          <w:szCs w:val="24"/>
        </w:rPr>
        <w:t xml:space="preserve"> </w:t>
      </w:r>
      <w:r w:rsidRPr="00FC0663">
        <w:rPr>
          <w:rFonts w:eastAsia="Calibri"/>
          <w:color w:val="auto"/>
          <w:sz w:val="24"/>
          <w:szCs w:val="24"/>
        </w:rPr>
        <w:sym w:font="Symbol" w:char="F0DB"/>
      </w:r>
      <w:r w:rsidRPr="00FC0663">
        <w:rPr>
          <w:rFonts w:eastAsia="Calibri"/>
          <w:color w:val="auto"/>
          <w:sz w:val="24"/>
          <w:szCs w:val="24"/>
        </w:rPr>
        <w:t xml:space="preserve"> a = 2d/t</w:t>
      </w:r>
      <w:r w:rsidRPr="00FC0663">
        <w:rPr>
          <w:rFonts w:eastAsia="Calibri"/>
          <w:color w:val="auto"/>
          <w:sz w:val="24"/>
          <w:szCs w:val="24"/>
          <w:vertAlign w:val="superscript"/>
        </w:rPr>
        <w:t>2</w:t>
      </w:r>
      <w:r w:rsidRPr="00FC0663">
        <w:rPr>
          <w:rFonts w:eastAsia="Calibri"/>
          <w:color w:val="auto"/>
          <w:sz w:val="24"/>
          <w:szCs w:val="24"/>
        </w:rPr>
        <w:t xml:space="preserve"> = 2.0,103/0,25</w:t>
      </w:r>
      <w:r w:rsidRPr="00FC0663">
        <w:rPr>
          <w:rFonts w:eastAsia="Calibri"/>
          <w:color w:val="auto"/>
          <w:sz w:val="24"/>
          <w:szCs w:val="24"/>
          <w:vertAlign w:val="superscript"/>
        </w:rPr>
        <w:t>2</w:t>
      </w:r>
      <w:r w:rsidRPr="00FC0663">
        <w:rPr>
          <w:rFonts w:eastAsia="Calibri"/>
          <w:color w:val="auto"/>
          <w:sz w:val="24"/>
          <w:szCs w:val="24"/>
        </w:rPr>
        <w:t xml:space="preserve"> =3,30 m/s</w:t>
      </w:r>
      <w:r w:rsidRPr="00FC0663">
        <w:rPr>
          <w:rFonts w:eastAsia="Calibri"/>
          <w:color w:val="auto"/>
          <w:sz w:val="24"/>
          <w:szCs w:val="24"/>
          <w:vertAlign w:val="superscript"/>
        </w:rPr>
        <w:t>2</w:t>
      </w:r>
      <w:r w:rsidRPr="00FC0663">
        <w:rPr>
          <w:rFonts w:eastAsia="Calibri"/>
          <w:color w:val="auto"/>
          <w:sz w:val="24"/>
          <w:szCs w:val="24"/>
        </w:rPr>
        <w:t>.</w:t>
      </w:r>
    </w:p>
    <w:p w14:paraId="3BF7716E" w14:textId="77777777" w:rsidR="00CE4CCE" w:rsidRPr="00FC0663" w:rsidRDefault="00CE4CCE" w:rsidP="00CE4CCE">
      <w:pPr>
        <w:spacing w:line="276" w:lineRule="auto"/>
        <w:jc w:val="both"/>
        <w:rPr>
          <w:rFonts w:eastAsia="Calibri"/>
          <w:color w:val="auto"/>
          <w:sz w:val="24"/>
          <w:szCs w:val="24"/>
        </w:rPr>
      </w:pPr>
      <w:r w:rsidRPr="00FC0663">
        <w:rPr>
          <w:rFonts w:eastAsia="Calibri"/>
          <w:color w:val="auto"/>
          <w:sz w:val="24"/>
          <w:szCs w:val="24"/>
        </w:rPr>
        <w:t xml:space="preserve">Chọn chiều dương là chiều chuyển động: P – F = ma </w:t>
      </w:r>
      <w:r w:rsidRPr="00FC0663">
        <w:rPr>
          <w:rFonts w:eastAsia="Calibri"/>
          <w:color w:val="auto"/>
          <w:sz w:val="24"/>
          <w:szCs w:val="24"/>
        </w:rPr>
        <w:sym w:font="Symbol" w:char="F0DB"/>
      </w:r>
      <w:r w:rsidRPr="00FC0663">
        <w:rPr>
          <w:rFonts w:eastAsia="Calibri"/>
          <w:color w:val="auto"/>
          <w:sz w:val="24"/>
          <w:szCs w:val="24"/>
        </w:rPr>
        <w:t xml:space="preserve"> mg - </w:t>
      </w:r>
      <w:r w:rsidRPr="00FC0663">
        <w:rPr>
          <w:rFonts w:eastAsia="Calibri"/>
          <w:color w:val="auto"/>
          <w:sz w:val="24"/>
          <w:szCs w:val="24"/>
        </w:rPr>
        <w:sym w:font="Symbol" w:char="F0BD"/>
      </w:r>
      <w:r w:rsidRPr="00FC0663">
        <w:rPr>
          <w:rFonts w:eastAsia="Calibri"/>
          <w:color w:val="auto"/>
          <w:sz w:val="24"/>
          <w:szCs w:val="24"/>
        </w:rPr>
        <w:t>q</w:t>
      </w:r>
      <w:r w:rsidRPr="00FC0663">
        <w:rPr>
          <w:rFonts w:eastAsia="Calibri"/>
          <w:color w:val="auto"/>
          <w:sz w:val="24"/>
          <w:szCs w:val="24"/>
        </w:rPr>
        <w:sym w:font="Symbol" w:char="F0BD"/>
      </w:r>
      <w:r w:rsidRPr="00FC0663">
        <w:rPr>
          <w:rFonts w:eastAsia="Calibri"/>
          <w:color w:val="auto"/>
          <w:sz w:val="24"/>
          <w:szCs w:val="24"/>
        </w:rPr>
        <w:t>E = ma</w:t>
      </w:r>
    </w:p>
    <w:p w14:paraId="1EC74FEC" w14:textId="77777777" w:rsidR="00CE4CCE" w:rsidRPr="00FC0663" w:rsidRDefault="00CE4CCE" w:rsidP="00CE4CCE">
      <w:pPr>
        <w:spacing w:line="276" w:lineRule="auto"/>
        <w:jc w:val="center"/>
        <w:rPr>
          <w:rFonts w:eastAsia="Calibri"/>
          <w:color w:val="auto"/>
          <w:sz w:val="24"/>
          <w:szCs w:val="24"/>
        </w:rPr>
      </w:pPr>
      <m:oMathPara>
        <m:oMath>
          <m:r>
            <w:rPr>
              <w:rFonts w:ascii="Cambria Math" w:eastAsia="Calibri" w:hAnsi="Cambria Math"/>
              <w:i/>
              <w:color w:val="auto"/>
              <w:sz w:val="24"/>
              <w:szCs w:val="24"/>
            </w:rPr>
            <w:sym w:font="Symbol" w:char="F0DE"/>
          </m:r>
          <m:r>
            <w:rPr>
              <w:rFonts w:ascii="Cambria Math" w:eastAsia="Calibri" w:hAnsi="Cambria Math"/>
              <w:color w:val="auto"/>
              <w:sz w:val="24"/>
              <w:szCs w:val="24"/>
            </w:rPr>
            <m:t xml:space="preserve"> </m:t>
          </m:r>
          <m:d>
            <m:dPr>
              <m:begChr m:val="|"/>
              <m:endChr m:val="|"/>
              <m:ctrlPr>
                <w:rPr>
                  <w:rFonts w:ascii="Cambria Math" w:eastAsia="Calibri" w:hAnsi="Cambria Math"/>
                  <w:i/>
                  <w:color w:val="auto"/>
                  <w:sz w:val="24"/>
                  <w:szCs w:val="24"/>
                </w:rPr>
              </m:ctrlPr>
            </m:dPr>
            <m:e>
              <m:r>
                <w:rPr>
                  <w:rFonts w:ascii="Cambria Math" w:eastAsia="Calibri" w:hAnsi="Cambria Math"/>
                  <w:color w:val="auto"/>
                  <w:sz w:val="24"/>
                  <w:szCs w:val="24"/>
                </w:rPr>
                <m:t>q</m:t>
              </m:r>
            </m:e>
          </m:d>
          <m:r>
            <w:rPr>
              <w:rFonts w:ascii="Cambria Math" w:eastAsia="Calibri" w:hAnsi="Cambria Math"/>
              <w:color w:val="auto"/>
              <w:sz w:val="24"/>
              <w:szCs w:val="24"/>
            </w:rPr>
            <m:t>=</m:t>
          </m:r>
          <m:f>
            <m:fPr>
              <m:ctrlPr>
                <w:rPr>
                  <w:rFonts w:ascii="Cambria Math" w:eastAsia="Calibri" w:hAnsi="Cambria Math"/>
                  <w:i/>
                  <w:color w:val="auto"/>
                  <w:sz w:val="24"/>
                  <w:szCs w:val="24"/>
                </w:rPr>
              </m:ctrlPr>
            </m:fPr>
            <m:num>
              <m:r>
                <w:rPr>
                  <w:rFonts w:ascii="Cambria Math" w:eastAsia="Calibri" w:hAnsi="Cambria Math"/>
                  <w:color w:val="auto"/>
                  <w:sz w:val="24"/>
                  <w:szCs w:val="24"/>
                </w:rPr>
                <m:t>m(g-a)</m:t>
              </m:r>
            </m:num>
            <m:den>
              <m:r>
                <w:rPr>
                  <w:rFonts w:ascii="Cambria Math" w:eastAsia="Calibri" w:hAnsi="Cambria Math"/>
                  <w:color w:val="auto"/>
                  <w:sz w:val="24"/>
                  <w:szCs w:val="24"/>
                </w:rPr>
                <m:t>E</m:t>
              </m:r>
            </m:den>
          </m:f>
          <m:r>
            <w:rPr>
              <w:rFonts w:ascii="Cambria Math" w:eastAsia="Calibri" w:hAnsi="Cambria Math"/>
              <w:color w:val="auto"/>
              <w:sz w:val="24"/>
              <w:szCs w:val="24"/>
            </w:rPr>
            <m:t>=</m:t>
          </m:r>
          <m:f>
            <m:fPr>
              <m:ctrlPr>
                <w:rPr>
                  <w:rFonts w:ascii="Cambria Math" w:eastAsia="Calibri" w:hAnsi="Cambria Math"/>
                  <w:i/>
                  <w:color w:val="auto"/>
                  <w:sz w:val="24"/>
                  <w:szCs w:val="24"/>
                </w:rPr>
              </m:ctrlPr>
            </m:fPr>
            <m:num>
              <m:r>
                <w:rPr>
                  <w:rFonts w:ascii="Cambria Math" w:eastAsia="Calibri" w:hAnsi="Cambria Math"/>
                  <w:color w:val="auto"/>
                  <w:sz w:val="24"/>
                  <w:szCs w:val="24"/>
                </w:rPr>
                <m:t>2,93.</m:t>
              </m:r>
              <m:sSup>
                <m:sSupPr>
                  <m:ctrlPr>
                    <w:rPr>
                      <w:rFonts w:ascii="Cambria Math" w:eastAsia="Calibri" w:hAnsi="Cambria Math"/>
                      <w:i/>
                      <w:color w:val="auto"/>
                      <w:sz w:val="24"/>
                      <w:szCs w:val="24"/>
                    </w:rPr>
                  </m:ctrlPr>
                </m:sSupPr>
                <m:e>
                  <m:r>
                    <w:rPr>
                      <w:rFonts w:ascii="Cambria Math" w:eastAsia="Calibri" w:hAnsi="Cambria Math"/>
                      <w:color w:val="auto"/>
                      <w:sz w:val="24"/>
                      <w:szCs w:val="24"/>
                    </w:rPr>
                    <m:t>10</m:t>
                  </m:r>
                </m:e>
                <m:sup>
                  <m:r>
                    <w:rPr>
                      <w:rFonts w:ascii="Cambria Math" w:eastAsia="Calibri" w:hAnsi="Cambria Math"/>
                      <w:color w:val="auto"/>
                      <w:sz w:val="24"/>
                      <w:szCs w:val="24"/>
                    </w:rPr>
                    <m:t>-15</m:t>
                  </m:r>
                </m:sup>
              </m:sSup>
              <m:r>
                <w:rPr>
                  <w:rFonts w:ascii="Cambria Math" w:eastAsia="Calibri" w:hAnsi="Cambria Math"/>
                  <w:color w:val="auto"/>
                  <w:sz w:val="24"/>
                  <w:szCs w:val="24"/>
                </w:rPr>
                <m:t>.(9,8-3,3)</m:t>
              </m:r>
            </m:num>
            <m:den>
              <m:r>
                <w:rPr>
                  <w:rFonts w:ascii="Cambria Math" w:eastAsia="Calibri" w:hAnsi="Cambria Math"/>
                  <w:color w:val="auto"/>
                  <w:sz w:val="24"/>
                  <w:szCs w:val="24"/>
                </w:rPr>
                <m:t>5,92.</m:t>
              </m:r>
              <m:sSup>
                <m:sSupPr>
                  <m:ctrlPr>
                    <w:rPr>
                      <w:rFonts w:ascii="Cambria Math" w:eastAsia="Calibri" w:hAnsi="Cambria Math"/>
                      <w:i/>
                      <w:color w:val="auto"/>
                      <w:sz w:val="24"/>
                      <w:szCs w:val="24"/>
                    </w:rPr>
                  </m:ctrlPr>
                </m:sSupPr>
                <m:e>
                  <m:r>
                    <w:rPr>
                      <w:rFonts w:ascii="Cambria Math" w:eastAsia="Calibri" w:hAnsi="Cambria Math"/>
                      <w:color w:val="auto"/>
                      <w:sz w:val="24"/>
                      <w:szCs w:val="24"/>
                    </w:rPr>
                    <m:t>10</m:t>
                  </m:r>
                </m:e>
                <m:sup>
                  <m:r>
                    <w:rPr>
                      <w:rFonts w:ascii="Cambria Math" w:eastAsia="Calibri" w:hAnsi="Cambria Math"/>
                      <w:color w:val="auto"/>
                      <w:sz w:val="24"/>
                      <w:szCs w:val="24"/>
                    </w:rPr>
                    <m:t>4</m:t>
                  </m:r>
                </m:sup>
              </m:sSup>
            </m:den>
          </m:f>
          <m:r>
            <w:rPr>
              <w:rFonts w:ascii="Cambria Math" w:eastAsia="Calibri" w:hAnsi="Cambria Math"/>
              <w:color w:val="auto"/>
              <w:sz w:val="24"/>
              <w:szCs w:val="24"/>
            </w:rPr>
            <m:t>=3,32.</m:t>
          </m:r>
          <m:sSup>
            <m:sSupPr>
              <m:ctrlPr>
                <w:rPr>
                  <w:rFonts w:ascii="Cambria Math" w:eastAsia="Calibri" w:hAnsi="Cambria Math"/>
                  <w:i/>
                  <w:color w:val="auto"/>
                  <w:sz w:val="24"/>
                  <w:szCs w:val="24"/>
                </w:rPr>
              </m:ctrlPr>
            </m:sSupPr>
            <m:e>
              <m:r>
                <w:rPr>
                  <w:rFonts w:ascii="Cambria Math" w:eastAsia="Calibri" w:hAnsi="Cambria Math"/>
                  <w:color w:val="auto"/>
                  <w:sz w:val="24"/>
                  <w:szCs w:val="24"/>
                </w:rPr>
                <m:t>10</m:t>
              </m:r>
            </m:e>
            <m:sup>
              <m:r>
                <w:rPr>
                  <w:rFonts w:ascii="Cambria Math" w:eastAsia="Calibri" w:hAnsi="Cambria Math"/>
                  <w:color w:val="auto"/>
                  <w:sz w:val="24"/>
                  <w:szCs w:val="24"/>
                </w:rPr>
                <m:t>-9</m:t>
              </m:r>
            </m:sup>
          </m:sSup>
          <m:r>
            <w:rPr>
              <w:rFonts w:ascii="Cambria Math" w:eastAsia="Calibri" w:hAnsi="Cambria Math"/>
              <w:color w:val="auto"/>
              <w:sz w:val="24"/>
              <w:szCs w:val="24"/>
            </w:rPr>
            <m:t>C</m:t>
          </m:r>
        </m:oMath>
      </m:oMathPara>
    </w:p>
    <w:p w14:paraId="5F51C4BC" w14:textId="77777777" w:rsidR="00CE4CCE" w:rsidRPr="00FC0663" w:rsidRDefault="00CE4CCE" w:rsidP="00CE4CCE">
      <w:pPr>
        <w:spacing w:line="276" w:lineRule="auto"/>
        <w:jc w:val="both"/>
        <w:rPr>
          <w:rFonts w:eastAsia="Calibri"/>
          <w:color w:val="auto"/>
          <w:sz w:val="24"/>
          <w:szCs w:val="24"/>
        </w:rPr>
      </w:pPr>
      <w:r w:rsidRPr="00FC0663">
        <w:rPr>
          <w:rFonts w:eastAsia="Calibri"/>
          <w:color w:val="auto"/>
          <w:sz w:val="24"/>
          <w:szCs w:val="24"/>
        </w:rPr>
        <w:t xml:space="preserve">vì </w:t>
      </w:r>
      <m:oMath>
        <m:sSub>
          <m:sSubPr>
            <m:ctrlPr>
              <w:rPr>
                <w:rFonts w:ascii="Cambria Math" w:eastAsia="Calibri" w:hAnsi="Cambria Math"/>
                <w:i/>
                <w:color w:val="auto"/>
                <w:sz w:val="24"/>
                <w:szCs w:val="24"/>
              </w:rPr>
            </m:ctrlPr>
          </m:sSubPr>
          <m:e>
            <m:acc>
              <m:accPr>
                <m:chr m:val="⃗"/>
                <m:ctrlPr>
                  <w:rPr>
                    <w:rFonts w:ascii="Cambria Math" w:eastAsia="Calibri" w:hAnsi="Cambria Math"/>
                    <w:i/>
                    <w:color w:val="auto"/>
                    <w:sz w:val="24"/>
                    <w:szCs w:val="24"/>
                  </w:rPr>
                </m:ctrlPr>
              </m:accPr>
              <m:e>
                <m:r>
                  <w:rPr>
                    <w:rFonts w:ascii="Cambria Math" w:eastAsia="Calibri" w:hAnsi="Cambria Math"/>
                    <w:color w:val="auto"/>
                    <w:sz w:val="24"/>
                    <w:szCs w:val="24"/>
                  </w:rPr>
                  <m:t>F</m:t>
                </m:r>
              </m:e>
            </m:acc>
          </m:e>
          <m:sub>
            <m:r>
              <w:rPr>
                <w:rFonts w:ascii="Cambria Math" w:eastAsia="Calibri" w:hAnsi="Cambria Math"/>
                <w:color w:val="auto"/>
                <w:sz w:val="24"/>
                <w:szCs w:val="24"/>
              </w:rPr>
              <m:t>đ</m:t>
            </m:r>
          </m:sub>
        </m:sSub>
        <m:r>
          <w:rPr>
            <w:rFonts w:ascii="Cambria Math" w:eastAsia="Calibri" w:hAnsi="Cambria Math"/>
            <w:color w:val="auto"/>
            <w:sz w:val="24"/>
            <w:szCs w:val="24"/>
          </w:rPr>
          <m:t>↑↓</m:t>
        </m:r>
        <m:acc>
          <m:accPr>
            <m:chr m:val="⃗"/>
            <m:ctrlPr>
              <w:rPr>
                <w:rFonts w:ascii="Cambria Math" w:eastAsia="Calibri" w:hAnsi="Cambria Math"/>
                <w:i/>
                <w:color w:val="auto"/>
                <w:sz w:val="24"/>
                <w:szCs w:val="24"/>
              </w:rPr>
            </m:ctrlPr>
          </m:accPr>
          <m:e>
            <m:r>
              <w:rPr>
                <w:rFonts w:ascii="Cambria Math" w:eastAsia="Calibri" w:hAnsi="Cambria Math"/>
                <w:color w:val="auto"/>
                <w:sz w:val="24"/>
                <w:szCs w:val="24"/>
              </w:rPr>
              <m:t>P</m:t>
            </m:r>
          </m:e>
        </m:acc>
      </m:oMath>
      <w:r w:rsidRPr="00FC0663">
        <w:rPr>
          <w:rFonts w:eastAsia="Calibri"/>
          <w:color w:val="auto"/>
          <w:sz w:val="24"/>
          <w:szCs w:val="24"/>
        </w:rPr>
        <w:t xml:space="preserve"> </w:t>
      </w:r>
      <w:r w:rsidRPr="00FC0663">
        <w:rPr>
          <w:rFonts w:eastAsia="Calibri"/>
          <w:color w:val="auto"/>
          <w:sz w:val="24"/>
          <w:szCs w:val="24"/>
        </w:rPr>
        <w:sym w:font="Symbol" w:char="F0DE"/>
      </w:r>
      <m:oMath>
        <m:sSub>
          <m:sSubPr>
            <m:ctrlPr>
              <w:rPr>
                <w:rFonts w:ascii="Cambria Math" w:eastAsia="Calibri" w:hAnsi="Cambria Math"/>
                <w:i/>
                <w:color w:val="auto"/>
                <w:sz w:val="24"/>
                <w:szCs w:val="24"/>
              </w:rPr>
            </m:ctrlPr>
          </m:sSubPr>
          <m:e>
            <m:acc>
              <m:accPr>
                <m:chr m:val="⃗"/>
                <m:ctrlPr>
                  <w:rPr>
                    <w:rFonts w:ascii="Cambria Math" w:eastAsia="Calibri" w:hAnsi="Cambria Math"/>
                    <w:i/>
                    <w:color w:val="auto"/>
                    <w:sz w:val="24"/>
                    <w:szCs w:val="24"/>
                  </w:rPr>
                </m:ctrlPr>
              </m:accPr>
              <m:e>
                <m:r>
                  <w:rPr>
                    <w:rFonts w:ascii="Cambria Math" w:eastAsia="Calibri" w:hAnsi="Cambria Math"/>
                    <w:color w:val="auto"/>
                    <w:sz w:val="24"/>
                    <w:szCs w:val="24"/>
                  </w:rPr>
                  <m:t>F</m:t>
                </m:r>
              </m:e>
            </m:acc>
          </m:e>
          <m:sub>
            <m:r>
              <w:rPr>
                <w:rFonts w:ascii="Cambria Math" w:eastAsia="Calibri" w:hAnsi="Cambria Math"/>
                <w:color w:val="auto"/>
                <w:sz w:val="24"/>
                <w:szCs w:val="24"/>
              </w:rPr>
              <m:t>đ</m:t>
            </m:r>
          </m:sub>
        </m:sSub>
        <m:r>
          <w:rPr>
            <w:rFonts w:ascii="Cambria Math" w:eastAsia="Calibri" w:hAnsi="Cambria Math"/>
            <w:color w:val="auto"/>
            <w:sz w:val="24"/>
            <w:szCs w:val="24"/>
          </w:rPr>
          <m:t>↑↓</m:t>
        </m:r>
        <m:acc>
          <m:accPr>
            <m:chr m:val="⃗"/>
            <m:ctrlPr>
              <w:rPr>
                <w:rFonts w:ascii="Cambria Math" w:eastAsia="Calibri" w:hAnsi="Cambria Math"/>
                <w:i/>
                <w:color w:val="auto"/>
                <w:sz w:val="24"/>
                <w:szCs w:val="24"/>
              </w:rPr>
            </m:ctrlPr>
          </m:accPr>
          <m:e>
            <m:r>
              <w:rPr>
                <w:rFonts w:ascii="Cambria Math" w:eastAsia="Calibri" w:hAnsi="Cambria Math"/>
                <w:color w:val="auto"/>
                <w:sz w:val="24"/>
                <w:szCs w:val="24"/>
              </w:rPr>
              <m:t>E</m:t>
            </m:r>
          </m:e>
        </m:acc>
      </m:oMath>
      <w:r w:rsidRPr="00FC0663">
        <w:rPr>
          <w:rFonts w:eastAsia="Calibri"/>
          <w:color w:val="auto"/>
          <w:sz w:val="24"/>
          <w:szCs w:val="24"/>
        </w:rPr>
        <w:t xml:space="preserve"> </w:t>
      </w:r>
      <w:r w:rsidRPr="00FC0663">
        <w:rPr>
          <w:rFonts w:eastAsia="Calibri"/>
          <w:color w:val="auto"/>
          <w:sz w:val="24"/>
          <w:szCs w:val="24"/>
        </w:rPr>
        <w:sym w:font="Symbol" w:char="F0DE"/>
      </w:r>
      <w:r w:rsidRPr="00FC0663">
        <w:rPr>
          <w:rFonts w:eastAsia="Calibri"/>
          <w:color w:val="auto"/>
          <w:sz w:val="24"/>
          <w:szCs w:val="24"/>
        </w:rPr>
        <w:t xml:space="preserve"> q &lt; 0 nên: q = 3,32.10</w:t>
      </w:r>
      <w:r w:rsidRPr="00FC0663">
        <w:rPr>
          <w:rFonts w:eastAsia="Calibri"/>
          <w:color w:val="auto"/>
          <w:sz w:val="24"/>
          <w:szCs w:val="24"/>
          <w:vertAlign w:val="superscript"/>
        </w:rPr>
        <w:t>-9</w:t>
      </w:r>
      <w:r w:rsidRPr="00FC0663">
        <w:rPr>
          <w:rFonts w:eastAsia="Calibri"/>
          <w:color w:val="auto"/>
          <w:sz w:val="24"/>
          <w:szCs w:val="24"/>
        </w:rPr>
        <w:t>C</w:t>
      </w:r>
    </w:p>
    <w:p w14:paraId="011A5E83" w14:textId="50E7C8DE" w:rsidR="00CE4CCE" w:rsidRPr="00FC0663" w:rsidRDefault="00CE4CCE" w:rsidP="00CE4CCE">
      <w:pPr>
        <w:tabs>
          <w:tab w:val="left" w:pos="2835"/>
          <w:tab w:val="left" w:pos="5386"/>
          <w:tab w:val="left" w:pos="7937"/>
        </w:tabs>
        <w:spacing w:line="276" w:lineRule="auto"/>
        <w:jc w:val="both"/>
        <w:rPr>
          <w:rFonts w:eastAsia="Calibri"/>
          <w:b/>
          <w:color w:val="000000"/>
          <w:sz w:val="24"/>
          <w:szCs w:val="24"/>
        </w:rPr>
      </w:pPr>
      <w:r w:rsidRPr="00FC0663">
        <w:rPr>
          <w:rFonts w:eastAsia="Calibri"/>
          <w:b/>
          <w:color w:val="000000"/>
          <w:sz w:val="24"/>
          <w:szCs w:val="24"/>
        </w:rPr>
        <w:t>Câu 4:</w:t>
      </w:r>
      <w:r w:rsidRPr="00FC0663">
        <w:rPr>
          <w:rFonts w:eastAsia="Calibri"/>
          <w:bCs/>
          <w:color w:val="000000"/>
          <w:sz w:val="24"/>
          <w:szCs w:val="24"/>
        </w:rPr>
        <w:t>(1) &lt; (3) &lt; (4) &lt; (5) = (6) &lt; (2)</w:t>
      </w:r>
    </w:p>
    <w:p w14:paraId="6BA87212" w14:textId="77777777" w:rsidR="00CE4CCE" w:rsidRPr="00FC0663" w:rsidRDefault="00CE4CCE" w:rsidP="00CE4CCE">
      <w:pPr>
        <w:tabs>
          <w:tab w:val="left" w:pos="2835"/>
          <w:tab w:val="left" w:pos="5386"/>
          <w:tab w:val="left" w:pos="7937"/>
        </w:tabs>
        <w:spacing w:line="276" w:lineRule="auto"/>
        <w:jc w:val="both"/>
        <w:rPr>
          <w:rFonts w:eastAsia="Calibri"/>
          <w:bCs/>
          <w:color w:val="000000"/>
          <w:sz w:val="24"/>
          <w:szCs w:val="24"/>
        </w:rPr>
      </w:pPr>
      <w:r w:rsidRPr="00FC0663">
        <w:rPr>
          <w:rFonts w:eastAsia="Calibri"/>
          <w:bCs/>
          <w:color w:val="000000"/>
          <w:sz w:val="24"/>
          <w:szCs w:val="24"/>
        </w:rPr>
        <w:t>Độ lớn cường độ điện trường tại điểm O trong các trường hợp:</w:t>
      </w:r>
    </w:p>
    <w:p w14:paraId="35A622E2" w14:textId="39F76CAA" w:rsidR="00CE4CCE" w:rsidRPr="00FC0663" w:rsidRDefault="00CE4CCE" w:rsidP="00F27E76">
      <w:pPr>
        <w:spacing w:line="276" w:lineRule="auto"/>
        <w:jc w:val="center"/>
        <w:rPr>
          <w:rFonts w:eastAsia="Calibri"/>
          <w:bCs/>
          <w:i/>
          <w:iCs/>
          <w:color w:val="000000"/>
          <w:sz w:val="24"/>
          <w:szCs w:val="24"/>
          <w:lang w:val="fr-FR"/>
          <w14:ligatures w14:val="standardContextual"/>
        </w:rPr>
      </w:pPr>
      <w:r w:rsidRPr="00FC0663">
        <w:rPr>
          <w:color w:val="000000"/>
          <w:position w:val="-24"/>
          <w:sz w:val="24"/>
          <w:szCs w:val="24"/>
        </w:rPr>
        <w:object w:dxaOrig="6480" w:dyaOrig="660" w14:anchorId="035730E8">
          <v:shape id="_x0000_i1052" type="#_x0000_t75" style="width:5in;height:36pt" o:ole="">
            <v:imagedata r:id="rId135" o:title=""/>
          </v:shape>
          <o:OLEObject Type="Embed" ProgID="Equation.DSMT4" ShapeID="_x0000_i1052" DrawAspect="Content" ObjectID="_1802801837" r:id="rId136"/>
        </w:object>
      </w:r>
    </w:p>
    <w:p w14:paraId="453D4232" w14:textId="6B95446A" w:rsidR="00CE4CCE" w:rsidRPr="00FC0663" w:rsidRDefault="00CE4CCE" w:rsidP="00F27E76">
      <w:pPr>
        <w:tabs>
          <w:tab w:val="left" w:pos="360"/>
        </w:tabs>
        <w:spacing w:line="276" w:lineRule="auto"/>
        <w:jc w:val="both"/>
        <w:rPr>
          <w:color w:val="000000"/>
          <w:sz w:val="24"/>
          <w:szCs w:val="24"/>
        </w:rPr>
      </w:pPr>
      <w:r w:rsidRPr="00FC0663">
        <w:rPr>
          <w:noProof/>
          <w:color w:val="000000"/>
          <w:sz w:val="24"/>
          <w:szCs w:val="24"/>
        </w:rPr>
        <mc:AlternateContent>
          <mc:Choice Requires="wpg">
            <w:drawing>
              <wp:inline distT="0" distB="0" distL="0" distR="0" wp14:anchorId="67556BED" wp14:editId="531A4866">
                <wp:extent cx="4143383" cy="330200"/>
                <wp:effectExtent l="0" t="0" r="9525" b="0"/>
                <wp:docPr id="1799292358" name="Group 34" descr="42 nguyen thi xie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3383" cy="330200"/>
                          <a:chOff x="0" y="0"/>
                          <a:chExt cx="41450" cy="3320"/>
                        </a:xfrm>
                      </wpg:grpSpPr>
                      <wpg:grpSp>
                        <wpg:cNvPr id="1922378605" name="Group 35"/>
                        <wpg:cNvGrpSpPr>
                          <a:grpSpLocks/>
                        </wpg:cNvGrpSpPr>
                        <wpg:grpSpPr bwMode="auto">
                          <a:xfrm>
                            <a:off x="0" y="0"/>
                            <a:ext cx="41450" cy="3320"/>
                            <a:chOff x="0" y="0"/>
                            <a:chExt cx="41450" cy="3320"/>
                          </a:xfrm>
                        </wpg:grpSpPr>
                        <wpg:grpSp>
                          <wpg:cNvPr id="1092512655" name="Group 36"/>
                          <wpg:cNvGrpSpPr>
                            <a:grpSpLocks/>
                          </wpg:cNvGrpSpPr>
                          <wpg:grpSpPr bwMode="auto">
                            <a:xfrm>
                              <a:off x="0" y="0"/>
                              <a:ext cx="41450" cy="3256"/>
                              <a:chOff x="0" y="0"/>
                              <a:chExt cx="40034" cy="3258"/>
                            </a:xfrm>
                          </wpg:grpSpPr>
                          <wps:wsp>
                            <wps:cNvPr id="152359122" name="Flowchart: Alternate Process 37"/>
                            <wps:cNvSpPr>
                              <a:spLocks noChangeArrowheads="1"/>
                            </wps:cNvSpPr>
                            <wps:spPr bwMode="auto">
                              <a:xfrm>
                                <a:off x="1026" y="0"/>
                                <a:ext cx="39008" cy="3227"/>
                              </a:xfrm>
                              <a:prstGeom prst="flowChartAlternateProcess">
                                <a:avLst/>
                              </a:prstGeom>
                              <a:solidFill>
                                <a:srgbClr val="3D5A80">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965001785" name="Hexagon 38"/>
                            <wps:cNvSpPr>
                              <a:spLocks noChangeArrowheads="1"/>
                            </wps:cNvSpPr>
                            <wps:spPr bwMode="auto">
                              <a:xfrm>
                                <a:off x="391" y="0"/>
                                <a:ext cx="3825" cy="3258"/>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044022618" name="Hexagon 39"/>
                            <wps:cNvSpPr>
                              <a:spLocks noChangeArrowheads="1"/>
                            </wps:cNvSpPr>
                            <wps:spPr bwMode="auto">
                              <a:xfrm>
                                <a:off x="0" y="0"/>
                                <a:ext cx="3825" cy="3252"/>
                              </a:xfrm>
                              <a:prstGeom prst="hexagon">
                                <a:avLst>
                                  <a:gd name="adj" fmla="val 25000"/>
                                  <a:gd name="vf" fmla="val 115470"/>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911175983" name="WordArt 192"/>
                          <wps:cNvSpPr txBox="1">
                            <a:spLocks noChangeArrowheads="1" noChangeShapeType="1"/>
                          </wps:cNvSpPr>
                          <wps:spPr bwMode="auto">
                            <a:xfrm>
                              <a:off x="4226" y="62"/>
                              <a:ext cx="37129" cy="3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66F7195" w14:textId="77777777" w:rsidR="00974385" w:rsidRPr="004849A4" w:rsidRDefault="00974385" w:rsidP="00CE4CCE">
                                <w:pPr>
                                  <w:pStyle w:val="NormalWeb"/>
                                  <w:rPr>
                                    <w:b/>
                                    <w:color w:val="FFFFFF"/>
                                    <w:sz w:val="32"/>
                                    <w:szCs w:val="32"/>
                                  </w:rPr>
                                </w:pPr>
                                <w:r w:rsidRPr="004849A4">
                                  <w:rPr>
                                    <w:b/>
                                    <w:bCs/>
                                    <w:color w:val="FFFFFF"/>
                                    <w:sz w:val="32"/>
                                    <w:szCs w:val="32"/>
                                  </w:rPr>
                                  <w:t>Câu trắc nghiệm trả lời ngắn (1,5 điểm)</w:t>
                                </w:r>
                              </w:p>
                            </w:txbxContent>
                          </wps:txbx>
                          <wps:bodyPr rot="0" vert="horz" wrap="square" lIns="91440" tIns="45720" rIns="91440" bIns="45720" anchor="t" anchorCtr="0" upright="1">
                            <a:noAutofit/>
                          </wps:bodyPr>
                        </wps:wsp>
                      </wpg:grpSp>
                      <wps:wsp>
                        <wps:cNvPr id="2017889344" name="WordArt 192"/>
                        <wps:cNvSpPr txBox="1">
                          <a:spLocks noChangeArrowheads="1" noChangeShapeType="1"/>
                        </wps:cNvSpPr>
                        <wps:spPr bwMode="auto">
                          <a:xfrm>
                            <a:off x="286" y="123"/>
                            <a:ext cx="4693"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0AE43A0" w14:textId="77777777" w:rsidR="00974385" w:rsidRPr="004849A4" w:rsidRDefault="00974385" w:rsidP="00CE4CCE">
                              <w:pPr>
                                <w:pStyle w:val="NormalWeb"/>
                                <w:ind w:hanging="142"/>
                                <w:jc w:val="center"/>
                                <w:rPr>
                                  <w:b/>
                                  <w:bCs/>
                                  <w:color w:val="FFFFFF"/>
                                  <w:sz w:val="32"/>
                                  <w:szCs w:val="32"/>
                                </w:rPr>
                              </w:pPr>
                              <w:r w:rsidRPr="004849A4">
                                <w:rPr>
                                  <w:b/>
                                  <w:bCs/>
                                  <w:color w:val="FFFFFF"/>
                                  <w:sz w:val="32"/>
                                  <w:szCs w:val="32"/>
                                </w:rPr>
                                <w:t>III</w:t>
                              </w:r>
                            </w:p>
                          </w:txbxContent>
                        </wps:txbx>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67556BED" id="_x0000_s1139" alt="42 nguyen thi xiem" style="width:326.25pt;height:26pt;mso-position-horizontal-relative:char;mso-position-vertical-relative:line" coordsize="4145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">
                <v:group id="Group 35" o:spid="_x0000_s1140" style="position:absolute;width:41450;height:3320" coordsize="41450,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">
                  <v:group id="Group 36" o:spid="_x0000_s1141" style="position:absolute;width:41450;height:3256" coordsize="40034,3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">
                    <v:shape id="Flowchart: Alternate Process 37" o:spid="_x0000_s1142" type="#_x0000_t176" style="position:absolute;left:1026;width:39008;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" fillcolor="#3d5a80" stroked="f" strokeweight="1pt">
                      <v:fill opacity="52428f"/>
                    </v:shape>
                    <v:shape id="Hexagon 38" o:spid="_x0000_s1143" type="#_x0000_t9" style="position:absolute;left:391;width:3825;height:3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" adj="4600" fillcolor="#f60" stroked="f" strokeweight="1pt"/>
                    <v:shape id="Hexagon 39" o:spid="_x0000_s1144" type="#_x0000_t9" style="position:absolute;width:3825;height:3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" adj="4591" fillcolor="#293241" stroked="f" strokeweight="1pt"/>
                  </v:group>
                  <v:shape id="_x0000_s1145" type="#_x0000_t202" style="position:absolute;left:4226;top:62;width:37129;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" filled="f" stroked="f">
                    <v:stroke joinstyle="round"/>
                    <o:lock v:ext="edit" shapetype="t"/>
                    <v:textbox>
                      <w:txbxContent>
                        <w:p w14:paraId="366F7195" w14:textId="77777777" w:rsidR="00974385" w:rsidRPr="004849A4" w:rsidRDefault="00974385" w:rsidP="00CE4CCE">
                          <w:pPr>
                            <w:pStyle w:val="NormalWeb"/>
                            <w:rPr>
                              <w:b/>
                              <w:color w:val="FFFFFF"/>
                              <w:sz w:val="32"/>
                              <w:szCs w:val="32"/>
                            </w:rPr>
                          </w:pPr>
                          <w:proofErr w:type="spellStart"/>
                          <w:r w:rsidRPr="004849A4">
                            <w:rPr>
                              <w:b/>
                              <w:bCs/>
                              <w:color w:val="FFFFFF"/>
                              <w:sz w:val="32"/>
                              <w:szCs w:val="32"/>
                            </w:rPr>
                            <w:t>Câu</w:t>
                          </w:r>
                          <w:proofErr w:type="spellEnd"/>
                          <w:r w:rsidRPr="004849A4">
                            <w:rPr>
                              <w:b/>
                              <w:bCs/>
                              <w:color w:val="FFFFFF"/>
                              <w:sz w:val="32"/>
                              <w:szCs w:val="32"/>
                            </w:rPr>
                            <w:t xml:space="preserve"> </w:t>
                          </w:r>
                          <w:proofErr w:type="spellStart"/>
                          <w:r w:rsidRPr="004849A4">
                            <w:rPr>
                              <w:b/>
                              <w:bCs/>
                              <w:color w:val="FFFFFF"/>
                              <w:sz w:val="32"/>
                              <w:szCs w:val="32"/>
                            </w:rPr>
                            <w:t>trắc</w:t>
                          </w:r>
                          <w:proofErr w:type="spellEnd"/>
                          <w:r w:rsidRPr="004849A4">
                            <w:rPr>
                              <w:b/>
                              <w:bCs/>
                              <w:color w:val="FFFFFF"/>
                              <w:sz w:val="32"/>
                              <w:szCs w:val="32"/>
                            </w:rPr>
                            <w:t xml:space="preserve"> </w:t>
                          </w:r>
                          <w:proofErr w:type="spellStart"/>
                          <w:r w:rsidRPr="004849A4">
                            <w:rPr>
                              <w:b/>
                              <w:bCs/>
                              <w:color w:val="FFFFFF"/>
                              <w:sz w:val="32"/>
                              <w:szCs w:val="32"/>
                            </w:rPr>
                            <w:t>nghiệm</w:t>
                          </w:r>
                          <w:proofErr w:type="spellEnd"/>
                          <w:r w:rsidRPr="004849A4">
                            <w:rPr>
                              <w:b/>
                              <w:bCs/>
                              <w:color w:val="FFFFFF"/>
                              <w:sz w:val="32"/>
                              <w:szCs w:val="32"/>
                            </w:rPr>
                            <w:t xml:space="preserve"> </w:t>
                          </w:r>
                          <w:proofErr w:type="spellStart"/>
                          <w:r w:rsidRPr="004849A4">
                            <w:rPr>
                              <w:b/>
                              <w:bCs/>
                              <w:color w:val="FFFFFF"/>
                              <w:sz w:val="32"/>
                              <w:szCs w:val="32"/>
                            </w:rPr>
                            <w:t>trả</w:t>
                          </w:r>
                          <w:proofErr w:type="spellEnd"/>
                          <w:r w:rsidRPr="004849A4">
                            <w:rPr>
                              <w:b/>
                              <w:bCs/>
                              <w:color w:val="FFFFFF"/>
                              <w:sz w:val="32"/>
                              <w:szCs w:val="32"/>
                            </w:rPr>
                            <w:t xml:space="preserve"> </w:t>
                          </w:r>
                          <w:proofErr w:type="spellStart"/>
                          <w:r w:rsidRPr="004849A4">
                            <w:rPr>
                              <w:b/>
                              <w:bCs/>
                              <w:color w:val="FFFFFF"/>
                              <w:sz w:val="32"/>
                              <w:szCs w:val="32"/>
                            </w:rPr>
                            <w:t>lời</w:t>
                          </w:r>
                          <w:proofErr w:type="spellEnd"/>
                          <w:r w:rsidRPr="004849A4">
                            <w:rPr>
                              <w:b/>
                              <w:bCs/>
                              <w:color w:val="FFFFFF"/>
                              <w:sz w:val="32"/>
                              <w:szCs w:val="32"/>
                            </w:rPr>
                            <w:t xml:space="preserve"> </w:t>
                          </w:r>
                          <w:proofErr w:type="spellStart"/>
                          <w:r w:rsidRPr="004849A4">
                            <w:rPr>
                              <w:b/>
                              <w:bCs/>
                              <w:color w:val="FFFFFF"/>
                              <w:sz w:val="32"/>
                              <w:szCs w:val="32"/>
                            </w:rPr>
                            <w:t>ngắn</w:t>
                          </w:r>
                          <w:proofErr w:type="spellEnd"/>
                          <w:r w:rsidRPr="004849A4">
                            <w:rPr>
                              <w:b/>
                              <w:bCs/>
                              <w:color w:val="FFFFFF"/>
                              <w:sz w:val="32"/>
                              <w:szCs w:val="32"/>
                            </w:rPr>
                            <w:t xml:space="preserve"> (1,5 </w:t>
                          </w:r>
                          <w:proofErr w:type="spellStart"/>
                          <w:r w:rsidRPr="004849A4">
                            <w:rPr>
                              <w:b/>
                              <w:bCs/>
                              <w:color w:val="FFFFFF"/>
                              <w:sz w:val="32"/>
                              <w:szCs w:val="32"/>
                            </w:rPr>
                            <w:t>điểm</w:t>
                          </w:r>
                          <w:proofErr w:type="spellEnd"/>
                          <w:r w:rsidRPr="004849A4">
                            <w:rPr>
                              <w:b/>
                              <w:bCs/>
                              <w:color w:val="FFFFFF"/>
                              <w:sz w:val="32"/>
                              <w:szCs w:val="32"/>
                            </w:rPr>
                            <w:t>)</w:t>
                          </w:r>
                        </w:p>
                      </w:txbxContent>
                    </v:textbox>
                  </v:shape>
                </v:group>
                <v:shape id="_x0000_s1146" type="#_x0000_t202" style="position:absolute;left:286;top:123;width:4693;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" filled="f" stroked="f">
                  <v:stroke joinstyle="round"/>
                  <o:lock v:ext="edit" shapetype="t"/>
                  <v:textbox>
                    <w:txbxContent>
                      <w:p w14:paraId="00AE43A0" w14:textId="77777777" w:rsidR="00974385" w:rsidRPr="004849A4" w:rsidRDefault="00974385" w:rsidP="00CE4CCE">
                        <w:pPr>
                          <w:pStyle w:val="NormalWeb"/>
                          <w:ind w:hanging="142"/>
                          <w:jc w:val="center"/>
                          <w:rPr>
                            <w:b/>
                            <w:bCs/>
                            <w:color w:val="FFFFFF"/>
                            <w:sz w:val="32"/>
                            <w:szCs w:val="32"/>
                          </w:rPr>
                        </w:pPr>
                        <w:r w:rsidRPr="004849A4">
                          <w:rPr>
                            <w:b/>
                            <w:bCs/>
                            <w:color w:val="FFFFFF"/>
                            <w:sz w:val="32"/>
                            <w:szCs w:val="32"/>
                          </w:rPr>
                          <w:t>III</w:t>
                        </w:r>
                      </w:p>
                    </w:txbxContent>
                  </v:textbox>
                </v:shape>
                <w10:anchorlock/>
              </v:group>
            </w:pict>
          </mc:Fallback>
        </mc:AlternateConten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787"/>
        <w:gridCol w:w="1081"/>
        <w:gridCol w:w="767"/>
        <w:gridCol w:w="1081"/>
      </w:tblGrid>
      <w:tr w:rsidR="00CE4CCE" w:rsidRPr="00FC0663" w14:paraId="72776BEF" w14:textId="77777777" w:rsidTr="00974385">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5A215932" w14:textId="77777777" w:rsidR="00CE4CCE" w:rsidRPr="00FC0663" w:rsidRDefault="00CE4CCE" w:rsidP="00CE4CCE">
            <w:pPr>
              <w:jc w:val="center"/>
              <w:rPr>
                <w:b/>
                <w:bCs/>
                <w:color w:val="000000"/>
                <w:sz w:val="24"/>
                <w:szCs w:val="24"/>
              </w:rPr>
            </w:pPr>
            <w:r w:rsidRPr="00FC0663">
              <w:rPr>
                <w:b/>
                <w:bCs/>
                <w:color w:val="000000"/>
                <w:sz w:val="24"/>
                <w:szCs w:val="24"/>
              </w:rPr>
              <w:t>Câu</w:t>
            </w:r>
          </w:p>
        </w:tc>
        <w:tc>
          <w:tcPr>
            <w:tcW w:w="0" w:type="auto"/>
            <w:tcBorders>
              <w:top w:val="single" w:sz="8" w:space="0" w:color="000000"/>
              <w:bottom w:val="single" w:sz="8" w:space="0" w:color="000000"/>
              <w:right w:val="single" w:sz="8" w:space="0" w:color="000000"/>
            </w:tcBorders>
            <w:vAlign w:val="center"/>
          </w:tcPr>
          <w:p w14:paraId="4C67B59F" w14:textId="77777777" w:rsidR="00CE4CCE" w:rsidRPr="00FC0663" w:rsidRDefault="00CE4CCE" w:rsidP="00CE4CCE">
            <w:pPr>
              <w:jc w:val="center"/>
              <w:rPr>
                <w:b/>
                <w:bCs/>
                <w:color w:val="000000"/>
                <w:sz w:val="24"/>
                <w:szCs w:val="24"/>
              </w:rPr>
            </w:pPr>
            <w:r w:rsidRPr="00FC0663">
              <w:rPr>
                <w:b/>
                <w:bCs/>
                <w:color w:val="000000"/>
                <w:sz w:val="24"/>
                <w:szCs w:val="24"/>
              </w:rPr>
              <w:t>Đáp án</w:t>
            </w:r>
          </w:p>
        </w:tc>
        <w:tc>
          <w:tcPr>
            <w:tcW w:w="0" w:type="auto"/>
            <w:tcBorders>
              <w:top w:val="single" w:sz="8" w:space="0" w:color="000000"/>
              <w:bottom w:val="single" w:sz="8" w:space="0" w:color="000000"/>
              <w:right w:val="single" w:sz="8" w:space="0" w:color="000000"/>
            </w:tcBorders>
            <w:vAlign w:val="center"/>
          </w:tcPr>
          <w:p w14:paraId="41AF622A" w14:textId="77777777" w:rsidR="00CE4CCE" w:rsidRPr="00FC0663" w:rsidRDefault="00CE4CCE" w:rsidP="00CE4CCE">
            <w:pPr>
              <w:jc w:val="center"/>
              <w:rPr>
                <w:b/>
                <w:bCs/>
                <w:color w:val="000000"/>
                <w:sz w:val="24"/>
                <w:szCs w:val="24"/>
              </w:rPr>
            </w:pPr>
            <w:r w:rsidRPr="00FC0663">
              <w:rPr>
                <w:b/>
                <w:bCs/>
                <w:color w:val="000000"/>
                <w:sz w:val="24"/>
                <w:szCs w:val="24"/>
              </w:rPr>
              <w:t>Câu</w:t>
            </w:r>
          </w:p>
        </w:tc>
        <w:tc>
          <w:tcPr>
            <w:tcW w:w="0" w:type="auto"/>
            <w:tcBorders>
              <w:top w:val="single" w:sz="8" w:space="0" w:color="000000"/>
              <w:bottom w:val="single" w:sz="8" w:space="0" w:color="000000"/>
              <w:right w:val="single" w:sz="8" w:space="0" w:color="000000"/>
            </w:tcBorders>
            <w:vAlign w:val="center"/>
          </w:tcPr>
          <w:p w14:paraId="0055B117" w14:textId="77777777" w:rsidR="00CE4CCE" w:rsidRPr="00FC0663" w:rsidRDefault="00CE4CCE" w:rsidP="00CE4CCE">
            <w:pPr>
              <w:jc w:val="center"/>
              <w:rPr>
                <w:b/>
                <w:bCs/>
                <w:color w:val="000000"/>
                <w:sz w:val="24"/>
                <w:szCs w:val="24"/>
              </w:rPr>
            </w:pPr>
            <w:r w:rsidRPr="00FC0663">
              <w:rPr>
                <w:b/>
                <w:bCs/>
                <w:color w:val="000000"/>
                <w:sz w:val="24"/>
                <w:szCs w:val="24"/>
              </w:rPr>
              <w:t>Đáp án</w:t>
            </w:r>
          </w:p>
        </w:tc>
      </w:tr>
      <w:tr w:rsidR="00CE4CCE" w:rsidRPr="00FC0663" w14:paraId="2487CBBD" w14:textId="77777777" w:rsidTr="00974385">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A74B2F3" w14:textId="77777777" w:rsidR="00CE4CCE" w:rsidRPr="00FC0663" w:rsidRDefault="00CE4CCE" w:rsidP="00CE4CCE">
            <w:pPr>
              <w:jc w:val="center"/>
              <w:rPr>
                <w:b/>
                <w:bCs/>
                <w:color w:val="000000"/>
                <w:sz w:val="24"/>
                <w:szCs w:val="24"/>
              </w:rPr>
            </w:pPr>
            <w:r w:rsidRPr="00FC0663">
              <w:rPr>
                <w:b/>
                <w:bCs/>
                <w:color w:val="000000"/>
                <w:sz w:val="24"/>
                <w:szCs w:val="24"/>
              </w:rPr>
              <w:t>1</w:t>
            </w:r>
          </w:p>
        </w:tc>
        <w:tc>
          <w:tcPr>
            <w:tcW w:w="0" w:type="auto"/>
            <w:tcBorders>
              <w:bottom w:val="single" w:sz="8" w:space="0" w:color="000000"/>
              <w:right w:val="single" w:sz="8" w:space="0" w:color="000000"/>
            </w:tcBorders>
            <w:vAlign w:val="center"/>
          </w:tcPr>
          <w:p w14:paraId="1A01F78F" w14:textId="77777777" w:rsidR="00CE4CCE" w:rsidRPr="00FC0663" w:rsidRDefault="00CE4CCE" w:rsidP="00CE4CCE">
            <w:pPr>
              <w:jc w:val="center"/>
              <w:rPr>
                <w:color w:val="000000"/>
                <w:sz w:val="24"/>
                <w:szCs w:val="24"/>
              </w:rPr>
            </w:pPr>
            <w:r w:rsidRPr="00FC0663">
              <w:rPr>
                <w:color w:val="000000"/>
                <w:sz w:val="24"/>
                <w:szCs w:val="24"/>
              </w:rPr>
              <w:t>9,2</w:t>
            </w:r>
          </w:p>
        </w:tc>
        <w:tc>
          <w:tcPr>
            <w:tcW w:w="0" w:type="auto"/>
            <w:tcBorders>
              <w:bottom w:val="single" w:sz="8" w:space="0" w:color="000000"/>
              <w:right w:val="single" w:sz="8" w:space="0" w:color="000000"/>
            </w:tcBorders>
            <w:vAlign w:val="center"/>
          </w:tcPr>
          <w:p w14:paraId="5882F646" w14:textId="77777777" w:rsidR="00CE4CCE" w:rsidRPr="00FC0663" w:rsidRDefault="00CE4CCE" w:rsidP="00CE4CCE">
            <w:pPr>
              <w:jc w:val="center"/>
              <w:rPr>
                <w:color w:val="000000"/>
                <w:sz w:val="24"/>
                <w:szCs w:val="24"/>
              </w:rPr>
            </w:pPr>
            <w:r w:rsidRPr="00FC0663">
              <w:rPr>
                <w:color w:val="000000"/>
                <w:sz w:val="24"/>
                <w:szCs w:val="24"/>
              </w:rPr>
              <w:t>4</w:t>
            </w:r>
          </w:p>
        </w:tc>
        <w:tc>
          <w:tcPr>
            <w:tcW w:w="0" w:type="auto"/>
            <w:tcBorders>
              <w:bottom w:val="single" w:sz="8" w:space="0" w:color="000000"/>
              <w:right w:val="single" w:sz="8" w:space="0" w:color="000000"/>
            </w:tcBorders>
            <w:vAlign w:val="center"/>
          </w:tcPr>
          <w:p w14:paraId="332EC6A7" w14:textId="77777777" w:rsidR="00CE4CCE" w:rsidRPr="00FC0663" w:rsidRDefault="00CE4CCE" w:rsidP="00CE4CCE">
            <w:pPr>
              <w:jc w:val="center"/>
              <w:rPr>
                <w:color w:val="000000"/>
                <w:sz w:val="24"/>
                <w:szCs w:val="24"/>
              </w:rPr>
            </w:pPr>
            <w:r w:rsidRPr="00FC0663">
              <w:rPr>
                <w:color w:val="000000"/>
                <w:sz w:val="24"/>
                <w:szCs w:val="24"/>
              </w:rPr>
              <w:t>0,11</w:t>
            </w:r>
          </w:p>
        </w:tc>
      </w:tr>
      <w:tr w:rsidR="00CE4CCE" w:rsidRPr="00FC0663" w14:paraId="5254CFC3" w14:textId="77777777" w:rsidTr="00974385">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89FC7B0" w14:textId="77777777" w:rsidR="00CE4CCE" w:rsidRPr="00FC0663" w:rsidRDefault="00CE4CCE" w:rsidP="00CE4CCE">
            <w:pPr>
              <w:jc w:val="center"/>
              <w:rPr>
                <w:b/>
                <w:bCs/>
                <w:color w:val="000000"/>
                <w:sz w:val="24"/>
                <w:szCs w:val="24"/>
              </w:rPr>
            </w:pPr>
            <w:r w:rsidRPr="00FC0663">
              <w:rPr>
                <w:b/>
                <w:bCs/>
                <w:color w:val="000000"/>
                <w:sz w:val="24"/>
                <w:szCs w:val="24"/>
              </w:rPr>
              <w:t>2</w:t>
            </w:r>
          </w:p>
        </w:tc>
        <w:tc>
          <w:tcPr>
            <w:tcW w:w="0" w:type="auto"/>
            <w:tcBorders>
              <w:bottom w:val="single" w:sz="8" w:space="0" w:color="000000"/>
              <w:right w:val="single" w:sz="8" w:space="0" w:color="000000"/>
            </w:tcBorders>
            <w:vAlign w:val="center"/>
          </w:tcPr>
          <w:p w14:paraId="74BC5CFD" w14:textId="77777777" w:rsidR="00CE4CCE" w:rsidRPr="00FC0663" w:rsidRDefault="00CE4CCE" w:rsidP="00CE4CCE">
            <w:pPr>
              <w:jc w:val="center"/>
              <w:rPr>
                <w:color w:val="000000"/>
                <w:sz w:val="24"/>
                <w:szCs w:val="24"/>
              </w:rPr>
            </w:pPr>
            <w:r w:rsidRPr="00FC0663">
              <w:rPr>
                <w:color w:val="000000"/>
                <w:sz w:val="24"/>
                <w:szCs w:val="24"/>
              </w:rPr>
              <w:t>1,5</w:t>
            </w:r>
          </w:p>
        </w:tc>
        <w:tc>
          <w:tcPr>
            <w:tcW w:w="0" w:type="auto"/>
            <w:tcBorders>
              <w:bottom w:val="single" w:sz="8" w:space="0" w:color="000000"/>
              <w:right w:val="single" w:sz="8" w:space="0" w:color="000000"/>
            </w:tcBorders>
            <w:vAlign w:val="center"/>
          </w:tcPr>
          <w:p w14:paraId="79483CA2" w14:textId="77777777" w:rsidR="00CE4CCE" w:rsidRPr="00FC0663" w:rsidRDefault="00CE4CCE" w:rsidP="00CE4CCE">
            <w:pPr>
              <w:jc w:val="center"/>
              <w:rPr>
                <w:color w:val="000000"/>
                <w:sz w:val="24"/>
                <w:szCs w:val="24"/>
              </w:rPr>
            </w:pPr>
            <w:r w:rsidRPr="00FC0663">
              <w:rPr>
                <w:color w:val="000000"/>
                <w:sz w:val="24"/>
                <w:szCs w:val="24"/>
              </w:rPr>
              <w:t>5</w:t>
            </w:r>
          </w:p>
        </w:tc>
        <w:tc>
          <w:tcPr>
            <w:tcW w:w="0" w:type="auto"/>
            <w:tcBorders>
              <w:bottom w:val="single" w:sz="8" w:space="0" w:color="000000"/>
              <w:right w:val="single" w:sz="8" w:space="0" w:color="000000"/>
            </w:tcBorders>
            <w:vAlign w:val="center"/>
          </w:tcPr>
          <w:p w14:paraId="634B1440" w14:textId="77777777" w:rsidR="00CE4CCE" w:rsidRPr="00FC0663" w:rsidRDefault="00CE4CCE" w:rsidP="00CE4CCE">
            <w:pPr>
              <w:jc w:val="center"/>
              <w:rPr>
                <w:color w:val="000000"/>
                <w:sz w:val="24"/>
                <w:szCs w:val="24"/>
              </w:rPr>
            </w:pPr>
            <w:r w:rsidRPr="00FC0663">
              <w:rPr>
                <w:color w:val="000000"/>
                <w:sz w:val="24"/>
                <w:szCs w:val="24"/>
              </w:rPr>
              <w:t>24</w:t>
            </w:r>
          </w:p>
        </w:tc>
      </w:tr>
      <w:tr w:rsidR="00CE4CCE" w:rsidRPr="00FC0663" w14:paraId="659B89FD" w14:textId="77777777" w:rsidTr="00974385">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AB356FD" w14:textId="77777777" w:rsidR="00CE4CCE" w:rsidRPr="00FC0663" w:rsidRDefault="00CE4CCE" w:rsidP="00CE4CCE">
            <w:pPr>
              <w:jc w:val="center"/>
              <w:rPr>
                <w:b/>
                <w:bCs/>
                <w:color w:val="000000"/>
                <w:sz w:val="24"/>
                <w:szCs w:val="24"/>
              </w:rPr>
            </w:pPr>
            <w:r w:rsidRPr="00FC0663">
              <w:rPr>
                <w:b/>
                <w:bCs/>
                <w:color w:val="000000"/>
                <w:sz w:val="24"/>
                <w:szCs w:val="24"/>
              </w:rPr>
              <w:t>3</w:t>
            </w:r>
          </w:p>
        </w:tc>
        <w:tc>
          <w:tcPr>
            <w:tcW w:w="0" w:type="auto"/>
            <w:tcBorders>
              <w:bottom w:val="single" w:sz="8" w:space="0" w:color="000000"/>
              <w:right w:val="single" w:sz="8" w:space="0" w:color="000000"/>
            </w:tcBorders>
            <w:vAlign w:val="center"/>
          </w:tcPr>
          <w:p w14:paraId="6D1CF802" w14:textId="77777777" w:rsidR="00CE4CCE" w:rsidRPr="00FC0663" w:rsidRDefault="00CE4CCE" w:rsidP="00CE4CCE">
            <w:pPr>
              <w:jc w:val="center"/>
              <w:rPr>
                <w:color w:val="000000"/>
                <w:sz w:val="24"/>
                <w:szCs w:val="24"/>
              </w:rPr>
            </w:pPr>
            <w:r w:rsidRPr="00FC0663">
              <w:rPr>
                <w:color w:val="000000"/>
                <w:sz w:val="24"/>
                <w:szCs w:val="24"/>
              </w:rPr>
              <w:t>5,69</w:t>
            </w:r>
          </w:p>
        </w:tc>
        <w:tc>
          <w:tcPr>
            <w:tcW w:w="0" w:type="auto"/>
            <w:tcBorders>
              <w:bottom w:val="single" w:sz="8" w:space="0" w:color="000000"/>
              <w:right w:val="single" w:sz="8" w:space="0" w:color="000000"/>
            </w:tcBorders>
            <w:vAlign w:val="center"/>
          </w:tcPr>
          <w:p w14:paraId="0B63453D" w14:textId="77777777" w:rsidR="00CE4CCE" w:rsidRPr="00FC0663" w:rsidRDefault="00CE4CCE" w:rsidP="00CE4CCE">
            <w:pPr>
              <w:jc w:val="center"/>
              <w:rPr>
                <w:color w:val="000000"/>
                <w:sz w:val="24"/>
                <w:szCs w:val="24"/>
              </w:rPr>
            </w:pPr>
            <w:r w:rsidRPr="00FC0663">
              <w:rPr>
                <w:color w:val="000000"/>
                <w:sz w:val="24"/>
                <w:szCs w:val="24"/>
              </w:rPr>
              <w:t>6</w:t>
            </w:r>
          </w:p>
        </w:tc>
        <w:tc>
          <w:tcPr>
            <w:tcW w:w="0" w:type="auto"/>
            <w:tcBorders>
              <w:bottom w:val="single" w:sz="8" w:space="0" w:color="000000"/>
              <w:right w:val="single" w:sz="8" w:space="0" w:color="000000"/>
            </w:tcBorders>
            <w:vAlign w:val="center"/>
          </w:tcPr>
          <w:p w14:paraId="7A63E6D6" w14:textId="77777777" w:rsidR="00CE4CCE" w:rsidRPr="00FC0663" w:rsidRDefault="00CE4CCE" w:rsidP="00CE4CCE">
            <w:pPr>
              <w:jc w:val="center"/>
              <w:rPr>
                <w:color w:val="000000"/>
                <w:sz w:val="24"/>
                <w:szCs w:val="24"/>
              </w:rPr>
            </w:pPr>
            <w:r w:rsidRPr="00FC0663">
              <w:rPr>
                <w:color w:val="000000"/>
                <w:sz w:val="24"/>
                <w:szCs w:val="24"/>
              </w:rPr>
              <w:t>-30</w:t>
            </w:r>
          </w:p>
        </w:tc>
      </w:tr>
    </w:tbl>
    <w:p w14:paraId="5B1759A8" w14:textId="77777777" w:rsidR="00CE4CCE" w:rsidRPr="00FC0663" w:rsidRDefault="00CE4CCE" w:rsidP="00CE4CCE">
      <w:pPr>
        <w:tabs>
          <w:tab w:val="left" w:pos="720"/>
        </w:tabs>
        <w:spacing w:line="276" w:lineRule="auto"/>
        <w:jc w:val="both"/>
        <w:rPr>
          <w:b/>
          <w:color w:val="0070C0"/>
          <w:sz w:val="24"/>
          <w:szCs w:val="24"/>
          <w:lang w:val="nl-NL"/>
        </w:rPr>
      </w:pPr>
      <w:r w:rsidRPr="00FC0663">
        <w:rPr>
          <w:b/>
          <w:color w:val="0070C0"/>
          <w:sz w:val="24"/>
          <w:szCs w:val="24"/>
          <w:lang w:val="nl-NL"/>
        </w:rPr>
        <w:t>Câu 3:</w:t>
      </w:r>
    </w:p>
    <w:p w14:paraId="29D773B3" w14:textId="77777777" w:rsidR="00CE4CCE" w:rsidRPr="00FC0663" w:rsidRDefault="00CE4CCE" w:rsidP="00CE4CCE">
      <w:pPr>
        <w:tabs>
          <w:tab w:val="left" w:pos="720"/>
        </w:tabs>
        <w:spacing w:line="276" w:lineRule="auto"/>
        <w:jc w:val="both"/>
        <w:rPr>
          <w:b/>
          <w:color w:val="auto"/>
          <w:sz w:val="24"/>
          <w:szCs w:val="24"/>
          <w:lang w:val="nl-NL"/>
        </w:rPr>
      </w:pPr>
      <w:r w:rsidRPr="00FC0663">
        <w:rPr>
          <w:color w:val="auto"/>
          <w:sz w:val="24"/>
          <w:szCs w:val="24"/>
        </w:rPr>
        <w:t xml:space="preserve">Ta có cường độ điện trường </w:t>
      </w:r>
      <w:r w:rsidRPr="00FC0663">
        <w:rPr>
          <w:color w:val="auto"/>
          <w:position w:val="-30"/>
          <w:sz w:val="24"/>
          <w:szCs w:val="24"/>
        </w:rPr>
        <w:object w:dxaOrig="4180" w:dyaOrig="740" w14:anchorId="42FBE7FB">
          <v:shape id="_x0000_i1053" type="#_x0000_t75" style="width:210pt;height:36pt" o:ole="">
            <v:imagedata r:id="rId137" o:title=""/>
          </v:shape>
          <o:OLEObject Type="Embed" ProgID="Equation.3" ShapeID="_x0000_i1053" DrawAspect="Content" ObjectID="_1802801838" r:id="rId138"/>
        </w:object>
      </w:r>
    </w:p>
    <w:p w14:paraId="1097DB33" w14:textId="586E834D" w:rsidR="00CE4CCE" w:rsidRPr="00FC0663" w:rsidRDefault="00CE4CCE" w:rsidP="00F27E76">
      <w:pPr>
        <w:tabs>
          <w:tab w:val="left" w:pos="720"/>
        </w:tabs>
        <w:spacing w:line="276" w:lineRule="auto"/>
        <w:jc w:val="both"/>
        <w:rPr>
          <w:b/>
          <w:color w:val="auto"/>
          <w:sz w:val="24"/>
          <w:szCs w:val="24"/>
          <w:lang w:val="nl-NL"/>
        </w:rPr>
      </w:pPr>
      <w:r w:rsidRPr="00FC0663">
        <w:rPr>
          <w:b/>
          <w:bCs/>
          <w:color w:val="0070C0"/>
          <w:sz w:val="24"/>
          <w:szCs w:val="24"/>
        </w:rPr>
        <w:t>Câu 5:</w:t>
      </w:r>
      <w:r w:rsidRPr="00FC0663">
        <w:rPr>
          <w:color w:val="000000"/>
          <w:sz w:val="24"/>
          <w:szCs w:val="24"/>
        </w:rPr>
        <w:t>Điện tích của tụ thứ nhất sau khi nạp: Q</w:t>
      </w:r>
      <w:r w:rsidRPr="00FC0663">
        <w:rPr>
          <w:color w:val="000000"/>
          <w:sz w:val="24"/>
          <w:szCs w:val="24"/>
          <w:vertAlign w:val="subscript"/>
        </w:rPr>
        <w:t>1</w:t>
      </w:r>
      <w:r w:rsidRPr="00FC0663">
        <w:rPr>
          <w:color w:val="000000"/>
          <w:sz w:val="24"/>
          <w:szCs w:val="24"/>
        </w:rPr>
        <w:t xml:space="preserve"> = CU = 25.48 = 1200μC</w:t>
      </w:r>
    </w:p>
    <w:p w14:paraId="2CC0DF70" w14:textId="77777777" w:rsidR="00CE4CCE" w:rsidRPr="00FC0663" w:rsidRDefault="00CE4CCE" w:rsidP="00CE4CCE">
      <w:pPr>
        <w:spacing w:line="276" w:lineRule="auto"/>
        <w:ind w:left="48" w:right="48"/>
        <w:jc w:val="both"/>
        <w:rPr>
          <w:color w:val="000000"/>
          <w:sz w:val="24"/>
          <w:szCs w:val="24"/>
        </w:rPr>
      </w:pPr>
      <w:r w:rsidRPr="00FC0663">
        <w:rPr>
          <w:color w:val="000000"/>
          <w:sz w:val="24"/>
          <w:szCs w:val="24"/>
        </w:rPr>
        <w:t>Hai tụ sau khi ghép song song thì điện dung của bộ tụ: C</w:t>
      </w:r>
      <w:r w:rsidRPr="00FC0663">
        <w:rPr>
          <w:color w:val="000000"/>
          <w:sz w:val="24"/>
          <w:szCs w:val="24"/>
          <w:vertAlign w:val="subscript"/>
        </w:rPr>
        <w:t>b</w:t>
      </w:r>
      <w:r w:rsidRPr="00FC0663">
        <w:rPr>
          <w:color w:val="000000"/>
          <w:sz w:val="24"/>
          <w:szCs w:val="24"/>
        </w:rPr>
        <w:t xml:space="preserve"> = C</w:t>
      </w:r>
      <w:r w:rsidRPr="00FC0663">
        <w:rPr>
          <w:color w:val="000000"/>
          <w:sz w:val="24"/>
          <w:szCs w:val="24"/>
          <w:vertAlign w:val="subscript"/>
        </w:rPr>
        <w:t>1</w:t>
      </w:r>
      <w:r w:rsidRPr="00FC0663">
        <w:rPr>
          <w:color w:val="000000"/>
          <w:sz w:val="24"/>
          <w:szCs w:val="24"/>
        </w:rPr>
        <w:t xml:space="preserve"> + C</w:t>
      </w:r>
      <w:r w:rsidRPr="00FC0663">
        <w:rPr>
          <w:color w:val="000000"/>
          <w:sz w:val="24"/>
          <w:szCs w:val="24"/>
          <w:vertAlign w:val="subscript"/>
        </w:rPr>
        <w:t>2</w:t>
      </w:r>
      <w:r w:rsidRPr="00FC0663">
        <w:rPr>
          <w:color w:val="000000"/>
          <w:sz w:val="24"/>
          <w:szCs w:val="24"/>
        </w:rPr>
        <w:t xml:space="preserve"> = 2C = 50μF</w:t>
      </w:r>
    </w:p>
    <w:p w14:paraId="7E489018" w14:textId="77777777" w:rsidR="00CE4CCE" w:rsidRPr="00FC0663" w:rsidRDefault="00CE4CCE" w:rsidP="00CE4CCE">
      <w:pPr>
        <w:spacing w:line="276" w:lineRule="auto"/>
        <w:ind w:left="48" w:right="48"/>
        <w:jc w:val="both"/>
        <w:rPr>
          <w:color w:val="000000"/>
          <w:sz w:val="24"/>
          <w:szCs w:val="24"/>
        </w:rPr>
      </w:pPr>
      <w:r w:rsidRPr="00FC0663">
        <w:rPr>
          <w:color w:val="000000"/>
          <w:sz w:val="24"/>
          <w:szCs w:val="24"/>
        </w:rPr>
        <w:t>Hiệu điện thế của bộ tụ: U = Q</w:t>
      </w:r>
      <w:r w:rsidRPr="00FC0663">
        <w:rPr>
          <w:color w:val="000000"/>
          <w:sz w:val="24"/>
          <w:szCs w:val="24"/>
          <w:vertAlign w:val="subscript"/>
        </w:rPr>
        <w:t>1</w:t>
      </w:r>
      <w:r w:rsidRPr="00FC0663">
        <w:rPr>
          <w:color w:val="000000"/>
          <w:sz w:val="24"/>
          <w:szCs w:val="24"/>
        </w:rPr>
        <w:t>/C</w:t>
      </w:r>
      <w:r w:rsidRPr="00FC0663">
        <w:rPr>
          <w:color w:val="000000"/>
          <w:sz w:val="24"/>
          <w:szCs w:val="24"/>
          <w:vertAlign w:val="subscript"/>
        </w:rPr>
        <w:t>b</w:t>
      </w:r>
      <w:r w:rsidRPr="00FC0663">
        <w:rPr>
          <w:color w:val="000000"/>
          <w:sz w:val="24"/>
          <w:szCs w:val="24"/>
        </w:rPr>
        <w:t xml:space="preserve"> = 24V</w:t>
      </w:r>
    </w:p>
    <w:p w14:paraId="40CCE2B4" w14:textId="77777777" w:rsidR="00CE4CCE" w:rsidRPr="00FC0663" w:rsidRDefault="00CE4CCE" w:rsidP="00CE4CCE">
      <w:pPr>
        <w:spacing w:line="276" w:lineRule="auto"/>
        <w:ind w:left="48" w:right="48"/>
        <w:jc w:val="both"/>
        <w:rPr>
          <w:color w:val="000000"/>
          <w:sz w:val="24"/>
          <w:szCs w:val="24"/>
        </w:rPr>
      </w:pPr>
      <w:r w:rsidRPr="00FC0663">
        <w:rPr>
          <w:b/>
          <w:bCs/>
          <w:color w:val="0070C0"/>
          <w:sz w:val="24"/>
          <w:szCs w:val="24"/>
        </w:rPr>
        <w:t>Câu 6:</w:t>
      </w:r>
    </w:p>
    <w:tbl>
      <w:tblPr>
        <w:tblStyle w:val="trongbang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blLook w:val="04A0" w:firstRow="1" w:lastRow="0" w:firstColumn="1" w:lastColumn="0" w:noHBand="0" w:noVBand="1"/>
      </w:tblPr>
      <w:tblGrid>
        <w:gridCol w:w="5912"/>
        <w:gridCol w:w="3726"/>
      </w:tblGrid>
      <w:tr w:rsidR="00CE4CCE" w:rsidRPr="00FC0663" w14:paraId="3C40FC20" w14:textId="77777777" w:rsidTr="00974385">
        <w:tc>
          <w:tcPr>
            <w:tcW w:w="5912" w:type="dxa"/>
            <w:shd w:val="clear" w:color="auto" w:fill="auto"/>
          </w:tcPr>
          <w:p w14:paraId="0F21E225" w14:textId="77777777" w:rsidR="00CE4CCE" w:rsidRPr="00FC0663" w:rsidRDefault="00CE4CCE" w:rsidP="00F27E76">
            <w:pPr>
              <w:spacing w:line="276" w:lineRule="auto"/>
              <w:rPr>
                <w:color w:val="000000"/>
                <w:sz w:val="24"/>
                <w:szCs w:val="24"/>
              </w:rPr>
            </w:pPr>
            <w:r w:rsidRPr="00FC0663">
              <w:rPr>
                <w:color w:val="000000"/>
                <w:sz w:val="24"/>
                <w:szCs w:val="24"/>
              </w:rPr>
              <w:t xml:space="preserve">Vì bản A và C tích điện âm còn bản B tích điện dương nên các vectơ cường độ điện trường </w:t>
            </w:r>
            <m:oMath>
              <m:sSub>
                <m:sSubPr>
                  <m:ctrlPr>
                    <w:rPr>
                      <w:rFonts w:ascii="Cambria Math" w:hAnsi="Cambria Math"/>
                      <w:i/>
                      <w:color w:val="000000"/>
                      <w:sz w:val="24"/>
                      <w:szCs w:val="24"/>
                    </w:rPr>
                  </m:ctrlPr>
                </m:sSubPr>
                <m:e>
                  <m:acc>
                    <m:accPr>
                      <m:chr m:val="⃗"/>
                      <m:ctrlPr>
                        <w:rPr>
                          <w:rFonts w:ascii="Cambria Math" w:hAnsi="Cambria Math"/>
                          <w:i/>
                          <w:color w:val="000000"/>
                          <w:sz w:val="24"/>
                          <w:szCs w:val="24"/>
                        </w:rPr>
                      </m:ctrlPr>
                    </m:accPr>
                    <m:e>
                      <m:r>
                        <w:rPr>
                          <w:rFonts w:ascii="Cambria Math" w:hAnsi="Cambria Math"/>
                          <w:color w:val="000000"/>
                          <w:sz w:val="24"/>
                          <w:szCs w:val="24"/>
                        </w:rPr>
                        <m:t>E</m:t>
                      </m:r>
                    </m:e>
                  </m:acc>
                </m:e>
                <m:sub>
                  <m:r>
                    <w:rPr>
                      <w:rFonts w:ascii="Cambria Math" w:hAnsi="Cambria Math"/>
                      <w:color w:val="000000"/>
                      <w:sz w:val="24"/>
                      <w:szCs w:val="24"/>
                    </w:rPr>
                    <m:t>1</m:t>
                  </m:r>
                </m:sub>
              </m:sSub>
            </m:oMath>
            <w:r w:rsidRPr="00FC0663">
              <w:rPr>
                <w:color w:val="000000"/>
                <w:sz w:val="24"/>
                <w:szCs w:val="24"/>
              </w:rPr>
              <w:t xml:space="preserve"> và </w:t>
            </w:r>
            <m:oMath>
              <m:sSub>
                <m:sSubPr>
                  <m:ctrlPr>
                    <w:rPr>
                      <w:rFonts w:ascii="Cambria Math" w:hAnsi="Cambria Math"/>
                      <w:i/>
                      <w:color w:val="000000"/>
                      <w:sz w:val="24"/>
                      <w:szCs w:val="24"/>
                    </w:rPr>
                  </m:ctrlPr>
                </m:sSubPr>
                <m:e>
                  <m:acc>
                    <m:accPr>
                      <m:chr m:val="⃗"/>
                      <m:ctrlPr>
                        <w:rPr>
                          <w:rFonts w:ascii="Cambria Math" w:hAnsi="Cambria Math"/>
                          <w:i/>
                          <w:color w:val="000000"/>
                          <w:sz w:val="24"/>
                          <w:szCs w:val="24"/>
                        </w:rPr>
                      </m:ctrlPr>
                    </m:accPr>
                    <m:e>
                      <m:r>
                        <w:rPr>
                          <w:rFonts w:ascii="Cambria Math" w:hAnsi="Cambria Math"/>
                          <w:color w:val="000000"/>
                          <w:sz w:val="24"/>
                          <w:szCs w:val="24"/>
                        </w:rPr>
                        <m:t>E</m:t>
                      </m:r>
                    </m:e>
                  </m:acc>
                </m:e>
                <m:sub>
                  <m:r>
                    <w:rPr>
                      <w:rFonts w:ascii="Cambria Math" w:hAnsi="Cambria Math"/>
                      <w:color w:val="000000"/>
                      <w:sz w:val="24"/>
                      <w:szCs w:val="24"/>
                    </w:rPr>
                    <m:t>2</m:t>
                  </m:r>
                </m:sub>
              </m:sSub>
            </m:oMath>
            <w:r w:rsidRPr="00FC0663">
              <w:rPr>
                <w:color w:val="000000"/>
                <w:sz w:val="24"/>
                <w:szCs w:val="24"/>
              </w:rPr>
              <w:t xml:space="preserve"> có chiều như hình</w:t>
            </w:r>
          </w:p>
          <w:p w14:paraId="21ED553F" w14:textId="77777777" w:rsidR="00CE4CCE" w:rsidRPr="00FC0663" w:rsidRDefault="00CE4CCE" w:rsidP="00CE4CCE">
            <w:pPr>
              <w:spacing w:line="276" w:lineRule="auto"/>
              <w:ind w:firstLine="360"/>
              <w:rPr>
                <w:color w:val="000000"/>
                <w:sz w:val="24"/>
                <w:szCs w:val="24"/>
              </w:rPr>
            </w:pPr>
            <w:r w:rsidRPr="00FC0663">
              <w:rPr>
                <w:color w:val="000000"/>
                <w:sz w:val="24"/>
                <w:szCs w:val="24"/>
              </w:rPr>
              <w:t>Vì gốc điện thế được chọn tại bản B nên V</w:t>
            </w:r>
            <w:r w:rsidRPr="00FC0663">
              <w:rPr>
                <w:color w:val="000000"/>
                <w:sz w:val="24"/>
                <w:szCs w:val="24"/>
                <w:vertAlign w:val="subscript"/>
              </w:rPr>
              <w:t>B</w:t>
            </w:r>
            <w:r w:rsidRPr="00FC0663">
              <w:rPr>
                <w:color w:val="000000"/>
                <w:sz w:val="24"/>
                <w:szCs w:val="24"/>
              </w:rPr>
              <w:t xml:space="preserve"> = 0 V</w:t>
            </w:r>
          </w:p>
          <w:p w14:paraId="28EC2762" w14:textId="77777777" w:rsidR="00CE4CCE" w:rsidRPr="00FC0663" w:rsidRDefault="00CE4CCE" w:rsidP="00CE4CCE">
            <w:pPr>
              <w:spacing w:line="276" w:lineRule="auto"/>
              <w:ind w:firstLine="360"/>
              <w:rPr>
                <w:color w:val="000000"/>
                <w:sz w:val="24"/>
                <w:szCs w:val="24"/>
              </w:rPr>
            </w:pPr>
            <w:r w:rsidRPr="00FC0663">
              <w:rPr>
                <w:color w:val="000000"/>
                <w:sz w:val="24"/>
                <w:szCs w:val="24"/>
              </w:rPr>
              <w:t xml:space="preserve">Điện thế tại bản A: </w:t>
            </w:r>
          </w:p>
          <w:p w14:paraId="06AF97BF" w14:textId="77777777" w:rsidR="00CE4CCE" w:rsidRPr="00FC0663" w:rsidRDefault="00CE4CCE" w:rsidP="00CE4CCE">
            <w:pPr>
              <w:spacing w:line="276" w:lineRule="auto"/>
              <w:ind w:firstLine="360"/>
              <w:rPr>
                <w:color w:val="000000"/>
                <w:sz w:val="24"/>
                <w:szCs w:val="24"/>
              </w:rPr>
            </w:pPr>
            <w:r w:rsidRPr="00FC0663">
              <w:rPr>
                <w:color w:val="000000"/>
                <w:sz w:val="24"/>
                <w:szCs w:val="24"/>
              </w:rPr>
              <w:t>U</w:t>
            </w:r>
            <w:r w:rsidRPr="00FC0663">
              <w:rPr>
                <w:color w:val="000000"/>
                <w:sz w:val="24"/>
                <w:szCs w:val="24"/>
                <w:vertAlign w:val="subscript"/>
              </w:rPr>
              <w:t>BA</w:t>
            </w:r>
            <w:r w:rsidRPr="00FC0663">
              <w:rPr>
                <w:color w:val="000000"/>
                <w:sz w:val="24"/>
                <w:szCs w:val="24"/>
              </w:rPr>
              <w:t xml:space="preserve"> = V</w:t>
            </w:r>
            <w:r w:rsidRPr="00FC0663">
              <w:rPr>
                <w:color w:val="000000"/>
                <w:sz w:val="24"/>
                <w:szCs w:val="24"/>
                <w:vertAlign w:val="subscript"/>
              </w:rPr>
              <w:t>B</w:t>
            </w:r>
            <w:r w:rsidRPr="00FC0663">
              <w:rPr>
                <w:color w:val="000000"/>
                <w:sz w:val="24"/>
                <w:szCs w:val="24"/>
              </w:rPr>
              <w:t xml:space="preserve"> − V</w:t>
            </w:r>
            <w:r w:rsidRPr="00FC0663">
              <w:rPr>
                <w:color w:val="000000"/>
                <w:sz w:val="24"/>
                <w:szCs w:val="24"/>
                <w:vertAlign w:val="subscript"/>
              </w:rPr>
              <w:t xml:space="preserve">A </w:t>
            </w:r>
            <w:r w:rsidRPr="00FC0663">
              <w:rPr>
                <w:color w:val="000000"/>
                <w:sz w:val="24"/>
                <w:szCs w:val="24"/>
              </w:rPr>
              <w:t>= 0 − V</w:t>
            </w:r>
            <w:r w:rsidRPr="00FC0663">
              <w:rPr>
                <w:color w:val="000000"/>
                <w:sz w:val="24"/>
                <w:szCs w:val="24"/>
                <w:vertAlign w:val="subscript"/>
              </w:rPr>
              <w:t>A</w:t>
            </w:r>
            <w:r w:rsidRPr="00FC0663">
              <w:rPr>
                <w:color w:val="000000"/>
                <w:sz w:val="24"/>
                <w:szCs w:val="24"/>
              </w:rPr>
              <w:t xml:space="preserve"> = E</w:t>
            </w:r>
            <w:r w:rsidRPr="00FC0663">
              <w:rPr>
                <w:color w:val="000000"/>
                <w:sz w:val="24"/>
                <w:szCs w:val="24"/>
                <w:vertAlign w:val="subscript"/>
              </w:rPr>
              <w:t>1</w:t>
            </w:r>
            <w:r w:rsidRPr="00FC0663">
              <w:rPr>
                <w:color w:val="000000"/>
                <w:sz w:val="24"/>
                <w:szCs w:val="24"/>
              </w:rPr>
              <w:t>d</w:t>
            </w:r>
            <w:r w:rsidRPr="00FC0663">
              <w:rPr>
                <w:color w:val="000000"/>
                <w:sz w:val="24"/>
                <w:szCs w:val="24"/>
                <w:vertAlign w:val="subscript"/>
              </w:rPr>
              <w:t>1</w:t>
            </w:r>
            <w:r w:rsidRPr="00FC0663">
              <w:rPr>
                <w:color w:val="000000"/>
                <w:sz w:val="24"/>
                <w:szCs w:val="24"/>
              </w:rPr>
              <w:t xml:space="preserve"> = 200.0,03 = 6V</w:t>
            </w:r>
          </w:p>
          <w:p w14:paraId="195D3642" w14:textId="77777777" w:rsidR="00CE4CCE" w:rsidRPr="00FC0663" w:rsidRDefault="00CE4CCE" w:rsidP="00CE4CCE">
            <w:pPr>
              <w:spacing w:line="276" w:lineRule="auto"/>
              <w:ind w:firstLine="360"/>
              <w:jc w:val="center"/>
              <w:rPr>
                <w:color w:val="000000"/>
                <w:sz w:val="24"/>
                <w:szCs w:val="24"/>
              </w:rPr>
            </w:pPr>
            <w:r w:rsidRPr="00FC0663">
              <w:rPr>
                <w:color w:val="000000"/>
                <w:sz w:val="24"/>
                <w:szCs w:val="24"/>
              </w:rPr>
              <w:sym w:font="Symbol" w:char="F0DE"/>
            </w:r>
            <w:r w:rsidRPr="00FC0663">
              <w:rPr>
                <w:color w:val="000000"/>
                <w:sz w:val="24"/>
                <w:szCs w:val="24"/>
              </w:rPr>
              <w:t xml:space="preserve"> V</w:t>
            </w:r>
            <w:r w:rsidRPr="00FC0663">
              <w:rPr>
                <w:color w:val="000000"/>
                <w:sz w:val="24"/>
                <w:szCs w:val="24"/>
                <w:vertAlign w:val="subscript"/>
              </w:rPr>
              <w:t>A</w:t>
            </w:r>
            <w:r w:rsidRPr="00FC0663">
              <w:rPr>
                <w:color w:val="000000"/>
                <w:sz w:val="24"/>
                <w:szCs w:val="24"/>
              </w:rPr>
              <w:t xml:space="preserve"> = -6V</w:t>
            </w:r>
          </w:p>
          <w:p w14:paraId="27F73A79" w14:textId="77777777" w:rsidR="00CE4CCE" w:rsidRPr="00FC0663" w:rsidRDefault="00CE4CCE" w:rsidP="00CE4CCE">
            <w:pPr>
              <w:spacing w:line="276" w:lineRule="auto"/>
              <w:ind w:firstLine="360"/>
              <w:rPr>
                <w:color w:val="000000"/>
                <w:sz w:val="24"/>
                <w:szCs w:val="24"/>
              </w:rPr>
            </w:pPr>
            <w:r w:rsidRPr="00FC0663">
              <w:rPr>
                <w:color w:val="000000"/>
                <w:sz w:val="24"/>
                <w:szCs w:val="24"/>
              </w:rPr>
              <w:t xml:space="preserve">Điện thế tại bản C: </w:t>
            </w:r>
          </w:p>
          <w:p w14:paraId="528B0C26" w14:textId="77777777" w:rsidR="00CE4CCE" w:rsidRPr="00FC0663" w:rsidRDefault="00CE4CCE" w:rsidP="00CE4CCE">
            <w:pPr>
              <w:spacing w:line="276" w:lineRule="auto"/>
              <w:ind w:firstLine="360"/>
              <w:rPr>
                <w:color w:val="000000"/>
                <w:sz w:val="24"/>
                <w:szCs w:val="24"/>
              </w:rPr>
            </w:pPr>
            <w:r w:rsidRPr="00FC0663">
              <w:rPr>
                <w:color w:val="000000"/>
                <w:sz w:val="24"/>
                <w:szCs w:val="24"/>
              </w:rPr>
              <w:t>U</w:t>
            </w:r>
            <w:r w:rsidRPr="00FC0663">
              <w:rPr>
                <w:color w:val="000000"/>
                <w:sz w:val="24"/>
                <w:szCs w:val="24"/>
                <w:vertAlign w:val="subscript"/>
              </w:rPr>
              <w:t>BC</w:t>
            </w:r>
            <w:r w:rsidRPr="00FC0663">
              <w:rPr>
                <w:color w:val="000000"/>
                <w:sz w:val="24"/>
                <w:szCs w:val="24"/>
              </w:rPr>
              <w:t xml:space="preserve"> = V</w:t>
            </w:r>
            <w:r w:rsidRPr="00FC0663">
              <w:rPr>
                <w:color w:val="000000"/>
                <w:sz w:val="24"/>
                <w:szCs w:val="24"/>
                <w:vertAlign w:val="subscript"/>
              </w:rPr>
              <w:t>B</w:t>
            </w:r>
            <w:r w:rsidRPr="00FC0663">
              <w:rPr>
                <w:color w:val="000000"/>
                <w:sz w:val="24"/>
                <w:szCs w:val="24"/>
              </w:rPr>
              <w:t xml:space="preserve"> − V</w:t>
            </w:r>
            <w:r w:rsidRPr="00FC0663">
              <w:rPr>
                <w:color w:val="000000"/>
                <w:sz w:val="24"/>
                <w:szCs w:val="24"/>
                <w:vertAlign w:val="subscript"/>
              </w:rPr>
              <w:t>C</w:t>
            </w:r>
            <w:r w:rsidRPr="00FC0663">
              <w:rPr>
                <w:color w:val="000000"/>
                <w:sz w:val="24"/>
                <w:szCs w:val="24"/>
              </w:rPr>
              <w:t xml:space="preserve"> = 0 – V</w:t>
            </w:r>
            <w:r w:rsidRPr="00FC0663">
              <w:rPr>
                <w:color w:val="000000"/>
                <w:sz w:val="24"/>
                <w:szCs w:val="24"/>
                <w:vertAlign w:val="subscript"/>
              </w:rPr>
              <w:t>C</w:t>
            </w:r>
            <w:r w:rsidRPr="00FC0663">
              <w:rPr>
                <w:color w:val="000000"/>
                <w:sz w:val="24"/>
                <w:szCs w:val="24"/>
              </w:rPr>
              <w:t xml:space="preserve"> = E</w:t>
            </w:r>
            <w:r w:rsidRPr="00FC0663">
              <w:rPr>
                <w:color w:val="000000"/>
                <w:sz w:val="24"/>
                <w:szCs w:val="24"/>
                <w:vertAlign w:val="subscript"/>
              </w:rPr>
              <w:t>2</w:t>
            </w:r>
            <w:r w:rsidRPr="00FC0663">
              <w:rPr>
                <w:color w:val="000000"/>
                <w:sz w:val="24"/>
                <w:szCs w:val="24"/>
              </w:rPr>
              <w:t>d</w:t>
            </w:r>
            <w:r w:rsidRPr="00FC0663">
              <w:rPr>
                <w:color w:val="000000"/>
                <w:sz w:val="24"/>
                <w:szCs w:val="24"/>
                <w:vertAlign w:val="subscript"/>
              </w:rPr>
              <w:t>2</w:t>
            </w:r>
            <w:r w:rsidRPr="00FC0663">
              <w:rPr>
                <w:color w:val="000000"/>
                <w:sz w:val="24"/>
                <w:szCs w:val="24"/>
              </w:rPr>
              <w:t xml:space="preserve"> = 600.0,05 = 30V</w:t>
            </w:r>
          </w:p>
          <w:p w14:paraId="3B5DDFA1" w14:textId="77777777" w:rsidR="00CE4CCE" w:rsidRPr="00FC0663" w:rsidRDefault="00CE4CCE" w:rsidP="00CE4CCE">
            <w:pPr>
              <w:spacing w:line="276" w:lineRule="auto"/>
              <w:ind w:firstLine="360"/>
              <w:jc w:val="center"/>
              <w:rPr>
                <w:color w:val="000000"/>
                <w:sz w:val="24"/>
                <w:szCs w:val="24"/>
              </w:rPr>
            </w:pPr>
            <w:r w:rsidRPr="00FC0663">
              <w:rPr>
                <w:color w:val="000000"/>
                <w:sz w:val="24"/>
                <w:szCs w:val="24"/>
              </w:rPr>
              <w:sym w:font="Symbol" w:char="F0DE"/>
            </w:r>
            <w:r w:rsidRPr="00FC0663">
              <w:rPr>
                <w:color w:val="000000"/>
                <w:sz w:val="24"/>
                <w:szCs w:val="24"/>
              </w:rPr>
              <w:t xml:space="preserve"> V</w:t>
            </w:r>
            <w:r w:rsidRPr="00FC0663">
              <w:rPr>
                <w:color w:val="000000"/>
                <w:sz w:val="24"/>
                <w:szCs w:val="24"/>
                <w:vertAlign w:val="subscript"/>
              </w:rPr>
              <w:t>C</w:t>
            </w:r>
            <w:r w:rsidRPr="00FC0663">
              <w:rPr>
                <w:color w:val="000000"/>
                <w:sz w:val="24"/>
                <w:szCs w:val="24"/>
              </w:rPr>
              <w:t xml:space="preserve"> = - 30V</w:t>
            </w:r>
          </w:p>
        </w:tc>
        <w:tc>
          <w:tcPr>
            <w:tcW w:w="3726" w:type="dxa"/>
            <w:shd w:val="clear" w:color="auto" w:fill="auto"/>
            <w:vAlign w:val="center"/>
          </w:tcPr>
          <w:p w14:paraId="1B58E474" w14:textId="77777777" w:rsidR="00CE4CCE" w:rsidRPr="00FC0663" w:rsidRDefault="00CE4CCE" w:rsidP="00CE4CCE">
            <w:pPr>
              <w:spacing w:line="276" w:lineRule="auto"/>
              <w:jc w:val="center"/>
              <w:rPr>
                <w:color w:val="000000"/>
                <w:sz w:val="24"/>
                <w:szCs w:val="24"/>
              </w:rPr>
            </w:pPr>
            <w:r w:rsidRPr="00FC0663">
              <w:rPr>
                <w:noProof/>
                <w:color w:val="000000"/>
                <w:sz w:val="24"/>
                <w:szCs w:val="24"/>
              </w:rPr>
              <w:drawing>
                <wp:inline distT="0" distB="0" distL="0" distR="0" wp14:anchorId="32586113" wp14:editId="2F830872">
                  <wp:extent cx="1618615" cy="1358669"/>
                  <wp:effectExtent l="0" t="0" r="635" b="0"/>
                  <wp:docPr id="1902566264" name="Picture 6" descr="A diagram of a cross with a line and lett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091087" name="Picture 6" descr="A diagram of a cross with a line and letters&#10;&#10;Description automatically generated with medium confidence"/>
                          <pic:cNvPicPr>
                            <a:picLocks noChangeAspect="1" noChangeArrowheads="1"/>
                          </pic:cNvPicPr>
                        </pic:nvPicPr>
                        <pic:blipFill>
                          <a:blip r:embed="rId139">
                            <a:extLst>
                              <a:ext uri="{BEBA8EAE-BF5A-486C-A8C5-ECC9F3942E4B}">
                                <a14:imgProps xmlns:a14="http://schemas.microsoft.com/office/drawing/2010/main">
                                  <a14:imgLayer r:embed="rId14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624085" cy="1363260"/>
                          </a:xfrm>
                          <a:prstGeom prst="rect">
                            <a:avLst/>
                          </a:prstGeom>
                          <a:noFill/>
                        </pic:spPr>
                      </pic:pic>
                    </a:graphicData>
                  </a:graphic>
                </wp:inline>
              </w:drawing>
            </w:r>
          </w:p>
        </w:tc>
      </w:tr>
    </w:tbl>
    <w:p w14:paraId="274166D5" w14:textId="1D34AAEB" w:rsidR="00CE4CCE" w:rsidRPr="00FC0663" w:rsidRDefault="00CE4CCE" w:rsidP="00F27E76">
      <w:pPr>
        <w:rPr>
          <w:rFonts w:eastAsia="Calibri"/>
          <w:color w:val="auto"/>
          <w:sz w:val="24"/>
          <w:szCs w:val="24"/>
          <w:lang w:val="pt-BR"/>
          <w14:ligatures w14:val="standardContextual"/>
        </w:rPr>
      </w:pPr>
      <w:r w:rsidRPr="00FC0663">
        <w:rPr>
          <w:b/>
          <w:bCs/>
          <w:noProof/>
          <w:color w:val="000000"/>
          <w:sz w:val="24"/>
          <w:szCs w:val="24"/>
        </w:rPr>
        <w:lastRenderedPageBreak/>
        <mc:AlternateContent>
          <mc:Choice Requires="wpg">
            <w:drawing>
              <wp:inline distT="0" distB="0" distL="0" distR="0" wp14:anchorId="67B7DB4F" wp14:editId="13655618">
                <wp:extent cx="6020742" cy="419532"/>
                <wp:effectExtent l="0" t="0" r="18415" b="19050"/>
                <wp:docPr id="1494590179" name="Group 29" descr="42 nguyen thi xie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0742" cy="419532"/>
                          <a:chOff x="0" y="80"/>
                          <a:chExt cx="60209" cy="4211"/>
                        </a:xfrm>
                      </wpg:grpSpPr>
                      <wpg:grpSp>
                        <wpg:cNvPr id="1145129628" name="Group 18"/>
                        <wpg:cNvGrpSpPr>
                          <a:grpSpLocks/>
                        </wpg:cNvGrpSpPr>
                        <wpg:grpSpPr bwMode="auto">
                          <a:xfrm>
                            <a:off x="0" y="80"/>
                            <a:ext cx="60209" cy="4052"/>
                            <a:chOff x="0" y="80"/>
                            <a:chExt cx="60209" cy="4053"/>
                          </a:xfrm>
                        </wpg:grpSpPr>
                        <wpg:grpSp>
                          <wpg:cNvPr id="426490581" name="Group 2"/>
                          <wpg:cNvGrpSpPr>
                            <a:grpSpLocks/>
                          </wpg:cNvGrpSpPr>
                          <wpg:grpSpPr bwMode="auto">
                            <a:xfrm>
                              <a:off x="0" y="95"/>
                              <a:ext cx="60209" cy="4038"/>
                              <a:chOff x="0" y="95"/>
                              <a:chExt cx="60209" cy="4038"/>
                            </a:xfrm>
                          </wpg:grpSpPr>
                          <wps:wsp>
                            <wps:cNvPr id="2005902703" name="Rectangle: Rounded Corners 4981"/>
                            <wps:cNvSpPr>
                              <a:spLocks noChangeArrowheads="1"/>
                            </wps:cNvSpPr>
                            <wps:spPr bwMode="auto">
                              <a:xfrm>
                                <a:off x="0" y="95"/>
                                <a:ext cx="60209" cy="4038"/>
                              </a:xfrm>
                              <a:prstGeom prst="roundRect">
                                <a:avLst>
                                  <a:gd name="adj" fmla="val 16667"/>
                                </a:avLst>
                              </a:prstGeom>
                              <a:solidFill>
                                <a:srgbClr val="E0FBFC"/>
                              </a:solidFill>
                              <a:ln w="12700">
                                <a:solidFill>
                                  <a:srgbClr val="98C1D9"/>
                                </a:solidFill>
                                <a:miter lim="800000"/>
                                <a:headEnd/>
                                <a:tailEnd/>
                              </a:ln>
                            </wps:spPr>
                            <wps:bodyPr rot="0" vert="horz" wrap="square" lIns="91440" tIns="45720" rIns="91440" bIns="45720" anchor="ctr" anchorCtr="0" upright="1">
                              <a:noAutofit/>
                            </wps:bodyPr>
                          </wps:wsp>
                          <wps:wsp>
                            <wps:cNvPr id="485966251" name="Flowchart: Off-page Connector 4983"/>
                            <wps:cNvSpPr>
                              <a:spLocks noChangeArrowheads="1"/>
                            </wps:cNvSpPr>
                            <wps:spPr bwMode="auto">
                              <a:xfrm>
                                <a:off x="1492" y="133"/>
                                <a:ext cx="3960" cy="4000"/>
                              </a:xfrm>
                              <a:prstGeom prst="flowChartOffpageConnector">
                                <a:avLst/>
                              </a:prstGeom>
                              <a:solidFill>
                                <a:srgbClr val="3D5A80"/>
                              </a:solidFill>
                              <a:ln w="12700">
                                <a:solidFill>
                                  <a:srgbClr val="98C1D9"/>
                                </a:solidFill>
                                <a:miter lim="800000"/>
                                <a:headEnd/>
                                <a:tailEnd/>
                              </a:ln>
                            </wps:spPr>
                            <wps:bodyPr rot="0" vert="horz" wrap="square" lIns="91440" tIns="45720" rIns="91440" bIns="45720" anchor="ctr" anchorCtr="0" upright="1">
                              <a:noAutofit/>
                            </wps:bodyPr>
                          </wps:wsp>
                          <wps:wsp>
                            <wps:cNvPr id="1154641556" name="Flowchart: Connector 4984"/>
                            <wps:cNvSpPr>
                              <a:spLocks noChangeArrowheads="1"/>
                            </wps:cNvSpPr>
                            <wps:spPr bwMode="auto">
                              <a:xfrm>
                                <a:off x="2082" y="569"/>
                                <a:ext cx="2896" cy="2880"/>
                              </a:xfrm>
                              <a:prstGeom prst="flowChartConnector">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357881333" name="Text Box 2"/>
                          <wps:cNvSpPr txBox="1">
                            <a:spLocks noChangeArrowheads="1"/>
                          </wps:cNvSpPr>
                          <wps:spPr bwMode="auto">
                            <a:xfrm>
                              <a:off x="1837" y="80"/>
                              <a:ext cx="3615" cy="3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43100D" w14:textId="77777777" w:rsidR="00974385" w:rsidRPr="004849A4" w:rsidRDefault="00974385" w:rsidP="00CE4CCE">
                                <w:pPr>
                                  <w:jc w:val="center"/>
                                  <w:rPr>
                                    <w:rFonts w:ascii="UTM Avo" w:hAnsi="UTM Avo"/>
                                    <w:b/>
                                    <w:bCs/>
                                    <w:color w:val="FFFFFF"/>
                                  </w:rPr>
                                </w:pPr>
                                <w:r w:rsidRPr="004849A4">
                                  <w:rPr>
                                    <w:rFonts w:ascii="UTM Avo" w:hAnsi="UTM Avo"/>
                                    <w:b/>
                                    <w:bCs/>
                                    <w:color w:val="FFFFFF"/>
                                  </w:rPr>
                                  <w:t>3</w:t>
                                </w:r>
                              </w:p>
                            </w:txbxContent>
                          </wps:txbx>
                          <wps:bodyPr rot="0" vert="horz" wrap="square" lIns="91440" tIns="45720" rIns="91440" bIns="45720" anchor="t" anchorCtr="0" upright="1">
                            <a:noAutofit/>
                          </wps:bodyPr>
                        </wps:wsp>
                      </wpg:grpSp>
                      <wps:wsp>
                        <wps:cNvPr id="1002563531" name="Text Box 2"/>
                        <wps:cNvSpPr txBox="1">
                          <a:spLocks noChangeArrowheads="1"/>
                        </wps:cNvSpPr>
                        <wps:spPr bwMode="auto">
                          <a:xfrm>
                            <a:off x="5635" y="355"/>
                            <a:ext cx="51250" cy="3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39DD3" w14:textId="088DCA26" w:rsidR="00974385" w:rsidRPr="00F47486" w:rsidRDefault="00974385" w:rsidP="00CE4CCE">
                              <w:pPr>
                                <w:jc w:val="center"/>
                                <w:rPr>
                                  <w:rFonts w:ascii="UTM Avo" w:hAnsi="UTM Avo"/>
                                  <w:b/>
                                  <w:bCs/>
                                  <w:color w:val="293241"/>
                                  <w:sz w:val="28"/>
                                  <w:szCs w:val="28"/>
                                </w:rPr>
                              </w:pPr>
                              <w:r>
                                <w:rPr>
                                  <w:rFonts w:ascii="UTM Avo" w:hAnsi="UTM Avo"/>
                                  <w:b/>
                                  <w:bCs/>
                                  <w:color w:val="293241"/>
                                  <w:sz w:val="28"/>
                                  <w:szCs w:val="28"/>
                                </w:rPr>
                                <w:t>ĐỀ ÔN TẬP SỐ 3</w:t>
                              </w:r>
                            </w:p>
                          </w:txbxContent>
                        </wps:txbx>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67B7DB4F" id="_x0000_s1147" alt="42 nguyen thi xiem" style="width:474.05pt;height:33.05pt;mso-position-horizontal-relative:char;mso-position-vertical-relative:line" coordorigin=",80" coordsize="60209,4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">
                <v:group id="Group 18" o:spid="_x0000_s1148" style="position:absolute;top:80;width:60209;height:4052" coordorigin=",80" coordsize="60209,4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">
                  <v:group id="Group 2" o:spid="_x0000_s1149" style="position:absolute;top:95;width:60209;height:4038" coordorigin=",95" coordsize="60209,4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">
                    <v:roundrect id="Rectangle: Rounded Corners 4981" o:spid="_x0000_s1150" style="position:absolute;top:95;width:60209;height:40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" fillcolor="#e0fbfc" strokecolor="#98c1d9" strokeweight="1pt">
                      <v:stroke joinstyle="miter"/>
                    </v:roundrect>
                    <v:shape id="Flowchart: Off-page Connector 4983" o:spid="_x0000_s1151" type="#_x0000_t177" style="position:absolute;left:1492;top:133;width:3960;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" fillcolor="#3d5a80" strokecolor="#98c1d9" strokeweight="1pt"/>
                    <v:shape id="Flowchart: Connector 4984" o:spid="_x0000_s1152" type="#_x0000_t120" style="position:absolute;left:2082;top:569;width:2896;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" fillcolor="#f60" stroked="f" strokeweight="1pt">
                      <v:stroke joinstyle="miter"/>
                    </v:shape>
                  </v:group>
                  <v:shape id="Text Box 2" o:spid="_x0000_s1153" type="#_x0000_t202" style="position:absolute;left:1837;top:80;width:3615;height:3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" filled="f" stroked="f">
                    <v:textbox>
                      <w:txbxContent>
                        <w:p w14:paraId="1743100D" w14:textId="77777777" w:rsidR="00974385" w:rsidRPr="004849A4" w:rsidRDefault="00974385" w:rsidP="00CE4CCE">
                          <w:pPr>
                            <w:jc w:val="center"/>
                            <w:rPr>
                              <w:rFonts w:ascii="UTM Avo" w:hAnsi="UTM Avo"/>
                              <w:b/>
                              <w:bCs/>
                              <w:color w:val="FFFFFF"/>
                            </w:rPr>
                          </w:pPr>
                          <w:r w:rsidRPr="004849A4">
                            <w:rPr>
                              <w:rFonts w:ascii="UTM Avo" w:hAnsi="UTM Avo"/>
                              <w:b/>
                              <w:bCs/>
                              <w:color w:val="FFFFFF"/>
                            </w:rPr>
                            <w:t>3</w:t>
                          </w:r>
                        </w:p>
                      </w:txbxContent>
                    </v:textbox>
                  </v:shape>
                </v:group>
                <v:shape id="Text Box 2" o:spid="_x0000_s1154" type="#_x0000_t202" style="position:absolute;left:5635;top:355;width:51250;height:3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" filled="f" stroked="f">
                  <v:textbox>
                    <w:txbxContent>
                      <w:p w14:paraId="54739DD3" w14:textId="088DCA26" w:rsidR="00974385" w:rsidRPr="00F47486" w:rsidRDefault="00974385" w:rsidP="00CE4CCE">
                        <w:pPr>
                          <w:jc w:val="center"/>
                          <w:rPr>
                            <w:rFonts w:ascii="UTM Avo" w:hAnsi="UTM Avo"/>
                            <w:b/>
                            <w:bCs/>
                            <w:color w:val="293241"/>
                            <w:sz w:val="28"/>
                            <w:szCs w:val="28"/>
                          </w:rPr>
                        </w:pPr>
                        <w:r>
                          <w:rPr>
                            <w:rFonts w:ascii="UTM Avo" w:hAnsi="UTM Avo"/>
                            <w:b/>
                            <w:bCs/>
                            <w:color w:val="293241"/>
                            <w:sz w:val="28"/>
                            <w:szCs w:val="28"/>
                          </w:rPr>
                          <w:t>ĐỀ ÔN TẬP SỐ 3</w:t>
                        </w:r>
                      </w:p>
                    </w:txbxContent>
                  </v:textbox>
                </v:shape>
                <w10:anchorlock/>
              </v:group>
            </w:pict>
          </mc:Fallback>
        </mc:AlternateContent>
      </w:r>
    </w:p>
    <w:p w14:paraId="738AB8DA" w14:textId="4A7EA676" w:rsidR="00CE4CCE" w:rsidRPr="00FC0663" w:rsidRDefault="00CE4CCE" w:rsidP="00361C3B">
      <w:pPr>
        <w:tabs>
          <w:tab w:val="left" w:pos="360"/>
        </w:tabs>
        <w:spacing w:line="276" w:lineRule="auto"/>
        <w:jc w:val="both"/>
        <w:rPr>
          <w:color w:val="000000"/>
          <w:sz w:val="22"/>
          <w:szCs w:val="22"/>
        </w:rPr>
      </w:pPr>
      <w:r w:rsidRPr="00FC0663">
        <w:rPr>
          <w:noProof/>
          <w:color w:val="000000"/>
          <w:sz w:val="22"/>
          <w:szCs w:val="22"/>
        </w:rPr>
        <mc:AlternateContent>
          <mc:Choice Requires="wpg">
            <w:drawing>
              <wp:inline distT="0" distB="0" distL="0" distR="0" wp14:anchorId="31A49BE1" wp14:editId="12FCD351">
                <wp:extent cx="5443878" cy="361529"/>
                <wp:effectExtent l="0" t="0" r="4445" b="635"/>
                <wp:docPr id="1604252284" name="Group 34" descr="42 nguyen thi xie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3878" cy="361529"/>
                          <a:chOff x="0" y="0"/>
                          <a:chExt cx="54460" cy="3635"/>
                        </a:xfrm>
                      </wpg:grpSpPr>
                      <wpg:grpSp>
                        <wpg:cNvPr id="1288658771" name="Group 35"/>
                        <wpg:cNvGrpSpPr>
                          <a:grpSpLocks/>
                        </wpg:cNvGrpSpPr>
                        <wpg:grpSpPr bwMode="auto">
                          <a:xfrm>
                            <a:off x="0" y="0"/>
                            <a:ext cx="54460" cy="3635"/>
                            <a:chOff x="0" y="0"/>
                            <a:chExt cx="54460" cy="3635"/>
                          </a:xfrm>
                        </wpg:grpSpPr>
                        <wpg:grpSp>
                          <wpg:cNvPr id="752012080" name="Group 36"/>
                          <wpg:cNvGrpSpPr>
                            <a:grpSpLocks/>
                          </wpg:cNvGrpSpPr>
                          <wpg:grpSpPr bwMode="auto">
                            <a:xfrm>
                              <a:off x="0" y="0"/>
                              <a:ext cx="54460" cy="3256"/>
                              <a:chOff x="0" y="0"/>
                              <a:chExt cx="52599" cy="3258"/>
                            </a:xfrm>
                          </wpg:grpSpPr>
                          <wps:wsp>
                            <wps:cNvPr id="617850873" name="Flowchart: Alternate Process 37"/>
                            <wps:cNvSpPr>
                              <a:spLocks noChangeArrowheads="1"/>
                            </wps:cNvSpPr>
                            <wps:spPr bwMode="auto">
                              <a:xfrm>
                                <a:off x="1026" y="0"/>
                                <a:ext cx="51573" cy="3227"/>
                              </a:xfrm>
                              <a:prstGeom prst="flowChartAlternateProcess">
                                <a:avLst/>
                              </a:prstGeom>
                              <a:solidFill>
                                <a:srgbClr val="3D5A80">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131797318" name="Hexagon 38"/>
                            <wps:cNvSpPr>
                              <a:spLocks noChangeArrowheads="1"/>
                            </wps:cNvSpPr>
                            <wps:spPr bwMode="auto">
                              <a:xfrm>
                                <a:off x="391" y="0"/>
                                <a:ext cx="3825" cy="3258"/>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312314129" name="Hexagon 39"/>
                            <wps:cNvSpPr>
                              <a:spLocks noChangeArrowheads="1"/>
                            </wps:cNvSpPr>
                            <wps:spPr bwMode="auto">
                              <a:xfrm>
                                <a:off x="0" y="0"/>
                                <a:ext cx="3825" cy="3252"/>
                              </a:xfrm>
                              <a:prstGeom prst="hexagon">
                                <a:avLst>
                                  <a:gd name="adj" fmla="val 25000"/>
                                  <a:gd name="vf" fmla="val 115470"/>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934811962" name="WordArt 192"/>
                          <wps:cNvSpPr txBox="1">
                            <a:spLocks noChangeArrowheads="1" noChangeShapeType="1"/>
                          </wps:cNvSpPr>
                          <wps:spPr bwMode="auto">
                            <a:xfrm>
                              <a:off x="3510" y="62"/>
                              <a:ext cx="50950" cy="3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319ACAD" w14:textId="77777777" w:rsidR="00974385" w:rsidRPr="004849A4" w:rsidRDefault="00974385" w:rsidP="00CE4CCE">
                                <w:pPr>
                                  <w:pStyle w:val="NormalWeb"/>
                                  <w:jc w:val="center"/>
                                  <w:rPr>
                                    <w:b/>
                                    <w:color w:val="FFFFFF"/>
                                    <w:sz w:val="32"/>
                                    <w:szCs w:val="32"/>
                                  </w:rPr>
                                </w:pPr>
                                <w:r w:rsidRPr="004849A4">
                                  <w:rPr>
                                    <w:b/>
                                    <w:bCs/>
                                    <w:color w:val="FFFFFF"/>
                                    <w:sz w:val="32"/>
                                    <w:szCs w:val="32"/>
                                  </w:rPr>
                                  <w:t>Câu trắc nghiệm nhiều phương án lựa chọn (4,5 điểm)</w:t>
                                </w:r>
                              </w:p>
                            </w:txbxContent>
                          </wps:txbx>
                          <wps:bodyPr rot="0" vert="horz" wrap="square" lIns="91440" tIns="45720" rIns="91440" bIns="45720" anchor="t" anchorCtr="0" upright="1">
                            <a:noAutofit/>
                          </wps:bodyPr>
                        </wps:wsp>
                      </wpg:grpSp>
                      <wps:wsp>
                        <wps:cNvPr id="1072377855" name="WordArt 192"/>
                        <wps:cNvSpPr txBox="1">
                          <a:spLocks noChangeArrowheads="1" noChangeShapeType="1"/>
                        </wps:cNvSpPr>
                        <wps:spPr bwMode="auto">
                          <a:xfrm>
                            <a:off x="634" y="123"/>
                            <a:ext cx="2521"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3BC0977" w14:textId="77777777" w:rsidR="00974385" w:rsidRPr="004849A4" w:rsidRDefault="00974385" w:rsidP="00CE4CCE">
                              <w:pPr>
                                <w:pStyle w:val="NormalWeb"/>
                                <w:jc w:val="center"/>
                                <w:rPr>
                                  <w:b/>
                                  <w:bCs/>
                                  <w:color w:val="FFFFFF"/>
                                  <w:sz w:val="32"/>
                                  <w:szCs w:val="32"/>
                                </w:rPr>
                              </w:pPr>
                              <w:r w:rsidRPr="004849A4">
                                <w:rPr>
                                  <w:b/>
                                  <w:bCs/>
                                  <w:color w:val="FFFFFF"/>
                                  <w:sz w:val="32"/>
                                  <w:szCs w:val="32"/>
                                </w:rPr>
                                <w:t>I</w:t>
                              </w:r>
                            </w:p>
                          </w:txbxContent>
                        </wps:txbx>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31A49BE1" id="_x0000_s1155" alt="42 nguyen thi xiem" style="width:428.65pt;height:28.45pt;mso-position-horizontal-relative:char;mso-position-vertical-relative:line" coordsize="54460,3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">
                <v:group id="Group 35" o:spid="_x0000_s1156" style="position:absolute;width:54460;height:3635" coordsize="54460,3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">
                  <v:group id="Group 36" o:spid="_x0000_s1157" style="position:absolute;width:54460;height:3256" coordsize="52599,3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">
                    <v:shape id="Flowchart: Alternate Process 37" o:spid="_x0000_s1158" type="#_x0000_t176" style="position:absolute;left:1026;width:51573;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" fillcolor="#3d5a80" stroked="f" strokeweight="1pt">
                      <v:fill opacity="52428f"/>
                    </v:shape>
                    <v:shape id="Hexagon 38" o:spid="_x0000_s1159" type="#_x0000_t9" style="position:absolute;left:391;width:3825;height:3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" adj="4600" fillcolor="#f60" stroked="f" strokeweight="1pt"/>
                    <v:shape id="Hexagon 39" o:spid="_x0000_s1160" type="#_x0000_t9" style="position:absolute;width:3825;height:3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" adj="4591" fillcolor="#293241" stroked="f" strokeweight="1pt"/>
                  </v:group>
                  <v:shape id="_x0000_s1161" type="#_x0000_t202" style="position:absolute;left:3510;top:62;width:50950;height:3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" filled="f" stroked="f">
                    <v:stroke joinstyle="round"/>
                    <o:lock v:ext="edit" shapetype="t"/>
                    <v:textbox>
                      <w:txbxContent>
                        <w:p w14:paraId="6319ACAD" w14:textId="77777777" w:rsidR="00974385" w:rsidRPr="004849A4" w:rsidRDefault="00974385" w:rsidP="00CE4CCE">
                          <w:pPr>
                            <w:pStyle w:val="NormalWeb"/>
                            <w:jc w:val="center"/>
                            <w:rPr>
                              <w:b/>
                              <w:color w:val="FFFFFF"/>
                              <w:sz w:val="32"/>
                              <w:szCs w:val="32"/>
                            </w:rPr>
                          </w:pPr>
                          <w:proofErr w:type="spellStart"/>
                          <w:r w:rsidRPr="004849A4">
                            <w:rPr>
                              <w:b/>
                              <w:bCs/>
                              <w:color w:val="FFFFFF"/>
                              <w:sz w:val="32"/>
                              <w:szCs w:val="32"/>
                            </w:rPr>
                            <w:t>Câu</w:t>
                          </w:r>
                          <w:proofErr w:type="spellEnd"/>
                          <w:r w:rsidRPr="004849A4">
                            <w:rPr>
                              <w:b/>
                              <w:bCs/>
                              <w:color w:val="FFFFFF"/>
                              <w:sz w:val="32"/>
                              <w:szCs w:val="32"/>
                            </w:rPr>
                            <w:t xml:space="preserve"> </w:t>
                          </w:r>
                          <w:proofErr w:type="spellStart"/>
                          <w:r w:rsidRPr="004849A4">
                            <w:rPr>
                              <w:b/>
                              <w:bCs/>
                              <w:color w:val="FFFFFF"/>
                              <w:sz w:val="32"/>
                              <w:szCs w:val="32"/>
                            </w:rPr>
                            <w:t>trắc</w:t>
                          </w:r>
                          <w:proofErr w:type="spellEnd"/>
                          <w:r w:rsidRPr="004849A4">
                            <w:rPr>
                              <w:b/>
                              <w:bCs/>
                              <w:color w:val="FFFFFF"/>
                              <w:sz w:val="32"/>
                              <w:szCs w:val="32"/>
                            </w:rPr>
                            <w:t xml:space="preserve"> </w:t>
                          </w:r>
                          <w:proofErr w:type="spellStart"/>
                          <w:r w:rsidRPr="004849A4">
                            <w:rPr>
                              <w:b/>
                              <w:bCs/>
                              <w:color w:val="FFFFFF"/>
                              <w:sz w:val="32"/>
                              <w:szCs w:val="32"/>
                            </w:rPr>
                            <w:t>nghiệm</w:t>
                          </w:r>
                          <w:proofErr w:type="spellEnd"/>
                          <w:r w:rsidRPr="004849A4">
                            <w:rPr>
                              <w:b/>
                              <w:bCs/>
                              <w:color w:val="FFFFFF"/>
                              <w:sz w:val="32"/>
                              <w:szCs w:val="32"/>
                            </w:rPr>
                            <w:t xml:space="preserve"> </w:t>
                          </w:r>
                          <w:proofErr w:type="spellStart"/>
                          <w:r w:rsidRPr="004849A4">
                            <w:rPr>
                              <w:b/>
                              <w:bCs/>
                              <w:color w:val="FFFFFF"/>
                              <w:sz w:val="32"/>
                              <w:szCs w:val="32"/>
                            </w:rPr>
                            <w:t>nhiều</w:t>
                          </w:r>
                          <w:proofErr w:type="spellEnd"/>
                          <w:r w:rsidRPr="004849A4">
                            <w:rPr>
                              <w:b/>
                              <w:bCs/>
                              <w:color w:val="FFFFFF"/>
                              <w:sz w:val="32"/>
                              <w:szCs w:val="32"/>
                            </w:rPr>
                            <w:t xml:space="preserve"> </w:t>
                          </w:r>
                          <w:proofErr w:type="spellStart"/>
                          <w:r w:rsidRPr="004849A4">
                            <w:rPr>
                              <w:b/>
                              <w:bCs/>
                              <w:color w:val="FFFFFF"/>
                              <w:sz w:val="32"/>
                              <w:szCs w:val="32"/>
                            </w:rPr>
                            <w:t>phương</w:t>
                          </w:r>
                          <w:proofErr w:type="spellEnd"/>
                          <w:r w:rsidRPr="004849A4">
                            <w:rPr>
                              <w:b/>
                              <w:bCs/>
                              <w:color w:val="FFFFFF"/>
                              <w:sz w:val="32"/>
                              <w:szCs w:val="32"/>
                            </w:rPr>
                            <w:t xml:space="preserve"> </w:t>
                          </w:r>
                          <w:proofErr w:type="spellStart"/>
                          <w:r w:rsidRPr="004849A4">
                            <w:rPr>
                              <w:b/>
                              <w:bCs/>
                              <w:color w:val="FFFFFF"/>
                              <w:sz w:val="32"/>
                              <w:szCs w:val="32"/>
                            </w:rPr>
                            <w:t>án</w:t>
                          </w:r>
                          <w:proofErr w:type="spellEnd"/>
                          <w:r w:rsidRPr="004849A4">
                            <w:rPr>
                              <w:b/>
                              <w:bCs/>
                              <w:color w:val="FFFFFF"/>
                              <w:sz w:val="32"/>
                              <w:szCs w:val="32"/>
                            </w:rPr>
                            <w:t xml:space="preserve"> </w:t>
                          </w:r>
                          <w:proofErr w:type="spellStart"/>
                          <w:r w:rsidRPr="004849A4">
                            <w:rPr>
                              <w:b/>
                              <w:bCs/>
                              <w:color w:val="FFFFFF"/>
                              <w:sz w:val="32"/>
                              <w:szCs w:val="32"/>
                            </w:rPr>
                            <w:t>lựa</w:t>
                          </w:r>
                          <w:proofErr w:type="spellEnd"/>
                          <w:r w:rsidRPr="004849A4">
                            <w:rPr>
                              <w:b/>
                              <w:bCs/>
                              <w:color w:val="FFFFFF"/>
                              <w:sz w:val="32"/>
                              <w:szCs w:val="32"/>
                            </w:rPr>
                            <w:t xml:space="preserve"> </w:t>
                          </w:r>
                          <w:proofErr w:type="spellStart"/>
                          <w:r w:rsidRPr="004849A4">
                            <w:rPr>
                              <w:b/>
                              <w:bCs/>
                              <w:color w:val="FFFFFF"/>
                              <w:sz w:val="32"/>
                              <w:szCs w:val="32"/>
                            </w:rPr>
                            <w:t>chọn</w:t>
                          </w:r>
                          <w:proofErr w:type="spellEnd"/>
                          <w:r w:rsidRPr="004849A4">
                            <w:rPr>
                              <w:b/>
                              <w:bCs/>
                              <w:color w:val="FFFFFF"/>
                              <w:sz w:val="32"/>
                              <w:szCs w:val="32"/>
                            </w:rPr>
                            <w:t xml:space="preserve"> (4,5 </w:t>
                          </w:r>
                          <w:proofErr w:type="spellStart"/>
                          <w:r w:rsidRPr="004849A4">
                            <w:rPr>
                              <w:b/>
                              <w:bCs/>
                              <w:color w:val="FFFFFF"/>
                              <w:sz w:val="32"/>
                              <w:szCs w:val="32"/>
                            </w:rPr>
                            <w:t>điểm</w:t>
                          </w:r>
                          <w:proofErr w:type="spellEnd"/>
                          <w:r w:rsidRPr="004849A4">
                            <w:rPr>
                              <w:b/>
                              <w:bCs/>
                              <w:color w:val="FFFFFF"/>
                              <w:sz w:val="32"/>
                              <w:szCs w:val="32"/>
                            </w:rPr>
                            <w:t>)</w:t>
                          </w:r>
                        </w:p>
                      </w:txbxContent>
                    </v:textbox>
                  </v:shape>
                </v:group>
                <v:shape id="_x0000_s1162" type="#_x0000_t202" style="position:absolute;left:634;top:123;width:2521;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" filled="f" stroked="f">
                  <v:stroke joinstyle="round"/>
                  <o:lock v:ext="edit" shapetype="t"/>
                  <v:textbox>
                    <w:txbxContent>
                      <w:p w14:paraId="53BC0977" w14:textId="77777777" w:rsidR="00974385" w:rsidRPr="004849A4" w:rsidRDefault="00974385" w:rsidP="00CE4CCE">
                        <w:pPr>
                          <w:pStyle w:val="NormalWeb"/>
                          <w:jc w:val="center"/>
                          <w:rPr>
                            <w:b/>
                            <w:bCs/>
                            <w:color w:val="FFFFFF"/>
                            <w:sz w:val="32"/>
                            <w:szCs w:val="32"/>
                          </w:rPr>
                        </w:pPr>
                        <w:r w:rsidRPr="004849A4">
                          <w:rPr>
                            <w:b/>
                            <w:bCs/>
                            <w:color w:val="FFFFFF"/>
                            <w:sz w:val="32"/>
                            <w:szCs w:val="32"/>
                          </w:rPr>
                          <w:t>I</w:t>
                        </w:r>
                      </w:p>
                    </w:txbxContent>
                  </v:textbox>
                </v:shape>
                <w10:anchorlock/>
              </v:group>
            </w:pict>
          </mc:Fallback>
        </mc:AlternateContent>
      </w:r>
    </w:p>
    <w:tbl>
      <w:tblPr>
        <w:tblStyle w:val="trongbang11"/>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4360"/>
      </w:tblGrid>
      <w:tr w:rsidR="00CE4CCE" w:rsidRPr="00FC0663" w14:paraId="10F7E385" w14:textId="77777777" w:rsidTr="00974385">
        <w:tc>
          <w:tcPr>
            <w:tcW w:w="5812" w:type="dxa"/>
          </w:tcPr>
          <w:p w14:paraId="2BE28041" w14:textId="3C3C7685" w:rsidR="00CE4CCE" w:rsidRPr="00FC0663" w:rsidRDefault="00CE4CCE">
            <w:pPr>
              <w:numPr>
                <w:ilvl w:val="0"/>
                <w:numId w:val="53"/>
              </w:numPr>
              <w:tabs>
                <w:tab w:val="left" w:pos="851"/>
                <w:tab w:val="left" w:pos="990"/>
                <w:tab w:val="left" w:pos="6020"/>
              </w:tabs>
              <w:spacing w:line="276" w:lineRule="auto"/>
              <w:ind w:left="0" w:firstLine="0"/>
              <w:contextualSpacing/>
              <w:rPr>
                <w:rFonts w:eastAsia="Calibri"/>
                <w:color w:val="000000"/>
                <w:sz w:val="22"/>
                <w:szCs w:val="22"/>
              </w:rPr>
            </w:pPr>
            <w:r w:rsidRPr="00FC0663">
              <w:rPr>
                <w:rFonts w:eastAsia="Calibri"/>
                <w:color w:val="000000"/>
                <w:sz w:val="22"/>
                <w:szCs w:val="22"/>
              </w:rPr>
              <w:t>L</w:t>
            </w:r>
            <w:r w:rsidR="001A3BD8" w:rsidRPr="00FC0663">
              <w:rPr>
                <w:rFonts w:eastAsia="Calibri"/>
                <w:color w:val="000000"/>
                <w:sz w:val="22"/>
                <w:szCs w:val="22"/>
              </w:rPr>
              <w:t>L</w:t>
            </w:r>
            <w:r w:rsidRPr="00FC0663">
              <w:rPr>
                <w:rFonts w:eastAsia="Calibri"/>
                <w:color w:val="000000"/>
                <w:sz w:val="22"/>
                <w:szCs w:val="22"/>
              </w:rPr>
              <w:t>ực tương tác giữa hai điện tích điểm đứng yên sẽ:</w:t>
            </w:r>
          </w:p>
          <w:p w14:paraId="2B5EF73C" w14:textId="77777777" w:rsidR="00CE4CCE" w:rsidRPr="00FC0663" w:rsidRDefault="00CE4CCE" w:rsidP="00CE4CCE">
            <w:pPr>
              <w:tabs>
                <w:tab w:val="left" w:pos="5180"/>
              </w:tabs>
              <w:spacing w:line="276" w:lineRule="auto"/>
              <w:rPr>
                <w:color w:val="000000"/>
                <w:sz w:val="22"/>
                <w:szCs w:val="22"/>
              </w:rPr>
            </w:pPr>
            <w:r w:rsidRPr="00FC0663">
              <w:rPr>
                <w:b/>
                <w:color w:val="000000"/>
                <w:sz w:val="22"/>
                <w:szCs w:val="22"/>
                <w:highlight w:val="green"/>
              </w:rPr>
              <w:t>A.</w:t>
            </w:r>
            <w:r w:rsidRPr="00FC0663">
              <w:rPr>
                <w:color w:val="000000"/>
                <w:sz w:val="22"/>
                <w:szCs w:val="22"/>
                <w:highlight w:val="green"/>
              </w:rPr>
              <w:t xml:space="preserve"> Tỉ lệ với tích các giá trị tuyệt đối của các điện tích</w:t>
            </w:r>
          </w:p>
          <w:p w14:paraId="753F866B" w14:textId="77777777" w:rsidR="00CE4CCE" w:rsidRPr="00FC0663" w:rsidRDefault="00CE4CCE" w:rsidP="00CE4CCE">
            <w:pPr>
              <w:tabs>
                <w:tab w:val="left" w:pos="5180"/>
              </w:tabs>
              <w:spacing w:line="276" w:lineRule="auto"/>
              <w:rPr>
                <w:color w:val="000000"/>
                <w:sz w:val="22"/>
                <w:szCs w:val="22"/>
              </w:rPr>
            </w:pPr>
            <w:r w:rsidRPr="00FC0663">
              <w:rPr>
                <w:b/>
                <w:color w:val="000000"/>
                <w:sz w:val="22"/>
                <w:szCs w:val="22"/>
              </w:rPr>
              <w:t>B.</w:t>
            </w:r>
            <w:r w:rsidRPr="00FC0663">
              <w:rPr>
                <w:color w:val="000000"/>
                <w:sz w:val="22"/>
                <w:szCs w:val="22"/>
              </w:rPr>
              <w:t xml:space="preserve"> Tỉ lệ nghịch với khoảng cách hai điện tích</w:t>
            </w:r>
          </w:p>
          <w:p w14:paraId="2114BDF8" w14:textId="77777777" w:rsidR="00CE4CCE" w:rsidRPr="00FC0663" w:rsidRDefault="00CE4CCE" w:rsidP="00CE4CCE">
            <w:pPr>
              <w:tabs>
                <w:tab w:val="left" w:pos="5880"/>
              </w:tabs>
              <w:spacing w:line="276" w:lineRule="auto"/>
              <w:rPr>
                <w:color w:val="000000"/>
                <w:sz w:val="22"/>
                <w:szCs w:val="22"/>
              </w:rPr>
            </w:pPr>
            <w:r w:rsidRPr="00FC0663">
              <w:rPr>
                <w:b/>
                <w:color w:val="000000"/>
                <w:sz w:val="22"/>
                <w:szCs w:val="22"/>
              </w:rPr>
              <w:t>C.</w:t>
            </w:r>
            <w:r w:rsidRPr="00FC0663">
              <w:rPr>
                <w:color w:val="000000"/>
                <w:sz w:val="22"/>
                <w:szCs w:val="22"/>
              </w:rPr>
              <w:t xml:space="preserve"> Không phụ thuộc vào môi trường đặt các điện tích</w:t>
            </w:r>
          </w:p>
          <w:p w14:paraId="33C899C1" w14:textId="77777777" w:rsidR="00CE4CCE" w:rsidRPr="00FC0663" w:rsidRDefault="00CE4CCE" w:rsidP="00CE4CCE">
            <w:pPr>
              <w:tabs>
                <w:tab w:val="left" w:pos="5880"/>
              </w:tabs>
              <w:spacing w:line="276" w:lineRule="auto"/>
              <w:rPr>
                <w:color w:val="000000"/>
                <w:sz w:val="22"/>
                <w:szCs w:val="22"/>
                <w:lang w:val="pt-BR"/>
              </w:rPr>
            </w:pPr>
            <w:r w:rsidRPr="00FC0663">
              <w:rPr>
                <w:b/>
                <w:color w:val="000000"/>
                <w:sz w:val="22"/>
                <w:szCs w:val="22"/>
                <w:lang w:val="pt-BR"/>
              </w:rPr>
              <w:t>D.</w:t>
            </w:r>
            <w:r w:rsidRPr="00FC0663">
              <w:rPr>
                <w:color w:val="000000"/>
                <w:sz w:val="22"/>
                <w:szCs w:val="22"/>
                <w:lang w:val="pt-BR"/>
              </w:rPr>
              <w:t xml:space="preserve"> Cả A, B, C đều đúng</w:t>
            </w:r>
          </w:p>
        </w:tc>
        <w:tc>
          <w:tcPr>
            <w:tcW w:w="3963" w:type="dxa"/>
          </w:tcPr>
          <w:p w14:paraId="31BF3F9B" w14:textId="77777777" w:rsidR="00CE4CCE" w:rsidRPr="00FC0663" w:rsidRDefault="00CE4CCE" w:rsidP="00CE4CCE">
            <w:pPr>
              <w:tabs>
                <w:tab w:val="left" w:pos="5880"/>
              </w:tabs>
              <w:spacing w:line="276" w:lineRule="auto"/>
              <w:rPr>
                <w:color w:val="000000"/>
                <w:sz w:val="22"/>
                <w:szCs w:val="22"/>
                <w:lang w:val="pt-BR"/>
              </w:rPr>
            </w:pPr>
            <w:r w:rsidRPr="00FC0663">
              <w:rPr>
                <w:noProof/>
                <w:sz w:val="22"/>
                <w:szCs w:val="22"/>
              </w:rPr>
              <w:drawing>
                <wp:inline distT="0" distB="0" distL="0" distR="0" wp14:anchorId="08439655" wp14:editId="584DCF91">
                  <wp:extent cx="2631440" cy="1149293"/>
                  <wp:effectExtent l="0" t="0" r="0" b="0"/>
                  <wp:docPr id="1561105752" name="Picture 2" descr="Lực tương tác tĩnh điện giữa hai điện tích điểm đứng yên đặt cách nhau  mộ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Lực tương tác tĩnh điện giữa hai điện tích điểm đứng yên đặt cách nhau  một..."/>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659142" cy="1161392"/>
                          </a:xfrm>
                          <a:prstGeom prst="rect">
                            <a:avLst/>
                          </a:prstGeom>
                          <a:noFill/>
                          <a:ln>
                            <a:noFill/>
                          </a:ln>
                        </pic:spPr>
                      </pic:pic>
                    </a:graphicData>
                  </a:graphic>
                </wp:inline>
              </w:drawing>
            </w:r>
          </w:p>
        </w:tc>
      </w:tr>
    </w:tbl>
    <w:p w14:paraId="10E0205D" w14:textId="77777777" w:rsidR="00CE4CCE" w:rsidRPr="00FC0663" w:rsidRDefault="00CE4CCE">
      <w:pPr>
        <w:numPr>
          <w:ilvl w:val="0"/>
          <w:numId w:val="53"/>
        </w:numPr>
        <w:tabs>
          <w:tab w:val="left" w:pos="851"/>
          <w:tab w:val="left" w:pos="990"/>
        </w:tabs>
        <w:spacing w:line="276" w:lineRule="auto"/>
        <w:ind w:left="0" w:firstLine="0"/>
        <w:contextualSpacing/>
        <w:jc w:val="both"/>
        <w:rPr>
          <w:rFonts w:eastAsia="Calibri"/>
          <w:color w:val="000000"/>
          <w:sz w:val="22"/>
          <w:szCs w:val="22"/>
        </w:rPr>
      </w:pPr>
      <w:r w:rsidRPr="00FC0663">
        <w:rPr>
          <w:rFonts w:eastAsia="Calibri"/>
          <w:color w:val="000000"/>
          <w:sz w:val="22"/>
          <w:szCs w:val="22"/>
        </w:rPr>
        <w:t xml:space="preserve">Đại lượng nào dưới đây </w:t>
      </w:r>
      <w:r w:rsidRPr="00FC0663">
        <w:rPr>
          <w:rFonts w:eastAsia="Calibri"/>
          <w:b/>
          <w:bCs/>
          <w:color w:val="000000"/>
          <w:sz w:val="22"/>
          <w:szCs w:val="22"/>
        </w:rPr>
        <w:t>không</w:t>
      </w:r>
      <w:r w:rsidRPr="00FC0663">
        <w:rPr>
          <w:rFonts w:eastAsia="Calibri"/>
          <w:color w:val="000000"/>
          <w:sz w:val="22"/>
          <w:szCs w:val="22"/>
        </w:rPr>
        <w:t xml:space="preserve"> liên quan tới cường độ điện trường của một điện tích điểm Q đặt tại một điểm trong chân không?</w:t>
      </w:r>
    </w:p>
    <w:p w14:paraId="0052AA39" w14:textId="7C7937D7" w:rsidR="00CE4CCE" w:rsidRPr="00FC0663" w:rsidRDefault="00CE4CCE" w:rsidP="00CE4CCE">
      <w:pPr>
        <w:spacing w:line="276" w:lineRule="auto"/>
        <w:jc w:val="both"/>
        <w:rPr>
          <w:color w:val="000000"/>
          <w:sz w:val="22"/>
          <w:szCs w:val="22"/>
        </w:rPr>
      </w:pPr>
      <w:r w:rsidRPr="00FC0663">
        <w:rPr>
          <w:color w:val="000000"/>
          <w:sz w:val="22"/>
          <w:szCs w:val="22"/>
        </w:rPr>
        <w:t>A. Khoảng cách r từ Q đến điểm quan sát.B. Hằng số điện của chân không.</w:t>
      </w:r>
    </w:p>
    <w:p w14:paraId="35973D32" w14:textId="4F959B2A" w:rsidR="00CE4CCE" w:rsidRPr="00FC0663" w:rsidRDefault="00CE4CCE" w:rsidP="00CE4CCE">
      <w:pPr>
        <w:spacing w:line="276" w:lineRule="auto"/>
        <w:jc w:val="both"/>
        <w:rPr>
          <w:color w:val="000000"/>
          <w:sz w:val="22"/>
          <w:szCs w:val="22"/>
        </w:rPr>
      </w:pPr>
      <w:r w:rsidRPr="00FC0663">
        <w:rPr>
          <w:color w:val="000000"/>
          <w:sz w:val="22"/>
          <w:szCs w:val="22"/>
        </w:rPr>
        <w:t>C. Độ lớn của điện tích Q.</w:t>
      </w:r>
      <w:r w:rsidRPr="00FC0663">
        <w:rPr>
          <w:color w:val="000000"/>
          <w:sz w:val="22"/>
          <w:szCs w:val="22"/>
          <w:highlight w:val="green"/>
        </w:rPr>
        <w:t>D. Độ lớn của điện tích Q đặt tại điểm quan sát.</w:t>
      </w:r>
    </w:p>
    <w:p w14:paraId="06138A99" w14:textId="77777777" w:rsidR="00CE4CCE" w:rsidRPr="00FC0663" w:rsidRDefault="00CE4CCE">
      <w:pPr>
        <w:numPr>
          <w:ilvl w:val="0"/>
          <w:numId w:val="53"/>
        </w:numPr>
        <w:tabs>
          <w:tab w:val="left" w:pos="851"/>
          <w:tab w:val="left" w:pos="990"/>
        </w:tabs>
        <w:spacing w:line="276" w:lineRule="auto"/>
        <w:ind w:left="0" w:firstLine="0"/>
        <w:contextualSpacing/>
        <w:jc w:val="both"/>
        <w:rPr>
          <w:rFonts w:eastAsia="Calibri"/>
          <w:bCs/>
          <w:color w:val="000000"/>
          <w:sz w:val="22"/>
          <w:szCs w:val="22"/>
        </w:rPr>
      </w:pPr>
      <w:r w:rsidRPr="00FC0663">
        <w:rPr>
          <w:rFonts w:eastAsia="Calibri"/>
          <w:bCs/>
          <w:color w:val="000000"/>
          <w:sz w:val="22"/>
          <w:szCs w:val="22"/>
        </w:rPr>
        <w:t>Những đường sức điện nào vẽ ở hình dưới là đường sức của điện trường đều?</w:t>
      </w:r>
    </w:p>
    <w:p w14:paraId="36B8C47B" w14:textId="77777777" w:rsidR="00CE4CCE" w:rsidRPr="00FC0663" w:rsidRDefault="00CE4CCE" w:rsidP="00CE4CCE">
      <w:pPr>
        <w:tabs>
          <w:tab w:val="left" w:pos="283"/>
          <w:tab w:val="left" w:pos="2835"/>
          <w:tab w:val="left" w:pos="5386"/>
          <w:tab w:val="left" w:pos="7937"/>
        </w:tabs>
        <w:spacing w:line="276" w:lineRule="auto"/>
        <w:contextualSpacing/>
        <w:jc w:val="center"/>
        <w:rPr>
          <w:b/>
          <w:bCs/>
          <w:color w:val="000000"/>
          <w:sz w:val="22"/>
          <w:szCs w:val="22"/>
        </w:rPr>
      </w:pPr>
      <w:r w:rsidRPr="00FC0663">
        <w:rPr>
          <w:noProof/>
          <w:color w:val="000000"/>
          <w:sz w:val="22"/>
          <w:szCs w:val="22"/>
        </w:rPr>
        <w:drawing>
          <wp:inline distT="0" distB="0" distL="0" distR="0" wp14:anchorId="06C9CA9B" wp14:editId="5BA666E9">
            <wp:extent cx="3404214" cy="527050"/>
            <wp:effectExtent l="0" t="0" r="0" b="0"/>
            <wp:docPr id="1949849677" name="Picture 1949849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rotWithShape="1">
                    <a:blip r:embed="rId142" cstate="print">
                      <a:extLst>
                        <a:ext uri="{28A0092B-C50C-407E-A947-70E740481C1C}">
                          <a14:useLocalDpi xmlns:a14="http://schemas.microsoft.com/office/drawing/2010/main" val="0"/>
                        </a:ext>
                      </a:extLst>
                    </a:blip>
                    <a:srcRect l="3244" t="10287" r="3234"/>
                    <a:stretch/>
                  </pic:blipFill>
                  <pic:spPr bwMode="auto">
                    <a:xfrm>
                      <a:off x="0" y="0"/>
                      <a:ext cx="3424679" cy="530218"/>
                    </a:xfrm>
                    <a:prstGeom prst="rect">
                      <a:avLst/>
                    </a:prstGeom>
                    <a:noFill/>
                    <a:ln>
                      <a:noFill/>
                    </a:ln>
                    <a:extLst>
                      <a:ext uri="{53640926-AAD7-44D8-BBD7-CCE9431645EC}">
                        <a14:shadowObscured xmlns:a14="http://schemas.microsoft.com/office/drawing/2010/main"/>
                      </a:ext>
                    </a:extLst>
                  </pic:spPr>
                </pic:pic>
              </a:graphicData>
            </a:graphic>
          </wp:inline>
        </w:drawing>
      </w:r>
    </w:p>
    <w:p w14:paraId="695685A9" w14:textId="77777777" w:rsidR="00CE4CCE" w:rsidRPr="00FC0663" w:rsidRDefault="00CE4CCE" w:rsidP="00CE4CCE">
      <w:pPr>
        <w:tabs>
          <w:tab w:val="left" w:pos="283"/>
          <w:tab w:val="left" w:pos="2835"/>
        </w:tabs>
        <w:spacing w:line="276" w:lineRule="auto"/>
        <w:contextualSpacing/>
        <w:jc w:val="both"/>
        <w:rPr>
          <w:b/>
          <w:bCs/>
          <w:color w:val="000000"/>
          <w:sz w:val="22"/>
          <w:szCs w:val="22"/>
        </w:rPr>
      </w:pPr>
      <w:r w:rsidRPr="00FC0663">
        <w:rPr>
          <w:b/>
          <w:bCs/>
          <w:color w:val="000000"/>
          <w:sz w:val="22"/>
          <w:szCs w:val="22"/>
        </w:rPr>
        <w:t xml:space="preserve">A. </w:t>
      </w:r>
      <w:r w:rsidRPr="00FC0663">
        <w:rPr>
          <w:bCs/>
          <w:color w:val="000000"/>
          <w:sz w:val="22"/>
          <w:szCs w:val="22"/>
        </w:rPr>
        <w:t>Hình 1.</w:t>
      </w:r>
      <w:r w:rsidRPr="00FC0663">
        <w:rPr>
          <w:bCs/>
          <w:color w:val="000000"/>
          <w:sz w:val="22"/>
          <w:szCs w:val="22"/>
        </w:rPr>
        <w:tab/>
      </w:r>
      <w:r w:rsidRPr="00FC0663">
        <w:rPr>
          <w:b/>
          <w:bCs/>
          <w:color w:val="000000"/>
          <w:sz w:val="22"/>
          <w:szCs w:val="22"/>
        </w:rPr>
        <w:t xml:space="preserve">B. </w:t>
      </w:r>
      <w:r w:rsidRPr="00FC0663">
        <w:rPr>
          <w:bCs/>
          <w:color w:val="000000"/>
          <w:sz w:val="22"/>
          <w:szCs w:val="22"/>
        </w:rPr>
        <w:t>Hình 2.</w:t>
      </w:r>
      <w:r w:rsidRPr="00FC0663">
        <w:rPr>
          <w:bCs/>
          <w:color w:val="000000"/>
          <w:sz w:val="22"/>
          <w:szCs w:val="22"/>
        </w:rPr>
        <w:tab/>
      </w:r>
      <w:r w:rsidRPr="00FC0663">
        <w:rPr>
          <w:bCs/>
          <w:color w:val="000000"/>
          <w:sz w:val="22"/>
          <w:szCs w:val="22"/>
        </w:rPr>
        <w:tab/>
      </w:r>
      <w:r w:rsidRPr="00FC0663">
        <w:rPr>
          <w:b/>
          <w:bCs/>
          <w:color w:val="000000"/>
          <w:sz w:val="22"/>
          <w:szCs w:val="22"/>
          <w:highlight w:val="green"/>
        </w:rPr>
        <w:t xml:space="preserve">C. </w:t>
      </w:r>
      <w:r w:rsidRPr="00FC0663">
        <w:rPr>
          <w:bCs/>
          <w:color w:val="000000"/>
          <w:sz w:val="22"/>
          <w:szCs w:val="22"/>
          <w:highlight w:val="green"/>
        </w:rPr>
        <w:t>Hình 3.</w:t>
      </w:r>
      <w:r w:rsidRPr="00FC0663">
        <w:rPr>
          <w:bCs/>
          <w:color w:val="000000"/>
          <w:sz w:val="22"/>
          <w:szCs w:val="22"/>
        </w:rPr>
        <w:tab/>
      </w:r>
      <w:r w:rsidRPr="00FC0663">
        <w:rPr>
          <w:b/>
          <w:bCs/>
          <w:color w:val="000000"/>
          <w:sz w:val="22"/>
          <w:szCs w:val="22"/>
        </w:rPr>
        <w:t xml:space="preserve">D. </w:t>
      </w:r>
      <w:r w:rsidRPr="00FC0663">
        <w:rPr>
          <w:bCs/>
          <w:color w:val="000000"/>
          <w:sz w:val="22"/>
          <w:szCs w:val="22"/>
        </w:rPr>
        <w:t>Không hình nào.</w:t>
      </w:r>
    </w:p>
    <w:p w14:paraId="3752A293" w14:textId="77777777" w:rsidR="00CE4CCE" w:rsidRPr="00FC0663" w:rsidRDefault="00CE4CCE">
      <w:pPr>
        <w:numPr>
          <w:ilvl w:val="0"/>
          <w:numId w:val="53"/>
        </w:numPr>
        <w:tabs>
          <w:tab w:val="left" w:pos="851"/>
          <w:tab w:val="left" w:pos="990"/>
        </w:tabs>
        <w:spacing w:line="276" w:lineRule="auto"/>
        <w:ind w:left="0" w:firstLine="0"/>
        <w:contextualSpacing/>
        <w:jc w:val="both"/>
        <w:rPr>
          <w:rFonts w:eastAsia="Calibri"/>
          <w:color w:val="000000"/>
          <w:sz w:val="22"/>
          <w:szCs w:val="22"/>
          <w:lang w:val="pt-BR"/>
        </w:rPr>
      </w:pPr>
      <w:r w:rsidRPr="00FC0663">
        <w:rPr>
          <w:rFonts w:eastAsia="Calibri"/>
          <w:color w:val="000000"/>
          <w:sz w:val="22"/>
          <w:szCs w:val="22"/>
          <w:lang w:val="pt-BR"/>
        </w:rPr>
        <w:t xml:space="preserve">Chọn phát biểu </w:t>
      </w:r>
      <w:r w:rsidRPr="00FC0663">
        <w:rPr>
          <w:rFonts w:eastAsia="Calibri"/>
          <w:b/>
          <w:color w:val="000000"/>
          <w:sz w:val="22"/>
          <w:szCs w:val="22"/>
          <w:lang w:val="pt-BR"/>
        </w:rPr>
        <w:t>đúng</w:t>
      </w:r>
      <w:r w:rsidRPr="00FC0663">
        <w:rPr>
          <w:rFonts w:eastAsia="Calibri"/>
          <w:color w:val="000000"/>
          <w:sz w:val="22"/>
          <w:szCs w:val="22"/>
          <w:lang w:val="pt-BR"/>
        </w:rPr>
        <w:t xml:space="preserve">  </w:t>
      </w:r>
    </w:p>
    <w:p w14:paraId="7833B6BE" w14:textId="77777777" w:rsidR="00CE4CCE" w:rsidRPr="00FC0663" w:rsidRDefault="00CE4CCE" w:rsidP="00CE4CCE">
      <w:pPr>
        <w:spacing w:line="276" w:lineRule="auto"/>
        <w:jc w:val="both"/>
        <w:rPr>
          <w:color w:val="000000"/>
          <w:sz w:val="22"/>
          <w:szCs w:val="22"/>
          <w:lang w:val="pt-BR"/>
        </w:rPr>
      </w:pPr>
      <w:r w:rsidRPr="00FC0663">
        <w:rPr>
          <w:b/>
          <w:color w:val="000000"/>
          <w:sz w:val="22"/>
          <w:szCs w:val="22"/>
          <w:highlight w:val="green"/>
          <w:lang w:val="pt-BR"/>
        </w:rPr>
        <w:t xml:space="preserve">A. </w:t>
      </w:r>
      <w:r w:rsidRPr="00FC0663">
        <w:rPr>
          <w:color w:val="000000"/>
          <w:sz w:val="22"/>
          <w:szCs w:val="22"/>
          <w:highlight w:val="green"/>
          <w:lang w:val="pt-BR"/>
        </w:rPr>
        <w:t xml:space="preserve"> đường sức điện trường tĩnh không cắt nhau</w:t>
      </w:r>
      <w:r w:rsidRPr="00FC0663">
        <w:rPr>
          <w:color w:val="000000"/>
          <w:sz w:val="22"/>
          <w:szCs w:val="22"/>
          <w:lang w:val="pt-BR"/>
        </w:rPr>
        <w:t xml:space="preserve">            </w:t>
      </w:r>
    </w:p>
    <w:p w14:paraId="72F692F4" w14:textId="77777777" w:rsidR="00CE4CCE" w:rsidRPr="00FC0663" w:rsidRDefault="00CE4CCE" w:rsidP="00CE4CCE">
      <w:pPr>
        <w:spacing w:line="276" w:lineRule="auto"/>
        <w:jc w:val="both"/>
        <w:rPr>
          <w:color w:val="000000"/>
          <w:sz w:val="22"/>
          <w:szCs w:val="22"/>
          <w:lang w:val="pt-BR"/>
        </w:rPr>
      </w:pPr>
      <w:r w:rsidRPr="00FC0663">
        <w:rPr>
          <w:b/>
          <w:color w:val="000000"/>
          <w:sz w:val="22"/>
          <w:szCs w:val="22"/>
          <w:lang w:val="pt-BR"/>
        </w:rPr>
        <w:t>B.</w:t>
      </w:r>
      <w:r w:rsidRPr="00FC0663">
        <w:rPr>
          <w:color w:val="000000"/>
          <w:sz w:val="22"/>
          <w:szCs w:val="22"/>
          <w:lang w:val="pt-BR"/>
        </w:rPr>
        <w:t xml:space="preserve"> đường sức điện trường tĩnh là những đường song song cách đều nhau                 </w:t>
      </w:r>
    </w:p>
    <w:p w14:paraId="78708543" w14:textId="77777777" w:rsidR="00CE4CCE" w:rsidRPr="00FC0663" w:rsidRDefault="00CE4CCE" w:rsidP="00CE4CCE">
      <w:pPr>
        <w:spacing w:line="276" w:lineRule="auto"/>
        <w:jc w:val="both"/>
        <w:rPr>
          <w:color w:val="000000"/>
          <w:sz w:val="22"/>
          <w:szCs w:val="22"/>
          <w:lang w:val="pt-BR"/>
        </w:rPr>
      </w:pPr>
      <w:r w:rsidRPr="00FC0663">
        <w:rPr>
          <w:b/>
          <w:color w:val="000000"/>
          <w:sz w:val="22"/>
          <w:szCs w:val="22"/>
          <w:lang w:val="pt-BR"/>
        </w:rPr>
        <w:t>C.</w:t>
      </w:r>
      <w:r w:rsidRPr="00FC0663">
        <w:rPr>
          <w:color w:val="000000"/>
          <w:sz w:val="22"/>
          <w:szCs w:val="22"/>
          <w:lang w:val="pt-BR"/>
        </w:rPr>
        <w:t xml:space="preserve"> đường sức điện trường là những quỹ đạo chuyển động của các điện tích điểm dương đặt trong điện trường</w:t>
      </w:r>
    </w:p>
    <w:p w14:paraId="0FB54777" w14:textId="77777777" w:rsidR="00CE4CCE" w:rsidRPr="00FC0663" w:rsidRDefault="00CE4CCE" w:rsidP="00CE4CCE">
      <w:pPr>
        <w:spacing w:line="276" w:lineRule="auto"/>
        <w:jc w:val="both"/>
        <w:rPr>
          <w:color w:val="000000"/>
          <w:sz w:val="22"/>
          <w:szCs w:val="22"/>
          <w:lang w:val="pt-BR"/>
        </w:rPr>
      </w:pPr>
      <w:r w:rsidRPr="00FC0663">
        <w:rPr>
          <w:b/>
          <w:color w:val="000000"/>
          <w:sz w:val="22"/>
          <w:szCs w:val="22"/>
          <w:lang w:val="pt-BR"/>
        </w:rPr>
        <w:t>D.</w:t>
      </w:r>
      <w:r w:rsidRPr="00FC0663">
        <w:rPr>
          <w:color w:val="000000"/>
          <w:sz w:val="22"/>
          <w:szCs w:val="22"/>
          <w:lang w:val="pt-BR"/>
        </w:rPr>
        <w:t xml:space="preserve"> A, B, C đều đúng </w:t>
      </w:r>
    </w:p>
    <w:p w14:paraId="388357E7" w14:textId="77777777" w:rsidR="00CE4CCE" w:rsidRPr="00FC0663" w:rsidRDefault="00CE4CCE">
      <w:pPr>
        <w:numPr>
          <w:ilvl w:val="0"/>
          <w:numId w:val="53"/>
        </w:numPr>
        <w:tabs>
          <w:tab w:val="left" w:pos="283"/>
          <w:tab w:val="left" w:pos="851"/>
          <w:tab w:val="left" w:pos="990"/>
          <w:tab w:val="left" w:pos="2835"/>
          <w:tab w:val="left" w:pos="5386"/>
          <w:tab w:val="left" w:pos="7937"/>
        </w:tabs>
        <w:spacing w:line="276" w:lineRule="auto"/>
        <w:ind w:left="0" w:firstLine="0"/>
        <w:contextualSpacing/>
        <w:jc w:val="both"/>
        <w:rPr>
          <w:rFonts w:eastAsia="Calibri"/>
          <w:b/>
          <w:color w:val="000000"/>
          <w:sz w:val="22"/>
          <w:szCs w:val="22"/>
        </w:rPr>
      </w:pPr>
      <w:r w:rsidRPr="00FC0663">
        <w:rPr>
          <w:rFonts w:eastAsia="Calibri"/>
          <w:color w:val="000000"/>
          <w:sz w:val="22"/>
          <w:szCs w:val="22"/>
        </w:rPr>
        <w:t xml:space="preserve">Công của lực điện trong dịch chuyển của một điện tích trong điện trường đều được tính bằng công thức: </w:t>
      </w:r>
      <m:oMath>
        <m:r>
          <m:rPr>
            <m:sty m:val="p"/>
          </m:rPr>
          <w:rPr>
            <w:rFonts w:ascii="Cambria Math" w:eastAsia="Calibri" w:hAnsi="Cambria Math"/>
            <w:color w:val="000000"/>
            <w:sz w:val="22"/>
            <w:szCs w:val="22"/>
          </w:rPr>
          <m:t>A=qEd</m:t>
        </m:r>
      </m:oMath>
      <w:r w:rsidRPr="00FC0663">
        <w:rPr>
          <w:rFonts w:eastAsia="Calibri"/>
          <w:color w:val="000000"/>
          <w:sz w:val="22"/>
          <w:szCs w:val="22"/>
        </w:rPr>
        <w:t>, trong đó:</w:t>
      </w:r>
    </w:p>
    <w:p w14:paraId="463010DD" w14:textId="78ED2449" w:rsidR="00CE4CCE" w:rsidRPr="00FC0663" w:rsidRDefault="00CE4CCE" w:rsidP="00CE4CCE">
      <w:pPr>
        <w:tabs>
          <w:tab w:val="left" w:pos="2835"/>
          <w:tab w:val="left" w:pos="5386"/>
          <w:tab w:val="left" w:pos="7937"/>
        </w:tabs>
        <w:spacing w:line="276" w:lineRule="auto"/>
        <w:contextualSpacing/>
        <w:jc w:val="both"/>
        <w:rPr>
          <w:b/>
          <w:color w:val="000000"/>
          <w:sz w:val="22"/>
          <w:szCs w:val="22"/>
        </w:rPr>
      </w:pPr>
      <w:r w:rsidRPr="00FC0663">
        <w:rPr>
          <w:b/>
          <w:color w:val="000000"/>
          <w:sz w:val="22"/>
          <w:szCs w:val="22"/>
        </w:rPr>
        <w:t>A.</w:t>
      </w:r>
      <w:r w:rsidRPr="00FC0663">
        <w:rPr>
          <w:color w:val="000000"/>
          <w:sz w:val="22"/>
          <w:szCs w:val="22"/>
        </w:rPr>
        <w:t xml:space="preserve"> d là quãng đường đi được của điện tích q.</w:t>
      </w:r>
      <w:r w:rsidRPr="00FC0663">
        <w:rPr>
          <w:b/>
          <w:color w:val="000000"/>
          <w:sz w:val="22"/>
          <w:szCs w:val="22"/>
        </w:rPr>
        <w:t>B.</w:t>
      </w:r>
      <w:r w:rsidRPr="00FC0663">
        <w:rPr>
          <w:color w:val="000000"/>
          <w:sz w:val="22"/>
          <w:szCs w:val="22"/>
        </w:rPr>
        <w:t xml:space="preserve"> </w:t>
      </w:r>
      <m:oMath>
        <m:r>
          <w:rPr>
            <w:rFonts w:ascii="Cambria Math" w:hAnsi="Cambria Math"/>
            <w:color w:val="000000"/>
            <w:sz w:val="22"/>
            <w:szCs w:val="22"/>
          </w:rPr>
          <m:t>d</m:t>
        </m:r>
      </m:oMath>
      <w:r w:rsidRPr="00FC0663">
        <w:rPr>
          <w:color w:val="000000"/>
          <w:sz w:val="22"/>
          <w:szCs w:val="22"/>
        </w:rPr>
        <w:t xml:space="preserve"> là độ dịch chuyển của điện tích q.</w:t>
      </w:r>
    </w:p>
    <w:p w14:paraId="3D03D17E" w14:textId="77777777" w:rsidR="00CE4CCE" w:rsidRPr="00FC0663" w:rsidRDefault="00CE4CCE" w:rsidP="00CE4CCE">
      <w:pPr>
        <w:tabs>
          <w:tab w:val="left" w:pos="2835"/>
          <w:tab w:val="left" w:pos="5386"/>
          <w:tab w:val="left" w:pos="7937"/>
        </w:tabs>
        <w:spacing w:line="276" w:lineRule="auto"/>
        <w:contextualSpacing/>
        <w:jc w:val="both"/>
        <w:rPr>
          <w:b/>
          <w:color w:val="000000"/>
          <w:sz w:val="22"/>
          <w:szCs w:val="22"/>
        </w:rPr>
      </w:pPr>
      <w:r w:rsidRPr="00FC0663">
        <w:rPr>
          <w:b/>
          <w:color w:val="000000"/>
          <w:sz w:val="22"/>
          <w:szCs w:val="22"/>
        </w:rPr>
        <w:t>C.</w:t>
      </w:r>
      <w:r w:rsidRPr="00FC0663">
        <w:rPr>
          <w:color w:val="000000"/>
          <w:sz w:val="22"/>
          <w:szCs w:val="22"/>
        </w:rPr>
        <w:t xml:space="preserve"> d là hình chiếu của độ dịch chuyển trên phương vuông góc với đường sức điện trường.</w:t>
      </w:r>
    </w:p>
    <w:p w14:paraId="56889521" w14:textId="77777777" w:rsidR="00CE4CCE" w:rsidRPr="00FC0663" w:rsidRDefault="00CE4CCE" w:rsidP="00CE4CCE">
      <w:pPr>
        <w:tabs>
          <w:tab w:val="left" w:pos="2835"/>
          <w:tab w:val="left" w:pos="5386"/>
          <w:tab w:val="left" w:pos="7937"/>
        </w:tabs>
        <w:spacing w:line="276" w:lineRule="auto"/>
        <w:contextualSpacing/>
        <w:jc w:val="both"/>
        <w:rPr>
          <w:color w:val="000000"/>
          <w:sz w:val="22"/>
          <w:szCs w:val="22"/>
        </w:rPr>
      </w:pPr>
      <w:r w:rsidRPr="00FC0663">
        <w:rPr>
          <w:b/>
          <w:color w:val="000000"/>
          <w:sz w:val="22"/>
          <w:szCs w:val="22"/>
          <w:highlight w:val="green"/>
        </w:rPr>
        <w:t>D.</w:t>
      </w:r>
      <w:r w:rsidRPr="00FC0663">
        <w:rPr>
          <w:color w:val="000000"/>
          <w:sz w:val="22"/>
          <w:szCs w:val="22"/>
          <w:highlight w:val="green"/>
        </w:rPr>
        <w:t xml:space="preserve"> </w:t>
      </w:r>
      <m:oMath>
        <m:r>
          <m:rPr>
            <m:sty m:val="p"/>
          </m:rPr>
          <w:rPr>
            <w:rFonts w:ascii="Cambria Math" w:hAnsi="Cambria Math"/>
            <w:color w:val="000000"/>
            <w:sz w:val="22"/>
            <w:szCs w:val="22"/>
            <w:highlight w:val="green"/>
          </w:rPr>
          <m:t>d</m:t>
        </m:r>
      </m:oMath>
      <w:r w:rsidRPr="00FC0663">
        <w:rPr>
          <w:color w:val="000000"/>
          <w:sz w:val="22"/>
          <w:szCs w:val="22"/>
          <w:highlight w:val="green"/>
        </w:rPr>
        <w:t xml:space="preserve"> là hình chiếu của độ dịch chuyển trên phương song song với đường sức điện trường.</w:t>
      </w:r>
      <w:r w:rsidRPr="00FC0663">
        <w:rPr>
          <w:color w:val="000000"/>
          <w:sz w:val="22"/>
          <w:szCs w:val="22"/>
        </w:rPr>
        <w:t xml:space="preserve"> </w:t>
      </w:r>
    </w:p>
    <w:p w14:paraId="50CE0255" w14:textId="77777777" w:rsidR="00CE4CCE" w:rsidRPr="00FC0663" w:rsidRDefault="00CE4CCE">
      <w:pPr>
        <w:numPr>
          <w:ilvl w:val="0"/>
          <w:numId w:val="53"/>
        </w:numPr>
        <w:tabs>
          <w:tab w:val="left" w:pos="851"/>
          <w:tab w:val="left" w:pos="990"/>
          <w:tab w:val="left" w:pos="2835"/>
          <w:tab w:val="left" w:pos="5386"/>
          <w:tab w:val="left" w:pos="7937"/>
        </w:tabs>
        <w:spacing w:after="160" w:line="276" w:lineRule="auto"/>
        <w:ind w:left="0" w:firstLine="0"/>
        <w:contextualSpacing/>
        <w:jc w:val="both"/>
        <w:rPr>
          <w:rFonts w:eastAsia="Calibri"/>
          <w:b/>
          <w:color w:val="000000"/>
          <w:sz w:val="22"/>
          <w:szCs w:val="22"/>
        </w:rPr>
      </w:pPr>
      <w:r w:rsidRPr="00FC0663">
        <w:rPr>
          <w:rFonts w:eastAsia="Calibri"/>
          <w:color w:val="000000"/>
          <w:sz w:val="22"/>
          <w:szCs w:val="22"/>
        </w:rPr>
        <w:t xml:space="preserve">Điện thế tại một điểm </w:t>
      </w:r>
      <m:oMath>
        <m:r>
          <w:rPr>
            <w:rFonts w:ascii="Cambria Math" w:eastAsia="Calibri" w:hAnsi="Cambria Math"/>
            <w:color w:val="000000"/>
            <w:sz w:val="22"/>
            <w:szCs w:val="22"/>
          </w:rPr>
          <m:t>M</m:t>
        </m:r>
      </m:oMath>
      <w:r w:rsidRPr="00FC0663">
        <w:rPr>
          <w:rFonts w:eastAsia="Calibri"/>
          <w:color w:val="000000"/>
          <w:sz w:val="22"/>
          <w:szCs w:val="22"/>
        </w:rPr>
        <w:t xml:space="preserve"> trong điện trường bất kì có cường độ điện trường </w:t>
      </w:r>
      <m:oMath>
        <m:acc>
          <m:accPr>
            <m:chr m:val="⃗"/>
            <m:ctrlPr>
              <w:rPr>
                <w:rFonts w:ascii="Cambria Math" w:eastAsia="Calibri" w:hAnsi="Cambria Math"/>
                <w:color w:val="000000"/>
                <w:sz w:val="22"/>
                <w:szCs w:val="22"/>
              </w:rPr>
            </m:ctrlPr>
          </m:accPr>
          <m:e>
            <m:r>
              <w:rPr>
                <w:rFonts w:ascii="Cambria Math" w:eastAsia="Calibri" w:hAnsi="Cambria Math"/>
                <w:color w:val="000000"/>
                <w:sz w:val="22"/>
                <w:szCs w:val="22"/>
              </w:rPr>
              <m:t>E</m:t>
            </m:r>
          </m:e>
        </m:acc>
      </m:oMath>
      <w:r w:rsidRPr="00FC0663">
        <w:rPr>
          <w:rFonts w:eastAsia="Calibri"/>
          <w:color w:val="000000"/>
          <w:sz w:val="22"/>
          <w:szCs w:val="22"/>
        </w:rPr>
        <w:t xml:space="preserve"> không phụ thuộc vào</w:t>
      </w:r>
    </w:p>
    <w:p w14:paraId="0A3C4D93" w14:textId="77777777" w:rsidR="00CE4CCE" w:rsidRPr="00FC0663" w:rsidRDefault="00CE4CCE" w:rsidP="00CE4CCE">
      <w:pPr>
        <w:tabs>
          <w:tab w:val="left" w:pos="810"/>
          <w:tab w:val="left" w:pos="990"/>
          <w:tab w:val="left" w:pos="2835"/>
          <w:tab w:val="left" w:pos="4820"/>
          <w:tab w:val="left" w:pos="7937"/>
        </w:tabs>
        <w:spacing w:after="160" w:line="276" w:lineRule="auto"/>
        <w:contextualSpacing/>
        <w:jc w:val="both"/>
        <w:rPr>
          <w:rFonts w:eastAsia="Calibri"/>
          <w:b/>
          <w:color w:val="000000"/>
          <w:sz w:val="22"/>
          <w:szCs w:val="22"/>
        </w:rPr>
      </w:pPr>
      <w:r w:rsidRPr="00FC0663">
        <w:rPr>
          <w:rFonts w:eastAsia="Calibri"/>
          <w:b/>
          <w:color w:val="000000"/>
          <w:sz w:val="22"/>
          <w:szCs w:val="22"/>
        </w:rPr>
        <w:t>A.</w:t>
      </w:r>
      <w:r w:rsidRPr="00FC0663">
        <w:rPr>
          <w:rFonts w:eastAsia="Calibri"/>
          <w:color w:val="000000"/>
          <w:sz w:val="22"/>
          <w:szCs w:val="22"/>
        </w:rPr>
        <w:t xml:space="preserve"> vị trí điểm </w:t>
      </w:r>
      <m:oMath>
        <m:r>
          <m:rPr>
            <m:sty m:val="p"/>
          </m:rPr>
          <w:rPr>
            <w:rFonts w:ascii="Cambria Math" w:eastAsia="Calibri" w:hAnsi="Cambria Math"/>
            <w:color w:val="000000"/>
            <w:sz w:val="22"/>
            <w:szCs w:val="22"/>
          </w:rPr>
          <m:t>M</m:t>
        </m:r>
      </m:oMath>
      <w:r w:rsidRPr="00FC0663">
        <w:rPr>
          <w:rFonts w:eastAsia="Calibri"/>
          <w:color w:val="000000"/>
          <w:sz w:val="22"/>
          <w:szCs w:val="22"/>
        </w:rPr>
        <w:t>.</w:t>
      </w:r>
      <w:r w:rsidRPr="00FC0663">
        <w:rPr>
          <w:rFonts w:eastAsia="Calibri"/>
          <w:color w:val="000000"/>
          <w:sz w:val="22"/>
          <w:szCs w:val="22"/>
        </w:rPr>
        <w:tab/>
      </w:r>
      <w:r w:rsidRPr="00FC0663">
        <w:rPr>
          <w:rFonts w:eastAsia="Calibri"/>
          <w:color w:val="000000"/>
          <w:sz w:val="22"/>
          <w:szCs w:val="22"/>
        </w:rPr>
        <w:tab/>
      </w:r>
      <w:r w:rsidRPr="00FC0663">
        <w:rPr>
          <w:rFonts w:eastAsia="Calibri"/>
          <w:b/>
          <w:color w:val="000000"/>
          <w:sz w:val="22"/>
          <w:szCs w:val="22"/>
        </w:rPr>
        <w:t>B.</w:t>
      </w:r>
      <w:r w:rsidRPr="00FC0663">
        <w:rPr>
          <w:rFonts w:eastAsia="Calibri"/>
          <w:color w:val="000000"/>
          <w:sz w:val="22"/>
          <w:szCs w:val="22"/>
        </w:rPr>
        <w:t xml:space="preserve"> cường độ điện trường </w:t>
      </w:r>
      <m:oMath>
        <m:acc>
          <m:accPr>
            <m:chr m:val="⃗"/>
            <m:ctrlPr>
              <w:rPr>
                <w:rFonts w:ascii="Cambria Math" w:eastAsia="Calibri" w:hAnsi="Cambria Math"/>
                <w:color w:val="000000"/>
                <w:sz w:val="22"/>
                <w:szCs w:val="22"/>
              </w:rPr>
            </m:ctrlPr>
          </m:accPr>
          <m:e>
            <m:r>
              <m:rPr>
                <m:sty m:val="p"/>
              </m:rPr>
              <w:rPr>
                <w:rFonts w:ascii="Cambria Math" w:eastAsia="Calibri" w:hAnsi="Cambria Math"/>
                <w:color w:val="000000"/>
                <w:sz w:val="22"/>
                <w:szCs w:val="22"/>
              </w:rPr>
              <m:t>E</m:t>
            </m:r>
          </m:e>
        </m:acc>
      </m:oMath>
      <w:r w:rsidRPr="00FC0663">
        <w:rPr>
          <w:rFonts w:eastAsia="Calibri"/>
          <w:color w:val="000000"/>
          <w:sz w:val="22"/>
          <w:szCs w:val="22"/>
        </w:rPr>
        <w:t>.</w:t>
      </w:r>
    </w:p>
    <w:p w14:paraId="4678B9F2" w14:textId="77777777" w:rsidR="00CE4CCE" w:rsidRPr="00FC0663" w:rsidRDefault="00CE4CCE" w:rsidP="00CE4CCE">
      <w:pPr>
        <w:tabs>
          <w:tab w:val="left" w:pos="810"/>
          <w:tab w:val="left" w:pos="990"/>
          <w:tab w:val="left" w:pos="2835"/>
          <w:tab w:val="left" w:pos="4820"/>
          <w:tab w:val="left" w:pos="7937"/>
        </w:tabs>
        <w:spacing w:after="160" w:line="276" w:lineRule="auto"/>
        <w:contextualSpacing/>
        <w:jc w:val="both"/>
        <w:rPr>
          <w:rFonts w:eastAsia="Calibri"/>
          <w:b/>
          <w:color w:val="000000"/>
          <w:sz w:val="22"/>
          <w:szCs w:val="22"/>
        </w:rPr>
      </w:pPr>
      <w:r w:rsidRPr="00FC0663">
        <w:rPr>
          <w:rFonts w:eastAsia="Calibri"/>
          <w:b/>
          <w:color w:val="000000"/>
          <w:sz w:val="22"/>
          <w:szCs w:val="22"/>
          <w:highlight w:val="green"/>
        </w:rPr>
        <w:t>C.</w:t>
      </w:r>
      <w:r w:rsidRPr="00FC0663">
        <w:rPr>
          <w:rFonts w:eastAsia="Calibri"/>
          <w:color w:val="000000"/>
          <w:sz w:val="22"/>
          <w:szCs w:val="22"/>
          <w:highlight w:val="green"/>
        </w:rPr>
        <w:t xml:space="preserve"> điện tích q đặt tại điểm </w:t>
      </w:r>
      <m:oMath>
        <m:r>
          <w:rPr>
            <w:rFonts w:ascii="Cambria Math" w:eastAsia="Calibri" w:hAnsi="Cambria Math"/>
            <w:color w:val="000000"/>
            <w:sz w:val="22"/>
            <w:szCs w:val="22"/>
            <w:highlight w:val="green"/>
          </w:rPr>
          <m:t>M</m:t>
        </m:r>
      </m:oMath>
      <w:r w:rsidRPr="00FC0663">
        <w:rPr>
          <w:rFonts w:eastAsia="Calibri"/>
          <w:color w:val="000000"/>
          <w:sz w:val="22"/>
          <w:szCs w:val="22"/>
          <w:highlight w:val="green"/>
        </w:rPr>
        <w:t>.</w:t>
      </w:r>
      <w:r w:rsidRPr="00FC0663">
        <w:rPr>
          <w:rFonts w:eastAsia="Calibri"/>
          <w:b/>
          <w:color w:val="000000"/>
          <w:sz w:val="22"/>
          <w:szCs w:val="22"/>
        </w:rPr>
        <w:tab/>
        <w:t>D.</w:t>
      </w:r>
      <w:r w:rsidRPr="00FC0663">
        <w:rPr>
          <w:rFonts w:eastAsia="Calibri"/>
          <w:color w:val="000000"/>
          <w:sz w:val="22"/>
          <w:szCs w:val="22"/>
        </w:rPr>
        <w:t xml:space="preserve"> vị trí được chọn làm mốc của điện thế.</w:t>
      </w:r>
    </w:p>
    <w:p w14:paraId="208265F0" w14:textId="77777777" w:rsidR="00CE4CCE" w:rsidRPr="00FC0663" w:rsidRDefault="00CE4CCE">
      <w:pPr>
        <w:numPr>
          <w:ilvl w:val="0"/>
          <w:numId w:val="53"/>
        </w:numPr>
        <w:tabs>
          <w:tab w:val="left" w:pos="851"/>
          <w:tab w:val="left" w:pos="990"/>
        </w:tabs>
        <w:spacing w:line="276" w:lineRule="auto"/>
        <w:ind w:left="0" w:firstLine="0"/>
        <w:contextualSpacing/>
        <w:jc w:val="both"/>
        <w:rPr>
          <w:rFonts w:eastAsia="Calibri"/>
          <w:color w:val="000000"/>
          <w:sz w:val="22"/>
          <w:szCs w:val="22"/>
          <w:lang w:val="vi-VN"/>
        </w:rPr>
      </w:pPr>
      <w:r w:rsidRPr="00FC0663">
        <w:rPr>
          <w:rFonts w:eastAsia="Calibri"/>
          <w:color w:val="000000"/>
          <w:sz w:val="22"/>
          <w:szCs w:val="22"/>
          <w:lang w:val="vi-VN"/>
        </w:rPr>
        <w:t>Đại lượng nào đặc trưng cho khả năng tích điện của tụ điện?</w:t>
      </w:r>
    </w:p>
    <w:tbl>
      <w:tblPr>
        <w:tblStyle w:val="trongbang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3674"/>
      </w:tblGrid>
      <w:tr w:rsidR="00CE4CCE" w:rsidRPr="00FC0663" w14:paraId="1ACF14A3" w14:textId="77777777" w:rsidTr="00974385">
        <w:tc>
          <w:tcPr>
            <w:tcW w:w="5954" w:type="dxa"/>
          </w:tcPr>
          <w:p w14:paraId="5CA8E76B" w14:textId="7C74D13A" w:rsidR="00CE4CCE" w:rsidRPr="00FC0663" w:rsidRDefault="00CE4CCE" w:rsidP="00CE4CCE">
            <w:pPr>
              <w:spacing w:line="276" w:lineRule="auto"/>
              <w:rPr>
                <w:color w:val="000000"/>
                <w:sz w:val="22"/>
                <w:szCs w:val="22"/>
                <w:lang w:val="vi-VN"/>
              </w:rPr>
            </w:pPr>
            <w:r w:rsidRPr="00FC0663">
              <w:rPr>
                <w:color w:val="000000"/>
                <w:sz w:val="22"/>
                <w:szCs w:val="22"/>
                <w:lang w:val="vi-VN"/>
              </w:rPr>
              <w:t>A</w:t>
            </w:r>
            <w:r w:rsidRPr="00FC0663">
              <w:rPr>
                <w:color w:val="000000"/>
                <w:sz w:val="22"/>
                <w:szCs w:val="22"/>
              </w:rPr>
              <w:t>.</w:t>
            </w:r>
            <w:r w:rsidRPr="00FC0663">
              <w:rPr>
                <w:color w:val="000000"/>
                <w:sz w:val="22"/>
                <w:szCs w:val="22"/>
                <w:lang w:val="vi-VN"/>
              </w:rPr>
              <w:t xml:space="preserve"> hiệu điện thế giữa 2 bản tụ.B</w:t>
            </w:r>
            <w:r w:rsidRPr="00FC0663">
              <w:rPr>
                <w:color w:val="000000"/>
                <w:sz w:val="22"/>
                <w:szCs w:val="22"/>
              </w:rPr>
              <w:t>.</w:t>
            </w:r>
            <w:r w:rsidRPr="00FC0663">
              <w:rPr>
                <w:color w:val="000000"/>
                <w:sz w:val="22"/>
                <w:szCs w:val="22"/>
                <w:lang w:val="vi-VN"/>
              </w:rPr>
              <w:t xml:space="preserve"> hằng số điện môi.</w:t>
            </w:r>
          </w:p>
          <w:p w14:paraId="56C2D547" w14:textId="77777777" w:rsidR="00CE4CCE" w:rsidRPr="00FC0663" w:rsidRDefault="00CE4CCE" w:rsidP="00CE4CCE">
            <w:pPr>
              <w:spacing w:line="276" w:lineRule="auto"/>
              <w:rPr>
                <w:color w:val="000000"/>
                <w:sz w:val="22"/>
                <w:szCs w:val="22"/>
              </w:rPr>
            </w:pPr>
            <w:r w:rsidRPr="00FC0663">
              <w:rPr>
                <w:color w:val="000000"/>
                <w:sz w:val="22"/>
                <w:szCs w:val="22"/>
                <w:lang w:val="vi-VN"/>
              </w:rPr>
              <w:t>C</w:t>
            </w:r>
            <w:r w:rsidRPr="00FC0663">
              <w:rPr>
                <w:color w:val="000000"/>
                <w:sz w:val="22"/>
                <w:szCs w:val="22"/>
              </w:rPr>
              <w:t>.</w:t>
            </w:r>
            <w:r w:rsidRPr="00FC0663">
              <w:rPr>
                <w:color w:val="000000"/>
                <w:sz w:val="22"/>
                <w:szCs w:val="22"/>
                <w:lang w:val="vi-VN"/>
              </w:rPr>
              <w:t xml:space="preserve"> cường độ điện trường bên trong t</w:t>
            </w:r>
            <w:r w:rsidRPr="00FC0663">
              <w:rPr>
                <w:color w:val="000000"/>
                <w:sz w:val="22"/>
                <w:szCs w:val="22"/>
              </w:rPr>
              <w:t>ụ.</w:t>
            </w:r>
          </w:p>
          <w:p w14:paraId="0B7CE3BB" w14:textId="77777777" w:rsidR="00CE4CCE" w:rsidRPr="00FC0663" w:rsidRDefault="00CE4CCE" w:rsidP="00CE4CCE">
            <w:pPr>
              <w:spacing w:line="276" w:lineRule="auto"/>
              <w:rPr>
                <w:color w:val="000000"/>
                <w:sz w:val="22"/>
                <w:szCs w:val="22"/>
                <w:lang w:val="vi-VN"/>
              </w:rPr>
            </w:pPr>
            <w:r w:rsidRPr="00FC0663">
              <w:rPr>
                <w:color w:val="000000"/>
                <w:sz w:val="22"/>
                <w:szCs w:val="22"/>
                <w:highlight w:val="green"/>
                <w:lang w:val="vi-VN"/>
              </w:rPr>
              <w:t>D</w:t>
            </w:r>
            <w:r w:rsidRPr="00FC0663">
              <w:rPr>
                <w:color w:val="000000"/>
                <w:sz w:val="22"/>
                <w:szCs w:val="22"/>
                <w:highlight w:val="green"/>
              </w:rPr>
              <w:t>.</w:t>
            </w:r>
            <w:r w:rsidRPr="00FC0663">
              <w:rPr>
                <w:color w:val="000000"/>
                <w:sz w:val="22"/>
                <w:szCs w:val="22"/>
                <w:highlight w:val="green"/>
                <w:lang w:val="vi-VN"/>
              </w:rPr>
              <w:t xml:space="preserve"> điện dung của tụ điện.</w:t>
            </w:r>
          </w:p>
        </w:tc>
        <w:tc>
          <w:tcPr>
            <w:tcW w:w="3674" w:type="dxa"/>
          </w:tcPr>
          <w:p w14:paraId="513935BB" w14:textId="77777777" w:rsidR="00CE4CCE" w:rsidRPr="00FC0663" w:rsidRDefault="00CE4CCE" w:rsidP="00CE4CCE">
            <w:pPr>
              <w:spacing w:line="276" w:lineRule="auto"/>
              <w:rPr>
                <w:color w:val="000000"/>
                <w:sz w:val="22"/>
                <w:szCs w:val="22"/>
                <w:lang w:val="vi-VN"/>
              </w:rPr>
            </w:pPr>
            <w:r w:rsidRPr="00FC0663">
              <w:rPr>
                <w:noProof/>
                <w:sz w:val="22"/>
                <w:szCs w:val="22"/>
              </w:rPr>
              <w:drawing>
                <wp:inline distT="0" distB="0" distL="0" distR="0" wp14:anchorId="50484B94" wp14:editId="17A8BB49">
                  <wp:extent cx="1678359" cy="558800"/>
                  <wp:effectExtent l="0" t="0" r="0" b="0"/>
                  <wp:docPr id="370887153" name="Picture 17" descr="A cartoon character standing next to a gold and blue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887153" name="Picture 17" descr="A cartoon character standing next to a gold and blue object&#10;&#10;Description automatically generated"/>
                          <pic:cNvPicPr>
                            <a:picLocks noChangeAspect="1" noChangeArrowheads="1"/>
                          </pic:cNvPicPr>
                        </pic:nvPicPr>
                        <pic:blipFill rotWithShape="1">
                          <a:blip r:embed="rId143" cstate="print">
                            <a:extLst>
                              <a:ext uri="{28A0092B-C50C-407E-A947-70E740481C1C}">
                                <a14:useLocalDpi xmlns:a14="http://schemas.microsoft.com/office/drawing/2010/main" val="0"/>
                              </a:ext>
                            </a:extLst>
                          </a:blip>
                          <a:srcRect/>
                          <a:stretch/>
                        </pic:blipFill>
                        <pic:spPr bwMode="auto">
                          <a:xfrm>
                            <a:off x="0" y="0"/>
                            <a:ext cx="1689326" cy="56245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557728E" w14:textId="77777777" w:rsidR="00CE4CCE" w:rsidRPr="00FC0663" w:rsidRDefault="00CE4CCE">
      <w:pPr>
        <w:numPr>
          <w:ilvl w:val="0"/>
          <w:numId w:val="53"/>
        </w:numPr>
        <w:tabs>
          <w:tab w:val="left" w:pos="851"/>
          <w:tab w:val="left" w:pos="990"/>
        </w:tabs>
        <w:spacing w:line="276" w:lineRule="auto"/>
        <w:ind w:left="0" w:firstLine="0"/>
        <w:contextualSpacing/>
        <w:jc w:val="both"/>
        <w:rPr>
          <w:rFonts w:eastAsia="Calibri"/>
          <w:color w:val="000000"/>
          <w:sz w:val="22"/>
          <w:szCs w:val="22"/>
        </w:rPr>
      </w:pPr>
      <w:r w:rsidRPr="00FC0663">
        <w:rPr>
          <w:rFonts w:eastAsia="Calibri"/>
          <w:color w:val="000000"/>
          <w:sz w:val="22"/>
          <w:szCs w:val="22"/>
        </w:rPr>
        <w:t xml:space="preserve">Một điện tích thử 1 </w:t>
      </w:r>
      <w:r w:rsidRPr="00FC0663">
        <w:rPr>
          <w:rFonts w:eastAsia="Calibri"/>
          <w:color w:val="auto"/>
          <w:sz w:val="22"/>
          <w:szCs w:val="22"/>
        </w:rPr>
        <w:sym w:font="Symbol" w:char="F06D"/>
      </w:r>
      <w:r w:rsidRPr="00FC0663">
        <w:rPr>
          <w:rFonts w:eastAsia="Calibri"/>
          <w:color w:val="000000"/>
          <w:sz w:val="22"/>
          <w:szCs w:val="22"/>
        </w:rPr>
        <w:t>C được đặt tại điểm P mà điện trường do các điện tích khác gây ra theo hướng nằm ngang từ trái sang phải và có độ lớn 4.10</w:t>
      </w:r>
      <w:r w:rsidRPr="00FC0663">
        <w:rPr>
          <w:rFonts w:eastAsia="Calibri"/>
          <w:color w:val="000000"/>
          <w:sz w:val="22"/>
          <w:szCs w:val="22"/>
          <w:vertAlign w:val="superscript"/>
        </w:rPr>
        <w:t>6</w:t>
      </w:r>
      <w:r w:rsidRPr="00FC0663">
        <w:rPr>
          <w:rFonts w:eastAsia="Calibri"/>
          <w:color w:val="000000"/>
          <w:sz w:val="22"/>
          <w:szCs w:val="22"/>
        </w:rPr>
        <w:t xml:space="preserve"> N/C. Nếu thay điện tích thử bằng điện tích -1</w:t>
      </w:r>
      <w:r w:rsidRPr="00FC0663">
        <w:rPr>
          <w:rFonts w:eastAsia="Calibri"/>
          <w:color w:val="auto"/>
          <w:sz w:val="22"/>
          <w:szCs w:val="22"/>
        </w:rPr>
        <w:sym w:font="Symbol" w:char="F06D"/>
      </w:r>
      <w:r w:rsidRPr="00FC0663">
        <w:rPr>
          <w:rFonts w:eastAsia="Calibri"/>
          <w:color w:val="000000"/>
          <w:sz w:val="22"/>
          <w:szCs w:val="22"/>
        </w:rPr>
        <w:t>C thì cường độ điện trường tại P:</w:t>
      </w:r>
    </w:p>
    <w:p w14:paraId="56D2740C" w14:textId="77777777" w:rsidR="00CE4CCE" w:rsidRPr="00FC0663" w:rsidRDefault="00CE4CCE" w:rsidP="00CE4CCE">
      <w:pPr>
        <w:spacing w:line="276" w:lineRule="auto"/>
        <w:rPr>
          <w:color w:val="000000"/>
          <w:sz w:val="22"/>
          <w:szCs w:val="22"/>
        </w:rPr>
      </w:pPr>
      <w:r w:rsidRPr="00FC0663">
        <w:rPr>
          <w:color w:val="000000"/>
          <w:sz w:val="22"/>
          <w:szCs w:val="22"/>
        </w:rPr>
        <w:t>A. giữ nguyên độ lớn nhưng thay đổi hướng</w:t>
      </w:r>
      <w:r w:rsidRPr="00FC0663">
        <w:rPr>
          <w:color w:val="000000"/>
          <w:sz w:val="22"/>
          <w:szCs w:val="22"/>
        </w:rPr>
        <w:tab/>
        <w:t>B. Tăng độ lớn và thay đổi hướng</w:t>
      </w:r>
    </w:p>
    <w:p w14:paraId="62BACE9E" w14:textId="77777777" w:rsidR="00CE4CCE" w:rsidRPr="00FC0663" w:rsidRDefault="00CE4CCE" w:rsidP="00CE4CCE">
      <w:pPr>
        <w:spacing w:line="276" w:lineRule="auto"/>
        <w:rPr>
          <w:color w:val="000000"/>
          <w:sz w:val="22"/>
          <w:szCs w:val="22"/>
        </w:rPr>
      </w:pPr>
      <w:r w:rsidRPr="00FC0663">
        <w:rPr>
          <w:color w:val="000000"/>
          <w:sz w:val="22"/>
          <w:szCs w:val="22"/>
          <w:highlight w:val="green"/>
        </w:rPr>
        <w:t>C. giữ nguyên</w:t>
      </w:r>
      <w:r w:rsidRPr="00FC0663">
        <w:rPr>
          <w:color w:val="000000"/>
          <w:sz w:val="22"/>
          <w:szCs w:val="22"/>
        </w:rPr>
        <w:tab/>
      </w:r>
      <w:r w:rsidRPr="00FC0663">
        <w:rPr>
          <w:color w:val="000000"/>
          <w:sz w:val="22"/>
          <w:szCs w:val="22"/>
        </w:rPr>
        <w:tab/>
      </w:r>
      <w:r w:rsidRPr="00FC0663">
        <w:rPr>
          <w:color w:val="000000"/>
          <w:sz w:val="22"/>
          <w:szCs w:val="22"/>
        </w:rPr>
        <w:tab/>
      </w:r>
      <w:r w:rsidRPr="00FC0663">
        <w:rPr>
          <w:color w:val="000000"/>
          <w:sz w:val="22"/>
          <w:szCs w:val="22"/>
        </w:rPr>
        <w:tab/>
      </w:r>
      <w:r w:rsidRPr="00FC0663">
        <w:rPr>
          <w:color w:val="000000"/>
          <w:sz w:val="22"/>
          <w:szCs w:val="22"/>
        </w:rPr>
        <w:tab/>
      </w:r>
      <w:r w:rsidRPr="00FC0663">
        <w:rPr>
          <w:color w:val="000000"/>
          <w:sz w:val="22"/>
          <w:szCs w:val="22"/>
        </w:rPr>
        <w:tab/>
        <w:t>D. giảm độ lớn và đổi hướng</w:t>
      </w:r>
    </w:p>
    <w:tbl>
      <w:tblPr>
        <w:tblStyle w:val="trongbang11"/>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1"/>
        <w:gridCol w:w="2983"/>
        <w:gridCol w:w="1836"/>
      </w:tblGrid>
      <w:tr w:rsidR="00CE4CCE" w:rsidRPr="00FC0663" w14:paraId="557B81CA" w14:textId="77777777" w:rsidTr="00974385">
        <w:tc>
          <w:tcPr>
            <w:tcW w:w="4961" w:type="dxa"/>
          </w:tcPr>
          <w:p w14:paraId="33957092" w14:textId="77777777" w:rsidR="00CE4CCE" w:rsidRPr="00FC0663" w:rsidRDefault="00CE4CCE">
            <w:pPr>
              <w:numPr>
                <w:ilvl w:val="0"/>
                <w:numId w:val="54"/>
              </w:numPr>
              <w:tabs>
                <w:tab w:val="left" w:pos="283"/>
                <w:tab w:val="left" w:pos="851"/>
                <w:tab w:val="left" w:pos="990"/>
                <w:tab w:val="left" w:pos="2835"/>
                <w:tab w:val="left" w:pos="5386"/>
                <w:tab w:val="left" w:pos="7937"/>
              </w:tabs>
              <w:spacing w:line="276" w:lineRule="auto"/>
              <w:ind w:left="0" w:firstLine="0"/>
              <w:contextualSpacing/>
              <w:rPr>
                <w:rFonts w:eastAsia="Calibri"/>
                <w:b/>
                <w:color w:val="000000"/>
                <w:sz w:val="22"/>
                <w:szCs w:val="22"/>
              </w:rPr>
            </w:pPr>
            <w:r w:rsidRPr="00FC0663">
              <w:rPr>
                <w:rFonts w:eastAsia="Calibri"/>
                <w:color w:val="000000"/>
                <w:sz w:val="22"/>
                <w:szCs w:val="22"/>
              </w:rPr>
              <w:t xml:space="preserve">Khoảng cách giữa hai cực của ống phóng tia </w:t>
            </w:r>
            <m:oMath>
              <m:r>
                <w:rPr>
                  <w:rFonts w:ascii="Cambria Math" w:eastAsia="Calibri" w:hAnsi="Cambria Math"/>
                  <w:color w:val="000000"/>
                  <w:sz w:val="22"/>
                  <w:szCs w:val="22"/>
                </w:rPr>
                <m:t>X</m:t>
              </m:r>
            </m:oMath>
            <w:r w:rsidRPr="00FC0663">
              <w:rPr>
                <w:rFonts w:eastAsia="Calibri"/>
                <w:color w:val="000000"/>
                <w:sz w:val="22"/>
                <w:szCs w:val="22"/>
              </w:rPr>
              <w:t xml:space="preserve"> (Hình 18.1) bằng </w:t>
            </w:r>
            <m:oMath>
              <m:r>
                <m:rPr>
                  <m:sty m:val="p"/>
                </m:rPr>
                <w:rPr>
                  <w:rFonts w:ascii="Cambria Math" w:eastAsia="Calibri" w:hAnsi="Cambria Math"/>
                  <w:color w:val="000000"/>
                  <w:sz w:val="22"/>
                  <w:szCs w:val="22"/>
                </w:rPr>
                <m:t>2</m:t>
              </m:r>
              <m:r>
                <m:rPr>
                  <m:nor/>
                </m:rPr>
                <w:rPr>
                  <w:rFonts w:eastAsia="Calibri"/>
                  <w:color w:val="000000"/>
                  <w:sz w:val="22"/>
                  <w:szCs w:val="22"/>
                </w:rPr>
                <m:t xml:space="preserve"> </m:t>
              </m:r>
              <m:r>
                <m:rPr>
                  <m:sty m:val="p"/>
                </m:rPr>
                <w:rPr>
                  <w:rFonts w:ascii="Cambria Math" w:eastAsia="Calibri" w:hAnsi="Cambria Math"/>
                  <w:color w:val="000000"/>
                  <w:sz w:val="22"/>
                  <w:szCs w:val="22"/>
                </w:rPr>
                <m:t>cm</m:t>
              </m:r>
            </m:oMath>
            <w:r w:rsidRPr="00FC0663">
              <w:rPr>
                <w:rFonts w:eastAsia="Calibri"/>
                <w:color w:val="000000"/>
                <w:sz w:val="22"/>
                <w:szCs w:val="22"/>
              </w:rPr>
              <w:t xml:space="preserve">, hiệu điện thế giữa hai cực là </w:t>
            </w:r>
            <m:oMath>
              <m:r>
                <m:rPr>
                  <m:sty m:val="p"/>
                </m:rPr>
                <w:rPr>
                  <w:rFonts w:ascii="Cambria Math" w:eastAsia="Calibri" w:hAnsi="Cambria Math"/>
                  <w:color w:val="000000"/>
                  <w:sz w:val="22"/>
                  <w:szCs w:val="22"/>
                </w:rPr>
                <m:t>100kV</m:t>
              </m:r>
            </m:oMath>
            <w:r w:rsidRPr="00FC0663">
              <w:rPr>
                <w:rFonts w:eastAsia="Calibri"/>
                <w:color w:val="000000"/>
                <w:sz w:val="22"/>
                <w:szCs w:val="22"/>
              </w:rPr>
              <w:t>. Cường độ điện trường giữa hai cực bằng</w:t>
            </w:r>
          </w:p>
          <w:p w14:paraId="070C5D78" w14:textId="77777777" w:rsidR="00CE4CCE" w:rsidRPr="00FC0663" w:rsidRDefault="00CE4CCE" w:rsidP="00CE4CCE">
            <w:pPr>
              <w:tabs>
                <w:tab w:val="left" w:pos="2835"/>
                <w:tab w:val="left" w:pos="4962"/>
                <w:tab w:val="left" w:pos="7655"/>
              </w:tabs>
              <w:spacing w:line="276" w:lineRule="auto"/>
              <w:contextualSpacing/>
              <w:rPr>
                <w:color w:val="000000"/>
                <w:sz w:val="22"/>
                <w:szCs w:val="22"/>
              </w:rPr>
            </w:pPr>
            <w:r w:rsidRPr="00FC0663">
              <w:rPr>
                <w:b/>
                <w:color w:val="000000"/>
                <w:sz w:val="22"/>
                <w:szCs w:val="22"/>
              </w:rPr>
              <w:t>A.</w:t>
            </w:r>
            <w:r w:rsidRPr="00FC0663">
              <w:rPr>
                <w:color w:val="000000"/>
                <w:sz w:val="22"/>
                <w:szCs w:val="22"/>
              </w:rPr>
              <w:t xml:space="preserve"> </w:t>
            </w:r>
            <m:oMath>
              <m:r>
                <m:rPr>
                  <m:sty m:val="p"/>
                </m:rPr>
                <w:rPr>
                  <w:rFonts w:ascii="Cambria Math" w:hAnsi="Cambria Math"/>
                  <w:color w:val="000000"/>
                  <w:sz w:val="22"/>
                  <w:szCs w:val="22"/>
                </w:rPr>
                <m:t>200</m:t>
              </m:r>
              <m:r>
                <m:rPr>
                  <m:nor/>
                </m:rPr>
                <w:rPr>
                  <w:color w:val="000000"/>
                  <w:sz w:val="22"/>
                  <w:szCs w:val="22"/>
                </w:rPr>
                <m:t xml:space="preserve"> </m:t>
              </m:r>
              <m:r>
                <m:rPr>
                  <m:sty m:val="p"/>
                </m:rPr>
                <w:rPr>
                  <w:rFonts w:ascii="Cambria Math" w:hAnsi="Cambria Math"/>
                  <w:color w:val="000000"/>
                  <w:sz w:val="22"/>
                  <w:szCs w:val="22"/>
                </w:rPr>
                <m:t>V/m</m:t>
              </m:r>
            </m:oMath>
            <w:r w:rsidRPr="00FC0663">
              <w:rPr>
                <w:color w:val="000000"/>
                <w:sz w:val="22"/>
                <w:szCs w:val="22"/>
              </w:rPr>
              <w:t>.</w:t>
            </w:r>
          </w:p>
          <w:p w14:paraId="006A8290" w14:textId="77777777" w:rsidR="00CE4CCE" w:rsidRPr="00FC0663" w:rsidRDefault="00CE4CCE" w:rsidP="00CE4CCE">
            <w:pPr>
              <w:tabs>
                <w:tab w:val="left" w:pos="2835"/>
                <w:tab w:val="left" w:pos="4962"/>
                <w:tab w:val="left" w:pos="7655"/>
              </w:tabs>
              <w:spacing w:line="276" w:lineRule="auto"/>
              <w:contextualSpacing/>
              <w:rPr>
                <w:color w:val="000000"/>
                <w:sz w:val="22"/>
                <w:szCs w:val="22"/>
              </w:rPr>
            </w:pPr>
            <w:r w:rsidRPr="00FC0663">
              <w:rPr>
                <w:b/>
                <w:color w:val="000000"/>
                <w:sz w:val="22"/>
                <w:szCs w:val="22"/>
              </w:rPr>
              <w:t>B.</w:t>
            </w:r>
            <w:r w:rsidRPr="00FC0663">
              <w:rPr>
                <w:color w:val="000000"/>
                <w:sz w:val="22"/>
                <w:szCs w:val="22"/>
              </w:rPr>
              <w:t xml:space="preserve"> </w:t>
            </w:r>
            <m:oMath>
              <m:r>
                <m:rPr>
                  <m:sty m:val="p"/>
                </m:rPr>
                <w:rPr>
                  <w:rFonts w:ascii="Cambria Math" w:hAnsi="Cambria Math"/>
                  <w:color w:val="000000"/>
                  <w:sz w:val="22"/>
                  <w:szCs w:val="22"/>
                </w:rPr>
                <m:t>50</m:t>
              </m:r>
              <m:r>
                <m:rPr>
                  <m:nor/>
                </m:rPr>
                <w:rPr>
                  <w:color w:val="000000"/>
                  <w:sz w:val="22"/>
                  <w:szCs w:val="22"/>
                </w:rPr>
                <m:t xml:space="preserve"> </m:t>
              </m:r>
              <m:r>
                <m:rPr>
                  <m:sty m:val="p"/>
                </m:rPr>
                <w:rPr>
                  <w:rFonts w:ascii="Cambria Math" w:hAnsi="Cambria Math"/>
                  <w:color w:val="000000"/>
                  <w:sz w:val="22"/>
                  <w:szCs w:val="22"/>
                </w:rPr>
                <m:t>V/m</m:t>
              </m:r>
            </m:oMath>
            <w:r w:rsidRPr="00FC0663">
              <w:rPr>
                <w:color w:val="000000"/>
                <w:sz w:val="22"/>
                <w:szCs w:val="22"/>
              </w:rPr>
              <w:t>.</w:t>
            </w:r>
          </w:p>
          <w:p w14:paraId="020205B4" w14:textId="19C6D88E" w:rsidR="00CE4CCE" w:rsidRPr="00FC0663" w:rsidRDefault="00CE4CCE" w:rsidP="00CE4CCE">
            <w:pPr>
              <w:tabs>
                <w:tab w:val="left" w:pos="2835"/>
                <w:tab w:val="left" w:pos="4962"/>
                <w:tab w:val="left" w:pos="7655"/>
              </w:tabs>
              <w:spacing w:line="276" w:lineRule="auto"/>
              <w:contextualSpacing/>
              <w:rPr>
                <w:color w:val="000000"/>
                <w:sz w:val="22"/>
                <w:szCs w:val="22"/>
              </w:rPr>
            </w:pPr>
            <w:r w:rsidRPr="00FC0663">
              <w:rPr>
                <w:b/>
                <w:color w:val="000000"/>
                <w:sz w:val="22"/>
                <w:szCs w:val="22"/>
              </w:rPr>
              <w:t>C.</w:t>
            </w:r>
            <w:r w:rsidRPr="00FC0663">
              <w:rPr>
                <w:color w:val="000000"/>
                <w:sz w:val="22"/>
                <w:szCs w:val="22"/>
              </w:rPr>
              <w:t xml:space="preserve"> </w:t>
            </w:r>
            <m:oMath>
              <m:r>
                <m:rPr>
                  <m:sty m:val="p"/>
                </m:rPr>
                <w:rPr>
                  <w:rFonts w:ascii="Cambria Math" w:hAnsi="Cambria Math"/>
                  <w:color w:val="000000"/>
                  <w:sz w:val="22"/>
                  <w:szCs w:val="22"/>
                </w:rPr>
                <m:t>2000</m:t>
              </m:r>
              <m:r>
                <m:rPr>
                  <m:nor/>
                </m:rPr>
                <w:rPr>
                  <w:color w:val="000000"/>
                  <w:sz w:val="22"/>
                  <w:szCs w:val="22"/>
                </w:rPr>
                <m:t xml:space="preserve"> </m:t>
              </m:r>
              <m:r>
                <m:rPr>
                  <m:sty m:val="p"/>
                </m:rPr>
                <w:rPr>
                  <w:rFonts w:ascii="Cambria Math" w:hAnsi="Cambria Math"/>
                  <w:color w:val="000000"/>
                  <w:sz w:val="22"/>
                  <w:szCs w:val="22"/>
                </w:rPr>
                <m:t>V/m</m:t>
              </m:r>
            </m:oMath>
            <w:r w:rsidRPr="00FC0663">
              <w:rPr>
                <w:color w:val="000000"/>
                <w:sz w:val="22"/>
                <w:szCs w:val="22"/>
              </w:rPr>
              <w:t>.</w:t>
            </w:r>
            <w:r w:rsidRPr="00FC0663">
              <w:rPr>
                <w:b/>
                <w:color w:val="000000"/>
                <w:sz w:val="22"/>
                <w:szCs w:val="22"/>
                <w:highlight w:val="green"/>
              </w:rPr>
              <w:t>D.</w:t>
            </w:r>
            <w:r w:rsidRPr="00FC0663">
              <w:rPr>
                <w:color w:val="000000"/>
                <w:sz w:val="22"/>
                <w:szCs w:val="22"/>
                <w:highlight w:val="green"/>
              </w:rPr>
              <w:t xml:space="preserve"> </w:t>
            </w:r>
            <m:oMath>
              <m:r>
                <m:rPr>
                  <m:sty m:val="p"/>
                </m:rPr>
                <w:rPr>
                  <w:rFonts w:ascii="Cambria Math" w:hAnsi="Cambria Math"/>
                  <w:color w:val="000000"/>
                  <w:sz w:val="22"/>
                  <w:szCs w:val="22"/>
                  <w:highlight w:val="green"/>
                </w:rPr>
                <m:t>5000000</m:t>
              </m:r>
              <m:r>
                <m:rPr>
                  <m:nor/>
                </m:rPr>
                <w:rPr>
                  <w:color w:val="000000"/>
                  <w:sz w:val="22"/>
                  <w:szCs w:val="22"/>
                  <w:highlight w:val="green"/>
                </w:rPr>
                <m:t xml:space="preserve"> </m:t>
              </m:r>
              <m:r>
                <m:rPr>
                  <m:sty m:val="p"/>
                </m:rPr>
                <w:rPr>
                  <w:rFonts w:ascii="Cambria Math" w:hAnsi="Cambria Math"/>
                  <w:color w:val="000000"/>
                  <w:sz w:val="22"/>
                  <w:szCs w:val="22"/>
                  <w:highlight w:val="green"/>
                </w:rPr>
                <m:t>V/m</m:t>
              </m:r>
            </m:oMath>
            <w:r w:rsidRPr="00FC0663">
              <w:rPr>
                <w:color w:val="000000"/>
                <w:sz w:val="22"/>
                <w:szCs w:val="22"/>
                <w:highlight w:val="green"/>
              </w:rPr>
              <w:t>.</w:t>
            </w:r>
          </w:p>
        </w:tc>
        <w:tc>
          <w:tcPr>
            <w:tcW w:w="4819" w:type="dxa"/>
            <w:gridSpan w:val="2"/>
          </w:tcPr>
          <w:p w14:paraId="22A18BD8" w14:textId="77777777" w:rsidR="00CE4CCE" w:rsidRPr="00FC0663" w:rsidRDefault="00CE4CCE" w:rsidP="00CE4CCE">
            <w:pPr>
              <w:tabs>
                <w:tab w:val="left" w:pos="283"/>
                <w:tab w:val="left" w:pos="2835"/>
                <w:tab w:val="left" w:pos="5386"/>
                <w:tab w:val="left" w:pos="7937"/>
              </w:tabs>
              <w:spacing w:line="276" w:lineRule="auto"/>
              <w:contextualSpacing/>
              <w:jc w:val="center"/>
              <w:rPr>
                <w:b/>
                <w:color w:val="000000"/>
                <w:sz w:val="22"/>
                <w:szCs w:val="22"/>
              </w:rPr>
            </w:pPr>
            <w:r w:rsidRPr="00FC0663">
              <w:rPr>
                <w:noProof/>
                <w:sz w:val="22"/>
                <w:szCs w:val="22"/>
              </w:rPr>
              <w:drawing>
                <wp:inline distT="0" distB="0" distL="0" distR="0" wp14:anchorId="0A25B629" wp14:editId="2E87CA79">
                  <wp:extent cx="1744387" cy="723900"/>
                  <wp:effectExtent l="0" t="0" r="8255" b="0"/>
                  <wp:docPr id="1813172185" name="Picture 19" descr="Diagram of an electrical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172185" name="Picture 19" descr="Diagram of an electrical diagram&#10;&#10;Description automatically generated"/>
                          <pic:cNvPicPr>
                            <a:picLocks noChangeAspect="1" noChangeArrowheads="1"/>
                          </pic:cNvPicPr>
                        </pic:nvPicPr>
                        <pic:blipFill rotWithShape="1">
                          <a:blip r:embed="rId144" cstate="print">
                            <a:extLst>
                              <a:ext uri="{28A0092B-C50C-407E-A947-70E740481C1C}">
                                <a14:useLocalDpi xmlns:a14="http://schemas.microsoft.com/office/drawing/2010/main" val="0"/>
                              </a:ext>
                            </a:extLst>
                          </a:blip>
                          <a:srcRect/>
                          <a:stretch/>
                        </pic:blipFill>
                        <pic:spPr bwMode="auto">
                          <a:xfrm>
                            <a:off x="0" y="0"/>
                            <a:ext cx="1760271" cy="730492"/>
                          </a:xfrm>
                          <a:prstGeom prst="rect">
                            <a:avLst/>
                          </a:prstGeom>
                          <a:noFill/>
                          <a:ln>
                            <a:noFill/>
                          </a:ln>
                          <a:extLst>
                            <a:ext uri="{53640926-AAD7-44D8-BBD7-CCE9431645EC}">
                              <a14:shadowObscured xmlns:a14="http://schemas.microsoft.com/office/drawing/2010/main"/>
                            </a:ext>
                          </a:extLst>
                        </pic:spPr>
                      </pic:pic>
                    </a:graphicData>
                  </a:graphic>
                </wp:inline>
              </w:drawing>
            </w:r>
          </w:p>
          <w:p w14:paraId="2A7E9734" w14:textId="77777777" w:rsidR="00CE4CCE" w:rsidRPr="00FC0663" w:rsidRDefault="00CE4CCE" w:rsidP="00F27E76">
            <w:pPr>
              <w:tabs>
                <w:tab w:val="left" w:pos="283"/>
                <w:tab w:val="left" w:pos="2835"/>
                <w:tab w:val="left" w:pos="5386"/>
                <w:tab w:val="left" w:pos="7937"/>
              </w:tabs>
              <w:spacing w:line="276" w:lineRule="auto"/>
              <w:contextualSpacing/>
              <w:rPr>
                <w:i/>
                <w:iCs/>
                <w:color w:val="000000"/>
                <w:sz w:val="22"/>
                <w:szCs w:val="22"/>
              </w:rPr>
            </w:pPr>
            <w:r w:rsidRPr="00FC0663">
              <w:rPr>
                <w:i/>
                <w:iCs/>
                <w:color w:val="000000"/>
                <w:sz w:val="22"/>
                <w:szCs w:val="22"/>
              </w:rPr>
              <w:t xml:space="preserve">Hinh 18.1. Ống phóng tia </w:t>
            </w:r>
            <m:oMath>
              <m:r>
                <w:rPr>
                  <w:rFonts w:ascii="Cambria Math" w:hAnsi="Cambria Math"/>
                  <w:color w:val="000000"/>
                  <w:sz w:val="22"/>
                  <w:szCs w:val="22"/>
                </w:rPr>
                <m:t>X</m:t>
              </m:r>
            </m:oMath>
            <w:r w:rsidRPr="00FC0663">
              <w:rPr>
                <w:i/>
                <w:iCs/>
                <w:color w:val="000000"/>
                <w:sz w:val="22"/>
                <w:szCs w:val="22"/>
              </w:rPr>
              <w:t xml:space="preserve"> trong máy chup </w:t>
            </w:r>
            <m:oMath>
              <m:r>
                <w:rPr>
                  <w:rFonts w:ascii="Cambria Math" w:hAnsi="Cambria Math"/>
                  <w:color w:val="000000"/>
                  <w:sz w:val="22"/>
                  <w:szCs w:val="22"/>
                </w:rPr>
                <m:t>X</m:t>
              </m:r>
            </m:oMath>
            <w:r w:rsidRPr="00FC0663">
              <w:rPr>
                <w:i/>
                <w:iCs/>
                <w:color w:val="000000"/>
                <w:sz w:val="22"/>
                <w:szCs w:val="22"/>
              </w:rPr>
              <w:t xml:space="preserve"> quang chẩn đoán hình ảnh</w:t>
            </w:r>
          </w:p>
        </w:tc>
      </w:tr>
      <w:tr w:rsidR="00CE4CCE" w:rsidRPr="00FC0663" w14:paraId="6082141C" w14:textId="77777777" w:rsidTr="009743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944" w:type="dxa"/>
            <w:gridSpan w:val="2"/>
            <w:tcBorders>
              <w:top w:val="nil"/>
              <w:left w:val="nil"/>
              <w:bottom w:val="nil"/>
              <w:right w:val="nil"/>
            </w:tcBorders>
          </w:tcPr>
          <w:p w14:paraId="7E2F070C" w14:textId="77777777" w:rsidR="00CE4CCE" w:rsidRPr="00FC0663" w:rsidRDefault="00CE4CCE">
            <w:pPr>
              <w:numPr>
                <w:ilvl w:val="0"/>
                <w:numId w:val="55"/>
              </w:numPr>
              <w:tabs>
                <w:tab w:val="left" w:pos="283"/>
                <w:tab w:val="left" w:pos="851"/>
                <w:tab w:val="left" w:pos="990"/>
                <w:tab w:val="left" w:pos="2835"/>
                <w:tab w:val="left" w:pos="5386"/>
                <w:tab w:val="left" w:pos="7937"/>
              </w:tabs>
              <w:spacing w:line="276" w:lineRule="auto"/>
              <w:ind w:left="0" w:firstLine="0"/>
              <w:contextualSpacing/>
              <w:rPr>
                <w:rFonts w:eastAsia="Calibri"/>
                <w:b/>
                <w:color w:val="000000"/>
                <w:sz w:val="22"/>
                <w:szCs w:val="22"/>
              </w:rPr>
            </w:pPr>
            <w:r w:rsidRPr="00FC0663">
              <w:rPr>
                <w:rFonts w:eastAsia="Calibri"/>
                <w:color w:val="000000"/>
                <w:sz w:val="22"/>
                <w:szCs w:val="22"/>
              </w:rPr>
              <w:lastRenderedPageBreak/>
              <w:t xml:space="preserve">Trong điện trường đều của Trái Đất, chọn mặt đất là mốc thế năng điện. Một hạt bụi mịn có khối lượng </w:t>
            </w:r>
            <m:oMath>
              <m:r>
                <m:rPr>
                  <m:sty m:val="p"/>
                </m:rPr>
                <w:rPr>
                  <w:rFonts w:ascii="Cambria Math" w:eastAsia="Calibri" w:hAnsi="Cambria Math"/>
                  <w:color w:val="000000"/>
                  <w:sz w:val="22"/>
                  <w:szCs w:val="22"/>
                </w:rPr>
                <m:t>m</m:t>
              </m:r>
            </m:oMath>
            <w:r w:rsidRPr="00FC0663">
              <w:rPr>
                <w:rFonts w:eastAsia="Calibri"/>
                <w:color w:val="000000"/>
                <w:sz w:val="22"/>
                <w:szCs w:val="22"/>
              </w:rPr>
              <w:t xml:space="preserve">, điện tích q đang lơ lửng ở độ cao </w:t>
            </w:r>
            <m:oMath>
              <m:r>
                <m:rPr>
                  <m:sty m:val="p"/>
                </m:rPr>
                <w:rPr>
                  <w:rFonts w:ascii="Cambria Math" w:eastAsia="Calibri" w:hAnsi="Cambria Math"/>
                  <w:color w:val="000000"/>
                  <w:sz w:val="22"/>
                  <w:szCs w:val="22"/>
                </w:rPr>
                <m:t>h</m:t>
              </m:r>
            </m:oMath>
            <w:r w:rsidRPr="00FC0663">
              <w:rPr>
                <w:rFonts w:eastAsia="Calibri"/>
                <w:color w:val="000000"/>
                <w:sz w:val="22"/>
                <w:szCs w:val="22"/>
              </w:rPr>
              <w:t xml:space="preserve"> so với mặt đất. Thế năng điện của hạt bụi mịn là:</w:t>
            </w:r>
          </w:p>
          <w:p w14:paraId="6D2E45A7" w14:textId="77777777" w:rsidR="00CE4CCE" w:rsidRPr="00FC0663" w:rsidRDefault="00CE4CCE" w:rsidP="00CE4CCE">
            <w:pPr>
              <w:tabs>
                <w:tab w:val="left" w:pos="283"/>
                <w:tab w:val="left" w:pos="2835"/>
                <w:tab w:val="left" w:pos="5386"/>
                <w:tab w:val="left" w:pos="7937"/>
              </w:tabs>
              <w:spacing w:line="276" w:lineRule="auto"/>
              <w:contextualSpacing/>
              <w:rPr>
                <w:color w:val="000000"/>
                <w:sz w:val="22"/>
                <w:szCs w:val="22"/>
              </w:rPr>
            </w:pPr>
            <w:r w:rsidRPr="00FC0663">
              <w:rPr>
                <w:b/>
                <w:color w:val="000000"/>
                <w:sz w:val="22"/>
                <w:szCs w:val="22"/>
                <w:highlight w:val="green"/>
              </w:rPr>
              <w:t>A.</w:t>
            </w:r>
            <w:r w:rsidRPr="00FC0663">
              <w:rPr>
                <w:color w:val="000000"/>
                <w:sz w:val="22"/>
                <w:szCs w:val="22"/>
                <w:highlight w:val="green"/>
              </w:rPr>
              <w:t xml:space="preserve"> </w:t>
            </w:r>
            <m:oMath>
              <m:sSub>
                <m:sSubPr>
                  <m:ctrlPr>
                    <w:rPr>
                      <w:rFonts w:ascii="Cambria Math" w:hAnsi="Cambria Math"/>
                      <w:color w:val="000000"/>
                      <w:sz w:val="22"/>
                      <w:szCs w:val="22"/>
                      <w:highlight w:val="green"/>
                    </w:rPr>
                  </m:ctrlPr>
                </m:sSubPr>
                <m:e>
                  <m:r>
                    <w:rPr>
                      <w:rFonts w:ascii="Cambria Math" w:hAnsi="Cambria Math"/>
                      <w:color w:val="000000"/>
                      <w:sz w:val="22"/>
                      <w:szCs w:val="22"/>
                      <w:highlight w:val="green"/>
                    </w:rPr>
                    <m:t>W</m:t>
                  </m:r>
                </m:e>
                <m:sub>
                  <m:r>
                    <w:rPr>
                      <w:rFonts w:ascii="Cambria Math" w:hAnsi="Cambria Math"/>
                      <w:color w:val="000000"/>
                      <w:sz w:val="22"/>
                      <w:szCs w:val="22"/>
                      <w:highlight w:val="green"/>
                    </w:rPr>
                    <m:t>t</m:t>
                  </m:r>
                </m:sub>
              </m:sSub>
              <m:r>
                <m:rPr>
                  <m:sty m:val="p"/>
                </m:rPr>
                <w:rPr>
                  <w:rFonts w:ascii="Cambria Math" w:hAnsi="Cambria Math"/>
                  <w:color w:val="000000"/>
                  <w:sz w:val="22"/>
                  <w:szCs w:val="22"/>
                  <w:highlight w:val="green"/>
                </w:rPr>
                <m:t>=</m:t>
              </m:r>
              <m:r>
                <w:rPr>
                  <w:rFonts w:ascii="Cambria Math" w:hAnsi="Cambria Math"/>
                  <w:color w:val="000000"/>
                  <w:sz w:val="22"/>
                  <w:szCs w:val="22"/>
                  <w:highlight w:val="green"/>
                </w:rPr>
                <m:t>mgh</m:t>
              </m:r>
            </m:oMath>
            <w:r w:rsidRPr="00FC0663">
              <w:rPr>
                <w:color w:val="000000"/>
                <w:sz w:val="22"/>
                <w:szCs w:val="22"/>
                <w:highlight w:val="green"/>
              </w:rPr>
              <w:t>.</w:t>
            </w:r>
            <w:r w:rsidRPr="00FC0663">
              <w:rPr>
                <w:color w:val="000000"/>
                <w:sz w:val="22"/>
                <w:szCs w:val="22"/>
              </w:rPr>
              <w:tab/>
            </w:r>
            <w:r w:rsidRPr="00FC0663">
              <w:rPr>
                <w:b/>
                <w:color w:val="000000"/>
                <w:sz w:val="22"/>
                <w:szCs w:val="22"/>
              </w:rPr>
              <w:t>B.</w:t>
            </w:r>
            <w:r w:rsidRPr="00FC0663">
              <w:rPr>
                <w:color w:val="000000"/>
                <w:sz w:val="22"/>
                <w:szCs w:val="22"/>
              </w:rPr>
              <w:t xml:space="preserve"> </w:t>
            </w:r>
            <m:oMath>
              <m:sSub>
                <m:sSubPr>
                  <m:ctrlPr>
                    <w:rPr>
                      <w:rFonts w:ascii="Cambria Math" w:hAnsi="Cambria Math"/>
                      <w:color w:val="000000"/>
                      <w:sz w:val="22"/>
                      <w:szCs w:val="22"/>
                    </w:rPr>
                  </m:ctrlPr>
                </m:sSubPr>
                <m:e>
                  <m:r>
                    <w:rPr>
                      <w:rFonts w:ascii="Cambria Math" w:hAnsi="Cambria Math"/>
                      <w:color w:val="000000"/>
                      <w:sz w:val="22"/>
                      <w:szCs w:val="22"/>
                    </w:rPr>
                    <m:t>W</m:t>
                  </m:r>
                </m:e>
                <m:sub>
                  <m:r>
                    <w:rPr>
                      <w:rFonts w:ascii="Cambria Math" w:hAnsi="Cambria Math"/>
                      <w:color w:val="000000"/>
                      <w:sz w:val="22"/>
                      <w:szCs w:val="22"/>
                    </w:rPr>
                    <m:t>t</m:t>
                  </m:r>
                </m:sub>
              </m:sSub>
              <m:r>
                <m:rPr>
                  <m:sty m:val="p"/>
                </m:rPr>
                <w:rPr>
                  <w:rFonts w:ascii="Cambria Math" w:hAnsi="Cambria Math"/>
                  <w:color w:val="000000"/>
                  <w:sz w:val="22"/>
                  <w:szCs w:val="22"/>
                </w:rPr>
                <m:t>=</m:t>
              </m:r>
              <m:r>
                <w:rPr>
                  <w:rFonts w:ascii="Cambria Math" w:hAnsi="Cambria Math"/>
                  <w:color w:val="000000"/>
                  <w:sz w:val="22"/>
                  <w:szCs w:val="22"/>
                </w:rPr>
                <m:t>qEh</m:t>
              </m:r>
            </m:oMath>
            <w:r w:rsidRPr="00FC0663">
              <w:rPr>
                <w:color w:val="000000"/>
                <w:sz w:val="22"/>
                <w:szCs w:val="22"/>
              </w:rPr>
              <w:t>.</w:t>
            </w:r>
          </w:p>
          <w:p w14:paraId="2332FFE5" w14:textId="77777777" w:rsidR="00CE4CCE" w:rsidRPr="00FC0663" w:rsidRDefault="00CE4CCE" w:rsidP="00CE4CCE">
            <w:pPr>
              <w:tabs>
                <w:tab w:val="left" w:pos="283"/>
                <w:tab w:val="left" w:pos="2835"/>
                <w:tab w:val="left" w:pos="5386"/>
                <w:tab w:val="left" w:pos="7937"/>
              </w:tabs>
              <w:spacing w:line="276" w:lineRule="auto"/>
              <w:contextualSpacing/>
              <w:rPr>
                <w:b/>
                <w:color w:val="000000"/>
                <w:sz w:val="22"/>
                <w:szCs w:val="22"/>
              </w:rPr>
            </w:pPr>
            <w:r w:rsidRPr="00FC0663">
              <w:rPr>
                <w:b/>
                <w:color w:val="000000"/>
                <w:sz w:val="22"/>
                <w:szCs w:val="22"/>
              </w:rPr>
              <w:t>C.</w:t>
            </w:r>
            <w:r w:rsidRPr="00FC0663">
              <w:rPr>
                <w:color w:val="000000"/>
                <w:sz w:val="22"/>
                <w:szCs w:val="22"/>
              </w:rPr>
              <w:t xml:space="preserve"> </w:t>
            </w:r>
            <m:oMath>
              <m:sSub>
                <m:sSubPr>
                  <m:ctrlPr>
                    <w:rPr>
                      <w:rFonts w:ascii="Cambria Math" w:hAnsi="Cambria Math"/>
                      <w:color w:val="000000"/>
                      <w:sz w:val="22"/>
                      <w:szCs w:val="22"/>
                    </w:rPr>
                  </m:ctrlPr>
                </m:sSubPr>
                <m:e>
                  <m:r>
                    <w:rPr>
                      <w:rFonts w:ascii="Cambria Math" w:hAnsi="Cambria Math"/>
                      <w:color w:val="000000"/>
                      <w:sz w:val="22"/>
                      <w:szCs w:val="22"/>
                    </w:rPr>
                    <m:t>W</m:t>
                  </m:r>
                </m:e>
                <m:sub>
                  <m:r>
                    <w:rPr>
                      <w:rFonts w:ascii="Cambria Math" w:hAnsi="Cambria Math"/>
                      <w:color w:val="000000"/>
                      <w:sz w:val="22"/>
                      <w:szCs w:val="22"/>
                    </w:rPr>
                    <m:t>t</m:t>
                  </m:r>
                </m:sub>
              </m:sSub>
              <m:r>
                <m:rPr>
                  <m:sty m:val="p"/>
                </m:rPr>
                <w:rPr>
                  <w:rFonts w:ascii="Cambria Math" w:hAnsi="Cambria Math"/>
                  <w:color w:val="000000"/>
                  <w:sz w:val="22"/>
                  <w:szCs w:val="22"/>
                </w:rPr>
                <m:t>=</m:t>
              </m:r>
              <m:r>
                <w:rPr>
                  <w:rFonts w:ascii="Cambria Math" w:hAnsi="Cambria Math"/>
                  <w:color w:val="000000"/>
                  <w:sz w:val="22"/>
                  <w:szCs w:val="22"/>
                </w:rPr>
                <m:t>mEh</m:t>
              </m:r>
            </m:oMath>
            <w:r w:rsidRPr="00FC0663">
              <w:rPr>
                <w:color w:val="000000"/>
                <w:sz w:val="22"/>
                <w:szCs w:val="22"/>
              </w:rPr>
              <w:t>.</w:t>
            </w:r>
            <w:r w:rsidRPr="00FC0663">
              <w:rPr>
                <w:color w:val="000000"/>
                <w:sz w:val="22"/>
                <w:szCs w:val="22"/>
              </w:rPr>
              <w:tab/>
            </w:r>
            <w:r w:rsidRPr="00FC0663">
              <w:rPr>
                <w:b/>
                <w:color w:val="000000"/>
                <w:sz w:val="22"/>
                <w:szCs w:val="22"/>
              </w:rPr>
              <w:t>D.</w:t>
            </w:r>
            <w:r w:rsidRPr="00FC0663">
              <w:rPr>
                <w:color w:val="000000"/>
                <w:sz w:val="22"/>
                <w:szCs w:val="22"/>
              </w:rPr>
              <w:t xml:space="preserve"> </w:t>
            </w:r>
            <m:oMath>
              <m:sSub>
                <m:sSubPr>
                  <m:ctrlPr>
                    <w:rPr>
                      <w:rFonts w:ascii="Cambria Math" w:hAnsi="Cambria Math"/>
                      <w:color w:val="000000"/>
                      <w:sz w:val="22"/>
                      <w:szCs w:val="22"/>
                    </w:rPr>
                  </m:ctrlPr>
                </m:sSubPr>
                <m:e>
                  <m:r>
                    <w:rPr>
                      <w:rFonts w:ascii="Cambria Math" w:hAnsi="Cambria Math"/>
                      <w:color w:val="000000"/>
                      <w:sz w:val="22"/>
                      <w:szCs w:val="22"/>
                    </w:rPr>
                    <m:t>W</m:t>
                  </m:r>
                </m:e>
                <m:sub>
                  <m:r>
                    <w:rPr>
                      <w:rFonts w:ascii="Cambria Math" w:hAnsi="Cambria Math"/>
                      <w:color w:val="000000"/>
                      <w:sz w:val="22"/>
                      <w:szCs w:val="22"/>
                    </w:rPr>
                    <m:t>t</m:t>
                  </m:r>
                </m:sub>
              </m:sSub>
              <m:r>
                <m:rPr>
                  <m:sty m:val="p"/>
                </m:rPr>
                <w:rPr>
                  <w:rFonts w:ascii="Cambria Math" w:hAnsi="Cambria Math"/>
                  <w:color w:val="000000"/>
                  <w:sz w:val="22"/>
                  <w:szCs w:val="22"/>
                </w:rPr>
                <m:t>=</m:t>
              </m:r>
              <m:r>
                <w:rPr>
                  <w:rFonts w:ascii="Cambria Math" w:hAnsi="Cambria Math"/>
                  <w:color w:val="000000"/>
                  <w:sz w:val="22"/>
                  <w:szCs w:val="22"/>
                </w:rPr>
                <m:t>qgh</m:t>
              </m:r>
            </m:oMath>
            <w:r w:rsidRPr="00FC0663">
              <w:rPr>
                <w:color w:val="000000"/>
                <w:sz w:val="22"/>
                <w:szCs w:val="22"/>
              </w:rPr>
              <w:t>.</w:t>
            </w:r>
          </w:p>
        </w:tc>
        <w:tc>
          <w:tcPr>
            <w:tcW w:w="1836" w:type="dxa"/>
            <w:tcBorders>
              <w:top w:val="nil"/>
              <w:left w:val="nil"/>
              <w:bottom w:val="nil"/>
              <w:right w:val="nil"/>
            </w:tcBorders>
          </w:tcPr>
          <w:p w14:paraId="768FC124" w14:textId="77777777" w:rsidR="00CE4CCE" w:rsidRPr="00FC0663" w:rsidRDefault="00CE4CCE" w:rsidP="00CE4CCE">
            <w:pPr>
              <w:tabs>
                <w:tab w:val="left" w:pos="283"/>
                <w:tab w:val="left" w:pos="851"/>
                <w:tab w:val="left" w:pos="990"/>
                <w:tab w:val="left" w:pos="2835"/>
                <w:tab w:val="left" w:pos="5386"/>
                <w:tab w:val="left" w:pos="7937"/>
              </w:tabs>
              <w:spacing w:line="276" w:lineRule="auto"/>
              <w:contextualSpacing/>
              <w:jc w:val="center"/>
              <w:rPr>
                <w:rFonts w:eastAsia="Calibri"/>
                <w:b/>
                <w:color w:val="000000"/>
                <w:sz w:val="22"/>
                <w:szCs w:val="22"/>
              </w:rPr>
            </w:pPr>
            <w:r w:rsidRPr="00FC0663">
              <w:rPr>
                <w:rFonts w:eastAsia="Calibri"/>
                <w:noProof/>
                <w:color w:val="auto"/>
                <w:sz w:val="22"/>
                <w:szCs w:val="22"/>
              </w:rPr>
              <w:drawing>
                <wp:inline distT="0" distB="0" distL="0" distR="0" wp14:anchorId="5753884B" wp14:editId="45D03737">
                  <wp:extent cx="871406" cy="704850"/>
                  <wp:effectExtent l="0" t="0" r="5080" b="0"/>
                  <wp:docPr id="1882483018" name="Picture 21" descr="A black background with arrows and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483018" name="Picture 21" descr="A black background with arrows and a circle&#10;&#10;Description automatically generated"/>
                          <pic:cNvPicPr>
                            <a:picLocks noChangeAspect="1" noChangeArrowheads="1"/>
                          </pic:cNvPicPr>
                        </pic:nvPicPr>
                        <pic:blipFill rotWithShape="1">
                          <a:blip r:embed="rId145" cstate="print">
                            <a:extLst>
                              <a:ext uri="{28A0092B-C50C-407E-A947-70E740481C1C}">
                                <a14:useLocalDpi xmlns:a14="http://schemas.microsoft.com/office/drawing/2010/main" val="0"/>
                              </a:ext>
                            </a:extLst>
                          </a:blip>
                          <a:srcRect/>
                          <a:stretch/>
                        </pic:blipFill>
                        <pic:spPr bwMode="auto">
                          <a:xfrm>
                            <a:off x="0" y="0"/>
                            <a:ext cx="889129" cy="719185"/>
                          </a:xfrm>
                          <a:prstGeom prst="rect">
                            <a:avLst/>
                          </a:prstGeom>
                          <a:noFill/>
                          <a:ln>
                            <a:noFill/>
                          </a:ln>
                          <a:extLst>
                            <a:ext uri="{53640926-AAD7-44D8-BBD7-CCE9431645EC}">
                              <a14:shadowObscured xmlns:a14="http://schemas.microsoft.com/office/drawing/2010/main"/>
                            </a:ext>
                          </a:extLst>
                        </pic:spPr>
                      </pic:pic>
                    </a:graphicData>
                  </a:graphic>
                </wp:inline>
              </w:drawing>
            </w:r>
          </w:p>
          <w:p w14:paraId="03F170D3" w14:textId="77777777" w:rsidR="00CE4CCE" w:rsidRPr="00FC0663" w:rsidRDefault="00CE4CCE" w:rsidP="00CE4CCE">
            <w:pPr>
              <w:tabs>
                <w:tab w:val="left" w:pos="283"/>
                <w:tab w:val="left" w:pos="851"/>
                <w:tab w:val="left" w:pos="990"/>
                <w:tab w:val="left" w:pos="2835"/>
                <w:tab w:val="left" w:pos="5386"/>
                <w:tab w:val="left" w:pos="7937"/>
              </w:tabs>
              <w:spacing w:line="276" w:lineRule="auto"/>
              <w:contextualSpacing/>
              <w:jc w:val="center"/>
              <w:rPr>
                <w:rFonts w:eastAsia="Calibri"/>
                <w:b/>
                <w:color w:val="000000"/>
                <w:sz w:val="22"/>
                <w:szCs w:val="22"/>
              </w:rPr>
            </w:pPr>
            <w:r w:rsidRPr="00FC0663">
              <w:rPr>
                <w:rFonts w:eastAsia="Calibri"/>
                <w:b/>
                <w:color w:val="000000"/>
                <w:sz w:val="22"/>
                <w:szCs w:val="22"/>
              </w:rPr>
              <w:t>Mặt đất</w:t>
            </w:r>
          </w:p>
        </w:tc>
      </w:tr>
    </w:tbl>
    <w:p w14:paraId="794A5E9E" w14:textId="77777777" w:rsidR="00CE4CCE" w:rsidRPr="00FC0663" w:rsidRDefault="00CE4CCE">
      <w:pPr>
        <w:numPr>
          <w:ilvl w:val="0"/>
          <w:numId w:val="55"/>
        </w:numPr>
        <w:tabs>
          <w:tab w:val="left" w:pos="851"/>
          <w:tab w:val="left" w:pos="990"/>
        </w:tabs>
        <w:spacing w:line="276" w:lineRule="auto"/>
        <w:ind w:left="0" w:firstLine="0"/>
        <w:contextualSpacing/>
        <w:mirrorIndents/>
        <w:jc w:val="both"/>
        <w:rPr>
          <w:rFonts w:eastAsia="Calibri"/>
          <w:b/>
          <w:color w:val="000000"/>
          <w:sz w:val="22"/>
          <w:szCs w:val="22"/>
        </w:rPr>
      </w:pPr>
      <w:r w:rsidRPr="00FC0663">
        <w:rPr>
          <w:rFonts w:eastAsia="Calibri"/>
          <w:color w:val="000000"/>
          <w:sz w:val="22"/>
          <w:szCs w:val="22"/>
        </w:rPr>
        <w:t xml:space="preserve">Trong chân không đặt cố định một điện tích điểm </w:t>
      </w:r>
      <m:oMath>
        <m:r>
          <w:rPr>
            <w:rFonts w:ascii="Cambria Math" w:eastAsia="Calibri" w:hAnsi="Cambria Math"/>
            <w:color w:val="000000"/>
            <w:sz w:val="22"/>
            <w:szCs w:val="22"/>
          </w:rPr>
          <m:t>Q</m:t>
        </m:r>
      </m:oMath>
      <w:r w:rsidRPr="00FC0663">
        <w:rPr>
          <w:rFonts w:eastAsia="Calibri"/>
          <w:color w:val="000000"/>
          <w:sz w:val="22"/>
          <w:szCs w:val="22"/>
        </w:rPr>
        <w:t xml:space="preserve">. Một điểm </w:t>
      </w:r>
      <m:oMath>
        <m:r>
          <m:rPr>
            <m:sty m:val="p"/>
          </m:rPr>
          <w:rPr>
            <w:rFonts w:ascii="Cambria Math" w:eastAsia="Calibri" w:hAnsi="Cambria Math"/>
            <w:color w:val="000000"/>
            <w:sz w:val="22"/>
            <w:szCs w:val="22"/>
          </w:rPr>
          <m:t>M</m:t>
        </m:r>
      </m:oMath>
      <w:r w:rsidRPr="00FC0663">
        <w:rPr>
          <w:rFonts w:eastAsia="Calibri"/>
          <w:color w:val="000000"/>
          <w:sz w:val="22"/>
          <w:szCs w:val="22"/>
        </w:rPr>
        <w:t xml:space="preserve"> cách </w:t>
      </w:r>
      <m:oMath>
        <m:r>
          <m:rPr>
            <m:sty m:val="p"/>
          </m:rPr>
          <w:rPr>
            <w:rFonts w:ascii="Cambria Math" w:eastAsia="Calibri" w:hAnsi="Cambria Math"/>
            <w:color w:val="000000"/>
            <w:sz w:val="22"/>
            <w:szCs w:val="22"/>
          </w:rPr>
          <m:t>Q</m:t>
        </m:r>
      </m:oMath>
      <w:r w:rsidRPr="00FC0663">
        <w:rPr>
          <w:rFonts w:eastAsia="Calibri"/>
          <w:color w:val="000000"/>
          <w:sz w:val="22"/>
          <w:szCs w:val="22"/>
        </w:rPr>
        <w:t xml:space="preserve"> một khoảng </w:t>
      </w:r>
      <m:oMath>
        <m:r>
          <m:rPr>
            <m:sty m:val="p"/>
          </m:rPr>
          <w:rPr>
            <w:rFonts w:ascii="Cambria Math" w:eastAsia="Calibri" w:hAnsi="Cambria Math"/>
            <w:color w:val="000000"/>
            <w:sz w:val="22"/>
            <w:szCs w:val="22"/>
          </w:rPr>
          <m:t>r</m:t>
        </m:r>
      </m:oMath>
      <w:r w:rsidRPr="00FC0663">
        <w:rPr>
          <w:rFonts w:eastAsia="Calibri"/>
          <w:color w:val="000000"/>
          <w:sz w:val="22"/>
          <w:szCs w:val="22"/>
        </w:rPr>
        <w:t xml:space="preserve">. Tập hợp những điểm có độ lớn cường độ điện trường bằng độ lớn cường độ điện trường tại </w:t>
      </w:r>
      <m:oMath>
        <m:r>
          <m:rPr>
            <m:sty m:val="p"/>
          </m:rPr>
          <w:rPr>
            <w:rFonts w:ascii="Cambria Math" w:eastAsia="Calibri" w:hAnsi="Cambria Math"/>
            <w:color w:val="000000"/>
            <w:sz w:val="22"/>
            <w:szCs w:val="22"/>
          </w:rPr>
          <m:t>M</m:t>
        </m:r>
      </m:oMath>
      <w:r w:rsidRPr="00FC0663">
        <w:rPr>
          <w:rFonts w:eastAsia="Calibri"/>
          <w:color w:val="000000"/>
          <w:sz w:val="22"/>
          <w:szCs w:val="22"/>
        </w:rPr>
        <w:t xml:space="preserve"> là</w:t>
      </w:r>
    </w:p>
    <w:tbl>
      <w:tblPr>
        <w:tblStyle w:val="trongbang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2"/>
        <w:gridCol w:w="3396"/>
      </w:tblGrid>
      <w:tr w:rsidR="00CE4CCE" w:rsidRPr="00FC0663" w14:paraId="22157E07" w14:textId="77777777" w:rsidTr="00974385">
        <w:tc>
          <w:tcPr>
            <w:tcW w:w="6232" w:type="dxa"/>
          </w:tcPr>
          <w:p w14:paraId="351CDB8B" w14:textId="77777777" w:rsidR="00CE4CCE" w:rsidRPr="00FC0663" w:rsidRDefault="00CE4CCE" w:rsidP="00CE4CCE">
            <w:pPr>
              <w:tabs>
                <w:tab w:val="left" w:pos="2835"/>
                <w:tab w:val="left" w:pos="5386"/>
                <w:tab w:val="left" w:pos="7937"/>
              </w:tabs>
              <w:spacing w:line="276" w:lineRule="auto"/>
              <w:contextualSpacing/>
              <w:mirrorIndents/>
              <w:rPr>
                <w:color w:val="000000"/>
                <w:sz w:val="22"/>
                <w:szCs w:val="22"/>
              </w:rPr>
            </w:pPr>
            <w:r w:rsidRPr="00FC0663">
              <w:rPr>
                <w:b/>
                <w:color w:val="000000"/>
                <w:sz w:val="22"/>
                <w:szCs w:val="22"/>
                <w:highlight w:val="green"/>
              </w:rPr>
              <w:t xml:space="preserve">A. </w:t>
            </w:r>
            <w:r w:rsidRPr="00FC0663">
              <w:rPr>
                <w:color w:val="000000"/>
                <w:sz w:val="22"/>
                <w:szCs w:val="22"/>
                <w:highlight w:val="green"/>
              </w:rPr>
              <w:t xml:space="preserve">mặt cầu tâm </w:t>
            </w:r>
            <m:oMath>
              <m:r>
                <w:rPr>
                  <w:rFonts w:ascii="Cambria Math" w:hAnsi="Cambria Math"/>
                  <w:color w:val="000000"/>
                  <w:sz w:val="22"/>
                  <w:szCs w:val="22"/>
                  <w:highlight w:val="green"/>
                </w:rPr>
                <m:t>Q</m:t>
              </m:r>
            </m:oMath>
            <w:r w:rsidRPr="00FC0663">
              <w:rPr>
                <w:color w:val="000000"/>
                <w:sz w:val="22"/>
                <w:szCs w:val="22"/>
                <w:highlight w:val="green"/>
              </w:rPr>
              <w:t xml:space="preserve"> và đi qua </w:t>
            </w:r>
            <m:oMath>
              <m:r>
                <w:rPr>
                  <w:rFonts w:ascii="Cambria Math" w:hAnsi="Cambria Math"/>
                  <w:color w:val="000000"/>
                  <w:sz w:val="22"/>
                  <w:szCs w:val="22"/>
                  <w:highlight w:val="green"/>
                </w:rPr>
                <m:t>M</m:t>
              </m:r>
            </m:oMath>
            <w:r w:rsidRPr="00FC0663">
              <w:rPr>
                <w:color w:val="000000"/>
                <w:sz w:val="22"/>
                <w:szCs w:val="22"/>
                <w:highlight w:val="green"/>
              </w:rPr>
              <w:t>.</w:t>
            </w:r>
          </w:p>
          <w:p w14:paraId="2F1F3EFC" w14:textId="77777777" w:rsidR="00CE4CCE" w:rsidRPr="00FC0663" w:rsidRDefault="00CE4CCE" w:rsidP="00CE4CCE">
            <w:pPr>
              <w:tabs>
                <w:tab w:val="left" w:pos="2835"/>
                <w:tab w:val="left" w:pos="5386"/>
                <w:tab w:val="left" w:pos="7937"/>
              </w:tabs>
              <w:spacing w:line="276" w:lineRule="auto"/>
              <w:contextualSpacing/>
              <w:mirrorIndents/>
              <w:rPr>
                <w:b/>
                <w:color w:val="000000"/>
                <w:sz w:val="22"/>
                <w:szCs w:val="22"/>
              </w:rPr>
            </w:pPr>
            <w:r w:rsidRPr="00FC0663">
              <w:rPr>
                <w:b/>
                <w:color w:val="000000"/>
                <w:sz w:val="22"/>
                <w:szCs w:val="22"/>
              </w:rPr>
              <w:t xml:space="preserve">B. </w:t>
            </w:r>
            <w:r w:rsidRPr="00FC0663">
              <w:rPr>
                <w:color w:val="000000"/>
                <w:sz w:val="22"/>
                <w:szCs w:val="22"/>
              </w:rPr>
              <w:t xml:space="preserve">một đường tròn đi qua </w:t>
            </w:r>
            <m:oMath>
              <m:r>
                <w:rPr>
                  <w:rFonts w:ascii="Cambria Math" w:hAnsi="Cambria Math"/>
                  <w:color w:val="000000"/>
                  <w:sz w:val="22"/>
                  <w:szCs w:val="22"/>
                </w:rPr>
                <m:t>M</m:t>
              </m:r>
            </m:oMath>
            <w:r w:rsidRPr="00FC0663">
              <w:rPr>
                <w:color w:val="000000"/>
                <w:sz w:val="22"/>
                <w:szCs w:val="22"/>
              </w:rPr>
              <w:t>.</w:t>
            </w:r>
          </w:p>
          <w:p w14:paraId="5CC01B11" w14:textId="77777777" w:rsidR="00CE4CCE" w:rsidRPr="00FC0663" w:rsidRDefault="00CE4CCE" w:rsidP="00CE4CCE">
            <w:pPr>
              <w:spacing w:line="276" w:lineRule="auto"/>
              <w:mirrorIndents/>
              <w:rPr>
                <w:color w:val="000000"/>
                <w:sz w:val="22"/>
                <w:szCs w:val="22"/>
              </w:rPr>
            </w:pPr>
            <w:r w:rsidRPr="00FC0663">
              <w:rPr>
                <w:b/>
                <w:color w:val="000000"/>
                <w:sz w:val="22"/>
                <w:szCs w:val="22"/>
              </w:rPr>
              <w:t xml:space="preserve">C. </w:t>
            </w:r>
            <w:r w:rsidRPr="00FC0663">
              <w:rPr>
                <w:color w:val="000000"/>
                <w:sz w:val="22"/>
                <w:szCs w:val="22"/>
              </w:rPr>
              <w:t xml:space="preserve">một mặt phẳng đi qua </w:t>
            </w:r>
            <m:oMath>
              <m:r>
                <m:rPr>
                  <m:sty m:val="p"/>
                </m:rPr>
                <w:rPr>
                  <w:rFonts w:ascii="Cambria Math" w:hAnsi="Cambria Math"/>
                  <w:color w:val="000000"/>
                  <w:sz w:val="22"/>
                  <w:szCs w:val="22"/>
                </w:rPr>
                <m:t>M</m:t>
              </m:r>
            </m:oMath>
            <w:r w:rsidRPr="00FC0663">
              <w:rPr>
                <w:color w:val="000000"/>
                <w:sz w:val="22"/>
                <w:szCs w:val="22"/>
              </w:rPr>
              <w:t>.</w:t>
            </w:r>
          </w:p>
          <w:p w14:paraId="50DB4CFE" w14:textId="77777777" w:rsidR="00CE4CCE" w:rsidRPr="00FC0663" w:rsidRDefault="00CE4CCE" w:rsidP="00CE4CCE">
            <w:pPr>
              <w:spacing w:line="276" w:lineRule="auto"/>
              <w:mirrorIndents/>
              <w:rPr>
                <w:color w:val="000000"/>
                <w:sz w:val="22"/>
                <w:szCs w:val="22"/>
              </w:rPr>
            </w:pPr>
            <w:r w:rsidRPr="00FC0663">
              <w:rPr>
                <w:b/>
                <w:color w:val="000000"/>
                <w:sz w:val="22"/>
                <w:szCs w:val="22"/>
              </w:rPr>
              <w:t xml:space="preserve">D. </w:t>
            </w:r>
            <w:r w:rsidRPr="00FC0663">
              <w:rPr>
                <w:color w:val="000000"/>
                <w:sz w:val="22"/>
                <w:szCs w:val="22"/>
              </w:rPr>
              <w:t xml:space="preserve">các mặt cầu đi qua </w:t>
            </w:r>
            <m:oMath>
              <m:r>
                <m:rPr>
                  <m:sty m:val="p"/>
                </m:rPr>
                <w:rPr>
                  <w:rFonts w:ascii="Cambria Math" w:hAnsi="Cambria Math"/>
                  <w:color w:val="000000"/>
                  <w:sz w:val="22"/>
                  <w:szCs w:val="22"/>
                </w:rPr>
                <m:t>M</m:t>
              </m:r>
            </m:oMath>
            <w:r w:rsidRPr="00FC0663">
              <w:rPr>
                <w:color w:val="000000"/>
                <w:sz w:val="22"/>
                <w:szCs w:val="22"/>
              </w:rPr>
              <w:t xml:space="preserve">. </w:t>
            </w:r>
          </w:p>
        </w:tc>
        <w:tc>
          <w:tcPr>
            <w:tcW w:w="3396" w:type="dxa"/>
          </w:tcPr>
          <w:p w14:paraId="082582BF" w14:textId="77777777" w:rsidR="00CE4CCE" w:rsidRPr="00FC0663" w:rsidRDefault="00CE4CCE" w:rsidP="00CE4CCE">
            <w:pPr>
              <w:spacing w:line="276" w:lineRule="auto"/>
              <w:mirrorIndents/>
              <w:rPr>
                <w:color w:val="000000"/>
                <w:sz w:val="22"/>
                <w:szCs w:val="22"/>
              </w:rPr>
            </w:pPr>
            <w:r w:rsidRPr="00FC0663">
              <w:rPr>
                <w:noProof/>
                <w:sz w:val="22"/>
                <w:szCs w:val="22"/>
              </w:rPr>
              <w:drawing>
                <wp:inline distT="0" distB="0" distL="0" distR="0" wp14:anchorId="3D9979BD" wp14:editId="28717A16">
                  <wp:extent cx="1007745" cy="698443"/>
                  <wp:effectExtent l="0" t="0" r="1905" b="6985"/>
                  <wp:docPr id="1241523164" name="Picture 3" descr="Điện trường là gì? Cường độ điện trường là gì? Công thức tính? Đường sức  điện cho biết gì? - Vật lí 11 bài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Điện trường là gì? Cường độ điện trường là gì? Công thức tính? Đường sức  điện cho biết gì? - Vật lí 11 bài 3"/>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025071" cy="710451"/>
                          </a:xfrm>
                          <a:prstGeom prst="rect">
                            <a:avLst/>
                          </a:prstGeom>
                          <a:noFill/>
                          <a:ln>
                            <a:noFill/>
                          </a:ln>
                        </pic:spPr>
                      </pic:pic>
                    </a:graphicData>
                  </a:graphic>
                </wp:inline>
              </w:drawing>
            </w:r>
          </w:p>
        </w:tc>
      </w:tr>
    </w:tbl>
    <w:p w14:paraId="2D90A591" w14:textId="77777777" w:rsidR="00CE4CCE" w:rsidRPr="00FC0663" w:rsidRDefault="00CE4CCE">
      <w:pPr>
        <w:numPr>
          <w:ilvl w:val="0"/>
          <w:numId w:val="55"/>
        </w:numPr>
        <w:tabs>
          <w:tab w:val="left" w:pos="851"/>
          <w:tab w:val="left" w:pos="990"/>
        </w:tabs>
        <w:spacing w:line="276" w:lineRule="auto"/>
        <w:ind w:left="0" w:firstLine="0"/>
        <w:contextualSpacing/>
        <w:jc w:val="both"/>
        <w:rPr>
          <w:rFonts w:eastAsia="Calibri"/>
          <w:bCs/>
          <w:color w:val="000000"/>
          <w:sz w:val="22"/>
          <w:szCs w:val="22"/>
          <w:lang w:val="pt-BR"/>
        </w:rPr>
      </w:pPr>
      <w:r w:rsidRPr="00FC0663">
        <w:rPr>
          <w:rFonts w:eastAsia="Calibri"/>
          <w:bCs/>
          <w:color w:val="000000"/>
          <w:sz w:val="22"/>
          <w:szCs w:val="22"/>
          <w:lang w:val="pt-BR"/>
        </w:rPr>
        <w:t xml:space="preserve">Vật A mang điện với điện tích 2 </w:t>
      </w:r>
      <w:r w:rsidRPr="00FC0663">
        <w:rPr>
          <w:rFonts w:eastAsia="Calibri"/>
          <w:color w:val="auto"/>
          <w:sz w:val="22"/>
          <w:szCs w:val="22"/>
          <w:lang w:val="pt-BR"/>
        </w:rPr>
        <w:sym w:font="Symbol" w:char="F06D"/>
      </w:r>
      <w:r w:rsidRPr="00FC0663">
        <w:rPr>
          <w:rFonts w:eastAsia="Calibri"/>
          <w:bCs/>
          <w:color w:val="000000"/>
          <w:sz w:val="22"/>
          <w:szCs w:val="22"/>
          <w:lang w:val="pt-BR"/>
        </w:rPr>
        <w:t xml:space="preserve">C, vật B mang điện với điện tích 6 </w:t>
      </w:r>
      <w:r w:rsidRPr="00FC0663">
        <w:rPr>
          <w:rFonts w:eastAsia="Calibri"/>
          <w:color w:val="auto"/>
          <w:sz w:val="22"/>
          <w:szCs w:val="22"/>
          <w:lang w:val="pt-BR"/>
        </w:rPr>
        <w:sym w:font="Symbol" w:char="F06D"/>
      </w:r>
      <w:r w:rsidRPr="00FC0663">
        <w:rPr>
          <w:rFonts w:eastAsia="Calibri"/>
          <w:bCs/>
          <w:color w:val="000000"/>
          <w:sz w:val="22"/>
          <w:szCs w:val="22"/>
          <w:lang w:val="pt-BR"/>
        </w:rPr>
        <w:t xml:space="preserve">C. Lực điện do vật A tác dụng lên vật B là </w:t>
      </w:r>
      <m:oMath>
        <m:sSub>
          <m:sSubPr>
            <m:ctrlPr>
              <w:rPr>
                <w:rFonts w:ascii="Cambria Math" w:eastAsia="Calibri" w:hAnsi="Cambria Math"/>
                <w:bCs/>
                <w:i/>
                <w:color w:val="000000"/>
                <w:sz w:val="22"/>
                <w:szCs w:val="22"/>
                <w:lang w:val="pt-BR"/>
              </w:rPr>
            </m:ctrlPr>
          </m:sSubPr>
          <m:e>
            <m:acc>
              <m:accPr>
                <m:chr m:val="⃗"/>
                <m:ctrlPr>
                  <w:rPr>
                    <w:rFonts w:ascii="Cambria Math" w:eastAsia="Calibri" w:hAnsi="Cambria Math"/>
                    <w:bCs/>
                    <w:i/>
                    <w:color w:val="000000"/>
                    <w:sz w:val="22"/>
                    <w:szCs w:val="22"/>
                    <w:lang w:val="pt-BR"/>
                  </w:rPr>
                </m:ctrlPr>
              </m:accPr>
              <m:e>
                <m:r>
                  <w:rPr>
                    <w:rFonts w:ascii="Cambria Math" w:eastAsia="Calibri" w:hAnsi="Cambria Math"/>
                    <w:color w:val="000000"/>
                    <w:sz w:val="22"/>
                    <w:szCs w:val="22"/>
                    <w:lang w:val="pt-BR"/>
                  </w:rPr>
                  <m:t>F</m:t>
                </m:r>
              </m:e>
            </m:acc>
          </m:e>
          <m:sub>
            <m:r>
              <w:rPr>
                <w:rFonts w:ascii="Cambria Math" w:eastAsia="Calibri" w:hAnsi="Cambria Math"/>
                <w:color w:val="000000"/>
                <w:sz w:val="22"/>
                <w:szCs w:val="22"/>
                <w:lang w:val="pt-BR"/>
              </w:rPr>
              <m:t>AB</m:t>
            </m:r>
          </m:sub>
        </m:sSub>
      </m:oMath>
      <w:r w:rsidRPr="00FC0663">
        <w:rPr>
          <w:rFonts w:eastAsia="Calibri"/>
          <w:bCs/>
          <w:color w:val="000000"/>
          <w:sz w:val="22"/>
          <w:szCs w:val="22"/>
          <w:lang w:val="pt-BR"/>
        </w:rPr>
        <w:t xml:space="preserve">, lực điện do vật B tác dụng lên vật A là </w:t>
      </w:r>
      <m:oMath>
        <m:sSub>
          <m:sSubPr>
            <m:ctrlPr>
              <w:rPr>
                <w:rFonts w:ascii="Cambria Math" w:eastAsia="Calibri" w:hAnsi="Cambria Math"/>
                <w:bCs/>
                <w:i/>
                <w:color w:val="000000"/>
                <w:sz w:val="22"/>
                <w:szCs w:val="22"/>
                <w:lang w:val="pt-BR"/>
              </w:rPr>
            </m:ctrlPr>
          </m:sSubPr>
          <m:e>
            <m:acc>
              <m:accPr>
                <m:chr m:val="⃗"/>
                <m:ctrlPr>
                  <w:rPr>
                    <w:rFonts w:ascii="Cambria Math" w:eastAsia="Calibri" w:hAnsi="Cambria Math"/>
                    <w:bCs/>
                    <w:i/>
                    <w:color w:val="000000"/>
                    <w:sz w:val="22"/>
                    <w:szCs w:val="22"/>
                    <w:lang w:val="pt-BR"/>
                  </w:rPr>
                </m:ctrlPr>
              </m:accPr>
              <m:e>
                <m:r>
                  <w:rPr>
                    <w:rFonts w:ascii="Cambria Math" w:eastAsia="Calibri" w:hAnsi="Cambria Math"/>
                    <w:color w:val="000000"/>
                    <w:sz w:val="22"/>
                    <w:szCs w:val="22"/>
                    <w:lang w:val="pt-BR"/>
                  </w:rPr>
                  <m:t>F</m:t>
                </m:r>
              </m:e>
            </m:acc>
          </m:e>
          <m:sub>
            <m:r>
              <w:rPr>
                <w:rFonts w:ascii="Cambria Math" w:eastAsia="Calibri" w:hAnsi="Cambria Math"/>
                <w:color w:val="000000"/>
                <w:sz w:val="22"/>
                <w:szCs w:val="22"/>
                <w:lang w:val="pt-BR"/>
              </w:rPr>
              <m:t>BA</m:t>
            </m:r>
          </m:sub>
        </m:sSub>
      </m:oMath>
      <w:r w:rsidRPr="00FC0663">
        <w:rPr>
          <w:rFonts w:eastAsia="Calibri"/>
          <w:bCs/>
          <w:color w:val="000000"/>
          <w:sz w:val="22"/>
          <w:szCs w:val="22"/>
          <w:lang w:val="pt-BR"/>
        </w:rPr>
        <w:t xml:space="preserve">. Biểu thức nào sau đây </w:t>
      </w:r>
      <w:r w:rsidRPr="00FC0663">
        <w:rPr>
          <w:rFonts w:eastAsia="Calibri"/>
          <w:b/>
          <w:color w:val="000000"/>
          <w:sz w:val="22"/>
          <w:szCs w:val="22"/>
          <w:lang w:val="pt-BR"/>
        </w:rPr>
        <w:t>đúng</w:t>
      </w:r>
      <w:r w:rsidRPr="00FC0663">
        <w:rPr>
          <w:rFonts w:eastAsia="Calibri"/>
          <w:bCs/>
          <w:color w:val="000000"/>
          <w:sz w:val="22"/>
          <w:szCs w:val="22"/>
          <w:lang w:val="pt-BR"/>
        </w:rPr>
        <w:t>?</w:t>
      </w:r>
    </w:p>
    <w:p w14:paraId="212C690B" w14:textId="77777777" w:rsidR="00CE4CCE" w:rsidRPr="00FC0663" w:rsidRDefault="00CE4CCE" w:rsidP="00CE4CCE">
      <w:pPr>
        <w:tabs>
          <w:tab w:val="left" w:pos="851"/>
          <w:tab w:val="left" w:pos="990"/>
        </w:tabs>
        <w:spacing w:line="276" w:lineRule="auto"/>
        <w:contextualSpacing/>
        <w:jc w:val="center"/>
        <w:rPr>
          <w:rFonts w:eastAsia="Calibri"/>
          <w:bCs/>
          <w:color w:val="000000"/>
          <w:sz w:val="22"/>
          <w:szCs w:val="22"/>
          <w:lang w:val="pt-BR"/>
        </w:rPr>
      </w:pPr>
      <w:r w:rsidRPr="00FC0663">
        <w:rPr>
          <w:rFonts w:eastAsia="Calibri"/>
          <w:bCs/>
          <w:color w:val="000000"/>
          <w:sz w:val="22"/>
          <w:szCs w:val="22"/>
          <w:lang w:val="pt-BR"/>
        </w:rPr>
        <w:t>A</w:t>
      </w:r>
      <w:r w:rsidRPr="00FC0663">
        <w:rPr>
          <w:rFonts w:eastAsia="Calibri"/>
          <w:noProof/>
          <w:color w:val="auto"/>
          <w:sz w:val="22"/>
          <w:szCs w:val="22"/>
        </w:rPr>
        <w:drawing>
          <wp:inline distT="0" distB="0" distL="0" distR="0" wp14:anchorId="06753411" wp14:editId="595B23BA">
            <wp:extent cx="2828172" cy="327261"/>
            <wp:effectExtent l="0" t="0" r="0" b="0"/>
            <wp:docPr id="123995375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858346" cy="330753"/>
                    </a:xfrm>
                    <a:prstGeom prst="rect">
                      <a:avLst/>
                    </a:prstGeom>
                    <a:noFill/>
                    <a:ln>
                      <a:noFill/>
                    </a:ln>
                  </pic:spPr>
                </pic:pic>
              </a:graphicData>
            </a:graphic>
          </wp:inline>
        </w:drawing>
      </w:r>
      <w:r w:rsidRPr="00FC0663">
        <w:rPr>
          <w:rFonts w:eastAsia="Calibri"/>
          <w:bCs/>
          <w:color w:val="000000"/>
          <w:sz w:val="22"/>
          <w:szCs w:val="22"/>
          <w:lang w:val="pt-BR"/>
        </w:rPr>
        <w:t>B</w:t>
      </w:r>
    </w:p>
    <w:p w14:paraId="3FC69BC5" w14:textId="77777777" w:rsidR="00CE4CCE" w:rsidRPr="00FC0663" w:rsidRDefault="00CE4CCE" w:rsidP="00CE4CCE">
      <w:pPr>
        <w:spacing w:line="276" w:lineRule="auto"/>
        <w:rPr>
          <w:bCs/>
          <w:color w:val="000000"/>
          <w:sz w:val="22"/>
          <w:szCs w:val="22"/>
          <w:lang w:val="pt-BR"/>
        </w:rPr>
      </w:pPr>
      <w:r w:rsidRPr="00FC0663">
        <w:rPr>
          <w:bCs/>
          <w:color w:val="000000"/>
          <w:sz w:val="22"/>
          <w:szCs w:val="22"/>
          <w:lang w:val="pt-BR"/>
        </w:rPr>
        <w:t xml:space="preserve">A. </w:t>
      </w:r>
      <m:oMath>
        <m:sSub>
          <m:sSubPr>
            <m:ctrlPr>
              <w:rPr>
                <w:rFonts w:ascii="Cambria Math" w:hAnsi="Cambria Math"/>
                <w:bCs/>
                <w:i/>
                <w:color w:val="000000"/>
                <w:sz w:val="22"/>
                <w:szCs w:val="22"/>
                <w:lang w:val="pt-BR"/>
              </w:rPr>
            </m:ctrlPr>
          </m:sSubPr>
          <m:e>
            <m:acc>
              <m:accPr>
                <m:chr m:val="⃗"/>
                <m:ctrlPr>
                  <w:rPr>
                    <w:rFonts w:ascii="Cambria Math" w:hAnsi="Cambria Math"/>
                    <w:bCs/>
                    <w:i/>
                    <w:color w:val="000000"/>
                    <w:sz w:val="22"/>
                    <w:szCs w:val="22"/>
                    <w:lang w:val="pt-BR"/>
                  </w:rPr>
                </m:ctrlPr>
              </m:accPr>
              <m:e>
                <m:r>
                  <w:rPr>
                    <w:rFonts w:ascii="Cambria Math" w:hAnsi="Cambria Math"/>
                    <w:color w:val="000000"/>
                    <w:sz w:val="22"/>
                    <w:szCs w:val="22"/>
                    <w:lang w:val="pt-BR"/>
                  </w:rPr>
                  <m:t>F</m:t>
                </m:r>
              </m:e>
            </m:acc>
          </m:e>
          <m:sub>
            <m:r>
              <w:rPr>
                <w:rFonts w:ascii="Cambria Math" w:hAnsi="Cambria Math"/>
                <w:color w:val="000000"/>
                <w:sz w:val="22"/>
                <w:szCs w:val="22"/>
                <w:lang w:val="pt-BR"/>
              </w:rPr>
              <m:t>AB</m:t>
            </m:r>
          </m:sub>
        </m:sSub>
        <m:r>
          <w:rPr>
            <w:rFonts w:ascii="Cambria Math" w:hAnsi="Cambria Math"/>
            <w:color w:val="000000"/>
            <w:sz w:val="22"/>
            <w:szCs w:val="22"/>
            <w:lang w:val="pt-BR"/>
          </w:rPr>
          <m:t>=-3</m:t>
        </m:r>
        <m:sSub>
          <m:sSubPr>
            <m:ctrlPr>
              <w:rPr>
                <w:rFonts w:ascii="Cambria Math" w:hAnsi="Cambria Math"/>
                <w:bCs/>
                <w:i/>
                <w:color w:val="000000"/>
                <w:sz w:val="22"/>
                <w:szCs w:val="22"/>
                <w:lang w:val="pt-BR"/>
              </w:rPr>
            </m:ctrlPr>
          </m:sSubPr>
          <m:e>
            <m:acc>
              <m:accPr>
                <m:chr m:val="⃗"/>
                <m:ctrlPr>
                  <w:rPr>
                    <w:rFonts w:ascii="Cambria Math" w:hAnsi="Cambria Math"/>
                    <w:bCs/>
                    <w:i/>
                    <w:color w:val="000000"/>
                    <w:sz w:val="22"/>
                    <w:szCs w:val="22"/>
                    <w:lang w:val="pt-BR"/>
                  </w:rPr>
                </m:ctrlPr>
              </m:accPr>
              <m:e>
                <m:r>
                  <w:rPr>
                    <w:rFonts w:ascii="Cambria Math" w:hAnsi="Cambria Math"/>
                    <w:color w:val="000000"/>
                    <w:sz w:val="22"/>
                    <w:szCs w:val="22"/>
                    <w:lang w:val="pt-BR"/>
                  </w:rPr>
                  <m:t>F</m:t>
                </m:r>
              </m:e>
            </m:acc>
          </m:e>
          <m:sub>
            <m:r>
              <w:rPr>
                <w:rFonts w:ascii="Cambria Math" w:hAnsi="Cambria Math"/>
                <w:color w:val="000000"/>
                <w:sz w:val="22"/>
                <w:szCs w:val="22"/>
                <w:lang w:val="pt-BR"/>
              </w:rPr>
              <m:t>BA</m:t>
            </m:r>
          </m:sub>
        </m:sSub>
      </m:oMath>
      <w:r w:rsidRPr="00FC0663">
        <w:rPr>
          <w:bCs/>
          <w:color w:val="000000"/>
          <w:sz w:val="22"/>
          <w:szCs w:val="22"/>
          <w:lang w:val="pt-BR"/>
        </w:rPr>
        <w:tab/>
      </w:r>
      <w:r w:rsidRPr="00FC0663">
        <w:rPr>
          <w:bCs/>
          <w:color w:val="000000"/>
          <w:sz w:val="22"/>
          <w:szCs w:val="22"/>
          <w:lang w:val="pt-BR"/>
        </w:rPr>
        <w:tab/>
      </w:r>
      <w:r w:rsidRPr="00FC0663">
        <w:rPr>
          <w:bCs/>
          <w:color w:val="000000"/>
          <w:sz w:val="22"/>
          <w:szCs w:val="22"/>
          <w:lang w:val="pt-BR"/>
        </w:rPr>
        <w:tab/>
      </w:r>
      <w:r w:rsidRPr="00FC0663">
        <w:rPr>
          <w:bCs/>
          <w:color w:val="000000"/>
          <w:sz w:val="22"/>
          <w:szCs w:val="22"/>
          <w:lang w:val="pt-BR"/>
        </w:rPr>
        <w:tab/>
      </w:r>
      <w:r w:rsidRPr="00FC0663">
        <w:rPr>
          <w:bCs/>
          <w:color w:val="000000"/>
          <w:sz w:val="22"/>
          <w:szCs w:val="22"/>
          <w:highlight w:val="green"/>
          <w:lang w:val="pt-BR"/>
        </w:rPr>
        <w:t xml:space="preserve">B. </w:t>
      </w:r>
      <m:oMath>
        <m:sSub>
          <m:sSubPr>
            <m:ctrlPr>
              <w:rPr>
                <w:rFonts w:ascii="Cambria Math" w:hAnsi="Cambria Math"/>
                <w:bCs/>
                <w:i/>
                <w:color w:val="000000"/>
                <w:sz w:val="22"/>
                <w:szCs w:val="22"/>
                <w:highlight w:val="green"/>
                <w:lang w:val="pt-BR"/>
              </w:rPr>
            </m:ctrlPr>
          </m:sSubPr>
          <m:e>
            <m:acc>
              <m:accPr>
                <m:chr m:val="⃗"/>
                <m:ctrlPr>
                  <w:rPr>
                    <w:rFonts w:ascii="Cambria Math" w:hAnsi="Cambria Math"/>
                    <w:bCs/>
                    <w:i/>
                    <w:color w:val="000000"/>
                    <w:sz w:val="22"/>
                    <w:szCs w:val="22"/>
                    <w:highlight w:val="green"/>
                    <w:lang w:val="pt-BR"/>
                  </w:rPr>
                </m:ctrlPr>
              </m:accPr>
              <m:e>
                <m:r>
                  <w:rPr>
                    <w:rFonts w:ascii="Cambria Math" w:hAnsi="Cambria Math"/>
                    <w:color w:val="000000"/>
                    <w:sz w:val="22"/>
                    <w:szCs w:val="22"/>
                    <w:highlight w:val="green"/>
                    <w:lang w:val="pt-BR"/>
                  </w:rPr>
                  <m:t>F</m:t>
                </m:r>
              </m:e>
            </m:acc>
          </m:e>
          <m:sub>
            <m:r>
              <w:rPr>
                <w:rFonts w:ascii="Cambria Math" w:hAnsi="Cambria Math"/>
                <w:color w:val="000000"/>
                <w:sz w:val="22"/>
                <w:szCs w:val="22"/>
                <w:highlight w:val="green"/>
                <w:lang w:val="pt-BR"/>
              </w:rPr>
              <m:t>AB</m:t>
            </m:r>
          </m:sub>
        </m:sSub>
        <m:r>
          <w:rPr>
            <w:rFonts w:ascii="Cambria Math" w:hAnsi="Cambria Math"/>
            <w:color w:val="000000"/>
            <w:sz w:val="22"/>
            <w:szCs w:val="22"/>
            <w:highlight w:val="green"/>
            <w:lang w:val="pt-BR"/>
          </w:rPr>
          <m:t>=-</m:t>
        </m:r>
        <m:sSub>
          <m:sSubPr>
            <m:ctrlPr>
              <w:rPr>
                <w:rFonts w:ascii="Cambria Math" w:hAnsi="Cambria Math"/>
                <w:bCs/>
                <w:i/>
                <w:color w:val="000000"/>
                <w:sz w:val="22"/>
                <w:szCs w:val="22"/>
                <w:highlight w:val="green"/>
                <w:lang w:val="pt-BR"/>
              </w:rPr>
            </m:ctrlPr>
          </m:sSubPr>
          <m:e>
            <m:acc>
              <m:accPr>
                <m:chr m:val="⃗"/>
                <m:ctrlPr>
                  <w:rPr>
                    <w:rFonts w:ascii="Cambria Math" w:hAnsi="Cambria Math"/>
                    <w:bCs/>
                    <w:i/>
                    <w:color w:val="000000"/>
                    <w:sz w:val="22"/>
                    <w:szCs w:val="22"/>
                    <w:highlight w:val="green"/>
                    <w:lang w:val="pt-BR"/>
                  </w:rPr>
                </m:ctrlPr>
              </m:accPr>
              <m:e>
                <m:r>
                  <w:rPr>
                    <w:rFonts w:ascii="Cambria Math" w:hAnsi="Cambria Math"/>
                    <w:color w:val="000000"/>
                    <w:sz w:val="22"/>
                    <w:szCs w:val="22"/>
                    <w:highlight w:val="green"/>
                    <w:lang w:val="pt-BR"/>
                  </w:rPr>
                  <m:t>F</m:t>
                </m:r>
              </m:e>
            </m:acc>
          </m:e>
          <m:sub>
            <m:r>
              <w:rPr>
                <w:rFonts w:ascii="Cambria Math" w:hAnsi="Cambria Math"/>
                <w:color w:val="000000"/>
                <w:sz w:val="22"/>
                <w:szCs w:val="22"/>
                <w:highlight w:val="green"/>
                <w:lang w:val="pt-BR"/>
              </w:rPr>
              <m:t>BA</m:t>
            </m:r>
          </m:sub>
        </m:sSub>
      </m:oMath>
    </w:p>
    <w:p w14:paraId="4152A710" w14:textId="77777777" w:rsidR="00CE4CCE" w:rsidRPr="00FC0663" w:rsidRDefault="00CE4CCE" w:rsidP="00CE4CCE">
      <w:pPr>
        <w:spacing w:line="276" w:lineRule="auto"/>
        <w:rPr>
          <w:bCs/>
          <w:color w:val="000000"/>
          <w:sz w:val="22"/>
          <w:szCs w:val="22"/>
          <w:lang w:val="pt-BR"/>
        </w:rPr>
      </w:pPr>
      <w:r w:rsidRPr="00FC0663">
        <w:rPr>
          <w:bCs/>
          <w:color w:val="000000"/>
          <w:sz w:val="22"/>
          <w:szCs w:val="22"/>
          <w:lang w:val="pt-BR"/>
        </w:rPr>
        <w:t xml:space="preserve">C. </w:t>
      </w:r>
      <m:oMath>
        <m:r>
          <w:rPr>
            <w:rFonts w:ascii="Cambria Math" w:hAnsi="Cambria Math"/>
            <w:color w:val="000000"/>
            <w:sz w:val="22"/>
            <w:szCs w:val="22"/>
            <w:lang w:val="pt-BR"/>
          </w:rPr>
          <m:t>3</m:t>
        </m:r>
        <m:sSub>
          <m:sSubPr>
            <m:ctrlPr>
              <w:rPr>
                <w:rFonts w:ascii="Cambria Math" w:hAnsi="Cambria Math"/>
                <w:bCs/>
                <w:i/>
                <w:color w:val="000000"/>
                <w:sz w:val="22"/>
                <w:szCs w:val="22"/>
                <w:lang w:val="pt-BR"/>
              </w:rPr>
            </m:ctrlPr>
          </m:sSubPr>
          <m:e>
            <m:acc>
              <m:accPr>
                <m:chr m:val="⃗"/>
                <m:ctrlPr>
                  <w:rPr>
                    <w:rFonts w:ascii="Cambria Math" w:hAnsi="Cambria Math"/>
                    <w:bCs/>
                    <w:i/>
                    <w:color w:val="000000"/>
                    <w:sz w:val="22"/>
                    <w:szCs w:val="22"/>
                    <w:lang w:val="pt-BR"/>
                  </w:rPr>
                </m:ctrlPr>
              </m:accPr>
              <m:e>
                <m:r>
                  <w:rPr>
                    <w:rFonts w:ascii="Cambria Math" w:hAnsi="Cambria Math"/>
                    <w:color w:val="000000"/>
                    <w:sz w:val="22"/>
                    <w:szCs w:val="22"/>
                    <w:lang w:val="pt-BR"/>
                  </w:rPr>
                  <m:t>F</m:t>
                </m:r>
              </m:e>
            </m:acc>
          </m:e>
          <m:sub>
            <m:r>
              <w:rPr>
                <w:rFonts w:ascii="Cambria Math" w:hAnsi="Cambria Math"/>
                <w:color w:val="000000"/>
                <w:sz w:val="22"/>
                <w:szCs w:val="22"/>
                <w:lang w:val="pt-BR"/>
              </w:rPr>
              <m:t>AB</m:t>
            </m:r>
          </m:sub>
        </m:sSub>
        <m:r>
          <w:rPr>
            <w:rFonts w:ascii="Cambria Math" w:hAnsi="Cambria Math"/>
            <w:color w:val="000000"/>
            <w:sz w:val="22"/>
            <w:szCs w:val="22"/>
            <w:lang w:val="pt-BR"/>
          </w:rPr>
          <m:t>=-</m:t>
        </m:r>
        <m:sSub>
          <m:sSubPr>
            <m:ctrlPr>
              <w:rPr>
                <w:rFonts w:ascii="Cambria Math" w:hAnsi="Cambria Math"/>
                <w:bCs/>
                <w:i/>
                <w:color w:val="000000"/>
                <w:sz w:val="22"/>
                <w:szCs w:val="22"/>
                <w:lang w:val="pt-BR"/>
              </w:rPr>
            </m:ctrlPr>
          </m:sSubPr>
          <m:e>
            <m:acc>
              <m:accPr>
                <m:chr m:val="⃗"/>
                <m:ctrlPr>
                  <w:rPr>
                    <w:rFonts w:ascii="Cambria Math" w:hAnsi="Cambria Math"/>
                    <w:bCs/>
                    <w:i/>
                    <w:color w:val="000000"/>
                    <w:sz w:val="22"/>
                    <w:szCs w:val="22"/>
                    <w:lang w:val="pt-BR"/>
                  </w:rPr>
                </m:ctrlPr>
              </m:accPr>
              <m:e>
                <m:r>
                  <w:rPr>
                    <w:rFonts w:ascii="Cambria Math" w:hAnsi="Cambria Math"/>
                    <w:color w:val="000000"/>
                    <w:sz w:val="22"/>
                    <w:szCs w:val="22"/>
                    <w:lang w:val="pt-BR"/>
                  </w:rPr>
                  <m:t>F</m:t>
                </m:r>
              </m:e>
            </m:acc>
          </m:e>
          <m:sub>
            <m:r>
              <w:rPr>
                <w:rFonts w:ascii="Cambria Math" w:hAnsi="Cambria Math"/>
                <w:color w:val="000000"/>
                <w:sz w:val="22"/>
                <w:szCs w:val="22"/>
                <w:lang w:val="pt-BR"/>
              </w:rPr>
              <m:t>BA</m:t>
            </m:r>
          </m:sub>
        </m:sSub>
      </m:oMath>
      <w:r w:rsidRPr="00FC0663">
        <w:rPr>
          <w:bCs/>
          <w:color w:val="000000"/>
          <w:sz w:val="22"/>
          <w:szCs w:val="22"/>
          <w:lang w:val="pt-BR"/>
        </w:rPr>
        <w:tab/>
      </w:r>
      <w:r w:rsidRPr="00FC0663">
        <w:rPr>
          <w:bCs/>
          <w:color w:val="000000"/>
          <w:sz w:val="22"/>
          <w:szCs w:val="22"/>
          <w:lang w:val="pt-BR"/>
        </w:rPr>
        <w:tab/>
      </w:r>
      <w:r w:rsidRPr="00FC0663">
        <w:rPr>
          <w:bCs/>
          <w:color w:val="000000"/>
          <w:sz w:val="22"/>
          <w:szCs w:val="22"/>
          <w:lang w:val="pt-BR"/>
        </w:rPr>
        <w:tab/>
      </w:r>
      <w:r w:rsidRPr="00FC0663">
        <w:rPr>
          <w:bCs/>
          <w:color w:val="000000"/>
          <w:sz w:val="22"/>
          <w:szCs w:val="22"/>
          <w:lang w:val="pt-BR"/>
        </w:rPr>
        <w:tab/>
        <w:t xml:space="preserve">D. </w:t>
      </w:r>
      <m:oMath>
        <m:sSub>
          <m:sSubPr>
            <m:ctrlPr>
              <w:rPr>
                <w:rFonts w:ascii="Cambria Math" w:hAnsi="Cambria Math"/>
                <w:bCs/>
                <w:i/>
                <w:color w:val="000000"/>
                <w:sz w:val="22"/>
                <w:szCs w:val="22"/>
                <w:lang w:val="pt-BR"/>
              </w:rPr>
            </m:ctrlPr>
          </m:sSubPr>
          <m:e>
            <m:acc>
              <m:accPr>
                <m:chr m:val="⃗"/>
                <m:ctrlPr>
                  <w:rPr>
                    <w:rFonts w:ascii="Cambria Math" w:hAnsi="Cambria Math"/>
                    <w:bCs/>
                    <w:i/>
                    <w:color w:val="000000"/>
                    <w:sz w:val="22"/>
                    <w:szCs w:val="22"/>
                    <w:lang w:val="pt-BR"/>
                  </w:rPr>
                </m:ctrlPr>
              </m:accPr>
              <m:e>
                <m:r>
                  <w:rPr>
                    <w:rFonts w:ascii="Cambria Math" w:hAnsi="Cambria Math"/>
                    <w:color w:val="000000"/>
                    <w:sz w:val="22"/>
                    <w:szCs w:val="22"/>
                    <w:lang w:val="pt-BR"/>
                  </w:rPr>
                  <m:t>F</m:t>
                </m:r>
              </m:e>
            </m:acc>
          </m:e>
          <m:sub>
            <m:r>
              <w:rPr>
                <w:rFonts w:ascii="Cambria Math" w:hAnsi="Cambria Math"/>
                <w:color w:val="000000"/>
                <w:sz w:val="22"/>
                <w:szCs w:val="22"/>
                <w:lang w:val="pt-BR"/>
              </w:rPr>
              <m:t>AB</m:t>
            </m:r>
          </m:sub>
        </m:sSub>
        <m:r>
          <w:rPr>
            <w:rFonts w:ascii="Cambria Math" w:hAnsi="Cambria Math"/>
            <w:color w:val="000000"/>
            <w:sz w:val="22"/>
            <w:szCs w:val="22"/>
            <w:lang w:val="pt-BR"/>
          </w:rPr>
          <m:t>=3</m:t>
        </m:r>
        <m:sSub>
          <m:sSubPr>
            <m:ctrlPr>
              <w:rPr>
                <w:rFonts w:ascii="Cambria Math" w:hAnsi="Cambria Math"/>
                <w:bCs/>
                <w:i/>
                <w:color w:val="000000"/>
                <w:sz w:val="22"/>
                <w:szCs w:val="22"/>
                <w:lang w:val="pt-BR"/>
              </w:rPr>
            </m:ctrlPr>
          </m:sSubPr>
          <m:e>
            <m:acc>
              <m:accPr>
                <m:chr m:val="⃗"/>
                <m:ctrlPr>
                  <w:rPr>
                    <w:rFonts w:ascii="Cambria Math" w:hAnsi="Cambria Math"/>
                    <w:bCs/>
                    <w:i/>
                    <w:color w:val="000000"/>
                    <w:sz w:val="22"/>
                    <w:szCs w:val="22"/>
                    <w:lang w:val="pt-BR"/>
                  </w:rPr>
                </m:ctrlPr>
              </m:accPr>
              <m:e>
                <m:r>
                  <w:rPr>
                    <w:rFonts w:ascii="Cambria Math" w:hAnsi="Cambria Math"/>
                    <w:color w:val="000000"/>
                    <w:sz w:val="22"/>
                    <w:szCs w:val="22"/>
                    <w:lang w:val="pt-BR"/>
                  </w:rPr>
                  <m:t>F</m:t>
                </m:r>
              </m:e>
            </m:acc>
          </m:e>
          <m:sub>
            <m:r>
              <w:rPr>
                <w:rFonts w:ascii="Cambria Math" w:hAnsi="Cambria Math"/>
                <w:color w:val="000000"/>
                <w:sz w:val="22"/>
                <w:szCs w:val="22"/>
                <w:lang w:val="pt-BR"/>
              </w:rPr>
              <m:t>BA</m:t>
            </m:r>
          </m:sub>
        </m:sSub>
      </m:oMath>
    </w:p>
    <w:p w14:paraId="1ADFEA21" w14:textId="77777777" w:rsidR="00CE4CCE" w:rsidRPr="00FC0663" w:rsidRDefault="00CE4CCE">
      <w:pPr>
        <w:numPr>
          <w:ilvl w:val="0"/>
          <w:numId w:val="56"/>
        </w:numPr>
        <w:tabs>
          <w:tab w:val="left" w:pos="851"/>
          <w:tab w:val="left" w:pos="990"/>
        </w:tabs>
        <w:spacing w:line="276" w:lineRule="auto"/>
        <w:ind w:left="0" w:firstLine="0"/>
        <w:contextualSpacing/>
        <w:jc w:val="both"/>
        <w:rPr>
          <w:rFonts w:eastAsia="Calibri"/>
          <w:color w:val="000000"/>
          <w:sz w:val="22"/>
          <w:szCs w:val="22"/>
        </w:rPr>
      </w:pPr>
      <w:r w:rsidRPr="00FC0663">
        <w:rPr>
          <w:rFonts w:eastAsia="Calibri"/>
          <w:color w:val="000000"/>
          <w:sz w:val="22"/>
          <w:szCs w:val="22"/>
        </w:rPr>
        <w:t xml:space="preserve">Cường độ điện trường do một điện tích q lớn gây ra tại một điểm M là </w:t>
      </w:r>
      <m:oMath>
        <m:acc>
          <m:accPr>
            <m:chr m:val="⃗"/>
            <m:ctrlPr>
              <w:rPr>
                <w:rFonts w:ascii="Cambria Math" w:eastAsia="Calibri" w:hAnsi="Cambria Math"/>
                <w:i/>
                <w:color w:val="000000"/>
                <w:sz w:val="22"/>
                <w:szCs w:val="22"/>
              </w:rPr>
            </m:ctrlPr>
          </m:accPr>
          <m:e>
            <m:r>
              <w:rPr>
                <w:rFonts w:ascii="Cambria Math" w:eastAsia="Calibri" w:hAnsi="Cambria Math"/>
                <w:color w:val="000000"/>
                <w:sz w:val="22"/>
                <w:szCs w:val="22"/>
              </w:rPr>
              <m:t>E</m:t>
            </m:r>
          </m:e>
        </m:acc>
      </m:oMath>
      <w:r w:rsidRPr="00FC0663">
        <w:rPr>
          <w:rFonts w:eastAsia="Calibri"/>
          <w:color w:val="000000"/>
          <w:sz w:val="22"/>
          <w:szCs w:val="22"/>
        </w:rPr>
        <w:t>. Đặt một điện tích thử dương. Nếu ta thay điện tích thử ấy bằng một điện tích âm, độ lớn gấp 4 lần điện tích thử ban đầu thì cường độ điện trường tại M thay đổi như thế nào?</w:t>
      </w:r>
    </w:p>
    <w:p w14:paraId="118D2FC3" w14:textId="22F8D3AF" w:rsidR="00CE4CCE" w:rsidRPr="00FC0663" w:rsidRDefault="00CE4CCE" w:rsidP="00CE4CCE">
      <w:pPr>
        <w:spacing w:line="276" w:lineRule="auto"/>
        <w:rPr>
          <w:color w:val="000000"/>
          <w:sz w:val="22"/>
          <w:szCs w:val="22"/>
        </w:rPr>
      </w:pPr>
      <w:r w:rsidRPr="00FC0663">
        <w:rPr>
          <w:color w:val="000000"/>
          <w:sz w:val="22"/>
          <w:szCs w:val="22"/>
        </w:rPr>
        <w:t xml:space="preserve"> A. độ lớn không đổi có chiều ngược chiều </w:t>
      </w:r>
      <m:oMath>
        <m:acc>
          <m:accPr>
            <m:chr m:val="⃗"/>
            <m:ctrlPr>
              <w:rPr>
                <w:rFonts w:ascii="Cambria Math" w:hAnsi="Cambria Math"/>
                <w:i/>
                <w:color w:val="000000"/>
                <w:sz w:val="22"/>
                <w:szCs w:val="22"/>
              </w:rPr>
            </m:ctrlPr>
          </m:accPr>
          <m:e>
            <m:r>
              <w:rPr>
                <w:rFonts w:ascii="Cambria Math" w:hAnsi="Cambria Math"/>
                <w:color w:val="000000"/>
                <w:sz w:val="22"/>
                <w:szCs w:val="22"/>
              </w:rPr>
              <m:t>E</m:t>
            </m:r>
          </m:e>
        </m:acc>
      </m:oMath>
      <w:r w:rsidRPr="00FC0663">
        <w:rPr>
          <w:color w:val="000000"/>
          <w:sz w:val="22"/>
          <w:szCs w:val="22"/>
        </w:rPr>
        <w:t xml:space="preserve"> B. độ lớn giảm 4 lần có chiều ngược chiều </w:t>
      </w:r>
      <m:oMath>
        <m:acc>
          <m:accPr>
            <m:chr m:val="⃗"/>
            <m:ctrlPr>
              <w:rPr>
                <w:rFonts w:ascii="Cambria Math" w:hAnsi="Cambria Math"/>
                <w:i/>
                <w:color w:val="000000"/>
                <w:sz w:val="22"/>
                <w:szCs w:val="22"/>
              </w:rPr>
            </m:ctrlPr>
          </m:accPr>
          <m:e>
            <m:r>
              <w:rPr>
                <w:rFonts w:ascii="Cambria Math" w:hAnsi="Cambria Math"/>
                <w:color w:val="000000"/>
                <w:sz w:val="22"/>
                <w:szCs w:val="22"/>
              </w:rPr>
              <m:t>E</m:t>
            </m:r>
          </m:e>
        </m:acc>
      </m:oMath>
    </w:p>
    <w:p w14:paraId="4A862E74" w14:textId="265E447C" w:rsidR="00CE4CCE" w:rsidRPr="00FC0663" w:rsidRDefault="00CE4CCE" w:rsidP="00CE4CCE">
      <w:pPr>
        <w:spacing w:line="276" w:lineRule="auto"/>
        <w:rPr>
          <w:color w:val="000000"/>
          <w:sz w:val="22"/>
          <w:szCs w:val="22"/>
        </w:rPr>
      </w:pPr>
      <w:r w:rsidRPr="00FC0663">
        <w:rPr>
          <w:color w:val="000000"/>
          <w:sz w:val="22"/>
          <w:szCs w:val="22"/>
        </w:rPr>
        <w:t> C. độ lớn giảm 4 lần không đổi chiều </w:t>
      </w:r>
      <w:r w:rsidRPr="00FC0663">
        <w:rPr>
          <w:color w:val="000000"/>
          <w:sz w:val="22"/>
          <w:szCs w:val="22"/>
          <w:highlight w:val="green"/>
        </w:rPr>
        <w:t>D. không đổi</w:t>
      </w:r>
    </w:p>
    <w:p w14:paraId="18B10145" w14:textId="77777777" w:rsidR="00CE4CCE" w:rsidRPr="00FC0663" w:rsidRDefault="00CE4CCE">
      <w:pPr>
        <w:numPr>
          <w:ilvl w:val="0"/>
          <w:numId w:val="41"/>
        </w:numPr>
        <w:tabs>
          <w:tab w:val="left" w:pos="851"/>
          <w:tab w:val="left" w:pos="990"/>
        </w:tabs>
        <w:spacing w:line="276" w:lineRule="auto"/>
        <w:ind w:left="0" w:firstLine="0"/>
        <w:contextualSpacing/>
        <w:jc w:val="both"/>
        <w:rPr>
          <w:rFonts w:eastAsia="Calibri"/>
          <w:color w:val="000000"/>
          <w:sz w:val="22"/>
          <w:szCs w:val="22"/>
          <w:lang w:val="nl-NL"/>
        </w:rPr>
      </w:pPr>
      <w:r w:rsidRPr="00FC0663">
        <w:rPr>
          <w:rFonts w:eastAsia="Calibri"/>
          <w:color w:val="000000"/>
          <w:sz w:val="22"/>
          <w:szCs w:val="22"/>
          <w:lang w:val="nl-NL"/>
        </w:rPr>
        <w:t>Hai điện tích điểm q</w:t>
      </w:r>
      <w:r w:rsidRPr="00FC0663">
        <w:rPr>
          <w:rFonts w:eastAsia="Calibri"/>
          <w:color w:val="000000"/>
          <w:sz w:val="22"/>
          <w:szCs w:val="22"/>
          <w:vertAlign w:val="subscript"/>
          <w:lang w:val="nl-NL"/>
        </w:rPr>
        <w:t>1</w:t>
      </w:r>
      <w:r w:rsidRPr="00FC0663">
        <w:rPr>
          <w:rFonts w:eastAsia="Calibri"/>
          <w:color w:val="000000"/>
          <w:sz w:val="22"/>
          <w:szCs w:val="22"/>
          <w:lang w:val="nl-NL"/>
        </w:rPr>
        <w:t xml:space="preserve"> = 3.10</w:t>
      </w:r>
      <w:r w:rsidRPr="00FC0663">
        <w:rPr>
          <w:rFonts w:eastAsia="Calibri"/>
          <w:color w:val="000000"/>
          <w:sz w:val="22"/>
          <w:szCs w:val="22"/>
          <w:vertAlign w:val="superscript"/>
          <w:lang w:val="nl-NL"/>
        </w:rPr>
        <w:t>-8</w:t>
      </w:r>
      <w:r w:rsidRPr="00FC0663">
        <w:rPr>
          <w:rFonts w:eastAsia="Calibri"/>
          <w:color w:val="000000"/>
          <w:sz w:val="22"/>
          <w:szCs w:val="22"/>
          <w:lang w:val="nl-NL"/>
        </w:rPr>
        <w:t>C và q</w:t>
      </w:r>
      <w:r w:rsidRPr="00FC0663">
        <w:rPr>
          <w:rFonts w:eastAsia="Calibri"/>
          <w:color w:val="000000"/>
          <w:sz w:val="22"/>
          <w:szCs w:val="22"/>
          <w:vertAlign w:val="subscript"/>
          <w:lang w:val="nl-NL"/>
        </w:rPr>
        <w:t>2</w:t>
      </w:r>
      <w:r w:rsidRPr="00FC0663">
        <w:rPr>
          <w:rFonts w:eastAsia="Calibri"/>
          <w:color w:val="000000"/>
          <w:sz w:val="22"/>
          <w:szCs w:val="22"/>
          <w:lang w:val="nl-NL"/>
        </w:rPr>
        <w:t xml:space="preserve"> = -4.10</w:t>
      </w:r>
      <w:r w:rsidRPr="00FC0663">
        <w:rPr>
          <w:rFonts w:eastAsia="Calibri"/>
          <w:color w:val="000000"/>
          <w:sz w:val="22"/>
          <w:szCs w:val="22"/>
          <w:vertAlign w:val="superscript"/>
          <w:lang w:val="nl-NL"/>
        </w:rPr>
        <w:t>-8</w:t>
      </w:r>
      <w:r w:rsidRPr="00FC0663">
        <w:rPr>
          <w:rFonts w:eastAsia="Calibri"/>
          <w:color w:val="000000"/>
          <w:sz w:val="22"/>
          <w:szCs w:val="22"/>
          <w:lang w:val="nl-NL"/>
        </w:rPr>
        <w:t>C được đặt cách nhau tại hai điểm A, B trong chân không cách nhau 10cm. Hãy tìm các điểm mà tại đó cường độ điện trường bằng không.</w:t>
      </w:r>
    </w:p>
    <w:p w14:paraId="598A6179" w14:textId="77777777" w:rsidR="00CE4CCE" w:rsidRPr="00FC0663" w:rsidRDefault="00CE4CCE" w:rsidP="00CE4CCE">
      <w:pPr>
        <w:tabs>
          <w:tab w:val="left" w:pos="851"/>
          <w:tab w:val="left" w:pos="990"/>
        </w:tabs>
        <w:spacing w:line="276" w:lineRule="auto"/>
        <w:contextualSpacing/>
        <w:jc w:val="center"/>
        <w:rPr>
          <w:rFonts w:eastAsia="Calibri"/>
          <w:color w:val="000000"/>
          <w:sz w:val="22"/>
          <w:szCs w:val="22"/>
          <w:lang w:val="nl-NL"/>
        </w:rPr>
      </w:pPr>
      <w:r w:rsidRPr="00FC0663">
        <w:rPr>
          <w:rFonts w:eastAsia="Calibri"/>
          <w:noProof/>
          <w:color w:val="auto"/>
          <w:sz w:val="22"/>
          <w:szCs w:val="22"/>
        </w:rPr>
        <w:drawing>
          <wp:inline distT="0" distB="0" distL="0" distR="0" wp14:anchorId="18766F37" wp14:editId="12953FE4">
            <wp:extent cx="3381375" cy="372110"/>
            <wp:effectExtent l="0" t="0" r="9525" b="8890"/>
            <wp:docPr id="79207578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0"/>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381375" cy="372110"/>
                    </a:xfrm>
                    <a:prstGeom prst="rect">
                      <a:avLst/>
                    </a:prstGeom>
                    <a:noFill/>
                    <a:ln>
                      <a:noFill/>
                    </a:ln>
                  </pic:spPr>
                </pic:pic>
              </a:graphicData>
            </a:graphic>
          </wp:inline>
        </w:drawing>
      </w:r>
    </w:p>
    <w:p w14:paraId="2CCA3BA5" w14:textId="77777777" w:rsidR="00CE4CCE" w:rsidRPr="00FC0663" w:rsidRDefault="00CE4CCE" w:rsidP="00CE4CCE">
      <w:pPr>
        <w:spacing w:line="276" w:lineRule="auto"/>
        <w:jc w:val="both"/>
        <w:rPr>
          <w:color w:val="000000"/>
          <w:sz w:val="22"/>
          <w:szCs w:val="22"/>
          <w:lang w:val="nl-NL"/>
        </w:rPr>
      </w:pPr>
      <w:r w:rsidRPr="00FC0663">
        <w:rPr>
          <w:b/>
          <w:color w:val="000000"/>
          <w:sz w:val="22"/>
          <w:szCs w:val="22"/>
          <w:highlight w:val="green"/>
          <w:lang w:val="nl-NL"/>
        </w:rPr>
        <w:t xml:space="preserve">A. </w:t>
      </w:r>
      <w:r w:rsidRPr="00FC0663">
        <w:rPr>
          <w:color w:val="000000"/>
          <w:sz w:val="22"/>
          <w:szCs w:val="22"/>
          <w:highlight w:val="green"/>
          <w:lang w:val="nl-NL"/>
        </w:rPr>
        <w:t>cách A 64,6cm và cách B 74,6cm;</w:t>
      </w:r>
      <w:r w:rsidRPr="00FC0663">
        <w:rPr>
          <w:color w:val="000000"/>
          <w:sz w:val="22"/>
          <w:szCs w:val="22"/>
          <w:lang w:val="nl-NL"/>
        </w:rPr>
        <w:tab/>
      </w:r>
      <w:r w:rsidRPr="00FC0663">
        <w:rPr>
          <w:color w:val="000000"/>
          <w:sz w:val="22"/>
          <w:szCs w:val="22"/>
          <w:lang w:val="nl-NL"/>
        </w:rPr>
        <w:tab/>
      </w:r>
      <w:r w:rsidRPr="00FC0663">
        <w:rPr>
          <w:b/>
          <w:color w:val="000000"/>
          <w:sz w:val="22"/>
          <w:szCs w:val="22"/>
          <w:lang w:val="nl-NL"/>
        </w:rPr>
        <w:t>B.</w:t>
      </w:r>
      <w:r w:rsidRPr="00FC0663">
        <w:rPr>
          <w:color w:val="000000"/>
          <w:sz w:val="22"/>
          <w:szCs w:val="22"/>
          <w:lang w:val="nl-NL"/>
        </w:rPr>
        <w:t xml:space="preserve"> cách A 64,6cm và cách B 54,6cm</w:t>
      </w:r>
    </w:p>
    <w:p w14:paraId="655EF6DD" w14:textId="77777777" w:rsidR="00CE4CCE" w:rsidRPr="00FC0663" w:rsidRDefault="00CE4CCE" w:rsidP="00CE4CCE">
      <w:pPr>
        <w:spacing w:line="276" w:lineRule="auto"/>
        <w:jc w:val="both"/>
        <w:rPr>
          <w:color w:val="000000"/>
          <w:sz w:val="22"/>
          <w:szCs w:val="22"/>
          <w:lang w:val="nl-NL"/>
        </w:rPr>
      </w:pPr>
      <w:r w:rsidRPr="00FC0663">
        <w:rPr>
          <w:b/>
          <w:color w:val="000000"/>
          <w:sz w:val="22"/>
          <w:szCs w:val="22"/>
          <w:lang w:val="nl-NL"/>
        </w:rPr>
        <w:t xml:space="preserve">C. </w:t>
      </w:r>
      <w:r w:rsidRPr="00FC0663">
        <w:rPr>
          <w:color w:val="000000"/>
          <w:sz w:val="22"/>
          <w:szCs w:val="22"/>
          <w:lang w:val="nl-NL"/>
        </w:rPr>
        <w:t>cách A 100cm và cách B 110cm;</w:t>
      </w:r>
      <w:r w:rsidRPr="00FC0663">
        <w:rPr>
          <w:color w:val="000000"/>
          <w:sz w:val="22"/>
          <w:szCs w:val="22"/>
          <w:lang w:val="nl-NL"/>
        </w:rPr>
        <w:tab/>
      </w:r>
      <w:r w:rsidRPr="00FC0663">
        <w:rPr>
          <w:color w:val="000000"/>
          <w:sz w:val="22"/>
          <w:szCs w:val="22"/>
          <w:lang w:val="nl-NL"/>
        </w:rPr>
        <w:tab/>
      </w:r>
      <w:r w:rsidRPr="00FC0663">
        <w:rPr>
          <w:b/>
          <w:color w:val="000000"/>
          <w:sz w:val="22"/>
          <w:szCs w:val="22"/>
          <w:lang w:val="nl-NL"/>
        </w:rPr>
        <w:t>D.</w:t>
      </w:r>
      <w:r w:rsidRPr="00FC0663">
        <w:rPr>
          <w:color w:val="000000"/>
          <w:sz w:val="22"/>
          <w:szCs w:val="22"/>
          <w:lang w:val="nl-NL"/>
        </w:rPr>
        <w:t xml:space="preserve"> cách A 100cm và cách B 90cm</w:t>
      </w:r>
    </w:p>
    <w:p w14:paraId="073178E5" w14:textId="77777777" w:rsidR="00CE4CCE" w:rsidRPr="00FC0663" w:rsidRDefault="00CE4CCE">
      <w:pPr>
        <w:numPr>
          <w:ilvl w:val="0"/>
          <w:numId w:val="41"/>
        </w:numPr>
        <w:tabs>
          <w:tab w:val="left" w:pos="851"/>
          <w:tab w:val="left" w:pos="990"/>
          <w:tab w:val="left" w:pos="2835"/>
          <w:tab w:val="left" w:pos="5386"/>
          <w:tab w:val="left" w:pos="7937"/>
        </w:tabs>
        <w:spacing w:line="276" w:lineRule="auto"/>
        <w:ind w:left="0" w:firstLine="0"/>
        <w:contextualSpacing/>
        <w:jc w:val="both"/>
        <w:rPr>
          <w:rFonts w:eastAsia="Calibri"/>
          <w:b/>
          <w:color w:val="000000"/>
          <w:sz w:val="22"/>
          <w:szCs w:val="22"/>
        </w:rPr>
      </w:pPr>
      <w:r w:rsidRPr="00FC0663">
        <w:rPr>
          <w:rFonts w:eastAsia="Calibri"/>
          <w:color w:val="000000"/>
          <w:sz w:val="22"/>
          <w:szCs w:val="22"/>
        </w:rPr>
        <w:t xml:space="preserve">Đặt vào hai bản kim loại phẳng song song một hiệu điện thế </w:t>
      </w:r>
      <m:oMath>
        <m:r>
          <w:rPr>
            <w:rFonts w:ascii="Cambria Math" w:eastAsia="Calibri" w:hAnsi="Cambria Math"/>
            <w:color w:val="000000"/>
            <w:sz w:val="22"/>
            <w:szCs w:val="22"/>
          </w:rPr>
          <m:t>U</m:t>
        </m:r>
        <m:r>
          <m:rPr>
            <m:sty m:val="p"/>
          </m:rPr>
          <w:rPr>
            <w:rFonts w:ascii="Cambria Math" w:eastAsia="Calibri" w:hAnsi="Cambria Math"/>
            <w:color w:val="000000"/>
            <w:sz w:val="22"/>
            <w:szCs w:val="22"/>
          </w:rPr>
          <m:t>=100</m:t>
        </m:r>
        <m:r>
          <m:rPr>
            <m:nor/>
          </m:rPr>
          <w:rPr>
            <w:rFonts w:eastAsia="Calibri"/>
            <w:color w:val="000000"/>
            <w:sz w:val="22"/>
            <w:szCs w:val="22"/>
          </w:rPr>
          <m:t xml:space="preserve"> </m:t>
        </m:r>
        <m:r>
          <m:rPr>
            <m:sty m:val="p"/>
          </m:rPr>
          <w:rPr>
            <w:rFonts w:ascii="Cambria Math" w:eastAsia="Calibri" w:hAnsi="Cambria Math"/>
            <w:color w:val="000000"/>
            <w:sz w:val="22"/>
            <w:szCs w:val="22"/>
          </w:rPr>
          <m:t>V</m:t>
        </m:r>
      </m:oMath>
      <w:r w:rsidRPr="00FC0663">
        <w:rPr>
          <w:rFonts w:eastAsia="Calibri"/>
          <w:color w:val="000000"/>
          <w:sz w:val="22"/>
          <w:szCs w:val="22"/>
        </w:rPr>
        <w:t xml:space="preserve">. Một hạt bụi mịn có điện tích </w:t>
      </w:r>
      <m:oMath>
        <m:r>
          <w:rPr>
            <w:rFonts w:ascii="Cambria Math" w:eastAsia="Calibri" w:hAnsi="Cambria Math"/>
            <w:color w:val="000000"/>
            <w:sz w:val="22"/>
            <w:szCs w:val="22"/>
          </w:rPr>
          <m:t>q</m:t>
        </m:r>
        <m:r>
          <m:rPr>
            <m:sty m:val="p"/>
          </m:rPr>
          <w:rPr>
            <w:rFonts w:ascii="Cambria Math" w:eastAsia="Calibri" w:hAnsi="Cambria Math"/>
            <w:color w:val="000000"/>
            <w:sz w:val="22"/>
            <w:szCs w:val="22"/>
          </w:rPr>
          <m:t>=+3,2.</m:t>
        </m:r>
        <m:sSup>
          <m:sSupPr>
            <m:ctrlPr>
              <w:rPr>
                <w:rFonts w:ascii="Cambria Math" w:eastAsia="Calibri" w:hAnsi="Cambria Math"/>
                <w:color w:val="000000"/>
                <w:sz w:val="22"/>
                <w:szCs w:val="22"/>
              </w:rPr>
            </m:ctrlPr>
          </m:sSupPr>
          <m:e>
            <m:r>
              <m:rPr>
                <m:sty m:val="p"/>
              </m:rPr>
              <w:rPr>
                <w:rFonts w:ascii="Cambria Math" w:eastAsia="Calibri" w:hAnsi="Cambria Math"/>
                <w:color w:val="000000"/>
                <w:sz w:val="22"/>
                <w:szCs w:val="22"/>
              </w:rPr>
              <m:t>10</m:t>
            </m:r>
          </m:e>
          <m:sup>
            <m:r>
              <m:rPr>
                <m:sty m:val="p"/>
              </m:rPr>
              <w:rPr>
                <w:rFonts w:ascii="Cambria Math" w:eastAsia="Calibri" w:hAnsi="Cambria Math"/>
                <w:color w:val="000000"/>
                <w:sz w:val="22"/>
                <w:szCs w:val="22"/>
              </w:rPr>
              <m:t>-19</m:t>
            </m:r>
          </m:sup>
        </m:sSup>
        <m:r>
          <m:rPr>
            <m:sty m:val="p"/>
          </m:rPr>
          <w:rPr>
            <w:rFonts w:ascii="Cambria Math" w:eastAsia="Calibri" w:hAnsi="Cambria Math"/>
            <w:color w:val="000000"/>
            <w:sz w:val="22"/>
            <w:szCs w:val="22"/>
          </w:rPr>
          <m:t>C</m:t>
        </m:r>
      </m:oMath>
      <w:r w:rsidRPr="00FC0663">
        <w:rPr>
          <w:rFonts w:eastAsia="Calibri"/>
          <w:color w:val="000000"/>
          <w:sz w:val="22"/>
          <w:szCs w:val="22"/>
        </w:rPr>
        <w:t xml:space="preserve"> lọt vào chính giữa khoảng điện trường đều giữa hai bản phẳng. Coi tốc độ hạt bụi khi bắt đầu vào điện trường đều bằng 0, bỏ qua lực cản của môi trường. Động năng của hạt bụi khi va chạm với bản nhiễm điện âm bằng:</w:t>
      </w:r>
    </w:p>
    <w:tbl>
      <w:tblPr>
        <w:tblStyle w:val="trongbang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19"/>
        <w:gridCol w:w="2409"/>
      </w:tblGrid>
      <w:tr w:rsidR="00CE4CCE" w:rsidRPr="00FC0663" w14:paraId="49DD98E9" w14:textId="77777777" w:rsidTr="00974385">
        <w:tc>
          <w:tcPr>
            <w:tcW w:w="7219" w:type="dxa"/>
          </w:tcPr>
          <w:p w14:paraId="0FF79F4B" w14:textId="77777777" w:rsidR="00CE4CCE" w:rsidRPr="00FC0663" w:rsidRDefault="00CE4CCE" w:rsidP="00CE4CCE">
            <w:pPr>
              <w:tabs>
                <w:tab w:val="left" w:pos="2835"/>
                <w:tab w:val="left" w:pos="5386"/>
                <w:tab w:val="left" w:pos="7937"/>
              </w:tabs>
              <w:spacing w:line="276" w:lineRule="auto"/>
              <w:contextualSpacing/>
              <w:rPr>
                <w:color w:val="000000"/>
                <w:sz w:val="22"/>
                <w:szCs w:val="22"/>
              </w:rPr>
            </w:pPr>
            <w:r w:rsidRPr="00FC0663">
              <w:rPr>
                <w:b/>
                <w:color w:val="000000"/>
                <w:sz w:val="22"/>
                <w:szCs w:val="22"/>
              </w:rPr>
              <w:t>A.</w:t>
            </w:r>
            <w:r w:rsidRPr="00FC0663">
              <w:rPr>
                <w:color w:val="000000"/>
                <w:sz w:val="22"/>
                <w:szCs w:val="22"/>
              </w:rPr>
              <w:t xml:space="preserve"> </w:t>
            </w:r>
            <m:oMath>
              <m:sSub>
                <m:sSubPr>
                  <m:ctrlPr>
                    <w:rPr>
                      <w:rFonts w:ascii="Cambria Math" w:hAnsi="Cambria Math"/>
                      <w:color w:val="000000"/>
                      <w:sz w:val="22"/>
                      <w:szCs w:val="22"/>
                    </w:rPr>
                  </m:ctrlPr>
                </m:sSubPr>
                <m:e>
                  <m:r>
                    <w:rPr>
                      <w:rFonts w:ascii="Cambria Math" w:hAnsi="Cambria Math"/>
                      <w:color w:val="000000"/>
                      <w:sz w:val="22"/>
                      <w:szCs w:val="22"/>
                    </w:rPr>
                    <m:t>W</m:t>
                  </m:r>
                </m:e>
                <m:sub>
                  <m:r>
                    <m:rPr>
                      <m:sty m:val="p"/>
                    </m:rPr>
                    <w:rPr>
                      <w:rFonts w:ascii="Cambria Math" w:hAnsi="Cambria Math"/>
                      <w:color w:val="000000"/>
                      <w:sz w:val="22"/>
                      <w:szCs w:val="22"/>
                    </w:rPr>
                    <m:t>0</m:t>
                  </m:r>
                </m:sub>
              </m:sSub>
              <m:r>
                <m:rPr>
                  <m:sty m:val="p"/>
                </m:rPr>
                <w:rPr>
                  <w:rFonts w:ascii="Cambria Math" w:hAnsi="Cambria Math"/>
                  <w:color w:val="000000"/>
                  <w:sz w:val="22"/>
                  <w:szCs w:val="22"/>
                </w:rPr>
                <m:t>=6,4.</m:t>
              </m:r>
              <m:sSup>
                <m:sSupPr>
                  <m:ctrlPr>
                    <w:rPr>
                      <w:rFonts w:ascii="Cambria Math" w:hAnsi="Cambria Math"/>
                      <w:color w:val="000000"/>
                      <w:sz w:val="22"/>
                      <w:szCs w:val="22"/>
                    </w:rPr>
                  </m:ctrlPr>
                </m:sSupPr>
                <m:e>
                  <m:r>
                    <m:rPr>
                      <m:sty m:val="p"/>
                    </m:rPr>
                    <w:rPr>
                      <w:rFonts w:ascii="Cambria Math" w:hAnsi="Cambria Math"/>
                      <w:color w:val="000000"/>
                      <w:sz w:val="22"/>
                      <w:szCs w:val="22"/>
                    </w:rPr>
                    <m:t>10</m:t>
                  </m:r>
                </m:e>
                <m:sup>
                  <m:r>
                    <m:rPr>
                      <m:sty m:val="p"/>
                    </m:rPr>
                    <w:rPr>
                      <w:rFonts w:ascii="Cambria Math" w:hAnsi="Cambria Math"/>
                      <w:color w:val="000000"/>
                      <w:sz w:val="22"/>
                      <w:szCs w:val="22"/>
                    </w:rPr>
                    <m:t>-17</m:t>
                  </m:r>
                </m:sup>
              </m:sSup>
              <m:r>
                <m:rPr>
                  <m:nor/>
                </m:rPr>
                <w:rPr>
                  <w:color w:val="000000"/>
                  <w:sz w:val="22"/>
                  <w:szCs w:val="22"/>
                </w:rPr>
                <m:t xml:space="preserve"> </m:t>
              </m:r>
              <m:r>
                <m:rPr>
                  <m:sty m:val="p"/>
                </m:rPr>
                <w:rPr>
                  <w:rFonts w:ascii="Cambria Math" w:hAnsi="Cambria Math"/>
                  <w:color w:val="000000"/>
                  <w:sz w:val="22"/>
                  <w:szCs w:val="22"/>
                </w:rPr>
                <m:t>J</m:t>
              </m:r>
            </m:oMath>
            <w:r w:rsidRPr="00FC0663">
              <w:rPr>
                <w:color w:val="000000"/>
                <w:sz w:val="22"/>
                <w:szCs w:val="22"/>
              </w:rPr>
              <w:t>.</w:t>
            </w:r>
            <w:r w:rsidRPr="00FC0663">
              <w:rPr>
                <w:color w:val="000000"/>
                <w:sz w:val="22"/>
                <w:szCs w:val="22"/>
              </w:rPr>
              <w:tab/>
            </w:r>
          </w:p>
          <w:p w14:paraId="29A6B945" w14:textId="77777777" w:rsidR="00CE4CCE" w:rsidRPr="00FC0663" w:rsidRDefault="00CE4CCE" w:rsidP="00CE4CCE">
            <w:pPr>
              <w:tabs>
                <w:tab w:val="left" w:pos="2835"/>
                <w:tab w:val="left" w:pos="5386"/>
                <w:tab w:val="left" w:pos="7937"/>
              </w:tabs>
              <w:spacing w:line="276" w:lineRule="auto"/>
              <w:contextualSpacing/>
              <w:rPr>
                <w:b/>
                <w:color w:val="000000"/>
                <w:sz w:val="22"/>
                <w:szCs w:val="22"/>
              </w:rPr>
            </w:pPr>
            <w:r w:rsidRPr="00FC0663">
              <w:rPr>
                <w:b/>
                <w:color w:val="000000"/>
                <w:sz w:val="22"/>
                <w:szCs w:val="22"/>
                <w:highlight w:val="green"/>
              </w:rPr>
              <w:t>B.</w:t>
            </w:r>
            <w:r w:rsidRPr="00FC0663">
              <w:rPr>
                <w:color w:val="000000"/>
                <w:sz w:val="22"/>
                <w:szCs w:val="22"/>
                <w:highlight w:val="green"/>
              </w:rPr>
              <w:t xml:space="preserve"> </w:t>
            </w:r>
            <m:oMath>
              <m:sSub>
                <m:sSubPr>
                  <m:ctrlPr>
                    <w:rPr>
                      <w:rFonts w:ascii="Cambria Math" w:hAnsi="Cambria Math"/>
                      <w:color w:val="000000"/>
                      <w:sz w:val="22"/>
                      <w:szCs w:val="22"/>
                      <w:highlight w:val="green"/>
                    </w:rPr>
                  </m:ctrlPr>
                </m:sSubPr>
                <m:e>
                  <m:r>
                    <w:rPr>
                      <w:rFonts w:ascii="Cambria Math" w:hAnsi="Cambria Math"/>
                      <w:color w:val="000000"/>
                      <w:sz w:val="22"/>
                      <w:szCs w:val="22"/>
                      <w:highlight w:val="green"/>
                    </w:rPr>
                    <m:t>W</m:t>
                  </m:r>
                </m:e>
                <m:sub>
                  <m:r>
                    <w:rPr>
                      <w:rFonts w:ascii="Cambria Math" w:hAnsi="Cambria Math"/>
                      <w:color w:val="000000"/>
                      <w:sz w:val="22"/>
                      <w:szCs w:val="22"/>
                      <w:highlight w:val="green"/>
                    </w:rPr>
                    <m:t>d</m:t>
                  </m:r>
                </m:sub>
              </m:sSub>
              <m:r>
                <m:rPr>
                  <m:sty m:val="p"/>
                </m:rPr>
                <w:rPr>
                  <w:rFonts w:ascii="Cambria Math" w:hAnsi="Cambria Math"/>
                  <w:color w:val="000000"/>
                  <w:sz w:val="22"/>
                  <w:szCs w:val="22"/>
                  <w:highlight w:val="green"/>
                </w:rPr>
                <m:t>=3,2.</m:t>
              </m:r>
              <m:sSup>
                <m:sSupPr>
                  <m:ctrlPr>
                    <w:rPr>
                      <w:rFonts w:ascii="Cambria Math" w:hAnsi="Cambria Math"/>
                      <w:color w:val="000000"/>
                      <w:sz w:val="22"/>
                      <w:szCs w:val="22"/>
                      <w:highlight w:val="green"/>
                    </w:rPr>
                  </m:ctrlPr>
                </m:sSupPr>
                <m:e>
                  <m:r>
                    <m:rPr>
                      <m:sty m:val="p"/>
                    </m:rPr>
                    <w:rPr>
                      <w:rFonts w:ascii="Cambria Math" w:hAnsi="Cambria Math"/>
                      <w:color w:val="000000"/>
                      <w:sz w:val="22"/>
                      <w:szCs w:val="22"/>
                      <w:highlight w:val="green"/>
                    </w:rPr>
                    <m:t>10</m:t>
                  </m:r>
                </m:e>
                <m:sup>
                  <m:r>
                    <m:rPr>
                      <m:sty m:val="p"/>
                    </m:rPr>
                    <w:rPr>
                      <w:rFonts w:ascii="Cambria Math" w:hAnsi="Cambria Math"/>
                      <w:color w:val="000000"/>
                      <w:sz w:val="22"/>
                      <w:szCs w:val="22"/>
                      <w:highlight w:val="green"/>
                    </w:rPr>
                    <m:t>-17</m:t>
                  </m:r>
                </m:sup>
              </m:sSup>
              <m:r>
                <m:rPr>
                  <m:nor/>
                </m:rPr>
                <w:rPr>
                  <w:color w:val="000000"/>
                  <w:sz w:val="22"/>
                  <w:szCs w:val="22"/>
                  <w:highlight w:val="green"/>
                </w:rPr>
                <m:t xml:space="preserve"> </m:t>
              </m:r>
              <m:r>
                <m:rPr>
                  <m:sty m:val="p"/>
                </m:rPr>
                <w:rPr>
                  <w:rFonts w:ascii="Cambria Math" w:hAnsi="Cambria Math"/>
                  <w:color w:val="000000"/>
                  <w:sz w:val="22"/>
                  <w:szCs w:val="22"/>
                  <w:highlight w:val="green"/>
                </w:rPr>
                <m:t>J</m:t>
              </m:r>
            </m:oMath>
            <w:r w:rsidRPr="00FC0663">
              <w:rPr>
                <w:color w:val="000000"/>
                <w:sz w:val="22"/>
                <w:szCs w:val="22"/>
                <w:highlight w:val="green"/>
              </w:rPr>
              <w:t>.</w:t>
            </w:r>
            <w:r w:rsidRPr="00FC0663">
              <w:rPr>
                <w:noProof/>
                <w:sz w:val="22"/>
                <w:szCs w:val="22"/>
              </w:rPr>
              <w:t xml:space="preserve"> </w:t>
            </w:r>
          </w:p>
          <w:p w14:paraId="30C8DA0A" w14:textId="54B9DE85" w:rsidR="00CE4CCE" w:rsidRPr="00FC0663" w:rsidRDefault="00CE4CCE" w:rsidP="00CE4CCE">
            <w:pPr>
              <w:tabs>
                <w:tab w:val="left" w:pos="2835"/>
                <w:tab w:val="left" w:pos="5386"/>
                <w:tab w:val="left" w:pos="7937"/>
              </w:tabs>
              <w:spacing w:line="276" w:lineRule="auto"/>
              <w:contextualSpacing/>
              <w:rPr>
                <w:b/>
                <w:color w:val="000000"/>
                <w:sz w:val="22"/>
                <w:szCs w:val="22"/>
              </w:rPr>
            </w:pPr>
            <w:r w:rsidRPr="00FC0663">
              <w:rPr>
                <w:b/>
                <w:color w:val="000000"/>
                <w:sz w:val="22"/>
                <w:szCs w:val="22"/>
              </w:rPr>
              <w:t>C.</w:t>
            </w:r>
            <w:r w:rsidRPr="00FC0663">
              <w:rPr>
                <w:color w:val="000000"/>
                <w:sz w:val="22"/>
                <w:szCs w:val="22"/>
              </w:rPr>
              <w:t xml:space="preserve"> </w:t>
            </w:r>
            <m:oMath>
              <m:sSub>
                <m:sSubPr>
                  <m:ctrlPr>
                    <w:rPr>
                      <w:rFonts w:ascii="Cambria Math" w:hAnsi="Cambria Math"/>
                      <w:color w:val="000000"/>
                      <w:sz w:val="22"/>
                      <w:szCs w:val="22"/>
                    </w:rPr>
                  </m:ctrlPr>
                </m:sSubPr>
                <m:e>
                  <m:r>
                    <w:rPr>
                      <w:rFonts w:ascii="Cambria Math" w:hAnsi="Cambria Math"/>
                      <w:color w:val="000000"/>
                      <w:sz w:val="22"/>
                      <w:szCs w:val="22"/>
                    </w:rPr>
                    <m:t>W</m:t>
                  </m:r>
                </m:e>
                <m:sub>
                  <m:r>
                    <w:rPr>
                      <w:rFonts w:ascii="Cambria Math" w:hAnsi="Cambria Math"/>
                      <w:color w:val="000000"/>
                      <w:sz w:val="22"/>
                      <w:szCs w:val="22"/>
                    </w:rPr>
                    <m:t>σ</m:t>
                  </m:r>
                </m:sub>
              </m:sSub>
              <m:r>
                <m:rPr>
                  <m:sty m:val="p"/>
                </m:rPr>
                <w:rPr>
                  <w:rFonts w:ascii="Cambria Math" w:hAnsi="Cambria Math"/>
                  <w:color w:val="000000"/>
                  <w:sz w:val="22"/>
                  <w:szCs w:val="22"/>
                </w:rPr>
                <m:t>=1,6.</m:t>
              </m:r>
              <m:sSup>
                <m:sSupPr>
                  <m:ctrlPr>
                    <w:rPr>
                      <w:rFonts w:ascii="Cambria Math" w:hAnsi="Cambria Math"/>
                      <w:color w:val="000000"/>
                      <w:sz w:val="22"/>
                      <w:szCs w:val="22"/>
                    </w:rPr>
                  </m:ctrlPr>
                </m:sSupPr>
                <m:e>
                  <m:r>
                    <m:rPr>
                      <m:sty m:val="p"/>
                    </m:rPr>
                    <w:rPr>
                      <w:rFonts w:ascii="Cambria Math" w:hAnsi="Cambria Math"/>
                      <w:color w:val="000000"/>
                      <w:sz w:val="22"/>
                      <w:szCs w:val="22"/>
                    </w:rPr>
                    <m:t>10</m:t>
                  </m:r>
                </m:e>
                <m:sup>
                  <m:r>
                    <m:rPr>
                      <m:sty m:val="p"/>
                    </m:rPr>
                    <w:rPr>
                      <w:rFonts w:ascii="Cambria Math" w:hAnsi="Cambria Math"/>
                      <w:color w:val="000000"/>
                      <w:sz w:val="22"/>
                      <w:szCs w:val="22"/>
                    </w:rPr>
                    <m:t>-17</m:t>
                  </m:r>
                </m:sup>
              </m:sSup>
              <m:r>
                <m:rPr>
                  <m:nor/>
                </m:rPr>
                <w:rPr>
                  <w:color w:val="000000"/>
                  <w:sz w:val="22"/>
                  <w:szCs w:val="22"/>
                </w:rPr>
                <m:t xml:space="preserve"> </m:t>
              </m:r>
              <m:r>
                <m:rPr>
                  <m:sty m:val="p"/>
                </m:rPr>
                <w:rPr>
                  <w:rFonts w:ascii="Cambria Math" w:hAnsi="Cambria Math"/>
                  <w:color w:val="000000"/>
                  <w:sz w:val="22"/>
                  <w:szCs w:val="22"/>
                </w:rPr>
                <m:t>J</m:t>
              </m:r>
            </m:oMath>
            <w:r w:rsidRPr="00FC0663">
              <w:rPr>
                <w:color w:val="000000"/>
                <w:sz w:val="22"/>
                <w:szCs w:val="22"/>
              </w:rPr>
              <w:t>.</w:t>
            </w:r>
            <w:r w:rsidRPr="00FC0663">
              <w:rPr>
                <w:b/>
                <w:color w:val="000000"/>
                <w:sz w:val="22"/>
                <w:szCs w:val="22"/>
              </w:rPr>
              <w:tab/>
              <w:t>D.</w:t>
            </w:r>
            <w:r w:rsidRPr="00FC0663">
              <w:rPr>
                <w:color w:val="000000"/>
                <w:sz w:val="22"/>
                <w:szCs w:val="22"/>
              </w:rPr>
              <w:t xml:space="preserve"> </w:t>
            </w:r>
            <m:oMath>
              <m:sSub>
                <m:sSubPr>
                  <m:ctrlPr>
                    <w:rPr>
                      <w:rFonts w:ascii="Cambria Math" w:hAnsi="Cambria Math"/>
                      <w:color w:val="000000"/>
                      <w:sz w:val="22"/>
                      <w:szCs w:val="22"/>
                    </w:rPr>
                  </m:ctrlPr>
                </m:sSubPr>
                <m:e>
                  <m:r>
                    <w:rPr>
                      <w:rFonts w:ascii="Cambria Math" w:hAnsi="Cambria Math"/>
                      <w:color w:val="000000"/>
                      <w:sz w:val="22"/>
                      <w:szCs w:val="22"/>
                    </w:rPr>
                    <m:t>W</m:t>
                  </m:r>
                </m:e>
                <m:sub>
                  <m:r>
                    <w:rPr>
                      <w:rFonts w:ascii="Cambria Math" w:hAnsi="Cambria Math"/>
                      <w:color w:val="000000"/>
                      <w:sz w:val="22"/>
                      <w:szCs w:val="22"/>
                    </w:rPr>
                    <m:t>d</m:t>
                  </m:r>
                </m:sub>
              </m:sSub>
              <m:r>
                <m:rPr>
                  <m:sty m:val="p"/>
                </m:rPr>
                <w:rPr>
                  <w:rFonts w:ascii="Cambria Math" w:hAnsi="Cambria Math"/>
                  <w:color w:val="000000"/>
                  <w:sz w:val="22"/>
                  <w:szCs w:val="22"/>
                </w:rPr>
                <m:t>=0</m:t>
              </m:r>
              <m:r>
                <m:rPr>
                  <m:nor/>
                </m:rPr>
                <w:rPr>
                  <w:color w:val="000000"/>
                  <w:sz w:val="22"/>
                  <w:szCs w:val="22"/>
                </w:rPr>
                <m:t xml:space="preserve"> </m:t>
              </m:r>
              <m:r>
                <m:rPr>
                  <m:sty m:val="p"/>
                </m:rPr>
                <w:rPr>
                  <w:rFonts w:ascii="Cambria Math" w:hAnsi="Cambria Math"/>
                  <w:color w:val="000000"/>
                  <w:sz w:val="22"/>
                  <w:szCs w:val="22"/>
                </w:rPr>
                <m:t>J</m:t>
              </m:r>
            </m:oMath>
            <w:r w:rsidRPr="00FC0663">
              <w:rPr>
                <w:color w:val="000000"/>
                <w:sz w:val="22"/>
                <w:szCs w:val="22"/>
              </w:rPr>
              <w:t>.</w:t>
            </w:r>
          </w:p>
        </w:tc>
        <w:tc>
          <w:tcPr>
            <w:tcW w:w="2409" w:type="dxa"/>
          </w:tcPr>
          <w:p w14:paraId="2461754C" w14:textId="77777777" w:rsidR="00CE4CCE" w:rsidRPr="00FC0663" w:rsidRDefault="00CE4CCE" w:rsidP="00CE4CCE">
            <w:pPr>
              <w:tabs>
                <w:tab w:val="left" w:pos="851"/>
                <w:tab w:val="left" w:pos="990"/>
                <w:tab w:val="left" w:pos="2835"/>
                <w:tab w:val="left" w:pos="5386"/>
                <w:tab w:val="left" w:pos="7937"/>
              </w:tabs>
              <w:spacing w:line="276" w:lineRule="auto"/>
              <w:contextualSpacing/>
              <w:rPr>
                <w:rFonts w:eastAsia="Calibri"/>
                <w:b/>
                <w:color w:val="000000"/>
                <w:sz w:val="22"/>
                <w:szCs w:val="22"/>
              </w:rPr>
            </w:pPr>
            <w:r w:rsidRPr="00FC0663">
              <w:rPr>
                <w:rFonts w:eastAsia="Calibri"/>
                <w:b/>
                <w:noProof/>
                <w:color w:val="000000"/>
                <w:sz w:val="22"/>
                <w:szCs w:val="22"/>
              </w:rPr>
              <w:drawing>
                <wp:inline distT="0" distB="0" distL="0" distR="0" wp14:anchorId="02C0B612" wp14:editId="3256BCC6">
                  <wp:extent cx="1303020" cy="691928"/>
                  <wp:effectExtent l="0" t="0" r="0" b="0"/>
                  <wp:docPr id="181060813" name="Picture 26"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60813" name="Picture 26" descr="A diagram of a diagram&#10;&#10;Description automatically generated"/>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318656" cy="700231"/>
                          </a:xfrm>
                          <a:prstGeom prst="rect">
                            <a:avLst/>
                          </a:prstGeom>
                          <a:noFill/>
                        </pic:spPr>
                      </pic:pic>
                    </a:graphicData>
                  </a:graphic>
                </wp:inline>
              </w:drawing>
            </w:r>
          </w:p>
        </w:tc>
      </w:tr>
    </w:tbl>
    <w:p w14:paraId="553FF43E" w14:textId="77777777" w:rsidR="00CE4CCE" w:rsidRPr="00FC0663" w:rsidRDefault="00CE4CCE">
      <w:pPr>
        <w:numPr>
          <w:ilvl w:val="0"/>
          <w:numId w:val="57"/>
        </w:numPr>
        <w:tabs>
          <w:tab w:val="left" w:pos="851"/>
          <w:tab w:val="left" w:pos="990"/>
        </w:tabs>
        <w:spacing w:line="276" w:lineRule="auto"/>
        <w:ind w:left="0" w:firstLine="0"/>
        <w:contextualSpacing/>
        <w:jc w:val="both"/>
        <w:rPr>
          <w:rFonts w:eastAsia="Calibri"/>
          <w:b/>
          <w:bCs/>
          <w:color w:val="000000"/>
          <w:sz w:val="22"/>
          <w:szCs w:val="22"/>
        </w:rPr>
      </w:pPr>
      <w:r w:rsidRPr="00FC0663">
        <w:rPr>
          <w:rFonts w:eastAsia="Calibri"/>
          <w:bCs/>
          <w:color w:val="000000"/>
          <w:sz w:val="22"/>
          <w:szCs w:val="22"/>
        </w:rPr>
        <w:t xml:space="preserve">Q là một điện tích điểm âm đặt tại điểm O. M và N là hai điểm nằm trong điện trường của Q với </w:t>
      </w:r>
      <w:r w:rsidRPr="00FC0663">
        <w:rPr>
          <w:rFonts w:eastAsia="Calibri"/>
          <w:noProof/>
          <w:color w:val="auto"/>
          <w:position w:val="-6"/>
          <w:sz w:val="22"/>
          <w:szCs w:val="22"/>
        </w:rPr>
        <w:drawing>
          <wp:inline distT="0" distB="0" distL="0" distR="0" wp14:anchorId="6FD2DD84" wp14:editId="07890AB7">
            <wp:extent cx="775970" cy="180975"/>
            <wp:effectExtent l="0" t="0" r="5080" b="9525"/>
            <wp:docPr id="1949849671" name="Picture 1949849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775970" cy="180975"/>
                    </a:xfrm>
                    <a:prstGeom prst="rect">
                      <a:avLst/>
                    </a:prstGeom>
                    <a:noFill/>
                    <a:ln>
                      <a:noFill/>
                    </a:ln>
                  </pic:spPr>
                </pic:pic>
              </a:graphicData>
            </a:graphic>
          </wp:inline>
        </w:drawing>
      </w:r>
      <w:r w:rsidRPr="00FC0663">
        <w:rPr>
          <w:rFonts w:eastAsia="Calibri"/>
          <w:bCs/>
          <w:color w:val="000000"/>
          <w:sz w:val="22"/>
          <w:szCs w:val="22"/>
        </w:rPr>
        <w:t xml:space="preserve"> và </w:t>
      </w:r>
      <w:r w:rsidRPr="00FC0663">
        <w:rPr>
          <w:rFonts w:eastAsia="Calibri"/>
          <w:noProof/>
          <w:color w:val="auto"/>
          <w:position w:val="-6"/>
          <w:sz w:val="22"/>
          <w:szCs w:val="22"/>
        </w:rPr>
        <w:drawing>
          <wp:inline distT="0" distB="0" distL="0" distR="0" wp14:anchorId="2F6CC867" wp14:editId="7B50DA8D">
            <wp:extent cx="786765" cy="180975"/>
            <wp:effectExtent l="0" t="0" r="0" b="9525"/>
            <wp:docPr id="1949849670" name="Picture 1949849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786765" cy="180975"/>
                    </a:xfrm>
                    <a:prstGeom prst="rect">
                      <a:avLst/>
                    </a:prstGeom>
                    <a:noFill/>
                    <a:ln>
                      <a:noFill/>
                    </a:ln>
                  </pic:spPr>
                </pic:pic>
              </a:graphicData>
            </a:graphic>
          </wp:inline>
        </w:drawing>
      </w:r>
      <w:r w:rsidRPr="00FC0663">
        <w:rPr>
          <w:rFonts w:eastAsia="Calibri"/>
          <w:bCs/>
          <w:color w:val="000000"/>
          <w:sz w:val="22"/>
          <w:szCs w:val="22"/>
        </w:rPr>
        <w:t xml:space="preserve"> Chỉ ra bất đẳng thức đúng:</w:t>
      </w:r>
    </w:p>
    <w:tbl>
      <w:tblPr>
        <w:tblStyle w:val="trongbang11"/>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
        <w:gridCol w:w="4793"/>
        <w:gridCol w:w="21"/>
        <w:gridCol w:w="4814"/>
        <w:gridCol w:w="10"/>
      </w:tblGrid>
      <w:tr w:rsidR="00CE4CCE" w:rsidRPr="00FC0663" w14:paraId="72489304" w14:textId="77777777" w:rsidTr="00974385">
        <w:trPr>
          <w:gridBefore w:val="1"/>
          <w:gridAfter w:val="1"/>
          <w:wBefore w:w="95" w:type="dxa"/>
          <w:wAfter w:w="10" w:type="dxa"/>
        </w:trPr>
        <w:tc>
          <w:tcPr>
            <w:tcW w:w="4814" w:type="dxa"/>
            <w:gridSpan w:val="2"/>
          </w:tcPr>
          <w:p w14:paraId="1189C0F3" w14:textId="77777777" w:rsidR="00CE4CCE" w:rsidRPr="00FC0663" w:rsidRDefault="00CE4CCE" w:rsidP="00CE4CCE">
            <w:pPr>
              <w:tabs>
                <w:tab w:val="left" w:pos="851"/>
                <w:tab w:val="left" w:pos="990"/>
              </w:tabs>
              <w:spacing w:line="276" w:lineRule="auto"/>
              <w:contextualSpacing/>
              <w:rPr>
                <w:rFonts w:eastAsia="Calibri"/>
                <w:b/>
                <w:bCs/>
                <w:color w:val="000000"/>
                <w:sz w:val="22"/>
                <w:szCs w:val="22"/>
              </w:rPr>
            </w:pPr>
            <w:r w:rsidRPr="00FC0663">
              <w:rPr>
                <w:rFonts w:eastAsia="Calibri"/>
                <w:b/>
                <w:bCs/>
                <w:color w:val="000000"/>
                <w:sz w:val="22"/>
                <w:szCs w:val="22"/>
                <w:highlight w:val="green"/>
              </w:rPr>
              <w:t xml:space="preserve">A. </w:t>
            </w:r>
            <w:r w:rsidRPr="00FC0663">
              <w:rPr>
                <w:rFonts w:eastAsia="Calibri"/>
                <w:b/>
                <w:bCs/>
                <w:noProof/>
                <w:color w:val="000000"/>
                <w:position w:val="-12"/>
                <w:sz w:val="22"/>
                <w:szCs w:val="22"/>
                <w:highlight w:val="green"/>
              </w:rPr>
              <w:drawing>
                <wp:inline distT="0" distB="0" distL="0" distR="0" wp14:anchorId="67DD49D5" wp14:editId="2F665EE6">
                  <wp:extent cx="840105" cy="223520"/>
                  <wp:effectExtent l="0" t="0" r="0" b="5080"/>
                  <wp:docPr id="1949849669" name="Picture 1949849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840105" cy="223520"/>
                          </a:xfrm>
                          <a:prstGeom prst="rect">
                            <a:avLst/>
                          </a:prstGeom>
                          <a:noFill/>
                          <a:ln>
                            <a:noFill/>
                          </a:ln>
                        </pic:spPr>
                      </pic:pic>
                    </a:graphicData>
                  </a:graphic>
                </wp:inline>
              </w:drawing>
            </w:r>
          </w:p>
          <w:p w14:paraId="6CBBD642" w14:textId="77777777" w:rsidR="00CE4CCE" w:rsidRPr="00FC0663" w:rsidRDefault="00CE4CCE" w:rsidP="00CE4CCE">
            <w:pPr>
              <w:tabs>
                <w:tab w:val="left" w:pos="851"/>
                <w:tab w:val="left" w:pos="990"/>
              </w:tabs>
              <w:spacing w:line="276" w:lineRule="auto"/>
              <w:contextualSpacing/>
              <w:rPr>
                <w:rFonts w:eastAsia="Calibri"/>
                <w:b/>
                <w:bCs/>
                <w:color w:val="000000"/>
                <w:sz w:val="22"/>
                <w:szCs w:val="22"/>
              </w:rPr>
            </w:pPr>
            <w:r w:rsidRPr="00FC0663">
              <w:rPr>
                <w:rFonts w:eastAsia="Calibri"/>
                <w:b/>
                <w:bCs/>
                <w:color w:val="000000"/>
                <w:sz w:val="22"/>
                <w:szCs w:val="22"/>
              </w:rPr>
              <w:t xml:space="preserve">B. </w:t>
            </w:r>
            <w:r w:rsidRPr="00FC0663">
              <w:rPr>
                <w:rFonts w:eastAsia="Calibri"/>
                <w:b/>
                <w:bCs/>
                <w:noProof/>
                <w:color w:val="000000"/>
                <w:position w:val="-12"/>
                <w:sz w:val="22"/>
                <w:szCs w:val="22"/>
              </w:rPr>
              <w:drawing>
                <wp:inline distT="0" distB="0" distL="0" distR="0" wp14:anchorId="05537453" wp14:editId="6DA254AA">
                  <wp:extent cx="840105" cy="223520"/>
                  <wp:effectExtent l="0" t="0" r="0" b="5080"/>
                  <wp:docPr id="1949849668" name="Picture 1949849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840105" cy="223520"/>
                          </a:xfrm>
                          <a:prstGeom prst="rect">
                            <a:avLst/>
                          </a:prstGeom>
                          <a:noFill/>
                          <a:ln>
                            <a:noFill/>
                          </a:ln>
                        </pic:spPr>
                      </pic:pic>
                    </a:graphicData>
                  </a:graphic>
                </wp:inline>
              </w:drawing>
            </w:r>
          </w:p>
          <w:p w14:paraId="7D1793B7" w14:textId="77777777" w:rsidR="00CE4CCE" w:rsidRPr="00FC0663" w:rsidRDefault="00CE4CCE" w:rsidP="00CE4CCE">
            <w:pPr>
              <w:tabs>
                <w:tab w:val="left" w:pos="851"/>
                <w:tab w:val="left" w:pos="990"/>
              </w:tabs>
              <w:spacing w:line="276" w:lineRule="auto"/>
              <w:contextualSpacing/>
              <w:rPr>
                <w:rFonts w:eastAsia="Calibri"/>
                <w:b/>
                <w:bCs/>
                <w:color w:val="000000"/>
                <w:sz w:val="22"/>
                <w:szCs w:val="22"/>
              </w:rPr>
            </w:pPr>
            <w:r w:rsidRPr="00FC0663">
              <w:rPr>
                <w:rFonts w:eastAsia="Calibri"/>
                <w:b/>
                <w:bCs/>
                <w:color w:val="000000"/>
                <w:sz w:val="22"/>
                <w:szCs w:val="22"/>
              </w:rPr>
              <w:t xml:space="preserve">C. </w:t>
            </w:r>
            <w:r w:rsidRPr="00FC0663">
              <w:rPr>
                <w:rFonts w:eastAsia="Calibri"/>
                <w:b/>
                <w:bCs/>
                <w:noProof/>
                <w:color w:val="000000"/>
                <w:position w:val="-12"/>
                <w:sz w:val="22"/>
                <w:szCs w:val="22"/>
              </w:rPr>
              <w:drawing>
                <wp:inline distT="0" distB="0" distL="0" distR="0" wp14:anchorId="0796E6A9" wp14:editId="431BA042">
                  <wp:extent cx="605790" cy="223520"/>
                  <wp:effectExtent l="0" t="0" r="3810" b="5080"/>
                  <wp:docPr id="1949849667" name="Picture 1949849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605790" cy="223520"/>
                          </a:xfrm>
                          <a:prstGeom prst="rect">
                            <a:avLst/>
                          </a:prstGeom>
                          <a:noFill/>
                          <a:ln>
                            <a:noFill/>
                          </a:ln>
                        </pic:spPr>
                      </pic:pic>
                    </a:graphicData>
                  </a:graphic>
                </wp:inline>
              </w:drawing>
            </w:r>
          </w:p>
          <w:p w14:paraId="0C8AC97F" w14:textId="77777777" w:rsidR="00CE4CCE" w:rsidRPr="00FC0663" w:rsidRDefault="00CE4CCE" w:rsidP="00CE4CCE">
            <w:pPr>
              <w:tabs>
                <w:tab w:val="left" w:pos="851"/>
                <w:tab w:val="left" w:pos="990"/>
              </w:tabs>
              <w:spacing w:line="276" w:lineRule="auto"/>
              <w:contextualSpacing/>
              <w:rPr>
                <w:rFonts w:eastAsia="Calibri"/>
                <w:b/>
                <w:bCs/>
                <w:color w:val="000000"/>
                <w:sz w:val="22"/>
                <w:szCs w:val="22"/>
              </w:rPr>
            </w:pPr>
            <w:r w:rsidRPr="00FC0663">
              <w:rPr>
                <w:rFonts w:eastAsia="Calibri"/>
                <w:b/>
                <w:bCs/>
                <w:color w:val="000000"/>
                <w:sz w:val="22"/>
                <w:szCs w:val="22"/>
              </w:rPr>
              <w:t xml:space="preserve">D. </w:t>
            </w:r>
            <w:r w:rsidRPr="00FC0663">
              <w:rPr>
                <w:rFonts w:eastAsia="Calibri"/>
                <w:b/>
                <w:bCs/>
                <w:noProof/>
                <w:color w:val="000000"/>
                <w:position w:val="-12"/>
                <w:sz w:val="22"/>
                <w:szCs w:val="22"/>
              </w:rPr>
              <w:drawing>
                <wp:inline distT="0" distB="0" distL="0" distR="0" wp14:anchorId="15DFED07" wp14:editId="4A94F258">
                  <wp:extent cx="840105" cy="223520"/>
                  <wp:effectExtent l="0" t="0" r="0" b="5080"/>
                  <wp:docPr id="1949849666" name="Picture 1949849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840105" cy="223520"/>
                          </a:xfrm>
                          <a:prstGeom prst="rect">
                            <a:avLst/>
                          </a:prstGeom>
                          <a:noFill/>
                          <a:ln>
                            <a:noFill/>
                          </a:ln>
                        </pic:spPr>
                      </pic:pic>
                    </a:graphicData>
                  </a:graphic>
                </wp:inline>
              </w:drawing>
            </w:r>
          </w:p>
        </w:tc>
        <w:tc>
          <w:tcPr>
            <w:tcW w:w="4814" w:type="dxa"/>
          </w:tcPr>
          <w:p w14:paraId="4360C3E9" w14:textId="77777777" w:rsidR="00CE4CCE" w:rsidRPr="00FC0663" w:rsidRDefault="00CE4CCE" w:rsidP="00CE4CCE">
            <w:pPr>
              <w:tabs>
                <w:tab w:val="left" w:pos="851"/>
                <w:tab w:val="left" w:pos="990"/>
              </w:tabs>
              <w:spacing w:line="276" w:lineRule="auto"/>
              <w:contextualSpacing/>
              <w:jc w:val="center"/>
              <w:rPr>
                <w:rFonts w:eastAsia="Calibri"/>
                <w:b/>
                <w:bCs/>
                <w:color w:val="000000"/>
                <w:sz w:val="22"/>
                <w:szCs w:val="22"/>
              </w:rPr>
            </w:pPr>
            <w:r w:rsidRPr="00FC0663">
              <w:rPr>
                <w:rFonts w:eastAsia="Calibri"/>
                <w:noProof/>
                <w:color w:val="auto"/>
                <w:sz w:val="22"/>
                <w:szCs w:val="22"/>
              </w:rPr>
              <w:drawing>
                <wp:inline distT="0" distB="0" distL="0" distR="0" wp14:anchorId="4F21FAC7" wp14:editId="3F474455">
                  <wp:extent cx="1367155" cy="869950"/>
                  <wp:effectExtent l="0" t="0" r="4445" b="6350"/>
                  <wp:docPr id="430249552" name="Picture 27" descr="A black background with text and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249552" name="Picture 27" descr="A black background with text and a triangle&#10;&#10;Description automatically generated"/>
                          <pic:cNvPicPr>
                            <a:picLocks noChangeAspect="1" noChangeArrowheads="1"/>
                          </pic:cNvPicPr>
                        </pic:nvPicPr>
                        <pic:blipFill rotWithShape="1">
                          <a:blip r:embed="rId155" cstate="print">
                            <a:extLst>
                              <a:ext uri="{28A0092B-C50C-407E-A947-70E740481C1C}">
                                <a14:useLocalDpi xmlns:a14="http://schemas.microsoft.com/office/drawing/2010/main" val="0"/>
                              </a:ext>
                            </a:extLst>
                          </a:blip>
                          <a:srcRect/>
                          <a:stretch/>
                        </pic:blipFill>
                        <pic:spPr bwMode="auto">
                          <a:xfrm>
                            <a:off x="0" y="0"/>
                            <a:ext cx="1376810" cy="87609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E4CCE" w:rsidRPr="00FC0663" w14:paraId="72F17C20" w14:textId="77777777" w:rsidTr="00974385">
        <w:tc>
          <w:tcPr>
            <w:tcW w:w="4888" w:type="dxa"/>
            <w:gridSpan w:val="2"/>
          </w:tcPr>
          <w:p w14:paraId="653CE455" w14:textId="77777777" w:rsidR="00CE4CCE" w:rsidRPr="00FC0663" w:rsidRDefault="00CE4CCE">
            <w:pPr>
              <w:numPr>
                <w:ilvl w:val="0"/>
                <w:numId w:val="57"/>
              </w:numPr>
              <w:tabs>
                <w:tab w:val="left" w:pos="283"/>
                <w:tab w:val="left" w:pos="720"/>
                <w:tab w:val="left" w:pos="851"/>
                <w:tab w:val="left" w:pos="900"/>
                <w:tab w:val="left" w:pos="990"/>
                <w:tab w:val="left" w:pos="2835"/>
                <w:tab w:val="left" w:pos="5386"/>
                <w:tab w:val="left" w:pos="7937"/>
              </w:tabs>
              <w:spacing w:line="276" w:lineRule="auto"/>
              <w:ind w:left="0" w:firstLine="0"/>
              <w:contextualSpacing/>
              <w:jc w:val="both"/>
              <w:rPr>
                <w:rFonts w:eastAsia="Calibri"/>
                <w:color w:val="000000"/>
                <w:sz w:val="22"/>
                <w:szCs w:val="22"/>
              </w:rPr>
            </w:pPr>
            <w:r w:rsidRPr="00FC0663">
              <w:rPr>
                <w:rFonts w:eastAsia="Calibri"/>
                <w:bCs/>
                <w:color w:val="000000"/>
                <w:sz w:val="22"/>
                <w:szCs w:val="22"/>
              </w:rPr>
              <w:lastRenderedPageBreak/>
              <w:t xml:space="preserve"> B</w:t>
            </w:r>
            <w:r w:rsidRPr="00FC0663">
              <w:rPr>
                <w:rFonts w:eastAsia="Calibri"/>
                <w:color w:val="000000"/>
                <w:sz w:val="22"/>
                <w:szCs w:val="22"/>
              </w:rPr>
              <w:t xml:space="preserve">ạn Nam ra tới cửa hàng đồ điện để mua tụ điện thay thế cho tụ điện quạt trong Hình 21.2 thì cửa hàng đã bán hết loại tụ điện mà Nam dự định mua. Biết rằng giá bán các tụ loại </w:t>
            </w:r>
            <m:oMath>
              <m:r>
                <w:rPr>
                  <w:rFonts w:ascii="Cambria Math" w:eastAsia="Calibri" w:hAnsi="Cambria Math"/>
                  <w:color w:val="000000"/>
                  <w:sz w:val="22"/>
                  <w:szCs w:val="22"/>
                </w:rPr>
                <m:t>A</m:t>
              </m:r>
              <m:r>
                <m:rPr>
                  <m:sty m:val="p"/>
                </m:rPr>
                <w:rPr>
                  <w:rFonts w:ascii="Cambria Math" w:eastAsia="Calibri" w:hAnsi="Cambria Math"/>
                  <w:color w:val="000000"/>
                  <w:sz w:val="22"/>
                  <w:szCs w:val="22"/>
                </w:rPr>
                <m:t>,</m:t>
              </m:r>
              <m:r>
                <w:rPr>
                  <w:rFonts w:ascii="Cambria Math" w:eastAsia="Calibri" w:hAnsi="Cambria Math"/>
                  <w:color w:val="000000"/>
                  <w:sz w:val="22"/>
                  <w:szCs w:val="22"/>
                </w:rPr>
                <m:t>B</m:t>
              </m:r>
              <m:r>
                <m:rPr>
                  <m:sty m:val="p"/>
                </m:rPr>
                <w:rPr>
                  <w:rFonts w:ascii="Cambria Math" w:eastAsia="Calibri" w:hAnsi="Cambria Math"/>
                  <w:color w:val="000000"/>
                  <w:sz w:val="22"/>
                  <w:szCs w:val="22"/>
                </w:rPr>
                <m:t>,</m:t>
              </m:r>
              <m:r>
                <w:rPr>
                  <w:rFonts w:ascii="Cambria Math" w:eastAsia="Calibri" w:hAnsi="Cambria Math"/>
                  <w:color w:val="000000"/>
                  <w:sz w:val="22"/>
                  <w:szCs w:val="22"/>
                </w:rPr>
                <m:t>C</m:t>
              </m:r>
              <m:r>
                <m:rPr>
                  <m:sty m:val="p"/>
                </m:rPr>
                <w:rPr>
                  <w:rFonts w:ascii="Cambria Math" w:eastAsia="Calibri" w:hAnsi="Cambria Math"/>
                  <w:color w:val="000000"/>
                  <w:sz w:val="22"/>
                  <w:szCs w:val="22"/>
                </w:rPr>
                <m:t>,</m:t>
              </m:r>
              <m:r>
                <w:rPr>
                  <w:rFonts w:ascii="Cambria Math" w:eastAsia="Calibri" w:hAnsi="Cambria Math"/>
                  <w:color w:val="000000"/>
                  <w:sz w:val="22"/>
                  <w:szCs w:val="22"/>
                </w:rPr>
                <m:t>D</m:t>
              </m:r>
            </m:oMath>
            <w:r w:rsidRPr="00FC0663">
              <w:rPr>
                <w:rFonts w:eastAsia="Calibri"/>
                <w:color w:val="000000"/>
                <w:sz w:val="22"/>
                <w:szCs w:val="22"/>
              </w:rPr>
              <w:t xml:space="preserve"> là bằng nhau, hãy giúp bạn Nam lựa chọn tụ điện  thay thế với chi phí hợp lí nhất.</w:t>
            </w:r>
          </w:p>
        </w:tc>
        <w:tc>
          <w:tcPr>
            <w:tcW w:w="4845" w:type="dxa"/>
            <w:gridSpan w:val="3"/>
          </w:tcPr>
          <w:p w14:paraId="6C106FA9" w14:textId="77777777" w:rsidR="00CE4CCE" w:rsidRPr="00FC0663" w:rsidRDefault="00CE4CCE" w:rsidP="00CE4CCE">
            <w:pPr>
              <w:tabs>
                <w:tab w:val="left" w:pos="283"/>
                <w:tab w:val="left" w:pos="2835"/>
                <w:tab w:val="left" w:pos="5386"/>
                <w:tab w:val="left" w:pos="7937"/>
              </w:tabs>
              <w:spacing w:line="276" w:lineRule="auto"/>
              <w:contextualSpacing/>
              <w:jc w:val="center"/>
              <w:rPr>
                <w:color w:val="000000"/>
                <w:sz w:val="22"/>
                <w:szCs w:val="22"/>
              </w:rPr>
            </w:pPr>
            <w:r w:rsidRPr="00FC0663">
              <w:rPr>
                <w:noProof/>
                <w:sz w:val="22"/>
                <w:szCs w:val="22"/>
              </w:rPr>
              <w:drawing>
                <wp:inline distT="0" distB="0" distL="0" distR="0" wp14:anchorId="0A82453D" wp14:editId="7C3A8CFE">
                  <wp:extent cx="1267081" cy="1098550"/>
                  <wp:effectExtent l="0" t="0" r="9525" b="6350"/>
                  <wp:docPr id="1284013745" name="Picture 1284013745" descr="A black square object with a w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676581" name="Picture 5" descr="A black square object with a wire&#10;&#10;Description automatically generated"/>
                          <pic:cNvPicPr>
                            <a:picLocks noChangeAspect="1" noChangeArrowheads="1"/>
                          </pic:cNvPicPr>
                        </pic:nvPicPr>
                        <pic:blipFill rotWithShape="1">
                          <a:blip r:embed="rId156" cstate="print">
                            <a:extLst>
                              <a:ext uri="{BEBA8EAE-BF5A-486C-A8C5-ECC9F3942E4B}">
                                <a14:imgProps xmlns:a14="http://schemas.microsoft.com/office/drawing/2010/main">
                                  <a14:imgLayer r:embed="rId157">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pic:blipFill>
                        <pic:spPr bwMode="auto">
                          <a:xfrm>
                            <a:off x="0" y="0"/>
                            <a:ext cx="1279990" cy="1109742"/>
                          </a:xfrm>
                          <a:prstGeom prst="rect">
                            <a:avLst/>
                          </a:prstGeom>
                          <a:noFill/>
                          <a:ln>
                            <a:noFill/>
                          </a:ln>
                          <a:extLst>
                            <a:ext uri="{53640926-AAD7-44D8-BBD7-CCE9431645EC}">
                              <a14:shadowObscured xmlns:a14="http://schemas.microsoft.com/office/drawing/2010/main"/>
                            </a:ext>
                          </a:extLst>
                        </pic:spPr>
                      </pic:pic>
                    </a:graphicData>
                  </a:graphic>
                </wp:inline>
              </w:drawing>
            </w:r>
          </w:p>
          <w:p w14:paraId="4D989DFB" w14:textId="77777777" w:rsidR="00CE4CCE" w:rsidRPr="00FC0663" w:rsidRDefault="00CE4CCE" w:rsidP="00CE4CCE">
            <w:pPr>
              <w:tabs>
                <w:tab w:val="left" w:pos="283"/>
                <w:tab w:val="left" w:pos="2835"/>
                <w:tab w:val="left" w:pos="5386"/>
                <w:tab w:val="left" w:pos="7937"/>
              </w:tabs>
              <w:spacing w:line="276" w:lineRule="auto"/>
              <w:contextualSpacing/>
              <w:jc w:val="center"/>
              <w:rPr>
                <w:b/>
                <w:bCs/>
                <w:color w:val="000000"/>
                <w:sz w:val="22"/>
                <w:szCs w:val="22"/>
              </w:rPr>
            </w:pPr>
            <w:r w:rsidRPr="00FC0663">
              <w:rPr>
                <w:b/>
                <w:bCs/>
                <w:color w:val="000000"/>
                <w:sz w:val="22"/>
                <w:szCs w:val="22"/>
              </w:rPr>
              <w:t>Hinh 21.2. Tụ điện của quạt treo tường</w:t>
            </w:r>
          </w:p>
        </w:tc>
      </w:tr>
    </w:tbl>
    <w:p w14:paraId="3533BE94" w14:textId="77777777" w:rsidR="00CE4CCE" w:rsidRPr="00FC0663" w:rsidRDefault="00CE4CCE" w:rsidP="00CE4CCE">
      <w:pPr>
        <w:tabs>
          <w:tab w:val="left" w:pos="283"/>
          <w:tab w:val="left" w:pos="2835"/>
          <w:tab w:val="left" w:pos="5386"/>
          <w:tab w:val="left" w:pos="7937"/>
        </w:tabs>
        <w:spacing w:line="276" w:lineRule="auto"/>
        <w:contextualSpacing/>
        <w:jc w:val="both"/>
        <w:rPr>
          <w:b/>
          <w:color w:val="000000"/>
          <w:sz w:val="22"/>
          <w:szCs w:val="22"/>
        </w:rPr>
      </w:pPr>
      <w:r w:rsidRPr="00FC0663">
        <w:rPr>
          <w:b/>
          <w:color w:val="000000"/>
          <w:sz w:val="22"/>
          <w:szCs w:val="22"/>
        </w:rPr>
        <w:t>A.</w:t>
      </w:r>
      <w:r w:rsidRPr="00FC0663">
        <w:rPr>
          <w:noProof/>
          <w:color w:val="000000"/>
          <w:sz w:val="22"/>
          <w:szCs w:val="22"/>
        </w:rPr>
        <w:drawing>
          <wp:inline distT="0" distB="0" distL="0" distR="0" wp14:anchorId="15F2E103" wp14:editId="32E014D0">
            <wp:extent cx="1169035" cy="838200"/>
            <wp:effectExtent l="0" t="0" r="0" b="0"/>
            <wp:docPr id="444022083" name="Picture 444022083" descr="A black electronic device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35" name="image-3b502b511fe50c89b0bf418ffe6d295b94544bb9.jpeg" descr="A black electronic device with white text&#10;&#10;Description automatically generated"/>
                    <pic:cNvPicPr/>
                  </pic:nvPicPr>
                  <pic:blipFill rotWithShape="1">
                    <a:blip r:embed="rId158" cstate="print">
                      <a:extLst>
                        <a:ext uri="{BEBA8EAE-BF5A-486C-A8C5-ECC9F3942E4B}">
                          <a14:imgProps xmlns:a14="http://schemas.microsoft.com/office/drawing/2010/main">
                            <a14:imgLayer r:embed="rId159">
                              <a14:imgEffect>
                                <a14:brightnessContrast bright="40000" contrast="40000"/>
                              </a14:imgEffect>
                            </a14:imgLayer>
                          </a14:imgProps>
                        </a:ext>
                      </a:extLst>
                    </a:blip>
                    <a:srcRect t="3344" r="1648"/>
                    <a:stretch/>
                  </pic:blipFill>
                  <pic:spPr bwMode="auto">
                    <a:xfrm>
                      <a:off x="0" y="0"/>
                      <a:ext cx="1186575" cy="850776"/>
                    </a:xfrm>
                    <a:prstGeom prst="rect">
                      <a:avLst/>
                    </a:prstGeom>
                    <a:ln>
                      <a:noFill/>
                    </a:ln>
                    <a:extLst>
                      <a:ext uri="{53640926-AAD7-44D8-BBD7-CCE9431645EC}">
                        <a14:shadowObscured xmlns:a14="http://schemas.microsoft.com/office/drawing/2010/main"/>
                      </a:ext>
                    </a:extLst>
                  </pic:spPr>
                </pic:pic>
              </a:graphicData>
            </a:graphic>
          </wp:inline>
        </w:drawing>
      </w:r>
      <w:r w:rsidRPr="00FC0663">
        <w:rPr>
          <w:b/>
          <w:color w:val="000000"/>
          <w:sz w:val="22"/>
          <w:szCs w:val="22"/>
        </w:rPr>
        <w:t>B.</w:t>
      </w:r>
      <w:r w:rsidRPr="00FC0663">
        <w:rPr>
          <w:noProof/>
          <w:color w:val="000000"/>
          <w:sz w:val="22"/>
          <w:szCs w:val="22"/>
        </w:rPr>
        <w:t xml:space="preserve"> </w:t>
      </w:r>
      <w:r w:rsidRPr="00FC0663">
        <w:rPr>
          <w:noProof/>
          <w:sz w:val="22"/>
          <w:szCs w:val="22"/>
        </w:rPr>
        <w:drawing>
          <wp:inline distT="0" distB="0" distL="0" distR="0" wp14:anchorId="5150D5D3" wp14:editId="234205F3">
            <wp:extent cx="1370350" cy="800100"/>
            <wp:effectExtent l="0" t="0" r="1270" b="0"/>
            <wp:docPr id="1023119645" name="Picture 1023119645" descr="A person holding a black rectangular object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119645" name="Picture 1023119645" descr="A person holding a black rectangular object with white text&#10;&#10;Description automatically generated"/>
                    <pic:cNvPicPr>
                      <a:picLocks noChangeAspect="1" noChangeArrowheads="1"/>
                    </pic:cNvPicPr>
                  </pic:nvPicPr>
                  <pic:blipFill rotWithShape="1">
                    <a:blip r:embed="rId160" cstate="print">
                      <a:extLst>
                        <a:ext uri="{BEBA8EAE-BF5A-486C-A8C5-ECC9F3942E4B}">
                          <a14:imgProps xmlns:a14="http://schemas.microsoft.com/office/drawing/2010/main">
                            <a14:imgLayer r:embed="rId161">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pic:blipFill>
                  <pic:spPr bwMode="auto">
                    <a:xfrm>
                      <a:off x="0" y="0"/>
                      <a:ext cx="1386705" cy="809649"/>
                    </a:xfrm>
                    <a:prstGeom prst="rect">
                      <a:avLst/>
                    </a:prstGeom>
                    <a:noFill/>
                    <a:ln>
                      <a:noFill/>
                    </a:ln>
                    <a:extLst>
                      <a:ext uri="{53640926-AAD7-44D8-BBD7-CCE9431645EC}">
                        <a14:shadowObscured xmlns:a14="http://schemas.microsoft.com/office/drawing/2010/main"/>
                      </a:ext>
                    </a:extLst>
                  </pic:spPr>
                </pic:pic>
              </a:graphicData>
            </a:graphic>
          </wp:inline>
        </w:drawing>
      </w:r>
      <w:r w:rsidRPr="00FC0663">
        <w:rPr>
          <w:b/>
          <w:color w:val="000000"/>
          <w:sz w:val="22"/>
          <w:szCs w:val="22"/>
        </w:rPr>
        <w:t xml:space="preserve"> C.</w:t>
      </w:r>
      <w:r w:rsidRPr="00FC0663">
        <w:rPr>
          <w:b/>
          <w:noProof/>
          <w:color w:val="000000"/>
          <w:sz w:val="22"/>
          <w:szCs w:val="22"/>
        </w:rPr>
        <w:drawing>
          <wp:inline distT="0" distB="0" distL="0" distR="0" wp14:anchorId="05D23CCF" wp14:editId="5BDD1B19">
            <wp:extent cx="1286510" cy="977900"/>
            <wp:effectExtent l="0" t="0" r="8890" b="0"/>
            <wp:docPr id="1843568017" name="Picture 6" descr="A black rectangular object with white text and red wi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568017" name="Picture 6" descr="A black rectangular object with white text and red wires&#10;&#10;Description automatically generated"/>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288465" cy="979386"/>
                    </a:xfrm>
                    <a:prstGeom prst="rect">
                      <a:avLst/>
                    </a:prstGeom>
                    <a:noFill/>
                  </pic:spPr>
                </pic:pic>
              </a:graphicData>
            </a:graphic>
          </wp:inline>
        </w:drawing>
      </w:r>
      <w:r w:rsidRPr="00FC0663">
        <w:rPr>
          <w:noProof/>
          <w:color w:val="000000"/>
          <w:sz w:val="22"/>
          <w:szCs w:val="22"/>
        </w:rPr>
        <w:t xml:space="preserve"> </w:t>
      </w:r>
      <w:r w:rsidRPr="00FC0663">
        <w:rPr>
          <w:b/>
          <w:color w:val="000000"/>
          <w:sz w:val="22"/>
          <w:szCs w:val="22"/>
        </w:rPr>
        <w:t xml:space="preserve"> </w:t>
      </w:r>
      <w:r w:rsidRPr="00FC0663">
        <w:rPr>
          <w:b/>
          <w:color w:val="000000"/>
          <w:sz w:val="22"/>
          <w:szCs w:val="22"/>
          <w:highlight w:val="green"/>
        </w:rPr>
        <w:t>D.</w:t>
      </w:r>
      <w:r w:rsidRPr="00FC0663">
        <w:rPr>
          <w:noProof/>
          <w:color w:val="000000"/>
          <w:sz w:val="22"/>
          <w:szCs w:val="22"/>
          <w:highlight w:val="green"/>
        </w:rPr>
        <w:t xml:space="preserve"> </w:t>
      </w:r>
      <w:r w:rsidRPr="00FC0663">
        <w:rPr>
          <w:noProof/>
          <w:sz w:val="22"/>
          <w:szCs w:val="22"/>
        </w:rPr>
        <w:drawing>
          <wp:inline distT="0" distB="0" distL="0" distR="0" wp14:anchorId="058D1D50" wp14:editId="383926F8">
            <wp:extent cx="1226185" cy="882650"/>
            <wp:effectExtent l="0" t="0" r="0" b="0"/>
            <wp:docPr id="99903030" name="Picture 99903030" descr="A black squar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36430" name="Picture 8" descr="A black square with white text&#10;&#10;Description automatically generated"/>
                    <pic:cNvPicPr>
                      <a:picLocks noChangeAspect="1" noChangeArrowheads="1"/>
                    </pic:cNvPicPr>
                  </pic:nvPicPr>
                  <pic:blipFill rotWithShape="1">
                    <a:blip r:embed="rId163" cstate="print">
                      <a:extLst>
                        <a:ext uri="{BEBA8EAE-BF5A-486C-A8C5-ECC9F3942E4B}">
                          <a14:imgProps xmlns:a14="http://schemas.microsoft.com/office/drawing/2010/main">
                            <a14:imgLayer r:embed="rId164">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pic:blipFill>
                  <pic:spPr bwMode="auto">
                    <a:xfrm>
                      <a:off x="0" y="0"/>
                      <a:ext cx="1232525" cy="887214"/>
                    </a:xfrm>
                    <a:prstGeom prst="rect">
                      <a:avLst/>
                    </a:prstGeom>
                    <a:noFill/>
                    <a:ln>
                      <a:noFill/>
                    </a:ln>
                    <a:extLst>
                      <a:ext uri="{53640926-AAD7-44D8-BBD7-CCE9431645EC}">
                        <a14:shadowObscured xmlns:a14="http://schemas.microsoft.com/office/drawing/2010/main"/>
                      </a:ext>
                    </a:extLst>
                  </pic:spPr>
                </pic:pic>
              </a:graphicData>
            </a:graphic>
          </wp:inline>
        </w:drawing>
      </w:r>
      <w:r w:rsidRPr="00FC0663">
        <w:rPr>
          <w:noProof/>
          <w:color w:val="000000"/>
          <w:sz w:val="22"/>
          <w:szCs w:val="22"/>
        </w:rPr>
        <w:t xml:space="preserve"> </w:t>
      </w:r>
    </w:p>
    <w:p w14:paraId="1D22FD6C" w14:textId="77777777" w:rsidR="00CE4CCE" w:rsidRPr="00FC0663" w:rsidRDefault="00CE4CCE">
      <w:pPr>
        <w:numPr>
          <w:ilvl w:val="0"/>
          <w:numId w:val="58"/>
        </w:numPr>
        <w:tabs>
          <w:tab w:val="left" w:pos="851"/>
          <w:tab w:val="left" w:pos="990"/>
        </w:tabs>
        <w:spacing w:line="276" w:lineRule="auto"/>
        <w:ind w:left="0" w:firstLine="0"/>
        <w:contextualSpacing/>
        <w:jc w:val="both"/>
        <w:rPr>
          <w:rFonts w:eastAsia="Calibri"/>
          <w:color w:val="000000"/>
          <w:sz w:val="22"/>
          <w:szCs w:val="22"/>
        </w:rPr>
      </w:pPr>
      <w:r w:rsidRPr="00FC0663">
        <w:rPr>
          <w:rFonts w:eastAsia="Calibri"/>
          <w:color w:val="000000"/>
          <w:sz w:val="22"/>
          <w:szCs w:val="22"/>
        </w:rPr>
        <w:t>Cho ba điểm A, B và C theo đúng thứ tự cùng nằm trên một đường sức điện của điện trường do điện tích q gây ra độ lớn cường độ điện trường tại A là 90 V/m, tại C là 5 V/m và BA = 2BC. Độ lớn cường độ điện trường tại B có độ lớn bằng bao nhiêu?</w:t>
      </w:r>
    </w:p>
    <w:p w14:paraId="6260E0EA" w14:textId="77777777" w:rsidR="00CE4CCE" w:rsidRPr="00FC0663" w:rsidRDefault="00CE4CCE" w:rsidP="00CE4CCE">
      <w:pPr>
        <w:spacing w:line="276" w:lineRule="auto"/>
        <w:rPr>
          <w:color w:val="000000"/>
          <w:sz w:val="22"/>
          <w:szCs w:val="22"/>
        </w:rPr>
      </w:pPr>
      <w:r w:rsidRPr="00FC0663">
        <w:rPr>
          <w:color w:val="000000"/>
          <w:sz w:val="22"/>
          <w:szCs w:val="22"/>
        </w:rPr>
        <w:t> A. 7 V/m</w:t>
      </w:r>
      <w:r w:rsidRPr="00FC0663">
        <w:rPr>
          <w:color w:val="000000"/>
          <w:sz w:val="22"/>
          <w:szCs w:val="22"/>
        </w:rPr>
        <w:tab/>
      </w:r>
      <w:r w:rsidRPr="00FC0663">
        <w:rPr>
          <w:color w:val="000000"/>
          <w:sz w:val="22"/>
          <w:szCs w:val="22"/>
        </w:rPr>
        <w:tab/>
        <w:t> B. 21 V/m</w:t>
      </w:r>
      <w:r w:rsidRPr="00FC0663">
        <w:rPr>
          <w:color w:val="000000"/>
          <w:sz w:val="22"/>
          <w:szCs w:val="22"/>
        </w:rPr>
        <w:tab/>
      </w:r>
      <w:r w:rsidRPr="00FC0663">
        <w:rPr>
          <w:color w:val="000000"/>
          <w:sz w:val="22"/>
          <w:szCs w:val="22"/>
        </w:rPr>
        <w:tab/>
        <w:t> C. 14 V/m</w:t>
      </w:r>
      <w:r w:rsidRPr="00FC0663">
        <w:rPr>
          <w:color w:val="000000"/>
          <w:sz w:val="22"/>
          <w:szCs w:val="22"/>
        </w:rPr>
        <w:tab/>
      </w:r>
      <w:r w:rsidRPr="00FC0663">
        <w:rPr>
          <w:color w:val="000000"/>
          <w:sz w:val="22"/>
          <w:szCs w:val="22"/>
        </w:rPr>
        <w:tab/>
        <w:t> </w:t>
      </w:r>
      <w:r w:rsidRPr="00FC0663">
        <w:rPr>
          <w:color w:val="000000"/>
          <w:sz w:val="22"/>
          <w:szCs w:val="22"/>
          <w:highlight w:val="green"/>
        </w:rPr>
        <w:t>D. 9 V/m</w:t>
      </w:r>
    </w:p>
    <w:p w14:paraId="7CDAEBD4" w14:textId="77777777" w:rsidR="00CE4CCE" w:rsidRPr="00FC0663" w:rsidRDefault="00CE4CCE" w:rsidP="00CE4CCE">
      <w:pPr>
        <w:tabs>
          <w:tab w:val="left" w:pos="360"/>
        </w:tabs>
        <w:spacing w:line="276" w:lineRule="auto"/>
        <w:jc w:val="both"/>
        <w:rPr>
          <w:color w:val="000000"/>
          <w:sz w:val="22"/>
          <w:szCs w:val="22"/>
        </w:rPr>
      </w:pPr>
      <w:r w:rsidRPr="00FC0663">
        <w:rPr>
          <w:noProof/>
          <w:color w:val="000000"/>
          <w:sz w:val="22"/>
          <w:szCs w:val="22"/>
        </w:rPr>
        <mc:AlternateContent>
          <mc:Choice Requires="wpg">
            <w:drawing>
              <wp:inline distT="0" distB="0" distL="0" distR="0" wp14:anchorId="4C961BF9" wp14:editId="35BC073C">
                <wp:extent cx="4143383" cy="330200"/>
                <wp:effectExtent l="0" t="0" r="9525" b="0"/>
                <wp:docPr id="2123092" name="Group 34" descr="42 nguyen thi xie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3383" cy="330200"/>
                          <a:chOff x="0" y="0"/>
                          <a:chExt cx="41450" cy="3320"/>
                        </a:xfrm>
                      </wpg:grpSpPr>
                      <wpg:grpSp>
                        <wpg:cNvPr id="236538594" name="Group 35"/>
                        <wpg:cNvGrpSpPr>
                          <a:grpSpLocks/>
                        </wpg:cNvGrpSpPr>
                        <wpg:grpSpPr bwMode="auto">
                          <a:xfrm>
                            <a:off x="0" y="0"/>
                            <a:ext cx="41450" cy="3320"/>
                            <a:chOff x="0" y="0"/>
                            <a:chExt cx="41450" cy="3320"/>
                          </a:xfrm>
                        </wpg:grpSpPr>
                        <wpg:grpSp>
                          <wpg:cNvPr id="250385220" name="Group 36"/>
                          <wpg:cNvGrpSpPr>
                            <a:grpSpLocks/>
                          </wpg:cNvGrpSpPr>
                          <wpg:grpSpPr bwMode="auto">
                            <a:xfrm>
                              <a:off x="0" y="0"/>
                              <a:ext cx="41450" cy="3256"/>
                              <a:chOff x="0" y="0"/>
                              <a:chExt cx="40034" cy="3258"/>
                            </a:xfrm>
                          </wpg:grpSpPr>
                          <wps:wsp>
                            <wps:cNvPr id="445400013" name="Flowchart: Alternate Process 37"/>
                            <wps:cNvSpPr>
                              <a:spLocks noChangeArrowheads="1"/>
                            </wps:cNvSpPr>
                            <wps:spPr bwMode="auto">
                              <a:xfrm>
                                <a:off x="1026" y="0"/>
                                <a:ext cx="39008" cy="3227"/>
                              </a:xfrm>
                              <a:prstGeom prst="flowChartAlternateProcess">
                                <a:avLst/>
                              </a:prstGeom>
                              <a:solidFill>
                                <a:srgbClr val="3D5A80">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85070227" name="Hexagon 38"/>
                            <wps:cNvSpPr>
                              <a:spLocks noChangeArrowheads="1"/>
                            </wps:cNvSpPr>
                            <wps:spPr bwMode="auto">
                              <a:xfrm>
                                <a:off x="391" y="0"/>
                                <a:ext cx="3825" cy="3258"/>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60033891" name="Hexagon 39"/>
                            <wps:cNvSpPr>
                              <a:spLocks noChangeArrowheads="1"/>
                            </wps:cNvSpPr>
                            <wps:spPr bwMode="auto">
                              <a:xfrm>
                                <a:off x="0" y="0"/>
                                <a:ext cx="3825" cy="3252"/>
                              </a:xfrm>
                              <a:prstGeom prst="hexagon">
                                <a:avLst>
                                  <a:gd name="adj" fmla="val 25000"/>
                                  <a:gd name="vf" fmla="val 115470"/>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647976596" name="WordArt 192"/>
                          <wps:cNvSpPr txBox="1">
                            <a:spLocks noChangeArrowheads="1" noChangeShapeType="1"/>
                          </wps:cNvSpPr>
                          <wps:spPr bwMode="auto">
                            <a:xfrm>
                              <a:off x="4226" y="62"/>
                              <a:ext cx="37129" cy="3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F1A7E4F" w14:textId="77777777" w:rsidR="00974385" w:rsidRPr="004849A4" w:rsidRDefault="00974385" w:rsidP="00CE4CCE">
                                <w:pPr>
                                  <w:pStyle w:val="NormalWeb"/>
                                  <w:rPr>
                                    <w:b/>
                                    <w:color w:val="FFFFFF"/>
                                    <w:sz w:val="32"/>
                                    <w:szCs w:val="32"/>
                                  </w:rPr>
                                </w:pPr>
                                <w:r w:rsidRPr="004849A4">
                                  <w:rPr>
                                    <w:b/>
                                    <w:bCs/>
                                    <w:color w:val="FFFFFF"/>
                                    <w:sz w:val="32"/>
                                    <w:szCs w:val="32"/>
                                  </w:rPr>
                                  <w:t>Câu trắc nghiệm đúng sai (4 điểm)</w:t>
                                </w:r>
                              </w:p>
                            </w:txbxContent>
                          </wps:txbx>
                          <wps:bodyPr rot="0" vert="horz" wrap="square" lIns="91440" tIns="45720" rIns="91440" bIns="45720" anchor="t" anchorCtr="0" upright="1">
                            <a:noAutofit/>
                          </wps:bodyPr>
                        </wps:wsp>
                      </wpg:grpSp>
                      <wps:wsp>
                        <wps:cNvPr id="1853699468" name="WordArt 192"/>
                        <wps:cNvSpPr txBox="1">
                          <a:spLocks noChangeArrowheads="1" noChangeShapeType="1"/>
                        </wps:cNvSpPr>
                        <wps:spPr bwMode="auto">
                          <a:xfrm>
                            <a:off x="286" y="123"/>
                            <a:ext cx="3437"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B205164" w14:textId="77777777" w:rsidR="00974385" w:rsidRPr="004849A4" w:rsidRDefault="00974385" w:rsidP="00CE4CCE">
                              <w:pPr>
                                <w:pStyle w:val="NormalWeb"/>
                                <w:jc w:val="center"/>
                                <w:rPr>
                                  <w:b/>
                                  <w:bCs/>
                                  <w:color w:val="FFFFFF"/>
                                  <w:sz w:val="32"/>
                                  <w:szCs w:val="32"/>
                                </w:rPr>
                              </w:pPr>
                              <w:r w:rsidRPr="004849A4">
                                <w:rPr>
                                  <w:b/>
                                  <w:bCs/>
                                  <w:color w:val="FFFFFF"/>
                                  <w:sz w:val="32"/>
                                  <w:szCs w:val="32"/>
                                </w:rPr>
                                <w:t>II</w:t>
                              </w:r>
                            </w:p>
                          </w:txbxContent>
                        </wps:txbx>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4C961BF9" id="_x0000_s1163" alt="42 nguyen thi xiem" style="width:326.25pt;height:26pt;mso-position-horizontal-relative:char;mso-position-vertical-relative:line" coordsize="4145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">
                <v:group id="Group 35" o:spid="_x0000_s1164" style="position:absolute;width:41450;height:3320" coordsize="41450,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">
                  <v:group id="Group 36" o:spid="_x0000_s1165" style="position:absolute;width:41450;height:3256" coordsize="40034,3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">
                    <v:shape id="Flowchart: Alternate Process 37" o:spid="_x0000_s1166" type="#_x0000_t176" style="position:absolute;left:1026;width:39008;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" fillcolor="#3d5a80" stroked="f" strokeweight="1pt">
                      <v:fill opacity="52428f"/>
                    </v:shape>
                    <v:shape id="Hexagon 38" o:spid="_x0000_s1167" type="#_x0000_t9" style="position:absolute;left:391;width:3825;height:3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" adj="4600" fillcolor="#f60" stroked="f" strokeweight="1pt"/>
                    <v:shape id="Hexagon 39" o:spid="_x0000_s1168" type="#_x0000_t9" style="position:absolute;width:3825;height:3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" adj="4591" fillcolor="#293241" stroked="f" strokeweight="1pt"/>
                  </v:group>
                  <v:shape id="_x0000_s1169" type="#_x0000_t202" style="position:absolute;left:4226;top:62;width:37129;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" filled="f" stroked="f">
                    <v:stroke joinstyle="round"/>
                    <o:lock v:ext="edit" shapetype="t"/>
                    <v:textbox>
                      <w:txbxContent>
                        <w:p w14:paraId="4F1A7E4F" w14:textId="77777777" w:rsidR="00974385" w:rsidRPr="004849A4" w:rsidRDefault="00974385" w:rsidP="00CE4CCE">
                          <w:pPr>
                            <w:pStyle w:val="NormalWeb"/>
                            <w:rPr>
                              <w:b/>
                              <w:color w:val="FFFFFF"/>
                              <w:sz w:val="32"/>
                              <w:szCs w:val="32"/>
                            </w:rPr>
                          </w:pPr>
                          <w:proofErr w:type="spellStart"/>
                          <w:r w:rsidRPr="004849A4">
                            <w:rPr>
                              <w:b/>
                              <w:bCs/>
                              <w:color w:val="FFFFFF"/>
                              <w:sz w:val="32"/>
                              <w:szCs w:val="32"/>
                            </w:rPr>
                            <w:t>Câu</w:t>
                          </w:r>
                          <w:proofErr w:type="spellEnd"/>
                          <w:r w:rsidRPr="004849A4">
                            <w:rPr>
                              <w:b/>
                              <w:bCs/>
                              <w:color w:val="FFFFFF"/>
                              <w:sz w:val="32"/>
                              <w:szCs w:val="32"/>
                            </w:rPr>
                            <w:t xml:space="preserve"> </w:t>
                          </w:r>
                          <w:proofErr w:type="spellStart"/>
                          <w:r w:rsidRPr="004849A4">
                            <w:rPr>
                              <w:b/>
                              <w:bCs/>
                              <w:color w:val="FFFFFF"/>
                              <w:sz w:val="32"/>
                              <w:szCs w:val="32"/>
                            </w:rPr>
                            <w:t>trắc</w:t>
                          </w:r>
                          <w:proofErr w:type="spellEnd"/>
                          <w:r w:rsidRPr="004849A4">
                            <w:rPr>
                              <w:b/>
                              <w:bCs/>
                              <w:color w:val="FFFFFF"/>
                              <w:sz w:val="32"/>
                              <w:szCs w:val="32"/>
                            </w:rPr>
                            <w:t xml:space="preserve"> </w:t>
                          </w:r>
                          <w:proofErr w:type="spellStart"/>
                          <w:r w:rsidRPr="004849A4">
                            <w:rPr>
                              <w:b/>
                              <w:bCs/>
                              <w:color w:val="FFFFFF"/>
                              <w:sz w:val="32"/>
                              <w:szCs w:val="32"/>
                            </w:rPr>
                            <w:t>nghiệm</w:t>
                          </w:r>
                          <w:proofErr w:type="spellEnd"/>
                          <w:r w:rsidRPr="004849A4">
                            <w:rPr>
                              <w:b/>
                              <w:bCs/>
                              <w:color w:val="FFFFFF"/>
                              <w:sz w:val="32"/>
                              <w:szCs w:val="32"/>
                            </w:rPr>
                            <w:t xml:space="preserve"> </w:t>
                          </w:r>
                          <w:proofErr w:type="spellStart"/>
                          <w:r w:rsidRPr="004849A4">
                            <w:rPr>
                              <w:b/>
                              <w:bCs/>
                              <w:color w:val="FFFFFF"/>
                              <w:sz w:val="32"/>
                              <w:szCs w:val="32"/>
                            </w:rPr>
                            <w:t>đúng</w:t>
                          </w:r>
                          <w:proofErr w:type="spellEnd"/>
                          <w:r w:rsidRPr="004849A4">
                            <w:rPr>
                              <w:b/>
                              <w:bCs/>
                              <w:color w:val="FFFFFF"/>
                              <w:sz w:val="32"/>
                              <w:szCs w:val="32"/>
                            </w:rPr>
                            <w:t xml:space="preserve"> </w:t>
                          </w:r>
                          <w:proofErr w:type="spellStart"/>
                          <w:r w:rsidRPr="004849A4">
                            <w:rPr>
                              <w:b/>
                              <w:bCs/>
                              <w:color w:val="FFFFFF"/>
                              <w:sz w:val="32"/>
                              <w:szCs w:val="32"/>
                            </w:rPr>
                            <w:t>sai</w:t>
                          </w:r>
                          <w:proofErr w:type="spellEnd"/>
                          <w:r w:rsidRPr="004849A4">
                            <w:rPr>
                              <w:b/>
                              <w:bCs/>
                              <w:color w:val="FFFFFF"/>
                              <w:sz w:val="32"/>
                              <w:szCs w:val="32"/>
                            </w:rPr>
                            <w:t xml:space="preserve"> (4 </w:t>
                          </w:r>
                          <w:proofErr w:type="spellStart"/>
                          <w:r w:rsidRPr="004849A4">
                            <w:rPr>
                              <w:b/>
                              <w:bCs/>
                              <w:color w:val="FFFFFF"/>
                              <w:sz w:val="32"/>
                              <w:szCs w:val="32"/>
                            </w:rPr>
                            <w:t>điểm</w:t>
                          </w:r>
                          <w:proofErr w:type="spellEnd"/>
                          <w:r w:rsidRPr="004849A4">
                            <w:rPr>
                              <w:b/>
                              <w:bCs/>
                              <w:color w:val="FFFFFF"/>
                              <w:sz w:val="32"/>
                              <w:szCs w:val="32"/>
                            </w:rPr>
                            <w:t>)</w:t>
                          </w:r>
                        </w:p>
                      </w:txbxContent>
                    </v:textbox>
                  </v:shape>
                </v:group>
                <v:shape id="_x0000_s1170" type="#_x0000_t202" style="position:absolute;left:286;top:123;width:3437;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" filled="f" stroked="f">
                  <v:stroke joinstyle="round"/>
                  <o:lock v:ext="edit" shapetype="t"/>
                  <v:textbox>
                    <w:txbxContent>
                      <w:p w14:paraId="4B205164" w14:textId="77777777" w:rsidR="00974385" w:rsidRPr="004849A4" w:rsidRDefault="00974385" w:rsidP="00CE4CCE">
                        <w:pPr>
                          <w:pStyle w:val="NormalWeb"/>
                          <w:jc w:val="center"/>
                          <w:rPr>
                            <w:b/>
                            <w:bCs/>
                            <w:color w:val="FFFFFF"/>
                            <w:sz w:val="32"/>
                            <w:szCs w:val="32"/>
                          </w:rPr>
                        </w:pPr>
                        <w:r w:rsidRPr="004849A4">
                          <w:rPr>
                            <w:b/>
                            <w:bCs/>
                            <w:color w:val="FFFFFF"/>
                            <w:sz w:val="32"/>
                            <w:szCs w:val="32"/>
                          </w:rPr>
                          <w:t>II</w:t>
                        </w:r>
                      </w:p>
                    </w:txbxContent>
                  </v:textbox>
                </v:shape>
                <w10:anchorlock/>
              </v:group>
            </w:pict>
          </mc:Fallback>
        </mc:AlternateContent>
      </w:r>
    </w:p>
    <w:p w14:paraId="32AA015C" w14:textId="77777777" w:rsidR="00CE4CCE" w:rsidRPr="00FC0663" w:rsidRDefault="00CE4CCE">
      <w:pPr>
        <w:numPr>
          <w:ilvl w:val="0"/>
          <w:numId w:val="62"/>
        </w:numPr>
        <w:tabs>
          <w:tab w:val="left" w:pos="810"/>
          <w:tab w:val="left" w:pos="851"/>
          <w:tab w:val="left" w:pos="990"/>
        </w:tabs>
        <w:spacing w:line="276" w:lineRule="auto"/>
        <w:ind w:left="0" w:firstLine="0"/>
        <w:contextualSpacing/>
        <w:jc w:val="both"/>
        <w:rPr>
          <w:rFonts w:eastAsia="Calibri"/>
          <w:color w:val="000000"/>
          <w:sz w:val="22"/>
          <w:szCs w:val="22"/>
        </w:rPr>
      </w:pPr>
      <w:r w:rsidRPr="00FC0663">
        <w:rPr>
          <w:rFonts w:eastAsia="Calibri"/>
          <w:color w:val="000000"/>
          <w:sz w:val="22"/>
          <w:szCs w:val="22"/>
        </w:rPr>
        <w:t xml:space="preserve">Trong một vùng không gian có điện trường mà các đường sức điện trường có phương nằm ngang, song song với nhau và chiều như Hình 12.3. </w:t>
      </w:r>
    </w:p>
    <w:tbl>
      <w:tblPr>
        <w:tblStyle w:val="trongbang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91"/>
        <w:gridCol w:w="3947"/>
      </w:tblGrid>
      <w:tr w:rsidR="00CE4CCE" w:rsidRPr="00FC0663" w14:paraId="4553C309" w14:textId="77777777" w:rsidTr="00974385">
        <w:tc>
          <w:tcPr>
            <w:tcW w:w="5691" w:type="dxa"/>
          </w:tcPr>
          <w:p w14:paraId="3F030249" w14:textId="77777777" w:rsidR="00CE4CCE" w:rsidRPr="00FC0663" w:rsidRDefault="00CE4CCE" w:rsidP="00C84F8A">
            <w:pPr>
              <w:spacing w:line="276" w:lineRule="auto"/>
              <w:rPr>
                <w:color w:val="000000"/>
                <w:sz w:val="22"/>
                <w:szCs w:val="22"/>
              </w:rPr>
            </w:pPr>
            <w:r w:rsidRPr="00FC0663">
              <w:rPr>
                <w:b/>
                <w:color w:val="000000"/>
                <w:sz w:val="22"/>
                <w:szCs w:val="22"/>
              </w:rPr>
              <w:t>a)</w:t>
            </w:r>
            <w:r w:rsidRPr="00FC0663">
              <w:rPr>
                <w:color w:val="000000"/>
                <w:sz w:val="22"/>
                <w:szCs w:val="22"/>
              </w:rPr>
              <w:t xml:space="preserve"> q &gt; 0 thì </w:t>
            </w:r>
            <m:oMath>
              <m:acc>
                <m:accPr>
                  <m:chr m:val="⃗"/>
                  <m:ctrlPr>
                    <w:rPr>
                      <w:rFonts w:ascii="Cambria Math" w:hAnsi="Cambria Math"/>
                      <w:i/>
                      <w:color w:val="000000"/>
                      <w:sz w:val="22"/>
                      <w:szCs w:val="22"/>
                    </w:rPr>
                  </m:ctrlPr>
                </m:accPr>
                <m:e>
                  <m:r>
                    <w:rPr>
                      <w:rFonts w:ascii="Cambria Math" w:hAnsi="Cambria Math"/>
                      <w:color w:val="000000"/>
                      <w:sz w:val="22"/>
                      <w:szCs w:val="22"/>
                    </w:rPr>
                    <m:t>F</m:t>
                  </m:r>
                </m:e>
              </m:acc>
            </m:oMath>
            <w:r w:rsidRPr="00FC0663">
              <w:rPr>
                <w:color w:val="000000"/>
                <w:sz w:val="22"/>
                <w:szCs w:val="22"/>
              </w:rPr>
              <w:t xml:space="preserve"> cùng phương cùng chiều với </w:t>
            </w:r>
            <m:oMath>
              <m:acc>
                <m:accPr>
                  <m:chr m:val="⃗"/>
                  <m:ctrlPr>
                    <w:rPr>
                      <w:rFonts w:ascii="Cambria Math" w:hAnsi="Cambria Math"/>
                      <w:i/>
                      <w:color w:val="000000"/>
                      <w:sz w:val="22"/>
                      <w:szCs w:val="22"/>
                    </w:rPr>
                  </m:ctrlPr>
                </m:accPr>
                <m:e>
                  <m:r>
                    <w:rPr>
                      <w:rFonts w:ascii="Cambria Math" w:hAnsi="Cambria Math"/>
                      <w:color w:val="000000"/>
                      <w:sz w:val="22"/>
                      <w:szCs w:val="22"/>
                    </w:rPr>
                    <m:t>E</m:t>
                  </m:r>
                </m:e>
              </m:acc>
            </m:oMath>
            <w:r w:rsidRPr="00FC0663">
              <w:rPr>
                <w:color w:val="000000"/>
                <w:sz w:val="22"/>
                <w:szCs w:val="22"/>
              </w:rPr>
              <w:t xml:space="preserve"> </w:t>
            </w:r>
          </w:p>
          <w:p w14:paraId="717B7884" w14:textId="77777777" w:rsidR="00CE4CCE" w:rsidRPr="00FC0663" w:rsidRDefault="00CE4CCE" w:rsidP="00C84F8A">
            <w:pPr>
              <w:spacing w:line="276" w:lineRule="auto"/>
              <w:rPr>
                <w:color w:val="000000"/>
                <w:sz w:val="22"/>
                <w:szCs w:val="22"/>
              </w:rPr>
            </w:pPr>
            <w:r w:rsidRPr="00FC0663">
              <w:rPr>
                <w:b/>
                <w:color w:val="000000"/>
                <w:sz w:val="22"/>
                <w:szCs w:val="22"/>
              </w:rPr>
              <w:t>b)</w:t>
            </w:r>
            <w:r w:rsidRPr="00FC0663">
              <w:rPr>
                <w:color w:val="000000"/>
                <w:sz w:val="22"/>
                <w:szCs w:val="22"/>
              </w:rPr>
              <w:t xml:space="preserve"> q &lt; 0 thì </w:t>
            </w:r>
            <m:oMath>
              <m:acc>
                <m:accPr>
                  <m:chr m:val="⃗"/>
                  <m:ctrlPr>
                    <w:rPr>
                      <w:rFonts w:ascii="Cambria Math" w:hAnsi="Cambria Math"/>
                      <w:i/>
                      <w:color w:val="000000"/>
                      <w:sz w:val="22"/>
                      <w:szCs w:val="22"/>
                    </w:rPr>
                  </m:ctrlPr>
                </m:accPr>
                <m:e>
                  <m:r>
                    <w:rPr>
                      <w:rFonts w:ascii="Cambria Math" w:hAnsi="Cambria Math"/>
                      <w:color w:val="000000"/>
                      <w:sz w:val="22"/>
                      <w:szCs w:val="22"/>
                    </w:rPr>
                    <m:t>F</m:t>
                  </m:r>
                </m:e>
              </m:acc>
            </m:oMath>
            <w:r w:rsidRPr="00FC0663">
              <w:rPr>
                <w:color w:val="000000"/>
                <w:sz w:val="22"/>
                <w:szCs w:val="22"/>
              </w:rPr>
              <w:t xml:space="preserve"> cùng phương ngược chiều với </w:t>
            </w:r>
            <m:oMath>
              <m:acc>
                <m:accPr>
                  <m:chr m:val="⃗"/>
                  <m:ctrlPr>
                    <w:rPr>
                      <w:rFonts w:ascii="Cambria Math" w:hAnsi="Cambria Math"/>
                      <w:i/>
                      <w:color w:val="000000"/>
                      <w:sz w:val="22"/>
                      <w:szCs w:val="22"/>
                    </w:rPr>
                  </m:ctrlPr>
                </m:accPr>
                <m:e>
                  <m:r>
                    <w:rPr>
                      <w:rFonts w:ascii="Cambria Math" w:hAnsi="Cambria Math"/>
                      <w:color w:val="000000"/>
                      <w:sz w:val="22"/>
                      <w:szCs w:val="22"/>
                    </w:rPr>
                    <m:t>E</m:t>
                  </m:r>
                </m:e>
              </m:acc>
            </m:oMath>
          </w:p>
          <w:p w14:paraId="28CB6387" w14:textId="77777777" w:rsidR="00CE4CCE" w:rsidRPr="00FC0663" w:rsidRDefault="00CE4CCE" w:rsidP="00C84F8A">
            <w:pPr>
              <w:tabs>
                <w:tab w:val="left" w:pos="810"/>
                <w:tab w:val="left" w:pos="990"/>
              </w:tabs>
              <w:spacing w:line="276" w:lineRule="auto"/>
              <w:contextualSpacing/>
              <w:rPr>
                <w:rFonts w:eastAsia="Calibri"/>
                <w:color w:val="000000"/>
                <w:sz w:val="22"/>
                <w:szCs w:val="22"/>
              </w:rPr>
            </w:pPr>
            <w:r w:rsidRPr="00FC0663">
              <w:rPr>
                <w:rFonts w:eastAsia="Calibri"/>
                <w:b/>
                <w:bCs/>
                <w:color w:val="000000"/>
                <w:sz w:val="22"/>
                <w:szCs w:val="22"/>
              </w:rPr>
              <w:t>c)</w:t>
            </w:r>
            <w:r w:rsidRPr="00FC0663">
              <w:rPr>
                <w:rFonts w:eastAsia="Calibri"/>
                <w:color w:val="000000"/>
                <w:sz w:val="22"/>
                <w:szCs w:val="22"/>
              </w:rPr>
              <w:t xml:space="preserve"> Nếu thay điện tích q &gt; 0 thành điện tích q &lt; 0 thì hướng điện trường thay đổi.</w:t>
            </w:r>
          </w:p>
          <w:p w14:paraId="1DB60A63" w14:textId="77777777" w:rsidR="00CE4CCE" w:rsidRPr="00FC0663" w:rsidRDefault="00CE4CCE" w:rsidP="00C84F8A">
            <w:pPr>
              <w:tabs>
                <w:tab w:val="left" w:pos="810"/>
                <w:tab w:val="left" w:pos="990"/>
              </w:tabs>
              <w:spacing w:line="276" w:lineRule="auto"/>
              <w:contextualSpacing/>
              <w:rPr>
                <w:rFonts w:eastAsia="Calibri"/>
                <w:color w:val="000000"/>
                <w:sz w:val="22"/>
                <w:szCs w:val="22"/>
              </w:rPr>
            </w:pPr>
            <w:r w:rsidRPr="00FC0663">
              <w:rPr>
                <w:rFonts w:eastAsia="Calibri"/>
                <w:b/>
                <w:bCs/>
                <w:color w:val="000000"/>
                <w:sz w:val="22"/>
                <w:szCs w:val="22"/>
              </w:rPr>
              <w:t>d)</w:t>
            </w:r>
            <w:r w:rsidRPr="00FC0663">
              <w:rPr>
                <w:rFonts w:eastAsia="Calibri"/>
                <w:color w:val="000000"/>
                <w:sz w:val="22"/>
                <w:szCs w:val="22"/>
              </w:rPr>
              <w:t xml:space="preserve"> Cho q = -1,6.10</w:t>
            </w:r>
            <w:r w:rsidRPr="00FC0663">
              <w:rPr>
                <w:rFonts w:eastAsia="Calibri"/>
                <w:color w:val="000000"/>
                <w:sz w:val="22"/>
                <w:szCs w:val="22"/>
                <w:vertAlign w:val="superscript"/>
              </w:rPr>
              <w:t>-19</w:t>
            </w:r>
            <w:r w:rsidRPr="00FC0663">
              <w:rPr>
                <w:rFonts w:eastAsia="Calibri"/>
                <w:color w:val="000000"/>
                <w:sz w:val="22"/>
                <w:szCs w:val="22"/>
              </w:rPr>
              <w:t>C; E = 1600 V/m thì lực điện tác dụng lên điện tích q là 2,56.10</w:t>
            </w:r>
            <w:r w:rsidRPr="00FC0663">
              <w:rPr>
                <w:rFonts w:eastAsia="Calibri"/>
                <w:color w:val="000000"/>
                <w:sz w:val="22"/>
                <w:szCs w:val="22"/>
                <w:vertAlign w:val="superscript"/>
              </w:rPr>
              <w:t>-16</w:t>
            </w:r>
            <w:r w:rsidRPr="00FC0663">
              <w:rPr>
                <w:rFonts w:eastAsia="Calibri"/>
                <w:color w:val="000000"/>
                <w:sz w:val="22"/>
                <w:szCs w:val="22"/>
              </w:rPr>
              <w:t xml:space="preserve"> N.</w:t>
            </w:r>
          </w:p>
        </w:tc>
        <w:tc>
          <w:tcPr>
            <w:tcW w:w="3947" w:type="dxa"/>
          </w:tcPr>
          <w:p w14:paraId="6BB9315C" w14:textId="77777777" w:rsidR="00CE4CCE" w:rsidRPr="00FC0663" w:rsidRDefault="00CE4CCE" w:rsidP="00C84F8A">
            <w:pPr>
              <w:spacing w:line="276" w:lineRule="auto"/>
              <w:jc w:val="center"/>
              <w:rPr>
                <w:color w:val="000000"/>
                <w:sz w:val="22"/>
                <w:szCs w:val="22"/>
              </w:rPr>
            </w:pPr>
            <w:r w:rsidRPr="00FC0663">
              <w:rPr>
                <w:noProof/>
                <w:color w:val="000000"/>
                <w:sz w:val="22"/>
                <w:szCs w:val="22"/>
              </w:rPr>
              <w:drawing>
                <wp:inline distT="0" distB="0" distL="0" distR="0" wp14:anchorId="096E523B" wp14:editId="68555535">
                  <wp:extent cx="1412087" cy="766122"/>
                  <wp:effectExtent l="0" t="0" r="0" b="0"/>
                  <wp:docPr id="55665327" name="Picture 41" descr="A diagram of a number of poi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65327" name="Picture 41" descr="A diagram of a number of points&#10;&#10;Description automatically generated with medium confidence"/>
                          <pic:cNvPicPr>
                            <a:picLocks noChangeAspect="1" noChangeArrowheads="1"/>
                          </pic:cNvPicPr>
                        </pic:nvPicPr>
                        <pic:blipFill>
                          <a:blip r:embed="rId165">
                            <a:extLst>
                              <a:ext uri="{BEBA8EAE-BF5A-486C-A8C5-ECC9F3942E4B}">
                                <a14:imgProps xmlns:a14="http://schemas.microsoft.com/office/drawing/2010/main">
                                  <a14:imgLayer r:embed="rId16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420906" cy="770907"/>
                          </a:xfrm>
                          <a:prstGeom prst="rect">
                            <a:avLst/>
                          </a:prstGeom>
                          <a:noFill/>
                        </pic:spPr>
                      </pic:pic>
                    </a:graphicData>
                  </a:graphic>
                </wp:inline>
              </w:drawing>
            </w:r>
          </w:p>
          <w:p w14:paraId="3AA77582" w14:textId="77777777" w:rsidR="00CE4CCE" w:rsidRPr="00FC0663" w:rsidRDefault="00CE4CCE" w:rsidP="00C84F8A">
            <w:pPr>
              <w:spacing w:line="276" w:lineRule="auto"/>
              <w:jc w:val="center"/>
              <w:rPr>
                <w:color w:val="000000"/>
                <w:sz w:val="22"/>
                <w:szCs w:val="22"/>
              </w:rPr>
            </w:pPr>
            <w:r w:rsidRPr="00FC0663">
              <w:rPr>
                <w:b/>
                <w:color w:val="000000"/>
                <w:sz w:val="22"/>
                <w:szCs w:val="22"/>
              </w:rPr>
              <w:t>Hình 12.3.</w:t>
            </w:r>
            <w:r w:rsidRPr="00FC0663">
              <w:rPr>
                <w:color w:val="000000"/>
                <w:sz w:val="22"/>
                <w:szCs w:val="22"/>
              </w:rPr>
              <w:t xml:space="preserve"> Điện tích điểm q đặt trong điện trường.</w:t>
            </w:r>
          </w:p>
        </w:tc>
      </w:tr>
    </w:tbl>
    <w:p w14:paraId="396DFCB2" w14:textId="77777777" w:rsidR="00CE4CCE" w:rsidRPr="00FC0663" w:rsidRDefault="00CE4CCE" w:rsidP="00C84F8A">
      <w:pPr>
        <w:spacing w:line="276" w:lineRule="auto"/>
        <w:jc w:val="both"/>
        <w:rPr>
          <w:i/>
          <w:iCs/>
          <w:color w:val="000000"/>
          <w:sz w:val="22"/>
          <w:szCs w:val="22"/>
        </w:rPr>
      </w:pPr>
    </w:p>
    <w:tbl>
      <w:tblPr>
        <w:tblStyle w:val="trongbang11"/>
        <w:tblW w:w="9880"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16"/>
        <w:gridCol w:w="3264"/>
      </w:tblGrid>
      <w:tr w:rsidR="00CE4CCE" w:rsidRPr="00FC0663" w14:paraId="438E1239" w14:textId="77777777" w:rsidTr="00974385">
        <w:tc>
          <w:tcPr>
            <w:tcW w:w="6616" w:type="dxa"/>
          </w:tcPr>
          <w:p w14:paraId="4B841CFE" w14:textId="77777777" w:rsidR="00CE4CCE" w:rsidRPr="00FC0663" w:rsidRDefault="00CE4CCE">
            <w:pPr>
              <w:numPr>
                <w:ilvl w:val="0"/>
                <w:numId w:val="62"/>
              </w:numPr>
              <w:shd w:val="clear" w:color="auto" w:fill="FFFFFF"/>
              <w:tabs>
                <w:tab w:val="left" w:pos="851"/>
              </w:tabs>
              <w:spacing w:line="276" w:lineRule="auto"/>
              <w:ind w:left="0" w:right="48" w:firstLine="0"/>
              <w:rPr>
                <w:rFonts w:eastAsia="Calibri"/>
                <w:color w:val="000000"/>
                <w:sz w:val="22"/>
                <w:szCs w:val="22"/>
              </w:rPr>
            </w:pPr>
            <w:r w:rsidRPr="00FC0663">
              <w:rPr>
                <w:rFonts w:eastAsia="Calibri"/>
                <w:color w:val="000000"/>
                <w:sz w:val="22"/>
                <w:szCs w:val="22"/>
              </w:rPr>
              <w:t>Cho hai bản cực song song, cách nhau 25 cm như hình 3.3. Hiệu điện thế giữa hai bản là 2 kV.</w:t>
            </w:r>
          </w:p>
          <w:p w14:paraId="26591E6E" w14:textId="77777777" w:rsidR="00CE4CCE" w:rsidRPr="00FC0663" w:rsidRDefault="00CE4CCE" w:rsidP="00C84F8A">
            <w:pPr>
              <w:tabs>
                <w:tab w:val="left" w:pos="720"/>
                <w:tab w:val="left" w:pos="900"/>
              </w:tabs>
              <w:spacing w:line="276" w:lineRule="auto"/>
              <w:contextualSpacing/>
              <w:rPr>
                <w:rFonts w:eastAsia="Calibri"/>
                <w:b/>
                <w:color w:val="000000"/>
                <w:sz w:val="22"/>
                <w:szCs w:val="22"/>
              </w:rPr>
            </w:pPr>
            <w:r w:rsidRPr="00FC0663">
              <w:rPr>
                <w:rFonts w:eastAsia="Calibri"/>
                <w:b/>
                <w:color w:val="000000"/>
                <w:sz w:val="22"/>
                <w:szCs w:val="22"/>
              </w:rPr>
              <w:t xml:space="preserve">a) </w:t>
            </w:r>
            <w:r w:rsidRPr="00FC0663">
              <w:rPr>
                <w:rFonts w:eastAsia="Calibri"/>
                <w:color w:val="000000"/>
                <w:sz w:val="22"/>
                <w:szCs w:val="22"/>
              </w:rPr>
              <w:t>Hiệu điện thế giữa hai điểm A và B là 2kV.</w:t>
            </w:r>
          </w:p>
          <w:p w14:paraId="43F139DA" w14:textId="77777777" w:rsidR="00CE4CCE" w:rsidRPr="00FC0663" w:rsidRDefault="00CE4CCE" w:rsidP="00C84F8A">
            <w:pPr>
              <w:tabs>
                <w:tab w:val="left" w:pos="720"/>
                <w:tab w:val="left" w:pos="900"/>
              </w:tabs>
              <w:spacing w:line="276" w:lineRule="auto"/>
              <w:contextualSpacing/>
              <w:rPr>
                <w:rFonts w:eastAsia="Calibri"/>
                <w:bCs/>
                <w:color w:val="000000"/>
                <w:sz w:val="22"/>
                <w:szCs w:val="22"/>
              </w:rPr>
            </w:pPr>
            <w:r w:rsidRPr="00FC0663">
              <w:rPr>
                <w:rFonts w:eastAsia="Calibri"/>
                <w:b/>
                <w:color w:val="000000"/>
                <w:sz w:val="22"/>
                <w:szCs w:val="22"/>
              </w:rPr>
              <w:t>b)</w:t>
            </w:r>
            <w:r w:rsidRPr="00FC0663">
              <w:rPr>
                <w:rFonts w:eastAsia="Calibri"/>
                <w:bCs/>
                <w:color w:val="000000"/>
                <w:sz w:val="22"/>
                <w:szCs w:val="22"/>
              </w:rPr>
              <w:t xml:space="preserve"> Cư</w:t>
            </w:r>
            <w:r w:rsidRPr="00FC0663">
              <w:rPr>
                <w:rFonts w:eastAsia="Calibri"/>
                <w:color w:val="000000"/>
                <w:sz w:val="22"/>
                <w:szCs w:val="22"/>
              </w:rPr>
              <w:t>ờng độ điện trường giữa hai bản tụ bằng 500 V/m.</w:t>
            </w:r>
          </w:p>
          <w:p w14:paraId="18453C82" w14:textId="77777777" w:rsidR="00CE4CCE" w:rsidRPr="00FC0663" w:rsidRDefault="00CE4CCE" w:rsidP="00C84F8A">
            <w:pPr>
              <w:tabs>
                <w:tab w:val="left" w:pos="720"/>
                <w:tab w:val="left" w:pos="900"/>
              </w:tabs>
              <w:spacing w:line="276" w:lineRule="auto"/>
              <w:contextualSpacing/>
              <w:rPr>
                <w:rFonts w:eastAsia="Calibri"/>
                <w:color w:val="000000"/>
                <w:sz w:val="22"/>
                <w:szCs w:val="22"/>
              </w:rPr>
            </w:pPr>
            <w:r w:rsidRPr="00FC0663">
              <w:rPr>
                <w:rFonts w:eastAsia="Calibri"/>
                <w:b/>
                <w:color w:val="000000"/>
                <w:sz w:val="22"/>
                <w:szCs w:val="22"/>
              </w:rPr>
              <w:t>c)</w:t>
            </w:r>
            <w:r w:rsidRPr="00FC0663">
              <w:rPr>
                <w:rFonts w:eastAsia="Calibri"/>
                <w:bCs/>
                <w:color w:val="000000"/>
                <w:sz w:val="22"/>
                <w:szCs w:val="22"/>
              </w:rPr>
              <w:t xml:space="preserve"> </w:t>
            </w:r>
            <w:r w:rsidRPr="00FC0663">
              <w:rPr>
                <w:rFonts w:eastAsia="Calibri"/>
                <w:color w:val="000000"/>
                <w:sz w:val="22"/>
                <w:szCs w:val="22"/>
              </w:rPr>
              <w:t>Lực điện tác dụng lên điện tích +5 µC đặt tại C là    2,5.10</w:t>
            </w:r>
            <w:r w:rsidRPr="00FC0663">
              <w:rPr>
                <w:rFonts w:eastAsia="Calibri"/>
                <w:color w:val="000000"/>
                <w:sz w:val="22"/>
                <w:szCs w:val="22"/>
                <w:vertAlign w:val="superscript"/>
              </w:rPr>
              <w:t>-3</w:t>
            </w:r>
            <w:r w:rsidRPr="00FC0663">
              <w:rPr>
                <w:rFonts w:eastAsia="Calibri"/>
                <w:color w:val="000000"/>
                <w:sz w:val="22"/>
                <w:szCs w:val="22"/>
              </w:rPr>
              <w:t xml:space="preserve"> N.</w:t>
            </w:r>
          </w:p>
          <w:p w14:paraId="332F18AD" w14:textId="77777777" w:rsidR="00CE4CCE" w:rsidRPr="00FC0663" w:rsidRDefault="00CE4CCE" w:rsidP="00C84F8A">
            <w:pPr>
              <w:tabs>
                <w:tab w:val="left" w:pos="720"/>
                <w:tab w:val="left" w:pos="900"/>
              </w:tabs>
              <w:spacing w:line="276" w:lineRule="auto"/>
              <w:contextualSpacing/>
              <w:rPr>
                <w:rFonts w:eastAsia="Calibri"/>
                <w:bCs/>
                <w:color w:val="000000"/>
                <w:sz w:val="22"/>
                <w:szCs w:val="22"/>
              </w:rPr>
            </w:pPr>
            <w:r w:rsidRPr="00FC0663">
              <w:rPr>
                <w:rFonts w:eastAsia="Calibri"/>
                <w:b/>
                <w:color w:val="000000"/>
                <w:sz w:val="22"/>
                <w:szCs w:val="22"/>
              </w:rPr>
              <w:t xml:space="preserve">d) </w:t>
            </w:r>
            <w:r w:rsidRPr="00FC0663">
              <w:rPr>
                <w:rFonts w:eastAsia="Calibri"/>
                <w:bCs/>
                <w:color w:val="000000"/>
                <w:sz w:val="22"/>
                <w:szCs w:val="22"/>
              </w:rPr>
              <w:t>Trên hình vẽ, cường độ điện trường tại D lớn hơn tại C.</w:t>
            </w:r>
          </w:p>
        </w:tc>
        <w:tc>
          <w:tcPr>
            <w:tcW w:w="3264" w:type="dxa"/>
          </w:tcPr>
          <w:p w14:paraId="30D26955" w14:textId="77777777" w:rsidR="00CE4CCE" w:rsidRPr="00FC0663" w:rsidRDefault="00CE4CCE" w:rsidP="00C84F8A">
            <w:pPr>
              <w:shd w:val="clear" w:color="auto" w:fill="FFFFFF"/>
              <w:spacing w:line="276" w:lineRule="auto"/>
              <w:ind w:right="48"/>
              <w:jc w:val="center"/>
              <w:rPr>
                <w:rFonts w:eastAsia="Calibri"/>
                <w:b/>
                <w:color w:val="000000"/>
                <w:sz w:val="22"/>
                <w:szCs w:val="22"/>
              </w:rPr>
            </w:pPr>
            <w:r w:rsidRPr="00FC0663">
              <w:rPr>
                <w:rFonts w:eastAsia="Calibri"/>
                <w:b/>
                <w:noProof/>
                <w:color w:val="000000"/>
                <w:sz w:val="22"/>
                <w:szCs w:val="22"/>
              </w:rPr>
              <w:drawing>
                <wp:inline distT="0" distB="0" distL="0" distR="0" wp14:anchorId="2CB2BFCD" wp14:editId="6A5472E0">
                  <wp:extent cx="1901825" cy="1098550"/>
                  <wp:effectExtent l="0" t="0" r="3175" b="6350"/>
                  <wp:docPr id="403413211" name="Picture 4"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413211" name="Picture 4" descr="A diagram of a diagram&#10;&#10;Description automatically generated"/>
                          <pic:cNvPicPr>
                            <a:picLocks noChangeAspect="1" noChangeArrowheads="1"/>
                          </pic:cNvPicPr>
                        </pic:nvPicPr>
                        <pic:blipFill>
                          <a:blip r:embed="rId167">
                            <a:extLst>
                              <a:ext uri="{BEBA8EAE-BF5A-486C-A8C5-ECC9F3942E4B}">
                                <a14:imgProps xmlns:a14="http://schemas.microsoft.com/office/drawing/2010/main">
                                  <a14:imgLayer r:embed="rId16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901825" cy="1098550"/>
                          </a:xfrm>
                          <a:prstGeom prst="rect">
                            <a:avLst/>
                          </a:prstGeom>
                          <a:noFill/>
                        </pic:spPr>
                      </pic:pic>
                    </a:graphicData>
                  </a:graphic>
                </wp:inline>
              </w:drawing>
            </w:r>
          </w:p>
          <w:p w14:paraId="131FBC78" w14:textId="77777777" w:rsidR="00CE4CCE" w:rsidRPr="00FC0663" w:rsidRDefault="00CE4CCE" w:rsidP="00C84F8A">
            <w:pPr>
              <w:shd w:val="clear" w:color="auto" w:fill="FFFFFF"/>
              <w:spacing w:line="276" w:lineRule="auto"/>
              <w:ind w:right="48"/>
              <w:jc w:val="center"/>
              <w:rPr>
                <w:rFonts w:eastAsia="Calibri"/>
                <w:color w:val="000000"/>
                <w:sz w:val="22"/>
                <w:szCs w:val="22"/>
              </w:rPr>
            </w:pPr>
            <w:r w:rsidRPr="00FC0663">
              <w:rPr>
                <w:rFonts w:eastAsia="Calibri"/>
                <w:b/>
                <w:color w:val="000000"/>
                <w:sz w:val="22"/>
                <w:szCs w:val="22"/>
              </w:rPr>
              <w:t>Hình 3.3</w:t>
            </w:r>
          </w:p>
        </w:tc>
      </w:tr>
    </w:tbl>
    <w:p w14:paraId="3C5DEB40" w14:textId="77777777" w:rsidR="00CE4CCE" w:rsidRPr="00FC0663" w:rsidRDefault="00CE4CCE">
      <w:pPr>
        <w:numPr>
          <w:ilvl w:val="0"/>
          <w:numId w:val="62"/>
        </w:numPr>
        <w:tabs>
          <w:tab w:val="left" w:pos="810"/>
          <w:tab w:val="left" w:pos="851"/>
          <w:tab w:val="left" w:pos="990"/>
        </w:tabs>
        <w:spacing w:line="276" w:lineRule="auto"/>
        <w:ind w:left="0" w:firstLine="0"/>
        <w:contextualSpacing/>
        <w:mirrorIndents/>
        <w:jc w:val="both"/>
        <w:rPr>
          <w:rFonts w:eastAsia="Calibri"/>
          <w:color w:val="000000"/>
          <w:sz w:val="22"/>
          <w:szCs w:val="22"/>
        </w:rPr>
      </w:pPr>
      <w:r w:rsidRPr="00FC0663">
        <w:rPr>
          <w:rFonts w:eastAsia="Calibri"/>
          <w:color w:val="000000"/>
          <w:sz w:val="22"/>
          <w:szCs w:val="22"/>
        </w:rPr>
        <w:t xml:space="preserve">Cường độ điện trường của Trái Đất tại điểm </w:t>
      </w:r>
      <m:oMath>
        <m:r>
          <m:rPr>
            <m:sty m:val="p"/>
          </m:rPr>
          <w:rPr>
            <w:rFonts w:ascii="Cambria Math" w:eastAsia="Calibri" w:hAnsi="Cambria Math"/>
            <w:color w:val="000000"/>
            <w:sz w:val="22"/>
            <w:szCs w:val="22"/>
          </w:rPr>
          <m:t>M</m:t>
        </m:r>
      </m:oMath>
      <w:r w:rsidRPr="00FC0663">
        <w:rPr>
          <w:rFonts w:eastAsia="Calibri"/>
          <w:color w:val="000000"/>
          <w:sz w:val="22"/>
          <w:szCs w:val="22"/>
        </w:rPr>
        <w:t xml:space="preserve"> có giá trị bằng </w:t>
      </w:r>
      <m:oMath>
        <m:r>
          <m:rPr>
            <m:sty m:val="p"/>
          </m:rPr>
          <w:rPr>
            <w:rFonts w:ascii="Cambria Math" w:eastAsia="Calibri" w:hAnsi="Cambria Math"/>
            <w:color w:val="000000"/>
            <w:sz w:val="22"/>
            <w:szCs w:val="22"/>
          </w:rPr>
          <m:t>120</m:t>
        </m:r>
        <m:r>
          <m:rPr>
            <m:nor/>
          </m:rPr>
          <w:rPr>
            <w:rFonts w:eastAsia="Calibri"/>
            <w:color w:val="000000"/>
            <w:sz w:val="22"/>
            <w:szCs w:val="22"/>
          </w:rPr>
          <m:t xml:space="preserve"> </m:t>
        </m:r>
        <m:r>
          <m:rPr>
            <m:sty m:val="p"/>
          </m:rPr>
          <w:rPr>
            <w:rFonts w:ascii="Cambria Math" w:eastAsia="Calibri" w:hAnsi="Cambria Math"/>
            <w:color w:val="000000"/>
            <w:sz w:val="22"/>
            <w:szCs w:val="22"/>
          </w:rPr>
          <m:t>V/m</m:t>
        </m:r>
      </m:oMath>
      <w:r w:rsidRPr="00FC0663">
        <w:rPr>
          <w:rFonts w:eastAsia="Calibri"/>
          <w:color w:val="000000"/>
          <w:sz w:val="22"/>
          <w:szCs w:val="22"/>
        </w:rPr>
        <w:t xml:space="preserve">. Một electron có điện tích bằng </w:t>
      </w:r>
      <m:oMath>
        <m:r>
          <m:rPr>
            <m:sty m:val="p"/>
          </m:rPr>
          <w:rPr>
            <w:rFonts w:ascii="Cambria Math" w:eastAsia="Calibri" w:hAnsi="Cambria Math"/>
            <w:color w:val="000000"/>
            <w:sz w:val="22"/>
            <w:szCs w:val="22"/>
          </w:rPr>
          <m:t>1,6.</m:t>
        </m:r>
        <m:sSup>
          <m:sSupPr>
            <m:ctrlPr>
              <w:rPr>
                <w:rFonts w:ascii="Cambria Math" w:eastAsia="Calibri" w:hAnsi="Cambria Math"/>
                <w:color w:val="000000"/>
                <w:sz w:val="22"/>
                <w:szCs w:val="22"/>
              </w:rPr>
            </m:ctrlPr>
          </m:sSupPr>
          <m:e>
            <m:r>
              <m:rPr>
                <m:sty m:val="p"/>
              </m:rPr>
              <w:rPr>
                <w:rFonts w:ascii="Cambria Math" w:eastAsia="Calibri" w:hAnsi="Cambria Math"/>
                <w:color w:val="000000"/>
                <w:sz w:val="22"/>
                <w:szCs w:val="22"/>
              </w:rPr>
              <m:t>10</m:t>
            </m:r>
          </m:e>
          <m:sup>
            <m:r>
              <m:rPr>
                <m:sty m:val="p"/>
              </m:rPr>
              <w:rPr>
                <w:rFonts w:ascii="Cambria Math" w:eastAsia="Calibri" w:hAnsi="Cambria Math"/>
                <w:color w:val="000000"/>
                <w:sz w:val="22"/>
                <w:szCs w:val="22"/>
              </w:rPr>
              <m:t>-19</m:t>
            </m:r>
          </m:sup>
        </m:sSup>
        <m:r>
          <m:rPr>
            <m:sty m:val="p"/>
          </m:rPr>
          <w:rPr>
            <w:rFonts w:ascii="Cambria Math" w:eastAsia="Calibri" w:hAnsi="Cambria Math"/>
            <w:color w:val="000000"/>
            <w:sz w:val="22"/>
            <w:szCs w:val="22"/>
          </w:rPr>
          <m:t>C</m:t>
        </m:r>
      </m:oMath>
      <w:r w:rsidRPr="00FC0663">
        <w:rPr>
          <w:rFonts w:eastAsia="Calibri"/>
          <w:color w:val="000000"/>
          <w:sz w:val="22"/>
          <w:szCs w:val="22"/>
        </w:rPr>
        <w:t xml:space="preserve"> và khối lượng bằng </w:t>
      </w:r>
      <m:oMath>
        <m:r>
          <m:rPr>
            <m:sty m:val="p"/>
          </m:rPr>
          <w:rPr>
            <w:rFonts w:ascii="Cambria Math" w:eastAsia="Calibri" w:hAnsi="Cambria Math"/>
            <w:color w:val="000000"/>
            <w:sz w:val="22"/>
            <w:szCs w:val="22"/>
          </w:rPr>
          <m:t>9,1.</m:t>
        </m:r>
        <m:sSup>
          <m:sSupPr>
            <m:ctrlPr>
              <w:rPr>
                <w:rFonts w:ascii="Cambria Math" w:eastAsia="Calibri" w:hAnsi="Cambria Math"/>
                <w:color w:val="000000"/>
                <w:sz w:val="22"/>
                <w:szCs w:val="22"/>
              </w:rPr>
            </m:ctrlPr>
          </m:sSupPr>
          <m:e>
            <m:r>
              <m:rPr>
                <m:sty m:val="p"/>
              </m:rPr>
              <w:rPr>
                <w:rFonts w:ascii="Cambria Math" w:eastAsia="Calibri" w:hAnsi="Cambria Math"/>
                <w:color w:val="000000"/>
                <w:sz w:val="22"/>
                <w:szCs w:val="22"/>
              </w:rPr>
              <m:t>10</m:t>
            </m:r>
          </m:e>
          <m:sup>
            <m:r>
              <m:rPr>
                <m:sty m:val="p"/>
              </m:rPr>
              <w:rPr>
                <w:rFonts w:ascii="Cambria Math" w:eastAsia="Calibri" w:hAnsi="Cambria Math"/>
                <w:color w:val="000000"/>
                <w:sz w:val="22"/>
                <w:szCs w:val="22"/>
              </w:rPr>
              <m:t>-31</m:t>
            </m:r>
          </m:sup>
        </m:sSup>
        <m:r>
          <m:rPr>
            <m:nor/>
          </m:rPr>
          <w:rPr>
            <w:rFonts w:eastAsia="Calibri"/>
            <w:color w:val="000000"/>
            <w:sz w:val="22"/>
            <w:szCs w:val="22"/>
          </w:rPr>
          <m:t xml:space="preserve"> </m:t>
        </m:r>
        <m:r>
          <m:rPr>
            <m:sty m:val="p"/>
          </m:rPr>
          <w:rPr>
            <w:rFonts w:ascii="Cambria Math" w:eastAsia="Calibri" w:hAnsi="Cambria Math"/>
            <w:color w:val="000000"/>
            <w:sz w:val="22"/>
            <w:szCs w:val="22"/>
          </w:rPr>
          <m:t>kg</m:t>
        </m:r>
      </m:oMath>
      <w:r w:rsidRPr="00FC0663">
        <w:rPr>
          <w:rFonts w:eastAsia="Calibri"/>
          <w:color w:val="000000"/>
          <w:sz w:val="22"/>
          <w:szCs w:val="22"/>
        </w:rPr>
        <w:t xml:space="preserve">. Lấy </w:t>
      </w:r>
      <m:oMath>
        <m:r>
          <w:rPr>
            <w:rFonts w:ascii="Cambria Math" w:eastAsia="Calibri" w:hAnsi="Cambria Math"/>
            <w:color w:val="000000"/>
            <w:sz w:val="22"/>
            <w:szCs w:val="22"/>
          </w:rPr>
          <m:t>g</m:t>
        </m:r>
        <m:r>
          <m:rPr>
            <m:sty m:val="p"/>
          </m:rPr>
          <w:rPr>
            <w:rFonts w:ascii="Cambria Math" w:eastAsia="Calibri" w:hAnsi="Cambria Math"/>
            <w:color w:val="000000"/>
            <w:sz w:val="22"/>
            <w:szCs w:val="22"/>
          </w:rPr>
          <m:t>=9,8</m:t>
        </m:r>
        <m:r>
          <m:rPr>
            <m:nor/>
          </m:rPr>
          <w:rPr>
            <w:rFonts w:eastAsia="Calibri"/>
            <w:color w:val="000000"/>
            <w:sz w:val="22"/>
            <w:szCs w:val="22"/>
          </w:rPr>
          <m:t xml:space="preserve"> </m:t>
        </m:r>
        <m:r>
          <m:rPr>
            <m:sty m:val="p"/>
          </m:rPr>
          <w:rPr>
            <w:rFonts w:ascii="Cambria Math" w:eastAsia="Calibri" w:hAnsi="Cambria Math"/>
            <w:color w:val="000000"/>
            <w:sz w:val="22"/>
            <w:szCs w:val="22"/>
          </w:rPr>
          <m:t>m/</m:t>
        </m:r>
        <m:sSup>
          <m:sSupPr>
            <m:ctrlPr>
              <w:rPr>
                <w:rFonts w:ascii="Cambria Math" w:eastAsia="Calibri" w:hAnsi="Cambria Math"/>
                <w:color w:val="000000"/>
                <w:sz w:val="22"/>
                <w:szCs w:val="22"/>
              </w:rPr>
            </m:ctrlPr>
          </m:sSupPr>
          <m:e>
            <m:r>
              <m:rPr>
                <m:sty m:val="p"/>
              </m:rPr>
              <w:rPr>
                <w:rFonts w:ascii="Cambria Math" w:eastAsia="Calibri" w:hAnsi="Cambria Math"/>
                <w:color w:val="000000"/>
                <w:sz w:val="22"/>
                <w:szCs w:val="22"/>
              </w:rPr>
              <m:t>s</m:t>
            </m:r>
          </m:e>
          <m:sup>
            <m:r>
              <m:rPr>
                <m:sty m:val="p"/>
              </m:rPr>
              <w:rPr>
                <w:rFonts w:ascii="Cambria Math" w:eastAsia="Calibri" w:hAnsi="Cambria Math"/>
                <w:color w:val="000000"/>
                <w:sz w:val="22"/>
                <w:szCs w:val="22"/>
              </w:rPr>
              <m:t>2</m:t>
            </m:r>
          </m:sup>
        </m:sSup>
      </m:oMath>
      <w:r w:rsidRPr="00FC0663">
        <w:rPr>
          <w:rFonts w:eastAsia="Calibri"/>
          <w:color w:val="000000"/>
          <w:sz w:val="22"/>
          <w:szCs w:val="22"/>
        </w:rPr>
        <w:t>.</w:t>
      </w:r>
    </w:p>
    <w:tbl>
      <w:tblPr>
        <w:tblStyle w:val="trongbang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8"/>
        <w:gridCol w:w="2970"/>
      </w:tblGrid>
      <w:tr w:rsidR="00CE4CCE" w:rsidRPr="00FC0663" w14:paraId="3D487454" w14:textId="77777777" w:rsidTr="00974385">
        <w:tc>
          <w:tcPr>
            <w:tcW w:w="6658" w:type="dxa"/>
          </w:tcPr>
          <w:p w14:paraId="7A16C838" w14:textId="77777777" w:rsidR="00CE4CCE" w:rsidRPr="00FC0663" w:rsidRDefault="00CE4CCE" w:rsidP="00C84F8A">
            <w:pPr>
              <w:spacing w:line="276" w:lineRule="auto"/>
              <w:rPr>
                <w:bCs/>
                <w:noProof/>
                <w:color w:val="000000"/>
                <w:sz w:val="22"/>
                <w:szCs w:val="22"/>
              </w:rPr>
            </w:pPr>
            <w:r w:rsidRPr="00FC0663">
              <w:rPr>
                <w:b/>
                <w:noProof/>
                <w:color w:val="000000"/>
                <w:sz w:val="22"/>
                <w:szCs w:val="22"/>
              </w:rPr>
              <w:t xml:space="preserve">a) </w:t>
            </w:r>
            <w:r w:rsidRPr="00FC0663">
              <w:rPr>
                <w:bCs/>
                <w:color w:val="000000"/>
                <w:sz w:val="22"/>
                <w:szCs w:val="22"/>
              </w:rPr>
              <w:t>Lực điện tác dụng lên electron có giá trị bằng 19,2.10</w:t>
            </w:r>
            <w:r w:rsidRPr="00FC0663">
              <w:rPr>
                <w:bCs/>
                <w:color w:val="000000"/>
                <w:sz w:val="22"/>
                <w:szCs w:val="22"/>
                <w:vertAlign w:val="superscript"/>
              </w:rPr>
              <w:t>-18</w:t>
            </w:r>
            <w:r w:rsidRPr="00FC0663">
              <w:rPr>
                <w:bCs/>
                <w:color w:val="000000"/>
                <w:sz w:val="22"/>
                <w:szCs w:val="22"/>
              </w:rPr>
              <w:t>N</w:t>
            </w:r>
          </w:p>
          <w:p w14:paraId="570C019B" w14:textId="77777777" w:rsidR="00CE4CCE" w:rsidRPr="00FC0663" w:rsidRDefault="00CE4CCE" w:rsidP="00C84F8A">
            <w:pPr>
              <w:shd w:val="clear" w:color="auto" w:fill="FFFFFF"/>
              <w:spacing w:line="276" w:lineRule="auto"/>
              <w:mirrorIndents/>
              <w:rPr>
                <w:b/>
                <w:noProof/>
                <w:color w:val="000000"/>
                <w:sz w:val="22"/>
                <w:szCs w:val="22"/>
              </w:rPr>
            </w:pPr>
            <w:r w:rsidRPr="00FC0663">
              <w:rPr>
                <w:b/>
                <w:noProof/>
                <w:color w:val="000000"/>
                <w:sz w:val="22"/>
                <w:szCs w:val="22"/>
              </w:rPr>
              <w:t xml:space="preserve">b) </w:t>
            </w:r>
            <w:r w:rsidRPr="00FC0663">
              <w:rPr>
                <w:bCs/>
                <w:color w:val="000000"/>
                <w:sz w:val="22"/>
                <w:szCs w:val="22"/>
              </w:rPr>
              <w:t>Trọng lực tác dụng lên electron có giá trị bằng 89,18.10</w:t>
            </w:r>
            <w:r w:rsidRPr="00FC0663">
              <w:rPr>
                <w:bCs/>
                <w:color w:val="000000"/>
                <w:sz w:val="22"/>
                <w:szCs w:val="22"/>
                <w:vertAlign w:val="superscript"/>
              </w:rPr>
              <w:t>-31</w:t>
            </w:r>
            <w:r w:rsidRPr="00FC0663">
              <w:rPr>
                <w:bCs/>
                <w:color w:val="000000"/>
                <w:sz w:val="22"/>
                <w:szCs w:val="22"/>
              </w:rPr>
              <w:t>N</w:t>
            </w:r>
          </w:p>
          <w:p w14:paraId="02A67B7E" w14:textId="77777777" w:rsidR="00CE4CCE" w:rsidRPr="00FC0663" w:rsidRDefault="00CE4CCE" w:rsidP="00C84F8A">
            <w:pPr>
              <w:spacing w:line="276" w:lineRule="auto"/>
              <w:rPr>
                <w:b/>
                <w:noProof/>
                <w:color w:val="000000"/>
                <w:sz w:val="22"/>
                <w:szCs w:val="22"/>
              </w:rPr>
            </w:pPr>
            <w:r w:rsidRPr="00FC0663">
              <w:rPr>
                <w:b/>
                <w:noProof/>
                <w:color w:val="000000"/>
                <w:sz w:val="22"/>
                <w:szCs w:val="22"/>
              </w:rPr>
              <w:t xml:space="preserve">c) </w:t>
            </w:r>
            <w:r w:rsidRPr="00FC0663">
              <w:rPr>
                <w:bCs/>
                <w:color w:val="000000"/>
                <w:sz w:val="22"/>
                <w:szCs w:val="22"/>
              </w:rPr>
              <w:t>Từ kết quả tính được ở câu a) và b) ta thấy lực điện có giá trị nhỏ hơn trọng lực.</w:t>
            </w:r>
          </w:p>
          <w:p w14:paraId="47DC3EA1" w14:textId="77777777" w:rsidR="00CE4CCE" w:rsidRPr="00FC0663" w:rsidRDefault="00CE4CCE" w:rsidP="00C84F8A">
            <w:pPr>
              <w:spacing w:line="276" w:lineRule="auto"/>
              <w:rPr>
                <w:b/>
                <w:noProof/>
                <w:color w:val="000000"/>
                <w:sz w:val="22"/>
                <w:szCs w:val="22"/>
              </w:rPr>
            </w:pPr>
            <w:r w:rsidRPr="00FC0663">
              <w:rPr>
                <w:b/>
                <w:noProof/>
                <w:color w:val="000000"/>
                <w:sz w:val="22"/>
                <w:szCs w:val="22"/>
              </w:rPr>
              <w:t xml:space="preserve">d) </w:t>
            </w:r>
            <w:r w:rsidRPr="00FC0663">
              <w:rPr>
                <w:bCs/>
                <w:noProof/>
                <w:color w:val="000000"/>
                <w:sz w:val="22"/>
                <w:szCs w:val="22"/>
              </w:rPr>
              <w:t>Hướng của điện trường Trái đất luôn hướng từ dưới lên theo phương thẳng đứng. do đó, các electron thường ở trạng thái lơ lửng trong không khí</w:t>
            </w:r>
          </w:p>
        </w:tc>
        <w:tc>
          <w:tcPr>
            <w:tcW w:w="2970" w:type="dxa"/>
            <w:vAlign w:val="center"/>
          </w:tcPr>
          <w:p w14:paraId="675B869F" w14:textId="77777777" w:rsidR="00CE4CCE" w:rsidRPr="00FC0663" w:rsidRDefault="00CE4CCE" w:rsidP="00C84F8A">
            <w:pPr>
              <w:tabs>
                <w:tab w:val="left" w:pos="810"/>
                <w:tab w:val="left" w:pos="851"/>
                <w:tab w:val="left" w:pos="990"/>
              </w:tabs>
              <w:spacing w:line="276" w:lineRule="auto"/>
              <w:contextualSpacing/>
              <w:mirrorIndents/>
              <w:jc w:val="center"/>
              <w:rPr>
                <w:rFonts w:eastAsia="Calibri"/>
                <w:color w:val="000000"/>
                <w:sz w:val="22"/>
                <w:szCs w:val="22"/>
              </w:rPr>
            </w:pPr>
            <w:r w:rsidRPr="00FC0663">
              <w:rPr>
                <w:rFonts w:eastAsia="Calibri"/>
                <w:noProof/>
                <w:color w:val="auto"/>
                <w:sz w:val="22"/>
                <w:szCs w:val="22"/>
              </w:rPr>
              <w:drawing>
                <wp:inline distT="0" distB="0" distL="0" distR="0" wp14:anchorId="7F6A2CF5" wp14:editId="4ADF4E6B">
                  <wp:extent cx="1669415" cy="812693"/>
                  <wp:effectExtent l="0" t="0" r="6985" b="6985"/>
                  <wp:docPr id="1027179390" name="Picture 4" descr="Vào một ngày đẹp trời đo đạc thực nghiệm cho thấy gần bề mặt Trái Đất ở một  khu vực tại Hà N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Vào một ngày đẹp trời đo đạc thực nghiệm cho thấy gần bề mặt Trái Đất ở một  khu vực tại Hà Nội"/>
                          <pic:cNvPicPr>
                            <a:picLocks noChangeAspect="1" noChangeArrowheads="1"/>
                          </pic:cNvPicPr>
                        </pic:nvPicPr>
                        <pic:blipFill rotWithShape="1">
                          <a:blip r:embed="rId169" cstate="print">
                            <a:extLst>
                              <a:ext uri="{28A0092B-C50C-407E-A947-70E740481C1C}">
                                <a14:useLocalDpi xmlns:a14="http://schemas.microsoft.com/office/drawing/2010/main" val="0"/>
                              </a:ext>
                            </a:extLst>
                          </a:blip>
                          <a:srcRect l="17224" r="15082" b="26813"/>
                          <a:stretch/>
                        </pic:blipFill>
                        <pic:spPr bwMode="auto">
                          <a:xfrm>
                            <a:off x="0" y="0"/>
                            <a:ext cx="1686969" cy="82123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FA389F1" w14:textId="77777777" w:rsidR="00CE4CCE" w:rsidRPr="00FC0663" w:rsidRDefault="00CE4CCE">
      <w:pPr>
        <w:numPr>
          <w:ilvl w:val="0"/>
          <w:numId w:val="62"/>
        </w:numPr>
        <w:tabs>
          <w:tab w:val="left" w:pos="851"/>
          <w:tab w:val="left" w:pos="2835"/>
          <w:tab w:val="left" w:pos="5386"/>
          <w:tab w:val="left" w:pos="7937"/>
        </w:tabs>
        <w:spacing w:line="276" w:lineRule="auto"/>
        <w:ind w:left="0" w:firstLine="0"/>
        <w:contextualSpacing/>
        <w:jc w:val="both"/>
        <w:rPr>
          <w:rFonts w:eastAsia="Calibri"/>
          <w:color w:val="000000"/>
          <w:sz w:val="22"/>
          <w:szCs w:val="22"/>
        </w:rPr>
      </w:pPr>
      <w:r w:rsidRPr="00FC0663">
        <w:rPr>
          <w:rFonts w:eastAsia="Calibri"/>
          <w:color w:val="000000"/>
          <w:sz w:val="22"/>
          <w:szCs w:val="22"/>
        </w:rPr>
        <w:t xml:space="preserve">Đặt vào hai bản kim loại phẳng song song, cách nhau </w:t>
      </w:r>
      <m:oMath>
        <m:r>
          <m:rPr>
            <m:sty m:val="p"/>
          </m:rPr>
          <w:rPr>
            <w:rFonts w:ascii="Cambria Math" w:eastAsia="Calibri" w:hAnsi="Cambria Math"/>
            <w:color w:val="000000"/>
            <w:sz w:val="22"/>
            <w:szCs w:val="22"/>
          </w:rPr>
          <m:t>2</m:t>
        </m:r>
        <m:r>
          <m:rPr>
            <m:nor/>
          </m:rPr>
          <w:rPr>
            <w:rFonts w:eastAsia="Calibri"/>
            <w:color w:val="000000"/>
            <w:sz w:val="22"/>
            <w:szCs w:val="22"/>
          </w:rPr>
          <m:t xml:space="preserve"> </m:t>
        </m:r>
        <m:r>
          <m:rPr>
            <m:sty m:val="p"/>
          </m:rPr>
          <w:rPr>
            <w:rFonts w:ascii="Cambria Math" w:eastAsia="Calibri" w:hAnsi="Cambria Math"/>
            <w:color w:val="000000"/>
            <w:sz w:val="22"/>
            <w:szCs w:val="22"/>
          </w:rPr>
          <m:t>cm</m:t>
        </m:r>
      </m:oMath>
      <w:r w:rsidRPr="00FC0663">
        <w:rPr>
          <w:rFonts w:eastAsia="Calibri"/>
          <w:color w:val="000000"/>
          <w:sz w:val="22"/>
          <w:szCs w:val="22"/>
        </w:rPr>
        <w:t xml:space="preserve"> một hiệu điện thế </w:t>
      </w:r>
      <m:oMath>
        <m:r>
          <m:rPr>
            <m:sty m:val="p"/>
          </m:rPr>
          <w:rPr>
            <w:rFonts w:ascii="Cambria Math" w:eastAsia="Calibri" w:hAnsi="Cambria Math"/>
            <w:color w:val="000000"/>
            <w:sz w:val="22"/>
            <w:szCs w:val="22"/>
          </w:rPr>
          <m:t>U=500</m:t>
        </m:r>
        <m:r>
          <m:rPr>
            <m:nor/>
          </m:rPr>
          <w:rPr>
            <w:rFonts w:eastAsia="Calibri"/>
            <w:color w:val="000000"/>
            <w:sz w:val="22"/>
            <w:szCs w:val="22"/>
          </w:rPr>
          <m:t xml:space="preserve"> </m:t>
        </m:r>
        <m:r>
          <m:rPr>
            <m:sty m:val="p"/>
          </m:rPr>
          <w:rPr>
            <w:rFonts w:ascii="Cambria Math" w:eastAsia="Calibri" w:hAnsi="Cambria Math"/>
            <w:color w:val="000000"/>
            <w:sz w:val="22"/>
            <w:szCs w:val="22"/>
          </w:rPr>
          <m:t>V</m:t>
        </m:r>
      </m:oMath>
      <w:r w:rsidRPr="00FC0663">
        <w:rPr>
          <w:rFonts w:eastAsia="Calibri"/>
          <w:color w:val="000000"/>
          <w:sz w:val="22"/>
          <w:szCs w:val="22"/>
        </w:rPr>
        <w:t xml:space="preserve">. Người ta có thể tạo ra ion bằng cách thổi hơi ẩm vào giữa hai bản phẳng này. Giả sử hơi ẩm được thổi vào với vận tốc </w:t>
      </w:r>
      <m:oMath>
        <m:r>
          <m:rPr>
            <m:sty m:val="p"/>
          </m:rPr>
          <w:rPr>
            <w:rFonts w:ascii="Cambria Math" w:eastAsia="Calibri" w:hAnsi="Cambria Math"/>
            <w:color w:val="000000"/>
            <w:sz w:val="22"/>
            <w:szCs w:val="22"/>
          </w:rPr>
          <m:t>50</m:t>
        </m:r>
        <m:r>
          <m:rPr>
            <m:nor/>
          </m:rPr>
          <w:rPr>
            <w:rFonts w:eastAsia="Calibri"/>
            <w:color w:val="000000"/>
            <w:sz w:val="22"/>
            <w:szCs w:val="22"/>
          </w:rPr>
          <m:t xml:space="preserve"> </m:t>
        </m:r>
        <m:r>
          <m:rPr>
            <m:sty m:val="p"/>
          </m:rPr>
          <w:rPr>
            <w:rFonts w:ascii="Cambria Math" w:eastAsia="Calibri" w:hAnsi="Cambria Math"/>
            <w:color w:val="000000"/>
            <w:sz w:val="22"/>
            <w:szCs w:val="22"/>
          </w:rPr>
          <m:t>m/s</m:t>
        </m:r>
      </m:oMath>
      <w:r w:rsidRPr="00FC0663">
        <w:rPr>
          <w:rFonts w:eastAsia="Calibri"/>
          <w:color w:val="000000"/>
          <w:sz w:val="22"/>
          <w:szCs w:val="22"/>
        </w:rPr>
        <w:t xml:space="preserve">, một phân tử </w:t>
      </w:r>
      <m:oMath>
        <m:sSub>
          <m:sSubPr>
            <m:ctrlPr>
              <w:rPr>
                <w:rFonts w:ascii="Cambria Math" w:eastAsia="Calibri" w:hAnsi="Cambria Math"/>
                <w:color w:val="000000"/>
                <w:sz w:val="22"/>
                <w:szCs w:val="22"/>
              </w:rPr>
            </m:ctrlPr>
          </m:sSubPr>
          <m:e>
            <m:r>
              <m:rPr>
                <m:sty m:val="p"/>
              </m:rPr>
              <w:rPr>
                <w:rFonts w:ascii="Cambria Math" w:eastAsia="Calibri" w:hAnsi="Cambria Math"/>
                <w:color w:val="000000"/>
                <w:sz w:val="22"/>
                <w:szCs w:val="22"/>
              </w:rPr>
              <m:t>H</m:t>
            </m:r>
          </m:e>
          <m:sub>
            <m:r>
              <m:rPr>
                <m:sty m:val="p"/>
              </m:rPr>
              <w:rPr>
                <w:rFonts w:ascii="Cambria Math" w:eastAsia="Calibri" w:hAnsi="Cambria Math"/>
                <w:color w:val="000000"/>
                <w:sz w:val="22"/>
                <w:szCs w:val="22"/>
              </w:rPr>
              <m:t>2</m:t>
            </m:r>
          </m:sub>
        </m:sSub>
        <m:r>
          <m:rPr>
            <m:sty m:val="p"/>
          </m:rPr>
          <w:rPr>
            <w:rFonts w:ascii="Cambria Math" w:eastAsia="Calibri" w:hAnsi="Cambria Math"/>
            <w:color w:val="000000"/>
            <w:sz w:val="22"/>
            <w:szCs w:val="22"/>
          </w:rPr>
          <m:t>O</m:t>
        </m:r>
      </m:oMath>
      <w:r w:rsidRPr="00FC0663">
        <w:rPr>
          <w:rFonts w:eastAsia="Calibri"/>
          <w:color w:val="000000"/>
          <w:sz w:val="22"/>
          <w:szCs w:val="22"/>
        </w:rPr>
        <w:t xml:space="preserve"> ở vị trí cách đều hai bản phẳng bị tách thành một ion </w:t>
      </w:r>
      <m:oMath>
        <m:sSup>
          <m:sSupPr>
            <m:ctrlPr>
              <w:rPr>
                <w:rFonts w:ascii="Cambria Math" w:eastAsia="Calibri" w:hAnsi="Cambria Math"/>
                <w:color w:val="000000"/>
                <w:sz w:val="22"/>
                <w:szCs w:val="22"/>
              </w:rPr>
            </m:ctrlPr>
          </m:sSupPr>
          <m:e>
            <m:r>
              <m:rPr>
                <m:sty m:val="p"/>
              </m:rPr>
              <w:rPr>
                <w:rFonts w:ascii="Cambria Math" w:eastAsia="Calibri" w:hAnsi="Cambria Math"/>
                <w:color w:val="000000"/>
                <w:sz w:val="22"/>
                <w:szCs w:val="22"/>
              </w:rPr>
              <m:t>OH</m:t>
            </m:r>
          </m:e>
          <m:sup>
            <m:r>
              <m:rPr>
                <m:sty m:val="p"/>
              </m:rPr>
              <w:rPr>
                <w:rFonts w:ascii="Cambria Math" w:eastAsia="Calibri" w:hAnsi="Cambria Math"/>
                <w:color w:val="000000"/>
                <w:sz w:val="22"/>
                <w:szCs w:val="22"/>
              </w:rPr>
              <m:t>-</m:t>
            </m:r>
          </m:sup>
        </m:sSup>
      </m:oMath>
      <w:r w:rsidRPr="00FC0663">
        <w:rPr>
          <w:rFonts w:eastAsia="Calibri"/>
          <w:color w:val="000000"/>
          <w:sz w:val="22"/>
          <w:szCs w:val="22"/>
        </w:rPr>
        <w:t xml:space="preserve">(khối lượng </w:t>
      </w:r>
      <m:oMath>
        <m:sSub>
          <m:sSubPr>
            <m:ctrlPr>
              <w:rPr>
                <w:rFonts w:ascii="Cambria Math" w:eastAsia="Calibri" w:hAnsi="Cambria Math"/>
                <w:color w:val="000000"/>
                <w:sz w:val="22"/>
                <w:szCs w:val="22"/>
              </w:rPr>
            </m:ctrlPr>
          </m:sSubPr>
          <m:e>
            <m:r>
              <m:rPr>
                <m:sty m:val="p"/>
              </m:rPr>
              <w:rPr>
                <w:rFonts w:ascii="Cambria Math" w:eastAsia="Calibri" w:hAnsi="Cambria Math"/>
                <w:color w:val="000000"/>
                <w:sz w:val="22"/>
                <w:szCs w:val="22"/>
              </w:rPr>
              <m:t>m</m:t>
            </m:r>
          </m:e>
          <m:sub>
            <m:r>
              <m:rPr>
                <m:sty m:val="p"/>
              </m:rPr>
              <w:rPr>
                <w:rFonts w:ascii="Cambria Math" w:eastAsia="Calibri" w:hAnsi="Cambria Math"/>
                <w:color w:val="000000"/>
                <w:sz w:val="22"/>
                <w:szCs w:val="22"/>
              </w:rPr>
              <m:t>1</m:t>
            </m:r>
          </m:sub>
        </m:sSub>
        <m:r>
          <m:rPr>
            <m:sty m:val="p"/>
          </m:rPr>
          <w:rPr>
            <w:rFonts w:ascii="Cambria Math" w:eastAsia="Calibri" w:hAnsi="Cambria Math"/>
            <w:color w:val="000000"/>
            <w:sz w:val="22"/>
            <w:szCs w:val="22"/>
          </w:rPr>
          <m:t>=2,833.</m:t>
        </m:r>
        <m:sSup>
          <m:sSupPr>
            <m:ctrlPr>
              <w:rPr>
                <w:rFonts w:ascii="Cambria Math" w:eastAsia="Calibri" w:hAnsi="Cambria Math"/>
                <w:color w:val="000000"/>
                <w:sz w:val="22"/>
                <w:szCs w:val="22"/>
              </w:rPr>
            </m:ctrlPr>
          </m:sSupPr>
          <m:e>
            <m:r>
              <m:rPr>
                <m:sty m:val="p"/>
              </m:rPr>
              <w:rPr>
                <w:rFonts w:ascii="Cambria Math" w:eastAsia="Calibri" w:hAnsi="Cambria Math"/>
                <w:color w:val="000000"/>
                <w:sz w:val="22"/>
                <w:szCs w:val="22"/>
              </w:rPr>
              <m:t>10</m:t>
            </m:r>
          </m:e>
          <m:sup>
            <m:r>
              <m:rPr>
                <m:sty m:val="p"/>
              </m:rPr>
              <w:rPr>
                <w:rFonts w:ascii="Cambria Math" w:eastAsia="Calibri" w:hAnsi="Cambria Math"/>
                <w:color w:val="000000"/>
                <w:sz w:val="22"/>
                <w:szCs w:val="22"/>
              </w:rPr>
              <m:t>-26</m:t>
            </m:r>
          </m:sup>
        </m:sSup>
        <m:r>
          <m:rPr>
            <m:nor/>
          </m:rPr>
          <w:rPr>
            <w:rFonts w:eastAsia="Calibri"/>
            <w:color w:val="000000"/>
            <w:sz w:val="22"/>
            <w:szCs w:val="22"/>
          </w:rPr>
          <m:t xml:space="preserve"> </m:t>
        </m:r>
        <m:r>
          <m:rPr>
            <m:sty m:val="p"/>
          </m:rPr>
          <w:rPr>
            <w:rFonts w:ascii="Cambria Math" w:eastAsia="Calibri" w:hAnsi="Cambria Math"/>
            <w:color w:val="000000"/>
            <w:sz w:val="22"/>
            <w:szCs w:val="22"/>
          </w:rPr>
          <m:t>kg</m:t>
        </m:r>
      </m:oMath>
      <w:r w:rsidRPr="00FC0663">
        <w:rPr>
          <w:rFonts w:eastAsia="Calibri"/>
          <w:color w:val="000000"/>
          <w:sz w:val="22"/>
          <w:szCs w:val="22"/>
        </w:rPr>
        <w:t xml:space="preserve">, điện tích </w:t>
      </w:r>
      <m:oMath>
        <m:sSub>
          <m:sSubPr>
            <m:ctrlPr>
              <w:rPr>
                <w:rFonts w:ascii="Cambria Math" w:eastAsia="Calibri" w:hAnsi="Cambria Math"/>
                <w:color w:val="000000"/>
                <w:sz w:val="22"/>
                <w:szCs w:val="22"/>
              </w:rPr>
            </m:ctrlPr>
          </m:sSubPr>
          <m:e>
            <m:r>
              <m:rPr>
                <m:sty m:val="p"/>
              </m:rPr>
              <w:rPr>
                <w:rFonts w:ascii="Cambria Math" w:eastAsia="Calibri" w:hAnsi="Cambria Math"/>
                <w:color w:val="000000"/>
                <w:sz w:val="22"/>
                <w:szCs w:val="22"/>
              </w:rPr>
              <m:t>q</m:t>
            </m:r>
          </m:e>
          <m:sub>
            <m:r>
              <m:rPr>
                <m:sty m:val="p"/>
              </m:rPr>
              <w:rPr>
                <w:rFonts w:ascii="Cambria Math" w:eastAsia="Calibri" w:hAnsi="Cambria Math"/>
                <w:color w:val="000000"/>
                <w:sz w:val="22"/>
                <w:szCs w:val="22"/>
              </w:rPr>
              <m:t>1</m:t>
            </m:r>
          </m:sub>
        </m:sSub>
        <m:r>
          <m:rPr>
            <m:sty m:val="p"/>
          </m:rPr>
          <w:rPr>
            <w:rFonts w:ascii="Cambria Math" w:eastAsia="Calibri" w:hAnsi="Cambria Math"/>
            <w:color w:val="000000"/>
            <w:sz w:val="22"/>
            <w:szCs w:val="22"/>
          </w:rPr>
          <m:t>=-1,6.</m:t>
        </m:r>
        <m:sSup>
          <m:sSupPr>
            <m:ctrlPr>
              <w:rPr>
                <w:rFonts w:ascii="Cambria Math" w:eastAsia="Calibri" w:hAnsi="Cambria Math"/>
                <w:color w:val="000000"/>
                <w:sz w:val="22"/>
                <w:szCs w:val="22"/>
              </w:rPr>
            </m:ctrlPr>
          </m:sSupPr>
          <m:e>
            <m:r>
              <m:rPr>
                <m:sty m:val="p"/>
              </m:rPr>
              <w:rPr>
                <w:rFonts w:ascii="Cambria Math" w:eastAsia="Calibri" w:hAnsi="Cambria Math"/>
                <w:color w:val="000000"/>
                <w:sz w:val="22"/>
                <w:szCs w:val="22"/>
              </w:rPr>
              <m:t>10</m:t>
            </m:r>
          </m:e>
          <m:sup>
            <m:r>
              <m:rPr>
                <m:sty m:val="p"/>
              </m:rPr>
              <w:rPr>
                <w:rFonts w:ascii="Cambria Math" w:eastAsia="Calibri" w:hAnsi="Cambria Math"/>
                <w:color w:val="000000"/>
                <w:sz w:val="22"/>
                <w:szCs w:val="22"/>
              </w:rPr>
              <m:t>-19</m:t>
            </m:r>
          </m:sup>
        </m:sSup>
        <m:r>
          <m:rPr>
            <m:sty m:val="p"/>
          </m:rPr>
          <w:rPr>
            <w:rFonts w:ascii="Cambria Math" w:eastAsia="Calibri" w:hAnsi="Cambria Math"/>
            <w:color w:val="000000"/>
            <w:sz w:val="22"/>
            <w:szCs w:val="22"/>
          </w:rPr>
          <m:t>C</m:t>
        </m:r>
      </m:oMath>
      <w:r w:rsidRPr="00FC0663">
        <w:rPr>
          <w:rFonts w:eastAsia="Calibri"/>
          <w:color w:val="000000"/>
          <w:sz w:val="22"/>
          <w:szCs w:val="22"/>
        </w:rPr>
        <w:t xml:space="preserve">) và một ion </w:t>
      </w:r>
      <m:oMath>
        <m:sSup>
          <m:sSupPr>
            <m:ctrlPr>
              <w:rPr>
                <w:rFonts w:ascii="Cambria Math" w:eastAsia="Calibri" w:hAnsi="Cambria Math"/>
                <w:color w:val="000000"/>
                <w:sz w:val="22"/>
                <w:szCs w:val="22"/>
              </w:rPr>
            </m:ctrlPr>
          </m:sSupPr>
          <m:e>
            <m:r>
              <m:rPr>
                <m:sty m:val="p"/>
              </m:rPr>
              <w:rPr>
                <w:rFonts w:ascii="Cambria Math" w:eastAsia="Calibri" w:hAnsi="Cambria Math"/>
                <w:color w:val="000000"/>
                <w:sz w:val="22"/>
                <w:szCs w:val="22"/>
              </w:rPr>
              <m:t>H</m:t>
            </m:r>
          </m:e>
          <m:sup>
            <m:r>
              <m:rPr>
                <m:sty m:val="p"/>
              </m:rPr>
              <w:rPr>
                <w:rFonts w:ascii="Cambria Math" w:eastAsia="Calibri" w:hAnsi="Cambria Math"/>
                <w:color w:val="000000"/>
                <w:sz w:val="22"/>
                <w:szCs w:val="22"/>
              </w:rPr>
              <m:t>+</m:t>
            </m:r>
          </m:sup>
        </m:sSup>
      </m:oMath>
      <w:r w:rsidRPr="00FC0663">
        <w:rPr>
          <w:rFonts w:eastAsia="Calibri"/>
          <w:color w:val="000000"/>
          <w:sz w:val="22"/>
          <w:szCs w:val="22"/>
        </w:rPr>
        <w:t xml:space="preserve">(khối lượng </w:t>
      </w:r>
      <m:oMath>
        <m:sSub>
          <m:sSubPr>
            <m:ctrlPr>
              <w:rPr>
                <w:rFonts w:ascii="Cambria Math" w:eastAsia="Calibri" w:hAnsi="Cambria Math"/>
                <w:color w:val="000000"/>
                <w:sz w:val="22"/>
                <w:szCs w:val="22"/>
              </w:rPr>
            </m:ctrlPr>
          </m:sSubPr>
          <m:e>
            <m:r>
              <m:rPr>
                <m:sty m:val="p"/>
              </m:rPr>
              <w:rPr>
                <w:rFonts w:ascii="Cambria Math" w:eastAsia="Calibri" w:hAnsi="Cambria Math"/>
                <w:color w:val="000000"/>
                <w:sz w:val="22"/>
                <w:szCs w:val="22"/>
              </w:rPr>
              <m:t>m</m:t>
            </m:r>
          </m:e>
          <m:sub>
            <m:r>
              <m:rPr>
                <m:sty m:val="p"/>
              </m:rPr>
              <w:rPr>
                <w:rFonts w:ascii="Cambria Math" w:eastAsia="Calibri" w:hAnsi="Cambria Math"/>
                <w:color w:val="000000"/>
                <w:sz w:val="22"/>
                <w:szCs w:val="22"/>
              </w:rPr>
              <m:t>2</m:t>
            </m:r>
          </m:sub>
        </m:sSub>
        <m:r>
          <m:rPr>
            <m:sty m:val="p"/>
          </m:rPr>
          <w:rPr>
            <w:rFonts w:ascii="Cambria Math" w:eastAsia="Calibri" w:hAnsi="Cambria Math"/>
            <w:color w:val="000000"/>
            <w:sz w:val="22"/>
            <w:szCs w:val="22"/>
          </w:rPr>
          <m:t>=0,1678.</m:t>
        </m:r>
        <m:sSup>
          <m:sSupPr>
            <m:ctrlPr>
              <w:rPr>
                <w:rFonts w:ascii="Cambria Math" w:eastAsia="Calibri" w:hAnsi="Cambria Math"/>
                <w:color w:val="000000"/>
                <w:sz w:val="22"/>
                <w:szCs w:val="22"/>
              </w:rPr>
            </m:ctrlPr>
          </m:sSupPr>
          <m:e>
            <m:r>
              <m:rPr>
                <m:sty m:val="p"/>
              </m:rPr>
              <w:rPr>
                <w:rFonts w:ascii="Cambria Math" w:eastAsia="Calibri" w:hAnsi="Cambria Math"/>
                <w:color w:val="000000"/>
                <w:sz w:val="22"/>
                <w:szCs w:val="22"/>
              </w:rPr>
              <m:t>10</m:t>
            </m:r>
          </m:e>
          <m:sup>
            <m:r>
              <m:rPr>
                <m:sty m:val="p"/>
              </m:rPr>
              <w:rPr>
                <w:rFonts w:ascii="Cambria Math" w:eastAsia="Calibri" w:hAnsi="Cambria Math"/>
                <w:color w:val="000000"/>
                <w:sz w:val="22"/>
                <w:szCs w:val="22"/>
              </w:rPr>
              <m:t>-26</m:t>
            </m:r>
          </m:sup>
        </m:sSup>
        <m:r>
          <m:rPr>
            <m:nor/>
          </m:rPr>
          <w:rPr>
            <w:rFonts w:eastAsia="Calibri"/>
            <w:color w:val="000000"/>
            <w:sz w:val="22"/>
            <w:szCs w:val="22"/>
          </w:rPr>
          <m:t xml:space="preserve"> </m:t>
        </m:r>
        <m:r>
          <m:rPr>
            <m:sty m:val="p"/>
          </m:rPr>
          <w:rPr>
            <w:rFonts w:ascii="Cambria Math" w:eastAsia="Calibri" w:hAnsi="Cambria Math"/>
            <w:color w:val="000000"/>
            <w:sz w:val="22"/>
            <w:szCs w:val="22"/>
          </w:rPr>
          <m:t>kg</m:t>
        </m:r>
      </m:oMath>
      <w:r w:rsidRPr="00FC0663">
        <w:rPr>
          <w:rFonts w:eastAsia="Calibri"/>
          <w:color w:val="000000"/>
          <w:sz w:val="22"/>
          <w:szCs w:val="22"/>
        </w:rPr>
        <w:t xml:space="preserve">, điện tích </w:t>
      </w:r>
      <m:oMath>
        <m:sSub>
          <m:sSubPr>
            <m:ctrlPr>
              <w:rPr>
                <w:rFonts w:ascii="Cambria Math" w:eastAsia="Calibri" w:hAnsi="Cambria Math"/>
                <w:color w:val="000000"/>
                <w:sz w:val="22"/>
                <w:szCs w:val="22"/>
              </w:rPr>
            </m:ctrlPr>
          </m:sSubPr>
          <m:e>
            <m:r>
              <m:rPr>
                <m:sty m:val="p"/>
              </m:rPr>
              <w:rPr>
                <w:rFonts w:ascii="Cambria Math" w:eastAsia="Calibri" w:hAnsi="Cambria Math"/>
                <w:color w:val="000000"/>
                <w:sz w:val="22"/>
                <w:szCs w:val="22"/>
              </w:rPr>
              <m:t>q</m:t>
            </m:r>
          </m:e>
          <m:sub>
            <m:r>
              <m:rPr>
                <m:sty m:val="p"/>
              </m:rPr>
              <w:rPr>
                <w:rFonts w:ascii="Cambria Math" w:eastAsia="Calibri" w:hAnsi="Cambria Math"/>
                <w:color w:val="000000"/>
                <w:sz w:val="22"/>
                <w:szCs w:val="22"/>
              </w:rPr>
              <m:t>2</m:t>
            </m:r>
          </m:sub>
        </m:sSub>
        <m:r>
          <m:rPr>
            <m:sty m:val="p"/>
          </m:rPr>
          <w:rPr>
            <w:rFonts w:ascii="Cambria Math" w:eastAsia="Calibri" w:hAnsi="Cambria Math"/>
            <w:color w:val="000000"/>
            <w:sz w:val="22"/>
            <w:szCs w:val="22"/>
          </w:rPr>
          <m:t>=+1,6.</m:t>
        </m:r>
        <m:sSup>
          <m:sSupPr>
            <m:ctrlPr>
              <w:rPr>
                <w:rFonts w:ascii="Cambria Math" w:eastAsia="Calibri" w:hAnsi="Cambria Math"/>
                <w:color w:val="000000"/>
                <w:sz w:val="22"/>
                <w:szCs w:val="22"/>
              </w:rPr>
            </m:ctrlPr>
          </m:sSupPr>
          <m:e>
            <m:r>
              <m:rPr>
                <m:sty m:val="p"/>
              </m:rPr>
              <w:rPr>
                <w:rFonts w:ascii="Cambria Math" w:eastAsia="Calibri" w:hAnsi="Cambria Math"/>
                <w:color w:val="000000"/>
                <w:sz w:val="22"/>
                <w:szCs w:val="22"/>
              </w:rPr>
              <m:t>10</m:t>
            </m:r>
          </m:e>
          <m:sup>
            <m:r>
              <m:rPr>
                <m:sty m:val="p"/>
              </m:rPr>
              <w:rPr>
                <w:rFonts w:ascii="Cambria Math" w:eastAsia="Calibri" w:hAnsi="Cambria Math"/>
                <w:color w:val="000000"/>
                <w:sz w:val="22"/>
                <w:szCs w:val="22"/>
              </w:rPr>
              <m:t>-19</m:t>
            </m:r>
          </m:sup>
        </m:sSup>
        <m:r>
          <m:rPr>
            <m:sty m:val="p"/>
          </m:rPr>
          <w:rPr>
            <w:rFonts w:ascii="Cambria Math" w:eastAsia="Calibri" w:hAnsi="Cambria Math"/>
            <w:color w:val="000000"/>
            <w:sz w:val="22"/>
            <w:szCs w:val="22"/>
          </w:rPr>
          <m:t>C</m:t>
        </m:r>
      </m:oMath>
      <w:r w:rsidRPr="00FC0663">
        <w:rPr>
          <w:rFonts w:eastAsia="Calibri"/>
          <w:color w:val="000000"/>
          <w:sz w:val="22"/>
          <w:szCs w:val="22"/>
        </w:rPr>
        <w:t>). Bỏ qua các loại lực cản môi trường.</w:t>
      </w:r>
    </w:p>
    <w:tbl>
      <w:tblPr>
        <w:tblStyle w:val="trongbang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2"/>
        <w:gridCol w:w="4446"/>
      </w:tblGrid>
      <w:tr w:rsidR="00CE4CCE" w:rsidRPr="00FC0663" w14:paraId="6DDE1583" w14:textId="77777777" w:rsidTr="00974385">
        <w:tc>
          <w:tcPr>
            <w:tcW w:w="5332" w:type="dxa"/>
          </w:tcPr>
          <w:p w14:paraId="5FEFAAB5" w14:textId="77777777" w:rsidR="00CE4CCE" w:rsidRPr="00FC0663" w:rsidRDefault="00CE4CCE" w:rsidP="00C84F8A">
            <w:pPr>
              <w:spacing w:line="276" w:lineRule="auto"/>
              <w:rPr>
                <w:color w:val="auto"/>
                <w:sz w:val="22"/>
                <w:szCs w:val="22"/>
              </w:rPr>
            </w:pPr>
            <w:r w:rsidRPr="00FC0663">
              <w:rPr>
                <w:b/>
                <w:bCs/>
                <w:color w:val="auto"/>
                <w:sz w:val="22"/>
                <w:szCs w:val="22"/>
              </w:rPr>
              <w:lastRenderedPageBreak/>
              <w:t>a)</w:t>
            </w:r>
            <w:r w:rsidRPr="00FC0663">
              <w:rPr>
                <w:color w:val="auto"/>
                <w:sz w:val="22"/>
                <w:szCs w:val="22"/>
              </w:rPr>
              <w:t xml:space="preserve"> Đường (1) là quỹ đạo của OH</w:t>
            </w:r>
            <w:r w:rsidRPr="00FC0663">
              <w:rPr>
                <w:color w:val="auto"/>
                <w:sz w:val="22"/>
                <w:szCs w:val="22"/>
                <w:vertAlign w:val="superscript"/>
              </w:rPr>
              <w:t>-</w:t>
            </w:r>
            <w:r w:rsidRPr="00FC0663">
              <w:rPr>
                <w:color w:val="auto"/>
                <w:sz w:val="22"/>
                <w:szCs w:val="22"/>
              </w:rPr>
              <w:t>, đường (2) là quỹ đạo của H</w:t>
            </w:r>
            <w:r w:rsidRPr="00FC0663">
              <w:rPr>
                <w:color w:val="auto"/>
                <w:sz w:val="22"/>
                <w:szCs w:val="22"/>
                <w:vertAlign w:val="superscript"/>
              </w:rPr>
              <w:t>+</w:t>
            </w:r>
            <w:r w:rsidRPr="00FC0663">
              <w:rPr>
                <w:color w:val="auto"/>
                <w:sz w:val="22"/>
                <w:szCs w:val="22"/>
              </w:rPr>
              <w:t>.</w:t>
            </w:r>
          </w:p>
          <w:p w14:paraId="0874B886" w14:textId="77777777" w:rsidR="00CE4CCE" w:rsidRPr="00FC0663" w:rsidRDefault="00CE4CCE" w:rsidP="00C84F8A">
            <w:pPr>
              <w:shd w:val="clear" w:color="auto" w:fill="FFFFFF"/>
              <w:spacing w:line="276" w:lineRule="auto"/>
              <w:mirrorIndents/>
              <w:rPr>
                <w:b/>
                <w:noProof/>
                <w:color w:val="000000"/>
                <w:sz w:val="22"/>
                <w:szCs w:val="22"/>
              </w:rPr>
            </w:pPr>
            <w:r w:rsidRPr="00FC0663">
              <w:rPr>
                <w:b/>
                <w:noProof/>
                <w:color w:val="000000"/>
                <w:sz w:val="22"/>
                <w:szCs w:val="22"/>
              </w:rPr>
              <w:t xml:space="preserve">b) </w:t>
            </w:r>
            <w:r w:rsidRPr="00FC0663">
              <w:rPr>
                <w:bCs/>
                <w:color w:val="000000"/>
                <w:sz w:val="22"/>
                <w:szCs w:val="22"/>
              </w:rPr>
              <w:t>Trong cùng một khoảng thời gian, hai ion chuyển động với vận tốc như nhau do điện tích bằng nhau.</w:t>
            </w:r>
          </w:p>
          <w:p w14:paraId="00D7AD32" w14:textId="77777777" w:rsidR="00CE4CCE" w:rsidRPr="00FC0663" w:rsidRDefault="00CE4CCE" w:rsidP="00C84F8A">
            <w:pPr>
              <w:spacing w:line="276" w:lineRule="auto"/>
              <w:rPr>
                <w:b/>
                <w:noProof/>
                <w:color w:val="000000"/>
                <w:sz w:val="22"/>
                <w:szCs w:val="22"/>
              </w:rPr>
            </w:pPr>
            <w:r w:rsidRPr="00FC0663">
              <w:rPr>
                <w:b/>
                <w:noProof/>
                <w:color w:val="000000"/>
                <w:sz w:val="22"/>
                <w:szCs w:val="22"/>
              </w:rPr>
              <w:t xml:space="preserve">c) </w:t>
            </w:r>
            <w:r w:rsidRPr="00FC0663">
              <w:rPr>
                <w:sz w:val="22"/>
                <w:szCs w:val="22"/>
              </w:rPr>
              <w:t>Chọn gốc tọa độ là điểm ion hóa, trục Oy theo chiều thẳng đứng hướng lên trên. Phương trình quỹ đạo của ion âm OH</w:t>
            </w:r>
            <w:r w:rsidRPr="00FC0663">
              <w:rPr>
                <w:sz w:val="22"/>
                <w:szCs w:val="22"/>
                <w:vertAlign w:val="superscript"/>
              </w:rPr>
              <w:t>-</w:t>
            </w:r>
            <w:r w:rsidRPr="00FC0663">
              <w:rPr>
                <w:sz w:val="22"/>
                <w:szCs w:val="22"/>
              </w:rPr>
              <w:t xml:space="preserve"> là </w:t>
            </w:r>
            <w:r w:rsidRPr="00FC0663">
              <w:rPr>
                <w:color w:val="auto"/>
                <w:position w:val="-10"/>
                <w:sz w:val="22"/>
                <w:szCs w:val="22"/>
                <w:lang w:val="nl-NL"/>
              </w:rPr>
              <w:object w:dxaOrig="2000" w:dyaOrig="360" w14:anchorId="54FF6EC2">
                <v:shape id="_x0000_i1054" type="#_x0000_t75" style="width:102pt;height:18.75pt" o:ole="">
                  <v:imagedata r:id="rId170" o:title=""/>
                </v:shape>
                <o:OLEObject Type="Embed" ProgID="Equation.DSMT4" ShapeID="_x0000_i1054" DrawAspect="Content" ObjectID="_1802801839" r:id="rId171"/>
              </w:object>
            </w:r>
          </w:p>
          <w:p w14:paraId="6D1C19B3" w14:textId="77777777" w:rsidR="00CE4CCE" w:rsidRPr="00FC0663" w:rsidRDefault="00CE4CCE" w:rsidP="00C84F8A">
            <w:pPr>
              <w:spacing w:line="276" w:lineRule="auto"/>
              <w:rPr>
                <w:b/>
                <w:noProof/>
                <w:color w:val="000000"/>
                <w:sz w:val="22"/>
                <w:szCs w:val="22"/>
              </w:rPr>
            </w:pPr>
            <w:r w:rsidRPr="00FC0663">
              <w:rPr>
                <w:b/>
                <w:noProof/>
                <w:color w:val="000000"/>
                <w:sz w:val="22"/>
                <w:szCs w:val="22"/>
              </w:rPr>
              <w:t xml:space="preserve">d) </w:t>
            </w:r>
            <w:r w:rsidRPr="00FC0663">
              <w:rPr>
                <w:color w:val="auto"/>
                <w:sz w:val="22"/>
                <w:szCs w:val="22"/>
              </w:rPr>
              <w:t>Để ion H</w:t>
            </w:r>
            <w:r w:rsidRPr="00FC0663">
              <w:rPr>
                <w:color w:val="auto"/>
                <w:sz w:val="22"/>
                <w:szCs w:val="22"/>
                <w:vertAlign w:val="superscript"/>
              </w:rPr>
              <w:t>+</w:t>
            </w:r>
            <w:r w:rsidRPr="00FC0663">
              <w:rPr>
                <w:color w:val="auto"/>
                <w:sz w:val="22"/>
                <w:szCs w:val="22"/>
              </w:rPr>
              <w:t xml:space="preserve"> không bay ra được khỏi hai bản tụ, bản tụ phải có chiều dài ít nhất là 2</w:t>
            </w:r>
            <w:r w:rsidRPr="00FC0663">
              <w:rPr>
                <w:color w:val="auto"/>
                <w:sz w:val="22"/>
                <w:szCs w:val="22"/>
              </w:rPr>
              <w:sym w:font="Symbol" w:char="F06D"/>
            </w:r>
            <w:r w:rsidRPr="00FC0663">
              <w:rPr>
                <w:color w:val="auto"/>
                <w:sz w:val="22"/>
                <w:szCs w:val="22"/>
              </w:rPr>
              <w:t>m</w:t>
            </w:r>
          </w:p>
        </w:tc>
        <w:tc>
          <w:tcPr>
            <w:tcW w:w="4296" w:type="dxa"/>
          </w:tcPr>
          <w:p w14:paraId="6A12CD41" w14:textId="77777777" w:rsidR="00CE4CCE" w:rsidRPr="00FC0663" w:rsidRDefault="00CE4CCE" w:rsidP="00C84F8A">
            <w:pPr>
              <w:tabs>
                <w:tab w:val="left" w:pos="283"/>
                <w:tab w:val="left" w:pos="2835"/>
                <w:tab w:val="left" w:pos="5386"/>
                <w:tab w:val="left" w:pos="7937"/>
              </w:tabs>
              <w:spacing w:line="276" w:lineRule="auto"/>
              <w:contextualSpacing/>
              <w:jc w:val="center"/>
              <w:rPr>
                <w:color w:val="000000"/>
                <w:sz w:val="22"/>
                <w:szCs w:val="22"/>
              </w:rPr>
            </w:pPr>
            <w:r w:rsidRPr="00FC0663">
              <w:rPr>
                <w:noProof/>
                <w:color w:val="000000"/>
                <w:sz w:val="22"/>
                <w:szCs w:val="22"/>
              </w:rPr>
              <mc:AlternateContent>
                <mc:Choice Requires="wpg">
                  <w:drawing>
                    <wp:inline distT="0" distB="0" distL="0" distR="0" wp14:anchorId="1FADB86A" wp14:editId="43D35BFC">
                      <wp:extent cx="2679065" cy="1282700"/>
                      <wp:effectExtent l="0" t="0" r="6985" b="0"/>
                      <wp:docPr id="917023530" name="Group 4" descr="42 nguyen thi xiem"/>
                      <wp:cNvGraphicFramePr/>
                      <a:graphic xmlns:a="http://schemas.openxmlformats.org/drawingml/2006/main">
                        <a:graphicData uri="http://schemas.microsoft.com/office/word/2010/wordprocessingGroup">
                          <wpg:wgp>
                            <wpg:cNvGrpSpPr/>
                            <wpg:grpSpPr>
                              <a:xfrm>
                                <a:off x="0" y="0"/>
                                <a:ext cx="2679065" cy="1282700"/>
                                <a:chOff x="0" y="0"/>
                                <a:chExt cx="2587625" cy="2837815"/>
                              </a:xfrm>
                            </wpg:grpSpPr>
                            <pic:pic xmlns:pic="http://schemas.openxmlformats.org/drawingml/2006/picture">
                              <pic:nvPicPr>
                                <pic:cNvPr id="1842561227" name="Picture 4" descr="A diagram of a graph&#10;&#10;Description automatically generated"/>
                                <pic:cNvPicPr>
                                  <a:picLocks noChangeAspect="1"/>
                                </pic:cNvPicPr>
                              </pic:nvPicPr>
                              <pic:blipFill rotWithShape="1">
                                <a:blip r:embed="rId172" cstate="print">
                                  <a:extLst>
                                    <a:ext uri="{28A0092B-C50C-407E-A947-70E740481C1C}">
                                      <a14:useLocalDpi xmlns:a14="http://schemas.microsoft.com/office/drawing/2010/main" val="0"/>
                                    </a:ext>
                                  </a:extLst>
                                </a:blip>
                                <a:srcRect/>
                                <a:stretch/>
                              </pic:blipFill>
                              <pic:spPr bwMode="auto">
                                <a:xfrm>
                                  <a:off x="0" y="0"/>
                                  <a:ext cx="2587625" cy="2837815"/>
                                </a:xfrm>
                                <a:prstGeom prst="rect">
                                  <a:avLst/>
                                </a:prstGeom>
                                <a:noFill/>
                                <a:ln>
                                  <a:noFill/>
                                </a:ln>
                                <a:extLst>
                                  <a:ext uri="{53640926-AAD7-44D8-BBD7-CCE9431645EC}">
                                    <a14:shadowObscured xmlns:a14="http://schemas.microsoft.com/office/drawing/2010/main"/>
                                  </a:ext>
                                </a:extLst>
                              </pic:spPr>
                            </pic:pic>
                            <wps:wsp>
                              <wps:cNvPr id="1903250037" name="Text Box 3"/>
                              <wps:cNvSpPr txBox="1"/>
                              <wps:spPr>
                                <a:xfrm rot="20418441">
                                  <a:off x="2037021" y="777949"/>
                                  <a:ext cx="396000" cy="288000"/>
                                </a:xfrm>
                                <a:prstGeom prst="rect">
                                  <a:avLst/>
                                </a:prstGeom>
                                <a:solidFill>
                                  <a:sysClr val="window" lastClr="FFFFFF"/>
                                </a:solidFill>
                                <a:ln w="6350">
                                  <a:noFill/>
                                </a:ln>
                              </wps:spPr>
                              <wps:txbx>
                                <w:txbxContent>
                                  <w:p w14:paraId="5B436FC2" w14:textId="77777777" w:rsidR="00974385" w:rsidRPr="006B0ACD" w:rsidRDefault="00974385" w:rsidP="00CE4CCE">
                                    <w:pPr>
                                      <w:rPr>
                                        <w:b/>
                                        <w:bCs/>
                                        <w:sz w:val="24"/>
                                        <w:szCs w:val="24"/>
                                      </w:rPr>
                                    </w:pPr>
                                    <w:r w:rsidRPr="006B0ACD">
                                      <w:rPr>
                                        <w:b/>
                                        <w:bCs/>
                                        <w:sz w:val="24"/>
                                        <w:szCs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38815335" name="Text Box 3"/>
                              <wps:cNvSpPr txBox="1"/>
                              <wps:spPr>
                                <a:xfrm rot="4122351">
                                  <a:off x="1175783" y="2085755"/>
                                  <a:ext cx="396000" cy="288000"/>
                                </a:xfrm>
                                <a:prstGeom prst="rect">
                                  <a:avLst/>
                                </a:prstGeom>
                                <a:solidFill>
                                  <a:sysClr val="window" lastClr="FFFFFF"/>
                                </a:solidFill>
                                <a:ln w="6350">
                                  <a:noFill/>
                                </a:ln>
                              </wps:spPr>
                              <wps:txbx>
                                <w:txbxContent>
                                  <w:p w14:paraId="78F821C7" w14:textId="77777777" w:rsidR="00974385" w:rsidRPr="006B0ACD" w:rsidRDefault="00974385" w:rsidP="00CE4CCE">
                                    <w:pPr>
                                      <w:rPr>
                                        <w:b/>
                                        <w:bCs/>
                                        <w:sz w:val="24"/>
                                        <w:szCs w:val="24"/>
                                      </w:rPr>
                                    </w:pPr>
                                    <w:r w:rsidRPr="006B0ACD">
                                      <w:rPr>
                                        <w:b/>
                                        <w:bCs/>
                                        <w:sz w:val="24"/>
                                        <w:szCs w:val="24"/>
                                      </w:rPr>
                                      <w:t>(</w:t>
                                    </w:r>
                                    <w:r>
                                      <w:rPr>
                                        <w:b/>
                                        <w:bCs/>
                                        <w:sz w:val="24"/>
                                        <w:szCs w:val="24"/>
                                      </w:rPr>
                                      <w:t>2</w:t>
                                    </w:r>
                                    <w:r w:rsidRPr="006B0ACD">
                                      <w:rPr>
                                        <w:b/>
                                        <w:bCs/>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4" o:spid="_x0000_s1171" alt="Description: 42 nguyen thi xiem" style="width:210.95pt;height:101pt;mso-position-horizontal-relative:char;mso-position-vertical-relative:line" coordsize="25876,28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">
                      <v:shape id="Picture 4" o:spid="_x0000_s1172" type="#_x0000_t75" alt="A diagram of a graph&#10;&#10;Description automatically generated" style="position:absolute;width:25876;height:283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yk2LHAAAA4wAAAA8AAABkcnMvZG93bnJldi54bWxET0tLxDAQvgv+hzCCNzdt6D6om120UBG8&#10;uI+Lt7EZ22IzKUncrf9+Iwh7nO896+1kB3EiH3rHGvJZBoK4cabnVsPxUD+sQISIbHBwTBp+KcB2&#10;c3uzxtK4M+/otI+tSCEcStTQxTiWUoamI4th5kbixH05bzGm07fSeDyncDtIlWULabHn1NDhSFVH&#10;zff+x2r4HNpit6zfXp6LXKraf1Tmva+0vr+bnh5BRJriVfzvfjVp/qpQ80Wu1BL+fkoAyM0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tyk2LHAAAA4wAAAA8AAAAAAAAAAAAA&#10;AAAAnwIAAGRycy9kb3ducmV2LnhtbFBLBQYAAAAABAAEAPcAAACTAwAAAAA=&#10;">
                        <v:imagedata r:id="rId173" o:title="A diagram of a graph&#10;&#10;Description automatically generated"/>
                        <v:path arrowok="t"/>
                      </v:shape>
                      <v:shape id="Text Box 3" o:spid="_x0000_s1173" type="#_x0000_t202" style="position:absolute;left:20370;top:7779;width:3960;height:2880;rotation:-129057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NVZscA&#10;AADjAAAADwAAAGRycy9kb3ducmV2LnhtbERPT0/CMBS/m/gdmmfCTVpZRBgUYhSMCSdhF26P9rkt&#10;rq/LWrb57a2Jicf3+//W29E1oqcu1J41PEwVCGLjbc2lhuK0v1+ACBHZYuOZNHxTgO3m9maNufUD&#10;f1B/jKVIIRxy1FDF2OZSBlORwzD1LXHiPn3nMKazK6XtcEjhrpEzpebSYc2pocKWXioyX8er0zA3&#10;2YVMGPry7bXYMRWX9rw4aD25G59XICKN8V/85363af5SZbNHpbIn+P0pASA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zVWbHAAAA4wAAAA8AAAAAAAAAAAAAAAAAmAIAAGRy&#10;cy9kb3ducmV2LnhtbFBLBQYAAAAABAAEAPUAAACMAwAAAAA=&#10;" fillcolor="window" stroked="f" strokeweight=".5pt">
                        <v:textbox>
                          <w:txbxContent>
                            <w:p w14:paraId="5B436FC2" w14:textId="77777777" w:rsidR="00974385" w:rsidRPr="006B0ACD" w:rsidRDefault="00974385" w:rsidP="00CE4CCE">
                              <w:pPr>
                                <w:rPr>
                                  <w:b/>
                                  <w:bCs/>
                                  <w:sz w:val="24"/>
                                  <w:szCs w:val="24"/>
                                </w:rPr>
                              </w:pPr>
                              <w:r w:rsidRPr="006B0ACD">
                                <w:rPr>
                                  <w:b/>
                                  <w:bCs/>
                                  <w:sz w:val="24"/>
                                  <w:szCs w:val="24"/>
                                </w:rPr>
                                <w:t>(1)</w:t>
                              </w:r>
                            </w:p>
                          </w:txbxContent>
                        </v:textbox>
                      </v:shape>
                      <v:shape id="Text Box 3" o:spid="_x0000_s1174" type="#_x0000_t202" style="position:absolute;left:11757;top:20857;width:3960;height:2880;rotation:450270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vwMskA&#10;AADjAAAADwAAAGRycy9kb3ducmV2LnhtbERPS2vCQBC+C/0PyxR6080DJaSu0gptiuBB2x68Ddlp&#10;EpKdDdmtpv56VxB6nO89y/VoOnGiwTWWFcSzCARxaXXDlYKvz7dpBsJ5ZI2dZVLwRw7Wq4fJEnNt&#10;z7yn08FXIoSwy1FB7X2fS+nKmgy6me2JA/djB4M+nEMl9YDnEG46mUTRQhpsODTU2NOmprI9/BoF&#10;22N7pO9iFxf7183FFklkm/dWqafH8eUZhKfR/4vv7g8d5idplsXzNJ3D7acAgFxd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3vwMskAAADjAAAADwAAAAAAAAAAAAAAAACYAgAA&#10;ZHJzL2Rvd25yZXYueG1sUEsFBgAAAAAEAAQA9QAAAI4DAAAAAA==&#10;" fillcolor="window" stroked="f" strokeweight=".5pt">
                        <v:textbox>
                          <w:txbxContent>
                            <w:p w14:paraId="78F821C7" w14:textId="77777777" w:rsidR="00974385" w:rsidRPr="006B0ACD" w:rsidRDefault="00974385" w:rsidP="00CE4CCE">
                              <w:pPr>
                                <w:rPr>
                                  <w:b/>
                                  <w:bCs/>
                                  <w:sz w:val="24"/>
                                  <w:szCs w:val="24"/>
                                </w:rPr>
                              </w:pPr>
                              <w:r w:rsidRPr="006B0ACD">
                                <w:rPr>
                                  <w:b/>
                                  <w:bCs/>
                                  <w:sz w:val="24"/>
                                  <w:szCs w:val="24"/>
                                </w:rPr>
                                <w:t>(</w:t>
                              </w:r>
                              <w:r>
                                <w:rPr>
                                  <w:b/>
                                  <w:bCs/>
                                  <w:sz w:val="24"/>
                                  <w:szCs w:val="24"/>
                                </w:rPr>
                                <w:t>2</w:t>
                              </w:r>
                              <w:r w:rsidRPr="006B0ACD">
                                <w:rPr>
                                  <w:b/>
                                  <w:bCs/>
                                  <w:sz w:val="24"/>
                                  <w:szCs w:val="24"/>
                                </w:rPr>
                                <w:t>)</w:t>
                              </w:r>
                            </w:p>
                          </w:txbxContent>
                        </v:textbox>
                      </v:shape>
                      <w10:anchorlock/>
                    </v:group>
                  </w:pict>
                </mc:Fallback>
              </mc:AlternateContent>
            </w:r>
          </w:p>
          <w:p w14:paraId="6E592B46" w14:textId="77777777" w:rsidR="00CE4CCE" w:rsidRPr="00FC0663" w:rsidRDefault="00CE4CCE" w:rsidP="00C84F8A">
            <w:pPr>
              <w:spacing w:line="276" w:lineRule="auto"/>
              <w:jc w:val="center"/>
              <w:rPr>
                <w:b/>
                <w:bCs/>
                <w:color w:val="auto"/>
                <w:sz w:val="22"/>
                <w:szCs w:val="22"/>
              </w:rPr>
            </w:pPr>
            <w:r w:rsidRPr="00FC0663">
              <w:rPr>
                <w:b/>
                <w:bCs/>
                <w:color w:val="000000"/>
                <w:sz w:val="22"/>
                <w:szCs w:val="22"/>
              </w:rPr>
              <w:t>Hình vẽ.</w:t>
            </w:r>
            <w:r w:rsidRPr="00FC0663">
              <w:rPr>
                <w:color w:val="000000"/>
                <w:sz w:val="22"/>
                <w:szCs w:val="22"/>
              </w:rPr>
              <w:t xml:space="preserve"> Chuyển động của ion OH</w:t>
            </w:r>
            <w:r w:rsidRPr="00FC0663">
              <w:rPr>
                <w:color w:val="000000"/>
                <w:sz w:val="22"/>
                <w:szCs w:val="22"/>
                <w:vertAlign w:val="superscript"/>
              </w:rPr>
              <w:t>-</w:t>
            </w:r>
            <w:r w:rsidRPr="00FC0663">
              <w:rPr>
                <w:color w:val="000000"/>
                <w:sz w:val="22"/>
                <w:szCs w:val="22"/>
              </w:rPr>
              <w:t xml:space="preserve"> và H+ trong điện trường đều</w:t>
            </w:r>
          </w:p>
        </w:tc>
      </w:tr>
    </w:tbl>
    <w:p w14:paraId="3E083AAA" w14:textId="79847390" w:rsidR="00CE4CCE" w:rsidRPr="00FC0663" w:rsidRDefault="00CE4CCE" w:rsidP="00FA2090">
      <w:pPr>
        <w:tabs>
          <w:tab w:val="left" w:pos="360"/>
        </w:tabs>
        <w:spacing w:line="276" w:lineRule="auto"/>
        <w:jc w:val="both"/>
        <w:rPr>
          <w:color w:val="000000"/>
          <w:sz w:val="22"/>
          <w:szCs w:val="22"/>
        </w:rPr>
      </w:pPr>
      <w:r w:rsidRPr="00FC0663">
        <w:rPr>
          <w:noProof/>
          <w:color w:val="000000"/>
          <w:sz w:val="22"/>
          <w:szCs w:val="22"/>
        </w:rPr>
        <mc:AlternateContent>
          <mc:Choice Requires="wpg">
            <w:drawing>
              <wp:inline distT="0" distB="0" distL="0" distR="0" wp14:anchorId="1E29291B" wp14:editId="2C1AAA5B">
                <wp:extent cx="4143383" cy="330200"/>
                <wp:effectExtent l="0" t="0" r="9525" b="0"/>
                <wp:docPr id="944000588" name="Group 34" descr="42 nguyen thi xie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3383" cy="330200"/>
                          <a:chOff x="0" y="0"/>
                          <a:chExt cx="41450" cy="3320"/>
                        </a:xfrm>
                      </wpg:grpSpPr>
                      <wpg:grpSp>
                        <wpg:cNvPr id="641382835" name="Group 35"/>
                        <wpg:cNvGrpSpPr>
                          <a:grpSpLocks/>
                        </wpg:cNvGrpSpPr>
                        <wpg:grpSpPr bwMode="auto">
                          <a:xfrm>
                            <a:off x="0" y="0"/>
                            <a:ext cx="41450" cy="3320"/>
                            <a:chOff x="0" y="0"/>
                            <a:chExt cx="41450" cy="3320"/>
                          </a:xfrm>
                        </wpg:grpSpPr>
                        <wpg:grpSp>
                          <wpg:cNvPr id="1719269660" name="Group 36"/>
                          <wpg:cNvGrpSpPr>
                            <a:grpSpLocks/>
                          </wpg:cNvGrpSpPr>
                          <wpg:grpSpPr bwMode="auto">
                            <a:xfrm>
                              <a:off x="0" y="0"/>
                              <a:ext cx="41450" cy="3256"/>
                              <a:chOff x="0" y="0"/>
                              <a:chExt cx="40034" cy="3258"/>
                            </a:xfrm>
                          </wpg:grpSpPr>
                          <wps:wsp>
                            <wps:cNvPr id="1235851750" name="Flowchart: Alternate Process 37"/>
                            <wps:cNvSpPr>
                              <a:spLocks noChangeArrowheads="1"/>
                            </wps:cNvSpPr>
                            <wps:spPr bwMode="auto">
                              <a:xfrm>
                                <a:off x="1026" y="0"/>
                                <a:ext cx="39008" cy="3227"/>
                              </a:xfrm>
                              <a:prstGeom prst="flowChartAlternateProcess">
                                <a:avLst/>
                              </a:prstGeom>
                              <a:solidFill>
                                <a:srgbClr val="3D5A80">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006340889" name="Hexagon 38"/>
                            <wps:cNvSpPr>
                              <a:spLocks noChangeArrowheads="1"/>
                            </wps:cNvSpPr>
                            <wps:spPr bwMode="auto">
                              <a:xfrm>
                                <a:off x="391" y="0"/>
                                <a:ext cx="3825" cy="3258"/>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821053140" name="Hexagon 39"/>
                            <wps:cNvSpPr>
                              <a:spLocks noChangeArrowheads="1"/>
                            </wps:cNvSpPr>
                            <wps:spPr bwMode="auto">
                              <a:xfrm>
                                <a:off x="0" y="0"/>
                                <a:ext cx="3825" cy="3252"/>
                              </a:xfrm>
                              <a:prstGeom prst="hexagon">
                                <a:avLst>
                                  <a:gd name="adj" fmla="val 25000"/>
                                  <a:gd name="vf" fmla="val 115470"/>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519804866" name="WordArt 192"/>
                          <wps:cNvSpPr txBox="1">
                            <a:spLocks noChangeArrowheads="1" noChangeShapeType="1"/>
                          </wps:cNvSpPr>
                          <wps:spPr bwMode="auto">
                            <a:xfrm>
                              <a:off x="4226" y="62"/>
                              <a:ext cx="37129" cy="3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E4B556C" w14:textId="77777777" w:rsidR="00974385" w:rsidRPr="004849A4" w:rsidRDefault="00974385" w:rsidP="00CE4CCE">
                                <w:pPr>
                                  <w:pStyle w:val="NormalWeb"/>
                                  <w:rPr>
                                    <w:b/>
                                    <w:color w:val="FFFFFF"/>
                                    <w:sz w:val="32"/>
                                    <w:szCs w:val="32"/>
                                  </w:rPr>
                                </w:pPr>
                                <w:r w:rsidRPr="004849A4">
                                  <w:rPr>
                                    <w:b/>
                                    <w:bCs/>
                                    <w:color w:val="FFFFFF"/>
                                    <w:sz w:val="32"/>
                                    <w:szCs w:val="32"/>
                                  </w:rPr>
                                  <w:t>Câu trắc nghiệm trả lời ngắn (1,5 điểm)</w:t>
                                </w:r>
                              </w:p>
                            </w:txbxContent>
                          </wps:txbx>
                          <wps:bodyPr rot="0" vert="horz" wrap="square" lIns="91440" tIns="45720" rIns="91440" bIns="45720" anchor="t" anchorCtr="0" upright="1">
                            <a:noAutofit/>
                          </wps:bodyPr>
                        </wps:wsp>
                      </wpg:grpSp>
                      <wps:wsp>
                        <wps:cNvPr id="1080147039" name="WordArt 192"/>
                        <wps:cNvSpPr txBox="1">
                          <a:spLocks noChangeArrowheads="1" noChangeShapeType="1"/>
                        </wps:cNvSpPr>
                        <wps:spPr bwMode="auto">
                          <a:xfrm>
                            <a:off x="286" y="123"/>
                            <a:ext cx="4693"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1973D98" w14:textId="77777777" w:rsidR="00974385" w:rsidRPr="004849A4" w:rsidRDefault="00974385" w:rsidP="00CE4CCE">
                              <w:pPr>
                                <w:pStyle w:val="NormalWeb"/>
                                <w:ind w:hanging="142"/>
                                <w:jc w:val="center"/>
                                <w:rPr>
                                  <w:b/>
                                  <w:bCs/>
                                  <w:color w:val="FFFFFF"/>
                                  <w:sz w:val="32"/>
                                  <w:szCs w:val="32"/>
                                </w:rPr>
                              </w:pPr>
                              <w:r w:rsidRPr="004849A4">
                                <w:rPr>
                                  <w:b/>
                                  <w:bCs/>
                                  <w:color w:val="FFFFFF"/>
                                  <w:sz w:val="32"/>
                                  <w:szCs w:val="32"/>
                                </w:rPr>
                                <w:t>III</w:t>
                              </w:r>
                            </w:p>
                          </w:txbxContent>
                        </wps:txbx>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1E29291B" id="_x0000_s1175" alt="42 nguyen thi xiem" style="width:326.25pt;height:26pt;mso-position-horizontal-relative:char;mso-position-vertical-relative:line" coordsize="4145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">
                <v:group id="Group 35" o:spid="_x0000_s1176" style="position:absolute;width:41450;height:3320" coordsize="41450,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">
                  <v:group id="Group 36" o:spid="_x0000_s1177" style="position:absolute;width:41450;height:3256" coordsize="40034,3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">
                    <v:shape id="Flowchart: Alternate Process 37" o:spid="_x0000_s1178" type="#_x0000_t176" style="position:absolute;left:1026;width:39008;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" fillcolor="#3d5a80" stroked="f" strokeweight="1pt">
                      <v:fill opacity="52428f"/>
                    </v:shape>
                    <v:shape id="Hexagon 38" o:spid="_x0000_s1179" type="#_x0000_t9" style="position:absolute;left:391;width:3825;height:3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" adj="4600" fillcolor="#f60" stroked="f" strokeweight="1pt"/>
                    <v:shape id="Hexagon 39" o:spid="_x0000_s1180" type="#_x0000_t9" style="position:absolute;width:3825;height:3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" adj="4591" fillcolor="#293241" stroked="f" strokeweight="1pt"/>
                  </v:group>
                  <v:shape id="_x0000_s1181" type="#_x0000_t202" style="position:absolute;left:4226;top:62;width:37129;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" filled="f" stroked="f">
                    <v:stroke joinstyle="round"/>
                    <o:lock v:ext="edit" shapetype="t"/>
                    <v:textbox>
                      <w:txbxContent>
                        <w:p w14:paraId="1E4B556C" w14:textId="77777777" w:rsidR="00974385" w:rsidRPr="004849A4" w:rsidRDefault="00974385" w:rsidP="00CE4CCE">
                          <w:pPr>
                            <w:pStyle w:val="NormalWeb"/>
                            <w:rPr>
                              <w:b/>
                              <w:color w:val="FFFFFF"/>
                              <w:sz w:val="32"/>
                              <w:szCs w:val="32"/>
                            </w:rPr>
                          </w:pPr>
                          <w:proofErr w:type="spellStart"/>
                          <w:r w:rsidRPr="004849A4">
                            <w:rPr>
                              <w:b/>
                              <w:bCs/>
                              <w:color w:val="FFFFFF"/>
                              <w:sz w:val="32"/>
                              <w:szCs w:val="32"/>
                            </w:rPr>
                            <w:t>Câu</w:t>
                          </w:r>
                          <w:proofErr w:type="spellEnd"/>
                          <w:r w:rsidRPr="004849A4">
                            <w:rPr>
                              <w:b/>
                              <w:bCs/>
                              <w:color w:val="FFFFFF"/>
                              <w:sz w:val="32"/>
                              <w:szCs w:val="32"/>
                            </w:rPr>
                            <w:t xml:space="preserve"> </w:t>
                          </w:r>
                          <w:proofErr w:type="spellStart"/>
                          <w:r w:rsidRPr="004849A4">
                            <w:rPr>
                              <w:b/>
                              <w:bCs/>
                              <w:color w:val="FFFFFF"/>
                              <w:sz w:val="32"/>
                              <w:szCs w:val="32"/>
                            </w:rPr>
                            <w:t>trắc</w:t>
                          </w:r>
                          <w:proofErr w:type="spellEnd"/>
                          <w:r w:rsidRPr="004849A4">
                            <w:rPr>
                              <w:b/>
                              <w:bCs/>
                              <w:color w:val="FFFFFF"/>
                              <w:sz w:val="32"/>
                              <w:szCs w:val="32"/>
                            </w:rPr>
                            <w:t xml:space="preserve"> </w:t>
                          </w:r>
                          <w:proofErr w:type="spellStart"/>
                          <w:r w:rsidRPr="004849A4">
                            <w:rPr>
                              <w:b/>
                              <w:bCs/>
                              <w:color w:val="FFFFFF"/>
                              <w:sz w:val="32"/>
                              <w:szCs w:val="32"/>
                            </w:rPr>
                            <w:t>nghiệm</w:t>
                          </w:r>
                          <w:proofErr w:type="spellEnd"/>
                          <w:r w:rsidRPr="004849A4">
                            <w:rPr>
                              <w:b/>
                              <w:bCs/>
                              <w:color w:val="FFFFFF"/>
                              <w:sz w:val="32"/>
                              <w:szCs w:val="32"/>
                            </w:rPr>
                            <w:t xml:space="preserve"> </w:t>
                          </w:r>
                          <w:proofErr w:type="spellStart"/>
                          <w:r w:rsidRPr="004849A4">
                            <w:rPr>
                              <w:b/>
                              <w:bCs/>
                              <w:color w:val="FFFFFF"/>
                              <w:sz w:val="32"/>
                              <w:szCs w:val="32"/>
                            </w:rPr>
                            <w:t>trả</w:t>
                          </w:r>
                          <w:proofErr w:type="spellEnd"/>
                          <w:r w:rsidRPr="004849A4">
                            <w:rPr>
                              <w:b/>
                              <w:bCs/>
                              <w:color w:val="FFFFFF"/>
                              <w:sz w:val="32"/>
                              <w:szCs w:val="32"/>
                            </w:rPr>
                            <w:t xml:space="preserve"> </w:t>
                          </w:r>
                          <w:proofErr w:type="spellStart"/>
                          <w:r w:rsidRPr="004849A4">
                            <w:rPr>
                              <w:b/>
                              <w:bCs/>
                              <w:color w:val="FFFFFF"/>
                              <w:sz w:val="32"/>
                              <w:szCs w:val="32"/>
                            </w:rPr>
                            <w:t>lời</w:t>
                          </w:r>
                          <w:proofErr w:type="spellEnd"/>
                          <w:r w:rsidRPr="004849A4">
                            <w:rPr>
                              <w:b/>
                              <w:bCs/>
                              <w:color w:val="FFFFFF"/>
                              <w:sz w:val="32"/>
                              <w:szCs w:val="32"/>
                            </w:rPr>
                            <w:t xml:space="preserve"> </w:t>
                          </w:r>
                          <w:proofErr w:type="spellStart"/>
                          <w:r w:rsidRPr="004849A4">
                            <w:rPr>
                              <w:b/>
                              <w:bCs/>
                              <w:color w:val="FFFFFF"/>
                              <w:sz w:val="32"/>
                              <w:szCs w:val="32"/>
                            </w:rPr>
                            <w:t>ngắn</w:t>
                          </w:r>
                          <w:proofErr w:type="spellEnd"/>
                          <w:r w:rsidRPr="004849A4">
                            <w:rPr>
                              <w:b/>
                              <w:bCs/>
                              <w:color w:val="FFFFFF"/>
                              <w:sz w:val="32"/>
                              <w:szCs w:val="32"/>
                            </w:rPr>
                            <w:t xml:space="preserve"> (1,5 </w:t>
                          </w:r>
                          <w:proofErr w:type="spellStart"/>
                          <w:r w:rsidRPr="004849A4">
                            <w:rPr>
                              <w:b/>
                              <w:bCs/>
                              <w:color w:val="FFFFFF"/>
                              <w:sz w:val="32"/>
                              <w:szCs w:val="32"/>
                            </w:rPr>
                            <w:t>điểm</w:t>
                          </w:r>
                          <w:proofErr w:type="spellEnd"/>
                          <w:r w:rsidRPr="004849A4">
                            <w:rPr>
                              <w:b/>
                              <w:bCs/>
                              <w:color w:val="FFFFFF"/>
                              <w:sz w:val="32"/>
                              <w:szCs w:val="32"/>
                            </w:rPr>
                            <w:t>)</w:t>
                          </w:r>
                        </w:p>
                      </w:txbxContent>
                    </v:textbox>
                  </v:shape>
                </v:group>
                <v:shape id="_x0000_s1182" type="#_x0000_t202" style="position:absolute;left:286;top:123;width:4693;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" filled="f" stroked="f">
                  <v:stroke joinstyle="round"/>
                  <o:lock v:ext="edit" shapetype="t"/>
                  <v:textbox>
                    <w:txbxContent>
                      <w:p w14:paraId="11973D98" w14:textId="77777777" w:rsidR="00974385" w:rsidRPr="004849A4" w:rsidRDefault="00974385" w:rsidP="00CE4CCE">
                        <w:pPr>
                          <w:pStyle w:val="NormalWeb"/>
                          <w:ind w:hanging="142"/>
                          <w:jc w:val="center"/>
                          <w:rPr>
                            <w:b/>
                            <w:bCs/>
                            <w:color w:val="FFFFFF"/>
                            <w:sz w:val="32"/>
                            <w:szCs w:val="32"/>
                          </w:rPr>
                        </w:pPr>
                        <w:r w:rsidRPr="004849A4">
                          <w:rPr>
                            <w:b/>
                            <w:bCs/>
                            <w:color w:val="FFFFFF"/>
                            <w:sz w:val="32"/>
                            <w:szCs w:val="32"/>
                          </w:rPr>
                          <w:t>III</w:t>
                        </w:r>
                      </w:p>
                    </w:txbxContent>
                  </v:textbox>
                </v:shape>
                <w10:anchorlock/>
              </v:group>
            </w:pict>
          </mc:Fallback>
        </mc:AlternateContent>
      </w:r>
    </w:p>
    <w:tbl>
      <w:tblPr>
        <w:tblStyle w:val="trongbang11"/>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87"/>
        <w:gridCol w:w="3588"/>
      </w:tblGrid>
      <w:tr w:rsidR="00CE4CCE" w:rsidRPr="00FC0663" w14:paraId="7BC1470E" w14:textId="77777777" w:rsidTr="00974385">
        <w:tc>
          <w:tcPr>
            <w:tcW w:w="6187" w:type="dxa"/>
          </w:tcPr>
          <w:p w14:paraId="5CBF551C" w14:textId="77777777" w:rsidR="00CE4CCE" w:rsidRPr="00FC0663" w:rsidRDefault="00CE4CCE">
            <w:pPr>
              <w:numPr>
                <w:ilvl w:val="0"/>
                <w:numId w:val="67"/>
              </w:numPr>
              <w:tabs>
                <w:tab w:val="left" w:pos="851"/>
                <w:tab w:val="left" w:pos="990"/>
              </w:tabs>
              <w:spacing w:line="276" w:lineRule="auto"/>
              <w:ind w:left="0" w:firstLine="0"/>
              <w:contextualSpacing/>
              <w:mirrorIndents/>
              <w:rPr>
                <w:rFonts w:eastAsia="DengXian"/>
                <w:color w:val="000000"/>
                <w:sz w:val="22"/>
                <w:szCs w:val="22"/>
              </w:rPr>
            </w:pPr>
            <w:r w:rsidRPr="00FC0663">
              <w:rPr>
                <w:rFonts w:eastAsia="Calibri"/>
                <w:color w:val="000000"/>
                <w:sz w:val="22"/>
                <w:szCs w:val="22"/>
              </w:rPr>
              <w:t xml:space="preserve">Khi làm thực nghiệm xác định điện trường tại một điểm </w:t>
            </w:r>
            <m:oMath>
              <m:r>
                <m:rPr>
                  <m:sty m:val="p"/>
                </m:rPr>
                <w:rPr>
                  <w:rFonts w:ascii="Cambria Math" w:eastAsia="Calibri" w:hAnsi="Cambria Math"/>
                  <w:color w:val="000000"/>
                  <w:sz w:val="22"/>
                  <w:szCs w:val="22"/>
                </w:rPr>
                <m:t>M</m:t>
              </m:r>
            </m:oMath>
            <w:r w:rsidRPr="00FC0663">
              <w:rPr>
                <w:rFonts w:eastAsia="Calibri"/>
                <w:color w:val="000000"/>
                <w:sz w:val="22"/>
                <w:szCs w:val="22"/>
              </w:rPr>
              <w:t xml:space="preserve"> gần mặt đất, người ta dùng điện tích thử </w:t>
            </w:r>
            <m:oMath>
              <m:r>
                <m:rPr>
                  <m:sty m:val="p"/>
                </m:rPr>
                <w:rPr>
                  <w:rFonts w:ascii="Cambria Math" w:eastAsia="Calibri" w:hAnsi="Cambria Math"/>
                  <w:color w:val="000000"/>
                  <w:sz w:val="22"/>
                  <w:szCs w:val="22"/>
                </w:rPr>
                <m:t>q=4.</m:t>
              </m:r>
              <m:sSup>
                <m:sSupPr>
                  <m:ctrlPr>
                    <w:rPr>
                      <w:rFonts w:ascii="Cambria Math" w:eastAsia="Calibri" w:hAnsi="Cambria Math"/>
                      <w:color w:val="000000"/>
                      <w:sz w:val="22"/>
                      <w:szCs w:val="22"/>
                    </w:rPr>
                  </m:ctrlPr>
                </m:sSupPr>
                <m:e>
                  <m:r>
                    <m:rPr>
                      <m:sty m:val="p"/>
                    </m:rPr>
                    <w:rPr>
                      <w:rFonts w:ascii="Cambria Math" w:eastAsia="Calibri" w:hAnsi="Cambria Math"/>
                      <w:color w:val="000000"/>
                      <w:sz w:val="22"/>
                      <w:szCs w:val="22"/>
                    </w:rPr>
                    <m:t>10</m:t>
                  </m:r>
                </m:e>
                <m:sup>
                  <m:r>
                    <m:rPr>
                      <m:sty m:val="p"/>
                    </m:rPr>
                    <w:rPr>
                      <w:rFonts w:ascii="Cambria Math" w:eastAsia="Calibri" w:hAnsi="Cambria Math"/>
                      <w:color w:val="000000"/>
                      <w:sz w:val="22"/>
                      <w:szCs w:val="22"/>
                    </w:rPr>
                    <m:t>-16</m:t>
                  </m:r>
                </m:sup>
              </m:sSup>
              <m:r>
                <m:rPr>
                  <m:sty m:val="p"/>
                </m:rPr>
                <w:rPr>
                  <w:rFonts w:ascii="Cambria Math" w:eastAsia="Calibri" w:hAnsi="Cambria Math"/>
                  <w:color w:val="000000"/>
                  <w:sz w:val="22"/>
                  <w:szCs w:val="22"/>
                </w:rPr>
                <m:t>C</m:t>
              </m:r>
            </m:oMath>
            <w:r w:rsidRPr="00FC0663">
              <w:rPr>
                <w:rFonts w:eastAsia="DengXian"/>
                <w:color w:val="000000"/>
                <w:sz w:val="22"/>
                <w:szCs w:val="22"/>
              </w:rPr>
              <w:t>,</w:t>
            </w:r>
            <w:r w:rsidRPr="00FC0663">
              <w:rPr>
                <w:rFonts w:eastAsia="Calibri"/>
                <w:color w:val="000000"/>
                <w:sz w:val="22"/>
                <w:szCs w:val="22"/>
              </w:rPr>
              <w:t xml:space="preserve"> xác định được lực điện tác dụng lên điện tích </w:t>
            </w:r>
            <m:oMath>
              <m:r>
                <m:rPr>
                  <m:sty m:val="p"/>
                </m:rPr>
                <w:rPr>
                  <w:rFonts w:ascii="Cambria Math" w:eastAsia="Calibri" w:hAnsi="Cambria Math"/>
                  <w:color w:val="000000"/>
                  <w:sz w:val="22"/>
                  <w:szCs w:val="22"/>
                </w:rPr>
                <m:t>q</m:t>
              </m:r>
            </m:oMath>
            <w:r w:rsidRPr="00FC0663">
              <w:rPr>
                <w:rFonts w:eastAsia="Calibri"/>
                <w:color w:val="000000"/>
                <w:sz w:val="22"/>
                <w:szCs w:val="22"/>
              </w:rPr>
              <w:t xml:space="preserve"> có giá trị bằng </w:t>
            </w:r>
            <m:oMath>
              <m:r>
                <m:rPr>
                  <m:sty m:val="p"/>
                </m:rPr>
                <w:rPr>
                  <w:rFonts w:ascii="Cambria Math" w:eastAsia="Calibri" w:hAnsi="Cambria Math"/>
                  <w:color w:val="000000"/>
                  <w:sz w:val="22"/>
                  <w:szCs w:val="22"/>
                </w:rPr>
                <m:t>5.</m:t>
              </m:r>
              <m:sSup>
                <m:sSupPr>
                  <m:ctrlPr>
                    <w:rPr>
                      <w:rFonts w:ascii="Cambria Math" w:eastAsia="Calibri" w:hAnsi="Cambria Math"/>
                      <w:color w:val="000000"/>
                      <w:sz w:val="22"/>
                      <w:szCs w:val="22"/>
                    </w:rPr>
                  </m:ctrlPr>
                </m:sSupPr>
                <m:e>
                  <m:r>
                    <m:rPr>
                      <m:sty m:val="p"/>
                    </m:rPr>
                    <w:rPr>
                      <w:rFonts w:ascii="Cambria Math" w:eastAsia="Calibri" w:hAnsi="Cambria Math"/>
                      <w:color w:val="000000"/>
                      <w:sz w:val="22"/>
                      <w:szCs w:val="22"/>
                    </w:rPr>
                    <m:t>10</m:t>
                  </m:r>
                </m:e>
                <m:sup>
                  <m:r>
                    <m:rPr>
                      <m:sty m:val="p"/>
                    </m:rPr>
                    <w:rPr>
                      <w:rFonts w:ascii="Cambria Math" w:eastAsia="Calibri" w:hAnsi="Cambria Math"/>
                      <w:color w:val="000000"/>
                      <w:sz w:val="22"/>
                      <w:szCs w:val="22"/>
                    </w:rPr>
                    <m:t>-14</m:t>
                  </m:r>
                </m:sup>
              </m:sSup>
              <m:r>
                <m:rPr>
                  <m:nor/>
                </m:rPr>
                <w:rPr>
                  <w:rFonts w:eastAsia="Calibri"/>
                  <w:color w:val="000000"/>
                  <w:sz w:val="22"/>
                  <w:szCs w:val="22"/>
                </w:rPr>
                <m:t xml:space="preserve"> </m:t>
              </m:r>
              <m:r>
                <m:rPr>
                  <m:sty m:val="p"/>
                </m:rPr>
                <w:rPr>
                  <w:rFonts w:ascii="Cambria Math" w:eastAsia="Calibri" w:hAnsi="Cambria Math"/>
                  <w:color w:val="000000"/>
                  <w:sz w:val="22"/>
                  <w:szCs w:val="22"/>
                </w:rPr>
                <m:t>N</m:t>
              </m:r>
            </m:oMath>
            <w:r w:rsidRPr="00FC0663">
              <w:rPr>
                <w:rFonts w:eastAsia="Calibri"/>
                <w:color w:val="000000"/>
                <w:sz w:val="22"/>
                <w:szCs w:val="22"/>
              </w:rPr>
              <w:t xml:space="preserve">, có phương thẳng đứng hướng từ trên xuống dưới. Cường độ điện trường tại điểm </w:t>
            </w:r>
            <m:oMath>
              <m:r>
                <m:rPr>
                  <m:sty m:val="p"/>
                </m:rPr>
                <w:rPr>
                  <w:rFonts w:ascii="Cambria Math" w:eastAsia="Calibri" w:hAnsi="Cambria Math"/>
                  <w:color w:val="000000"/>
                  <w:sz w:val="22"/>
                  <w:szCs w:val="22"/>
                </w:rPr>
                <m:t>M</m:t>
              </m:r>
            </m:oMath>
            <w:r w:rsidRPr="00FC0663">
              <w:rPr>
                <w:rFonts w:eastAsia="DengXian"/>
                <w:color w:val="000000"/>
                <w:sz w:val="22"/>
                <w:szCs w:val="22"/>
              </w:rPr>
              <w:t xml:space="preserve"> bằng bao nhiêu V/m?</w:t>
            </w:r>
            <w:r w:rsidRPr="00FC0663">
              <w:rPr>
                <w:rFonts w:eastAsia="Calibri"/>
                <w:noProof/>
                <w:color w:val="auto"/>
                <w:sz w:val="22"/>
                <w:szCs w:val="22"/>
              </w:rPr>
              <w:t xml:space="preserve"> </w:t>
            </w:r>
          </w:p>
        </w:tc>
        <w:tc>
          <w:tcPr>
            <w:tcW w:w="3588" w:type="dxa"/>
          </w:tcPr>
          <w:p w14:paraId="33310CB5" w14:textId="77777777" w:rsidR="00CE4CCE" w:rsidRPr="00FC0663" w:rsidRDefault="00CE4CCE" w:rsidP="00C84F8A">
            <w:pPr>
              <w:tabs>
                <w:tab w:val="left" w:pos="851"/>
                <w:tab w:val="left" w:pos="990"/>
              </w:tabs>
              <w:spacing w:line="276" w:lineRule="auto"/>
              <w:contextualSpacing/>
              <w:mirrorIndents/>
              <w:rPr>
                <w:rFonts w:eastAsia="DengXian"/>
                <w:color w:val="000000"/>
                <w:sz w:val="22"/>
                <w:szCs w:val="22"/>
              </w:rPr>
            </w:pPr>
            <w:r w:rsidRPr="00FC0663">
              <w:rPr>
                <w:rFonts w:eastAsia="DengXian"/>
                <w:noProof/>
                <w:color w:val="000000"/>
                <w:sz w:val="22"/>
                <w:szCs w:val="22"/>
              </w:rPr>
              <mc:AlternateContent>
                <mc:Choice Requires="wpg">
                  <w:drawing>
                    <wp:inline distT="0" distB="0" distL="0" distR="0" wp14:anchorId="16062BB8" wp14:editId="5E1873A0">
                      <wp:extent cx="1498600" cy="965200"/>
                      <wp:effectExtent l="0" t="0" r="6350" b="6350"/>
                      <wp:docPr id="1761197075" name="Group 5" descr="42 nguyen thi xiem"/>
                      <wp:cNvGraphicFramePr/>
                      <a:graphic xmlns:a="http://schemas.openxmlformats.org/drawingml/2006/main">
                        <a:graphicData uri="http://schemas.microsoft.com/office/word/2010/wordprocessingGroup">
                          <wpg:wgp>
                            <wpg:cNvGrpSpPr/>
                            <wpg:grpSpPr>
                              <a:xfrm>
                                <a:off x="0" y="0"/>
                                <a:ext cx="1498600" cy="965200"/>
                                <a:chOff x="0" y="0"/>
                                <a:chExt cx="2141220" cy="1251585"/>
                              </a:xfrm>
                            </wpg:grpSpPr>
                            <pic:pic xmlns:pic="http://schemas.openxmlformats.org/drawingml/2006/picture">
                              <pic:nvPicPr>
                                <pic:cNvPr id="2088891786" name="Picture 4" descr="Vào một ngày đẹp trời đo đạc thực nghiệm cho thấy gần bề mặt Trái Đất ở một  khu vực tại Hà Nội"/>
                                <pic:cNvPicPr>
                                  <a:picLocks noChangeAspect="1"/>
                                </pic:cNvPicPr>
                              </pic:nvPicPr>
                              <pic:blipFill rotWithShape="1">
                                <a:blip r:embed="rId169" cstate="print">
                                  <a:extLst>
                                    <a:ext uri="{28A0092B-C50C-407E-A947-70E740481C1C}">
                                      <a14:useLocalDpi xmlns:a14="http://schemas.microsoft.com/office/drawing/2010/main" val="0"/>
                                    </a:ext>
                                  </a:extLst>
                                </a:blip>
                                <a:srcRect l="17224" r="15082" b="26813"/>
                                <a:stretch/>
                              </pic:blipFill>
                              <pic:spPr bwMode="auto">
                                <a:xfrm>
                                  <a:off x="0" y="0"/>
                                  <a:ext cx="2141220" cy="12515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56666637" name="Picture 22"/>
                                <pic:cNvPicPr>
                                  <a:picLocks noChangeAspect="1"/>
                                </pic:cNvPicPr>
                              </pic:nvPicPr>
                              <pic:blipFill rotWithShape="1">
                                <a:blip r:embed="rId174" cstate="print">
                                  <a:extLst>
                                    <a:ext uri="{28A0092B-C50C-407E-A947-70E740481C1C}">
                                      <a14:useLocalDpi xmlns:a14="http://schemas.microsoft.com/office/drawing/2010/main" val="0"/>
                                    </a:ext>
                                  </a:extLst>
                                </a:blip>
                                <a:srcRect/>
                                <a:stretch/>
                              </pic:blipFill>
                              <pic:spPr bwMode="auto">
                                <a:xfrm>
                                  <a:off x="900752" y="436729"/>
                                  <a:ext cx="215265" cy="204470"/>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2B1B11AC" id="Group 5" o:spid="_x0000_s1026" alt="42 nguyen thi xiem" style="width:118pt;height:76pt;mso-position-horizontal-relative:char;mso-position-vertical-relative:line" coordsize="21412,125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">
                      <v:shape id="Picture 4" o:spid="_x0000_s1027" type="#_x0000_t75" alt="Vào một ngày đẹp trời đo đạc thực nghiệm cho thấy gần bề mặt Trái Đất ở một  khu vực tại Hà Nội" style="position:absolute;width:21412;height:12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">
                        <v:imagedata r:id="rId175" o:title="Vào một ngày đẹp trời đo đạc thực nghiệm cho thấy gần bề mặt Trái Đất ở một  khu vực tại Hà Nội" cropbottom="17572f" cropleft="11288f" cropright="9884f"/>
                        <v:path arrowok="t"/>
                      </v:shape>
                      <v:shape id="Picture 22" o:spid="_x0000_s1028" type="#_x0000_t75" style="position:absolute;left:9007;top:4367;width:2153;height:2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">
                        <v:imagedata r:id="rId176" o:title="" croptop="2735f" cropleft="57885f"/>
                        <v:path arrowok="t"/>
                      </v:shape>
                      <w10:anchorlock/>
                    </v:group>
                  </w:pict>
                </mc:Fallback>
              </mc:AlternateContent>
            </w:r>
          </w:p>
        </w:tc>
      </w:tr>
    </w:tbl>
    <w:p w14:paraId="40CFD2FB" w14:textId="77777777" w:rsidR="00CE4CCE" w:rsidRPr="00FC0663" w:rsidRDefault="00CE4CCE">
      <w:pPr>
        <w:numPr>
          <w:ilvl w:val="0"/>
          <w:numId w:val="67"/>
        </w:numPr>
        <w:tabs>
          <w:tab w:val="left" w:pos="851"/>
        </w:tabs>
        <w:spacing w:line="276" w:lineRule="auto"/>
        <w:ind w:left="0" w:firstLine="0"/>
        <w:contextualSpacing/>
        <w:jc w:val="both"/>
        <w:rPr>
          <w:rFonts w:eastAsia="Calibri"/>
          <w:b/>
          <w:color w:val="000000"/>
          <w:sz w:val="22"/>
          <w:szCs w:val="22"/>
        </w:rPr>
      </w:pPr>
      <w:r w:rsidRPr="00FC0663">
        <w:rPr>
          <w:rFonts w:eastAsia="Calibri"/>
          <w:color w:val="000000"/>
          <w:sz w:val="22"/>
          <w:szCs w:val="22"/>
        </w:rPr>
        <w:t>Trong không khí, khi hai điện tích điểm đặt cách nhau lần lượt là d và d + 10 cm thì lực tương tác điện giữa chúng có độ lớn tương ứng là 2.10</w:t>
      </w:r>
      <w:r w:rsidRPr="00FC0663">
        <w:rPr>
          <w:rFonts w:eastAsia="Calibri"/>
          <w:color w:val="000000"/>
          <w:sz w:val="22"/>
          <w:szCs w:val="22"/>
          <w:vertAlign w:val="superscript"/>
        </w:rPr>
        <w:t>-6</w:t>
      </w:r>
      <w:r w:rsidRPr="00FC0663">
        <w:rPr>
          <w:rFonts w:eastAsia="Calibri"/>
          <w:color w:val="000000"/>
          <w:sz w:val="22"/>
          <w:szCs w:val="22"/>
        </w:rPr>
        <w:t>N và 5.10</w:t>
      </w:r>
      <w:r w:rsidRPr="00FC0663">
        <w:rPr>
          <w:rFonts w:eastAsia="Calibri"/>
          <w:color w:val="000000"/>
          <w:sz w:val="22"/>
          <w:szCs w:val="22"/>
          <w:vertAlign w:val="superscript"/>
        </w:rPr>
        <w:t>-7</w:t>
      </w:r>
      <w:r w:rsidRPr="00FC0663">
        <w:rPr>
          <w:rFonts w:eastAsia="Calibri"/>
          <w:color w:val="000000"/>
          <w:sz w:val="22"/>
          <w:szCs w:val="22"/>
        </w:rPr>
        <w:t>N</w:t>
      </w:r>
      <w:r w:rsidRPr="00FC0663">
        <w:rPr>
          <w:rFonts w:eastAsia="Calibri"/>
          <w:noProof/>
          <w:color w:val="000000"/>
          <w:position w:val="-4"/>
          <w:sz w:val="22"/>
          <w:szCs w:val="22"/>
        </w:rPr>
        <w:t>.</w:t>
      </w:r>
      <w:r w:rsidRPr="00FC0663">
        <w:rPr>
          <w:rFonts w:eastAsia="Calibri"/>
          <w:color w:val="000000"/>
          <w:sz w:val="22"/>
          <w:szCs w:val="22"/>
        </w:rPr>
        <w:t xml:space="preserve"> Giá trị của d là bao nhiêu mét?</w:t>
      </w:r>
    </w:p>
    <w:tbl>
      <w:tblPr>
        <w:tblStyle w:val="trongbang11"/>
        <w:tblW w:w="0" w:type="auto"/>
        <w:tblInd w:w="-147" w:type="dxa"/>
        <w:tblLook w:val="04A0" w:firstRow="1" w:lastRow="0" w:firstColumn="1" w:lastColumn="0" w:noHBand="0" w:noVBand="1"/>
      </w:tblPr>
      <w:tblGrid>
        <w:gridCol w:w="7669"/>
        <w:gridCol w:w="2106"/>
      </w:tblGrid>
      <w:tr w:rsidR="00CE4CCE" w:rsidRPr="00FC0663" w14:paraId="2BB8225C" w14:textId="77777777" w:rsidTr="00974385">
        <w:tc>
          <w:tcPr>
            <w:tcW w:w="7669" w:type="dxa"/>
            <w:tcBorders>
              <w:top w:val="nil"/>
              <w:left w:val="nil"/>
              <w:bottom w:val="nil"/>
              <w:right w:val="nil"/>
            </w:tcBorders>
          </w:tcPr>
          <w:p w14:paraId="7FDDBA6D" w14:textId="77777777" w:rsidR="00CE4CCE" w:rsidRPr="00FC0663" w:rsidRDefault="00CE4CCE">
            <w:pPr>
              <w:numPr>
                <w:ilvl w:val="0"/>
                <w:numId w:val="67"/>
              </w:numPr>
              <w:tabs>
                <w:tab w:val="left" w:pos="851"/>
                <w:tab w:val="left" w:pos="990"/>
                <w:tab w:val="left" w:pos="2835"/>
                <w:tab w:val="left" w:pos="5387"/>
                <w:tab w:val="left" w:pos="7938"/>
              </w:tabs>
              <w:spacing w:line="276" w:lineRule="auto"/>
              <w:ind w:left="0" w:firstLine="0"/>
              <w:contextualSpacing/>
              <w:rPr>
                <w:rFonts w:eastAsia="Calibri"/>
                <w:color w:val="000000"/>
                <w:sz w:val="22"/>
                <w:szCs w:val="22"/>
              </w:rPr>
            </w:pPr>
            <w:r w:rsidRPr="00FC0663">
              <w:rPr>
                <w:rFonts w:eastAsia="Calibri"/>
                <w:color w:val="000000"/>
                <w:sz w:val="22"/>
                <w:szCs w:val="22"/>
              </w:rPr>
              <w:t>Có hai bản kim loại phẳng đặt song song với nhau và cách nhau 2cm. Hiệu điện thế giữa bản dương và bản âm là 120V.  Nếu chọn mốc điện thế ở bản âm thì điện thế tại điểm M cách bản âm 0,6 cm có giá trị là bao nhiêu Vôn</w:t>
            </w:r>
          </w:p>
        </w:tc>
        <w:tc>
          <w:tcPr>
            <w:tcW w:w="2106" w:type="dxa"/>
            <w:tcBorders>
              <w:top w:val="nil"/>
              <w:left w:val="nil"/>
              <w:bottom w:val="nil"/>
              <w:right w:val="nil"/>
            </w:tcBorders>
          </w:tcPr>
          <w:p w14:paraId="7845E03B" w14:textId="77777777" w:rsidR="00CE4CCE" w:rsidRPr="00FC0663" w:rsidRDefault="00CE4CCE" w:rsidP="00C84F8A">
            <w:pPr>
              <w:tabs>
                <w:tab w:val="left" w:pos="990"/>
              </w:tabs>
              <w:spacing w:line="276" w:lineRule="auto"/>
              <w:contextualSpacing/>
              <w:rPr>
                <w:rFonts w:eastAsia="Calibri"/>
                <w:b/>
                <w:bCs/>
                <w:i/>
                <w:iCs/>
                <w:color w:val="000000"/>
                <w:sz w:val="22"/>
                <w:szCs w:val="22"/>
              </w:rPr>
            </w:pPr>
            <w:r w:rsidRPr="00FC0663">
              <w:rPr>
                <w:rFonts w:eastAsia="Calibri"/>
                <w:b/>
                <w:bCs/>
                <w:i/>
                <w:iCs/>
                <w:noProof/>
                <w:color w:val="000000"/>
                <w:sz w:val="22"/>
                <w:szCs w:val="22"/>
              </w:rPr>
              <mc:AlternateContent>
                <mc:Choice Requires="wpg">
                  <w:drawing>
                    <wp:inline distT="0" distB="0" distL="0" distR="0" wp14:anchorId="625BD973" wp14:editId="4ABFFAF3">
                      <wp:extent cx="1190625" cy="742950"/>
                      <wp:effectExtent l="0" t="0" r="9525" b="0"/>
                      <wp:docPr id="451401550" name="Group 9" descr="42 nguyen thi xiem"/>
                      <wp:cNvGraphicFramePr/>
                      <a:graphic xmlns:a="http://schemas.openxmlformats.org/drawingml/2006/main">
                        <a:graphicData uri="http://schemas.microsoft.com/office/word/2010/wordprocessingGroup">
                          <wpg:wgp>
                            <wpg:cNvGrpSpPr/>
                            <wpg:grpSpPr>
                              <a:xfrm>
                                <a:off x="0" y="0"/>
                                <a:ext cx="1190625" cy="742950"/>
                                <a:chOff x="0" y="0"/>
                                <a:chExt cx="1190625" cy="955675"/>
                              </a:xfrm>
                            </wpg:grpSpPr>
                            <wpg:grpSp>
                              <wpg:cNvPr id="1198661016" name="Group 7"/>
                              <wpg:cNvGrpSpPr/>
                              <wpg:grpSpPr>
                                <a:xfrm>
                                  <a:off x="0" y="0"/>
                                  <a:ext cx="1190625" cy="955675"/>
                                  <a:chOff x="0" y="0"/>
                                  <a:chExt cx="1190625" cy="955675"/>
                                </a:xfrm>
                              </wpg:grpSpPr>
                              <pic:pic xmlns:pic="http://schemas.openxmlformats.org/drawingml/2006/picture">
                                <pic:nvPicPr>
                                  <pic:cNvPr id="437644165" name="Picture 3" descr="Tụ phẳng có các bản nằm ngang, d= 1 cm và U = 1000 V. Một giọt"/>
                                  <pic:cNvPicPr>
                                    <a:picLocks noChangeAspect="1"/>
                                  </pic:cNvPicPr>
                                </pic:nvPicPr>
                                <pic:blipFill rotWithShape="1">
                                  <a:blip r:embed="rId177" cstate="print">
                                    <a:extLst>
                                      <a:ext uri="{28A0092B-C50C-407E-A947-70E740481C1C}">
                                        <a14:useLocalDpi xmlns:a14="http://schemas.microsoft.com/office/drawing/2010/main" val="0"/>
                                      </a:ext>
                                    </a:extLst>
                                  </a:blip>
                                  <a:srcRect/>
                                  <a:stretch/>
                                </pic:blipFill>
                                <pic:spPr bwMode="auto">
                                  <a:xfrm>
                                    <a:off x="0" y="0"/>
                                    <a:ext cx="1190625" cy="955675"/>
                                  </a:xfrm>
                                  <a:prstGeom prst="rect">
                                    <a:avLst/>
                                  </a:prstGeom>
                                  <a:noFill/>
                                  <a:ln>
                                    <a:noFill/>
                                  </a:ln>
                                  <a:extLst>
                                    <a:ext uri="{53640926-AAD7-44D8-BBD7-CCE9431645EC}">
                                      <a14:shadowObscured xmlns:a14="http://schemas.microsoft.com/office/drawing/2010/main"/>
                                    </a:ext>
                                  </a:extLst>
                                </pic:spPr>
                              </pic:pic>
                              <wps:wsp>
                                <wps:cNvPr id="1727925084" name="Rectangle 6"/>
                                <wps:cNvSpPr/>
                                <wps:spPr>
                                  <a:xfrm>
                                    <a:off x="300251" y="327547"/>
                                    <a:ext cx="136090" cy="232011"/>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8306064" name="Text Box 8"/>
                              <wps:cNvSpPr txBox="1"/>
                              <wps:spPr>
                                <a:xfrm>
                                  <a:off x="191069" y="272955"/>
                                  <a:ext cx="382137" cy="354842"/>
                                </a:xfrm>
                                <a:prstGeom prst="rect">
                                  <a:avLst/>
                                </a:prstGeom>
                                <a:noFill/>
                                <a:ln w="6350">
                                  <a:noFill/>
                                </a:ln>
                              </wps:spPr>
                              <wps:txbx>
                                <w:txbxContent>
                                  <w:p w14:paraId="3436E920" w14:textId="77777777" w:rsidR="00974385" w:rsidRDefault="00974385" w:rsidP="00CE4CCE">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625BD973" id="Group 9" o:spid="_x0000_s1183" alt="42 nguyen thi xiem" style="width:93.75pt;height:58.5pt;mso-position-horizontal-relative:char;mso-position-vertical-relative:line" coordsize="11906,95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E&#10;RUxMTAAABZADAAIAAAAUAAAQnpAEAAIAAAAUAAAQspKRAAIAAAADMzYAAJKSAAIAAAADMzYAAOoc&#10;AAcAAAgMAAAIkgAAAAAc6gAAAA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Dw/eHBhY2tl&#10;dCBlbmQ9J3cnPz7/2wBDAAcFBQYFBAcGBQYIBwcIChELCgkJChUPEAwRGBUaGRgVGBcbHichGx0l&#10;HRcYIi4iJSgpKywrGiAvMy8qMicqKyr/2wBDAQcICAoJChQLCxQqHBgcKioqKioqKioqKioqKioq&#10;KioqKioqKioqKioqKioqKioqKioqKioqKioqKioqKioqKir/wAARCAC0AOk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">
                      <v:group id="_x0000_s1184" style="position:absolute;width:11906;height:9556" coordsize="11906,9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">
                        <v:shape id="Picture 3" o:spid="_x0000_s1185" type="#_x0000_t75" alt="Tụ phẳng có các bản nằm ngang, d= 1 cm và U = 1000 V. Một giọt" style="position:absolute;width:11906;height:9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">
                          <v:imagedata r:id="rId178" o:title="Tụ phẳng có các bản nằm ngang, d= 1 cm và U = 1000 V" croptop="4072f" cropbottom="6914f" cropleft="2195f" cropright="10982f"/>
                        </v:shape>
                        <v:rect id="Rectangle 6" o:spid="_x0000_s1186" style="position:absolute;left:3002;top:3275;width:1361;height:2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" fillcolor="window" strokecolor="window" strokeweight="1pt"/>
                      </v:group>
                      <v:shape id="Text Box 8" o:spid="_x0000_s1187" type="#_x0000_t202" style="position:absolute;left:1910;top:2729;width:3822;height:3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" filled="f" stroked="f" strokeweight=".5pt">
                        <v:textbox>
                          <w:txbxContent>
                            <w:p w14:paraId="3436E920" w14:textId="77777777" w:rsidR="00974385" w:rsidRDefault="00974385" w:rsidP="00CE4CCE">
                              <w:r>
                                <w:t>M</w:t>
                              </w:r>
                            </w:p>
                          </w:txbxContent>
                        </v:textbox>
                      </v:shape>
                      <w10:anchorlock/>
                    </v:group>
                  </w:pict>
                </mc:Fallback>
              </mc:AlternateContent>
            </w:r>
          </w:p>
        </w:tc>
      </w:tr>
    </w:tbl>
    <w:p w14:paraId="520ADEB0" w14:textId="77777777" w:rsidR="00CE4CCE" w:rsidRPr="00FC0663" w:rsidRDefault="00CE4CCE">
      <w:pPr>
        <w:numPr>
          <w:ilvl w:val="0"/>
          <w:numId w:val="67"/>
        </w:numPr>
        <w:tabs>
          <w:tab w:val="left" w:pos="851"/>
          <w:tab w:val="left" w:pos="990"/>
        </w:tabs>
        <w:spacing w:line="276" w:lineRule="auto"/>
        <w:ind w:left="0" w:firstLine="0"/>
        <w:contextualSpacing/>
        <w:jc w:val="both"/>
        <w:rPr>
          <w:rFonts w:eastAsia="Calibri"/>
          <w:color w:val="000000"/>
          <w:sz w:val="22"/>
          <w:szCs w:val="22"/>
          <w:lang w:val="pt-BR"/>
        </w:rPr>
      </w:pPr>
      <w:r w:rsidRPr="00FC0663">
        <w:rPr>
          <w:rFonts w:eastAsia="Calibri"/>
          <w:color w:val="000000"/>
          <w:sz w:val="22"/>
          <w:szCs w:val="22"/>
          <w:lang w:val="pt-BR"/>
        </w:rPr>
        <w:t>Một điện tích điểm q = 2,5 μC được đặt tại điểm M. Điện trường tại M có hai thành phần E</w:t>
      </w:r>
      <w:r w:rsidRPr="00FC0663">
        <w:rPr>
          <w:rFonts w:eastAsia="Calibri"/>
          <w:color w:val="000000"/>
          <w:sz w:val="22"/>
          <w:szCs w:val="22"/>
          <w:vertAlign w:val="subscript"/>
          <w:lang w:val="pt-BR"/>
        </w:rPr>
        <w:t>X</w:t>
      </w:r>
      <w:r w:rsidRPr="00FC0663">
        <w:rPr>
          <w:rFonts w:eastAsia="Calibri"/>
          <w:color w:val="000000"/>
          <w:sz w:val="22"/>
          <w:szCs w:val="22"/>
          <w:lang w:val="pt-BR"/>
        </w:rPr>
        <w:t xml:space="preserve"> = 6000 V/m , E</w:t>
      </w:r>
      <w:r w:rsidRPr="00FC0663">
        <w:rPr>
          <w:rFonts w:eastAsia="Calibri"/>
          <w:color w:val="000000"/>
          <w:sz w:val="22"/>
          <w:szCs w:val="22"/>
          <w:vertAlign w:val="subscript"/>
          <w:lang w:val="pt-BR"/>
        </w:rPr>
        <w:t>Y</w:t>
      </w:r>
      <w:r w:rsidRPr="00FC0663">
        <w:rPr>
          <w:rFonts w:eastAsia="Calibri"/>
          <w:color w:val="000000"/>
          <w:sz w:val="22"/>
          <w:szCs w:val="22"/>
          <w:lang w:val="pt-BR"/>
        </w:rPr>
        <w:t xml:space="preserve"> = - 6</w:t>
      </w:r>
      <w:r w:rsidRPr="00FC0663">
        <w:rPr>
          <w:rFonts w:eastAsia="Calibri"/>
          <w:color w:val="auto"/>
          <w:position w:val="-8"/>
          <w:sz w:val="22"/>
          <w:szCs w:val="22"/>
          <w:lang w:val="pt-BR"/>
        </w:rPr>
        <w:object w:dxaOrig="360" w:dyaOrig="360" w14:anchorId="6648FBDD">
          <v:shape id="_x0000_i1055" type="#_x0000_t75" style="width:24pt;height:24pt" o:ole="">
            <v:imagedata r:id="rId179" o:title=""/>
          </v:shape>
          <o:OLEObject Type="Embed" ProgID="Equation.3" ShapeID="_x0000_i1055" DrawAspect="Content" ObjectID="_1802801840" r:id="rId180"/>
        </w:object>
      </w:r>
      <w:r w:rsidRPr="00FC0663">
        <w:rPr>
          <w:rFonts w:eastAsia="Calibri"/>
          <w:color w:val="000000"/>
          <w:sz w:val="22"/>
          <w:szCs w:val="22"/>
          <w:lang w:val="pt-BR"/>
        </w:rPr>
        <w:t>.10</w:t>
      </w:r>
      <w:r w:rsidRPr="00FC0663">
        <w:rPr>
          <w:rFonts w:eastAsia="Calibri"/>
          <w:color w:val="000000"/>
          <w:sz w:val="22"/>
          <w:szCs w:val="22"/>
          <w:vertAlign w:val="superscript"/>
          <w:lang w:val="pt-BR"/>
        </w:rPr>
        <w:t>3</w:t>
      </w:r>
      <w:r w:rsidRPr="00FC0663">
        <w:rPr>
          <w:rFonts w:eastAsia="Calibri"/>
          <w:color w:val="000000"/>
          <w:sz w:val="22"/>
          <w:szCs w:val="22"/>
          <w:lang w:val="pt-BR"/>
        </w:rPr>
        <w:t xml:space="preserve"> V/m . Véctơ lực tác dụng lên điện tích q có độ lớn là bào nhiêu Newton</w:t>
      </w:r>
    </w:p>
    <w:tbl>
      <w:tblPr>
        <w:tblStyle w:val="trongbang11"/>
        <w:tblW w:w="0" w:type="auto"/>
        <w:tblInd w:w="-142" w:type="dxa"/>
        <w:tblLook w:val="04A0" w:firstRow="1" w:lastRow="0" w:firstColumn="1" w:lastColumn="0" w:noHBand="0" w:noVBand="1"/>
      </w:tblPr>
      <w:tblGrid>
        <w:gridCol w:w="6464"/>
        <w:gridCol w:w="3315"/>
      </w:tblGrid>
      <w:tr w:rsidR="00CE4CCE" w:rsidRPr="00FC0663" w14:paraId="08BBC8DA" w14:textId="77777777" w:rsidTr="00974385">
        <w:tc>
          <w:tcPr>
            <w:tcW w:w="6464" w:type="dxa"/>
            <w:tcBorders>
              <w:top w:val="nil"/>
              <w:left w:val="nil"/>
              <w:bottom w:val="nil"/>
              <w:right w:val="nil"/>
            </w:tcBorders>
          </w:tcPr>
          <w:p w14:paraId="060DF9C8" w14:textId="77777777" w:rsidR="00CE4CCE" w:rsidRPr="00FC0663" w:rsidRDefault="00CE4CCE">
            <w:pPr>
              <w:numPr>
                <w:ilvl w:val="0"/>
                <w:numId w:val="67"/>
              </w:numPr>
              <w:tabs>
                <w:tab w:val="left" w:pos="851"/>
                <w:tab w:val="left" w:pos="2835"/>
                <w:tab w:val="left" w:pos="5386"/>
                <w:tab w:val="left" w:pos="7937"/>
              </w:tabs>
              <w:spacing w:line="276" w:lineRule="auto"/>
              <w:ind w:left="0" w:firstLine="0"/>
              <w:contextualSpacing/>
              <w:rPr>
                <w:rFonts w:eastAsia="Calibri"/>
                <w:color w:val="000000"/>
                <w:sz w:val="22"/>
                <w:szCs w:val="22"/>
              </w:rPr>
            </w:pPr>
            <w:r w:rsidRPr="00FC0663">
              <w:rPr>
                <w:rFonts w:eastAsia="Calibri"/>
                <w:color w:val="000000"/>
                <w:sz w:val="22"/>
                <w:szCs w:val="22"/>
              </w:rPr>
              <w:t xml:space="preserve">Có hai chiếc tụ điện giống nhau như Hình 21.4, ghép nối tiếp tụ điện thứ nhất với tụ thứ hai. Hãy xác định điện tích tối đa mà bộ tụ có thể tích được theo đơn vị nano Coulomb? </w:t>
            </w:r>
            <w:r w:rsidRPr="00FC0663">
              <w:rPr>
                <w:rFonts w:eastAsia="Calibri"/>
                <w:color w:val="auto"/>
                <w:sz w:val="22"/>
                <w:szCs w:val="22"/>
                <w:lang w:val="fr-FR"/>
              </w:rPr>
              <w:t>(Kết quả lấy đến 2 chữ số có nghĩa)</w:t>
            </w:r>
          </w:p>
        </w:tc>
        <w:tc>
          <w:tcPr>
            <w:tcW w:w="3306" w:type="dxa"/>
            <w:tcBorders>
              <w:top w:val="nil"/>
              <w:left w:val="nil"/>
              <w:bottom w:val="nil"/>
              <w:right w:val="nil"/>
            </w:tcBorders>
          </w:tcPr>
          <w:p w14:paraId="61341A16" w14:textId="77777777" w:rsidR="00CE4CCE" w:rsidRPr="00FC0663" w:rsidRDefault="00CE4CCE" w:rsidP="00C84F8A">
            <w:pPr>
              <w:tabs>
                <w:tab w:val="left" w:pos="283"/>
                <w:tab w:val="left" w:pos="2835"/>
                <w:tab w:val="left" w:pos="5386"/>
                <w:tab w:val="left" w:pos="7937"/>
              </w:tabs>
              <w:spacing w:line="276" w:lineRule="auto"/>
              <w:contextualSpacing/>
              <w:jc w:val="center"/>
              <w:rPr>
                <w:color w:val="000000"/>
                <w:sz w:val="22"/>
                <w:szCs w:val="22"/>
              </w:rPr>
            </w:pPr>
            <w:r w:rsidRPr="00FC0663">
              <w:rPr>
                <w:noProof/>
                <w:color w:val="000000"/>
                <w:sz w:val="22"/>
                <w:szCs w:val="22"/>
              </w:rPr>
              <w:drawing>
                <wp:inline distT="0" distB="0" distL="0" distR="0" wp14:anchorId="5DA4D402" wp14:editId="0AED91A4">
                  <wp:extent cx="870155" cy="1961105"/>
                  <wp:effectExtent l="6985" t="0" r="0" b="0"/>
                  <wp:docPr id="197073372" name="Picture 1" descr="Close-up of a capaci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73372" name="Picture 1" descr="Close-up of a capacitor&#10;&#10;Description automatically generated"/>
                          <pic:cNvPicPr/>
                        </pic:nvPicPr>
                        <pic:blipFill>
                          <a:blip r:embed="rId181">
                            <a:extLst>
                              <a:ext uri="{BEBA8EAE-BF5A-486C-A8C5-ECC9F3942E4B}">
                                <a14:imgProps xmlns:a14="http://schemas.microsoft.com/office/drawing/2010/main">
                                  <a14:imgLayer r:embed="rId182">
                                    <a14:imgEffect>
                                      <a14:sharpenSoften amount="50000"/>
                                    </a14:imgEffect>
                                    <a14:imgEffect>
                                      <a14:brightnessContrast bright="20000" contrast="-40000"/>
                                    </a14:imgEffect>
                                  </a14:imgLayer>
                                </a14:imgProps>
                              </a:ext>
                            </a:extLst>
                          </a:blip>
                          <a:stretch>
                            <a:fillRect/>
                          </a:stretch>
                        </pic:blipFill>
                        <pic:spPr>
                          <a:xfrm rot="5400000">
                            <a:off x="0" y="0"/>
                            <a:ext cx="880058" cy="1983425"/>
                          </a:xfrm>
                          <a:prstGeom prst="rect">
                            <a:avLst/>
                          </a:prstGeom>
                        </pic:spPr>
                      </pic:pic>
                    </a:graphicData>
                  </a:graphic>
                </wp:inline>
              </w:drawing>
            </w:r>
          </w:p>
          <w:p w14:paraId="26D9B32F" w14:textId="77777777" w:rsidR="00CE4CCE" w:rsidRPr="00FC0663" w:rsidRDefault="00CE4CCE" w:rsidP="00C84F8A">
            <w:pPr>
              <w:tabs>
                <w:tab w:val="left" w:pos="283"/>
                <w:tab w:val="left" w:pos="720"/>
                <w:tab w:val="left" w:pos="900"/>
                <w:tab w:val="left" w:pos="2835"/>
                <w:tab w:val="left" w:pos="5386"/>
                <w:tab w:val="left" w:pos="7937"/>
              </w:tabs>
              <w:spacing w:line="276" w:lineRule="auto"/>
              <w:contextualSpacing/>
              <w:jc w:val="center"/>
              <w:rPr>
                <w:rFonts w:eastAsia="Calibri"/>
                <w:color w:val="000000"/>
                <w:sz w:val="22"/>
                <w:szCs w:val="22"/>
              </w:rPr>
            </w:pPr>
            <w:r w:rsidRPr="00FC0663">
              <w:rPr>
                <w:rFonts w:eastAsia="Calibri"/>
                <w:b/>
                <w:bCs/>
                <w:i/>
                <w:iCs/>
                <w:color w:val="000000"/>
                <w:sz w:val="22"/>
                <w:szCs w:val="22"/>
              </w:rPr>
              <w:t>Hình 21.4.</w:t>
            </w:r>
            <w:r w:rsidRPr="00FC0663">
              <w:rPr>
                <w:rFonts w:eastAsia="Calibri"/>
                <w:i/>
                <w:iCs/>
                <w:color w:val="000000"/>
                <w:sz w:val="22"/>
                <w:szCs w:val="22"/>
              </w:rPr>
              <w:t xml:space="preserve"> Tụ điện dùng cho động cơ xe máy</w:t>
            </w:r>
          </w:p>
        </w:tc>
      </w:tr>
      <w:tr w:rsidR="00CE4CCE" w:rsidRPr="00FC0663" w14:paraId="21E1560D" w14:textId="77777777" w:rsidTr="009743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64" w:type="dxa"/>
          </w:tcPr>
          <w:p w14:paraId="2714FE35" w14:textId="77777777" w:rsidR="00CE4CCE" w:rsidRPr="00FC0663" w:rsidRDefault="00CE4CCE">
            <w:pPr>
              <w:numPr>
                <w:ilvl w:val="0"/>
                <w:numId w:val="67"/>
              </w:numPr>
              <w:tabs>
                <w:tab w:val="left" w:pos="851"/>
                <w:tab w:val="left" w:pos="2835"/>
                <w:tab w:val="left" w:pos="5386"/>
                <w:tab w:val="left" w:pos="7937"/>
              </w:tabs>
              <w:spacing w:line="276" w:lineRule="auto"/>
              <w:ind w:left="0" w:firstLine="0"/>
              <w:contextualSpacing/>
              <w:rPr>
                <w:rFonts w:eastAsia="Calibri"/>
                <w:color w:val="000000"/>
                <w:sz w:val="22"/>
                <w:szCs w:val="22"/>
              </w:rPr>
            </w:pPr>
            <w:r w:rsidRPr="00FC0663">
              <w:rPr>
                <w:rFonts w:eastAsia="Calibri"/>
                <w:color w:val="000000"/>
                <w:sz w:val="22"/>
                <w:szCs w:val="22"/>
              </w:rPr>
              <w:t xml:space="preserve">Hình vẽ là đồ thị mô tả sự biến thiên của điện dung khi hiệu điện thế </w:t>
            </w:r>
            <m:oMath>
              <m:r>
                <w:rPr>
                  <w:rFonts w:ascii="Cambria Math" w:eastAsia="Calibri" w:hAnsi="Cambria Math"/>
                  <w:color w:val="000000"/>
                  <w:sz w:val="22"/>
                  <w:szCs w:val="22"/>
                </w:rPr>
                <m:t>U</m:t>
              </m:r>
            </m:oMath>
            <w:r w:rsidRPr="00FC0663">
              <w:rPr>
                <w:rFonts w:eastAsia="Calibri"/>
                <w:color w:val="000000"/>
                <w:sz w:val="22"/>
                <w:szCs w:val="22"/>
              </w:rPr>
              <w:t xml:space="preserve"> thay đổi từ 0 đến </w:t>
            </w:r>
            <m:oMath>
              <m:r>
                <m:rPr>
                  <m:sty m:val="p"/>
                </m:rPr>
                <w:rPr>
                  <w:rFonts w:ascii="Cambria Math" w:eastAsia="Calibri" w:hAnsi="Cambria Math"/>
                  <w:color w:val="000000"/>
                  <w:sz w:val="22"/>
                  <w:szCs w:val="22"/>
                </w:rPr>
                <m:t>40</m:t>
              </m:r>
              <m:r>
                <m:rPr>
                  <m:nor/>
                </m:rPr>
                <w:rPr>
                  <w:rFonts w:eastAsia="Calibri"/>
                  <w:color w:val="000000"/>
                  <w:sz w:val="22"/>
                  <w:szCs w:val="22"/>
                </w:rPr>
                <m:t xml:space="preserve"> </m:t>
              </m:r>
              <m:r>
                <m:rPr>
                  <m:sty m:val="p"/>
                </m:rPr>
                <w:rPr>
                  <w:rFonts w:ascii="Cambria Math" w:eastAsia="Calibri" w:hAnsi="Cambria Math"/>
                  <w:color w:val="000000"/>
                  <w:sz w:val="22"/>
                  <w:szCs w:val="22"/>
                </w:rPr>
                <m:t>V</m:t>
              </m:r>
            </m:oMath>
            <w:r w:rsidRPr="00FC0663">
              <w:rPr>
                <w:rFonts w:eastAsia="Calibri"/>
                <w:color w:val="000000"/>
                <w:sz w:val="22"/>
                <w:szCs w:val="22"/>
              </w:rPr>
              <w:t>. Hãy xác định giá trị của điện tích theo đơn vị micro Coulomb khi hiệu điện thế U = 30V?</w:t>
            </w:r>
          </w:p>
        </w:tc>
        <w:tc>
          <w:tcPr>
            <w:tcW w:w="3306" w:type="dxa"/>
          </w:tcPr>
          <w:p w14:paraId="6B68F4C5" w14:textId="77777777" w:rsidR="00CE4CCE" w:rsidRPr="00FC0663" w:rsidRDefault="00CE4CCE" w:rsidP="00C84F8A">
            <w:pPr>
              <w:tabs>
                <w:tab w:val="left" w:pos="283"/>
                <w:tab w:val="left" w:pos="2835"/>
                <w:tab w:val="left" w:pos="5386"/>
                <w:tab w:val="left" w:pos="7937"/>
              </w:tabs>
              <w:spacing w:line="276" w:lineRule="auto"/>
              <w:contextualSpacing/>
              <w:jc w:val="center"/>
              <w:rPr>
                <w:color w:val="000000"/>
                <w:sz w:val="22"/>
                <w:szCs w:val="22"/>
              </w:rPr>
            </w:pPr>
            <w:r w:rsidRPr="00FC0663">
              <w:rPr>
                <w:noProof/>
                <w:color w:val="000000"/>
                <w:sz w:val="22"/>
                <w:szCs w:val="22"/>
              </w:rPr>
              <mc:AlternateContent>
                <mc:Choice Requires="wpg">
                  <w:drawing>
                    <wp:inline distT="0" distB="0" distL="0" distR="0" wp14:anchorId="464AC509" wp14:editId="5AC4928B">
                      <wp:extent cx="1731010" cy="1403350"/>
                      <wp:effectExtent l="0" t="0" r="2540" b="6350"/>
                      <wp:docPr id="1253898013" name="Group 4" descr="42 nguyen thi xiem"/>
                      <wp:cNvGraphicFramePr/>
                      <a:graphic xmlns:a="http://schemas.openxmlformats.org/drawingml/2006/main">
                        <a:graphicData uri="http://schemas.microsoft.com/office/word/2010/wordprocessingGroup">
                          <wpg:wgp>
                            <wpg:cNvGrpSpPr/>
                            <wpg:grpSpPr>
                              <a:xfrm>
                                <a:off x="0" y="0"/>
                                <a:ext cx="1731010" cy="1403350"/>
                                <a:chOff x="0" y="-42530"/>
                                <a:chExt cx="1807210" cy="1845930"/>
                              </a:xfrm>
                            </wpg:grpSpPr>
                            <pic:pic xmlns:pic="http://schemas.openxmlformats.org/drawingml/2006/picture">
                              <pic:nvPicPr>
                                <pic:cNvPr id="1122320169" name="Picture 7" descr="A graph of a function&#10;&#10;Description automatically generated"/>
                                <pic:cNvPicPr>
                                  <a:picLocks noChangeAspect="1"/>
                                </pic:cNvPicPr>
                              </pic:nvPicPr>
                              <pic:blipFill rotWithShape="1">
                                <a:blip r:embed="rId183" cstate="print">
                                  <a:extLst>
                                    <a:ext uri="{28A0092B-C50C-407E-A947-70E740481C1C}">
                                      <a14:useLocalDpi xmlns:a14="http://schemas.microsoft.com/office/drawing/2010/main" val="0"/>
                                    </a:ext>
                                  </a:extLst>
                                </a:blip>
                                <a:srcRect/>
                                <a:stretch/>
                              </pic:blipFill>
                              <pic:spPr bwMode="auto">
                                <a:xfrm>
                                  <a:off x="0" y="0"/>
                                  <a:ext cx="1807210" cy="1803400"/>
                                </a:xfrm>
                                <a:prstGeom prst="rect">
                                  <a:avLst/>
                                </a:prstGeom>
                                <a:noFill/>
                                <a:ln>
                                  <a:noFill/>
                                </a:ln>
                                <a:extLst>
                                  <a:ext uri="{53640926-AAD7-44D8-BBD7-CCE9431645EC}">
                                    <a14:shadowObscured xmlns:a14="http://schemas.microsoft.com/office/drawing/2010/main"/>
                                  </a:ext>
                                </a:extLst>
                              </pic:spPr>
                            </pic:pic>
                            <wps:wsp>
                              <wps:cNvPr id="144865574" name="Text Box 3"/>
                              <wps:cNvSpPr txBox="1"/>
                              <wps:spPr>
                                <a:xfrm>
                                  <a:off x="191386" y="-42530"/>
                                  <a:ext cx="393405" cy="340242"/>
                                </a:xfrm>
                                <a:prstGeom prst="rect">
                                  <a:avLst/>
                                </a:prstGeom>
                                <a:solidFill>
                                  <a:sysClr val="window" lastClr="FFFFFF"/>
                                </a:solidFill>
                                <a:ln w="6350">
                                  <a:solidFill>
                                    <a:sysClr val="window" lastClr="FFFFFF"/>
                                  </a:solidFill>
                                </a:ln>
                              </wps:spPr>
                              <wps:txbx>
                                <w:txbxContent>
                                  <w:p w14:paraId="6BDA6EEC" w14:textId="77777777" w:rsidR="00974385" w:rsidRPr="00694EC3" w:rsidRDefault="00974385" w:rsidP="00CE4CCE">
                                    <w:pPr>
                                      <w:rPr>
                                        <w:sz w:val="26"/>
                                        <w:szCs w:val="26"/>
                                      </w:rPr>
                                    </w:pPr>
                                    <w:r w:rsidRPr="00694EC3">
                                      <w:rPr>
                                        <w:sz w:val="26"/>
                                        <w:szCs w:val="26"/>
                                      </w:rPr>
                                      <w:sym w:font="Symbol" w:char="F06D"/>
                                    </w:r>
                                    <w:r w:rsidRPr="00694EC3">
                                      <w:rPr>
                                        <w:sz w:val="26"/>
                                        <w:szCs w:val="26"/>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464AC509" id="_x0000_s1188" alt="42 nguyen thi xiem" style="width:136.3pt;height:110.5pt;mso-position-horizontal-relative:char;mso-position-vertical-relative:line" coordorigin=",-425" coordsize="18072,184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">
                      <v:shape id="Picture 7" o:spid="_x0000_s1189" type="#_x0000_t75" alt="A graph of a function&#10;&#10;Description automatically generated" style="position:absolute;width:18072;height:18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">
                        <v:imagedata r:id="rId184" o:title="A graph of a function&#10;&#10;Description automatically generated" croptop="7825f" cropright="44975f"/>
                      </v:shape>
                      <v:shape id="Text Box 3" o:spid="_x0000_s1190" type="#_x0000_t202" style="position:absolute;left:1913;top:-425;width:3934;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" fillcolor="window" strokecolor="window" strokeweight=".5pt">
                        <v:textbox>
                          <w:txbxContent>
                            <w:p w14:paraId="6BDA6EEC" w14:textId="77777777" w:rsidR="00974385" w:rsidRPr="00694EC3" w:rsidRDefault="00974385" w:rsidP="00CE4CCE">
                              <w:pPr>
                                <w:rPr>
                                  <w:sz w:val="26"/>
                                  <w:szCs w:val="26"/>
                                </w:rPr>
                              </w:pPr>
                              <w:r w:rsidRPr="00694EC3">
                                <w:rPr>
                                  <w:sz w:val="26"/>
                                  <w:szCs w:val="26"/>
                                </w:rPr>
                                <w:sym w:font="Symbol" w:char="F06D"/>
                              </w:r>
                              <w:r w:rsidRPr="00694EC3">
                                <w:rPr>
                                  <w:sz w:val="26"/>
                                  <w:szCs w:val="26"/>
                                </w:rPr>
                                <w:t>F</w:t>
                              </w:r>
                            </w:p>
                          </w:txbxContent>
                        </v:textbox>
                      </v:shape>
                      <w10:anchorlock/>
                    </v:group>
                  </w:pict>
                </mc:Fallback>
              </mc:AlternateContent>
            </w:r>
          </w:p>
          <w:p w14:paraId="34830847" w14:textId="48333AFA" w:rsidR="00CE4CCE" w:rsidRPr="00FC0663" w:rsidRDefault="00CE4CCE" w:rsidP="00C84F8A">
            <w:pPr>
              <w:tabs>
                <w:tab w:val="left" w:pos="283"/>
                <w:tab w:val="left" w:pos="2835"/>
                <w:tab w:val="left" w:pos="5386"/>
                <w:tab w:val="left" w:pos="7937"/>
              </w:tabs>
              <w:spacing w:line="276" w:lineRule="auto"/>
              <w:contextualSpacing/>
              <w:jc w:val="center"/>
              <w:rPr>
                <w:i/>
                <w:iCs/>
                <w:color w:val="000000"/>
                <w:sz w:val="22"/>
                <w:szCs w:val="22"/>
              </w:rPr>
            </w:pPr>
            <w:r w:rsidRPr="00FC0663">
              <w:rPr>
                <w:i/>
                <w:iCs/>
                <w:color w:val="000000"/>
                <w:sz w:val="22"/>
                <w:szCs w:val="22"/>
              </w:rPr>
              <w:t>điện dung theo hiệu điện thế</w:t>
            </w:r>
          </w:p>
        </w:tc>
      </w:tr>
    </w:tbl>
    <w:p w14:paraId="3C7DE9D0" w14:textId="3CD61E47" w:rsidR="00CE4CCE" w:rsidRPr="00FC0663" w:rsidRDefault="00CE4CCE" w:rsidP="00FA2090">
      <w:pPr>
        <w:rPr>
          <w:b/>
          <w:color w:val="000000"/>
          <w:sz w:val="22"/>
          <w:szCs w:val="22"/>
        </w:rPr>
      </w:pPr>
      <w:r w:rsidRPr="00FC0663">
        <w:rPr>
          <w:b/>
          <w:color w:val="000000"/>
          <w:sz w:val="22"/>
          <w:szCs w:val="22"/>
        </w:rPr>
        <w:br w:type="page"/>
      </w:r>
      <w:r w:rsidRPr="00FC0663">
        <w:rPr>
          <w:noProof/>
          <w:color w:val="000000"/>
          <w:sz w:val="24"/>
          <w:szCs w:val="24"/>
        </w:rPr>
        <w:lastRenderedPageBreak/>
        <mc:AlternateContent>
          <mc:Choice Requires="wpg">
            <w:drawing>
              <wp:inline distT="0" distB="0" distL="0" distR="0" wp14:anchorId="6B66E707" wp14:editId="65B9F8A4">
                <wp:extent cx="3948619" cy="367589"/>
                <wp:effectExtent l="0" t="0" r="33020" b="0"/>
                <wp:docPr id="1633386382" name="Group 4988" descr="42 nguyen thi xie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8619" cy="367589"/>
                          <a:chOff x="0" y="237"/>
                          <a:chExt cx="39883" cy="3696"/>
                        </a:xfrm>
                      </wpg:grpSpPr>
                      <wps:wsp>
                        <wps:cNvPr id="858562282" name="Diamond 4989"/>
                        <wps:cNvSpPr>
                          <a:spLocks noChangeArrowheads="1"/>
                        </wps:cNvSpPr>
                        <wps:spPr bwMode="auto">
                          <a:xfrm>
                            <a:off x="0" y="237"/>
                            <a:ext cx="3873" cy="3696"/>
                          </a:xfrm>
                          <a:prstGeom prst="diamond">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804360029" name="Text Box 2"/>
                        <wps:cNvSpPr txBox="1">
                          <a:spLocks noChangeArrowheads="1"/>
                        </wps:cNvSpPr>
                        <wps:spPr bwMode="auto">
                          <a:xfrm>
                            <a:off x="3206" y="575"/>
                            <a:ext cx="19669" cy="3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E8C63" w14:textId="77777777" w:rsidR="00974385" w:rsidRPr="001D19D1" w:rsidRDefault="00974385" w:rsidP="00CE4CCE">
                              <w:pPr>
                                <w:rPr>
                                  <w:rFonts w:ascii="UTM Avo" w:hAnsi="UTM Avo"/>
                                  <w:b/>
                                  <w:bCs/>
                                  <w:color w:val="3D5A80"/>
                                  <w:sz w:val="28"/>
                                  <w:szCs w:val="28"/>
                                </w:rPr>
                              </w:pPr>
                              <w:r>
                                <w:rPr>
                                  <w:rFonts w:ascii="UTM Avo" w:hAnsi="UTM Avo"/>
                                  <w:b/>
                                  <w:bCs/>
                                  <w:color w:val="3D5A80"/>
                                  <w:sz w:val="28"/>
                                  <w:szCs w:val="28"/>
                                </w:rPr>
                                <w:t>Hướng dẫn giải đề</w:t>
                              </w:r>
                            </w:p>
                          </w:txbxContent>
                        </wps:txbx>
                        <wps:bodyPr rot="0" vert="horz" wrap="square" lIns="91440" tIns="45720" rIns="91440" bIns="45720" anchor="t" anchorCtr="0" upright="1">
                          <a:noAutofit/>
                        </wps:bodyPr>
                      </wps:wsp>
                      <wps:wsp>
                        <wps:cNvPr id="1152349143" name="Straight Connector 64"/>
                        <wps:cNvCnPr>
                          <a:cxnSpLocks noChangeShapeType="1"/>
                        </wps:cNvCnPr>
                        <wps:spPr bwMode="auto">
                          <a:xfrm>
                            <a:off x="22065" y="2073"/>
                            <a:ext cx="17818" cy="0"/>
                          </a:xfrm>
                          <a:prstGeom prst="line">
                            <a:avLst/>
                          </a:prstGeom>
                          <a:noFill/>
                          <a:ln w="38100">
                            <a:solidFill>
                              <a:srgbClr val="FF6600"/>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6B66E707" id="_x0000_s1191" alt="42 nguyen thi xiem" style="width:310.9pt;height:28.95pt;mso-position-horizontal-relative:char;mso-position-vertical-relative:line" coordorigin=",237" coordsize="39883,3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">
                <v:shape id="Diamond 4989" o:spid="_x0000_s1192" type="#_x0000_t4" style="position:absolute;top:237;width:3873;height:3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" fillcolor="#293241" stroked="f" strokeweight="1pt"/>
                <v:shape id="Text Box 2" o:spid="_x0000_s1193" type="#_x0000_t202" style="position:absolute;left:3206;top:575;width:19669;height:3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" filled="f" stroked="f">
                  <v:textbox>
                    <w:txbxContent>
                      <w:p w14:paraId="2ACE8C63" w14:textId="77777777" w:rsidR="00974385" w:rsidRPr="001D19D1" w:rsidRDefault="00974385" w:rsidP="00CE4CCE">
                        <w:pPr>
                          <w:rPr>
                            <w:rFonts w:ascii="UTM Avo" w:hAnsi="UTM Avo"/>
                            <w:b/>
                            <w:bCs/>
                            <w:color w:val="3D5A80"/>
                            <w:sz w:val="28"/>
                            <w:szCs w:val="28"/>
                          </w:rPr>
                        </w:pPr>
                        <w:proofErr w:type="spellStart"/>
                        <w:r>
                          <w:rPr>
                            <w:rFonts w:ascii="UTM Avo" w:hAnsi="UTM Avo"/>
                            <w:b/>
                            <w:bCs/>
                            <w:color w:val="3D5A80"/>
                            <w:sz w:val="28"/>
                            <w:szCs w:val="28"/>
                          </w:rPr>
                          <w:t>Hướng</w:t>
                        </w:r>
                        <w:proofErr w:type="spellEnd"/>
                        <w:r>
                          <w:rPr>
                            <w:rFonts w:ascii="UTM Avo" w:hAnsi="UTM Avo"/>
                            <w:b/>
                            <w:bCs/>
                            <w:color w:val="3D5A80"/>
                            <w:sz w:val="28"/>
                            <w:szCs w:val="28"/>
                          </w:rPr>
                          <w:t xml:space="preserve"> </w:t>
                        </w:r>
                        <w:proofErr w:type="spellStart"/>
                        <w:r>
                          <w:rPr>
                            <w:rFonts w:ascii="UTM Avo" w:hAnsi="UTM Avo"/>
                            <w:b/>
                            <w:bCs/>
                            <w:color w:val="3D5A80"/>
                            <w:sz w:val="28"/>
                            <w:szCs w:val="28"/>
                          </w:rPr>
                          <w:t>dẫn</w:t>
                        </w:r>
                        <w:proofErr w:type="spellEnd"/>
                        <w:r>
                          <w:rPr>
                            <w:rFonts w:ascii="UTM Avo" w:hAnsi="UTM Avo"/>
                            <w:b/>
                            <w:bCs/>
                            <w:color w:val="3D5A80"/>
                            <w:sz w:val="28"/>
                            <w:szCs w:val="28"/>
                          </w:rPr>
                          <w:t xml:space="preserve"> </w:t>
                        </w:r>
                        <w:proofErr w:type="spellStart"/>
                        <w:r>
                          <w:rPr>
                            <w:rFonts w:ascii="UTM Avo" w:hAnsi="UTM Avo"/>
                            <w:b/>
                            <w:bCs/>
                            <w:color w:val="3D5A80"/>
                            <w:sz w:val="28"/>
                            <w:szCs w:val="28"/>
                          </w:rPr>
                          <w:t>giải</w:t>
                        </w:r>
                        <w:proofErr w:type="spellEnd"/>
                        <w:r>
                          <w:rPr>
                            <w:rFonts w:ascii="UTM Avo" w:hAnsi="UTM Avo"/>
                            <w:b/>
                            <w:bCs/>
                            <w:color w:val="3D5A80"/>
                            <w:sz w:val="28"/>
                            <w:szCs w:val="28"/>
                          </w:rPr>
                          <w:t xml:space="preserve"> </w:t>
                        </w:r>
                        <w:proofErr w:type="spellStart"/>
                        <w:r>
                          <w:rPr>
                            <w:rFonts w:ascii="UTM Avo" w:hAnsi="UTM Avo"/>
                            <w:b/>
                            <w:bCs/>
                            <w:color w:val="3D5A80"/>
                            <w:sz w:val="28"/>
                            <w:szCs w:val="28"/>
                          </w:rPr>
                          <w:t>đề</w:t>
                        </w:r>
                        <w:proofErr w:type="spellEnd"/>
                      </w:p>
                    </w:txbxContent>
                  </v:textbox>
                </v:shape>
                <v:line id="Straight Connector 64" o:spid="_x0000_s1194" style="position:absolute;visibility:visible;mso-wrap-style:square" from="22065,2073" to="39883,2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" strokecolor="#f60" strokeweight="3pt">
                  <v:stroke joinstyle="miter"/>
                </v:line>
                <w10:anchorlock/>
              </v:group>
            </w:pict>
          </mc:Fallback>
        </mc:AlternateContent>
      </w:r>
    </w:p>
    <w:p w14:paraId="24AFA772" w14:textId="2CF465E9" w:rsidR="00CE4CCE" w:rsidRPr="00FC0663" w:rsidRDefault="00CE4CCE" w:rsidP="002B740A">
      <w:pPr>
        <w:tabs>
          <w:tab w:val="left" w:pos="360"/>
        </w:tabs>
        <w:spacing w:line="276" w:lineRule="auto"/>
        <w:jc w:val="both"/>
        <w:rPr>
          <w:color w:val="000000"/>
          <w:sz w:val="24"/>
          <w:szCs w:val="24"/>
        </w:rPr>
      </w:pPr>
      <w:r w:rsidRPr="00FC0663">
        <w:rPr>
          <w:noProof/>
          <w:color w:val="000000"/>
          <w:sz w:val="24"/>
          <w:szCs w:val="24"/>
        </w:rPr>
        <mc:AlternateContent>
          <mc:Choice Requires="wpg">
            <w:drawing>
              <wp:inline distT="0" distB="0" distL="0" distR="0" wp14:anchorId="2A84AA95" wp14:editId="3E90EB66">
                <wp:extent cx="5443878" cy="361529"/>
                <wp:effectExtent l="0" t="0" r="4445" b="635"/>
                <wp:docPr id="817242256" name="Group 34" descr="42 nguyen thi xie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3878" cy="361529"/>
                          <a:chOff x="0" y="0"/>
                          <a:chExt cx="54460" cy="3635"/>
                        </a:xfrm>
                      </wpg:grpSpPr>
                      <wpg:grpSp>
                        <wpg:cNvPr id="1045037609" name="Group 35"/>
                        <wpg:cNvGrpSpPr>
                          <a:grpSpLocks/>
                        </wpg:cNvGrpSpPr>
                        <wpg:grpSpPr bwMode="auto">
                          <a:xfrm>
                            <a:off x="0" y="0"/>
                            <a:ext cx="54460" cy="3635"/>
                            <a:chOff x="0" y="0"/>
                            <a:chExt cx="54460" cy="3635"/>
                          </a:xfrm>
                        </wpg:grpSpPr>
                        <wpg:grpSp>
                          <wpg:cNvPr id="1282370908" name="Group 36"/>
                          <wpg:cNvGrpSpPr>
                            <a:grpSpLocks/>
                          </wpg:cNvGrpSpPr>
                          <wpg:grpSpPr bwMode="auto">
                            <a:xfrm>
                              <a:off x="0" y="0"/>
                              <a:ext cx="54460" cy="3256"/>
                              <a:chOff x="0" y="0"/>
                              <a:chExt cx="52599" cy="3258"/>
                            </a:xfrm>
                          </wpg:grpSpPr>
                          <wps:wsp>
                            <wps:cNvPr id="205259431" name="Flowchart: Alternate Process 37"/>
                            <wps:cNvSpPr>
                              <a:spLocks noChangeArrowheads="1"/>
                            </wps:cNvSpPr>
                            <wps:spPr bwMode="auto">
                              <a:xfrm>
                                <a:off x="1026" y="0"/>
                                <a:ext cx="51573" cy="3227"/>
                              </a:xfrm>
                              <a:prstGeom prst="flowChartAlternateProcess">
                                <a:avLst/>
                              </a:prstGeom>
                              <a:solidFill>
                                <a:srgbClr val="3D5A80">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212295588" name="Hexagon 38"/>
                            <wps:cNvSpPr>
                              <a:spLocks noChangeArrowheads="1"/>
                            </wps:cNvSpPr>
                            <wps:spPr bwMode="auto">
                              <a:xfrm>
                                <a:off x="391" y="0"/>
                                <a:ext cx="3825" cy="3258"/>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507948164" name="Hexagon 39"/>
                            <wps:cNvSpPr>
                              <a:spLocks noChangeArrowheads="1"/>
                            </wps:cNvSpPr>
                            <wps:spPr bwMode="auto">
                              <a:xfrm>
                                <a:off x="0" y="0"/>
                                <a:ext cx="3825" cy="3252"/>
                              </a:xfrm>
                              <a:prstGeom prst="hexagon">
                                <a:avLst>
                                  <a:gd name="adj" fmla="val 25000"/>
                                  <a:gd name="vf" fmla="val 115470"/>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405100304" name="WordArt 192"/>
                          <wps:cNvSpPr txBox="1">
                            <a:spLocks noChangeArrowheads="1" noChangeShapeType="1"/>
                          </wps:cNvSpPr>
                          <wps:spPr bwMode="auto">
                            <a:xfrm>
                              <a:off x="3510" y="62"/>
                              <a:ext cx="50950" cy="3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C99DC92" w14:textId="77777777" w:rsidR="00974385" w:rsidRPr="004849A4" w:rsidRDefault="00974385" w:rsidP="00CE4CCE">
                                <w:pPr>
                                  <w:pStyle w:val="NormalWeb"/>
                                  <w:jc w:val="center"/>
                                  <w:rPr>
                                    <w:b/>
                                    <w:color w:val="FFFFFF"/>
                                    <w:sz w:val="32"/>
                                    <w:szCs w:val="32"/>
                                  </w:rPr>
                                </w:pPr>
                                <w:r w:rsidRPr="004849A4">
                                  <w:rPr>
                                    <w:b/>
                                    <w:bCs/>
                                    <w:color w:val="FFFFFF"/>
                                    <w:sz w:val="32"/>
                                    <w:szCs w:val="32"/>
                                  </w:rPr>
                                  <w:t>Câu trắc nghiệm nhiều phương án lựa chọn (4,5 điểm)</w:t>
                                </w:r>
                              </w:p>
                            </w:txbxContent>
                          </wps:txbx>
                          <wps:bodyPr rot="0" vert="horz" wrap="square" lIns="91440" tIns="45720" rIns="91440" bIns="45720" anchor="t" anchorCtr="0" upright="1">
                            <a:noAutofit/>
                          </wps:bodyPr>
                        </wps:wsp>
                      </wpg:grpSp>
                      <wps:wsp>
                        <wps:cNvPr id="1995376127" name="WordArt 192"/>
                        <wps:cNvSpPr txBox="1">
                          <a:spLocks noChangeArrowheads="1" noChangeShapeType="1"/>
                        </wps:cNvSpPr>
                        <wps:spPr bwMode="auto">
                          <a:xfrm>
                            <a:off x="634" y="123"/>
                            <a:ext cx="2521"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DB34225" w14:textId="77777777" w:rsidR="00974385" w:rsidRPr="004849A4" w:rsidRDefault="00974385" w:rsidP="00CE4CCE">
                              <w:pPr>
                                <w:pStyle w:val="NormalWeb"/>
                                <w:jc w:val="center"/>
                                <w:rPr>
                                  <w:b/>
                                  <w:bCs/>
                                  <w:color w:val="FFFFFF"/>
                                  <w:sz w:val="32"/>
                                  <w:szCs w:val="32"/>
                                </w:rPr>
                              </w:pPr>
                              <w:r w:rsidRPr="004849A4">
                                <w:rPr>
                                  <w:b/>
                                  <w:bCs/>
                                  <w:color w:val="FFFFFF"/>
                                  <w:sz w:val="32"/>
                                  <w:szCs w:val="32"/>
                                </w:rPr>
                                <w:t>I</w:t>
                              </w:r>
                            </w:p>
                          </w:txbxContent>
                        </wps:txbx>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2A84AA95" id="_x0000_s1195" alt="42 nguyen thi xiem" style="width:428.65pt;height:28.45pt;mso-position-horizontal-relative:char;mso-position-vertical-relative:line" coordsize="54460,3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">
                <v:group id="Group 35" o:spid="_x0000_s1196" style="position:absolute;width:54460;height:3635" coordsize="54460,3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">
                  <v:group id="Group 36" o:spid="_x0000_s1197" style="position:absolute;width:54460;height:3256" coordsize="52599,3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">
                    <v:shape id="Flowchart: Alternate Process 37" o:spid="_x0000_s1198" type="#_x0000_t176" style="position:absolute;left:1026;width:51573;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" fillcolor="#3d5a80" stroked="f" strokeweight="1pt">
                      <v:fill opacity="52428f"/>
                    </v:shape>
                    <v:shape id="Hexagon 38" o:spid="_x0000_s1199" type="#_x0000_t9" style="position:absolute;left:391;width:3825;height:3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" adj="4600" fillcolor="#f60" stroked="f" strokeweight="1pt"/>
                    <v:shape id="Hexagon 39" o:spid="_x0000_s1200" type="#_x0000_t9" style="position:absolute;width:3825;height:3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" adj="4591" fillcolor="#293241" stroked="f" strokeweight="1pt"/>
                  </v:group>
                  <v:shape id="_x0000_s1201" type="#_x0000_t202" style="position:absolute;left:3510;top:62;width:50950;height:3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" filled="f" stroked="f">
                    <v:stroke joinstyle="round"/>
                    <o:lock v:ext="edit" shapetype="t"/>
                    <v:textbox>
                      <w:txbxContent>
                        <w:p w14:paraId="1C99DC92" w14:textId="77777777" w:rsidR="00974385" w:rsidRPr="004849A4" w:rsidRDefault="00974385" w:rsidP="00CE4CCE">
                          <w:pPr>
                            <w:pStyle w:val="NormalWeb"/>
                            <w:jc w:val="center"/>
                            <w:rPr>
                              <w:b/>
                              <w:color w:val="FFFFFF"/>
                              <w:sz w:val="32"/>
                              <w:szCs w:val="32"/>
                            </w:rPr>
                          </w:pPr>
                          <w:proofErr w:type="spellStart"/>
                          <w:r w:rsidRPr="004849A4">
                            <w:rPr>
                              <w:b/>
                              <w:bCs/>
                              <w:color w:val="FFFFFF"/>
                              <w:sz w:val="32"/>
                              <w:szCs w:val="32"/>
                            </w:rPr>
                            <w:t>Câu</w:t>
                          </w:r>
                          <w:proofErr w:type="spellEnd"/>
                          <w:r w:rsidRPr="004849A4">
                            <w:rPr>
                              <w:b/>
                              <w:bCs/>
                              <w:color w:val="FFFFFF"/>
                              <w:sz w:val="32"/>
                              <w:szCs w:val="32"/>
                            </w:rPr>
                            <w:t xml:space="preserve"> </w:t>
                          </w:r>
                          <w:proofErr w:type="spellStart"/>
                          <w:r w:rsidRPr="004849A4">
                            <w:rPr>
                              <w:b/>
                              <w:bCs/>
                              <w:color w:val="FFFFFF"/>
                              <w:sz w:val="32"/>
                              <w:szCs w:val="32"/>
                            </w:rPr>
                            <w:t>trắc</w:t>
                          </w:r>
                          <w:proofErr w:type="spellEnd"/>
                          <w:r w:rsidRPr="004849A4">
                            <w:rPr>
                              <w:b/>
                              <w:bCs/>
                              <w:color w:val="FFFFFF"/>
                              <w:sz w:val="32"/>
                              <w:szCs w:val="32"/>
                            </w:rPr>
                            <w:t xml:space="preserve"> </w:t>
                          </w:r>
                          <w:proofErr w:type="spellStart"/>
                          <w:r w:rsidRPr="004849A4">
                            <w:rPr>
                              <w:b/>
                              <w:bCs/>
                              <w:color w:val="FFFFFF"/>
                              <w:sz w:val="32"/>
                              <w:szCs w:val="32"/>
                            </w:rPr>
                            <w:t>nghiệm</w:t>
                          </w:r>
                          <w:proofErr w:type="spellEnd"/>
                          <w:r w:rsidRPr="004849A4">
                            <w:rPr>
                              <w:b/>
                              <w:bCs/>
                              <w:color w:val="FFFFFF"/>
                              <w:sz w:val="32"/>
                              <w:szCs w:val="32"/>
                            </w:rPr>
                            <w:t xml:space="preserve"> </w:t>
                          </w:r>
                          <w:proofErr w:type="spellStart"/>
                          <w:r w:rsidRPr="004849A4">
                            <w:rPr>
                              <w:b/>
                              <w:bCs/>
                              <w:color w:val="FFFFFF"/>
                              <w:sz w:val="32"/>
                              <w:szCs w:val="32"/>
                            </w:rPr>
                            <w:t>nhiều</w:t>
                          </w:r>
                          <w:proofErr w:type="spellEnd"/>
                          <w:r w:rsidRPr="004849A4">
                            <w:rPr>
                              <w:b/>
                              <w:bCs/>
                              <w:color w:val="FFFFFF"/>
                              <w:sz w:val="32"/>
                              <w:szCs w:val="32"/>
                            </w:rPr>
                            <w:t xml:space="preserve"> </w:t>
                          </w:r>
                          <w:proofErr w:type="spellStart"/>
                          <w:r w:rsidRPr="004849A4">
                            <w:rPr>
                              <w:b/>
                              <w:bCs/>
                              <w:color w:val="FFFFFF"/>
                              <w:sz w:val="32"/>
                              <w:szCs w:val="32"/>
                            </w:rPr>
                            <w:t>phương</w:t>
                          </w:r>
                          <w:proofErr w:type="spellEnd"/>
                          <w:r w:rsidRPr="004849A4">
                            <w:rPr>
                              <w:b/>
                              <w:bCs/>
                              <w:color w:val="FFFFFF"/>
                              <w:sz w:val="32"/>
                              <w:szCs w:val="32"/>
                            </w:rPr>
                            <w:t xml:space="preserve"> </w:t>
                          </w:r>
                          <w:proofErr w:type="spellStart"/>
                          <w:r w:rsidRPr="004849A4">
                            <w:rPr>
                              <w:b/>
                              <w:bCs/>
                              <w:color w:val="FFFFFF"/>
                              <w:sz w:val="32"/>
                              <w:szCs w:val="32"/>
                            </w:rPr>
                            <w:t>án</w:t>
                          </w:r>
                          <w:proofErr w:type="spellEnd"/>
                          <w:r w:rsidRPr="004849A4">
                            <w:rPr>
                              <w:b/>
                              <w:bCs/>
                              <w:color w:val="FFFFFF"/>
                              <w:sz w:val="32"/>
                              <w:szCs w:val="32"/>
                            </w:rPr>
                            <w:t xml:space="preserve"> </w:t>
                          </w:r>
                          <w:proofErr w:type="spellStart"/>
                          <w:r w:rsidRPr="004849A4">
                            <w:rPr>
                              <w:b/>
                              <w:bCs/>
                              <w:color w:val="FFFFFF"/>
                              <w:sz w:val="32"/>
                              <w:szCs w:val="32"/>
                            </w:rPr>
                            <w:t>lựa</w:t>
                          </w:r>
                          <w:proofErr w:type="spellEnd"/>
                          <w:r w:rsidRPr="004849A4">
                            <w:rPr>
                              <w:b/>
                              <w:bCs/>
                              <w:color w:val="FFFFFF"/>
                              <w:sz w:val="32"/>
                              <w:szCs w:val="32"/>
                            </w:rPr>
                            <w:t xml:space="preserve"> </w:t>
                          </w:r>
                          <w:proofErr w:type="spellStart"/>
                          <w:r w:rsidRPr="004849A4">
                            <w:rPr>
                              <w:b/>
                              <w:bCs/>
                              <w:color w:val="FFFFFF"/>
                              <w:sz w:val="32"/>
                              <w:szCs w:val="32"/>
                            </w:rPr>
                            <w:t>chọn</w:t>
                          </w:r>
                          <w:proofErr w:type="spellEnd"/>
                          <w:r w:rsidRPr="004849A4">
                            <w:rPr>
                              <w:b/>
                              <w:bCs/>
                              <w:color w:val="FFFFFF"/>
                              <w:sz w:val="32"/>
                              <w:szCs w:val="32"/>
                            </w:rPr>
                            <w:t xml:space="preserve"> (4,5 </w:t>
                          </w:r>
                          <w:proofErr w:type="spellStart"/>
                          <w:r w:rsidRPr="004849A4">
                            <w:rPr>
                              <w:b/>
                              <w:bCs/>
                              <w:color w:val="FFFFFF"/>
                              <w:sz w:val="32"/>
                              <w:szCs w:val="32"/>
                            </w:rPr>
                            <w:t>điểm</w:t>
                          </w:r>
                          <w:proofErr w:type="spellEnd"/>
                          <w:r w:rsidRPr="004849A4">
                            <w:rPr>
                              <w:b/>
                              <w:bCs/>
                              <w:color w:val="FFFFFF"/>
                              <w:sz w:val="32"/>
                              <w:szCs w:val="32"/>
                            </w:rPr>
                            <w:t>)</w:t>
                          </w:r>
                        </w:p>
                      </w:txbxContent>
                    </v:textbox>
                  </v:shape>
                </v:group>
                <v:shape id="_x0000_s1202" type="#_x0000_t202" style="position:absolute;left:634;top:123;width:2521;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" filled="f" stroked="f">
                  <v:stroke joinstyle="round"/>
                  <o:lock v:ext="edit" shapetype="t"/>
                  <v:textbox>
                    <w:txbxContent>
                      <w:p w14:paraId="4DB34225" w14:textId="77777777" w:rsidR="00974385" w:rsidRPr="004849A4" w:rsidRDefault="00974385" w:rsidP="00CE4CCE">
                        <w:pPr>
                          <w:pStyle w:val="NormalWeb"/>
                          <w:jc w:val="center"/>
                          <w:rPr>
                            <w:b/>
                            <w:bCs/>
                            <w:color w:val="FFFFFF"/>
                            <w:sz w:val="32"/>
                            <w:szCs w:val="32"/>
                          </w:rPr>
                        </w:pPr>
                        <w:r w:rsidRPr="004849A4">
                          <w:rPr>
                            <w:b/>
                            <w:bCs/>
                            <w:color w:val="FFFFFF"/>
                            <w:sz w:val="32"/>
                            <w:szCs w:val="32"/>
                          </w:rPr>
                          <w:t>I</w:t>
                        </w:r>
                      </w:p>
                    </w:txbxContent>
                  </v:textbox>
                </v:shape>
                <w10:anchorlock/>
              </v:group>
            </w:pict>
          </mc:Fallback>
        </mc:AlternateConten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787"/>
        <w:gridCol w:w="1081"/>
        <w:gridCol w:w="767"/>
        <w:gridCol w:w="1081"/>
      </w:tblGrid>
      <w:tr w:rsidR="00CE4CCE" w:rsidRPr="00FC0663" w14:paraId="0578E74E" w14:textId="77777777" w:rsidTr="00974385">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01B774F1" w14:textId="77777777" w:rsidR="00CE4CCE" w:rsidRPr="00FC0663" w:rsidRDefault="00CE4CCE" w:rsidP="00CE4CCE">
            <w:pPr>
              <w:spacing w:line="276" w:lineRule="auto"/>
              <w:jc w:val="center"/>
              <w:rPr>
                <w:b/>
                <w:bCs/>
                <w:color w:val="auto"/>
                <w:sz w:val="24"/>
                <w:szCs w:val="24"/>
              </w:rPr>
            </w:pPr>
            <w:r w:rsidRPr="00FC0663">
              <w:rPr>
                <w:b/>
                <w:bCs/>
                <w:color w:val="auto"/>
                <w:sz w:val="24"/>
                <w:szCs w:val="24"/>
              </w:rPr>
              <w:t>Câu</w:t>
            </w:r>
          </w:p>
        </w:tc>
        <w:tc>
          <w:tcPr>
            <w:tcW w:w="0" w:type="auto"/>
            <w:tcBorders>
              <w:top w:val="single" w:sz="8" w:space="0" w:color="000000"/>
              <w:bottom w:val="single" w:sz="8" w:space="0" w:color="000000"/>
              <w:right w:val="single" w:sz="8" w:space="0" w:color="000000"/>
            </w:tcBorders>
            <w:vAlign w:val="center"/>
          </w:tcPr>
          <w:p w14:paraId="760E01B0" w14:textId="77777777" w:rsidR="00CE4CCE" w:rsidRPr="00FC0663" w:rsidRDefault="00CE4CCE" w:rsidP="00CE4CCE">
            <w:pPr>
              <w:spacing w:line="276" w:lineRule="auto"/>
              <w:jc w:val="center"/>
              <w:rPr>
                <w:b/>
                <w:bCs/>
                <w:color w:val="auto"/>
                <w:sz w:val="24"/>
                <w:szCs w:val="24"/>
              </w:rPr>
            </w:pPr>
            <w:r w:rsidRPr="00FC0663">
              <w:rPr>
                <w:b/>
                <w:bCs/>
                <w:color w:val="auto"/>
                <w:sz w:val="24"/>
                <w:szCs w:val="24"/>
              </w:rPr>
              <w:t>Đáp án</w:t>
            </w:r>
          </w:p>
        </w:tc>
        <w:tc>
          <w:tcPr>
            <w:tcW w:w="0" w:type="auto"/>
            <w:tcBorders>
              <w:top w:val="single" w:sz="8" w:space="0" w:color="000000"/>
              <w:bottom w:val="single" w:sz="8" w:space="0" w:color="000000"/>
              <w:right w:val="single" w:sz="8" w:space="0" w:color="000000"/>
            </w:tcBorders>
            <w:vAlign w:val="center"/>
          </w:tcPr>
          <w:p w14:paraId="1263A95D" w14:textId="77777777" w:rsidR="00CE4CCE" w:rsidRPr="00FC0663" w:rsidRDefault="00CE4CCE" w:rsidP="00CE4CCE">
            <w:pPr>
              <w:spacing w:line="276" w:lineRule="auto"/>
              <w:jc w:val="center"/>
              <w:rPr>
                <w:b/>
                <w:bCs/>
                <w:color w:val="auto"/>
                <w:sz w:val="24"/>
                <w:szCs w:val="24"/>
              </w:rPr>
            </w:pPr>
            <w:r w:rsidRPr="00FC0663">
              <w:rPr>
                <w:b/>
                <w:bCs/>
                <w:color w:val="auto"/>
                <w:sz w:val="24"/>
                <w:szCs w:val="24"/>
              </w:rPr>
              <w:t>Câu</w:t>
            </w:r>
          </w:p>
        </w:tc>
        <w:tc>
          <w:tcPr>
            <w:tcW w:w="0" w:type="auto"/>
            <w:tcBorders>
              <w:top w:val="single" w:sz="8" w:space="0" w:color="000000"/>
              <w:bottom w:val="single" w:sz="8" w:space="0" w:color="000000"/>
              <w:right w:val="single" w:sz="8" w:space="0" w:color="000000"/>
            </w:tcBorders>
            <w:vAlign w:val="center"/>
          </w:tcPr>
          <w:p w14:paraId="146518E6" w14:textId="77777777" w:rsidR="00CE4CCE" w:rsidRPr="00FC0663" w:rsidRDefault="00CE4CCE" w:rsidP="00CE4CCE">
            <w:pPr>
              <w:spacing w:line="276" w:lineRule="auto"/>
              <w:jc w:val="center"/>
              <w:rPr>
                <w:b/>
                <w:bCs/>
                <w:color w:val="auto"/>
                <w:sz w:val="24"/>
                <w:szCs w:val="24"/>
              </w:rPr>
            </w:pPr>
            <w:r w:rsidRPr="00FC0663">
              <w:rPr>
                <w:b/>
                <w:bCs/>
                <w:color w:val="auto"/>
                <w:sz w:val="24"/>
                <w:szCs w:val="24"/>
              </w:rPr>
              <w:t>Đáp án</w:t>
            </w:r>
          </w:p>
        </w:tc>
      </w:tr>
      <w:tr w:rsidR="00CE4CCE" w:rsidRPr="00FC0663" w14:paraId="2B37C8F3" w14:textId="77777777" w:rsidTr="00974385">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A4E5436" w14:textId="77777777" w:rsidR="00CE4CCE" w:rsidRPr="00FC0663" w:rsidRDefault="00CE4CCE" w:rsidP="00CE4CCE">
            <w:pPr>
              <w:spacing w:line="276" w:lineRule="auto"/>
              <w:jc w:val="center"/>
              <w:rPr>
                <w:b/>
                <w:bCs/>
                <w:color w:val="auto"/>
                <w:sz w:val="24"/>
                <w:szCs w:val="24"/>
              </w:rPr>
            </w:pPr>
            <w:r w:rsidRPr="00FC0663">
              <w:rPr>
                <w:b/>
                <w:bCs/>
                <w:color w:val="auto"/>
                <w:sz w:val="24"/>
                <w:szCs w:val="24"/>
              </w:rPr>
              <w:t>1</w:t>
            </w:r>
          </w:p>
        </w:tc>
        <w:tc>
          <w:tcPr>
            <w:tcW w:w="0" w:type="auto"/>
            <w:tcBorders>
              <w:bottom w:val="single" w:sz="8" w:space="0" w:color="000000"/>
              <w:right w:val="single" w:sz="8" w:space="0" w:color="000000"/>
            </w:tcBorders>
            <w:vAlign w:val="center"/>
          </w:tcPr>
          <w:p w14:paraId="7A0149EB" w14:textId="77777777" w:rsidR="00CE4CCE" w:rsidRPr="00FC0663" w:rsidRDefault="00CE4CCE" w:rsidP="00CE4CCE">
            <w:pPr>
              <w:spacing w:line="276" w:lineRule="auto"/>
              <w:jc w:val="center"/>
              <w:rPr>
                <w:color w:val="auto"/>
                <w:sz w:val="24"/>
                <w:szCs w:val="24"/>
              </w:rPr>
            </w:pPr>
            <w:r w:rsidRPr="00FC0663">
              <w:rPr>
                <w:color w:val="auto"/>
                <w:sz w:val="24"/>
                <w:szCs w:val="24"/>
              </w:rPr>
              <w:t>A</w:t>
            </w:r>
          </w:p>
        </w:tc>
        <w:tc>
          <w:tcPr>
            <w:tcW w:w="0" w:type="auto"/>
            <w:tcBorders>
              <w:bottom w:val="single" w:sz="8" w:space="0" w:color="000000"/>
              <w:right w:val="single" w:sz="8" w:space="0" w:color="000000"/>
            </w:tcBorders>
            <w:vAlign w:val="center"/>
          </w:tcPr>
          <w:p w14:paraId="1E7DC651" w14:textId="77777777" w:rsidR="00CE4CCE" w:rsidRPr="00FC0663" w:rsidRDefault="00CE4CCE" w:rsidP="00CE4CCE">
            <w:pPr>
              <w:spacing w:line="276" w:lineRule="auto"/>
              <w:jc w:val="center"/>
              <w:rPr>
                <w:color w:val="auto"/>
                <w:sz w:val="24"/>
                <w:szCs w:val="24"/>
              </w:rPr>
            </w:pPr>
            <w:r w:rsidRPr="00FC0663">
              <w:rPr>
                <w:color w:val="auto"/>
                <w:sz w:val="24"/>
                <w:szCs w:val="24"/>
              </w:rPr>
              <w:t>10</w:t>
            </w:r>
          </w:p>
        </w:tc>
        <w:tc>
          <w:tcPr>
            <w:tcW w:w="0" w:type="auto"/>
            <w:tcBorders>
              <w:bottom w:val="single" w:sz="8" w:space="0" w:color="000000"/>
              <w:right w:val="single" w:sz="8" w:space="0" w:color="000000"/>
            </w:tcBorders>
            <w:vAlign w:val="center"/>
          </w:tcPr>
          <w:p w14:paraId="5A2DD456" w14:textId="77777777" w:rsidR="00CE4CCE" w:rsidRPr="00FC0663" w:rsidRDefault="00CE4CCE" w:rsidP="00CE4CCE">
            <w:pPr>
              <w:spacing w:line="276" w:lineRule="auto"/>
              <w:jc w:val="center"/>
              <w:rPr>
                <w:color w:val="auto"/>
                <w:sz w:val="24"/>
                <w:szCs w:val="24"/>
              </w:rPr>
            </w:pPr>
            <w:r w:rsidRPr="00FC0663">
              <w:rPr>
                <w:color w:val="auto"/>
                <w:sz w:val="24"/>
                <w:szCs w:val="24"/>
              </w:rPr>
              <w:t>A</w:t>
            </w:r>
          </w:p>
        </w:tc>
      </w:tr>
      <w:tr w:rsidR="00CE4CCE" w:rsidRPr="00FC0663" w14:paraId="14FC92A0" w14:textId="77777777" w:rsidTr="00974385">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624E6B9" w14:textId="77777777" w:rsidR="00CE4CCE" w:rsidRPr="00FC0663" w:rsidRDefault="00CE4CCE" w:rsidP="00CE4CCE">
            <w:pPr>
              <w:spacing w:line="276" w:lineRule="auto"/>
              <w:jc w:val="center"/>
              <w:rPr>
                <w:b/>
                <w:bCs/>
                <w:color w:val="auto"/>
                <w:sz w:val="24"/>
                <w:szCs w:val="24"/>
              </w:rPr>
            </w:pPr>
            <w:r w:rsidRPr="00FC0663">
              <w:rPr>
                <w:b/>
                <w:bCs/>
                <w:color w:val="auto"/>
                <w:sz w:val="24"/>
                <w:szCs w:val="24"/>
              </w:rPr>
              <w:t>2</w:t>
            </w:r>
          </w:p>
        </w:tc>
        <w:tc>
          <w:tcPr>
            <w:tcW w:w="0" w:type="auto"/>
            <w:tcBorders>
              <w:bottom w:val="single" w:sz="8" w:space="0" w:color="000000"/>
              <w:right w:val="single" w:sz="8" w:space="0" w:color="000000"/>
            </w:tcBorders>
            <w:vAlign w:val="center"/>
          </w:tcPr>
          <w:p w14:paraId="20B415E2" w14:textId="77777777" w:rsidR="00CE4CCE" w:rsidRPr="00FC0663" w:rsidRDefault="00CE4CCE" w:rsidP="00CE4CCE">
            <w:pPr>
              <w:spacing w:line="276" w:lineRule="auto"/>
              <w:jc w:val="center"/>
              <w:rPr>
                <w:color w:val="auto"/>
                <w:sz w:val="24"/>
                <w:szCs w:val="24"/>
              </w:rPr>
            </w:pPr>
            <w:r w:rsidRPr="00FC0663">
              <w:rPr>
                <w:color w:val="auto"/>
                <w:sz w:val="24"/>
                <w:szCs w:val="24"/>
              </w:rPr>
              <w:t>D</w:t>
            </w:r>
          </w:p>
        </w:tc>
        <w:tc>
          <w:tcPr>
            <w:tcW w:w="0" w:type="auto"/>
            <w:tcBorders>
              <w:bottom w:val="single" w:sz="8" w:space="0" w:color="000000"/>
              <w:right w:val="single" w:sz="8" w:space="0" w:color="000000"/>
            </w:tcBorders>
            <w:vAlign w:val="center"/>
          </w:tcPr>
          <w:p w14:paraId="37B84E4D" w14:textId="77777777" w:rsidR="00CE4CCE" w:rsidRPr="00FC0663" w:rsidRDefault="00CE4CCE" w:rsidP="00CE4CCE">
            <w:pPr>
              <w:spacing w:line="276" w:lineRule="auto"/>
              <w:jc w:val="center"/>
              <w:rPr>
                <w:color w:val="auto"/>
                <w:sz w:val="24"/>
                <w:szCs w:val="24"/>
              </w:rPr>
            </w:pPr>
            <w:r w:rsidRPr="00FC0663">
              <w:rPr>
                <w:color w:val="auto"/>
                <w:sz w:val="24"/>
                <w:szCs w:val="24"/>
              </w:rPr>
              <w:t>11</w:t>
            </w:r>
          </w:p>
        </w:tc>
        <w:tc>
          <w:tcPr>
            <w:tcW w:w="0" w:type="auto"/>
            <w:tcBorders>
              <w:bottom w:val="single" w:sz="8" w:space="0" w:color="000000"/>
              <w:right w:val="single" w:sz="8" w:space="0" w:color="000000"/>
            </w:tcBorders>
            <w:vAlign w:val="center"/>
          </w:tcPr>
          <w:p w14:paraId="34A0B997" w14:textId="77777777" w:rsidR="00CE4CCE" w:rsidRPr="00FC0663" w:rsidRDefault="00CE4CCE" w:rsidP="00CE4CCE">
            <w:pPr>
              <w:spacing w:line="276" w:lineRule="auto"/>
              <w:jc w:val="center"/>
              <w:rPr>
                <w:color w:val="auto"/>
                <w:sz w:val="24"/>
                <w:szCs w:val="24"/>
              </w:rPr>
            </w:pPr>
            <w:r w:rsidRPr="00FC0663">
              <w:rPr>
                <w:color w:val="auto"/>
                <w:sz w:val="24"/>
                <w:szCs w:val="24"/>
              </w:rPr>
              <w:t>A</w:t>
            </w:r>
          </w:p>
        </w:tc>
      </w:tr>
      <w:tr w:rsidR="00CE4CCE" w:rsidRPr="00FC0663" w14:paraId="3E4FED18" w14:textId="77777777" w:rsidTr="00974385">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891C384" w14:textId="77777777" w:rsidR="00CE4CCE" w:rsidRPr="00FC0663" w:rsidRDefault="00CE4CCE" w:rsidP="00CE4CCE">
            <w:pPr>
              <w:spacing w:line="276" w:lineRule="auto"/>
              <w:jc w:val="center"/>
              <w:rPr>
                <w:b/>
                <w:bCs/>
                <w:color w:val="auto"/>
                <w:sz w:val="24"/>
                <w:szCs w:val="24"/>
              </w:rPr>
            </w:pPr>
            <w:r w:rsidRPr="00FC0663">
              <w:rPr>
                <w:b/>
                <w:bCs/>
                <w:color w:val="auto"/>
                <w:sz w:val="24"/>
                <w:szCs w:val="24"/>
              </w:rPr>
              <w:t>3</w:t>
            </w:r>
          </w:p>
        </w:tc>
        <w:tc>
          <w:tcPr>
            <w:tcW w:w="0" w:type="auto"/>
            <w:tcBorders>
              <w:bottom w:val="single" w:sz="8" w:space="0" w:color="000000"/>
              <w:right w:val="single" w:sz="8" w:space="0" w:color="000000"/>
            </w:tcBorders>
            <w:vAlign w:val="center"/>
          </w:tcPr>
          <w:p w14:paraId="4B066C0E" w14:textId="77777777" w:rsidR="00CE4CCE" w:rsidRPr="00FC0663" w:rsidRDefault="00CE4CCE" w:rsidP="00CE4CCE">
            <w:pPr>
              <w:spacing w:line="276" w:lineRule="auto"/>
              <w:jc w:val="center"/>
              <w:rPr>
                <w:color w:val="auto"/>
                <w:sz w:val="24"/>
                <w:szCs w:val="24"/>
              </w:rPr>
            </w:pPr>
            <w:r w:rsidRPr="00FC0663">
              <w:rPr>
                <w:color w:val="auto"/>
                <w:sz w:val="24"/>
                <w:szCs w:val="24"/>
              </w:rPr>
              <w:t>C</w:t>
            </w:r>
          </w:p>
        </w:tc>
        <w:tc>
          <w:tcPr>
            <w:tcW w:w="0" w:type="auto"/>
            <w:tcBorders>
              <w:bottom w:val="single" w:sz="8" w:space="0" w:color="000000"/>
              <w:right w:val="single" w:sz="8" w:space="0" w:color="000000"/>
            </w:tcBorders>
            <w:vAlign w:val="center"/>
          </w:tcPr>
          <w:p w14:paraId="506C2B67" w14:textId="77777777" w:rsidR="00CE4CCE" w:rsidRPr="00FC0663" w:rsidRDefault="00CE4CCE" w:rsidP="00CE4CCE">
            <w:pPr>
              <w:spacing w:line="276" w:lineRule="auto"/>
              <w:jc w:val="center"/>
              <w:rPr>
                <w:color w:val="auto"/>
                <w:sz w:val="24"/>
                <w:szCs w:val="24"/>
              </w:rPr>
            </w:pPr>
            <w:r w:rsidRPr="00FC0663">
              <w:rPr>
                <w:color w:val="auto"/>
                <w:sz w:val="24"/>
                <w:szCs w:val="24"/>
              </w:rPr>
              <w:t>12</w:t>
            </w:r>
          </w:p>
        </w:tc>
        <w:tc>
          <w:tcPr>
            <w:tcW w:w="0" w:type="auto"/>
            <w:tcBorders>
              <w:bottom w:val="single" w:sz="8" w:space="0" w:color="000000"/>
              <w:right w:val="single" w:sz="8" w:space="0" w:color="000000"/>
            </w:tcBorders>
            <w:vAlign w:val="center"/>
          </w:tcPr>
          <w:p w14:paraId="60C9F1D9" w14:textId="77777777" w:rsidR="00CE4CCE" w:rsidRPr="00FC0663" w:rsidRDefault="00CE4CCE" w:rsidP="00CE4CCE">
            <w:pPr>
              <w:spacing w:line="276" w:lineRule="auto"/>
              <w:jc w:val="center"/>
              <w:rPr>
                <w:color w:val="auto"/>
                <w:sz w:val="24"/>
                <w:szCs w:val="24"/>
              </w:rPr>
            </w:pPr>
            <w:r w:rsidRPr="00FC0663">
              <w:rPr>
                <w:color w:val="auto"/>
                <w:sz w:val="24"/>
                <w:szCs w:val="24"/>
              </w:rPr>
              <w:t>B</w:t>
            </w:r>
          </w:p>
        </w:tc>
      </w:tr>
      <w:tr w:rsidR="00CE4CCE" w:rsidRPr="00FC0663" w14:paraId="78EA6A75" w14:textId="77777777" w:rsidTr="00974385">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B4794B4" w14:textId="77777777" w:rsidR="00CE4CCE" w:rsidRPr="00FC0663" w:rsidRDefault="00CE4CCE" w:rsidP="00CE4CCE">
            <w:pPr>
              <w:spacing w:line="276" w:lineRule="auto"/>
              <w:jc w:val="center"/>
              <w:rPr>
                <w:b/>
                <w:bCs/>
                <w:color w:val="auto"/>
                <w:sz w:val="24"/>
                <w:szCs w:val="24"/>
              </w:rPr>
            </w:pPr>
            <w:r w:rsidRPr="00FC0663">
              <w:rPr>
                <w:b/>
                <w:bCs/>
                <w:color w:val="auto"/>
                <w:sz w:val="24"/>
                <w:szCs w:val="24"/>
              </w:rPr>
              <w:t>4</w:t>
            </w:r>
          </w:p>
        </w:tc>
        <w:tc>
          <w:tcPr>
            <w:tcW w:w="0" w:type="auto"/>
            <w:tcBorders>
              <w:bottom w:val="single" w:sz="8" w:space="0" w:color="000000"/>
              <w:right w:val="single" w:sz="8" w:space="0" w:color="000000"/>
            </w:tcBorders>
            <w:vAlign w:val="center"/>
          </w:tcPr>
          <w:p w14:paraId="24206ED8" w14:textId="77777777" w:rsidR="00CE4CCE" w:rsidRPr="00FC0663" w:rsidRDefault="00CE4CCE" w:rsidP="00CE4CCE">
            <w:pPr>
              <w:spacing w:line="276" w:lineRule="auto"/>
              <w:jc w:val="center"/>
              <w:rPr>
                <w:color w:val="auto"/>
                <w:sz w:val="24"/>
                <w:szCs w:val="24"/>
              </w:rPr>
            </w:pPr>
            <w:r w:rsidRPr="00FC0663">
              <w:rPr>
                <w:color w:val="auto"/>
                <w:sz w:val="24"/>
                <w:szCs w:val="24"/>
              </w:rPr>
              <w:t>A</w:t>
            </w:r>
          </w:p>
        </w:tc>
        <w:tc>
          <w:tcPr>
            <w:tcW w:w="0" w:type="auto"/>
            <w:tcBorders>
              <w:bottom w:val="single" w:sz="8" w:space="0" w:color="000000"/>
              <w:right w:val="single" w:sz="8" w:space="0" w:color="000000"/>
            </w:tcBorders>
            <w:vAlign w:val="center"/>
          </w:tcPr>
          <w:p w14:paraId="0B4929D1" w14:textId="77777777" w:rsidR="00CE4CCE" w:rsidRPr="00FC0663" w:rsidRDefault="00CE4CCE" w:rsidP="00CE4CCE">
            <w:pPr>
              <w:spacing w:line="276" w:lineRule="auto"/>
              <w:jc w:val="center"/>
              <w:rPr>
                <w:color w:val="auto"/>
                <w:sz w:val="24"/>
                <w:szCs w:val="24"/>
              </w:rPr>
            </w:pPr>
            <w:r w:rsidRPr="00FC0663">
              <w:rPr>
                <w:color w:val="auto"/>
                <w:sz w:val="24"/>
                <w:szCs w:val="24"/>
              </w:rPr>
              <w:t>13</w:t>
            </w:r>
          </w:p>
        </w:tc>
        <w:tc>
          <w:tcPr>
            <w:tcW w:w="0" w:type="auto"/>
            <w:tcBorders>
              <w:bottom w:val="single" w:sz="8" w:space="0" w:color="000000"/>
              <w:right w:val="single" w:sz="8" w:space="0" w:color="000000"/>
            </w:tcBorders>
            <w:vAlign w:val="center"/>
          </w:tcPr>
          <w:p w14:paraId="10D5E622" w14:textId="77777777" w:rsidR="00CE4CCE" w:rsidRPr="00FC0663" w:rsidRDefault="00CE4CCE" w:rsidP="00CE4CCE">
            <w:pPr>
              <w:spacing w:line="276" w:lineRule="auto"/>
              <w:jc w:val="center"/>
              <w:rPr>
                <w:color w:val="auto"/>
                <w:sz w:val="24"/>
                <w:szCs w:val="24"/>
              </w:rPr>
            </w:pPr>
            <w:r w:rsidRPr="00FC0663">
              <w:rPr>
                <w:color w:val="auto"/>
                <w:sz w:val="24"/>
                <w:szCs w:val="24"/>
              </w:rPr>
              <w:t>D</w:t>
            </w:r>
          </w:p>
        </w:tc>
      </w:tr>
      <w:tr w:rsidR="00CE4CCE" w:rsidRPr="00FC0663" w14:paraId="130ED381" w14:textId="77777777" w:rsidTr="00974385">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4030EFA" w14:textId="77777777" w:rsidR="00CE4CCE" w:rsidRPr="00FC0663" w:rsidRDefault="00CE4CCE" w:rsidP="00CE4CCE">
            <w:pPr>
              <w:spacing w:line="276" w:lineRule="auto"/>
              <w:jc w:val="center"/>
              <w:rPr>
                <w:b/>
                <w:bCs/>
                <w:color w:val="auto"/>
                <w:sz w:val="24"/>
                <w:szCs w:val="24"/>
              </w:rPr>
            </w:pPr>
            <w:r w:rsidRPr="00FC0663">
              <w:rPr>
                <w:b/>
                <w:bCs/>
                <w:color w:val="auto"/>
                <w:sz w:val="24"/>
                <w:szCs w:val="24"/>
              </w:rPr>
              <w:t>5</w:t>
            </w:r>
          </w:p>
        </w:tc>
        <w:tc>
          <w:tcPr>
            <w:tcW w:w="0" w:type="auto"/>
            <w:tcBorders>
              <w:bottom w:val="single" w:sz="8" w:space="0" w:color="000000"/>
              <w:right w:val="single" w:sz="8" w:space="0" w:color="000000"/>
            </w:tcBorders>
            <w:vAlign w:val="center"/>
          </w:tcPr>
          <w:p w14:paraId="14626C0F" w14:textId="77777777" w:rsidR="00CE4CCE" w:rsidRPr="00FC0663" w:rsidRDefault="00CE4CCE" w:rsidP="00CE4CCE">
            <w:pPr>
              <w:spacing w:line="276" w:lineRule="auto"/>
              <w:jc w:val="center"/>
              <w:rPr>
                <w:color w:val="auto"/>
                <w:sz w:val="24"/>
                <w:szCs w:val="24"/>
              </w:rPr>
            </w:pPr>
            <w:r w:rsidRPr="00FC0663">
              <w:rPr>
                <w:color w:val="auto"/>
                <w:sz w:val="24"/>
                <w:szCs w:val="24"/>
              </w:rPr>
              <w:t>D</w:t>
            </w:r>
          </w:p>
        </w:tc>
        <w:tc>
          <w:tcPr>
            <w:tcW w:w="0" w:type="auto"/>
            <w:tcBorders>
              <w:bottom w:val="single" w:sz="8" w:space="0" w:color="000000"/>
              <w:right w:val="single" w:sz="8" w:space="0" w:color="000000"/>
            </w:tcBorders>
            <w:vAlign w:val="center"/>
          </w:tcPr>
          <w:p w14:paraId="1ED829C2" w14:textId="77777777" w:rsidR="00CE4CCE" w:rsidRPr="00FC0663" w:rsidRDefault="00CE4CCE" w:rsidP="00CE4CCE">
            <w:pPr>
              <w:spacing w:line="276" w:lineRule="auto"/>
              <w:jc w:val="center"/>
              <w:rPr>
                <w:color w:val="auto"/>
                <w:sz w:val="24"/>
                <w:szCs w:val="24"/>
              </w:rPr>
            </w:pPr>
            <w:r w:rsidRPr="00FC0663">
              <w:rPr>
                <w:color w:val="auto"/>
                <w:sz w:val="24"/>
                <w:szCs w:val="24"/>
              </w:rPr>
              <w:t>14</w:t>
            </w:r>
          </w:p>
        </w:tc>
        <w:tc>
          <w:tcPr>
            <w:tcW w:w="0" w:type="auto"/>
            <w:tcBorders>
              <w:bottom w:val="single" w:sz="8" w:space="0" w:color="000000"/>
              <w:right w:val="single" w:sz="8" w:space="0" w:color="000000"/>
            </w:tcBorders>
            <w:vAlign w:val="center"/>
          </w:tcPr>
          <w:p w14:paraId="65C6B4B1" w14:textId="77777777" w:rsidR="00CE4CCE" w:rsidRPr="00FC0663" w:rsidRDefault="00CE4CCE" w:rsidP="00CE4CCE">
            <w:pPr>
              <w:spacing w:line="276" w:lineRule="auto"/>
              <w:jc w:val="center"/>
              <w:rPr>
                <w:color w:val="auto"/>
                <w:sz w:val="24"/>
                <w:szCs w:val="24"/>
              </w:rPr>
            </w:pPr>
            <w:r w:rsidRPr="00FC0663">
              <w:rPr>
                <w:color w:val="auto"/>
                <w:sz w:val="24"/>
                <w:szCs w:val="24"/>
              </w:rPr>
              <w:t>A</w:t>
            </w:r>
          </w:p>
        </w:tc>
      </w:tr>
      <w:tr w:rsidR="00CE4CCE" w:rsidRPr="00FC0663" w14:paraId="486D8E27" w14:textId="77777777" w:rsidTr="00974385">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AD4B03D" w14:textId="77777777" w:rsidR="00CE4CCE" w:rsidRPr="00FC0663" w:rsidRDefault="00CE4CCE" w:rsidP="00CE4CCE">
            <w:pPr>
              <w:spacing w:line="276" w:lineRule="auto"/>
              <w:jc w:val="center"/>
              <w:rPr>
                <w:b/>
                <w:bCs/>
                <w:color w:val="auto"/>
                <w:sz w:val="24"/>
                <w:szCs w:val="24"/>
              </w:rPr>
            </w:pPr>
            <w:r w:rsidRPr="00FC0663">
              <w:rPr>
                <w:b/>
                <w:bCs/>
                <w:color w:val="auto"/>
                <w:sz w:val="24"/>
                <w:szCs w:val="24"/>
              </w:rPr>
              <w:t>6</w:t>
            </w:r>
          </w:p>
        </w:tc>
        <w:tc>
          <w:tcPr>
            <w:tcW w:w="0" w:type="auto"/>
            <w:tcBorders>
              <w:bottom w:val="single" w:sz="8" w:space="0" w:color="000000"/>
              <w:right w:val="single" w:sz="8" w:space="0" w:color="000000"/>
            </w:tcBorders>
            <w:vAlign w:val="center"/>
          </w:tcPr>
          <w:p w14:paraId="0C79ECBB" w14:textId="77777777" w:rsidR="00CE4CCE" w:rsidRPr="00FC0663" w:rsidRDefault="00CE4CCE" w:rsidP="00CE4CCE">
            <w:pPr>
              <w:spacing w:line="276" w:lineRule="auto"/>
              <w:jc w:val="center"/>
              <w:rPr>
                <w:color w:val="auto"/>
                <w:sz w:val="24"/>
                <w:szCs w:val="24"/>
              </w:rPr>
            </w:pPr>
            <w:r w:rsidRPr="00FC0663">
              <w:rPr>
                <w:color w:val="auto"/>
                <w:sz w:val="24"/>
                <w:szCs w:val="24"/>
              </w:rPr>
              <w:t>C</w:t>
            </w:r>
          </w:p>
        </w:tc>
        <w:tc>
          <w:tcPr>
            <w:tcW w:w="0" w:type="auto"/>
            <w:tcBorders>
              <w:bottom w:val="single" w:sz="8" w:space="0" w:color="000000"/>
              <w:right w:val="single" w:sz="8" w:space="0" w:color="000000"/>
            </w:tcBorders>
            <w:vAlign w:val="center"/>
          </w:tcPr>
          <w:p w14:paraId="3C7B69DF" w14:textId="77777777" w:rsidR="00CE4CCE" w:rsidRPr="00FC0663" w:rsidRDefault="00CE4CCE" w:rsidP="00CE4CCE">
            <w:pPr>
              <w:spacing w:line="276" w:lineRule="auto"/>
              <w:jc w:val="center"/>
              <w:rPr>
                <w:color w:val="auto"/>
                <w:sz w:val="24"/>
                <w:szCs w:val="24"/>
              </w:rPr>
            </w:pPr>
            <w:r w:rsidRPr="00FC0663">
              <w:rPr>
                <w:color w:val="auto"/>
                <w:sz w:val="24"/>
                <w:szCs w:val="24"/>
              </w:rPr>
              <w:t>15</w:t>
            </w:r>
          </w:p>
        </w:tc>
        <w:tc>
          <w:tcPr>
            <w:tcW w:w="0" w:type="auto"/>
            <w:tcBorders>
              <w:bottom w:val="single" w:sz="8" w:space="0" w:color="000000"/>
              <w:right w:val="single" w:sz="8" w:space="0" w:color="000000"/>
            </w:tcBorders>
            <w:vAlign w:val="center"/>
          </w:tcPr>
          <w:p w14:paraId="659962BB" w14:textId="77777777" w:rsidR="00CE4CCE" w:rsidRPr="00FC0663" w:rsidRDefault="00CE4CCE" w:rsidP="00CE4CCE">
            <w:pPr>
              <w:spacing w:line="276" w:lineRule="auto"/>
              <w:jc w:val="center"/>
              <w:rPr>
                <w:color w:val="auto"/>
                <w:sz w:val="24"/>
                <w:szCs w:val="24"/>
              </w:rPr>
            </w:pPr>
            <w:r w:rsidRPr="00FC0663">
              <w:rPr>
                <w:color w:val="auto"/>
                <w:sz w:val="24"/>
                <w:szCs w:val="24"/>
              </w:rPr>
              <w:t>B</w:t>
            </w:r>
          </w:p>
        </w:tc>
      </w:tr>
      <w:tr w:rsidR="00CE4CCE" w:rsidRPr="00FC0663" w14:paraId="475E2FF0" w14:textId="77777777" w:rsidTr="00974385">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DF34F6D" w14:textId="77777777" w:rsidR="00CE4CCE" w:rsidRPr="00FC0663" w:rsidRDefault="00CE4CCE" w:rsidP="00CE4CCE">
            <w:pPr>
              <w:spacing w:line="276" w:lineRule="auto"/>
              <w:jc w:val="center"/>
              <w:rPr>
                <w:b/>
                <w:bCs/>
                <w:color w:val="auto"/>
                <w:sz w:val="24"/>
                <w:szCs w:val="24"/>
              </w:rPr>
            </w:pPr>
            <w:r w:rsidRPr="00FC0663">
              <w:rPr>
                <w:b/>
                <w:bCs/>
                <w:color w:val="auto"/>
                <w:sz w:val="24"/>
                <w:szCs w:val="24"/>
              </w:rPr>
              <w:t>7</w:t>
            </w:r>
          </w:p>
        </w:tc>
        <w:tc>
          <w:tcPr>
            <w:tcW w:w="0" w:type="auto"/>
            <w:tcBorders>
              <w:bottom w:val="single" w:sz="8" w:space="0" w:color="000000"/>
              <w:right w:val="single" w:sz="8" w:space="0" w:color="000000"/>
            </w:tcBorders>
            <w:vAlign w:val="center"/>
          </w:tcPr>
          <w:p w14:paraId="6A3AD998" w14:textId="77777777" w:rsidR="00CE4CCE" w:rsidRPr="00FC0663" w:rsidRDefault="00CE4CCE" w:rsidP="00CE4CCE">
            <w:pPr>
              <w:spacing w:line="276" w:lineRule="auto"/>
              <w:jc w:val="center"/>
              <w:rPr>
                <w:color w:val="auto"/>
                <w:sz w:val="24"/>
                <w:szCs w:val="24"/>
              </w:rPr>
            </w:pPr>
            <w:r w:rsidRPr="00FC0663">
              <w:rPr>
                <w:color w:val="auto"/>
                <w:sz w:val="24"/>
                <w:szCs w:val="24"/>
              </w:rPr>
              <w:t>D</w:t>
            </w:r>
          </w:p>
        </w:tc>
        <w:tc>
          <w:tcPr>
            <w:tcW w:w="0" w:type="auto"/>
            <w:tcBorders>
              <w:bottom w:val="single" w:sz="8" w:space="0" w:color="000000"/>
              <w:right w:val="single" w:sz="8" w:space="0" w:color="000000"/>
            </w:tcBorders>
            <w:vAlign w:val="center"/>
          </w:tcPr>
          <w:p w14:paraId="6EBA839E" w14:textId="77777777" w:rsidR="00CE4CCE" w:rsidRPr="00FC0663" w:rsidRDefault="00CE4CCE" w:rsidP="00CE4CCE">
            <w:pPr>
              <w:spacing w:line="276" w:lineRule="auto"/>
              <w:jc w:val="center"/>
              <w:rPr>
                <w:color w:val="auto"/>
                <w:sz w:val="24"/>
                <w:szCs w:val="24"/>
              </w:rPr>
            </w:pPr>
            <w:r w:rsidRPr="00FC0663">
              <w:rPr>
                <w:color w:val="auto"/>
                <w:sz w:val="24"/>
                <w:szCs w:val="24"/>
              </w:rPr>
              <w:t>16</w:t>
            </w:r>
          </w:p>
        </w:tc>
        <w:tc>
          <w:tcPr>
            <w:tcW w:w="0" w:type="auto"/>
            <w:tcBorders>
              <w:bottom w:val="single" w:sz="8" w:space="0" w:color="000000"/>
              <w:right w:val="single" w:sz="8" w:space="0" w:color="000000"/>
            </w:tcBorders>
            <w:vAlign w:val="center"/>
          </w:tcPr>
          <w:p w14:paraId="045837B8" w14:textId="77777777" w:rsidR="00CE4CCE" w:rsidRPr="00FC0663" w:rsidRDefault="00CE4CCE" w:rsidP="00CE4CCE">
            <w:pPr>
              <w:spacing w:line="276" w:lineRule="auto"/>
              <w:jc w:val="center"/>
              <w:rPr>
                <w:color w:val="auto"/>
                <w:sz w:val="24"/>
                <w:szCs w:val="24"/>
              </w:rPr>
            </w:pPr>
            <w:r w:rsidRPr="00FC0663">
              <w:rPr>
                <w:color w:val="auto"/>
                <w:sz w:val="24"/>
                <w:szCs w:val="24"/>
              </w:rPr>
              <w:t>A</w:t>
            </w:r>
          </w:p>
        </w:tc>
      </w:tr>
      <w:tr w:rsidR="00CE4CCE" w:rsidRPr="00FC0663" w14:paraId="42A603A0" w14:textId="77777777" w:rsidTr="00974385">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361D678" w14:textId="77777777" w:rsidR="00CE4CCE" w:rsidRPr="00FC0663" w:rsidRDefault="00CE4CCE" w:rsidP="00CE4CCE">
            <w:pPr>
              <w:spacing w:line="276" w:lineRule="auto"/>
              <w:jc w:val="center"/>
              <w:rPr>
                <w:b/>
                <w:bCs/>
                <w:color w:val="auto"/>
                <w:sz w:val="24"/>
                <w:szCs w:val="24"/>
              </w:rPr>
            </w:pPr>
            <w:r w:rsidRPr="00FC0663">
              <w:rPr>
                <w:b/>
                <w:bCs/>
                <w:color w:val="auto"/>
                <w:sz w:val="24"/>
                <w:szCs w:val="24"/>
              </w:rPr>
              <w:t>8</w:t>
            </w:r>
          </w:p>
        </w:tc>
        <w:tc>
          <w:tcPr>
            <w:tcW w:w="0" w:type="auto"/>
            <w:tcBorders>
              <w:bottom w:val="single" w:sz="8" w:space="0" w:color="000000"/>
              <w:right w:val="single" w:sz="8" w:space="0" w:color="000000"/>
            </w:tcBorders>
            <w:vAlign w:val="center"/>
          </w:tcPr>
          <w:p w14:paraId="5B6D699F" w14:textId="77777777" w:rsidR="00CE4CCE" w:rsidRPr="00FC0663" w:rsidRDefault="00CE4CCE" w:rsidP="00CE4CCE">
            <w:pPr>
              <w:spacing w:line="276" w:lineRule="auto"/>
              <w:jc w:val="center"/>
              <w:rPr>
                <w:color w:val="auto"/>
                <w:sz w:val="24"/>
                <w:szCs w:val="24"/>
              </w:rPr>
            </w:pPr>
            <w:r w:rsidRPr="00FC0663">
              <w:rPr>
                <w:color w:val="auto"/>
                <w:sz w:val="24"/>
                <w:szCs w:val="24"/>
              </w:rPr>
              <w:t>C</w:t>
            </w:r>
          </w:p>
        </w:tc>
        <w:tc>
          <w:tcPr>
            <w:tcW w:w="0" w:type="auto"/>
            <w:tcBorders>
              <w:bottom w:val="single" w:sz="8" w:space="0" w:color="000000"/>
              <w:right w:val="single" w:sz="8" w:space="0" w:color="000000"/>
            </w:tcBorders>
            <w:vAlign w:val="center"/>
          </w:tcPr>
          <w:p w14:paraId="0F79E32A" w14:textId="77777777" w:rsidR="00CE4CCE" w:rsidRPr="00FC0663" w:rsidRDefault="00CE4CCE" w:rsidP="00CE4CCE">
            <w:pPr>
              <w:spacing w:line="276" w:lineRule="auto"/>
              <w:jc w:val="center"/>
              <w:rPr>
                <w:color w:val="auto"/>
                <w:sz w:val="24"/>
                <w:szCs w:val="24"/>
              </w:rPr>
            </w:pPr>
            <w:r w:rsidRPr="00FC0663">
              <w:rPr>
                <w:color w:val="auto"/>
                <w:sz w:val="24"/>
                <w:szCs w:val="24"/>
              </w:rPr>
              <w:t>17</w:t>
            </w:r>
          </w:p>
        </w:tc>
        <w:tc>
          <w:tcPr>
            <w:tcW w:w="0" w:type="auto"/>
            <w:tcBorders>
              <w:bottom w:val="single" w:sz="8" w:space="0" w:color="000000"/>
              <w:right w:val="single" w:sz="8" w:space="0" w:color="000000"/>
            </w:tcBorders>
            <w:vAlign w:val="center"/>
          </w:tcPr>
          <w:p w14:paraId="520C7309" w14:textId="77777777" w:rsidR="00CE4CCE" w:rsidRPr="00FC0663" w:rsidRDefault="00CE4CCE" w:rsidP="00CE4CCE">
            <w:pPr>
              <w:spacing w:line="276" w:lineRule="auto"/>
              <w:jc w:val="center"/>
              <w:rPr>
                <w:color w:val="auto"/>
                <w:sz w:val="24"/>
                <w:szCs w:val="24"/>
              </w:rPr>
            </w:pPr>
            <w:r w:rsidRPr="00FC0663">
              <w:rPr>
                <w:color w:val="auto"/>
                <w:sz w:val="24"/>
                <w:szCs w:val="24"/>
              </w:rPr>
              <w:t>D</w:t>
            </w:r>
          </w:p>
        </w:tc>
      </w:tr>
      <w:tr w:rsidR="00CE4CCE" w:rsidRPr="00FC0663" w14:paraId="7A74420B" w14:textId="77777777" w:rsidTr="00974385">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5E5E56B" w14:textId="77777777" w:rsidR="00CE4CCE" w:rsidRPr="00FC0663" w:rsidRDefault="00CE4CCE" w:rsidP="00CE4CCE">
            <w:pPr>
              <w:spacing w:line="276" w:lineRule="auto"/>
              <w:jc w:val="center"/>
              <w:rPr>
                <w:b/>
                <w:bCs/>
                <w:color w:val="auto"/>
                <w:sz w:val="24"/>
                <w:szCs w:val="24"/>
              </w:rPr>
            </w:pPr>
            <w:r w:rsidRPr="00FC0663">
              <w:rPr>
                <w:b/>
                <w:bCs/>
                <w:color w:val="auto"/>
                <w:sz w:val="24"/>
                <w:szCs w:val="24"/>
              </w:rPr>
              <w:t>9</w:t>
            </w:r>
          </w:p>
        </w:tc>
        <w:tc>
          <w:tcPr>
            <w:tcW w:w="0" w:type="auto"/>
            <w:tcBorders>
              <w:bottom w:val="single" w:sz="8" w:space="0" w:color="000000"/>
              <w:right w:val="single" w:sz="8" w:space="0" w:color="000000"/>
            </w:tcBorders>
            <w:vAlign w:val="center"/>
          </w:tcPr>
          <w:p w14:paraId="0F9F20FA" w14:textId="77777777" w:rsidR="00CE4CCE" w:rsidRPr="00FC0663" w:rsidRDefault="00CE4CCE" w:rsidP="00CE4CCE">
            <w:pPr>
              <w:spacing w:line="276" w:lineRule="auto"/>
              <w:jc w:val="center"/>
              <w:rPr>
                <w:color w:val="auto"/>
                <w:sz w:val="24"/>
                <w:szCs w:val="24"/>
              </w:rPr>
            </w:pPr>
            <w:r w:rsidRPr="00FC0663">
              <w:rPr>
                <w:color w:val="auto"/>
                <w:sz w:val="24"/>
                <w:szCs w:val="24"/>
              </w:rPr>
              <w:t>D</w:t>
            </w:r>
          </w:p>
        </w:tc>
        <w:tc>
          <w:tcPr>
            <w:tcW w:w="0" w:type="auto"/>
            <w:tcBorders>
              <w:bottom w:val="single" w:sz="8" w:space="0" w:color="000000"/>
              <w:right w:val="single" w:sz="8" w:space="0" w:color="000000"/>
            </w:tcBorders>
            <w:vAlign w:val="center"/>
          </w:tcPr>
          <w:p w14:paraId="66C0C7E5" w14:textId="77777777" w:rsidR="00CE4CCE" w:rsidRPr="00FC0663" w:rsidRDefault="00CE4CCE" w:rsidP="00CE4CCE">
            <w:pPr>
              <w:spacing w:line="276" w:lineRule="auto"/>
              <w:jc w:val="center"/>
              <w:rPr>
                <w:color w:val="auto"/>
                <w:sz w:val="24"/>
                <w:szCs w:val="24"/>
              </w:rPr>
            </w:pPr>
            <w:r w:rsidRPr="00FC0663">
              <w:rPr>
                <w:color w:val="auto"/>
                <w:sz w:val="24"/>
                <w:szCs w:val="24"/>
              </w:rPr>
              <w:t>18</w:t>
            </w:r>
          </w:p>
        </w:tc>
        <w:tc>
          <w:tcPr>
            <w:tcW w:w="0" w:type="auto"/>
            <w:tcBorders>
              <w:bottom w:val="single" w:sz="8" w:space="0" w:color="000000"/>
              <w:right w:val="single" w:sz="8" w:space="0" w:color="000000"/>
            </w:tcBorders>
            <w:vAlign w:val="center"/>
          </w:tcPr>
          <w:p w14:paraId="0CC19B6C" w14:textId="77777777" w:rsidR="00CE4CCE" w:rsidRPr="00FC0663" w:rsidRDefault="00CE4CCE" w:rsidP="00CE4CCE">
            <w:pPr>
              <w:spacing w:line="276" w:lineRule="auto"/>
              <w:jc w:val="center"/>
              <w:rPr>
                <w:color w:val="auto"/>
                <w:sz w:val="24"/>
                <w:szCs w:val="24"/>
              </w:rPr>
            </w:pPr>
            <w:r w:rsidRPr="00FC0663">
              <w:rPr>
                <w:color w:val="auto"/>
                <w:sz w:val="24"/>
                <w:szCs w:val="24"/>
              </w:rPr>
              <w:t>D</w:t>
            </w:r>
          </w:p>
        </w:tc>
      </w:tr>
    </w:tbl>
    <w:p w14:paraId="59168898" w14:textId="77777777" w:rsidR="00CE4CCE" w:rsidRPr="00FC0663" w:rsidRDefault="00CE4CCE" w:rsidP="00CE4CCE">
      <w:pPr>
        <w:spacing w:line="276" w:lineRule="auto"/>
        <w:ind w:firstLine="360"/>
        <w:rPr>
          <w:color w:val="000000"/>
          <w:sz w:val="24"/>
          <w:szCs w:val="24"/>
        </w:rPr>
      </w:pPr>
    </w:p>
    <w:p w14:paraId="0C7147D1" w14:textId="24E3EBCD" w:rsidR="00CE4CCE" w:rsidRPr="00FC0663" w:rsidRDefault="00CE4CCE" w:rsidP="002B740A">
      <w:pPr>
        <w:tabs>
          <w:tab w:val="left" w:pos="360"/>
        </w:tabs>
        <w:spacing w:line="276" w:lineRule="auto"/>
        <w:jc w:val="both"/>
        <w:rPr>
          <w:color w:val="000000"/>
          <w:sz w:val="24"/>
          <w:szCs w:val="24"/>
        </w:rPr>
      </w:pPr>
      <w:r w:rsidRPr="00FC0663">
        <w:rPr>
          <w:noProof/>
          <w:color w:val="000000"/>
          <w:sz w:val="24"/>
          <w:szCs w:val="24"/>
        </w:rPr>
        <mc:AlternateContent>
          <mc:Choice Requires="wpg">
            <w:drawing>
              <wp:inline distT="0" distB="0" distL="0" distR="0" wp14:anchorId="58A376A7" wp14:editId="120BD344">
                <wp:extent cx="4143383" cy="330200"/>
                <wp:effectExtent l="0" t="0" r="9525" b="0"/>
                <wp:docPr id="1274337950" name="Group 34" descr="42 nguyen thi xie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3383" cy="330200"/>
                          <a:chOff x="0" y="0"/>
                          <a:chExt cx="41450" cy="3320"/>
                        </a:xfrm>
                      </wpg:grpSpPr>
                      <wpg:grpSp>
                        <wpg:cNvPr id="874105646" name="Group 35"/>
                        <wpg:cNvGrpSpPr>
                          <a:grpSpLocks/>
                        </wpg:cNvGrpSpPr>
                        <wpg:grpSpPr bwMode="auto">
                          <a:xfrm>
                            <a:off x="0" y="0"/>
                            <a:ext cx="41450" cy="3320"/>
                            <a:chOff x="0" y="0"/>
                            <a:chExt cx="41450" cy="3320"/>
                          </a:xfrm>
                        </wpg:grpSpPr>
                        <wpg:grpSp>
                          <wpg:cNvPr id="806675814" name="Group 36"/>
                          <wpg:cNvGrpSpPr>
                            <a:grpSpLocks/>
                          </wpg:cNvGrpSpPr>
                          <wpg:grpSpPr bwMode="auto">
                            <a:xfrm>
                              <a:off x="0" y="0"/>
                              <a:ext cx="41450" cy="3256"/>
                              <a:chOff x="0" y="0"/>
                              <a:chExt cx="40034" cy="3258"/>
                            </a:xfrm>
                          </wpg:grpSpPr>
                          <wps:wsp>
                            <wps:cNvPr id="1992377178" name="Flowchart: Alternate Process 37"/>
                            <wps:cNvSpPr>
                              <a:spLocks noChangeArrowheads="1"/>
                            </wps:cNvSpPr>
                            <wps:spPr bwMode="auto">
                              <a:xfrm>
                                <a:off x="1026" y="0"/>
                                <a:ext cx="39008" cy="3227"/>
                              </a:xfrm>
                              <a:prstGeom prst="flowChartAlternateProcess">
                                <a:avLst/>
                              </a:prstGeom>
                              <a:solidFill>
                                <a:srgbClr val="3D5A80">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36467965" name="Hexagon 38"/>
                            <wps:cNvSpPr>
                              <a:spLocks noChangeArrowheads="1"/>
                            </wps:cNvSpPr>
                            <wps:spPr bwMode="auto">
                              <a:xfrm>
                                <a:off x="391" y="0"/>
                                <a:ext cx="3825" cy="3258"/>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634538747" name="Hexagon 39"/>
                            <wps:cNvSpPr>
                              <a:spLocks noChangeArrowheads="1"/>
                            </wps:cNvSpPr>
                            <wps:spPr bwMode="auto">
                              <a:xfrm>
                                <a:off x="0" y="0"/>
                                <a:ext cx="3825" cy="3252"/>
                              </a:xfrm>
                              <a:prstGeom prst="hexagon">
                                <a:avLst>
                                  <a:gd name="adj" fmla="val 25000"/>
                                  <a:gd name="vf" fmla="val 115470"/>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5840096" name="WordArt 192"/>
                          <wps:cNvSpPr txBox="1">
                            <a:spLocks noChangeArrowheads="1" noChangeShapeType="1"/>
                          </wps:cNvSpPr>
                          <wps:spPr bwMode="auto">
                            <a:xfrm>
                              <a:off x="4226" y="62"/>
                              <a:ext cx="37129" cy="3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2B0452A" w14:textId="77777777" w:rsidR="00974385" w:rsidRPr="004849A4" w:rsidRDefault="00974385" w:rsidP="00CE4CCE">
                                <w:pPr>
                                  <w:pStyle w:val="NormalWeb"/>
                                  <w:rPr>
                                    <w:b/>
                                    <w:color w:val="FFFFFF"/>
                                    <w:sz w:val="32"/>
                                    <w:szCs w:val="32"/>
                                  </w:rPr>
                                </w:pPr>
                                <w:r w:rsidRPr="004849A4">
                                  <w:rPr>
                                    <w:b/>
                                    <w:bCs/>
                                    <w:color w:val="FFFFFF"/>
                                    <w:sz w:val="32"/>
                                    <w:szCs w:val="32"/>
                                  </w:rPr>
                                  <w:t>Câu trắc nghiệm đúng sai (4 điểm)</w:t>
                                </w:r>
                              </w:p>
                            </w:txbxContent>
                          </wps:txbx>
                          <wps:bodyPr rot="0" vert="horz" wrap="square" lIns="91440" tIns="45720" rIns="91440" bIns="45720" anchor="t" anchorCtr="0" upright="1">
                            <a:noAutofit/>
                          </wps:bodyPr>
                        </wps:wsp>
                      </wpg:grpSp>
                      <wps:wsp>
                        <wps:cNvPr id="542633379" name="WordArt 192"/>
                        <wps:cNvSpPr txBox="1">
                          <a:spLocks noChangeArrowheads="1" noChangeShapeType="1"/>
                        </wps:cNvSpPr>
                        <wps:spPr bwMode="auto">
                          <a:xfrm>
                            <a:off x="286" y="123"/>
                            <a:ext cx="3437"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44FDDF1" w14:textId="77777777" w:rsidR="00974385" w:rsidRPr="004849A4" w:rsidRDefault="00974385" w:rsidP="00CE4CCE">
                              <w:pPr>
                                <w:pStyle w:val="NormalWeb"/>
                                <w:jc w:val="center"/>
                                <w:rPr>
                                  <w:b/>
                                  <w:bCs/>
                                  <w:color w:val="FFFFFF"/>
                                  <w:sz w:val="32"/>
                                  <w:szCs w:val="32"/>
                                </w:rPr>
                              </w:pPr>
                              <w:r w:rsidRPr="004849A4">
                                <w:rPr>
                                  <w:b/>
                                  <w:bCs/>
                                  <w:color w:val="FFFFFF"/>
                                  <w:sz w:val="32"/>
                                  <w:szCs w:val="32"/>
                                </w:rPr>
                                <w:t>II</w:t>
                              </w:r>
                            </w:p>
                          </w:txbxContent>
                        </wps:txbx>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58A376A7" id="_x0000_s1203" alt="42 nguyen thi xiem" style="width:326.25pt;height:26pt;mso-position-horizontal-relative:char;mso-position-vertical-relative:line" coordsize="4145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">
                <v:group id="Group 35" o:spid="_x0000_s1204" style="position:absolute;width:41450;height:3320" coordsize="41450,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">
                  <v:group id="Group 36" o:spid="_x0000_s1205" style="position:absolute;width:41450;height:3256" coordsize="40034,3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">
                    <v:shape id="Flowchart: Alternate Process 37" o:spid="_x0000_s1206" type="#_x0000_t176" style="position:absolute;left:1026;width:39008;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" fillcolor="#3d5a80" stroked="f" strokeweight="1pt">
                      <v:fill opacity="52428f"/>
                    </v:shape>
                    <v:shape id="Hexagon 38" o:spid="_x0000_s1207" type="#_x0000_t9" style="position:absolute;left:391;width:3825;height:3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" adj="4600" fillcolor="#f60" stroked="f" strokeweight="1pt"/>
                    <v:shape id="Hexagon 39" o:spid="_x0000_s1208" type="#_x0000_t9" style="position:absolute;width:3825;height:3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" adj="4591" fillcolor="#293241" stroked="f" strokeweight="1pt"/>
                  </v:group>
                  <v:shape id="_x0000_s1209" type="#_x0000_t202" style="position:absolute;left:4226;top:62;width:37129;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" filled="f" stroked="f">
                    <v:stroke joinstyle="round"/>
                    <o:lock v:ext="edit" shapetype="t"/>
                    <v:textbox>
                      <w:txbxContent>
                        <w:p w14:paraId="42B0452A" w14:textId="77777777" w:rsidR="00974385" w:rsidRPr="004849A4" w:rsidRDefault="00974385" w:rsidP="00CE4CCE">
                          <w:pPr>
                            <w:pStyle w:val="NormalWeb"/>
                            <w:rPr>
                              <w:b/>
                              <w:color w:val="FFFFFF"/>
                              <w:sz w:val="32"/>
                              <w:szCs w:val="32"/>
                            </w:rPr>
                          </w:pPr>
                          <w:proofErr w:type="spellStart"/>
                          <w:r w:rsidRPr="004849A4">
                            <w:rPr>
                              <w:b/>
                              <w:bCs/>
                              <w:color w:val="FFFFFF"/>
                              <w:sz w:val="32"/>
                              <w:szCs w:val="32"/>
                            </w:rPr>
                            <w:t>Câu</w:t>
                          </w:r>
                          <w:proofErr w:type="spellEnd"/>
                          <w:r w:rsidRPr="004849A4">
                            <w:rPr>
                              <w:b/>
                              <w:bCs/>
                              <w:color w:val="FFFFFF"/>
                              <w:sz w:val="32"/>
                              <w:szCs w:val="32"/>
                            </w:rPr>
                            <w:t xml:space="preserve"> </w:t>
                          </w:r>
                          <w:proofErr w:type="spellStart"/>
                          <w:r w:rsidRPr="004849A4">
                            <w:rPr>
                              <w:b/>
                              <w:bCs/>
                              <w:color w:val="FFFFFF"/>
                              <w:sz w:val="32"/>
                              <w:szCs w:val="32"/>
                            </w:rPr>
                            <w:t>trắc</w:t>
                          </w:r>
                          <w:proofErr w:type="spellEnd"/>
                          <w:r w:rsidRPr="004849A4">
                            <w:rPr>
                              <w:b/>
                              <w:bCs/>
                              <w:color w:val="FFFFFF"/>
                              <w:sz w:val="32"/>
                              <w:szCs w:val="32"/>
                            </w:rPr>
                            <w:t xml:space="preserve"> </w:t>
                          </w:r>
                          <w:proofErr w:type="spellStart"/>
                          <w:r w:rsidRPr="004849A4">
                            <w:rPr>
                              <w:b/>
                              <w:bCs/>
                              <w:color w:val="FFFFFF"/>
                              <w:sz w:val="32"/>
                              <w:szCs w:val="32"/>
                            </w:rPr>
                            <w:t>nghiệm</w:t>
                          </w:r>
                          <w:proofErr w:type="spellEnd"/>
                          <w:r w:rsidRPr="004849A4">
                            <w:rPr>
                              <w:b/>
                              <w:bCs/>
                              <w:color w:val="FFFFFF"/>
                              <w:sz w:val="32"/>
                              <w:szCs w:val="32"/>
                            </w:rPr>
                            <w:t xml:space="preserve"> </w:t>
                          </w:r>
                          <w:proofErr w:type="spellStart"/>
                          <w:r w:rsidRPr="004849A4">
                            <w:rPr>
                              <w:b/>
                              <w:bCs/>
                              <w:color w:val="FFFFFF"/>
                              <w:sz w:val="32"/>
                              <w:szCs w:val="32"/>
                            </w:rPr>
                            <w:t>đúng</w:t>
                          </w:r>
                          <w:proofErr w:type="spellEnd"/>
                          <w:r w:rsidRPr="004849A4">
                            <w:rPr>
                              <w:b/>
                              <w:bCs/>
                              <w:color w:val="FFFFFF"/>
                              <w:sz w:val="32"/>
                              <w:szCs w:val="32"/>
                            </w:rPr>
                            <w:t xml:space="preserve"> </w:t>
                          </w:r>
                          <w:proofErr w:type="spellStart"/>
                          <w:r w:rsidRPr="004849A4">
                            <w:rPr>
                              <w:b/>
                              <w:bCs/>
                              <w:color w:val="FFFFFF"/>
                              <w:sz w:val="32"/>
                              <w:szCs w:val="32"/>
                            </w:rPr>
                            <w:t>sai</w:t>
                          </w:r>
                          <w:proofErr w:type="spellEnd"/>
                          <w:r w:rsidRPr="004849A4">
                            <w:rPr>
                              <w:b/>
                              <w:bCs/>
                              <w:color w:val="FFFFFF"/>
                              <w:sz w:val="32"/>
                              <w:szCs w:val="32"/>
                            </w:rPr>
                            <w:t xml:space="preserve"> (4 </w:t>
                          </w:r>
                          <w:proofErr w:type="spellStart"/>
                          <w:r w:rsidRPr="004849A4">
                            <w:rPr>
                              <w:b/>
                              <w:bCs/>
                              <w:color w:val="FFFFFF"/>
                              <w:sz w:val="32"/>
                              <w:szCs w:val="32"/>
                            </w:rPr>
                            <w:t>điểm</w:t>
                          </w:r>
                          <w:proofErr w:type="spellEnd"/>
                          <w:r w:rsidRPr="004849A4">
                            <w:rPr>
                              <w:b/>
                              <w:bCs/>
                              <w:color w:val="FFFFFF"/>
                              <w:sz w:val="32"/>
                              <w:szCs w:val="32"/>
                            </w:rPr>
                            <w:t>)</w:t>
                          </w:r>
                        </w:p>
                      </w:txbxContent>
                    </v:textbox>
                  </v:shape>
                </v:group>
                <v:shape id="_x0000_s1210" type="#_x0000_t202" style="position:absolute;left:286;top:123;width:3437;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" filled="f" stroked="f">
                  <v:stroke joinstyle="round"/>
                  <o:lock v:ext="edit" shapetype="t"/>
                  <v:textbox>
                    <w:txbxContent>
                      <w:p w14:paraId="444FDDF1" w14:textId="77777777" w:rsidR="00974385" w:rsidRPr="004849A4" w:rsidRDefault="00974385" w:rsidP="00CE4CCE">
                        <w:pPr>
                          <w:pStyle w:val="NormalWeb"/>
                          <w:jc w:val="center"/>
                          <w:rPr>
                            <w:b/>
                            <w:bCs/>
                            <w:color w:val="FFFFFF"/>
                            <w:sz w:val="32"/>
                            <w:szCs w:val="32"/>
                          </w:rPr>
                        </w:pPr>
                        <w:r w:rsidRPr="004849A4">
                          <w:rPr>
                            <w:b/>
                            <w:bCs/>
                            <w:color w:val="FFFFFF"/>
                            <w:sz w:val="32"/>
                            <w:szCs w:val="32"/>
                          </w:rPr>
                          <w:t>II</w:t>
                        </w:r>
                      </w:p>
                    </w:txbxContent>
                  </v:textbox>
                </v:shape>
                <w10:anchorlock/>
              </v:group>
            </w:pict>
          </mc:Fallback>
        </mc:AlternateContent>
      </w:r>
    </w:p>
    <w:tbl>
      <w:tblPr>
        <w:tblW w:w="0" w:type="auto"/>
        <w:jc w:val="center"/>
        <w:tblLayout w:type="fixed"/>
        <w:tblCellMar>
          <w:left w:w="10" w:type="dxa"/>
          <w:right w:w="10" w:type="dxa"/>
        </w:tblCellMar>
        <w:tblLook w:val="0000" w:firstRow="0" w:lastRow="0" w:firstColumn="0" w:lastColumn="0" w:noHBand="0" w:noVBand="0"/>
      </w:tblPr>
      <w:tblGrid>
        <w:gridCol w:w="888"/>
        <w:gridCol w:w="1242"/>
        <w:gridCol w:w="1861"/>
        <w:gridCol w:w="1120"/>
        <w:gridCol w:w="1422"/>
        <w:gridCol w:w="1656"/>
      </w:tblGrid>
      <w:tr w:rsidR="00CE4CCE" w:rsidRPr="00FC0663" w14:paraId="13209CDB" w14:textId="77777777" w:rsidTr="00974385">
        <w:trPr>
          <w:trHeight w:hRule="exact" w:val="512"/>
          <w:jc w:val="center"/>
        </w:trPr>
        <w:tc>
          <w:tcPr>
            <w:tcW w:w="888" w:type="dxa"/>
            <w:tcBorders>
              <w:top w:val="single" w:sz="4" w:space="0" w:color="auto"/>
              <w:left w:val="single" w:sz="4" w:space="0" w:color="auto"/>
            </w:tcBorders>
            <w:shd w:val="clear" w:color="auto" w:fill="FFFFFF"/>
            <w:vAlign w:val="center"/>
          </w:tcPr>
          <w:p w14:paraId="70DCCA2E" w14:textId="77777777" w:rsidR="00CE4CCE" w:rsidRPr="00FC0663" w:rsidRDefault="00CE4CCE" w:rsidP="00CE4CCE">
            <w:pPr>
              <w:widowControl w:val="0"/>
              <w:spacing w:before="120"/>
              <w:jc w:val="center"/>
              <w:rPr>
                <w:color w:val="000000"/>
                <w:sz w:val="24"/>
                <w:szCs w:val="24"/>
                <w:lang w:val="vi-VN" w:eastAsia="vi-VN" w:bidi="vi-VN"/>
              </w:rPr>
            </w:pPr>
            <w:r w:rsidRPr="00FC0663">
              <w:rPr>
                <w:b/>
                <w:bCs/>
                <w:color w:val="000000"/>
                <w:sz w:val="24"/>
                <w:szCs w:val="24"/>
                <w:lang w:val="vi-VN" w:eastAsia="vi-VN" w:bidi="vi-VN"/>
              </w:rPr>
              <w:t>Câu</w:t>
            </w:r>
          </w:p>
        </w:tc>
        <w:tc>
          <w:tcPr>
            <w:tcW w:w="1242" w:type="dxa"/>
            <w:tcBorders>
              <w:top w:val="single" w:sz="4" w:space="0" w:color="auto"/>
              <w:left w:val="single" w:sz="4" w:space="0" w:color="auto"/>
            </w:tcBorders>
            <w:shd w:val="clear" w:color="auto" w:fill="FFFFFF"/>
            <w:vAlign w:val="center"/>
          </w:tcPr>
          <w:p w14:paraId="61453BD2" w14:textId="77777777" w:rsidR="00CE4CCE" w:rsidRPr="00FC0663" w:rsidRDefault="00CE4CCE" w:rsidP="00CE4CCE">
            <w:pPr>
              <w:widowControl w:val="0"/>
              <w:spacing w:before="120"/>
              <w:jc w:val="center"/>
              <w:rPr>
                <w:color w:val="000000"/>
                <w:sz w:val="24"/>
                <w:szCs w:val="24"/>
                <w:lang w:val="vi-VN" w:eastAsia="vi-VN" w:bidi="vi-VN"/>
              </w:rPr>
            </w:pPr>
            <w:r w:rsidRPr="00FC0663">
              <w:rPr>
                <w:b/>
                <w:bCs/>
                <w:color w:val="000000"/>
                <w:sz w:val="24"/>
                <w:szCs w:val="24"/>
                <w:lang w:val="vi-VN" w:eastAsia="vi-VN" w:bidi="vi-VN"/>
              </w:rPr>
              <w:t>Lệnh hỏi</w:t>
            </w:r>
          </w:p>
        </w:tc>
        <w:tc>
          <w:tcPr>
            <w:tcW w:w="1861" w:type="dxa"/>
            <w:tcBorders>
              <w:top w:val="single" w:sz="4" w:space="0" w:color="auto"/>
              <w:left w:val="single" w:sz="4" w:space="0" w:color="auto"/>
            </w:tcBorders>
            <w:shd w:val="clear" w:color="auto" w:fill="FFFFFF"/>
            <w:vAlign w:val="center"/>
          </w:tcPr>
          <w:p w14:paraId="3814E3E5" w14:textId="77777777" w:rsidR="00CE4CCE" w:rsidRPr="00FC0663" w:rsidRDefault="00CE4CCE" w:rsidP="00CE4CCE">
            <w:pPr>
              <w:widowControl w:val="0"/>
              <w:spacing w:before="120"/>
              <w:jc w:val="center"/>
              <w:rPr>
                <w:color w:val="000000"/>
                <w:sz w:val="24"/>
                <w:szCs w:val="24"/>
                <w:lang w:val="vi-VN" w:eastAsia="vi-VN" w:bidi="vi-VN"/>
              </w:rPr>
            </w:pPr>
            <w:r w:rsidRPr="00FC0663">
              <w:rPr>
                <w:b/>
                <w:bCs/>
                <w:color w:val="000000"/>
                <w:sz w:val="24"/>
                <w:szCs w:val="24"/>
                <w:lang w:val="vi-VN" w:eastAsia="vi-VN" w:bidi="vi-VN"/>
              </w:rPr>
              <w:t>Đáp án</w:t>
            </w:r>
            <w:r w:rsidRPr="00FC0663">
              <w:rPr>
                <w:b/>
                <w:bCs/>
                <w:color w:val="000000"/>
                <w:sz w:val="24"/>
                <w:szCs w:val="24"/>
                <w:lang w:eastAsia="vi-VN" w:bidi="vi-VN"/>
              </w:rPr>
              <w:t xml:space="preserve"> </w:t>
            </w:r>
            <w:r w:rsidRPr="00FC0663">
              <w:rPr>
                <w:b/>
                <w:bCs/>
                <w:color w:val="000000"/>
                <w:sz w:val="24"/>
                <w:szCs w:val="24"/>
                <w:lang w:val="vi-VN" w:eastAsia="vi-VN" w:bidi="vi-VN"/>
              </w:rPr>
              <w:t>(Đ/S)</w:t>
            </w:r>
          </w:p>
        </w:tc>
        <w:tc>
          <w:tcPr>
            <w:tcW w:w="1120" w:type="dxa"/>
            <w:tcBorders>
              <w:top w:val="single" w:sz="4" w:space="0" w:color="auto"/>
              <w:left w:val="single" w:sz="4" w:space="0" w:color="auto"/>
            </w:tcBorders>
            <w:shd w:val="clear" w:color="auto" w:fill="FFFFFF"/>
            <w:vAlign w:val="center"/>
          </w:tcPr>
          <w:p w14:paraId="1477A4A8" w14:textId="77777777" w:rsidR="00CE4CCE" w:rsidRPr="00FC0663" w:rsidRDefault="00CE4CCE" w:rsidP="00CE4CCE">
            <w:pPr>
              <w:widowControl w:val="0"/>
              <w:spacing w:before="120"/>
              <w:jc w:val="center"/>
              <w:rPr>
                <w:color w:val="000000"/>
                <w:sz w:val="24"/>
                <w:szCs w:val="24"/>
                <w:lang w:val="vi-VN" w:eastAsia="vi-VN" w:bidi="vi-VN"/>
              </w:rPr>
            </w:pPr>
            <w:r w:rsidRPr="00FC0663">
              <w:rPr>
                <w:b/>
                <w:bCs/>
                <w:color w:val="000000"/>
                <w:sz w:val="24"/>
                <w:szCs w:val="24"/>
                <w:lang w:val="vi-VN" w:eastAsia="vi-VN" w:bidi="vi-VN"/>
              </w:rPr>
              <w:t>Câu</w:t>
            </w:r>
          </w:p>
        </w:tc>
        <w:tc>
          <w:tcPr>
            <w:tcW w:w="1422" w:type="dxa"/>
            <w:tcBorders>
              <w:top w:val="single" w:sz="4" w:space="0" w:color="auto"/>
              <w:left w:val="single" w:sz="4" w:space="0" w:color="auto"/>
            </w:tcBorders>
            <w:shd w:val="clear" w:color="auto" w:fill="FFFFFF"/>
            <w:vAlign w:val="center"/>
          </w:tcPr>
          <w:p w14:paraId="4CF47A0D" w14:textId="77777777" w:rsidR="00CE4CCE" w:rsidRPr="00FC0663" w:rsidRDefault="00CE4CCE" w:rsidP="00CE4CCE">
            <w:pPr>
              <w:widowControl w:val="0"/>
              <w:spacing w:before="120"/>
              <w:jc w:val="center"/>
              <w:rPr>
                <w:color w:val="000000"/>
                <w:sz w:val="24"/>
                <w:szCs w:val="24"/>
                <w:lang w:val="vi-VN" w:eastAsia="vi-VN" w:bidi="vi-VN"/>
              </w:rPr>
            </w:pPr>
            <w:r w:rsidRPr="00FC0663">
              <w:rPr>
                <w:b/>
                <w:bCs/>
                <w:color w:val="000000"/>
                <w:sz w:val="24"/>
                <w:szCs w:val="24"/>
                <w:lang w:val="vi-VN" w:eastAsia="vi-VN" w:bidi="vi-VN"/>
              </w:rPr>
              <w:t>Lệnh hỏi</w:t>
            </w:r>
          </w:p>
        </w:tc>
        <w:tc>
          <w:tcPr>
            <w:tcW w:w="1656" w:type="dxa"/>
            <w:tcBorders>
              <w:top w:val="single" w:sz="4" w:space="0" w:color="auto"/>
              <w:left w:val="single" w:sz="4" w:space="0" w:color="auto"/>
              <w:right w:val="single" w:sz="4" w:space="0" w:color="auto"/>
            </w:tcBorders>
            <w:shd w:val="clear" w:color="auto" w:fill="FFFFFF"/>
            <w:vAlign w:val="center"/>
          </w:tcPr>
          <w:p w14:paraId="59FB2754" w14:textId="77777777" w:rsidR="00CE4CCE" w:rsidRPr="00FC0663" w:rsidRDefault="00CE4CCE" w:rsidP="00CE4CCE">
            <w:pPr>
              <w:widowControl w:val="0"/>
              <w:spacing w:before="120"/>
              <w:jc w:val="center"/>
              <w:rPr>
                <w:color w:val="000000"/>
                <w:sz w:val="24"/>
                <w:szCs w:val="24"/>
                <w:lang w:val="vi-VN" w:eastAsia="vi-VN" w:bidi="vi-VN"/>
              </w:rPr>
            </w:pPr>
            <w:r w:rsidRPr="00FC0663">
              <w:rPr>
                <w:b/>
                <w:bCs/>
                <w:color w:val="000000"/>
                <w:sz w:val="24"/>
                <w:szCs w:val="24"/>
                <w:lang w:val="vi-VN" w:eastAsia="vi-VN" w:bidi="vi-VN"/>
              </w:rPr>
              <w:t>Đáp án</w:t>
            </w:r>
            <w:r w:rsidRPr="00FC0663">
              <w:rPr>
                <w:b/>
                <w:bCs/>
                <w:color w:val="000000"/>
                <w:sz w:val="24"/>
                <w:szCs w:val="24"/>
                <w:lang w:eastAsia="vi-VN" w:bidi="vi-VN"/>
              </w:rPr>
              <w:t xml:space="preserve"> </w:t>
            </w:r>
            <w:r w:rsidRPr="00FC0663">
              <w:rPr>
                <w:b/>
                <w:bCs/>
                <w:color w:val="000000"/>
                <w:sz w:val="24"/>
                <w:szCs w:val="24"/>
                <w:lang w:val="vi-VN" w:eastAsia="vi-VN" w:bidi="vi-VN"/>
              </w:rPr>
              <w:t>(Đ/S)</w:t>
            </w:r>
          </w:p>
        </w:tc>
      </w:tr>
      <w:tr w:rsidR="00CE4CCE" w:rsidRPr="00FC0663" w14:paraId="19479A57" w14:textId="77777777" w:rsidTr="00974385">
        <w:trPr>
          <w:trHeight w:hRule="exact" w:val="336"/>
          <w:jc w:val="center"/>
        </w:trPr>
        <w:tc>
          <w:tcPr>
            <w:tcW w:w="888" w:type="dxa"/>
            <w:vMerge w:val="restart"/>
            <w:tcBorders>
              <w:top w:val="single" w:sz="4" w:space="0" w:color="auto"/>
              <w:left w:val="single" w:sz="4" w:space="0" w:color="auto"/>
            </w:tcBorders>
            <w:shd w:val="clear" w:color="auto" w:fill="FFFFFF"/>
            <w:vAlign w:val="center"/>
          </w:tcPr>
          <w:p w14:paraId="652E4124" w14:textId="77777777" w:rsidR="00CE4CCE" w:rsidRPr="00FC0663" w:rsidRDefault="00CE4CCE" w:rsidP="00CE4CCE">
            <w:pPr>
              <w:widowControl w:val="0"/>
              <w:jc w:val="center"/>
              <w:rPr>
                <w:color w:val="000000"/>
                <w:sz w:val="24"/>
                <w:szCs w:val="24"/>
                <w:lang w:val="vi-VN" w:eastAsia="vi-VN" w:bidi="vi-VN"/>
              </w:rPr>
            </w:pPr>
            <w:r w:rsidRPr="00FC0663">
              <w:rPr>
                <w:b/>
                <w:bCs/>
                <w:color w:val="000000"/>
                <w:sz w:val="24"/>
                <w:szCs w:val="24"/>
                <w:lang w:val="vi-VN" w:eastAsia="vi-VN" w:bidi="vi-VN"/>
              </w:rPr>
              <w:t>1</w:t>
            </w:r>
          </w:p>
        </w:tc>
        <w:tc>
          <w:tcPr>
            <w:tcW w:w="1242" w:type="dxa"/>
            <w:tcBorders>
              <w:top w:val="single" w:sz="4" w:space="0" w:color="auto"/>
              <w:left w:val="single" w:sz="4" w:space="0" w:color="auto"/>
            </w:tcBorders>
            <w:shd w:val="clear" w:color="auto" w:fill="FFFFFF"/>
            <w:vAlign w:val="center"/>
          </w:tcPr>
          <w:p w14:paraId="3A85FC23"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val="vi-VN" w:eastAsia="vi-VN" w:bidi="vi-VN"/>
              </w:rPr>
              <w:t>a)</w:t>
            </w:r>
          </w:p>
        </w:tc>
        <w:tc>
          <w:tcPr>
            <w:tcW w:w="1861" w:type="dxa"/>
            <w:tcBorders>
              <w:top w:val="single" w:sz="4" w:space="0" w:color="auto"/>
              <w:left w:val="single" w:sz="4" w:space="0" w:color="auto"/>
            </w:tcBorders>
            <w:shd w:val="clear" w:color="auto" w:fill="FFFFFF"/>
            <w:vAlign w:val="center"/>
          </w:tcPr>
          <w:p w14:paraId="4126A06F"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Đ</w:t>
            </w:r>
          </w:p>
        </w:tc>
        <w:tc>
          <w:tcPr>
            <w:tcW w:w="1120" w:type="dxa"/>
            <w:vMerge w:val="restart"/>
            <w:tcBorders>
              <w:top w:val="single" w:sz="4" w:space="0" w:color="auto"/>
              <w:left w:val="single" w:sz="4" w:space="0" w:color="auto"/>
            </w:tcBorders>
            <w:shd w:val="clear" w:color="auto" w:fill="FFFFFF"/>
            <w:vAlign w:val="center"/>
          </w:tcPr>
          <w:p w14:paraId="01E59460" w14:textId="77777777" w:rsidR="00CE4CCE" w:rsidRPr="00FC0663" w:rsidRDefault="00CE4CCE" w:rsidP="00CE4CCE">
            <w:pPr>
              <w:widowControl w:val="0"/>
              <w:jc w:val="center"/>
              <w:rPr>
                <w:color w:val="000000"/>
                <w:sz w:val="24"/>
                <w:szCs w:val="24"/>
                <w:lang w:val="vi-VN" w:eastAsia="vi-VN" w:bidi="vi-VN"/>
              </w:rPr>
            </w:pPr>
            <w:r w:rsidRPr="00FC0663">
              <w:rPr>
                <w:b/>
                <w:bCs/>
                <w:color w:val="000000"/>
                <w:sz w:val="24"/>
                <w:szCs w:val="24"/>
                <w:lang w:val="vi-VN" w:eastAsia="vi-VN" w:bidi="vi-VN"/>
              </w:rPr>
              <w:t>3</w:t>
            </w:r>
          </w:p>
        </w:tc>
        <w:tc>
          <w:tcPr>
            <w:tcW w:w="1422" w:type="dxa"/>
            <w:tcBorders>
              <w:top w:val="single" w:sz="4" w:space="0" w:color="auto"/>
              <w:left w:val="single" w:sz="4" w:space="0" w:color="auto"/>
            </w:tcBorders>
            <w:shd w:val="clear" w:color="auto" w:fill="FFFFFF"/>
            <w:vAlign w:val="center"/>
          </w:tcPr>
          <w:p w14:paraId="5F79D661"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60222739"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Đ</w:t>
            </w:r>
          </w:p>
        </w:tc>
      </w:tr>
      <w:tr w:rsidR="00CE4CCE" w:rsidRPr="00FC0663" w14:paraId="738D442F" w14:textId="77777777" w:rsidTr="00974385">
        <w:trPr>
          <w:trHeight w:hRule="exact" w:val="330"/>
          <w:jc w:val="center"/>
        </w:trPr>
        <w:tc>
          <w:tcPr>
            <w:tcW w:w="888" w:type="dxa"/>
            <w:vMerge/>
            <w:tcBorders>
              <w:left w:val="single" w:sz="4" w:space="0" w:color="auto"/>
            </w:tcBorders>
            <w:shd w:val="clear" w:color="auto" w:fill="FFFFFF"/>
            <w:vAlign w:val="center"/>
          </w:tcPr>
          <w:p w14:paraId="6AF8ACE8" w14:textId="77777777" w:rsidR="00CE4CCE" w:rsidRPr="00FC0663" w:rsidRDefault="00CE4CCE" w:rsidP="00CE4CCE">
            <w:pPr>
              <w:widowControl w:val="0"/>
              <w:jc w:val="center"/>
              <w:rPr>
                <w:rFonts w:eastAsia="Courier New"/>
                <w:color w:val="000000"/>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14:paraId="610E2E0D"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val="vi-VN" w:eastAsia="vi-VN" w:bidi="vi-VN"/>
              </w:rPr>
              <w:t>b)</w:t>
            </w:r>
          </w:p>
        </w:tc>
        <w:tc>
          <w:tcPr>
            <w:tcW w:w="1861" w:type="dxa"/>
            <w:tcBorders>
              <w:top w:val="single" w:sz="4" w:space="0" w:color="auto"/>
              <w:left w:val="single" w:sz="4" w:space="0" w:color="auto"/>
            </w:tcBorders>
            <w:shd w:val="clear" w:color="auto" w:fill="FFFFFF"/>
            <w:vAlign w:val="center"/>
          </w:tcPr>
          <w:p w14:paraId="7809869B"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Đ</w:t>
            </w:r>
          </w:p>
        </w:tc>
        <w:tc>
          <w:tcPr>
            <w:tcW w:w="1120" w:type="dxa"/>
            <w:vMerge/>
            <w:tcBorders>
              <w:left w:val="single" w:sz="4" w:space="0" w:color="auto"/>
            </w:tcBorders>
            <w:shd w:val="clear" w:color="auto" w:fill="FFFFFF"/>
            <w:vAlign w:val="center"/>
          </w:tcPr>
          <w:p w14:paraId="207DD901" w14:textId="77777777" w:rsidR="00CE4CCE" w:rsidRPr="00FC0663" w:rsidRDefault="00CE4CCE" w:rsidP="00CE4CCE">
            <w:pPr>
              <w:widowControl w:val="0"/>
              <w:jc w:val="center"/>
              <w:rPr>
                <w:rFonts w:eastAsia="Courier New"/>
                <w:color w:val="000000"/>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14:paraId="16FAB609"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2B26335D"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S</w:t>
            </w:r>
          </w:p>
        </w:tc>
      </w:tr>
      <w:tr w:rsidR="00CE4CCE" w:rsidRPr="00FC0663" w14:paraId="343F094C" w14:textId="77777777" w:rsidTr="00974385">
        <w:trPr>
          <w:trHeight w:hRule="exact" w:val="330"/>
          <w:jc w:val="center"/>
        </w:trPr>
        <w:tc>
          <w:tcPr>
            <w:tcW w:w="888" w:type="dxa"/>
            <w:vMerge/>
            <w:tcBorders>
              <w:left w:val="single" w:sz="4" w:space="0" w:color="auto"/>
            </w:tcBorders>
            <w:shd w:val="clear" w:color="auto" w:fill="FFFFFF"/>
            <w:vAlign w:val="center"/>
          </w:tcPr>
          <w:p w14:paraId="0D7DB145" w14:textId="77777777" w:rsidR="00CE4CCE" w:rsidRPr="00FC0663" w:rsidRDefault="00CE4CCE" w:rsidP="00CE4CCE">
            <w:pPr>
              <w:widowControl w:val="0"/>
              <w:jc w:val="center"/>
              <w:rPr>
                <w:rFonts w:eastAsia="Courier New"/>
                <w:color w:val="000000"/>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14:paraId="2A0650A7"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eastAsia="vi-VN" w:bidi="vi-VN"/>
              </w:rPr>
              <w:t>c</w:t>
            </w:r>
            <w:r w:rsidRPr="00FC0663">
              <w:rPr>
                <w:color w:val="000000"/>
                <w:sz w:val="24"/>
                <w:szCs w:val="24"/>
                <w:lang w:val="vi-VN" w:eastAsia="vi-VN" w:bidi="vi-VN"/>
              </w:rPr>
              <w:t>)</w:t>
            </w:r>
          </w:p>
        </w:tc>
        <w:tc>
          <w:tcPr>
            <w:tcW w:w="1861" w:type="dxa"/>
            <w:tcBorders>
              <w:top w:val="single" w:sz="4" w:space="0" w:color="auto"/>
              <w:left w:val="single" w:sz="4" w:space="0" w:color="auto"/>
            </w:tcBorders>
            <w:shd w:val="clear" w:color="auto" w:fill="FFFFFF"/>
            <w:vAlign w:val="center"/>
          </w:tcPr>
          <w:p w14:paraId="4F50CD11"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S</w:t>
            </w:r>
          </w:p>
        </w:tc>
        <w:tc>
          <w:tcPr>
            <w:tcW w:w="1120" w:type="dxa"/>
            <w:vMerge/>
            <w:tcBorders>
              <w:left w:val="single" w:sz="4" w:space="0" w:color="auto"/>
            </w:tcBorders>
            <w:shd w:val="clear" w:color="auto" w:fill="FFFFFF"/>
            <w:vAlign w:val="center"/>
          </w:tcPr>
          <w:p w14:paraId="69D7DA11" w14:textId="77777777" w:rsidR="00CE4CCE" w:rsidRPr="00FC0663" w:rsidRDefault="00CE4CCE" w:rsidP="00CE4CCE">
            <w:pPr>
              <w:widowControl w:val="0"/>
              <w:jc w:val="center"/>
              <w:rPr>
                <w:rFonts w:eastAsia="Courier New"/>
                <w:color w:val="000000"/>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14:paraId="18D5B6AA"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59CD4E3B"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S</w:t>
            </w:r>
          </w:p>
        </w:tc>
      </w:tr>
      <w:tr w:rsidR="00CE4CCE" w:rsidRPr="00FC0663" w14:paraId="5A047CF1" w14:textId="77777777" w:rsidTr="00974385">
        <w:trPr>
          <w:trHeight w:hRule="exact" w:val="318"/>
          <w:jc w:val="center"/>
        </w:trPr>
        <w:tc>
          <w:tcPr>
            <w:tcW w:w="888" w:type="dxa"/>
            <w:vMerge/>
            <w:tcBorders>
              <w:left w:val="single" w:sz="4" w:space="0" w:color="auto"/>
            </w:tcBorders>
            <w:shd w:val="clear" w:color="auto" w:fill="FFFFFF"/>
            <w:vAlign w:val="center"/>
          </w:tcPr>
          <w:p w14:paraId="7154769B" w14:textId="77777777" w:rsidR="00CE4CCE" w:rsidRPr="00FC0663" w:rsidRDefault="00CE4CCE" w:rsidP="00CE4CCE">
            <w:pPr>
              <w:widowControl w:val="0"/>
              <w:jc w:val="center"/>
              <w:rPr>
                <w:rFonts w:eastAsia="Courier New"/>
                <w:color w:val="000000"/>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14:paraId="50571BE2"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val="vi-VN" w:eastAsia="vi-VN" w:bidi="vi-VN"/>
              </w:rPr>
              <w:t>d)</w:t>
            </w:r>
          </w:p>
        </w:tc>
        <w:tc>
          <w:tcPr>
            <w:tcW w:w="1861" w:type="dxa"/>
            <w:tcBorders>
              <w:top w:val="single" w:sz="4" w:space="0" w:color="auto"/>
              <w:left w:val="single" w:sz="4" w:space="0" w:color="auto"/>
            </w:tcBorders>
            <w:shd w:val="clear" w:color="auto" w:fill="FFFFFF"/>
            <w:vAlign w:val="center"/>
          </w:tcPr>
          <w:p w14:paraId="38D58571"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Đ</w:t>
            </w:r>
          </w:p>
        </w:tc>
        <w:tc>
          <w:tcPr>
            <w:tcW w:w="1120" w:type="dxa"/>
            <w:vMerge/>
            <w:tcBorders>
              <w:left w:val="single" w:sz="4" w:space="0" w:color="auto"/>
            </w:tcBorders>
            <w:shd w:val="clear" w:color="auto" w:fill="FFFFFF"/>
            <w:vAlign w:val="center"/>
          </w:tcPr>
          <w:p w14:paraId="726D1FCE" w14:textId="77777777" w:rsidR="00CE4CCE" w:rsidRPr="00FC0663" w:rsidRDefault="00CE4CCE" w:rsidP="00CE4CCE">
            <w:pPr>
              <w:widowControl w:val="0"/>
              <w:jc w:val="center"/>
              <w:rPr>
                <w:rFonts w:eastAsia="Courier New"/>
                <w:color w:val="000000"/>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14:paraId="5F6A2748"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val="vi-VN" w:eastAsia="vi-VN" w:bidi="vi-VN"/>
              </w:rPr>
              <w:t>d)</w:t>
            </w:r>
          </w:p>
        </w:tc>
        <w:tc>
          <w:tcPr>
            <w:tcW w:w="1656" w:type="dxa"/>
            <w:tcBorders>
              <w:top w:val="single" w:sz="4" w:space="0" w:color="auto"/>
              <w:left w:val="single" w:sz="4" w:space="0" w:color="auto"/>
              <w:right w:val="single" w:sz="4" w:space="0" w:color="auto"/>
            </w:tcBorders>
            <w:shd w:val="clear" w:color="auto" w:fill="FFFFFF"/>
            <w:vAlign w:val="center"/>
          </w:tcPr>
          <w:p w14:paraId="0671E255"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S</w:t>
            </w:r>
          </w:p>
        </w:tc>
      </w:tr>
      <w:tr w:rsidR="00CE4CCE" w:rsidRPr="00FC0663" w14:paraId="74CD615F" w14:textId="77777777" w:rsidTr="00974385">
        <w:trPr>
          <w:trHeight w:hRule="exact" w:val="342"/>
          <w:jc w:val="center"/>
        </w:trPr>
        <w:tc>
          <w:tcPr>
            <w:tcW w:w="888" w:type="dxa"/>
            <w:vMerge w:val="restart"/>
            <w:tcBorders>
              <w:top w:val="single" w:sz="4" w:space="0" w:color="auto"/>
              <w:left w:val="single" w:sz="4" w:space="0" w:color="auto"/>
            </w:tcBorders>
            <w:shd w:val="clear" w:color="auto" w:fill="FFFFFF"/>
            <w:vAlign w:val="center"/>
          </w:tcPr>
          <w:p w14:paraId="793A0DE0" w14:textId="77777777" w:rsidR="00CE4CCE" w:rsidRPr="00FC0663" w:rsidRDefault="00CE4CCE" w:rsidP="00CE4CCE">
            <w:pPr>
              <w:widowControl w:val="0"/>
              <w:jc w:val="center"/>
              <w:rPr>
                <w:color w:val="000000"/>
                <w:sz w:val="24"/>
                <w:szCs w:val="24"/>
                <w:lang w:val="vi-VN" w:eastAsia="vi-VN" w:bidi="vi-VN"/>
              </w:rPr>
            </w:pPr>
            <w:r w:rsidRPr="00FC0663">
              <w:rPr>
                <w:b/>
                <w:bCs/>
                <w:color w:val="000000"/>
                <w:sz w:val="24"/>
                <w:szCs w:val="24"/>
                <w:lang w:val="vi-VN" w:eastAsia="vi-VN" w:bidi="vi-VN"/>
              </w:rPr>
              <w:t>2</w:t>
            </w:r>
          </w:p>
        </w:tc>
        <w:tc>
          <w:tcPr>
            <w:tcW w:w="1242" w:type="dxa"/>
            <w:tcBorders>
              <w:top w:val="single" w:sz="4" w:space="0" w:color="auto"/>
              <w:left w:val="single" w:sz="4" w:space="0" w:color="auto"/>
            </w:tcBorders>
            <w:shd w:val="clear" w:color="auto" w:fill="FFFFFF"/>
            <w:vAlign w:val="center"/>
          </w:tcPr>
          <w:p w14:paraId="433352E5"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val="vi-VN" w:eastAsia="vi-VN" w:bidi="vi-VN"/>
              </w:rPr>
              <w:t>a)</w:t>
            </w:r>
          </w:p>
        </w:tc>
        <w:tc>
          <w:tcPr>
            <w:tcW w:w="1861" w:type="dxa"/>
            <w:tcBorders>
              <w:top w:val="single" w:sz="4" w:space="0" w:color="auto"/>
              <w:left w:val="single" w:sz="4" w:space="0" w:color="auto"/>
            </w:tcBorders>
            <w:shd w:val="clear" w:color="auto" w:fill="FFFFFF"/>
            <w:vAlign w:val="center"/>
          </w:tcPr>
          <w:p w14:paraId="22FFF33C"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Đ</w:t>
            </w:r>
          </w:p>
        </w:tc>
        <w:tc>
          <w:tcPr>
            <w:tcW w:w="1120" w:type="dxa"/>
            <w:vMerge w:val="restart"/>
            <w:tcBorders>
              <w:top w:val="single" w:sz="4" w:space="0" w:color="auto"/>
              <w:left w:val="single" w:sz="4" w:space="0" w:color="auto"/>
            </w:tcBorders>
            <w:shd w:val="clear" w:color="auto" w:fill="FFFFFF"/>
            <w:vAlign w:val="center"/>
          </w:tcPr>
          <w:p w14:paraId="502308AE" w14:textId="77777777" w:rsidR="00CE4CCE" w:rsidRPr="00FC0663" w:rsidRDefault="00CE4CCE" w:rsidP="00CE4CCE">
            <w:pPr>
              <w:widowControl w:val="0"/>
              <w:jc w:val="center"/>
              <w:rPr>
                <w:color w:val="000000"/>
                <w:sz w:val="24"/>
                <w:szCs w:val="24"/>
                <w:lang w:val="vi-VN" w:eastAsia="vi-VN" w:bidi="vi-VN"/>
              </w:rPr>
            </w:pPr>
            <w:r w:rsidRPr="00FC0663">
              <w:rPr>
                <w:b/>
                <w:bCs/>
                <w:color w:val="000000"/>
                <w:sz w:val="24"/>
                <w:szCs w:val="24"/>
                <w:lang w:val="vi-VN" w:eastAsia="vi-VN" w:bidi="vi-VN"/>
              </w:rPr>
              <w:t>4</w:t>
            </w:r>
          </w:p>
        </w:tc>
        <w:tc>
          <w:tcPr>
            <w:tcW w:w="1422" w:type="dxa"/>
            <w:tcBorders>
              <w:top w:val="single" w:sz="4" w:space="0" w:color="auto"/>
              <w:left w:val="single" w:sz="4" w:space="0" w:color="auto"/>
            </w:tcBorders>
            <w:shd w:val="clear" w:color="auto" w:fill="FFFFFF"/>
            <w:vAlign w:val="center"/>
          </w:tcPr>
          <w:p w14:paraId="6B10EAC7"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030BBFE5"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Đ</w:t>
            </w:r>
          </w:p>
        </w:tc>
      </w:tr>
      <w:tr w:rsidR="00CE4CCE" w:rsidRPr="00FC0663" w14:paraId="72747EE9" w14:textId="77777777" w:rsidTr="00974385">
        <w:trPr>
          <w:trHeight w:hRule="exact" w:val="330"/>
          <w:jc w:val="center"/>
        </w:trPr>
        <w:tc>
          <w:tcPr>
            <w:tcW w:w="888" w:type="dxa"/>
            <w:vMerge/>
            <w:tcBorders>
              <w:left w:val="single" w:sz="4" w:space="0" w:color="auto"/>
            </w:tcBorders>
            <w:shd w:val="clear" w:color="auto" w:fill="FFFFFF"/>
            <w:vAlign w:val="center"/>
          </w:tcPr>
          <w:p w14:paraId="061D67AA" w14:textId="77777777" w:rsidR="00CE4CCE" w:rsidRPr="00FC0663" w:rsidRDefault="00CE4CCE" w:rsidP="00CE4CCE">
            <w:pPr>
              <w:widowControl w:val="0"/>
              <w:jc w:val="center"/>
              <w:rPr>
                <w:rFonts w:eastAsia="Courier New"/>
                <w:color w:val="000000"/>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14:paraId="311E8966"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val="vi-VN" w:eastAsia="vi-VN" w:bidi="vi-VN"/>
              </w:rPr>
              <w:t>b)</w:t>
            </w:r>
          </w:p>
        </w:tc>
        <w:tc>
          <w:tcPr>
            <w:tcW w:w="1861" w:type="dxa"/>
            <w:tcBorders>
              <w:top w:val="single" w:sz="4" w:space="0" w:color="auto"/>
              <w:left w:val="single" w:sz="4" w:space="0" w:color="auto"/>
            </w:tcBorders>
            <w:shd w:val="clear" w:color="auto" w:fill="FFFFFF"/>
            <w:vAlign w:val="center"/>
          </w:tcPr>
          <w:p w14:paraId="7B89E112"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S</w:t>
            </w:r>
          </w:p>
        </w:tc>
        <w:tc>
          <w:tcPr>
            <w:tcW w:w="1120" w:type="dxa"/>
            <w:vMerge/>
            <w:tcBorders>
              <w:left w:val="single" w:sz="4" w:space="0" w:color="auto"/>
            </w:tcBorders>
            <w:shd w:val="clear" w:color="auto" w:fill="FFFFFF"/>
            <w:vAlign w:val="center"/>
          </w:tcPr>
          <w:p w14:paraId="738C79A1" w14:textId="77777777" w:rsidR="00CE4CCE" w:rsidRPr="00FC0663" w:rsidRDefault="00CE4CCE" w:rsidP="00CE4CCE">
            <w:pPr>
              <w:widowControl w:val="0"/>
              <w:jc w:val="center"/>
              <w:rPr>
                <w:rFonts w:eastAsia="Courier New"/>
                <w:color w:val="000000"/>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14:paraId="6F230CB2"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2EAB0891"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S</w:t>
            </w:r>
          </w:p>
        </w:tc>
      </w:tr>
      <w:tr w:rsidR="00CE4CCE" w:rsidRPr="00FC0663" w14:paraId="129A6B29" w14:textId="77777777" w:rsidTr="00974385">
        <w:trPr>
          <w:trHeight w:hRule="exact" w:val="324"/>
          <w:jc w:val="center"/>
        </w:trPr>
        <w:tc>
          <w:tcPr>
            <w:tcW w:w="888" w:type="dxa"/>
            <w:vMerge/>
            <w:tcBorders>
              <w:left w:val="single" w:sz="4" w:space="0" w:color="auto"/>
            </w:tcBorders>
            <w:shd w:val="clear" w:color="auto" w:fill="FFFFFF"/>
            <w:vAlign w:val="center"/>
          </w:tcPr>
          <w:p w14:paraId="7A35A17C" w14:textId="77777777" w:rsidR="00CE4CCE" w:rsidRPr="00FC0663" w:rsidRDefault="00CE4CCE" w:rsidP="00CE4CCE">
            <w:pPr>
              <w:widowControl w:val="0"/>
              <w:jc w:val="center"/>
              <w:rPr>
                <w:rFonts w:eastAsia="Courier New"/>
                <w:color w:val="000000"/>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14:paraId="7681012A"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eastAsia="vi-VN" w:bidi="vi-VN"/>
              </w:rPr>
              <w:t>c</w:t>
            </w:r>
            <w:r w:rsidRPr="00FC0663">
              <w:rPr>
                <w:color w:val="000000"/>
                <w:sz w:val="24"/>
                <w:szCs w:val="24"/>
                <w:lang w:val="vi-VN" w:eastAsia="vi-VN" w:bidi="vi-VN"/>
              </w:rPr>
              <w:t>)</w:t>
            </w:r>
          </w:p>
        </w:tc>
        <w:tc>
          <w:tcPr>
            <w:tcW w:w="1861" w:type="dxa"/>
            <w:tcBorders>
              <w:top w:val="single" w:sz="4" w:space="0" w:color="auto"/>
              <w:left w:val="single" w:sz="4" w:space="0" w:color="auto"/>
            </w:tcBorders>
            <w:shd w:val="clear" w:color="auto" w:fill="FFFFFF"/>
            <w:vAlign w:val="center"/>
          </w:tcPr>
          <w:p w14:paraId="4E16907C"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S</w:t>
            </w:r>
          </w:p>
        </w:tc>
        <w:tc>
          <w:tcPr>
            <w:tcW w:w="1120" w:type="dxa"/>
            <w:vMerge/>
            <w:tcBorders>
              <w:left w:val="single" w:sz="4" w:space="0" w:color="auto"/>
            </w:tcBorders>
            <w:shd w:val="clear" w:color="auto" w:fill="FFFFFF"/>
            <w:vAlign w:val="center"/>
          </w:tcPr>
          <w:p w14:paraId="52B1B1FF" w14:textId="77777777" w:rsidR="00CE4CCE" w:rsidRPr="00FC0663" w:rsidRDefault="00CE4CCE" w:rsidP="00CE4CCE">
            <w:pPr>
              <w:widowControl w:val="0"/>
              <w:jc w:val="center"/>
              <w:rPr>
                <w:rFonts w:eastAsia="Courier New"/>
                <w:color w:val="000000"/>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14:paraId="06067262"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405EDEE9"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Đ</w:t>
            </w:r>
          </w:p>
        </w:tc>
      </w:tr>
      <w:tr w:rsidR="00CE4CCE" w:rsidRPr="00FC0663" w14:paraId="450441E3" w14:textId="77777777" w:rsidTr="00974385">
        <w:trPr>
          <w:trHeight w:hRule="exact" w:val="354"/>
          <w:jc w:val="center"/>
        </w:trPr>
        <w:tc>
          <w:tcPr>
            <w:tcW w:w="888" w:type="dxa"/>
            <w:vMerge/>
            <w:tcBorders>
              <w:left w:val="single" w:sz="4" w:space="0" w:color="auto"/>
              <w:bottom w:val="single" w:sz="4" w:space="0" w:color="auto"/>
            </w:tcBorders>
            <w:shd w:val="clear" w:color="auto" w:fill="FFFFFF"/>
            <w:vAlign w:val="center"/>
          </w:tcPr>
          <w:p w14:paraId="490DC78E" w14:textId="77777777" w:rsidR="00CE4CCE" w:rsidRPr="00FC0663" w:rsidRDefault="00CE4CCE" w:rsidP="00CE4CCE">
            <w:pPr>
              <w:widowControl w:val="0"/>
              <w:jc w:val="center"/>
              <w:rPr>
                <w:rFonts w:eastAsia="Courier New"/>
                <w:color w:val="000000"/>
                <w:sz w:val="24"/>
                <w:szCs w:val="24"/>
                <w:lang w:val="vi-VN" w:eastAsia="vi-VN" w:bidi="vi-VN"/>
              </w:rPr>
            </w:pPr>
          </w:p>
        </w:tc>
        <w:tc>
          <w:tcPr>
            <w:tcW w:w="1242" w:type="dxa"/>
            <w:tcBorders>
              <w:top w:val="single" w:sz="4" w:space="0" w:color="auto"/>
              <w:left w:val="single" w:sz="4" w:space="0" w:color="auto"/>
              <w:bottom w:val="single" w:sz="4" w:space="0" w:color="auto"/>
            </w:tcBorders>
            <w:shd w:val="clear" w:color="auto" w:fill="FFFFFF"/>
            <w:vAlign w:val="center"/>
          </w:tcPr>
          <w:p w14:paraId="30AD6D40"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val="vi-VN" w:eastAsia="vi-VN" w:bidi="vi-VN"/>
              </w:rPr>
              <w:t>d)</w:t>
            </w:r>
          </w:p>
        </w:tc>
        <w:tc>
          <w:tcPr>
            <w:tcW w:w="1861" w:type="dxa"/>
            <w:tcBorders>
              <w:top w:val="single" w:sz="4" w:space="0" w:color="auto"/>
              <w:left w:val="single" w:sz="4" w:space="0" w:color="auto"/>
              <w:bottom w:val="single" w:sz="4" w:space="0" w:color="auto"/>
            </w:tcBorders>
            <w:shd w:val="clear" w:color="auto" w:fill="FFFFFF"/>
            <w:vAlign w:val="center"/>
          </w:tcPr>
          <w:p w14:paraId="084501DA"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S</w:t>
            </w:r>
          </w:p>
        </w:tc>
        <w:tc>
          <w:tcPr>
            <w:tcW w:w="1120" w:type="dxa"/>
            <w:vMerge/>
            <w:tcBorders>
              <w:left w:val="single" w:sz="4" w:space="0" w:color="auto"/>
              <w:bottom w:val="single" w:sz="4" w:space="0" w:color="auto"/>
            </w:tcBorders>
            <w:shd w:val="clear" w:color="auto" w:fill="FFFFFF"/>
            <w:vAlign w:val="center"/>
          </w:tcPr>
          <w:p w14:paraId="5A64B440" w14:textId="77777777" w:rsidR="00CE4CCE" w:rsidRPr="00FC0663" w:rsidRDefault="00CE4CCE" w:rsidP="00CE4CCE">
            <w:pPr>
              <w:widowControl w:val="0"/>
              <w:jc w:val="center"/>
              <w:rPr>
                <w:rFonts w:eastAsia="Courier New"/>
                <w:color w:val="000000"/>
                <w:sz w:val="24"/>
                <w:szCs w:val="24"/>
                <w:lang w:val="vi-VN" w:eastAsia="vi-VN" w:bidi="vi-VN"/>
              </w:rPr>
            </w:pPr>
          </w:p>
        </w:tc>
        <w:tc>
          <w:tcPr>
            <w:tcW w:w="1422" w:type="dxa"/>
            <w:tcBorders>
              <w:top w:val="single" w:sz="4" w:space="0" w:color="auto"/>
              <w:left w:val="single" w:sz="4" w:space="0" w:color="auto"/>
              <w:bottom w:val="single" w:sz="4" w:space="0" w:color="auto"/>
            </w:tcBorders>
            <w:shd w:val="clear" w:color="auto" w:fill="FFFFFF"/>
            <w:vAlign w:val="center"/>
          </w:tcPr>
          <w:p w14:paraId="6463F3F5"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val="vi-VN" w:eastAsia="vi-VN" w:bidi="vi-VN"/>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6992EFBE"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S</w:t>
            </w:r>
          </w:p>
        </w:tc>
      </w:tr>
    </w:tbl>
    <w:p w14:paraId="41CC2380" w14:textId="77777777" w:rsidR="00CE4CCE" w:rsidRPr="00FC0663" w:rsidRDefault="00CE4CCE" w:rsidP="00CE4CCE">
      <w:pPr>
        <w:spacing w:line="276" w:lineRule="auto"/>
        <w:ind w:right="48"/>
        <w:jc w:val="both"/>
        <w:rPr>
          <w:rFonts w:eastAsia="Calibri"/>
          <w:color w:val="0070C0"/>
          <w:sz w:val="24"/>
          <w:szCs w:val="24"/>
        </w:rPr>
      </w:pPr>
      <w:r w:rsidRPr="00FC0663">
        <w:rPr>
          <w:rFonts w:eastAsia="Calibri"/>
          <w:b/>
          <w:bCs/>
          <w:color w:val="0070C0"/>
          <w:sz w:val="24"/>
          <w:szCs w:val="24"/>
        </w:rPr>
        <w:t>Câu 2:</w:t>
      </w:r>
    </w:p>
    <w:p w14:paraId="4F7ACCC0" w14:textId="77777777" w:rsidR="00CE4CCE" w:rsidRPr="00FC0663" w:rsidRDefault="00CE4CCE" w:rsidP="00CE4CCE">
      <w:pPr>
        <w:spacing w:line="276" w:lineRule="auto"/>
        <w:ind w:left="48" w:right="48" w:firstLine="284"/>
        <w:jc w:val="both"/>
        <w:rPr>
          <w:rFonts w:eastAsia="Calibri"/>
          <w:color w:val="000000"/>
          <w:sz w:val="24"/>
          <w:szCs w:val="24"/>
        </w:rPr>
      </w:pPr>
      <w:r w:rsidRPr="00FC0663">
        <w:rPr>
          <w:rFonts w:eastAsia="Calibri"/>
          <w:color w:val="000000"/>
          <w:sz w:val="24"/>
          <w:szCs w:val="24"/>
        </w:rPr>
        <w:t>a) Hiệu điện thế giữa hai điểm A và B là 2kV.</w:t>
      </w:r>
    </w:p>
    <w:p w14:paraId="350DC721" w14:textId="77777777" w:rsidR="00CE4CCE" w:rsidRPr="00FC0663" w:rsidRDefault="00CE4CCE" w:rsidP="00CE4CCE">
      <w:pPr>
        <w:spacing w:line="276" w:lineRule="auto"/>
        <w:ind w:left="48" w:right="48" w:firstLine="284"/>
        <w:jc w:val="both"/>
        <w:rPr>
          <w:rFonts w:eastAsia="Calibri"/>
          <w:color w:val="000000"/>
          <w:sz w:val="24"/>
          <w:szCs w:val="24"/>
        </w:rPr>
      </w:pPr>
      <w:r w:rsidRPr="00FC0663">
        <w:rPr>
          <w:rFonts w:eastAsia="Calibri"/>
          <w:color w:val="000000"/>
          <w:sz w:val="24"/>
          <w:szCs w:val="24"/>
        </w:rPr>
        <w:t>b) Cường độ điện trường giữa hai bản tụ cũng chính là cường độ điện trường tại mọi điểm phía trong bản tụ (vì đây là điện trường đều).</w:t>
      </w:r>
    </w:p>
    <w:p w14:paraId="6C9D0D9C" w14:textId="77777777" w:rsidR="00CE4CCE" w:rsidRPr="00FC0663" w:rsidRDefault="00CE4CCE" w:rsidP="00CE4CCE">
      <w:pPr>
        <w:spacing w:line="276" w:lineRule="auto"/>
        <w:ind w:left="48" w:right="48" w:firstLine="284"/>
        <w:jc w:val="center"/>
        <w:rPr>
          <w:rFonts w:eastAsia="Calibri"/>
          <w:color w:val="000000"/>
          <w:sz w:val="24"/>
          <w:szCs w:val="24"/>
        </w:rPr>
      </w:pPr>
      <w:r w:rsidRPr="00FC0663">
        <w:rPr>
          <w:rFonts w:eastAsia="Calibri"/>
          <w:color w:val="000000"/>
          <w:sz w:val="24"/>
          <w:szCs w:val="24"/>
          <w:bdr w:val="none" w:sz="0" w:space="0" w:color="auto" w:frame="1"/>
        </w:rPr>
        <w:t>E = U/d = 2000/0,25 = 8000V/m</w:t>
      </w:r>
    </w:p>
    <w:p w14:paraId="60200498" w14:textId="77777777" w:rsidR="00CE4CCE" w:rsidRPr="00FC0663" w:rsidRDefault="00CE4CCE" w:rsidP="00CE4CCE">
      <w:pPr>
        <w:spacing w:line="276" w:lineRule="auto"/>
        <w:ind w:left="48" w:right="48" w:firstLine="284"/>
        <w:jc w:val="both"/>
        <w:rPr>
          <w:rFonts w:eastAsia="Calibri"/>
          <w:color w:val="000000"/>
          <w:sz w:val="24"/>
          <w:szCs w:val="24"/>
        </w:rPr>
      </w:pPr>
      <w:r w:rsidRPr="00FC0663">
        <w:rPr>
          <w:rFonts w:eastAsia="Calibri"/>
          <w:color w:val="000000"/>
          <w:sz w:val="24"/>
          <w:szCs w:val="24"/>
        </w:rPr>
        <w:t>c) Lực điện tác dụng lên điện tích đặt tại C:</w:t>
      </w:r>
    </w:p>
    <w:p w14:paraId="475D1CDA" w14:textId="77777777" w:rsidR="00CE4CCE" w:rsidRPr="00FC0663" w:rsidRDefault="00CE4CCE" w:rsidP="00CE4CCE">
      <w:pPr>
        <w:spacing w:line="276" w:lineRule="auto"/>
        <w:ind w:left="48" w:right="48" w:firstLine="284"/>
        <w:jc w:val="center"/>
        <w:rPr>
          <w:rFonts w:eastAsia="Calibri"/>
          <w:color w:val="000000"/>
          <w:sz w:val="24"/>
          <w:szCs w:val="24"/>
          <w:bdr w:val="none" w:sz="0" w:space="0" w:color="auto" w:frame="1"/>
        </w:rPr>
      </w:pPr>
      <w:r w:rsidRPr="00FC0663">
        <w:rPr>
          <w:rFonts w:eastAsia="Calibri"/>
          <w:color w:val="000000"/>
          <w:sz w:val="24"/>
          <w:szCs w:val="24"/>
          <w:bdr w:val="none" w:sz="0" w:space="0" w:color="auto" w:frame="1"/>
        </w:rPr>
        <w:t>F = qE = 5.10</w:t>
      </w:r>
      <w:r w:rsidRPr="00FC0663">
        <w:rPr>
          <w:rFonts w:eastAsia="Calibri"/>
          <w:color w:val="000000"/>
          <w:sz w:val="24"/>
          <w:szCs w:val="24"/>
          <w:bdr w:val="none" w:sz="0" w:space="0" w:color="auto" w:frame="1"/>
          <w:vertAlign w:val="superscript"/>
        </w:rPr>
        <w:t>−6</w:t>
      </w:r>
      <w:r w:rsidRPr="00FC0663">
        <w:rPr>
          <w:rFonts w:eastAsia="Calibri"/>
          <w:color w:val="000000"/>
          <w:sz w:val="24"/>
          <w:szCs w:val="24"/>
          <w:bdr w:val="none" w:sz="0" w:space="0" w:color="auto" w:frame="1"/>
        </w:rPr>
        <w:t>.8000 = 0,04N</w:t>
      </w:r>
    </w:p>
    <w:p w14:paraId="5A28A4AB" w14:textId="77777777" w:rsidR="00CE4CCE" w:rsidRPr="00FC0663" w:rsidRDefault="00CE4CCE" w:rsidP="00CE4CCE">
      <w:pPr>
        <w:spacing w:line="276" w:lineRule="auto"/>
        <w:rPr>
          <w:b/>
          <w:color w:val="0070C0"/>
          <w:sz w:val="24"/>
          <w:szCs w:val="24"/>
        </w:rPr>
      </w:pPr>
      <w:r w:rsidRPr="00FC0663">
        <w:rPr>
          <w:b/>
          <w:color w:val="0070C0"/>
          <w:sz w:val="24"/>
          <w:szCs w:val="24"/>
        </w:rPr>
        <w:t>Câu 3:</w:t>
      </w:r>
    </w:p>
    <w:p w14:paraId="64422D47" w14:textId="77777777" w:rsidR="00CE4CCE" w:rsidRPr="00FC0663" w:rsidRDefault="00CE4CCE" w:rsidP="00CE4CCE">
      <w:pPr>
        <w:spacing w:line="276" w:lineRule="auto"/>
        <w:mirrorIndents/>
        <w:jc w:val="both"/>
        <w:rPr>
          <w:bCs/>
          <w:color w:val="000000"/>
          <w:sz w:val="24"/>
          <w:szCs w:val="24"/>
        </w:rPr>
      </w:pPr>
      <w:r w:rsidRPr="00FC0663">
        <w:rPr>
          <w:bCs/>
          <w:color w:val="000000"/>
          <w:sz w:val="24"/>
          <w:szCs w:val="24"/>
        </w:rPr>
        <w:t>+ Lực điện tác dụng lên electron có giá trị bằng: F</w:t>
      </w:r>
      <w:r w:rsidRPr="00FC0663">
        <w:rPr>
          <w:bCs/>
          <w:color w:val="000000"/>
          <w:sz w:val="24"/>
          <w:szCs w:val="24"/>
          <w:vertAlign w:val="subscript"/>
        </w:rPr>
        <w:t>d</w:t>
      </w:r>
      <w:r w:rsidRPr="00FC0663">
        <w:rPr>
          <w:bCs/>
          <w:color w:val="000000"/>
          <w:sz w:val="24"/>
          <w:szCs w:val="24"/>
        </w:rPr>
        <w:t xml:space="preserve"> = qE = 1,6.10</w:t>
      </w:r>
      <w:r w:rsidRPr="00FC0663">
        <w:rPr>
          <w:bCs/>
          <w:color w:val="000000"/>
          <w:sz w:val="24"/>
          <w:szCs w:val="24"/>
          <w:vertAlign w:val="superscript"/>
        </w:rPr>
        <w:t>-19</w:t>
      </w:r>
      <w:r w:rsidRPr="00FC0663">
        <w:rPr>
          <w:bCs/>
          <w:color w:val="000000"/>
          <w:sz w:val="24"/>
          <w:szCs w:val="24"/>
        </w:rPr>
        <w:t>.120 = 19,2.10</w:t>
      </w:r>
      <w:r w:rsidRPr="00FC0663">
        <w:rPr>
          <w:bCs/>
          <w:color w:val="000000"/>
          <w:sz w:val="24"/>
          <w:szCs w:val="24"/>
          <w:vertAlign w:val="superscript"/>
        </w:rPr>
        <w:t>-18</w:t>
      </w:r>
      <w:r w:rsidRPr="00FC0663">
        <w:rPr>
          <w:bCs/>
          <w:color w:val="000000"/>
          <w:sz w:val="24"/>
          <w:szCs w:val="24"/>
        </w:rPr>
        <w:t>N</w:t>
      </w:r>
    </w:p>
    <w:p w14:paraId="59CFF1FB" w14:textId="77777777" w:rsidR="00CE4CCE" w:rsidRPr="00FC0663" w:rsidRDefault="00CE4CCE" w:rsidP="00CE4CCE">
      <w:pPr>
        <w:spacing w:line="276" w:lineRule="auto"/>
        <w:mirrorIndents/>
        <w:jc w:val="both"/>
        <w:rPr>
          <w:bCs/>
          <w:color w:val="000000"/>
          <w:sz w:val="24"/>
          <w:szCs w:val="24"/>
        </w:rPr>
      </w:pPr>
      <w:r w:rsidRPr="00FC0663">
        <w:rPr>
          <w:bCs/>
          <w:color w:val="000000"/>
          <w:sz w:val="24"/>
          <w:szCs w:val="24"/>
        </w:rPr>
        <w:t>+ Trọng lực tác dụng lên electron có giá trị bằng:</w:t>
      </w:r>
    </w:p>
    <w:p w14:paraId="19830752" w14:textId="77777777" w:rsidR="00CE4CCE" w:rsidRPr="00FC0663" w:rsidRDefault="00CE4CCE" w:rsidP="00CE4CCE">
      <w:pPr>
        <w:spacing w:line="276" w:lineRule="auto"/>
        <w:mirrorIndents/>
        <w:jc w:val="center"/>
        <w:rPr>
          <w:bCs/>
          <w:color w:val="000000"/>
          <w:sz w:val="24"/>
          <w:szCs w:val="24"/>
        </w:rPr>
      </w:pPr>
      <w:r w:rsidRPr="00FC0663">
        <w:rPr>
          <w:bCs/>
          <w:color w:val="000000"/>
          <w:sz w:val="24"/>
          <w:szCs w:val="24"/>
        </w:rPr>
        <w:t>P = mg = 9,1.10</w:t>
      </w:r>
      <w:r w:rsidRPr="00FC0663">
        <w:rPr>
          <w:bCs/>
          <w:color w:val="000000"/>
          <w:sz w:val="24"/>
          <w:szCs w:val="24"/>
          <w:vertAlign w:val="superscript"/>
        </w:rPr>
        <w:t>-31</w:t>
      </w:r>
      <w:r w:rsidRPr="00FC0663">
        <w:rPr>
          <w:bCs/>
          <w:color w:val="000000"/>
          <w:sz w:val="24"/>
          <w:szCs w:val="24"/>
        </w:rPr>
        <w:t>.9,8 = 89,18.10</w:t>
      </w:r>
      <w:r w:rsidRPr="00FC0663">
        <w:rPr>
          <w:bCs/>
          <w:color w:val="000000"/>
          <w:sz w:val="24"/>
          <w:szCs w:val="24"/>
          <w:vertAlign w:val="superscript"/>
        </w:rPr>
        <w:t>-31</w:t>
      </w:r>
      <w:r w:rsidRPr="00FC0663">
        <w:rPr>
          <w:bCs/>
          <w:color w:val="000000"/>
          <w:sz w:val="24"/>
          <w:szCs w:val="24"/>
        </w:rPr>
        <w:t>N</w:t>
      </w:r>
    </w:p>
    <w:p w14:paraId="52BCA629" w14:textId="77777777" w:rsidR="00CE4CCE" w:rsidRPr="00FC0663" w:rsidRDefault="00CE4CCE" w:rsidP="00CE4CCE">
      <w:pPr>
        <w:spacing w:line="276" w:lineRule="auto"/>
        <w:mirrorIndents/>
        <w:jc w:val="both"/>
        <w:rPr>
          <w:bCs/>
          <w:color w:val="000000"/>
          <w:sz w:val="24"/>
          <w:szCs w:val="24"/>
        </w:rPr>
      </w:pPr>
      <w:r w:rsidRPr="00FC0663">
        <w:rPr>
          <w:bCs/>
          <w:color w:val="000000"/>
          <w:sz w:val="24"/>
          <w:szCs w:val="24"/>
        </w:rPr>
        <w:t>+ Từ kết quả tính được ta thấy lực điện có giá trị lớn hơn rất nhiều (hàng nghìn tỉ lần) so với trọng lực. Do đó chúng ta có thể bỏ qua trọng lực trong bài toán trên.</w:t>
      </w:r>
    </w:p>
    <w:p w14:paraId="2A3F56C7" w14:textId="77777777" w:rsidR="00CE4CCE" w:rsidRPr="00FC0663" w:rsidRDefault="00CE4CCE" w:rsidP="00CE4CCE">
      <w:pPr>
        <w:spacing w:line="276" w:lineRule="auto"/>
        <w:mirrorIndents/>
        <w:jc w:val="both"/>
        <w:rPr>
          <w:color w:val="000000"/>
          <w:sz w:val="24"/>
          <w:szCs w:val="24"/>
        </w:rPr>
      </w:pPr>
      <w:r w:rsidRPr="00FC0663">
        <w:rPr>
          <w:color w:val="000000"/>
          <w:sz w:val="24"/>
          <w:szCs w:val="24"/>
        </w:rPr>
        <w:t>+ Ở sát mặt Trái Đất, vec tơ cường độ điện trường hướng thẳng đứng từ trên xuống dưới</w:t>
      </w:r>
    </w:p>
    <w:p w14:paraId="5AF0C8A3" w14:textId="77777777" w:rsidR="00CE4CCE" w:rsidRPr="00FC0663" w:rsidRDefault="00CE4CCE" w:rsidP="00CE4CCE">
      <w:pPr>
        <w:spacing w:line="276" w:lineRule="auto"/>
        <w:jc w:val="both"/>
        <w:rPr>
          <w:rFonts w:eastAsia="Calibri"/>
          <w:color w:val="auto"/>
          <w:sz w:val="24"/>
          <w:szCs w:val="24"/>
        </w:rPr>
      </w:pPr>
      <w:r w:rsidRPr="00FC0663">
        <w:rPr>
          <w:rFonts w:eastAsia="Calibri"/>
          <w:b/>
          <w:bCs/>
          <w:color w:val="0070C0"/>
          <w:sz w:val="24"/>
          <w:szCs w:val="24"/>
        </w:rPr>
        <w:lastRenderedPageBreak/>
        <w:t xml:space="preserve">Câu 4: </w:t>
      </w:r>
      <w:r w:rsidRPr="00FC0663">
        <w:rPr>
          <w:rFonts w:eastAsia="Calibri"/>
          <w:color w:val="auto"/>
          <w:sz w:val="24"/>
          <w:szCs w:val="24"/>
        </w:rPr>
        <w:t>Chọn gốc tọa độ là điểm ion hóa, trục Oy theo chiều thẳng đứng hướng lên trên. Phương trình quỹ đạo của ion âm OH</w:t>
      </w:r>
      <w:r w:rsidRPr="00FC0663">
        <w:rPr>
          <w:rFonts w:eastAsia="Calibri"/>
          <w:color w:val="auto"/>
          <w:sz w:val="24"/>
          <w:szCs w:val="24"/>
          <w:vertAlign w:val="superscript"/>
        </w:rPr>
        <w:t>-</w:t>
      </w:r>
      <w:r w:rsidRPr="00FC0663">
        <w:rPr>
          <w:rFonts w:eastAsia="Calibri"/>
          <w:color w:val="auto"/>
          <w:sz w:val="24"/>
          <w:szCs w:val="24"/>
        </w:rPr>
        <w:t xml:space="preserve"> là:</w:t>
      </w:r>
    </w:p>
    <w:p w14:paraId="624E05D5" w14:textId="77777777" w:rsidR="00CE4CCE" w:rsidRPr="00FC0663" w:rsidRDefault="00CE4CCE" w:rsidP="00CE4CCE">
      <w:pPr>
        <w:tabs>
          <w:tab w:val="left" w:pos="5320"/>
        </w:tabs>
        <w:spacing w:line="276" w:lineRule="auto"/>
        <w:jc w:val="center"/>
        <w:rPr>
          <w:color w:val="auto"/>
          <w:sz w:val="24"/>
          <w:szCs w:val="24"/>
        </w:rPr>
      </w:pPr>
      <w:r w:rsidRPr="00FC0663">
        <w:rPr>
          <w:color w:val="auto"/>
          <w:position w:val="-32"/>
          <w:sz w:val="24"/>
          <w:szCs w:val="24"/>
          <w:lang w:val="nl-NL"/>
        </w:rPr>
        <w:object w:dxaOrig="3620" w:dyaOrig="800" w14:anchorId="18F34300">
          <v:shape id="_x0000_i1056" type="#_x0000_t75" style="width:180pt;height:42pt" o:ole="">
            <v:imagedata r:id="rId185" o:title=""/>
          </v:shape>
          <o:OLEObject Type="Embed" ProgID="Equation.DSMT4" ShapeID="_x0000_i1056" DrawAspect="Content" ObjectID="_1802801841" r:id="rId186"/>
        </w:object>
      </w:r>
    </w:p>
    <w:p w14:paraId="66429671" w14:textId="77777777" w:rsidR="00CE4CCE" w:rsidRPr="00FC0663" w:rsidRDefault="00CE4CCE" w:rsidP="00CE4CCE">
      <w:pPr>
        <w:spacing w:line="276" w:lineRule="auto"/>
        <w:jc w:val="both"/>
        <w:rPr>
          <w:rFonts w:eastAsia="Calibri"/>
          <w:color w:val="auto"/>
          <w:sz w:val="24"/>
          <w:szCs w:val="24"/>
        </w:rPr>
      </w:pPr>
      <w:r w:rsidRPr="00FC0663">
        <w:rPr>
          <w:rFonts w:eastAsia="Calibri"/>
          <w:color w:val="auto"/>
          <w:sz w:val="24"/>
          <w:szCs w:val="24"/>
        </w:rPr>
        <w:t>Phương trình quỹ đạo của ion dương H</w:t>
      </w:r>
      <w:r w:rsidRPr="00FC0663">
        <w:rPr>
          <w:rFonts w:eastAsia="Calibri"/>
          <w:color w:val="auto"/>
          <w:sz w:val="24"/>
          <w:szCs w:val="24"/>
          <w:vertAlign w:val="superscript"/>
        </w:rPr>
        <w:t>+</w:t>
      </w:r>
      <w:r w:rsidRPr="00FC0663">
        <w:rPr>
          <w:rFonts w:eastAsia="Calibri"/>
          <w:color w:val="auto"/>
          <w:sz w:val="24"/>
          <w:szCs w:val="24"/>
        </w:rPr>
        <w:t xml:space="preserve"> là:</w:t>
      </w:r>
    </w:p>
    <w:p w14:paraId="239253A1" w14:textId="77777777" w:rsidR="00CE4CCE" w:rsidRPr="00FC0663" w:rsidRDefault="00CE4CCE" w:rsidP="00CE4CCE">
      <w:pPr>
        <w:spacing w:line="276" w:lineRule="auto"/>
        <w:jc w:val="center"/>
        <w:rPr>
          <w:rFonts w:eastAsia="Calibri"/>
          <w:b/>
          <w:bCs/>
          <w:color w:val="auto"/>
          <w:sz w:val="24"/>
          <w:szCs w:val="24"/>
        </w:rPr>
      </w:pPr>
      <w:r w:rsidRPr="00FC0663">
        <w:rPr>
          <w:rFonts w:eastAsia="Calibri"/>
          <w:color w:val="auto"/>
          <w:position w:val="-32"/>
          <w:sz w:val="24"/>
          <w:szCs w:val="24"/>
          <w:lang w:val="nl-NL"/>
        </w:rPr>
        <w:object w:dxaOrig="4180" w:dyaOrig="800" w14:anchorId="475E1830">
          <v:shape id="_x0000_i1057" type="#_x0000_t75" style="width:210pt;height:42pt" o:ole="">
            <v:imagedata r:id="rId187" o:title=""/>
          </v:shape>
          <o:OLEObject Type="Embed" ProgID="Equation.DSMT4" ShapeID="_x0000_i1057" DrawAspect="Content" ObjectID="_1802801842" r:id="rId188"/>
        </w:object>
      </w:r>
    </w:p>
    <w:p w14:paraId="1E040087" w14:textId="01CEFE74" w:rsidR="00CE4CCE" w:rsidRPr="00FC0663" w:rsidRDefault="00CE4CCE" w:rsidP="002B740A">
      <w:pPr>
        <w:tabs>
          <w:tab w:val="left" w:pos="360"/>
        </w:tabs>
        <w:spacing w:line="276" w:lineRule="auto"/>
        <w:jc w:val="both"/>
        <w:rPr>
          <w:color w:val="000000"/>
          <w:sz w:val="24"/>
          <w:szCs w:val="24"/>
        </w:rPr>
      </w:pPr>
      <w:r w:rsidRPr="00FC0663">
        <w:rPr>
          <w:noProof/>
          <w:color w:val="000000"/>
          <w:sz w:val="24"/>
          <w:szCs w:val="24"/>
        </w:rPr>
        <mc:AlternateContent>
          <mc:Choice Requires="wpg">
            <w:drawing>
              <wp:inline distT="0" distB="0" distL="0" distR="0" wp14:anchorId="6AB48F13" wp14:editId="2BE1AEA9">
                <wp:extent cx="4143383" cy="330200"/>
                <wp:effectExtent l="0" t="0" r="9525" b="0"/>
                <wp:docPr id="1794711572" name="Group 34" descr="42 nguyen thi xie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3383" cy="330200"/>
                          <a:chOff x="0" y="0"/>
                          <a:chExt cx="41450" cy="3320"/>
                        </a:xfrm>
                      </wpg:grpSpPr>
                      <wpg:grpSp>
                        <wpg:cNvPr id="779635160" name="Group 35"/>
                        <wpg:cNvGrpSpPr>
                          <a:grpSpLocks/>
                        </wpg:cNvGrpSpPr>
                        <wpg:grpSpPr bwMode="auto">
                          <a:xfrm>
                            <a:off x="0" y="0"/>
                            <a:ext cx="41450" cy="3320"/>
                            <a:chOff x="0" y="0"/>
                            <a:chExt cx="41450" cy="3320"/>
                          </a:xfrm>
                        </wpg:grpSpPr>
                        <wpg:grpSp>
                          <wpg:cNvPr id="935871112" name="Group 36"/>
                          <wpg:cNvGrpSpPr>
                            <a:grpSpLocks/>
                          </wpg:cNvGrpSpPr>
                          <wpg:grpSpPr bwMode="auto">
                            <a:xfrm>
                              <a:off x="0" y="0"/>
                              <a:ext cx="41450" cy="3256"/>
                              <a:chOff x="0" y="0"/>
                              <a:chExt cx="40034" cy="3258"/>
                            </a:xfrm>
                          </wpg:grpSpPr>
                          <wps:wsp>
                            <wps:cNvPr id="1354735691" name="Flowchart: Alternate Process 37"/>
                            <wps:cNvSpPr>
                              <a:spLocks noChangeArrowheads="1"/>
                            </wps:cNvSpPr>
                            <wps:spPr bwMode="auto">
                              <a:xfrm>
                                <a:off x="1026" y="0"/>
                                <a:ext cx="39008" cy="3227"/>
                              </a:xfrm>
                              <a:prstGeom prst="flowChartAlternateProcess">
                                <a:avLst/>
                              </a:prstGeom>
                              <a:solidFill>
                                <a:srgbClr val="3D5A80">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189708343" name="Hexagon 38"/>
                            <wps:cNvSpPr>
                              <a:spLocks noChangeArrowheads="1"/>
                            </wps:cNvSpPr>
                            <wps:spPr bwMode="auto">
                              <a:xfrm>
                                <a:off x="391" y="0"/>
                                <a:ext cx="3825" cy="3258"/>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890495815" name="Hexagon 39"/>
                            <wps:cNvSpPr>
                              <a:spLocks noChangeArrowheads="1"/>
                            </wps:cNvSpPr>
                            <wps:spPr bwMode="auto">
                              <a:xfrm>
                                <a:off x="0" y="0"/>
                                <a:ext cx="3825" cy="3252"/>
                              </a:xfrm>
                              <a:prstGeom prst="hexagon">
                                <a:avLst>
                                  <a:gd name="adj" fmla="val 25000"/>
                                  <a:gd name="vf" fmla="val 115470"/>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544329861" name="WordArt 192"/>
                          <wps:cNvSpPr txBox="1">
                            <a:spLocks noChangeArrowheads="1" noChangeShapeType="1"/>
                          </wps:cNvSpPr>
                          <wps:spPr bwMode="auto">
                            <a:xfrm>
                              <a:off x="4226" y="62"/>
                              <a:ext cx="37129" cy="3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C8F8C73" w14:textId="77777777" w:rsidR="00974385" w:rsidRPr="004849A4" w:rsidRDefault="00974385" w:rsidP="00CE4CCE">
                                <w:pPr>
                                  <w:pStyle w:val="NormalWeb"/>
                                  <w:rPr>
                                    <w:b/>
                                    <w:color w:val="FFFFFF"/>
                                    <w:sz w:val="32"/>
                                    <w:szCs w:val="32"/>
                                  </w:rPr>
                                </w:pPr>
                                <w:r w:rsidRPr="004849A4">
                                  <w:rPr>
                                    <w:b/>
                                    <w:bCs/>
                                    <w:color w:val="FFFFFF"/>
                                    <w:sz w:val="32"/>
                                    <w:szCs w:val="32"/>
                                  </w:rPr>
                                  <w:t>Câu trắc nghiệm trả lời ngắn (1,5 điểm)</w:t>
                                </w:r>
                              </w:p>
                            </w:txbxContent>
                          </wps:txbx>
                          <wps:bodyPr rot="0" vert="horz" wrap="square" lIns="91440" tIns="45720" rIns="91440" bIns="45720" anchor="t" anchorCtr="0" upright="1">
                            <a:noAutofit/>
                          </wps:bodyPr>
                        </wps:wsp>
                      </wpg:grpSp>
                      <wps:wsp>
                        <wps:cNvPr id="1834475162" name="WordArt 192"/>
                        <wps:cNvSpPr txBox="1">
                          <a:spLocks noChangeArrowheads="1" noChangeShapeType="1"/>
                        </wps:cNvSpPr>
                        <wps:spPr bwMode="auto">
                          <a:xfrm>
                            <a:off x="286" y="123"/>
                            <a:ext cx="4693"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5865FFC" w14:textId="77777777" w:rsidR="00974385" w:rsidRPr="004849A4" w:rsidRDefault="00974385" w:rsidP="00CE4CCE">
                              <w:pPr>
                                <w:pStyle w:val="NormalWeb"/>
                                <w:ind w:hanging="142"/>
                                <w:jc w:val="center"/>
                                <w:rPr>
                                  <w:b/>
                                  <w:bCs/>
                                  <w:color w:val="FFFFFF"/>
                                  <w:sz w:val="32"/>
                                  <w:szCs w:val="32"/>
                                </w:rPr>
                              </w:pPr>
                              <w:r w:rsidRPr="004849A4">
                                <w:rPr>
                                  <w:b/>
                                  <w:bCs/>
                                  <w:color w:val="FFFFFF"/>
                                  <w:sz w:val="32"/>
                                  <w:szCs w:val="32"/>
                                </w:rPr>
                                <w:t>III</w:t>
                              </w:r>
                            </w:p>
                          </w:txbxContent>
                        </wps:txbx>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6AB48F13" id="_x0000_s1211" alt="42 nguyen thi xiem" style="width:326.25pt;height:26pt;mso-position-horizontal-relative:char;mso-position-vertical-relative:line" coordsize="4145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">
                <v:group id="Group 35" o:spid="_x0000_s1212" style="position:absolute;width:41450;height:3320" coordsize="41450,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">
                  <v:group id="Group 36" o:spid="_x0000_s1213" style="position:absolute;width:41450;height:3256" coordsize="40034,3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">
                    <v:shape id="Flowchart: Alternate Process 37" o:spid="_x0000_s1214" type="#_x0000_t176" style="position:absolute;left:1026;width:39008;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" fillcolor="#3d5a80" stroked="f" strokeweight="1pt">
                      <v:fill opacity="52428f"/>
                    </v:shape>
                    <v:shape id="Hexagon 38" o:spid="_x0000_s1215" type="#_x0000_t9" style="position:absolute;left:391;width:3825;height:3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" adj="4600" fillcolor="#f60" stroked="f" strokeweight="1pt"/>
                    <v:shape id="Hexagon 39" o:spid="_x0000_s1216" type="#_x0000_t9" style="position:absolute;width:3825;height:3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" adj="4591" fillcolor="#293241" stroked="f" strokeweight="1pt"/>
                  </v:group>
                  <v:shape id="_x0000_s1217" type="#_x0000_t202" style="position:absolute;left:4226;top:62;width:37129;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" filled="f" stroked="f">
                    <v:stroke joinstyle="round"/>
                    <o:lock v:ext="edit" shapetype="t"/>
                    <v:textbox>
                      <w:txbxContent>
                        <w:p w14:paraId="3C8F8C73" w14:textId="77777777" w:rsidR="00974385" w:rsidRPr="004849A4" w:rsidRDefault="00974385" w:rsidP="00CE4CCE">
                          <w:pPr>
                            <w:pStyle w:val="NormalWeb"/>
                            <w:rPr>
                              <w:b/>
                              <w:color w:val="FFFFFF"/>
                              <w:sz w:val="32"/>
                              <w:szCs w:val="32"/>
                            </w:rPr>
                          </w:pPr>
                          <w:proofErr w:type="spellStart"/>
                          <w:r w:rsidRPr="004849A4">
                            <w:rPr>
                              <w:b/>
                              <w:bCs/>
                              <w:color w:val="FFFFFF"/>
                              <w:sz w:val="32"/>
                              <w:szCs w:val="32"/>
                            </w:rPr>
                            <w:t>Câu</w:t>
                          </w:r>
                          <w:proofErr w:type="spellEnd"/>
                          <w:r w:rsidRPr="004849A4">
                            <w:rPr>
                              <w:b/>
                              <w:bCs/>
                              <w:color w:val="FFFFFF"/>
                              <w:sz w:val="32"/>
                              <w:szCs w:val="32"/>
                            </w:rPr>
                            <w:t xml:space="preserve"> </w:t>
                          </w:r>
                          <w:proofErr w:type="spellStart"/>
                          <w:r w:rsidRPr="004849A4">
                            <w:rPr>
                              <w:b/>
                              <w:bCs/>
                              <w:color w:val="FFFFFF"/>
                              <w:sz w:val="32"/>
                              <w:szCs w:val="32"/>
                            </w:rPr>
                            <w:t>trắc</w:t>
                          </w:r>
                          <w:proofErr w:type="spellEnd"/>
                          <w:r w:rsidRPr="004849A4">
                            <w:rPr>
                              <w:b/>
                              <w:bCs/>
                              <w:color w:val="FFFFFF"/>
                              <w:sz w:val="32"/>
                              <w:szCs w:val="32"/>
                            </w:rPr>
                            <w:t xml:space="preserve"> </w:t>
                          </w:r>
                          <w:proofErr w:type="spellStart"/>
                          <w:r w:rsidRPr="004849A4">
                            <w:rPr>
                              <w:b/>
                              <w:bCs/>
                              <w:color w:val="FFFFFF"/>
                              <w:sz w:val="32"/>
                              <w:szCs w:val="32"/>
                            </w:rPr>
                            <w:t>nghiệm</w:t>
                          </w:r>
                          <w:proofErr w:type="spellEnd"/>
                          <w:r w:rsidRPr="004849A4">
                            <w:rPr>
                              <w:b/>
                              <w:bCs/>
                              <w:color w:val="FFFFFF"/>
                              <w:sz w:val="32"/>
                              <w:szCs w:val="32"/>
                            </w:rPr>
                            <w:t xml:space="preserve"> </w:t>
                          </w:r>
                          <w:proofErr w:type="spellStart"/>
                          <w:r w:rsidRPr="004849A4">
                            <w:rPr>
                              <w:b/>
                              <w:bCs/>
                              <w:color w:val="FFFFFF"/>
                              <w:sz w:val="32"/>
                              <w:szCs w:val="32"/>
                            </w:rPr>
                            <w:t>trả</w:t>
                          </w:r>
                          <w:proofErr w:type="spellEnd"/>
                          <w:r w:rsidRPr="004849A4">
                            <w:rPr>
                              <w:b/>
                              <w:bCs/>
                              <w:color w:val="FFFFFF"/>
                              <w:sz w:val="32"/>
                              <w:szCs w:val="32"/>
                            </w:rPr>
                            <w:t xml:space="preserve"> </w:t>
                          </w:r>
                          <w:proofErr w:type="spellStart"/>
                          <w:r w:rsidRPr="004849A4">
                            <w:rPr>
                              <w:b/>
                              <w:bCs/>
                              <w:color w:val="FFFFFF"/>
                              <w:sz w:val="32"/>
                              <w:szCs w:val="32"/>
                            </w:rPr>
                            <w:t>lời</w:t>
                          </w:r>
                          <w:proofErr w:type="spellEnd"/>
                          <w:r w:rsidRPr="004849A4">
                            <w:rPr>
                              <w:b/>
                              <w:bCs/>
                              <w:color w:val="FFFFFF"/>
                              <w:sz w:val="32"/>
                              <w:szCs w:val="32"/>
                            </w:rPr>
                            <w:t xml:space="preserve"> </w:t>
                          </w:r>
                          <w:proofErr w:type="spellStart"/>
                          <w:r w:rsidRPr="004849A4">
                            <w:rPr>
                              <w:b/>
                              <w:bCs/>
                              <w:color w:val="FFFFFF"/>
                              <w:sz w:val="32"/>
                              <w:szCs w:val="32"/>
                            </w:rPr>
                            <w:t>ngắn</w:t>
                          </w:r>
                          <w:proofErr w:type="spellEnd"/>
                          <w:r w:rsidRPr="004849A4">
                            <w:rPr>
                              <w:b/>
                              <w:bCs/>
                              <w:color w:val="FFFFFF"/>
                              <w:sz w:val="32"/>
                              <w:szCs w:val="32"/>
                            </w:rPr>
                            <w:t xml:space="preserve"> (1,5 </w:t>
                          </w:r>
                          <w:proofErr w:type="spellStart"/>
                          <w:r w:rsidRPr="004849A4">
                            <w:rPr>
                              <w:b/>
                              <w:bCs/>
                              <w:color w:val="FFFFFF"/>
                              <w:sz w:val="32"/>
                              <w:szCs w:val="32"/>
                            </w:rPr>
                            <w:t>điểm</w:t>
                          </w:r>
                          <w:proofErr w:type="spellEnd"/>
                          <w:r w:rsidRPr="004849A4">
                            <w:rPr>
                              <w:b/>
                              <w:bCs/>
                              <w:color w:val="FFFFFF"/>
                              <w:sz w:val="32"/>
                              <w:szCs w:val="32"/>
                            </w:rPr>
                            <w:t>)</w:t>
                          </w:r>
                        </w:p>
                      </w:txbxContent>
                    </v:textbox>
                  </v:shape>
                </v:group>
                <v:shape id="_x0000_s1218" type="#_x0000_t202" style="position:absolute;left:286;top:123;width:4693;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" filled="f" stroked="f">
                  <v:stroke joinstyle="round"/>
                  <o:lock v:ext="edit" shapetype="t"/>
                  <v:textbox>
                    <w:txbxContent>
                      <w:p w14:paraId="65865FFC" w14:textId="77777777" w:rsidR="00974385" w:rsidRPr="004849A4" w:rsidRDefault="00974385" w:rsidP="00CE4CCE">
                        <w:pPr>
                          <w:pStyle w:val="NormalWeb"/>
                          <w:ind w:hanging="142"/>
                          <w:jc w:val="center"/>
                          <w:rPr>
                            <w:b/>
                            <w:bCs/>
                            <w:color w:val="FFFFFF"/>
                            <w:sz w:val="32"/>
                            <w:szCs w:val="32"/>
                          </w:rPr>
                        </w:pPr>
                        <w:r w:rsidRPr="004849A4">
                          <w:rPr>
                            <w:b/>
                            <w:bCs/>
                            <w:color w:val="FFFFFF"/>
                            <w:sz w:val="32"/>
                            <w:szCs w:val="32"/>
                          </w:rPr>
                          <w:t>III</w:t>
                        </w:r>
                      </w:p>
                    </w:txbxContent>
                  </v:textbox>
                </v:shape>
                <w10:anchorlock/>
              </v:group>
            </w:pict>
          </mc:Fallback>
        </mc:AlternateConten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787"/>
        <w:gridCol w:w="1081"/>
        <w:gridCol w:w="767"/>
        <w:gridCol w:w="1081"/>
      </w:tblGrid>
      <w:tr w:rsidR="00CE4CCE" w:rsidRPr="00FC0663" w14:paraId="27CE5373" w14:textId="77777777" w:rsidTr="00974385">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1A94EF92" w14:textId="77777777" w:rsidR="00CE4CCE" w:rsidRPr="00FC0663" w:rsidRDefault="00CE4CCE" w:rsidP="00CE4CCE">
            <w:pPr>
              <w:jc w:val="center"/>
              <w:rPr>
                <w:b/>
                <w:bCs/>
                <w:sz w:val="24"/>
                <w:szCs w:val="24"/>
              </w:rPr>
            </w:pPr>
            <w:r w:rsidRPr="00FC0663">
              <w:rPr>
                <w:b/>
                <w:bCs/>
                <w:sz w:val="24"/>
                <w:szCs w:val="24"/>
              </w:rPr>
              <w:t>Câu</w:t>
            </w:r>
          </w:p>
        </w:tc>
        <w:tc>
          <w:tcPr>
            <w:tcW w:w="0" w:type="auto"/>
            <w:tcBorders>
              <w:top w:val="single" w:sz="8" w:space="0" w:color="000000"/>
              <w:bottom w:val="single" w:sz="8" w:space="0" w:color="000000"/>
              <w:right w:val="single" w:sz="8" w:space="0" w:color="000000"/>
            </w:tcBorders>
            <w:vAlign w:val="center"/>
          </w:tcPr>
          <w:p w14:paraId="5EB7742D" w14:textId="77777777" w:rsidR="00CE4CCE" w:rsidRPr="00FC0663" w:rsidRDefault="00CE4CCE" w:rsidP="00CE4CCE">
            <w:pPr>
              <w:jc w:val="center"/>
              <w:rPr>
                <w:b/>
                <w:bCs/>
                <w:sz w:val="24"/>
                <w:szCs w:val="24"/>
              </w:rPr>
            </w:pPr>
            <w:r w:rsidRPr="00FC0663">
              <w:rPr>
                <w:b/>
                <w:bCs/>
                <w:sz w:val="24"/>
                <w:szCs w:val="24"/>
              </w:rPr>
              <w:t>Đáp án</w:t>
            </w:r>
          </w:p>
        </w:tc>
        <w:tc>
          <w:tcPr>
            <w:tcW w:w="0" w:type="auto"/>
            <w:tcBorders>
              <w:top w:val="single" w:sz="8" w:space="0" w:color="000000"/>
              <w:bottom w:val="single" w:sz="8" w:space="0" w:color="000000"/>
              <w:right w:val="single" w:sz="8" w:space="0" w:color="000000"/>
            </w:tcBorders>
            <w:vAlign w:val="center"/>
          </w:tcPr>
          <w:p w14:paraId="3EF0CEC5" w14:textId="77777777" w:rsidR="00CE4CCE" w:rsidRPr="00FC0663" w:rsidRDefault="00CE4CCE" w:rsidP="00CE4CCE">
            <w:pPr>
              <w:jc w:val="center"/>
              <w:rPr>
                <w:b/>
                <w:bCs/>
                <w:sz w:val="24"/>
                <w:szCs w:val="24"/>
              </w:rPr>
            </w:pPr>
            <w:r w:rsidRPr="00FC0663">
              <w:rPr>
                <w:b/>
                <w:bCs/>
                <w:sz w:val="24"/>
                <w:szCs w:val="24"/>
              </w:rPr>
              <w:t>Câu</w:t>
            </w:r>
          </w:p>
        </w:tc>
        <w:tc>
          <w:tcPr>
            <w:tcW w:w="0" w:type="auto"/>
            <w:tcBorders>
              <w:top w:val="single" w:sz="8" w:space="0" w:color="000000"/>
              <w:bottom w:val="single" w:sz="8" w:space="0" w:color="000000"/>
              <w:right w:val="single" w:sz="8" w:space="0" w:color="000000"/>
            </w:tcBorders>
            <w:vAlign w:val="center"/>
          </w:tcPr>
          <w:p w14:paraId="37392F0A" w14:textId="77777777" w:rsidR="00CE4CCE" w:rsidRPr="00FC0663" w:rsidRDefault="00CE4CCE" w:rsidP="00CE4CCE">
            <w:pPr>
              <w:jc w:val="center"/>
              <w:rPr>
                <w:b/>
                <w:bCs/>
                <w:sz w:val="24"/>
                <w:szCs w:val="24"/>
              </w:rPr>
            </w:pPr>
            <w:r w:rsidRPr="00FC0663">
              <w:rPr>
                <w:b/>
                <w:bCs/>
                <w:sz w:val="24"/>
                <w:szCs w:val="24"/>
              </w:rPr>
              <w:t>Đáp án</w:t>
            </w:r>
          </w:p>
        </w:tc>
      </w:tr>
      <w:tr w:rsidR="00CE4CCE" w:rsidRPr="00FC0663" w14:paraId="4CF1F246" w14:textId="77777777" w:rsidTr="00974385">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1641AD3" w14:textId="77777777" w:rsidR="00CE4CCE" w:rsidRPr="00FC0663" w:rsidRDefault="00CE4CCE" w:rsidP="00CE4CCE">
            <w:pPr>
              <w:jc w:val="center"/>
              <w:rPr>
                <w:b/>
                <w:bCs/>
                <w:sz w:val="24"/>
                <w:szCs w:val="24"/>
              </w:rPr>
            </w:pPr>
            <w:r w:rsidRPr="00FC0663">
              <w:rPr>
                <w:b/>
                <w:bCs/>
                <w:sz w:val="24"/>
                <w:szCs w:val="24"/>
              </w:rPr>
              <w:t>1</w:t>
            </w:r>
          </w:p>
        </w:tc>
        <w:tc>
          <w:tcPr>
            <w:tcW w:w="0" w:type="auto"/>
            <w:tcBorders>
              <w:bottom w:val="single" w:sz="8" w:space="0" w:color="000000"/>
              <w:right w:val="single" w:sz="8" w:space="0" w:color="000000"/>
            </w:tcBorders>
            <w:vAlign w:val="center"/>
          </w:tcPr>
          <w:p w14:paraId="6865E565" w14:textId="77777777" w:rsidR="00CE4CCE" w:rsidRPr="00FC0663" w:rsidRDefault="00CE4CCE" w:rsidP="00CE4CCE">
            <w:pPr>
              <w:jc w:val="center"/>
              <w:rPr>
                <w:sz w:val="24"/>
                <w:szCs w:val="24"/>
              </w:rPr>
            </w:pPr>
            <w:r w:rsidRPr="00FC0663">
              <w:rPr>
                <w:sz w:val="24"/>
                <w:szCs w:val="24"/>
              </w:rPr>
              <w:t>125</w:t>
            </w:r>
          </w:p>
        </w:tc>
        <w:tc>
          <w:tcPr>
            <w:tcW w:w="0" w:type="auto"/>
            <w:tcBorders>
              <w:bottom w:val="single" w:sz="8" w:space="0" w:color="000000"/>
              <w:right w:val="single" w:sz="8" w:space="0" w:color="000000"/>
            </w:tcBorders>
            <w:vAlign w:val="center"/>
          </w:tcPr>
          <w:p w14:paraId="281E3E3E" w14:textId="77777777" w:rsidR="00CE4CCE" w:rsidRPr="00FC0663" w:rsidRDefault="00CE4CCE" w:rsidP="00CE4CCE">
            <w:pPr>
              <w:jc w:val="center"/>
              <w:rPr>
                <w:sz w:val="24"/>
                <w:szCs w:val="24"/>
              </w:rPr>
            </w:pPr>
            <w:r w:rsidRPr="00FC0663">
              <w:rPr>
                <w:sz w:val="24"/>
                <w:szCs w:val="24"/>
              </w:rPr>
              <w:t>4</w:t>
            </w:r>
          </w:p>
        </w:tc>
        <w:tc>
          <w:tcPr>
            <w:tcW w:w="0" w:type="auto"/>
            <w:tcBorders>
              <w:bottom w:val="single" w:sz="8" w:space="0" w:color="000000"/>
              <w:right w:val="single" w:sz="8" w:space="0" w:color="000000"/>
            </w:tcBorders>
            <w:vAlign w:val="center"/>
          </w:tcPr>
          <w:p w14:paraId="2B468F3D" w14:textId="77777777" w:rsidR="00CE4CCE" w:rsidRPr="00FC0663" w:rsidRDefault="00CE4CCE" w:rsidP="00CE4CCE">
            <w:pPr>
              <w:jc w:val="center"/>
              <w:rPr>
                <w:sz w:val="24"/>
                <w:szCs w:val="24"/>
              </w:rPr>
            </w:pPr>
            <w:r w:rsidRPr="00FC0663">
              <w:rPr>
                <w:sz w:val="24"/>
                <w:szCs w:val="24"/>
              </w:rPr>
              <w:t>0,03</w:t>
            </w:r>
          </w:p>
        </w:tc>
      </w:tr>
      <w:tr w:rsidR="00CE4CCE" w:rsidRPr="00FC0663" w14:paraId="3FAB6595" w14:textId="77777777" w:rsidTr="00974385">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8E83C78" w14:textId="77777777" w:rsidR="00CE4CCE" w:rsidRPr="00FC0663" w:rsidRDefault="00CE4CCE" w:rsidP="00CE4CCE">
            <w:pPr>
              <w:jc w:val="center"/>
              <w:rPr>
                <w:b/>
                <w:bCs/>
                <w:sz w:val="24"/>
                <w:szCs w:val="24"/>
              </w:rPr>
            </w:pPr>
            <w:r w:rsidRPr="00FC0663">
              <w:rPr>
                <w:b/>
                <w:bCs/>
                <w:sz w:val="24"/>
                <w:szCs w:val="24"/>
              </w:rPr>
              <w:t>2</w:t>
            </w:r>
          </w:p>
        </w:tc>
        <w:tc>
          <w:tcPr>
            <w:tcW w:w="0" w:type="auto"/>
            <w:tcBorders>
              <w:bottom w:val="single" w:sz="8" w:space="0" w:color="000000"/>
              <w:right w:val="single" w:sz="8" w:space="0" w:color="000000"/>
            </w:tcBorders>
            <w:vAlign w:val="center"/>
          </w:tcPr>
          <w:p w14:paraId="0064CE05" w14:textId="77777777" w:rsidR="00CE4CCE" w:rsidRPr="00FC0663" w:rsidRDefault="00CE4CCE" w:rsidP="00CE4CCE">
            <w:pPr>
              <w:jc w:val="center"/>
              <w:rPr>
                <w:sz w:val="24"/>
                <w:szCs w:val="24"/>
              </w:rPr>
            </w:pPr>
            <w:r w:rsidRPr="00FC0663">
              <w:rPr>
                <w:sz w:val="24"/>
                <w:szCs w:val="24"/>
              </w:rPr>
              <w:t>0,1</w:t>
            </w:r>
          </w:p>
        </w:tc>
        <w:tc>
          <w:tcPr>
            <w:tcW w:w="0" w:type="auto"/>
            <w:tcBorders>
              <w:bottom w:val="single" w:sz="8" w:space="0" w:color="000000"/>
              <w:right w:val="single" w:sz="8" w:space="0" w:color="000000"/>
            </w:tcBorders>
            <w:vAlign w:val="center"/>
          </w:tcPr>
          <w:p w14:paraId="36404433" w14:textId="77777777" w:rsidR="00CE4CCE" w:rsidRPr="00FC0663" w:rsidRDefault="00CE4CCE" w:rsidP="00CE4CCE">
            <w:pPr>
              <w:jc w:val="center"/>
              <w:rPr>
                <w:sz w:val="24"/>
                <w:szCs w:val="24"/>
              </w:rPr>
            </w:pPr>
            <w:r w:rsidRPr="00FC0663">
              <w:rPr>
                <w:sz w:val="24"/>
                <w:szCs w:val="24"/>
              </w:rPr>
              <w:t>5</w:t>
            </w:r>
          </w:p>
        </w:tc>
        <w:tc>
          <w:tcPr>
            <w:tcW w:w="0" w:type="auto"/>
            <w:tcBorders>
              <w:bottom w:val="single" w:sz="8" w:space="0" w:color="000000"/>
              <w:right w:val="single" w:sz="8" w:space="0" w:color="000000"/>
            </w:tcBorders>
            <w:vAlign w:val="center"/>
          </w:tcPr>
          <w:p w14:paraId="5A851CB6" w14:textId="77777777" w:rsidR="00CE4CCE" w:rsidRPr="00FC0663" w:rsidRDefault="00CE4CCE" w:rsidP="00CE4CCE">
            <w:pPr>
              <w:jc w:val="center"/>
              <w:rPr>
                <w:sz w:val="24"/>
                <w:szCs w:val="24"/>
              </w:rPr>
            </w:pPr>
            <w:r w:rsidRPr="00FC0663">
              <w:rPr>
                <w:sz w:val="24"/>
                <w:szCs w:val="24"/>
              </w:rPr>
              <w:t>11</w:t>
            </w:r>
          </w:p>
        </w:tc>
      </w:tr>
      <w:tr w:rsidR="00CE4CCE" w:rsidRPr="00FC0663" w14:paraId="28DC94D3" w14:textId="77777777" w:rsidTr="00974385">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D64DB73" w14:textId="77777777" w:rsidR="00CE4CCE" w:rsidRPr="00FC0663" w:rsidRDefault="00CE4CCE" w:rsidP="00CE4CCE">
            <w:pPr>
              <w:jc w:val="center"/>
              <w:rPr>
                <w:b/>
                <w:bCs/>
                <w:sz w:val="24"/>
                <w:szCs w:val="24"/>
              </w:rPr>
            </w:pPr>
            <w:r w:rsidRPr="00FC0663">
              <w:rPr>
                <w:b/>
                <w:bCs/>
                <w:sz w:val="24"/>
                <w:szCs w:val="24"/>
              </w:rPr>
              <w:t>3</w:t>
            </w:r>
          </w:p>
        </w:tc>
        <w:tc>
          <w:tcPr>
            <w:tcW w:w="0" w:type="auto"/>
            <w:tcBorders>
              <w:bottom w:val="single" w:sz="8" w:space="0" w:color="000000"/>
              <w:right w:val="single" w:sz="8" w:space="0" w:color="000000"/>
            </w:tcBorders>
            <w:vAlign w:val="center"/>
          </w:tcPr>
          <w:p w14:paraId="114387D9" w14:textId="77777777" w:rsidR="00CE4CCE" w:rsidRPr="00FC0663" w:rsidRDefault="00CE4CCE" w:rsidP="00CE4CCE">
            <w:pPr>
              <w:jc w:val="center"/>
              <w:rPr>
                <w:sz w:val="24"/>
                <w:szCs w:val="24"/>
              </w:rPr>
            </w:pPr>
            <w:r w:rsidRPr="00FC0663">
              <w:rPr>
                <w:sz w:val="24"/>
                <w:szCs w:val="24"/>
              </w:rPr>
              <w:t>36</w:t>
            </w:r>
          </w:p>
        </w:tc>
        <w:tc>
          <w:tcPr>
            <w:tcW w:w="0" w:type="auto"/>
            <w:tcBorders>
              <w:bottom w:val="single" w:sz="8" w:space="0" w:color="000000"/>
              <w:right w:val="single" w:sz="8" w:space="0" w:color="000000"/>
            </w:tcBorders>
            <w:vAlign w:val="center"/>
          </w:tcPr>
          <w:p w14:paraId="66BF44BB" w14:textId="77777777" w:rsidR="00CE4CCE" w:rsidRPr="00FC0663" w:rsidRDefault="00CE4CCE" w:rsidP="00CE4CCE">
            <w:pPr>
              <w:jc w:val="center"/>
              <w:rPr>
                <w:sz w:val="24"/>
                <w:szCs w:val="24"/>
              </w:rPr>
            </w:pPr>
            <w:r w:rsidRPr="00FC0663">
              <w:rPr>
                <w:sz w:val="24"/>
                <w:szCs w:val="24"/>
              </w:rPr>
              <w:t>6</w:t>
            </w:r>
          </w:p>
        </w:tc>
        <w:tc>
          <w:tcPr>
            <w:tcW w:w="0" w:type="auto"/>
            <w:tcBorders>
              <w:bottom w:val="single" w:sz="8" w:space="0" w:color="000000"/>
              <w:right w:val="single" w:sz="8" w:space="0" w:color="000000"/>
            </w:tcBorders>
            <w:vAlign w:val="center"/>
          </w:tcPr>
          <w:p w14:paraId="52BC9CEA" w14:textId="77777777" w:rsidR="00CE4CCE" w:rsidRPr="00FC0663" w:rsidRDefault="00CE4CCE" w:rsidP="00CE4CCE">
            <w:pPr>
              <w:jc w:val="center"/>
              <w:rPr>
                <w:sz w:val="24"/>
                <w:szCs w:val="24"/>
              </w:rPr>
            </w:pPr>
            <w:r w:rsidRPr="00FC0663">
              <w:rPr>
                <w:sz w:val="24"/>
                <w:szCs w:val="24"/>
              </w:rPr>
              <w:t>60</w:t>
            </w:r>
          </w:p>
        </w:tc>
      </w:tr>
    </w:tbl>
    <w:p w14:paraId="6DDF0734" w14:textId="77777777" w:rsidR="00CE4CCE" w:rsidRPr="00FC0663" w:rsidRDefault="00CE4CCE" w:rsidP="00CE4CCE">
      <w:pPr>
        <w:spacing w:line="276" w:lineRule="auto"/>
        <w:rPr>
          <w:bCs/>
          <w:color w:val="000000"/>
          <w:sz w:val="24"/>
          <w:szCs w:val="24"/>
        </w:rPr>
      </w:pPr>
      <w:r w:rsidRPr="00FC0663">
        <w:rPr>
          <w:b/>
          <w:color w:val="0070C0"/>
          <w:sz w:val="24"/>
          <w:szCs w:val="24"/>
        </w:rPr>
        <w:t xml:space="preserve">Câu 1: </w:t>
      </w:r>
      <w:r w:rsidRPr="00FC0663">
        <w:rPr>
          <w:bCs/>
          <w:color w:val="000000"/>
          <w:sz w:val="24"/>
          <w:szCs w:val="24"/>
        </w:rPr>
        <w:t>Độ lớn cường độ điện trường tại điểm M có giá trị bằng:</w:t>
      </w:r>
    </w:p>
    <w:p w14:paraId="2024405E" w14:textId="77777777" w:rsidR="00CE4CCE" w:rsidRPr="00FC0663" w:rsidRDefault="00CE4CCE" w:rsidP="00CE4CCE">
      <w:pPr>
        <w:spacing w:line="276" w:lineRule="auto"/>
        <w:jc w:val="center"/>
        <w:rPr>
          <w:rFonts w:eastAsia="Calibri"/>
          <w:b/>
          <w:bCs/>
          <w:color w:val="C00000"/>
          <w:sz w:val="24"/>
          <w:szCs w:val="24"/>
          <w:lang w:val="pt-BR"/>
          <w14:ligatures w14:val="standardContextual"/>
        </w:rPr>
      </w:pPr>
      <m:oMathPara>
        <m:oMath>
          <m:r>
            <w:rPr>
              <w:rFonts w:ascii="Cambria Math" w:hAnsi="Cambria Math"/>
              <w:color w:val="000000"/>
              <w:sz w:val="24"/>
              <w:szCs w:val="24"/>
            </w:rPr>
            <m:t>E=</m:t>
          </m:r>
          <m:f>
            <m:fPr>
              <m:ctrlPr>
                <w:rPr>
                  <w:rFonts w:ascii="Cambria Math" w:hAnsi="Cambria Math"/>
                  <w:bCs/>
                  <w:i/>
                  <w:color w:val="000000"/>
                  <w:sz w:val="24"/>
                  <w:szCs w:val="24"/>
                </w:rPr>
              </m:ctrlPr>
            </m:fPr>
            <m:num>
              <m:r>
                <w:rPr>
                  <w:rFonts w:ascii="Cambria Math" w:hAnsi="Cambria Math"/>
                  <w:color w:val="000000"/>
                  <w:sz w:val="24"/>
                  <w:szCs w:val="24"/>
                </w:rPr>
                <m:t>F</m:t>
              </m:r>
            </m:num>
            <m:den>
              <m:r>
                <w:rPr>
                  <w:rFonts w:ascii="Cambria Math" w:hAnsi="Cambria Math"/>
                  <w:color w:val="000000"/>
                  <w:sz w:val="24"/>
                  <w:szCs w:val="24"/>
                </w:rPr>
                <m:t>q</m:t>
              </m:r>
            </m:den>
          </m:f>
          <m:r>
            <w:rPr>
              <w:rFonts w:ascii="Cambria Math" w:hAnsi="Cambria Math"/>
              <w:color w:val="000000"/>
              <w:sz w:val="24"/>
              <w:szCs w:val="24"/>
            </w:rPr>
            <m:t>=</m:t>
          </m:r>
          <m:f>
            <m:fPr>
              <m:ctrlPr>
                <w:rPr>
                  <w:rFonts w:ascii="Cambria Math" w:hAnsi="Cambria Math"/>
                  <w:bCs/>
                  <w:i/>
                  <w:color w:val="000000"/>
                  <w:sz w:val="24"/>
                  <w:szCs w:val="24"/>
                </w:rPr>
              </m:ctrlPr>
            </m:fPr>
            <m:num>
              <m:r>
                <m:rPr>
                  <m:sty m:val="p"/>
                </m:rPr>
                <w:rPr>
                  <w:rFonts w:ascii="Cambria Math" w:hAnsi="Cambria Math"/>
                  <w:color w:val="000000"/>
                  <w:sz w:val="24"/>
                  <w:szCs w:val="24"/>
                </w:rPr>
                <m:t>5.</m:t>
              </m:r>
              <m:sSup>
                <m:sSupPr>
                  <m:ctrlPr>
                    <w:rPr>
                      <w:rFonts w:ascii="Cambria Math" w:hAnsi="Cambria Math"/>
                      <w:color w:val="000000"/>
                      <w:sz w:val="24"/>
                      <w:szCs w:val="24"/>
                    </w:rPr>
                  </m:ctrlPr>
                </m:sSupPr>
                <m:e>
                  <m:r>
                    <m:rPr>
                      <m:sty m:val="p"/>
                    </m:rPr>
                    <w:rPr>
                      <w:rFonts w:ascii="Cambria Math" w:hAnsi="Cambria Math"/>
                      <w:color w:val="000000"/>
                      <w:sz w:val="24"/>
                      <w:szCs w:val="24"/>
                    </w:rPr>
                    <m:t>10</m:t>
                  </m:r>
                </m:e>
                <m:sup>
                  <m:r>
                    <m:rPr>
                      <m:sty m:val="p"/>
                    </m:rPr>
                    <w:rPr>
                      <w:rFonts w:ascii="Cambria Math" w:hAnsi="Cambria Math"/>
                      <w:color w:val="000000"/>
                      <w:sz w:val="24"/>
                      <w:szCs w:val="24"/>
                    </w:rPr>
                    <m:t>-14</m:t>
                  </m:r>
                </m:sup>
              </m:sSup>
            </m:num>
            <m:den>
              <m:r>
                <m:rPr>
                  <m:sty m:val="p"/>
                </m:rPr>
                <w:rPr>
                  <w:rFonts w:ascii="Cambria Math" w:hAnsi="Cambria Math"/>
                  <w:color w:val="000000"/>
                  <w:sz w:val="24"/>
                  <w:szCs w:val="24"/>
                </w:rPr>
                <m:t>4.</m:t>
              </m:r>
              <m:sSup>
                <m:sSupPr>
                  <m:ctrlPr>
                    <w:rPr>
                      <w:rFonts w:ascii="Cambria Math" w:hAnsi="Cambria Math"/>
                      <w:color w:val="000000"/>
                      <w:sz w:val="24"/>
                      <w:szCs w:val="24"/>
                    </w:rPr>
                  </m:ctrlPr>
                </m:sSupPr>
                <m:e>
                  <m:r>
                    <m:rPr>
                      <m:sty m:val="p"/>
                    </m:rPr>
                    <w:rPr>
                      <w:rFonts w:ascii="Cambria Math" w:hAnsi="Cambria Math"/>
                      <w:color w:val="000000"/>
                      <w:sz w:val="24"/>
                      <w:szCs w:val="24"/>
                    </w:rPr>
                    <m:t>10</m:t>
                  </m:r>
                </m:e>
                <m:sup>
                  <m:r>
                    <m:rPr>
                      <m:sty m:val="p"/>
                    </m:rPr>
                    <w:rPr>
                      <w:rFonts w:ascii="Cambria Math" w:hAnsi="Cambria Math"/>
                      <w:color w:val="000000"/>
                      <w:sz w:val="24"/>
                      <w:szCs w:val="24"/>
                    </w:rPr>
                    <m:t>-16</m:t>
                  </m:r>
                </m:sup>
              </m:sSup>
            </m:den>
          </m:f>
          <m:r>
            <w:rPr>
              <w:rFonts w:ascii="Cambria Math" w:hAnsi="Cambria Math"/>
              <w:color w:val="000000"/>
              <w:sz w:val="24"/>
              <w:szCs w:val="24"/>
            </w:rPr>
            <m:t>=125 V/m</m:t>
          </m:r>
        </m:oMath>
      </m:oMathPara>
    </w:p>
    <w:p w14:paraId="29C60DF9" w14:textId="77777777" w:rsidR="00CE4CCE" w:rsidRPr="00FC0663" w:rsidRDefault="00CE4CCE" w:rsidP="00CE4CCE">
      <w:pPr>
        <w:tabs>
          <w:tab w:val="left" w:pos="2835"/>
          <w:tab w:val="left" w:pos="5386"/>
          <w:tab w:val="left" w:pos="7937"/>
        </w:tabs>
        <w:spacing w:line="276" w:lineRule="auto"/>
        <w:jc w:val="both"/>
        <w:rPr>
          <w:color w:val="000000"/>
          <w:sz w:val="24"/>
          <w:szCs w:val="24"/>
        </w:rPr>
      </w:pPr>
      <w:r w:rsidRPr="00FC0663">
        <w:rPr>
          <w:rFonts w:eastAsia="Calibri"/>
          <w:b/>
          <w:color w:val="0070C0"/>
          <w:sz w:val="24"/>
          <w:szCs w:val="24"/>
        </w:rPr>
        <w:t xml:space="preserve">Câu 2: </w:t>
      </w:r>
      <w:r w:rsidRPr="00FC0663">
        <w:rPr>
          <w:color w:val="000000"/>
          <w:sz w:val="24"/>
          <w:szCs w:val="24"/>
        </w:rPr>
        <w:t>Giá trị của d là</w:t>
      </w:r>
    </w:p>
    <w:p w14:paraId="2E12C94C" w14:textId="77777777" w:rsidR="00CE4CCE" w:rsidRPr="00FC0663" w:rsidRDefault="00CE4CCE" w:rsidP="00CE4CCE">
      <w:pPr>
        <w:widowControl w:val="0"/>
        <w:tabs>
          <w:tab w:val="left" w:pos="768"/>
        </w:tabs>
        <w:spacing w:line="276" w:lineRule="auto"/>
        <w:jc w:val="both"/>
        <w:rPr>
          <w:rFonts w:eastAsia="Arial"/>
          <w:b/>
          <w:bCs/>
          <w:color w:val="0070C0"/>
          <w:sz w:val="24"/>
          <w:szCs w:val="24"/>
        </w:rPr>
      </w:pPr>
      <w:r w:rsidRPr="00FC0663">
        <w:rPr>
          <w:rFonts w:eastAsia="Arial"/>
          <w:color w:val="0070C0"/>
          <w:position w:val="-32"/>
          <w:sz w:val="24"/>
          <w:szCs w:val="24"/>
        </w:rPr>
        <w:object w:dxaOrig="6240" w:dyaOrig="800" w14:anchorId="7FD2C452">
          <v:shape id="_x0000_i1058" type="#_x0000_t75" style="width:330pt;height:42pt" o:ole="">
            <v:imagedata r:id="rId189" o:title=""/>
          </v:shape>
          <o:OLEObject Type="Embed" ProgID="Equation.3" ShapeID="_x0000_i1058" DrawAspect="Content" ObjectID="_1802801843" r:id="rId190"/>
        </w:object>
      </w:r>
      <w:r w:rsidRPr="00FC0663">
        <w:rPr>
          <w:rFonts w:eastAsia="Arial"/>
          <w:b/>
          <w:bCs/>
          <w:color w:val="0070C0"/>
          <w:sz w:val="24"/>
          <w:szCs w:val="24"/>
        </w:rPr>
        <w:t xml:space="preserve"> </w:t>
      </w:r>
    </w:p>
    <w:p w14:paraId="21C13929" w14:textId="77777777" w:rsidR="00CE4CCE" w:rsidRPr="00FC0663" w:rsidRDefault="00CE4CCE" w:rsidP="00CE4CCE">
      <w:pPr>
        <w:spacing w:line="276" w:lineRule="auto"/>
        <w:ind w:left="48" w:right="48"/>
        <w:jc w:val="both"/>
        <w:rPr>
          <w:color w:val="000000"/>
          <w:sz w:val="24"/>
          <w:szCs w:val="24"/>
        </w:rPr>
      </w:pPr>
      <w:r w:rsidRPr="00FC0663">
        <w:rPr>
          <w:b/>
          <w:bCs/>
          <w:color w:val="0070C0"/>
          <w:sz w:val="24"/>
          <w:szCs w:val="24"/>
        </w:rPr>
        <w:t xml:space="preserve">Câu 5: </w:t>
      </w:r>
      <w:r w:rsidRPr="00FC0663">
        <w:rPr>
          <w:color w:val="000000"/>
          <w:sz w:val="24"/>
          <w:szCs w:val="24"/>
        </w:rPr>
        <w:t xml:space="preserve">Điện tích tối đa  có thể tích được của mỗi tụ sau khi nạp: </w:t>
      </w:r>
    </w:p>
    <w:p w14:paraId="0CBA977D" w14:textId="77777777" w:rsidR="00CE4CCE" w:rsidRPr="00FC0663" w:rsidRDefault="00CE4CCE" w:rsidP="00CE4CCE">
      <w:pPr>
        <w:spacing w:line="276" w:lineRule="auto"/>
        <w:ind w:left="48" w:right="48"/>
        <w:jc w:val="center"/>
        <w:rPr>
          <w:color w:val="000000"/>
          <w:sz w:val="24"/>
          <w:szCs w:val="24"/>
        </w:rPr>
      </w:pPr>
      <w:r w:rsidRPr="00FC0663">
        <w:rPr>
          <w:color w:val="000000"/>
          <w:sz w:val="24"/>
          <w:szCs w:val="24"/>
        </w:rPr>
        <w:t>Q</w:t>
      </w:r>
      <w:r w:rsidRPr="00FC0663">
        <w:rPr>
          <w:color w:val="000000"/>
          <w:sz w:val="24"/>
          <w:szCs w:val="24"/>
          <w:vertAlign w:val="subscript"/>
        </w:rPr>
        <w:t>1</w:t>
      </w:r>
      <w:r w:rsidRPr="00FC0663">
        <w:rPr>
          <w:color w:val="000000"/>
          <w:sz w:val="24"/>
          <w:szCs w:val="24"/>
        </w:rPr>
        <w:t xml:space="preserve"> = CU = 25.450 = 11250μC</w:t>
      </w:r>
    </w:p>
    <w:p w14:paraId="6D5255B9" w14:textId="77777777" w:rsidR="00CE4CCE" w:rsidRPr="00FC0663" w:rsidRDefault="00CE4CCE" w:rsidP="00CE4CCE">
      <w:pPr>
        <w:spacing w:line="276" w:lineRule="auto"/>
        <w:ind w:left="48" w:right="48"/>
        <w:jc w:val="both"/>
        <w:rPr>
          <w:color w:val="000000"/>
          <w:sz w:val="24"/>
          <w:szCs w:val="24"/>
        </w:rPr>
      </w:pPr>
      <w:r w:rsidRPr="00FC0663">
        <w:rPr>
          <w:color w:val="000000"/>
          <w:sz w:val="24"/>
          <w:szCs w:val="24"/>
        </w:rPr>
        <w:t>Hai tụ ghép nối tiếp nên: Q</w:t>
      </w:r>
      <w:r w:rsidRPr="00FC0663">
        <w:rPr>
          <w:color w:val="000000"/>
          <w:sz w:val="24"/>
          <w:szCs w:val="24"/>
          <w:vertAlign w:val="subscript"/>
        </w:rPr>
        <w:t>b</w:t>
      </w:r>
      <w:r w:rsidRPr="00FC0663">
        <w:rPr>
          <w:color w:val="000000"/>
          <w:sz w:val="24"/>
          <w:szCs w:val="24"/>
        </w:rPr>
        <w:t xml:space="preserve"> = Q</w:t>
      </w:r>
      <w:r w:rsidRPr="00FC0663">
        <w:rPr>
          <w:color w:val="000000"/>
          <w:sz w:val="24"/>
          <w:szCs w:val="24"/>
          <w:vertAlign w:val="subscript"/>
        </w:rPr>
        <w:t>1</w:t>
      </w:r>
      <w:r w:rsidRPr="00FC0663">
        <w:rPr>
          <w:color w:val="000000"/>
          <w:sz w:val="24"/>
          <w:szCs w:val="24"/>
        </w:rPr>
        <w:t xml:space="preserve"> = Q</w:t>
      </w:r>
      <w:r w:rsidRPr="00FC0663">
        <w:rPr>
          <w:color w:val="000000"/>
          <w:sz w:val="24"/>
          <w:szCs w:val="24"/>
          <w:vertAlign w:val="subscript"/>
        </w:rPr>
        <w:t>2</w:t>
      </w:r>
      <w:r w:rsidRPr="00FC0663">
        <w:rPr>
          <w:color w:val="000000"/>
          <w:sz w:val="24"/>
          <w:szCs w:val="24"/>
        </w:rPr>
        <w:t xml:space="preserve"> = 11250μC</w:t>
      </w:r>
    </w:p>
    <w:p w14:paraId="0AAF86B5" w14:textId="77777777" w:rsidR="00CE4CCE" w:rsidRPr="00FC0663" w:rsidRDefault="00CE4CCE" w:rsidP="00CE4CCE">
      <w:pPr>
        <w:rPr>
          <w:rFonts w:eastAsia="Calibri"/>
          <w:color w:val="auto"/>
          <w:sz w:val="24"/>
          <w:szCs w:val="24"/>
          <w:lang w:val="pt-BR"/>
          <w14:ligatures w14:val="standardContextual"/>
        </w:rPr>
      </w:pPr>
      <w:r w:rsidRPr="00FC0663">
        <w:rPr>
          <w:rFonts w:eastAsia="Calibri"/>
          <w:color w:val="auto"/>
          <w:sz w:val="24"/>
          <w:szCs w:val="24"/>
          <w:lang w:val="pt-BR"/>
          <w14:ligatures w14:val="standardContextual"/>
        </w:rPr>
        <w:br w:type="page"/>
      </w:r>
    </w:p>
    <w:p w14:paraId="55B48512" w14:textId="3067E82C" w:rsidR="00CE4CCE" w:rsidRPr="00FC0663" w:rsidRDefault="00CE4CCE" w:rsidP="006D1DA0">
      <w:pPr>
        <w:widowControl w:val="0"/>
        <w:tabs>
          <w:tab w:val="left" w:pos="360"/>
        </w:tabs>
        <w:spacing w:line="276" w:lineRule="auto"/>
        <w:jc w:val="both"/>
        <w:outlineLvl w:val="1"/>
        <w:rPr>
          <w:b/>
          <w:bCs/>
          <w:color w:val="000000"/>
          <w:sz w:val="24"/>
          <w:szCs w:val="24"/>
        </w:rPr>
      </w:pPr>
      <w:r w:rsidRPr="00FC0663">
        <w:rPr>
          <w:b/>
          <w:bCs/>
          <w:noProof/>
          <w:color w:val="000000"/>
          <w:sz w:val="24"/>
          <w:szCs w:val="24"/>
        </w:rPr>
        <w:lastRenderedPageBreak/>
        <mc:AlternateContent>
          <mc:Choice Requires="wpg">
            <w:drawing>
              <wp:inline distT="0" distB="0" distL="0" distR="0" wp14:anchorId="0BF64C4F" wp14:editId="02DA2E0C">
                <wp:extent cx="5997043" cy="419532"/>
                <wp:effectExtent l="0" t="0" r="22860" b="19050"/>
                <wp:docPr id="1924644411" name="Group 29" descr="42 nguyen thi xie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7043" cy="419532"/>
                          <a:chOff x="0" y="80"/>
                          <a:chExt cx="59972" cy="4211"/>
                        </a:xfrm>
                      </wpg:grpSpPr>
                      <wpg:grpSp>
                        <wpg:cNvPr id="1319247911" name="Group 18"/>
                        <wpg:cNvGrpSpPr>
                          <a:grpSpLocks/>
                        </wpg:cNvGrpSpPr>
                        <wpg:grpSpPr bwMode="auto">
                          <a:xfrm>
                            <a:off x="0" y="80"/>
                            <a:ext cx="59972" cy="4052"/>
                            <a:chOff x="0" y="80"/>
                            <a:chExt cx="59972" cy="4053"/>
                          </a:xfrm>
                        </wpg:grpSpPr>
                        <wpg:grpSp>
                          <wpg:cNvPr id="1255709503" name="Group 2"/>
                          <wpg:cNvGrpSpPr>
                            <a:grpSpLocks/>
                          </wpg:cNvGrpSpPr>
                          <wpg:grpSpPr bwMode="auto">
                            <a:xfrm>
                              <a:off x="0" y="95"/>
                              <a:ext cx="59972" cy="4038"/>
                              <a:chOff x="0" y="95"/>
                              <a:chExt cx="59972" cy="4038"/>
                            </a:xfrm>
                          </wpg:grpSpPr>
                          <wps:wsp>
                            <wps:cNvPr id="1802527188" name="Rectangle: Rounded Corners 4981"/>
                            <wps:cNvSpPr>
                              <a:spLocks noChangeArrowheads="1"/>
                            </wps:cNvSpPr>
                            <wps:spPr bwMode="auto">
                              <a:xfrm>
                                <a:off x="0" y="95"/>
                                <a:ext cx="59972" cy="4038"/>
                              </a:xfrm>
                              <a:prstGeom prst="roundRect">
                                <a:avLst>
                                  <a:gd name="adj" fmla="val 16667"/>
                                </a:avLst>
                              </a:prstGeom>
                              <a:solidFill>
                                <a:srgbClr val="E0FBFC"/>
                              </a:solidFill>
                              <a:ln w="12700">
                                <a:solidFill>
                                  <a:srgbClr val="98C1D9"/>
                                </a:solidFill>
                                <a:miter lim="800000"/>
                                <a:headEnd/>
                                <a:tailEnd/>
                              </a:ln>
                            </wps:spPr>
                            <wps:bodyPr rot="0" vert="horz" wrap="square" lIns="91440" tIns="45720" rIns="91440" bIns="45720" anchor="ctr" anchorCtr="0" upright="1">
                              <a:noAutofit/>
                            </wps:bodyPr>
                          </wps:wsp>
                          <wps:wsp>
                            <wps:cNvPr id="1358710525" name="Flowchart: Off-page Connector 4983"/>
                            <wps:cNvSpPr>
                              <a:spLocks noChangeArrowheads="1"/>
                            </wps:cNvSpPr>
                            <wps:spPr bwMode="auto">
                              <a:xfrm>
                                <a:off x="1492" y="133"/>
                                <a:ext cx="3960" cy="4000"/>
                              </a:xfrm>
                              <a:prstGeom prst="flowChartOffpageConnector">
                                <a:avLst/>
                              </a:prstGeom>
                              <a:solidFill>
                                <a:srgbClr val="3D5A80"/>
                              </a:solidFill>
                              <a:ln w="12700">
                                <a:solidFill>
                                  <a:srgbClr val="98C1D9"/>
                                </a:solidFill>
                                <a:miter lim="800000"/>
                                <a:headEnd/>
                                <a:tailEnd/>
                              </a:ln>
                            </wps:spPr>
                            <wps:bodyPr rot="0" vert="horz" wrap="square" lIns="91440" tIns="45720" rIns="91440" bIns="45720" anchor="ctr" anchorCtr="0" upright="1">
                              <a:noAutofit/>
                            </wps:bodyPr>
                          </wps:wsp>
                          <wps:wsp>
                            <wps:cNvPr id="2054943251" name="Flowchart: Connector 4984"/>
                            <wps:cNvSpPr>
                              <a:spLocks noChangeArrowheads="1"/>
                            </wps:cNvSpPr>
                            <wps:spPr bwMode="auto">
                              <a:xfrm>
                                <a:off x="2082" y="569"/>
                                <a:ext cx="2896" cy="2880"/>
                              </a:xfrm>
                              <a:prstGeom prst="flowChartConnector">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128368210" name="Text Box 2"/>
                          <wps:cNvSpPr txBox="1">
                            <a:spLocks noChangeArrowheads="1"/>
                          </wps:cNvSpPr>
                          <wps:spPr bwMode="auto">
                            <a:xfrm>
                              <a:off x="1837" y="80"/>
                              <a:ext cx="3615" cy="3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7E2476" w14:textId="77777777" w:rsidR="00974385" w:rsidRPr="004849A4" w:rsidRDefault="00974385" w:rsidP="00CE4CCE">
                                <w:pPr>
                                  <w:jc w:val="center"/>
                                  <w:rPr>
                                    <w:rFonts w:ascii="UTM Avo" w:hAnsi="UTM Avo"/>
                                    <w:b/>
                                    <w:bCs/>
                                    <w:color w:val="FFFFFF"/>
                                  </w:rPr>
                                </w:pPr>
                                <w:r w:rsidRPr="004849A4">
                                  <w:rPr>
                                    <w:rFonts w:ascii="UTM Avo" w:hAnsi="UTM Avo"/>
                                    <w:b/>
                                    <w:bCs/>
                                    <w:color w:val="FFFFFF"/>
                                  </w:rPr>
                                  <w:t>4</w:t>
                                </w:r>
                              </w:p>
                            </w:txbxContent>
                          </wps:txbx>
                          <wps:bodyPr rot="0" vert="horz" wrap="square" lIns="91440" tIns="45720" rIns="91440" bIns="45720" anchor="t" anchorCtr="0" upright="1">
                            <a:noAutofit/>
                          </wps:bodyPr>
                        </wps:wsp>
                      </wpg:grpSp>
                      <wps:wsp>
                        <wps:cNvPr id="775414228" name="Text Box 2"/>
                        <wps:cNvSpPr txBox="1">
                          <a:spLocks noChangeArrowheads="1"/>
                        </wps:cNvSpPr>
                        <wps:spPr bwMode="auto">
                          <a:xfrm>
                            <a:off x="5635" y="355"/>
                            <a:ext cx="51487" cy="3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02C6E" w14:textId="7D0464FB" w:rsidR="00974385" w:rsidRPr="00F47486" w:rsidRDefault="00974385" w:rsidP="00CE4CCE">
                              <w:pPr>
                                <w:jc w:val="center"/>
                                <w:rPr>
                                  <w:rFonts w:ascii="UTM Avo" w:hAnsi="UTM Avo"/>
                                  <w:b/>
                                  <w:bCs/>
                                  <w:color w:val="293241"/>
                                  <w:sz w:val="28"/>
                                  <w:szCs w:val="28"/>
                                </w:rPr>
                              </w:pPr>
                              <w:r>
                                <w:rPr>
                                  <w:rFonts w:ascii="UTM Avo" w:hAnsi="UTM Avo"/>
                                  <w:b/>
                                  <w:bCs/>
                                  <w:color w:val="293241"/>
                                  <w:sz w:val="28"/>
                                  <w:szCs w:val="28"/>
                                </w:rPr>
                                <w:t>ĐỀ ÔN TẬP SỐ 4</w:t>
                              </w:r>
                            </w:p>
                          </w:txbxContent>
                        </wps:txbx>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0BF64C4F" id="_x0000_s1219" alt="42 nguyen thi xiem" style="width:472.2pt;height:33.05pt;mso-position-horizontal-relative:char;mso-position-vertical-relative:line" coordorigin=",80" coordsize="59972,4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">
                <v:group id="Group 18" o:spid="_x0000_s1220" style="position:absolute;top:80;width:59972;height:4052" coordorigin=",80" coordsize="59972,4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">
                  <v:group id="Group 2" o:spid="_x0000_s1221" style="position:absolute;top:95;width:59972;height:4038" coordorigin=",95" coordsize="59972,4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">
                    <v:roundrect id="Rectangle: Rounded Corners 4981" o:spid="_x0000_s1222" style="position:absolute;top:95;width:59972;height:40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" fillcolor="#e0fbfc" strokecolor="#98c1d9" strokeweight="1pt">
                      <v:stroke joinstyle="miter"/>
                    </v:roundrect>
                    <v:shape id="Flowchart: Off-page Connector 4983" o:spid="_x0000_s1223" type="#_x0000_t177" style="position:absolute;left:1492;top:133;width:3960;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" fillcolor="#3d5a80" strokecolor="#98c1d9" strokeweight="1pt"/>
                    <v:shape id="Flowchart: Connector 4984" o:spid="_x0000_s1224" type="#_x0000_t120" style="position:absolute;left:2082;top:569;width:2896;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" fillcolor="#f60" stroked="f" strokeweight="1pt">
                      <v:stroke joinstyle="miter"/>
                    </v:shape>
                  </v:group>
                  <v:shape id="Text Box 2" o:spid="_x0000_s1225" type="#_x0000_t202" style="position:absolute;left:1837;top:80;width:3615;height:3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" filled="f" stroked="f">
                    <v:textbox>
                      <w:txbxContent>
                        <w:p w14:paraId="4E7E2476" w14:textId="77777777" w:rsidR="00974385" w:rsidRPr="004849A4" w:rsidRDefault="00974385" w:rsidP="00CE4CCE">
                          <w:pPr>
                            <w:jc w:val="center"/>
                            <w:rPr>
                              <w:rFonts w:ascii="UTM Avo" w:hAnsi="UTM Avo"/>
                              <w:b/>
                              <w:bCs/>
                              <w:color w:val="FFFFFF"/>
                            </w:rPr>
                          </w:pPr>
                          <w:r w:rsidRPr="004849A4">
                            <w:rPr>
                              <w:rFonts w:ascii="UTM Avo" w:hAnsi="UTM Avo"/>
                              <w:b/>
                              <w:bCs/>
                              <w:color w:val="FFFFFF"/>
                            </w:rPr>
                            <w:t>4</w:t>
                          </w:r>
                        </w:p>
                      </w:txbxContent>
                    </v:textbox>
                  </v:shape>
                </v:group>
                <v:shape id="Text Box 2" o:spid="_x0000_s1226" type="#_x0000_t202" style="position:absolute;left:5635;top:355;width:51487;height:3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" filled="f" stroked="f">
                  <v:textbox>
                    <w:txbxContent>
                      <w:p w14:paraId="19C02C6E" w14:textId="7D0464FB" w:rsidR="00974385" w:rsidRPr="00F47486" w:rsidRDefault="00974385" w:rsidP="00CE4CCE">
                        <w:pPr>
                          <w:jc w:val="center"/>
                          <w:rPr>
                            <w:rFonts w:ascii="UTM Avo" w:hAnsi="UTM Avo"/>
                            <w:b/>
                            <w:bCs/>
                            <w:color w:val="293241"/>
                            <w:sz w:val="28"/>
                            <w:szCs w:val="28"/>
                          </w:rPr>
                        </w:pPr>
                        <w:r>
                          <w:rPr>
                            <w:rFonts w:ascii="UTM Avo" w:hAnsi="UTM Avo"/>
                            <w:b/>
                            <w:bCs/>
                            <w:color w:val="293241"/>
                            <w:sz w:val="28"/>
                            <w:szCs w:val="28"/>
                          </w:rPr>
                          <w:t>ĐỀ ÔN TẬP SỐ 4</w:t>
                        </w:r>
                      </w:p>
                    </w:txbxContent>
                  </v:textbox>
                </v:shape>
                <w10:anchorlock/>
              </v:group>
            </w:pict>
          </mc:Fallback>
        </mc:AlternateContent>
      </w:r>
    </w:p>
    <w:p w14:paraId="0961E254" w14:textId="77777777" w:rsidR="00CE4CCE" w:rsidRPr="00FC0663" w:rsidRDefault="00CE4CCE" w:rsidP="00CE4CCE">
      <w:pPr>
        <w:tabs>
          <w:tab w:val="left" w:pos="360"/>
        </w:tabs>
        <w:spacing w:line="276" w:lineRule="auto"/>
        <w:jc w:val="both"/>
        <w:rPr>
          <w:color w:val="000000"/>
          <w:sz w:val="24"/>
          <w:szCs w:val="24"/>
        </w:rPr>
      </w:pPr>
      <w:r w:rsidRPr="00FC0663">
        <w:rPr>
          <w:noProof/>
          <w:color w:val="000000"/>
          <w:sz w:val="24"/>
          <w:szCs w:val="24"/>
        </w:rPr>
        <mc:AlternateContent>
          <mc:Choice Requires="wpg">
            <w:drawing>
              <wp:inline distT="0" distB="0" distL="0" distR="0" wp14:anchorId="07253072" wp14:editId="38C02DBB">
                <wp:extent cx="5443878" cy="361529"/>
                <wp:effectExtent l="0" t="0" r="4445" b="635"/>
                <wp:docPr id="796205424" name="Group 34" descr="42 nguyen thi xie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3878" cy="361529"/>
                          <a:chOff x="0" y="0"/>
                          <a:chExt cx="54460" cy="3635"/>
                        </a:xfrm>
                      </wpg:grpSpPr>
                      <wpg:grpSp>
                        <wpg:cNvPr id="235214016" name="Group 35"/>
                        <wpg:cNvGrpSpPr>
                          <a:grpSpLocks/>
                        </wpg:cNvGrpSpPr>
                        <wpg:grpSpPr bwMode="auto">
                          <a:xfrm>
                            <a:off x="0" y="0"/>
                            <a:ext cx="54460" cy="3635"/>
                            <a:chOff x="0" y="0"/>
                            <a:chExt cx="54460" cy="3635"/>
                          </a:xfrm>
                        </wpg:grpSpPr>
                        <wpg:grpSp>
                          <wpg:cNvPr id="1378959385" name="Group 36"/>
                          <wpg:cNvGrpSpPr>
                            <a:grpSpLocks/>
                          </wpg:cNvGrpSpPr>
                          <wpg:grpSpPr bwMode="auto">
                            <a:xfrm>
                              <a:off x="0" y="0"/>
                              <a:ext cx="54460" cy="3256"/>
                              <a:chOff x="0" y="0"/>
                              <a:chExt cx="52599" cy="3258"/>
                            </a:xfrm>
                          </wpg:grpSpPr>
                          <wps:wsp>
                            <wps:cNvPr id="306630419" name="Flowchart: Alternate Process 37"/>
                            <wps:cNvSpPr>
                              <a:spLocks noChangeArrowheads="1"/>
                            </wps:cNvSpPr>
                            <wps:spPr bwMode="auto">
                              <a:xfrm>
                                <a:off x="1026" y="0"/>
                                <a:ext cx="51573" cy="3227"/>
                              </a:xfrm>
                              <a:prstGeom prst="flowChartAlternateProcess">
                                <a:avLst/>
                              </a:prstGeom>
                              <a:solidFill>
                                <a:srgbClr val="3D5A80">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72652783" name="Hexagon 38"/>
                            <wps:cNvSpPr>
                              <a:spLocks noChangeArrowheads="1"/>
                            </wps:cNvSpPr>
                            <wps:spPr bwMode="auto">
                              <a:xfrm>
                                <a:off x="391" y="0"/>
                                <a:ext cx="3825" cy="3258"/>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828059528" name="Hexagon 39"/>
                            <wps:cNvSpPr>
                              <a:spLocks noChangeArrowheads="1"/>
                            </wps:cNvSpPr>
                            <wps:spPr bwMode="auto">
                              <a:xfrm>
                                <a:off x="0" y="0"/>
                                <a:ext cx="3825" cy="3252"/>
                              </a:xfrm>
                              <a:prstGeom prst="hexagon">
                                <a:avLst>
                                  <a:gd name="adj" fmla="val 25000"/>
                                  <a:gd name="vf" fmla="val 115470"/>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821179341" name="WordArt 192"/>
                          <wps:cNvSpPr txBox="1">
                            <a:spLocks noChangeArrowheads="1" noChangeShapeType="1"/>
                          </wps:cNvSpPr>
                          <wps:spPr bwMode="auto">
                            <a:xfrm>
                              <a:off x="3510" y="62"/>
                              <a:ext cx="50950" cy="3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8A55B9D" w14:textId="77777777" w:rsidR="00974385" w:rsidRPr="004849A4" w:rsidRDefault="00974385" w:rsidP="00CE4CCE">
                                <w:pPr>
                                  <w:pStyle w:val="NormalWeb"/>
                                  <w:jc w:val="center"/>
                                  <w:rPr>
                                    <w:b/>
                                    <w:color w:val="FFFFFF"/>
                                    <w:sz w:val="32"/>
                                    <w:szCs w:val="32"/>
                                  </w:rPr>
                                </w:pPr>
                                <w:r w:rsidRPr="004849A4">
                                  <w:rPr>
                                    <w:b/>
                                    <w:bCs/>
                                    <w:color w:val="FFFFFF"/>
                                    <w:sz w:val="32"/>
                                    <w:szCs w:val="32"/>
                                  </w:rPr>
                                  <w:t>Câu trắc nghiệm nhiều phương án lựa chọn (4,5 điểm)</w:t>
                                </w:r>
                              </w:p>
                            </w:txbxContent>
                          </wps:txbx>
                          <wps:bodyPr rot="0" vert="horz" wrap="square" lIns="91440" tIns="45720" rIns="91440" bIns="45720" anchor="t" anchorCtr="0" upright="1">
                            <a:noAutofit/>
                          </wps:bodyPr>
                        </wps:wsp>
                      </wpg:grpSp>
                      <wps:wsp>
                        <wps:cNvPr id="1918926762" name="WordArt 192"/>
                        <wps:cNvSpPr txBox="1">
                          <a:spLocks noChangeArrowheads="1" noChangeShapeType="1"/>
                        </wps:cNvSpPr>
                        <wps:spPr bwMode="auto">
                          <a:xfrm>
                            <a:off x="634" y="123"/>
                            <a:ext cx="2521"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246A36C" w14:textId="77777777" w:rsidR="00974385" w:rsidRPr="004849A4" w:rsidRDefault="00974385" w:rsidP="00CE4CCE">
                              <w:pPr>
                                <w:pStyle w:val="NormalWeb"/>
                                <w:jc w:val="center"/>
                                <w:rPr>
                                  <w:b/>
                                  <w:bCs/>
                                  <w:color w:val="FFFFFF"/>
                                  <w:sz w:val="32"/>
                                  <w:szCs w:val="32"/>
                                </w:rPr>
                              </w:pPr>
                              <w:r w:rsidRPr="004849A4">
                                <w:rPr>
                                  <w:b/>
                                  <w:bCs/>
                                  <w:color w:val="FFFFFF"/>
                                  <w:sz w:val="32"/>
                                  <w:szCs w:val="32"/>
                                </w:rPr>
                                <w:t>I</w:t>
                              </w:r>
                            </w:p>
                          </w:txbxContent>
                        </wps:txbx>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07253072" id="_x0000_s1227" alt="42 nguyen thi xiem" style="width:428.65pt;height:28.45pt;mso-position-horizontal-relative:char;mso-position-vertical-relative:line" coordsize="54460,3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">
                <v:group id="Group 35" o:spid="_x0000_s1228" style="position:absolute;width:54460;height:3635" coordsize="54460,3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">
                  <v:group id="Group 36" o:spid="_x0000_s1229" style="position:absolute;width:54460;height:3256" coordsize="52599,3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">
                    <v:shape id="Flowchart: Alternate Process 37" o:spid="_x0000_s1230" type="#_x0000_t176" style="position:absolute;left:1026;width:51573;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" fillcolor="#3d5a80" stroked="f" strokeweight="1pt">
                      <v:fill opacity="52428f"/>
                    </v:shape>
                    <v:shape id="Hexagon 38" o:spid="_x0000_s1231" type="#_x0000_t9" style="position:absolute;left:391;width:3825;height:3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" adj="4600" fillcolor="#f60" stroked="f" strokeweight="1pt"/>
                    <v:shape id="Hexagon 39" o:spid="_x0000_s1232" type="#_x0000_t9" style="position:absolute;width:3825;height:3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" adj="4591" fillcolor="#293241" stroked="f" strokeweight="1pt"/>
                  </v:group>
                  <v:shape id="_x0000_s1233" type="#_x0000_t202" style="position:absolute;left:3510;top:62;width:50950;height:3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" filled="f" stroked="f">
                    <v:stroke joinstyle="round"/>
                    <o:lock v:ext="edit" shapetype="t"/>
                    <v:textbox>
                      <w:txbxContent>
                        <w:p w14:paraId="38A55B9D" w14:textId="77777777" w:rsidR="00974385" w:rsidRPr="004849A4" w:rsidRDefault="00974385" w:rsidP="00CE4CCE">
                          <w:pPr>
                            <w:pStyle w:val="NormalWeb"/>
                            <w:jc w:val="center"/>
                            <w:rPr>
                              <w:b/>
                              <w:color w:val="FFFFFF"/>
                              <w:sz w:val="32"/>
                              <w:szCs w:val="32"/>
                            </w:rPr>
                          </w:pPr>
                          <w:proofErr w:type="spellStart"/>
                          <w:r w:rsidRPr="004849A4">
                            <w:rPr>
                              <w:b/>
                              <w:bCs/>
                              <w:color w:val="FFFFFF"/>
                              <w:sz w:val="32"/>
                              <w:szCs w:val="32"/>
                            </w:rPr>
                            <w:t>Câu</w:t>
                          </w:r>
                          <w:proofErr w:type="spellEnd"/>
                          <w:r w:rsidRPr="004849A4">
                            <w:rPr>
                              <w:b/>
                              <w:bCs/>
                              <w:color w:val="FFFFFF"/>
                              <w:sz w:val="32"/>
                              <w:szCs w:val="32"/>
                            </w:rPr>
                            <w:t xml:space="preserve"> </w:t>
                          </w:r>
                          <w:proofErr w:type="spellStart"/>
                          <w:r w:rsidRPr="004849A4">
                            <w:rPr>
                              <w:b/>
                              <w:bCs/>
                              <w:color w:val="FFFFFF"/>
                              <w:sz w:val="32"/>
                              <w:szCs w:val="32"/>
                            </w:rPr>
                            <w:t>trắc</w:t>
                          </w:r>
                          <w:proofErr w:type="spellEnd"/>
                          <w:r w:rsidRPr="004849A4">
                            <w:rPr>
                              <w:b/>
                              <w:bCs/>
                              <w:color w:val="FFFFFF"/>
                              <w:sz w:val="32"/>
                              <w:szCs w:val="32"/>
                            </w:rPr>
                            <w:t xml:space="preserve"> </w:t>
                          </w:r>
                          <w:proofErr w:type="spellStart"/>
                          <w:r w:rsidRPr="004849A4">
                            <w:rPr>
                              <w:b/>
                              <w:bCs/>
                              <w:color w:val="FFFFFF"/>
                              <w:sz w:val="32"/>
                              <w:szCs w:val="32"/>
                            </w:rPr>
                            <w:t>nghiệm</w:t>
                          </w:r>
                          <w:proofErr w:type="spellEnd"/>
                          <w:r w:rsidRPr="004849A4">
                            <w:rPr>
                              <w:b/>
                              <w:bCs/>
                              <w:color w:val="FFFFFF"/>
                              <w:sz w:val="32"/>
                              <w:szCs w:val="32"/>
                            </w:rPr>
                            <w:t xml:space="preserve"> </w:t>
                          </w:r>
                          <w:proofErr w:type="spellStart"/>
                          <w:r w:rsidRPr="004849A4">
                            <w:rPr>
                              <w:b/>
                              <w:bCs/>
                              <w:color w:val="FFFFFF"/>
                              <w:sz w:val="32"/>
                              <w:szCs w:val="32"/>
                            </w:rPr>
                            <w:t>nhiều</w:t>
                          </w:r>
                          <w:proofErr w:type="spellEnd"/>
                          <w:r w:rsidRPr="004849A4">
                            <w:rPr>
                              <w:b/>
                              <w:bCs/>
                              <w:color w:val="FFFFFF"/>
                              <w:sz w:val="32"/>
                              <w:szCs w:val="32"/>
                            </w:rPr>
                            <w:t xml:space="preserve"> </w:t>
                          </w:r>
                          <w:proofErr w:type="spellStart"/>
                          <w:r w:rsidRPr="004849A4">
                            <w:rPr>
                              <w:b/>
                              <w:bCs/>
                              <w:color w:val="FFFFFF"/>
                              <w:sz w:val="32"/>
                              <w:szCs w:val="32"/>
                            </w:rPr>
                            <w:t>phương</w:t>
                          </w:r>
                          <w:proofErr w:type="spellEnd"/>
                          <w:r w:rsidRPr="004849A4">
                            <w:rPr>
                              <w:b/>
                              <w:bCs/>
                              <w:color w:val="FFFFFF"/>
                              <w:sz w:val="32"/>
                              <w:szCs w:val="32"/>
                            </w:rPr>
                            <w:t xml:space="preserve"> </w:t>
                          </w:r>
                          <w:proofErr w:type="spellStart"/>
                          <w:r w:rsidRPr="004849A4">
                            <w:rPr>
                              <w:b/>
                              <w:bCs/>
                              <w:color w:val="FFFFFF"/>
                              <w:sz w:val="32"/>
                              <w:szCs w:val="32"/>
                            </w:rPr>
                            <w:t>án</w:t>
                          </w:r>
                          <w:proofErr w:type="spellEnd"/>
                          <w:r w:rsidRPr="004849A4">
                            <w:rPr>
                              <w:b/>
                              <w:bCs/>
                              <w:color w:val="FFFFFF"/>
                              <w:sz w:val="32"/>
                              <w:szCs w:val="32"/>
                            </w:rPr>
                            <w:t xml:space="preserve"> </w:t>
                          </w:r>
                          <w:proofErr w:type="spellStart"/>
                          <w:r w:rsidRPr="004849A4">
                            <w:rPr>
                              <w:b/>
                              <w:bCs/>
                              <w:color w:val="FFFFFF"/>
                              <w:sz w:val="32"/>
                              <w:szCs w:val="32"/>
                            </w:rPr>
                            <w:t>lựa</w:t>
                          </w:r>
                          <w:proofErr w:type="spellEnd"/>
                          <w:r w:rsidRPr="004849A4">
                            <w:rPr>
                              <w:b/>
                              <w:bCs/>
                              <w:color w:val="FFFFFF"/>
                              <w:sz w:val="32"/>
                              <w:szCs w:val="32"/>
                            </w:rPr>
                            <w:t xml:space="preserve"> </w:t>
                          </w:r>
                          <w:proofErr w:type="spellStart"/>
                          <w:r w:rsidRPr="004849A4">
                            <w:rPr>
                              <w:b/>
                              <w:bCs/>
                              <w:color w:val="FFFFFF"/>
                              <w:sz w:val="32"/>
                              <w:szCs w:val="32"/>
                            </w:rPr>
                            <w:t>chọn</w:t>
                          </w:r>
                          <w:proofErr w:type="spellEnd"/>
                          <w:r w:rsidRPr="004849A4">
                            <w:rPr>
                              <w:b/>
                              <w:bCs/>
                              <w:color w:val="FFFFFF"/>
                              <w:sz w:val="32"/>
                              <w:szCs w:val="32"/>
                            </w:rPr>
                            <w:t xml:space="preserve"> (4,5 </w:t>
                          </w:r>
                          <w:proofErr w:type="spellStart"/>
                          <w:r w:rsidRPr="004849A4">
                            <w:rPr>
                              <w:b/>
                              <w:bCs/>
                              <w:color w:val="FFFFFF"/>
                              <w:sz w:val="32"/>
                              <w:szCs w:val="32"/>
                            </w:rPr>
                            <w:t>điểm</w:t>
                          </w:r>
                          <w:proofErr w:type="spellEnd"/>
                          <w:r w:rsidRPr="004849A4">
                            <w:rPr>
                              <w:b/>
                              <w:bCs/>
                              <w:color w:val="FFFFFF"/>
                              <w:sz w:val="32"/>
                              <w:szCs w:val="32"/>
                            </w:rPr>
                            <w:t>)</w:t>
                          </w:r>
                        </w:p>
                      </w:txbxContent>
                    </v:textbox>
                  </v:shape>
                </v:group>
                <v:shape id="_x0000_s1234" type="#_x0000_t202" style="position:absolute;left:634;top:123;width:2521;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" filled="f" stroked="f">
                  <v:stroke joinstyle="round"/>
                  <o:lock v:ext="edit" shapetype="t"/>
                  <v:textbox>
                    <w:txbxContent>
                      <w:p w14:paraId="5246A36C" w14:textId="77777777" w:rsidR="00974385" w:rsidRPr="004849A4" w:rsidRDefault="00974385" w:rsidP="00CE4CCE">
                        <w:pPr>
                          <w:pStyle w:val="NormalWeb"/>
                          <w:jc w:val="center"/>
                          <w:rPr>
                            <w:b/>
                            <w:bCs/>
                            <w:color w:val="FFFFFF"/>
                            <w:sz w:val="32"/>
                            <w:szCs w:val="32"/>
                          </w:rPr>
                        </w:pPr>
                        <w:r w:rsidRPr="004849A4">
                          <w:rPr>
                            <w:b/>
                            <w:bCs/>
                            <w:color w:val="FFFFFF"/>
                            <w:sz w:val="32"/>
                            <w:szCs w:val="32"/>
                          </w:rPr>
                          <w:t>I</w:t>
                        </w:r>
                      </w:p>
                    </w:txbxContent>
                  </v:textbox>
                </v:shape>
                <w10:anchorlock/>
              </v:group>
            </w:pict>
          </mc:Fallback>
        </mc:AlternateContent>
      </w:r>
    </w:p>
    <w:p w14:paraId="56AA03E0" w14:textId="77777777" w:rsidR="00CE4CCE" w:rsidRPr="00FC0663" w:rsidRDefault="00CE4CCE">
      <w:pPr>
        <w:numPr>
          <w:ilvl w:val="0"/>
          <w:numId w:val="59"/>
        </w:numPr>
        <w:tabs>
          <w:tab w:val="left" w:pos="851"/>
          <w:tab w:val="left" w:pos="990"/>
        </w:tabs>
        <w:spacing w:line="276" w:lineRule="auto"/>
        <w:ind w:left="0" w:firstLine="0"/>
        <w:jc w:val="both"/>
        <w:outlineLvl w:val="3"/>
        <w:rPr>
          <w:b/>
          <w:color w:val="000000"/>
          <w:sz w:val="24"/>
          <w:szCs w:val="24"/>
        </w:rPr>
      </w:pPr>
      <w:r w:rsidRPr="00FC0663">
        <w:rPr>
          <w:color w:val="000000"/>
          <w:sz w:val="24"/>
          <w:szCs w:val="24"/>
          <w:lang w:val="pt-BR"/>
        </w:rPr>
        <w:t>Lực tương tác giữa 2 điện tích điểm đứn</w:t>
      </w:r>
      <w:r w:rsidRPr="00FC0663">
        <w:rPr>
          <w:color w:val="000000"/>
          <w:sz w:val="24"/>
          <w:szCs w:val="24"/>
        </w:rPr>
        <w:t>g yên trong chân không thì</w:t>
      </w:r>
    </w:p>
    <w:p w14:paraId="53639864" w14:textId="77777777" w:rsidR="00CE4CCE" w:rsidRPr="00FC0663" w:rsidRDefault="00CE4CCE" w:rsidP="00C84F8A">
      <w:pPr>
        <w:spacing w:line="276" w:lineRule="auto"/>
        <w:jc w:val="both"/>
        <w:outlineLvl w:val="4"/>
        <w:rPr>
          <w:color w:val="000000"/>
          <w:sz w:val="24"/>
          <w:szCs w:val="24"/>
        </w:rPr>
      </w:pPr>
      <w:r w:rsidRPr="00FC0663">
        <w:rPr>
          <w:b/>
          <w:color w:val="000000"/>
          <w:sz w:val="24"/>
          <w:szCs w:val="24"/>
        </w:rPr>
        <w:t>A.</w:t>
      </w:r>
      <w:r w:rsidRPr="00FC0663">
        <w:rPr>
          <w:color w:val="000000"/>
          <w:sz w:val="24"/>
          <w:szCs w:val="24"/>
        </w:rPr>
        <w:t xml:space="preserve"> Tỷ lệ với độ lớn các điện tích, có phương trùng với đường thẳng với 2 điện tích</w:t>
      </w:r>
    </w:p>
    <w:p w14:paraId="2EDA2360" w14:textId="77777777" w:rsidR="00CE4CCE" w:rsidRPr="00FC0663" w:rsidRDefault="00CE4CCE" w:rsidP="00C84F8A">
      <w:pPr>
        <w:spacing w:line="276" w:lineRule="auto"/>
        <w:jc w:val="both"/>
        <w:outlineLvl w:val="4"/>
        <w:rPr>
          <w:color w:val="000000"/>
          <w:sz w:val="24"/>
          <w:szCs w:val="24"/>
        </w:rPr>
      </w:pPr>
      <w:r w:rsidRPr="00FC0663">
        <w:rPr>
          <w:b/>
          <w:color w:val="000000"/>
          <w:sz w:val="24"/>
          <w:szCs w:val="24"/>
        </w:rPr>
        <w:t>B.</w:t>
      </w:r>
      <w:r w:rsidRPr="00FC0663">
        <w:rPr>
          <w:color w:val="000000"/>
          <w:sz w:val="24"/>
          <w:szCs w:val="24"/>
        </w:rPr>
        <w:t xml:space="preserve"> Tỷ lệ với độ lớn các điện tích và tỷ lệ với bình phương khoảng cách giữa chúng</w:t>
      </w:r>
    </w:p>
    <w:p w14:paraId="018BD4B3" w14:textId="77777777" w:rsidR="00CE4CCE" w:rsidRPr="00FC0663" w:rsidRDefault="00CE4CCE" w:rsidP="00C84F8A">
      <w:pPr>
        <w:spacing w:line="276" w:lineRule="auto"/>
        <w:jc w:val="both"/>
        <w:outlineLvl w:val="4"/>
        <w:rPr>
          <w:color w:val="000000"/>
          <w:sz w:val="24"/>
          <w:szCs w:val="24"/>
        </w:rPr>
      </w:pPr>
      <w:r w:rsidRPr="00FC0663">
        <w:rPr>
          <w:b/>
          <w:color w:val="000000"/>
          <w:sz w:val="24"/>
          <w:szCs w:val="24"/>
        </w:rPr>
        <w:t>C.</w:t>
      </w:r>
      <w:r w:rsidRPr="00FC0663">
        <w:rPr>
          <w:color w:val="000000"/>
          <w:sz w:val="24"/>
          <w:szCs w:val="24"/>
        </w:rPr>
        <w:t xml:space="preserve"> Tỷ lệ nghịch với bình phương với khoảng cách giữa chúng</w:t>
      </w:r>
    </w:p>
    <w:p w14:paraId="6C6B7AB1" w14:textId="77777777" w:rsidR="00CE4CCE" w:rsidRPr="00FC0663" w:rsidRDefault="00CE4CCE" w:rsidP="00C84F8A">
      <w:pPr>
        <w:spacing w:line="276" w:lineRule="auto"/>
        <w:jc w:val="both"/>
        <w:outlineLvl w:val="4"/>
        <w:rPr>
          <w:color w:val="000000"/>
          <w:sz w:val="24"/>
          <w:szCs w:val="24"/>
        </w:rPr>
      </w:pPr>
      <w:r w:rsidRPr="00FC0663">
        <w:rPr>
          <w:b/>
          <w:color w:val="000000"/>
          <w:sz w:val="24"/>
          <w:szCs w:val="24"/>
          <w:highlight w:val="green"/>
        </w:rPr>
        <w:t>D.</w:t>
      </w:r>
      <w:r w:rsidRPr="00FC0663">
        <w:rPr>
          <w:color w:val="000000"/>
          <w:sz w:val="24"/>
          <w:szCs w:val="24"/>
          <w:highlight w:val="green"/>
        </w:rPr>
        <w:t xml:space="preserve"> A, C đúng</w:t>
      </w:r>
    </w:p>
    <w:p w14:paraId="724EC3D2" w14:textId="77777777" w:rsidR="00CE4CCE" w:rsidRPr="00FC0663" w:rsidRDefault="00CE4CCE">
      <w:pPr>
        <w:numPr>
          <w:ilvl w:val="0"/>
          <w:numId w:val="59"/>
        </w:numPr>
        <w:tabs>
          <w:tab w:val="left" w:pos="851"/>
          <w:tab w:val="left" w:pos="990"/>
        </w:tabs>
        <w:spacing w:line="276" w:lineRule="auto"/>
        <w:ind w:left="0" w:firstLine="0"/>
        <w:contextualSpacing/>
        <w:mirrorIndents/>
        <w:rPr>
          <w:rFonts w:eastAsia="Calibri"/>
          <w:b/>
          <w:color w:val="000000"/>
          <w:sz w:val="24"/>
          <w:szCs w:val="24"/>
        </w:rPr>
      </w:pPr>
      <w:r w:rsidRPr="00FC0663">
        <w:rPr>
          <w:rFonts w:eastAsia="Calibri"/>
          <w:color w:val="000000"/>
          <w:sz w:val="24"/>
          <w:szCs w:val="24"/>
        </w:rPr>
        <w:t xml:space="preserve">Cường độ điện trường tại một điểm </w:t>
      </w:r>
      <m:oMath>
        <m:r>
          <w:rPr>
            <w:rFonts w:ascii="Cambria Math" w:eastAsia="Calibri" w:hAnsi="Cambria Math"/>
            <w:color w:val="000000"/>
            <w:sz w:val="24"/>
            <w:szCs w:val="24"/>
          </w:rPr>
          <m:t>M</m:t>
        </m:r>
      </m:oMath>
      <w:r w:rsidRPr="00FC0663">
        <w:rPr>
          <w:rFonts w:eastAsia="Calibri"/>
          <w:color w:val="000000"/>
          <w:sz w:val="24"/>
          <w:szCs w:val="24"/>
        </w:rPr>
        <w:t xml:space="preserve"> trong điện trường bất kì là đại lượng</w:t>
      </w:r>
      <w:bookmarkStart w:id="10" w:name="c9a"/>
    </w:p>
    <w:p w14:paraId="52BB4DD8" w14:textId="77777777" w:rsidR="00CE4CCE" w:rsidRPr="00FC0663" w:rsidRDefault="00CE4CCE" w:rsidP="00C84F8A">
      <w:pPr>
        <w:tabs>
          <w:tab w:val="left" w:pos="2835"/>
          <w:tab w:val="left" w:pos="5386"/>
          <w:tab w:val="left" w:pos="7937"/>
        </w:tabs>
        <w:spacing w:line="276" w:lineRule="auto"/>
        <w:contextualSpacing/>
        <w:mirrorIndents/>
        <w:jc w:val="both"/>
        <w:rPr>
          <w:b/>
          <w:color w:val="000000"/>
          <w:sz w:val="24"/>
          <w:szCs w:val="24"/>
        </w:rPr>
      </w:pPr>
      <w:r w:rsidRPr="00FC0663">
        <w:rPr>
          <w:b/>
          <w:color w:val="000000"/>
          <w:sz w:val="24"/>
          <w:szCs w:val="24"/>
          <w:highlight w:val="green"/>
        </w:rPr>
        <w:t xml:space="preserve">A. </w:t>
      </w:r>
      <w:r w:rsidRPr="00FC0663">
        <w:rPr>
          <w:color w:val="000000"/>
          <w:sz w:val="24"/>
          <w:szCs w:val="24"/>
          <w:highlight w:val="green"/>
        </w:rPr>
        <w:t xml:space="preserve">vectơ, có phương, chiều và độ lớn phụ thuộc vào vị trí của điểm </w:t>
      </w:r>
      <m:oMath>
        <m:r>
          <m:rPr>
            <m:sty m:val="p"/>
          </m:rPr>
          <w:rPr>
            <w:rFonts w:ascii="Cambria Math" w:hAnsi="Cambria Math"/>
            <w:color w:val="000000"/>
            <w:sz w:val="24"/>
            <w:szCs w:val="24"/>
            <w:highlight w:val="green"/>
          </w:rPr>
          <m:t>M</m:t>
        </m:r>
      </m:oMath>
      <w:r w:rsidRPr="00FC0663">
        <w:rPr>
          <w:color w:val="000000"/>
          <w:sz w:val="24"/>
          <w:szCs w:val="24"/>
          <w:highlight w:val="green"/>
        </w:rPr>
        <w:t>.</w:t>
      </w:r>
      <w:bookmarkStart w:id="11" w:name="c9b"/>
      <w:bookmarkEnd w:id="10"/>
    </w:p>
    <w:p w14:paraId="76A6295D" w14:textId="77777777" w:rsidR="00CE4CCE" w:rsidRPr="00FC0663" w:rsidRDefault="00CE4CCE" w:rsidP="00C84F8A">
      <w:pPr>
        <w:tabs>
          <w:tab w:val="left" w:pos="2835"/>
          <w:tab w:val="left" w:pos="5386"/>
          <w:tab w:val="left" w:pos="7937"/>
        </w:tabs>
        <w:spacing w:line="276" w:lineRule="auto"/>
        <w:contextualSpacing/>
        <w:mirrorIndents/>
        <w:jc w:val="both"/>
        <w:rPr>
          <w:b/>
          <w:color w:val="000000"/>
          <w:sz w:val="24"/>
          <w:szCs w:val="24"/>
        </w:rPr>
      </w:pPr>
      <w:r w:rsidRPr="00FC0663">
        <w:rPr>
          <w:b/>
          <w:color w:val="000000"/>
          <w:sz w:val="24"/>
          <w:szCs w:val="24"/>
        </w:rPr>
        <w:t xml:space="preserve">B. </w:t>
      </w:r>
      <w:r w:rsidRPr="00FC0663">
        <w:rPr>
          <w:color w:val="000000"/>
          <w:sz w:val="24"/>
          <w:szCs w:val="24"/>
        </w:rPr>
        <w:t xml:space="preserve">vectơ, chỉ có độ lớn phụ thuộc vào vị trí của điểm </w:t>
      </w:r>
      <m:oMath>
        <m:r>
          <m:rPr>
            <m:sty m:val="p"/>
          </m:rPr>
          <w:rPr>
            <w:rFonts w:ascii="Cambria Math" w:hAnsi="Cambria Math"/>
            <w:color w:val="000000"/>
            <w:sz w:val="24"/>
            <w:szCs w:val="24"/>
          </w:rPr>
          <m:t>M</m:t>
        </m:r>
      </m:oMath>
      <w:r w:rsidRPr="00FC0663">
        <w:rPr>
          <w:color w:val="000000"/>
          <w:sz w:val="24"/>
          <w:szCs w:val="24"/>
        </w:rPr>
        <w:t>.</w:t>
      </w:r>
      <w:bookmarkStart w:id="12" w:name="c9c"/>
      <w:bookmarkEnd w:id="11"/>
    </w:p>
    <w:p w14:paraId="5F8DC314" w14:textId="77777777" w:rsidR="00CE4CCE" w:rsidRPr="00FC0663" w:rsidRDefault="00CE4CCE" w:rsidP="00C84F8A">
      <w:pPr>
        <w:tabs>
          <w:tab w:val="left" w:pos="2835"/>
          <w:tab w:val="left" w:pos="5386"/>
          <w:tab w:val="left" w:pos="7937"/>
        </w:tabs>
        <w:spacing w:line="276" w:lineRule="auto"/>
        <w:contextualSpacing/>
        <w:mirrorIndents/>
        <w:jc w:val="both"/>
        <w:rPr>
          <w:b/>
          <w:color w:val="000000"/>
          <w:sz w:val="24"/>
          <w:szCs w:val="24"/>
        </w:rPr>
      </w:pPr>
      <w:r w:rsidRPr="00FC0663">
        <w:rPr>
          <w:b/>
          <w:color w:val="000000"/>
          <w:sz w:val="24"/>
          <w:szCs w:val="24"/>
        </w:rPr>
        <w:t xml:space="preserve">C. </w:t>
      </w:r>
      <w:r w:rsidRPr="00FC0663">
        <w:rPr>
          <w:color w:val="000000"/>
          <w:sz w:val="24"/>
          <w:szCs w:val="24"/>
        </w:rPr>
        <w:t>vô hướng, có giá trị luôn dương.</w:t>
      </w:r>
      <w:bookmarkEnd w:id="12"/>
    </w:p>
    <w:p w14:paraId="5C81BE7D" w14:textId="77777777" w:rsidR="00CE4CCE" w:rsidRPr="00FC0663" w:rsidRDefault="00CE4CCE" w:rsidP="00C84F8A">
      <w:pPr>
        <w:tabs>
          <w:tab w:val="left" w:pos="2835"/>
          <w:tab w:val="left" w:pos="5386"/>
          <w:tab w:val="left" w:pos="7937"/>
        </w:tabs>
        <w:spacing w:line="276" w:lineRule="auto"/>
        <w:contextualSpacing/>
        <w:mirrorIndents/>
        <w:jc w:val="both"/>
        <w:rPr>
          <w:color w:val="000000"/>
          <w:sz w:val="24"/>
          <w:szCs w:val="24"/>
        </w:rPr>
      </w:pPr>
      <w:r w:rsidRPr="00FC0663">
        <w:rPr>
          <w:b/>
          <w:color w:val="000000"/>
          <w:sz w:val="24"/>
          <w:szCs w:val="24"/>
        </w:rPr>
        <w:t xml:space="preserve">D. </w:t>
      </w:r>
      <w:r w:rsidRPr="00FC0663">
        <w:rPr>
          <w:color w:val="000000"/>
          <w:sz w:val="24"/>
          <w:szCs w:val="24"/>
        </w:rPr>
        <w:t>vô hướng, có thể có giá trị âm hoặc dương.</w:t>
      </w:r>
    </w:p>
    <w:p w14:paraId="7875B4A6" w14:textId="77777777" w:rsidR="00CE4CCE" w:rsidRPr="00FC0663" w:rsidRDefault="00CE4CCE">
      <w:pPr>
        <w:numPr>
          <w:ilvl w:val="0"/>
          <w:numId w:val="59"/>
        </w:numPr>
        <w:tabs>
          <w:tab w:val="left" w:pos="851"/>
          <w:tab w:val="left" w:pos="990"/>
        </w:tabs>
        <w:spacing w:line="276" w:lineRule="auto"/>
        <w:ind w:left="0" w:firstLine="0"/>
        <w:contextualSpacing/>
        <w:jc w:val="both"/>
        <w:rPr>
          <w:rFonts w:eastAsia="Calibri"/>
          <w:b/>
          <w:bCs/>
          <w:color w:val="000000"/>
          <w:sz w:val="24"/>
          <w:szCs w:val="24"/>
        </w:rPr>
      </w:pPr>
      <w:r w:rsidRPr="00FC0663">
        <w:rPr>
          <w:rFonts w:eastAsia="Calibri"/>
          <w:bCs/>
          <w:color w:val="000000"/>
          <w:sz w:val="24"/>
          <w:szCs w:val="24"/>
        </w:rPr>
        <w:t>Trên hình bên có vẽ một số đường sức của hệ thống hai điện tích điểm A và B</w:t>
      </w:r>
      <w:r w:rsidRPr="00FC0663">
        <w:rPr>
          <w:rFonts w:eastAsia="Calibri"/>
          <w:b/>
          <w:bCs/>
          <w:color w:val="000000"/>
          <w:sz w:val="24"/>
          <w:szCs w:val="24"/>
        </w:rPr>
        <w:t>.</w:t>
      </w:r>
    </w:p>
    <w:p w14:paraId="56A02C14" w14:textId="77777777" w:rsidR="00CE4CCE" w:rsidRPr="00FC0663" w:rsidRDefault="00CE4CCE" w:rsidP="00C84F8A">
      <w:pPr>
        <w:tabs>
          <w:tab w:val="left" w:pos="283"/>
          <w:tab w:val="left" w:pos="2835"/>
          <w:tab w:val="left" w:pos="5386"/>
          <w:tab w:val="left" w:pos="7937"/>
        </w:tabs>
        <w:spacing w:line="276" w:lineRule="auto"/>
        <w:contextualSpacing/>
        <w:jc w:val="both"/>
        <w:rPr>
          <w:bCs/>
          <w:color w:val="000000"/>
          <w:sz w:val="24"/>
          <w:szCs w:val="24"/>
        </w:rPr>
      </w:pPr>
      <w:r w:rsidRPr="00FC0663">
        <w:rPr>
          <w:color w:val="000000"/>
          <w:sz w:val="24"/>
          <w:szCs w:val="24"/>
        </w:rPr>
        <w:t>C</w:t>
      </w:r>
      <w:r w:rsidRPr="00FC0663">
        <w:rPr>
          <w:bCs/>
          <w:color w:val="000000"/>
          <w:sz w:val="24"/>
          <w:szCs w:val="24"/>
        </w:rPr>
        <w:t xml:space="preserve">họn kết luận </w:t>
      </w:r>
      <w:r w:rsidRPr="00FC0663">
        <w:rPr>
          <w:b/>
          <w:bCs/>
          <w:color w:val="000000"/>
          <w:sz w:val="24"/>
          <w:szCs w:val="24"/>
        </w:rPr>
        <w:t>đúng</w:t>
      </w:r>
      <w:r w:rsidRPr="00FC0663">
        <w:rPr>
          <w:bCs/>
          <w:color w:val="000000"/>
          <w:sz w:val="24"/>
          <w:szCs w:val="24"/>
        </w:rPr>
        <w:t>.</w:t>
      </w:r>
    </w:p>
    <w:tbl>
      <w:tblPr>
        <w:tblStyle w:val="trongbang11"/>
        <w:tblW w:w="0" w:type="auto"/>
        <w:tblInd w:w="2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5"/>
        <w:gridCol w:w="2970"/>
      </w:tblGrid>
      <w:tr w:rsidR="00CE4CCE" w:rsidRPr="00FC0663" w14:paraId="14A6E97F" w14:textId="77777777" w:rsidTr="00974385">
        <w:tc>
          <w:tcPr>
            <w:tcW w:w="6375" w:type="dxa"/>
          </w:tcPr>
          <w:p w14:paraId="59C7EB22" w14:textId="77777777" w:rsidR="00CE4CCE" w:rsidRPr="00FC0663" w:rsidRDefault="00CE4CCE" w:rsidP="00C84F8A">
            <w:pPr>
              <w:tabs>
                <w:tab w:val="left" w:pos="283"/>
                <w:tab w:val="left" w:pos="2835"/>
                <w:tab w:val="left" w:pos="5386"/>
                <w:tab w:val="left" w:pos="7937"/>
              </w:tabs>
              <w:spacing w:line="276" w:lineRule="auto"/>
              <w:contextualSpacing/>
              <w:rPr>
                <w:bCs/>
                <w:color w:val="000000"/>
                <w:sz w:val="24"/>
                <w:szCs w:val="24"/>
              </w:rPr>
            </w:pPr>
            <w:r w:rsidRPr="00FC0663">
              <w:rPr>
                <w:b/>
                <w:bCs/>
                <w:color w:val="000000"/>
                <w:sz w:val="24"/>
                <w:szCs w:val="24"/>
              </w:rPr>
              <w:t xml:space="preserve">A. </w:t>
            </w:r>
            <w:r w:rsidRPr="00FC0663">
              <w:rPr>
                <w:color w:val="000000"/>
                <w:sz w:val="24"/>
                <w:szCs w:val="24"/>
              </w:rPr>
              <w:t>A</w:t>
            </w:r>
            <w:r w:rsidRPr="00FC0663">
              <w:rPr>
                <w:b/>
                <w:bCs/>
                <w:color w:val="000000"/>
                <w:sz w:val="24"/>
                <w:szCs w:val="24"/>
              </w:rPr>
              <w:t xml:space="preserve"> </w:t>
            </w:r>
            <w:r w:rsidRPr="00FC0663">
              <w:rPr>
                <w:bCs/>
                <w:color w:val="000000"/>
                <w:sz w:val="24"/>
                <w:szCs w:val="24"/>
              </w:rPr>
              <w:t>là điện tích dương, B là điện tích âm.</w:t>
            </w:r>
          </w:p>
          <w:p w14:paraId="65945875" w14:textId="77777777" w:rsidR="00CE4CCE" w:rsidRPr="00FC0663" w:rsidRDefault="00CE4CCE" w:rsidP="00C84F8A">
            <w:pPr>
              <w:tabs>
                <w:tab w:val="left" w:pos="283"/>
                <w:tab w:val="left" w:pos="2835"/>
                <w:tab w:val="left" w:pos="5386"/>
                <w:tab w:val="left" w:pos="7937"/>
              </w:tabs>
              <w:spacing w:line="276" w:lineRule="auto"/>
              <w:contextualSpacing/>
              <w:rPr>
                <w:b/>
                <w:bCs/>
                <w:color w:val="000000"/>
                <w:sz w:val="24"/>
                <w:szCs w:val="24"/>
              </w:rPr>
            </w:pPr>
            <w:r w:rsidRPr="00FC0663">
              <w:rPr>
                <w:b/>
                <w:bCs/>
                <w:color w:val="000000"/>
                <w:sz w:val="24"/>
                <w:szCs w:val="24"/>
              </w:rPr>
              <w:t xml:space="preserve">B. </w:t>
            </w:r>
            <w:r w:rsidRPr="00FC0663">
              <w:rPr>
                <w:color w:val="000000"/>
                <w:sz w:val="24"/>
                <w:szCs w:val="24"/>
              </w:rPr>
              <w:t>A</w:t>
            </w:r>
            <w:r w:rsidRPr="00FC0663">
              <w:rPr>
                <w:b/>
                <w:bCs/>
                <w:color w:val="000000"/>
                <w:sz w:val="24"/>
                <w:szCs w:val="24"/>
              </w:rPr>
              <w:t xml:space="preserve"> </w:t>
            </w:r>
            <w:r w:rsidRPr="00FC0663">
              <w:rPr>
                <w:bCs/>
                <w:color w:val="000000"/>
                <w:sz w:val="24"/>
                <w:szCs w:val="24"/>
              </w:rPr>
              <w:t>là điện tích âm, B là điện tích dương.</w:t>
            </w:r>
          </w:p>
          <w:p w14:paraId="071269EF" w14:textId="77777777" w:rsidR="00CE4CCE" w:rsidRPr="00FC0663" w:rsidRDefault="00CE4CCE" w:rsidP="00C84F8A">
            <w:pPr>
              <w:tabs>
                <w:tab w:val="left" w:pos="283"/>
                <w:tab w:val="left" w:pos="2835"/>
                <w:tab w:val="left" w:pos="5386"/>
                <w:tab w:val="left" w:pos="7937"/>
              </w:tabs>
              <w:spacing w:line="276" w:lineRule="auto"/>
              <w:contextualSpacing/>
              <w:rPr>
                <w:bCs/>
                <w:color w:val="000000"/>
                <w:sz w:val="24"/>
                <w:szCs w:val="24"/>
              </w:rPr>
            </w:pPr>
            <w:r w:rsidRPr="00FC0663">
              <w:rPr>
                <w:b/>
                <w:bCs/>
                <w:color w:val="000000"/>
                <w:sz w:val="24"/>
                <w:szCs w:val="24"/>
              </w:rPr>
              <w:t xml:space="preserve">C. </w:t>
            </w:r>
            <w:r w:rsidRPr="00FC0663">
              <w:rPr>
                <w:bCs/>
                <w:color w:val="000000"/>
                <w:sz w:val="24"/>
                <w:szCs w:val="24"/>
              </w:rPr>
              <w:t xml:space="preserve">Cả </w:t>
            </w:r>
            <w:r w:rsidRPr="00FC0663">
              <w:rPr>
                <w:color w:val="000000"/>
                <w:sz w:val="24"/>
                <w:szCs w:val="24"/>
              </w:rPr>
              <w:t>A</w:t>
            </w:r>
            <w:r w:rsidRPr="00FC0663">
              <w:rPr>
                <w:bCs/>
                <w:color w:val="000000"/>
                <w:sz w:val="24"/>
                <w:szCs w:val="24"/>
              </w:rPr>
              <w:t xml:space="preserve"> và B là điện tích dương.</w:t>
            </w:r>
          </w:p>
          <w:p w14:paraId="687698BD" w14:textId="77777777" w:rsidR="00CE4CCE" w:rsidRPr="00FC0663" w:rsidRDefault="00CE4CCE" w:rsidP="00C84F8A">
            <w:pPr>
              <w:tabs>
                <w:tab w:val="left" w:pos="283"/>
                <w:tab w:val="left" w:pos="2835"/>
                <w:tab w:val="left" w:pos="5386"/>
                <w:tab w:val="left" w:pos="7937"/>
              </w:tabs>
              <w:spacing w:line="276" w:lineRule="auto"/>
              <w:contextualSpacing/>
              <w:rPr>
                <w:bCs/>
                <w:color w:val="000000"/>
                <w:sz w:val="24"/>
                <w:szCs w:val="24"/>
              </w:rPr>
            </w:pPr>
            <w:r w:rsidRPr="00FC0663">
              <w:rPr>
                <w:b/>
                <w:bCs/>
                <w:color w:val="000000"/>
                <w:sz w:val="24"/>
                <w:szCs w:val="24"/>
                <w:highlight w:val="green"/>
              </w:rPr>
              <w:t xml:space="preserve">D. </w:t>
            </w:r>
            <w:r w:rsidRPr="00FC0663">
              <w:rPr>
                <w:bCs/>
                <w:color w:val="000000"/>
                <w:sz w:val="24"/>
                <w:szCs w:val="24"/>
                <w:highlight w:val="green"/>
              </w:rPr>
              <w:t xml:space="preserve">Cả </w:t>
            </w:r>
            <w:r w:rsidRPr="00FC0663">
              <w:rPr>
                <w:color w:val="000000"/>
                <w:sz w:val="24"/>
                <w:szCs w:val="24"/>
                <w:highlight w:val="green"/>
              </w:rPr>
              <w:t>A</w:t>
            </w:r>
            <w:r w:rsidRPr="00FC0663">
              <w:rPr>
                <w:bCs/>
                <w:color w:val="000000"/>
                <w:sz w:val="24"/>
                <w:szCs w:val="24"/>
                <w:highlight w:val="green"/>
              </w:rPr>
              <w:t xml:space="preserve"> và B là điện tích âm.</w:t>
            </w:r>
          </w:p>
        </w:tc>
        <w:tc>
          <w:tcPr>
            <w:tcW w:w="2970" w:type="dxa"/>
          </w:tcPr>
          <w:p w14:paraId="28CE7D3A" w14:textId="77777777" w:rsidR="00CE4CCE" w:rsidRPr="00FC0663" w:rsidRDefault="00CE4CCE" w:rsidP="00C84F8A">
            <w:pPr>
              <w:tabs>
                <w:tab w:val="left" w:pos="283"/>
                <w:tab w:val="left" w:pos="2835"/>
                <w:tab w:val="left" w:pos="5386"/>
                <w:tab w:val="left" w:pos="7937"/>
              </w:tabs>
              <w:spacing w:line="276" w:lineRule="auto"/>
              <w:contextualSpacing/>
              <w:rPr>
                <w:b/>
                <w:bCs/>
                <w:color w:val="000000"/>
                <w:sz w:val="24"/>
                <w:szCs w:val="24"/>
              </w:rPr>
            </w:pPr>
            <w:r w:rsidRPr="00FC0663">
              <w:rPr>
                <w:noProof/>
                <w:color w:val="000000"/>
                <w:sz w:val="24"/>
                <w:szCs w:val="24"/>
              </w:rPr>
              <w:drawing>
                <wp:inline distT="0" distB="0" distL="0" distR="0" wp14:anchorId="3FA71EC3" wp14:editId="503933AE">
                  <wp:extent cx="1448912" cy="819150"/>
                  <wp:effectExtent l="0" t="0" r="0" b="0"/>
                  <wp:docPr id="1949849686" name="Picture 1949849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461425" cy="826224"/>
                          </a:xfrm>
                          <a:prstGeom prst="rect">
                            <a:avLst/>
                          </a:prstGeom>
                          <a:noFill/>
                          <a:ln>
                            <a:noFill/>
                          </a:ln>
                        </pic:spPr>
                      </pic:pic>
                    </a:graphicData>
                  </a:graphic>
                </wp:inline>
              </w:drawing>
            </w:r>
          </w:p>
        </w:tc>
      </w:tr>
    </w:tbl>
    <w:p w14:paraId="6258754A" w14:textId="77777777" w:rsidR="00CE4CCE" w:rsidRPr="00FC0663" w:rsidRDefault="00CE4CCE">
      <w:pPr>
        <w:numPr>
          <w:ilvl w:val="0"/>
          <w:numId w:val="59"/>
        </w:numPr>
        <w:tabs>
          <w:tab w:val="left" w:pos="851"/>
          <w:tab w:val="left" w:pos="990"/>
        </w:tabs>
        <w:spacing w:line="276" w:lineRule="auto"/>
        <w:ind w:left="0" w:firstLine="0"/>
        <w:contextualSpacing/>
        <w:jc w:val="both"/>
        <w:rPr>
          <w:rFonts w:eastAsia="Calibri"/>
          <w:color w:val="000000"/>
          <w:sz w:val="24"/>
          <w:szCs w:val="24"/>
          <w:lang w:val="nl-NL"/>
        </w:rPr>
      </w:pPr>
      <w:r w:rsidRPr="00FC0663">
        <w:rPr>
          <w:rFonts w:eastAsia="Calibri"/>
          <w:color w:val="000000"/>
          <w:sz w:val="24"/>
          <w:szCs w:val="24"/>
          <w:lang w:val="nl-NL"/>
        </w:rPr>
        <w:t>Đặt một điện tích âm, khối lượng nhỏ vào một điện trường đều rồi thả nhẹ. Điện tích sẽ chuyển động:</w:t>
      </w:r>
    </w:p>
    <w:tbl>
      <w:tblPr>
        <w:tblStyle w:val="trongbang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9"/>
        <w:gridCol w:w="2591"/>
      </w:tblGrid>
      <w:tr w:rsidR="00CE4CCE" w:rsidRPr="00FC0663" w14:paraId="1830826A" w14:textId="77777777" w:rsidTr="00974385">
        <w:trPr>
          <w:trHeight w:val="1438"/>
        </w:trPr>
        <w:tc>
          <w:tcPr>
            <w:tcW w:w="6799" w:type="dxa"/>
          </w:tcPr>
          <w:p w14:paraId="76989503" w14:textId="77777777" w:rsidR="00CE4CCE" w:rsidRPr="00FC0663" w:rsidRDefault="00CE4CCE" w:rsidP="00C84F8A">
            <w:pPr>
              <w:spacing w:line="276" w:lineRule="auto"/>
              <w:rPr>
                <w:color w:val="000000"/>
                <w:sz w:val="24"/>
                <w:szCs w:val="24"/>
                <w:lang w:val="nl-NL"/>
              </w:rPr>
            </w:pPr>
            <w:r w:rsidRPr="00FC0663">
              <w:rPr>
                <w:b/>
                <w:color w:val="000000"/>
                <w:sz w:val="24"/>
                <w:szCs w:val="24"/>
                <w:lang w:val="nl-NL"/>
              </w:rPr>
              <w:t xml:space="preserve">A. </w:t>
            </w:r>
            <w:r w:rsidRPr="00FC0663">
              <w:rPr>
                <w:color w:val="000000"/>
                <w:sz w:val="24"/>
                <w:szCs w:val="24"/>
                <w:lang w:val="nl-NL"/>
              </w:rPr>
              <w:t>dọc theo chiều của đường sức điện trường.</w:t>
            </w:r>
          </w:p>
          <w:p w14:paraId="56997AF7" w14:textId="77777777" w:rsidR="00CE4CCE" w:rsidRPr="00FC0663" w:rsidRDefault="00CE4CCE" w:rsidP="00C84F8A">
            <w:pPr>
              <w:spacing w:line="276" w:lineRule="auto"/>
              <w:rPr>
                <w:color w:val="000000"/>
                <w:sz w:val="24"/>
                <w:szCs w:val="24"/>
                <w:lang w:val="nl-NL"/>
              </w:rPr>
            </w:pPr>
            <w:r w:rsidRPr="00FC0663">
              <w:rPr>
                <w:b/>
                <w:color w:val="000000"/>
                <w:sz w:val="24"/>
                <w:szCs w:val="24"/>
                <w:highlight w:val="green"/>
                <w:lang w:val="nl-NL"/>
              </w:rPr>
              <w:t xml:space="preserve">B. </w:t>
            </w:r>
            <w:r w:rsidRPr="00FC0663">
              <w:rPr>
                <w:color w:val="000000"/>
                <w:sz w:val="24"/>
                <w:szCs w:val="24"/>
                <w:highlight w:val="green"/>
                <w:lang w:val="nl-NL"/>
              </w:rPr>
              <w:t>ngược chiều đường sức điện trường.</w:t>
            </w:r>
          </w:p>
          <w:p w14:paraId="590F3EB4" w14:textId="77777777" w:rsidR="00CE4CCE" w:rsidRPr="00FC0663" w:rsidRDefault="00CE4CCE" w:rsidP="00C84F8A">
            <w:pPr>
              <w:spacing w:line="276" w:lineRule="auto"/>
              <w:rPr>
                <w:color w:val="000000"/>
                <w:sz w:val="24"/>
                <w:szCs w:val="24"/>
                <w:lang w:val="nl-NL"/>
              </w:rPr>
            </w:pPr>
            <w:r w:rsidRPr="00FC0663">
              <w:rPr>
                <w:b/>
                <w:color w:val="000000"/>
                <w:sz w:val="24"/>
                <w:szCs w:val="24"/>
                <w:lang w:val="nl-NL"/>
              </w:rPr>
              <w:t xml:space="preserve">C. </w:t>
            </w:r>
            <w:r w:rsidRPr="00FC0663">
              <w:rPr>
                <w:color w:val="000000"/>
                <w:sz w:val="24"/>
                <w:szCs w:val="24"/>
                <w:lang w:val="nl-NL"/>
              </w:rPr>
              <w:t>vuông góc với đường sức điện trường.</w:t>
            </w:r>
          </w:p>
          <w:p w14:paraId="38E56B96" w14:textId="77777777" w:rsidR="00CE4CCE" w:rsidRPr="00FC0663" w:rsidRDefault="00CE4CCE" w:rsidP="00C84F8A">
            <w:pPr>
              <w:spacing w:line="276" w:lineRule="auto"/>
              <w:rPr>
                <w:color w:val="000000"/>
                <w:sz w:val="24"/>
                <w:szCs w:val="24"/>
                <w:lang w:val="nl-NL"/>
              </w:rPr>
            </w:pPr>
            <w:r w:rsidRPr="00FC0663">
              <w:rPr>
                <w:b/>
                <w:color w:val="000000"/>
                <w:sz w:val="24"/>
                <w:szCs w:val="24"/>
                <w:lang w:val="nl-NL"/>
              </w:rPr>
              <w:t>D.</w:t>
            </w:r>
            <w:r w:rsidRPr="00FC0663">
              <w:rPr>
                <w:color w:val="000000"/>
                <w:sz w:val="24"/>
                <w:szCs w:val="24"/>
                <w:lang w:val="nl-NL"/>
              </w:rPr>
              <w:t xml:space="preserve"> theo một quỹ đạo bất kỳ.</w:t>
            </w:r>
          </w:p>
        </w:tc>
        <w:tc>
          <w:tcPr>
            <w:tcW w:w="2591" w:type="dxa"/>
          </w:tcPr>
          <w:p w14:paraId="545D3E6B" w14:textId="77777777" w:rsidR="00CE4CCE" w:rsidRPr="00FC0663" w:rsidRDefault="00CE4CCE" w:rsidP="00C84F8A">
            <w:pPr>
              <w:spacing w:line="276" w:lineRule="auto"/>
              <w:rPr>
                <w:color w:val="000000"/>
                <w:sz w:val="24"/>
                <w:szCs w:val="24"/>
                <w:lang w:val="nl-NL"/>
              </w:rPr>
            </w:pPr>
            <w:r w:rsidRPr="00FC0663">
              <w:rPr>
                <w:noProof/>
                <w:color w:val="000000"/>
                <w:sz w:val="24"/>
                <w:szCs w:val="24"/>
              </w:rPr>
              <w:drawing>
                <wp:inline distT="0" distB="0" distL="0" distR="0" wp14:anchorId="7788E515" wp14:editId="3790353A">
                  <wp:extent cx="1390015" cy="730250"/>
                  <wp:effectExtent l="0" t="0" r="635" b="0"/>
                  <wp:docPr id="1990652176" name="Picture 13"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652176" name="Picture 13" descr="A diagram of a diagram&#10;&#10;Description automatically generated"/>
                          <pic:cNvPicPr>
                            <a:picLocks noChangeAspect="1" noChangeArrowheads="1"/>
                          </pic:cNvPicPr>
                        </pic:nvPicPr>
                        <pic:blipFill>
                          <a:blip r:embed="rId192" cstate="print">
                            <a:extLst>
                              <a:ext uri="{BEBA8EAE-BF5A-486C-A8C5-ECC9F3942E4B}">
                                <a14:imgProps xmlns:a14="http://schemas.microsoft.com/office/drawing/2010/main">
                                  <a14:imgLayer r:embed="rId19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395391" cy="733074"/>
                          </a:xfrm>
                          <a:prstGeom prst="rect">
                            <a:avLst/>
                          </a:prstGeom>
                          <a:noFill/>
                        </pic:spPr>
                      </pic:pic>
                    </a:graphicData>
                  </a:graphic>
                </wp:inline>
              </w:drawing>
            </w:r>
          </w:p>
        </w:tc>
      </w:tr>
    </w:tbl>
    <w:p w14:paraId="1807D36F" w14:textId="77777777" w:rsidR="00CE4CCE" w:rsidRPr="00FC0663" w:rsidRDefault="00CE4CCE">
      <w:pPr>
        <w:numPr>
          <w:ilvl w:val="0"/>
          <w:numId w:val="59"/>
        </w:numPr>
        <w:tabs>
          <w:tab w:val="left" w:pos="851"/>
          <w:tab w:val="left" w:pos="990"/>
          <w:tab w:val="left" w:pos="2835"/>
          <w:tab w:val="left" w:pos="5386"/>
          <w:tab w:val="left" w:pos="7937"/>
        </w:tabs>
        <w:spacing w:line="276" w:lineRule="auto"/>
        <w:ind w:left="0" w:firstLine="0"/>
        <w:contextualSpacing/>
        <w:jc w:val="both"/>
        <w:rPr>
          <w:rFonts w:eastAsia="Calibri"/>
          <w:b/>
          <w:color w:val="000000"/>
          <w:sz w:val="24"/>
          <w:szCs w:val="24"/>
        </w:rPr>
      </w:pPr>
      <w:r w:rsidRPr="00FC0663">
        <w:rPr>
          <w:rFonts w:eastAsia="Calibri"/>
          <w:color w:val="000000"/>
          <w:sz w:val="24"/>
          <w:szCs w:val="24"/>
        </w:rPr>
        <w:t xml:space="preserve">Công của lực điện trong dịch chuyển của một điện tích q trong điện trường từ điểm </w:t>
      </w:r>
      <m:oMath>
        <m:r>
          <m:rPr>
            <m:sty m:val="p"/>
          </m:rPr>
          <w:rPr>
            <w:rFonts w:ascii="Cambria Math" w:eastAsia="Calibri" w:hAnsi="Cambria Math"/>
            <w:color w:val="000000"/>
            <w:sz w:val="24"/>
            <w:szCs w:val="24"/>
          </w:rPr>
          <m:t>M</m:t>
        </m:r>
      </m:oMath>
      <w:r w:rsidRPr="00FC0663">
        <w:rPr>
          <w:rFonts w:eastAsia="Calibri"/>
          <w:color w:val="000000"/>
          <w:sz w:val="24"/>
          <w:szCs w:val="24"/>
        </w:rPr>
        <w:t xml:space="preserve"> đến điểm </w:t>
      </w:r>
      <m:oMath>
        <m:r>
          <m:rPr>
            <m:sty m:val="p"/>
          </m:rPr>
          <w:rPr>
            <w:rFonts w:ascii="Cambria Math" w:eastAsia="Calibri" w:hAnsi="Cambria Math"/>
            <w:color w:val="000000"/>
            <w:sz w:val="24"/>
            <w:szCs w:val="24"/>
          </w:rPr>
          <m:t>N</m:t>
        </m:r>
      </m:oMath>
      <w:r w:rsidRPr="00FC0663">
        <w:rPr>
          <w:rFonts w:eastAsia="Calibri"/>
          <w:color w:val="000000"/>
          <w:sz w:val="24"/>
          <w:szCs w:val="24"/>
        </w:rPr>
        <w:t xml:space="preserve"> không phụ thuộc vào</w:t>
      </w:r>
    </w:p>
    <w:p w14:paraId="7F470244" w14:textId="77777777" w:rsidR="00CE4CCE" w:rsidRPr="00FC0663" w:rsidRDefault="00CE4CCE" w:rsidP="00C84F8A">
      <w:pPr>
        <w:tabs>
          <w:tab w:val="left" w:pos="2835"/>
          <w:tab w:val="left" w:pos="5386"/>
          <w:tab w:val="left" w:pos="7937"/>
        </w:tabs>
        <w:spacing w:line="276" w:lineRule="auto"/>
        <w:contextualSpacing/>
        <w:jc w:val="both"/>
        <w:rPr>
          <w:b/>
          <w:color w:val="000000"/>
          <w:sz w:val="24"/>
          <w:szCs w:val="24"/>
        </w:rPr>
      </w:pPr>
      <w:r w:rsidRPr="00FC0663">
        <w:rPr>
          <w:b/>
          <w:color w:val="000000"/>
          <w:sz w:val="24"/>
          <w:szCs w:val="24"/>
          <w:highlight w:val="green"/>
        </w:rPr>
        <w:t>A.</w:t>
      </w:r>
      <w:r w:rsidRPr="00FC0663">
        <w:rPr>
          <w:color w:val="000000"/>
          <w:sz w:val="24"/>
          <w:szCs w:val="24"/>
          <w:highlight w:val="green"/>
        </w:rPr>
        <w:t xml:space="preserve"> cung đường dịch chuyển.</w:t>
      </w:r>
      <w:r w:rsidRPr="00FC0663">
        <w:rPr>
          <w:color w:val="000000"/>
          <w:sz w:val="24"/>
          <w:szCs w:val="24"/>
        </w:rPr>
        <w:tab/>
      </w:r>
      <w:r w:rsidRPr="00FC0663">
        <w:rPr>
          <w:b/>
          <w:color w:val="000000"/>
          <w:sz w:val="24"/>
          <w:szCs w:val="24"/>
        </w:rPr>
        <w:t>B.</w:t>
      </w:r>
      <w:r w:rsidRPr="00FC0663">
        <w:rPr>
          <w:color w:val="000000"/>
          <w:sz w:val="24"/>
          <w:szCs w:val="24"/>
        </w:rPr>
        <w:t xml:space="preserve"> điện tích q.</w:t>
      </w:r>
    </w:p>
    <w:p w14:paraId="622EECB4" w14:textId="77777777" w:rsidR="00CE4CCE" w:rsidRPr="00FC0663" w:rsidRDefault="00CE4CCE" w:rsidP="00C84F8A">
      <w:pPr>
        <w:tabs>
          <w:tab w:val="left" w:pos="2835"/>
          <w:tab w:val="left" w:pos="5386"/>
          <w:tab w:val="left" w:pos="7937"/>
        </w:tabs>
        <w:spacing w:line="276" w:lineRule="auto"/>
        <w:contextualSpacing/>
        <w:jc w:val="both"/>
        <w:rPr>
          <w:color w:val="000000"/>
          <w:sz w:val="24"/>
          <w:szCs w:val="24"/>
        </w:rPr>
      </w:pPr>
      <w:r w:rsidRPr="00FC0663">
        <w:rPr>
          <w:b/>
          <w:color w:val="000000"/>
          <w:sz w:val="24"/>
          <w:szCs w:val="24"/>
        </w:rPr>
        <w:t>C.</w:t>
      </w:r>
      <w:r w:rsidRPr="00FC0663">
        <w:rPr>
          <w:color w:val="000000"/>
          <w:sz w:val="24"/>
          <w:szCs w:val="24"/>
        </w:rPr>
        <w:t xml:space="preserve"> điện trường </w:t>
      </w:r>
      <m:oMath>
        <m:acc>
          <m:accPr>
            <m:chr m:val="⃗"/>
            <m:ctrlPr>
              <w:rPr>
                <w:rFonts w:ascii="Cambria Math" w:hAnsi="Cambria Math"/>
                <w:color w:val="000000"/>
                <w:sz w:val="24"/>
                <w:szCs w:val="24"/>
              </w:rPr>
            </m:ctrlPr>
          </m:accPr>
          <m:e>
            <m:r>
              <m:rPr>
                <m:sty m:val="p"/>
              </m:rPr>
              <w:rPr>
                <w:rFonts w:ascii="Cambria Math" w:hAnsi="Cambria Math"/>
                <w:color w:val="000000"/>
                <w:sz w:val="24"/>
                <w:szCs w:val="24"/>
              </w:rPr>
              <m:t>E</m:t>
            </m:r>
          </m:e>
        </m:acc>
      </m:oMath>
      <w:r w:rsidRPr="00FC0663">
        <w:rPr>
          <w:color w:val="000000"/>
          <w:sz w:val="24"/>
          <w:szCs w:val="24"/>
        </w:rPr>
        <w:t>.</w:t>
      </w:r>
      <w:r w:rsidRPr="00FC0663">
        <w:rPr>
          <w:b/>
          <w:color w:val="000000"/>
          <w:sz w:val="24"/>
          <w:szCs w:val="24"/>
        </w:rPr>
        <w:tab/>
      </w:r>
      <w:r w:rsidRPr="00FC0663">
        <w:rPr>
          <w:b/>
          <w:color w:val="000000"/>
          <w:sz w:val="24"/>
          <w:szCs w:val="24"/>
        </w:rPr>
        <w:tab/>
        <w:t>D.</w:t>
      </w:r>
      <w:r w:rsidRPr="00FC0663">
        <w:rPr>
          <w:color w:val="000000"/>
          <w:sz w:val="24"/>
          <w:szCs w:val="24"/>
        </w:rPr>
        <w:t xml:space="preserve"> vị trí điểm </w:t>
      </w:r>
      <m:oMath>
        <m:r>
          <m:rPr>
            <m:sty m:val="p"/>
          </m:rPr>
          <w:rPr>
            <w:rFonts w:ascii="Cambria Math" w:hAnsi="Cambria Math"/>
            <w:color w:val="000000"/>
            <w:sz w:val="24"/>
            <w:szCs w:val="24"/>
          </w:rPr>
          <m:t>M</m:t>
        </m:r>
      </m:oMath>
      <w:r w:rsidRPr="00FC0663">
        <w:rPr>
          <w:color w:val="000000"/>
          <w:sz w:val="24"/>
          <w:szCs w:val="24"/>
        </w:rPr>
        <w:t>.</w:t>
      </w:r>
    </w:p>
    <w:p w14:paraId="3D3B94ED" w14:textId="77777777" w:rsidR="00CE4CCE" w:rsidRPr="00FC0663" w:rsidRDefault="00CE4CCE">
      <w:pPr>
        <w:numPr>
          <w:ilvl w:val="0"/>
          <w:numId w:val="59"/>
        </w:numPr>
        <w:tabs>
          <w:tab w:val="left" w:pos="851"/>
          <w:tab w:val="left" w:pos="990"/>
        </w:tabs>
        <w:spacing w:line="276" w:lineRule="auto"/>
        <w:ind w:left="0" w:firstLine="0"/>
        <w:contextualSpacing/>
        <w:jc w:val="both"/>
        <w:rPr>
          <w:rFonts w:eastAsia="Calibri"/>
          <w:b/>
          <w:bCs/>
          <w:color w:val="000000"/>
          <w:sz w:val="24"/>
          <w:szCs w:val="24"/>
        </w:rPr>
      </w:pPr>
      <w:r w:rsidRPr="00FC0663">
        <w:rPr>
          <w:rFonts w:eastAsia="Calibri"/>
          <w:bCs/>
          <w:color w:val="000000"/>
          <w:sz w:val="24"/>
          <w:szCs w:val="24"/>
        </w:rPr>
        <w:t>Thả cho một ion dương không có vận tốc ban đầu trong một điện trường (bỏ qua tác dụng của trường hấp dẫn), ion dương đó sẽ</w:t>
      </w:r>
    </w:p>
    <w:tbl>
      <w:tblPr>
        <w:tblStyle w:val="trongbang11"/>
        <w:tblW w:w="97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1"/>
        <w:gridCol w:w="2409"/>
      </w:tblGrid>
      <w:tr w:rsidR="00CE4CCE" w:rsidRPr="00FC0663" w14:paraId="02D400C0" w14:textId="77777777" w:rsidTr="00974385">
        <w:tc>
          <w:tcPr>
            <w:tcW w:w="7371" w:type="dxa"/>
          </w:tcPr>
          <w:p w14:paraId="31CD1247" w14:textId="77777777" w:rsidR="00CE4CCE" w:rsidRPr="00FC0663" w:rsidRDefault="00CE4CCE" w:rsidP="00C84F8A">
            <w:pPr>
              <w:tabs>
                <w:tab w:val="left" w:pos="283"/>
                <w:tab w:val="left" w:pos="2835"/>
                <w:tab w:val="left" w:pos="5386"/>
                <w:tab w:val="left" w:pos="7937"/>
              </w:tabs>
              <w:spacing w:line="276" w:lineRule="auto"/>
              <w:contextualSpacing/>
              <w:rPr>
                <w:b/>
                <w:bCs/>
                <w:color w:val="000000"/>
                <w:sz w:val="24"/>
                <w:szCs w:val="24"/>
              </w:rPr>
            </w:pPr>
            <w:r w:rsidRPr="00FC0663">
              <w:rPr>
                <w:b/>
                <w:bCs/>
                <w:color w:val="000000"/>
                <w:sz w:val="24"/>
                <w:szCs w:val="24"/>
              </w:rPr>
              <w:t xml:space="preserve">A. </w:t>
            </w:r>
            <w:r w:rsidRPr="00FC0663">
              <w:rPr>
                <w:bCs/>
                <w:color w:val="000000"/>
                <w:sz w:val="24"/>
                <w:szCs w:val="24"/>
              </w:rPr>
              <w:t>chuyến động ngược hướng với hướng đường sức của điện trường.</w:t>
            </w:r>
          </w:p>
          <w:p w14:paraId="234300E4" w14:textId="77777777" w:rsidR="00CE4CCE" w:rsidRPr="00FC0663" w:rsidRDefault="00CE4CCE" w:rsidP="00C84F8A">
            <w:pPr>
              <w:tabs>
                <w:tab w:val="left" w:pos="283"/>
                <w:tab w:val="left" w:pos="2835"/>
                <w:tab w:val="left" w:pos="5386"/>
                <w:tab w:val="left" w:pos="7937"/>
              </w:tabs>
              <w:spacing w:line="276" w:lineRule="auto"/>
              <w:contextualSpacing/>
              <w:rPr>
                <w:b/>
                <w:bCs/>
                <w:color w:val="000000"/>
                <w:sz w:val="24"/>
                <w:szCs w:val="24"/>
              </w:rPr>
            </w:pPr>
            <w:r w:rsidRPr="00FC0663">
              <w:rPr>
                <w:b/>
                <w:bCs/>
                <w:color w:val="000000"/>
                <w:sz w:val="24"/>
                <w:szCs w:val="24"/>
                <w:highlight w:val="green"/>
              </w:rPr>
              <w:t xml:space="preserve">B. </w:t>
            </w:r>
            <w:r w:rsidRPr="00FC0663">
              <w:rPr>
                <w:bCs/>
                <w:color w:val="000000"/>
                <w:sz w:val="24"/>
                <w:szCs w:val="24"/>
                <w:highlight w:val="green"/>
              </w:rPr>
              <w:t>chuyến động từ nơi có điện thế cao sang nơi có điện thế thấp.</w:t>
            </w:r>
          </w:p>
          <w:p w14:paraId="5C85EF29" w14:textId="77777777" w:rsidR="00CE4CCE" w:rsidRPr="00FC0663" w:rsidRDefault="00CE4CCE" w:rsidP="00C84F8A">
            <w:pPr>
              <w:tabs>
                <w:tab w:val="left" w:pos="283"/>
                <w:tab w:val="left" w:pos="2835"/>
                <w:tab w:val="left" w:pos="5386"/>
                <w:tab w:val="left" w:pos="7937"/>
              </w:tabs>
              <w:spacing w:line="276" w:lineRule="auto"/>
              <w:contextualSpacing/>
              <w:rPr>
                <w:b/>
                <w:bCs/>
                <w:color w:val="000000"/>
                <w:sz w:val="24"/>
                <w:szCs w:val="24"/>
              </w:rPr>
            </w:pPr>
            <w:r w:rsidRPr="00FC0663">
              <w:rPr>
                <w:b/>
                <w:bCs/>
                <w:color w:val="000000"/>
                <w:sz w:val="24"/>
                <w:szCs w:val="24"/>
              </w:rPr>
              <w:t xml:space="preserve">C. </w:t>
            </w:r>
            <w:r w:rsidRPr="00FC0663">
              <w:rPr>
                <w:bCs/>
                <w:color w:val="000000"/>
                <w:sz w:val="24"/>
                <w:szCs w:val="24"/>
              </w:rPr>
              <w:t>chuyển động từ nơi có điện thế thấp sang nơi có điện thế cao.</w:t>
            </w:r>
          </w:p>
          <w:p w14:paraId="1934EAEA" w14:textId="77777777" w:rsidR="00CE4CCE" w:rsidRPr="00FC0663" w:rsidRDefault="00CE4CCE" w:rsidP="00C84F8A">
            <w:pPr>
              <w:tabs>
                <w:tab w:val="left" w:pos="283"/>
                <w:tab w:val="left" w:pos="2835"/>
                <w:tab w:val="left" w:pos="5386"/>
                <w:tab w:val="left" w:pos="7937"/>
              </w:tabs>
              <w:spacing w:line="276" w:lineRule="auto"/>
              <w:contextualSpacing/>
              <w:rPr>
                <w:bCs/>
                <w:color w:val="000000"/>
                <w:sz w:val="24"/>
                <w:szCs w:val="24"/>
              </w:rPr>
            </w:pPr>
            <w:r w:rsidRPr="00FC0663">
              <w:rPr>
                <w:b/>
                <w:bCs/>
                <w:color w:val="000000"/>
                <w:sz w:val="24"/>
                <w:szCs w:val="24"/>
              </w:rPr>
              <w:t xml:space="preserve">D. </w:t>
            </w:r>
            <w:r w:rsidRPr="00FC0663">
              <w:rPr>
                <w:bCs/>
                <w:color w:val="000000"/>
                <w:sz w:val="24"/>
                <w:szCs w:val="24"/>
              </w:rPr>
              <w:t>đứng yên.</w:t>
            </w:r>
          </w:p>
        </w:tc>
        <w:tc>
          <w:tcPr>
            <w:tcW w:w="2409" w:type="dxa"/>
          </w:tcPr>
          <w:p w14:paraId="1E24BF85" w14:textId="77777777" w:rsidR="00CE4CCE" w:rsidRPr="00FC0663" w:rsidRDefault="00CE4CCE" w:rsidP="00C84F8A">
            <w:pPr>
              <w:tabs>
                <w:tab w:val="left" w:pos="283"/>
                <w:tab w:val="left" w:pos="2835"/>
                <w:tab w:val="left" w:pos="5386"/>
                <w:tab w:val="left" w:pos="7937"/>
              </w:tabs>
              <w:spacing w:line="276" w:lineRule="auto"/>
              <w:contextualSpacing/>
              <w:rPr>
                <w:b/>
                <w:bCs/>
                <w:color w:val="000000"/>
                <w:sz w:val="24"/>
                <w:szCs w:val="24"/>
              </w:rPr>
            </w:pPr>
            <w:r w:rsidRPr="00FC0663">
              <w:rPr>
                <w:b/>
                <w:noProof/>
                <w:color w:val="000000"/>
                <w:sz w:val="24"/>
                <w:szCs w:val="24"/>
              </w:rPr>
              <w:drawing>
                <wp:inline distT="0" distB="0" distL="0" distR="0" wp14:anchorId="1D5CAC63" wp14:editId="0A96F3FA">
                  <wp:extent cx="1295641" cy="787400"/>
                  <wp:effectExtent l="0" t="0" r="0" b="0"/>
                  <wp:docPr id="1859246201" name="Picture 26"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246201" name="Picture 26" descr="A diagram of a diagram&#10;&#10;Description automatically generated"/>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307220" cy="794437"/>
                          </a:xfrm>
                          <a:prstGeom prst="rect">
                            <a:avLst/>
                          </a:prstGeom>
                          <a:noFill/>
                        </pic:spPr>
                      </pic:pic>
                    </a:graphicData>
                  </a:graphic>
                </wp:inline>
              </w:drawing>
            </w:r>
          </w:p>
        </w:tc>
      </w:tr>
    </w:tbl>
    <w:p w14:paraId="1A2D7867" w14:textId="77777777" w:rsidR="00CE4CCE" w:rsidRPr="00FC0663" w:rsidRDefault="00CE4CCE">
      <w:pPr>
        <w:numPr>
          <w:ilvl w:val="0"/>
          <w:numId w:val="59"/>
        </w:numPr>
        <w:tabs>
          <w:tab w:val="left" w:pos="851"/>
          <w:tab w:val="left" w:pos="990"/>
        </w:tabs>
        <w:spacing w:line="276" w:lineRule="auto"/>
        <w:ind w:left="0" w:firstLine="0"/>
        <w:contextualSpacing/>
        <w:jc w:val="both"/>
        <w:rPr>
          <w:rFonts w:eastAsia="Calibri"/>
          <w:color w:val="000000"/>
          <w:sz w:val="24"/>
          <w:szCs w:val="24"/>
        </w:rPr>
      </w:pPr>
      <w:r w:rsidRPr="00FC0663">
        <w:rPr>
          <w:rFonts w:eastAsia="Calibri"/>
          <w:color w:val="000000"/>
          <w:sz w:val="24"/>
          <w:szCs w:val="24"/>
        </w:rPr>
        <w:t>H</w:t>
      </w:r>
      <w:r w:rsidRPr="00FC0663">
        <w:rPr>
          <w:rFonts w:eastAsia="Calibri"/>
          <w:color w:val="000000"/>
          <w:sz w:val="24"/>
          <w:szCs w:val="24"/>
          <w:lang w:val="vi-VN"/>
        </w:rPr>
        <w:t>ệ nào sau đây có thể coi tương đương như một tụ điện</w:t>
      </w:r>
      <w:r w:rsidRPr="00FC0663">
        <w:rPr>
          <w:rFonts w:eastAsia="Calibri"/>
          <w:color w:val="000000"/>
          <w:sz w:val="24"/>
          <w:szCs w:val="24"/>
        </w:rPr>
        <w:t>?</w:t>
      </w:r>
    </w:p>
    <w:p w14:paraId="5D70D92A" w14:textId="77777777" w:rsidR="00CE4CCE" w:rsidRPr="00FC0663" w:rsidRDefault="00CE4CCE" w:rsidP="00C84F8A">
      <w:pPr>
        <w:spacing w:line="276" w:lineRule="auto"/>
        <w:jc w:val="both"/>
        <w:rPr>
          <w:color w:val="000000"/>
          <w:sz w:val="24"/>
          <w:szCs w:val="24"/>
          <w:lang w:val="vi-VN"/>
        </w:rPr>
      </w:pPr>
      <w:r w:rsidRPr="00FC0663">
        <w:rPr>
          <w:color w:val="000000"/>
          <w:sz w:val="24"/>
          <w:szCs w:val="24"/>
          <w:lang w:val="vi-VN"/>
        </w:rPr>
        <w:t>A</w:t>
      </w:r>
      <w:r w:rsidRPr="00FC0663">
        <w:rPr>
          <w:color w:val="000000"/>
          <w:sz w:val="24"/>
          <w:szCs w:val="24"/>
        </w:rPr>
        <w:t>.</w:t>
      </w:r>
      <w:r w:rsidRPr="00FC0663">
        <w:rPr>
          <w:color w:val="000000"/>
          <w:sz w:val="24"/>
          <w:szCs w:val="24"/>
          <w:lang w:val="vi-VN"/>
        </w:rPr>
        <w:t xml:space="preserve"> 2 bản</w:t>
      </w:r>
      <w:r w:rsidRPr="00FC0663">
        <w:rPr>
          <w:color w:val="000000"/>
          <w:sz w:val="24"/>
          <w:szCs w:val="24"/>
        </w:rPr>
        <w:t xml:space="preserve"> bằng</w:t>
      </w:r>
      <w:r w:rsidRPr="00FC0663">
        <w:rPr>
          <w:color w:val="000000"/>
          <w:sz w:val="24"/>
          <w:szCs w:val="24"/>
          <w:lang w:val="vi-VN"/>
        </w:rPr>
        <w:t xml:space="preserve"> đồng đặt xong xong rồi được nhúng vào trong dung dịch muối ăn.</w:t>
      </w:r>
    </w:p>
    <w:p w14:paraId="4D48179E" w14:textId="77777777" w:rsidR="00CE4CCE" w:rsidRPr="00FC0663" w:rsidRDefault="00CE4CCE" w:rsidP="00C84F8A">
      <w:pPr>
        <w:spacing w:line="276" w:lineRule="auto"/>
        <w:jc w:val="both"/>
        <w:rPr>
          <w:color w:val="000000"/>
          <w:sz w:val="24"/>
          <w:szCs w:val="24"/>
          <w:lang w:val="vi-VN"/>
        </w:rPr>
      </w:pPr>
      <w:r w:rsidRPr="00FC0663">
        <w:rPr>
          <w:color w:val="000000"/>
          <w:sz w:val="24"/>
          <w:szCs w:val="24"/>
          <w:highlight w:val="green"/>
          <w:lang w:val="vi-VN"/>
        </w:rPr>
        <w:t>B</w:t>
      </w:r>
      <w:r w:rsidRPr="00FC0663">
        <w:rPr>
          <w:color w:val="000000"/>
          <w:sz w:val="24"/>
          <w:szCs w:val="24"/>
          <w:highlight w:val="green"/>
        </w:rPr>
        <w:t>.</w:t>
      </w:r>
      <w:r w:rsidRPr="00FC0663">
        <w:rPr>
          <w:color w:val="000000"/>
          <w:sz w:val="24"/>
          <w:szCs w:val="24"/>
          <w:highlight w:val="green"/>
          <w:lang w:val="vi-VN"/>
        </w:rPr>
        <w:t xml:space="preserve"> 2 quả cầu kim loại đặt gần nhau trong không khí.</w:t>
      </w:r>
    </w:p>
    <w:p w14:paraId="61BEEFCC" w14:textId="77777777" w:rsidR="00CE4CCE" w:rsidRPr="00FC0663" w:rsidRDefault="00CE4CCE" w:rsidP="00C84F8A">
      <w:pPr>
        <w:spacing w:line="276" w:lineRule="auto"/>
        <w:jc w:val="both"/>
        <w:rPr>
          <w:color w:val="000000"/>
          <w:sz w:val="24"/>
          <w:szCs w:val="24"/>
          <w:lang w:val="vi-VN"/>
        </w:rPr>
      </w:pPr>
      <w:r w:rsidRPr="00FC0663">
        <w:rPr>
          <w:color w:val="000000"/>
          <w:sz w:val="24"/>
          <w:szCs w:val="24"/>
          <w:lang w:val="vi-VN"/>
        </w:rPr>
        <w:t>C</w:t>
      </w:r>
      <w:r w:rsidRPr="00FC0663">
        <w:rPr>
          <w:color w:val="000000"/>
          <w:sz w:val="24"/>
          <w:szCs w:val="24"/>
        </w:rPr>
        <w:t>.</w:t>
      </w:r>
      <w:r w:rsidRPr="00FC0663">
        <w:rPr>
          <w:color w:val="000000"/>
          <w:sz w:val="24"/>
          <w:szCs w:val="24"/>
          <w:lang w:val="vi-VN"/>
        </w:rPr>
        <w:t xml:space="preserve"> 2 tấm thủy tinh đặt xong xong rồi được nhúng vào trong nước cất.</w:t>
      </w:r>
    </w:p>
    <w:p w14:paraId="7502586C" w14:textId="77777777" w:rsidR="00CE4CCE" w:rsidRPr="00FC0663" w:rsidRDefault="00CE4CCE" w:rsidP="00C84F8A">
      <w:pPr>
        <w:spacing w:line="276" w:lineRule="auto"/>
        <w:jc w:val="both"/>
        <w:rPr>
          <w:color w:val="000000"/>
          <w:sz w:val="24"/>
          <w:szCs w:val="24"/>
          <w:lang w:val="vi-VN"/>
        </w:rPr>
      </w:pPr>
      <w:r w:rsidRPr="00FC0663">
        <w:rPr>
          <w:color w:val="000000"/>
          <w:sz w:val="24"/>
          <w:szCs w:val="24"/>
        </w:rPr>
        <w:t>D.</w:t>
      </w:r>
      <w:r w:rsidRPr="00FC0663">
        <w:rPr>
          <w:color w:val="000000"/>
          <w:sz w:val="24"/>
          <w:szCs w:val="24"/>
          <w:lang w:val="vi-VN"/>
        </w:rPr>
        <w:t xml:space="preserve"> 2 quả cầu</w:t>
      </w:r>
      <w:r w:rsidRPr="00FC0663">
        <w:rPr>
          <w:color w:val="000000"/>
          <w:sz w:val="24"/>
          <w:szCs w:val="24"/>
        </w:rPr>
        <w:t xml:space="preserve"> bằng</w:t>
      </w:r>
      <w:r w:rsidRPr="00FC0663">
        <w:rPr>
          <w:color w:val="000000"/>
          <w:sz w:val="24"/>
          <w:szCs w:val="24"/>
          <w:lang w:val="vi-VN"/>
        </w:rPr>
        <w:t xml:space="preserve"> mica đặt gần nhau trong chân không.</w:t>
      </w:r>
    </w:p>
    <w:p w14:paraId="760715FA" w14:textId="77777777" w:rsidR="00CE4CCE" w:rsidRPr="00FC0663" w:rsidRDefault="00CE4CCE">
      <w:pPr>
        <w:numPr>
          <w:ilvl w:val="0"/>
          <w:numId w:val="59"/>
        </w:numPr>
        <w:tabs>
          <w:tab w:val="left" w:pos="851"/>
          <w:tab w:val="left" w:pos="990"/>
        </w:tabs>
        <w:spacing w:line="276" w:lineRule="auto"/>
        <w:ind w:left="0" w:firstLine="0"/>
        <w:contextualSpacing/>
        <w:jc w:val="both"/>
        <w:rPr>
          <w:rFonts w:eastAsia="Calibri"/>
          <w:color w:val="auto"/>
          <w:sz w:val="24"/>
          <w:szCs w:val="24"/>
        </w:rPr>
      </w:pPr>
      <w:r w:rsidRPr="00FC0663">
        <w:rPr>
          <w:rFonts w:eastAsia="Calibri"/>
          <w:color w:val="auto"/>
          <w:sz w:val="24"/>
          <w:szCs w:val="24"/>
        </w:rPr>
        <w:t>Trong các hình dưới đây hình nào biểu diễn điện trường đều?</w:t>
      </w:r>
    </w:p>
    <w:tbl>
      <w:tblPr>
        <w:tblStyle w:val="trongbang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6"/>
        <w:gridCol w:w="2526"/>
        <w:gridCol w:w="2526"/>
        <w:gridCol w:w="2301"/>
      </w:tblGrid>
      <w:tr w:rsidR="00CE4CCE" w:rsidRPr="00FC0663" w14:paraId="1D93741D" w14:textId="77777777" w:rsidTr="00974385">
        <w:tc>
          <w:tcPr>
            <w:tcW w:w="2445" w:type="dxa"/>
            <w:vAlign w:val="bottom"/>
          </w:tcPr>
          <w:p w14:paraId="08E303A5" w14:textId="77777777" w:rsidR="00CE4CCE" w:rsidRPr="00FC0663" w:rsidRDefault="00CE4CCE" w:rsidP="00C84F8A">
            <w:pPr>
              <w:spacing w:line="276" w:lineRule="auto"/>
              <w:jc w:val="center"/>
              <w:rPr>
                <w:color w:val="auto"/>
                <w:sz w:val="24"/>
                <w:szCs w:val="24"/>
              </w:rPr>
            </w:pPr>
            <w:r w:rsidRPr="00FC0663">
              <w:rPr>
                <w:noProof/>
                <w:color w:val="auto"/>
                <w:sz w:val="24"/>
                <w:szCs w:val="24"/>
              </w:rPr>
              <w:lastRenderedPageBreak/>
              <w:drawing>
                <wp:inline distT="0" distB="0" distL="0" distR="0" wp14:anchorId="56C376C4" wp14:editId="23B01DDD">
                  <wp:extent cx="1463040" cy="753336"/>
                  <wp:effectExtent l="0" t="0" r="3810" b="8890"/>
                  <wp:docPr id="857903451" name="Picture 2" descr="A diagram of different directi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903451" name="Picture 2" descr="A diagram of different directions&#10;&#10;Description automatically generated with medium confidence"/>
                          <pic:cNvPicPr>
                            <a:picLocks noChangeAspect="1" noChangeArrowheads="1"/>
                          </pic:cNvPicPr>
                        </pic:nvPicPr>
                        <pic:blipFill rotWithShape="1">
                          <a:blip r:embed="rId195" cstate="print">
                            <a:extLst>
                              <a:ext uri="{28A0092B-C50C-407E-A947-70E740481C1C}">
                                <a14:useLocalDpi xmlns:a14="http://schemas.microsoft.com/office/drawing/2010/main" val="0"/>
                              </a:ext>
                            </a:extLst>
                          </a:blip>
                          <a:srcRect/>
                          <a:stretch/>
                        </pic:blipFill>
                        <pic:spPr bwMode="auto">
                          <a:xfrm>
                            <a:off x="0" y="0"/>
                            <a:ext cx="1463040" cy="753336"/>
                          </a:xfrm>
                          <a:prstGeom prst="rect">
                            <a:avLst/>
                          </a:prstGeom>
                          <a:noFill/>
                          <a:ln>
                            <a:noFill/>
                          </a:ln>
                          <a:extLst>
                            <a:ext uri="{53640926-AAD7-44D8-BBD7-CCE9431645EC}">
                              <a14:shadowObscured xmlns:a14="http://schemas.microsoft.com/office/drawing/2010/main"/>
                            </a:ext>
                          </a:extLst>
                        </pic:spPr>
                      </pic:pic>
                    </a:graphicData>
                  </a:graphic>
                </wp:inline>
              </w:drawing>
            </w:r>
          </w:p>
          <w:p w14:paraId="080F931B" w14:textId="77777777" w:rsidR="00CE4CCE" w:rsidRPr="00FC0663" w:rsidRDefault="00CE4CCE" w:rsidP="00C84F8A">
            <w:pPr>
              <w:spacing w:line="276" w:lineRule="auto"/>
              <w:jc w:val="center"/>
              <w:rPr>
                <w:color w:val="auto"/>
                <w:sz w:val="24"/>
                <w:szCs w:val="24"/>
              </w:rPr>
            </w:pPr>
            <w:r w:rsidRPr="00FC0663">
              <w:rPr>
                <w:color w:val="auto"/>
                <w:sz w:val="24"/>
                <w:szCs w:val="24"/>
              </w:rPr>
              <w:t>A.</w:t>
            </w:r>
          </w:p>
        </w:tc>
        <w:tc>
          <w:tcPr>
            <w:tcW w:w="2446" w:type="dxa"/>
            <w:vAlign w:val="bottom"/>
          </w:tcPr>
          <w:p w14:paraId="588B3532" w14:textId="77777777" w:rsidR="00CE4CCE" w:rsidRPr="00FC0663" w:rsidRDefault="00CE4CCE" w:rsidP="00C84F8A">
            <w:pPr>
              <w:spacing w:line="276" w:lineRule="auto"/>
              <w:jc w:val="center"/>
              <w:rPr>
                <w:color w:val="auto"/>
                <w:sz w:val="24"/>
                <w:szCs w:val="24"/>
              </w:rPr>
            </w:pPr>
            <w:r w:rsidRPr="00FC0663">
              <w:rPr>
                <w:noProof/>
                <w:color w:val="auto"/>
                <w:sz w:val="24"/>
                <w:szCs w:val="24"/>
              </w:rPr>
              <w:drawing>
                <wp:inline distT="0" distB="0" distL="0" distR="0" wp14:anchorId="367666E6" wp14:editId="7756678F">
                  <wp:extent cx="1463040" cy="816129"/>
                  <wp:effectExtent l="0" t="0" r="3810" b="3175"/>
                  <wp:docPr id="2025309776" name="Picture 1" descr="A diagram of different directi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309776" name="Picture 1" descr="A diagram of different directions&#10;&#10;Description automatically generated with medium confidence"/>
                          <pic:cNvPicPr>
                            <a:picLocks noChangeAspect="1" noChangeArrowheads="1"/>
                          </pic:cNvPicPr>
                        </pic:nvPicPr>
                        <pic:blipFill rotWithShape="1">
                          <a:blip r:embed="rId196" cstate="print">
                            <a:extLst>
                              <a:ext uri="{BEBA8EAE-BF5A-486C-A8C5-ECC9F3942E4B}">
                                <a14:imgProps xmlns:a14="http://schemas.microsoft.com/office/drawing/2010/main">
                                  <a14:imgLayer r:embed="rId197">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pic:blipFill>
                        <pic:spPr bwMode="auto">
                          <a:xfrm>
                            <a:off x="0" y="0"/>
                            <a:ext cx="1463040" cy="816129"/>
                          </a:xfrm>
                          <a:prstGeom prst="rect">
                            <a:avLst/>
                          </a:prstGeom>
                          <a:noFill/>
                          <a:ln>
                            <a:noFill/>
                          </a:ln>
                          <a:extLst>
                            <a:ext uri="{53640926-AAD7-44D8-BBD7-CCE9431645EC}">
                              <a14:shadowObscured xmlns:a14="http://schemas.microsoft.com/office/drawing/2010/main"/>
                            </a:ext>
                          </a:extLst>
                        </pic:spPr>
                      </pic:pic>
                    </a:graphicData>
                  </a:graphic>
                </wp:inline>
              </w:drawing>
            </w:r>
          </w:p>
          <w:p w14:paraId="6F849674" w14:textId="77777777" w:rsidR="00CE4CCE" w:rsidRPr="00FC0663" w:rsidRDefault="00CE4CCE" w:rsidP="00C84F8A">
            <w:pPr>
              <w:spacing w:line="276" w:lineRule="auto"/>
              <w:jc w:val="center"/>
              <w:rPr>
                <w:color w:val="auto"/>
                <w:sz w:val="24"/>
                <w:szCs w:val="24"/>
              </w:rPr>
            </w:pPr>
            <w:r w:rsidRPr="00FC0663">
              <w:rPr>
                <w:color w:val="auto"/>
                <w:sz w:val="24"/>
                <w:szCs w:val="24"/>
              </w:rPr>
              <w:t>B.</w:t>
            </w:r>
          </w:p>
        </w:tc>
        <w:tc>
          <w:tcPr>
            <w:tcW w:w="2446" w:type="dxa"/>
            <w:vAlign w:val="bottom"/>
          </w:tcPr>
          <w:p w14:paraId="4C8CD16F" w14:textId="77777777" w:rsidR="00CE4CCE" w:rsidRPr="00FC0663" w:rsidRDefault="00CE4CCE" w:rsidP="00C84F8A">
            <w:pPr>
              <w:spacing w:line="276" w:lineRule="auto"/>
              <w:jc w:val="center"/>
              <w:rPr>
                <w:color w:val="auto"/>
                <w:sz w:val="24"/>
                <w:szCs w:val="24"/>
              </w:rPr>
            </w:pPr>
            <w:r w:rsidRPr="00FC0663">
              <w:rPr>
                <w:noProof/>
                <w:color w:val="auto"/>
                <w:sz w:val="24"/>
                <w:szCs w:val="24"/>
              </w:rPr>
              <w:drawing>
                <wp:inline distT="0" distB="0" distL="0" distR="0" wp14:anchorId="48CFC944" wp14:editId="45C291D5">
                  <wp:extent cx="1463040" cy="640845"/>
                  <wp:effectExtent l="0" t="0" r="3810" b="6985"/>
                  <wp:docPr id="1800586722" name="Picture 1800586722" descr="A diagram of different directi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586722" name="Picture 1800586722" descr="A diagram of different directions&#10;&#10;Description automatically generated with medium confidence"/>
                          <pic:cNvPicPr>
                            <a:picLocks noChangeAspect="1" noChangeArrowheads="1"/>
                          </pic:cNvPicPr>
                        </pic:nvPicPr>
                        <pic:blipFill rotWithShape="1">
                          <a:blip r:embed="rId198" cstate="print">
                            <a:extLst>
                              <a:ext uri="{BEBA8EAE-BF5A-486C-A8C5-ECC9F3942E4B}">
                                <a14:imgProps xmlns:a14="http://schemas.microsoft.com/office/drawing/2010/main">
                                  <a14:imgLayer r:embed="rId19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pic:blipFill>
                        <pic:spPr bwMode="auto">
                          <a:xfrm>
                            <a:off x="0" y="0"/>
                            <a:ext cx="1463040" cy="640845"/>
                          </a:xfrm>
                          <a:prstGeom prst="rect">
                            <a:avLst/>
                          </a:prstGeom>
                          <a:noFill/>
                          <a:ln>
                            <a:noFill/>
                          </a:ln>
                          <a:extLst>
                            <a:ext uri="{53640926-AAD7-44D8-BBD7-CCE9431645EC}">
                              <a14:shadowObscured xmlns:a14="http://schemas.microsoft.com/office/drawing/2010/main"/>
                            </a:ext>
                          </a:extLst>
                        </pic:spPr>
                      </pic:pic>
                    </a:graphicData>
                  </a:graphic>
                </wp:inline>
              </w:drawing>
            </w:r>
          </w:p>
          <w:p w14:paraId="514B5B60" w14:textId="77777777" w:rsidR="00CE4CCE" w:rsidRPr="00FC0663" w:rsidRDefault="00CE4CCE" w:rsidP="00C84F8A">
            <w:pPr>
              <w:spacing w:line="276" w:lineRule="auto"/>
              <w:jc w:val="center"/>
              <w:rPr>
                <w:color w:val="auto"/>
                <w:sz w:val="24"/>
                <w:szCs w:val="24"/>
              </w:rPr>
            </w:pPr>
            <w:r w:rsidRPr="00FC0663">
              <w:rPr>
                <w:color w:val="auto"/>
                <w:sz w:val="24"/>
                <w:szCs w:val="24"/>
                <w:highlight w:val="green"/>
              </w:rPr>
              <w:t>C.</w:t>
            </w:r>
          </w:p>
        </w:tc>
        <w:tc>
          <w:tcPr>
            <w:tcW w:w="2301" w:type="dxa"/>
            <w:vAlign w:val="bottom"/>
          </w:tcPr>
          <w:p w14:paraId="52FD59BA" w14:textId="77777777" w:rsidR="00CE4CCE" w:rsidRPr="00FC0663" w:rsidRDefault="00CE4CCE" w:rsidP="00C84F8A">
            <w:pPr>
              <w:spacing w:line="276" w:lineRule="auto"/>
              <w:jc w:val="center"/>
              <w:rPr>
                <w:color w:val="auto"/>
                <w:sz w:val="24"/>
                <w:szCs w:val="24"/>
              </w:rPr>
            </w:pPr>
            <w:r w:rsidRPr="00FC0663">
              <w:rPr>
                <w:noProof/>
                <w:color w:val="auto"/>
                <w:sz w:val="24"/>
                <w:szCs w:val="24"/>
              </w:rPr>
              <w:drawing>
                <wp:inline distT="0" distB="0" distL="0" distR="0" wp14:anchorId="6924068B" wp14:editId="7BA6B6DF">
                  <wp:extent cx="1119116" cy="1119116"/>
                  <wp:effectExtent l="0" t="0" r="5080" b="5080"/>
                  <wp:docPr id="624817907" name="Picture 624817907" descr="A diagram of different directi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817907" name="Picture 624817907" descr="A diagram of different directions&#10;&#10;Description automatically generated with medium confidence"/>
                          <pic:cNvPicPr>
                            <a:picLocks noChangeAspect="1" noChangeArrowheads="1"/>
                          </pic:cNvPicPr>
                        </pic:nvPicPr>
                        <pic:blipFill rotWithShape="1">
                          <a:blip r:embed="rId200" cstate="print">
                            <a:extLst>
                              <a:ext uri="{BEBA8EAE-BF5A-486C-A8C5-ECC9F3942E4B}">
                                <a14:imgProps xmlns:a14="http://schemas.microsoft.com/office/drawing/2010/main">
                                  <a14:imgLayer r:embed="rId201">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pic:blipFill>
                        <pic:spPr bwMode="auto">
                          <a:xfrm>
                            <a:off x="0" y="0"/>
                            <a:ext cx="1121856" cy="1121856"/>
                          </a:xfrm>
                          <a:prstGeom prst="rect">
                            <a:avLst/>
                          </a:prstGeom>
                          <a:noFill/>
                          <a:ln>
                            <a:noFill/>
                          </a:ln>
                          <a:extLst>
                            <a:ext uri="{53640926-AAD7-44D8-BBD7-CCE9431645EC}">
                              <a14:shadowObscured xmlns:a14="http://schemas.microsoft.com/office/drawing/2010/main"/>
                            </a:ext>
                          </a:extLst>
                        </pic:spPr>
                      </pic:pic>
                    </a:graphicData>
                  </a:graphic>
                </wp:inline>
              </w:drawing>
            </w:r>
          </w:p>
          <w:p w14:paraId="5C6804F8" w14:textId="77777777" w:rsidR="00CE4CCE" w:rsidRPr="00FC0663" w:rsidRDefault="00CE4CCE" w:rsidP="00C84F8A">
            <w:pPr>
              <w:spacing w:line="276" w:lineRule="auto"/>
              <w:jc w:val="center"/>
              <w:rPr>
                <w:color w:val="auto"/>
                <w:sz w:val="24"/>
                <w:szCs w:val="24"/>
              </w:rPr>
            </w:pPr>
            <w:r w:rsidRPr="00FC0663">
              <w:rPr>
                <w:color w:val="auto"/>
                <w:sz w:val="24"/>
                <w:szCs w:val="24"/>
              </w:rPr>
              <w:t>D.</w:t>
            </w:r>
          </w:p>
        </w:tc>
      </w:tr>
    </w:tbl>
    <w:p w14:paraId="3CDA4418" w14:textId="77777777" w:rsidR="00CE4CCE" w:rsidRPr="00FC0663" w:rsidRDefault="00CE4CCE">
      <w:pPr>
        <w:numPr>
          <w:ilvl w:val="0"/>
          <w:numId w:val="59"/>
        </w:numPr>
        <w:tabs>
          <w:tab w:val="left" w:pos="851"/>
          <w:tab w:val="left" w:pos="990"/>
        </w:tabs>
        <w:spacing w:line="276" w:lineRule="auto"/>
        <w:ind w:left="0" w:firstLine="0"/>
        <w:contextualSpacing/>
        <w:jc w:val="both"/>
        <w:rPr>
          <w:rFonts w:eastAsia="Calibri"/>
          <w:color w:val="auto"/>
          <w:sz w:val="24"/>
          <w:szCs w:val="24"/>
          <w:lang w:val="nl-NL"/>
        </w:rPr>
      </w:pPr>
      <w:r w:rsidRPr="00FC0663">
        <w:rPr>
          <w:rFonts w:eastAsia="Calibri"/>
          <w:color w:val="auto"/>
          <w:sz w:val="24"/>
          <w:szCs w:val="24"/>
          <w:lang w:val="nl-NL"/>
        </w:rPr>
        <w:t>Mặt trong của màng tế bào trong cơ thể sống mang điện tích âm, mặt ngoài mang điện tích dương. Hiệu điện thế giữa hai mặt này bằng 0,07V. Màng tế bào dày 8nm. Cường độ điện trường trong màng tế bào này là:</w:t>
      </w:r>
    </w:p>
    <w:p w14:paraId="1C73121B" w14:textId="77777777" w:rsidR="00CE4CCE" w:rsidRPr="00FC0663" w:rsidRDefault="00CE4CCE" w:rsidP="00C84F8A">
      <w:pPr>
        <w:tabs>
          <w:tab w:val="left" w:pos="851"/>
          <w:tab w:val="left" w:pos="990"/>
        </w:tabs>
        <w:spacing w:line="276" w:lineRule="auto"/>
        <w:contextualSpacing/>
        <w:jc w:val="center"/>
        <w:rPr>
          <w:rFonts w:eastAsia="Calibri"/>
          <w:color w:val="auto"/>
          <w:sz w:val="24"/>
          <w:szCs w:val="24"/>
          <w:lang w:val="nl-NL"/>
        </w:rPr>
      </w:pPr>
      <w:r w:rsidRPr="00FC0663">
        <w:rPr>
          <w:rFonts w:eastAsia="Calibri"/>
          <w:noProof/>
          <w:color w:val="auto"/>
          <w:sz w:val="24"/>
          <w:szCs w:val="24"/>
        </w:rPr>
        <w:drawing>
          <wp:inline distT="0" distB="0" distL="0" distR="0" wp14:anchorId="18DD3E84" wp14:editId="759D0A6F">
            <wp:extent cx="4378960" cy="1555750"/>
            <wp:effectExtent l="0" t="0" r="2540" b="6350"/>
            <wp:docPr id="2097800024" name="Picture 14" descr="Diagram of a cell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800024" name="Picture 14" descr="Diagram of a cell structure&#10;&#10;Description automatically generated"/>
                    <pic:cNvPicPr>
                      <a:picLocks noChangeAspect="1" noChangeArrowheads="1"/>
                    </pic:cNvPicPr>
                  </pic:nvPicPr>
                  <pic:blipFill rotWithShape="1">
                    <a:blip r:embed="rId202" cstate="print">
                      <a:extLst>
                        <a:ext uri="{BEBA8EAE-BF5A-486C-A8C5-ECC9F3942E4B}">
                          <a14:imgProps xmlns:a14="http://schemas.microsoft.com/office/drawing/2010/main">
                            <a14:imgLayer r:embed="rId203">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4399367" cy="1563000"/>
                    </a:xfrm>
                    <a:prstGeom prst="rect">
                      <a:avLst/>
                    </a:prstGeom>
                    <a:noFill/>
                    <a:ln>
                      <a:noFill/>
                    </a:ln>
                    <a:extLst>
                      <a:ext uri="{53640926-AAD7-44D8-BBD7-CCE9431645EC}">
                        <a14:shadowObscured xmlns:a14="http://schemas.microsoft.com/office/drawing/2010/main"/>
                      </a:ext>
                    </a:extLst>
                  </pic:spPr>
                </pic:pic>
              </a:graphicData>
            </a:graphic>
          </wp:inline>
        </w:drawing>
      </w:r>
    </w:p>
    <w:p w14:paraId="058A50EE" w14:textId="77777777" w:rsidR="00CE4CCE" w:rsidRPr="00FC0663" w:rsidRDefault="00CE4CCE" w:rsidP="00C84F8A">
      <w:pPr>
        <w:spacing w:line="276" w:lineRule="auto"/>
        <w:jc w:val="both"/>
        <w:rPr>
          <w:color w:val="auto"/>
          <w:sz w:val="24"/>
          <w:szCs w:val="24"/>
          <w:lang w:val="nl-NL"/>
        </w:rPr>
      </w:pPr>
      <w:r w:rsidRPr="00FC0663">
        <w:rPr>
          <w:b/>
          <w:color w:val="auto"/>
          <w:sz w:val="24"/>
          <w:szCs w:val="24"/>
          <w:highlight w:val="green"/>
          <w:lang w:val="nl-NL"/>
        </w:rPr>
        <w:t>A.</w:t>
      </w:r>
      <w:r w:rsidRPr="00FC0663">
        <w:rPr>
          <w:color w:val="auto"/>
          <w:sz w:val="24"/>
          <w:szCs w:val="24"/>
          <w:highlight w:val="green"/>
          <w:lang w:val="nl-NL"/>
        </w:rPr>
        <w:t xml:space="preserve"> 8,75.10</w:t>
      </w:r>
      <w:r w:rsidRPr="00FC0663">
        <w:rPr>
          <w:color w:val="auto"/>
          <w:sz w:val="24"/>
          <w:szCs w:val="24"/>
          <w:highlight w:val="green"/>
          <w:vertAlign w:val="superscript"/>
          <w:lang w:val="nl-NL"/>
        </w:rPr>
        <w:t>6</w:t>
      </w:r>
      <w:r w:rsidRPr="00FC0663">
        <w:rPr>
          <w:color w:val="auto"/>
          <w:sz w:val="24"/>
          <w:szCs w:val="24"/>
          <w:highlight w:val="green"/>
          <w:lang w:val="nl-NL"/>
        </w:rPr>
        <w:t>V/m</w:t>
      </w:r>
      <w:r w:rsidRPr="00FC0663">
        <w:rPr>
          <w:color w:val="auto"/>
          <w:sz w:val="24"/>
          <w:szCs w:val="24"/>
          <w:lang w:val="nl-NL"/>
        </w:rPr>
        <w:t xml:space="preserve">      </w:t>
      </w:r>
      <w:r w:rsidRPr="00FC0663">
        <w:rPr>
          <w:color w:val="auto"/>
          <w:sz w:val="24"/>
          <w:szCs w:val="24"/>
          <w:lang w:val="nl-NL"/>
        </w:rPr>
        <w:tab/>
      </w:r>
      <w:r w:rsidRPr="00FC0663">
        <w:rPr>
          <w:b/>
          <w:color w:val="auto"/>
          <w:sz w:val="24"/>
          <w:szCs w:val="24"/>
          <w:lang w:val="nl-NL"/>
        </w:rPr>
        <w:t xml:space="preserve">B. </w:t>
      </w:r>
      <w:r w:rsidRPr="00FC0663">
        <w:rPr>
          <w:color w:val="auto"/>
          <w:sz w:val="24"/>
          <w:szCs w:val="24"/>
          <w:lang w:val="nl-NL"/>
        </w:rPr>
        <w:t>7,75.10</w:t>
      </w:r>
      <w:r w:rsidRPr="00FC0663">
        <w:rPr>
          <w:color w:val="auto"/>
          <w:sz w:val="24"/>
          <w:szCs w:val="24"/>
          <w:vertAlign w:val="superscript"/>
          <w:lang w:val="nl-NL"/>
        </w:rPr>
        <w:t>6</w:t>
      </w:r>
      <w:r w:rsidRPr="00FC0663">
        <w:rPr>
          <w:color w:val="auto"/>
          <w:sz w:val="24"/>
          <w:szCs w:val="24"/>
          <w:lang w:val="nl-NL"/>
        </w:rPr>
        <w:t xml:space="preserve">V/m      </w:t>
      </w:r>
      <w:r w:rsidRPr="00FC0663">
        <w:rPr>
          <w:b/>
          <w:color w:val="auto"/>
          <w:sz w:val="24"/>
          <w:szCs w:val="24"/>
          <w:lang w:val="nl-NL"/>
        </w:rPr>
        <w:t>C.</w:t>
      </w:r>
      <w:r w:rsidRPr="00FC0663">
        <w:rPr>
          <w:color w:val="auto"/>
          <w:sz w:val="24"/>
          <w:szCs w:val="24"/>
          <w:lang w:val="nl-NL"/>
        </w:rPr>
        <w:t xml:space="preserve"> 6,75.10</w:t>
      </w:r>
      <w:r w:rsidRPr="00FC0663">
        <w:rPr>
          <w:color w:val="auto"/>
          <w:sz w:val="24"/>
          <w:szCs w:val="24"/>
          <w:vertAlign w:val="superscript"/>
          <w:lang w:val="nl-NL"/>
        </w:rPr>
        <w:t>6</w:t>
      </w:r>
      <w:r w:rsidRPr="00FC0663">
        <w:rPr>
          <w:color w:val="auto"/>
          <w:sz w:val="24"/>
          <w:szCs w:val="24"/>
          <w:lang w:val="nl-NL"/>
        </w:rPr>
        <w:t xml:space="preserve">V/m      </w:t>
      </w:r>
      <w:r w:rsidRPr="00FC0663">
        <w:rPr>
          <w:color w:val="auto"/>
          <w:sz w:val="24"/>
          <w:szCs w:val="24"/>
          <w:lang w:val="nl-NL"/>
        </w:rPr>
        <w:tab/>
      </w:r>
      <w:r w:rsidRPr="00FC0663">
        <w:rPr>
          <w:b/>
          <w:color w:val="auto"/>
          <w:sz w:val="24"/>
          <w:szCs w:val="24"/>
          <w:lang w:val="nl-NL"/>
        </w:rPr>
        <w:t xml:space="preserve">D. </w:t>
      </w:r>
      <w:r w:rsidRPr="00FC0663">
        <w:rPr>
          <w:color w:val="auto"/>
          <w:sz w:val="24"/>
          <w:szCs w:val="24"/>
          <w:lang w:val="nl-NL"/>
        </w:rPr>
        <w:t>5,75.10</w:t>
      </w:r>
      <w:r w:rsidRPr="00FC0663">
        <w:rPr>
          <w:color w:val="auto"/>
          <w:sz w:val="24"/>
          <w:szCs w:val="24"/>
          <w:vertAlign w:val="superscript"/>
          <w:lang w:val="nl-NL"/>
        </w:rPr>
        <w:t>6</w:t>
      </w:r>
      <w:r w:rsidRPr="00FC0663">
        <w:rPr>
          <w:color w:val="auto"/>
          <w:sz w:val="24"/>
          <w:szCs w:val="24"/>
          <w:lang w:val="nl-NL"/>
        </w:rPr>
        <w:t xml:space="preserve">V/m   </w:t>
      </w:r>
    </w:p>
    <w:p w14:paraId="264F7A01" w14:textId="77777777" w:rsidR="00CE4CCE" w:rsidRPr="00FC0663" w:rsidRDefault="00CE4CCE">
      <w:pPr>
        <w:numPr>
          <w:ilvl w:val="0"/>
          <w:numId w:val="59"/>
        </w:numPr>
        <w:tabs>
          <w:tab w:val="left" w:pos="851"/>
          <w:tab w:val="left" w:pos="990"/>
          <w:tab w:val="left" w:pos="2835"/>
          <w:tab w:val="left" w:pos="5386"/>
          <w:tab w:val="left" w:pos="7937"/>
        </w:tabs>
        <w:spacing w:line="276" w:lineRule="auto"/>
        <w:ind w:left="0" w:firstLine="0"/>
        <w:contextualSpacing/>
        <w:jc w:val="both"/>
        <w:rPr>
          <w:rFonts w:eastAsia="Calibri"/>
          <w:color w:val="000000"/>
          <w:sz w:val="24"/>
          <w:szCs w:val="24"/>
        </w:rPr>
      </w:pPr>
      <w:r w:rsidRPr="00FC0663">
        <w:rPr>
          <w:rFonts w:eastAsia="Calibri"/>
          <w:color w:val="000000"/>
          <w:sz w:val="24"/>
          <w:szCs w:val="24"/>
        </w:rPr>
        <w:t xml:space="preserve">Trong điện trường đều của Trái Đất, chọn mặt đất là mốc thế năng điện. Một hạt bụi mịn có khối lượng </w:t>
      </w:r>
      <m:oMath>
        <m:r>
          <m:rPr>
            <m:sty m:val="p"/>
          </m:rPr>
          <w:rPr>
            <w:rFonts w:ascii="Cambria Math" w:eastAsia="Calibri" w:hAnsi="Cambria Math"/>
            <w:color w:val="000000"/>
            <w:sz w:val="24"/>
            <w:szCs w:val="24"/>
          </w:rPr>
          <m:t>m</m:t>
        </m:r>
      </m:oMath>
      <w:r w:rsidRPr="00FC0663">
        <w:rPr>
          <w:rFonts w:eastAsia="Calibri"/>
          <w:color w:val="000000"/>
          <w:sz w:val="24"/>
          <w:szCs w:val="24"/>
        </w:rPr>
        <w:t xml:space="preserve">, điện tích q đang lơ lửng ở độ cao </w:t>
      </w:r>
      <m:oMath>
        <m:r>
          <m:rPr>
            <m:sty m:val="p"/>
          </m:rPr>
          <w:rPr>
            <w:rFonts w:ascii="Cambria Math" w:eastAsia="Calibri" w:hAnsi="Cambria Math"/>
            <w:color w:val="000000"/>
            <w:sz w:val="24"/>
            <w:szCs w:val="24"/>
          </w:rPr>
          <m:t>h</m:t>
        </m:r>
      </m:oMath>
      <w:r w:rsidRPr="00FC0663">
        <w:rPr>
          <w:rFonts w:eastAsia="Calibri"/>
          <w:color w:val="000000"/>
          <w:sz w:val="24"/>
          <w:szCs w:val="24"/>
        </w:rPr>
        <w:t xml:space="preserve"> so với mặt đất. Sau đó, dịch chuyển thẳng đứng xuống dưới </w:t>
      </w:r>
      <m:oMath>
        <m:r>
          <m:rPr>
            <m:sty m:val="p"/>
          </m:rPr>
          <w:rPr>
            <w:rFonts w:ascii="Cambria Math" w:eastAsia="Calibri" w:hAnsi="Cambria Math"/>
            <w:color w:val="000000"/>
            <w:sz w:val="24"/>
            <w:szCs w:val="24"/>
          </w:rPr>
          <m:t>10</m:t>
        </m:r>
        <m:r>
          <m:rPr>
            <m:nor/>
          </m:rPr>
          <w:rPr>
            <w:rFonts w:eastAsia="Calibri"/>
            <w:color w:val="000000"/>
            <w:sz w:val="24"/>
            <w:szCs w:val="24"/>
          </w:rPr>
          <m:t xml:space="preserve"> </m:t>
        </m:r>
        <m:r>
          <m:rPr>
            <m:sty m:val="p"/>
          </m:rPr>
          <w:rPr>
            <w:rFonts w:ascii="Cambria Math" w:eastAsia="Calibri" w:hAnsi="Cambria Math"/>
            <w:color w:val="000000"/>
            <w:sz w:val="24"/>
            <w:szCs w:val="24"/>
          </w:rPr>
          <m:t>cm</m:t>
        </m:r>
      </m:oMath>
      <w:r w:rsidRPr="00FC0663">
        <w:rPr>
          <w:rFonts w:eastAsia="Calibri"/>
          <w:color w:val="000000"/>
          <w:sz w:val="24"/>
          <w:szCs w:val="24"/>
        </w:rPr>
        <w:t xml:space="preserve"> so với vị trí ban đầu sau đó lại bị các luồng không khí nâng lên trở lại vị trí cũ. Lúc này công của điện trường đều của Trái Đất trong dịch chuyển trên của hạt bụi mịn sẽ bằng:</w:t>
      </w:r>
    </w:p>
    <w:tbl>
      <w:tblPr>
        <w:tblStyle w:val="trongbang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CE4CCE" w:rsidRPr="00FC0663" w14:paraId="38A49D8D" w14:textId="77777777" w:rsidTr="00974385">
        <w:tc>
          <w:tcPr>
            <w:tcW w:w="4814" w:type="dxa"/>
          </w:tcPr>
          <w:p w14:paraId="52082D09" w14:textId="77777777" w:rsidR="00CE4CCE" w:rsidRPr="00FC0663" w:rsidRDefault="00CE4CCE" w:rsidP="00C84F8A">
            <w:pPr>
              <w:tabs>
                <w:tab w:val="left" w:pos="2835"/>
                <w:tab w:val="left" w:pos="5386"/>
                <w:tab w:val="left" w:pos="7937"/>
              </w:tabs>
              <w:spacing w:line="276" w:lineRule="auto"/>
              <w:contextualSpacing/>
              <w:rPr>
                <w:color w:val="000000"/>
                <w:sz w:val="24"/>
                <w:szCs w:val="24"/>
              </w:rPr>
            </w:pPr>
            <m:oMath>
              <m:r>
                <m:rPr>
                  <m:sty m:val="b"/>
                </m:rPr>
                <w:rPr>
                  <w:rFonts w:ascii="Cambria Math" w:hAnsi="Cambria Math"/>
                  <w:color w:val="000000"/>
                  <w:sz w:val="24"/>
                  <w:szCs w:val="24"/>
                </w:rPr>
                <m:t>A</m:t>
              </m:r>
              <m:r>
                <m:rPr>
                  <m:sty m:val="p"/>
                </m:rPr>
                <w:rPr>
                  <w:rFonts w:ascii="Cambria Math" w:hAnsi="Cambria Math"/>
                  <w:color w:val="000000"/>
                  <w:sz w:val="24"/>
                  <w:szCs w:val="24"/>
                </w:rPr>
                <m:t xml:space="preserve">. </m:t>
              </m:r>
              <m:r>
                <w:rPr>
                  <w:rFonts w:ascii="Cambria Math" w:hAnsi="Cambria Math"/>
                  <w:color w:val="000000"/>
                  <w:sz w:val="24"/>
                  <w:szCs w:val="24"/>
                </w:rPr>
                <m:t>A</m:t>
              </m:r>
              <m:r>
                <m:rPr>
                  <m:sty m:val="p"/>
                </m:rPr>
                <w:rPr>
                  <w:rFonts w:ascii="Cambria Math" w:hAnsi="Cambria Math"/>
                  <w:color w:val="000000"/>
                  <w:sz w:val="24"/>
                  <w:szCs w:val="24"/>
                </w:rPr>
                <m:t>=0,1.</m:t>
              </m:r>
              <m:r>
                <w:rPr>
                  <w:rFonts w:ascii="Cambria Math" w:hAnsi="Cambria Math"/>
                  <w:color w:val="000000"/>
                  <w:sz w:val="24"/>
                  <w:szCs w:val="24"/>
                </w:rPr>
                <m:t>qE</m:t>
              </m:r>
            </m:oMath>
            <w:r w:rsidRPr="00FC0663">
              <w:rPr>
                <w:color w:val="000000"/>
                <w:sz w:val="24"/>
                <w:szCs w:val="24"/>
              </w:rPr>
              <w:t>.</w:t>
            </w:r>
          </w:p>
          <w:p w14:paraId="1EB4A6B6" w14:textId="77777777" w:rsidR="00CE4CCE" w:rsidRPr="00FC0663" w:rsidRDefault="00CE4CCE" w:rsidP="00C84F8A">
            <w:pPr>
              <w:tabs>
                <w:tab w:val="left" w:pos="2835"/>
                <w:tab w:val="left" w:pos="5386"/>
                <w:tab w:val="left" w:pos="7937"/>
              </w:tabs>
              <w:spacing w:line="276" w:lineRule="auto"/>
              <w:contextualSpacing/>
              <w:rPr>
                <w:color w:val="000000"/>
                <w:sz w:val="24"/>
                <w:szCs w:val="24"/>
              </w:rPr>
            </w:pPr>
            <w:r w:rsidRPr="00FC0663">
              <w:rPr>
                <w:b/>
                <w:color w:val="000000"/>
                <w:sz w:val="24"/>
                <w:szCs w:val="24"/>
              </w:rPr>
              <w:t>B.</w:t>
            </w:r>
            <w:r w:rsidRPr="00FC0663">
              <w:rPr>
                <w:color w:val="000000"/>
                <w:sz w:val="24"/>
                <w:szCs w:val="24"/>
              </w:rPr>
              <w:t xml:space="preserve"> </w:t>
            </w:r>
            <m:oMath>
              <m:r>
                <w:rPr>
                  <w:rFonts w:ascii="Cambria Math" w:hAnsi="Cambria Math"/>
                  <w:color w:val="000000"/>
                  <w:sz w:val="24"/>
                  <w:szCs w:val="24"/>
                </w:rPr>
                <m:t>A</m:t>
              </m:r>
              <m:r>
                <m:rPr>
                  <m:sty m:val="p"/>
                </m:rPr>
                <w:rPr>
                  <w:rFonts w:ascii="Cambria Math" w:hAnsi="Cambria Math"/>
                  <w:color w:val="000000"/>
                  <w:sz w:val="24"/>
                  <w:szCs w:val="24"/>
                </w:rPr>
                <m:t>=0,2.</m:t>
              </m:r>
              <m:r>
                <w:rPr>
                  <w:rFonts w:ascii="Cambria Math" w:hAnsi="Cambria Math"/>
                  <w:color w:val="000000"/>
                  <w:sz w:val="24"/>
                  <w:szCs w:val="24"/>
                </w:rPr>
                <m:t>qE</m:t>
              </m:r>
            </m:oMath>
            <w:r w:rsidRPr="00FC0663">
              <w:rPr>
                <w:color w:val="000000"/>
                <w:sz w:val="24"/>
                <w:szCs w:val="24"/>
              </w:rPr>
              <w:t>.</w:t>
            </w:r>
          </w:p>
          <w:p w14:paraId="136C51F0" w14:textId="77777777" w:rsidR="00CE4CCE" w:rsidRPr="00FC0663" w:rsidRDefault="00CE4CCE" w:rsidP="00C84F8A">
            <w:pPr>
              <w:tabs>
                <w:tab w:val="left" w:pos="2835"/>
                <w:tab w:val="left" w:pos="5386"/>
                <w:tab w:val="left" w:pos="7937"/>
              </w:tabs>
              <w:spacing w:line="276" w:lineRule="auto"/>
              <w:contextualSpacing/>
              <w:rPr>
                <w:color w:val="000000"/>
                <w:sz w:val="24"/>
                <w:szCs w:val="24"/>
              </w:rPr>
            </w:pPr>
            <w:r w:rsidRPr="00FC0663">
              <w:rPr>
                <w:b/>
                <w:color w:val="000000"/>
                <w:sz w:val="24"/>
                <w:szCs w:val="24"/>
              </w:rPr>
              <w:t>C.</w:t>
            </w:r>
            <w:r w:rsidRPr="00FC0663">
              <w:rPr>
                <w:color w:val="000000"/>
                <w:sz w:val="24"/>
                <w:szCs w:val="24"/>
              </w:rPr>
              <w:t xml:space="preserve"> </w:t>
            </w:r>
            <m:oMath>
              <m:r>
                <w:rPr>
                  <w:rFonts w:ascii="Cambria Math" w:hAnsi="Cambria Math"/>
                  <w:color w:val="000000"/>
                  <w:sz w:val="24"/>
                  <w:szCs w:val="24"/>
                </w:rPr>
                <m:t>A</m:t>
              </m:r>
              <m:r>
                <m:rPr>
                  <m:sty m:val="p"/>
                </m:rPr>
                <w:rPr>
                  <w:rFonts w:ascii="Cambria Math" w:hAnsi="Cambria Math"/>
                  <w:color w:val="000000"/>
                  <w:sz w:val="24"/>
                  <w:szCs w:val="24"/>
                </w:rPr>
                <m:t>=0,1</m:t>
              </m:r>
              <m:r>
                <w:rPr>
                  <w:rFonts w:ascii="Cambria Math" w:hAnsi="Cambria Math"/>
                  <w:color w:val="000000"/>
                  <w:sz w:val="24"/>
                  <w:szCs w:val="24"/>
                </w:rPr>
                <m:t>.</m:t>
              </m:r>
              <m:r>
                <m:rPr>
                  <m:sty m:val="p"/>
                </m:rPr>
                <w:rPr>
                  <w:rFonts w:ascii="Cambria Math" w:hAnsi="Cambria Math"/>
                  <w:color w:val="000000"/>
                  <w:sz w:val="24"/>
                  <w:szCs w:val="24"/>
                </w:rPr>
                <m:t>mg</m:t>
              </m:r>
            </m:oMath>
            <w:r w:rsidRPr="00FC0663">
              <w:rPr>
                <w:color w:val="000000"/>
                <w:sz w:val="24"/>
                <w:szCs w:val="24"/>
              </w:rPr>
              <w:t>.</w:t>
            </w:r>
          </w:p>
          <w:p w14:paraId="3D90120B" w14:textId="77777777" w:rsidR="00CE4CCE" w:rsidRPr="00FC0663" w:rsidRDefault="00CE4CCE" w:rsidP="00C84F8A">
            <w:pPr>
              <w:tabs>
                <w:tab w:val="left" w:pos="2835"/>
                <w:tab w:val="left" w:pos="5386"/>
                <w:tab w:val="left" w:pos="7937"/>
              </w:tabs>
              <w:spacing w:line="276" w:lineRule="auto"/>
              <w:contextualSpacing/>
              <w:rPr>
                <w:b/>
                <w:color w:val="000000"/>
                <w:sz w:val="24"/>
                <w:szCs w:val="24"/>
              </w:rPr>
            </w:pPr>
            <w:r w:rsidRPr="00FC0663">
              <w:rPr>
                <w:b/>
                <w:color w:val="000000"/>
                <w:sz w:val="24"/>
                <w:szCs w:val="24"/>
                <w:highlight w:val="green"/>
              </w:rPr>
              <w:t>D.</w:t>
            </w:r>
            <w:r w:rsidRPr="00FC0663">
              <w:rPr>
                <w:color w:val="000000"/>
                <w:sz w:val="24"/>
                <w:szCs w:val="24"/>
                <w:highlight w:val="green"/>
              </w:rPr>
              <w:t xml:space="preserve"> </w:t>
            </w:r>
            <m:oMath>
              <m:r>
                <w:rPr>
                  <w:rFonts w:ascii="Cambria Math" w:hAnsi="Cambria Math"/>
                  <w:color w:val="000000"/>
                  <w:sz w:val="24"/>
                  <w:szCs w:val="24"/>
                  <w:highlight w:val="green"/>
                </w:rPr>
                <m:t>A</m:t>
              </m:r>
              <m:r>
                <m:rPr>
                  <m:sty m:val="p"/>
                </m:rPr>
                <w:rPr>
                  <w:rFonts w:ascii="Cambria Math" w:hAnsi="Cambria Math"/>
                  <w:color w:val="000000"/>
                  <w:sz w:val="24"/>
                  <w:szCs w:val="24"/>
                  <w:highlight w:val="green"/>
                </w:rPr>
                <m:t>=0</m:t>
              </m:r>
            </m:oMath>
            <w:r w:rsidRPr="00FC0663">
              <w:rPr>
                <w:color w:val="000000"/>
                <w:sz w:val="24"/>
                <w:szCs w:val="24"/>
                <w:highlight w:val="green"/>
              </w:rPr>
              <w:t>.</w:t>
            </w:r>
          </w:p>
        </w:tc>
        <w:tc>
          <w:tcPr>
            <w:tcW w:w="4814" w:type="dxa"/>
          </w:tcPr>
          <w:p w14:paraId="5B111021" w14:textId="77777777" w:rsidR="00CE4CCE" w:rsidRPr="00FC0663" w:rsidRDefault="00CE4CCE" w:rsidP="00C84F8A">
            <w:pPr>
              <w:tabs>
                <w:tab w:val="left" w:pos="851"/>
                <w:tab w:val="left" w:pos="990"/>
                <w:tab w:val="left" w:pos="2835"/>
                <w:tab w:val="left" w:pos="5386"/>
                <w:tab w:val="left" w:pos="7937"/>
              </w:tabs>
              <w:spacing w:line="276" w:lineRule="auto"/>
              <w:contextualSpacing/>
              <w:jc w:val="center"/>
              <w:rPr>
                <w:rFonts w:eastAsia="Calibri"/>
                <w:color w:val="000000"/>
                <w:sz w:val="24"/>
                <w:szCs w:val="24"/>
              </w:rPr>
            </w:pPr>
            <w:r w:rsidRPr="00FC0663">
              <w:rPr>
                <w:rFonts w:eastAsia="Calibri"/>
                <w:noProof/>
                <w:color w:val="000000"/>
                <w:sz w:val="24"/>
                <w:szCs w:val="24"/>
              </w:rPr>
              <w:drawing>
                <wp:inline distT="0" distB="0" distL="0" distR="0" wp14:anchorId="69090F37" wp14:editId="631C0D41">
                  <wp:extent cx="1703372" cy="793750"/>
                  <wp:effectExtent l="0" t="0" r="0" b="6350"/>
                  <wp:docPr id="1000699549" name="Picture 17" descr="A diagram of a diagram with arrows pointing to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99549" name="Picture 17" descr="A diagram of a diagram with arrows pointing to a circle&#10;&#10;Description automatically generated"/>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716306" cy="799777"/>
                          </a:xfrm>
                          <a:prstGeom prst="rect">
                            <a:avLst/>
                          </a:prstGeom>
                          <a:noFill/>
                        </pic:spPr>
                      </pic:pic>
                    </a:graphicData>
                  </a:graphic>
                </wp:inline>
              </w:drawing>
            </w:r>
          </w:p>
        </w:tc>
      </w:tr>
    </w:tbl>
    <w:p w14:paraId="1E3D02B7" w14:textId="77777777" w:rsidR="00CE4CCE" w:rsidRPr="00FC0663" w:rsidRDefault="00CE4CCE">
      <w:pPr>
        <w:numPr>
          <w:ilvl w:val="0"/>
          <w:numId w:val="59"/>
        </w:numPr>
        <w:tabs>
          <w:tab w:val="left" w:pos="851"/>
          <w:tab w:val="left" w:pos="990"/>
        </w:tabs>
        <w:spacing w:line="276" w:lineRule="auto"/>
        <w:ind w:left="0" w:firstLine="0"/>
        <w:contextualSpacing/>
        <w:jc w:val="both"/>
        <w:rPr>
          <w:rFonts w:eastAsia="Calibri"/>
          <w:color w:val="000000"/>
          <w:sz w:val="24"/>
          <w:szCs w:val="24"/>
        </w:rPr>
      </w:pPr>
      <w:r w:rsidRPr="00FC0663">
        <w:rPr>
          <w:rFonts w:eastAsia="Calibri"/>
          <w:color w:val="000000"/>
          <w:sz w:val="24"/>
          <w:szCs w:val="24"/>
        </w:rPr>
        <w:t>Sắp xếp độ lớn cường độ điện trường tại các điểm A, B và C trong hình 3.6 theo thứ tự giảm dần từ lớn nhất đến nhỏ nhất.</w:t>
      </w:r>
    </w:p>
    <w:tbl>
      <w:tblPr>
        <w:tblStyle w:val="trongbang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9"/>
        <w:gridCol w:w="2829"/>
      </w:tblGrid>
      <w:tr w:rsidR="00CE4CCE" w:rsidRPr="00FC0663" w14:paraId="6F77EB1E" w14:textId="77777777" w:rsidTr="00974385">
        <w:tc>
          <w:tcPr>
            <w:tcW w:w="6799" w:type="dxa"/>
          </w:tcPr>
          <w:p w14:paraId="259DEDD0" w14:textId="77777777" w:rsidR="00CE4CCE" w:rsidRPr="00FC0663" w:rsidRDefault="00CE4CCE" w:rsidP="00C84F8A">
            <w:pPr>
              <w:spacing w:line="276" w:lineRule="auto"/>
              <w:rPr>
                <w:color w:val="000000"/>
                <w:sz w:val="24"/>
                <w:szCs w:val="24"/>
              </w:rPr>
            </w:pPr>
            <w:r w:rsidRPr="00FC0663">
              <w:rPr>
                <w:color w:val="000000"/>
                <w:sz w:val="24"/>
                <w:szCs w:val="24"/>
                <w:highlight w:val="green"/>
              </w:rPr>
              <w:t>A. a – b – c</w:t>
            </w:r>
            <w:r w:rsidRPr="00FC0663">
              <w:rPr>
                <w:color w:val="000000"/>
                <w:sz w:val="24"/>
                <w:szCs w:val="24"/>
              </w:rPr>
              <w:tab/>
            </w:r>
            <w:r w:rsidRPr="00FC0663">
              <w:rPr>
                <w:color w:val="000000"/>
                <w:sz w:val="24"/>
                <w:szCs w:val="24"/>
              </w:rPr>
              <w:tab/>
              <w:t>B. a – c – b</w:t>
            </w:r>
          </w:p>
          <w:p w14:paraId="36B91B68" w14:textId="77777777" w:rsidR="00CE4CCE" w:rsidRPr="00FC0663" w:rsidRDefault="00CE4CCE" w:rsidP="00C84F8A">
            <w:pPr>
              <w:spacing w:line="276" w:lineRule="auto"/>
              <w:rPr>
                <w:color w:val="000000"/>
                <w:sz w:val="24"/>
                <w:szCs w:val="24"/>
              </w:rPr>
            </w:pPr>
            <w:r w:rsidRPr="00FC0663">
              <w:rPr>
                <w:color w:val="000000"/>
                <w:sz w:val="24"/>
                <w:szCs w:val="24"/>
              </w:rPr>
              <w:t>C. c – a – b</w:t>
            </w:r>
            <w:r w:rsidRPr="00FC0663">
              <w:rPr>
                <w:color w:val="000000"/>
                <w:sz w:val="24"/>
                <w:szCs w:val="24"/>
              </w:rPr>
              <w:tab/>
            </w:r>
            <w:r w:rsidRPr="00FC0663">
              <w:rPr>
                <w:color w:val="000000"/>
                <w:sz w:val="24"/>
                <w:szCs w:val="24"/>
              </w:rPr>
              <w:tab/>
              <w:t>D. b – a – c </w:t>
            </w:r>
          </w:p>
        </w:tc>
        <w:tc>
          <w:tcPr>
            <w:tcW w:w="2829" w:type="dxa"/>
          </w:tcPr>
          <w:p w14:paraId="765D2C43" w14:textId="77777777" w:rsidR="00CE4CCE" w:rsidRPr="00FC0663" w:rsidRDefault="00CE4CCE" w:rsidP="00C84F8A">
            <w:pPr>
              <w:spacing w:line="276" w:lineRule="auto"/>
              <w:rPr>
                <w:color w:val="000000"/>
                <w:sz w:val="24"/>
                <w:szCs w:val="24"/>
              </w:rPr>
            </w:pPr>
            <w:r w:rsidRPr="00FC0663">
              <w:rPr>
                <w:noProof/>
                <w:color w:val="000000"/>
                <w:sz w:val="24"/>
                <w:szCs w:val="24"/>
              </w:rPr>
              <w:drawing>
                <wp:inline distT="0" distB="0" distL="0" distR="0" wp14:anchorId="6DB15D79" wp14:editId="7542F9C4">
                  <wp:extent cx="1234084" cy="685800"/>
                  <wp:effectExtent l="0" t="0" r="4445" b="0"/>
                  <wp:docPr id="682315941" name="Picture 1" descr="A diagram of 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315941" name="Picture 1" descr="A diagram of a diagram of a diagram&#10;&#10;Description automatically generated with medium confidence"/>
                          <pic:cNvPicPr>
                            <a:picLocks noChangeAspect="1" noChangeArrowheads="1"/>
                          </pic:cNvPicPr>
                        </pic:nvPicPr>
                        <pic:blipFill rotWithShape="1">
                          <a:blip r:embed="rId205" cstate="print">
                            <a:extLst>
                              <a:ext uri="{28A0092B-C50C-407E-A947-70E740481C1C}">
                                <a14:useLocalDpi xmlns:a14="http://schemas.microsoft.com/office/drawing/2010/main" val="0"/>
                              </a:ext>
                            </a:extLst>
                          </a:blip>
                          <a:srcRect/>
                          <a:stretch/>
                        </pic:blipFill>
                        <pic:spPr bwMode="auto">
                          <a:xfrm>
                            <a:off x="0" y="0"/>
                            <a:ext cx="1248074" cy="69357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683C393" w14:textId="77777777" w:rsidR="00CE4CCE" w:rsidRPr="00FC0663" w:rsidRDefault="00CE4CCE">
      <w:pPr>
        <w:numPr>
          <w:ilvl w:val="0"/>
          <w:numId w:val="59"/>
        </w:numPr>
        <w:tabs>
          <w:tab w:val="left" w:pos="851"/>
          <w:tab w:val="left" w:pos="990"/>
        </w:tabs>
        <w:spacing w:line="276" w:lineRule="auto"/>
        <w:ind w:left="0" w:firstLine="0"/>
        <w:contextualSpacing/>
        <w:jc w:val="both"/>
        <w:rPr>
          <w:rFonts w:eastAsia="Calibri"/>
          <w:color w:val="000000"/>
          <w:sz w:val="24"/>
          <w:szCs w:val="24"/>
          <w:lang w:val="nl-NL"/>
        </w:rPr>
      </w:pPr>
      <w:r w:rsidRPr="00FC0663">
        <w:rPr>
          <w:rFonts w:eastAsia="Calibri"/>
          <w:color w:val="000000"/>
          <w:sz w:val="24"/>
          <w:szCs w:val="24"/>
          <w:lang w:val="nl-NL"/>
        </w:rPr>
        <w:t>Hai điện tích điểm bằng nhau đặt trong điện môi lỏng ε = 81 cách nhau 3cm chúng đẩy nhau bởi lực 2μN. Độ lớn các điện tích là:</w:t>
      </w:r>
    </w:p>
    <w:p w14:paraId="67F2CAF9" w14:textId="77777777" w:rsidR="00CE4CCE" w:rsidRPr="00FC0663" w:rsidRDefault="00CE4CCE" w:rsidP="00C84F8A">
      <w:pPr>
        <w:spacing w:line="276" w:lineRule="auto"/>
        <w:jc w:val="both"/>
        <w:rPr>
          <w:color w:val="000000"/>
          <w:sz w:val="24"/>
          <w:szCs w:val="24"/>
          <w:lang w:val="nl-NL"/>
        </w:rPr>
      </w:pPr>
      <w:r w:rsidRPr="00FC0663">
        <w:rPr>
          <w:b/>
          <w:color w:val="000000"/>
          <w:sz w:val="24"/>
          <w:szCs w:val="24"/>
          <w:lang w:val="nl-NL"/>
        </w:rPr>
        <w:t>A.</w:t>
      </w:r>
      <w:r w:rsidRPr="00FC0663">
        <w:rPr>
          <w:color w:val="000000"/>
          <w:sz w:val="24"/>
          <w:szCs w:val="24"/>
          <w:lang w:val="nl-NL"/>
        </w:rPr>
        <w:t xml:space="preserve"> 0,52.10</w:t>
      </w:r>
      <w:r w:rsidRPr="00FC0663">
        <w:rPr>
          <w:color w:val="000000"/>
          <w:sz w:val="24"/>
          <w:szCs w:val="24"/>
          <w:vertAlign w:val="superscript"/>
          <w:lang w:val="nl-NL"/>
        </w:rPr>
        <w:t>-7</w:t>
      </w:r>
      <w:r w:rsidRPr="00FC0663">
        <w:rPr>
          <w:color w:val="000000"/>
          <w:sz w:val="24"/>
          <w:szCs w:val="24"/>
          <w:lang w:val="nl-NL"/>
        </w:rPr>
        <w:t>C</w:t>
      </w:r>
      <w:r w:rsidRPr="00FC0663">
        <w:rPr>
          <w:color w:val="000000"/>
          <w:sz w:val="24"/>
          <w:szCs w:val="24"/>
          <w:lang w:val="nl-NL"/>
        </w:rPr>
        <w:tab/>
      </w:r>
      <w:r w:rsidRPr="00FC0663">
        <w:rPr>
          <w:color w:val="000000"/>
          <w:sz w:val="24"/>
          <w:szCs w:val="24"/>
          <w:lang w:val="nl-NL"/>
        </w:rPr>
        <w:tab/>
      </w:r>
      <w:r w:rsidRPr="00FC0663">
        <w:rPr>
          <w:color w:val="000000"/>
          <w:sz w:val="24"/>
          <w:szCs w:val="24"/>
          <w:lang w:val="nl-NL"/>
        </w:rPr>
        <w:tab/>
      </w:r>
      <w:r w:rsidRPr="00FC0663">
        <w:rPr>
          <w:b/>
          <w:color w:val="000000"/>
          <w:sz w:val="24"/>
          <w:szCs w:val="24"/>
          <w:highlight w:val="green"/>
          <w:lang w:val="nl-NL"/>
        </w:rPr>
        <w:t>B.</w:t>
      </w:r>
      <w:r w:rsidRPr="00FC0663">
        <w:rPr>
          <w:color w:val="000000"/>
          <w:sz w:val="24"/>
          <w:szCs w:val="24"/>
          <w:highlight w:val="green"/>
          <w:lang w:val="nl-NL"/>
        </w:rPr>
        <w:t xml:space="preserve"> 4,02nC</w:t>
      </w:r>
      <w:r w:rsidRPr="00FC0663">
        <w:rPr>
          <w:color w:val="000000"/>
          <w:sz w:val="24"/>
          <w:szCs w:val="24"/>
          <w:lang w:val="nl-NL"/>
        </w:rPr>
        <w:tab/>
      </w:r>
      <w:r w:rsidRPr="00FC0663">
        <w:rPr>
          <w:color w:val="000000"/>
          <w:sz w:val="24"/>
          <w:szCs w:val="24"/>
          <w:lang w:val="nl-NL"/>
        </w:rPr>
        <w:tab/>
      </w:r>
      <w:r w:rsidRPr="00FC0663">
        <w:rPr>
          <w:b/>
          <w:color w:val="000000"/>
          <w:sz w:val="24"/>
          <w:szCs w:val="24"/>
          <w:lang w:val="nl-NL"/>
        </w:rPr>
        <w:t xml:space="preserve">C. </w:t>
      </w:r>
      <w:r w:rsidRPr="00FC0663">
        <w:rPr>
          <w:color w:val="000000"/>
          <w:sz w:val="24"/>
          <w:szCs w:val="24"/>
          <w:lang w:val="nl-NL"/>
        </w:rPr>
        <w:t>1,6nC</w:t>
      </w:r>
      <w:r w:rsidRPr="00FC0663">
        <w:rPr>
          <w:color w:val="000000"/>
          <w:sz w:val="24"/>
          <w:szCs w:val="24"/>
          <w:lang w:val="nl-NL"/>
        </w:rPr>
        <w:tab/>
      </w:r>
      <w:r w:rsidRPr="00FC0663">
        <w:rPr>
          <w:color w:val="000000"/>
          <w:sz w:val="24"/>
          <w:szCs w:val="24"/>
          <w:lang w:val="nl-NL"/>
        </w:rPr>
        <w:tab/>
      </w:r>
      <w:r w:rsidRPr="00FC0663">
        <w:rPr>
          <w:b/>
          <w:color w:val="000000"/>
          <w:sz w:val="24"/>
          <w:szCs w:val="24"/>
          <w:lang w:val="nl-NL"/>
        </w:rPr>
        <w:t xml:space="preserve">D. </w:t>
      </w:r>
      <w:r w:rsidRPr="00FC0663">
        <w:rPr>
          <w:color w:val="000000"/>
          <w:sz w:val="24"/>
          <w:szCs w:val="24"/>
          <w:lang w:val="nl-NL"/>
        </w:rPr>
        <w:t>2,56 pC</w:t>
      </w:r>
    </w:p>
    <w:p w14:paraId="686193DD" w14:textId="77777777" w:rsidR="00CE4CCE" w:rsidRPr="00FC0663" w:rsidRDefault="00CE4CCE">
      <w:pPr>
        <w:numPr>
          <w:ilvl w:val="0"/>
          <w:numId w:val="59"/>
        </w:numPr>
        <w:tabs>
          <w:tab w:val="left" w:pos="851"/>
          <w:tab w:val="left" w:pos="990"/>
        </w:tabs>
        <w:spacing w:line="276" w:lineRule="auto"/>
        <w:ind w:left="0" w:firstLine="0"/>
        <w:contextualSpacing/>
        <w:jc w:val="both"/>
        <w:rPr>
          <w:rFonts w:eastAsia="Calibri"/>
          <w:color w:val="000000"/>
          <w:sz w:val="24"/>
          <w:szCs w:val="24"/>
          <w:lang w:val="nl-NL"/>
        </w:rPr>
      </w:pPr>
      <w:r w:rsidRPr="00FC0663">
        <w:rPr>
          <w:rFonts w:eastAsia="Calibri"/>
          <w:color w:val="000000"/>
          <w:sz w:val="24"/>
          <w:szCs w:val="24"/>
          <w:lang w:val="nl-NL"/>
        </w:rPr>
        <w:t>Một quả cầu nhỏ A mang điện tích dương Q = 10</w:t>
      </w:r>
      <w:r w:rsidRPr="00FC0663">
        <w:rPr>
          <w:rFonts w:eastAsia="Calibri"/>
          <w:color w:val="000000"/>
          <w:sz w:val="24"/>
          <w:szCs w:val="24"/>
          <w:vertAlign w:val="superscript"/>
          <w:lang w:val="nl-NL"/>
        </w:rPr>
        <w:t>-7</w:t>
      </w:r>
      <w:r w:rsidRPr="00FC0663">
        <w:rPr>
          <w:rFonts w:eastAsia="Calibri"/>
          <w:color w:val="000000"/>
          <w:sz w:val="24"/>
          <w:szCs w:val="24"/>
          <w:lang w:val="nl-NL"/>
        </w:rPr>
        <w:t xml:space="preserve">C đặt trong dầu hỏa có </w:t>
      </w:r>
      <w:r w:rsidRPr="00FC0663">
        <w:rPr>
          <w:rFonts w:eastAsia="Calibri"/>
          <w:color w:val="auto"/>
          <w:sz w:val="24"/>
          <w:szCs w:val="24"/>
        </w:rPr>
        <w:sym w:font="Symbol" w:char="F065"/>
      </w:r>
      <w:r w:rsidRPr="00FC0663">
        <w:rPr>
          <w:rFonts w:eastAsia="Calibri"/>
          <w:color w:val="000000"/>
          <w:sz w:val="24"/>
          <w:szCs w:val="24"/>
          <w:lang w:val="nl-NL"/>
        </w:rPr>
        <w:t xml:space="preserve"> = 2. </w:t>
      </w:r>
      <w:r w:rsidRPr="00FC0663">
        <w:rPr>
          <w:rFonts w:eastAsia="Calibri"/>
          <w:color w:val="000000"/>
          <w:sz w:val="24"/>
          <w:szCs w:val="24"/>
          <w:lang w:val="pt-BR"/>
        </w:rPr>
        <w:t>Xác định cường độ điện trường E của điện tích Q tại điểm M ở cách tâm quả cầu a một khoảng r = 30cm. Xác định lực điện F do điện trường của Q tác dụng lên quả cầu nhỏ mang điện tích q = -4.10</w:t>
      </w:r>
      <w:r w:rsidRPr="00FC0663">
        <w:rPr>
          <w:rFonts w:eastAsia="Calibri"/>
          <w:color w:val="000000"/>
          <w:sz w:val="24"/>
          <w:szCs w:val="24"/>
          <w:vertAlign w:val="superscript"/>
          <w:lang w:val="pt-BR"/>
        </w:rPr>
        <w:t>-7</w:t>
      </w:r>
      <w:r w:rsidRPr="00FC0663">
        <w:rPr>
          <w:rFonts w:eastAsia="Calibri"/>
          <w:color w:val="000000"/>
          <w:sz w:val="24"/>
          <w:szCs w:val="24"/>
          <w:lang w:val="pt-BR"/>
        </w:rPr>
        <w:t xml:space="preserve"> C đặt tại điểm M.</w:t>
      </w:r>
    </w:p>
    <w:p w14:paraId="02726439" w14:textId="77777777" w:rsidR="00CE4CCE" w:rsidRPr="00FC0663" w:rsidRDefault="00CE4CCE">
      <w:pPr>
        <w:numPr>
          <w:ilvl w:val="0"/>
          <w:numId w:val="42"/>
        </w:numPr>
        <w:spacing w:line="276" w:lineRule="auto"/>
        <w:ind w:left="0" w:firstLine="0"/>
        <w:jc w:val="both"/>
        <w:rPr>
          <w:color w:val="000000"/>
          <w:sz w:val="24"/>
          <w:szCs w:val="24"/>
          <w:lang w:val="pt-BR"/>
        </w:rPr>
      </w:pPr>
      <w:r w:rsidRPr="00FC0663">
        <w:rPr>
          <w:color w:val="000000"/>
          <w:sz w:val="24"/>
          <w:szCs w:val="24"/>
          <w:lang w:val="pt-BR"/>
        </w:rPr>
        <w:t>E = 5.10</w:t>
      </w:r>
      <w:r w:rsidRPr="00FC0663">
        <w:rPr>
          <w:color w:val="000000"/>
          <w:sz w:val="24"/>
          <w:szCs w:val="24"/>
          <w:vertAlign w:val="superscript"/>
          <w:lang w:val="pt-BR"/>
        </w:rPr>
        <w:t>-1</w:t>
      </w:r>
      <w:r w:rsidRPr="00FC0663">
        <w:rPr>
          <w:color w:val="000000"/>
          <w:sz w:val="24"/>
          <w:szCs w:val="24"/>
          <w:lang w:val="pt-BR"/>
        </w:rPr>
        <w:t>V/m; hướng về tâm của A; F = 2.10</w:t>
      </w:r>
      <w:r w:rsidRPr="00FC0663">
        <w:rPr>
          <w:color w:val="000000"/>
          <w:sz w:val="24"/>
          <w:szCs w:val="24"/>
          <w:vertAlign w:val="superscript"/>
          <w:lang w:val="pt-BR"/>
        </w:rPr>
        <w:t>-7</w:t>
      </w:r>
      <w:r w:rsidRPr="00FC0663">
        <w:rPr>
          <w:color w:val="000000"/>
          <w:sz w:val="24"/>
          <w:szCs w:val="24"/>
          <w:lang w:val="pt-BR"/>
        </w:rPr>
        <w:t>N; hướng ra xa tâm của A</w:t>
      </w:r>
    </w:p>
    <w:p w14:paraId="797B9780" w14:textId="77777777" w:rsidR="00CE4CCE" w:rsidRPr="00FC0663" w:rsidRDefault="00CE4CCE">
      <w:pPr>
        <w:numPr>
          <w:ilvl w:val="0"/>
          <w:numId w:val="42"/>
        </w:numPr>
        <w:spacing w:line="276" w:lineRule="auto"/>
        <w:ind w:left="0" w:firstLine="0"/>
        <w:jc w:val="both"/>
        <w:rPr>
          <w:color w:val="000000"/>
          <w:sz w:val="24"/>
          <w:szCs w:val="24"/>
          <w:highlight w:val="green"/>
        </w:rPr>
      </w:pPr>
      <w:r w:rsidRPr="00FC0663">
        <w:rPr>
          <w:color w:val="000000"/>
          <w:sz w:val="24"/>
          <w:szCs w:val="24"/>
          <w:highlight w:val="green"/>
        </w:rPr>
        <w:t>E = 5.10</w:t>
      </w:r>
      <w:r w:rsidRPr="00FC0663">
        <w:rPr>
          <w:color w:val="000000"/>
          <w:sz w:val="24"/>
          <w:szCs w:val="24"/>
          <w:highlight w:val="green"/>
          <w:vertAlign w:val="superscript"/>
        </w:rPr>
        <w:t>3</w:t>
      </w:r>
      <w:r w:rsidRPr="00FC0663">
        <w:rPr>
          <w:color w:val="000000"/>
          <w:sz w:val="24"/>
          <w:szCs w:val="24"/>
          <w:highlight w:val="green"/>
        </w:rPr>
        <w:t>V/m; hướng ra xatâm của A; F = 2.10</w:t>
      </w:r>
      <w:r w:rsidRPr="00FC0663">
        <w:rPr>
          <w:color w:val="000000"/>
          <w:sz w:val="24"/>
          <w:szCs w:val="24"/>
          <w:highlight w:val="green"/>
          <w:vertAlign w:val="superscript"/>
        </w:rPr>
        <w:t>-3</w:t>
      </w:r>
      <w:r w:rsidRPr="00FC0663">
        <w:rPr>
          <w:color w:val="000000"/>
          <w:sz w:val="24"/>
          <w:szCs w:val="24"/>
          <w:highlight w:val="green"/>
        </w:rPr>
        <w:t>N; hướng về tâm của A</w:t>
      </w:r>
    </w:p>
    <w:p w14:paraId="156FFD92" w14:textId="77777777" w:rsidR="00CE4CCE" w:rsidRPr="00FC0663" w:rsidRDefault="00CE4CCE">
      <w:pPr>
        <w:numPr>
          <w:ilvl w:val="0"/>
          <w:numId w:val="42"/>
        </w:numPr>
        <w:spacing w:line="276" w:lineRule="auto"/>
        <w:ind w:left="0" w:firstLine="0"/>
        <w:jc w:val="both"/>
        <w:rPr>
          <w:color w:val="000000"/>
          <w:sz w:val="24"/>
          <w:szCs w:val="24"/>
        </w:rPr>
      </w:pPr>
      <w:r w:rsidRPr="00FC0663">
        <w:rPr>
          <w:color w:val="000000"/>
          <w:sz w:val="24"/>
          <w:szCs w:val="24"/>
        </w:rPr>
        <w:t>E = 10</w:t>
      </w:r>
      <w:r w:rsidRPr="00FC0663">
        <w:rPr>
          <w:color w:val="000000"/>
          <w:sz w:val="24"/>
          <w:szCs w:val="24"/>
          <w:vertAlign w:val="superscript"/>
        </w:rPr>
        <w:t>11</w:t>
      </w:r>
      <w:r w:rsidRPr="00FC0663">
        <w:rPr>
          <w:color w:val="000000"/>
          <w:sz w:val="24"/>
          <w:szCs w:val="24"/>
        </w:rPr>
        <w:t>V/m; hướng về tâm của A; F = 4.10</w:t>
      </w:r>
      <w:r w:rsidRPr="00FC0663">
        <w:rPr>
          <w:color w:val="000000"/>
          <w:sz w:val="24"/>
          <w:szCs w:val="24"/>
          <w:vertAlign w:val="superscript"/>
        </w:rPr>
        <w:t>-3</w:t>
      </w:r>
      <w:r w:rsidRPr="00FC0663">
        <w:rPr>
          <w:color w:val="000000"/>
          <w:sz w:val="24"/>
          <w:szCs w:val="24"/>
        </w:rPr>
        <w:t>N; hướng ra xa tâm của A</w:t>
      </w:r>
    </w:p>
    <w:p w14:paraId="045F7C05" w14:textId="77777777" w:rsidR="00CE4CCE" w:rsidRPr="00FC0663" w:rsidRDefault="00CE4CCE">
      <w:pPr>
        <w:numPr>
          <w:ilvl w:val="0"/>
          <w:numId w:val="42"/>
        </w:numPr>
        <w:spacing w:line="276" w:lineRule="auto"/>
        <w:ind w:left="0" w:firstLine="0"/>
        <w:jc w:val="both"/>
        <w:rPr>
          <w:color w:val="000000"/>
          <w:sz w:val="24"/>
          <w:szCs w:val="24"/>
        </w:rPr>
      </w:pPr>
      <w:r w:rsidRPr="00FC0663">
        <w:rPr>
          <w:color w:val="000000"/>
          <w:sz w:val="24"/>
          <w:szCs w:val="24"/>
        </w:rPr>
        <w:t>E = 1,5.10</w:t>
      </w:r>
      <w:r w:rsidRPr="00FC0663">
        <w:rPr>
          <w:color w:val="000000"/>
          <w:sz w:val="24"/>
          <w:szCs w:val="24"/>
          <w:vertAlign w:val="superscript"/>
        </w:rPr>
        <w:t>-3</w:t>
      </w:r>
      <w:r w:rsidRPr="00FC0663">
        <w:rPr>
          <w:color w:val="000000"/>
          <w:sz w:val="24"/>
          <w:szCs w:val="24"/>
        </w:rPr>
        <w:t>V/m; hướng về tâm của A; F = 4.10</w:t>
      </w:r>
      <w:r w:rsidRPr="00FC0663">
        <w:rPr>
          <w:color w:val="000000"/>
          <w:sz w:val="24"/>
          <w:szCs w:val="24"/>
          <w:vertAlign w:val="superscript"/>
        </w:rPr>
        <w:t>-3</w:t>
      </w:r>
      <w:r w:rsidRPr="00FC0663">
        <w:rPr>
          <w:color w:val="000000"/>
          <w:sz w:val="24"/>
          <w:szCs w:val="24"/>
        </w:rPr>
        <w:t>N; hướng ra xa tâm của A</w:t>
      </w:r>
    </w:p>
    <w:p w14:paraId="5E258536" w14:textId="77777777" w:rsidR="00CE4CCE" w:rsidRPr="00FC0663" w:rsidRDefault="00CE4CCE">
      <w:pPr>
        <w:numPr>
          <w:ilvl w:val="0"/>
          <w:numId w:val="59"/>
        </w:numPr>
        <w:tabs>
          <w:tab w:val="left" w:pos="851"/>
          <w:tab w:val="left" w:pos="990"/>
        </w:tabs>
        <w:spacing w:line="276" w:lineRule="auto"/>
        <w:ind w:left="0" w:firstLine="0"/>
        <w:contextualSpacing/>
        <w:jc w:val="both"/>
        <w:rPr>
          <w:rFonts w:eastAsia="Calibri"/>
          <w:color w:val="000000"/>
          <w:sz w:val="24"/>
          <w:szCs w:val="24"/>
          <w:lang w:val="nl-NL"/>
        </w:rPr>
      </w:pPr>
      <w:r w:rsidRPr="00FC0663">
        <w:rPr>
          <w:rFonts w:eastAsia="Calibri"/>
          <w:color w:val="000000"/>
          <w:sz w:val="24"/>
          <w:szCs w:val="24"/>
          <w:lang w:val="nl-NL"/>
        </w:rPr>
        <w:t>Cho hai điện tích q</w:t>
      </w:r>
      <w:r w:rsidRPr="00FC0663">
        <w:rPr>
          <w:rFonts w:eastAsia="Calibri"/>
          <w:color w:val="000000"/>
          <w:sz w:val="24"/>
          <w:szCs w:val="24"/>
          <w:vertAlign w:val="subscript"/>
          <w:lang w:val="nl-NL"/>
        </w:rPr>
        <w:t>1</w:t>
      </w:r>
      <w:r w:rsidRPr="00FC0663">
        <w:rPr>
          <w:rFonts w:eastAsia="Calibri"/>
          <w:color w:val="000000"/>
          <w:sz w:val="24"/>
          <w:szCs w:val="24"/>
          <w:lang w:val="nl-NL"/>
        </w:rPr>
        <w:t xml:space="preserve"> và q</w:t>
      </w:r>
      <w:r w:rsidRPr="00FC0663">
        <w:rPr>
          <w:rFonts w:eastAsia="Calibri"/>
          <w:color w:val="000000"/>
          <w:sz w:val="24"/>
          <w:szCs w:val="24"/>
          <w:vertAlign w:val="subscript"/>
          <w:lang w:val="nl-NL"/>
        </w:rPr>
        <w:t>2</w:t>
      </w:r>
      <w:r w:rsidRPr="00FC0663">
        <w:rPr>
          <w:rFonts w:eastAsia="Calibri"/>
          <w:color w:val="000000"/>
          <w:sz w:val="24"/>
          <w:szCs w:val="24"/>
          <w:lang w:val="nl-NL"/>
        </w:rPr>
        <w:t xml:space="preserve"> đặt ở A, B trong không khí. AB = 100cm. Tìm điểm C tại đó cường độ điện trường tổng hợp bằng không trong các trường hợp</w:t>
      </w:r>
      <w:r w:rsidRPr="00FC0663">
        <w:rPr>
          <w:rFonts w:eastAsia="Calibri"/>
          <w:b/>
          <w:color w:val="000000"/>
          <w:sz w:val="24"/>
          <w:szCs w:val="24"/>
          <w:lang w:val="nl-NL"/>
        </w:rPr>
        <w:t xml:space="preserve"> </w:t>
      </w:r>
      <w:r w:rsidRPr="00FC0663">
        <w:rPr>
          <w:rFonts w:eastAsia="Calibri"/>
          <w:color w:val="000000"/>
          <w:sz w:val="24"/>
          <w:szCs w:val="24"/>
          <w:lang w:val="nl-NL"/>
        </w:rPr>
        <w:t>q</w:t>
      </w:r>
      <w:r w:rsidRPr="00FC0663">
        <w:rPr>
          <w:rFonts w:eastAsia="Calibri"/>
          <w:color w:val="000000"/>
          <w:sz w:val="24"/>
          <w:szCs w:val="24"/>
          <w:vertAlign w:val="subscript"/>
          <w:lang w:val="nl-NL"/>
        </w:rPr>
        <w:t>1</w:t>
      </w:r>
      <w:r w:rsidRPr="00FC0663">
        <w:rPr>
          <w:rFonts w:eastAsia="Calibri"/>
          <w:color w:val="000000"/>
          <w:sz w:val="24"/>
          <w:szCs w:val="24"/>
          <w:lang w:val="nl-NL"/>
        </w:rPr>
        <w:t xml:space="preserve"> = 36.10</w:t>
      </w:r>
      <w:r w:rsidRPr="00FC0663">
        <w:rPr>
          <w:rFonts w:eastAsia="Calibri"/>
          <w:color w:val="000000"/>
          <w:sz w:val="24"/>
          <w:szCs w:val="24"/>
          <w:vertAlign w:val="superscript"/>
          <w:lang w:val="nl-NL"/>
        </w:rPr>
        <w:t>-6</w:t>
      </w:r>
      <w:r w:rsidRPr="00FC0663">
        <w:rPr>
          <w:rFonts w:eastAsia="Calibri"/>
          <w:color w:val="000000"/>
          <w:sz w:val="24"/>
          <w:szCs w:val="24"/>
          <w:lang w:val="nl-NL"/>
        </w:rPr>
        <w:t>C; q</w:t>
      </w:r>
      <w:r w:rsidRPr="00FC0663">
        <w:rPr>
          <w:rFonts w:eastAsia="Calibri"/>
          <w:color w:val="000000"/>
          <w:sz w:val="24"/>
          <w:szCs w:val="24"/>
          <w:vertAlign w:val="subscript"/>
          <w:lang w:val="nl-NL"/>
        </w:rPr>
        <w:t>2</w:t>
      </w:r>
      <w:r w:rsidRPr="00FC0663">
        <w:rPr>
          <w:rFonts w:eastAsia="Calibri"/>
          <w:color w:val="000000"/>
          <w:sz w:val="24"/>
          <w:szCs w:val="24"/>
          <w:lang w:val="nl-NL"/>
        </w:rPr>
        <w:t xml:space="preserve"> = 4.10</w:t>
      </w:r>
      <w:r w:rsidRPr="00FC0663">
        <w:rPr>
          <w:rFonts w:eastAsia="Calibri"/>
          <w:color w:val="000000"/>
          <w:sz w:val="24"/>
          <w:szCs w:val="24"/>
          <w:vertAlign w:val="superscript"/>
          <w:lang w:val="nl-NL"/>
        </w:rPr>
        <w:t>-6</w:t>
      </w:r>
      <w:r w:rsidRPr="00FC0663">
        <w:rPr>
          <w:rFonts w:eastAsia="Calibri"/>
          <w:color w:val="000000"/>
          <w:sz w:val="24"/>
          <w:szCs w:val="24"/>
          <w:lang w:val="nl-NL"/>
        </w:rPr>
        <w:t>C</w:t>
      </w:r>
    </w:p>
    <w:p w14:paraId="607447B3" w14:textId="77777777" w:rsidR="00CE4CCE" w:rsidRPr="00FC0663" w:rsidRDefault="00CE4CCE" w:rsidP="00C84F8A">
      <w:pPr>
        <w:tabs>
          <w:tab w:val="left" w:pos="851"/>
          <w:tab w:val="left" w:pos="990"/>
        </w:tabs>
        <w:spacing w:line="276" w:lineRule="auto"/>
        <w:contextualSpacing/>
        <w:jc w:val="center"/>
        <w:rPr>
          <w:rFonts w:eastAsia="Calibri"/>
          <w:bCs/>
          <w:color w:val="000000"/>
          <w:sz w:val="24"/>
          <w:szCs w:val="24"/>
          <w:lang w:val="pt-BR"/>
        </w:rPr>
      </w:pPr>
      <w:r w:rsidRPr="00FC0663">
        <w:rPr>
          <w:rFonts w:eastAsia="Calibri"/>
          <w:bCs/>
          <w:color w:val="000000"/>
          <w:sz w:val="24"/>
          <w:szCs w:val="24"/>
          <w:lang w:val="pt-BR"/>
        </w:rPr>
        <w:t>A</w:t>
      </w:r>
      <w:r w:rsidRPr="00FC0663">
        <w:rPr>
          <w:rFonts w:eastAsia="Calibri"/>
          <w:noProof/>
          <w:color w:val="auto"/>
          <w:sz w:val="24"/>
          <w:szCs w:val="24"/>
        </w:rPr>
        <w:drawing>
          <wp:inline distT="0" distB="0" distL="0" distR="0" wp14:anchorId="091A187D" wp14:editId="492A3B57">
            <wp:extent cx="2828172" cy="327261"/>
            <wp:effectExtent l="0" t="0" r="0" b="0"/>
            <wp:docPr id="95547647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858346" cy="330753"/>
                    </a:xfrm>
                    <a:prstGeom prst="rect">
                      <a:avLst/>
                    </a:prstGeom>
                    <a:noFill/>
                    <a:ln>
                      <a:noFill/>
                    </a:ln>
                  </pic:spPr>
                </pic:pic>
              </a:graphicData>
            </a:graphic>
          </wp:inline>
        </w:drawing>
      </w:r>
      <w:r w:rsidRPr="00FC0663">
        <w:rPr>
          <w:rFonts w:eastAsia="Calibri"/>
          <w:bCs/>
          <w:color w:val="000000"/>
          <w:sz w:val="24"/>
          <w:szCs w:val="24"/>
          <w:lang w:val="pt-BR"/>
        </w:rPr>
        <w:t>B</w:t>
      </w:r>
    </w:p>
    <w:p w14:paraId="67EF8B1F" w14:textId="77777777" w:rsidR="00CE4CCE" w:rsidRPr="00FC0663" w:rsidRDefault="00CE4CCE" w:rsidP="00C84F8A">
      <w:pPr>
        <w:spacing w:line="276" w:lineRule="auto"/>
        <w:jc w:val="both"/>
        <w:rPr>
          <w:color w:val="000000"/>
          <w:sz w:val="24"/>
          <w:szCs w:val="24"/>
          <w:lang w:val="nl-NL"/>
        </w:rPr>
      </w:pPr>
      <w:r w:rsidRPr="00FC0663">
        <w:rPr>
          <w:b/>
          <w:color w:val="000000"/>
          <w:sz w:val="24"/>
          <w:szCs w:val="24"/>
          <w:highlight w:val="green"/>
          <w:lang w:val="nl-NL"/>
        </w:rPr>
        <w:lastRenderedPageBreak/>
        <w:t>A.</w:t>
      </w:r>
      <w:r w:rsidRPr="00FC0663">
        <w:rPr>
          <w:color w:val="000000"/>
          <w:sz w:val="24"/>
          <w:szCs w:val="24"/>
          <w:highlight w:val="green"/>
          <w:lang w:val="nl-NL"/>
        </w:rPr>
        <w:t xml:space="preserve"> Cách A 75cm và cách B 25cm;</w:t>
      </w:r>
      <w:r w:rsidRPr="00FC0663">
        <w:rPr>
          <w:color w:val="000000"/>
          <w:sz w:val="24"/>
          <w:szCs w:val="24"/>
          <w:lang w:val="nl-NL"/>
        </w:rPr>
        <w:tab/>
        <w:t xml:space="preserve">  </w:t>
      </w:r>
      <w:r w:rsidRPr="00FC0663">
        <w:rPr>
          <w:color w:val="000000"/>
          <w:sz w:val="24"/>
          <w:szCs w:val="24"/>
          <w:lang w:val="nl-NL"/>
        </w:rPr>
        <w:tab/>
        <w:t xml:space="preserve"> </w:t>
      </w:r>
      <w:r w:rsidRPr="00FC0663">
        <w:rPr>
          <w:b/>
          <w:color w:val="000000"/>
          <w:sz w:val="24"/>
          <w:szCs w:val="24"/>
          <w:lang w:val="nl-NL"/>
        </w:rPr>
        <w:t xml:space="preserve">B. </w:t>
      </w:r>
      <w:r w:rsidRPr="00FC0663">
        <w:rPr>
          <w:color w:val="000000"/>
          <w:sz w:val="24"/>
          <w:szCs w:val="24"/>
          <w:lang w:val="nl-NL"/>
        </w:rPr>
        <w:t xml:space="preserve">Cách A 25cm và cách B 75cm;           </w:t>
      </w:r>
    </w:p>
    <w:p w14:paraId="6BB91015" w14:textId="77777777" w:rsidR="00CE4CCE" w:rsidRPr="00FC0663" w:rsidRDefault="00CE4CCE" w:rsidP="00C84F8A">
      <w:pPr>
        <w:spacing w:line="276" w:lineRule="auto"/>
        <w:jc w:val="both"/>
        <w:rPr>
          <w:color w:val="000000"/>
          <w:sz w:val="24"/>
          <w:szCs w:val="24"/>
          <w:lang w:val="nl-NL"/>
        </w:rPr>
      </w:pPr>
      <w:r w:rsidRPr="00FC0663">
        <w:rPr>
          <w:b/>
          <w:color w:val="000000"/>
          <w:sz w:val="24"/>
          <w:szCs w:val="24"/>
          <w:lang w:val="nl-NL"/>
        </w:rPr>
        <w:t xml:space="preserve">C. </w:t>
      </w:r>
      <w:r w:rsidRPr="00FC0663">
        <w:rPr>
          <w:color w:val="000000"/>
          <w:sz w:val="24"/>
          <w:szCs w:val="24"/>
          <w:lang w:val="nl-NL"/>
        </w:rPr>
        <w:t>Cách A 50 cm và cách B 50cm;</w:t>
      </w:r>
      <w:r w:rsidRPr="00FC0663">
        <w:rPr>
          <w:color w:val="000000"/>
          <w:sz w:val="24"/>
          <w:szCs w:val="24"/>
          <w:lang w:val="nl-NL"/>
        </w:rPr>
        <w:tab/>
        <w:t xml:space="preserve">   </w:t>
      </w:r>
      <w:r w:rsidRPr="00FC0663">
        <w:rPr>
          <w:color w:val="000000"/>
          <w:sz w:val="24"/>
          <w:szCs w:val="24"/>
          <w:lang w:val="nl-NL"/>
        </w:rPr>
        <w:tab/>
      </w:r>
      <w:r w:rsidRPr="00FC0663">
        <w:rPr>
          <w:b/>
          <w:color w:val="000000"/>
          <w:sz w:val="24"/>
          <w:szCs w:val="24"/>
          <w:lang w:val="nl-NL"/>
        </w:rPr>
        <w:t>D.</w:t>
      </w:r>
      <w:r w:rsidRPr="00FC0663">
        <w:rPr>
          <w:color w:val="000000"/>
          <w:sz w:val="24"/>
          <w:szCs w:val="24"/>
          <w:lang w:val="nl-NL"/>
        </w:rPr>
        <w:t xml:space="preserve"> Cách A 20cm và cách B 80cm.</w:t>
      </w:r>
    </w:p>
    <w:tbl>
      <w:tblPr>
        <w:tblStyle w:val="trongbang11"/>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3"/>
        <w:gridCol w:w="3141"/>
      </w:tblGrid>
      <w:tr w:rsidR="00CE4CCE" w:rsidRPr="00FC0663" w14:paraId="364D7284" w14:textId="77777777" w:rsidTr="00974385">
        <w:tc>
          <w:tcPr>
            <w:tcW w:w="6663" w:type="dxa"/>
          </w:tcPr>
          <w:p w14:paraId="35AADE14" w14:textId="77777777" w:rsidR="00CE4CCE" w:rsidRPr="00FC0663" w:rsidRDefault="00CE4CCE">
            <w:pPr>
              <w:numPr>
                <w:ilvl w:val="0"/>
                <w:numId w:val="59"/>
              </w:numPr>
              <w:tabs>
                <w:tab w:val="left" w:pos="851"/>
                <w:tab w:val="left" w:pos="993"/>
              </w:tabs>
              <w:spacing w:line="276" w:lineRule="auto"/>
              <w:ind w:left="0" w:firstLine="0"/>
              <w:rPr>
                <w:color w:val="000000"/>
                <w:sz w:val="24"/>
                <w:szCs w:val="24"/>
                <w:lang w:val="vi-VN"/>
              </w:rPr>
            </w:pPr>
            <w:r w:rsidRPr="00FC0663">
              <w:rPr>
                <w:color w:val="000000"/>
                <w:sz w:val="24"/>
                <w:szCs w:val="24"/>
                <w:lang w:val="vi-VN"/>
              </w:rPr>
              <w:t>Khi điện tích dịch chuyển trong điện trường đều theo chiều đường sức thì nó nhận được một công 10 J. Khi dịch chuyển tạo với chiều đường sức 60</w:t>
            </w:r>
            <w:r w:rsidRPr="00FC0663">
              <w:rPr>
                <w:color w:val="000000"/>
                <w:sz w:val="24"/>
                <w:szCs w:val="24"/>
                <w:vertAlign w:val="superscript"/>
                <w:lang w:val="vi-VN"/>
              </w:rPr>
              <w:t>0</w:t>
            </w:r>
            <w:r w:rsidRPr="00FC0663">
              <w:rPr>
                <w:color w:val="000000"/>
                <w:sz w:val="24"/>
                <w:szCs w:val="24"/>
                <w:lang w:val="vi-VN"/>
              </w:rPr>
              <w:t xml:space="preserve"> trên cùng độ dài quãng đường thì nó nhận được một công là </w:t>
            </w:r>
          </w:p>
        </w:tc>
        <w:tc>
          <w:tcPr>
            <w:tcW w:w="3112" w:type="dxa"/>
          </w:tcPr>
          <w:p w14:paraId="77168732" w14:textId="77777777" w:rsidR="00CE4CCE" w:rsidRPr="00FC0663" w:rsidRDefault="00CE4CCE" w:rsidP="00C84F8A">
            <w:pPr>
              <w:tabs>
                <w:tab w:val="left" w:pos="851"/>
                <w:tab w:val="left" w:pos="993"/>
              </w:tabs>
              <w:spacing w:line="276" w:lineRule="auto"/>
              <w:rPr>
                <w:color w:val="000000"/>
                <w:sz w:val="24"/>
                <w:szCs w:val="24"/>
                <w:lang w:val="vi-VN"/>
              </w:rPr>
            </w:pPr>
            <w:r w:rsidRPr="00FC0663">
              <w:rPr>
                <w:b/>
                <w:noProof/>
                <w:color w:val="auto"/>
                <w:sz w:val="24"/>
                <w:szCs w:val="24"/>
              </w:rPr>
              <w:drawing>
                <wp:inline distT="0" distB="0" distL="0" distR="0" wp14:anchorId="743360D4" wp14:editId="60AF676B">
                  <wp:extent cx="1857375" cy="730124"/>
                  <wp:effectExtent l="0" t="0" r="0" b="0"/>
                  <wp:docPr id="684122809" name="Picture 30" descr="Công của điện trường, điện thế, hiệu điện thế, vật lí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0" descr="Công của điện trường, điện thế, hiệu điện thế, vật lí 11"/>
                          <pic:cNvPicPr>
                            <a:picLocks noChangeAspect="1" noChangeArrowheads="1"/>
                          </pic:cNvPicPr>
                        </pic:nvPicPr>
                        <pic:blipFill rotWithShape="1">
                          <a:blip r:embed="rId206" cstate="print">
                            <a:extLst>
                              <a:ext uri="{28A0092B-C50C-407E-A947-70E740481C1C}">
                                <a14:useLocalDpi xmlns:a14="http://schemas.microsoft.com/office/drawing/2010/main" val="0"/>
                              </a:ext>
                            </a:extLst>
                          </a:blip>
                          <a:srcRect/>
                          <a:stretch/>
                        </pic:blipFill>
                        <pic:spPr bwMode="auto">
                          <a:xfrm>
                            <a:off x="0" y="0"/>
                            <a:ext cx="1892946" cy="74410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42EF46A" w14:textId="77777777" w:rsidR="00CE4CCE" w:rsidRPr="00FC0663" w:rsidRDefault="00CE4CCE" w:rsidP="00C84F8A">
      <w:pPr>
        <w:tabs>
          <w:tab w:val="left" w:pos="284"/>
          <w:tab w:val="left" w:pos="2835"/>
          <w:tab w:val="left" w:pos="5670"/>
          <w:tab w:val="left" w:pos="8505"/>
        </w:tabs>
        <w:spacing w:line="276" w:lineRule="auto"/>
        <w:jc w:val="both"/>
        <w:rPr>
          <w:color w:val="000000"/>
          <w:sz w:val="24"/>
          <w:szCs w:val="24"/>
        </w:rPr>
      </w:pPr>
      <w:r w:rsidRPr="00FC0663">
        <w:rPr>
          <w:b/>
          <w:color w:val="000000"/>
          <w:sz w:val="24"/>
          <w:szCs w:val="24"/>
        </w:rPr>
        <w:tab/>
      </w:r>
      <w:r w:rsidRPr="00FC0663">
        <w:rPr>
          <w:b/>
          <w:color w:val="000000"/>
          <w:sz w:val="24"/>
          <w:szCs w:val="24"/>
          <w:highlight w:val="green"/>
        </w:rPr>
        <w:t xml:space="preserve">A. </w:t>
      </w:r>
      <w:r w:rsidRPr="00FC0663">
        <w:rPr>
          <w:color w:val="000000"/>
          <w:sz w:val="24"/>
          <w:szCs w:val="24"/>
          <w:highlight w:val="green"/>
        </w:rPr>
        <w:t>5 J.</w:t>
      </w:r>
      <w:r w:rsidRPr="00FC0663">
        <w:rPr>
          <w:color w:val="000000"/>
          <w:sz w:val="24"/>
          <w:szCs w:val="24"/>
        </w:rPr>
        <w:t xml:space="preserve"> </w:t>
      </w:r>
      <w:r w:rsidRPr="00FC0663">
        <w:rPr>
          <w:color w:val="000000"/>
          <w:sz w:val="24"/>
          <w:szCs w:val="24"/>
        </w:rPr>
        <w:tab/>
      </w:r>
      <w:r w:rsidRPr="00FC0663">
        <w:rPr>
          <w:b/>
          <w:color w:val="000000"/>
          <w:sz w:val="24"/>
          <w:szCs w:val="24"/>
        </w:rPr>
        <w:t xml:space="preserve">B. </w:t>
      </w:r>
      <w:r w:rsidRPr="00FC0663">
        <w:rPr>
          <w:color w:val="000000"/>
          <w:position w:val="-8"/>
          <w:sz w:val="24"/>
          <w:szCs w:val="24"/>
        </w:rPr>
        <w:object w:dxaOrig="639" w:dyaOrig="340" w14:anchorId="53C28AA7">
          <v:shape id="_x0000_i1059" type="#_x0000_t75" style="width:30pt;height:18.75pt" o:ole="">
            <v:imagedata r:id="rId207" o:title=""/>
          </v:shape>
          <o:OLEObject Type="Embed" ProgID="Equation.3" ShapeID="_x0000_i1059" DrawAspect="Content" ObjectID="_1802801844" r:id="rId208"/>
        </w:object>
      </w:r>
      <w:r w:rsidRPr="00FC0663">
        <w:rPr>
          <w:color w:val="000000"/>
          <w:sz w:val="24"/>
          <w:szCs w:val="24"/>
        </w:rPr>
        <w:t xml:space="preserve"> J.</w:t>
      </w:r>
      <w:r w:rsidRPr="00FC0663">
        <w:rPr>
          <w:color w:val="000000"/>
          <w:sz w:val="24"/>
          <w:szCs w:val="24"/>
        </w:rPr>
        <w:tab/>
      </w:r>
      <w:r w:rsidRPr="00FC0663">
        <w:rPr>
          <w:b/>
          <w:color w:val="000000"/>
          <w:sz w:val="24"/>
          <w:szCs w:val="24"/>
        </w:rPr>
        <w:t xml:space="preserve">C. </w:t>
      </w:r>
      <w:r w:rsidRPr="00FC0663">
        <w:rPr>
          <w:color w:val="000000"/>
          <w:position w:val="-6"/>
          <w:sz w:val="24"/>
          <w:szCs w:val="24"/>
        </w:rPr>
        <w:object w:dxaOrig="420" w:dyaOrig="320" w14:anchorId="694E1516">
          <v:shape id="_x0000_i1060" type="#_x0000_t75" style="width:24pt;height:18.75pt" o:ole="">
            <v:imagedata r:id="rId209" o:title=""/>
          </v:shape>
          <o:OLEObject Type="Embed" ProgID="Equation.3" ShapeID="_x0000_i1060" DrawAspect="Content" ObjectID="_1802801845" r:id="rId210"/>
        </w:object>
      </w:r>
      <w:r w:rsidRPr="00FC0663">
        <w:rPr>
          <w:color w:val="000000"/>
          <w:sz w:val="24"/>
          <w:szCs w:val="24"/>
        </w:rPr>
        <w:t>J.</w:t>
      </w:r>
      <w:r w:rsidRPr="00FC0663">
        <w:rPr>
          <w:color w:val="000000"/>
          <w:sz w:val="24"/>
          <w:szCs w:val="24"/>
        </w:rPr>
        <w:tab/>
      </w:r>
      <w:r w:rsidRPr="00FC0663">
        <w:rPr>
          <w:b/>
          <w:color w:val="000000"/>
          <w:sz w:val="24"/>
          <w:szCs w:val="24"/>
        </w:rPr>
        <w:t xml:space="preserve">D. </w:t>
      </w:r>
      <w:r w:rsidRPr="00FC0663">
        <w:rPr>
          <w:color w:val="000000"/>
          <w:sz w:val="24"/>
          <w:szCs w:val="24"/>
        </w:rPr>
        <w:t>7,5J.</w:t>
      </w:r>
    </w:p>
    <w:p w14:paraId="286364C5" w14:textId="77777777" w:rsidR="00CE4CCE" w:rsidRPr="00FC0663" w:rsidRDefault="00CE4CCE">
      <w:pPr>
        <w:numPr>
          <w:ilvl w:val="0"/>
          <w:numId w:val="59"/>
        </w:numPr>
        <w:tabs>
          <w:tab w:val="left" w:pos="851"/>
          <w:tab w:val="left" w:pos="990"/>
        </w:tabs>
        <w:spacing w:line="276" w:lineRule="auto"/>
        <w:ind w:left="0" w:firstLine="0"/>
        <w:contextualSpacing/>
        <w:jc w:val="both"/>
        <w:rPr>
          <w:rFonts w:eastAsia="Calibri"/>
          <w:b/>
          <w:bCs/>
          <w:color w:val="000000"/>
          <w:sz w:val="24"/>
          <w:szCs w:val="24"/>
        </w:rPr>
      </w:pPr>
      <w:r w:rsidRPr="00FC0663">
        <w:rPr>
          <w:rFonts w:eastAsia="Calibri"/>
          <w:bCs/>
          <w:color w:val="000000"/>
          <w:sz w:val="24"/>
          <w:szCs w:val="24"/>
        </w:rPr>
        <w:t>Bắn một pozitron với vận tốc v vào điện trường đều giữa hai bản kim loại phẳng theo phương song song, cách đều hai bản kim loại. Pozitron sẽ</w:t>
      </w:r>
    </w:p>
    <w:tbl>
      <w:tblPr>
        <w:tblStyle w:val="trongbang11"/>
        <w:tblW w:w="0" w:type="auto"/>
        <w:tblInd w:w="-5" w:type="dxa"/>
        <w:tblLook w:val="04A0" w:firstRow="1" w:lastRow="0" w:firstColumn="1" w:lastColumn="0" w:noHBand="0" w:noVBand="1"/>
      </w:tblPr>
      <w:tblGrid>
        <w:gridCol w:w="7698"/>
        <w:gridCol w:w="1935"/>
      </w:tblGrid>
      <w:tr w:rsidR="00CE4CCE" w:rsidRPr="00FC0663" w14:paraId="221B73F1" w14:textId="77777777" w:rsidTr="00974385">
        <w:tc>
          <w:tcPr>
            <w:tcW w:w="7698" w:type="dxa"/>
            <w:tcBorders>
              <w:top w:val="nil"/>
              <w:left w:val="nil"/>
              <w:bottom w:val="nil"/>
              <w:right w:val="nil"/>
            </w:tcBorders>
          </w:tcPr>
          <w:p w14:paraId="081DA061" w14:textId="77777777" w:rsidR="00CE4CCE" w:rsidRPr="00FC0663" w:rsidRDefault="00CE4CCE" w:rsidP="00C84F8A">
            <w:pPr>
              <w:tabs>
                <w:tab w:val="left" w:pos="283"/>
                <w:tab w:val="left" w:pos="2835"/>
                <w:tab w:val="left" w:pos="5386"/>
                <w:tab w:val="left" w:pos="7937"/>
              </w:tabs>
              <w:spacing w:line="276" w:lineRule="auto"/>
              <w:rPr>
                <w:b/>
                <w:bCs/>
                <w:color w:val="000000"/>
                <w:sz w:val="24"/>
                <w:szCs w:val="24"/>
              </w:rPr>
            </w:pPr>
            <w:r w:rsidRPr="00FC0663">
              <w:rPr>
                <w:b/>
                <w:bCs/>
                <w:color w:val="000000"/>
                <w:sz w:val="24"/>
                <w:szCs w:val="24"/>
              </w:rPr>
              <w:t xml:space="preserve">A. </w:t>
            </w:r>
            <w:r w:rsidRPr="00FC0663">
              <w:rPr>
                <w:bCs/>
                <w:color w:val="000000"/>
                <w:sz w:val="24"/>
                <w:szCs w:val="24"/>
              </w:rPr>
              <w:t>Bị lệch về phía bản dương và đi theo một đường thẳng.</w:t>
            </w:r>
          </w:p>
          <w:p w14:paraId="739E4F4D" w14:textId="77777777" w:rsidR="00CE4CCE" w:rsidRPr="00FC0663" w:rsidRDefault="00CE4CCE" w:rsidP="00C84F8A">
            <w:pPr>
              <w:tabs>
                <w:tab w:val="left" w:pos="283"/>
                <w:tab w:val="left" w:pos="2835"/>
                <w:tab w:val="left" w:pos="5386"/>
                <w:tab w:val="left" w:pos="7937"/>
              </w:tabs>
              <w:spacing w:line="276" w:lineRule="auto"/>
              <w:rPr>
                <w:b/>
                <w:bCs/>
                <w:color w:val="000000"/>
                <w:sz w:val="24"/>
                <w:szCs w:val="24"/>
              </w:rPr>
            </w:pPr>
            <w:r w:rsidRPr="00FC0663">
              <w:rPr>
                <w:b/>
                <w:bCs/>
                <w:color w:val="000000"/>
                <w:sz w:val="24"/>
                <w:szCs w:val="24"/>
              </w:rPr>
              <w:t xml:space="preserve">B. </w:t>
            </w:r>
            <w:r w:rsidRPr="00FC0663">
              <w:rPr>
                <w:bCs/>
                <w:color w:val="000000"/>
                <w:sz w:val="24"/>
                <w:szCs w:val="24"/>
              </w:rPr>
              <w:t>Bị lệch về phía bản dương và đi theo một đường cong.</w:t>
            </w:r>
          </w:p>
          <w:p w14:paraId="1B55214E" w14:textId="77777777" w:rsidR="00CE4CCE" w:rsidRPr="00FC0663" w:rsidRDefault="00CE4CCE" w:rsidP="00C84F8A">
            <w:pPr>
              <w:tabs>
                <w:tab w:val="left" w:pos="283"/>
                <w:tab w:val="left" w:pos="2835"/>
                <w:tab w:val="left" w:pos="5386"/>
                <w:tab w:val="left" w:pos="7937"/>
              </w:tabs>
              <w:spacing w:line="276" w:lineRule="auto"/>
              <w:rPr>
                <w:bCs/>
                <w:color w:val="000000"/>
                <w:sz w:val="24"/>
                <w:szCs w:val="24"/>
              </w:rPr>
            </w:pPr>
            <w:r w:rsidRPr="00FC0663">
              <w:rPr>
                <w:b/>
                <w:bCs/>
                <w:color w:val="000000"/>
                <w:sz w:val="24"/>
                <w:szCs w:val="24"/>
              </w:rPr>
              <w:t xml:space="preserve">C. </w:t>
            </w:r>
            <w:r w:rsidRPr="00FC0663">
              <w:rPr>
                <w:bCs/>
                <w:color w:val="000000"/>
                <w:sz w:val="24"/>
                <w:szCs w:val="24"/>
              </w:rPr>
              <w:t>Bị lệch về phía bản âm và đi theo một đường thẳng.</w:t>
            </w:r>
          </w:p>
          <w:p w14:paraId="2BEB6935" w14:textId="77777777" w:rsidR="00CE4CCE" w:rsidRPr="00FC0663" w:rsidRDefault="00CE4CCE" w:rsidP="00C84F8A">
            <w:pPr>
              <w:tabs>
                <w:tab w:val="left" w:pos="283"/>
                <w:tab w:val="left" w:pos="2835"/>
                <w:tab w:val="left" w:pos="5386"/>
                <w:tab w:val="left" w:pos="7937"/>
              </w:tabs>
              <w:spacing w:line="276" w:lineRule="auto"/>
              <w:rPr>
                <w:b/>
                <w:bCs/>
                <w:color w:val="000000"/>
                <w:sz w:val="24"/>
                <w:szCs w:val="24"/>
              </w:rPr>
            </w:pPr>
            <w:r w:rsidRPr="00FC0663">
              <w:rPr>
                <w:b/>
                <w:bCs/>
                <w:color w:val="000000"/>
                <w:sz w:val="24"/>
                <w:szCs w:val="24"/>
                <w:highlight w:val="green"/>
              </w:rPr>
              <w:t xml:space="preserve">D. </w:t>
            </w:r>
            <w:r w:rsidRPr="00FC0663">
              <w:rPr>
                <w:bCs/>
                <w:color w:val="000000"/>
                <w:sz w:val="24"/>
                <w:szCs w:val="24"/>
                <w:highlight w:val="green"/>
              </w:rPr>
              <w:t>Bị lệch về phía bản âm và đi theo một đường cong.</w:t>
            </w:r>
          </w:p>
        </w:tc>
        <w:tc>
          <w:tcPr>
            <w:tcW w:w="1935" w:type="dxa"/>
            <w:tcBorders>
              <w:top w:val="nil"/>
              <w:left w:val="nil"/>
              <w:bottom w:val="nil"/>
              <w:right w:val="nil"/>
            </w:tcBorders>
          </w:tcPr>
          <w:p w14:paraId="012FCEC1" w14:textId="77777777" w:rsidR="00CE4CCE" w:rsidRPr="00FC0663" w:rsidRDefault="00CE4CCE" w:rsidP="00C84F8A">
            <w:pPr>
              <w:tabs>
                <w:tab w:val="left" w:pos="283"/>
                <w:tab w:val="left" w:pos="2835"/>
                <w:tab w:val="left" w:pos="5386"/>
                <w:tab w:val="left" w:pos="7937"/>
              </w:tabs>
              <w:spacing w:line="276" w:lineRule="auto"/>
              <w:rPr>
                <w:bCs/>
                <w:color w:val="000000"/>
                <w:sz w:val="24"/>
                <w:szCs w:val="24"/>
              </w:rPr>
            </w:pPr>
            <w:r w:rsidRPr="00FC0663">
              <w:rPr>
                <w:noProof/>
                <w:sz w:val="24"/>
                <w:szCs w:val="24"/>
              </w:rPr>
              <w:drawing>
                <wp:inline distT="0" distB="0" distL="0" distR="0" wp14:anchorId="67DBDD89" wp14:editId="31C610F8">
                  <wp:extent cx="976770" cy="755650"/>
                  <wp:effectExtent l="0" t="0" r="0" b="6350"/>
                  <wp:docPr id="1561213754" name="Picture 18" descr="A diagram of a number of poi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213754" name="Picture 18" descr="A diagram of a number of points&#10;&#10;Description automatically generated with medium confidence"/>
                          <pic:cNvPicPr>
                            <a:picLocks noChangeAspect="1" noChangeArrowheads="1"/>
                          </pic:cNvPicPr>
                        </pic:nvPicPr>
                        <pic:blipFill rotWithShape="1">
                          <a:blip r:embed="rId211" cstate="print">
                            <a:extLst>
                              <a:ext uri="{28A0092B-C50C-407E-A947-70E740481C1C}">
                                <a14:useLocalDpi xmlns:a14="http://schemas.microsoft.com/office/drawing/2010/main" val="0"/>
                              </a:ext>
                            </a:extLst>
                          </a:blip>
                          <a:srcRect/>
                          <a:stretch/>
                        </pic:blipFill>
                        <pic:spPr bwMode="auto">
                          <a:xfrm>
                            <a:off x="0" y="0"/>
                            <a:ext cx="982981" cy="76045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23BB660" w14:textId="77777777" w:rsidR="00CE4CCE" w:rsidRPr="00FC0663" w:rsidRDefault="00CE4CCE">
      <w:pPr>
        <w:numPr>
          <w:ilvl w:val="0"/>
          <w:numId w:val="59"/>
        </w:numPr>
        <w:tabs>
          <w:tab w:val="left" w:pos="851"/>
          <w:tab w:val="left" w:pos="990"/>
          <w:tab w:val="left" w:pos="2835"/>
          <w:tab w:val="left" w:pos="5670"/>
          <w:tab w:val="left" w:pos="8505"/>
        </w:tabs>
        <w:spacing w:line="276" w:lineRule="auto"/>
        <w:ind w:left="0" w:firstLine="0"/>
        <w:jc w:val="both"/>
        <w:rPr>
          <w:color w:val="000000"/>
          <w:sz w:val="24"/>
          <w:szCs w:val="24"/>
        </w:rPr>
      </w:pPr>
      <w:r w:rsidRPr="00FC0663">
        <w:rPr>
          <w:color w:val="000000"/>
          <w:sz w:val="24"/>
          <w:szCs w:val="24"/>
        </w:rPr>
        <w:t>Trên vỏ một tụ có ghi 20µF – 200V. Nối hai bản tụ vào hiệu điện thế 120V, tính điện tích mà tụ tích được khi đó. Tìm điện tích tối đa mà tụ có thể tích được. Chọn đáp số đúng?</w:t>
      </w:r>
    </w:p>
    <w:p w14:paraId="17D04D58" w14:textId="77777777" w:rsidR="00CE4CCE" w:rsidRPr="00FC0663" w:rsidRDefault="00CE4CCE" w:rsidP="00C84F8A">
      <w:pPr>
        <w:tabs>
          <w:tab w:val="left" w:pos="2835"/>
          <w:tab w:val="left" w:pos="5400"/>
          <w:tab w:val="left" w:pos="8010"/>
        </w:tabs>
        <w:spacing w:line="276" w:lineRule="auto"/>
        <w:jc w:val="both"/>
        <w:rPr>
          <w:bCs/>
          <w:color w:val="000000"/>
          <w:sz w:val="24"/>
          <w:szCs w:val="24"/>
        </w:rPr>
      </w:pPr>
      <w:r w:rsidRPr="00FC0663">
        <w:rPr>
          <w:b/>
          <w:bCs/>
          <w:color w:val="000000"/>
          <w:sz w:val="24"/>
          <w:szCs w:val="24"/>
        </w:rPr>
        <w:t>A.</w:t>
      </w:r>
      <w:r w:rsidRPr="00FC0663">
        <w:rPr>
          <w:bCs/>
          <w:color w:val="000000"/>
          <w:sz w:val="24"/>
          <w:szCs w:val="24"/>
        </w:rPr>
        <w:t xml:space="preserve"> </w:t>
      </w:r>
      <w:r w:rsidRPr="00FC0663">
        <w:rPr>
          <w:color w:val="000000"/>
          <w:sz w:val="24"/>
          <w:szCs w:val="24"/>
        </w:rPr>
        <w:t>2400C và 4000C</w:t>
      </w:r>
      <w:r w:rsidRPr="00FC0663">
        <w:rPr>
          <w:bCs/>
          <w:color w:val="000000"/>
          <w:sz w:val="24"/>
          <w:szCs w:val="24"/>
        </w:rPr>
        <w:t xml:space="preserve"> </w:t>
      </w:r>
      <w:r w:rsidRPr="00FC0663">
        <w:rPr>
          <w:bCs/>
          <w:color w:val="000000"/>
          <w:sz w:val="24"/>
          <w:szCs w:val="24"/>
        </w:rPr>
        <w:tab/>
      </w:r>
      <w:r w:rsidRPr="00FC0663">
        <w:rPr>
          <w:bCs/>
          <w:color w:val="000000"/>
          <w:sz w:val="24"/>
          <w:szCs w:val="24"/>
        </w:rPr>
        <w:tab/>
      </w:r>
      <w:r w:rsidRPr="00FC0663">
        <w:rPr>
          <w:b/>
          <w:bCs/>
          <w:color w:val="000000"/>
          <w:sz w:val="24"/>
          <w:szCs w:val="24"/>
          <w:highlight w:val="green"/>
          <w:u w:color="00B050"/>
        </w:rPr>
        <w:t>B</w:t>
      </w:r>
      <w:r w:rsidRPr="00FC0663">
        <w:rPr>
          <w:b/>
          <w:bCs/>
          <w:color w:val="000000"/>
          <w:sz w:val="24"/>
          <w:szCs w:val="24"/>
          <w:highlight w:val="green"/>
        </w:rPr>
        <w:t>.</w:t>
      </w:r>
      <w:r w:rsidRPr="00FC0663">
        <w:rPr>
          <w:bCs/>
          <w:color w:val="000000"/>
          <w:sz w:val="24"/>
          <w:szCs w:val="24"/>
          <w:highlight w:val="green"/>
        </w:rPr>
        <w:t xml:space="preserve"> </w:t>
      </w:r>
      <w:r w:rsidRPr="00FC0663">
        <w:rPr>
          <w:color w:val="000000"/>
          <w:sz w:val="24"/>
          <w:szCs w:val="24"/>
          <w:highlight w:val="green"/>
        </w:rPr>
        <w:t>2,4mC và 4mC</w:t>
      </w:r>
      <w:r w:rsidRPr="00FC0663">
        <w:rPr>
          <w:bCs/>
          <w:color w:val="000000"/>
          <w:sz w:val="24"/>
          <w:szCs w:val="24"/>
        </w:rPr>
        <w:t xml:space="preserve"> </w:t>
      </w:r>
    </w:p>
    <w:p w14:paraId="2D33D73D" w14:textId="77777777" w:rsidR="00CE4CCE" w:rsidRPr="00FC0663" w:rsidRDefault="00CE4CCE" w:rsidP="00C84F8A">
      <w:pPr>
        <w:tabs>
          <w:tab w:val="left" w:pos="2835"/>
          <w:tab w:val="left" w:pos="5400"/>
          <w:tab w:val="left" w:pos="8010"/>
        </w:tabs>
        <w:spacing w:line="276" w:lineRule="auto"/>
        <w:jc w:val="both"/>
        <w:rPr>
          <w:color w:val="000000"/>
          <w:sz w:val="24"/>
          <w:szCs w:val="24"/>
        </w:rPr>
      </w:pPr>
      <w:r w:rsidRPr="00FC0663">
        <w:rPr>
          <w:b/>
          <w:bCs/>
          <w:color w:val="000000"/>
          <w:sz w:val="24"/>
          <w:szCs w:val="24"/>
        </w:rPr>
        <w:t>C.</w:t>
      </w:r>
      <w:r w:rsidRPr="00FC0663">
        <w:rPr>
          <w:bCs/>
          <w:color w:val="000000"/>
          <w:sz w:val="24"/>
          <w:szCs w:val="24"/>
        </w:rPr>
        <w:t xml:space="preserve"> </w:t>
      </w:r>
      <w:r w:rsidRPr="00FC0663">
        <w:rPr>
          <w:color w:val="000000"/>
          <w:sz w:val="24"/>
          <w:szCs w:val="24"/>
        </w:rPr>
        <w:t xml:space="preserve">1200C và 2000C </w:t>
      </w:r>
      <w:r w:rsidRPr="00FC0663">
        <w:rPr>
          <w:color w:val="000000"/>
          <w:sz w:val="24"/>
          <w:szCs w:val="24"/>
        </w:rPr>
        <w:tab/>
      </w:r>
      <w:r w:rsidRPr="00FC0663">
        <w:rPr>
          <w:color w:val="000000"/>
          <w:sz w:val="24"/>
          <w:szCs w:val="24"/>
        </w:rPr>
        <w:tab/>
      </w:r>
      <w:r w:rsidRPr="00FC0663">
        <w:rPr>
          <w:b/>
          <w:color w:val="000000"/>
          <w:sz w:val="24"/>
          <w:szCs w:val="24"/>
        </w:rPr>
        <w:t>D.</w:t>
      </w:r>
      <w:r w:rsidRPr="00FC0663">
        <w:rPr>
          <w:color w:val="000000"/>
          <w:sz w:val="24"/>
          <w:szCs w:val="24"/>
        </w:rPr>
        <w:t xml:space="preserve"> 1,2mC và 2mC.</w:t>
      </w:r>
    </w:p>
    <w:p w14:paraId="38D50C13" w14:textId="2D832771" w:rsidR="00CE4CCE" w:rsidRPr="00FC0663" w:rsidRDefault="00CE4CCE">
      <w:pPr>
        <w:numPr>
          <w:ilvl w:val="0"/>
          <w:numId w:val="59"/>
        </w:numPr>
        <w:tabs>
          <w:tab w:val="left" w:pos="851"/>
          <w:tab w:val="left" w:pos="990"/>
        </w:tabs>
        <w:spacing w:line="276" w:lineRule="auto"/>
        <w:ind w:left="0" w:firstLine="0"/>
        <w:contextualSpacing/>
        <w:jc w:val="both"/>
        <w:rPr>
          <w:rFonts w:eastAsia="Calibri"/>
          <w:color w:val="000000"/>
          <w:sz w:val="24"/>
          <w:szCs w:val="24"/>
          <w:lang w:val="pt-BR"/>
        </w:rPr>
      </w:pPr>
      <w:r w:rsidRPr="00FC0663">
        <w:rPr>
          <w:rFonts w:eastAsia="Calibri"/>
          <w:color w:val="000000"/>
          <w:sz w:val="24"/>
          <w:szCs w:val="24"/>
          <w:lang w:val="nl-NL"/>
        </w:rPr>
        <w:t>Hai điện tích điểm q</w:t>
      </w:r>
      <w:r w:rsidRPr="00FC0663">
        <w:rPr>
          <w:rFonts w:eastAsia="Calibri"/>
          <w:color w:val="000000"/>
          <w:sz w:val="24"/>
          <w:szCs w:val="24"/>
          <w:vertAlign w:val="subscript"/>
          <w:lang w:val="nl-NL"/>
        </w:rPr>
        <w:t>1</w:t>
      </w:r>
      <w:r w:rsidRPr="00FC0663">
        <w:rPr>
          <w:rFonts w:eastAsia="Calibri"/>
          <w:color w:val="000000"/>
          <w:sz w:val="24"/>
          <w:szCs w:val="24"/>
          <w:lang w:val="nl-NL"/>
        </w:rPr>
        <w:t xml:space="preserve"> = 2.10</w:t>
      </w:r>
      <w:r w:rsidRPr="00FC0663">
        <w:rPr>
          <w:rFonts w:eastAsia="Calibri"/>
          <w:color w:val="000000"/>
          <w:sz w:val="24"/>
          <w:szCs w:val="24"/>
          <w:vertAlign w:val="superscript"/>
          <w:lang w:val="nl-NL"/>
        </w:rPr>
        <w:t>-6</w:t>
      </w:r>
      <w:r w:rsidRPr="00FC0663">
        <w:rPr>
          <w:rFonts w:eastAsia="Calibri"/>
          <w:color w:val="000000"/>
          <w:sz w:val="24"/>
          <w:szCs w:val="24"/>
          <w:lang w:val="nl-NL"/>
        </w:rPr>
        <w:t>C và q</w:t>
      </w:r>
      <w:r w:rsidRPr="00FC0663">
        <w:rPr>
          <w:rFonts w:eastAsia="Calibri"/>
          <w:color w:val="000000"/>
          <w:sz w:val="24"/>
          <w:szCs w:val="24"/>
          <w:vertAlign w:val="subscript"/>
          <w:lang w:val="nl-NL"/>
        </w:rPr>
        <w:t>2</w:t>
      </w:r>
      <w:r w:rsidRPr="00FC0663">
        <w:rPr>
          <w:rFonts w:eastAsia="Calibri"/>
          <w:color w:val="000000"/>
          <w:sz w:val="24"/>
          <w:szCs w:val="24"/>
          <w:lang w:val="nl-NL"/>
        </w:rPr>
        <w:t xml:space="preserve"> = -8.10</w:t>
      </w:r>
      <w:r w:rsidRPr="00FC0663">
        <w:rPr>
          <w:rFonts w:eastAsia="Calibri"/>
          <w:color w:val="000000"/>
          <w:sz w:val="24"/>
          <w:szCs w:val="24"/>
          <w:vertAlign w:val="superscript"/>
          <w:lang w:val="nl-NL"/>
        </w:rPr>
        <w:t>-6</w:t>
      </w:r>
      <w:r w:rsidRPr="00FC0663">
        <w:rPr>
          <w:rFonts w:eastAsia="Calibri"/>
          <w:color w:val="000000"/>
          <w:sz w:val="24"/>
          <w:szCs w:val="24"/>
          <w:lang w:val="nl-NL"/>
        </w:rPr>
        <w:t xml:space="preserve">C lần lượt đặt tại A và B với AB = a = 10cm. </w:t>
      </w:r>
      <w:r w:rsidRPr="00FC0663">
        <w:rPr>
          <w:rFonts w:eastAsia="Calibri"/>
          <w:color w:val="000000"/>
          <w:sz w:val="24"/>
          <w:szCs w:val="24"/>
          <w:lang w:val="pt-BR"/>
        </w:rPr>
        <w:t xml:space="preserve">Xác định điểm M trên đường AB tại đó </w:t>
      </w:r>
      <w:r w:rsidRPr="00FC0663">
        <w:rPr>
          <w:rFonts w:eastAsia="Calibri"/>
          <w:color w:val="auto"/>
          <w:position w:val="-10"/>
          <w:sz w:val="24"/>
          <w:szCs w:val="24"/>
        </w:rPr>
        <w:object w:dxaOrig="900" w:dyaOrig="380" w14:anchorId="738BE6D3">
          <v:shape id="_x0000_i1061" type="#_x0000_t75" style="width:48pt;height:24pt" o:ole="">
            <v:imagedata r:id="rId212" o:title=""/>
          </v:shape>
          <o:OLEObject Type="Embed" ProgID="Equation.3" ShapeID="_x0000_i1061" DrawAspect="Content" ObjectID="_1802801846" r:id="rId213"/>
        </w:object>
      </w:r>
      <w:r w:rsidRPr="00FC0663">
        <w:rPr>
          <w:rFonts w:eastAsia="Calibri"/>
          <w:color w:val="000000"/>
          <w:sz w:val="24"/>
          <w:szCs w:val="24"/>
          <w:lang w:val="pt-BR"/>
        </w:rPr>
        <w:t xml:space="preserve">. </w:t>
      </w:r>
    </w:p>
    <w:p w14:paraId="603D0CFB" w14:textId="77777777" w:rsidR="00CE4CCE" w:rsidRPr="00FC0663" w:rsidRDefault="00CE4CCE" w:rsidP="00C84F8A">
      <w:pPr>
        <w:tabs>
          <w:tab w:val="left" w:pos="851"/>
          <w:tab w:val="left" w:pos="990"/>
        </w:tabs>
        <w:spacing w:line="276" w:lineRule="auto"/>
        <w:contextualSpacing/>
        <w:jc w:val="center"/>
        <w:rPr>
          <w:rFonts w:eastAsia="Calibri"/>
          <w:color w:val="000000"/>
          <w:sz w:val="24"/>
          <w:szCs w:val="24"/>
          <w:lang w:val="nl-NL"/>
        </w:rPr>
      </w:pPr>
      <w:r w:rsidRPr="00FC0663">
        <w:rPr>
          <w:rFonts w:eastAsia="Calibri"/>
          <w:noProof/>
          <w:color w:val="auto"/>
          <w:sz w:val="24"/>
          <w:szCs w:val="24"/>
        </w:rPr>
        <w:drawing>
          <wp:inline distT="0" distB="0" distL="0" distR="0" wp14:anchorId="30D7B645" wp14:editId="5E783906">
            <wp:extent cx="2605198" cy="286694"/>
            <wp:effectExtent l="0" t="0" r="5080" b="0"/>
            <wp:docPr id="169817286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0"/>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636528" cy="290142"/>
                    </a:xfrm>
                    <a:prstGeom prst="rect">
                      <a:avLst/>
                    </a:prstGeom>
                    <a:noFill/>
                    <a:ln>
                      <a:noFill/>
                    </a:ln>
                  </pic:spPr>
                </pic:pic>
              </a:graphicData>
            </a:graphic>
          </wp:inline>
        </w:drawing>
      </w:r>
    </w:p>
    <w:p w14:paraId="2127D3B3" w14:textId="77777777" w:rsidR="00CE4CCE" w:rsidRPr="00FC0663" w:rsidRDefault="00CE4CCE" w:rsidP="00C84F8A">
      <w:pPr>
        <w:spacing w:line="276" w:lineRule="auto"/>
        <w:jc w:val="both"/>
        <w:rPr>
          <w:color w:val="000000"/>
          <w:sz w:val="24"/>
          <w:szCs w:val="24"/>
        </w:rPr>
      </w:pPr>
      <w:r w:rsidRPr="00FC0663">
        <w:rPr>
          <w:b/>
          <w:bCs/>
          <w:color w:val="000000"/>
          <w:sz w:val="24"/>
          <w:szCs w:val="24"/>
          <w:lang w:val="pt-BR"/>
        </w:rPr>
        <w:t xml:space="preserve">A. </w:t>
      </w:r>
      <w:r w:rsidRPr="00FC0663">
        <w:rPr>
          <w:color w:val="000000"/>
          <w:sz w:val="24"/>
          <w:szCs w:val="24"/>
          <w:lang w:val="pt-BR"/>
        </w:rPr>
        <w:t xml:space="preserve">M nằm trong AB với AM = 2,5cm. </w:t>
      </w:r>
      <w:r w:rsidRPr="00FC0663">
        <w:rPr>
          <w:color w:val="000000"/>
          <w:sz w:val="24"/>
          <w:szCs w:val="24"/>
          <w:lang w:val="pt-BR"/>
        </w:rPr>
        <w:tab/>
      </w:r>
      <w:r w:rsidRPr="00FC0663">
        <w:rPr>
          <w:b/>
          <w:bCs/>
          <w:color w:val="000000"/>
          <w:sz w:val="24"/>
          <w:szCs w:val="24"/>
          <w:highlight w:val="green"/>
        </w:rPr>
        <w:t xml:space="preserve">B. </w:t>
      </w:r>
      <w:r w:rsidRPr="00FC0663">
        <w:rPr>
          <w:color w:val="000000"/>
          <w:sz w:val="24"/>
          <w:szCs w:val="24"/>
          <w:highlight w:val="green"/>
        </w:rPr>
        <w:t>M nằm trong AB với AM = 5cm.</w:t>
      </w:r>
      <w:r w:rsidRPr="00FC0663">
        <w:rPr>
          <w:color w:val="000000"/>
          <w:sz w:val="24"/>
          <w:szCs w:val="24"/>
        </w:rPr>
        <w:t xml:space="preserve"> </w:t>
      </w:r>
    </w:p>
    <w:p w14:paraId="0FF13DB1" w14:textId="77777777" w:rsidR="00CE4CCE" w:rsidRPr="00FC0663" w:rsidRDefault="00CE4CCE" w:rsidP="00C84F8A">
      <w:pPr>
        <w:spacing w:line="276" w:lineRule="auto"/>
        <w:jc w:val="both"/>
        <w:rPr>
          <w:color w:val="000000"/>
          <w:sz w:val="24"/>
          <w:szCs w:val="24"/>
        </w:rPr>
      </w:pPr>
      <w:r w:rsidRPr="00FC0663">
        <w:rPr>
          <w:b/>
          <w:bCs/>
          <w:color w:val="000000"/>
          <w:sz w:val="24"/>
          <w:szCs w:val="24"/>
        </w:rPr>
        <w:t xml:space="preserve">C. </w:t>
      </w:r>
      <w:r w:rsidRPr="00FC0663">
        <w:rPr>
          <w:color w:val="000000"/>
          <w:sz w:val="24"/>
          <w:szCs w:val="24"/>
        </w:rPr>
        <w:t xml:space="preserve">M nằm ngoài AB với AM = 2,5cm. </w:t>
      </w:r>
      <w:r w:rsidRPr="00FC0663">
        <w:rPr>
          <w:color w:val="000000"/>
          <w:sz w:val="24"/>
          <w:szCs w:val="24"/>
        </w:rPr>
        <w:tab/>
      </w:r>
      <w:r w:rsidRPr="00FC0663">
        <w:rPr>
          <w:color w:val="000000"/>
          <w:sz w:val="24"/>
          <w:szCs w:val="24"/>
        </w:rPr>
        <w:tab/>
      </w:r>
      <w:r w:rsidRPr="00FC0663">
        <w:rPr>
          <w:b/>
          <w:bCs/>
          <w:color w:val="000000"/>
          <w:sz w:val="24"/>
          <w:szCs w:val="24"/>
        </w:rPr>
        <w:t xml:space="preserve">D. </w:t>
      </w:r>
      <w:r w:rsidRPr="00FC0663">
        <w:rPr>
          <w:color w:val="000000"/>
          <w:sz w:val="24"/>
          <w:szCs w:val="24"/>
        </w:rPr>
        <w:t xml:space="preserve">M nằm ngoài AB với AM = 5cm. </w:t>
      </w:r>
    </w:p>
    <w:p w14:paraId="34D8639A" w14:textId="77777777" w:rsidR="00CE4CCE" w:rsidRPr="00FC0663" w:rsidRDefault="00CE4CCE" w:rsidP="00CE4CCE">
      <w:pPr>
        <w:tabs>
          <w:tab w:val="left" w:pos="360"/>
        </w:tabs>
        <w:spacing w:line="276" w:lineRule="auto"/>
        <w:jc w:val="both"/>
        <w:rPr>
          <w:rFonts w:eastAsia="Calibri"/>
          <w:b/>
          <w:color w:val="auto"/>
          <w:sz w:val="24"/>
          <w:szCs w:val="24"/>
          <w:lang w:val="vi-VN"/>
          <w14:ligatures w14:val="standardContextual"/>
        </w:rPr>
      </w:pPr>
    </w:p>
    <w:p w14:paraId="6C71DC8A" w14:textId="77777777" w:rsidR="00CE4CCE" w:rsidRPr="00FC0663" w:rsidRDefault="00CE4CCE" w:rsidP="00CE4CCE">
      <w:pPr>
        <w:tabs>
          <w:tab w:val="left" w:pos="360"/>
        </w:tabs>
        <w:spacing w:line="276" w:lineRule="auto"/>
        <w:jc w:val="both"/>
        <w:rPr>
          <w:color w:val="000000"/>
          <w:sz w:val="24"/>
          <w:szCs w:val="24"/>
        </w:rPr>
      </w:pPr>
      <w:r w:rsidRPr="00FC0663">
        <w:rPr>
          <w:noProof/>
          <w:color w:val="000000"/>
          <w:sz w:val="24"/>
          <w:szCs w:val="24"/>
        </w:rPr>
        <mc:AlternateContent>
          <mc:Choice Requires="wpg">
            <w:drawing>
              <wp:inline distT="0" distB="0" distL="0" distR="0" wp14:anchorId="453091B7" wp14:editId="735300F4">
                <wp:extent cx="4143383" cy="330200"/>
                <wp:effectExtent l="0" t="0" r="9525" b="0"/>
                <wp:docPr id="116264594" name="Group 34" descr="42 nguyen thi xie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3383" cy="330200"/>
                          <a:chOff x="0" y="0"/>
                          <a:chExt cx="41450" cy="3320"/>
                        </a:xfrm>
                      </wpg:grpSpPr>
                      <wpg:grpSp>
                        <wpg:cNvPr id="447181111" name="Group 35"/>
                        <wpg:cNvGrpSpPr>
                          <a:grpSpLocks/>
                        </wpg:cNvGrpSpPr>
                        <wpg:grpSpPr bwMode="auto">
                          <a:xfrm>
                            <a:off x="0" y="0"/>
                            <a:ext cx="41450" cy="3320"/>
                            <a:chOff x="0" y="0"/>
                            <a:chExt cx="41450" cy="3320"/>
                          </a:xfrm>
                        </wpg:grpSpPr>
                        <wpg:grpSp>
                          <wpg:cNvPr id="1928868333" name="Group 36"/>
                          <wpg:cNvGrpSpPr>
                            <a:grpSpLocks/>
                          </wpg:cNvGrpSpPr>
                          <wpg:grpSpPr bwMode="auto">
                            <a:xfrm>
                              <a:off x="0" y="0"/>
                              <a:ext cx="41450" cy="3256"/>
                              <a:chOff x="0" y="0"/>
                              <a:chExt cx="40034" cy="3258"/>
                            </a:xfrm>
                          </wpg:grpSpPr>
                          <wps:wsp>
                            <wps:cNvPr id="775287381" name="Flowchart: Alternate Process 37"/>
                            <wps:cNvSpPr>
                              <a:spLocks noChangeArrowheads="1"/>
                            </wps:cNvSpPr>
                            <wps:spPr bwMode="auto">
                              <a:xfrm>
                                <a:off x="1026" y="0"/>
                                <a:ext cx="39008" cy="3227"/>
                              </a:xfrm>
                              <a:prstGeom prst="flowChartAlternateProcess">
                                <a:avLst/>
                              </a:prstGeom>
                              <a:solidFill>
                                <a:srgbClr val="3D5A80">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346855927" name="Hexagon 38"/>
                            <wps:cNvSpPr>
                              <a:spLocks noChangeArrowheads="1"/>
                            </wps:cNvSpPr>
                            <wps:spPr bwMode="auto">
                              <a:xfrm>
                                <a:off x="391" y="0"/>
                                <a:ext cx="3825" cy="3258"/>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666314800" name="Hexagon 39"/>
                            <wps:cNvSpPr>
                              <a:spLocks noChangeArrowheads="1"/>
                            </wps:cNvSpPr>
                            <wps:spPr bwMode="auto">
                              <a:xfrm>
                                <a:off x="0" y="0"/>
                                <a:ext cx="3825" cy="3252"/>
                              </a:xfrm>
                              <a:prstGeom prst="hexagon">
                                <a:avLst>
                                  <a:gd name="adj" fmla="val 25000"/>
                                  <a:gd name="vf" fmla="val 115470"/>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599049806" name="WordArt 192"/>
                          <wps:cNvSpPr txBox="1">
                            <a:spLocks noChangeArrowheads="1" noChangeShapeType="1"/>
                          </wps:cNvSpPr>
                          <wps:spPr bwMode="auto">
                            <a:xfrm>
                              <a:off x="4226" y="62"/>
                              <a:ext cx="37129" cy="3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3BB882D" w14:textId="77777777" w:rsidR="00974385" w:rsidRPr="004849A4" w:rsidRDefault="00974385" w:rsidP="00CE4CCE">
                                <w:pPr>
                                  <w:pStyle w:val="NormalWeb"/>
                                  <w:rPr>
                                    <w:b/>
                                    <w:color w:val="FFFFFF"/>
                                    <w:sz w:val="32"/>
                                    <w:szCs w:val="32"/>
                                  </w:rPr>
                                </w:pPr>
                                <w:r w:rsidRPr="004849A4">
                                  <w:rPr>
                                    <w:b/>
                                    <w:bCs/>
                                    <w:color w:val="FFFFFF"/>
                                    <w:sz w:val="32"/>
                                    <w:szCs w:val="32"/>
                                  </w:rPr>
                                  <w:t>Câu trắc nghiệm đúng sai (4 điểm)</w:t>
                                </w:r>
                              </w:p>
                            </w:txbxContent>
                          </wps:txbx>
                          <wps:bodyPr rot="0" vert="horz" wrap="square" lIns="91440" tIns="45720" rIns="91440" bIns="45720" anchor="t" anchorCtr="0" upright="1">
                            <a:noAutofit/>
                          </wps:bodyPr>
                        </wps:wsp>
                      </wpg:grpSp>
                      <wps:wsp>
                        <wps:cNvPr id="870340072" name="WordArt 192"/>
                        <wps:cNvSpPr txBox="1">
                          <a:spLocks noChangeArrowheads="1" noChangeShapeType="1"/>
                        </wps:cNvSpPr>
                        <wps:spPr bwMode="auto">
                          <a:xfrm>
                            <a:off x="286" y="123"/>
                            <a:ext cx="3437"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009A9E8" w14:textId="77777777" w:rsidR="00974385" w:rsidRPr="004849A4" w:rsidRDefault="00974385" w:rsidP="00CE4CCE">
                              <w:pPr>
                                <w:pStyle w:val="NormalWeb"/>
                                <w:jc w:val="center"/>
                                <w:rPr>
                                  <w:b/>
                                  <w:bCs/>
                                  <w:color w:val="FFFFFF"/>
                                  <w:sz w:val="32"/>
                                  <w:szCs w:val="32"/>
                                </w:rPr>
                              </w:pPr>
                              <w:r w:rsidRPr="004849A4">
                                <w:rPr>
                                  <w:b/>
                                  <w:bCs/>
                                  <w:color w:val="FFFFFF"/>
                                  <w:sz w:val="32"/>
                                  <w:szCs w:val="32"/>
                                </w:rPr>
                                <w:t>II</w:t>
                              </w:r>
                            </w:p>
                          </w:txbxContent>
                        </wps:txbx>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453091B7" id="_x0000_s1235" alt="42 nguyen thi xiem" style="width:326.25pt;height:26pt;mso-position-horizontal-relative:char;mso-position-vertical-relative:line" coordsize="4145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">
                <v:group id="Group 35" o:spid="_x0000_s1236" style="position:absolute;width:41450;height:3320" coordsize="41450,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">
                  <v:group id="Group 36" o:spid="_x0000_s1237" style="position:absolute;width:41450;height:3256" coordsize="40034,3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">
                    <v:shape id="Flowchart: Alternate Process 37" o:spid="_x0000_s1238" type="#_x0000_t176" style="position:absolute;left:1026;width:39008;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" fillcolor="#3d5a80" stroked="f" strokeweight="1pt">
                      <v:fill opacity="52428f"/>
                    </v:shape>
                    <v:shape id="Hexagon 38" o:spid="_x0000_s1239" type="#_x0000_t9" style="position:absolute;left:391;width:3825;height:3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" adj="4600" fillcolor="#f60" stroked="f" strokeweight="1pt"/>
                    <v:shape id="Hexagon 39" o:spid="_x0000_s1240" type="#_x0000_t9" style="position:absolute;width:3825;height:3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" adj="4591" fillcolor="#293241" stroked="f" strokeweight="1pt"/>
                  </v:group>
                  <v:shape id="_x0000_s1241" type="#_x0000_t202" style="position:absolute;left:4226;top:62;width:37129;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" filled="f" stroked="f">
                    <v:stroke joinstyle="round"/>
                    <o:lock v:ext="edit" shapetype="t"/>
                    <v:textbox>
                      <w:txbxContent>
                        <w:p w14:paraId="23BB882D" w14:textId="77777777" w:rsidR="00974385" w:rsidRPr="004849A4" w:rsidRDefault="00974385" w:rsidP="00CE4CCE">
                          <w:pPr>
                            <w:pStyle w:val="NormalWeb"/>
                            <w:rPr>
                              <w:b/>
                              <w:color w:val="FFFFFF"/>
                              <w:sz w:val="32"/>
                              <w:szCs w:val="32"/>
                            </w:rPr>
                          </w:pPr>
                          <w:proofErr w:type="spellStart"/>
                          <w:r w:rsidRPr="004849A4">
                            <w:rPr>
                              <w:b/>
                              <w:bCs/>
                              <w:color w:val="FFFFFF"/>
                              <w:sz w:val="32"/>
                              <w:szCs w:val="32"/>
                            </w:rPr>
                            <w:t>Câu</w:t>
                          </w:r>
                          <w:proofErr w:type="spellEnd"/>
                          <w:r w:rsidRPr="004849A4">
                            <w:rPr>
                              <w:b/>
                              <w:bCs/>
                              <w:color w:val="FFFFFF"/>
                              <w:sz w:val="32"/>
                              <w:szCs w:val="32"/>
                            </w:rPr>
                            <w:t xml:space="preserve"> </w:t>
                          </w:r>
                          <w:proofErr w:type="spellStart"/>
                          <w:r w:rsidRPr="004849A4">
                            <w:rPr>
                              <w:b/>
                              <w:bCs/>
                              <w:color w:val="FFFFFF"/>
                              <w:sz w:val="32"/>
                              <w:szCs w:val="32"/>
                            </w:rPr>
                            <w:t>trắc</w:t>
                          </w:r>
                          <w:proofErr w:type="spellEnd"/>
                          <w:r w:rsidRPr="004849A4">
                            <w:rPr>
                              <w:b/>
                              <w:bCs/>
                              <w:color w:val="FFFFFF"/>
                              <w:sz w:val="32"/>
                              <w:szCs w:val="32"/>
                            </w:rPr>
                            <w:t xml:space="preserve"> </w:t>
                          </w:r>
                          <w:proofErr w:type="spellStart"/>
                          <w:r w:rsidRPr="004849A4">
                            <w:rPr>
                              <w:b/>
                              <w:bCs/>
                              <w:color w:val="FFFFFF"/>
                              <w:sz w:val="32"/>
                              <w:szCs w:val="32"/>
                            </w:rPr>
                            <w:t>nghiệm</w:t>
                          </w:r>
                          <w:proofErr w:type="spellEnd"/>
                          <w:r w:rsidRPr="004849A4">
                            <w:rPr>
                              <w:b/>
                              <w:bCs/>
                              <w:color w:val="FFFFFF"/>
                              <w:sz w:val="32"/>
                              <w:szCs w:val="32"/>
                            </w:rPr>
                            <w:t xml:space="preserve"> </w:t>
                          </w:r>
                          <w:proofErr w:type="spellStart"/>
                          <w:r w:rsidRPr="004849A4">
                            <w:rPr>
                              <w:b/>
                              <w:bCs/>
                              <w:color w:val="FFFFFF"/>
                              <w:sz w:val="32"/>
                              <w:szCs w:val="32"/>
                            </w:rPr>
                            <w:t>đúng</w:t>
                          </w:r>
                          <w:proofErr w:type="spellEnd"/>
                          <w:r w:rsidRPr="004849A4">
                            <w:rPr>
                              <w:b/>
                              <w:bCs/>
                              <w:color w:val="FFFFFF"/>
                              <w:sz w:val="32"/>
                              <w:szCs w:val="32"/>
                            </w:rPr>
                            <w:t xml:space="preserve"> </w:t>
                          </w:r>
                          <w:proofErr w:type="spellStart"/>
                          <w:r w:rsidRPr="004849A4">
                            <w:rPr>
                              <w:b/>
                              <w:bCs/>
                              <w:color w:val="FFFFFF"/>
                              <w:sz w:val="32"/>
                              <w:szCs w:val="32"/>
                            </w:rPr>
                            <w:t>sai</w:t>
                          </w:r>
                          <w:proofErr w:type="spellEnd"/>
                          <w:r w:rsidRPr="004849A4">
                            <w:rPr>
                              <w:b/>
                              <w:bCs/>
                              <w:color w:val="FFFFFF"/>
                              <w:sz w:val="32"/>
                              <w:szCs w:val="32"/>
                            </w:rPr>
                            <w:t xml:space="preserve"> (4 </w:t>
                          </w:r>
                          <w:proofErr w:type="spellStart"/>
                          <w:r w:rsidRPr="004849A4">
                            <w:rPr>
                              <w:b/>
                              <w:bCs/>
                              <w:color w:val="FFFFFF"/>
                              <w:sz w:val="32"/>
                              <w:szCs w:val="32"/>
                            </w:rPr>
                            <w:t>điểm</w:t>
                          </w:r>
                          <w:proofErr w:type="spellEnd"/>
                          <w:r w:rsidRPr="004849A4">
                            <w:rPr>
                              <w:b/>
                              <w:bCs/>
                              <w:color w:val="FFFFFF"/>
                              <w:sz w:val="32"/>
                              <w:szCs w:val="32"/>
                            </w:rPr>
                            <w:t>)</w:t>
                          </w:r>
                        </w:p>
                      </w:txbxContent>
                    </v:textbox>
                  </v:shape>
                </v:group>
                <v:shape id="_x0000_s1242" type="#_x0000_t202" style="position:absolute;left:286;top:123;width:3437;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" filled="f" stroked="f">
                  <v:stroke joinstyle="round"/>
                  <o:lock v:ext="edit" shapetype="t"/>
                  <v:textbox>
                    <w:txbxContent>
                      <w:p w14:paraId="5009A9E8" w14:textId="77777777" w:rsidR="00974385" w:rsidRPr="004849A4" w:rsidRDefault="00974385" w:rsidP="00CE4CCE">
                        <w:pPr>
                          <w:pStyle w:val="NormalWeb"/>
                          <w:jc w:val="center"/>
                          <w:rPr>
                            <w:b/>
                            <w:bCs/>
                            <w:color w:val="FFFFFF"/>
                            <w:sz w:val="32"/>
                            <w:szCs w:val="32"/>
                          </w:rPr>
                        </w:pPr>
                        <w:r w:rsidRPr="004849A4">
                          <w:rPr>
                            <w:b/>
                            <w:bCs/>
                            <w:color w:val="FFFFFF"/>
                            <w:sz w:val="32"/>
                            <w:szCs w:val="32"/>
                          </w:rPr>
                          <w:t>II</w:t>
                        </w:r>
                      </w:p>
                    </w:txbxContent>
                  </v:textbox>
                </v:shape>
                <w10:anchorlock/>
              </v:group>
            </w:pict>
          </mc:Fallback>
        </mc:AlternateContent>
      </w:r>
    </w:p>
    <w:p w14:paraId="3D1B0385" w14:textId="77777777" w:rsidR="00CE4CCE" w:rsidRPr="00FC0663" w:rsidRDefault="00CE4CCE">
      <w:pPr>
        <w:numPr>
          <w:ilvl w:val="0"/>
          <w:numId w:val="63"/>
        </w:numPr>
        <w:tabs>
          <w:tab w:val="left" w:pos="838"/>
        </w:tabs>
        <w:spacing w:line="276" w:lineRule="auto"/>
        <w:ind w:left="0" w:firstLine="0"/>
        <w:contextualSpacing/>
        <w:jc w:val="both"/>
        <w:rPr>
          <w:rFonts w:eastAsia="Calibri"/>
          <w:color w:val="000000"/>
          <w:sz w:val="24"/>
          <w:szCs w:val="24"/>
        </w:rPr>
      </w:pPr>
      <w:r w:rsidRPr="00FC0663">
        <w:rPr>
          <w:rFonts w:eastAsia="Calibri"/>
          <w:color w:val="000000"/>
          <w:sz w:val="24"/>
          <w:szCs w:val="24"/>
        </w:rPr>
        <w:t>Hình 2.8 là hình dạng đường sức điện trường giữa hai điện tích.</w:t>
      </w:r>
    </w:p>
    <w:tbl>
      <w:tblPr>
        <w:tblStyle w:val="trongbang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0"/>
        <w:gridCol w:w="3320"/>
        <w:gridCol w:w="3321"/>
      </w:tblGrid>
      <w:tr w:rsidR="00CE4CCE" w:rsidRPr="00FC0663" w14:paraId="753A1E8B" w14:textId="77777777" w:rsidTr="00974385">
        <w:tc>
          <w:tcPr>
            <w:tcW w:w="3320" w:type="dxa"/>
            <w:vAlign w:val="bottom"/>
          </w:tcPr>
          <w:p w14:paraId="5062E78C" w14:textId="77777777" w:rsidR="00CE4CCE" w:rsidRPr="00FC0663" w:rsidRDefault="00CE4CCE" w:rsidP="00C84F8A">
            <w:pPr>
              <w:spacing w:line="276" w:lineRule="auto"/>
              <w:jc w:val="center"/>
              <w:rPr>
                <w:color w:val="000000"/>
                <w:sz w:val="24"/>
                <w:szCs w:val="24"/>
              </w:rPr>
            </w:pPr>
            <w:r w:rsidRPr="00FC0663">
              <w:rPr>
                <w:noProof/>
                <w:color w:val="000000"/>
                <w:sz w:val="24"/>
                <w:szCs w:val="24"/>
              </w:rPr>
              <w:drawing>
                <wp:inline distT="0" distB="0" distL="0" distR="0" wp14:anchorId="52588AEC" wp14:editId="29D66A5C">
                  <wp:extent cx="1712913" cy="846446"/>
                  <wp:effectExtent l="0" t="0" r="1905" b="0"/>
                  <wp:docPr id="988937792" name="Picture 30" descr="A close-up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937792" name="Picture 30" descr="A close-up of a diagram&#10;&#10;Description automatically generated"/>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716139" cy="848040"/>
                          </a:xfrm>
                          <a:prstGeom prst="rect">
                            <a:avLst/>
                          </a:prstGeom>
                          <a:noFill/>
                        </pic:spPr>
                      </pic:pic>
                    </a:graphicData>
                  </a:graphic>
                </wp:inline>
              </w:drawing>
            </w:r>
          </w:p>
          <w:p w14:paraId="7D59C4B7" w14:textId="77777777" w:rsidR="00CE4CCE" w:rsidRPr="00FC0663" w:rsidRDefault="00CE4CCE" w:rsidP="00C84F8A">
            <w:pPr>
              <w:spacing w:line="276" w:lineRule="auto"/>
              <w:jc w:val="center"/>
              <w:rPr>
                <w:color w:val="000000"/>
                <w:sz w:val="24"/>
                <w:szCs w:val="24"/>
              </w:rPr>
            </w:pPr>
            <w:r w:rsidRPr="00FC0663">
              <w:rPr>
                <w:color w:val="000000"/>
                <w:sz w:val="24"/>
                <w:szCs w:val="24"/>
              </w:rPr>
              <w:t>a)</w:t>
            </w:r>
          </w:p>
        </w:tc>
        <w:tc>
          <w:tcPr>
            <w:tcW w:w="3320" w:type="dxa"/>
            <w:vAlign w:val="bottom"/>
          </w:tcPr>
          <w:p w14:paraId="77DC9F08" w14:textId="77777777" w:rsidR="00CE4CCE" w:rsidRPr="00FC0663" w:rsidRDefault="00CE4CCE" w:rsidP="00C84F8A">
            <w:pPr>
              <w:spacing w:line="276" w:lineRule="auto"/>
              <w:jc w:val="center"/>
              <w:rPr>
                <w:color w:val="000000"/>
                <w:sz w:val="24"/>
                <w:szCs w:val="24"/>
              </w:rPr>
            </w:pPr>
            <w:r w:rsidRPr="00FC0663">
              <w:rPr>
                <w:noProof/>
                <w:color w:val="000000"/>
                <w:sz w:val="24"/>
                <w:szCs w:val="24"/>
              </w:rPr>
              <w:drawing>
                <wp:inline distT="0" distB="0" distL="0" distR="0" wp14:anchorId="21BB111B" wp14:editId="208C0FCD">
                  <wp:extent cx="1712595" cy="825690"/>
                  <wp:effectExtent l="0" t="0" r="1905" b="0"/>
                  <wp:docPr id="1730365198" name="Picture 1730365198" descr="A diagram of 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365198" name="Picture 1730365198" descr="A diagram of a diagram of a diagram&#10;&#10;Description automatically generated with medium confidence"/>
                          <pic:cNvPicPr>
                            <a:picLocks noChangeAspect="1" noChangeArrowheads="1"/>
                          </pic:cNvPicPr>
                        </pic:nvPicPr>
                        <pic:blipFill rotWithShape="1">
                          <a:blip r:embed="rId215" cstate="print">
                            <a:extLst>
                              <a:ext uri="{BEBA8EAE-BF5A-486C-A8C5-ECC9F3942E4B}">
                                <a14:imgProps xmlns:a14="http://schemas.microsoft.com/office/drawing/2010/main">
                                  <a14:imgLayer r:embed="rId216">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1712595" cy="825690"/>
                          </a:xfrm>
                          <a:prstGeom prst="rect">
                            <a:avLst/>
                          </a:prstGeom>
                          <a:noFill/>
                          <a:ln>
                            <a:noFill/>
                          </a:ln>
                          <a:extLst>
                            <a:ext uri="{53640926-AAD7-44D8-BBD7-CCE9431645EC}">
                              <a14:shadowObscured xmlns:a14="http://schemas.microsoft.com/office/drawing/2010/main"/>
                            </a:ext>
                          </a:extLst>
                        </pic:spPr>
                      </pic:pic>
                    </a:graphicData>
                  </a:graphic>
                </wp:inline>
              </w:drawing>
            </w:r>
          </w:p>
          <w:p w14:paraId="65CDEE2A" w14:textId="77777777" w:rsidR="00CE4CCE" w:rsidRPr="00FC0663" w:rsidRDefault="00CE4CCE" w:rsidP="00C84F8A">
            <w:pPr>
              <w:spacing w:line="276" w:lineRule="auto"/>
              <w:jc w:val="center"/>
              <w:rPr>
                <w:color w:val="000000"/>
                <w:sz w:val="24"/>
                <w:szCs w:val="24"/>
              </w:rPr>
            </w:pPr>
            <w:r w:rsidRPr="00FC0663">
              <w:rPr>
                <w:color w:val="000000"/>
                <w:sz w:val="24"/>
                <w:szCs w:val="24"/>
              </w:rPr>
              <w:t>b)</w:t>
            </w:r>
          </w:p>
        </w:tc>
        <w:tc>
          <w:tcPr>
            <w:tcW w:w="3321" w:type="dxa"/>
            <w:vAlign w:val="bottom"/>
          </w:tcPr>
          <w:p w14:paraId="2836AFA1" w14:textId="77777777" w:rsidR="00CE4CCE" w:rsidRPr="00FC0663" w:rsidRDefault="00CE4CCE" w:rsidP="00C84F8A">
            <w:pPr>
              <w:spacing w:line="276" w:lineRule="auto"/>
              <w:jc w:val="center"/>
              <w:rPr>
                <w:color w:val="000000"/>
                <w:sz w:val="24"/>
                <w:szCs w:val="24"/>
              </w:rPr>
            </w:pPr>
            <w:r w:rsidRPr="00FC0663">
              <w:rPr>
                <w:noProof/>
                <w:color w:val="000000"/>
                <w:sz w:val="24"/>
                <w:szCs w:val="24"/>
              </w:rPr>
              <w:drawing>
                <wp:inline distT="0" distB="0" distL="0" distR="0" wp14:anchorId="384700E4" wp14:editId="16FA075E">
                  <wp:extent cx="1713230" cy="845014"/>
                  <wp:effectExtent l="0" t="0" r="1270" b="0"/>
                  <wp:docPr id="1812143814" name="Picture 31" descr="A close-up of a blue and pink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143814" name="Picture 31" descr="A close-up of a blue and pink diagram&#10;&#10;Description automatically generated"/>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716161" cy="846460"/>
                          </a:xfrm>
                          <a:prstGeom prst="rect">
                            <a:avLst/>
                          </a:prstGeom>
                          <a:noFill/>
                        </pic:spPr>
                      </pic:pic>
                    </a:graphicData>
                  </a:graphic>
                </wp:inline>
              </w:drawing>
            </w:r>
          </w:p>
          <w:p w14:paraId="54FC7C51" w14:textId="77777777" w:rsidR="00CE4CCE" w:rsidRPr="00FC0663" w:rsidRDefault="00CE4CCE" w:rsidP="00C84F8A">
            <w:pPr>
              <w:spacing w:line="276" w:lineRule="auto"/>
              <w:jc w:val="center"/>
              <w:rPr>
                <w:color w:val="000000"/>
                <w:sz w:val="24"/>
                <w:szCs w:val="24"/>
              </w:rPr>
            </w:pPr>
            <w:r w:rsidRPr="00FC0663">
              <w:rPr>
                <w:color w:val="000000"/>
                <w:sz w:val="24"/>
                <w:szCs w:val="24"/>
              </w:rPr>
              <w:t>c)</w:t>
            </w:r>
          </w:p>
        </w:tc>
      </w:tr>
    </w:tbl>
    <w:p w14:paraId="51B2A2A5" w14:textId="77777777" w:rsidR="00CE4CCE" w:rsidRPr="00FC0663" w:rsidRDefault="00CE4CCE" w:rsidP="00C84F8A">
      <w:pPr>
        <w:spacing w:line="276" w:lineRule="auto"/>
        <w:jc w:val="center"/>
        <w:rPr>
          <w:color w:val="000000"/>
          <w:sz w:val="24"/>
          <w:szCs w:val="24"/>
        </w:rPr>
      </w:pPr>
      <w:r w:rsidRPr="00FC0663">
        <w:rPr>
          <w:b/>
          <w:color w:val="000000"/>
          <w:sz w:val="24"/>
          <w:szCs w:val="24"/>
        </w:rPr>
        <w:t>Hình 2.8.</w:t>
      </w:r>
      <w:r w:rsidRPr="00FC0663">
        <w:rPr>
          <w:color w:val="000000"/>
          <w:sz w:val="24"/>
          <w:szCs w:val="24"/>
        </w:rPr>
        <w:t xml:space="preserve"> Một số đường sức điện.</w:t>
      </w:r>
    </w:p>
    <w:p w14:paraId="4D16805D" w14:textId="77777777" w:rsidR="00CE4CCE" w:rsidRPr="00FC0663" w:rsidRDefault="00CE4CCE" w:rsidP="00C84F8A">
      <w:pPr>
        <w:spacing w:line="276" w:lineRule="auto"/>
        <w:jc w:val="both"/>
        <w:rPr>
          <w:color w:val="000000"/>
          <w:sz w:val="24"/>
          <w:szCs w:val="24"/>
        </w:rPr>
      </w:pPr>
      <w:r w:rsidRPr="00FC0663">
        <w:rPr>
          <w:b/>
          <w:bCs/>
          <w:color w:val="000000"/>
          <w:sz w:val="24"/>
          <w:szCs w:val="24"/>
        </w:rPr>
        <w:t>a)</w:t>
      </w:r>
      <w:r w:rsidRPr="00FC0663">
        <w:rPr>
          <w:color w:val="000000"/>
          <w:sz w:val="24"/>
          <w:szCs w:val="24"/>
        </w:rPr>
        <w:t xml:space="preserve"> </w:t>
      </w:r>
      <w:r w:rsidRPr="00FC0663">
        <w:rPr>
          <w:color w:val="000000"/>
          <w:sz w:val="24"/>
          <w:szCs w:val="24"/>
          <w:lang w:val="vi-VN"/>
        </w:rPr>
        <w:t xml:space="preserve">Ở hình a – cả hai điện tích đều là điện tích </w:t>
      </w:r>
      <w:r w:rsidRPr="00FC0663">
        <w:rPr>
          <w:color w:val="000000"/>
          <w:sz w:val="24"/>
          <w:szCs w:val="24"/>
        </w:rPr>
        <w:t>âm.</w:t>
      </w:r>
    </w:p>
    <w:p w14:paraId="73474341" w14:textId="77777777" w:rsidR="00CE4CCE" w:rsidRPr="00FC0663" w:rsidRDefault="00CE4CCE" w:rsidP="00C84F8A">
      <w:pPr>
        <w:spacing w:line="276" w:lineRule="auto"/>
        <w:jc w:val="both"/>
        <w:rPr>
          <w:color w:val="000000"/>
          <w:sz w:val="24"/>
          <w:szCs w:val="24"/>
        </w:rPr>
      </w:pPr>
      <w:r w:rsidRPr="00FC0663">
        <w:rPr>
          <w:b/>
          <w:bCs/>
          <w:color w:val="000000"/>
          <w:sz w:val="24"/>
          <w:szCs w:val="24"/>
        </w:rPr>
        <w:t>b)</w:t>
      </w:r>
      <w:r w:rsidRPr="00FC0663">
        <w:rPr>
          <w:color w:val="000000"/>
          <w:sz w:val="24"/>
          <w:szCs w:val="24"/>
        </w:rPr>
        <w:t xml:space="preserve"> </w:t>
      </w:r>
      <w:r w:rsidRPr="00FC0663">
        <w:rPr>
          <w:color w:val="000000"/>
          <w:sz w:val="24"/>
          <w:szCs w:val="24"/>
          <w:lang w:val="vi-VN"/>
        </w:rPr>
        <w:t>Ở hình b – điện tích bên trái là điện tích âm, điện tích bên phải là điện tích dương.</w:t>
      </w:r>
    </w:p>
    <w:p w14:paraId="0FEBFBCB" w14:textId="77777777" w:rsidR="00CE4CCE" w:rsidRPr="00FC0663" w:rsidRDefault="00CE4CCE" w:rsidP="00C84F8A">
      <w:pPr>
        <w:spacing w:line="276" w:lineRule="auto"/>
        <w:jc w:val="both"/>
        <w:rPr>
          <w:color w:val="000000"/>
          <w:sz w:val="24"/>
          <w:szCs w:val="24"/>
        </w:rPr>
      </w:pPr>
      <w:r w:rsidRPr="00FC0663">
        <w:rPr>
          <w:b/>
          <w:bCs/>
          <w:color w:val="000000"/>
          <w:sz w:val="24"/>
          <w:szCs w:val="24"/>
        </w:rPr>
        <w:t>c)</w:t>
      </w:r>
      <w:r w:rsidRPr="00FC0663">
        <w:rPr>
          <w:color w:val="000000"/>
          <w:sz w:val="24"/>
          <w:szCs w:val="24"/>
        </w:rPr>
        <w:t xml:space="preserve"> </w:t>
      </w:r>
      <w:r w:rsidRPr="00FC0663">
        <w:rPr>
          <w:color w:val="000000"/>
          <w:sz w:val="24"/>
          <w:szCs w:val="24"/>
          <w:lang w:val="vi-VN"/>
        </w:rPr>
        <w:t xml:space="preserve">Ở hình c – cả hai điện tích đều là điện tích </w:t>
      </w:r>
      <w:r w:rsidRPr="00FC0663">
        <w:rPr>
          <w:color w:val="000000"/>
          <w:sz w:val="24"/>
          <w:szCs w:val="24"/>
        </w:rPr>
        <w:t>dương.</w:t>
      </w:r>
    </w:p>
    <w:p w14:paraId="6B2752DD" w14:textId="77777777" w:rsidR="00CE4CCE" w:rsidRPr="00FC0663" w:rsidRDefault="00CE4CCE" w:rsidP="00C84F8A">
      <w:pPr>
        <w:spacing w:line="276" w:lineRule="auto"/>
        <w:jc w:val="both"/>
        <w:rPr>
          <w:color w:val="000000"/>
          <w:sz w:val="24"/>
          <w:szCs w:val="24"/>
        </w:rPr>
      </w:pPr>
      <w:r w:rsidRPr="00FC0663">
        <w:rPr>
          <w:b/>
          <w:bCs/>
          <w:color w:val="000000"/>
          <w:sz w:val="24"/>
          <w:szCs w:val="24"/>
        </w:rPr>
        <w:t>d)</w:t>
      </w:r>
      <w:r w:rsidRPr="00FC0663">
        <w:rPr>
          <w:color w:val="000000"/>
          <w:sz w:val="24"/>
          <w:szCs w:val="24"/>
        </w:rPr>
        <w:t xml:space="preserve"> Điện trường tổng hợp do hai điện tích gây ra tại trung điểm của các điện tích ở các trường hợp đều bằng 0</w:t>
      </w:r>
    </w:p>
    <w:p w14:paraId="5EA2EA5C" w14:textId="77777777" w:rsidR="00CE4CCE" w:rsidRPr="00FC0663" w:rsidRDefault="00CE4CCE">
      <w:pPr>
        <w:numPr>
          <w:ilvl w:val="0"/>
          <w:numId w:val="63"/>
        </w:numPr>
        <w:tabs>
          <w:tab w:val="left" w:pos="720"/>
          <w:tab w:val="left" w:pos="838"/>
          <w:tab w:val="left" w:pos="900"/>
        </w:tabs>
        <w:spacing w:line="276" w:lineRule="auto"/>
        <w:ind w:left="0" w:firstLine="0"/>
        <w:contextualSpacing/>
        <w:jc w:val="both"/>
        <w:rPr>
          <w:rFonts w:eastAsia="Calibri"/>
          <w:color w:val="000000"/>
          <w:sz w:val="24"/>
          <w:szCs w:val="24"/>
        </w:rPr>
      </w:pPr>
      <w:r w:rsidRPr="00FC0663">
        <w:rPr>
          <w:rFonts w:eastAsia="Calibri"/>
          <w:color w:val="000000"/>
          <w:sz w:val="24"/>
          <w:szCs w:val="24"/>
        </w:rPr>
        <w:t>Trong các máy gia tốc hạt (cyclotron), các hạt tích điện được gia tốc giống như cách chúng được gia tốc trong các ống phóng điện tử, tức là thông qua một hiệu điện thế. Giả sử một proton được bơm với tốc độ ban đầu 1,00.10</w:t>
      </w:r>
      <w:r w:rsidRPr="00FC0663">
        <w:rPr>
          <w:rFonts w:eastAsia="Calibri"/>
          <w:color w:val="000000"/>
          <w:sz w:val="24"/>
          <w:szCs w:val="24"/>
          <w:vertAlign w:val="superscript"/>
        </w:rPr>
        <w:t>6</w:t>
      </w:r>
      <w:r w:rsidRPr="00FC0663">
        <w:rPr>
          <w:rFonts w:eastAsia="Calibri"/>
          <w:color w:val="000000"/>
          <w:sz w:val="24"/>
          <w:szCs w:val="24"/>
        </w:rPr>
        <w:t xml:space="preserve"> m/s vào giữa hai bản phẳng cách nhau 5,00 cm (hình 3.10). </w:t>
      </w:r>
    </w:p>
    <w:tbl>
      <w:tblPr>
        <w:tblStyle w:val="trongbang11"/>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37"/>
        <w:gridCol w:w="3096"/>
      </w:tblGrid>
      <w:tr w:rsidR="00CE4CCE" w:rsidRPr="00FC0663" w14:paraId="30991051" w14:textId="77777777" w:rsidTr="00974385">
        <w:tc>
          <w:tcPr>
            <w:tcW w:w="6637" w:type="dxa"/>
          </w:tcPr>
          <w:p w14:paraId="2B05B1DA" w14:textId="77777777" w:rsidR="00CE4CCE" w:rsidRPr="00FC0663" w:rsidRDefault="00CE4CCE" w:rsidP="00C84F8A">
            <w:pPr>
              <w:tabs>
                <w:tab w:val="left" w:pos="720"/>
                <w:tab w:val="left" w:pos="900"/>
              </w:tabs>
              <w:spacing w:line="276" w:lineRule="auto"/>
              <w:contextualSpacing/>
              <w:rPr>
                <w:rFonts w:eastAsia="Calibri"/>
                <w:b/>
                <w:color w:val="000000"/>
                <w:sz w:val="24"/>
                <w:szCs w:val="24"/>
              </w:rPr>
            </w:pPr>
            <w:r w:rsidRPr="00FC0663">
              <w:rPr>
                <w:rFonts w:eastAsia="Calibri"/>
                <w:b/>
                <w:color w:val="000000"/>
                <w:sz w:val="24"/>
                <w:szCs w:val="24"/>
              </w:rPr>
              <w:t xml:space="preserve">a) </w:t>
            </w:r>
            <w:r w:rsidRPr="00FC0663">
              <w:rPr>
                <w:rFonts w:eastAsia="Calibri"/>
                <w:bCs/>
                <w:color w:val="000000"/>
                <w:sz w:val="24"/>
                <w:szCs w:val="24"/>
              </w:rPr>
              <w:t>Điện trường có phương vuông góc với hai bản và hướng từ bản dương sang bản âm.</w:t>
            </w:r>
          </w:p>
          <w:p w14:paraId="1484B74A" w14:textId="77777777" w:rsidR="00CE4CCE" w:rsidRPr="00FC0663" w:rsidRDefault="00CE4CCE" w:rsidP="00C84F8A">
            <w:pPr>
              <w:tabs>
                <w:tab w:val="left" w:pos="720"/>
                <w:tab w:val="left" w:pos="900"/>
              </w:tabs>
              <w:spacing w:line="276" w:lineRule="auto"/>
              <w:contextualSpacing/>
              <w:rPr>
                <w:rFonts w:eastAsia="Calibri"/>
                <w:bCs/>
                <w:color w:val="000000"/>
                <w:sz w:val="24"/>
                <w:szCs w:val="24"/>
              </w:rPr>
            </w:pPr>
            <w:r w:rsidRPr="00FC0663">
              <w:rPr>
                <w:rFonts w:eastAsia="Calibri"/>
                <w:b/>
                <w:color w:val="000000"/>
                <w:sz w:val="24"/>
                <w:szCs w:val="24"/>
              </w:rPr>
              <w:t>b)</w:t>
            </w:r>
            <w:r w:rsidRPr="00FC0663">
              <w:rPr>
                <w:rFonts w:eastAsia="Calibri"/>
                <w:bCs/>
                <w:color w:val="000000"/>
                <w:sz w:val="24"/>
                <w:szCs w:val="24"/>
              </w:rPr>
              <w:t xml:space="preserve"> Coi điện trường giữa hai bản là đều, hướng x dương là hướng sang phải. Trong điện trường, proton chuyển động theo chiều dương.</w:t>
            </w:r>
          </w:p>
          <w:p w14:paraId="4278431C" w14:textId="77777777" w:rsidR="00CE4CCE" w:rsidRPr="00FC0663" w:rsidRDefault="00CE4CCE" w:rsidP="00C84F8A">
            <w:pPr>
              <w:tabs>
                <w:tab w:val="left" w:pos="720"/>
                <w:tab w:val="left" w:pos="900"/>
              </w:tabs>
              <w:spacing w:line="276" w:lineRule="auto"/>
              <w:contextualSpacing/>
              <w:rPr>
                <w:rFonts w:eastAsia="Calibri"/>
                <w:bCs/>
                <w:color w:val="000000"/>
                <w:sz w:val="24"/>
                <w:szCs w:val="24"/>
              </w:rPr>
            </w:pPr>
            <w:r w:rsidRPr="00FC0663">
              <w:rPr>
                <w:rFonts w:eastAsia="Calibri"/>
                <w:b/>
                <w:color w:val="000000"/>
                <w:sz w:val="24"/>
                <w:szCs w:val="24"/>
              </w:rPr>
              <w:t>c)</w:t>
            </w:r>
            <w:r w:rsidRPr="00FC0663">
              <w:rPr>
                <w:rFonts w:eastAsia="Calibri"/>
                <w:bCs/>
                <w:color w:val="000000"/>
                <w:sz w:val="24"/>
                <w:szCs w:val="24"/>
              </w:rPr>
              <w:t xml:space="preserve"> </w:t>
            </w:r>
            <w:r w:rsidRPr="00FC0663">
              <w:rPr>
                <w:rFonts w:eastAsia="Calibri"/>
                <w:bCs/>
                <w:color w:val="auto"/>
                <w:sz w:val="24"/>
                <w:szCs w:val="24"/>
              </w:rPr>
              <w:t>Nếu tốc độ thoát của proton là 3,00.10</w:t>
            </w:r>
            <w:r w:rsidRPr="00FC0663">
              <w:rPr>
                <w:rFonts w:eastAsia="Calibri"/>
                <w:bCs/>
                <w:color w:val="auto"/>
                <w:sz w:val="24"/>
                <w:szCs w:val="24"/>
                <w:vertAlign w:val="superscript"/>
              </w:rPr>
              <w:t>6</w:t>
            </w:r>
            <w:r w:rsidRPr="00FC0663">
              <w:rPr>
                <w:rFonts w:eastAsia="Calibri"/>
                <w:bCs/>
                <w:color w:val="auto"/>
                <w:sz w:val="24"/>
                <w:szCs w:val="24"/>
              </w:rPr>
              <w:t xml:space="preserve"> m/s thì hiệu điện thế </w:t>
            </w:r>
            <w:r w:rsidRPr="00FC0663">
              <w:rPr>
                <w:rFonts w:eastAsia="Calibri"/>
                <w:bCs/>
                <w:color w:val="auto"/>
                <w:sz w:val="24"/>
                <w:szCs w:val="24"/>
              </w:rPr>
              <w:lastRenderedPageBreak/>
              <w:t>giữa hai bản là 418 V.</w:t>
            </w:r>
          </w:p>
          <w:p w14:paraId="1AB36FFA" w14:textId="77777777" w:rsidR="00CE4CCE" w:rsidRPr="00FC0663" w:rsidRDefault="00CE4CCE" w:rsidP="00C84F8A">
            <w:pPr>
              <w:tabs>
                <w:tab w:val="left" w:pos="720"/>
                <w:tab w:val="left" w:pos="900"/>
              </w:tabs>
              <w:spacing w:line="276" w:lineRule="auto"/>
              <w:contextualSpacing/>
              <w:rPr>
                <w:rFonts w:eastAsia="Calibri"/>
                <w:bCs/>
                <w:color w:val="000000"/>
                <w:sz w:val="24"/>
                <w:szCs w:val="24"/>
              </w:rPr>
            </w:pPr>
            <w:r w:rsidRPr="00FC0663">
              <w:rPr>
                <w:rFonts w:eastAsia="Calibri"/>
                <w:b/>
                <w:color w:val="000000"/>
                <w:sz w:val="24"/>
                <w:szCs w:val="24"/>
              </w:rPr>
              <w:t xml:space="preserve">d) </w:t>
            </w:r>
            <w:r w:rsidRPr="00FC0663">
              <w:rPr>
                <w:rFonts w:eastAsia="Calibri"/>
                <w:bCs/>
                <w:color w:val="000000"/>
                <w:sz w:val="24"/>
                <w:szCs w:val="24"/>
              </w:rPr>
              <w:t>Độ lớn cường độ điện trường giữa hai bản là 836 000 V/m.</w:t>
            </w:r>
          </w:p>
        </w:tc>
        <w:tc>
          <w:tcPr>
            <w:tcW w:w="3096" w:type="dxa"/>
          </w:tcPr>
          <w:p w14:paraId="70DB8563" w14:textId="77777777" w:rsidR="00CE4CCE" w:rsidRPr="00FC0663" w:rsidRDefault="00CE4CCE" w:rsidP="00C84F8A">
            <w:pPr>
              <w:spacing w:line="276" w:lineRule="auto"/>
              <w:rPr>
                <w:color w:val="000000"/>
                <w:sz w:val="24"/>
                <w:szCs w:val="24"/>
              </w:rPr>
            </w:pPr>
            <w:r w:rsidRPr="00FC0663">
              <w:rPr>
                <w:noProof/>
                <w:color w:val="000000"/>
                <w:sz w:val="24"/>
                <w:szCs w:val="24"/>
              </w:rPr>
              <w:lastRenderedPageBreak/>
              <mc:AlternateContent>
                <mc:Choice Requires="wpg">
                  <w:drawing>
                    <wp:inline distT="0" distB="0" distL="0" distR="0" wp14:anchorId="10F96124" wp14:editId="3BAD1FB8">
                      <wp:extent cx="1663700" cy="1168400"/>
                      <wp:effectExtent l="0" t="0" r="0" b="0"/>
                      <wp:docPr id="780520128" name="Group 2" descr="42 nguyen thi xiem"/>
                      <wp:cNvGraphicFramePr/>
                      <a:graphic xmlns:a="http://schemas.openxmlformats.org/drawingml/2006/main">
                        <a:graphicData uri="http://schemas.microsoft.com/office/word/2010/wordprocessingGroup">
                          <wpg:wgp>
                            <wpg:cNvGrpSpPr/>
                            <wpg:grpSpPr>
                              <a:xfrm>
                                <a:off x="0" y="0"/>
                                <a:ext cx="1663700" cy="1168400"/>
                                <a:chOff x="0" y="0"/>
                                <a:chExt cx="1828800" cy="1471295"/>
                              </a:xfrm>
                            </wpg:grpSpPr>
                            <pic:pic xmlns:pic="http://schemas.openxmlformats.org/drawingml/2006/picture">
                              <pic:nvPicPr>
                                <pic:cNvPr id="1986866736" name="Picture 7"/>
                                <pic:cNvPicPr>
                                  <a:picLocks noChangeAspect="1"/>
                                </pic:cNvPicPr>
                              </pic:nvPicPr>
                              <pic:blipFill>
                                <a:blip r:embed="rId218" cstate="print">
                                  <a:extLst>
                                    <a:ext uri="{BEBA8EAE-BF5A-486C-A8C5-ECC9F3942E4B}">
                                      <a14:imgProps xmlns:a14="http://schemas.microsoft.com/office/drawing/2010/main">
                                        <a14:imgLayer r:embed="rId21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828800" cy="1471295"/>
                                </a:xfrm>
                                <a:prstGeom prst="rect">
                                  <a:avLst/>
                                </a:prstGeom>
                                <a:noFill/>
                              </pic:spPr>
                            </pic:pic>
                            <wps:wsp>
                              <wps:cNvPr id="2016858429" name="Oval 1"/>
                              <wps:cNvSpPr/>
                              <wps:spPr>
                                <a:xfrm>
                                  <a:off x="903768" y="170121"/>
                                  <a:ext cx="148856" cy="170120"/>
                                </a:xfrm>
                                <a:prstGeom prst="ellipse">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375AF68C" id="Group 2" o:spid="_x0000_s1026" alt="42 nguyen thi xiem" style="width:131pt;height:92pt;mso-position-horizontal-relative:char;mso-position-vertical-relative:line" coordsize="18288,147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">
                      <v:shape id="Picture 7" o:spid="_x0000_s1027" type="#_x0000_t75" style="position:absolute;width:18288;height:14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">
                        <v:imagedata r:id="rId220" o:title=""/>
                        <v:path arrowok="t"/>
                      </v:shape>
                      <v:oval id="Oval 1" o:spid="_x0000_s1028" style="position:absolute;left:9037;top:1701;width:1489;height:17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" fillcolor="window" strokecolor="window" strokeweight="1pt">
                        <v:stroke joinstyle="miter"/>
                      </v:oval>
                      <w10:anchorlock/>
                    </v:group>
                  </w:pict>
                </mc:Fallback>
              </mc:AlternateContent>
            </w:r>
          </w:p>
        </w:tc>
      </w:tr>
    </w:tbl>
    <w:p w14:paraId="7B13B5E2" w14:textId="77777777" w:rsidR="00CE4CCE" w:rsidRPr="00FC0663" w:rsidRDefault="00CE4CCE">
      <w:pPr>
        <w:numPr>
          <w:ilvl w:val="0"/>
          <w:numId w:val="63"/>
        </w:numPr>
        <w:tabs>
          <w:tab w:val="left" w:pos="838"/>
          <w:tab w:val="left" w:pos="900"/>
        </w:tabs>
        <w:spacing w:line="276" w:lineRule="auto"/>
        <w:ind w:left="0" w:firstLine="0"/>
        <w:contextualSpacing/>
        <w:jc w:val="both"/>
        <w:rPr>
          <w:rFonts w:eastAsia="Calibri"/>
          <w:color w:val="000000"/>
          <w:sz w:val="24"/>
          <w:szCs w:val="24"/>
        </w:rPr>
      </w:pPr>
      <w:r w:rsidRPr="00FC0663">
        <w:rPr>
          <w:rFonts w:eastAsia="Calibri"/>
          <w:color w:val="000000"/>
          <w:sz w:val="24"/>
          <w:szCs w:val="24"/>
        </w:rPr>
        <w:lastRenderedPageBreak/>
        <w:t>Có thể xem mô hình hạt nhân uranium là một quả cầu có bán kính 7,40.10</w:t>
      </w:r>
      <w:r w:rsidRPr="00FC0663">
        <w:rPr>
          <w:rFonts w:eastAsia="Calibri"/>
          <w:color w:val="000000"/>
          <w:sz w:val="24"/>
          <w:szCs w:val="24"/>
          <w:vertAlign w:val="superscript"/>
        </w:rPr>
        <w:t>-15</w:t>
      </w:r>
      <w:r w:rsidRPr="00FC0663">
        <w:rPr>
          <w:rFonts w:eastAsia="Calibri"/>
          <w:color w:val="000000"/>
          <w:sz w:val="24"/>
          <w:szCs w:val="24"/>
        </w:rPr>
        <w:t xml:space="preserve"> m. Biết hạt nhân uranium có 92 proton, điện tích của một hạt proton là 1,60.10</w:t>
      </w:r>
      <w:r w:rsidRPr="00FC0663">
        <w:rPr>
          <w:rFonts w:eastAsia="Calibri"/>
          <w:color w:val="000000"/>
          <w:sz w:val="24"/>
          <w:szCs w:val="24"/>
          <w:vertAlign w:val="superscript"/>
        </w:rPr>
        <w:t>-19</w:t>
      </w:r>
      <w:r w:rsidRPr="00FC0663">
        <w:rPr>
          <w:rFonts w:eastAsia="Calibri"/>
          <w:color w:val="000000"/>
          <w:sz w:val="24"/>
          <w:szCs w:val="24"/>
        </w:rPr>
        <w:t xml:space="preserve"> C. Xem gần đúng toàn bộ điện tích của hạt nhân uranium tập trung tại tâm của quả cầu. Hạt nhân uranium sau đó giải phóng một hạt alpha (</w:t>
      </w:r>
      <w:r w:rsidRPr="00FC0663">
        <w:rPr>
          <w:rFonts w:eastAsia="Calibri"/>
          <w:color w:val="auto"/>
          <w:sz w:val="24"/>
          <w:szCs w:val="24"/>
        </w:rPr>
        <w:sym w:font="Symbol" w:char="F061"/>
      </w:r>
      <w:r w:rsidRPr="00FC0663">
        <w:rPr>
          <w:rFonts w:eastAsia="Calibri"/>
          <w:color w:val="000000"/>
          <w:sz w:val="24"/>
          <w:szCs w:val="24"/>
        </w:rPr>
        <w:t>) chứa hai proton tại bề mặt của hạt nhân (hiện tượng phóng xạ)</w:t>
      </w:r>
    </w:p>
    <w:tbl>
      <w:tblPr>
        <w:tblStyle w:val="trongbang11"/>
        <w:tblW w:w="0" w:type="auto"/>
        <w:tblInd w:w="-95" w:type="dxa"/>
        <w:tblLayout w:type="fixed"/>
        <w:tblLook w:val="04A0" w:firstRow="1" w:lastRow="0" w:firstColumn="1" w:lastColumn="0" w:noHBand="0" w:noVBand="1"/>
      </w:tblPr>
      <w:tblGrid>
        <w:gridCol w:w="92"/>
        <w:gridCol w:w="5744"/>
        <w:gridCol w:w="1063"/>
        <w:gridCol w:w="2693"/>
      </w:tblGrid>
      <w:tr w:rsidR="00CE4CCE" w:rsidRPr="00FC0663" w14:paraId="27D4D26F" w14:textId="77777777" w:rsidTr="00974385">
        <w:trPr>
          <w:gridBefore w:val="1"/>
          <w:wBefore w:w="92" w:type="dxa"/>
        </w:trPr>
        <w:tc>
          <w:tcPr>
            <w:tcW w:w="6807" w:type="dxa"/>
            <w:gridSpan w:val="2"/>
            <w:tcBorders>
              <w:top w:val="nil"/>
              <w:left w:val="nil"/>
              <w:bottom w:val="nil"/>
              <w:right w:val="nil"/>
            </w:tcBorders>
          </w:tcPr>
          <w:p w14:paraId="3E35A3BA" w14:textId="77777777" w:rsidR="00CE4CCE" w:rsidRPr="00FC0663" w:rsidRDefault="00CE4CCE" w:rsidP="00C84F8A">
            <w:pPr>
              <w:spacing w:line="276" w:lineRule="auto"/>
              <w:rPr>
                <w:bCs/>
                <w:noProof/>
                <w:color w:val="000000"/>
                <w:sz w:val="24"/>
                <w:szCs w:val="24"/>
              </w:rPr>
            </w:pPr>
            <w:r w:rsidRPr="00FC0663">
              <w:rPr>
                <w:b/>
                <w:noProof/>
                <w:color w:val="000000"/>
                <w:sz w:val="24"/>
                <w:szCs w:val="24"/>
              </w:rPr>
              <w:t xml:space="preserve">a) </w:t>
            </w:r>
            <w:r w:rsidRPr="00FC0663">
              <w:rPr>
                <w:bCs/>
                <w:color w:val="000000"/>
                <w:sz w:val="24"/>
                <w:szCs w:val="24"/>
              </w:rPr>
              <w:t xml:space="preserve">Cường độ điện trường </w:t>
            </w:r>
            <w:r w:rsidRPr="00FC0663">
              <w:rPr>
                <w:color w:val="000000"/>
                <w:sz w:val="24"/>
                <w:szCs w:val="24"/>
              </w:rPr>
              <w:t>tại bề mặt hạt nhân</w:t>
            </w:r>
            <w:r w:rsidRPr="00FC0663">
              <w:rPr>
                <w:bCs/>
                <w:color w:val="000000"/>
                <w:sz w:val="24"/>
                <w:szCs w:val="24"/>
              </w:rPr>
              <w:t xml:space="preserve"> trước khi phóng xạ là 2,42.10</w:t>
            </w:r>
            <w:r w:rsidRPr="00FC0663">
              <w:rPr>
                <w:bCs/>
                <w:color w:val="000000"/>
                <w:sz w:val="24"/>
                <w:szCs w:val="24"/>
                <w:vertAlign w:val="superscript"/>
              </w:rPr>
              <w:t>21</w:t>
            </w:r>
            <w:r w:rsidRPr="00FC0663">
              <w:rPr>
                <w:bCs/>
                <w:color w:val="000000"/>
                <w:sz w:val="24"/>
                <w:szCs w:val="24"/>
              </w:rPr>
              <w:t xml:space="preserve"> V/m</w:t>
            </w:r>
          </w:p>
          <w:p w14:paraId="2AD6DD87" w14:textId="77777777" w:rsidR="00CE4CCE" w:rsidRPr="00FC0663" w:rsidRDefault="00CE4CCE" w:rsidP="00C84F8A">
            <w:pPr>
              <w:shd w:val="clear" w:color="auto" w:fill="FFFFFF"/>
              <w:spacing w:line="276" w:lineRule="auto"/>
              <w:mirrorIndents/>
              <w:rPr>
                <w:b/>
                <w:noProof/>
                <w:color w:val="000000"/>
                <w:sz w:val="24"/>
                <w:szCs w:val="24"/>
              </w:rPr>
            </w:pPr>
            <w:r w:rsidRPr="00FC0663">
              <w:rPr>
                <w:b/>
                <w:noProof/>
                <w:color w:val="000000"/>
                <w:sz w:val="24"/>
                <w:szCs w:val="24"/>
              </w:rPr>
              <w:t xml:space="preserve">b) </w:t>
            </w:r>
            <w:r w:rsidRPr="00FC0663">
              <w:rPr>
                <w:bCs/>
                <w:color w:val="000000"/>
                <w:sz w:val="24"/>
                <w:szCs w:val="24"/>
              </w:rPr>
              <w:t xml:space="preserve">Cường độ điện trường </w:t>
            </w:r>
            <w:r w:rsidRPr="00FC0663">
              <w:rPr>
                <w:color w:val="000000"/>
                <w:sz w:val="24"/>
                <w:szCs w:val="24"/>
              </w:rPr>
              <w:t xml:space="preserve">tại bề mặt hạt nhân </w:t>
            </w:r>
            <w:r w:rsidRPr="00FC0663">
              <w:rPr>
                <w:bCs/>
                <w:color w:val="000000"/>
                <w:sz w:val="24"/>
                <w:szCs w:val="24"/>
              </w:rPr>
              <w:t>sau khi phóng xạ là 2,47.10</w:t>
            </w:r>
            <w:r w:rsidRPr="00FC0663">
              <w:rPr>
                <w:bCs/>
                <w:color w:val="000000"/>
                <w:sz w:val="24"/>
                <w:szCs w:val="24"/>
                <w:vertAlign w:val="superscript"/>
              </w:rPr>
              <w:t>21</w:t>
            </w:r>
            <w:r w:rsidRPr="00FC0663">
              <w:rPr>
                <w:bCs/>
                <w:color w:val="000000"/>
                <w:sz w:val="24"/>
                <w:szCs w:val="24"/>
              </w:rPr>
              <w:t xml:space="preserve"> V/m</w:t>
            </w:r>
          </w:p>
          <w:p w14:paraId="0FFD5E69" w14:textId="77777777" w:rsidR="00CE4CCE" w:rsidRPr="00FC0663" w:rsidRDefault="00CE4CCE" w:rsidP="00C84F8A">
            <w:pPr>
              <w:spacing w:line="276" w:lineRule="auto"/>
              <w:rPr>
                <w:b/>
                <w:noProof/>
                <w:color w:val="000000"/>
                <w:sz w:val="24"/>
                <w:szCs w:val="24"/>
              </w:rPr>
            </w:pPr>
            <w:r w:rsidRPr="00FC0663">
              <w:rPr>
                <w:b/>
                <w:noProof/>
                <w:color w:val="000000"/>
                <w:sz w:val="24"/>
                <w:szCs w:val="24"/>
              </w:rPr>
              <w:t xml:space="preserve">c) </w:t>
            </w:r>
            <w:r w:rsidRPr="00FC0663">
              <w:rPr>
                <w:color w:val="000000"/>
                <w:sz w:val="24"/>
                <w:szCs w:val="24"/>
                <w:bdr w:val="none" w:sz="0" w:space="0" w:color="auto" w:frame="1"/>
              </w:rPr>
              <w:t>Lực tương tác tĩnh điện giữa hạt nhân và hạt α là lực đẩy.</w:t>
            </w:r>
          </w:p>
          <w:p w14:paraId="061B97DF" w14:textId="77777777" w:rsidR="00CE4CCE" w:rsidRPr="00FC0663" w:rsidRDefault="00CE4CCE" w:rsidP="00C84F8A">
            <w:pPr>
              <w:spacing w:line="276" w:lineRule="auto"/>
              <w:rPr>
                <w:b/>
                <w:noProof/>
                <w:color w:val="000000"/>
                <w:sz w:val="24"/>
                <w:szCs w:val="24"/>
              </w:rPr>
            </w:pPr>
            <w:r w:rsidRPr="00FC0663">
              <w:rPr>
                <w:b/>
                <w:noProof/>
                <w:color w:val="000000"/>
                <w:sz w:val="24"/>
                <w:szCs w:val="24"/>
              </w:rPr>
              <w:t xml:space="preserve">d) </w:t>
            </w:r>
            <w:r w:rsidRPr="00FC0663">
              <w:rPr>
                <w:rFonts w:eastAsia="Calibri"/>
                <w:bCs/>
                <w:color w:val="000000"/>
                <w:sz w:val="24"/>
                <w:szCs w:val="24"/>
              </w:rPr>
              <w:t xml:space="preserve">Lực điện tác dụng lên hạt </w:t>
            </w:r>
            <w:r w:rsidRPr="00FC0663">
              <w:rPr>
                <w:color w:val="000000"/>
                <w:sz w:val="24"/>
                <w:szCs w:val="24"/>
                <w:bdr w:val="none" w:sz="0" w:space="0" w:color="auto" w:frame="1"/>
              </w:rPr>
              <w:t xml:space="preserve">α </w:t>
            </w:r>
            <w:r w:rsidRPr="00FC0663">
              <w:rPr>
                <w:color w:val="000000"/>
                <w:sz w:val="24"/>
                <w:szCs w:val="24"/>
              </w:rPr>
              <w:t>tại bề mặt hạt nhân</w:t>
            </w:r>
            <w:r w:rsidRPr="00FC0663">
              <w:rPr>
                <w:color w:val="000000"/>
                <w:sz w:val="24"/>
                <w:szCs w:val="24"/>
                <w:bdr w:val="none" w:sz="0" w:space="0" w:color="auto" w:frame="1"/>
              </w:rPr>
              <w:t xml:space="preserve"> là 758N.</w:t>
            </w:r>
          </w:p>
        </w:tc>
        <w:tc>
          <w:tcPr>
            <w:tcW w:w="2693" w:type="dxa"/>
            <w:tcBorders>
              <w:top w:val="nil"/>
              <w:left w:val="nil"/>
              <w:bottom w:val="nil"/>
              <w:right w:val="nil"/>
            </w:tcBorders>
            <w:vAlign w:val="center"/>
          </w:tcPr>
          <w:p w14:paraId="6B9E028D" w14:textId="77777777" w:rsidR="00CE4CCE" w:rsidRPr="00FC0663" w:rsidRDefault="00CE4CCE" w:rsidP="00C84F8A">
            <w:pPr>
              <w:tabs>
                <w:tab w:val="left" w:pos="838"/>
                <w:tab w:val="left" w:pos="900"/>
              </w:tabs>
              <w:spacing w:line="276" w:lineRule="auto"/>
              <w:contextualSpacing/>
              <w:jc w:val="center"/>
              <w:rPr>
                <w:rFonts w:eastAsia="Calibri"/>
                <w:color w:val="000000"/>
                <w:sz w:val="24"/>
                <w:szCs w:val="24"/>
              </w:rPr>
            </w:pPr>
            <w:r w:rsidRPr="00FC0663">
              <w:rPr>
                <w:rFonts w:eastAsia="Calibri"/>
                <w:noProof/>
                <w:color w:val="auto"/>
                <w:sz w:val="24"/>
                <w:szCs w:val="24"/>
              </w:rPr>
              <w:drawing>
                <wp:inline distT="0" distB="0" distL="0" distR="0" wp14:anchorId="7061323D" wp14:editId="258BFEC1">
                  <wp:extent cx="1645898" cy="882650"/>
                  <wp:effectExtent l="0" t="0" r="0" b="0"/>
                  <wp:docPr id="817981852" name="Picture 19" descr="Phóng xạ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Phóng xạ – Wikipedia tiếng Việt"/>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673582" cy="897496"/>
                          </a:xfrm>
                          <a:prstGeom prst="rect">
                            <a:avLst/>
                          </a:prstGeom>
                          <a:noFill/>
                          <a:ln>
                            <a:noFill/>
                          </a:ln>
                        </pic:spPr>
                      </pic:pic>
                    </a:graphicData>
                  </a:graphic>
                </wp:inline>
              </w:drawing>
            </w:r>
          </w:p>
        </w:tc>
      </w:tr>
      <w:tr w:rsidR="00CE4CCE" w:rsidRPr="00FC0663" w14:paraId="0D6BA99D" w14:textId="77777777" w:rsidTr="009743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36" w:type="dxa"/>
            <w:gridSpan w:val="2"/>
          </w:tcPr>
          <w:p w14:paraId="2A99C5DD" w14:textId="77777777" w:rsidR="00CE4CCE" w:rsidRPr="00FC0663" w:rsidRDefault="00CE4CCE">
            <w:pPr>
              <w:numPr>
                <w:ilvl w:val="0"/>
                <w:numId w:val="63"/>
              </w:numPr>
              <w:tabs>
                <w:tab w:val="left" w:pos="838"/>
              </w:tabs>
              <w:spacing w:line="276" w:lineRule="auto"/>
              <w:ind w:left="0" w:firstLine="0"/>
              <w:contextualSpacing/>
              <w:rPr>
                <w:rFonts w:eastAsia="Calibri"/>
                <w:color w:val="000000"/>
                <w:sz w:val="24"/>
                <w:szCs w:val="24"/>
              </w:rPr>
            </w:pPr>
            <w:r w:rsidRPr="00FC0663">
              <w:rPr>
                <w:rFonts w:eastAsia="Calibri"/>
                <w:color w:val="000000"/>
                <w:sz w:val="24"/>
                <w:szCs w:val="24"/>
              </w:rPr>
              <w:t>Cho một hạt mang điện dương chuyển động từ điểm A đến điểm B, C, D theo quỹ đạo khác nhau trong điện trường đều (hình 13.1). Gọi A</w:t>
            </w:r>
            <w:r w:rsidRPr="00FC0663">
              <w:rPr>
                <w:rFonts w:eastAsia="Calibri"/>
                <w:color w:val="000000"/>
                <w:sz w:val="24"/>
                <w:szCs w:val="24"/>
                <w:vertAlign w:val="subscript"/>
              </w:rPr>
              <w:t>1</w:t>
            </w:r>
            <w:r w:rsidRPr="00FC0663">
              <w:rPr>
                <w:rFonts w:eastAsia="Calibri"/>
                <w:color w:val="000000"/>
                <w:sz w:val="24"/>
                <w:szCs w:val="24"/>
              </w:rPr>
              <w:t>, A</w:t>
            </w:r>
            <w:r w:rsidRPr="00FC0663">
              <w:rPr>
                <w:rFonts w:eastAsia="Calibri"/>
                <w:color w:val="000000"/>
                <w:sz w:val="24"/>
                <w:szCs w:val="24"/>
                <w:vertAlign w:val="subscript"/>
              </w:rPr>
              <w:t>2</w:t>
            </w:r>
            <w:r w:rsidRPr="00FC0663">
              <w:rPr>
                <w:rFonts w:eastAsia="Calibri"/>
                <w:color w:val="000000"/>
                <w:sz w:val="24"/>
                <w:szCs w:val="24"/>
              </w:rPr>
              <w:t>, A</w:t>
            </w:r>
            <w:r w:rsidRPr="00FC0663">
              <w:rPr>
                <w:rFonts w:eastAsia="Calibri"/>
                <w:color w:val="000000"/>
                <w:sz w:val="24"/>
                <w:szCs w:val="24"/>
                <w:vertAlign w:val="subscript"/>
              </w:rPr>
              <w:t>3</w:t>
            </w:r>
            <w:r w:rsidRPr="00FC0663">
              <w:rPr>
                <w:rFonts w:eastAsia="Calibri"/>
                <w:color w:val="000000"/>
                <w:sz w:val="24"/>
                <w:szCs w:val="24"/>
              </w:rPr>
              <w:t xml:space="preserve"> lần lượt là công do điện trường sinh ra khi hạt chuyển động trên quỹ đạo (1), (2), (3). Cho E = 1600 V/m; q = 3,2.10</w:t>
            </w:r>
            <w:r w:rsidRPr="00FC0663">
              <w:rPr>
                <w:rFonts w:eastAsia="Calibri"/>
                <w:color w:val="000000"/>
                <w:sz w:val="24"/>
                <w:szCs w:val="24"/>
                <w:vertAlign w:val="superscript"/>
              </w:rPr>
              <w:t>-19</w:t>
            </w:r>
            <w:r w:rsidRPr="00FC0663">
              <w:rPr>
                <w:rFonts w:eastAsia="Calibri"/>
                <w:color w:val="000000"/>
                <w:sz w:val="24"/>
                <w:szCs w:val="24"/>
              </w:rPr>
              <w:t>C; s</w:t>
            </w:r>
            <w:r w:rsidRPr="00FC0663">
              <w:rPr>
                <w:rFonts w:eastAsia="Calibri"/>
                <w:color w:val="000000"/>
                <w:sz w:val="24"/>
                <w:szCs w:val="24"/>
                <w:vertAlign w:val="subscript"/>
              </w:rPr>
              <w:t>1</w:t>
            </w:r>
            <w:r w:rsidRPr="00FC0663">
              <w:rPr>
                <w:rFonts w:eastAsia="Calibri"/>
                <w:color w:val="000000"/>
                <w:sz w:val="24"/>
                <w:szCs w:val="24"/>
              </w:rPr>
              <w:t xml:space="preserve"> = 5 cm; s</w:t>
            </w:r>
            <w:r w:rsidRPr="00FC0663">
              <w:rPr>
                <w:rFonts w:eastAsia="Calibri"/>
                <w:color w:val="000000"/>
                <w:sz w:val="24"/>
                <w:szCs w:val="24"/>
                <w:vertAlign w:val="subscript"/>
              </w:rPr>
              <w:t>2</w:t>
            </w:r>
            <w:r w:rsidRPr="00FC0663">
              <w:rPr>
                <w:rFonts w:eastAsia="Calibri"/>
                <w:color w:val="000000"/>
                <w:sz w:val="24"/>
                <w:szCs w:val="24"/>
              </w:rPr>
              <w:t xml:space="preserve"> = s</w:t>
            </w:r>
            <w:r w:rsidRPr="00FC0663">
              <w:rPr>
                <w:rFonts w:eastAsia="Calibri"/>
                <w:color w:val="000000"/>
                <w:sz w:val="24"/>
                <w:szCs w:val="24"/>
                <w:vertAlign w:val="subscript"/>
              </w:rPr>
              <w:t>3</w:t>
            </w:r>
            <w:r w:rsidRPr="00FC0663">
              <w:rPr>
                <w:rFonts w:eastAsia="Calibri"/>
                <w:color w:val="000000"/>
                <w:sz w:val="24"/>
                <w:szCs w:val="24"/>
              </w:rPr>
              <w:t xml:space="preserve"> = 10 cm.</w:t>
            </w:r>
          </w:p>
          <w:p w14:paraId="68488B72" w14:textId="77777777" w:rsidR="00CE4CCE" w:rsidRPr="00FC0663" w:rsidRDefault="00CE4CCE" w:rsidP="00C84F8A">
            <w:pPr>
              <w:tabs>
                <w:tab w:val="left" w:pos="810"/>
                <w:tab w:val="left" w:pos="990"/>
              </w:tabs>
              <w:spacing w:line="276" w:lineRule="auto"/>
              <w:contextualSpacing/>
              <w:rPr>
                <w:rFonts w:eastAsia="Calibri"/>
                <w:color w:val="000000"/>
                <w:sz w:val="24"/>
                <w:szCs w:val="24"/>
              </w:rPr>
            </w:pPr>
            <w:r w:rsidRPr="00FC0663">
              <w:rPr>
                <w:rFonts w:eastAsia="Calibri"/>
                <w:b/>
                <w:bCs/>
                <w:color w:val="000000"/>
                <w:sz w:val="24"/>
                <w:szCs w:val="24"/>
              </w:rPr>
              <w:t>a)</w:t>
            </w:r>
            <w:r w:rsidRPr="00FC0663">
              <w:rPr>
                <w:rFonts w:eastAsia="Calibri"/>
                <w:color w:val="000000"/>
                <w:sz w:val="24"/>
                <w:szCs w:val="24"/>
              </w:rPr>
              <w:t xml:space="preserve"> A</w:t>
            </w:r>
            <w:r w:rsidRPr="00FC0663">
              <w:rPr>
                <w:rFonts w:eastAsia="Calibri"/>
                <w:color w:val="000000"/>
                <w:sz w:val="24"/>
                <w:szCs w:val="24"/>
                <w:vertAlign w:val="subscript"/>
              </w:rPr>
              <w:t>3</w:t>
            </w:r>
            <w:r w:rsidRPr="00FC0663">
              <w:rPr>
                <w:rFonts w:eastAsia="Calibri"/>
                <w:color w:val="000000"/>
                <w:sz w:val="24"/>
                <w:szCs w:val="24"/>
              </w:rPr>
              <w:t xml:space="preserve"> = A</w:t>
            </w:r>
            <w:r w:rsidRPr="00FC0663">
              <w:rPr>
                <w:rFonts w:eastAsia="Calibri"/>
                <w:color w:val="000000"/>
                <w:sz w:val="24"/>
                <w:szCs w:val="24"/>
                <w:vertAlign w:val="subscript"/>
              </w:rPr>
              <w:t>2</w:t>
            </w:r>
            <w:r w:rsidRPr="00FC0663">
              <w:rPr>
                <w:rFonts w:eastAsia="Calibri"/>
                <w:color w:val="000000"/>
                <w:sz w:val="24"/>
                <w:szCs w:val="24"/>
              </w:rPr>
              <w:t>.</w:t>
            </w:r>
          </w:p>
        </w:tc>
        <w:tc>
          <w:tcPr>
            <w:tcW w:w="3756" w:type="dxa"/>
            <w:gridSpan w:val="2"/>
          </w:tcPr>
          <w:p w14:paraId="421A7E4A" w14:textId="77777777" w:rsidR="00CE4CCE" w:rsidRPr="00FC0663" w:rsidRDefault="00CE4CCE" w:rsidP="00C84F8A">
            <w:pPr>
              <w:spacing w:line="276" w:lineRule="auto"/>
              <w:rPr>
                <w:color w:val="000000"/>
                <w:sz w:val="24"/>
                <w:szCs w:val="24"/>
              </w:rPr>
            </w:pPr>
            <w:r w:rsidRPr="00FC0663">
              <w:rPr>
                <w:noProof/>
                <w:color w:val="000000"/>
                <w:sz w:val="24"/>
                <w:szCs w:val="24"/>
              </w:rPr>
              <w:drawing>
                <wp:inline distT="0" distB="0" distL="0" distR="0" wp14:anchorId="03DB4406" wp14:editId="1C0D0CB4">
                  <wp:extent cx="2242868" cy="1305714"/>
                  <wp:effectExtent l="0" t="0" r="5080" b="8890"/>
                  <wp:docPr id="43260454" name="Picture 3" descr="A diagram of a cur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60454" name="Picture 3" descr="A diagram of a curve&#10;&#10;Description automatically generated"/>
                          <pic:cNvPicPr>
                            <a:picLocks noChangeAspect="1" noChangeArrowheads="1"/>
                          </pic:cNvPicPr>
                        </pic:nvPicPr>
                        <pic:blipFill>
                          <a:blip r:embed="rId222" cstate="print">
                            <a:extLst>
                              <a:ext uri="{BEBA8EAE-BF5A-486C-A8C5-ECC9F3942E4B}">
                                <a14:imgProps xmlns:a14="http://schemas.microsoft.com/office/drawing/2010/main">
                                  <a14:imgLayer r:embed="rId223">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249480" cy="1309563"/>
                          </a:xfrm>
                          <a:prstGeom prst="rect">
                            <a:avLst/>
                          </a:prstGeom>
                          <a:noFill/>
                        </pic:spPr>
                      </pic:pic>
                    </a:graphicData>
                  </a:graphic>
                </wp:inline>
              </w:drawing>
            </w:r>
          </w:p>
        </w:tc>
      </w:tr>
    </w:tbl>
    <w:p w14:paraId="76569F82" w14:textId="77777777" w:rsidR="00CE4CCE" w:rsidRPr="00FC0663" w:rsidRDefault="00CE4CCE" w:rsidP="00C84F8A">
      <w:pPr>
        <w:shd w:val="clear" w:color="auto" w:fill="FFFFFF"/>
        <w:spacing w:line="276" w:lineRule="auto"/>
        <w:mirrorIndents/>
        <w:jc w:val="both"/>
        <w:rPr>
          <w:b/>
          <w:noProof/>
          <w:color w:val="000000"/>
          <w:sz w:val="24"/>
          <w:szCs w:val="24"/>
        </w:rPr>
      </w:pPr>
      <w:r w:rsidRPr="00FC0663">
        <w:rPr>
          <w:b/>
          <w:noProof/>
          <w:color w:val="000000"/>
          <w:sz w:val="24"/>
          <w:szCs w:val="24"/>
        </w:rPr>
        <w:t xml:space="preserve">b) </w:t>
      </w:r>
      <w:r w:rsidRPr="00FC0663">
        <w:rPr>
          <w:color w:val="000000"/>
          <w:sz w:val="24"/>
          <w:szCs w:val="24"/>
        </w:rPr>
        <w:t>A</w:t>
      </w:r>
      <w:r w:rsidRPr="00FC0663">
        <w:rPr>
          <w:color w:val="000000"/>
          <w:sz w:val="24"/>
          <w:szCs w:val="24"/>
          <w:vertAlign w:val="subscript"/>
        </w:rPr>
        <w:t>1</w:t>
      </w:r>
      <w:r w:rsidRPr="00FC0663">
        <w:rPr>
          <w:color w:val="000000"/>
          <w:sz w:val="24"/>
          <w:szCs w:val="24"/>
        </w:rPr>
        <w:t xml:space="preserve"> &lt; A</w:t>
      </w:r>
      <w:r w:rsidRPr="00FC0663">
        <w:rPr>
          <w:color w:val="000000"/>
          <w:sz w:val="24"/>
          <w:szCs w:val="24"/>
          <w:vertAlign w:val="subscript"/>
        </w:rPr>
        <w:t>2</w:t>
      </w:r>
      <w:r w:rsidRPr="00FC0663">
        <w:rPr>
          <w:color w:val="000000"/>
          <w:sz w:val="24"/>
          <w:szCs w:val="24"/>
        </w:rPr>
        <w:t>.</w:t>
      </w:r>
    </w:p>
    <w:p w14:paraId="74323642" w14:textId="77777777" w:rsidR="00CE4CCE" w:rsidRPr="00FC0663" w:rsidRDefault="00CE4CCE" w:rsidP="00C84F8A">
      <w:pPr>
        <w:spacing w:line="276" w:lineRule="auto"/>
        <w:jc w:val="both"/>
        <w:rPr>
          <w:b/>
          <w:noProof/>
          <w:color w:val="000000"/>
          <w:sz w:val="24"/>
          <w:szCs w:val="24"/>
        </w:rPr>
      </w:pPr>
      <w:r w:rsidRPr="00FC0663">
        <w:rPr>
          <w:b/>
          <w:noProof/>
          <w:color w:val="000000"/>
          <w:sz w:val="24"/>
          <w:szCs w:val="24"/>
        </w:rPr>
        <w:t xml:space="preserve">c) </w:t>
      </w:r>
      <w:r w:rsidRPr="00FC0663">
        <w:rPr>
          <w:color w:val="000000"/>
          <w:sz w:val="24"/>
          <w:szCs w:val="24"/>
        </w:rPr>
        <w:t>Công do điện trường sinh ra nhỏ nhất khi hạt chuyển động trên quỹ đạo (1)</w:t>
      </w:r>
    </w:p>
    <w:p w14:paraId="455881E1" w14:textId="77777777" w:rsidR="00CE4CCE" w:rsidRPr="00FC0663" w:rsidRDefault="00CE4CCE" w:rsidP="00C84F8A">
      <w:pPr>
        <w:spacing w:line="276" w:lineRule="auto"/>
        <w:jc w:val="both"/>
        <w:rPr>
          <w:b/>
          <w:noProof/>
          <w:color w:val="000000"/>
          <w:sz w:val="24"/>
          <w:szCs w:val="24"/>
        </w:rPr>
      </w:pPr>
      <w:r w:rsidRPr="00FC0663">
        <w:rPr>
          <w:b/>
          <w:noProof/>
          <w:color w:val="000000"/>
          <w:sz w:val="24"/>
          <w:szCs w:val="24"/>
        </w:rPr>
        <w:t xml:space="preserve">d) </w:t>
      </w:r>
      <w:r w:rsidRPr="00FC0663">
        <w:rPr>
          <w:color w:val="000000"/>
          <w:sz w:val="24"/>
          <w:szCs w:val="24"/>
        </w:rPr>
        <w:t>Công do điện trường sinh ra khi hạt chuyển động trên quỹ đạo (2) là 5,12.10</w:t>
      </w:r>
      <w:r w:rsidRPr="00FC0663">
        <w:rPr>
          <w:color w:val="000000"/>
          <w:sz w:val="24"/>
          <w:szCs w:val="24"/>
          <w:vertAlign w:val="superscript"/>
        </w:rPr>
        <w:t>-17</w:t>
      </w:r>
      <w:r w:rsidRPr="00FC0663">
        <w:rPr>
          <w:color w:val="000000"/>
          <w:sz w:val="24"/>
          <w:szCs w:val="24"/>
        </w:rPr>
        <w:t>J</w:t>
      </w:r>
    </w:p>
    <w:p w14:paraId="6F7B70F9" w14:textId="77777777" w:rsidR="00CE4CCE" w:rsidRPr="00FC0663" w:rsidRDefault="00CE4CCE" w:rsidP="00CE4CCE">
      <w:pPr>
        <w:spacing w:line="276" w:lineRule="auto"/>
        <w:jc w:val="both"/>
        <w:rPr>
          <w:rFonts w:eastAsia="Calibri"/>
          <w:b/>
          <w:color w:val="000000"/>
          <w:sz w:val="24"/>
          <w:szCs w:val="24"/>
          <w:lang w:val="fr-FR"/>
          <w14:ligatures w14:val="standardContextual"/>
        </w:rPr>
      </w:pPr>
    </w:p>
    <w:p w14:paraId="6DA9F14C" w14:textId="77777777" w:rsidR="00CE4CCE" w:rsidRPr="00FC0663" w:rsidRDefault="00CE4CCE" w:rsidP="00CE4CCE">
      <w:pPr>
        <w:tabs>
          <w:tab w:val="left" w:pos="360"/>
        </w:tabs>
        <w:spacing w:line="276" w:lineRule="auto"/>
        <w:jc w:val="both"/>
        <w:rPr>
          <w:color w:val="000000"/>
          <w:sz w:val="24"/>
          <w:szCs w:val="24"/>
        </w:rPr>
      </w:pPr>
      <w:r w:rsidRPr="00FC0663">
        <w:rPr>
          <w:noProof/>
          <w:color w:val="000000"/>
          <w:sz w:val="24"/>
          <w:szCs w:val="24"/>
        </w:rPr>
        <mc:AlternateContent>
          <mc:Choice Requires="wpg">
            <w:drawing>
              <wp:inline distT="0" distB="0" distL="0" distR="0" wp14:anchorId="18DE0F8F" wp14:editId="1A079CE5">
                <wp:extent cx="4143383" cy="330200"/>
                <wp:effectExtent l="0" t="0" r="9525" b="0"/>
                <wp:docPr id="829295003" name="Group 34" descr="42 nguyen thi xie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3383" cy="330200"/>
                          <a:chOff x="0" y="0"/>
                          <a:chExt cx="41450" cy="3320"/>
                        </a:xfrm>
                      </wpg:grpSpPr>
                      <wpg:grpSp>
                        <wpg:cNvPr id="1217830630" name="Group 35"/>
                        <wpg:cNvGrpSpPr>
                          <a:grpSpLocks/>
                        </wpg:cNvGrpSpPr>
                        <wpg:grpSpPr bwMode="auto">
                          <a:xfrm>
                            <a:off x="0" y="0"/>
                            <a:ext cx="41450" cy="3320"/>
                            <a:chOff x="0" y="0"/>
                            <a:chExt cx="41450" cy="3320"/>
                          </a:xfrm>
                        </wpg:grpSpPr>
                        <wpg:grpSp>
                          <wpg:cNvPr id="680068574" name="Group 36"/>
                          <wpg:cNvGrpSpPr>
                            <a:grpSpLocks/>
                          </wpg:cNvGrpSpPr>
                          <wpg:grpSpPr bwMode="auto">
                            <a:xfrm>
                              <a:off x="0" y="0"/>
                              <a:ext cx="41450" cy="3256"/>
                              <a:chOff x="0" y="0"/>
                              <a:chExt cx="40034" cy="3258"/>
                            </a:xfrm>
                          </wpg:grpSpPr>
                          <wps:wsp>
                            <wps:cNvPr id="1695333670" name="Flowchart: Alternate Process 37"/>
                            <wps:cNvSpPr>
                              <a:spLocks noChangeArrowheads="1"/>
                            </wps:cNvSpPr>
                            <wps:spPr bwMode="auto">
                              <a:xfrm>
                                <a:off x="1026" y="0"/>
                                <a:ext cx="39008" cy="3227"/>
                              </a:xfrm>
                              <a:prstGeom prst="flowChartAlternateProcess">
                                <a:avLst/>
                              </a:prstGeom>
                              <a:solidFill>
                                <a:srgbClr val="3D5A80">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72199046" name="Hexagon 38"/>
                            <wps:cNvSpPr>
                              <a:spLocks noChangeArrowheads="1"/>
                            </wps:cNvSpPr>
                            <wps:spPr bwMode="auto">
                              <a:xfrm>
                                <a:off x="391" y="0"/>
                                <a:ext cx="3825" cy="3258"/>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634276673" name="Hexagon 39"/>
                            <wps:cNvSpPr>
                              <a:spLocks noChangeArrowheads="1"/>
                            </wps:cNvSpPr>
                            <wps:spPr bwMode="auto">
                              <a:xfrm>
                                <a:off x="0" y="0"/>
                                <a:ext cx="3825" cy="3252"/>
                              </a:xfrm>
                              <a:prstGeom prst="hexagon">
                                <a:avLst>
                                  <a:gd name="adj" fmla="val 25000"/>
                                  <a:gd name="vf" fmla="val 115470"/>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560366006" name="WordArt 192"/>
                          <wps:cNvSpPr txBox="1">
                            <a:spLocks noChangeArrowheads="1" noChangeShapeType="1"/>
                          </wps:cNvSpPr>
                          <wps:spPr bwMode="auto">
                            <a:xfrm>
                              <a:off x="4226" y="62"/>
                              <a:ext cx="37129" cy="3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E6E7F74" w14:textId="77777777" w:rsidR="00974385" w:rsidRPr="004849A4" w:rsidRDefault="00974385" w:rsidP="00CE4CCE">
                                <w:pPr>
                                  <w:pStyle w:val="NormalWeb"/>
                                  <w:rPr>
                                    <w:b/>
                                    <w:color w:val="FFFFFF"/>
                                    <w:sz w:val="32"/>
                                    <w:szCs w:val="32"/>
                                  </w:rPr>
                                </w:pPr>
                                <w:r w:rsidRPr="004849A4">
                                  <w:rPr>
                                    <w:b/>
                                    <w:bCs/>
                                    <w:color w:val="FFFFFF"/>
                                    <w:sz w:val="32"/>
                                    <w:szCs w:val="32"/>
                                  </w:rPr>
                                  <w:t>Câu trắc nghiệm trả lời ngắn (1,5 điểm)</w:t>
                                </w:r>
                              </w:p>
                            </w:txbxContent>
                          </wps:txbx>
                          <wps:bodyPr rot="0" vert="horz" wrap="square" lIns="91440" tIns="45720" rIns="91440" bIns="45720" anchor="t" anchorCtr="0" upright="1">
                            <a:noAutofit/>
                          </wps:bodyPr>
                        </wps:wsp>
                      </wpg:grpSp>
                      <wps:wsp>
                        <wps:cNvPr id="360433101" name="WordArt 192"/>
                        <wps:cNvSpPr txBox="1">
                          <a:spLocks noChangeArrowheads="1" noChangeShapeType="1"/>
                        </wps:cNvSpPr>
                        <wps:spPr bwMode="auto">
                          <a:xfrm>
                            <a:off x="286" y="123"/>
                            <a:ext cx="4693"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57599EB" w14:textId="77777777" w:rsidR="00974385" w:rsidRPr="004849A4" w:rsidRDefault="00974385" w:rsidP="00CE4CCE">
                              <w:pPr>
                                <w:pStyle w:val="NormalWeb"/>
                                <w:ind w:hanging="142"/>
                                <w:jc w:val="center"/>
                                <w:rPr>
                                  <w:b/>
                                  <w:bCs/>
                                  <w:color w:val="FFFFFF"/>
                                  <w:sz w:val="32"/>
                                  <w:szCs w:val="32"/>
                                </w:rPr>
                              </w:pPr>
                              <w:r w:rsidRPr="004849A4">
                                <w:rPr>
                                  <w:b/>
                                  <w:bCs/>
                                  <w:color w:val="FFFFFF"/>
                                  <w:sz w:val="32"/>
                                  <w:szCs w:val="32"/>
                                </w:rPr>
                                <w:t>III</w:t>
                              </w:r>
                            </w:p>
                          </w:txbxContent>
                        </wps:txbx>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18DE0F8F" id="_x0000_s1243" alt="42 nguyen thi xiem" style="width:326.25pt;height:26pt;mso-position-horizontal-relative:char;mso-position-vertical-relative:line" coordsize="4145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">
                <v:group id="Group 35" o:spid="_x0000_s1244" style="position:absolute;width:41450;height:3320" coordsize="41450,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">
                  <v:group id="Group 36" o:spid="_x0000_s1245" style="position:absolute;width:41450;height:3256" coordsize="40034,3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">
                    <v:shape id="Flowchart: Alternate Process 37" o:spid="_x0000_s1246" type="#_x0000_t176" style="position:absolute;left:1026;width:39008;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" fillcolor="#3d5a80" stroked="f" strokeweight="1pt">
                      <v:fill opacity="52428f"/>
                    </v:shape>
                    <v:shape id="Hexagon 38" o:spid="_x0000_s1247" type="#_x0000_t9" style="position:absolute;left:391;width:3825;height:3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" adj="4600" fillcolor="#f60" stroked="f" strokeweight="1pt"/>
                    <v:shape id="Hexagon 39" o:spid="_x0000_s1248" type="#_x0000_t9" style="position:absolute;width:3825;height:3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" adj="4591" fillcolor="#293241" stroked="f" strokeweight="1pt"/>
                  </v:group>
                  <v:shape id="_x0000_s1249" type="#_x0000_t202" style="position:absolute;left:4226;top:62;width:37129;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" filled="f" stroked="f">
                    <v:stroke joinstyle="round"/>
                    <o:lock v:ext="edit" shapetype="t"/>
                    <v:textbox>
                      <w:txbxContent>
                        <w:p w14:paraId="1E6E7F74" w14:textId="77777777" w:rsidR="00974385" w:rsidRPr="004849A4" w:rsidRDefault="00974385" w:rsidP="00CE4CCE">
                          <w:pPr>
                            <w:pStyle w:val="NormalWeb"/>
                            <w:rPr>
                              <w:b/>
                              <w:color w:val="FFFFFF"/>
                              <w:sz w:val="32"/>
                              <w:szCs w:val="32"/>
                            </w:rPr>
                          </w:pPr>
                          <w:proofErr w:type="spellStart"/>
                          <w:r w:rsidRPr="004849A4">
                            <w:rPr>
                              <w:b/>
                              <w:bCs/>
                              <w:color w:val="FFFFFF"/>
                              <w:sz w:val="32"/>
                              <w:szCs w:val="32"/>
                            </w:rPr>
                            <w:t>Câu</w:t>
                          </w:r>
                          <w:proofErr w:type="spellEnd"/>
                          <w:r w:rsidRPr="004849A4">
                            <w:rPr>
                              <w:b/>
                              <w:bCs/>
                              <w:color w:val="FFFFFF"/>
                              <w:sz w:val="32"/>
                              <w:szCs w:val="32"/>
                            </w:rPr>
                            <w:t xml:space="preserve"> </w:t>
                          </w:r>
                          <w:proofErr w:type="spellStart"/>
                          <w:r w:rsidRPr="004849A4">
                            <w:rPr>
                              <w:b/>
                              <w:bCs/>
                              <w:color w:val="FFFFFF"/>
                              <w:sz w:val="32"/>
                              <w:szCs w:val="32"/>
                            </w:rPr>
                            <w:t>trắc</w:t>
                          </w:r>
                          <w:proofErr w:type="spellEnd"/>
                          <w:r w:rsidRPr="004849A4">
                            <w:rPr>
                              <w:b/>
                              <w:bCs/>
                              <w:color w:val="FFFFFF"/>
                              <w:sz w:val="32"/>
                              <w:szCs w:val="32"/>
                            </w:rPr>
                            <w:t xml:space="preserve"> </w:t>
                          </w:r>
                          <w:proofErr w:type="spellStart"/>
                          <w:r w:rsidRPr="004849A4">
                            <w:rPr>
                              <w:b/>
                              <w:bCs/>
                              <w:color w:val="FFFFFF"/>
                              <w:sz w:val="32"/>
                              <w:szCs w:val="32"/>
                            </w:rPr>
                            <w:t>nghiệm</w:t>
                          </w:r>
                          <w:proofErr w:type="spellEnd"/>
                          <w:r w:rsidRPr="004849A4">
                            <w:rPr>
                              <w:b/>
                              <w:bCs/>
                              <w:color w:val="FFFFFF"/>
                              <w:sz w:val="32"/>
                              <w:szCs w:val="32"/>
                            </w:rPr>
                            <w:t xml:space="preserve"> </w:t>
                          </w:r>
                          <w:proofErr w:type="spellStart"/>
                          <w:r w:rsidRPr="004849A4">
                            <w:rPr>
                              <w:b/>
                              <w:bCs/>
                              <w:color w:val="FFFFFF"/>
                              <w:sz w:val="32"/>
                              <w:szCs w:val="32"/>
                            </w:rPr>
                            <w:t>trả</w:t>
                          </w:r>
                          <w:proofErr w:type="spellEnd"/>
                          <w:r w:rsidRPr="004849A4">
                            <w:rPr>
                              <w:b/>
                              <w:bCs/>
                              <w:color w:val="FFFFFF"/>
                              <w:sz w:val="32"/>
                              <w:szCs w:val="32"/>
                            </w:rPr>
                            <w:t xml:space="preserve"> </w:t>
                          </w:r>
                          <w:proofErr w:type="spellStart"/>
                          <w:r w:rsidRPr="004849A4">
                            <w:rPr>
                              <w:b/>
                              <w:bCs/>
                              <w:color w:val="FFFFFF"/>
                              <w:sz w:val="32"/>
                              <w:szCs w:val="32"/>
                            </w:rPr>
                            <w:t>lời</w:t>
                          </w:r>
                          <w:proofErr w:type="spellEnd"/>
                          <w:r w:rsidRPr="004849A4">
                            <w:rPr>
                              <w:b/>
                              <w:bCs/>
                              <w:color w:val="FFFFFF"/>
                              <w:sz w:val="32"/>
                              <w:szCs w:val="32"/>
                            </w:rPr>
                            <w:t xml:space="preserve"> </w:t>
                          </w:r>
                          <w:proofErr w:type="spellStart"/>
                          <w:r w:rsidRPr="004849A4">
                            <w:rPr>
                              <w:b/>
                              <w:bCs/>
                              <w:color w:val="FFFFFF"/>
                              <w:sz w:val="32"/>
                              <w:szCs w:val="32"/>
                            </w:rPr>
                            <w:t>ngắn</w:t>
                          </w:r>
                          <w:proofErr w:type="spellEnd"/>
                          <w:r w:rsidRPr="004849A4">
                            <w:rPr>
                              <w:b/>
                              <w:bCs/>
                              <w:color w:val="FFFFFF"/>
                              <w:sz w:val="32"/>
                              <w:szCs w:val="32"/>
                            </w:rPr>
                            <w:t xml:space="preserve"> (1,5 </w:t>
                          </w:r>
                          <w:proofErr w:type="spellStart"/>
                          <w:r w:rsidRPr="004849A4">
                            <w:rPr>
                              <w:b/>
                              <w:bCs/>
                              <w:color w:val="FFFFFF"/>
                              <w:sz w:val="32"/>
                              <w:szCs w:val="32"/>
                            </w:rPr>
                            <w:t>điểm</w:t>
                          </w:r>
                          <w:proofErr w:type="spellEnd"/>
                          <w:r w:rsidRPr="004849A4">
                            <w:rPr>
                              <w:b/>
                              <w:bCs/>
                              <w:color w:val="FFFFFF"/>
                              <w:sz w:val="32"/>
                              <w:szCs w:val="32"/>
                            </w:rPr>
                            <w:t>)</w:t>
                          </w:r>
                        </w:p>
                      </w:txbxContent>
                    </v:textbox>
                  </v:shape>
                </v:group>
                <v:shape id="_x0000_s1250" type="#_x0000_t202" style="position:absolute;left:286;top:123;width:4693;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" filled="f" stroked="f">
                  <v:stroke joinstyle="round"/>
                  <o:lock v:ext="edit" shapetype="t"/>
                  <v:textbox>
                    <w:txbxContent>
                      <w:p w14:paraId="257599EB" w14:textId="77777777" w:rsidR="00974385" w:rsidRPr="004849A4" w:rsidRDefault="00974385" w:rsidP="00CE4CCE">
                        <w:pPr>
                          <w:pStyle w:val="NormalWeb"/>
                          <w:ind w:hanging="142"/>
                          <w:jc w:val="center"/>
                          <w:rPr>
                            <w:b/>
                            <w:bCs/>
                            <w:color w:val="FFFFFF"/>
                            <w:sz w:val="32"/>
                            <w:szCs w:val="32"/>
                          </w:rPr>
                        </w:pPr>
                        <w:r w:rsidRPr="004849A4">
                          <w:rPr>
                            <w:b/>
                            <w:bCs/>
                            <w:color w:val="FFFFFF"/>
                            <w:sz w:val="32"/>
                            <w:szCs w:val="32"/>
                          </w:rPr>
                          <w:t>III</w:t>
                        </w:r>
                      </w:p>
                    </w:txbxContent>
                  </v:textbox>
                </v:shape>
                <w10:anchorlock/>
              </v:group>
            </w:pict>
          </mc:Fallback>
        </mc:AlternateContent>
      </w:r>
    </w:p>
    <w:p w14:paraId="6F85CACB" w14:textId="3FB816CC" w:rsidR="00CE4CCE" w:rsidRPr="00FC0663" w:rsidRDefault="00CE4CCE" w:rsidP="00CE4CCE">
      <w:pPr>
        <w:spacing w:line="276" w:lineRule="auto"/>
        <w:jc w:val="center"/>
        <w:rPr>
          <w:rFonts w:eastAsia="Calibri"/>
          <w:i/>
          <w:iCs/>
          <w:color w:val="auto"/>
          <w:sz w:val="24"/>
          <w:szCs w:val="24"/>
          <w:lang w:val="pt-BR"/>
          <w14:ligatures w14:val="standardContextual"/>
        </w:rPr>
      </w:pPr>
    </w:p>
    <w:tbl>
      <w:tblPr>
        <w:tblStyle w:val="trongbang11"/>
        <w:tblW w:w="16255"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
        <w:gridCol w:w="4758"/>
        <w:gridCol w:w="2732"/>
        <w:gridCol w:w="2177"/>
        <w:gridCol w:w="6493"/>
      </w:tblGrid>
      <w:tr w:rsidR="00CE4CCE" w:rsidRPr="00FC0663" w14:paraId="2EC8D866" w14:textId="77777777" w:rsidTr="00974385">
        <w:trPr>
          <w:gridBefore w:val="1"/>
          <w:gridAfter w:val="1"/>
          <w:wBefore w:w="95" w:type="dxa"/>
          <w:wAfter w:w="6522" w:type="dxa"/>
        </w:trPr>
        <w:tc>
          <w:tcPr>
            <w:tcW w:w="4772" w:type="dxa"/>
          </w:tcPr>
          <w:p w14:paraId="7AC1C0FC" w14:textId="77777777" w:rsidR="00CE4CCE" w:rsidRPr="00FC0663" w:rsidRDefault="00CE4CCE">
            <w:pPr>
              <w:numPr>
                <w:ilvl w:val="0"/>
                <w:numId w:val="68"/>
              </w:numPr>
              <w:tabs>
                <w:tab w:val="left" w:pos="851"/>
                <w:tab w:val="left" w:pos="2835"/>
                <w:tab w:val="left" w:pos="5386"/>
                <w:tab w:val="left" w:pos="7937"/>
              </w:tabs>
              <w:spacing w:line="276" w:lineRule="auto"/>
              <w:ind w:left="0" w:right="43" w:firstLine="0"/>
              <w:contextualSpacing/>
              <w:rPr>
                <w:rFonts w:eastAsia="Calibri"/>
                <w:color w:val="000000"/>
                <w:sz w:val="24"/>
                <w:szCs w:val="24"/>
              </w:rPr>
            </w:pPr>
            <w:r w:rsidRPr="00FC0663">
              <w:rPr>
                <w:rFonts w:eastAsia="Calibri"/>
                <w:color w:val="000000"/>
                <w:sz w:val="24"/>
                <w:szCs w:val="24"/>
              </w:rPr>
              <w:t xml:space="preserve">Trong cơ thể sống, có nhiều loại tế bào, màng tế bào có nhiệm vụ kiểm soát các chất và ion ra vào tế bào đảm bảo cho quá trình trao đổi chất và bảo vệ tế bào trước các tác nhân có hại của môi trường. Một tế bào có màng dày khoảng </w:t>
            </w:r>
            <m:oMath>
              <m:sSup>
                <m:sSupPr>
                  <m:ctrlPr>
                    <w:rPr>
                      <w:rFonts w:ascii="Cambria Math" w:eastAsia="Calibri" w:hAnsi="Cambria Math"/>
                      <w:color w:val="000000"/>
                      <w:sz w:val="24"/>
                      <w:szCs w:val="24"/>
                    </w:rPr>
                  </m:ctrlPr>
                </m:sSupPr>
                <m:e>
                  <m:r>
                    <m:rPr>
                      <m:sty m:val="p"/>
                    </m:rPr>
                    <w:rPr>
                      <w:rFonts w:ascii="Cambria Math" w:eastAsia="Calibri" w:hAnsi="Cambria Math"/>
                      <w:color w:val="000000"/>
                      <w:sz w:val="24"/>
                      <w:szCs w:val="24"/>
                    </w:rPr>
                    <m:t>8.10</m:t>
                  </m:r>
                </m:e>
                <m:sup>
                  <m:r>
                    <m:rPr>
                      <m:sty m:val="p"/>
                    </m:rPr>
                    <w:rPr>
                      <w:rFonts w:ascii="Cambria Math" w:eastAsia="Calibri" w:hAnsi="Cambria Math"/>
                      <w:color w:val="000000"/>
                      <w:sz w:val="24"/>
                      <w:szCs w:val="24"/>
                    </w:rPr>
                    <m:t>-9</m:t>
                  </m:r>
                </m:sup>
              </m:sSup>
              <m:r>
                <m:rPr>
                  <m:nor/>
                </m:rPr>
                <w:rPr>
                  <w:rFonts w:eastAsia="Calibri"/>
                  <w:color w:val="000000"/>
                  <w:sz w:val="24"/>
                  <w:szCs w:val="24"/>
                </w:rPr>
                <m:t xml:space="preserve"> </m:t>
              </m:r>
              <m:r>
                <m:rPr>
                  <m:sty m:val="p"/>
                </m:rPr>
                <w:rPr>
                  <w:rFonts w:ascii="Cambria Math" w:eastAsia="Calibri" w:hAnsi="Cambria Math"/>
                  <w:color w:val="000000"/>
                  <w:sz w:val="24"/>
                  <w:szCs w:val="24"/>
                </w:rPr>
                <m:t>m</m:t>
              </m:r>
            </m:oMath>
            <w:r w:rsidRPr="00FC0663">
              <w:rPr>
                <w:rFonts w:eastAsia="Calibri"/>
                <w:color w:val="000000"/>
                <w:sz w:val="24"/>
                <w:szCs w:val="24"/>
              </w:rPr>
              <w:t xml:space="preserve">, mặt trong của màng tế bào mang điện tích âm, mặt ngoài mang điện tích dương. Hiệu điện thế giữa hai mặt này bằng </w:t>
            </w:r>
            <m:oMath>
              <m:r>
                <m:rPr>
                  <m:sty m:val="p"/>
                </m:rPr>
                <w:rPr>
                  <w:rFonts w:ascii="Cambria Math" w:eastAsia="Calibri" w:hAnsi="Cambria Math"/>
                  <w:color w:val="000000"/>
                  <w:sz w:val="24"/>
                  <w:szCs w:val="24"/>
                </w:rPr>
                <m:t>0,07</m:t>
              </m:r>
              <m:r>
                <m:rPr>
                  <m:nor/>
                </m:rPr>
                <w:rPr>
                  <w:rFonts w:eastAsia="Calibri"/>
                  <w:color w:val="000000"/>
                  <w:sz w:val="24"/>
                  <w:szCs w:val="24"/>
                </w:rPr>
                <m:t xml:space="preserve"> </m:t>
              </m:r>
              <m:r>
                <m:rPr>
                  <m:sty m:val="p"/>
                </m:rPr>
                <w:rPr>
                  <w:rFonts w:ascii="Cambria Math" w:eastAsia="Calibri" w:hAnsi="Cambria Math"/>
                  <w:color w:val="000000"/>
                  <w:sz w:val="24"/>
                  <w:szCs w:val="24"/>
                </w:rPr>
                <m:t>V</m:t>
              </m:r>
            </m:oMath>
            <w:r w:rsidRPr="00FC0663">
              <w:rPr>
                <w:rFonts w:eastAsia="Calibri"/>
                <w:color w:val="000000"/>
                <w:sz w:val="24"/>
                <w:szCs w:val="24"/>
              </w:rPr>
              <w:t>. Cường độ điện trường trong màng tế bào trên có giá trị … x 10</w:t>
            </w:r>
            <w:r w:rsidRPr="00FC0663">
              <w:rPr>
                <w:rFonts w:eastAsia="Calibri"/>
                <w:color w:val="000000"/>
                <w:sz w:val="24"/>
                <w:szCs w:val="24"/>
                <w:vertAlign w:val="superscript"/>
              </w:rPr>
              <w:t>6</w:t>
            </w:r>
            <w:r w:rsidRPr="00FC0663">
              <w:rPr>
                <w:rFonts w:eastAsia="Calibri"/>
                <w:color w:val="000000"/>
                <w:sz w:val="24"/>
                <w:szCs w:val="24"/>
              </w:rPr>
              <w:t xml:space="preserve"> V/m. </w:t>
            </w:r>
            <w:r w:rsidRPr="00FC0663">
              <w:rPr>
                <w:rFonts w:eastAsia="Calibri"/>
                <w:color w:val="auto"/>
                <w:sz w:val="24"/>
                <w:szCs w:val="24"/>
                <w:lang w:val="fr-FR"/>
              </w:rPr>
              <w:t>Giá trị ở dấu « … » là bao nhiêu? (Kết quả lấy đến 3 chữ số có nghĩa)</w:t>
            </w:r>
          </w:p>
        </w:tc>
        <w:tc>
          <w:tcPr>
            <w:tcW w:w="4866" w:type="dxa"/>
            <w:gridSpan w:val="2"/>
            <w:vAlign w:val="center"/>
          </w:tcPr>
          <w:p w14:paraId="76156B78" w14:textId="77777777" w:rsidR="00CE4CCE" w:rsidRPr="00FC0663" w:rsidRDefault="00CE4CCE" w:rsidP="00C84F8A">
            <w:pPr>
              <w:spacing w:line="276" w:lineRule="auto"/>
              <w:ind w:right="43"/>
              <w:jc w:val="center"/>
              <w:rPr>
                <w:rFonts w:eastAsia="Calibri"/>
                <w:i/>
                <w:iCs/>
                <w:color w:val="auto"/>
                <w:sz w:val="24"/>
                <w:szCs w:val="24"/>
                <w:lang w:val="pt-BR"/>
                <w14:ligatures w14:val="standardContextual"/>
              </w:rPr>
            </w:pPr>
            <w:r w:rsidRPr="00FC0663">
              <w:rPr>
                <w:noProof/>
                <w:sz w:val="24"/>
                <w:szCs w:val="24"/>
              </w:rPr>
              <w:drawing>
                <wp:inline distT="0" distB="0" distL="0" distR="0" wp14:anchorId="311ABCA8" wp14:editId="2565FED5">
                  <wp:extent cx="2950073" cy="2127250"/>
                  <wp:effectExtent l="0" t="0" r="3175" b="6350"/>
                  <wp:docPr id="2025203282" name="Picture 20" descr="biochemistry - If concentration of K+ ions inside the cell is almost equal  to concentration of Na+ ions outside of the cell why these ions cross the  membrane? - Chemistry Stack Ex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biochemistry - If concentration of K+ ions inside the cell is almost equal  to concentration of Na+ ions outside of the cell why these ions cross the  membrane? - Chemistry Stack Exchange"/>
                          <pic:cNvPicPr>
                            <a:picLocks noChangeAspect="1" noChangeArrowheads="1"/>
                          </pic:cNvPicPr>
                        </pic:nvPicPr>
                        <pic:blipFill rotWithShape="1">
                          <a:blip r:embed="rId224" cstate="print">
                            <a:extLst>
                              <a:ext uri="{28A0092B-C50C-407E-A947-70E740481C1C}">
                                <a14:useLocalDpi xmlns:a14="http://schemas.microsoft.com/office/drawing/2010/main" val="0"/>
                              </a:ext>
                            </a:extLst>
                          </a:blip>
                          <a:srcRect/>
                          <a:stretch/>
                        </pic:blipFill>
                        <pic:spPr bwMode="auto">
                          <a:xfrm>
                            <a:off x="0" y="0"/>
                            <a:ext cx="2971168" cy="214246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E4CCE" w:rsidRPr="00FC0663" w14:paraId="15E944FD" w14:textId="77777777" w:rsidTr="00974385">
        <w:tc>
          <w:tcPr>
            <w:tcW w:w="7576" w:type="dxa"/>
            <w:gridSpan w:val="3"/>
          </w:tcPr>
          <w:p w14:paraId="6A2299FE" w14:textId="77777777" w:rsidR="00CE4CCE" w:rsidRPr="00FC0663" w:rsidRDefault="00CE4CCE">
            <w:pPr>
              <w:numPr>
                <w:ilvl w:val="0"/>
                <w:numId w:val="68"/>
              </w:numPr>
              <w:tabs>
                <w:tab w:val="left" w:pos="810"/>
                <w:tab w:val="left" w:pos="851"/>
                <w:tab w:val="left" w:pos="990"/>
              </w:tabs>
              <w:spacing w:line="276" w:lineRule="auto"/>
              <w:ind w:left="0" w:right="43" w:firstLine="0"/>
              <w:contextualSpacing/>
              <w:mirrorIndents/>
              <w:rPr>
                <w:rFonts w:eastAsia="Calibri"/>
                <w:color w:val="000000"/>
                <w:sz w:val="24"/>
                <w:szCs w:val="24"/>
              </w:rPr>
            </w:pPr>
            <w:r w:rsidRPr="00FC0663">
              <w:rPr>
                <w:rFonts w:eastAsia="Calibri"/>
                <w:b/>
                <w:bCs/>
                <w:color w:val="000000"/>
                <w:sz w:val="24"/>
                <w:szCs w:val="24"/>
              </w:rPr>
              <w:t>(SBT KN)</w:t>
            </w:r>
            <w:r w:rsidRPr="00FC0663">
              <w:rPr>
                <w:rFonts w:eastAsia="Calibri"/>
                <w:color w:val="000000"/>
                <w:sz w:val="24"/>
                <w:szCs w:val="24"/>
              </w:rPr>
              <w:t xml:space="preserve"> Khi phát hiện một đám mây dông có kích thước nhỏ, một trạm quan sát thời tiết đã đo được khoảng cách từ đám mây đó đến trạm cỡ bằng </w:t>
            </w:r>
            <m:oMath>
              <m:r>
                <m:rPr>
                  <m:sty m:val="p"/>
                </m:rPr>
                <w:rPr>
                  <w:rFonts w:ascii="Cambria Math" w:eastAsia="Calibri" w:hAnsi="Cambria Math"/>
                  <w:color w:val="000000"/>
                  <w:sz w:val="24"/>
                  <w:szCs w:val="24"/>
                </w:rPr>
                <m:t>6350</m:t>
              </m:r>
              <m:r>
                <m:rPr>
                  <m:nor/>
                </m:rPr>
                <w:rPr>
                  <w:rFonts w:eastAsia="Calibri"/>
                  <w:color w:val="000000"/>
                  <w:sz w:val="24"/>
                  <w:szCs w:val="24"/>
                </w:rPr>
                <m:t xml:space="preserve"> </m:t>
              </m:r>
              <m:r>
                <m:rPr>
                  <m:sty m:val="p"/>
                </m:rPr>
                <w:rPr>
                  <w:rFonts w:ascii="Cambria Math" w:eastAsia="Calibri" w:hAnsi="Cambria Math"/>
                  <w:color w:val="000000"/>
                  <w:sz w:val="24"/>
                  <w:szCs w:val="24"/>
                </w:rPr>
                <m:t>m</m:t>
              </m:r>
            </m:oMath>
            <w:r w:rsidRPr="00FC0663">
              <w:rPr>
                <w:rFonts w:eastAsia="Calibri"/>
                <w:color w:val="000000"/>
                <w:sz w:val="24"/>
                <w:szCs w:val="24"/>
              </w:rPr>
              <w:t xml:space="preserve">, người ta cũng xác định được cường độ điện trường do nó gây ra tại trạm cỡ bằng </w:t>
            </w:r>
            <m:oMath>
              <m:r>
                <m:rPr>
                  <m:sty m:val="p"/>
                </m:rPr>
                <w:rPr>
                  <w:rFonts w:ascii="Cambria Math" w:eastAsia="Calibri" w:hAnsi="Cambria Math"/>
                  <w:color w:val="000000"/>
                  <w:sz w:val="24"/>
                  <w:szCs w:val="24"/>
                </w:rPr>
                <m:t>450</m:t>
              </m:r>
              <m:r>
                <m:rPr>
                  <m:nor/>
                </m:rPr>
                <w:rPr>
                  <w:rFonts w:eastAsia="Calibri"/>
                  <w:color w:val="000000"/>
                  <w:sz w:val="24"/>
                  <w:szCs w:val="24"/>
                </w:rPr>
                <m:t xml:space="preserve"> </m:t>
              </m:r>
              <m:r>
                <m:rPr>
                  <m:sty m:val="p"/>
                </m:rPr>
                <w:rPr>
                  <w:rFonts w:ascii="Cambria Math" w:eastAsia="Calibri" w:hAnsi="Cambria Math"/>
                  <w:color w:val="000000"/>
                  <w:sz w:val="24"/>
                  <w:szCs w:val="24"/>
                </w:rPr>
                <m:t>V/m</m:t>
              </m:r>
            </m:oMath>
            <w:r w:rsidRPr="00FC0663">
              <w:rPr>
                <w:rFonts w:eastAsia="Calibri"/>
                <w:color w:val="000000"/>
                <w:sz w:val="24"/>
                <w:szCs w:val="24"/>
              </w:rPr>
              <w:t>. Hãy ước lượng độ lớn điện tích của đám mây dông đó bằng bao nhiêu Coulomb. Coi đám mây như một điện tích điểm.</w:t>
            </w:r>
          </w:p>
        </w:tc>
        <w:tc>
          <w:tcPr>
            <w:tcW w:w="8679" w:type="dxa"/>
            <w:gridSpan w:val="2"/>
          </w:tcPr>
          <w:p w14:paraId="4C7A966A" w14:textId="77777777" w:rsidR="00CE4CCE" w:rsidRPr="00FC0663" w:rsidRDefault="00CE4CCE" w:rsidP="00C84F8A">
            <w:pPr>
              <w:spacing w:line="276" w:lineRule="auto"/>
              <w:ind w:right="43"/>
              <w:mirrorIndents/>
              <w:rPr>
                <w:color w:val="000000"/>
                <w:sz w:val="24"/>
                <w:szCs w:val="24"/>
              </w:rPr>
            </w:pPr>
            <w:r w:rsidRPr="00FC0663">
              <w:rPr>
                <w:noProof/>
                <w:sz w:val="24"/>
                <w:szCs w:val="24"/>
              </w:rPr>
              <w:drawing>
                <wp:inline distT="0" distB="0" distL="0" distR="0" wp14:anchorId="2ACEB0A5" wp14:editId="565B6762">
                  <wp:extent cx="1228299" cy="1339238"/>
                  <wp:effectExtent l="0" t="0" r="0" b="0"/>
                  <wp:docPr id="1197630820" name="Picture 2" descr="Trạm quan trắc thời tiết khí tượng; Vantage Vue (code: 6250) - Techno Co.,  L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3" descr="Trạm quan trắc thời tiết khí tượng; Vantage Vue (code: 6250) - Techno Co.,  LTD"/>
                          <pic:cNvPicPr>
                            <a:picLocks noChangeAspect="1" noChangeArrowheads="1"/>
                          </pic:cNvPicPr>
                        </pic:nvPicPr>
                        <pic:blipFill rotWithShape="1">
                          <a:blip r:embed="rId225" cstate="print">
                            <a:extLst>
                              <a:ext uri="{BEBA8EAE-BF5A-486C-A8C5-ECC9F3942E4B}">
                                <a14:imgProps xmlns:a14="http://schemas.microsoft.com/office/drawing/2010/main">
                                  <a14:imgLayer r:embed="rId226">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1239556" cy="135151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10867A4" w14:textId="77777777" w:rsidR="00CE4CCE" w:rsidRPr="00FC0663" w:rsidRDefault="00CE4CCE">
      <w:pPr>
        <w:numPr>
          <w:ilvl w:val="0"/>
          <w:numId w:val="68"/>
        </w:numPr>
        <w:tabs>
          <w:tab w:val="left" w:pos="810"/>
          <w:tab w:val="left" w:pos="851"/>
          <w:tab w:val="left" w:pos="990"/>
        </w:tabs>
        <w:spacing w:line="276" w:lineRule="auto"/>
        <w:ind w:left="0" w:right="43" w:firstLine="0"/>
        <w:contextualSpacing/>
        <w:jc w:val="both"/>
        <w:rPr>
          <w:rFonts w:eastAsia="Calibri"/>
          <w:color w:val="000000"/>
          <w:sz w:val="24"/>
          <w:szCs w:val="24"/>
          <w:lang w:val="pt-BR"/>
        </w:rPr>
      </w:pPr>
      <w:r w:rsidRPr="00FC0663">
        <w:rPr>
          <w:rFonts w:eastAsia="Calibri"/>
          <w:color w:val="000000"/>
          <w:sz w:val="24"/>
          <w:szCs w:val="24"/>
          <w:lang w:val="pt-BR"/>
        </w:rPr>
        <w:t>Cho trước tụ điện C</w:t>
      </w:r>
      <w:r w:rsidRPr="00FC0663">
        <w:rPr>
          <w:rFonts w:eastAsia="Calibri"/>
          <w:color w:val="000000"/>
          <w:sz w:val="24"/>
          <w:szCs w:val="24"/>
          <w:vertAlign w:val="subscript"/>
          <w:lang w:val="pt-BR"/>
        </w:rPr>
        <w:t>1</w:t>
      </w:r>
      <w:r w:rsidRPr="00FC0663">
        <w:rPr>
          <w:rFonts w:eastAsia="Calibri"/>
          <w:color w:val="000000"/>
          <w:sz w:val="24"/>
          <w:szCs w:val="24"/>
          <w:lang w:val="pt-BR"/>
        </w:rPr>
        <w:t xml:space="preserve"> = 6</w:t>
      </w:r>
      <w:r w:rsidRPr="00FC0663">
        <w:rPr>
          <w:rFonts w:eastAsia="Calibri"/>
          <w:color w:val="000000"/>
          <w:sz w:val="24"/>
          <w:szCs w:val="24"/>
        </w:rPr>
        <w:t>μ</w:t>
      </w:r>
      <w:r w:rsidRPr="00FC0663">
        <w:rPr>
          <w:rFonts w:eastAsia="Calibri"/>
          <w:color w:val="000000"/>
          <w:sz w:val="24"/>
          <w:szCs w:val="24"/>
          <w:lang w:val="pt-BR"/>
        </w:rPr>
        <w:t>F. Tụ điện thứ hai C</w:t>
      </w:r>
      <w:r w:rsidRPr="00FC0663">
        <w:rPr>
          <w:rFonts w:eastAsia="Calibri"/>
          <w:color w:val="000000"/>
          <w:sz w:val="24"/>
          <w:szCs w:val="24"/>
          <w:vertAlign w:val="subscript"/>
          <w:lang w:val="pt-BR"/>
        </w:rPr>
        <w:t>2</w:t>
      </w:r>
      <w:r w:rsidRPr="00FC0663">
        <w:rPr>
          <w:rFonts w:eastAsia="Calibri"/>
          <w:color w:val="000000"/>
          <w:sz w:val="24"/>
          <w:szCs w:val="24"/>
          <w:lang w:val="pt-BR"/>
        </w:rPr>
        <w:t xml:space="preserve"> có giá trị là bao nhiêu micro Fara để ghép với tụ C</w:t>
      </w:r>
      <w:r w:rsidRPr="00FC0663">
        <w:rPr>
          <w:rFonts w:eastAsia="Calibri"/>
          <w:color w:val="000000"/>
          <w:sz w:val="24"/>
          <w:szCs w:val="24"/>
          <w:vertAlign w:val="subscript"/>
          <w:lang w:val="pt-BR"/>
        </w:rPr>
        <w:t>1</w:t>
      </w:r>
      <w:r w:rsidRPr="00FC0663">
        <w:rPr>
          <w:rFonts w:eastAsia="Calibri"/>
          <w:color w:val="000000"/>
          <w:sz w:val="24"/>
          <w:szCs w:val="24"/>
          <w:lang w:val="pt-BR"/>
        </w:rPr>
        <w:t xml:space="preserve"> sẽ được bộ tụ có điện dung C = 4</w:t>
      </w:r>
      <w:r w:rsidRPr="00FC0663">
        <w:rPr>
          <w:rFonts w:eastAsia="Calibri"/>
          <w:color w:val="000000"/>
          <w:sz w:val="24"/>
          <w:szCs w:val="24"/>
        </w:rPr>
        <w:t>μ</w:t>
      </w:r>
      <w:r w:rsidRPr="00FC0663">
        <w:rPr>
          <w:rFonts w:eastAsia="Calibri"/>
          <w:color w:val="000000"/>
          <w:sz w:val="24"/>
          <w:szCs w:val="24"/>
          <w:lang w:val="pt-BR"/>
        </w:rPr>
        <w:t>F</w:t>
      </w:r>
    </w:p>
    <w:tbl>
      <w:tblPr>
        <w:tblStyle w:val="trongbang11"/>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6"/>
        <w:gridCol w:w="2149"/>
      </w:tblGrid>
      <w:tr w:rsidR="00CE4CCE" w:rsidRPr="00FC0663" w14:paraId="570E36C1" w14:textId="77777777" w:rsidTr="00974385">
        <w:tc>
          <w:tcPr>
            <w:tcW w:w="7626" w:type="dxa"/>
          </w:tcPr>
          <w:p w14:paraId="2A7CCE3B" w14:textId="77777777" w:rsidR="00CE4CCE" w:rsidRPr="00FC0663" w:rsidRDefault="00CE4CCE">
            <w:pPr>
              <w:numPr>
                <w:ilvl w:val="0"/>
                <w:numId w:val="68"/>
              </w:numPr>
              <w:tabs>
                <w:tab w:val="left" w:pos="851"/>
                <w:tab w:val="left" w:pos="2835"/>
                <w:tab w:val="left" w:pos="5670"/>
                <w:tab w:val="left" w:pos="8505"/>
              </w:tabs>
              <w:spacing w:line="276" w:lineRule="auto"/>
              <w:ind w:left="0" w:right="43" w:firstLine="0"/>
              <w:rPr>
                <w:color w:val="auto"/>
                <w:sz w:val="24"/>
                <w:szCs w:val="24"/>
              </w:rPr>
            </w:pPr>
            <w:r w:rsidRPr="00FC0663">
              <w:rPr>
                <w:color w:val="auto"/>
                <w:sz w:val="24"/>
                <w:szCs w:val="24"/>
              </w:rPr>
              <w:lastRenderedPageBreak/>
              <w:t>Hạt bụi tích điện nằm lơ lửng trong điện trường. Cho biết gia tốc rơi tự do là 10 m/s</w:t>
            </w:r>
            <w:r w:rsidRPr="00FC0663">
              <w:rPr>
                <w:color w:val="auto"/>
                <w:sz w:val="24"/>
                <w:szCs w:val="24"/>
                <w:vertAlign w:val="superscript"/>
              </w:rPr>
              <w:t>2</w:t>
            </w:r>
            <w:r w:rsidRPr="00FC0663">
              <w:rPr>
                <w:color w:val="auto"/>
                <w:sz w:val="24"/>
                <w:szCs w:val="24"/>
              </w:rPr>
              <w:t>. Nếu điện tích hạt bụi giảm đi 10% giá trị độ lớn thì gia tốc của hạt bụi thu được bằng bao nhiêu m/s</w:t>
            </w:r>
            <w:r w:rsidRPr="00FC0663">
              <w:rPr>
                <w:color w:val="auto"/>
                <w:sz w:val="24"/>
                <w:szCs w:val="24"/>
                <w:vertAlign w:val="superscript"/>
              </w:rPr>
              <w:t>2</w:t>
            </w:r>
            <w:r w:rsidRPr="00FC0663">
              <w:rPr>
                <w:color w:val="auto"/>
                <w:sz w:val="24"/>
                <w:szCs w:val="24"/>
              </w:rPr>
              <w:t>?</w:t>
            </w:r>
          </w:p>
        </w:tc>
        <w:tc>
          <w:tcPr>
            <w:tcW w:w="2149" w:type="dxa"/>
          </w:tcPr>
          <w:p w14:paraId="11006422" w14:textId="77777777" w:rsidR="00CE4CCE" w:rsidRPr="00FC0663" w:rsidRDefault="00CE4CCE" w:rsidP="00C84F8A">
            <w:pPr>
              <w:tabs>
                <w:tab w:val="left" w:pos="851"/>
                <w:tab w:val="left" w:pos="2835"/>
                <w:tab w:val="left" w:pos="5670"/>
                <w:tab w:val="left" w:pos="8505"/>
              </w:tabs>
              <w:spacing w:line="276" w:lineRule="auto"/>
              <w:ind w:right="43"/>
              <w:rPr>
                <w:color w:val="auto"/>
                <w:sz w:val="24"/>
                <w:szCs w:val="24"/>
              </w:rPr>
            </w:pPr>
            <w:r w:rsidRPr="00FC0663">
              <w:rPr>
                <w:bCs/>
                <w:i/>
                <w:iCs/>
                <w:noProof/>
                <w:color w:val="000000"/>
                <w:sz w:val="24"/>
                <w:szCs w:val="24"/>
              </w:rPr>
              <mc:AlternateContent>
                <mc:Choice Requires="wpg">
                  <w:drawing>
                    <wp:inline distT="0" distB="0" distL="0" distR="0" wp14:anchorId="0B99F259" wp14:editId="2BF2E858">
                      <wp:extent cx="1190625" cy="955675"/>
                      <wp:effectExtent l="0" t="0" r="9525" b="0"/>
                      <wp:docPr id="1335936618" name="Group 9" descr="42 nguyen thi xiem"/>
                      <wp:cNvGraphicFramePr/>
                      <a:graphic xmlns:a="http://schemas.openxmlformats.org/drawingml/2006/main">
                        <a:graphicData uri="http://schemas.microsoft.com/office/word/2010/wordprocessingGroup">
                          <wpg:wgp>
                            <wpg:cNvGrpSpPr/>
                            <wpg:grpSpPr>
                              <a:xfrm>
                                <a:off x="0" y="0"/>
                                <a:ext cx="1190625" cy="955675"/>
                                <a:chOff x="0" y="0"/>
                                <a:chExt cx="1190625" cy="955675"/>
                              </a:xfrm>
                            </wpg:grpSpPr>
                            <wpg:grpSp>
                              <wpg:cNvPr id="143021594" name="Group 7"/>
                              <wpg:cNvGrpSpPr/>
                              <wpg:grpSpPr>
                                <a:xfrm>
                                  <a:off x="0" y="0"/>
                                  <a:ext cx="1190625" cy="955675"/>
                                  <a:chOff x="0" y="0"/>
                                  <a:chExt cx="1190625" cy="955675"/>
                                </a:xfrm>
                              </wpg:grpSpPr>
                              <pic:pic xmlns:pic="http://schemas.openxmlformats.org/drawingml/2006/picture">
                                <pic:nvPicPr>
                                  <pic:cNvPr id="388621587" name="Picture 3" descr="Tụ phẳng có các bản nằm ngang, d= 1 cm và U = 1000 V. Một giọt"/>
                                  <pic:cNvPicPr>
                                    <a:picLocks noChangeAspect="1"/>
                                  </pic:cNvPicPr>
                                </pic:nvPicPr>
                                <pic:blipFill rotWithShape="1">
                                  <a:blip r:embed="rId177" cstate="print">
                                    <a:extLst>
                                      <a:ext uri="{28A0092B-C50C-407E-A947-70E740481C1C}">
                                        <a14:useLocalDpi xmlns:a14="http://schemas.microsoft.com/office/drawing/2010/main" val="0"/>
                                      </a:ext>
                                    </a:extLst>
                                  </a:blip>
                                  <a:srcRect/>
                                  <a:stretch/>
                                </pic:blipFill>
                                <pic:spPr bwMode="auto">
                                  <a:xfrm>
                                    <a:off x="0" y="0"/>
                                    <a:ext cx="1190625" cy="955675"/>
                                  </a:xfrm>
                                  <a:prstGeom prst="rect">
                                    <a:avLst/>
                                  </a:prstGeom>
                                  <a:noFill/>
                                  <a:ln>
                                    <a:noFill/>
                                  </a:ln>
                                  <a:extLst>
                                    <a:ext uri="{53640926-AAD7-44D8-BBD7-CCE9431645EC}">
                                      <a14:shadowObscured xmlns:a14="http://schemas.microsoft.com/office/drawing/2010/main"/>
                                    </a:ext>
                                  </a:extLst>
                                </pic:spPr>
                              </pic:pic>
                              <wps:wsp>
                                <wps:cNvPr id="843708614" name="Rectangle 6"/>
                                <wps:cNvSpPr/>
                                <wps:spPr>
                                  <a:xfrm>
                                    <a:off x="300251" y="327547"/>
                                    <a:ext cx="136090" cy="232011"/>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72782587" name="Text Box 8"/>
                              <wps:cNvSpPr txBox="1"/>
                              <wps:spPr>
                                <a:xfrm>
                                  <a:off x="191069" y="272955"/>
                                  <a:ext cx="382137" cy="354842"/>
                                </a:xfrm>
                                <a:prstGeom prst="rect">
                                  <a:avLst/>
                                </a:prstGeom>
                                <a:noFill/>
                                <a:ln w="6350">
                                  <a:noFill/>
                                </a:ln>
                              </wps:spPr>
                              <wps:txbx>
                                <w:txbxContent>
                                  <w:p w14:paraId="7CA0E239" w14:textId="77777777" w:rsidR="00974385" w:rsidRDefault="00974385" w:rsidP="00CE4CCE">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0B99F259" id="_x0000_s1251" alt="42 nguyen thi xiem" style="width:93.75pt;height:75.25pt;mso-position-horizontal-relative:char;mso-position-vertical-relative:line" coordsize="11906,95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REVMTEwAAAWQAwACAAAAFAAAEJ6QBAACAAAA&#10;FAAAELKSkQACAAAAAzM2AACSkgACAAAAAzM2AADqHAAHAAAIDAAACJIAAAAAHOoAAAAI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8P3hwYWNrZXQgZW5kPSd3Jz8+/9sAQwAHBQUGBQQHBgUG&#10;CAcHCAoRCwoJCQoVDxAMERgVGhkYFRgXGx4nIRsdJR0XGCIuIiUoKSssKxogLzMvKjInKisq/9sA&#10;QwEHCAgKCQoUCwsUKhwYHCoqKioqKioqKioqKioqKioqKioqKioqKioqKioqKioqKioqKioqKioq&#10;KioqKioqKioq/8AAEQgAtADp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">
                      <v:group id="_x0000_s1252" style="position:absolute;width:11906;height:9556" coordsize="11906,9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">
                        <v:shape id="Picture 3" o:spid="_x0000_s1253" type="#_x0000_t75" alt="Tụ phẳng có các bản nằm ngang, d= 1 cm và U = 1000 V. Một giọt" style="position:absolute;width:11906;height:9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">
                          <v:imagedata r:id="rId178" o:title="Tụ phẳng có các bản nằm ngang, d= 1 cm và U = 1000 V" croptop="4072f" cropbottom="6914f" cropleft="2195f" cropright="10982f"/>
                        </v:shape>
                        <v:rect id="Rectangle 6" o:spid="_x0000_s1254" style="position:absolute;left:3002;top:3275;width:1361;height:2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" fillcolor="window" strokecolor="window" strokeweight="1pt"/>
                      </v:group>
                      <v:shape id="Text Box 8" o:spid="_x0000_s1255" type="#_x0000_t202" style="position:absolute;left:1910;top:2729;width:3822;height:3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" filled="f" stroked="f" strokeweight=".5pt">
                        <v:textbox>
                          <w:txbxContent>
                            <w:p w14:paraId="7CA0E239" w14:textId="77777777" w:rsidR="00974385" w:rsidRDefault="00974385" w:rsidP="00CE4CCE">
                              <w:r>
                                <w:t>M</w:t>
                              </w:r>
                            </w:p>
                          </w:txbxContent>
                        </v:textbox>
                      </v:shape>
                      <w10:anchorlock/>
                    </v:group>
                  </w:pict>
                </mc:Fallback>
              </mc:AlternateContent>
            </w:r>
          </w:p>
        </w:tc>
      </w:tr>
    </w:tbl>
    <w:p w14:paraId="5757721D" w14:textId="77777777" w:rsidR="00CE4CCE" w:rsidRPr="00FC0663" w:rsidRDefault="00CE4CCE">
      <w:pPr>
        <w:numPr>
          <w:ilvl w:val="0"/>
          <w:numId w:val="68"/>
        </w:numPr>
        <w:tabs>
          <w:tab w:val="left" w:pos="851"/>
          <w:tab w:val="left" w:pos="2835"/>
          <w:tab w:val="left" w:pos="5386"/>
          <w:tab w:val="left" w:pos="7937"/>
        </w:tabs>
        <w:spacing w:line="276" w:lineRule="auto"/>
        <w:ind w:left="0" w:right="43" w:firstLine="0"/>
        <w:contextualSpacing/>
        <w:jc w:val="both"/>
        <w:rPr>
          <w:rFonts w:eastAsia="Calibri"/>
          <w:color w:val="000000"/>
          <w:sz w:val="24"/>
          <w:szCs w:val="24"/>
        </w:rPr>
      </w:pPr>
      <w:r w:rsidRPr="00FC0663">
        <w:rPr>
          <w:rFonts w:eastAsia="Calibri"/>
          <w:color w:val="000000"/>
          <w:sz w:val="24"/>
          <w:szCs w:val="24"/>
        </w:rPr>
        <w:t xml:space="preserve">Chọn mua hai chiếc tụ điện loại </w:t>
      </w:r>
      <m:oMath>
        <m:r>
          <w:rPr>
            <w:rFonts w:ascii="Cambria Math" w:eastAsia="Calibri" w:hAnsi="Cambria Math"/>
            <w:color w:val="000000"/>
            <w:sz w:val="24"/>
            <w:szCs w:val="24"/>
          </w:rPr>
          <m:t>A</m:t>
        </m:r>
      </m:oMath>
      <w:r w:rsidRPr="00FC0663">
        <w:rPr>
          <w:rFonts w:eastAsia="Calibri"/>
          <w:color w:val="000000"/>
          <w:sz w:val="24"/>
          <w:szCs w:val="24"/>
        </w:rPr>
        <w:t xml:space="preserve"> và một chiếc tụ điện loại </w:t>
      </w:r>
      <m:oMath>
        <m:r>
          <w:rPr>
            <w:rFonts w:ascii="Cambria Math" w:eastAsia="Calibri" w:hAnsi="Cambria Math"/>
            <w:color w:val="000000"/>
            <w:sz w:val="24"/>
            <w:szCs w:val="24"/>
          </w:rPr>
          <m:t>B</m:t>
        </m:r>
      </m:oMath>
      <w:r w:rsidRPr="00FC0663">
        <w:rPr>
          <w:rFonts w:eastAsia="Calibri"/>
          <w:color w:val="000000"/>
          <w:sz w:val="24"/>
          <w:szCs w:val="24"/>
        </w:rPr>
        <w:t xml:space="preserve"> về ghép thành bộ như Hình 21.3. Tính điện dung của bộ tụ điện theo đơn vị micro Coulomb</w:t>
      </w:r>
    </w:p>
    <w:tbl>
      <w:tblPr>
        <w:tblStyle w:val="trongbang11"/>
        <w:tblW w:w="0" w:type="auto"/>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firstRow="1" w:lastRow="0" w:firstColumn="1" w:lastColumn="0" w:noHBand="0" w:noVBand="1"/>
      </w:tblPr>
      <w:tblGrid>
        <w:gridCol w:w="5954"/>
        <w:gridCol w:w="3679"/>
      </w:tblGrid>
      <w:tr w:rsidR="00CE4CCE" w:rsidRPr="00FC0663" w14:paraId="552315A4" w14:textId="77777777" w:rsidTr="00974385">
        <w:tc>
          <w:tcPr>
            <w:tcW w:w="5954" w:type="dxa"/>
            <w:vAlign w:val="center"/>
          </w:tcPr>
          <w:p w14:paraId="50C1A0DF" w14:textId="77777777" w:rsidR="00CE4CCE" w:rsidRPr="00FC0663" w:rsidRDefault="00CE4CCE" w:rsidP="00C84F8A">
            <w:pPr>
              <w:tabs>
                <w:tab w:val="left" w:pos="283"/>
                <w:tab w:val="left" w:pos="2835"/>
                <w:tab w:val="left" w:pos="5386"/>
                <w:tab w:val="left" w:pos="7937"/>
              </w:tabs>
              <w:spacing w:line="276" w:lineRule="auto"/>
              <w:ind w:right="43"/>
              <w:contextualSpacing/>
              <w:jc w:val="center"/>
              <w:rPr>
                <w:i/>
                <w:iCs/>
                <w:color w:val="000000"/>
                <w:sz w:val="24"/>
                <w:szCs w:val="24"/>
              </w:rPr>
            </w:pPr>
            <w:r w:rsidRPr="00FC0663">
              <w:rPr>
                <w:b/>
                <w:color w:val="000000"/>
                <w:sz w:val="24"/>
                <w:szCs w:val="24"/>
              </w:rPr>
              <w:t>A.</w:t>
            </w:r>
            <w:r w:rsidRPr="00FC0663">
              <w:rPr>
                <w:noProof/>
                <w:color w:val="000000"/>
                <w:sz w:val="24"/>
                <w:szCs w:val="24"/>
              </w:rPr>
              <w:drawing>
                <wp:inline distT="0" distB="0" distL="0" distR="0" wp14:anchorId="20C851A9" wp14:editId="3FF18421">
                  <wp:extent cx="1289793" cy="1101258"/>
                  <wp:effectExtent l="0" t="0" r="5715" b="3810"/>
                  <wp:docPr id="1574972399" name="Picture 1574972399" descr="A black electronic device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35" name="image-3b502b511fe50c89b0bf418ffe6d295b94544bb9.jpeg" descr="A black electronic device with white text&#10;&#10;Description automatically generated"/>
                          <pic:cNvPicPr/>
                        </pic:nvPicPr>
                        <pic:blipFill rotWithShape="1">
                          <a:blip r:embed="rId158" cstate="print">
                            <a:extLst>
                              <a:ext uri="{BEBA8EAE-BF5A-486C-A8C5-ECC9F3942E4B}">
                                <a14:imgProps xmlns:a14="http://schemas.microsoft.com/office/drawing/2010/main">
                                  <a14:imgLayer r:embed="rId159">
                                    <a14:imgEffect>
                                      <a14:brightnessContrast bright="40000" contrast="40000"/>
                                    </a14:imgEffect>
                                  </a14:imgLayer>
                                </a14:imgProps>
                              </a:ext>
                            </a:extLst>
                          </a:blip>
                          <a:srcRect t="3344" r="1648"/>
                          <a:stretch/>
                        </pic:blipFill>
                        <pic:spPr bwMode="auto">
                          <a:xfrm>
                            <a:off x="0" y="0"/>
                            <a:ext cx="1306901" cy="1115865"/>
                          </a:xfrm>
                          <a:prstGeom prst="rect">
                            <a:avLst/>
                          </a:prstGeom>
                          <a:ln>
                            <a:noFill/>
                          </a:ln>
                          <a:extLst>
                            <a:ext uri="{53640926-AAD7-44D8-BBD7-CCE9431645EC}">
                              <a14:shadowObscured xmlns:a14="http://schemas.microsoft.com/office/drawing/2010/main"/>
                            </a:ext>
                          </a:extLst>
                        </pic:spPr>
                      </pic:pic>
                    </a:graphicData>
                  </a:graphic>
                </wp:inline>
              </w:drawing>
            </w:r>
            <w:r w:rsidRPr="00FC0663">
              <w:rPr>
                <w:b/>
                <w:color w:val="000000"/>
                <w:sz w:val="24"/>
                <w:szCs w:val="24"/>
              </w:rPr>
              <w:t>B.</w:t>
            </w:r>
            <w:r w:rsidRPr="00FC0663">
              <w:rPr>
                <w:noProof/>
                <w:color w:val="000000"/>
                <w:sz w:val="24"/>
                <w:szCs w:val="24"/>
              </w:rPr>
              <w:t xml:space="preserve"> </w:t>
            </w:r>
            <w:r w:rsidRPr="00FC0663">
              <w:rPr>
                <w:noProof/>
                <w:sz w:val="24"/>
                <w:szCs w:val="24"/>
              </w:rPr>
              <w:drawing>
                <wp:inline distT="0" distB="0" distL="0" distR="0" wp14:anchorId="2F66C79F" wp14:editId="1504EC3E">
                  <wp:extent cx="1427867" cy="1077171"/>
                  <wp:effectExtent l="0" t="0" r="1270" b="8890"/>
                  <wp:docPr id="351987245" name="Picture 351987245" descr="A person holding a black rectangular object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987245" name="Picture 351987245" descr="A person holding a black rectangular object with white text&#10;&#10;Description automatically generated"/>
                          <pic:cNvPicPr>
                            <a:picLocks noChangeAspect="1" noChangeArrowheads="1"/>
                          </pic:cNvPicPr>
                        </pic:nvPicPr>
                        <pic:blipFill rotWithShape="1">
                          <a:blip r:embed="rId160" cstate="print">
                            <a:extLst>
                              <a:ext uri="{BEBA8EAE-BF5A-486C-A8C5-ECC9F3942E4B}">
                                <a14:imgProps xmlns:a14="http://schemas.microsoft.com/office/drawing/2010/main">
                                  <a14:imgLayer r:embed="rId161">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pic:blipFill>
                        <pic:spPr bwMode="auto">
                          <a:xfrm>
                            <a:off x="0" y="0"/>
                            <a:ext cx="1440040" cy="108635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36" w:type="dxa"/>
            <w:vAlign w:val="center"/>
          </w:tcPr>
          <w:p w14:paraId="2F4558CA" w14:textId="77777777" w:rsidR="00CE4CCE" w:rsidRPr="00FC0663" w:rsidRDefault="00CE4CCE" w:rsidP="00C84F8A">
            <w:pPr>
              <w:tabs>
                <w:tab w:val="left" w:pos="283"/>
                <w:tab w:val="left" w:pos="2835"/>
                <w:tab w:val="left" w:pos="5386"/>
                <w:tab w:val="left" w:pos="7937"/>
              </w:tabs>
              <w:spacing w:line="276" w:lineRule="auto"/>
              <w:ind w:right="43"/>
              <w:contextualSpacing/>
              <w:jc w:val="center"/>
              <w:rPr>
                <w:b/>
                <w:color w:val="000000"/>
                <w:sz w:val="24"/>
                <w:szCs w:val="24"/>
              </w:rPr>
            </w:pPr>
            <w:r w:rsidRPr="00FC0663">
              <w:rPr>
                <w:noProof/>
                <w:color w:val="000000"/>
                <w:sz w:val="24"/>
                <w:szCs w:val="24"/>
              </w:rPr>
              <w:drawing>
                <wp:inline distT="0" distB="0" distL="0" distR="0" wp14:anchorId="78E7B2F4" wp14:editId="6BC92FD3">
                  <wp:extent cx="2171700" cy="1323975"/>
                  <wp:effectExtent l="0" t="0" r="0" b="9525"/>
                  <wp:docPr id="39" name="2023_08_06_00e03d8c72e8c0303c8cg-045.jpeg" descr="A diagram of a chemical structure&#10;&#10;Description automatically generated"/>
                  <wp:cNvGraphicFramePr/>
                  <a:graphic xmlns:a="http://schemas.openxmlformats.org/drawingml/2006/main">
                    <a:graphicData uri="http://schemas.openxmlformats.org/drawingml/2006/picture">
                      <pic:pic xmlns:pic="http://schemas.openxmlformats.org/drawingml/2006/picture">
                        <pic:nvPicPr>
                          <pic:cNvPr id="39" name="2023_08_06_00e03d8c72e8c0303c8cg-045.jpeg" descr="A diagram of a chemical structure&#10;&#10;Description automatically generated"/>
                          <pic:cNvPicPr/>
                        </pic:nvPicPr>
                        <pic:blipFill>
                          <a:blip r:embed="rId227" cstate="print"/>
                          <a:srcRect/>
                          <a:stretch>
                            <a:fillRect/>
                          </a:stretch>
                        </pic:blipFill>
                        <pic:spPr>
                          <a:xfrm>
                            <a:off x="0" y="0"/>
                            <a:ext cx="2190299" cy="1335314"/>
                          </a:xfrm>
                          <a:prstGeom prst="rect">
                            <a:avLst/>
                          </a:prstGeom>
                        </pic:spPr>
                      </pic:pic>
                    </a:graphicData>
                  </a:graphic>
                </wp:inline>
              </w:drawing>
            </w:r>
          </w:p>
          <w:p w14:paraId="126C05B1" w14:textId="77777777" w:rsidR="00CE4CCE" w:rsidRPr="00FC0663" w:rsidRDefault="00CE4CCE" w:rsidP="00C84F8A">
            <w:pPr>
              <w:tabs>
                <w:tab w:val="left" w:pos="283"/>
                <w:tab w:val="left" w:pos="2835"/>
                <w:tab w:val="left" w:pos="5386"/>
                <w:tab w:val="left" w:pos="7937"/>
              </w:tabs>
              <w:spacing w:line="276" w:lineRule="auto"/>
              <w:ind w:right="43"/>
              <w:contextualSpacing/>
              <w:jc w:val="center"/>
              <w:rPr>
                <w:i/>
                <w:iCs/>
                <w:color w:val="000000"/>
                <w:sz w:val="24"/>
                <w:szCs w:val="24"/>
              </w:rPr>
            </w:pPr>
            <w:r w:rsidRPr="00FC0663">
              <w:rPr>
                <w:i/>
                <w:iCs/>
                <w:color w:val="000000"/>
                <w:sz w:val="24"/>
                <w:szCs w:val="24"/>
              </w:rPr>
              <w:t>Hình 21.3. Bộ tụ điện</w:t>
            </w:r>
          </w:p>
        </w:tc>
      </w:tr>
    </w:tbl>
    <w:p w14:paraId="3E021337" w14:textId="77777777" w:rsidR="00CE4CCE" w:rsidRPr="00FC0663" w:rsidRDefault="00CE4CCE">
      <w:pPr>
        <w:numPr>
          <w:ilvl w:val="0"/>
          <w:numId w:val="68"/>
        </w:numPr>
        <w:tabs>
          <w:tab w:val="left" w:pos="851"/>
          <w:tab w:val="left" w:pos="2835"/>
          <w:tab w:val="left" w:pos="5386"/>
          <w:tab w:val="left" w:pos="7937"/>
        </w:tabs>
        <w:spacing w:line="276" w:lineRule="auto"/>
        <w:ind w:left="0" w:right="43" w:firstLine="0"/>
        <w:contextualSpacing/>
        <w:jc w:val="both"/>
        <w:rPr>
          <w:rFonts w:eastAsia="Calibri"/>
          <w:color w:val="000000"/>
          <w:sz w:val="24"/>
          <w:szCs w:val="24"/>
        </w:rPr>
      </w:pPr>
      <w:r w:rsidRPr="00FC0663">
        <w:rPr>
          <w:rFonts w:eastAsia="Calibri"/>
          <w:color w:val="000000"/>
          <w:sz w:val="24"/>
          <w:szCs w:val="24"/>
        </w:rPr>
        <w:t xml:space="preserve">Hình vẽ là đồ thị mô tả sự biến thiên của điện tích khi hiệu điện thế </w:t>
      </w:r>
      <m:oMath>
        <m:r>
          <w:rPr>
            <w:rFonts w:ascii="Cambria Math" w:eastAsia="Calibri" w:hAnsi="Cambria Math"/>
            <w:color w:val="000000"/>
            <w:sz w:val="24"/>
            <w:szCs w:val="24"/>
          </w:rPr>
          <m:t>U</m:t>
        </m:r>
      </m:oMath>
      <w:r w:rsidRPr="00FC0663">
        <w:rPr>
          <w:rFonts w:eastAsia="Calibri"/>
          <w:color w:val="000000"/>
          <w:sz w:val="24"/>
          <w:szCs w:val="24"/>
        </w:rPr>
        <w:t xml:space="preserve"> thay đổi từ 0 đến </w:t>
      </w:r>
      <m:oMath>
        <m:r>
          <m:rPr>
            <m:sty m:val="p"/>
          </m:rPr>
          <w:rPr>
            <w:rFonts w:ascii="Cambria Math" w:eastAsia="Calibri" w:hAnsi="Cambria Math"/>
            <w:color w:val="000000"/>
            <w:sz w:val="24"/>
            <w:szCs w:val="24"/>
          </w:rPr>
          <m:t>40</m:t>
        </m:r>
        <m:r>
          <m:rPr>
            <m:nor/>
          </m:rPr>
          <w:rPr>
            <w:rFonts w:eastAsia="Calibri"/>
            <w:color w:val="000000"/>
            <w:sz w:val="24"/>
            <w:szCs w:val="24"/>
          </w:rPr>
          <m:t xml:space="preserve"> </m:t>
        </m:r>
        <m:r>
          <m:rPr>
            <m:sty m:val="p"/>
          </m:rPr>
          <w:rPr>
            <w:rFonts w:ascii="Cambria Math" w:eastAsia="Calibri" w:hAnsi="Cambria Math"/>
            <w:color w:val="000000"/>
            <w:sz w:val="24"/>
            <w:szCs w:val="24"/>
          </w:rPr>
          <m:t>V</m:t>
        </m:r>
      </m:oMath>
      <w:r w:rsidRPr="00FC0663">
        <w:rPr>
          <w:rFonts w:eastAsia="Calibri"/>
          <w:color w:val="000000"/>
          <w:sz w:val="24"/>
          <w:szCs w:val="24"/>
        </w:rPr>
        <w:t>. Hãy xác định giá trị của điện tích theo đơn vị mili Jun khi hiệu điện thế U = 30V?</w:t>
      </w:r>
    </w:p>
    <w:p w14:paraId="70A7E843" w14:textId="77777777" w:rsidR="00CE4CCE" w:rsidRPr="00FC0663" w:rsidRDefault="00CE4CCE" w:rsidP="00CE4CCE">
      <w:pPr>
        <w:tabs>
          <w:tab w:val="left" w:pos="283"/>
          <w:tab w:val="left" w:pos="2835"/>
          <w:tab w:val="left" w:pos="5386"/>
          <w:tab w:val="left" w:pos="7937"/>
        </w:tabs>
        <w:spacing w:line="276" w:lineRule="auto"/>
        <w:contextualSpacing/>
        <w:jc w:val="center"/>
        <w:rPr>
          <w:color w:val="000000"/>
          <w:sz w:val="24"/>
          <w:szCs w:val="24"/>
        </w:rPr>
      </w:pPr>
      <w:r w:rsidRPr="00FC0663">
        <w:rPr>
          <w:b/>
          <w:noProof/>
          <w:color w:val="000000"/>
          <w:sz w:val="24"/>
          <w:szCs w:val="24"/>
        </w:rPr>
        <mc:AlternateContent>
          <mc:Choice Requires="wpg">
            <w:drawing>
              <wp:inline distT="0" distB="0" distL="0" distR="0" wp14:anchorId="203CB527" wp14:editId="53FE6A9D">
                <wp:extent cx="1817370" cy="1877355"/>
                <wp:effectExtent l="0" t="0" r="0" b="8890"/>
                <wp:docPr id="1456898517" name="Group 8" descr="42 nguyen thi xiem"/>
                <wp:cNvGraphicFramePr/>
                <a:graphic xmlns:a="http://schemas.openxmlformats.org/drawingml/2006/main">
                  <a:graphicData uri="http://schemas.microsoft.com/office/word/2010/wordprocessingGroup">
                    <wpg:wgp>
                      <wpg:cNvGrpSpPr/>
                      <wpg:grpSpPr>
                        <a:xfrm>
                          <a:off x="0" y="0"/>
                          <a:ext cx="1817370" cy="1877355"/>
                          <a:chOff x="0" y="0"/>
                          <a:chExt cx="1817370" cy="1877355"/>
                        </a:xfrm>
                      </wpg:grpSpPr>
                      <wpg:grpSp>
                        <wpg:cNvPr id="1188850982" name="Group 6"/>
                        <wpg:cNvGrpSpPr/>
                        <wpg:grpSpPr>
                          <a:xfrm>
                            <a:off x="0" y="53162"/>
                            <a:ext cx="1817370" cy="1824193"/>
                            <a:chOff x="0" y="0"/>
                            <a:chExt cx="1817370" cy="1824193"/>
                          </a:xfrm>
                        </wpg:grpSpPr>
                        <pic:pic xmlns:pic="http://schemas.openxmlformats.org/drawingml/2006/picture">
                          <pic:nvPicPr>
                            <pic:cNvPr id="2005418803" name="Picture 7" descr="A graph of a function&#10;&#10;Description automatically generated"/>
                            <pic:cNvPicPr>
                              <a:picLocks noChangeAspect="1"/>
                            </pic:cNvPicPr>
                          </pic:nvPicPr>
                          <pic:blipFill rotWithShape="1">
                            <a:blip r:embed="rId228" cstate="print">
                              <a:extLst>
                                <a:ext uri="{28A0092B-C50C-407E-A947-70E740481C1C}">
                                  <a14:useLocalDpi xmlns:a14="http://schemas.microsoft.com/office/drawing/2010/main" val="0"/>
                                </a:ext>
                              </a:extLst>
                            </a:blip>
                            <a:srcRect/>
                            <a:stretch/>
                          </pic:blipFill>
                          <pic:spPr bwMode="auto">
                            <a:xfrm>
                              <a:off x="0" y="10633"/>
                              <a:ext cx="1817370" cy="1813560"/>
                            </a:xfrm>
                            <a:prstGeom prst="rect">
                              <a:avLst/>
                            </a:prstGeom>
                            <a:noFill/>
                            <a:ln>
                              <a:noFill/>
                            </a:ln>
                            <a:extLst>
                              <a:ext uri="{53640926-AAD7-44D8-BBD7-CCE9431645EC}">
                                <a14:shadowObscured xmlns:a14="http://schemas.microsoft.com/office/drawing/2010/main"/>
                              </a:ext>
                            </a:extLst>
                          </pic:spPr>
                        </pic:pic>
                        <wps:wsp>
                          <wps:cNvPr id="152360252" name="Rectangle 5"/>
                          <wps:cNvSpPr/>
                          <wps:spPr>
                            <a:xfrm>
                              <a:off x="191386" y="0"/>
                              <a:ext cx="106326" cy="159489"/>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8758873" name="Text Box 7"/>
                        <wps:cNvSpPr txBox="1"/>
                        <wps:spPr>
                          <a:xfrm>
                            <a:off x="116958" y="0"/>
                            <a:ext cx="680484" cy="372139"/>
                          </a:xfrm>
                          <a:prstGeom prst="rect">
                            <a:avLst/>
                          </a:prstGeom>
                          <a:noFill/>
                          <a:ln w="6350">
                            <a:noFill/>
                          </a:ln>
                        </wps:spPr>
                        <wps:txbx>
                          <w:txbxContent>
                            <w:p w14:paraId="61AAA769" w14:textId="77777777" w:rsidR="00974385" w:rsidRPr="00694EC3" w:rsidRDefault="00974385" w:rsidP="00CE4CCE">
                              <w:pPr>
                                <w:rPr>
                                  <w:sz w:val="26"/>
                                  <w:szCs w:val="26"/>
                                </w:rPr>
                              </w:pPr>
                              <w:r w:rsidRPr="00694EC3">
                                <w:rPr>
                                  <w:sz w:val="26"/>
                                  <w:szCs w:val="26"/>
                                </w:rPr>
                                <w:t>Q (</w:t>
                              </w:r>
                              <w:r w:rsidRPr="00694EC3">
                                <w:rPr>
                                  <w:sz w:val="26"/>
                                  <w:szCs w:val="26"/>
                                </w:rPr>
                                <w:sym w:font="Symbol" w:char="F06D"/>
                              </w:r>
                              <w:r w:rsidRPr="00694EC3">
                                <w:rPr>
                                  <w:sz w:val="26"/>
                                  <w:szCs w:val="2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203CB527" id="Group 8" o:spid="_x0000_s1256" alt="42 nguyen thi xiem" style="width:143.1pt;height:147.8pt;mso-position-horizontal-relative:char;mso-position-vertical-relative:line" coordsize="18173,18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">
                <v:group id="Group 6" o:spid="_x0000_s1257" style="position:absolute;top:531;width:18173;height:18242" coordsize="18173,1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">
                  <v:shape id="Picture 7" o:spid="_x0000_s1258" type="#_x0000_t75" alt="A graph of a function&#10;&#10;Description automatically generated" style="position:absolute;top:106;width:18173;height:18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">
                    <v:imagedata r:id="rId184" o:title="A graph of a function&#10;&#10;Description automatically generated" croptop="7486f" cropleft="22012f" cropright="22840f"/>
                  </v:shape>
                  <v:rect id="Rectangle 5" o:spid="_x0000_s1259" style="position:absolute;left:1913;width:1064;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" fillcolor="window" strokecolor="window" strokeweight="1pt"/>
                </v:group>
                <v:shape id="Text Box 7" o:spid="_x0000_s1260" type="#_x0000_t202" style="position:absolute;left:1169;width:6805;height:3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" filled="f" stroked="f" strokeweight=".5pt">
                  <v:textbox>
                    <w:txbxContent>
                      <w:p w14:paraId="61AAA769" w14:textId="77777777" w:rsidR="00974385" w:rsidRPr="00694EC3" w:rsidRDefault="00974385" w:rsidP="00CE4CCE">
                        <w:pPr>
                          <w:rPr>
                            <w:sz w:val="26"/>
                            <w:szCs w:val="26"/>
                          </w:rPr>
                        </w:pPr>
                        <w:r w:rsidRPr="00694EC3">
                          <w:rPr>
                            <w:sz w:val="26"/>
                            <w:szCs w:val="26"/>
                          </w:rPr>
                          <w:t>Q (</w:t>
                        </w:r>
                        <w:r w:rsidRPr="00694EC3">
                          <w:rPr>
                            <w:sz w:val="26"/>
                            <w:szCs w:val="26"/>
                          </w:rPr>
                          <w:sym w:font="Symbol" w:char="F06D"/>
                        </w:r>
                        <w:r w:rsidRPr="00694EC3">
                          <w:rPr>
                            <w:sz w:val="26"/>
                            <w:szCs w:val="26"/>
                          </w:rPr>
                          <w:t>C)</w:t>
                        </w:r>
                      </w:p>
                    </w:txbxContent>
                  </v:textbox>
                </v:shape>
                <w10:anchorlock/>
              </v:group>
            </w:pict>
          </mc:Fallback>
        </mc:AlternateContent>
      </w:r>
    </w:p>
    <w:p w14:paraId="748656E3" w14:textId="77777777" w:rsidR="00CE4CCE" w:rsidRPr="00FC0663" w:rsidRDefault="00CE4CCE" w:rsidP="00CE4CCE">
      <w:pPr>
        <w:tabs>
          <w:tab w:val="left" w:pos="283"/>
          <w:tab w:val="left" w:pos="2835"/>
          <w:tab w:val="left" w:pos="5386"/>
          <w:tab w:val="left" w:pos="7937"/>
        </w:tabs>
        <w:spacing w:line="276" w:lineRule="auto"/>
        <w:contextualSpacing/>
        <w:jc w:val="center"/>
        <w:rPr>
          <w:i/>
          <w:iCs/>
          <w:color w:val="000000"/>
          <w:sz w:val="24"/>
          <w:szCs w:val="24"/>
        </w:rPr>
      </w:pPr>
      <w:r w:rsidRPr="00FC0663">
        <w:rPr>
          <w:i/>
          <w:iCs/>
          <w:color w:val="000000"/>
          <w:sz w:val="24"/>
          <w:szCs w:val="24"/>
        </w:rPr>
        <w:t>Hình 21.9. Đồ thị biến thiên của điện tích theo hiệu điện thế</w:t>
      </w:r>
    </w:p>
    <w:p w14:paraId="60C028BE" w14:textId="77777777" w:rsidR="00CE4CCE" w:rsidRPr="00FC0663" w:rsidRDefault="00CE4CCE" w:rsidP="00CE4CCE">
      <w:pPr>
        <w:spacing w:line="276" w:lineRule="auto"/>
        <w:jc w:val="both"/>
        <w:rPr>
          <w:rFonts w:eastAsia="Calibri"/>
          <w:color w:val="auto"/>
          <w:sz w:val="24"/>
          <w:szCs w:val="24"/>
          <w:lang w:val="pt-BR"/>
          <w14:ligatures w14:val="standardContextual"/>
        </w:rPr>
      </w:pPr>
    </w:p>
    <w:p w14:paraId="46E7D89D" w14:textId="77777777" w:rsidR="00CE4CCE" w:rsidRPr="00FC0663" w:rsidRDefault="00CE4CCE" w:rsidP="00CE4CCE">
      <w:pPr>
        <w:rPr>
          <w:b/>
          <w:color w:val="000000"/>
          <w:sz w:val="24"/>
          <w:szCs w:val="24"/>
        </w:rPr>
      </w:pPr>
      <w:r w:rsidRPr="00FC0663">
        <w:rPr>
          <w:b/>
          <w:color w:val="000000"/>
          <w:sz w:val="24"/>
          <w:szCs w:val="24"/>
        </w:rPr>
        <w:br w:type="page"/>
      </w:r>
    </w:p>
    <w:p w14:paraId="476DE5D6" w14:textId="77777777" w:rsidR="00CE4CCE" w:rsidRPr="00FC0663" w:rsidRDefault="00CE4CCE" w:rsidP="00CE4CCE">
      <w:pPr>
        <w:tabs>
          <w:tab w:val="left" w:pos="360"/>
        </w:tabs>
        <w:spacing w:line="276" w:lineRule="auto"/>
        <w:jc w:val="both"/>
        <w:rPr>
          <w:b/>
          <w:color w:val="000000"/>
          <w:sz w:val="24"/>
          <w:szCs w:val="24"/>
        </w:rPr>
      </w:pPr>
      <w:r w:rsidRPr="00FC0663">
        <w:rPr>
          <w:noProof/>
          <w:color w:val="000000"/>
          <w:sz w:val="24"/>
          <w:szCs w:val="24"/>
        </w:rPr>
        <w:lastRenderedPageBreak/>
        <mc:AlternateContent>
          <mc:Choice Requires="wpg">
            <w:drawing>
              <wp:inline distT="0" distB="0" distL="0" distR="0" wp14:anchorId="624CF3E2" wp14:editId="3D34FFB1">
                <wp:extent cx="3948619" cy="367589"/>
                <wp:effectExtent l="0" t="0" r="33020" b="0"/>
                <wp:docPr id="361298501" name="Group 4988" descr="42 nguyen thi xie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8619" cy="367589"/>
                          <a:chOff x="0" y="237"/>
                          <a:chExt cx="39883" cy="3696"/>
                        </a:xfrm>
                      </wpg:grpSpPr>
                      <wps:wsp>
                        <wps:cNvPr id="2068343023" name="Diamond 4989"/>
                        <wps:cNvSpPr>
                          <a:spLocks noChangeArrowheads="1"/>
                        </wps:cNvSpPr>
                        <wps:spPr bwMode="auto">
                          <a:xfrm>
                            <a:off x="0" y="237"/>
                            <a:ext cx="3873" cy="3696"/>
                          </a:xfrm>
                          <a:prstGeom prst="diamond">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278861030" name="Text Box 2"/>
                        <wps:cNvSpPr txBox="1">
                          <a:spLocks noChangeArrowheads="1"/>
                        </wps:cNvSpPr>
                        <wps:spPr bwMode="auto">
                          <a:xfrm>
                            <a:off x="3206" y="575"/>
                            <a:ext cx="19669" cy="3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721F2" w14:textId="77777777" w:rsidR="00974385" w:rsidRPr="001D19D1" w:rsidRDefault="00974385" w:rsidP="00CE4CCE">
                              <w:pPr>
                                <w:rPr>
                                  <w:rFonts w:ascii="UTM Avo" w:hAnsi="UTM Avo"/>
                                  <w:b/>
                                  <w:bCs/>
                                  <w:color w:val="3D5A80"/>
                                  <w:sz w:val="28"/>
                                  <w:szCs w:val="28"/>
                                </w:rPr>
                              </w:pPr>
                              <w:r>
                                <w:rPr>
                                  <w:rFonts w:ascii="UTM Avo" w:hAnsi="UTM Avo"/>
                                  <w:b/>
                                  <w:bCs/>
                                  <w:color w:val="3D5A80"/>
                                  <w:sz w:val="28"/>
                                  <w:szCs w:val="28"/>
                                </w:rPr>
                                <w:t>Hướng dẫn giải đề</w:t>
                              </w:r>
                            </w:p>
                          </w:txbxContent>
                        </wps:txbx>
                        <wps:bodyPr rot="0" vert="horz" wrap="square" lIns="91440" tIns="45720" rIns="91440" bIns="45720" anchor="t" anchorCtr="0" upright="1">
                          <a:noAutofit/>
                        </wps:bodyPr>
                      </wps:wsp>
                      <wps:wsp>
                        <wps:cNvPr id="1227152658" name="Straight Connector 64"/>
                        <wps:cNvCnPr>
                          <a:cxnSpLocks noChangeShapeType="1"/>
                        </wps:cNvCnPr>
                        <wps:spPr bwMode="auto">
                          <a:xfrm>
                            <a:off x="22065" y="2073"/>
                            <a:ext cx="17818" cy="0"/>
                          </a:xfrm>
                          <a:prstGeom prst="line">
                            <a:avLst/>
                          </a:prstGeom>
                          <a:noFill/>
                          <a:ln w="38100">
                            <a:solidFill>
                              <a:srgbClr val="FF6600"/>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624CF3E2" id="_x0000_s1261" alt="42 nguyen thi xiem" style="width:310.9pt;height:28.95pt;mso-position-horizontal-relative:char;mso-position-vertical-relative:line" coordorigin=",237" coordsize="39883,3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">
                <v:shape id="Diamond 4989" o:spid="_x0000_s1262" type="#_x0000_t4" style="position:absolute;top:237;width:3873;height:3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" fillcolor="#293241" stroked="f" strokeweight="1pt"/>
                <v:shape id="Text Box 2" o:spid="_x0000_s1263" type="#_x0000_t202" style="position:absolute;left:3206;top:575;width:19669;height:3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" filled="f" stroked="f">
                  <v:textbox>
                    <w:txbxContent>
                      <w:p w14:paraId="79A721F2" w14:textId="77777777" w:rsidR="00974385" w:rsidRPr="001D19D1" w:rsidRDefault="00974385" w:rsidP="00CE4CCE">
                        <w:pPr>
                          <w:rPr>
                            <w:rFonts w:ascii="UTM Avo" w:hAnsi="UTM Avo"/>
                            <w:b/>
                            <w:bCs/>
                            <w:color w:val="3D5A80"/>
                            <w:sz w:val="28"/>
                            <w:szCs w:val="28"/>
                          </w:rPr>
                        </w:pPr>
                        <w:proofErr w:type="spellStart"/>
                        <w:r>
                          <w:rPr>
                            <w:rFonts w:ascii="UTM Avo" w:hAnsi="UTM Avo"/>
                            <w:b/>
                            <w:bCs/>
                            <w:color w:val="3D5A80"/>
                            <w:sz w:val="28"/>
                            <w:szCs w:val="28"/>
                          </w:rPr>
                          <w:t>Hướng</w:t>
                        </w:r>
                        <w:proofErr w:type="spellEnd"/>
                        <w:r>
                          <w:rPr>
                            <w:rFonts w:ascii="UTM Avo" w:hAnsi="UTM Avo"/>
                            <w:b/>
                            <w:bCs/>
                            <w:color w:val="3D5A80"/>
                            <w:sz w:val="28"/>
                            <w:szCs w:val="28"/>
                          </w:rPr>
                          <w:t xml:space="preserve"> </w:t>
                        </w:r>
                        <w:proofErr w:type="spellStart"/>
                        <w:r>
                          <w:rPr>
                            <w:rFonts w:ascii="UTM Avo" w:hAnsi="UTM Avo"/>
                            <w:b/>
                            <w:bCs/>
                            <w:color w:val="3D5A80"/>
                            <w:sz w:val="28"/>
                            <w:szCs w:val="28"/>
                          </w:rPr>
                          <w:t>dẫn</w:t>
                        </w:r>
                        <w:proofErr w:type="spellEnd"/>
                        <w:r>
                          <w:rPr>
                            <w:rFonts w:ascii="UTM Avo" w:hAnsi="UTM Avo"/>
                            <w:b/>
                            <w:bCs/>
                            <w:color w:val="3D5A80"/>
                            <w:sz w:val="28"/>
                            <w:szCs w:val="28"/>
                          </w:rPr>
                          <w:t xml:space="preserve"> </w:t>
                        </w:r>
                        <w:proofErr w:type="spellStart"/>
                        <w:r>
                          <w:rPr>
                            <w:rFonts w:ascii="UTM Avo" w:hAnsi="UTM Avo"/>
                            <w:b/>
                            <w:bCs/>
                            <w:color w:val="3D5A80"/>
                            <w:sz w:val="28"/>
                            <w:szCs w:val="28"/>
                          </w:rPr>
                          <w:t>giải</w:t>
                        </w:r>
                        <w:proofErr w:type="spellEnd"/>
                        <w:r>
                          <w:rPr>
                            <w:rFonts w:ascii="UTM Avo" w:hAnsi="UTM Avo"/>
                            <w:b/>
                            <w:bCs/>
                            <w:color w:val="3D5A80"/>
                            <w:sz w:val="28"/>
                            <w:szCs w:val="28"/>
                          </w:rPr>
                          <w:t xml:space="preserve"> </w:t>
                        </w:r>
                        <w:proofErr w:type="spellStart"/>
                        <w:r>
                          <w:rPr>
                            <w:rFonts w:ascii="UTM Avo" w:hAnsi="UTM Avo"/>
                            <w:b/>
                            <w:bCs/>
                            <w:color w:val="3D5A80"/>
                            <w:sz w:val="28"/>
                            <w:szCs w:val="28"/>
                          </w:rPr>
                          <w:t>đề</w:t>
                        </w:r>
                        <w:proofErr w:type="spellEnd"/>
                      </w:p>
                    </w:txbxContent>
                  </v:textbox>
                </v:shape>
                <v:line id="Straight Connector 64" o:spid="_x0000_s1264" style="position:absolute;visibility:visible;mso-wrap-style:square" from="22065,2073" to="39883,2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" strokecolor="#f60" strokeweight="3pt">
                  <v:stroke joinstyle="miter"/>
                </v:line>
                <w10:anchorlock/>
              </v:group>
            </w:pict>
          </mc:Fallback>
        </mc:AlternateContent>
      </w:r>
    </w:p>
    <w:p w14:paraId="5E1724AC" w14:textId="77777777" w:rsidR="00CE4CCE" w:rsidRPr="00FC0663" w:rsidRDefault="00CE4CCE" w:rsidP="00CE4CCE">
      <w:pPr>
        <w:tabs>
          <w:tab w:val="left" w:pos="360"/>
        </w:tabs>
        <w:spacing w:line="276" w:lineRule="auto"/>
        <w:jc w:val="both"/>
        <w:rPr>
          <w:color w:val="000000"/>
          <w:sz w:val="24"/>
          <w:szCs w:val="24"/>
        </w:rPr>
      </w:pPr>
    </w:p>
    <w:p w14:paraId="29F60869" w14:textId="15DFABFD" w:rsidR="00CE4CCE" w:rsidRPr="00FC0663" w:rsidRDefault="00CE4CCE" w:rsidP="002B740A">
      <w:pPr>
        <w:tabs>
          <w:tab w:val="left" w:pos="360"/>
        </w:tabs>
        <w:spacing w:line="276" w:lineRule="auto"/>
        <w:jc w:val="both"/>
        <w:rPr>
          <w:color w:val="000000"/>
          <w:sz w:val="24"/>
          <w:szCs w:val="24"/>
        </w:rPr>
      </w:pPr>
      <w:r w:rsidRPr="00FC0663">
        <w:rPr>
          <w:noProof/>
          <w:color w:val="000000"/>
          <w:sz w:val="24"/>
          <w:szCs w:val="24"/>
        </w:rPr>
        <mc:AlternateContent>
          <mc:Choice Requires="wpg">
            <w:drawing>
              <wp:inline distT="0" distB="0" distL="0" distR="0" wp14:anchorId="3541F3EE" wp14:editId="3E37C801">
                <wp:extent cx="5443878" cy="361529"/>
                <wp:effectExtent l="0" t="0" r="4445" b="635"/>
                <wp:docPr id="1207295312" name="Group 34" descr="42 nguyen thi xie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3878" cy="361529"/>
                          <a:chOff x="0" y="0"/>
                          <a:chExt cx="54460" cy="3635"/>
                        </a:xfrm>
                      </wpg:grpSpPr>
                      <wpg:grpSp>
                        <wpg:cNvPr id="628960733" name="Group 35"/>
                        <wpg:cNvGrpSpPr>
                          <a:grpSpLocks/>
                        </wpg:cNvGrpSpPr>
                        <wpg:grpSpPr bwMode="auto">
                          <a:xfrm>
                            <a:off x="0" y="0"/>
                            <a:ext cx="54460" cy="3635"/>
                            <a:chOff x="0" y="0"/>
                            <a:chExt cx="54460" cy="3635"/>
                          </a:xfrm>
                        </wpg:grpSpPr>
                        <wpg:grpSp>
                          <wpg:cNvPr id="1092166877" name="Group 36"/>
                          <wpg:cNvGrpSpPr>
                            <a:grpSpLocks/>
                          </wpg:cNvGrpSpPr>
                          <wpg:grpSpPr bwMode="auto">
                            <a:xfrm>
                              <a:off x="0" y="0"/>
                              <a:ext cx="54460" cy="3256"/>
                              <a:chOff x="0" y="0"/>
                              <a:chExt cx="52599" cy="3258"/>
                            </a:xfrm>
                          </wpg:grpSpPr>
                          <wps:wsp>
                            <wps:cNvPr id="509571851" name="Flowchart: Alternate Process 37"/>
                            <wps:cNvSpPr>
                              <a:spLocks noChangeArrowheads="1"/>
                            </wps:cNvSpPr>
                            <wps:spPr bwMode="auto">
                              <a:xfrm>
                                <a:off x="1026" y="0"/>
                                <a:ext cx="51573" cy="3227"/>
                              </a:xfrm>
                              <a:prstGeom prst="flowChartAlternateProcess">
                                <a:avLst/>
                              </a:prstGeom>
                              <a:solidFill>
                                <a:srgbClr val="3D5A80">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316686063" name="Hexagon 38"/>
                            <wps:cNvSpPr>
                              <a:spLocks noChangeArrowheads="1"/>
                            </wps:cNvSpPr>
                            <wps:spPr bwMode="auto">
                              <a:xfrm>
                                <a:off x="391" y="0"/>
                                <a:ext cx="3825" cy="3258"/>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176459918" name="Hexagon 39"/>
                            <wps:cNvSpPr>
                              <a:spLocks noChangeArrowheads="1"/>
                            </wps:cNvSpPr>
                            <wps:spPr bwMode="auto">
                              <a:xfrm>
                                <a:off x="0" y="0"/>
                                <a:ext cx="3825" cy="3252"/>
                              </a:xfrm>
                              <a:prstGeom prst="hexagon">
                                <a:avLst>
                                  <a:gd name="adj" fmla="val 25000"/>
                                  <a:gd name="vf" fmla="val 115470"/>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383475402" name="WordArt 192"/>
                          <wps:cNvSpPr txBox="1">
                            <a:spLocks noChangeArrowheads="1" noChangeShapeType="1"/>
                          </wps:cNvSpPr>
                          <wps:spPr bwMode="auto">
                            <a:xfrm>
                              <a:off x="3510" y="62"/>
                              <a:ext cx="50950" cy="3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28DEEAE" w14:textId="77777777" w:rsidR="00974385" w:rsidRPr="004849A4" w:rsidRDefault="00974385" w:rsidP="00CE4CCE">
                                <w:pPr>
                                  <w:pStyle w:val="NormalWeb"/>
                                  <w:jc w:val="center"/>
                                  <w:rPr>
                                    <w:b/>
                                    <w:color w:val="FFFFFF"/>
                                    <w:sz w:val="32"/>
                                    <w:szCs w:val="32"/>
                                  </w:rPr>
                                </w:pPr>
                                <w:r w:rsidRPr="004849A4">
                                  <w:rPr>
                                    <w:b/>
                                    <w:bCs/>
                                    <w:color w:val="FFFFFF"/>
                                    <w:sz w:val="32"/>
                                    <w:szCs w:val="32"/>
                                  </w:rPr>
                                  <w:t>Câu trắc nghiệm nhiều phương án lựa chọn (4,5 điểm)</w:t>
                                </w:r>
                              </w:p>
                            </w:txbxContent>
                          </wps:txbx>
                          <wps:bodyPr rot="0" vert="horz" wrap="square" lIns="91440" tIns="45720" rIns="91440" bIns="45720" anchor="t" anchorCtr="0" upright="1">
                            <a:noAutofit/>
                          </wps:bodyPr>
                        </wps:wsp>
                      </wpg:grpSp>
                      <wps:wsp>
                        <wps:cNvPr id="1821500044" name="WordArt 192"/>
                        <wps:cNvSpPr txBox="1">
                          <a:spLocks noChangeArrowheads="1" noChangeShapeType="1"/>
                        </wps:cNvSpPr>
                        <wps:spPr bwMode="auto">
                          <a:xfrm>
                            <a:off x="634" y="123"/>
                            <a:ext cx="2521"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BB1D974" w14:textId="77777777" w:rsidR="00974385" w:rsidRPr="004849A4" w:rsidRDefault="00974385" w:rsidP="00CE4CCE">
                              <w:pPr>
                                <w:pStyle w:val="NormalWeb"/>
                                <w:jc w:val="center"/>
                                <w:rPr>
                                  <w:b/>
                                  <w:bCs/>
                                  <w:color w:val="FFFFFF"/>
                                  <w:sz w:val="32"/>
                                  <w:szCs w:val="32"/>
                                </w:rPr>
                              </w:pPr>
                              <w:r w:rsidRPr="004849A4">
                                <w:rPr>
                                  <w:b/>
                                  <w:bCs/>
                                  <w:color w:val="FFFFFF"/>
                                  <w:sz w:val="32"/>
                                  <w:szCs w:val="32"/>
                                </w:rPr>
                                <w:t>I</w:t>
                              </w:r>
                            </w:p>
                          </w:txbxContent>
                        </wps:txbx>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3541F3EE" id="_x0000_s1265" alt="42 nguyen thi xiem" style="width:428.65pt;height:28.45pt;mso-position-horizontal-relative:char;mso-position-vertical-relative:line" coordsize="54460,3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">
                <v:group id="Group 35" o:spid="_x0000_s1266" style="position:absolute;width:54460;height:3635" coordsize="54460,3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">
                  <v:group id="Group 36" o:spid="_x0000_s1267" style="position:absolute;width:54460;height:3256" coordsize="52599,3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">
                    <v:shape id="Flowchart: Alternate Process 37" o:spid="_x0000_s1268" type="#_x0000_t176" style="position:absolute;left:1026;width:51573;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" fillcolor="#3d5a80" stroked="f" strokeweight="1pt">
                      <v:fill opacity="52428f"/>
                    </v:shape>
                    <v:shape id="Hexagon 38" o:spid="_x0000_s1269" type="#_x0000_t9" style="position:absolute;left:391;width:3825;height:3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" adj="4600" fillcolor="#f60" stroked="f" strokeweight="1pt"/>
                    <v:shape id="Hexagon 39" o:spid="_x0000_s1270" type="#_x0000_t9" style="position:absolute;width:3825;height:3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" adj="4591" fillcolor="#293241" stroked="f" strokeweight="1pt"/>
                  </v:group>
                  <v:shape id="_x0000_s1271" type="#_x0000_t202" style="position:absolute;left:3510;top:62;width:50950;height:3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" filled="f" stroked="f">
                    <v:stroke joinstyle="round"/>
                    <o:lock v:ext="edit" shapetype="t"/>
                    <v:textbox>
                      <w:txbxContent>
                        <w:p w14:paraId="528DEEAE" w14:textId="77777777" w:rsidR="00974385" w:rsidRPr="004849A4" w:rsidRDefault="00974385" w:rsidP="00CE4CCE">
                          <w:pPr>
                            <w:pStyle w:val="NormalWeb"/>
                            <w:jc w:val="center"/>
                            <w:rPr>
                              <w:b/>
                              <w:color w:val="FFFFFF"/>
                              <w:sz w:val="32"/>
                              <w:szCs w:val="32"/>
                            </w:rPr>
                          </w:pPr>
                          <w:proofErr w:type="spellStart"/>
                          <w:r w:rsidRPr="004849A4">
                            <w:rPr>
                              <w:b/>
                              <w:bCs/>
                              <w:color w:val="FFFFFF"/>
                              <w:sz w:val="32"/>
                              <w:szCs w:val="32"/>
                            </w:rPr>
                            <w:t>Câu</w:t>
                          </w:r>
                          <w:proofErr w:type="spellEnd"/>
                          <w:r w:rsidRPr="004849A4">
                            <w:rPr>
                              <w:b/>
                              <w:bCs/>
                              <w:color w:val="FFFFFF"/>
                              <w:sz w:val="32"/>
                              <w:szCs w:val="32"/>
                            </w:rPr>
                            <w:t xml:space="preserve"> </w:t>
                          </w:r>
                          <w:proofErr w:type="spellStart"/>
                          <w:r w:rsidRPr="004849A4">
                            <w:rPr>
                              <w:b/>
                              <w:bCs/>
                              <w:color w:val="FFFFFF"/>
                              <w:sz w:val="32"/>
                              <w:szCs w:val="32"/>
                            </w:rPr>
                            <w:t>trắc</w:t>
                          </w:r>
                          <w:proofErr w:type="spellEnd"/>
                          <w:r w:rsidRPr="004849A4">
                            <w:rPr>
                              <w:b/>
                              <w:bCs/>
                              <w:color w:val="FFFFFF"/>
                              <w:sz w:val="32"/>
                              <w:szCs w:val="32"/>
                            </w:rPr>
                            <w:t xml:space="preserve"> </w:t>
                          </w:r>
                          <w:proofErr w:type="spellStart"/>
                          <w:r w:rsidRPr="004849A4">
                            <w:rPr>
                              <w:b/>
                              <w:bCs/>
                              <w:color w:val="FFFFFF"/>
                              <w:sz w:val="32"/>
                              <w:szCs w:val="32"/>
                            </w:rPr>
                            <w:t>nghiệm</w:t>
                          </w:r>
                          <w:proofErr w:type="spellEnd"/>
                          <w:r w:rsidRPr="004849A4">
                            <w:rPr>
                              <w:b/>
                              <w:bCs/>
                              <w:color w:val="FFFFFF"/>
                              <w:sz w:val="32"/>
                              <w:szCs w:val="32"/>
                            </w:rPr>
                            <w:t xml:space="preserve"> </w:t>
                          </w:r>
                          <w:proofErr w:type="spellStart"/>
                          <w:r w:rsidRPr="004849A4">
                            <w:rPr>
                              <w:b/>
                              <w:bCs/>
                              <w:color w:val="FFFFFF"/>
                              <w:sz w:val="32"/>
                              <w:szCs w:val="32"/>
                            </w:rPr>
                            <w:t>nhiều</w:t>
                          </w:r>
                          <w:proofErr w:type="spellEnd"/>
                          <w:r w:rsidRPr="004849A4">
                            <w:rPr>
                              <w:b/>
                              <w:bCs/>
                              <w:color w:val="FFFFFF"/>
                              <w:sz w:val="32"/>
                              <w:szCs w:val="32"/>
                            </w:rPr>
                            <w:t xml:space="preserve"> </w:t>
                          </w:r>
                          <w:proofErr w:type="spellStart"/>
                          <w:r w:rsidRPr="004849A4">
                            <w:rPr>
                              <w:b/>
                              <w:bCs/>
                              <w:color w:val="FFFFFF"/>
                              <w:sz w:val="32"/>
                              <w:szCs w:val="32"/>
                            </w:rPr>
                            <w:t>phương</w:t>
                          </w:r>
                          <w:proofErr w:type="spellEnd"/>
                          <w:r w:rsidRPr="004849A4">
                            <w:rPr>
                              <w:b/>
                              <w:bCs/>
                              <w:color w:val="FFFFFF"/>
                              <w:sz w:val="32"/>
                              <w:szCs w:val="32"/>
                            </w:rPr>
                            <w:t xml:space="preserve"> </w:t>
                          </w:r>
                          <w:proofErr w:type="spellStart"/>
                          <w:r w:rsidRPr="004849A4">
                            <w:rPr>
                              <w:b/>
                              <w:bCs/>
                              <w:color w:val="FFFFFF"/>
                              <w:sz w:val="32"/>
                              <w:szCs w:val="32"/>
                            </w:rPr>
                            <w:t>án</w:t>
                          </w:r>
                          <w:proofErr w:type="spellEnd"/>
                          <w:r w:rsidRPr="004849A4">
                            <w:rPr>
                              <w:b/>
                              <w:bCs/>
                              <w:color w:val="FFFFFF"/>
                              <w:sz w:val="32"/>
                              <w:szCs w:val="32"/>
                            </w:rPr>
                            <w:t xml:space="preserve"> </w:t>
                          </w:r>
                          <w:proofErr w:type="spellStart"/>
                          <w:r w:rsidRPr="004849A4">
                            <w:rPr>
                              <w:b/>
                              <w:bCs/>
                              <w:color w:val="FFFFFF"/>
                              <w:sz w:val="32"/>
                              <w:szCs w:val="32"/>
                            </w:rPr>
                            <w:t>lựa</w:t>
                          </w:r>
                          <w:proofErr w:type="spellEnd"/>
                          <w:r w:rsidRPr="004849A4">
                            <w:rPr>
                              <w:b/>
                              <w:bCs/>
                              <w:color w:val="FFFFFF"/>
                              <w:sz w:val="32"/>
                              <w:szCs w:val="32"/>
                            </w:rPr>
                            <w:t xml:space="preserve"> </w:t>
                          </w:r>
                          <w:proofErr w:type="spellStart"/>
                          <w:r w:rsidRPr="004849A4">
                            <w:rPr>
                              <w:b/>
                              <w:bCs/>
                              <w:color w:val="FFFFFF"/>
                              <w:sz w:val="32"/>
                              <w:szCs w:val="32"/>
                            </w:rPr>
                            <w:t>chọn</w:t>
                          </w:r>
                          <w:proofErr w:type="spellEnd"/>
                          <w:r w:rsidRPr="004849A4">
                            <w:rPr>
                              <w:b/>
                              <w:bCs/>
                              <w:color w:val="FFFFFF"/>
                              <w:sz w:val="32"/>
                              <w:szCs w:val="32"/>
                            </w:rPr>
                            <w:t xml:space="preserve"> (4,5 </w:t>
                          </w:r>
                          <w:proofErr w:type="spellStart"/>
                          <w:r w:rsidRPr="004849A4">
                            <w:rPr>
                              <w:b/>
                              <w:bCs/>
                              <w:color w:val="FFFFFF"/>
                              <w:sz w:val="32"/>
                              <w:szCs w:val="32"/>
                            </w:rPr>
                            <w:t>điểm</w:t>
                          </w:r>
                          <w:proofErr w:type="spellEnd"/>
                          <w:r w:rsidRPr="004849A4">
                            <w:rPr>
                              <w:b/>
                              <w:bCs/>
                              <w:color w:val="FFFFFF"/>
                              <w:sz w:val="32"/>
                              <w:szCs w:val="32"/>
                            </w:rPr>
                            <w:t>)</w:t>
                          </w:r>
                        </w:p>
                      </w:txbxContent>
                    </v:textbox>
                  </v:shape>
                </v:group>
                <v:shape id="_x0000_s1272" type="#_x0000_t202" style="position:absolute;left:634;top:123;width:2521;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" filled="f" stroked="f">
                  <v:stroke joinstyle="round"/>
                  <o:lock v:ext="edit" shapetype="t"/>
                  <v:textbox>
                    <w:txbxContent>
                      <w:p w14:paraId="6BB1D974" w14:textId="77777777" w:rsidR="00974385" w:rsidRPr="004849A4" w:rsidRDefault="00974385" w:rsidP="00CE4CCE">
                        <w:pPr>
                          <w:pStyle w:val="NormalWeb"/>
                          <w:jc w:val="center"/>
                          <w:rPr>
                            <w:b/>
                            <w:bCs/>
                            <w:color w:val="FFFFFF"/>
                            <w:sz w:val="32"/>
                            <w:szCs w:val="32"/>
                          </w:rPr>
                        </w:pPr>
                        <w:r w:rsidRPr="004849A4">
                          <w:rPr>
                            <w:b/>
                            <w:bCs/>
                            <w:color w:val="FFFFFF"/>
                            <w:sz w:val="32"/>
                            <w:szCs w:val="32"/>
                          </w:rPr>
                          <w:t>I</w:t>
                        </w:r>
                      </w:p>
                    </w:txbxContent>
                  </v:textbox>
                </v:shape>
                <w10:anchorlock/>
              </v:group>
            </w:pict>
          </mc:Fallback>
        </mc:AlternateConten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787"/>
        <w:gridCol w:w="1081"/>
        <w:gridCol w:w="767"/>
        <w:gridCol w:w="1081"/>
      </w:tblGrid>
      <w:tr w:rsidR="00CE4CCE" w:rsidRPr="00FC0663" w14:paraId="5CAF684C" w14:textId="77777777" w:rsidTr="00974385">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5EAD7331" w14:textId="77777777" w:rsidR="00CE4CCE" w:rsidRPr="00FC0663" w:rsidRDefault="00CE4CCE" w:rsidP="00CE4CCE">
            <w:pPr>
              <w:spacing w:line="276" w:lineRule="auto"/>
              <w:jc w:val="center"/>
              <w:rPr>
                <w:b/>
                <w:bCs/>
                <w:color w:val="auto"/>
                <w:sz w:val="24"/>
                <w:szCs w:val="24"/>
              </w:rPr>
            </w:pPr>
            <w:r w:rsidRPr="00FC0663">
              <w:rPr>
                <w:b/>
                <w:bCs/>
                <w:color w:val="auto"/>
                <w:sz w:val="24"/>
                <w:szCs w:val="24"/>
              </w:rPr>
              <w:t>Câu</w:t>
            </w:r>
          </w:p>
        </w:tc>
        <w:tc>
          <w:tcPr>
            <w:tcW w:w="0" w:type="auto"/>
            <w:tcBorders>
              <w:top w:val="single" w:sz="8" w:space="0" w:color="000000"/>
              <w:bottom w:val="single" w:sz="8" w:space="0" w:color="000000"/>
              <w:right w:val="single" w:sz="8" w:space="0" w:color="000000"/>
            </w:tcBorders>
            <w:vAlign w:val="center"/>
          </w:tcPr>
          <w:p w14:paraId="3F2910D8" w14:textId="77777777" w:rsidR="00CE4CCE" w:rsidRPr="00FC0663" w:rsidRDefault="00CE4CCE" w:rsidP="00CE4CCE">
            <w:pPr>
              <w:spacing w:line="276" w:lineRule="auto"/>
              <w:jc w:val="center"/>
              <w:rPr>
                <w:b/>
                <w:bCs/>
                <w:color w:val="auto"/>
                <w:sz w:val="24"/>
                <w:szCs w:val="24"/>
              </w:rPr>
            </w:pPr>
            <w:r w:rsidRPr="00FC0663">
              <w:rPr>
                <w:b/>
                <w:bCs/>
                <w:color w:val="auto"/>
                <w:sz w:val="24"/>
                <w:szCs w:val="24"/>
              </w:rPr>
              <w:t>Đáp án</w:t>
            </w:r>
          </w:p>
        </w:tc>
        <w:tc>
          <w:tcPr>
            <w:tcW w:w="0" w:type="auto"/>
            <w:tcBorders>
              <w:top w:val="single" w:sz="8" w:space="0" w:color="000000"/>
              <w:bottom w:val="single" w:sz="8" w:space="0" w:color="000000"/>
              <w:right w:val="single" w:sz="8" w:space="0" w:color="000000"/>
            </w:tcBorders>
            <w:vAlign w:val="center"/>
          </w:tcPr>
          <w:p w14:paraId="2577F37B" w14:textId="77777777" w:rsidR="00CE4CCE" w:rsidRPr="00FC0663" w:rsidRDefault="00CE4CCE" w:rsidP="00CE4CCE">
            <w:pPr>
              <w:spacing w:line="276" w:lineRule="auto"/>
              <w:jc w:val="center"/>
              <w:rPr>
                <w:b/>
                <w:bCs/>
                <w:color w:val="auto"/>
                <w:sz w:val="24"/>
                <w:szCs w:val="24"/>
              </w:rPr>
            </w:pPr>
            <w:r w:rsidRPr="00FC0663">
              <w:rPr>
                <w:b/>
                <w:bCs/>
                <w:color w:val="auto"/>
                <w:sz w:val="24"/>
                <w:szCs w:val="24"/>
              </w:rPr>
              <w:t>Câu</w:t>
            </w:r>
          </w:p>
        </w:tc>
        <w:tc>
          <w:tcPr>
            <w:tcW w:w="0" w:type="auto"/>
            <w:tcBorders>
              <w:top w:val="single" w:sz="8" w:space="0" w:color="000000"/>
              <w:bottom w:val="single" w:sz="8" w:space="0" w:color="000000"/>
              <w:right w:val="single" w:sz="8" w:space="0" w:color="000000"/>
            </w:tcBorders>
            <w:vAlign w:val="center"/>
          </w:tcPr>
          <w:p w14:paraId="05C47454" w14:textId="77777777" w:rsidR="00CE4CCE" w:rsidRPr="00FC0663" w:rsidRDefault="00CE4CCE" w:rsidP="00CE4CCE">
            <w:pPr>
              <w:spacing w:line="276" w:lineRule="auto"/>
              <w:jc w:val="center"/>
              <w:rPr>
                <w:b/>
                <w:bCs/>
                <w:color w:val="auto"/>
                <w:sz w:val="24"/>
                <w:szCs w:val="24"/>
              </w:rPr>
            </w:pPr>
            <w:r w:rsidRPr="00FC0663">
              <w:rPr>
                <w:b/>
                <w:bCs/>
                <w:color w:val="auto"/>
                <w:sz w:val="24"/>
                <w:szCs w:val="24"/>
              </w:rPr>
              <w:t>Đáp án</w:t>
            </w:r>
          </w:p>
        </w:tc>
      </w:tr>
      <w:tr w:rsidR="00CE4CCE" w:rsidRPr="00FC0663" w14:paraId="42D37444" w14:textId="77777777" w:rsidTr="00974385">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04104C6" w14:textId="77777777" w:rsidR="00CE4CCE" w:rsidRPr="00FC0663" w:rsidRDefault="00CE4CCE" w:rsidP="00CE4CCE">
            <w:pPr>
              <w:spacing w:line="276" w:lineRule="auto"/>
              <w:jc w:val="center"/>
              <w:rPr>
                <w:b/>
                <w:bCs/>
                <w:color w:val="auto"/>
                <w:sz w:val="24"/>
                <w:szCs w:val="24"/>
              </w:rPr>
            </w:pPr>
            <w:r w:rsidRPr="00FC0663">
              <w:rPr>
                <w:b/>
                <w:bCs/>
                <w:color w:val="auto"/>
                <w:sz w:val="24"/>
                <w:szCs w:val="24"/>
              </w:rPr>
              <w:t>1</w:t>
            </w:r>
          </w:p>
        </w:tc>
        <w:tc>
          <w:tcPr>
            <w:tcW w:w="0" w:type="auto"/>
            <w:tcBorders>
              <w:bottom w:val="single" w:sz="8" w:space="0" w:color="000000"/>
              <w:right w:val="single" w:sz="8" w:space="0" w:color="000000"/>
            </w:tcBorders>
            <w:vAlign w:val="center"/>
          </w:tcPr>
          <w:p w14:paraId="6960FF9C" w14:textId="77777777" w:rsidR="00CE4CCE" w:rsidRPr="00FC0663" w:rsidRDefault="00CE4CCE" w:rsidP="00CE4CCE">
            <w:pPr>
              <w:spacing w:line="276" w:lineRule="auto"/>
              <w:jc w:val="center"/>
              <w:rPr>
                <w:color w:val="auto"/>
                <w:sz w:val="24"/>
                <w:szCs w:val="24"/>
              </w:rPr>
            </w:pPr>
            <w:r w:rsidRPr="00FC0663">
              <w:rPr>
                <w:color w:val="auto"/>
                <w:sz w:val="24"/>
                <w:szCs w:val="24"/>
              </w:rPr>
              <w:t>D</w:t>
            </w:r>
          </w:p>
        </w:tc>
        <w:tc>
          <w:tcPr>
            <w:tcW w:w="0" w:type="auto"/>
            <w:tcBorders>
              <w:bottom w:val="single" w:sz="8" w:space="0" w:color="000000"/>
              <w:right w:val="single" w:sz="8" w:space="0" w:color="000000"/>
            </w:tcBorders>
            <w:vAlign w:val="center"/>
          </w:tcPr>
          <w:p w14:paraId="493B0227" w14:textId="77777777" w:rsidR="00CE4CCE" w:rsidRPr="00FC0663" w:rsidRDefault="00CE4CCE" w:rsidP="00CE4CCE">
            <w:pPr>
              <w:spacing w:line="276" w:lineRule="auto"/>
              <w:jc w:val="center"/>
              <w:rPr>
                <w:color w:val="auto"/>
                <w:sz w:val="24"/>
                <w:szCs w:val="24"/>
              </w:rPr>
            </w:pPr>
            <w:r w:rsidRPr="00FC0663">
              <w:rPr>
                <w:color w:val="auto"/>
                <w:sz w:val="24"/>
                <w:szCs w:val="24"/>
              </w:rPr>
              <w:t>10</w:t>
            </w:r>
          </w:p>
        </w:tc>
        <w:tc>
          <w:tcPr>
            <w:tcW w:w="0" w:type="auto"/>
            <w:tcBorders>
              <w:bottom w:val="single" w:sz="8" w:space="0" w:color="000000"/>
              <w:right w:val="single" w:sz="8" w:space="0" w:color="000000"/>
            </w:tcBorders>
            <w:vAlign w:val="center"/>
          </w:tcPr>
          <w:p w14:paraId="77CE5D05" w14:textId="77777777" w:rsidR="00CE4CCE" w:rsidRPr="00FC0663" w:rsidRDefault="00CE4CCE" w:rsidP="00CE4CCE">
            <w:pPr>
              <w:spacing w:line="276" w:lineRule="auto"/>
              <w:jc w:val="center"/>
              <w:rPr>
                <w:color w:val="auto"/>
                <w:sz w:val="24"/>
                <w:szCs w:val="24"/>
              </w:rPr>
            </w:pPr>
            <w:r w:rsidRPr="00FC0663">
              <w:rPr>
                <w:color w:val="auto"/>
                <w:sz w:val="24"/>
                <w:szCs w:val="24"/>
              </w:rPr>
              <w:t>D</w:t>
            </w:r>
          </w:p>
        </w:tc>
      </w:tr>
      <w:tr w:rsidR="00CE4CCE" w:rsidRPr="00FC0663" w14:paraId="30D5A429" w14:textId="77777777" w:rsidTr="00974385">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5201A76" w14:textId="77777777" w:rsidR="00CE4CCE" w:rsidRPr="00FC0663" w:rsidRDefault="00CE4CCE" w:rsidP="00CE4CCE">
            <w:pPr>
              <w:spacing w:line="276" w:lineRule="auto"/>
              <w:jc w:val="center"/>
              <w:rPr>
                <w:b/>
                <w:bCs/>
                <w:color w:val="auto"/>
                <w:sz w:val="24"/>
                <w:szCs w:val="24"/>
              </w:rPr>
            </w:pPr>
            <w:r w:rsidRPr="00FC0663">
              <w:rPr>
                <w:b/>
                <w:bCs/>
                <w:color w:val="auto"/>
                <w:sz w:val="24"/>
                <w:szCs w:val="24"/>
              </w:rPr>
              <w:t>2</w:t>
            </w:r>
          </w:p>
        </w:tc>
        <w:tc>
          <w:tcPr>
            <w:tcW w:w="0" w:type="auto"/>
            <w:tcBorders>
              <w:bottom w:val="single" w:sz="8" w:space="0" w:color="000000"/>
              <w:right w:val="single" w:sz="8" w:space="0" w:color="000000"/>
            </w:tcBorders>
            <w:vAlign w:val="center"/>
          </w:tcPr>
          <w:p w14:paraId="7BA3FED3" w14:textId="77777777" w:rsidR="00CE4CCE" w:rsidRPr="00FC0663" w:rsidRDefault="00CE4CCE" w:rsidP="00CE4CCE">
            <w:pPr>
              <w:spacing w:line="276" w:lineRule="auto"/>
              <w:jc w:val="center"/>
              <w:rPr>
                <w:color w:val="auto"/>
                <w:sz w:val="24"/>
                <w:szCs w:val="24"/>
              </w:rPr>
            </w:pPr>
            <w:r w:rsidRPr="00FC0663">
              <w:rPr>
                <w:color w:val="auto"/>
                <w:sz w:val="24"/>
                <w:szCs w:val="24"/>
              </w:rPr>
              <w:t>A</w:t>
            </w:r>
          </w:p>
        </w:tc>
        <w:tc>
          <w:tcPr>
            <w:tcW w:w="0" w:type="auto"/>
            <w:tcBorders>
              <w:bottom w:val="single" w:sz="8" w:space="0" w:color="000000"/>
              <w:right w:val="single" w:sz="8" w:space="0" w:color="000000"/>
            </w:tcBorders>
            <w:vAlign w:val="center"/>
          </w:tcPr>
          <w:p w14:paraId="5D73DC50" w14:textId="77777777" w:rsidR="00CE4CCE" w:rsidRPr="00FC0663" w:rsidRDefault="00CE4CCE" w:rsidP="00CE4CCE">
            <w:pPr>
              <w:spacing w:line="276" w:lineRule="auto"/>
              <w:jc w:val="center"/>
              <w:rPr>
                <w:color w:val="auto"/>
                <w:sz w:val="24"/>
                <w:szCs w:val="24"/>
              </w:rPr>
            </w:pPr>
            <w:r w:rsidRPr="00FC0663">
              <w:rPr>
                <w:color w:val="auto"/>
                <w:sz w:val="24"/>
                <w:szCs w:val="24"/>
              </w:rPr>
              <w:t>11</w:t>
            </w:r>
          </w:p>
        </w:tc>
        <w:tc>
          <w:tcPr>
            <w:tcW w:w="0" w:type="auto"/>
            <w:tcBorders>
              <w:bottom w:val="single" w:sz="8" w:space="0" w:color="000000"/>
              <w:right w:val="single" w:sz="8" w:space="0" w:color="000000"/>
            </w:tcBorders>
            <w:vAlign w:val="center"/>
          </w:tcPr>
          <w:p w14:paraId="40D7C60C" w14:textId="77777777" w:rsidR="00CE4CCE" w:rsidRPr="00FC0663" w:rsidRDefault="00CE4CCE" w:rsidP="00CE4CCE">
            <w:pPr>
              <w:spacing w:line="276" w:lineRule="auto"/>
              <w:jc w:val="center"/>
              <w:rPr>
                <w:color w:val="auto"/>
                <w:sz w:val="24"/>
                <w:szCs w:val="24"/>
              </w:rPr>
            </w:pPr>
            <w:r w:rsidRPr="00FC0663">
              <w:rPr>
                <w:color w:val="auto"/>
                <w:sz w:val="24"/>
                <w:szCs w:val="24"/>
              </w:rPr>
              <w:t>A</w:t>
            </w:r>
          </w:p>
        </w:tc>
      </w:tr>
      <w:tr w:rsidR="00CE4CCE" w:rsidRPr="00FC0663" w14:paraId="56AB474A" w14:textId="77777777" w:rsidTr="00974385">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F077EA8" w14:textId="77777777" w:rsidR="00CE4CCE" w:rsidRPr="00FC0663" w:rsidRDefault="00CE4CCE" w:rsidP="00CE4CCE">
            <w:pPr>
              <w:spacing w:line="276" w:lineRule="auto"/>
              <w:jc w:val="center"/>
              <w:rPr>
                <w:b/>
                <w:bCs/>
                <w:color w:val="auto"/>
                <w:sz w:val="24"/>
                <w:szCs w:val="24"/>
              </w:rPr>
            </w:pPr>
            <w:r w:rsidRPr="00FC0663">
              <w:rPr>
                <w:b/>
                <w:bCs/>
                <w:color w:val="auto"/>
                <w:sz w:val="24"/>
                <w:szCs w:val="24"/>
              </w:rPr>
              <w:t>3</w:t>
            </w:r>
          </w:p>
        </w:tc>
        <w:tc>
          <w:tcPr>
            <w:tcW w:w="0" w:type="auto"/>
            <w:tcBorders>
              <w:bottom w:val="single" w:sz="8" w:space="0" w:color="000000"/>
              <w:right w:val="single" w:sz="8" w:space="0" w:color="000000"/>
            </w:tcBorders>
            <w:vAlign w:val="center"/>
          </w:tcPr>
          <w:p w14:paraId="2D92AAA1" w14:textId="77777777" w:rsidR="00CE4CCE" w:rsidRPr="00FC0663" w:rsidRDefault="00CE4CCE" w:rsidP="00CE4CCE">
            <w:pPr>
              <w:spacing w:line="276" w:lineRule="auto"/>
              <w:jc w:val="center"/>
              <w:rPr>
                <w:color w:val="auto"/>
                <w:sz w:val="24"/>
                <w:szCs w:val="24"/>
              </w:rPr>
            </w:pPr>
            <w:r w:rsidRPr="00FC0663">
              <w:rPr>
                <w:color w:val="auto"/>
                <w:sz w:val="24"/>
                <w:szCs w:val="24"/>
              </w:rPr>
              <w:t>D</w:t>
            </w:r>
          </w:p>
        </w:tc>
        <w:tc>
          <w:tcPr>
            <w:tcW w:w="0" w:type="auto"/>
            <w:tcBorders>
              <w:bottom w:val="single" w:sz="8" w:space="0" w:color="000000"/>
              <w:right w:val="single" w:sz="8" w:space="0" w:color="000000"/>
            </w:tcBorders>
            <w:vAlign w:val="center"/>
          </w:tcPr>
          <w:p w14:paraId="6EA8B3C8" w14:textId="77777777" w:rsidR="00CE4CCE" w:rsidRPr="00FC0663" w:rsidRDefault="00CE4CCE" w:rsidP="00CE4CCE">
            <w:pPr>
              <w:spacing w:line="276" w:lineRule="auto"/>
              <w:jc w:val="center"/>
              <w:rPr>
                <w:color w:val="auto"/>
                <w:sz w:val="24"/>
                <w:szCs w:val="24"/>
              </w:rPr>
            </w:pPr>
            <w:r w:rsidRPr="00FC0663">
              <w:rPr>
                <w:color w:val="auto"/>
                <w:sz w:val="24"/>
                <w:szCs w:val="24"/>
              </w:rPr>
              <w:t>12</w:t>
            </w:r>
          </w:p>
        </w:tc>
        <w:tc>
          <w:tcPr>
            <w:tcW w:w="0" w:type="auto"/>
            <w:tcBorders>
              <w:bottom w:val="single" w:sz="8" w:space="0" w:color="000000"/>
              <w:right w:val="single" w:sz="8" w:space="0" w:color="000000"/>
            </w:tcBorders>
            <w:vAlign w:val="center"/>
          </w:tcPr>
          <w:p w14:paraId="590602EE" w14:textId="77777777" w:rsidR="00CE4CCE" w:rsidRPr="00FC0663" w:rsidRDefault="00CE4CCE" w:rsidP="00CE4CCE">
            <w:pPr>
              <w:spacing w:line="276" w:lineRule="auto"/>
              <w:jc w:val="center"/>
              <w:rPr>
                <w:color w:val="auto"/>
                <w:sz w:val="24"/>
                <w:szCs w:val="24"/>
              </w:rPr>
            </w:pPr>
            <w:r w:rsidRPr="00FC0663">
              <w:rPr>
                <w:color w:val="auto"/>
                <w:sz w:val="24"/>
                <w:szCs w:val="24"/>
              </w:rPr>
              <w:t>B</w:t>
            </w:r>
          </w:p>
        </w:tc>
      </w:tr>
      <w:tr w:rsidR="00CE4CCE" w:rsidRPr="00FC0663" w14:paraId="30EA8B10" w14:textId="77777777" w:rsidTr="00974385">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3DAD221" w14:textId="77777777" w:rsidR="00CE4CCE" w:rsidRPr="00FC0663" w:rsidRDefault="00CE4CCE" w:rsidP="00CE4CCE">
            <w:pPr>
              <w:spacing w:line="276" w:lineRule="auto"/>
              <w:jc w:val="center"/>
              <w:rPr>
                <w:b/>
                <w:bCs/>
                <w:color w:val="auto"/>
                <w:sz w:val="24"/>
                <w:szCs w:val="24"/>
              </w:rPr>
            </w:pPr>
            <w:r w:rsidRPr="00FC0663">
              <w:rPr>
                <w:b/>
                <w:bCs/>
                <w:color w:val="auto"/>
                <w:sz w:val="24"/>
                <w:szCs w:val="24"/>
              </w:rPr>
              <w:t>4</w:t>
            </w:r>
          </w:p>
        </w:tc>
        <w:tc>
          <w:tcPr>
            <w:tcW w:w="0" w:type="auto"/>
            <w:tcBorders>
              <w:bottom w:val="single" w:sz="8" w:space="0" w:color="000000"/>
              <w:right w:val="single" w:sz="8" w:space="0" w:color="000000"/>
            </w:tcBorders>
            <w:vAlign w:val="center"/>
          </w:tcPr>
          <w:p w14:paraId="7CBBF335" w14:textId="77777777" w:rsidR="00CE4CCE" w:rsidRPr="00FC0663" w:rsidRDefault="00CE4CCE" w:rsidP="00CE4CCE">
            <w:pPr>
              <w:spacing w:line="276" w:lineRule="auto"/>
              <w:jc w:val="center"/>
              <w:rPr>
                <w:color w:val="auto"/>
                <w:sz w:val="24"/>
                <w:szCs w:val="24"/>
              </w:rPr>
            </w:pPr>
            <w:r w:rsidRPr="00FC0663">
              <w:rPr>
                <w:color w:val="auto"/>
                <w:sz w:val="24"/>
                <w:szCs w:val="24"/>
              </w:rPr>
              <w:t>B</w:t>
            </w:r>
          </w:p>
        </w:tc>
        <w:tc>
          <w:tcPr>
            <w:tcW w:w="0" w:type="auto"/>
            <w:tcBorders>
              <w:bottom w:val="single" w:sz="8" w:space="0" w:color="000000"/>
              <w:right w:val="single" w:sz="8" w:space="0" w:color="000000"/>
            </w:tcBorders>
            <w:vAlign w:val="center"/>
          </w:tcPr>
          <w:p w14:paraId="516E336F" w14:textId="77777777" w:rsidR="00CE4CCE" w:rsidRPr="00FC0663" w:rsidRDefault="00CE4CCE" w:rsidP="00CE4CCE">
            <w:pPr>
              <w:spacing w:line="276" w:lineRule="auto"/>
              <w:jc w:val="center"/>
              <w:rPr>
                <w:color w:val="auto"/>
                <w:sz w:val="24"/>
                <w:szCs w:val="24"/>
              </w:rPr>
            </w:pPr>
            <w:r w:rsidRPr="00FC0663">
              <w:rPr>
                <w:color w:val="auto"/>
                <w:sz w:val="24"/>
                <w:szCs w:val="24"/>
              </w:rPr>
              <w:t>13</w:t>
            </w:r>
          </w:p>
        </w:tc>
        <w:tc>
          <w:tcPr>
            <w:tcW w:w="0" w:type="auto"/>
            <w:tcBorders>
              <w:bottom w:val="single" w:sz="8" w:space="0" w:color="000000"/>
              <w:right w:val="single" w:sz="8" w:space="0" w:color="000000"/>
            </w:tcBorders>
            <w:vAlign w:val="center"/>
          </w:tcPr>
          <w:p w14:paraId="0BB81AD8" w14:textId="77777777" w:rsidR="00CE4CCE" w:rsidRPr="00FC0663" w:rsidRDefault="00CE4CCE" w:rsidP="00CE4CCE">
            <w:pPr>
              <w:spacing w:line="276" w:lineRule="auto"/>
              <w:jc w:val="center"/>
              <w:rPr>
                <w:color w:val="auto"/>
                <w:sz w:val="24"/>
                <w:szCs w:val="24"/>
              </w:rPr>
            </w:pPr>
            <w:r w:rsidRPr="00FC0663">
              <w:rPr>
                <w:color w:val="auto"/>
                <w:sz w:val="24"/>
                <w:szCs w:val="24"/>
              </w:rPr>
              <w:t>B</w:t>
            </w:r>
          </w:p>
        </w:tc>
      </w:tr>
      <w:tr w:rsidR="00CE4CCE" w:rsidRPr="00FC0663" w14:paraId="5DCF8806" w14:textId="77777777" w:rsidTr="00974385">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0E5C04D" w14:textId="77777777" w:rsidR="00CE4CCE" w:rsidRPr="00FC0663" w:rsidRDefault="00CE4CCE" w:rsidP="00CE4CCE">
            <w:pPr>
              <w:spacing w:line="276" w:lineRule="auto"/>
              <w:jc w:val="center"/>
              <w:rPr>
                <w:b/>
                <w:bCs/>
                <w:color w:val="auto"/>
                <w:sz w:val="24"/>
                <w:szCs w:val="24"/>
              </w:rPr>
            </w:pPr>
            <w:r w:rsidRPr="00FC0663">
              <w:rPr>
                <w:b/>
                <w:bCs/>
                <w:color w:val="auto"/>
                <w:sz w:val="24"/>
                <w:szCs w:val="24"/>
              </w:rPr>
              <w:t>5</w:t>
            </w:r>
          </w:p>
        </w:tc>
        <w:tc>
          <w:tcPr>
            <w:tcW w:w="0" w:type="auto"/>
            <w:tcBorders>
              <w:bottom w:val="single" w:sz="8" w:space="0" w:color="000000"/>
              <w:right w:val="single" w:sz="8" w:space="0" w:color="000000"/>
            </w:tcBorders>
            <w:vAlign w:val="center"/>
          </w:tcPr>
          <w:p w14:paraId="790F1B7E" w14:textId="77777777" w:rsidR="00CE4CCE" w:rsidRPr="00FC0663" w:rsidRDefault="00CE4CCE" w:rsidP="00CE4CCE">
            <w:pPr>
              <w:spacing w:line="276" w:lineRule="auto"/>
              <w:jc w:val="center"/>
              <w:rPr>
                <w:color w:val="auto"/>
                <w:sz w:val="24"/>
                <w:szCs w:val="24"/>
              </w:rPr>
            </w:pPr>
            <w:r w:rsidRPr="00FC0663">
              <w:rPr>
                <w:color w:val="auto"/>
                <w:sz w:val="24"/>
                <w:szCs w:val="24"/>
              </w:rPr>
              <w:t>A</w:t>
            </w:r>
          </w:p>
        </w:tc>
        <w:tc>
          <w:tcPr>
            <w:tcW w:w="0" w:type="auto"/>
            <w:tcBorders>
              <w:bottom w:val="single" w:sz="8" w:space="0" w:color="000000"/>
              <w:right w:val="single" w:sz="8" w:space="0" w:color="000000"/>
            </w:tcBorders>
            <w:vAlign w:val="center"/>
          </w:tcPr>
          <w:p w14:paraId="539EA297" w14:textId="77777777" w:rsidR="00CE4CCE" w:rsidRPr="00FC0663" w:rsidRDefault="00CE4CCE" w:rsidP="00CE4CCE">
            <w:pPr>
              <w:spacing w:line="276" w:lineRule="auto"/>
              <w:jc w:val="center"/>
              <w:rPr>
                <w:color w:val="auto"/>
                <w:sz w:val="24"/>
                <w:szCs w:val="24"/>
              </w:rPr>
            </w:pPr>
            <w:r w:rsidRPr="00FC0663">
              <w:rPr>
                <w:color w:val="auto"/>
                <w:sz w:val="24"/>
                <w:szCs w:val="24"/>
              </w:rPr>
              <w:t>14</w:t>
            </w:r>
          </w:p>
        </w:tc>
        <w:tc>
          <w:tcPr>
            <w:tcW w:w="0" w:type="auto"/>
            <w:tcBorders>
              <w:bottom w:val="single" w:sz="8" w:space="0" w:color="000000"/>
              <w:right w:val="single" w:sz="8" w:space="0" w:color="000000"/>
            </w:tcBorders>
            <w:vAlign w:val="center"/>
          </w:tcPr>
          <w:p w14:paraId="07D05167" w14:textId="77777777" w:rsidR="00CE4CCE" w:rsidRPr="00FC0663" w:rsidRDefault="00CE4CCE" w:rsidP="00CE4CCE">
            <w:pPr>
              <w:spacing w:line="276" w:lineRule="auto"/>
              <w:jc w:val="center"/>
              <w:rPr>
                <w:color w:val="auto"/>
                <w:sz w:val="24"/>
                <w:szCs w:val="24"/>
              </w:rPr>
            </w:pPr>
            <w:r w:rsidRPr="00FC0663">
              <w:rPr>
                <w:color w:val="auto"/>
                <w:sz w:val="24"/>
                <w:szCs w:val="24"/>
              </w:rPr>
              <w:t>A</w:t>
            </w:r>
          </w:p>
        </w:tc>
      </w:tr>
      <w:tr w:rsidR="00CE4CCE" w:rsidRPr="00FC0663" w14:paraId="64E4E6D5" w14:textId="77777777" w:rsidTr="00974385">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DA24370" w14:textId="77777777" w:rsidR="00CE4CCE" w:rsidRPr="00FC0663" w:rsidRDefault="00CE4CCE" w:rsidP="00CE4CCE">
            <w:pPr>
              <w:spacing w:line="276" w:lineRule="auto"/>
              <w:jc w:val="center"/>
              <w:rPr>
                <w:b/>
                <w:bCs/>
                <w:color w:val="auto"/>
                <w:sz w:val="24"/>
                <w:szCs w:val="24"/>
              </w:rPr>
            </w:pPr>
            <w:r w:rsidRPr="00FC0663">
              <w:rPr>
                <w:b/>
                <w:bCs/>
                <w:color w:val="auto"/>
                <w:sz w:val="24"/>
                <w:szCs w:val="24"/>
              </w:rPr>
              <w:t>6</w:t>
            </w:r>
          </w:p>
        </w:tc>
        <w:tc>
          <w:tcPr>
            <w:tcW w:w="0" w:type="auto"/>
            <w:tcBorders>
              <w:bottom w:val="single" w:sz="8" w:space="0" w:color="000000"/>
              <w:right w:val="single" w:sz="8" w:space="0" w:color="000000"/>
            </w:tcBorders>
            <w:vAlign w:val="center"/>
          </w:tcPr>
          <w:p w14:paraId="55022A27" w14:textId="77777777" w:rsidR="00CE4CCE" w:rsidRPr="00FC0663" w:rsidRDefault="00CE4CCE" w:rsidP="00CE4CCE">
            <w:pPr>
              <w:spacing w:line="276" w:lineRule="auto"/>
              <w:jc w:val="center"/>
              <w:rPr>
                <w:color w:val="auto"/>
                <w:sz w:val="24"/>
                <w:szCs w:val="24"/>
              </w:rPr>
            </w:pPr>
            <w:r w:rsidRPr="00FC0663">
              <w:rPr>
                <w:color w:val="auto"/>
                <w:sz w:val="24"/>
                <w:szCs w:val="24"/>
              </w:rPr>
              <w:t>B</w:t>
            </w:r>
          </w:p>
        </w:tc>
        <w:tc>
          <w:tcPr>
            <w:tcW w:w="0" w:type="auto"/>
            <w:tcBorders>
              <w:bottom w:val="single" w:sz="8" w:space="0" w:color="000000"/>
              <w:right w:val="single" w:sz="8" w:space="0" w:color="000000"/>
            </w:tcBorders>
            <w:vAlign w:val="center"/>
          </w:tcPr>
          <w:p w14:paraId="4F180DC8" w14:textId="77777777" w:rsidR="00CE4CCE" w:rsidRPr="00FC0663" w:rsidRDefault="00CE4CCE" w:rsidP="00CE4CCE">
            <w:pPr>
              <w:spacing w:line="276" w:lineRule="auto"/>
              <w:jc w:val="center"/>
              <w:rPr>
                <w:color w:val="auto"/>
                <w:sz w:val="24"/>
                <w:szCs w:val="24"/>
              </w:rPr>
            </w:pPr>
            <w:r w:rsidRPr="00FC0663">
              <w:rPr>
                <w:color w:val="auto"/>
                <w:sz w:val="24"/>
                <w:szCs w:val="24"/>
              </w:rPr>
              <w:t>15</w:t>
            </w:r>
          </w:p>
        </w:tc>
        <w:tc>
          <w:tcPr>
            <w:tcW w:w="0" w:type="auto"/>
            <w:tcBorders>
              <w:bottom w:val="single" w:sz="8" w:space="0" w:color="000000"/>
              <w:right w:val="single" w:sz="8" w:space="0" w:color="000000"/>
            </w:tcBorders>
            <w:vAlign w:val="center"/>
          </w:tcPr>
          <w:p w14:paraId="68D595E8" w14:textId="77777777" w:rsidR="00CE4CCE" w:rsidRPr="00FC0663" w:rsidRDefault="00CE4CCE" w:rsidP="00CE4CCE">
            <w:pPr>
              <w:spacing w:line="276" w:lineRule="auto"/>
              <w:jc w:val="center"/>
              <w:rPr>
                <w:color w:val="auto"/>
                <w:sz w:val="24"/>
                <w:szCs w:val="24"/>
              </w:rPr>
            </w:pPr>
            <w:r w:rsidRPr="00FC0663">
              <w:rPr>
                <w:color w:val="auto"/>
                <w:sz w:val="24"/>
                <w:szCs w:val="24"/>
              </w:rPr>
              <w:t>A</w:t>
            </w:r>
          </w:p>
        </w:tc>
      </w:tr>
      <w:tr w:rsidR="00CE4CCE" w:rsidRPr="00FC0663" w14:paraId="6B49ECDB" w14:textId="77777777" w:rsidTr="00974385">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C785564" w14:textId="77777777" w:rsidR="00CE4CCE" w:rsidRPr="00FC0663" w:rsidRDefault="00CE4CCE" w:rsidP="00CE4CCE">
            <w:pPr>
              <w:spacing w:line="276" w:lineRule="auto"/>
              <w:jc w:val="center"/>
              <w:rPr>
                <w:b/>
                <w:bCs/>
                <w:color w:val="auto"/>
                <w:sz w:val="24"/>
                <w:szCs w:val="24"/>
              </w:rPr>
            </w:pPr>
            <w:r w:rsidRPr="00FC0663">
              <w:rPr>
                <w:b/>
                <w:bCs/>
                <w:color w:val="auto"/>
                <w:sz w:val="24"/>
                <w:szCs w:val="24"/>
              </w:rPr>
              <w:t>7</w:t>
            </w:r>
          </w:p>
        </w:tc>
        <w:tc>
          <w:tcPr>
            <w:tcW w:w="0" w:type="auto"/>
            <w:tcBorders>
              <w:bottom w:val="single" w:sz="8" w:space="0" w:color="000000"/>
              <w:right w:val="single" w:sz="8" w:space="0" w:color="000000"/>
            </w:tcBorders>
            <w:vAlign w:val="center"/>
          </w:tcPr>
          <w:p w14:paraId="6F70B943" w14:textId="77777777" w:rsidR="00CE4CCE" w:rsidRPr="00FC0663" w:rsidRDefault="00CE4CCE" w:rsidP="00CE4CCE">
            <w:pPr>
              <w:spacing w:line="276" w:lineRule="auto"/>
              <w:jc w:val="center"/>
              <w:rPr>
                <w:color w:val="auto"/>
                <w:sz w:val="24"/>
                <w:szCs w:val="24"/>
              </w:rPr>
            </w:pPr>
            <w:r w:rsidRPr="00FC0663">
              <w:rPr>
                <w:color w:val="auto"/>
                <w:sz w:val="24"/>
                <w:szCs w:val="24"/>
              </w:rPr>
              <w:t>B</w:t>
            </w:r>
          </w:p>
        </w:tc>
        <w:tc>
          <w:tcPr>
            <w:tcW w:w="0" w:type="auto"/>
            <w:tcBorders>
              <w:bottom w:val="single" w:sz="8" w:space="0" w:color="000000"/>
              <w:right w:val="single" w:sz="8" w:space="0" w:color="000000"/>
            </w:tcBorders>
            <w:vAlign w:val="center"/>
          </w:tcPr>
          <w:p w14:paraId="52803AAC" w14:textId="77777777" w:rsidR="00CE4CCE" w:rsidRPr="00FC0663" w:rsidRDefault="00CE4CCE" w:rsidP="00CE4CCE">
            <w:pPr>
              <w:spacing w:line="276" w:lineRule="auto"/>
              <w:jc w:val="center"/>
              <w:rPr>
                <w:color w:val="auto"/>
                <w:sz w:val="24"/>
                <w:szCs w:val="24"/>
              </w:rPr>
            </w:pPr>
            <w:r w:rsidRPr="00FC0663">
              <w:rPr>
                <w:color w:val="auto"/>
                <w:sz w:val="24"/>
                <w:szCs w:val="24"/>
              </w:rPr>
              <w:t>16</w:t>
            </w:r>
          </w:p>
        </w:tc>
        <w:tc>
          <w:tcPr>
            <w:tcW w:w="0" w:type="auto"/>
            <w:tcBorders>
              <w:bottom w:val="single" w:sz="8" w:space="0" w:color="000000"/>
              <w:right w:val="single" w:sz="8" w:space="0" w:color="000000"/>
            </w:tcBorders>
            <w:vAlign w:val="center"/>
          </w:tcPr>
          <w:p w14:paraId="1C57B1BA" w14:textId="77777777" w:rsidR="00CE4CCE" w:rsidRPr="00FC0663" w:rsidRDefault="00CE4CCE" w:rsidP="00CE4CCE">
            <w:pPr>
              <w:spacing w:line="276" w:lineRule="auto"/>
              <w:jc w:val="center"/>
              <w:rPr>
                <w:color w:val="auto"/>
                <w:sz w:val="24"/>
                <w:szCs w:val="24"/>
              </w:rPr>
            </w:pPr>
            <w:r w:rsidRPr="00FC0663">
              <w:rPr>
                <w:color w:val="auto"/>
                <w:sz w:val="24"/>
                <w:szCs w:val="24"/>
              </w:rPr>
              <w:t>D</w:t>
            </w:r>
          </w:p>
        </w:tc>
      </w:tr>
      <w:tr w:rsidR="00CE4CCE" w:rsidRPr="00FC0663" w14:paraId="250C3152" w14:textId="77777777" w:rsidTr="00974385">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E1087EB" w14:textId="77777777" w:rsidR="00CE4CCE" w:rsidRPr="00FC0663" w:rsidRDefault="00CE4CCE" w:rsidP="00CE4CCE">
            <w:pPr>
              <w:spacing w:line="276" w:lineRule="auto"/>
              <w:jc w:val="center"/>
              <w:rPr>
                <w:b/>
                <w:bCs/>
                <w:color w:val="auto"/>
                <w:sz w:val="24"/>
                <w:szCs w:val="24"/>
              </w:rPr>
            </w:pPr>
            <w:r w:rsidRPr="00FC0663">
              <w:rPr>
                <w:b/>
                <w:bCs/>
                <w:color w:val="auto"/>
                <w:sz w:val="24"/>
                <w:szCs w:val="24"/>
              </w:rPr>
              <w:t>8</w:t>
            </w:r>
          </w:p>
        </w:tc>
        <w:tc>
          <w:tcPr>
            <w:tcW w:w="0" w:type="auto"/>
            <w:tcBorders>
              <w:bottom w:val="single" w:sz="8" w:space="0" w:color="000000"/>
              <w:right w:val="single" w:sz="8" w:space="0" w:color="000000"/>
            </w:tcBorders>
            <w:vAlign w:val="center"/>
          </w:tcPr>
          <w:p w14:paraId="2B3B0DAD" w14:textId="77777777" w:rsidR="00CE4CCE" w:rsidRPr="00FC0663" w:rsidRDefault="00CE4CCE" w:rsidP="00CE4CCE">
            <w:pPr>
              <w:spacing w:line="276" w:lineRule="auto"/>
              <w:jc w:val="center"/>
              <w:rPr>
                <w:color w:val="auto"/>
                <w:sz w:val="24"/>
                <w:szCs w:val="24"/>
              </w:rPr>
            </w:pPr>
            <w:r w:rsidRPr="00FC0663">
              <w:rPr>
                <w:color w:val="auto"/>
                <w:sz w:val="24"/>
                <w:szCs w:val="24"/>
              </w:rPr>
              <w:t>C</w:t>
            </w:r>
          </w:p>
        </w:tc>
        <w:tc>
          <w:tcPr>
            <w:tcW w:w="0" w:type="auto"/>
            <w:tcBorders>
              <w:bottom w:val="single" w:sz="8" w:space="0" w:color="000000"/>
              <w:right w:val="single" w:sz="8" w:space="0" w:color="000000"/>
            </w:tcBorders>
            <w:vAlign w:val="center"/>
          </w:tcPr>
          <w:p w14:paraId="13886E62" w14:textId="77777777" w:rsidR="00CE4CCE" w:rsidRPr="00FC0663" w:rsidRDefault="00CE4CCE" w:rsidP="00CE4CCE">
            <w:pPr>
              <w:spacing w:line="276" w:lineRule="auto"/>
              <w:jc w:val="center"/>
              <w:rPr>
                <w:color w:val="auto"/>
                <w:sz w:val="24"/>
                <w:szCs w:val="24"/>
              </w:rPr>
            </w:pPr>
            <w:r w:rsidRPr="00FC0663">
              <w:rPr>
                <w:color w:val="auto"/>
                <w:sz w:val="24"/>
                <w:szCs w:val="24"/>
              </w:rPr>
              <w:t>17</w:t>
            </w:r>
          </w:p>
        </w:tc>
        <w:tc>
          <w:tcPr>
            <w:tcW w:w="0" w:type="auto"/>
            <w:tcBorders>
              <w:bottom w:val="single" w:sz="8" w:space="0" w:color="000000"/>
              <w:right w:val="single" w:sz="8" w:space="0" w:color="000000"/>
            </w:tcBorders>
            <w:vAlign w:val="center"/>
          </w:tcPr>
          <w:p w14:paraId="73FF527B" w14:textId="77777777" w:rsidR="00CE4CCE" w:rsidRPr="00FC0663" w:rsidRDefault="00CE4CCE" w:rsidP="00CE4CCE">
            <w:pPr>
              <w:spacing w:line="276" w:lineRule="auto"/>
              <w:jc w:val="center"/>
              <w:rPr>
                <w:color w:val="auto"/>
                <w:sz w:val="24"/>
                <w:szCs w:val="24"/>
              </w:rPr>
            </w:pPr>
            <w:r w:rsidRPr="00FC0663">
              <w:rPr>
                <w:color w:val="auto"/>
                <w:sz w:val="24"/>
                <w:szCs w:val="24"/>
              </w:rPr>
              <w:t>B</w:t>
            </w:r>
          </w:p>
        </w:tc>
      </w:tr>
      <w:tr w:rsidR="00CE4CCE" w:rsidRPr="00FC0663" w14:paraId="6DA69C58" w14:textId="77777777" w:rsidTr="00974385">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FCCDB59" w14:textId="77777777" w:rsidR="00CE4CCE" w:rsidRPr="00FC0663" w:rsidRDefault="00CE4CCE" w:rsidP="00CE4CCE">
            <w:pPr>
              <w:spacing w:line="276" w:lineRule="auto"/>
              <w:jc w:val="center"/>
              <w:rPr>
                <w:b/>
                <w:bCs/>
                <w:color w:val="auto"/>
                <w:sz w:val="24"/>
                <w:szCs w:val="24"/>
              </w:rPr>
            </w:pPr>
            <w:r w:rsidRPr="00FC0663">
              <w:rPr>
                <w:b/>
                <w:bCs/>
                <w:color w:val="auto"/>
                <w:sz w:val="24"/>
                <w:szCs w:val="24"/>
              </w:rPr>
              <w:t>9</w:t>
            </w:r>
          </w:p>
        </w:tc>
        <w:tc>
          <w:tcPr>
            <w:tcW w:w="0" w:type="auto"/>
            <w:tcBorders>
              <w:bottom w:val="single" w:sz="8" w:space="0" w:color="000000"/>
              <w:right w:val="single" w:sz="8" w:space="0" w:color="000000"/>
            </w:tcBorders>
            <w:vAlign w:val="center"/>
          </w:tcPr>
          <w:p w14:paraId="5107C6E3" w14:textId="77777777" w:rsidR="00CE4CCE" w:rsidRPr="00FC0663" w:rsidRDefault="00CE4CCE" w:rsidP="00CE4CCE">
            <w:pPr>
              <w:spacing w:line="276" w:lineRule="auto"/>
              <w:jc w:val="center"/>
              <w:rPr>
                <w:color w:val="auto"/>
                <w:sz w:val="24"/>
                <w:szCs w:val="24"/>
              </w:rPr>
            </w:pPr>
            <w:r w:rsidRPr="00FC0663">
              <w:rPr>
                <w:color w:val="auto"/>
                <w:sz w:val="24"/>
                <w:szCs w:val="24"/>
              </w:rPr>
              <w:t>A</w:t>
            </w:r>
          </w:p>
        </w:tc>
        <w:tc>
          <w:tcPr>
            <w:tcW w:w="0" w:type="auto"/>
            <w:tcBorders>
              <w:bottom w:val="single" w:sz="8" w:space="0" w:color="000000"/>
              <w:right w:val="single" w:sz="8" w:space="0" w:color="000000"/>
            </w:tcBorders>
            <w:vAlign w:val="center"/>
          </w:tcPr>
          <w:p w14:paraId="3265DF56" w14:textId="77777777" w:rsidR="00CE4CCE" w:rsidRPr="00FC0663" w:rsidRDefault="00CE4CCE" w:rsidP="00CE4CCE">
            <w:pPr>
              <w:spacing w:line="276" w:lineRule="auto"/>
              <w:jc w:val="center"/>
              <w:rPr>
                <w:color w:val="auto"/>
                <w:sz w:val="24"/>
                <w:szCs w:val="24"/>
              </w:rPr>
            </w:pPr>
            <w:r w:rsidRPr="00FC0663">
              <w:rPr>
                <w:color w:val="auto"/>
                <w:sz w:val="24"/>
                <w:szCs w:val="24"/>
              </w:rPr>
              <w:t>18</w:t>
            </w:r>
          </w:p>
        </w:tc>
        <w:tc>
          <w:tcPr>
            <w:tcW w:w="0" w:type="auto"/>
            <w:tcBorders>
              <w:bottom w:val="single" w:sz="8" w:space="0" w:color="000000"/>
              <w:right w:val="single" w:sz="8" w:space="0" w:color="000000"/>
            </w:tcBorders>
            <w:vAlign w:val="center"/>
          </w:tcPr>
          <w:p w14:paraId="0935BD2A" w14:textId="77777777" w:rsidR="00CE4CCE" w:rsidRPr="00FC0663" w:rsidRDefault="00CE4CCE" w:rsidP="00CE4CCE">
            <w:pPr>
              <w:spacing w:line="276" w:lineRule="auto"/>
              <w:jc w:val="center"/>
              <w:rPr>
                <w:color w:val="auto"/>
                <w:sz w:val="24"/>
                <w:szCs w:val="24"/>
              </w:rPr>
            </w:pPr>
            <w:r w:rsidRPr="00FC0663">
              <w:rPr>
                <w:color w:val="auto"/>
                <w:sz w:val="24"/>
                <w:szCs w:val="24"/>
              </w:rPr>
              <w:t>B</w:t>
            </w:r>
          </w:p>
        </w:tc>
      </w:tr>
    </w:tbl>
    <w:p w14:paraId="2BC8BCA1" w14:textId="77777777" w:rsidR="00CE4CCE" w:rsidRPr="00FC0663" w:rsidRDefault="00CE4CCE" w:rsidP="00CE4CCE">
      <w:pPr>
        <w:tabs>
          <w:tab w:val="left" w:pos="360"/>
        </w:tabs>
        <w:spacing w:line="276" w:lineRule="auto"/>
        <w:jc w:val="both"/>
        <w:rPr>
          <w:rFonts w:eastAsia="Calibri"/>
          <w:b/>
          <w:color w:val="auto"/>
          <w:sz w:val="24"/>
          <w:szCs w:val="24"/>
          <w:lang w:val="vi-VN"/>
          <w14:ligatures w14:val="standardContextual"/>
        </w:rPr>
      </w:pPr>
    </w:p>
    <w:p w14:paraId="14BDF0B3" w14:textId="62F0D067" w:rsidR="00CE4CCE" w:rsidRPr="00FC0663" w:rsidRDefault="00CE4CCE" w:rsidP="002B740A">
      <w:pPr>
        <w:tabs>
          <w:tab w:val="left" w:pos="360"/>
        </w:tabs>
        <w:spacing w:line="276" w:lineRule="auto"/>
        <w:jc w:val="both"/>
        <w:rPr>
          <w:color w:val="000000"/>
          <w:sz w:val="24"/>
          <w:szCs w:val="24"/>
        </w:rPr>
      </w:pPr>
      <w:r w:rsidRPr="00FC0663">
        <w:rPr>
          <w:noProof/>
          <w:color w:val="000000"/>
          <w:sz w:val="24"/>
          <w:szCs w:val="24"/>
        </w:rPr>
        <mc:AlternateContent>
          <mc:Choice Requires="wpg">
            <w:drawing>
              <wp:inline distT="0" distB="0" distL="0" distR="0" wp14:anchorId="7D00A055" wp14:editId="1C13D225">
                <wp:extent cx="4143383" cy="330200"/>
                <wp:effectExtent l="0" t="0" r="9525" b="0"/>
                <wp:docPr id="1339007685" name="Group 34" descr="42 nguyen thi xie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3383" cy="330200"/>
                          <a:chOff x="0" y="0"/>
                          <a:chExt cx="41450" cy="3320"/>
                        </a:xfrm>
                      </wpg:grpSpPr>
                      <wpg:grpSp>
                        <wpg:cNvPr id="922870956" name="Group 35"/>
                        <wpg:cNvGrpSpPr>
                          <a:grpSpLocks/>
                        </wpg:cNvGrpSpPr>
                        <wpg:grpSpPr bwMode="auto">
                          <a:xfrm>
                            <a:off x="0" y="0"/>
                            <a:ext cx="41450" cy="3320"/>
                            <a:chOff x="0" y="0"/>
                            <a:chExt cx="41450" cy="3320"/>
                          </a:xfrm>
                        </wpg:grpSpPr>
                        <wpg:grpSp>
                          <wpg:cNvPr id="1814692143" name="Group 36"/>
                          <wpg:cNvGrpSpPr>
                            <a:grpSpLocks/>
                          </wpg:cNvGrpSpPr>
                          <wpg:grpSpPr bwMode="auto">
                            <a:xfrm>
                              <a:off x="0" y="0"/>
                              <a:ext cx="41450" cy="3256"/>
                              <a:chOff x="0" y="0"/>
                              <a:chExt cx="40034" cy="3258"/>
                            </a:xfrm>
                          </wpg:grpSpPr>
                          <wps:wsp>
                            <wps:cNvPr id="1276584494" name="Flowchart: Alternate Process 37"/>
                            <wps:cNvSpPr>
                              <a:spLocks noChangeArrowheads="1"/>
                            </wps:cNvSpPr>
                            <wps:spPr bwMode="auto">
                              <a:xfrm>
                                <a:off x="1026" y="0"/>
                                <a:ext cx="39008" cy="3227"/>
                              </a:xfrm>
                              <a:prstGeom prst="flowChartAlternateProcess">
                                <a:avLst/>
                              </a:prstGeom>
                              <a:solidFill>
                                <a:srgbClr val="3D5A80">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26244762" name="Hexagon 38"/>
                            <wps:cNvSpPr>
                              <a:spLocks noChangeArrowheads="1"/>
                            </wps:cNvSpPr>
                            <wps:spPr bwMode="auto">
                              <a:xfrm>
                                <a:off x="391" y="0"/>
                                <a:ext cx="3825" cy="3258"/>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308995589" name="Hexagon 39"/>
                            <wps:cNvSpPr>
                              <a:spLocks noChangeArrowheads="1"/>
                            </wps:cNvSpPr>
                            <wps:spPr bwMode="auto">
                              <a:xfrm>
                                <a:off x="0" y="0"/>
                                <a:ext cx="3825" cy="3252"/>
                              </a:xfrm>
                              <a:prstGeom prst="hexagon">
                                <a:avLst>
                                  <a:gd name="adj" fmla="val 25000"/>
                                  <a:gd name="vf" fmla="val 115470"/>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748949504" name="WordArt 192"/>
                          <wps:cNvSpPr txBox="1">
                            <a:spLocks noChangeArrowheads="1" noChangeShapeType="1"/>
                          </wps:cNvSpPr>
                          <wps:spPr bwMode="auto">
                            <a:xfrm>
                              <a:off x="4226" y="62"/>
                              <a:ext cx="37129" cy="3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6F305E5" w14:textId="77777777" w:rsidR="00974385" w:rsidRPr="004849A4" w:rsidRDefault="00974385" w:rsidP="00CE4CCE">
                                <w:pPr>
                                  <w:pStyle w:val="NormalWeb"/>
                                  <w:rPr>
                                    <w:b/>
                                    <w:color w:val="FFFFFF"/>
                                    <w:sz w:val="32"/>
                                    <w:szCs w:val="32"/>
                                  </w:rPr>
                                </w:pPr>
                                <w:r w:rsidRPr="004849A4">
                                  <w:rPr>
                                    <w:b/>
                                    <w:bCs/>
                                    <w:color w:val="FFFFFF"/>
                                    <w:sz w:val="32"/>
                                    <w:szCs w:val="32"/>
                                  </w:rPr>
                                  <w:t>Câu trắc nghiệm đúng sai (4 điểm)</w:t>
                                </w:r>
                              </w:p>
                            </w:txbxContent>
                          </wps:txbx>
                          <wps:bodyPr rot="0" vert="horz" wrap="square" lIns="91440" tIns="45720" rIns="91440" bIns="45720" anchor="t" anchorCtr="0" upright="1">
                            <a:noAutofit/>
                          </wps:bodyPr>
                        </wps:wsp>
                      </wpg:grpSp>
                      <wps:wsp>
                        <wps:cNvPr id="1134736157" name="WordArt 192"/>
                        <wps:cNvSpPr txBox="1">
                          <a:spLocks noChangeArrowheads="1" noChangeShapeType="1"/>
                        </wps:cNvSpPr>
                        <wps:spPr bwMode="auto">
                          <a:xfrm>
                            <a:off x="286" y="123"/>
                            <a:ext cx="3437"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78B1FA3" w14:textId="77777777" w:rsidR="00974385" w:rsidRPr="004849A4" w:rsidRDefault="00974385" w:rsidP="00CE4CCE">
                              <w:pPr>
                                <w:pStyle w:val="NormalWeb"/>
                                <w:jc w:val="center"/>
                                <w:rPr>
                                  <w:b/>
                                  <w:bCs/>
                                  <w:color w:val="FFFFFF"/>
                                  <w:sz w:val="32"/>
                                  <w:szCs w:val="32"/>
                                </w:rPr>
                              </w:pPr>
                              <w:r w:rsidRPr="004849A4">
                                <w:rPr>
                                  <w:b/>
                                  <w:bCs/>
                                  <w:color w:val="FFFFFF"/>
                                  <w:sz w:val="32"/>
                                  <w:szCs w:val="32"/>
                                </w:rPr>
                                <w:t>II</w:t>
                              </w:r>
                            </w:p>
                          </w:txbxContent>
                        </wps:txbx>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7D00A055" id="_x0000_s1273" alt="42 nguyen thi xiem" style="width:326.25pt;height:26pt;mso-position-horizontal-relative:char;mso-position-vertical-relative:line" coordsize="4145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">
                <v:group id="Group 35" o:spid="_x0000_s1274" style="position:absolute;width:41450;height:3320" coordsize="41450,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">
                  <v:group id="Group 36" o:spid="_x0000_s1275" style="position:absolute;width:41450;height:3256" coordsize="40034,3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">
                    <v:shape id="Flowchart: Alternate Process 37" o:spid="_x0000_s1276" type="#_x0000_t176" style="position:absolute;left:1026;width:39008;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" fillcolor="#3d5a80" stroked="f" strokeweight="1pt">
                      <v:fill opacity="52428f"/>
                    </v:shape>
                    <v:shape id="Hexagon 38" o:spid="_x0000_s1277" type="#_x0000_t9" style="position:absolute;left:391;width:3825;height:3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" adj="4600" fillcolor="#f60" stroked="f" strokeweight="1pt"/>
                    <v:shape id="Hexagon 39" o:spid="_x0000_s1278" type="#_x0000_t9" style="position:absolute;width:3825;height:3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" adj="4591" fillcolor="#293241" stroked="f" strokeweight="1pt"/>
                  </v:group>
                  <v:shape id="_x0000_s1279" type="#_x0000_t202" style="position:absolute;left:4226;top:62;width:37129;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" filled="f" stroked="f">
                    <v:stroke joinstyle="round"/>
                    <o:lock v:ext="edit" shapetype="t"/>
                    <v:textbox>
                      <w:txbxContent>
                        <w:p w14:paraId="36F305E5" w14:textId="77777777" w:rsidR="00974385" w:rsidRPr="004849A4" w:rsidRDefault="00974385" w:rsidP="00CE4CCE">
                          <w:pPr>
                            <w:pStyle w:val="NormalWeb"/>
                            <w:rPr>
                              <w:b/>
                              <w:color w:val="FFFFFF"/>
                              <w:sz w:val="32"/>
                              <w:szCs w:val="32"/>
                            </w:rPr>
                          </w:pPr>
                          <w:proofErr w:type="spellStart"/>
                          <w:r w:rsidRPr="004849A4">
                            <w:rPr>
                              <w:b/>
                              <w:bCs/>
                              <w:color w:val="FFFFFF"/>
                              <w:sz w:val="32"/>
                              <w:szCs w:val="32"/>
                            </w:rPr>
                            <w:t>Câu</w:t>
                          </w:r>
                          <w:proofErr w:type="spellEnd"/>
                          <w:r w:rsidRPr="004849A4">
                            <w:rPr>
                              <w:b/>
                              <w:bCs/>
                              <w:color w:val="FFFFFF"/>
                              <w:sz w:val="32"/>
                              <w:szCs w:val="32"/>
                            </w:rPr>
                            <w:t xml:space="preserve"> </w:t>
                          </w:r>
                          <w:proofErr w:type="spellStart"/>
                          <w:r w:rsidRPr="004849A4">
                            <w:rPr>
                              <w:b/>
                              <w:bCs/>
                              <w:color w:val="FFFFFF"/>
                              <w:sz w:val="32"/>
                              <w:szCs w:val="32"/>
                            </w:rPr>
                            <w:t>trắc</w:t>
                          </w:r>
                          <w:proofErr w:type="spellEnd"/>
                          <w:r w:rsidRPr="004849A4">
                            <w:rPr>
                              <w:b/>
                              <w:bCs/>
                              <w:color w:val="FFFFFF"/>
                              <w:sz w:val="32"/>
                              <w:szCs w:val="32"/>
                            </w:rPr>
                            <w:t xml:space="preserve"> </w:t>
                          </w:r>
                          <w:proofErr w:type="spellStart"/>
                          <w:r w:rsidRPr="004849A4">
                            <w:rPr>
                              <w:b/>
                              <w:bCs/>
                              <w:color w:val="FFFFFF"/>
                              <w:sz w:val="32"/>
                              <w:szCs w:val="32"/>
                            </w:rPr>
                            <w:t>nghiệm</w:t>
                          </w:r>
                          <w:proofErr w:type="spellEnd"/>
                          <w:r w:rsidRPr="004849A4">
                            <w:rPr>
                              <w:b/>
                              <w:bCs/>
                              <w:color w:val="FFFFFF"/>
                              <w:sz w:val="32"/>
                              <w:szCs w:val="32"/>
                            </w:rPr>
                            <w:t xml:space="preserve"> </w:t>
                          </w:r>
                          <w:proofErr w:type="spellStart"/>
                          <w:r w:rsidRPr="004849A4">
                            <w:rPr>
                              <w:b/>
                              <w:bCs/>
                              <w:color w:val="FFFFFF"/>
                              <w:sz w:val="32"/>
                              <w:szCs w:val="32"/>
                            </w:rPr>
                            <w:t>đúng</w:t>
                          </w:r>
                          <w:proofErr w:type="spellEnd"/>
                          <w:r w:rsidRPr="004849A4">
                            <w:rPr>
                              <w:b/>
                              <w:bCs/>
                              <w:color w:val="FFFFFF"/>
                              <w:sz w:val="32"/>
                              <w:szCs w:val="32"/>
                            </w:rPr>
                            <w:t xml:space="preserve"> </w:t>
                          </w:r>
                          <w:proofErr w:type="spellStart"/>
                          <w:r w:rsidRPr="004849A4">
                            <w:rPr>
                              <w:b/>
                              <w:bCs/>
                              <w:color w:val="FFFFFF"/>
                              <w:sz w:val="32"/>
                              <w:szCs w:val="32"/>
                            </w:rPr>
                            <w:t>sai</w:t>
                          </w:r>
                          <w:proofErr w:type="spellEnd"/>
                          <w:r w:rsidRPr="004849A4">
                            <w:rPr>
                              <w:b/>
                              <w:bCs/>
                              <w:color w:val="FFFFFF"/>
                              <w:sz w:val="32"/>
                              <w:szCs w:val="32"/>
                            </w:rPr>
                            <w:t xml:space="preserve"> (4 </w:t>
                          </w:r>
                          <w:proofErr w:type="spellStart"/>
                          <w:r w:rsidRPr="004849A4">
                            <w:rPr>
                              <w:b/>
                              <w:bCs/>
                              <w:color w:val="FFFFFF"/>
                              <w:sz w:val="32"/>
                              <w:szCs w:val="32"/>
                            </w:rPr>
                            <w:t>điểm</w:t>
                          </w:r>
                          <w:proofErr w:type="spellEnd"/>
                          <w:r w:rsidRPr="004849A4">
                            <w:rPr>
                              <w:b/>
                              <w:bCs/>
                              <w:color w:val="FFFFFF"/>
                              <w:sz w:val="32"/>
                              <w:szCs w:val="32"/>
                            </w:rPr>
                            <w:t>)</w:t>
                          </w:r>
                        </w:p>
                      </w:txbxContent>
                    </v:textbox>
                  </v:shape>
                </v:group>
                <v:shape id="_x0000_s1280" type="#_x0000_t202" style="position:absolute;left:286;top:123;width:3437;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" filled="f" stroked="f">
                  <v:stroke joinstyle="round"/>
                  <o:lock v:ext="edit" shapetype="t"/>
                  <v:textbox>
                    <w:txbxContent>
                      <w:p w14:paraId="478B1FA3" w14:textId="77777777" w:rsidR="00974385" w:rsidRPr="004849A4" w:rsidRDefault="00974385" w:rsidP="00CE4CCE">
                        <w:pPr>
                          <w:pStyle w:val="NormalWeb"/>
                          <w:jc w:val="center"/>
                          <w:rPr>
                            <w:b/>
                            <w:bCs/>
                            <w:color w:val="FFFFFF"/>
                            <w:sz w:val="32"/>
                            <w:szCs w:val="32"/>
                          </w:rPr>
                        </w:pPr>
                        <w:r w:rsidRPr="004849A4">
                          <w:rPr>
                            <w:b/>
                            <w:bCs/>
                            <w:color w:val="FFFFFF"/>
                            <w:sz w:val="32"/>
                            <w:szCs w:val="32"/>
                          </w:rPr>
                          <w:t>II</w:t>
                        </w:r>
                      </w:p>
                    </w:txbxContent>
                  </v:textbox>
                </v:shape>
                <w10:anchorlock/>
              </v:group>
            </w:pict>
          </mc:Fallback>
        </mc:AlternateContent>
      </w:r>
    </w:p>
    <w:tbl>
      <w:tblPr>
        <w:tblW w:w="0" w:type="auto"/>
        <w:jc w:val="center"/>
        <w:tblLayout w:type="fixed"/>
        <w:tblCellMar>
          <w:left w:w="10" w:type="dxa"/>
          <w:right w:w="10" w:type="dxa"/>
        </w:tblCellMar>
        <w:tblLook w:val="0000" w:firstRow="0" w:lastRow="0" w:firstColumn="0" w:lastColumn="0" w:noHBand="0" w:noVBand="0"/>
      </w:tblPr>
      <w:tblGrid>
        <w:gridCol w:w="888"/>
        <w:gridCol w:w="1242"/>
        <w:gridCol w:w="1861"/>
        <w:gridCol w:w="1120"/>
        <w:gridCol w:w="1422"/>
        <w:gridCol w:w="1656"/>
      </w:tblGrid>
      <w:tr w:rsidR="00CE4CCE" w:rsidRPr="00FC0663" w14:paraId="19E6A3C9" w14:textId="77777777" w:rsidTr="00974385">
        <w:trPr>
          <w:trHeight w:hRule="exact" w:val="512"/>
          <w:jc w:val="center"/>
        </w:trPr>
        <w:tc>
          <w:tcPr>
            <w:tcW w:w="888" w:type="dxa"/>
            <w:tcBorders>
              <w:top w:val="single" w:sz="4" w:space="0" w:color="auto"/>
              <w:left w:val="single" w:sz="4" w:space="0" w:color="auto"/>
            </w:tcBorders>
            <w:shd w:val="clear" w:color="auto" w:fill="FFFFFF"/>
            <w:vAlign w:val="center"/>
          </w:tcPr>
          <w:p w14:paraId="55C7CD0E" w14:textId="77777777" w:rsidR="00CE4CCE" w:rsidRPr="00FC0663" w:rsidRDefault="00CE4CCE" w:rsidP="00CE4CCE">
            <w:pPr>
              <w:widowControl w:val="0"/>
              <w:spacing w:before="120"/>
              <w:jc w:val="center"/>
              <w:rPr>
                <w:color w:val="000000"/>
                <w:sz w:val="24"/>
                <w:szCs w:val="24"/>
                <w:lang w:val="vi-VN" w:eastAsia="vi-VN" w:bidi="vi-VN"/>
              </w:rPr>
            </w:pPr>
            <w:r w:rsidRPr="00FC0663">
              <w:rPr>
                <w:b/>
                <w:bCs/>
                <w:color w:val="000000"/>
                <w:sz w:val="24"/>
                <w:szCs w:val="24"/>
                <w:lang w:val="vi-VN" w:eastAsia="vi-VN" w:bidi="vi-VN"/>
              </w:rPr>
              <w:t>Câu</w:t>
            </w:r>
          </w:p>
        </w:tc>
        <w:tc>
          <w:tcPr>
            <w:tcW w:w="1242" w:type="dxa"/>
            <w:tcBorders>
              <w:top w:val="single" w:sz="4" w:space="0" w:color="auto"/>
              <w:left w:val="single" w:sz="4" w:space="0" w:color="auto"/>
            </w:tcBorders>
            <w:shd w:val="clear" w:color="auto" w:fill="FFFFFF"/>
            <w:vAlign w:val="center"/>
          </w:tcPr>
          <w:p w14:paraId="6D127D9B" w14:textId="77777777" w:rsidR="00CE4CCE" w:rsidRPr="00FC0663" w:rsidRDefault="00CE4CCE" w:rsidP="00CE4CCE">
            <w:pPr>
              <w:widowControl w:val="0"/>
              <w:spacing w:before="120"/>
              <w:jc w:val="center"/>
              <w:rPr>
                <w:color w:val="000000"/>
                <w:sz w:val="24"/>
                <w:szCs w:val="24"/>
                <w:lang w:val="vi-VN" w:eastAsia="vi-VN" w:bidi="vi-VN"/>
              </w:rPr>
            </w:pPr>
            <w:r w:rsidRPr="00FC0663">
              <w:rPr>
                <w:b/>
                <w:bCs/>
                <w:color w:val="000000"/>
                <w:sz w:val="24"/>
                <w:szCs w:val="24"/>
                <w:lang w:val="vi-VN" w:eastAsia="vi-VN" w:bidi="vi-VN"/>
              </w:rPr>
              <w:t>Lệnh hỏi</w:t>
            </w:r>
          </w:p>
        </w:tc>
        <w:tc>
          <w:tcPr>
            <w:tcW w:w="1861" w:type="dxa"/>
            <w:tcBorders>
              <w:top w:val="single" w:sz="4" w:space="0" w:color="auto"/>
              <w:left w:val="single" w:sz="4" w:space="0" w:color="auto"/>
            </w:tcBorders>
            <w:shd w:val="clear" w:color="auto" w:fill="FFFFFF"/>
            <w:vAlign w:val="center"/>
          </w:tcPr>
          <w:p w14:paraId="7969963F" w14:textId="77777777" w:rsidR="00CE4CCE" w:rsidRPr="00FC0663" w:rsidRDefault="00CE4CCE" w:rsidP="00CE4CCE">
            <w:pPr>
              <w:widowControl w:val="0"/>
              <w:spacing w:before="120"/>
              <w:jc w:val="center"/>
              <w:rPr>
                <w:color w:val="000000"/>
                <w:sz w:val="24"/>
                <w:szCs w:val="24"/>
                <w:lang w:val="vi-VN" w:eastAsia="vi-VN" w:bidi="vi-VN"/>
              </w:rPr>
            </w:pPr>
            <w:r w:rsidRPr="00FC0663">
              <w:rPr>
                <w:b/>
                <w:bCs/>
                <w:color w:val="000000"/>
                <w:sz w:val="24"/>
                <w:szCs w:val="24"/>
                <w:lang w:val="vi-VN" w:eastAsia="vi-VN" w:bidi="vi-VN"/>
              </w:rPr>
              <w:t>Đáp án</w:t>
            </w:r>
            <w:r w:rsidRPr="00FC0663">
              <w:rPr>
                <w:b/>
                <w:bCs/>
                <w:color w:val="000000"/>
                <w:sz w:val="24"/>
                <w:szCs w:val="24"/>
                <w:lang w:eastAsia="vi-VN" w:bidi="vi-VN"/>
              </w:rPr>
              <w:t xml:space="preserve"> </w:t>
            </w:r>
            <w:r w:rsidRPr="00FC0663">
              <w:rPr>
                <w:b/>
                <w:bCs/>
                <w:color w:val="000000"/>
                <w:sz w:val="24"/>
                <w:szCs w:val="24"/>
                <w:lang w:val="vi-VN" w:eastAsia="vi-VN" w:bidi="vi-VN"/>
              </w:rPr>
              <w:t>(Đ/S)</w:t>
            </w:r>
          </w:p>
        </w:tc>
        <w:tc>
          <w:tcPr>
            <w:tcW w:w="1120" w:type="dxa"/>
            <w:tcBorders>
              <w:top w:val="single" w:sz="4" w:space="0" w:color="auto"/>
              <w:left w:val="single" w:sz="4" w:space="0" w:color="auto"/>
            </w:tcBorders>
            <w:shd w:val="clear" w:color="auto" w:fill="FFFFFF"/>
            <w:vAlign w:val="center"/>
          </w:tcPr>
          <w:p w14:paraId="62B5E14D" w14:textId="77777777" w:rsidR="00CE4CCE" w:rsidRPr="00FC0663" w:rsidRDefault="00CE4CCE" w:rsidP="00CE4CCE">
            <w:pPr>
              <w:widowControl w:val="0"/>
              <w:spacing w:before="120"/>
              <w:jc w:val="center"/>
              <w:rPr>
                <w:color w:val="000000"/>
                <w:sz w:val="24"/>
                <w:szCs w:val="24"/>
                <w:lang w:val="vi-VN" w:eastAsia="vi-VN" w:bidi="vi-VN"/>
              </w:rPr>
            </w:pPr>
            <w:r w:rsidRPr="00FC0663">
              <w:rPr>
                <w:b/>
                <w:bCs/>
                <w:color w:val="000000"/>
                <w:sz w:val="24"/>
                <w:szCs w:val="24"/>
                <w:lang w:val="vi-VN" w:eastAsia="vi-VN" w:bidi="vi-VN"/>
              </w:rPr>
              <w:t>Câu</w:t>
            </w:r>
          </w:p>
        </w:tc>
        <w:tc>
          <w:tcPr>
            <w:tcW w:w="1422" w:type="dxa"/>
            <w:tcBorders>
              <w:top w:val="single" w:sz="4" w:space="0" w:color="auto"/>
              <w:left w:val="single" w:sz="4" w:space="0" w:color="auto"/>
            </w:tcBorders>
            <w:shd w:val="clear" w:color="auto" w:fill="FFFFFF"/>
            <w:vAlign w:val="center"/>
          </w:tcPr>
          <w:p w14:paraId="76912EE5" w14:textId="77777777" w:rsidR="00CE4CCE" w:rsidRPr="00FC0663" w:rsidRDefault="00CE4CCE" w:rsidP="00CE4CCE">
            <w:pPr>
              <w:widowControl w:val="0"/>
              <w:spacing w:before="120"/>
              <w:jc w:val="center"/>
              <w:rPr>
                <w:color w:val="000000"/>
                <w:sz w:val="24"/>
                <w:szCs w:val="24"/>
                <w:lang w:val="vi-VN" w:eastAsia="vi-VN" w:bidi="vi-VN"/>
              </w:rPr>
            </w:pPr>
            <w:r w:rsidRPr="00FC0663">
              <w:rPr>
                <w:b/>
                <w:bCs/>
                <w:color w:val="000000"/>
                <w:sz w:val="24"/>
                <w:szCs w:val="24"/>
                <w:lang w:val="vi-VN" w:eastAsia="vi-VN" w:bidi="vi-VN"/>
              </w:rPr>
              <w:t>Lệnh hỏi</w:t>
            </w:r>
          </w:p>
        </w:tc>
        <w:tc>
          <w:tcPr>
            <w:tcW w:w="1656" w:type="dxa"/>
            <w:tcBorders>
              <w:top w:val="single" w:sz="4" w:space="0" w:color="auto"/>
              <w:left w:val="single" w:sz="4" w:space="0" w:color="auto"/>
              <w:right w:val="single" w:sz="4" w:space="0" w:color="auto"/>
            </w:tcBorders>
            <w:shd w:val="clear" w:color="auto" w:fill="FFFFFF"/>
            <w:vAlign w:val="center"/>
          </w:tcPr>
          <w:p w14:paraId="3AC104EC" w14:textId="77777777" w:rsidR="00CE4CCE" w:rsidRPr="00FC0663" w:rsidRDefault="00CE4CCE" w:rsidP="00CE4CCE">
            <w:pPr>
              <w:widowControl w:val="0"/>
              <w:spacing w:before="120"/>
              <w:jc w:val="center"/>
              <w:rPr>
                <w:color w:val="000000"/>
                <w:sz w:val="24"/>
                <w:szCs w:val="24"/>
                <w:lang w:val="vi-VN" w:eastAsia="vi-VN" w:bidi="vi-VN"/>
              </w:rPr>
            </w:pPr>
            <w:r w:rsidRPr="00FC0663">
              <w:rPr>
                <w:b/>
                <w:bCs/>
                <w:color w:val="000000"/>
                <w:sz w:val="24"/>
                <w:szCs w:val="24"/>
                <w:lang w:val="vi-VN" w:eastAsia="vi-VN" w:bidi="vi-VN"/>
              </w:rPr>
              <w:t>Đáp án</w:t>
            </w:r>
            <w:r w:rsidRPr="00FC0663">
              <w:rPr>
                <w:b/>
                <w:bCs/>
                <w:color w:val="000000"/>
                <w:sz w:val="24"/>
                <w:szCs w:val="24"/>
                <w:lang w:eastAsia="vi-VN" w:bidi="vi-VN"/>
              </w:rPr>
              <w:t xml:space="preserve"> </w:t>
            </w:r>
            <w:r w:rsidRPr="00FC0663">
              <w:rPr>
                <w:b/>
                <w:bCs/>
                <w:color w:val="000000"/>
                <w:sz w:val="24"/>
                <w:szCs w:val="24"/>
                <w:lang w:val="vi-VN" w:eastAsia="vi-VN" w:bidi="vi-VN"/>
              </w:rPr>
              <w:t>(Đ/S)</w:t>
            </w:r>
          </w:p>
        </w:tc>
      </w:tr>
      <w:tr w:rsidR="00CE4CCE" w:rsidRPr="00FC0663" w14:paraId="7EF05D75" w14:textId="77777777" w:rsidTr="00974385">
        <w:trPr>
          <w:trHeight w:hRule="exact" w:val="336"/>
          <w:jc w:val="center"/>
        </w:trPr>
        <w:tc>
          <w:tcPr>
            <w:tcW w:w="888" w:type="dxa"/>
            <w:vMerge w:val="restart"/>
            <w:tcBorders>
              <w:top w:val="single" w:sz="4" w:space="0" w:color="auto"/>
              <w:left w:val="single" w:sz="4" w:space="0" w:color="auto"/>
            </w:tcBorders>
            <w:shd w:val="clear" w:color="auto" w:fill="FFFFFF"/>
            <w:vAlign w:val="center"/>
          </w:tcPr>
          <w:p w14:paraId="40260586" w14:textId="77777777" w:rsidR="00CE4CCE" w:rsidRPr="00FC0663" w:rsidRDefault="00CE4CCE" w:rsidP="00CE4CCE">
            <w:pPr>
              <w:widowControl w:val="0"/>
              <w:jc w:val="center"/>
              <w:rPr>
                <w:color w:val="000000"/>
                <w:sz w:val="24"/>
                <w:szCs w:val="24"/>
                <w:lang w:val="vi-VN" w:eastAsia="vi-VN" w:bidi="vi-VN"/>
              </w:rPr>
            </w:pPr>
            <w:r w:rsidRPr="00FC0663">
              <w:rPr>
                <w:b/>
                <w:bCs/>
                <w:color w:val="000000"/>
                <w:sz w:val="24"/>
                <w:szCs w:val="24"/>
                <w:lang w:val="vi-VN" w:eastAsia="vi-VN" w:bidi="vi-VN"/>
              </w:rPr>
              <w:t>1</w:t>
            </w:r>
          </w:p>
        </w:tc>
        <w:tc>
          <w:tcPr>
            <w:tcW w:w="1242" w:type="dxa"/>
            <w:tcBorders>
              <w:top w:val="single" w:sz="4" w:space="0" w:color="auto"/>
              <w:left w:val="single" w:sz="4" w:space="0" w:color="auto"/>
            </w:tcBorders>
            <w:shd w:val="clear" w:color="auto" w:fill="FFFFFF"/>
            <w:vAlign w:val="center"/>
          </w:tcPr>
          <w:p w14:paraId="0DAEC5AB"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val="vi-VN" w:eastAsia="vi-VN" w:bidi="vi-VN"/>
              </w:rPr>
              <w:t>a)</w:t>
            </w:r>
          </w:p>
        </w:tc>
        <w:tc>
          <w:tcPr>
            <w:tcW w:w="1861" w:type="dxa"/>
            <w:tcBorders>
              <w:top w:val="single" w:sz="4" w:space="0" w:color="auto"/>
              <w:left w:val="single" w:sz="4" w:space="0" w:color="auto"/>
            </w:tcBorders>
            <w:shd w:val="clear" w:color="auto" w:fill="FFFFFF"/>
            <w:vAlign w:val="center"/>
          </w:tcPr>
          <w:p w14:paraId="04E1D863"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S</w:t>
            </w:r>
          </w:p>
        </w:tc>
        <w:tc>
          <w:tcPr>
            <w:tcW w:w="1120" w:type="dxa"/>
            <w:vMerge w:val="restart"/>
            <w:tcBorders>
              <w:top w:val="single" w:sz="4" w:space="0" w:color="auto"/>
              <w:left w:val="single" w:sz="4" w:space="0" w:color="auto"/>
            </w:tcBorders>
            <w:shd w:val="clear" w:color="auto" w:fill="FFFFFF"/>
            <w:vAlign w:val="center"/>
          </w:tcPr>
          <w:p w14:paraId="67370855" w14:textId="77777777" w:rsidR="00CE4CCE" w:rsidRPr="00FC0663" w:rsidRDefault="00CE4CCE" w:rsidP="00CE4CCE">
            <w:pPr>
              <w:widowControl w:val="0"/>
              <w:jc w:val="center"/>
              <w:rPr>
                <w:color w:val="000000"/>
                <w:sz w:val="24"/>
                <w:szCs w:val="24"/>
                <w:lang w:val="vi-VN" w:eastAsia="vi-VN" w:bidi="vi-VN"/>
              </w:rPr>
            </w:pPr>
            <w:r w:rsidRPr="00FC0663">
              <w:rPr>
                <w:b/>
                <w:bCs/>
                <w:color w:val="000000"/>
                <w:sz w:val="24"/>
                <w:szCs w:val="24"/>
                <w:lang w:val="vi-VN" w:eastAsia="vi-VN" w:bidi="vi-VN"/>
              </w:rPr>
              <w:t>3</w:t>
            </w:r>
          </w:p>
        </w:tc>
        <w:tc>
          <w:tcPr>
            <w:tcW w:w="1422" w:type="dxa"/>
            <w:tcBorders>
              <w:top w:val="single" w:sz="4" w:space="0" w:color="auto"/>
              <w:left w:val="single" w:sz="4" w:space="0" w:color="auto"/>
            </w:tcBorders>
            <w:shd w:val="clear" w:color="auto" w:fill="FFFFFF"/>
            <w:vAlign w:val="center"/>
          </w:tcPr>
          <w:p w14:paraId="454791D3"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65B22989"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Đ</w:t>
            </w:r>
          </w:p>
        </w:tc>
      </w:tr>
      <w:tr w:rsidR="00CE4CCE" w:rsidRPr="00FC0663" w14:paraId="2E2581B6" w14:textId="77777777" w:rsidTr="00974385">
        <w:trPr>
          <w:trHeight w:hRule="exact" w:val="330"/>
          <w:jc w:val="center"/>
        </w:trPr>
        <w:tc>
          <w:tcPr>
            <w:tcW w:w="888" w:type="dxa"/>
            <w:vMerge/>
            <w:tcBorders>
              <w:left w:val="single" w:sz="4" w:space="0" w:color="auto"/>
            </w:tcBorders>
            <w:shd w:val="clear" w:color="auto" w:fill="FFFFFF"/>
            <w:vAlign w:val="center"/>
          </w:tcPr>
          <w:p w14:paraId="663E58E6" w14:textId="77777777" w:rsidR="00CE4CCE" w:rsidRPr="00FC0663" w:rsidRDefault="00CE4CCE" w:rsidP="00CE4CCE">
            <w:pPr>
              <w:widowControl w:val="0"/>
              <w:jc w:val="center"/>
              <w:rPr>
                <w:rFonts w:eastAsia="Courier New"/>
                <w:color w:val="000000"/>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14:paraId="00E55217"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val="vi-VN" w:eastAsia="vi-VN" w:bidi="vi-VN"/>
              </w:rPr>
              <w:t>b)</w:t>
            </w:r>
          </w:p>
        </w:tc>
        <w:tc>
          <w:tcPr>
            <w:tcW w:w="1861" w:type="dxa"/>
            <w:tcBorders>
              <w:top w:val="single" w:sz="4" w:space="0" w:color="auto"/>
              <w:left w:val="single" w:sz="4" w:space="0" w:color="auto"/>
            </w:tcBorders>
            <w:shd w:val="clear" w:color="auto" w:fill="FFFFFF"/>
            <w:vAlign w:val="center"/>
          </w:tcPr>
          <w:p w14:paraId="788AEA5C"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Đ</w:t>
            </w:r>
          </w:p>
        </w:tc>
        <w:tc>
          <w:tcPr>
            <w:tcW w:w="1120" w:type="dxa"/>
            <w:vMerge/>
            <w:tcBorders>
              <w:left w:val="single" w:sz="4" w:space="0" w:color="auto"/>
            </w:tcBorders>
            <w:shd w:val="clear" w:color="auto" w:fill="FFFFFF"/>
            <w:vAlign w:val="center"/>
          </w:tcPr>
          <w:p w14:paraId="044DB97F" w14:textId="77777777" w:rsidR="00CE4CCE" w:rsidRPr="00FC0663" w:rsidRDefault="00CE4CCE" w:rsidP="00CE4CCE">
            <w:pPr>
              <w:widowControl w:val="0"/>
              <w:jc w:val="center"/>
              <w:rPr>
                <w:rFonts w:eastAsia="Courier New"/>
                <w:color w:val="000000"/>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14:paraId="34D1F5B5"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75CBFFE9"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S</w:t>
            </w:r>
          </w:p>
        </w:tc>
      </w:tr>
      <w:tr w:rsidR="00CE4CCE" w:rsidRPr="00FC0663" w14:paraId="642BE608" w14:textId="77777777" w:rsidTr="00974385">
        <w:trPr>
          <w:trHeight w:hRule="exact" w:val="330"/>
          <w:jc w:val="center"/>
        </w:trPr>
        <w:tc>
          <w:tcPr>
            <w:tcW w:w="888" w:type="dxa"/>
            <w:vMerge/>
            <w:tcBorders>
              <w:left w:val="single" w:sz="4" w:space="0" w:color="auto"/>
            </w:tcBorders>
            <w:shd w:val="clear" w:color="auto" w:fill="FFFFFF"/>
            <w:vAlign w:val="center"/>
          </w:tcPr>
          <w:p w14:paraId="6FEDE487" w14:textId="77777777" w:rsidR="00CE4CCE" w:rsidRPr="00FC0663" w:rsidRDefault="00CE4CCE" w:rsidP="00CE4CCE">
            <w:pPr>
              <w:widowControl w:val="0"/>
              <w:jc w:val="center"/>
              <w:rPr>
                <w:rFonts w:eastAsia="Courier New"/>
                <w:color w:val="000000"/>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14:paraId="1464FED7"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eastAsia="vi-VN" w:bidi="vi-VN"/>
              </w:rPr>
              <w:t>c</w:t>
            </w:r>
            <w:r w:rsidRPr="00FC0663">
              <w:rPr>
                <w:color w:val="000000"/>
                <w:sz w:val="24"/>
                <w:szCs w:val="24"/>
                <w:lang w:val="vi-VN" w:eastAsia="vi-VN" w:bidi="vi-VN"/>
              </w:rPr>
              <w:t>)</w:t>
            </w:r>
          </w:p>
        </w:tc>
        <w:tc>
          <w:tcPr>
            <w:tcW w:w="1861" w:type="dxa"/>
            <w:tcBorders>
              <w:top w:val="single" w:sz="4" w:space="0" w:color="auto"/>
              <w:left w:val="single" w:sz="4" w:space="0" w:color="auto"/>
            </w:tcBorders>
            <w:shd w:val="clear" w:color="auto" w:fill="FFFFFF"/>
            <w:vAlign w:val="center"/>
          </w:tcPr>
          <w:p w14:paraId="019131E3"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S</w:t>
            </w:r>
          </w:p>
        </w:tc>
        <w:tc>
          <w:tcPr>
            <w:tcW w:w="1120" w:type="dxa"/>
            <w:vMerge/>
            <w:tcBorders>
              <w:left w:val="single" w:sz="4" w:space="0" w:color="auto"/>
            </w:tcBorders>
            <w:shd w:val="clear" w:color="auto" w:fill="FFFFFF"/>
            <w:vAlign w:val="center"/>
          </w:tcPr>
          <w:p w14:paraId="3A337249" w14:textId="77777777" w:rsidR="00CE4CCE" w:rsidRPr="00FC0663" w:rsidRDefault="00CE4CCE" w:rsidP="00CE4CCE">
            <w:pPr>
              <w:widowControl w:val="0"/>
              <w:jc w:val="center"/>
              <w:rPr>
                <w:rFonts w:eastAsia="Courier New"/>
                <w:color w:val="000000"/>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14:paraId="62B4236D"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33BFE7C9"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Đ</w:t>
            </w:r>
          </w:p>
        </w:tc>
      </w:tr>
      <w:tr w:rsidR="00CE4CCE" w:rsidRPr="00FC0663" w14:paraId="3C258779" w14:textId="77777777" w:rsidTr="00974385">
        <w:trPr>
          <w:trHeight w:hRule="exact" w:val="318"/>
          <w:jc w:val="center"/>
        </w:trPr>
        <w:tc>
          <w:tcPr>
            <w:tcW w:w="888" w:type="dxa"/>
            <w:vMerge/>
            <w:tcBorders>
              <w:left w:val="single" w:sz="4" w:space="0" w:color="auto"/>
            </w:tcBorders>
            <w:shd w:val="clear" w:color="auto" w:fill="FFFFFF"/>
            <w:vAlign w:val="center"/>
          </w:tcPr>
          <w:p w14:paraId="03249CD9" w14:textId="77777777" w:rsidR="00CE4CCE" w:rsidRPr="00FC0663" w:rsidRDefault="00CE4CCE" w:rsidP="00CE4CCE">
            <w:pPr>
              <w:widowControl w:val="0"/>
              <w:jc w:val="center"/>
              <w:rPr>
                <w:rFonts w:eastAsia="Courier New"/>
                <w:color w:val="000000"/>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14:paraId="2EA1DF70"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val="vi-VN" w:eastAsia="vi-VN" w:bidi="vi-VN"/>
              </w:rPr>
              <w:t>d)</w:t>
            </w:r>
          </w:p>
        </w:tc>
        <w:tc>
          <w:tcPr>
            <w:tcW w:w="1861" w:type="dxa"/>
            <w:tcBorders>
              <w:top w:val="single" w:sz="4" w:space="0" w:color="auto"/>
              <w:left w:val="single" w:sz="4" w:space="0" w:color="auto"/>
            </w:tcBorders>
            <w:shd w:val="clear" w:color="auto" w:fill="FFFFFF"/>
            <w:vAlign w:val="center"/>
          </w:tcPr>
          <w:p w14:paraId="1305A4C8"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S</w:t>
            </w:r>
          </w:p>
        </w:tc>
        <w:tc>
          <w:tcPr>
            <w:tcW w:w="1120" w:type="dxa"/>
            <w:vMerge/>
            <w:tcBorders>
              <w:left w:val="single" w:sz="4" w:space="0" w:color="auto"/>
            </w:tcBorders>
            <w:shd w:val="clear" w:color="auto" w:fill="FFFFFF"/>
            <w:vAlign w:val="center"/>
          </w:tcPr>
          <w:p w14:paraId="5A8F5602" w14:textId="77777777" w:rsidR="00CE4CCE" w:rsidRPr="00FC0663" w:rsidRDefault="00CE4CCE" w:rsidP="00CE4CCE">
            <w:pPr>
              <w:widowControl w:val="0"/>
              <w:jc w:val="center"/>
              <w:rPr>
                <w:rFonts w:eastAsia="Courier New"/>
                <w:color w:val="000000"/>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14:paraId="47E38443"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val="vi-VN" w:eastAsia="vi-VN" w:bidi="vi-VN"/>
              </w:rPr>
              <w:t>d)</w:t>
            </w:r>
          </w:p>
        </w:tc>
        <w:tc>
          <w:tcPr>
            <w:tcW w:w="1656" w:type="dxa"/>
            <w:tcBorders>
              <w:top w:val="single" w:sz="4" w:space="0" w:color="auto"/>
              <w:left w:val="single" w:sz="4" w:space="0" w:color="auto"/>
              <w:right w:val="single" w:sz="4" w:space="0" w:color="auto"/>
            </w:tcBorders>
            <w:shd w:val="clear" w:color="auto" w:fill="FFFFFF"/>
            <w:vAlign w:val="center"/>
          </w:tcPr>
          <w:p w14:paraId="7E55C9A4"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Đ</w:t>
            </w:r>
          </w:p>
        </w:tc>
      </w:tr>
      <w:tr w:rsidR="00CE4CCE" w:rsidRPr="00FC0663" w14:paraId="140664BA" w14:textId="77777777" w:rsidTr="00974385">
        <w:trPr>
          <w:trHeight w:hRule="exact" w:val="342"/>
          <w:jc w:val="center"/>
        </w:trPr>
        <w:tc>
          <w:tcPr>
            <w:tcW w:w="888" w:type="dxa"/>
            <w:vMerge w:val="restart"/>
            <w:tcBorders>
              <w:top w:val="single" w:sz="4" w:space="0" w:color="auto"/>
              <w:left w:val="single" w:sz="4" w:space="0" w:color="auto"/>
            </w:tcBorders>
            <w:shd w:val="clear" w:color="auto" w:fill="FFFFFF"/>
            <w:vAlign w:val="center"/>
          </w:tcPr>
          <w:p w14:paraId="06CB0035" w14:textId="77777777" w:rsidR="00CE4CCE" w:rsidRPr="00FC0663" w:rsidRDefault="00CE4CCE" w:rsidP="00CE4CCE">
            <w:pPr>
              <w:widowControl w:val="0"/>
              <w:jc w:val="center"/>
              <w:rPr>
                <w:color w:val="000000"/>
                <w:sz w:val="24"/>
                <w:szCs w:val="24"/>
                <w:lang w:val="vi-VN" w:eastAsia="vi-VN" w:bidi="vi-VN"/>
              </w:rPr>
            </w:pPr>
            <w:r w:rsidRPr="00FC0663">
              <w:rPr>
                <w:b/>
                <w:bCs/>
                <w:color w:val="000000"/>
                <w:sz w:val="24"/>
                <w:szCs w:val="24"/>
                <w:lang w:val="vi-VN" w:eastAsia="vi-VN" w:bidi="vi-VN"/>
              </w:rPr>
              <w:t>2</w:t>
            </w:r>
          </w:p>
        </w:tc>
        <w:tc>
          <w:tcPr>
            <w:tcW w:w="1242" w:type="dxa"/>
            <w:tcBorders>
              <w:top w:val="single" w:sz="4" w:space="0" w:color="auto"/>
              <w:left w:val="single" w:sz="4" w:space="0" w:color="auto"/>
            </w:tcBorders>
            <w:shd w:val="clear" w:color="auto" w:fill="FFFFFF"/>
            <w:vAlign w:val="center"/>
          </w:tcPr>
          <w:p w14:paraId="34D39D2A"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val="vi-VN" w:eastAsia="vi-VN" w:bidi="vi-VN"/>
              </w:rPr>
              <w:t>a)</w:t>
            </w:r>
          </w:p>
        </w:tc>
        <w:tc>
          <w:tcPr>
            <w:tcW w:w="1861" w:type="dxa"/>
            <w:tcBorders>
              <w:top w:val="single" w:sz="4" w:space="0" w:color="auto"/>
              <w:left w:val="single" w:sz="4" w:space="0" w:color="auto"/>
            </w:tcBorders>
            <w:shd w:val="clear" w:color="auto" w:fill="FFFFFF"/>
            <w:vAlign w:val="center"/>
          </w:tcPr>
          <w:p w14:paraId="354118AB"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Đ</w:t>
            </w:r>
          </w:p>
        </w:tc>
        <w:tc>
          <w:tcPr>
            <w:tcW w:w="1120" w:type="dxa"/>
            <w:vMerge w:val="restart"/>
            <w:tcBorders>
              <w:top w:val="single" w:sz="4" w:space="0" w:color="auto"/>
              <w:left w:val="single" w:sz="4" w:space="0" w:color="auto"/>
            </w:tcBorders>
            <w:shd w:val="clear" w:color="auto" w:fill="FFFFFF"/>
            <w:vAlign w:val="center"/>
          </w:tcPr>
          <w:p w14:paraId="1D5C2BBE" w14:textId="77777777" w:rsidR="00CE4CCE" w:rsidRPr="00FC0663" w:rsidRDefault="00CE4CCE" w:rsidP="00CE4CCE">
            <w:pPr>
              <w:widowControl w:val="0"/>
              <w:jc w:val="center"/>
              <w:rPr>
                <w:color w:val="000000"/>
                <w:sz w:val="24"/>
                <w:szCs w:val="24"/>
                <w:lang w:val="vi-VN" w:eastAsia="vi-VN" w:bidi="vi-VN"/>
              </w:rPr>
            </w:pPr>
            <w:r w:rsidRPr="00FC0663">
              <w:rPr>
                <w:b/>
                <w:bCs/>
                <w:color w:val="000000"/>
                <w:sz w:val="24"/>
                <w:szCs w:val="24"/>
                <w:lang w:val="vi-VN" w:eastAsia="vi-VN" w:bidi="vi-VN"/>
              </w:rPr>
              <w:t>4</w:t>
            </w:r>
          </w:p>
        </w:tc>
        <w:tc>
          <w:tcPr>
            <w:tcW w:w="1422" w:type="dxa"/>
            <w:tcBorders>
              <w:top w:val="single" w:sz="4" w:space="0" w:color="auto"/>
              <w:left w:val="single" w:sz="4" w:space="0" w:color="auto"/>
            </w:tcBorders>
            <w:shd w:val="clear" w:color="auto" w:fill="FFFFFF"/>
            <w:vAlign w:val="center"/>
          </w:tcPr>
          <w:p w14:paraId="7406E6C5"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47D01019"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S</w:t>
            </w:r>
          </w:p>
        </w:tc>
      </w:tr>
      <w:tr w:rsidR="00CE4CCE" w:rsidRPr="00FC0663" w14:paraId="4F69C913" w14:textId="77777777" w:rsidTr="00974385">
        <w:trPr>
          <w:trHeight w:hRule="exact" w:val="330"/>
          <w:jc w:val="center"/>
        </w:trPr>
        <w:tc>
          <w:tcPr>
            <w:tcW w:w="888" w:type="dxa"/>
            <w:vMerge/>
            <w:tcBorders>
              <w:left w:val="single" w:sz="4" w:space="0" w:color="auto"/>
            </w:tcBorders>
            <w:shd w:val="clear" w:color="auto" w:fill="FFFFFF"/>
            <w:vAlign w:val="center"/>
          </w:tcPr>
          <w:p w14:paraId="5452FEA6" w14:textId="77777777" w:rsidR="00CE4CCE" w:rsidRPr="00FC0663" w:rsidRDefault="00CE4CCE" w:rsidP="00CE4CCE">
            <w:pPr>
              <w:widowControl w:val="0"/>
              <w:jc w:val="center"/>
              <w:rPr>
                <w:rFonts w:eastAsia="Courier New"/>
                <w:color w:val="000000"/>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14:paraId="0F00004C"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val="vi-VN" w:eastAsia="vi-VN" w:bidi="vi-VN"/>
              </w:rPr>
              <w:t>b)</w:t>
            </w:r>
          </w:p>
        </w:tc>
        <w:tc>
          <w:tcPr>
            <w:tcW w:w="1861" w:type="dxa"/>
            <w:tcBorders>
              <w:top w:val="single" w:sz="4" w:space="0" w:color="auto"/>
              <w:left w:val="single" w:sz="4" w:space="0" w:color="auto"/>
            </w:tcBorders>
            <w:shd w:val="clear" w:color="auto" w:fill="FFFFFF"/>
            <w:vAlign w:val="center"/>
          </w:tcPr>
          <w:p w14:paraId="0E181CDC"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Đ</w:t>
            </w:r>
          </w:p>
        </w:tc>
        <w:tc>
          <w:tcPr>
            <w:tcW w:w="1120" w:type="dxa"/>
            <w:vMerge/>
            <w:tcBorders>
              <w:left w:val="single" w:sz="4" w:space="0" w:color="auto"/>
            </w:tcBorders>
            <w:shd w:val="clear" w:color="auto" w:fill="FFFFFF"/>
            <w:vAlign w:val="center"/>
          </w:tcPr>
          <w:p w14:paraId="4E17CEB5" w14:textId="77777777" w:rsidR="00CE4CCE" w:rsidRPr="00FC0663" w:rsidRDefault="00CE4CCE" w:rsidP="00CE4CCE">
            <w:pPr>
              <w:widowControl w:val="0"/>
              <w:jc w:val="center"/>
              <w:rPr>
                <w:rFonts w:eastAsia="Courier New"/>
                <w:color w:val="000000"/>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14:paraId="0261C4BB"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7BC4FEA4"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Đ</w:t>
            </w:r>
          </w:p>
        </w:tc>
      </w:tr>
      <w:tr w:rsidR="00CE4CCE" w:rsidRPr="00FC0663" w14:paraId="26235089" w14:textId="77777777" w:rsidTr="00974385">
        <w:trPr>
          <w:trHeight w:hRule="exact" w:val="324"/>
          <w:jc w:val="center"/>
        </w:trPr>
        <w:tc>
          <w:tcPr>
            <w:tcW w:w="888" w:type="dxa"/>
            <w:vMerge/>
            <w:tcBorders>
              <w:left w:val="single" w:sz="4" w:space="0" w:color="auto"/>
            </w:tcBorders>
            <w:shd w:val="clear" w:color="auto" w:fill="FFFFFF"/>
            <w:vAlign w:val="center"/>
          </w:tcPr>
          <w:p w14:paraId="2853B33F" w14:textId="77777777" w:rsidR="00CE4CCE" w:rsidRPr="00FC0663" w:rsidRDefault="00CE4CCE" w:rsidP="00CE4CCE">
            <w:pPr>
              <w:widowControl w:val="0"/>
              <w:jc w:val="center"/>
              <w:rPr>
                <w:rFonts w:eastAsia="Courier New"/>
                <w:color w:val="000000"/>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14:paraId="2E104D75"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eastAsia="vi-VN" w:bidi="vi-VN"/>
              </w:rPr>
              <w:t>c</w:t>
            </w:r>
            <w:r w:rsidRPr="00FC0663">
              <w:rPr>
                <w:color w:val="000000"/>
                <w:sz w:val="24"/>
                <w:szCs w:val="24"/>
                <w:lang w:val="vi-VN" w:eastAsia="vi-VN" w:bidi="vi-VN"/>
              </w:rPr>
              <w:t>)</w:t>
            </w:r>
          </w:p>
        </w:tc>
        <w:tc>
          <w:tcPr>
            <w:tcW w:w="1861" w:type="dxa"/>
            <w:tcBorders>
              <w:top w:val="single" w:sz="4" w:space="0" w:color="auto"/>
              <w:left w:val="single" w:sz="4" w:space="0" w:color="auto"/>
            </w:tcBorders>
            <w:shd w:val="clear" w:color="auto" w:fill="FFFFFF"/>
            <w:vAlign w:val="center"/>
          </w:tcPr>
          <w:p w14:paraId="4278459D"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S</w:t>
            </w:r>
          </w:p>
        </w:tc>
        <w:tc>
          <w:tcPr>
            <w:tcW w:w="1120" w:type="dxa"/>
            <w:vMerge/>
            <w:tcBorders>
              <w:left w:val="single" w:sz="4" w:space="0" w:color="auto"/>
            </w:tcBorders>
            <w:shd w:val="clear" w:color="auto" w:fill="FFFFFF"/>
            <w:vAlign w:val="center"/>
          </w:tcPr>
          <w:p w14:paraId="1B137626" w14:textId="77777777" w:rsidR="00CE4CCE" w:rsidRPr="00FC0663" w:rsidRDefault="00CE4CCE" w:rsidP="00CE4CCE">
            <w:pPr>
              <w:widowControl w:val="0"/>
              <w:jc w:val="center"/>
              <w:rPr>
                <w:rFonts w:eastAsia="Courier New"/>
                <w:color w:val="000000"/>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14:paraId="54A848AD"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56F8E984"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Đ</w:t>
            </w:r>
          </w:p>
        </w:tc>
      </w:tr>
      <w:tr w:rsidR="00CE4CCE" w:rsidRPr="00FC0663" w14:paraId="64237110" w14:textId="77777777" w:rsidTr="00974385">
        <w:trPr>
          <w:trHeight w:hRule="exact" w:val="354"/>
          <w:jc w:val="center"/>
        </w:trPr>
        <w:tc>
          <w:tcPr>
            <w:tcW w:w="888" w:type="dxa"/>
            <w:vMerge/>
            <w:tcBorders>
              <w:left w:val="single" w:sz="4" w:space="0" w:color="auto"/>
              <w:bottom w:val="single" w:sz="4" w:space="0" w:color="auto"/>
            </w:tcBorders>
            <w:shd w:val="clear" w:color="auto" w:fill="FFFFFF"/>
            <w:vAlign w:val="center"/>
          </w:tcPr>
          <w:p w14:paraId="33D55A9B" w14:textId="77777777" w:rsidR="00CE4CCE" w:rsidRPr="00FC0663" w:rsidRDefault="00CE4CCE" w:rsidP="00CE4CCE">
            <w:pPr>
              <w:widowControl w:val="0"/>
              <w:jc w:val="center"/>
              <w:rPr>
                <w:rFonts w:eastAsia="Courier New"/>
                <w:color w:val="000000"/>
                <w:sz w:val="24"/>
                <w:szCs w:val="24"/>
                <w:lang w:val="vi-VN" w:eastAsia="vi-VN" w:bidi="vi-VN"/>
              </w:rPr>
            </w:pPr>
          </w:p>
        </w:tc>
        <w:tc>
          <w:tcPr>
            <w:tcW w:w="1242" w:type="dxa"/>
            <w:tcBorders>
              <w:top w:val="single" w:sz="4" w:space="0" w:color="auto"/>
              <w:left w:val="single" w:sz="4" w:space="0" w:color="auto"/>
              <w:bottom w:val="single" w:sz="4" w:space="0" w:color="auto"/>
            </w:tcBorders>
            <w:shd w:val="clear" w:color="auto" w:fill="FFFFFF"/>
            <w:vAlign w:val="center"/>
          </w:tcPr>
          <w:p w14:paraId="1B01C70D"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val="vi-VN" w:eastAsia="vi-VN" w:bidi="vi-VN"/>
              </w:rPr>
              <w:t>d)</w:t>
            </w:r>
          </w:p>
        </w:tc>
        <w:tc>
          <w:tcPr>
            <w:tcW w:w="1861" w:type="dxa"/>
            <w:tcBorders>
              <w:top w:val="single" w:sz="4" w:space="0" w:color="auto"/>
              <w:left w:val="single" w:sz="4" w:space="0" w:color="auto"/>
              <w:bottom w:val="single" w:sz="4" w:space="0" w:color="auto"/>
            </w:tcBorders>
            <w:shd w:val="clear" w:color="auto" w:fill="FFFFFF"/>
            <w:vAlign w:val="center"/>
          </w:tcPr>
          <w:p w14:paraId="2E3DEFED"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Đ</w:t>
            </w:r>
          </w:p>
        </w:tc>
        <w:tc>
          <w:tcPr>
            <w:tcW w:w="1120" w:type="dxa"/>
            <w:vMerge/>
            <w:tcBorders>
              <w:left w:val="single" w:sz="4" w:space="0" w:color="auto"/>
              <w:bottom w:val="single" w:sz="4" w:space="0" w:color="auto"/>
            </w:tcBorders>
            <w:shd w:val="clear" w:color="auto" w:fill="FFFFFF"/>
            <w:vAlign w:val="center"/>
          </w:tcPr>
          <w:p w14:paraId="192A2567" w14:textId="77777777" w:rsidR="00CE4CCE" w:rsidRPr="00FC0663" w:rsidRDefault="00CE4CCE" w:rsidP="00CE4CCE">
            <w:pPr>
              <w:widowControl w:val="0"/>
              <w:jc w:val="center"/>
              <w:rPr>
                <w:rFonts w:eastAsia="Courier New"/>
                <w:color w:val="000000"/>
                <w:sz w:val="24"/>
                <w:szCs w:val="24"/>
                <w:lang w:val="vi-VN" w:eastAsia="vi-VN" w:bidi="vi-VN"/>
              </w:rPr>
            </w:pPr>
          </w:p>
        </w:tc>
        <w:tc>
          <w:tcPr>
            <w:tcW w:w="1422" w:type="dxa"/>
            <w:tcBorders>
              <w:top w:val="single" w:sz="4" w:space="0" w:color="auto"/>
              <w:left w:val="single" w:sz="4" w:space="0" w:color="auto"/>
              <w:bottom w:val="single" w:sz="4" w:space="0" w:color="auto"/>
            </w:tcBorders>
            <w:shd w:val="clear" w:color="auto" w:fill="FFFFFF"/>
            <w:vAlign w:val="center"/>
          </w:tcPr>
          <w:p w14:paraId="00E98CC8"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val="vi-VN" w:eastAsia="vi-VN" w:bidi="vi-VN"/>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1ACA7627"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S</w:t>
            </w:r>
          </w:p>
        </w:tc>
      </w:tr>
    </w:tbl>
    <w:p w14:paraId="4CB07FC9" w14:textId="77777777" w:rsidR="00CE4CCE" w:rsidRPr="00FC0663" w:rsidRDefault="00CE4CCE" w:rsidP="00CE4CCE">
      <w:pPr>
        <w:spacing w:line="276" w:lineRule="auto"/>
        <w:rPr>
          <w:color w:val="0070C0"/>
          <w:sz w:val="24"/>
          <w:szCs w:val="24"/>
        </w:rPr>
      </w:pPr>
      <w:r w:rsidRPr="00FC0663">
        <w:rPr>
          <w:b/>
          <w:bCs/>
          <w:color w:val="0070C0"/>
          <w:sz w:val="24"/>
          <w:szCs w:val="24"/>
        </w:rPr>
        <w:t>Câu 2:</w:t>
      </w:r>
    </w:p>
    <w:p w14:paraId="2A23260D" w14:textId="77777777" w:rsidR="00CE4CCE" w:rsidRPr="00FC0663" w:rsidRDefault="00CE4CCE" w:rsidP="00CE4CCE">
      <w:pPr>
        <w:spacing w:line="276" w:lineRule="auto"/>
        <w:rPr>
          <w:color w:val="000000"/>
          <w:sz w:val="24"/>
          <w:szCs w:val="24"/>
        </w:rPr>
      </w:pPr>
      <w:r w:rsidRPr="00FC0663">
        <w:rPr>
          <w:color w:val="000000"/>
          <w:sz w:val="24"/>
          <w:szCs w:val="24"/>
        </w:rPr>
        <w:t>Áp dụng định luật bảo toàn cơ năng, ta có: ΔW</w:t>
      </w:r>
      <w:r w:rsidRPr="00FC0663">
        <w:rPr>
          <w:color w:val="000000"/>
          <w:sz w:val="24"/>
          <w:szCs w:val="24"/>
          <w:vertAlign w:val="subscript"/>
        </w:rPr>
        <w:t>d</w:t>
      </w:r>
      <w:r w:rsidRPr="00FC0663">
        <w:rPr>
          <w:color w:val="000000"/>
          <w:sz w:val="24"/>
          <w:szCs w:val="24"/>
        </w:rPr>
        <w:t xml:space="preserve"> + ΔW</w:t>
      </w:r>
      <w:r w:rsidRPr="00FC0663">
        <w:rPr>
          <w:color w:val="000000"/>
          <w:sz w:val="24"/>
          <w:szCs w:val="24"/>
          <w:vertAlign w:val="subscript"/>
        </w:rPr>
        <w:t>t</w:t>
      </w:r>
      <w:r w:rsidRPr="00FC0663">
        <w:rPr>
          <w:color w:val="000000"/>
          <w:sz w:val="24"/>
          <w:szCs w:val="24"/>
        </w:rPr>
        <w:t xml:space="preserve"> = ΔW</w:t>
      </w:r>
      <w:r w:rsidRPr="00FC0663">
        <w:rPr>
          <w:color w:val="000000"/>
          <w:sz w:val="24"/>
          <w:szCs w:val="24"/>
          <w:vertAlign w:val="subscript"/>
        </w:rPr>
        <w:t>d</w:t>
      </w:r>
      <w:r w:rsidRPr="00FC0663">
        <w:rPr>
          <w:color w:val="000000"/>
          <w:sz w:val="24"/>
          <w:szCs w:val="24"/>
        </w:rPr>
        <w:t xml:space="preserve"> + qU = 0</w:t>
      </w:r>
    </w:p>
    <w:p w14:paraId="21778702" w14:textId="77777777" w:rsidR="00CE4CCE" w:rsidRPr="00FC0663" w:rsidRDefault="00CE4CCE" w:rsidP="00CE4CCE">
      <w:pPr>
        <w:spacing w:line="276" w:lineRule="auto"/>
        <w:jc w:val="center"/>
        <w:rPr>
          <w:color w:val="000000"/>
          <w:sz w:val="24"/>
          <w:szCs w:val="24"/>
        </w:rPr>
      </w:pPr>
      <w:r w:rsidRPr="00FC0663">
        <w:rPr>
          <w:color w:val="000000"/>
          <w:position w:val="-28"/>
          <w:sz w:val="24"/>
          <w:szCs w:val="24"/>
        </w:rPr>
        <w:object w:dxaOrig="4360" w:dyaOrig="700" w14:anchorId="592313D4">
          <v:shape id="_x0000_i1062" type="#_x0000_t75" style="width:3in;height:36pt" o:ole="">
            <v:imagedata r:id="rId229" o:title=""/>
          </v:shape>
          <o:OLEObject Type="Embed" ProgID="Equation.DSMT4" ShapeID="_x0000_i1062" DrawAspect="Content" ObjectID="_1802801847" r:id="rId230"/>
        </w:object>
      </w:r>
    </w:p>
    <w:p w14:paraId="018319BE" w14:textId="77777777" w:rsidR="00CE4CCE" w:rsidRPr="00FC0663" w:rsidRDefault="00CE4CCE" w:rsidP="00CE4CCE">
      <w:pPr>
        <w:spacing w:line="276" w:lineRule="auto"/>
        <w:rPr>
          <w:color w:val="000000"/>
          <w:sz w:val="24"/>
          <w:szCs w:val="24"/>
        </w:rPr>
      </w:pPr>
      <w:r w:rsidRPr="00FC0663">
        <w:rPr>
          <w:color w:val="000000"/>
          <w:sz w:val="24"/>
          <w:szCs w:val="24"/>
        </w:rPr>
        <w:t>Độ lớn cường độ điện trường: E = U/d = 4,18.10</w:t>
      </w:r>
      <w:r w:rsidRPr="00FC0663">
        <w:rPr>
          <w:color w:val="000000"/>
          <w:sz w:val="24"/>
          <w:szCs w:val="24"/>
          <w:vertAlign w:val="superscript"/>
        </w:rPr>
        <w:t>4</w:t>
      </w:r>
      <w:r w:rsidRPr="00FC0663">
        <w:rPr>
          <w:color w:val="000000"/>
          <w:sz w:val="24"/>
          <w:szCs w:val="24"/>
        </w:rPr>
        <w:t>/0,050 = 8,36.10</w:t>
      </w:r>
      <w:r w:rsidRPr="00FC0663">
        <w:rPr>
          <w:color w:val="000000"/>
          <w:sz w:val="24"/>
          <w:szCs w:val="24"/>
          <w:vertAlign w:val="superscript"/>
        </w:rPr>
        <w:t>5</w:t>
      </w:r>
      <w:r w:rsidRPr="00FC0663">
        <w:rPr>
          <w:color w:val="000000"/>
          <w:sz w:val="24"/>
          <w:szCs w:val="24"/>
        </w:rPr>
        <w:t xml:space="preserve"> N/C</w:t>
      </w:r>
    </w:p>
    <w:p w14:paraId="1D7F427A" w14:textId="77777777" w:rsidR="00CE4CCE" w:rsidRPr="00FC0663" w:rsidRDefault="00CE4CCE" w:rsidP="00CE4CCE">
      <w:pPr>
        <w:tabs>
          <w:tab w:val="left" w:pos="283"/>
          <w:tab w:val="left" w:pos="2835"/>
          <w:tab w:val="left" w:pos="5386"/>
          <w:tab w:val="left" w:pos="7937"/>
        </w:tabs>
        <w:spacing w:line="276" w:lineRule="auto"/>
        <w:jc w:val="both"/>
        <w:rPr>
          <w:rFonts w:eastAsia="Calibri"/>
          <w:b/>
          <w:color w:val="0070C0"/>
          <w:sz w:val="24"/>
          <w:szCs w:val="24"/>
        </w:rPr>
      </w:pPr>
      <w:r w:rsidRPr="00FC0663">
        <w:rPr>
          <w:rFonts w:eastAsia="Calibri"/>
          <w:b/>
          <w:color w:val="0070C0"/>
          <w:sz w:val="24"/>
          <w:szCs w:val="24"/>
        </w:rPr>
        <w:t>Câu 3:</w:t>
      </w:r>
    </w:p>
    <w:p w14:paraId="3625FB7E" w14:textId="77777777" w:rsidR="00CE4CCE" w:rsidRPr="00FC0663" w:rsidRDefault="00CE4CCE" w:rsidP="00CE4CCE">
      <w:pPr>
        <w:tabs>
          <w:tab w:val="left" w:pos="283"/>
          <w:tab w:val="left" w:pos="2835"/>
          <w:tab w:val="left" w:pos="5386"/>
          <w:tab w:val="left" w:pos="7937"/>
        </w:tabs>
        <w:spacing w:line="276" w:lineRule="auto"/>
        <w:jc w:val="both"/>
        <w:rPr>
          <w:color w:val="000000"/>
          <w:sz w:val="24"/>
          <w:szCs w:val="24"/>
        </w:rPr>
      </w:pPr>
      <w:r w:rsidRPr="00FC0663">
        <w:rPr>
          <w:rFonts w:eastAsia="Calibri"/>
          <w:b/>
          <w:color w:val="000000"/>
          <w:sz w:val="24"/>
          <w:szCs w:val="24"/>
        </w:rPr>
        <w:t>a)</w:t>
      </w:r>
      <w:r w:rsidRPr="00FC0663">
        <w:rPr>
          <w:rFonts w:eastAsia="Calibri"/>
          <w:bCs/>
          <w:color w:val="000000"/>
          <w:sz w:val="24"/>
          <w:szCs w:val="24"/>
        </w:rPr>
        <w:t xml:space="preserve"> Cường độ điện trường trước khi phóng xạ:</w:t>
      </w:r>
      <w:r w:rsidRPr="00FC0663">
        <w:rPr>
          <w:color w:val="000000"/>
          <w:sz w:val="24"/>
          <w:szCs w:val="24"/>
        </w:rPr>
        <w:t xml:space="preserve"> </w:t>
      </w:r>
    </w:p>
    <w:p w14:paraId="6A2DE674" w14:textId="77777777" w:rsidR="00CE4CCE" w:rsidRPr="00FC0663" w:rsidRDefault="00CE4CCE" w:rsidP="00CE4CCE">
      <w:pPr>
        <w:tabs>
          <w:tab w:val="left" w:pos="283"/>
          <w:tab w:val="left" w:pos="2835"/>
          <w:tab w:val="left" w:pos="5386"/>
          <w:tab w:val="left" w:pos="7937"/>
        </w:tabs>
        <w:spacing w:line="276" w:lineRule="auto"/>
        <w:jc w:val="center"/>
        <w:rPr>
          <w:rFonts w:eastAsia="Calibri"/>
          <w:bCs/>
          <w:color w:val="000000"/>
          <w:sz w:val="24"/>
          <w:szCs w:val="24"/>
        </w:rPr>
      </w:pPr>
      <w:r w:rsidRPr="00FC0663">
        <w:rPr>
          <w:color w:val="000000"/>
          <w:position w:val="-42"/>
          <w:sz w:val="24"/>
          <w:szCs w:val="24"/>
        </w:rPr>
        <w:object w:dxaOrig="4660" w:dyaOrig="900" w14:anchorId="31BC8A80">
          <v:shape id="_x0000_i1063" type="#_x0000_t75" style="width:240pt;height:42pt" o:ole="">
            <v:imagedata r:id="rId231" o:title=""/>
          </v:shape>
          <o:OLEObject Type="Embed" ProgID="Equation.DSMT4" ShapeID="_x0000_i1063" DrawAspect="Content" ObjectID="_1802801848" r:id="rId232"/>
        </w:object>
      </w:r>
    </w:p>
    <w:p w14:paraId="7DEED1D8" w14:textId="77777777" w:rsidR="00CE4CCE" w:rsidRPr="00FC0663" w:rsidRDefault="00CE4CCE" w:rsidP="00CE4CCE">
      <w:pPr>
        <w:tabs>
          <w:tab w:val="left" w:pos="283"/>
          <w:tab w:val="left" w:pos="2835"/>
          <w:tab w:val="left" w:pos="5386"/>
          <w:tab w:val="left" w:pos="7937"/>
        </w:tabs>
        <w:spacing w:line="276" w:lineRule="auto"/>
        <w:jc w:val="both"/>
        <w:rPr>
          <w:rFonts w:eastAsia="Calibri"/>
          <w:bCs/>
          <w:color w:val="000000"/>
          <w:sz w:val="24"/>
          <w:szCs w:val="24"/>
        </w:rPr>
      </w:pPr>
      <w:r w:rsidRPr="00FC0663">
        <w:rPr>
          <w:rFonts w:eastAsia="Calibri"/>
          <w:b/>
          <w:color w:val="000000"/>
          <w:sz w:val="24"/>
          <w:szCs w:val="24"/>
        </w:rPr>
        <w:t>b)</w:t>
      </w:r>
      <w:r w:rsidRPr="00FC0663">
        <w:rPr>
          <w:rFonts w:eastAsia="Calibri"/>
          <w:bCs/>
          <w:color w:val="000000"/>
          <w:sz w:val="24"/>
          <w:szCs w:val="24"/>
        </w:rPr>
        <w:t xml:space="preserve"> Cường độ điện trường sau khi phóng xạ:</w:t>
      </w:r>
      <w:r w:rsidRPr="00FC0663">
        <w:rPr>
          <w:color w:val="000000"/>
          <w:sz w:val="24"/>
          <w:szCs w:val="24"/>
        </w:rPr>
        <w:t xml:space="preserve"> </w:t>
      </w:r>
      <w:r w:rsidRPr="00FC0663">
        <w:rPr>
          <w:color w:val="000000"/>
          <w:position w:val="-42"/>
          <w:sz w:val="24"/>
          <w:szCs w:val="24"/>
        </w:rPr>
        <w:object w:dxaOrig="4740" w:dyaOrig="900" w14:anchorId="291A2C37">
          <v:shape id="_x0000_i1064" type="#_x0000_t75" style="width:233.25pt;height:42pt" o:ole="">
            <v:imagedata r:id="rId233" o:title=""/>
          </v:shape>
          <o:OLEObject Type="Embed" ProgID="Equation.DSMT4" ShapeID="_x0000_i1064" DrawAspect="Content" ObjectID="_1802801849" r:id="rId234"/>
        </w:object>
      </w:r>
    </w:p>
    <w:p w14:paraId="4DF54647" w14:textId="77777777" w:rsidR="00CE4CCE" w:rsidRPr="00FC0663" w:rsidRDefault="00CE4CCE" w:rsidP="00CE4CCE">
      <w:pPr>
        <w:tabs>
          <w:tab w:val="left" w:pos="283"/>
          <w:tab w:val="left" w:pos="2835"/>
          <w:tab w:val="left" w:pos="5386"/>
          <w:tab w:val="left" w:pos="7937"/>
        </w:tabs>
        <w:spacing w:line="276" w:lineRule="auto"/>
        <w:jc w:val="both"/>
        <w:rPr>
          <w:rFonts w:eastAsia="Calibri"/>
          <w:bCs/>
          <w:color w:val="000000"/>
          <w:sz w:val="24"/>
          <w:szCs w:val="24"/>
        </w:rPr>
      </w:pPr>
      <w:r w:rsidRPr="00FC0663">
        <w:rPr>
          <w:rFonts w:eastAsia="Calibri"/>
          <w:b/>
          <w:color w:val="000000"/>
          <w:sz w:val="24"/>
          <w:szCs w:val="24"/>
        </w:rPr>
        <w:lastRenderedPageBreak/>
        <w:t>c)</w:t>
      </w:r>
      <w:r w:rsidRPr="00FC0663">
        <w:rPr>
          <w:rFonts w:eastAsia="Calibri"/>
          <w:bCs/>
          <w:color w:val="000000"/>
          <w:sz w:val="24"/>
          <w:szCs w:val="24"/>
        </w:rPr>
        <w:t xml:space="preserve"> </w:t>
      </w:r>
      <w:r w:rsidRPr="00FC0663">
        <w:rPr>
          <w:color w:val="000000"/>
          <w:sz w:val="24"/>
          <w:szCs w:val="24"/>
          <w:bdr w:val="none" w:sz="0" w:space="0" w:color="auto" w:frame="1"/>
        </w:rPr>
        <w:t>Lực tương tác tĩnh điện giữa hạt nhân và hạt α là lực đẩy vì 2 hạt này cùng mang điện dương.</w:t>
      </w:r>
    </w:p>
    <w:p w14:paraId="71D40AA9" w14:textId="4B77E4DF" w:rsidR="00CE4CCE" w:rsidRPr="00FC0663" w:rsidRDefault="00CE4CCE" w:rsidP="002B740A">
      <w:pPr>
        <w:tabs>
          <w:tab w:val="left" w:pos="283"/>
          <w:tab w:val="left" w:pos="2835"/>
          <w:tab w:val="left" w:pos="5386"/>
          <w:tab w:val="left" w:pos="7937"/>
        </w:tabs>
        <w:spacing w:line="276" w:lineRule="auto"/>
        <w:jc w:val="both"/>
        <w:rPr>
          <w:rFonts w:eastAsia="Calibri"/>
          <w:bCs/>
          <w:color w:val="000000"/>
          <w:sz w:val="24"/>
          <w:szCs w:val="24"/>
        </w:rPr>
      </w:pPr>
      <w:r w:rsidRPr="00FC0663">
        <w:rPr>
          <w:rFonts w:eastAsia="Calibri"/>
          <w:b/>
          <w:color w:val="000000"/>
          <w:sz w:val="24"/>
          <w:szCs w:val="24"/>
        </w:rPr>
        <w:t>d)</w:t>
      </w:r>
      <w:r w:rsidRPr="00FC0663">
        <w:rPr>
          <w:rFonts w:eastAsia="Calibri"/>
          <w:bCs/>
          <w:color w:val="000000"/>
          <w:sz w:val="24"/>
          <w:szCs w:val="24"/>
        </w:rPr>
        <w:t xml:space="preserve"> Lực điện tác dụng lên hạt </w:t>
      </w:r>
      <w:r w:rsidRPr="00FC0663">
        <w:rPr>
          <w:color w:val="000000"/>
          <w:sz w:val="24"/>
          <w:szCs w:val="24"/>
          <w:bdr w:val="none" w:sz="0" w:space="0" w:color="auto" w:frame="1"/>
        </w:rPr>
        <w:t>α: F = q</w:t>
      </w:r>
      <w:r w:rsidRPr="00FC0663">
        <w:rPr>
          <w:color w:val="000000"/>
          <w:sz w:val="24"/>
          <w:szCs w:val="24"/>
          <w:bdr w:val="none" w:sz="0" w:space="0" w:color="auto" w:frame="1"/>
          <w:vertAlign w:val="subscript"/>
        </w:rPr>
        <w:sym w:font="Symbol" w:char="F061"/>
      </w:r>
      <w:r w:rsidRPr="00FC0663">
        <w:rPr>
          <w:color w:val="000000"/>
          <w:sz w:val="24"/>
          <w:szCs w:val="24"/>
          <w:bdr w:val="none" w:sz="0" w:space="0" w:color="auto" w:frame="1"/>
        </w:rPr>
        <w:t>E’ ≈ 2.1,60.10</w:t>
      </w:r>
      <w:r w:rsidRPr="00FC0663">
        <w:rPr>
          <w:color w:val="000000"/>
          <w:sz w:val="24"/>
          <w:szCs w:val="24"/>
          <w:bdr w:val="none" w:sz="0" w:space="0" w:color="auto" w:frame="1"/>
          <w:vertAlign w:val="superscript"/>
        </w:rPr>
        <w:t>-19</w:t>
      </w:r>
      <w:r w:rsidRPr="00FC0663">
        <w:rPr>
          <w:color w:val="000000"/>
          <w:sz w:val="24"/>
          <w:szCs w:val="24"/>
          <w:bdr w:val="none" w:sz="0" w:space="0" w:color="auto" w:frame="1"/>
        </w:rPr>
        <w:t>.2,37.10</w:t>
      </w:r>
      <w:r w:rsidRPr="00FC0663">
        <w:rPr>
          <w:color w:val="000000"/>
          <w:sz w:val="24"/>
          <w:szCs w:val="24"/>
          <w:bdr w:val="none" w:sz="0" w:space="0" w:color="auto" w:frame="1"/>
          <w:vertAlign w:val="superscript"/>
        </w:rPr>
        <w:t>21</w:t>
      </w:r>
      <w:r w:rsidRPr="00FC0663">
        <w:rPr>
          <w:color w:val="000000"/>
          <w:sz w:val="24"/>
          <w:szCs w:val="24"/>
          <w:bdr w:val="none" w:sz="0" w:space="0" w:color="auto" w:frame="1"/>
        </w:rPr>
        <w:t xml:space="preserve"> ≈ 758 N </w:t>
      </w:r>
    </w:p>
    <w:p w14:paraId="71CE394A" w14:textId="3933F8BF" w:rsidR="00CE4CCE" w:rsidRPr="00FC0663" w:rsidRDefault="00CE4CCE" w:rsidP="002B740A">
      <w:pPr>
        <w:tabs>
          <w:tab w:val="left" w:pos="360"/>
        </w:tabs>
        <w:spacing w:line="276" w:lineRule="auto"/>
        <w:jc w:val="both"/>
        <w:rPr>
          <w:color w:val="000000"/>
          <w:sz w:val="24"/>
          <w:szCs w:val="24"/>
        </w:rPr>
      </w:pPr>
      <w:r w:rsidRPr="00FC0663">
        <w:rPr>
          <w:noProof/>
          <w:color w:val="000000"/>
          <w:sz w:val="24"/>
          <w:szCs w:val="24"/>
        </w:rPr>
        <mc:AlternateContent>
          <mc:Choice Requires="wpg">
            <w:drawing>
              <wp:inline distT="0" distB="0" distL="0" distR="0" wp14:anchorId="3F719342" wp14:editId="032B1F33">
                <wp:extent cx="4143383" cy="330200"/>
                <wp:effectExtent l="0" t="0" r="9525" b="0"/>
                <wp:docPr id="1869979810" name="Group 34" descr="42 nguyen thi xie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3383" cy="330200"/>
                          <a:chOff x="0" y="0"/>
                          <a:chExt cx="41450" cy="3320"/>
                        </a:xfrm>
                      </wpg:grpSpPr>
                      <wpg:grpSp>
                        <wpg:cNvPr id="888916511" name="Group 35"/>
                        <wpg:cNvGrpSpPr>
                          <a:grpSpLocks/>
                        </wpg:cNvGrpSpPr>
                        <wpg:grpSpPr bwMode="auto">
                          <a:xfrm>
                            <a:off x="0" y="0"/>
                            <a:ext cx="41450" cy="3320"/>
                            <a:chOff x="0" y="0"/>
                            <a:chExt cx="41450" cy="3320"/>
                          </a:xfrm>
                        </wpg:grpSpPr>
                        <wpg:grpSp>
                          <wpg:cNvPr id="1991133582" name="Group 36"/>
                          <wpg:cNvGrpSpPr>
                            <a:grpSpLocks/>
                          </wpg:cNvGrpSpPr>
                          <wpg:grpSpPr bwMode="auto">
                            <a:xfrm>
                              <a:off x="0" y="0"/>
                              <a:ext cx="41450" cy="3256"/>
                              <a:chOff x="0" y="0"/>
                              <a:chExt cx="40034" cy="3258"/>
                            </a:xfrm>
                          </wpg:grpSpPr>
                          <wps:wsp>
                            <wps:cNvPr id="97974825" name="Flowchart: Alternate Process 37"/>
                            <wps:cNvSpPr>
                              <a:spLocks noChangeArrowheads="1"/>
                            </wps:cNvSpPr>
                            <wps:spPr bwMode="auto">
                              <a:xfrm>
                                <a:off x="1026" y="0"/>
                                <a:ext cx="39008" cy="3227"/>
                              </a:xfrm>
                              <a:prstGeom prst="flowChartAlternateProcess">
                                <a:avLst/>
                              </a:prstGeom>
                              <a:solidFill>
                                <a:srgbClr val="3D5A80">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761516528" name="Hexagon 38"/>
                            <wps:cNvSpPr>
                              <a:spLocks noChangeArrowheads="1"/>
                            </wps:cNvSpPr>
                            <wps:spPr bwMode="auto">
                              <a:xfrm>
                                <a:off x="391" y="0"/>
                                <a:ext cx="3825" cy="3258"/>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311767822" name="Hexagon 39"/>
                            <wps:cNvSpPr>
                              <a:spLocks noChangeArrowheads="1"/>
                            </wps:cNvSpPr>
                            <wps:spPr bwMode="auto">
                              <a:xfrm>
                                <a:off x="0" y="0"/>
                                <a:ext cx="3825" cy="3252"/>
                              </a:xfrm>
                              <a:prstGeom prst="hexagon">
                                <a:avLst>
                                  <a:gd name="adj" fmla="val 25000"/>
                                  <a:gd name="vf" fmla="val 115470"/>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706623521" name="WordArt 192"/>
                          <wps:cNvSpPr txBox="1">
                            <a:spLocks noChangeArrowheads="1" noChangeShapeType="1"/>
                          </wps:cNvSpPr>
                          <wps:spPr bwMode="auto">
                            <a:xfrm>
                              <a:off x="4226" y="62"/>
                              <a:ext cx="37129" cy="3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2C67253" w14:textId="77777777" w:rsidR="00974385" w:rsidRPr="004849A4" w:rsidRDefault="00974385" w:rsidP="00CE4CCE">
                                <w:pPr>
                                  <w:pStyle w:val="NormalWeb"/>
                                  <w:rPr>
                                    <w:b/>
                                    <w:color w:val="FFFFFF"/>
                                    <w:sz w:val="32"/>
                                    <w:szCs w:val="32"/>
                                  </w:rPr>
                                </w:pPr>
                                <w:r w:rsidRPr="004849A4">
                                  <w:rPr>
                                    <w:b/>
                                    <w:bCs/>
                                    <w:color w:val="FFFFFF"/>
                                    <w:sz w:val="32"/>
                                    <w:szCs w:val="32"/>
                                  </w:rPr>
                                  <w:t>Câu trắc nghiệm trả lời ngắn (1,5 điểm)</w:t>
                                </w:r>
                              </w:p>
                            </w:txbxContent>
                          </wps:txbx>
                          <wps:bodyPr rot="0" vert="horz" wrap="square" lIns="91440" tIns="45720" rIns="91440" bIns="45720" anchor="t" anchorCtr="0" upright="1">
                            <a:noAutofit/>
                          </wps:bodyPr>
                        </wps:wsp>
                      </wpg:grpSp>
                      <wps:wsp>
                        <wps:cNvPr id="1314897164" name="WordArt 192"/>
                        <wps:cNvSpPr txBox="1">
                          <a:spLocks noChangeArrowheads="1" noChangeShapeType="1"/>
                        </wps:cNvSpPr>
                        <wps:spPr bwMode="auto">
                          <a:xfrm>
                            <a:off x="286" y="123"/>
                            <a:ext cx="4693"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A306528" w14:textId="77777777" w:rsidR="00974385" w:rsidRPr="004849A4" w:rsidRDefault="00974385" w:rsidP="00CE4CCE">
                              <w:pPr>
                                <w:pStyle w:val="NormalWeb"/>
                                <w:ind w:hanging="142"/>
                                <w:jc w:val="center"/>
                                <w:rPr>
                                  <w:b/>
                                  <w:bCs/>
                                  <w:color w:val="FFFFFF"/>
                                  <w:sz w:val="32"/>
                                  <w:szCs w:val="32"/>
                                </w:rPr>
                              </w:pPr>
                              <w:r w:rsidRPr="004849A4">
                                <w:rPr>
                                  <w:b/>
                                  <w:bCs/>
                                  <w:color w:val="FFFFFF"/>
                                  <w:sz w:val="32"/>
                                  <w:szCs w:val="32"/>
                                </w:rPr>
                                <w:t>III</w:t>
                              </w:r>
                            </w:p>
                          </w:txbxContent>
                        </wps:txbx>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3F719342" id="_x0000_s1281" alt="42 nguyen thi xiem" style="width:326.25pt;height:26pt;mso-position-horizontal-relative:char;mso-position-vertical-relative:line" coordsize="4145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">
                <v:group id="Group 35" o:spid="_x0000_s1282" style="position:absolute;width:41450;height:3320" coordsize="41450,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">
                  <v:group id="Group 36" o:spid="_x0000_s1283" style="position:absolute;width:41450;height:3256" coordsize="40034,3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">
                    <v:shape id="Flowchart: Alternate Process 37" o:spid="_x0000_s1284" type="#_x0000_t176" style="position:absolute;left:1026;width:39008;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" fillcolor="#3d5a80" stroked="f" strokeweight="1pt">
                      <v:fill opacity="52428f"/>
                    </v:shape>
                    <v:shape id="Hexagon 38" o:spid="_x0000_s1285" type="#_x0000_t9" style="position:absolute;left:391;width:3825;height:3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" adj="4600" fillcolor="#f60" stroked="f" strokeweight="1pt"/>
                    <v:shape id="Hexagon 39" o:spid="_x0000_s1286" type="#_x0000_t9" style="position:absolute;width:3825;height:3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" adj="4591" fillcolor="#293241" stroked="f" strokeweight="1pt"/>
                  </v:group>
                  <v:shape id="_x0000_s1287" type="#_x0000_t202" style="position:absolute;left:4226;top:62;width:37129;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" filled="f" stroked="f">
                    <v:stroke joinstyle="round"/>
                    <o:lock v:ext="edit" shapetype="t"/>
                    <v:textbox>
                      <w:txbxContent>
                        <w:p w14:paraId="02C67253" w14:textId="77777777" w:rsidR="00974385" w:rsidRPr="004849A4" w:rsidRDefault="00974385" w:rsidP="00CE4CCE">
                          <w:pPr>
                            <w:pStyle w:val="NormalWeb"/>
                            <w:rPr>
                              <w:b/>
                              <w:color w:val="FFFFFF"/>
                              <w:sz w:val="32"/>
                              <w:szCs w:val="32"/>
                            </w:rPr>
                          </w:pPr>
                          <w:proofErr w:type="spellStart"/>
                          <w:r w:rsidRPr="004849A4">
                            <w:rPr>
                              <w:b/>
                              <w:bCs/>
                              <w:color w:val="FFFFFF"/>
                              <w:sz w:val="32"/>
                              <w:szCs w:val="32"/>
                            </w:rPr>
                            <w:t>Câu</w:t>
                          </w:r>
                          <w:proofErr w:type="spellEnd"/>
                          <w:r w:rsidRPr="004849A4">
                            <w:rPr>
                              <w:b/>
                              <w:bCs/>
                              <w:color w:val="FFFFFF"/>
                              <w:sz w:val="32"/>
                              <w:szCs w:val="32"/>
                            </w:rPr>
                            <w:t xml:space="preserve"> </w:t>
                          </w:r>
                          <w:proofErr w:type="spellStart"/>
                          <w:r w:rsidRPr="004849A4">
                            <w:rPr>
                              <w:b/>
                              <w:bCs/>
                              <w:color w:val="FFFFFF"/>
                              <w:sz w:val="32"/>
                              <w:szCs w:val="32"/>
                            </w:rPr>
                            <w:t>trắc</w:t>
                          </w:r>
                          <w:proofErr w:type="spellEnd"/>
                          <w:r w:rsidRPr="004849A4">
                            <w:rPr>
                              <w:b/>
                              <w:bCs/>
                              <w:color w:val="FFFFFF"/>
                              <w:sz w:val="32"/>
                              <w:szCs w:val="32"/>
                            </w:rPr>
                            <w:t xml:space="preserve"> </w:t>
                          </w:r>
                          <w:proofErr w:type="spellStart"/>
                          <w:r w:rsidRPr="004849A4">
                            <w:rPr>
                              <w:b/>
                              <w:bCs/>
                              <w:color w:val="FFFFFF"/>
                              <w:sz w:val="32"/>
                              <w:szCs w:val="32"/>
                            </w:rPr>
                            <w:t>nghiệm</w:t>
                          </w:r>
                          <w:proofErr w:type="spellEnd"/>
                          <w:r w:rsidRPr="004849A4">
                            <w:rPr>
                              <w:b/>
                              <w:bCs/>
                              <w:color w:val="FFFFFF"/>
                              <w:sz w:val="32"/>
                              <w:szCs w:val="32"/>
                            </w:rPr>
                            <w:t xml:space="preserve"> </w:t>
                          </w:r>
                          <w:proofErr w:type="spellStart"/>
                          <w:r w:rsidRPr="004849A4">
                            <w:rPr>
                              <w:b/>
                              <w:bCs/>
                              <w:color w:val="FFFFFF"/>
                              <w:sz w:val="32"/>
                              <w:szCs w:val="32"/>
                            </w:rPr>
                            <w:t>trả</w:t>
                          </w:r>
                          <w:proofErr w:type="spellEnd"/>
                          <w:r w:rsidRPr="004849A4">
                            <w:rPr>
                              <w:b/>
                              <w:bCs/>
                              <w:color w:val="FFFFFF"/>
                              <w:sz w:val="32"/>
                              <w:szCs w:val="32"/>
                            </w:rPr>
                            <w:t xml:space="preserve"> </w:t>
                          </w:r>
                          <w:proofErr w:type="spellStart"/>
                          <w:r w:rsidRPr="004849A4">
                            <w:rPr>
                              <w:b/>
                              <w:bCs/>
                              <w:color w:val="FFFFFF"/>
                              <w:sz w:val="32"/>
                              <w:szCs w:val="32"/>
                            </w:rPr>
                            <w:t>lời</w:t>
                          </w:r>
                          <w:proofErr w:type="spellEnd"/>
                          <w:r w:rsidRPr="004849A4">
                            <w:rPr>
                              <w:b/>
                              <w:bCs/>
                              <w:color w:val="FFFFFF"/>
                              <w:sz w:val="32"/>
                              <w:szCs w:val="32"/>
                            </w:rPr>
                            <w:t xml:space="preserve"> </w:t>
                          </w:r>
                          <w:proofErr w:type="spellStart"/>
                          <w:r w:rsidRPr="004849A4">
                            <w:rPr>
                              <w:b/>
                              <w:bCs/>
                              <w:color w:val="FFFFFF"/>
                              <w:sz w:val="32"/>
                              <w:szCs w:val="32"/>
                            </w:rPr>
                            <w:t>ngắn</w:t>
                          </w:r>
                          <w:proofErr w:type="spellEnd"/>
                          <w:r w:rsidRPr="004849A4">
                            <w:rPr>
                              <w:b/>
                              <w:bCs/>
                              <w:color w:val="FFFFFF"/>
                              <w:sz w:val="32"/>
                              <w:szCs w:val="32"/>
                            </w:rPr>
                            <w:t xml:space="preserve"> (1,5 </w:t>
                          </w:r>
                          <w:proofErr w:type="spellStart"/>
                          <w:r w:rsidRPr="004849A4">
                            <w:rPr>
                              <w:b/>
                              <w:bCs/>
                              <w:color w:val="FFFFFF"/>
                              <w:sz w:val="32"/>
                              <w:szCs w:val="32"/>
                            </w:rPr>
                            <w:t>điểm</w:t>
                          </w:r>
                          <w:proofErr w:type="spellEnd"/>
                          <w:r w:rsidRPr="004849A4">
                            <w:rPr>
                              <w:b/>
                              <w:bCs/>
                              <w:color w:val="FFFFFF"/>
                              <w:sz w:val="32"/>
                              <w:szCs w:val="32"/>
                            </w:rPr>
                            <w:t>)</w:t>
                          </w:r>
                        </w:p>
                      </w:txbxContent>
                    </v:textbox>
                  </v:shape>
                </v:group>
                <v:shape id="_x0000_s1288" type="#_x0000_t202" style="position:absolute;left:286;top:123;width:4693;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" filled="f" stroked="f">
                  <v:stroke joinstyle="round"/>
                  <o:lock v:ext="edit" shapetype="t"/>
                  <v:textbox>
                    <w:txbxContent>
                      <w:p w14:paraId="6A306528" w14:textId="77777777" w:rsidR="00974385" w:rsidRPr="004849A4" w:rsidRDefault="00974385" w:rsidP="00CE4CCE">
                        <w:pPr>
                          <w:pStyle w:val="NormalWeb"/>
                          <w:ind w:hanging="142"/>
                          <w:jc w:val="center"/>
                          <w:rPr>
                            <w:b/>
                            <w:bCs/>
                            <w:color w:val="FFFFFF"/>
                            <w:sz w:val="32"/>
                            <w:szCs w:val="32"/>
                          </w:rPr>
                        </w:pPr>
                        <w:r w:rsidRPr="004849A4">
                          <w:rPr>
                            <w:b/>
                            <w:bCs/>
                            <w:color w:val="FFFFFF"/>
                            <w:sz w:val="32"/>
                            <w:szCs w:val="32"/>
                          </w:rPr>
                          <w:t>III</w:t>
                        </w:r>
                      </w:p>
                    </w:txbxContent>
                  </v:textbox>
                </v:shape>
                <w10:anchorlock/>
              </v:group>
            </w:pict>
          </mc:Fallback>
        </mc:AlternateConten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787"/>
        <w:gridCol w:w="1081"/>
        <w:gridCol w:w="767"/>
        <w:gridCol w:w="1081"/>
      </w:tblGrid>
      <w:tr w:rsidR="00CE4CCE" w:rsidRPr="00FC0663" w14:paraId="70195F7A" w14:textId="77777777" w:rsidTr="00974385">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0F78AD98" w14:textId="77777777" w:rsidR="00CE4CCE" w:rsidRPr="00FC0663" w:rsidRDefault="00CE4CCE" w:rsidP="00CE4CCE">
            <w:pPr>
              <w:jc w:val="center"/>
              <w:rPr>
                <w:b/>
                <w:bCs/>
                <w:sz w:val="24"/>
                <w:szCs w:val="24"/>
              </w:rPr>
            </w:pPr>
            <w:r w:rsidRPr="00FC0663">
              <w:rPr>
                <w:b/>
                <w:bCs/>
                <w:sz w:val="24"/>
                <w:szCs w:val="24"/>
              </w:rPr>
              <w:t>Câu</w:t>
            </w:r>
          </w:p>
        </w:tc>
        <w:tc>
          <w:tcPr>
            <w:tcW w:w="0" w:type="auto"/>
            <w:tcBorders>
              <w:top w:val="single" w:sz="8" w:space="0" w:color="000000"/>
              <w:bottom w:val="single" w:sz="8" w:space="0" w:color="000000"/>
              <w:right w:val="single" w:sz="8" w:space="0" w:color="000000"/>
            </w:tcBorders>
            <w:vAlign w:val="center"/>
          </w:tcPr>
          <w:p w14:paraId="23A84E4D" w14:textId="77777777" w:rsidR="00CE4CCE" w:rsidRPr="00FC0663" w:rsidRDefault="00CE4CCE" w:rsidP="00CE4CCE">
            <w:pPr>
              <w:jc w:val="center"/>
              <w:rPr>
                <w:b/>
                <w:bCs/>
                <w:sz w:val="24"/>
                <w:szCs w:val="24"/>
              </w:rPr>
            </w:pPr>
            <w:r w:rsidRPr="00FC0663">
              <w:rPr>
                <w:b/>
                <w:bCs/>
                <w:sz w:val="24"/>
                <w:szCs w:val="24"/>
              </w:rPr>
              <w:t>Đáp án</w:t>
            </w:r>
          </w:p>
        </w:tc>
        <w:tc>
          <w:tcPr>
            <w:tcW w:w="0" w:type="auto"/>
            <w:tcBorders>
              <w:top w:val="single" w:sz="8" w:space="0" w:color="000000"/>
              <w:bottom w:val="single" w:sz="8" w:space="0" w:color="000000"/>
              <w:right w:val="single" w:sz="8" w:space="0" w:color="000000"/>
            </w:tcBorders>
            <w:vAlign w:val="center"/>
          </w:tcPr>
          <w:p w14:paraId="0AD0AEA7" w14:textId="77777777" w:rsidR="00CE4CCE" w:rsidRPr="00FC0663" w:rsidRDefault="00CE4CCE" w:rsidP="00CE4CCE">
            <w:pPr>
              <w:jc w:val="center"/>
              <w:rPr>
                <w:b/>
                <w:bCs/>
                <w:sz w:val="24"/>
                <w:szCs w:val="24"/>
              </w:rPr>
            </w:pPr>
            <w:r w:rsidRPr="00FC0663">
              <w:rPr>
                <w:b/>
                <w:bCs/>
                <w:sz w:val="24"/>
                <w:szCs w:val="24"/>
              </w:rPr>
              <w:t>Câu</w:t>
            </w:r>
          </w:p>
        </w:tc>
        <w:tc>
          <w:tcPr>
            <w:tcW w:w="0" w:type="auto"/>
            <w:tcBorders>
              <w:top w:val="single" w:sz="8" w:space="0" w:color="000000"/>
              <w:bottom w:val="single" w:sz="8" w:space="0" w:color="000000"/>
              <w:right w:val="single" w:sz="8" w:space="0" w:color="000000"/>
            </w:tcBorders>
            <w:vAlign w:val="center"/>
          </w:tcPr>
          <w:p w14:paraId="02C8E582" w14:textId="77777777" w:rsidR="00CE4CCE" w:rsidRPr="00FC0663" w:rsidRDefault="00CE4CCE" w:rsidP="00CE4CCE">
            <w:pPr>
              <w:jc w:val="center"/>
              <w:rPr>
                <w:b/>
                <w:bCs/>
                <w:sz w:val="24"/>
                <w:szCs w:val="24"/>
              </w:rPr>
            </w:pPr>
            <w:r w:rsidRPr="00FC0663">
              <w:rPr>
                <w:b/>
                <w:bCs/>
                <w:sz w:val="24"/>
                <w:szCs w:val="24"/>
              </w:rPr>
              <w:t>Đáp án</w:t>
            </w:r>
          </w:p>
        </w:tc>
      </w:tr>
      <w:tr w:rsidR="00CE4CCE" w:rsidRPr="00FC0663" w14:paraId="22CB242D" w14:textId="77777777" w:rsidTr="00974385">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870AE75" w14:textId="77777777" w:rsidR="00CE4CCE" w:rsidRPr="00FC0663" w:rsidRDefault="00CE4CCE" w:rsidP="00CE4CCE">
            <w:pPr>
              <w:jc w:val="center"/>
              <w:rPr>
                <w:b/>
                <w:bCs/>
                <w:sz w:val="24"/>
                <w:szCs w:val="24"/>
              </w:rPr>
            </w:pPr>
            <w:r w:rsidRPr="00FC0663">
              <w:rPr>
                <w:b/>
                <w:bCs/>
                <w:sz w:val="24"/>
                <w:szCs w:val="24"/>
              </w:rPr>
              <w:t>1</w:t>
            </w:r>
          </w:p>
        </w:tc>
        <w:tc>
          <w:tcPr>
            <w:tcW w:w="0" w:type="auto"/>
            <w:tcBorders>
              <w:bottom w:val="single" w:sz="8" w:space="0" w:color="000000"/>
              <w:right w:val="single" w:sz="8" w:space="0" w:color="000000"/>
            </w:tcBorders>
            <w:vAlign w:val="center"/>
          </w:tcPr>
          <w:p w14:paraId="35E16E89" w14:textId="77777777" w:rsidR="00CE4CCE" w:rsidRPr="00FC0663" w:rsidRDefault="00CE4CCE" w:rsidP="00CE4CCE">
            <w:pPr>
              <w:jc w:val="center"/>
              <w:rPr>
                <w:sz w:val="24"/>
                <w:szCs w:val="24"/>
              </w:rPr>
            </w:pPr>
            <w:r w:rsidRPr="00FC0663">
              <w:rPr>
                <w:sz w:val="24"/>
                <w:szCs w:val="24"/>
              </w:rPr>
              <w:t>8,75</w:t>
            </w:r>
          </w:p>
        </w:tc>
        <w:tc>
          <w:tcPr>
            <w:tcW w:w="0" w:type="auto"/>
            <w:tcBorders>
              <w:bottom w:val="single" w:sz="8" w:space="0" w:color="000000"/>
              <w:right w:val="single" w:sz="8" w:space="0" w:color="000000"/>
            </w:tcBorders>
            <w:vAlign w:val="center"/>
          </w:tcPr>
          <w:p w14:paraId="245A41CE" w14:textId="77777777" w:rsidR="00CE4CCE" w:rsidRPr="00FC0663" w:rsidRDefault="00CE4CCE" w:rsidP="00CE4CCE">
            <w:pPr>
              <w:jc w:val="center"/>
              <w:rPr>
                <w:sz w:val="24"/>
                <w:szCs w:val="24"/>
              </w:rPr>
            </w:pPr>
            <w:r w:rsidRPr="00FC0663">
              <w:rPr>
                <w:sz w:val="24"/>
                <w:szCs w:val="24"/>
              </w:rPr>
              <w:t>4</w:t>
            </w:r>
          </w:p>
        </w:tc>
        <w:tc>
          <w:tcPr>
            <w:tcW w:w="0" w:type="auto"/>
            <w:tcBorders>
              <w:bottom w:val="single" w:sz="8" w:space="0" w:color="000000"/>
              <w:right w:val="single" w:sz="8" w:space="0" w:color="000000"/>
            </w:tcBorders>
            <w:vAlign w:val="center"/>
          </w:tcPr>
          <w:p w14:paraId="359B52FA" w14:textId="77777777" w:rsidR="00CE4CCE" w:rsidRPr="00FC0663" w:rsidRDefault="00CE4CCE" w:rsidP="00CE4CCE">
            <w:pPr>
              <w:jc w:val="center"/>
              <w:rPr>
                <w:sz w:val="24"/>
                <w:szCs w:val="24"/>
              </w:rPr>
            </w:pPr>
            <w:r w:rsidRPr="00FC0663">
              <w:rPr>
                <w:sz w:val="24"/>
                <w:szCs w:val="24"/>
              </w:rPr>
              <w:t>1</w:t>
            </w:r>
          </w:p>
        </w:tc>
      </w:tr>
      <w:tr w:rsidR="00CE4CCE" w:rsidRPr="00FC0663" w14:paraId="2D90FE5E" w14:textId="77777777" w:rsidTr="00974385">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637A6A4" w14:textId="77777777" w:rsidR="00CE4CCE" w:rsidRPr="00FC0663" w:rsidRDefault="00CE4CCE" w:rsidP="00CE4CCE">
            <w:pPr>
              <w:jc w:val="center"/>
              <w:rPr>
                <w:b/>
                <w:bCs/>
                <w:sz w:val="24"/>
                <w:szCs w:val="24"/>
              </w:rPr>
            </w:pPr>
            <w:r w:rsidRPr="00FC0663">
              <w:rPr>
                <w:b/>
                <w:bCs/>
                <w:sz w:val="24"/>
                <w:szCs w:val="24"/>
              </w:rPr>
              <w:t>2</w:t>
            </w:r>
          </w:p>
        </w:tc>
        <w:tc>
          <w:tcPr>
            <w:tcW w:w="0" w:type="auto"/>
            <w:tcBorders>
              <w:bottom w:val="single" w:sz="8" w:space="0" w:color="000000"/>
              <w:right w:val="single" w:sz="8" w:space="0" w:color="000000"/>
            </w:tcBorders>
            <w:vAlign w:val="center"/>
          </w:tcPr>
          <w:p w14:paraId="0000C8AF" w14:textId="77777777" w:rsidR="00CE4CCE" w:rsidRPr="00FC0663" w:rsidRDefault="00CE4CCE" w:rsidP="00CE4CCE">
            <w:pPr>
              <w:jc w:val="center"/>
              <w:rPr>
                <w:sz w:val="24"/>
                <w:szCs w:val="24"/>
              </w:rPr>
            </w:pPr>
            <w:r w:rsidRPr="00FC0663">
              <w:rPr>
                <w:sz w:val="24"/>
                <w:szCs w:val="24"/>
              </w:rPr>
              <w:t>2,02</w:t>
            </w:r>
          </w:p>
        </w:tc>
        <w:tc>
          <w:tcPr>
            <w:tcW w:w="0" w:type="auto"/>
            <w:tcBorders>
              <w:bottom w:val="single" w:sz="8" w:space="0" w:color="000000"/>
              <w:right w:val="single" w:sz="8" w:space="0" w:color="000000"/>
            </w:tcBorders>
            <w:vAlign w:val="center"/>
          </w:tcPr>
          <w:p w14:paraId="391F92A7" w14:textId="77777777" w:rsidR="00CE4CCE" w:rsidRPr="00FC0663" w:rsidRDefault="00CE4CCE" w:rsidP="00CE4CCE">
            <w:pPr>
              <w:jc w:val="center"/>
              <w:rPr>
                <w:sz w:val="24"/>
                <w:szCs w:val="24"/>
              </w:rPr>
            </w:pPr>
            <w:r w:rsidRPr="00FC0663">
              <w:rPr>
                <w:sz w:val="24"/>
                <w:szCs w:val="24"/>
              </w:rPr>
              <w:t>5</w:t>
            </w:r>
          </w:p>
        </w:tc>
        <w:tc>
          <w:tcPr>
            <w:tcW w:w="0" w:type="auto"/>
            <w:tcBorders>
              <w:bottom w:val="single" w:sz="8" w:space="0" w:color="000000"/>
              <w:right w:val="single" w:sz="8" w:space="0" w:color="000000"/>
            </w:tcBorders>
            <w:vAlign w:val="center"/>
          </w:tcPr>
          <w:p w14:paraId="0B49E98A" w14:textId="77777777" w:rsidR="00CE4CCE" w:rsidRPr="00FC0663" w:rsidRDefault="00CE4CCE" w:rsidP="00CE4CCE">
            <w:pPr>
              <w:jc w:val="center"/>
              <w:rPr>
                <w:sz w:val="24"/>
                <w:szCs w:val="24"/>
              </w:rPr>
            </w:pPr>
            <w:r w:rsidRPr="00FC0663">
              <w:rPr>
                <w:sz w:val="24"/>
                <w:szCs w:val="24"/>
              </w:rPr>
              <w:t>2,5</w:t>
            </w:r>
          </w:p>
        </w:tc>
      </w:tr>
      <w:tr w:rsidR="00CE4CCE" w:rsidRPr="00FC0663" w14:paraId="0B90E3B9" w14:textId="77777777" w:rsidTr="00974385">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E7B2E92" w14:textId="77777777" w:rsidR="00CE4CCE" w:rsidRPr="00FC0663" w:rsidRDefault="00CE4CCE" w:rsidP="00CE4CCE">
            <w:pPr>
              <w:jc w:val="center"/>
              <w:rPr>
                <w:b/>
                <w:bCs/>
                <w:sz w:val="24"/>
                <w:szCs w:val="24"/>
              </w:rPr>
            </w:pPr>
            <w:r w:rsidRPr="00FC0663">
              <w:rPr>
                <w:b/>
                <w:bCs/>
                <w:sz w:val="24"/>
                <w:szCs w:val="24"/>
              </w:rPr>
              <w:t>3</w:t>
            </w:r>
          </w:p>
        </w:tc>
        <w:tc>
          <w:tcPr>
            <w:tcW w:w="0" w:type="auto"/>
            <w:tcBorders>
              <w:bottom w:val="single" w:sz="8" w:space="0" w:color="000000"/>
              <w:right w:val="single" w:sz="8" w:space="0" w:color="000000"/>
            </w:tcBorders>
            <w:vAlign w:val="center"/>
          </w:tcPr>
          <w:p w14:paraId="46B66963" w14:textId="77777777" w:rsidR="00CE4CCE" w:rsidRPr="00FC0663" w:rsidRDefault="00CE4CCE" w:rsidP="00CE4CCE">
            <w:pPr>
              <w:jc w:val="center"/>
              <w:rPr>
                <w:sz w:val="24"/>
                <w:szCs w:val="24"/>
              </w:rPr>
            </w:pPr>
            <w:r w:rsidRPr="00FC0663">
              <w:rPr>
                <w:sz w:val="24"/>
                <w:szCs w:val="24"/>
              </w:rPr>
              <w:t>12</w:t>
            </w:r>
          </w:p>
        </w:tc>
        <w:tc>
          <w:tcPr>
            <w:tcW w:w="0" w:type="auto"/>
            <w:tcBorders>
              <w:bottom w:val="single" w:sz="8" w:space="0" w:color="000000"/>
              <w:right w:val="single" w:sz="8" w:space="0" w:color="000000"/>
            </w:tcBorders>
            <w:vAlign w:val="center"/>
          </w:tcPr>
          <w:p w14:paraId="5EF5C657" w14:textId="77777777" w:rsidR="00CE4CCE" w:rsidRPr="00FC0663" w:rsidRDefault="00CE4CCE" w:rsidP="00CE4CCE">
            <w:pPr>
              <w:jc w:val="center"/>
              <w:rPr>
                <w:sz w:val="24"/>
                <w:szCs w:val="24"/>
              </w:rPr>
            </w:pPr>
            <w:r w:rsidRPr="00FC0663">
              <w:rPr>
                <w:sz w:val="24"/>
                <w:szCs w:val="24"/>
              </w:rPr>
              <w:t>6</w:t>
            </w:r>
          </w:p>
        </w:tc>
        <w:tc>
          <w:tcPr>
            <w:tcW w:w="0" w:type="auto"/>
            <w:tcBorders>
              <w:bottom w:val="single" w:sz="8" w:space="0" w:color="000000"/>
              <w:right w:val="single" w:sz="8" w:space="0" w:color="000000"/>
            </w:tcBorders>
            <w:vAlign w:val="center"/>
          </w:tcPr>
          <w:p w14:paraId="15C6ED78" w14:textId="77777777" w:rsidR="00CE4CCE" w:rsidRPr="00FC0663" w:rsidRDefault="00CE4CCE" w:rsidP="00CE4CCE">
            <w:pPr>
              <w:jc w:val="center"/>
              <w:rPr>
                <w:sz w:val="24"/>
                <w:szCs w:val="24"/>
              </w:rPr>
            </w:pPr>
            <w:r w:rsidRPr="00FC0663">
              <w:rPr>
                <w:sz w:val="24"/>
                <w:szCs w:val="24"/>
              </w:rPr>
              <w:t>1,6</w:t>
            </w:r>
          </w:p>
        </w:tc>
      </w:tr>
    </w:tbl>
    <w:p w14:paraId="61238EA9" w14:textId="77777777" w:rsidR="00CE4CCE" w:rsidRPr="00FC0663" w:rsidRDefault="00CE4CCE" w:rsidP="00CE4CCE">
      <w:pPr>
        <w:spacing w:line="276" w:lineRule="auto"/>
        <w:rPr>
          <w:b/>
          <w:color w:val="0070C0"/>
          <w:sz w:val="24"/>
          <w:szCs w:val="24"/>
        </w:rPr>
      </w:pPr>
      <w:r w:rsidRPr="00FC0663">
        <w:rPr>
          <w:b/>
          <w:color w:val="0070C0"/>
          <w:sz w:val="24"/>
          <w:szCs w:val="24"/>
        </w:rPr>
        <w:t>Câu 1:</w:t>
      </w:r>
    </w:p>
    <w:p w14:paraId="2C24CEC6" w14:textId="77777777" w:rsidR="00CE4CCE" w:rsidRPr="00FC0663" w:rsidRDefault="00CE4CCE" w:rsidP="00CE4CCE">
      <w:pPr>
        <w:spacing w:line="276" w:lineRule="auto"/>
        <w:rPr>
          <w:bCs/>
          <w:color w:val="auto"/>
          <w:sz w:val="24"/>
          <w:szCs w:val="24"/>
        </w:rPr>
      </w:pPr>
      <w:r w:rsidRPr="00FC0663">
        <w:rPr>
          <w:bCs/>
          <w:color w:val="auto"/>
          <w:sz w:val="24"/>
          <w:szCs w:val="24"/>
        </w:rPr>
        <w:t xml:space="preserve">Cường độ điện trường trong màng tế bào: </w:t>
      </w:r>
      <w:r w:rsidRPr="00FC0663">
        <w:rPr>
          <w:color w:val="auto"/>
          <w:position w:val="-24"/>
          <w:sz w:val="24"/>
          <w:szCs w:val="24"/>
        </w:rPr>
        <w:object w:dxaOrig="3200" w:dyaOrig="620" w14:anchorId="6C1EFA0B">
          <v:shape id="_x0000_i1065" type="#_x0000_t75" style="width:162pt;height:30pt" o:ole="">
            <v:imagedata r:id="rId235" o:title=""/>
          </v:shape>
          <o:OLEObject Type="Embed" ProgID="Equation.DSMT4" ShapeID="_x0000_i1065" DrawAspect="Content" ObjectID="_1802801850" r:id="rId236"/>
        </w:object>
      </w:r>
    </w:p>
    <w:p w14:paraId="1B1D528E" w14:textId="77777777" w:rsidR="00CE4CCE" w:rsidRPr="00FC0663" w:rsidRDefault="00CE4CCE" w:rsidP="00CE4CCE">
      <w:pPr>
        <w:spacing w:line="276" w:lineRule="auto"/>
        <w:rPr>
          <w:b/>
          <w:color w:val="0070C0"/>
          <w:sz w:val="24"/>
          <w:szCs w:val="24"/>
        </w:rPr>
      </w:pPr>
      <w:r w:rsidRPr="00FC0663">
        <w:rPr>
          <w:b/>
          <w:color w:val="0070C0"/>
          <w:sz w:val="24"/>
          <w:szCs w:val="24"/>
        </w:rPr>
        <w:t>Câu 2:</w:t>
      </w:r>
    </w:p>
    <w:p w14:paraId="4EF4D625" w14:textId="77777777" w:rsidR="00CE4CCE" w:rsidRPr="00FC0663" w:rsidRDefault="00CE4CCE" w:rsidP="00CE4CCE">
      <w:pPr>
        <w:spacing w:line="276" w:lineRule="auto"/>
        <w:rPr>
          <w:bCs/>
          <w:color w:val="000000"/>
          <w:sz w:val="24"/>
          <w:szCs w:val="24"/>
        </w:rPr>
      </w:pPr>
      <w:r w:rsidRPr="00FC0663">
        <w:rPr>
          <w:bCs/>
          <w:color w:val="000000"/>
          <w:sz w:val="24"/>
          <w:szCs w:val="24"/>
        </w:rPr>
        <w:t>Điện tích Q của đám mây dông có thể ước lượng theo công thức:</w:t>
      </w:r>
    </w:p>
    <w:p w14:paraId="21C82B00" w14:textId="77777777" w:rsidR="00CE4CCE" w:rsidRPr="00FC0663" w:rsidRDefault="00CE4CCE" w:rsidP="00CE4CCE">
      <w:pPr>
        <w:spacing w:line="276" w:lineRule="auto"/>
        <w:rPr>
          <w:bCs/>
          <w:color w:val="000000"/>
          <w:sz w:val="24"/>
          <w:szCs w:val="24"/>
        </w:rPr>
      </w:pPr>
      <m:oMathPara>
        <m:oMath>
          <m:r>
            <w:rPr>
              <w:rFonts w:ascii="Cambria Math" w:hAnsi="Cambria Math"/>
              <w:color w:val="000000"/>
              <w:sz w:val="24"/>
              <w:szCs w:val="24"/>
            </w:rPr>
            <m:t>E=k</m:t>
          </m:r>
          <m:f>
            <m:fPr>
              <m:ctrlPr>
                <w:rPr>
                  <w:rFonts w:ascii="Cambria Math" w:hAnsi="Cambria Math"/>
                  <w:bCs/>
                  <w:i/>
                  <w:color w:val="000000"/>
                  <w:sz w:val="24"/>
                  <w:szCs w:val="24"/>
                </w:rPr>
              </m:ctrlPr>
            </m:fPr>
            <m:num>
              <m:d>
                <m:dPr>
                  <m:begChr m:val="|"/>
                  <m:endChr m:val="|"/>
                  <m:ctrlPr>
                    <w:rPr>
                      <w:rFonts w:ascii="Cambria Math" w:hAnsi="Cambria Math"/>
                      <w:bCs/>
                      <w:i/>
                      <w:color w:val="000000"/>
                      <w:sz w:val="24"/>
                      <w:szCs w:val="24"/>
                    </w:rPr>
                  </m:ctrlPr>
                </m:dPr>
                <m:e>
                  <m:r>
                    <w:rPr>
                      <w:rFonts w:ascii="Cambria Math" w:hAnsi="Cambria Math"/>
                      <w:color w:val="000000"/>
                      <w:sz w:val="24"/>
                      <w:szCs w:val="24"/>
                    </w:rPr>
                    <m:t>Q</m:t>
                  </m:r>
                </m:e>
              </m:d>
            </m:num>
            <m:den>
              <m:sSup>
                <m:sSupPr>
                  <m:ctrlPr>
                    <w:rPr>
                      <w:rFonts w:ascii="Cambria Math" w:hAnsi="Cambria Math"/>
                      <w:bCs/>
                      <w:i/>
                      <w:color w:val="000000"/>
                      <w:sz w:val="24"/>
                      <w:szCs w:val="24"/>
                    </w:rPr>
                  </m:ctrlPr>
                </m:sSupPr>
                <m:e>
                  <m:r>
                    <w:rPr>
                      <w:rFonts w:ascii="Cambria Math" w:hAnsi="Cambria Math"/>
                      <w:color w:val="000000"/>
                      <w:sz w:val="24"/>
                      <w:szCs w:val="24"/>
                    </w:rPr>
                    <m:t>r</m:t>
                  </m:r>
                </m:e>
                <m:sup>
                  <m:r>
                    <w:rPr>
                      <w:rFonts w:ascii="Cambria Math" w:hAnsi="Cambria Math"/>
                      <w:color w:val="000000"/>
                      <w:sz w:val="24"/>
                      <w:szCs w:val="24"/>
                    </w:rPr>
                    <m:t>2</m:t>
                  </m:r>
                </m:sup>
              </m:sSup>
            </m:den>
          </m:f>
          <m:r>
            <w:rPr>
              <w:rFonts w:ascii="Cambria Math" w:hAnsi="Cambria Math"/>
              <w:bCs/>
              <w:i/>
              <w:color w:val="000000"/>
              <w:sz w:val="24"/>
              <w:szCs w:val="24"/>
            </w:rPr>
            <w:sym w:font="Symbol" w:char="F0DE"/>
          </m:r>
          <m:r>
            <w:rPr>
              <w:rFonts w:ascii="Cambria Math" w:hAnsi="Cambria Math"/>
              <w:color w:val="000000"/>
              <w:sz w:val="24"/>
              <w:szCs w:val="24"/>
            </w:rPr>
            <m:t xml:space="preserve"> </m:t>
          </m:r>
          <m:d>
            <m:dPr>
              <m:begChr m:val="|"/>
              <m:endChr m:val="|"/>
              <m:ctrlPr>
                <w:rPr>
                  <w:rFonts w:ascii="Cambria Math" w:hAnsi="Cambria Math"/>
                  <w:bCs/>
                  <w:i/>
                  <w:color w:val="000000"/>
                  <w:sz w:val="24"/>
                  <w:szCs w:val="24"/>
                </w:rPr>
              </m:ctrlPr>
            </m:dPr>
            <m:e>
              <m:r>
                <w:rPr>
                  <w:rFonts w:ascii="Cambria Math" w:hAnsi="Cambria Math"/>
                  <w:color w:val="000000"/>
                  <w:sz w:val="24"/>
                  <w:szCs w:val="24"/>
                </w:rPr>
                <m:t>Q</m:t>
              </m:r>
            </m:e>
          </m:d>
          <m:r>
            <w:rPr>
              <w:rFonts w:ascii="Cambria Math" w:hAnsi="Cambria Math"/>
              <w:color w:val="000000"/>
              <w:sz w:val="24"/>
              <w:szCs w:val="24"/>
            </w:rPr>
            <m:t>=</m:t>
          </m:r>
          <m:f>
            <m:fPr>
              <m:ctrlPr>
                <w:rPr>
                  <w:rFonts w:ascii="Cambria Math" w:hAnsi="Cambria Math"/>
                  <w:bCs/>
                  <w:i/>
                  <w:color w:val="000000"/>
                  <w:sz w:val="24"/>
                  <w:szCs w:val="24"/>
                </w:rPr>
              </m:ctrlPr>
            </m:fPr>
            <m:num>
              <m:r>
                <w:rPr>
                  <w:rFonts w:ascii="Cambria Math" w:hAnsi="Cambria Math"/>
                  <w:color w:val="000000"/>
                  <w:sz w:val="24"/>
                  <w:szCs w:val="24"/>
                </w:rPr>
                <m:t>E.</m:t>
              </m:r>
              <m:sSup>
                <m:sSupPr>
                  <m:ctrlPr>
                    <w:rPr>
                      <w:rFonts w:ascii="Cambria Math" w:hAnsi="Cambria Math"/>
                      <w:bCs/>
                      <w:i/>
                      <w:color w:val="000000"/>
                      <w:sz w:val="24"/>
                      <w:szCs w:val="24"/>
                    </w:rPr>
                  </m:ctrlPr>
                </m:sSupPr>
                <m:e>
                  <m:r>
                    <w:rPr>
                      <w:rFonts w:ascii="Cambria Math" w:hAnsi="Cambria Math"/>
                      <w:color w:val="000000"/>
                      <w:sz w:val="24"/>
                      <w:szCs w:val="24"/>
                    </w:rPr>
                    <m:t>r</m:t>
                  </m:r>
                </m:e>
                <m:sup>
                  <m:r>
                    <w:rPr>
                      <w:rFonts w:ascii="Cambria Math" w:hAnsi="Cambria Math"/>
                      <w:color w:val="000000"/>
                      <w:sz w:val="24"/>
                      <w:szCs w:val="24"/>
                    </w:rPr>
                    <m:t>2</m:t>
                  </m:r>
                </m:sup>
              </m:sSup>
            </m:num>
            <m:den>
              <m:r>
                <w:rPr>
                  <w:rFonts w:ascii="Cambria Math" w:hAnsi="Cambria Math"/>
                  <w:color w:val="000000"/>
                  <w:sz w:val="24"/>
                  <w:szCs w:val="24"/>
                </w:rPr>
                <m:t>k</m:t>
              </m:r>
            </m:den>
          </m:f>
          <m:r>
            <w:rPr>
              <w:rFonts w:ascii="Cambria Math" w:hAnsi="Cambria Math"/>
              <w:color w:val="000000"/>
              <w:sz w:val="24"/>
              <w:szCs w:val="24"/>
            </w:rPr>
            <m:t>=</m:t>
          </m:r>
          <m:f>
            <m:fPr>
              <m:ctrlPr>
                <w:rPr>
                  <w:rFonts w:ascii="Cambria Math" w:hAnsi="Cambria Math"/>
                  <w:bCs/>
                  <w:i/>
                  <w:color w:val="000000"/>
                  <w:sz w:val="24"/>
                  <w:szCs w:val="24"/>
                </w:rPr>
              </m:ctrlPr>
            </m:fPr>
            <m:num>
              <m:r>
                <m:rPr>
                  <m:sty m:val="p"/>
                </m:rPr>
                <w:rPr>
                  <w:rFonts w:ascii="Cambria Math" w:hAnsi="Cambria Math"/>
                  <w:color w:val="000000"/>
                  <w:sz w:val="24"/>
                  <w:szCs w:val="24"/>
                </w:rPr>
                <m:t>450.</m:t>
              </m:r>
              <m:sSup>
                <m:sSupPr>
                  <m:ctrlPr>
                    <w:rPr>
                      <w:rFonts w:ascii="Cambria Math" w:hAnsi="Cambria Math"/>
                      <w:color w:val="000000"/>
                      <w:sz w:val="24"/>
                      <w:szCs w:val="24"/>
                    </w:rPr>
                  </m:ctrlPr>
                </m:sSupPr>
                <m:e>
                  <m:r>
                    <m:rPr>
                      <m:sty m:val="p"/>
                    </m:rPr>
                    <w:rPr>
                      <w:rFonts w:ascii="Cambria Math" w:hAnsi="Cambria Math"/>
                      <w:color w:val="000000"/>
                      <w:sz w:val="24"/>
                      <w:szCs w:val="24"/>
                    </w:rPr>
                    <m:t>6350</m:t>
                  </m:r>
                </m:e>
                <m:sup>
                  <m:r>
                    <w:rPr>
                      <w:rFonts w:ascii="Cambria Math" w:hAnsi="Cambria Math"/>
                      <w:color w:val="000000"/>
                      <w:sz w:val="24"/>
                      <w:szCs w:val="24"/>
                    </w:rPr>
                    <m:t>2</m:t>
                  </m:r>
                </m:sup>
              </m:sSup>
            </m:num>
            <m:den>
              <m:r>
                <m:rPr>
                  <m:sty m:val="p"/>
                </m:rPr>
                <w:rPr>
                  <w:rFonts w:ascii="Cambria Math" w:hAnsi="Cambria Math"/>
                  <w:color w:val="000000"/>
                  <w:sz w:val="24"/>
                  <w:szCs w:val="24"/>
                </w:rPr>
                <m:t>9.</m:t>
              </m:r>
              <m:sSup>
                <m:sSupPr>
                  <m:ctrlPr>
                    <w:rPr>
                      <w:rFonts w:ascii="Cambria Math" w:hAnsi="Cambria Math"/>
                      <w:color w:val="000000"/>
                      <w:sz w:val="24"/>
                      <w:szCs w:val="24"/>
                    </w:rPr>
                  </m:ctrlPr>
                </m:sSupPr>
                <m:e>
                  <m:r>
                    <m:rPr>
                      <m:sty m:val="p"/>
                    </m:rPr>
                    <w:rPr>
                      <w:rFonts w:ascii="Cambria Math" w:hAnsi="Cambria Math"/>
                      <w:color w:val="000000"/>
                      <w:sz w:val="24"/>
                      <w:szCs w:val="24"/>
                    </w:rPr>
                    <m:t>10</m:t>
                  </m:r>
                </m:e>
                <m:sup>
                  <m:r>
                    <m:rPr>
                      <m:sty m:val="p"/>
                    </m:rPr>
                    <w:rPr>
                      <w:rFonts w:ascii="Cambria Math" w:hAnsi="Cambria Math"/>
                      <w:color w:val="000000"/>
                      <w:sz w:val="24"/>
                      <w:szCs w:val="24"/>
                    </w:rPr>
                    <m:t>9</m:t>
                  </m:r>
                </m:sup>
              </m:sSup>
            </m:den>
          </m:f>
          <m:r>
            <w:rPr>
              <w:rFonts w:ascii="Cambria Math" w:hAnsi="Cambria Math"/>
              <w:color w:val="000000"/>
              <w:sz w:val="24"/>
              <w:szCs w:val="24"/>
            </w:rPr>
            <m:t>=2,02 C</m:t>
          </m:r>
        </m:oMath>
      </m:oMathPara>
    </w:p>
    <w:p w14:paraId="17266583" w14:textId="77777777" w:rsidR="00CE4CCE" w:rsidRPr="00FC0663" w:rsidRDefault="00CE4CCE" w:rsidP="00CE4CCE">
      <w:pPr>
        <w:spacing w:line="276" w:lineRule="auto"/>
        <w:ind w:left="48" w:right="48"/>
        <w:jc w:val="both"/>
        <w:rPr>
          <w:color w:val="0070C0"/>
          <w:sz w:val="24"/>
          <w:szCs w:val="24"/>
        </w:rPr>
      </w:pPr>
      <w:r w:rsidRPr="00FC0663">
        <w:rPr>
          <w:b/>
          <w:bCs/>
          <w:color w:val="0070C0"/>
          <w:sz w:val="24"/>
          <w:szCs w:val="24"/>
        </w:rPr>
        <w:t>Câu 5:</w:t>
      </w:r>
    </w:p>
    <w:p w14:paraId="37110325" w14:textId="77777777" w:rsidR="00CE4CCE" w:rsidRPr="00FC0663" w:rsidRDefault="00CE4CCE" w:rsidP="00CE4CCE">
      <w:pPr>
        <w:spacing w:line="276" w:lineRule="auto"/>
        <w:ind w:left="48" w:right="48"/>
        <w:jc w:val="both"/>
        <w:rPr>
          <w:color w:val="000000"/>
          <w:sz w:val="24"/>
          <w:szCs w:val="24"/>
        </w:rPr>
      </w:pPr>
      <w:r w:rsidRPr="00FC0663">
        <w:rPr>
          <w:color w:val="000000"/>
          <w:sz w:val="24"/>
          <w:szCs w:val="24"/>
        </w:rPr>
        <w:t>a) Áp dụng công thức ghép tụ điện nối tiếp và song song để giải bài toán.</w:t>
      </w:r>
    </w:p>
    <w:p w14:paraId="22B270E5" w14:textId="77777777" w:rsidR="00CE4CCE" w:rsidRPr="00FC0663" w:rsidRDefault="00CE4CCE" w:rsidP="00CE4CCE">
      <w:pPr>
        <w:spacing w:line="276" w:lineRule="auto"/>
        <w:ind w:left="48" w:right="48"/>
        <w:jc w:val="both"/>
        <w:rPr>
          <w:color w:val="000000"/>
          <w:sz w:val="24"/>
          <w:szCs w:val="24"/>
        </w:rPr>
      </w:pPr>
      <w:r w:rsidRPr="00FC0663">
        <w:rPr>
          <w:color w:val="000000"/>
          <w:sz w:val="24"/>
          <w:szCs w:val="24"/>
        </w:rPr>
        <w:t>Ở đoạn mạch phía dưới Hình 21.3 có tụ C</w:t>
      </w:r>
      <w:r w:rsidRPr="00FC0663">
        <w:rPr>
          <w:color w:val="000000"/>
          <w:sz w:val="24"/>
          <w:szCs w:val="24"/>
          <w:vertAlign w:val="subscript"/>
        </w:rPr>
        <w:t>A</w:t>
      </w:r>
      <w:r w:rsidRPr="00FC0663">
        <w:rPr>
          <w:color w:val="000000"/>
          <w:sz w:val="24"/>
          <w:szCs w:val="24"/>
        </w:rPr>
        <w:t xml:space="preserve"> ghép nối tiếp tụ C</w:t>
      </w:r>
      <w:r w:rsidRPr="00FC0663">
        <w:rPr>
          <w:color w:val="000000"/>
          <w:sz w:val="24"/>
          <w:szCs w:val="24"/>
          <w:vertAlign w:val="subscript"/>
        </w:rPr>
        <w:t>B</w:t>
      </w:r>
      <w:r w:rsidRPr="00FC0663">
        <w:rPr>
          <w:color w:val="000000"/>
          <w:sz w:val="24"/>
          <w:szCs w:val="24"/>
        </w:rPr>
        <w:t xml:space="preserve"> nên:</w:t>
      </w:r>
    </w:p>
    <w:p w14:paraId="32A1BB7D" w14:textId="77777777" w:rsidR="00CE4CCE" w:rsidRPr="00FC0663" w:rsidRDefault="00CE4CCE" w:rsidP="00CE4CCE">
      <w:pPr>
        <w:spacing w:line="276" w:lineRule="auto"/>
        <w:ind w:left="48" w:right="48"/>
        <w:jc w:val="center"/>
        <w:rPr>
          <w:color w:val="000000"/>
          <w:sz w:val="24"/>
          <w:szCs w:val="24"/>
        </w:rPr>
      </w:pPr>
      <w:r w:rsidRPr="00FC0663">
        <w:rPr>
          <w:rFonts w:eastAsia="Calibri"/>
          <w:color w:val="000000"/>
          <w:position w:val="-30"/>
          <w:sz w:val="24"/>
          <w:szCs w:val="24"/>
        </w:rPr>
        <w:object w:dxaOrig="2140" w:dyaOrig="680" w14:anchorId="7B6B5D72">
          <v:shape id="_x0000_i1066" type="#_x0000_t75" style="width:120pt;height:36pt" o:ole="">
            <v:imagedata r:id="rId237" o:title=""/>
          </v:shape>
          <o:OLEObject Type="Embed" ProgID="Equation.DSMT4" ShapeID="_x0000_i1066" DrawAspect="Content" ObjectID="_1802801851" r:id="rId238"/>
        </w:object>
      </w:r>
    </w:p>
    <w:p w14:paraId="01A26A07" w14:textId="77777777" w:rsidR="00CE4CCE" w:rsidRPr="00FC0663" w:rsidRDefault="00CE4CCE" w:rsidP="00CE4CCE">
      <w:pPr>
        <w:spacing w:line="276" w:lineRule="auto"/>
        <w:ind w:left="48" w:right="48"/>
        <w:jc w:val="both"/>
        <w:rPr>
          <w:color w:val="000000"/>
          <w:sz w:val="24"/>
          <w:szCs w:val="24"/>
        </w:rPr>
      </w:pPr>
      <w:r w:rsidRPr="00FC0663">
        <w:rPr>
          <w:color w:val="000000"/>
          <w:sz w:val="24"/>
          <w:szCs w:val="24"/>
        </w:rPr>
        <w:t>Xét cả bộ tụ ta có mạch dưới và mạch trên mắc song song nên điện dung Cb của bộ tụ điện là: C</w:t>
      </w:r>
      <w:r w:rsidRPr="00FC0663">
        <w:rPr>
          <w:color w:val="000000"/>
          <w:sz w:val="24"/>
          <w:szCs w:val="24"/>
          <w:vertAlign w:val="subscript"/>
        </w:rPr>
        <w:t>b</w:t>
      </w:r>
      <w:r w:rsidRPr="00FC0663">
        <w:rPr>
          <w:color w:val="000000"/>
          <w:sz w:val="24"/>
          <w:szCs w:val="24"/>
        </w:rPr>
        <w:t xml:space="preserve"> = C</w:t>
      </w:r>
      <w:r w:rsidRPr="00FC0663">
        <w:rPr>
          <w:color w:val="000000"/>
          <w:sz w:val="24"/>
          <w:szCs w:val="24"/>
          <w:vertAlign w:val="subscript"/>
        </w:rPr>
        <w:t>A</w:t>
      </w:r>
      <w:r w:rsidRPr="00FC0663">
        <w:rPr>
          <w:color w:val="000000"/>
          <w:sz w:val="24"/>
          <w:szCs w:val="24"/>
        </w:rPr>
        <w:t xml:space="preserve"> + C</w:t>
      </w:r>
      <w:r w:rsidRPr="00FC0663">
        <w:rPr>
          <w:color w:val="000000"/>
          <w:sz w:val="24"/>
          <w:szCs w:val="24"/>
          <w:vertAlign w:val="subscript"/>
        </w:rPr>
        <w:t>AB</w:t>
      </w:r>
      <w:r w:rsidRPr="00FC0663">
        <w:rPr>
          <w:color w:val="000000"/>
          <w:sz w:val="24"/>
          <w:szCs w:val="24"/>
        </w:rPr>
        <w:t xml:space="preserve"> = 1,5 + 1 = 2,5 μF</w:t>
      </w:r>
    </w:p>
    <w:p w14:paraId="4ECA4A2F" w14:textId="77777777" w:rsidR="00CE4CCE" w:rsidRPr="00FC0663" w:rsidRDefault="00CE4CCE" w:rsidP="00CE4CCE">
      <w:pPr>
        <w:rPr>
          <w:rFonts w:eastAsia="Calibri"/>
          <w:color w:val="auto"/>
          <w:sz w:val="24"/>
          <w:szCs w:val="24"/>
          <w:lang w:val="pt-BR"/>
          <w14:ligatures w14:val="standardContextual"/>
        </w:rPr>
      </w:pPr>
      <w:r w:rsidRPr="00FC0663">
        <w:rPr>
          <w:rFonts w:eastAsia="Calibri"/>
          <w:color w:val="auto"/>
          <w:sz w:val="24"/>
          <w:szCs w:val="24"/>
          <w:lang w:val="pt-BR"/>
          <w14:ligatures w14:val="standardContextual"/>
        </w:rPr>
        <w:br w:type="page"/>
      </w:r>
    </w:p>
    <w:p w14:paraId="54163558" w14:textId="4B4048C8" w:rsidR="00CE4CCE" w:rsidRPr="00FC0663" w:rsidRDefault="00CE4CCE" w:rsidP="006D1DA0">
      <w:pPr>
        <w:widowControl w:val="0"/>
        <w:tabs>
          <w:tab w:val="left" w:pos="360"/>
        </w:tabs>
        <w:spacing w:line="276" w:lineRule="auto"/>
        <w:jc w:val="both"/>
        <w:outlineLvl w:val="1"/>
        <w:rPr>
          <w:b/>
          <w:bCs/>
          <w:color w:val="000000"/>
          <w:sz w:val="24"/>
          <w:szCs w:val="24"/>
        </w:rPr>
      </w:pPr>
      <w:r w:rsidRPr="00FC0663">
        <w:rPr>
          <w:b/>
          <w:bCs/>
          <w:noProof/>
          <w:color w:val="000000"/>
          <w:sz w:val="24"/>
          <w:szCs w:val="24"/>
        </w:rPr>
        <w:lastRenderedPageBreak/>
        <mc:AlternateContent>
          <mc:Choice Requires="wpg">
            <w:drawing>
              <wp:inline distT="0" distB="0" distL="0" distR="0" wp14:anchorId="2858A14D" wp14:editId="6B30BC2C">
                <wp:extent cx="6032642" cy="419532"/>
                <wp:effectExtent l="0" t="0" r="25400" b="19050"/>
                <wp:docPr id="475471201" name="Group 29" descr="42 nguyen thi xie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2642" cy="419532"/>
                          <a:chOff x="0" y="80"/>
                          <a:chExt cx="60328" cy="4211"/>
                        </a:xfrm>
                      </wpg:grpSpPr>
                      <wpg:grpSp>
                        <wpg:cNvPr id="1652390875" name="Group 18"/>
                        <wpg:cNvGrpSpPr>
                          <a:grpSpLocks/>
                        </wpg:cNvGrpSpPr>
                        <wpg:grpSpPr bwMode="auto">
                          <a:xfrm>
                            <a:off x="0" y="80"/>
                            <a:ext cx="60328" cy="4052"/>
                            <a:chOff x="0" y="80"/>
                            <a:chExt cx="60328" cy="4053"/>
                          </a:xfrm>
                        </wpg:grpSpPr>
                        <wpg:grpSp>
                          <wpg:cNvPr id="103302246" name="Group 2"/>
                          <wpg:cNvGrpSpPr>
                            <a:grpSpLocks/>
                          </wpg:cNvGrpSpPr>
                          <wpg:grpSpPr bwMode="auto">
                            <a:xfrm>
                              <a:off x="0" y="95"/>
                              <a:ext cx="60328" cy="4038"/>
                              <a:chOff x="0" y="95"/>
                              <a:chExt cx="60328" cy="4038"/>
                            </a:xfrm>
                          </wpg:grpSpPr>
                          <wps:wsp>
                            <wps:cNvPr id="239838120" name="Rectangle: Rounded Corners 4981"/>
                            <wps:cNvSpPr>
                              <a:spLocks noChangeArrowheads="1"/>
                            </wps:cNvSpPr>
                            <wps:spPr bwMode="auto">
                              <a:xfrm>
                                <a:off x="0" y="95"/>
                                <a:ext cx="60328" cy="4038"/>
                              </a:xfrm>
                              <a:prstGeom prst="roundRect">
                                <a:avLst>
                                  <a:gd name="adj" fmla="val 16667"/>
                                </a:avLst>
                              </a:prstGeom>
                              <a:solidFill>
                                <a:srgbClr val="E0FBFC"/>
                              </a:solidFill>
                              <a:ln w="12700">
                                <a:solidFill>
                                  <a:srgbClr val="98C1D9"/>
                                </a:solidFill>
                                <a:miter lim="800000"/>
                                <a:headEnd/>
                                <a:tailEnd/>
                              </a:ln>
                            </wps:spPr>
                            <wps:bodyPr rot="0" vert="horz" wrap="square" lIns="91440" tIns="45720" rIns="91440" bIns="45720" anchor="ctr" anchorCtr="0" upright="1">
                              <a:noAutofit/>
                            </wps:bodyPr>
                          </wps:wsp>
                          <wps:wsp>
                            <wps:cNvPr id="1665769649" name="Flowchart: Off-page Connector 4983"/>
                            <wps:cNvSpPr>
                              <a:spLocks noChangeArrowheads="1"/>
                            </wps:cNvSpPr>
                            <wps:spPr bwMode="auto">
                              <a:xfrm>
                                <a:off x="1492" y="133"/>
                                <a:ext cx="3960" cy="4000"/>
                              </a:xfrm>
                              <a:prstGeom prst="flowChartOffpageConnector">
                                <a:avLst/>
                              </a:prstGeom>
                              <a:solidFill>
                                <a:srgbClr val="3D5A80"/>
                              </a:solidFill>
                              <a:ln w="12700">
                                <a:solidFill>
                                  <a:srgbClr val="98C1D9"/>
                                </a:solidFill>
                                <a:miter lim="800000"/>
                                <a:headEnd/>
                                <a:tailEnd/>
                              </a:ln>
                            </wps:spPr>
                            <wps:bodyPr rot="0" vert="horz" wrap="square" lIns="91440" tIns="45720" rIns="91440" bIns="45720" anchor="ctr" anchorCtr="0" upright="1">
                              <a:noAutofit/>
                            </wps:bodyPr>
                          </wps:wsp>
                          <wps:wsp>
                            <wps:cNvPr id="595654871" name="Flowchart: Connector 4984"/>
                            <wps:cNvSpPr>
                              <a:spLocks noChangeArrowheads="1"/>
                            </wps:cNvSpPr>
                            <wps:spPr bwMode="auto">
                              <a:xfrm>
                                <a:off x="2082" y="569"/>
                                <a:ext cx="2896" cy="2880"/>
                              </a:xfrm>
                              <a:prstGeom prst="flowChartConnector">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872151183" name="Text Box 2"/>
                          <wps:cNvSpPr txBox="1">
                            <a:spLocks noChangeArrowheads="1"/>
                          </wps:cNvSpPr>
                          <wps:spPr bwMode="auto">
                            <a:xfrm>
                              <a:off x="1837" y="80"/>
                              <a:ext cx="3615" cy="3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9C4749" w14:textId="77777777" w:rsidR="00974385" w:rsidRPr="004849A4" w:rsidRDefault="00974385" w:rsidP="00CE4CCE">
                                <w:pPr>
                                  <w:jc w:val="center"/>
                                  <w:rPr>
                                    <w:rFonts w:ascii="UTM Avo" w:hAnsi="UTM Avo"/>
                                    <w:b/>
                                    <w:bCs/>
                                    <w:color w:val="FFFFFF"/>
                                  </w:rPr>
                                </w:pPr>
                                <w:r w:rsidRPr="004849A4">
                                  <w:rPr>
                                    <w:rFonts w:ascii="UTM Avo" w:hAnsi="UTM Avo"/>
                                    <w:b/>
                                    <w:bCs/>
                                    <w:color w:val="FFFFFF"/>
                                  </w:rPr>
                                  <w:t>5</w:t>
                                </w:r>
                              </w:p>
                            </w:txbxContent>
                          </wps:txbx>
                          <wps:bodyPr rot="0" vert="horz" wrap="square" lIns="91440" tIns="45720" rIns="91440" bIns="45720" anchor="t" anchorCtr="0" upright="1">
                            <a:noAutofit/>
                          </wps:bodyPr>
                        </wps:wsp>
                      </wpg:grpSp>
                      <wps:wsp>
                        <wps:cNvPr id="1799411744" name="Text Box 2"/>
                        <wps:cNvSpPr txBox="1">
                          <a:spLocks noChangeArrowheads="1"/>
                        </wps:cNvSpPr>
                        <wps:spPr bwMode="auto">
                          <a:xfrm>
                            <a:off x="5635" y="355"/>
                            <a:ext cx="51369" cy="3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4F51C" w14:textId="19DA9952" w:rsidR="00974385" w:rsidRPr="00F47486" w:rsidRDefault="00974385" w:rsidP="00CE4CCE">
                              <w:pPr>
                                <w:jc w:val="center"/>
                                <w:rPr>
                                  <w:rFonts w:ascii="UTM Avo" w:hAnsi="UTM Avo"/>
                                  <w:b/>
                                  <w:bCs/>
                                  <w:color w:val="293241"/>
                                  <w:sz w:val="28"/>
                                  <w:szCs w:val="28"/>
                                </w:rPr>
                              </w:pPr>
                              <w:r>
                                <w:rPr>
                                  <w:rFonts w:ascii="UTM Avo" w:hAnsi="UTM Avo"/>
                                  <w:b/>
                                  <w:bCs/>
                                  <w:color w:val="293241"/>
                                  <w:sz w:val="28"/>
                                  <w:szCs w:val="28"/>
                                </w:rPr>
                                <w:t>ĐỀ ÔN TẬP SỐ 5</w:t>
                              </w:r>
                            </w:p>
                          </w:txbxContent>
                        </wps:txbx>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2858A14D" id="_x0000_s1289" alt="42 nguyen thi xiem" style="width:475pt;height:33.05pt;mso-position-horizontal-relative:char;mso-position-vertical-relative:line" coordorigin=",80" coordsize="60328,4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">
                <v:group id="Group 18" o:spid="_x0000_s1290" style="position:absolute;top:80;width:60328;height:4052" coordorigin=",80" coordsize="60328,4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">
                  <v:group id="Group 2" o:spid="_x0000_s1291" style="position:absolute;top:95;width:60328;height:4038" coordorigin=",95" coordsize="60328,4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">
                    <v:roundrect id="Rectangle: Rounded Corners 4981" o:spid="_x0000_s1292" style="position:absolute;top:95;width:60328;height:40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" fillcolor="#e0fbfc" strokecolor="#98c1d9" strokeweight="1pt">
                      <v:stroke joinstyle="miter"/>
                    </v:roundrect>
                    <v:shape id="Flowchart: Off-page Connector 4983" o:spid="_x0000_s1293" type="#_x0000_t177" style="position:absolute;left:1492;top:133;width:3960;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" fillcolor="#3d5a80" strokecolor="#98c1d9" strokeweight="1pt"/>
                    <v:shape id="Flowchart: Connector 4984" o:spid="_x0000_s1294" type="#_x0000_t120" style="position:absolute;left:2082;top:569;width:2896;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" fillcolor="#f60" stroked="f" strokeweight="1pt">
                      <v:stroke joinstyle="miter"/>
                    </v:shape>
                  </v:group>
                  <v:shape id="Text Box 2" o:spid="_x0000_s1295" type="#_x0000_t202" style="position:absolute;left:1837;top:80;width:3615;height:3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" filled="f" stroked="f">
                    <v:textbox>
                      <w:txbxContent>
                        <w:p w14:paraId="339C4749" w14:textId="77777777" w:rsidR="00974385" w:rsidRPr="004849A4" w:rsidRDefault="00974385" w:rsidP="00CE4CCE">
                          <w:pPr>
                            <w:jc w:val="center"/>
                            <w:rPr>
                              <w:rFonts w:ascii="UTM Avo" w:hAnsi="UTM Avo"/>
                              <w:b/>
                              <w:bCs/>
                              <w:color w:val="FFFFFF"/>
                            </w:rPr>
                          </w:pPr>
                          <w:r w:rsidRPr="004849A4">
                            <w:rPr>
                              <w:rFonts w:ascii="UTM Avo" w:hAnsi="UTM Avo"/>
                              <w:b/>
                              <w:bCs/>
                              <w:color w:val="FFFFFF"/>
                            </w:rPr>
                            <w:t>5</w:t>
                          </w:r>
                        </w:p>
                      </w:txbxContent>
                    </v:textbox>
                  </v:shape>
                </v:group>
                <v:shape id="Text Box 2" o:spid="_x0000_s1296" type="#_x0000_t202" style="position:absolute;left:5635;top:355;width:51369;height:3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" filled="f" stroked="f">
                  <v:textbox>
                    <w:txbxContent>
                      <w:p w14:paraId="5A74F51C" w14:textId="19DA9952" w:rsidR="00974385" w:rsidRPr="00F47486" w:rsidRDefault="00974385" w:rsidP="00CE4CCE">
                        <w:pPr>
                          <w:jc w:val="center"/>
                          <w:rPr>
                            <w:rFonts w:ascii="UTM Avo" w:hAnsi="UTM Avo"/>
                            <w:b/>
                            <w:bCs/>
                            <w:color w:val="293241"/>
                            <w:sz w:val="28"/>
                            <w:szCs w:val="28"/>
                          </w:rPr>
                        </w:pPr>
                        <w:r>
                          <w:rPr>
                            <w:rFonts w:ascii="UTM Avo" w:hAnsi="UTM Avo"/>
                            <w:b/>
                            <w:bCs/>
                            <w:color w:val="293241"/>
                            <w:sz w:val="28"/>
                            <w:szCs w:val="28"/>
                          </w:rPr>
                          <w:t>ĐỀ ÔN TẬP SỐ 5</w:t>
                        </w:r>
                      </w:p>
                    </w:txbxContent>
                  </v:textbox>
                </v:shape>
                <w10:anchorlock/>
              </v:group>
            </w:pict>
          </mc:Fallback>
        </mc:AlternateContent>
      </w:r>
    </w:p>
    <w:p w14:paraId="73096002" w14:textId="77777777" w:rsidR="00CE4CCE" w:rsidRPr="00FC0663" w:rsidRDefault="00CE4CCE" w:rsidP="00CE4CCE">
      <w:pPr>
        <w:tabs>
          <w:tab w:val="left" w:pos="360"/>
        </w:tabs>
        <w:spacing w:line="276" w:lineRule="auto"/>
        <w:jc w:val="both"/>
        <w:rPr>
          <w:color w:val="000000"/>
          <w:sz w:val="24"/>
          <w:szCs w:val="24"/>
        </w:rPr>
      </w:pPr>
      <w:r w:rsidRPr="00FC0663">
        <w:rPr>
          <w:noProof/>
          <w:color w:val="000000"/>
          <w:sz w:val="24"/>
          <w:szCs w:val="24"/>
        </w:rPr>
        <mc:AlternateContent>
          <mc:Choice Requires="wpg">
            <w:drawing>
              <wp:inline distT="0" distB="0" distL="0" distR="0" wp14:anchorId="47AFD37A" wp14:editId="3F50D3F3">
                <wp:extent cx="5443878" cy="361529"/>
                <wp:effectExtent l="0" t="0" r="4445" b="635"/>
                <wp:docPr id="406008007" name="Group 34" descr="42 nguyen thi xie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3878" cy="361529"/>
                          <a:chOff x="0" y="0"/>
                          <a:chExt cx="54460" cy="3635"/>
                        </a:xfrm>
                      </wpg:grpSpPr>
                      <wpg:grpSp>
                        <wpg:cNvPr id="1917355104" name="Group 35"/>
                        <wpg:cNvGrpSpPr>
                          <a:grpSpLocks/>
                        </wpg:cNvGrpSpPr>
                        <wpg:grpSpPr bwMode="auto">
                          <a:xfrm>
                            <a:off x="0" y="0"/>
                            <a:ext cx="54460" cy="3635"/>
                            <a:chOff x="0" y="0"/>
                            <a:chExt cx="54460" cy="3635"/>
                          </a:xfrm>
                        </wpg:grpSpPr>
                        <wpg:grpSp>
                          <wpg:cNvPr id="84154212" name="Group 36"/>
                          <wpg:cNvGrpSpPr>
                            <a:grpSpLocks/>
                          </wpg:cNvGrpSpPr>
                          <wpg:grpSpPr bwMode="auto">
                            <a:xfrm>
                              <a:off x="0" y="0"/>
                              <a:ext cx="54460" cy="3256"/>
                              <a:chOff x="0" y="0"/>
                              <a:chExt cx="52599" cy="3258"/>
                            </a:xfrm>
                          </wpg:grpSpPr>
                          <wps:wsp>
                            <wps:cNvPr id="728370488" name="Flowchart: Alternate Process 37"/>
                            <wps:cNvSpPr>
                              <a:spLocks noChangeArrowheads="1"/>
                            </wps:cNvSpPr>
                            <wps:spPr bwMode="auto">
                              <a:xfrm>
                                <a:off x="1026" y="0"/>
                                <a:ext cx="51573" cy="3227"/>
                              </a:xfrm>
                              <a:prstGeom prst="flowChartAlternateProcess">
                                <a:avLst/>
                              </a:prstGeom>
                              <a:solidFill>
                                <a:srgbClr val="3D5A80">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005320516" name="Hexagon 38"/>
                            <wps:cNvSpPr>
                              <a:spLocks noChangeArrowheads="1"/>
                            </wps:cNvSpPr>
                            <wps:spPr bwMode="auto">
                              <a:xfrm>
                                <a:off x="391" y="0"/>
                                <a:ext cx="3825" cy="3258"/>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43521513" name="Hexagon 39"/>
                            <wps:cNvSpPr>
                              <a:spLocks noChangeArrowheads="1"/>
                            </wps:cNvSpPr>
                            <wps:spPr bwMode="auto">
                              <a:xfrm>
                                <a:off x="0" y="0"/>
                                <a:ext cx="3825" cy="3252"/>
                              </a:xfrm>
                              <a:prstGeom prst="hexagon">
                                <a:avLst>
                                  <a:gd name="adj" fmla="val 25000"/>
                                  <a:gd name="vf" fmla="val 115470"/>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123315613" name="WordArt 192"/>
                          <wps:cNvSpPr txBox="1">
                            <a:spLocks noChangeArrowheads="1" noChangeShapeType="1"/>
                          </wps:cNvSpPr>
                          <wps:spPr bwMode="auto">
                            <a:xfrm>
                              <a:off x="3510" y="62"/>
                              <a:ext cx="50950" cy="3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2CFF159" w14:textId="77777777" w:rsidR="00974385" w:rsidRPr="004849A4" w:rsidRDefault="00974385" w:rsidP="00CE4CCE">
                                <w:pPr>
                                  <w:pStyle w:val="NormalWeb"/>
                                  <w:jc w:val="center"/>
                                  <w:rPr>
                                    <w:b/>
                                    <w:color w:val="FFFFFF"/>
                                    <w:sz w:val="32"/>
                                    <w:szCs w:val="32"/>
                                  </w:rPr>
                                </w:pPr>
                                <w:r w:rsidRPr="004849A4">
                                  <w:rPr>
                                    <w:b/>
                                    <w:bCs/>
                                    <w:color w:val="FFFFFF"/>
                                    <w:sz w:val="32"/>
                                    <w:szCs w:val="32"/>
                                  </w:rPr>
                                  <w:t>Câu trắc nghiệm nhiều phương án lựa chọn (4,5 điểm)</w:t>
                                </w:r>
                              </w:p>
                            </w:txbxContent>
                          </wps:txbx>
                          <wps:bodyPr rot="0" vert="horz" wrap="square" lIns="91440" tIns="45720" rIns="91440" bIns="45720" anchor="t" anchorCtr="0" upright="1">
                            <a:noAutofit/>
                          </wps:bodyPr>
                        </wps:wsp>
                      </wpg:grpSp>
                      <wps:wsp>
                        <wps:cNvPr id="1632589590" name="WordArt 192"/>
                        <wps:cNvSpPr txBox="1">
                          <a:spLocks noChangeArrowheads="1" noChangeShapeType="1"/>
                        </wps:cNvSpPr>
                        <wps:spPr bwMode="auto">
                          <a:xfrm>
                            <a:off x="634" y="123"/>
                            <a:ext cx="2521"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E0AE81F" w14:textId="77777777" w:rsidR="00974385" w:rsidRPr="004849A4" w:rsidRDefault="00974385" w:rsidP="00CE4CCE">
                              <w:pPr>
                                <w:pStyle w:val="NormalWeb"/>
                                <w:jc w:val="center"/>
                                <w:rPr>
                                  <w:b/>
                                  <w:bCs/>
                                  <w:color w:val="FFFFFF"/>
                                  <w:sz w:val="32"/>
                                  <w:szCs w:val="32"/>
                                </w:rPr>
                              </w:pPr>
                              <w:r w:rsidRPr="004849A4">
                                <w:rPr>
                                  <w:b/>
                                  <w:bCs/>
                                  <w:color w:val="FFFFFF"/>
                                  <w:sz w:val="32"/>
                                  <w:szCs w:val="32"/>
                                </w:rPr>
                                <w:t>I</w:t>
                              </w:r>
                            </w:p>
                          </w:txbxContent>
                        </wps:txbx>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47AFD37A" id="_x0000_s1297" alt="42 nguyen thi xiem" style="width:428.65pt;height:28.45pt;mso-position-horizontal-relative:char;mso-position-vertical-relative:line" coordsize="54460,3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">
                <v:group id="Group 35" o:spid="_x0000_s1298" style="position:absolute;width:54460;height:3635" coordsize="54460,3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">
                  <v:group id="Group 36" o:spid="_x0000_s1299" style="position:absolute;width:54460;height:3256" coordsize="52599,3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">
                    <v:shape id="Flowchart: Alternate Process 37" o:spid="_x0000_s1300" type="#_x0000_t176" style="position:absolute;left:1026;width:51573;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" fillcolor="#3d5a80" stroked="f" strokeweight="1pt">
                      <v:fill opacity="52428f"/>
                    </v:shape>
                    <v:shape id="Hexagon 38" o:spid="_x0000_s1301" type="#_x0000_t9" style="position:absolute;left:391;width:3825;height:3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" adj="4600" fillcolor="#f60" stroked="f" strokeweight="1pt"/>
                    <v:shape id="Hexagon 39" o:spid="_x0000_s1302" type="#_x0000_t9" style="position:absolute;width:3825;height:3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" adj="4591" fillcolor="#293241" stroked="f" strokeweight="1pt"/>
                  </v:group>
                  <v:shape id="_x0000_s1303" type="#_x0000_t202" style="position:absolute;left:3510;top:62;width:50950;height:3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" filled="f" stroked="f">
                    <v:stroke joinstyle="round"/>
                    <o:lock v:ext="edit" shapetype="t"/>
                    <v:textbox>
                      <w:txbxContent>
                        <w:p w14:paraId="22CFF159" w14:textId="77777777" w:rsidR="00974385" w:rsidRPr="004849A4" w:rsidRDefault="00974385" w:rsidP="00CE4CCE">
                          <w:pPr>
                            <w:pStyle w:val="NormalWeb"/>
                            <w:jc w:val="center"/>
                            <w:rPr>
                              <w:b/>
                              <w:color w:val="FFFFFF"/>
                              <w:sz w:val="32"/>
                              <w:szCs w:val="32"/>
                            </w:rPr>
                          </w:pPr>
                          <w:proofErr w:type="spellStart"/>
                          <w:r w:rsidRPr="004849A4">
                            <w:rPr>
                              <w:b/>
                              <w:bCs/>
                              <w:color w:val="FFFFFF"/>
                              <w:sz w:val="32"/>
                              <w:szCs w:val="32"/>
                            </w:rPr>
                            <w:t>Câu</w:t>
                          </w:r>
                          <w:proofErr w:type="spellEnd"/>
                          <w:r w:rsidRPr="004849A4">
                            <w:rPr>
                              <w:b/>
                              <w:bCs/>
                              <w:color w:val="FFFFFF"/>
                              <w:sz w:val="32"/>
                              <w:szCs w:val="32"/>
                            </w:rPr>
                            <w:t xml:space="preserve"> </w:t>
                          </w:r>
                          <w:proofErr w:type="spellStart"/>
                          <w:r w:rsidRPr="004849A4">
                            <w:rPr>
                              <w:b/>
                              <w:bCs/>
                              <w:color w:val="FFFFFF"/>
                              <w:sz w:val="32"/>
                              <w:szCs w:val="32"/>
                            </w:rPr>
                            <w:t>trắc</w:t>
                          </w:r>
                          <w:proofErr w:type="spellEnd"/>
                          <w:r w:rsidRPr="004849A4">
                            <w:rPr>
                              <w:b/>
                              <w:bCs/>
                              <w:color w:val="FFFFFF"/>
                              <w:sz w:val="32"/>
                              <w:szCs w:val="32"/>
                            </w:rPr>
                            <w:t xml:space="preserve"> </w:t>
                          </w:r>
                          <w:proofErr w:type="spellStart"/>
                          <w:r w:rsidRPr="004849A4">
                            <w:rPr>
                              <w:b/>
                              <w:bCs/>
                              <w:color w:val="FFFFFF"/>
                              <w:sz w:val="32"/>
                              <w:szCs w:val="32"/>
                            </w:rPr>
                            <w:t>nghiệm</w:t>
                          </w:r>
                          <w:proofErr w:type="spellEnd"/>
                          <w:r w:rsidRPr="004849A4">
                            <w:rPr>
                              <w:b/>
                              <w:bCs/>
                              <w:color w:val="FFFFFF"/>
                              <w:sz w:val="32"/>
                              <w:szCs w:val="32"/>
                            </w:rPr>
                            <w:t xml:space="preserve"> </w:t>
                          </w:r>
                          <w:proofErr w:type="spellStart"/>
                          <w:r w:rsidRPr="004849A4">
                            <w:rPr>
                              <w:b/>
                              <w:bCs/>
                              <w:color w:val="FFFFFF"/>
                              <w:sz w:val="32"/>
                              <w:szCs w:val="32"/>
                            </w:rPr>
                            <w:t>nhiều</w:t>
                          </w:r>
                          <w:proofErr w:type="spellEnd"/>
                          <w:r w:rsidRPr="004849A4">
                            <w:rPr>
                              <w:b/>
                              <w:bCs/>
                              <w:color w:val="FFFFFF"/>
                              <w:sz w:val="32"/>
                              <w:szCs w:val="32"/>
                            </w:rPr>
                            <w:t xml:space="preserve"> </w:t>
                          </w:r>
                          <w:proofErr w:type="spellStart"/>
                          <w:r w:rsidRPr="004849A4">
                            <w:rPr>
                              <w:b/>
                              <w:bCs/>
                              <w:color w:val="FFFFFF"/>
                              <w:sz w:val="32"/>
                              <w:szCs w:val="32"/>
                            </w:rPr>
                            <w:t>phương</w:t>
                          </w:r>
                          <w:proofErr w:type="spellEnd"/>
                          <w:r w:rsidRPr="004849A4">
                            <w:rPr>
                              <w:b/>
                              <w:bCs/>
                              <w:color w:val="FFFFFF"/>
                              <w:sz w:val="32"/>
                              <w:szCs w:val="32"/>
                            </w:rPr>
                            <w:t xml:space="preserve"> </w:t>
                          </w:r>
                          <w:proofErr w:type="spellStart"/>
                          <w:r w:rsidRPr="004849A4">
                            <w:rPr>
                              <w:b/>
                              <w:bCs/>
                              <w:color w:val="FFFFFF"/>
                              <w:sz w:val="32"/>
                              <w:szCs w:val="32"/>
                            </w:rPr>
                            <w:t>án</w:t>
                          </w:r>
                          <w:proofErr w:type="spellEnd"/>
                          <w:r w:rsidRPr="004849A4">
                            <w:rPr>
                              <w:b/>
                              <w:bCs/>
                              <w:color w:val="FFFFFF"/>
                              <w:sz w:val="32"/>
                              <w:szCs w:val="32"/>
                            </w:rPr>
                            <w:t xml:space="preserve"> </w:t>
                          </w:r>
                          <w:proofErr w:type="spellStart"/>
                          <w:r w:rsidRPr="004849A4">
                            <w:rPr>
                              <w:b/>
                              <w:bCs/>
                              <w:color w:val="FFFFFF"/>
                              <w:sz w:val="32"/>
                              <w:szCs w:val="32"/>
                            </w:rPr>
                            <w:t>lựa</w:t>
                          </w:r>
                          <w:proofErr w:type="spellEnd"/>
                          <w:r w:rsidRPr="004849A4">
                            <w:rPr>
                              <w:b/>
                              <w:bCs/>
                              <w:color w:val="FFFFFF"/>
                              <w:sz w:val="32"/>
                              <w:szCs w:val="32"/>
                            </w:rPr>
                            <w:t xml:space="preserve"> </w:t>
                          </w:r>
                          <w:proofErr w:type="spellStart"/>
                          <w:r w:rsidRPr="004849A4">
                            <w:rPr>
                              <w:b/>
                              <w:bCs/>
                              <w:color w:val="FFFFFF"/>
                              <w:sz w:val="32"/>
                              <w:szCs w:val="32"/>
                            </w:rPr>
                            <w:t>chọn</w:t>
                          </w:r>
                          <w:proofErr w:type="spellEnd"/>
                          <w:r w:rsidRPr="004849A4">
                            <w:rPr>
                              <w:b/>
                              <w:bCs/>
                              <w:color w:val="FFFFFF"/>
                              <w:sz w:val="32"/>
                              <w:szCs w:val="32"/>
                            </w:rPr>
                            <w:t xml:space="preserve"> (4,5 </w:t>
                          </w:r>
                          <w:proofErr w:type="spellStart"/>
                          <w:r w:rsidRPr="004849A4">
                            <w:rPr>
                              <w:b/>
                              <w:bCs/>
                              <w:color w:val="FFFFFF"/>
                              <w:sz w:val="32"/>
                              <w:szCs w:val="32"/>
                            </w:rPr>
                            <w:t>điểm</w:t>
                          </w:r>
                          <w:proofErr w:type="spellEnd"/>
                          <w:r w:rsidRPr="004849A4">
                            <w:rPr>
                              <w:b/>
                              <w:bCs/>
                              <w:color w:val="FFFFFF"/>
                              <w:sz w:val="32"/>
                              <w:szCs w:val="32"/>
                            </w:rPr>
                            <w:t>)</w:t>
                          </w:r>
                        </w:p>
                      </w:txbxContent>
                    </v:textbox>
                  </v:shape>
                </v:group>
                <v:shape id="_x0000_s1304" type="#_x0000_t202" style="position:absolute;left:634;top:123;width:2521;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" filled="f" stroked="f">
                  <v:stroke joinstyle="round"/>
                  <o:lock v:ext="edit" shapetype="t"/>
                  <v:textbox>
                    <w:txbxContent>
                      <w:p w14:paraId="7E0AE81F" w14:textId="77777777" w:rsidR="00974385" w:rsidRPr="004849A4" w:rsidRDefault="00974385" w:rsidP="00CE4CCE">
                        <w:pPr>
                          <w:pStyle w:val="NormalWeb"/>
                          <w:jc w:val="center"/>
                          <w:rPr>
                            <w:b/>
                            <w:bCs/>
                            <w:color w:val="FFFFFF"/>
                            <w:sz w:val="32"/>
                            <w:szCs w:val="32"/>
                          </w:rPr>
                        </w:pPr>
                        <w:r w:rsidRPr="004849A4">
                          <w:rPr>
                            <w:b/>
                            <w:bCs/>
                            <w:color w:val="FFFFFF"/>
                            <w:sz w:val="32"/>
                            <w:szCs w:val="32"/>
                          </w:rPr>
                          <w:t>I</w:t>
                        </w:r>
                      </w:p>
                    </w:txbxContent>
                  </v:textbox>
                </v:shape>
                <w10:anchorlock/>
              </v:group>
            </w:pict>
          </mc:Fallback>
        </mc:AlternateContent>
      </w:r>
    </w:p>
    <w:p w14:paraId="59C9F2E5" w14:textId="77777777" w:rsidR="00CE4CCE" w:rsidRPr="00FC0663" w:rsidRDefault="00CE4CCE">
      <w:pPr>
        <w:numPr>
          <w:ilvl w:val="0"/>
          <w:numId w:val="60"/>
        </w:numPr>
        <w:tabs>
          <w:tab w:val="left" w:pos="810"/>
          <w:tab w:val="left" w:pos="851"/>
          <w:tab w:val="left" w:pos="990"/>
        </w:tabs>
        <w:spacing w:line="276" w:lineRule="auto"/>
        <w:ind w:left="0" w:firstLine="0"/>
        <w:contextualSpacing/>
        <w:rPr>
          <w:rFonts w:eastAsia="Calibri"/>
          <w:color w:val="000000"/>
          <w:sz w:val="24"/>
          <w:szCs w:val="24"/>
        </w:rPr>
      </w:pPr>
      <w:r w:rsidRPr="00FC0663">
        <w:rPr>
          <w:rFonts w:eastAsia="Calibri"/>
          <w:color w:val="000000"/>
          <w:sz w:val="24"/>
          <w:szCs w:val="24"/>
        </w:rPr>
        <w:t xml:space="preserve">Cách biểu diễn lực tương tác giữa hai điện tích đứng yên nào sau đây là </w:t>
      </w:r>
      <w:r w:rsidRPr="00FC0663">
        <w:rPr>
          <w:rFonts w:eastAsia="Calibri"/>
          <w:b/>
          <w:bCs/>
          <w:color w:val="000000"/>
          <w:sz w:val="24"/>
          <w:szCs w:val="24"/>
        </w:rPr>
        <w:t>sai</w:t>
      </w:r>
      <w:r w:rsidRPr="00FC0663">
        <w:rPr>
          <w:rFonts w:eastAsia="Calibri"/>
          <w:color w:val="000000"/>
          <w:sz w:val="24"/>
          <w:szCs w:val="24"/>
        </w:rPr>
        <w:t>?</w:t>
      </w:r>
    </w:p>
    <w:tbl>
      <w:tblPr>
        <w:tblStyle w:val="trongbang11"/>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
        <w:gridCol w:w="1896"/>
        <w:gridCol w:w="446"/>
        <w:gridCol w:w="1942"/>
        <w:gridCol w:w="450"/>
        <w:gridCol w:w="2136"/>
        <w:gridCol w:w="509"/>
        <w:gridCol w:w="1538"/>
      </w:tblGrid>
      <w:tr w:rsidR="00CE4CCE" w:rsidRPr="00FC0663" w14:paraId="0EFE660E" w14:textId="77777777" w:rsidTr="00974385">
        <w:tc>
          <w:tcPr>
            <w:tcW w:w="449" w:type="dxa"/>
          </w:tcPr>
          <w:p w14:paraId="33782A03" w14:textId="77777777" w:rsidR="00CE4CCE" w:rsidRPr="00FC0663" w:rsidRDefault="00CE4CCE" w:rsidP="00DE3FC8">
            <w:pPr>
              <w:spacing w:line="276" w:lineRule="auto"/>
              <w:rPr>
                <w:b/>
                <w:color w:val="000000"/>
                <w:sz w:val="24"/>
                <w:szCs w:val="24"/>
              </w:rPr>
            </w:pPr>
            <w:r w:rsidRPr="00FC0663">
              <w:rPr>
                <w:b/>
                <w:color w:val="000000"/>
                <w:sz w:val="24"/>
                <w:szCs w:val="24"/>
              </w:rPr>
              <w:t>A.</w:t>
            </w:r>
          </w:p>
        </w:tc>
        <w:tc>
          <w:tcPr>
            <w:tcW w:w="1896" w:type="dxa"/>
          </w:tcPr>
          <w:p w14:paraId="23F0815E" w14:textId="77777777" w:rsidR="00CE4CCE" w:rsidRPr="00FC0663" w:rsidRDefault="00CE4CCE" w:rsidP="00DE3FC8">
            <w:pPr>
              <w:spacing w:line="276" w:lineRule="auto"/>
              <w:rPr>
                <w:color w:val="000000"/>
                <w:sz w:val="24"/>
                <w:szCs w:val="24"/>
              </w:rPr>
            </w:pPr>
            <w:r w:rsidRPr="00FC0663">
              <w:rPr>
                <w:noProof/>
                <w:color w:val="000000"/>
                <w:sz w:val="24"/>
                <w:szCs w:val="24"/>
              </w:rPr>
              <w:drawing>
                <wp:inline distT="0" distB="0" distL="0" distR="0" wp14:anchorId="1ADFE8F2" wp14:editId="1AF85353">
                  <wp:extent cx="1000125" cy="266700"/>
                  <wp:effectExtent l="0" t="0" r="0" b="0"/>
                  <wp:docPr id="5150" name="Picture 5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000125" cy="266700"/>
                          </a:xfrm>
                          <a:prstGeom prst="rect">
                            <a:avLst/>
                          </a:prstGeom>
                          <a:noFill/>
                          <a:ln>
                            <a:noFill/>
                          </a:ln>
                        </pic:spPr>
                      </pic:pic>
                    </a:graphicData>
                  </a:graphic>
                </wp:inline>
              </w:drawing>
            </w:r>
          </w:p>
        </w:tc>
        <w:tc>
          <w:tcPr>
            <w:tcW w:w="446" w:type="dxa"/>
          </w:tcPr>
          <w:p w14:paraId="5C9FC98A" w14:textId="77777777" w:rsidR="00CE4CCE" w:rsidRPr="00FC0663" w:rsidRDefault="00CE4CCE" w:rsidP="00DE3FC8">
            <w:pPr>
              <w:spacing w:line="276" w:lineRule="auto"/>
              <w:rPr>
                <w:b/>
                <w:color w:val="000000"/>
                <w:sz w:val="24"/>
                <w:szCs w:val="24"/>
                <w:highlight w:val="green"/>
              </w:rPr>
            </w:pPr>
            <w:r w:rsidRPr="00FC0663">
              <w:rPr>
                <w:b/>
                <w:color w:val="000000"/>
                <w:sz w:val="24"/>
                <w:szCs w:val="24"/>
                <w:highlight w:val="green"/>
              </w:rPr>
              <w:t>B.</w:t>
            </w:r>
          </w:p>
        </w:tc>
        <w:tc>
          <w:tcPr>
            <w:tcW w:w="1942" w:type="dxa"/>
          </w:tcPr>
          <w:p w14:paraId="79039D87" w14:textId="77777777" w:rsidR="00CE4CCE" w:rsidRPr="00FC0663" w:rsidRDefault="00CE4CCE" w:rsidP="00DE3FC8">
            <w:pPr>
              <w:spacing w:line="276" w:lineRule="auto"/>
              <w:rPr>
                <w:color w:val="000000"/>
                <w:sz w:val="24"/>
                <w:szCs w:val="24"/>
                <w:highlight w:val="green"/>
              </w:rPr>
            </w:pPr>
            <w:r w:rsidRPr="00FC0663">
              <w:rPr>
                <w:noProof/>
                <w:color w:val="000000"/>
                <w:sz w:val="24"/>
                <w:szCs w:val="24"/>
                <w:highlight w:val="green"/>
              </w:rPr>
              <w:drawing>
                <wp:inline distT="0" distB="0" distL="0" distR="0" wp14:anchorId="43A14E99" wp14:editId="1E512D4F">
                  <wp:extent cx="828675" cy="266700"/>
                  <wp:effectExtent l="0" t="0" r="0" b="0"/>
                  <wp:docPr id="5149" name="Picture 5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828675" cy="266700"/>
                          </a:xfrm>
                          <a:prstGeom prst="rect">
                            <a:avLst/>
                          </a:prstGeom>
                          <a:noFill/>
                          <a:ln>
                            <a:noFill/>
                          </a:ln>
                        </pic:spPr>
                      </pic:pic>
                    </a:graphicData>
                  </a:graphic>
                </wp:inline>
              </w:drawing>
            </w:r>
          </w:p>
        </w:tc>
        <w:tc>
          <w:tcPr>
            <w:tcW w:w="438" w:type="dxa"/>
          </w:tcPr>
          <w:p w14:paraId="1ABF418D" w14:textId="77777777" w:rsidR="00CE4CCE" w:rsidRPr="00FC0663" w:rsidRDefault="00CE4CCE" w:rsidP="00DE3FC8">
            <w:pPr>
              <w:spacing w:line="276" w:lineRule="auto"/>
              <w:rPr>
                <w:b/>
                <w:color w:val="000000"/>
                <w:sz w:val="24"/>
                <w:szCs w:val="24"/>
              </w:rPr>
            </w:pPr>
            <w:r w:rsidRPr="00FC0663">
              <w:rPr>
                <w:b/>
                <w:color w:val="000000"/>
                <w:sz w:val="24"/>
                <w:szCs w:val="24"/>
              </w:rPr>
              <w:t>C.</w:t>
            </w:r>
          </w:p>
        </w:tc>
        <w:tc>
          <w:tcPr>
            <w:tcW w:w="2136" w:type="dxa"/>
          </w:tcPr>
          <w:p w14:paraId="36427B4A" w14:textId="77777777" w:rsidR="00CE4CCE" w:rsidRPr="00FC0663" w:rsidRDefault="00CE4CCE" w:rsidP="00DE3FC8">
            <w:pPr>
              <w:spacing w:line="276" w:lineRule="auto"/>
              <w:rPr>
                <w:color w:val="000000"/>
                <w:sz w:val="24"/>
                <w:szCs w:val="24"/>
              </w:rPr>
            </w:pPr>
            <w:r w:rsidRPr="00FC0663">
              <w:rPr>
                <w:noProof/>
                <w:color w:val="000000"/>
                <w:sz w:val="24"/>
                <w:szCs w:val="24"/>
              </w:rPr>
              <w:drawing>
                <wp:inline distT="0" distB="0" distL="0" distR="0" wp14:anchorId="2B43EE7E" wp14:editId="6821137D">
                  <wp:extent cx="1000125" cy="266700"/>
                  <wp:effectExtent l="0" t="0" r="0" b="0"/>
                  <wp:docPr id="5148" name="Picture 5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000125" cy="266700"/>
                          </a:xfrm>
                          <a:prstGeom prst="rect">
                            <a:avLst/>
                          </a:prstGeom>
                          <a:noFill/>
                          <a:ln>
                            <a:noFill/>
                          </a:ln>
                        </pic:spPr>
                      </pic:pic>
                    </a:graphicData>
                  </a:graphic>
                </wp:inline>
              </w:drawing>
            </w:r>
          </w:p>
        </w:tc>
        <w:tc>
          <w:tcPr>
            <w:tcW w:w="509" w:type="dxa"/>
          </w:tcPr>
          <w:p w14:paraId="2F80A126" w14:textId="77777777" w:rsidR="00CE4CCE" w:rsidRPr="00FC0663" w:rsidRDefault="00CE4CCE" w:rsidP="00DE3FC8">
            <w:pPr>
              <w:spacing w:line="276" w:lineRule="auto"/>
              <w:rPr>
                <w:color w:val="000000"/>
                <w:sz w:val="24"/>
                <w:szCs w:val="24"/>
              </w:rPr>
            </w:pPr>
            <w:r w:rsidRPr="00FC0663">
              <w:rPr>
                <w:b/>
                <w:color w:val="000000"/>
                <w:sz w:val="24"/>
                <w:szCs w:val="24"/>
              </w:rPr>
              <w:t>D.</w:t>
            </w:r>
          </w:p>
        </w:tc>
        <w:tc>
          <w:tcPr>
            <w:tcW w:w="1538" w:type="dxa"/>
          </w:tcPr>
          <w:p w14:paraId="74B2EB6B" w14:textId="77777777" w:rsidR="00CE4CCE" w:rsidRPr="00FC0663" w:rsidRDefault="00CE4CCE" w:rsidP="00DE3FC8">
            <w:pPr>
              <w:spacing w:line="276" w:lineRule="auto"/>
              <w:rPr>
                <w:color w:val="000000"/>
                <w:sz w:val="24"/>
                <w:szCs w:val="24"/>
              </w:rPr>
            </w:pPr>
            <w:r w:rsidRPr="00FC0663">
              <w:rPr>
                <w:noProof/>
                <w:color w:val="000000"/>
                <w:sz w:val="24"/>
                <w:szCs w:val="24"/>
              </w:rPr>
              <w:drawing>
                <wp:inline distT="0" distB="0" distL="0" distR="0" wp14:anchorId="57F599B2" wp14:editId="0416221A">
                  <wp:extent cx="828675" cy="266700"/>
                  <wp:effectExtent l="0" t="0" r="0" b="0"/>
                  <wp:docPr id="5147" name="Picture 5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828675" cy="266700"/>
                          </a:xfrm>
                          <a:prstGeom prst="rect">
                            <a:avLst/>
                          </a:prstGeom>
                          <a:noFill/>
                          <a:ln>
                            <a:noFill/>
                          </a:ln>
                        </pic:spPr>
                      </pic:pic>
                    </a:graphicData>
                  </a:graphic>
                </wp:inline>
              </w:drawing>
            </w:r>
          </w:p>
        </w:tc>
      </w:tr>
    </w:tbl>
    <w:p w14:paraId="509DD611" w14:textId="77777777" w:rsidR="00CE4CCE" w:rsidRPr="00FC0663" w:rsidRDefault="00CE4CCE">
      <w:pPr>
        <w:numPr>
          <w:ilvl w:val="0"/>
          <w:numId w:val="60"/>
        </w:numPr>
        <w:tabs>
          <w:tab w:val="left" w:pos="810"/>
          <w:tab w:val="left" w:pos="851"/>
          <w:tab w:val="left" w:pos="990"/>
        </w:tabs>
        <w:spacing w:line="276" w:lineRule="auto"/>
        <w:ind w:left="0" w:firstLine="0"/>
        <w:contextualSpacing/>
        <w:mirrorIndents/>
        <w:rPr>
          <w:rFonts w:eastAsia="Calibri"/>
          <w:b/>
          <w:color w:val="000000"/>
          <w:sz w:val="24"/>
          <w:szCs w:val="24"/>
        </w:rPr>
      </w:pPr>
      <w:r w:rsidRPr="00FC0663">
        <w:rPr>
          <w:rFonts w:eastAsia="Calibri"/>
          <w:color w:val="000000"/>
          <w:sz w:val="24"/>
          <w:szCs w:val="24"/>
        </w:rPr>
        <w:t xml:space="preserve">Những đường sức điện của điện trường xung quanh một điện tích điểm </w:t>
      </w:r>
      <m:oMath>
        <m:r>
          <w:rPr>
            <w:rFonts w:ascii="Cambria Math" w:eastAsia="Calibri" w:hAnsi="Cambria Math"/>
            <w:color w:val="000000"/>
            <w:sz w:val="24"/>
            <w:szCs w:val="24"/>
          </w:rPr>
          <m:t>Q</m:t>
        </m:r>
        <m:r>
          <m:rPr>
            <m:sty m:val="p"/>
          </m:rPr>
          <w:rPr>
            <w:rFonts w:ascii="Cambria Math" w:eastAsia="Calibri" w:hAnsi="Cambria Math"/>
            <w:color w:val="000000"/>
            <w:sz w:val="24"/>
            <w:szCs w:val="24"/>
          </w:rPr>
          <m:t>&lt;0</m:t>
        </m:r>
      </m:oMath>
      <w:r w:rsidRPr="00FC0663">
        <w:rPr>
          <w:rFonts w:eastAsia="Calibri"/>
          <w:color w:val="000000"/>
          <w:sz w:val="24"/>
          <w:szCs w:val="24"/>
        </w:rPr>
        <w:t xml:space="preserve"> có dạng là</w:t>
      </w:r>
      <w:bookmarkStart w:id="13" w:name="c10a"/>
    </w:p>
    <w:p w14:paraId="522A1FBE" w14:textId="77777777" w:rsidR="00CE4CCE" w:rsidRPr="00FC0663" w:rsidRDefault="00CE4CCE" w:rsidP="00DE3FC8">
      <w:pPr>
        <w:tabs>
          <w:tab w:val="left" w:pos="2835"/>
          <w:tab w:val="left" w:pos="5386"/>
          <w:tab w:val="left" w:pos="7937"/>
        </w:tabs>
        <w:spacing w:line="276" w:lineRule="auto"/>
        <w:contextualSpacing/>
        <w:mirrorIndents/>
        <w:jc w:val="both"/>
        <w:rPr>
          <w:b/>
          <w:color w:val="000000"/>
          <w:sz w:val="24"/>
          <w:szCs w:val="24"/>
        </w:rPr>
      </w:pPr>
      <w:r w:rsidRPr="00FC0663">
        <w:rPr>
          <w:b/>
          <w:color w:val="000000"/>
          <w:sz w:val="24"/>
          <w:szCs w:val="24"/>
        </w:rPr>
        <w:t xml:space="preserve">A. </w:t>
      </w:r>
      <w:r w:rsidRPr="00FC0663">
        <w:rPr>
          <w:color w:val="000000"/>
          <w:sz w:val="24"/>
          <w:szCs w:val="24"/>
        </w:rPr>
        <w:t xml:space="preserve">những đường cong và đường thẳng có chiều đi vào điện tích </w:t>
      </w:r>
      <m:oMath>
        <m:r>
          <w:rPr>
            <w:rFonts w:ascii="Cambria Math" w:hAnsi="Cambria Math"/>
            <w:color w:val="000000"/>
            <w:sz w:val="24"/>
            <w:szCs w:val="24"/>
          </w:rPr>
          <m:t>Q</m:t>
        </m:r>
      </m:oMath>
      <w:r w:rsidRPr="00FC0663">
        <w:rPr>
          <w:color w:val="000000"/>
          <w:sz w:val="24"/>
          <w:szCs w:val="24"/>
        </w:rPr>
        <w:t>.</w:t>
      </w:r>
      <w:bookmarkStart w:id="14" w:name="c10b"/>
      <w:bookmarkEnd w:id="13"/>
    </w:p>
    <w:p w14:paraId="3510A67F" w14:textId="77777777" w:rsidR="00CE4CCE" w:rsidRPr="00FC0663" w:rsidRDefault="00CE4CCE" w:rsidP="00DE3FC8">
      <w:pPr>
        <w:tabs>
          <w:tab w:val="left" w:pos="2835"/>
          <w:tab w:val="left" w:pos="5386"/>
          <w:tab w:val="left" w:pos="7937"/>
        </w:tabs>
        <w:spacing w:line="276" w:lineRule="auto"/>
        <w:contextualSpacing/>
        <w:mirrorIndents/>
        <w:jc w:val="both"/>
        <w:rPr>
          <w:b/>
          <w:color w:val="000000"/>
          <w:sz w:val="24"/>
          <w:szCs w:val="24"/>
        </w:rPr>
      </w:pPr>
      <w:r w:rsidRPr="00FC0663">
        <w:rPr>
          <w:b/>
          <w:color w:val="000000"/>
          <w:sz w:val="24"/>
          <w:szCs w:val="24"/>
          <w:highlight w:val="green"/>
        </w:rPr>
        <w:t xml:space="preserve">B. </w:t>
      </w:r>
      <w:r w:rsidRPr="00FC0663">
        <w:rPr>
          <w:color w:val="000000"/>
          <w:sz w:val="24"/>
          <w:szCs w:val="24"/>
          <w:highlight w:val="green"/>
        </w:rPr>
        <w:t xml:space="preserve">những đường thẳng có chiều đi vào điện tích </w:t>
      </w:r>
      <m:oMath>
        <m:r>
          <w:rPr>
            <w:rFonts w:ascii="Cambria Math" w:hAnsi="Cambria Math"/>
            <w:color w:val="000000"/>
            <w:sz w:val="24"/>
            <w:szCs w:val="24"/>
            <w:highlight w:val="green"/>
          </w:rPr>
          <m:t>Q</m:t>
        </m:r>
      </m:oMath>
      <w:r w:rsidRPr="00FC0663">
        <w:rPr>
          <w:color w:val="000000"/>
          <w:sz w:val="24"/>
          <w:szCs w:val="24"/>
          <w:highlight w:val="green"/>
        </w:rPr>
        <w:t>.</w:t>
      </w:r>
      <w:bookmarkStart w:id="15" w:name="c10c"/>
      <w:bookmarkEnd w:id="14"/>
    </w:p>
    <w:p w14:paraId="5AD0343F" w14:textId="77777777" w:rsidR="00CE4CCE" w:rsidRPr="00FC0663" w:rsidRDefault="00CE4CCE" w:rsidP="00DE3FC8">
      <w:pPr>
        <w:tabs>
          <w:tab w:val="left" w:pos="2835"/>
          <w:tab w:val="left" w:pos="5386"/>
          <w:tab w:val="left" w:pos="7937"/>
        </w:tabs>
        <w:spacing w:line="276" w:lineRule="auto"/>
        <w:contextualSpacing/>
        <w:mirrorIndents/>
        <w:jc w:val="both"/>
        <w:rPr>
          <w:b/>
          <w:color w:val="000000"/>
          <w:sz w:val="24"/>
          <w:szCs w:val="24"/>
        </w:rPr>
      </w:pPr>
      <w:r w:rsidRPr="00FC0663">
        <w:rPr>
          <w:b/>
          <w:color w:val="000000"/>
          <w:sz w:val="24"/>
          <w:szCs w:val="24"/>
        </w:rPr>
        <w:t xml:space="preserve">C. </w:t>
      </w:r>
      <w:r w:rsidRPr="00FC0663">
        <w:rPr>
          <w:color w:val="000000"/>
          <w:sz w:val="24"/>
          <w:szCs w:val="24"/>
        </w:rPr>
        <w:t xml:space="preserve">những đường cong và đường thẳng có chiều đi ra khỏi điện tích </w:t>
      </w:r>
      <m:oMath>
        <m:r>
          <w:rPr>
            <w:rFonts w:ascii="Cambria Math" w:hAnsi="Cambria Math"/>
            <w:color w:val="000000"/>
            <w:sz w:val="24"/>
            <w:szCs w:val="24"/>
          </w:rPr>
          <m:t>Q</m:t>
        </m:r>
      </m:oMath>
      <w:r w:rsidRPr="00FC0663">
        <w:rPr>
          <w:color w:val="000000"/>
          <w:sz w:val="24"/>
          <w:szCs w:val="24"/>
        </w:rPr>
        <w:t>.</w:t>
      </w:r>
      <w:bookmarkEnd w:id="15"/>
    </w:p>
    <w:p w14:paraId="00713420" w14:textId="77777777" w:rsidR="00CE4CCE" w:rsidRPr="00FC0663" w:rsidRDefault="00CE4CCE" w:rsidP="00DE3FC8">
      <w:pPr>
        <w:tabs>
          <w:tab w:val="left" w:pos="2835"/>
          <w:tab w:val="left" w:pos="5386"/>
          <w:tab w:val="left" w:pos="7937"/>
        </w:tabs>
        <w:spacing w:line="276" w:lineRule="auto"/>
        <w:contextualSpacing/>
        <w:mirrorIndents/>
        <w:jc w:val="both"/>
        <w:rPr>
          <w:color w:val="000000"/>
          <w:sz w:val="24"/>
          <w:szCs w:val="24"/>
        </w:rPr>
      </w:pPr>
      <w:r w:rsidRPr="00FC0663">
        <w:rPr>
          <w:b/>
          <w:color w:val="000000"/>
          <w:sz w:val="24"/>
          <w:szCs w:val="24"/>
        </w:rPr>
        <w:t xml:space="preserve">D. </w:t>
      </w:r>
      <w:r w:rsidRPr="00FC0663">
        <w:rPr>
          <w:color w:val="000000"/>
          <w:sz w:val="24"/>
          <w:szCs w:val="24"/>
        </w:rPr>
        <w:t xml:space="preserve">những đường thẳng có chiều đi ra khỏi điện tích </w:t>
      </w:r>
      <m:oMath>
        <m:r>
          <w:rPr>
            <w:rFonts w:ascii="Cambria Math" w:hAnsi="Cambria Math"/>
            <w:color w:val="000000"/>
            <w:sz w:val="24"/>
            <w:szCs w:val="24"/>
          </w:rPr>
          <m:t>Q</m:t>
        </m:r>
      </m:oMath>
      <w:r w:rsidRPr="00FC0663">
        <w:rPr>
          <w:color w:val="000000"/>
          <w:sz w:val="24"/>
          <w:szCs w:val="24"/>
        </w:rPr>
        <w:t>.</w:t>
      </w:r>
    </w:p>
    <w:p w14:paraId="11E95DEF" w14:textId="77777777" w:rsidR="00CE4CCE" w:rsidRPr="00FC0663" w:rsidRDefault="00CE4CCE">
      <w:pPr>
        <w:numPr>
          <w:ilvl w:val="0"/>
          <w:numId w:val="60"/>
        </w:numPr>
        <w:tabs>
          <w:tab w:val="left" w:pos="810"/>
          <w:tab w:val="left" w:pos="851"/>
          <w:tab w:val="left" w:pos="990"/>
        </w:tabs>
        <w:spacing w:line="276" w:lineRule="auto"/>
        <w:ind w:left="0" w:firstLine="0"/>
        <w:contextualSpacing/>
        <w:jc w:val="both"/>
        <w:rPr>
          <w:rFonts w:eastAsia="Calibri"/>
          <w:color w:val="000000"/>
          <w:sz w:val="24"/>
          <w:szCs w:val="24"/>
          <w:lang w:val="pt-BR"/>
        </w:rPr>
      </w:pPr>
      <w:r w:rsidRPr="00FC0663">
        <w:rPr>
          <w:rFonts w:eastAsia="Calibri"/>
          <w:color w:val="000000"/>
          <w:sz w:val="24"/>
          <w:szCs w:val="24"/>
          <w:lang w:val="pt-BR"/>
        </w:rPr>
        <w:t xml:space="preserve">Khái niệm nào sau đây cho biết độ mạnh yếu của điện trường tại một điểm?  </w:t>
      </w:r>
    </w:p>
    <w:p w14:paraId="40C5570B" w14:textId="77777777" w:rsidR="00CE4CCE" w:rsidRPr="00FC0663" w:rsidRDefault="00CE4CCE" w:rsidP="00DE3FC8">
      <w:pPr>
        <w:spacing w:line="276" w:lineRule="auto"/>
        <w:jc w:val="both"/>
        <w:rPr>
          <w:color w:val="000000"/>
          <w:sz w:val="24"/>
          <w:szCs w:val="24"/>
          <w:lang w:val="pt-BR"/>
        </w:rPr>
      </w:pPr>
      <w:r w:rsidRPr="00FC0663">
        <w:rPr>
          <w:b/>
          <w:color w:val="000000"/>
          <w:sz w:val="24"/>
          <w:szCs w:val="24"/>
          <w:lang w:val="pt-BR"/>
        </w:rPr>
        <w:t xml:space="preserve">A. </w:t>
      </w:r>
      <w:r w:rsidRPr="00FC0663">
        <w:rPr>
          <w:color w:val="000000"/>
          <w:sz w:val="24"/>
          <w:szCs w:val="24"/>
          <w:lang w:val="pt-BR"/>
        </w:rPr>
        <w:t>Điện tích</w:t>
      </w:r>
      <w:r w:rsidRPr="00FC0663">
        <w:rPr>
          <w:b/>
          <w:color w:val="000000"/>
          <w:sz w:val="24"/>
          <w:szCs w:val="24"/>
          <w:lang w:val="pt-BR"/>
        </w:rPr>
        <w:t xml:space="preserve"> </w:t>
      </w:r>
      <w:r w:rsidRPr="00FC0663">
        <w:rPr>
          <w:color w:val="000000"/>
          <w:sz w:val="24"/>
          <w:szCs w:val="24"/>
          <w:lang w:val="pt-BR"/>
        </w:rPr>
        <w:t xml:space="preserve">             </w:t>
      </w:r>
      <w:r w:rsidRPr="00FC0663">
        <w:rPr>
          <w:color w:val="000000"/>
          <w:sz w:val="24"/>
          <w:szCs w:val="24"/>
          <w:lang w:val="pt-BR"/>
        </w:rPr>
        <w:tab/>
      </w:r>
      <w:r w:rsidRPr="00FC0663">
        <w:rPr>
          <w:color w:val="000000"/>
          <w:sz w:val="24"/>
          <w:szCs w:val="24"/>
          <w:lang w:val="pt-BR"/>
        </w:rPr>
        <w:tab/>
      </w:r>
      <w:r w:rsidRPr="00FC0663">
        <w:rPr>
          <w:color w:val="000000"/>
          <w:sz w:val="24"/>
          <w:szCs w:val="24"/>
          <w:lang w:val="pt-BR"/>
        </w:rPr>
        <w:tab/>
      </w:r>
      <w:r w:rsidRPr="00FC0663">
        <w:rPr>
          <w:b/>
          <w:color w:val="000000"/>
          <w:sz w:val="24"/>
          <w:szCs w:val="24"/>
          <w:lang w:val="pt-BR"/>
        </w:rPr>
        <w:t>B.</w:t>
      </w:r>
      <w:r w:rsidRPr="00FC0663">
        <w:rPr>
          <w:color w:val="000000"/>
          <w:sz w:val="24"/>
          <w:szCs w:val="24"/>
          <w:lang w:val="pt-BR"/>
        </w:rPr>
        <w:t xml:space="preserve">  Điện trường</w:t>
      </w:r>
    </w:p>
    <w:p w14:paraId="6DA90F55" w14:textId="77777777" w:rsidR="00CE4CCE" w:rsidRPr="00FC0663" w:rsidRDefault="00CE4CCE" w:rsidP="00DE3FC8">
      <w:pPr>
        <w:spacing w:line="276" w:lineRule="auto"/>
        <w:jc w:val="both"/>
        <w:rPr>
          <w:color w:val="000000"/>
          <w:sz w:val="24"/>
          <w:szCs w:val="24"/>
          <w:lang w:val="pt-BR"/>
        </w:rPr>
      </w:pPr>
      <w:r w:rsidRPr="00FC0663">
        <w:rPr>
          <w:b/>
          <w:color w:val="000000"/>
          <w:sz w:val="24"/>
          <w:szCs w:val="24"/>
          <w:highlight w:val="green"/>
          <w:lang w:val="pt-BR"/>
        </w:rPr>
        <w:t>C.</w:t>
      </w:r>
      <w:r w:rsidRPr="00FC0663">
        <w:rPr>
          <w:color w:val="000000"/>
          <w:sz w:val="24"/>
          <w:szCs w:val="24"/>
          <w:highlight w:val="green"/>
          <w:lang w:val="pt-BR"/>
        </w:rPr>
        <w:t xml:space="preserve"> Cường độ điện trường</w:t>
      </w:r>
      <w:r w:rsidRPr="00FC0663">
        <w:rPr>
          <w:color w:val="000000"/>
          <w:sz w:val="24"/>
          <w:szCs w:val="24"/>
          <w:lang w:val="pt-BR"/>
        </w:rPr>
        <w:t xml:space="preserve">               </w:t>
      </w:r>
      <w:r w:rsidRPr="00FC0663">
        <w:rPr>
          <w:color w:val="000000"/>
          <w:sz w:val="24"/>
          <w:szCs w:val="24"/>
          <w:lang w:val="pt-BR"/>
        </w:rPr>
        <w:tab/>
      </w:r>
      <w:r w:rsidRPr="00FC0663">
        <w:rPr>
          <w:b/>
          <w:color w:val="000000"/>
          <w:sz w:val="24"/>
          <w:szCs w:val="24"/>
          <w:lang w:val="pt-BR"/>
        </w:rPr>
        <w:t>D.</w:t>
      </w:r>
      <w:r w:rsidRPr="00FC0663">
        <w:rPr>
          <w:color w:val="000000"/>
          <w:sz w:val="24"/>
          <w:szCs w:val="24"/>
          <w:lang w:val="pt-BR"/>
        </w:rPr>
        <w:t xml:space="preserve"> Đường sức điện  </w:t>
      </w:r>
    </w:p>
    <w:p w14:paraId="09BE193B" w14:textId="77777777" w:rsidR="00CE4CCE" w:rsidRPr="00FC0663" w:rsidRDefault="00CE4CCE">
      <w:pPr>
        <w:numPr>
          <w:ilvl w:val="0"/>
          <w:numId w:val="60"/>
        </w:numPr>
        <w:tabs>
          <w:tab w:val="left" w:pos="283"/>
          <w:tab w:val="left" w:pos="810"/>
          <w:tab w:val="left" w:pos="851"/>
          <w:tab w:val="left" w:pos="990"/>
          <w:tab w:val="left" w:pos="2835"/>
          <w:tab w:val="left" w:pos="5386"/>
          <w:tab w:val="left" w:pos="7937"/>
        </w:tabs>
        <w:spacing w:line="276" w:lineRule="auto"/>
        <w:ind w:left="0" w:firstLine="0"/>
        <w:contextualSpacing/>
        <w:jc w:val="both"/>
        <w:rPr>
          <w:rFonts w:eastAsia="Calibri"/>
          <w:b/>
          <w:color w:val="000000"/>
          <w:sz w:val="24"/>
          <w:szCs w:val="24"/>
        </w:rPr>
      </w:pPr>
      <w:r w:rsidRPr="00FC0663">
        <w:rPr>
          <w:rFonts w:eastAsia="Calibri"/>
          <w:color w:val="000000"/>
          <w:sz w:val="24"/>
          <w:szCs w:val="24"/>
        </w:rPr>
        <w:t>Điện trường đều tồn tại ở</w:t>
      </w:r>
    </w:p>
    <w:p w14:paraId="5CDAAEE5" w14:textId="77777777" w:rsidR="00CE4CCE" w:rsidRPr="00FC0663" w:rsidRDefault="00CE4CCE" w:rsidP="00DE3FC8">
      <w:pPr>
        <w:tabs>
          <w:tab w:val="left" w:pos="2835"/>
          <w:tab w:val="left" w:pos="5386"/>
          <w:tab w:val="left" w:pos="7937"/>
        </w:tabs>
        <w:spacing w:line="276" w:lineRule="auto"/>
        <w:contextualSpacing/>
        <w:jc w:val="both"/>
        <w:rPr>
          <w:b/>
          <w:color w:val="000000"/>
          <w:sz w:val="24"/>
          <w:szCs w:val="24"/>
        </w:rPr>
      </w:pPr>
      <w:r w:rsidRPr="00FC0663">
        <w:rPr>
          <w:b/>
          <w:color w:val="000000"/>
          <w:sz w:val="24"/>
          <w:szCs w:val="24"/>
        </w:rPr>
        <w:t>A.</w:t>
      </w:r>
      <w:r w:rsidRPr="00FC0663">
        <w:rPr>
          <w:color w:val="000000"/>
          <w:sz w:val="24"/>
          <w:szCs w:val="24"/>
        </w:rPr>
        <w:t xml:space="preserve"> xung quanh một vật hình cầu tích điện đều.</w:t>
      </w:r>
    </w:p>
    <w:p w14:paraId="4C746573" w14:textId="77777777" w:rsidR="00CE4CCE" w:rsidRPr="00FC0663" w:rsidRDefault="00CE4CCE" w:rsidP="00DE3FC8">
      <w:pPr>
        <w:tabs>
          <w:tab w:val="left" w:pos="2835"/>
          <w:tab w:val="left" w:pos="5386"/>
          <w:tab w:val="left" w:pos="7937"/>
        </w:tabs>
        <w:spacing w:line="276" w:lineRule="auto"/>
        <w:contextualSpacing/>
        <w:jc w:val="both"/>
        <w:rPr>
          <w:b/>
          <w:color w:val="000000"/>
          <w:sz w:val="24"/>
          <w:szCs w:val="24"/>
        </w:rPr>
      </w:pPr>
      <w:r w:rsidRPr="00FC0663">
        <w:rPr>
          <w:b/>
          <w:color w:val="000000"/>
          <w:sz w:val="24"/>
          <w:szCs w:val="24"/>
        </w:rPr>
        <w:t>B.</w:t>
      </w:r>
      <w:r w:rsidRPr="00FC0663">
        <w:rPr>
          <w:color w:val="000000"/>
          <w:sz w:val="24"/>
          <w:szCs w:val="24"/>
        </w:rPr>
        <w:t xml:space="preserve"> xung quanh một vật hình cầu chỉ tích điện đều trên bề mặt.</w:t>
      </w:r>
    </w:p>
    <w:p w14:paraId="2864D9F3" w14:textId="77777777" w:rsidR="00CE4CCE" w:rsidRPr="00FC0663" w:rsidRDefault="00CE4CCE" w:rsidP="00DE3FC8">
      <w:pPr>
        <w:tabs>
          <w:tab w:val="left" w:pos="2835"/>
          <w:tab w:val="left" w:pos="5386"/>
          <w:tab w:val="left" w:pos="7937"/>
        </w:tabs>
        <w:spacing w:line="276" w:lineRule="auto"/>
        <w:contextualSpacing/>
        <w:jc w:val="both"/>
        <w:rPr>
          <w:b/>
          <w:color w:val="000000"/>
          <w:sz w:val="24"/>
          <w:szCs w:val="24"/>
        </w:rPr>
      </w:pPr>
      <w:r w:rsidRPr="00FC0663">
        <w:rPr>
          <w:b/>
          <w:color w:val="000000"/>
          <w:sz w:val="24"/>
          <w:szCs w:val="24"/>
          <w:highlight w:val="green"/>
        </w:rPr>
        <w:t>C.</w:t>
      </w:r>
      <w:r w:rsidRPr="00FC0663">
        <w:rPr>
          <w:color w:val="000000"/>
          <w:sz w:val="24"/>
          <w:szCs w:val="24"/>
          <w:highlight w:val="green"/>
        </w:rPr>
        <w:t xml:space="preserve"> xung quanh hai bản kim loại phẳng, song song, có kích thước bằng nhau.</w:t>
      </w:r>
    </w:p>
    <w:p w14:paraId="400A0BB4" w14:textId="77777777" w:rsidR="00CE4CCE" w:rsidRPr="00FC0663" w:rsidRDefault="00CE4CCE" w:rsidP="00DE3FC8">
      <w:pPr>
        <w:tabs>
          <w:tab w:val="left" w:pos="2835"/>
          <w:tab w:val="left" w:pos="5386"/>
          <w:tab w:val="left" w:pos="7937"/>
        </w:tabs>
        <w:spacing w:line="276" w:lineRule="auto"/>
        <w:contextualSpacing/>
        <w:jc w:val="both"/>
        <w:rPr>
          <w:color w:val="000000"/>
          <w:sz w:val="24"/>
          <w:szCs w:val="24"/>
        </w:rPr>
      </w:pPr>
      <w:r w:rsidRPr="00FC0663">
        <w:rPr>
          <w:b/>
          <w:color w:val="000000"/>
          <w:sz w:val="24"/>
          <w:szCs w:val="24"/>
        </w:rPr>
        <w:t>D.</w:t>
      </w:r>
      <w:r w:rsidRPr="00FC0663">
        <w:rPr>
          <w:color w:val="000000"/>
          <w:sz w:val="24"/>
          <w:szCs w:val="24"/>
        </w:rPr>
        <w:t xml:space="preserve"> trong một vùng không gian hẹp gần mặt đất.</w:t>
      </w:r>
    </w:p>
    <w:p w14:paraId="5C6FDCB8" w14:textId="77777777" w:rsidR="00CE4CCE" w:rsidRPr="00FC0663" w:rsidRDefault="00CE4CCE">
      <w:pPr>
        <w:numPr>
          <w:ilvl w:val="0"/>
          <w:numId w:val="60"/>
        </w:numPr>
        <w:tabs>
          <w:tab w:val="left" w:pos="810"/>
          <w:tab w:val="left" w:pos="851"/>
          <w:tab w:val="left" w:pos="990"/>
        </w:tabs>
        <w:spacing w:line="276" w:lineRule="auto"/>
        <w:ind w:left="0" w:firstLine="0"/>
        <w:contextualSpacing/>
        <w:rPr>
          <w:rFonts w:eastAsia="Calibri"/>
          <w:color w:val="000000"/>
          <w:sz w:val="24"/>
          <w:szCs w:val="24"/>
        </w:rPr>
      </w:pPr>
      <w:r w:rsidRPr="00FC0663">
        <w:rPr>
          <w:rFonts w:eastAsia="Calibri"/>
          <w:color w:val="000000"/>
          <w:sz w:val="24"/>
          <w:szCs w:val="24"/>
        </w:rPr>
        <w:t>Công của lực điện tác dụng lên một điện tích:</w:t>
      </w:r>
    </w:p>
    <w:p w14:paraId="4A736100" w14:textId="77777777" w:rsidR="00CE4CCE" w:rsidRPr="00FC0663" w:rsidRDefault="00CE4CCE" w:rsidP="00DE3FC8">
      <w:pPr>
        <w:spacing w:line="276" w:lineRule="auto"/>
        <w:rPr>
          <w:color w:val="000000"/>
          <w:sz w:val="24"/>
          <w:szCs w:val="24"/>
        </w:rPr>
      </w:pPr>
      <w:r w:rsidRPr="00FC0663">
        <w:rPr>
          <w:color w:val="000000"/>
          <w:sz w:val="24"/>
          <w:szCs w:val="24"/>
        </w:rPr>
        <w:t>A. phụ thuộc vào hình dạng đường đi của diện tích </w:t>
      </w:r>
    </w:p>
    <w:p w14:paraId="475D14E4" w14:textId="77777777" w:rsidR="00CE4CCE" w:rsidRPr="00FC0663" w:rsidRDefault="00CE4CCE" w:rsidP="00DE3FC8">
      <w:pPr>
        <w:spacing w:line="276" w:lineRule="auto"/>
        <w:rPr>
          <w:color w:val="000000"/>
          <w:sz w:val="24"/>
          <w:szCs w:val="24"/>
        </w:rPr>
      </w:pPr>
      <w:r w:rsidRPr="00FC0663">
        <w:rPr>
          <w:color w:val="000000"/>
          <w:sz w:val="24"/>
          <w:szCs w:val="24"/>
          <w:highlight w:val="green"/>
        </w:rPr>
        <w:t>B. không phụ thuộc vào hình dạng đường đi của điện tích</w:t>
      </w:r>
      <w:r w:rsidRPr="00FC0663">
        <w:rPr>
          <w:color w:val="000000"/>
          <w:sz w:val="24"/>
          <w:szCs w:val="24"/>
        </w:rPr>
        <w:t> </w:t>
      </w:r>
    </w:p>
    <w:p w14:paraId="220A7587" w14:textId="0F9F8944" w:rsidR="00CE4CCE" w:rsidRPr="00FC0663" w:rsidRDefault="00CE4CCE" w:rsidP="00DE3FC8">
      <w:pPr>
        <w:spacing w:line="276" w:lineRule="auto"/>
        <w:rPr>
          <w:color w:val="000000"/>
          <w:sz w:val="24"/>
          <w:szCs w:val="24"/>
        </w:rPr>
      </w:pPr>
      <w:r w:rsidRPr="00FC0663">
        <w:rPr>
          <w:color w:val="000000"/>
          <w:sz w:val="24"/>
          <w:szCs w:val="24"/>
        </w:rPr>
        <w:t xml:space="preserve">C. chỉ </w:t>
      </w:r>
      <w:r w:rsidR="006D1DA0" w:rsidRPr="00FC0663">
        <w:rPr>
          <w:color w:val="000000"/>
          <w:sz w:val="24"/>
          <w:szCs w:val="24"/>
        </w:rPr>
        <w:t xml:space="preserve">phụ thuộc vào độ lớn điện tích    </w:t>
      </w:r>
      <w:r w:rsidRPr="00FC0663">
        <w:rPr>
          <w:color w:val="000000"/>
          <w:sz w:val="24"/>
          <w:szCs w:val="24"/>
        </w:rPr>
        <w:t>D. chỉ phụ thuộc vào cường độ điện trường </w:t>
      </w:r>
    </w:p>
    <w:p w14:paraId="064B8088" w14:textId="77777777" w:rsidR="00CE4CCE" w:rsidRPr="00FC0663" w:rsidRDefault="00CE4CCE">
      <w:pPr>
        <w:numPr>
          <w:ilvl w:val="0"/>
          <w:numId w:val="60"/>
        </w:numPr>
        <w:tabs>
          <w:tab w:val="left" w:pos="810"/>
          <w:tab w:val="left" w:pos="851"/>
          <w:tab w:val="left" w:pos="990"/>
        </w:tabs>
        <w:spacing w:line="276" w:lineRule="auto"/>
        <w:ind w:left="0" w:firstLine="0"/>
        <w:contextualSpacing/>
        <w:jc w:val="both"/>
        <w:rPr>
          <w:rFonts w:eastAsia="Calibri"/>
          <w:b/>
          <w:bCs/>
          <w:color w:val="000000"/>
          <w:sz w:val="24"/>
          <w:szCs w:val="24"/>
        </w:rPr>
      </w:pPr>
      <w:r w:rsidRPr="00FC0663">
        <w:rPr>
          <w:rFonts w:eastAsia="Calibri"/>
          <w:bCs/>
          <w:color w:val="000000"/>
          <w:sz w:val="24"/>
          <w:szCs w:val="24"/>
        </w:rPr>
        <w:t>Thả một eletron không vận tốc ban đầu trong một điện trường bất kì (bó qua tác dụng cua trường hấp dẫn) thì nó sẽ</w:t>
      </w:r>
    </w:p>
    <w:p w14:paraId="198E95A2" w14:textId="77777777" w:rsidR="00CE4CCE" w:rsidRPr="00FC0663" w:rsidRDefault="00CE4CCE" w:rsidP="00DE3FC8">
      <w:pPr>
        <w:tabs>
          <w:tab w:val="left" w:pos="283"/>
          <w:tab w:val="left" w:pos="2835"/>
          <w:tab w:val="left" w:pos="5386"/>
          <w:tab w:val="left" w:pos="7937"/>
        </w:tabs>
        <w:spacing w:line="276" w:lineRule="auto"/>
        <w:contextualSpacing/>
        <w:jc w:val="both"/>
        <w:rPr>
          <w:b/>
          <w:bCs/>
          <w:color w:val="000000"/>
          <w:sz w:val="24"/>
          <w:szCs w:val="24"/>
        </w:rPr>
      </w:pPr>
      <w:r w:rsidRPr="00FC0663">
        <w:rPr>
          <w:b/>
          <w:bCs/>
          <w:color w:val="000000"/>
          <w:sz w:val="24"/>
          <w:szCs w:val="24"/>
        </w:rPr>
        <w:t xml:space="preserve">A. </w:t>
      </w:r>
      <w:r w:rsidRPr="00FC0663">
        <w:rPr>
          <w:bCs/>
          <w:color w:val="000000"/>
          <w:sz w:val="24"/>
          <w:szCs w:val="24"/>
        </w:rPr>
        <w:t>chuyển động cùng hướng với hướng của đường sức điện.</w:t>
      </w:r>
    </w:p>
    <w:p w14:paraId="0E0F327C" w14:textId="77777777" w:rsidR="00CE4CCE" w:rsidRPr="00FC0663" w:rsidRDefault="00CE4CCE" w:rsidP="00DE3FC8">
      <w:pPr>
        <w:tabs>
          <w:tab w:val="left" w:pos="283"/>
          <w:tab w:val="left" w:pos="2835"/>
          <w:tab w:val="left" w:pos="5386"/>
          <w:tab w:val="left" w:pos="7937"/>
        </w:tabs>
        <w:spacing w:line="276" w:lineRule="auto"/>
        <w:contextualSpacing/>
        <w:jc w:val="both"/>
        <w:rPr>
          <w:b/>
          <w:bCs/>
          <w:color w:val="000000"/>
          <w:sz w:val="24"/>
          <w:szCs w:val="24"/>
        </w:rPr>
      </w:pPr>
      <w:r w:rsidRPr="00FC0663">
        <w:rPr>
          <w:b/>
          <w:bCs/>
          <w:color w:val="000000"/>
          <w:sz w:val="24"/>
          <w:szCs w:val="24"/>
        </w:rPr>
        <w:t xml:space="preserve">B. </w:t>
      </w:r>
      <w:r w:rsidRPr="00FC0663">
        <w:rPr>
          <w:bCs/>
          <w:color w:val="000000"/>
          <w:sz w:val="24"/>
          <w:szCs w:val="24"/>
        </w:rPr>
        <w:t>chuyển động từ diêm có điện thế cao đen điểm cỏ điện thế thấp</w:t>
      </w:r>
      <w:r w:rsidRPr="00FC0663">
        <w:rPr>
          <w:b/>
          <w:bCs/>
          <w:color w:val="000000"/>
          <w:sz w:val="24"/>
          <w:szCs w:val="24"/>
        </w:rPr>
        <w:t>.</w:t>
      </w:r>
    </w:p>
    <w:p w14:paraId="2987D60B" w14:textId="0BD6B05E" w:rsidR="00CE4CCE" w:rsidRPr="00FC0663" w:rsidRDefault="00CE4CCE" w:rsidP="00DE3FC8">
      <w:pPr>
        <w:tabs>
          <w:tab w:val="left" w:pos="283"/>
          <w:tab w:val="left" w:pos="2835"/>
          <w:tab w:val="left" w:pos="5386"/>
          <w:tab w:val="left" w:pos="7937"/>
        </w:tabs>
        <w:spacing w:line="276" w:lineRule="auto"/>
        <w:contextualSpacing/>
        <w:jc w:val="both"/>
        <w:rPr>
          <w:b/>
          <w:bCs/>
          <w:color w:val="000000"/>
          <w:sz w:val="24"/>
          <w:szCs w:val="24"/>
        </w:rPr>
      </w:pPr>
      <w:r w:rsidRPr="00FC0663">
        <w:rPr>
          <w:b/>
          <w:bCs/>
          <w:color w:val="000000"/>
          <w:sz w:val="24"/>
          <w:szCs w:val="24"/>
          <w:highlight w:val="green"/>
        </w:rPr>
        <w:t xml:space="preserve">C. </w:t>
      </w:r>
      <w:r w:rsidRPr="00FC0663">
        <w:rPr>
          <w:bCs/>
          <w:color w:val="000000"/>
          <w:sz w:val="24"/>
          <w:szCs w:val="24"/>
          <w:highlight w:val="green"/>
        </w:rPr>
        <w:t>chuyến động từ diêm có điện th</w:t>
      </w:r>
      <w:r w:rsidR="006D1DA0" w:rsidRPr="00FC0663">
        <w:rPr>
          <w:bCs/>
          <w:color w:val="000000"/>
          <w:sz w:val="24"/>
          <w:szCs w:val="24"/>
          <w:highlight w:val="green"/>
        </w:rPr>
        <w:t xml:space="preserve">ế thắp đến điểm có điện thế cao    </w:t>
      </w:r>
      <w:r w:rsidRPr="00FC0663">
        <w:rPr>
          <w:b/>
          <w:bCs/>
          <w:color w:val="000000"/>
          <w:sz w:val="24"/>
          <w:szCs w:val="24"/>
        </w:rPr>
        <w:t xml:space="preserve">D. </w:t>
      </w:r>
      <w:r w:rsidRPr="00FC0663">
        <w:rPr>
          <w:bCs/>
          <w:color w:val="000000"/>
          <w:sz w:val="24"/>
          <w:szCs w:val="24"/>
        </w:rPr>
        <w:t>đứng yên</w:t>
      </w:r>
    </w:p>
    <w:p w14:paraId="5B2B330B" w14:textId="77777777" w:rsidR="00CE4CCE" w:rsidRPr="00FC0663" w:rsidRDefault="00CE4CCE">
      <w:pPr>
        <w:numPr>
          <w:ilvl w:val="0"/>
          <w:numId w:val="60"/>
        </w:numPr>
        <w:tabs>
          <w:tab w:val="left" w:pos="810"/>
          <w:tab w:val="left" w:pos="851"/>
          <w:tab w:val="left" w:pos="990"/>
        </w:tabs>
        <w:spacing w:line="276" w:lineRule="auto"/>
        <w:ind w:left="0" w:firstLine="0"/>
        <w:contextualSpacing/>
        <w:jc w:val="both"/>
        <w:rPr>
          <w:rFonts w:eastAsia="Calibri"/>
          <w:color w:val="000000"/>
          <w:sz w:val="24"/>
          <w:szCs w:val="24"/>
        </w:rPr>
      </w:pPr>
      <w:r w:rsidRPr="00FC0663">
        <w:rPr>
          <w:rFonts w:eastAsia="Calibri"/>
          <w:color w:val="000000"/>
          <w:sz w:val="24"/>
          <w:szCs w:val="24"/>
        </w:rPr>
        <w:t>N</w:t>
      </w:r>
      <w:r w:rsidRPr="00FC0663">
        <w:rPr>
          <w:rFonts w:eastAsia="Calibri"/>
          <w:color w:val="000000"/>
          <w:sz w:val="24"/>
          <w:szCs w:val="24"/>
          <w:lang w:val="vi-VN"/>
        </w:rPr>
        <w:t>ăng lượng của tụ điện được xác định bởi công thức nào sau đây</w:t>
      </w:r>
      <w:r w:rsidRPr="00FC0663">
        <w:rPr>
          <w:rFonts w:eastAsia="Calibri"/>
          <w:color w:val="000000"/>
          <w:sz w:val="24"/>
          <w:szCs w:val="24"/>
        </w:rPr>
        <w:t>?</w:t>
      </w:r>
    </w:p>
    <w:p w14:paraId="23521F0A" w14:textId="77777777" w:rsidR="00CE4CCE" w:rsidRPr="00FC0663" w:rsidRDefault="00CE4CCE" w:rsidP="00DE3FC8">
      <w:pPr>
        <w:spacing w:line="276" w:lineRule="auto"/>
        <w:jc w:val="both"/>
        <w:rPr>
          <w:color w:val="000000"/>
          <w:sz w:val="24"/>
          <w:szCs w:val="24"/>
        </w:rPr>
      </w:pPr>
      <w:r w:rsidRPr="00FC0663">
        <w:rPr>
          <w:rFonts w:eastAsia="Calibri"/>
          <w:color w:val="000000"/>
          <w:sz w:val="24"/>
          <w:szCs w:val="24"/>
        </w:rPr>
        <w:t xml:space="preserve">A. </w:t>
      </w:r>
      <w:r w:rsidRPr="00FC0663">
        <w:rPr>
          <w:rFonts w:eastAsia="Calibri"/>
          <w:color w:val="000000"/>
          <w:position w:val="-24"/>
          <w:sz w:val="24"/>
          <w:szCs w:val="24"/>
        </w:rPr>
        <w:object w:dxaOrig="1160" w:dyaOrig="620" w14:anchorId="60ECDC84">
          <v:shape id="_x0000_i1067" type="#_x0000_t75" style="width:60pt;height:30pt" o:ole="">
            <v:imagedata r:id="rId243" o:title=""/>
          </v:shape>
          <o:OLEObject Type="Embed" ProgID="Equation.DSMT4" ShapeID="_x0000_i1067" DrawAspect="Content" ObjectID="_1802801852" r:id="rId244"/>
        </w:object>
      </w:r>
      <w:r w:rsidRPr="00FC0663">
        <w:rPr>
          <w:rFonts w:eastAsia="Calibri"/>
          <w:color w:val="000000"/>
          <w:sz w:val="24"/>
          <w:szCs w:val="24"/>
        </w:rPr>
        <w:tab/>
      </w:r>
      <w:r w:rsidRPr="00FC0663">
        <w:rPr>
          <w:rFonts w:eastAsia="Calibri"/>
          <w:color w:val="000000"/>
          <w:sz w:val="24"/>
          <w:szCs w:val="24"/>
        </w:rPr>
        <w:tab/>
      </w:r>
      <w:r w:rsidRPr="00FC0663">
        <w:rPr>
          <w:rFonts w:eastAsia="Calibri"/>
          <w:color w:val="000000"/>
          <w:sz w:val="24"/>
          <w:szCs w:val="24"/>
        </w:rPr>
        <w:tab/>
        <w:t xml:space="preserve">B. </w:t>
      </w:r>
      <w:r w:rsidRPr="00FC0663">
        <w:rPr>
          <w:rFonts w:eastAsia="Calibri"/>
          <w:color w:val="000000"/>
          <w:position w:val="-24"/>
          <w:sz w:val="24"/>
          <w:szCs w:val="24"/>
        </w:rPr>
        <w:object w:dxaOrig="1080" w:dyaOrig="620" w14:anchorId="79D4A8C3">
          <v:shape id="_x0000_i1068" type="#_x0000_t75" style="width:54.75pt;height:30pt" o:ole="">
            <v:imagedata r:id="rId245" o:title=""/>
          </v:shape>
          <o:OLEObject Type="Embed" ProgID="Equation.DSMT4" ShapeID="_x0000_i1068" DrawAspect="Content" ObjectID="_1802801853" r:id="rId246"/>
        </w:object>
      </w:r>
      <w:r w:rsidRPr="00FC0663">
        <w:rPr>
          <w:rFonts w:eastAsia="Calibri"/>
          <w:color w:val="000000"/>
          <w:sz w:val="24"/>
          <w:szCs w:val="24"/>
        </w:rPr>
        <w:tab/>
      </w:r>
      <w:r w:rsidRPr="00FC0663">
        <w:rPr>
          <w:rFonts w:eastAsia="Calibri"/>
          <w:color w:val="000000"/>
          <w:sz w:val="24"/>
          <w:szCs w:val="24"/>
        </w:rPr>
        <w:tab/>
        <w:t xml:space="preserve">C. </w:t>
      </w:r>
      <w:r w:rsidRPr="00FC0663">
        <w:rPr>
          <w:rFonts w:eastAsia="Calibri"/>
          <w:color w:val="000000"/>
          <w:position w:val="-6"/>
          <w:sz w:val="24"/>
          <w:szCs w:val="24"/>
        </w:rPr>
        <w:object w:dxaOrig="960" w:dyaOrig="320" w14:anchorId="6E5B47DC">
          <v:shape id="_x0000_i1069" type="#_x0000_t75" style="width:48pt;height:18.75pt" o:ole="">
            <v:imagedata r:id="rId247" o:title=""/>
          </v:shape>
          <o:OLEObject Type="Embed" ProgID="Equation.DSMT4" ShapeID="_x0000_i1069" DrawAspect="Content" ObjectID="_1802801854" r:id="rId248"/>
        </w:object>
      </w:r>
      <w:r w:rsidRPr="00FC0663">
        <w:rPr>
          <w:rFonts w:eastAsia="Calibri"/>
          <w:color w:val="000000"/>
          <w:sz w:val="24"/>
          <w:szCs w:val="24"/>
        </w:rPr>
        <w:tab/>
      </w:r>
      <w:r w:rsidRPr="00FC0663">
        <w:rPr>
          <w:rFonts w:eastAsia="Calibri"/>
          <w:color w:val="000000"/>
          <w:sz w:val="24"/>
          <w:szCs w:val="24"/>
        </w:rPr>
        <w:tab/>
      </w:r>
      <w:r w:rsidRPr="00FC0663">
        <w:rPr>
          <w:rFonts w:eastAsia="Calibri"/>
          <w:color w:val="000000"/>
          <w:sz w:val="24"/>
          <w:szCs w:val="24"/>
          <w:highlight w:val="green"/>
        </w:rPr>
        <w:t xml:space="preserve">D. </w:t>
      </w:r>
      <w:r w:rsidRPr="00FC0663">
        <w:rPr>
          <w:rFonts w:eastAsia="Calibri"/>
          <w:color w:val="000000"/>
          <w:position w:val="-24"/>
          <w:sz w:val="24"/>
          <w:szCs w:val="24"/>
          <w:highlight w:val="green"/>
        </w:rPr>
        <w:object w:dxaOrig="1020" w:dyaOrig="660" w14:anchorId="3EE0A90D">
          <v:shape id="_x0000_i1070" type="#_x0000_t75" style="width:48pt;height:36pt" o:ole="">
            <v:imagedata r:id="rId249" o:title=""/>
          </v:shape>
          <o:OLEObject Type="Embed" ProgID="Equation.DSMT4" ShapeID="_x0000_i1070" DrawAspect="Content" ObjectID="_1802801855" r:id="rId250"/>
        </w:object>
      </w:r>
    </w:p>
    <w:p w14:paraId="207D87A5" w14:textId="77777777" w:rsidR="00CE4CCE" w:rsidRPr="00FC0663" w:rsidRDefault="00CE4CCE">
      <w:pPr>
        <w:numPr>
          <w:ilvl w:val="0"/>
          <w:numId w:val="60"/>
        </w:numPr>
        <w:tabs>
          <w:tab w:val="left" w:pos="810"/>
          <w:tab w:val="left" w:pos="851"/>
          <w:tab w:val="left" w:pos="990"/>
        </w:tabs>
        <w:spacing w:line="276" w:lineRule="auto"/>
        <w:ind w:left="0" w:firstLine="0"/>
        <w:contextualSpacing/>
        <w:jc w:val="both"/>
        <w:rPr>
          <w:rFonts w:eastAsia="Calibri"/>
          <w:color w:val="000000"/>
          <w:sz w:val="24"/>
          <w:szCs w:val="24"/>
        </w:rPr>
      </w:pPr>
      <w:r w:rsidRPr="00FC0663">
        <w:rPr>
          <w:rFonts w:eastAsia="Calibri"/>
          <w:color w:val="000000"/>
          <w:sz w:val="24"/>
          <w:szCs w:val="24"/>
        </w:rPr>
        <w:t>Một electron được thả cho chuyển động trong một điện trường đều từ trạng thái nghỉ. Sau khi đi được một đoạn xác định trong điện trường thì:</w:t>
      </w:r>
    </w:p>
    <w:tbl>
      <w:tblPr>
        <w:tblStyle w:val="trongbang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2406"/>
      </w:tblGrid>
      <w:tr w:rsidR="00CE4CCE" w:rsidRPr="00FC0663" w14:paraId="521AC8E7" w14:textId="77777777" w:rsidTr="00974385">
        <w:tc>
          <w:tcPr>
            <w:tcW w:w="7792" w:type="dxa"/>
          </w:tcPr>
          <w:p w14:paraId="0AC98396" w14:textId="77777777" w:rsidR="00CE4CCE" w:rsidRPr="00FC0663" w:rsidRDefault="00CE4CCE" w:rsidP="00DE3FC8">
            <w:pPr>
              <w:tabs>
                <w:tab w:val="left" w:pos="5387"/>
              </w:tabs>
              <w:spacing w:line="276" w:lineRule="auto"/>
              <w:rPr>
                <w:color w:val="000000"/>
                <w:sz w:val="24"/>
                <w:szCs w:val="24"/>
              </w:rPr>
            </w:pPr>
            <w:r w:rsidRPr="00FC0663">
              <w:rPr>
                <w:color w:val="000000"/>
                <w:sz w:val="24"/>
                <w:szCs w:val="24"/>
              </w:rPr>
              <w:t>A. thế năng điện của điện trường tăng</w:t>
            </w:r>
          </w:p>
          <w:p w14:paraId="6FC9BF45" w14:textId="77777777" w:rsidR="00CE4CCE" w:rsidRPr="00FC0663" w:rsidRDefault="00CE4CCE" w:rsidP="00DE3FC8">
            <w:pPr>
              <w:tabs>
                <w:tab w:val="left" w:pos="5387"/>
              </w:tabs>
              <w:spacing w:line="276" w:lineRule="auto"/>
              <w:rPr>
                <w:color w:val="000000"/>
                <w:sz w:val="24"/>
                <w:szCs w:val="24"/>
              </w:rPr>
            </w:pPr>
            <w:r w:rsidRPr="00FC0663">
              <w:rPr>
                <w:color w:val="000000"/>
                <w:sz w:val="24"/>
                <w:szCs w:val="24"/>
              </w:rPr>
              <w:t>B. thế năng điện của điện trường giảm</w:t>
            </w:r>
          </w:p>
          <w:p w14:paraId="29BBB999" w14:textId="77777777" w:rsidR="00CE4CCE" w:rsidRPr="00FC0663" w:rsidRDefault="00CE4CCE" w:rsidP="00DE3FC8">
            <w:pPr>
              <w:tabs>
                <w:tab w:val="left" w:pos="5529"/>
              </w:tabs>
              <w:spacing w:line="276" w:lineRule="auto"/>
              <w:rPr>
                <w:color w:val="000000"/>
                <w:sz w:val="24"/>
                <w:szCs w:val="24"/>
              </w:rPr>
            </w:pPr>
            <w:r w:rsidRPr="00FC0663">
              <w:rPr>
                <w:color w:val="000000"/>
                <w:sz w:val="24"/>
                <w:szCs w:val="24"/>
              </w:rPr>
              <w:t>C. Thế năng điện của điện trường giữ nguyên</w:t>
            </w:r>
          </w:p>
          <w:p w14:paraId="21CBDC0E" w14:textId="77777777" w:rsidR="00CE4CCE" w:rsidRPr="00FC0663" w:rsidRDefault="00CE4CCE" w:rsidP="00DE3FC8">
            <w:pPr>
              <w:tabs>
                <w:tab w:val="left" w:pos="5529"/>
              </w:tabs>
              <w:spacing w:line="276" w:lineRule="auto"/>
              <w:rPr>
                <w:color w:val="000000"/>
                <w:sz w:val="24"/>
                <w:szCs w:val="24"/>
              </w:rPr>
            </w:pPr>
            <w:r w:rsidRPr="00FC0663">
              <w:rPr>
                <w:color w:val="000000"/>
                <w:sz w:val="24"/>
                <w:szCs w:val="24"/>
                <w:highlight w:val="green"/>
              </w:rPr>
              <w:t>D. Thế năng điện của electron tăng</w:t>
            </w:r>
          </w:p>
        </w:tc>
        <w:tc>
          <w:tcPr>
            <w:tcW w:w="1836" w:type="dxa"/>
          </w:tcPr>
          <w:p w14:paraId="24C5C4C7" w14:textId="77777777" w:rsidR="00CE4CCE" w:rsidRPr="00FC0663" w:rsidRDefault="00CE4CCE" w:rsidP="00DE3FC8">
            <w:pPr>
              <w:tabs>
                <w:tab w:val="left" w:pos="5529"/>
              </w:tabs>
              <w:spacing w:line="276" w:lineRule="auto"/>
              <w:rPr>
                <w:color w:val="000000"/>
                <w:sz w:val="24"/>
                <w:szCs w:val="24"/>
              </w:rPr>
            </w:pPr>
            <w:r w:rsidRPr="00FC0663">
              <w:rPr>
                <w:noProof/>
                <w:color w:val="000000"/>
                <w:sz w:val="24"/>
                <w:szCs w:val="24"/>
              </w:rPr>
              <w:drawing>
                <wp:inline distT="0" distB="0" distL="0" distR="0" wp14:anchorId="6026EA27" wp14:editId="06483B06">
                  <wp:extent cx="1390015" cy="762000"/>
                  <wp:effectExtent l="0" t="0" r="635" b="0"/>
                  <wp:docPr id="534731492" name="Picture 13"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731492" name="Picture 13" descr="A diagram of a diagram&#10;&#10;Description automatically generated"/>
                          <pic:cNvPicPr>
                            <a:picLocks noChangeAspect="1" noChangeArrowheads="1"/>
                          </pic:cNvPicPr>
                        </pic:nvPicPr>
                        <pic:blipFill>
                          <a:blip r:embed="rId251" cstate="print">
                            <a:extLst>
                              <a:ext uri="{BEBA8EAE-BF5A-486C-A8C5-ECC9F3942E4B}">
                                <a14:imgProps xmlns:a14="http://schemas.microsoft.com/office/drawing/2010/main">
                                  <a14:imgLayer r:embed="rId25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395389" cy="764946"/>
                          </a:xfrm>
                          <a:prstGeom prst="rect">
                            <a:avLst/>
                          </a:prstGeom>
                          <a:noFill/>
                        </pic:spPr>
                      </pic:pic>
                    </a:graphicData>
                  </a:graphic>
                </wp:inline>
              </w:drawing>
            </w:r>
          </w:p>
        </w:tc>
      </w:tr>
    </w:tbl>
    <w:p w14:paraId="689A321D" w14:textId="76EA6C7D" w:rsidR="00CE4CCE" w:rsidRPr="00FC0663" w:rsidRDefault="00CE4CCE">
      <w:pPr>
        <w:numPr>
          <w:ilvl w:val="0"/>
          <w:numId w:val="60"/>
        </w:numPr>
        <w:tabs>
          <w:tab w:val="left" w:pos="810"/>
          <w:tab w:val="left" w:pos="851"/>
          <w:tab w:val="left" w:pos="990"/>
          <w:tab w:val="left" w:pos="2835"/>
          <w:tab w:val="left" w:pos="5386"/>
          <w:tab w:val="left" w:pos="7937"/>
        </w:tabs>
        <w:spacing w:line="276" w:lineRule="auto"/>
        <w:ind w:left="0" w:firstLine="0"/>
        <w:contextualSpacing/>
        <w:jc w:val="both"/>
        <w:rPr>
          <w:rFonts w:eastAsia="Calibri"/>
          <w:color w:val="000000"/>
          <w:sz w:val="24"/>
          <w:szCs w:val="24"/>
        </w:rPr>
      </w:pPr>
      <w:r w:rsidRPr="00FC0663">
        <w:rPr>
          <w:rFonts w:eastAsia="Calibri"/>
          <w:color w:val="000000"/>
          <w:sz w:val="24"/>
          <w:szCs w:val="24"/>
        </w:rPr>
        <w:t>Một tụ điện khởi động cho động cơ có các thông số như Hình 21.1. Đơn vị VAC (hoặc V.AC) là điện áp ứng với dòng điện xoay chiều, còn VDC (hay V.DC) là điện áp ứng với dòng điện một chiều cùng được đọc là vôn. Thông số điện áp 370 VAC được hiểu là</w:t>
      </w:r>
    </w:p>
    <w:tbl>
      <w:tblPr>
        <w:tblStyle w:val="trongbang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33"/>
        <w:gridCol w:w="4038"/>
      </w:tblGrid>
      <w:tr w:rsidR="00CE4CCE" w:rsidRPr="00FC0663" w14:paraId="54A3D338" w14:textId="77777777" w:rsidTr="00974385">
        <w:tc>
          <w:tcPr>
            <w:tcW w:w="5933" w:type="dxa"/>
          </w:tcPr>
          <w:p w14:paraId="7E816776" w14:textId="77777777" w:rsidR="00CE4CCE" w:rsidRPr="00FC0663" w:rsidRDefault="00CE4CCE" w:rsidP="00DE3FC8">
            <w:pPr>
              <w:tabs>
                <w:tab w:val="left" w:pos="2835"/>
                <w:tab w:val="left" w:pos="5386"/>
                <w:tab w:val="left" w:pos="7937"/>
              </w:tabs>
              <w:spacing w:line="276" w:lineRule="auto"/>
              <w:contextualSpacing/>
              <w:jc w:val="both"/>
              <w:rPr>
                <w:b/>
                <w:color w:val="000000"/>
                <w:sz w:val="24"/>
                <w:szCs w:val="24"/>
              </w:rPr>
            </w:pPr>
            <w:r w:rsidRPr="00FC0663">
              <w:rPr>
                <w:b/>
                <w:color w:val="000000"/>
                <w:sz w:val="24"/>
                <w:szCs w:val="24"/>
              </w:rPr>
              <w:t>A.</w:t>
            </w:r>
            <w:r w:rsidRPr="00FC0663">
              <w:rPr>
                <w:color w:val="000000"/>
                <w:sz w:val="24"/>
                <w:szCs w:val="24"/>
              </w:rPr>
              <w:t xml:space="preserve"> điện áp tối thiểu khi mắc tụ điện vào.</w:t>
            </w:r>
          </w:p>
          <w:p w14:paraId="456B0D68" w14:textId="77777777" w:rsidR="00CE4CCE" w:rsidRPr="00FC0663" w:rsidRDefault="00CE4CCE" w:rsidP="00DE3FC8">
            <w:pPr>
              <w:tabs>
                <w:tab w:val="left" w:pos="2835"/>
                <w:tab w:val="left" w:pos="5386"/>
                <w:tab w:val="left" w:pos="7937"/>
              </w:tabs>
              <w:spacing w:line="276" w:lineRule="auto"/>
              <w:contextualSpacing/>
              <w:jc w:val="both"/>
              <w:rPr>
                <w:b/>
                <w:color w:val="000000"/>
                <w:sz w:val="24"/>
                <w:szCs w:val="24"/>
              </w:rPr>
            </w:pPr>
            <w:r w:rsidRPr="00FC0663">
              <w:rPr>
                <w:b/>
                <w:color w:val="000000"/>
                <w:sz w:val="24"/>
                <w:szCs w:val="24"/>
              </w:rPr>
              <w:t>B.</w:t>
            </w:r>
            <w:r w:rsidRPr="00FC0663">
              <w:rPr>
                <w:color w:val="000000"/>
                <w:sz w:val="24"/>
                <w:szCs w:val="24"/>
              </w:rPr>
              <w:t xml:space="preserve"> điện áp mà tụ điện hoạt động tốt nhất.</w:t>
            </w:r>
          </w:p>
          <w:p w14:paraId="36EE2C38" w14:textId="77777777" w:rsidR="00CE4CCE" w:rsidRPr="00FC0663" w:rsidRDefault="00CE4CCE" w:rsidP="00DE3FC8">
            <w:pPr>
              <w:tabs>
                <w:tab w:val="left" w:pos="2835"/>
                <w:tab w:val="left" w:pos="5386"/>
                <w:tab w:val="left" w:pos="7937"/>
              </w:tabs>
              <w:spacing w:line="276" w:lineRule="auto"/>
              <w:contextualSpacing/>
              <w:jc w:val="both"/>
              <w:rPr>
                <w:b/>
                <w:color w:val="000000"/>
                <w:sz w:val="24"/>
                <w:szCs w:val="24"/>
              </w:rPr>
            </w:pPr>
            <w:r w:rsidRPr="00FC0663">
              <w:rPr>
                <w:b/>
                <w:color w:val="000000"/>
                <w:sz w:val="24"/>
                <w:szCs w:val="24"/>
                <w:highlight w:val="green"/>
              </w:rPr>
              <w:t>C.</w:t>
            </w:r>
            <w:r w:rsidRPr="00FC0663">
              <w:rPr>
                <w:color w:val="000000"/>
                <w:sz w:val="24"/>
                <w:szCs w:val="24"/>
                <w:highlight w:val="green"/>
              </w:rPr>
              <w:t xml:space="preserve"> điện áp xoay chiều hiệu dụng cao nhất để đảm bảo cho tụ hoạt động tốt. Đây không phải là thông số điện áp một chiều.</w:t>
            </w:r>
          </w:p>
          <w:p w14:paraId="6A232739" w14:textId="77777777" w:rsidR="00CE4CCE" w:rsidRPr="00FC0663" w:rsidRDefault="00CE4CCE" w:rsidP="00DE3FC8">
            <w:pPr>
              <w:tabs>
                <w:tab w:val="left" w:pos="2835"/>
                <w:tab w:val="left" w:pos="5386"/>
                <w:tab w:val="left" w:pos="7937"/>
              </w:tabs>
              <w:spacing w:line="276" w:lineRule="auto"/>
              <w:contextualSpacing/>
              <w:jc w:val="both"/>
              <w:rPr>
                <w:color w:val="000000"/>
                <w:sz w:val="24"/>
                <w:szCs w:val="24"/>
              </w:rPr>
            </w:pPr>
            <w:r w:rsidRPr="00FC0663">
              <w:rPr>
                <w:b/>
                <w:color w:val="000000"/>
                <w:sz w:val="24"/>
                <w:szCs w:val="24"/>
              </w:rPr>
              <w:lastRenderedPageBreak/>
              <w:t>D.</w:t>
            </w:r>
            <w:r w:rsidRPr="00FC0663">
              <w:rPr>
                <w:color w:val="000000"/>
                <w:sz w:val="24"/>
                <w:szCs w:val="24"/>
              </w:rPr>
              <w:t xml:space="preserve"> điện áp mà khi mắc tụ điện vào thì điện dung bằng </w:t>
            </w:r>
            <m:oMath>
              <m:r>
                <m:rPr>
                  <m:sty m:val="p"/>
                </m:rPr>
                <w:rPr>
                  <w:rFonts w:ascii="Cambria Math" w:hAnsi="Cambria Math"/>
                  <w:color w:val="000000"/>
                  <w:sz w:val="24"/>
                  <w:szCs w:val="24"/>
                </w:rPr>
                <m:t>15</m:t>
              </m:r>
              <m:r>
                <w:rPr>
                  <w:rFonts w:ascii="Cambria Math" w:hAnsi="Cambria Math"/>
                  <w:color w:val="000000"/>
                  <w:sz w:val="24"/>
                  <w:szCs w:val="24"/>
                </w:rPr>
                <m:t>μ</m:t>
              </m:r>
              <m:r>
                <m:rPr>
                  <m:sty m:val="p"/>
                </m:rPr>
                <w:rPr>
                  <w:rFonts w:ascii="Cambria Math" w:hAnsi="Cambria Math"/>
                  <w:color w:val="000000"/>
                  <w:sz w:val="24"/>
                  <w:szCs w:val="24"/>
                </w:rPr>
                <m:t>F</m:t>
              </m:r>
            </m:oMath>
            <w:r w:rsidRPr="00FC0663">
              <w:rPr>
                <w:color w:val="000000"/>
                <w:sz w:val="24"/>
                <w:szCs w:val="24"/>
              </w:rPr>
              <w:t>.</w:t>
            </w:r>
          </w:p>
        </w:tc>
        <w:tc>
          <w:tcPr>
            <w:tcW w:w="4028" w:type="dxa"/>
          </w:tcPr>
          <w:p w14:paraId="61A4AF77" w14:textId="77777777" w:rsidR="00CE4CCE" w:rsidRPr="00FC0663" w:rsidRDefault="00CE4CCE" w:rsidP="00DE3FC8">
            <w:pPr>
              <w:tabs>
                <w:tab w:val="left" w:pos="283"/>
                <w:tab w:val="left" w:pos="2835"/>
                <w:tab w:val="left" w:pos="5386"/>
                <w:tab w:val="left" w:pos="7937"/>
              </w:tabs>
              <w:spacing w:line="276" w:lineRule="auto"/>
              <w:contextualSpacing/>
              <w:jc w:val="center"/>
              <w:rPr>
                <w:b/>
                <w:bCs/>
                <w:color w:val="000000"/>
                <w:sz w:val="24"/>
                <w:szCs w:val="24"/>
              </w:rPr>
            </w:pPr>
            <w:r w:rsidRPr="00FC0663">
              <w:rPr>
                <w:noProof/>
                <w:sz w:val="24"/>
                <w:szCs w:val="24"/>
              </w:rPr>
              <w:lastRenderedPageBreak/>
              <w:drawing>
                <wp:inline distT="0" distB="0" distL="0" distR="0" wp14:anchorId="09A71EF7" wp14:editId="57CD8F07">
                  <wp:extent cx="695881" cy="2425343"/>
                  <wp:effectExtent l="0" t="7620" r="1905" b="1905"/>
                  <wp:docPr id="791741827" name="Picture 9" descr="Giảm giá Tụ đề động cơ 10uf 370vac - BeeC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Giảm giá Tụ đề động cơ 10uf 370vac - BeeCost"/>
                          <pic:cNvPicPr>
                            <a:picLocks noChangeAspect="1" noChangeArrowheads="1"/>
                          </pic:cNvPicPr>
                        </pic:nvPicPr>
                        <pic:blipFill rotWithShape="1">
                          <a:blip r:embed="rId253" cstate="print">
                            <a:extLst>
                              <a:ext uri="{BEBA8EAE-BF5A-486C-A8C5-ECC9F3942E4B}">
                                <a14:imgProps xmlns:a14="http://schemas.microsoft.com/office/drawing/2010/main">
                                  <a14:imgLayer r:embed="rId254">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pic:blipFill>
                        <pic:spPr bwMode="auto">
                          <a:xfrm rot="16200000">
                            <a:off x="0" y="0"/>
                            <a:ext cx="707411" cy="2465529"/>
                          </a:xfrm>
                          <a:prstGeom prst="roundRect">
                            <a:avLst/>
                          </a:prstGeom>
                          <a:noFill/>
                          <a:ln>
                            <a:noFill/>
                          </a:ln>
                          <a:extLst>
                            <a:ext uri="{53640926-AAD7-44D8-BBD7-CCE9431645EC}">
                              <a14:shadowObscured xmlns:a14="http://schemas.microsoft.com/office/drawing/2010/main"/>
                            </a:ext>
                          </a:extLst>
                        </pic:spPr>
                      </pic:pic>
                    </a:graphicData>
                  </a:graphic>
                </wp:inline>
              </w:drawing>
            </w:r>
          </w:p>
          <w:p w14:paraId="05EC4871" w14:textId="77777777" w:rsidR="00CE4CCE" w:rsidRPr="00FC0663" w:rsidRDefault="00CE4CCE" w:rsidP="00DE3FC8">
            <w:pPr>
              <w:tabs>
                <w:tab w:val="left" w:pos="283"/>
                <w:tab w:val="left" w:pos="2835"/>
                <w:tab w:val="left" w:pos="5386"/>
                <w:tab w:val="left" w:pos="7937"/>
              </w:tabs>
              <w:spacing w:line="276" w:lineRule="auto"/>
              <w:contextualSpacing/>
              <w:jc w:val="center"/>
              <w:rPr>
                <w:b/>
                <w:bCs/>
                <w:color w:val="000000"/>
                <w:sz w:val="24"/>
                <w:szCs w:val="24"/>
              </w:rPr>
            </w:pPr>
            <w:r w:rsidRPr="00FC0663">
              <w:rPr>
                <w:b/>
                <w:bCs/>
                <w:color w:val="000000"/>
                <w:sz w:val="24"/>
                <w:szCs w:val="24"/>
              </w:rPr>
              <w:t>Hình 21.1. Tụ điện của một động cơ</w:t>
            </w:r>
          </w:p>
        </w:tc>
      </w:tr>
    </w:tbl>
    <w:p w14:paraId="2BEADFB7" w14:textId="77777777" w:rsidR="00CE4CCE" w:rsidRPr="00FC0663" w:rsidRDefault="00CE4CCE">
      <w:pPr>
        <w:numPr>
          <w:ilvl w:val="0"/>
          <w:numId w:val="60"/>
        </w:numPr>
        <w:tabs>
          <w:tab w:val="left" w:pos="810"/>
          <w:tab w:val="left" w:pos="851"/>
          <w:tab w:val="left" w:pos="990"/>
        </w:tabs>
        <w:spacing w:line="276" w:lineRule="auto"/>
        <w:ind w:left="0" w:firstLine="0"/>
        <w:contextualSpacing/>
        <w:jc w:val="both"/>
        <w:rPr>
          <w:rFonts w:eastAsia="Calibri"/>
          <w:color w:val="000000"/>
          <w:sz w:val="24"/>
          <w:szCs w:val="24"/>
        </w:rPr>
      </w:pPr>
      <w:r w:rsidRPr="00FC0663">
        <w:rPr>
          <w:rFonts w:eastAsia="Calibri"/>
          <w:color w:val="000000"/>
          <w:sz w:val="24"/>
          <w:szCs w:val="24"/>
          <w:lang w:val="vi-VN"/>
        </w:rPr>
        <w:lastRenderedPageBreak/>
        <w:t xml:space="preserve">Trên vỏ một tụ điện có ghi 1000 </w:t>
      </w:r>
      <w:r w:rsidRPr="00FC0663">
        <w:rPr>
          <w:rFonts w:eastAsia="Calibri"/>
          <w:color w:val="auto"/>
          <w:sz w:val="24"/>
          <w:szCs w:val="24"/>
          <w:lang w:val="vi-VN"/>
        </w:rPr>
        <w:sym w:font="Symbol" w:char="F06D"/>
      </w:r>
      <w:r w:rsidRPr="00FC0663">
        <w:rPr>
          <w:rFonts w:eastAsia="Calibri"/>
          <w:color w:val="000000"/>
          <w:sz w:val="24"/>
          <w:szCs w:val="24"/>
        </w:rPr>
        <w:t xml:space="preserve">F - </w:t>
      </w:r>
      <w:r w:rsidRPr="00FC0663">
        <w:rPr>
          <w:rFonts w:eastAsia="Calibri"/>
          <w:color w:val="000000"/>
          <w:sz w:val="24"/>
          <w:szCs w:val="24"/>
          <w:lang w:val="vi-VN"/>
        </w:rPr>
        <w:t xml:space="preserve">63 </w:t>
      </w:r>
      <w:r w:rsidRPr="00FC0663">
        <w:rPr>
          <w:rFonts w:eastAsia="Calibri"/>
          <w:color w:val="000000"/>
          <w:sz w:val="24"/>
          <w:szCs w:val="24"/>
        </w:rPr>
        <w:t>V</w:t>
      </w:r>
      <w:r w:rsidRPr="00FC0663">
        <w:rPr>
          <w:rFonts w:eastAsia="Calibri"/>
          <w:color w:val="000000"/>
          <w:sz w:val="24"/>
          <w:szCs w:val="24"/>
          <w:lang w:val="vi-VN"/>
        </w:rPr>
        <w:t xml:space="preserve">. Điện </w:t>
      </w:r>
      <w:r w:rsidRPr="00FC0663">
        <w:rPr>
          <w:rFonts w:eastAsia="Calibri"/>
          <w:color w:val="000000"/>
          <w:sz w:val="24"/>
          <w:szCs w:val="24"/>
        </w:rPr>
        <w:t>tích</w:t>
      </w:r>
      <w:r w:rsidRPr="00FC0663">
        <w:rPr>
          <w:rFonts w:eastAsia="Calibri"/>
          <w:color w:val="000000"/>
          <w:sz w:val="24"/>
          <w:szCs w:val="24"/>
          <w:lang w:val="vi-VN"/>
        </w:rPr>
        <w:t xml:space="preserve"> tối đa có thể tích cho tụ có giá trị là</w:t>
      </w:r>
      <w:r w:rsidRPr="00FC0663">
        <w:rPr>
          <w:rFonts w:eastAsia="Calibri"/>
          <w:color w:val="000000"/>
          <w:sz w:val="24"/>
          <w:szCs w:val="24"/>
        </w:rPr>
        <w:t>:</w:t>
      </w:r>
    </w:p>
    <w:p w14:paraId="6C95372F" w14:textId="77777777" w:rsidR="00CE4CCE" w:rsidRPr="00FC0663" w:rsidRDefault="00CE4CCE" w:rsidP="00DE3FC8">
      <w:pPr>
        <w:spacing w:line="276" w:lineRule="auto"/>
        <w:jc w:val="both"/>
        <w:rPr>
          <w:color w:val="000000"/>
          <w:sz w:val="24"/>
          <w:szCs w:val="24"/>
          <w:lang w:val="vi-VN"/>
        </w:rPr>
      </w:pPr>
      <w:r w:rsidRPr="00FC0663">
        <w:rPr>
          <w:color w:val="000000"/>
          <w:sz w:val="24"/>
          <w:szCs w:val="24"/>
          <w:lang w:val="vi-VN"/>
        </w:rPr>
        <w:t>A</w:t>
      </w:r>
      <w:r w:rsidRPr="00FC0663">
        <w:rPr>
          <w:color w:val="000000"/>
          <w:sz w:val="24"/>
          <w:szCs w:val="24"/>
        </w:rPr>
        <w:t>.</w:t>
      </w:r>
      <w:r w:rsidRPr="00FC0663">
        <w:rPr>
          <w:color w:val="000000"/>
          <w:sz w:val="24"/>
          <w:szCs w:val="24"/>
          <w:lang w:val="vi-VN"/>
        </w:rPr>
        <w:t xml:space="preserve"> 0,63 </w:t>
      </w:r>
      <w:r w:rsidRPr="00FC0663">
        <w:rPr>
          <w:color w:val="000000"/>
          <w:sz w:val="24"/>
          <w:szCs w:val="24"/>
        </w:rPr>
        <w:t>C</w:t>
      </w:r>
      <w:r w:rsidRPr="00FC0663">
        <w:rPr>
          <w:color w:val="000000"/>
          <w:sz w:val="24"/>
          <w:szCs w:val="24"/>
          <w:lang w:val="vi-VN"/>
        </w:rPr>
        <w:t>.</w:t>
      </w:r>
      <w:r w:rsidRPr="00FC0663">
        <w:rPr>
          <w:color w:val="000000"/>
          <w:sz w:val="24"/>
          <w:szCs w:val="24"/>
          <w:lang w:val="vi-VN"/>
        </w:rPr>
        <w:tab/>
      </w:r>
      <w:r w:rsidRPr="00FC0663">
        <w:rPr>
          <w:color w:val="000000"/>
          <w:sz w:val="24"/>
          <w:szCs w:val="24"/>
          <w:lang w:val="vi-VN"/>
        </w:rPr>
        <w:tab/>
      </w:r>
      <w:r w:rsidRPr="00FC0663">
        <w:rPr>
          <w:color w:val="000000"/>
          <w:sz w:val="24"/>
          <w:szCs w:val="24"/>
          <w:lang w:val="vi-VN"/>
        </w:rPr>
        <w:tab/>
      </w:r>
      <w:r w:rsidRPr="00FC0663">
        <w:rPr>
          <w:color w:val="000000"/>
          <w:sz w:val="24"/>
          <w:szCs w:val="24"/>
          <w:highlight w:val="green"/>
          <w:lang w:val="vi-VN"/>
        </w:rPr>
        <w:t>B</w:t>
      </w:r>
      <w:r w:rsidRPr="00FC0663">
        <w:rPr>
          <w:color w:val="000000"/>
          <w:sz w:val="24"/>
          <w:szCs w:val="24"/>
          <w:highlight w:val="green"/>
        </w:rPr>
        <w:t>.</w:t>
      </w:r>
      <w:r w:rsidRPr="00FC0663">
        <w:rPr>
          <w:color w:val="000000"/>
          <w:sz w:val="24"/>
          <w:szCs w:val="24"/>
          <w:highlight w:val="green"/>
          <w:lang w:val="vi-VN"/>
        </w:rPr>
        <w:t xml:space="preserve"> 0,063 </w:t>
      </w:r>
      <w:r w:rsidRPr="00FC0663">
        <w:rPr>
          <w:color w:val="000000"/>
          <w:sz w:val="24"/>
          <w:szCs w:val="24"/>
          <w:highlight w:val="green"/>
        </w:rPr>
        <w:t>C</w:t>
      </w:r>
      <w:r w:rsidRPr="00FC0663">
        <w:rPr>
          <w:color w:val="000000"/>
          <w:sz w:val="24"/>
          <w:szCs w:val="24"/>
          <w:highlight w:val="green"/>
          <w:lang w:val="vi-VN"/>
        </w:rPr>
        <w:t>.</w:t>
      </w:r>
      <w:r w:rsidRPr="00FC0663">
        <w:rPr>
          <w:color w:val="000000"/>
          <w:sz w:val="24"/>
          <w:szCs w:val="24"/>
          <w:lang w:val="vi-VN"/>
        </w:rPr>
        <w:tab/>
      </w:r>
      <w:r w:rsidRPr="00FC0663">
        <w:rPr>
          <w:color w:val="000000"/>
          <w:sz w:val="24"/>
          <w:szCs w:val="24"/>
          <w:lang w:val="vi-VN"/>
        </w:rPr>
        <w:tab/>
        <w:t>C</w:t>
      </w:r>
      <w:r w:rsidRPr="00FC0663">
        <w:rPr>
          <w:color w:val="000000"/>
          <w:sz w:val="24"/>
          <w:szCs w:val="24"/>
        </w:rPr>
        <w:t>.</w:t>
      </w:r>
      <w:r w:rsidRPr="00FC0663">
        <w:rPr>
          <w:color w:val="000000"/>
          <w:sz w:val="24"/>
          <w:szCs w:val="24"/>
          <w:lang w:val="vi-VN"/>
        </w:rPr>
        <w:t xml:space="preserve"> 63 </w:t>
      </w:r>
      <w:r w:rsidRPr="00FC0663">
        <w:rPr>
          <w:color w:val="000000"/>
          <w:sz w:val="24"/>
          <w:szCs w:val="24"/>
        </w:rPr>
        <w:t>C</w:t>
      </w:r>
      <w:r w:rsidRPr="00FC0663">
        <w:rPr>
          <w:color w:val="000000"/>
          <w:sz w:val="24"/>
          <w:szCs w:val="24"/>
          <w:lang w:val="vi-VN"/>
        </w:rPr>
        <w:t>.</w:t>
      </w:r>
      <w:r w:rsidRPr="00FC0663">
        <w:rPr>
          <w:color w:val="000000"/>
          <w:sz w:val="24"/>
          <w:szCs w:val="24"/>
          <w:lang w:val="vi-VN"/>
        </w:rPr>
        <w:tab/>
      </w:r>
      <w:r w:rsidRPr="00FC0663">
        <w:rPr>
          <w:color w:val="000000"/>
          <w:sz w:val="24"/>
          <w:szCs w:val="24"/>
          <w:lang w:val="vi-VN"/>
        </w:rPr>
        <w:tab/>
      </w:r>
      <w:r w:rsidRPr="00FC0663">
        <w:rPr>
          <w:color w:val="000000"/>
          <w:sz w:val="24"/>
          <w:szCs w:val="24"/>
        </w:rPr>
        <w:t>D.</w:t>
      </w:r>
      <w:r w:rsidRPr="00FC0663">
        <w:rPr>
          <w:color w:val="000000"/>
          <w:sz w:val="24"/>
          <w:szCs w:val="24"/>
          <w:lang w:val="vi-VN"/>
        </w:rPr>
        <w:t xml:space="preserve"> 63.000 </w:t>
      </w:r>
      <w:r w:rsidRPr="00FC0663">
        <w:rPr>
          <w:color w:val="000000"/>
          <w:sz w:val="24"/>
          <w:szCs w:val="24"/>
        </w:rPr>
        <w:t>C</w:t>
      </w:r>
      <w:r w:rsidRPr="00FC0663">
        <w:rPr>
          <w:color w:val="000000"/>
          <w:sz w:val="24"/>
          <w:szCs w:val="24"/>
          <w:lang w:val="vi-VN"/>
        </w:rPr>
        <w:t>.</w:t>
      </w:r>
    </w:p>
    <w:p w14:paraId="3372FFC2" w14:textId="77777777" w:rsidR="00CE4CCE" w:rsidRPr="00FC0663" w:rsidRDefault="00CE4CCE">
      <w:pPr>
        <w:numPr>
          <w:ilvl w:val="0"/>
          <w:numId w:val="60"/>
        </w:numPr>
        <w:tabs>
          <w:tab w:val="left" w:pos="810"/>
          <w:tab w:val="left" w:pos="851"/>
          <w:tab w:val="left" w:pos="990"/>
        </w:tabs>
        <w:spacing w:line="276" w:lineRule="auto"/>
        <w:ind w:left="0" w:firstLine="0"/>
        <w:contextualSpacing/>
        <w:jc w:val="both"/>
        <w:rPr>
          <w:rFonts w:eastAsia="Arial"/>
          <w:color w:val="000000"/>
          <w:sz w:val="24"/>
          <w:szCs w:val="24"/>
        </w:rPr>
      </w:pPr>
      <w:r w:rsidRPr="00FC0663">
        <w:rPr>
          <w:rFonts w:eastAsia="Arial"/>
          <w:color w:val="000000"/>
          <w:sz w:val="24"/>
          <w:szCs w:val="24"/>
        </w:rPr>
        <w:t>Cho rằng một trong hai êlectron của nguyên tử heli chuyển động tròn dều quanh hạt nhân, trên quỹ đạo có bán kính</w:t>
      </w:r>
      <w:r w:rsidRPr="00FC0663">
        <w:rPr>
          <w:rFonts w:eastAsia="Calibri"/>
          <w:noProof/>
          <w:color w:val="auto"/>
          <w:position w:val="-10"/>
          <w:sz w:val="24"/>
          <w:szCs w:val="24"/>
        </w:rPr>
        <w:drawing>
          <wp:inline distT="0" distB="0" distL="0" distR="0" wp14:anchorId="37DB2733" wp14:editId="6D7B9595">
            <wp:extent cx="771525" cy="228600"/>
            <wp:effectExtent l="0" t="0" r="9525"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771525" cy="228600"/>
                    </a:xfrm>
                    <a:prstGeom prst="rect">
                      <a:avLst/>
                    </a:prstGeom>
                    <a:noFill/>
                    <a:ln>
                      <a:noFill/>
                    </a:ln>
                  </pic:spPr>
                </pic:pic>
              </a:graphicData>
            </a:graphic>
          </wp:inline>
        </w:drawing>
      </w:r>
      <w:r w:rsidRPr="00FC0663">
        <w:rPr>
          <w:rFonts w:eastAsia="Arial"/>
          <w:color w:val="000000"/>
          <w:sz w:val="24"/>
          <w:szCs w:val="24"/>
        </w:rPr>
        <w:t xml:space="preserve">. Cho khối lượng của êlectron </w:t>
      </w:r>
      <w:r w:rsidRPr="00FC0663">
        <w:rPr>
          <w:rFonts w:eastAsia="Calibri"/>
          <w:noProof/>
          <w:color w:val="auto"/>
          <w:position w:val="-10"/>
          <w:sz w:val="24"/>
          <w:szCs w:val="24"/>
        </w:rPr>
        <w:drawing>
          <wp:inline distT="0" distB="0" distL="0" distR="0" wp14:anchorId="39266EF7" wp14:editId="127BBAB2">
            <wp:extent cx="762000" cy="228600"/>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rsidRPr="00FC0663">
        <w:rPr>
          <w:rFonts w:eastAsia="Arial"/>
          <w:color w:val="000000"/>
          <w:sz w:val="24"/>
          <w:szCs w:val="24"/>
        </w:rPr>
        <w:t>, điện tích của êlectron là</w:t>
      </w:r>
      <w:r w:rsidRPr="00FC0663">
        <w:rPr>
          <w:rFonts w:eastAsia="Calibri"/>
          <w:noProof/>
          <w:color w:val="auto"/>
          <w:position w:val="-10"/>
          <w:sz w:val="24"/>
          <w:szCs w:val="24"/>
        </w:rPr>
        <w:drawing>
          <wp:inline distT="0" distB="0" distL="0" distR="0" wp14:anchorId="2FB604A6" wp14:editId="74DD20CE">
            <wp:extent cx="771525" cy="228600"/>
            <wp:effectExtent l="0" t="0" r="9525"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771525" cy="228600"/>
                    </a:xfrm>
                    <a:prstGeom prst="rect">
                      <a:avLst/>
                    </a:prstGeom>
                    <a:noFill/>
                    <a:ln>
                      <a:noFill/>
                    </a:ln>
                  </pic:spPr>
                </pic:pic>
              </a:graphicData>
            </a:graphic>
          </wp:inline>
        </w:drawing>
      </w:r>
      <w:r w:rsidRPr="00FC0663">
        <w:rPr>
          <w:rFonts w:eastAsia="Arial"/>
          <w:color w:val="000000"/>
          <w:sz w:val="24"/>
          <w:szCs w:val="24"/>
        </w:rPr>
        <w:t>. Lực hút của hạt nhân lên êlectron này là</w:t>
      </w:r>
    </w:p>
    <w:tbl>
      <w:tblPr>
        <w:tblStyle w:val="trongbang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7"/>
        <w:gridCol w:w="3391"/>
      </w:tblGrid>
      <w:tr w:rsidR="00CE4CCE" w:rsidRPr="00FC0663" w14:paraId="29FE07BE" w14:textId="77777777" w:rsidTr="00974385">
        <w:tc>
          <w:tcPr>
            <w:tcW w:w="6237" w:type="dxa"/>
          </w:tcPr>
          <w:p w14:paraId="3ED1E922" w14:textId="7E36694E" w:rsidR="00CE4CCE" w:rsidRPr="00FC0663" w:rsidRDefault="00CE4CCE" w:rsidP="00DE3FC8">
            <w:pPr>
              <w:tabs>
                <w:tab w:val="left" w:pos="283"/>
                <w:tab w:val="left" w:pos="2835"/>
                <w:tab w:val="left" w:pos="5386"/>
                <w:tab w:val="left" w:pos="7937"/>
              </w:tabs>
              <w:spacing w:line="276" w:lineRule="auto"/>
              <w:rPr>
                <w:rFonts w:eastAsia="Arial"/>
                <w:color w:val="000000"/>
                <w:sz w:val="24"/>
                <w:szCs w:val="24"/>
              </w:rPr>
            </w:pPr>
            <w:r w:rsidRPr="00FC0663">
              <w:rPr>
                <w:rFonts w:eastAsia="Arial"/>
                <w:b/>
                <w:color w:val="000000"/>
                <w:sz w:val="24"/>
                <w:szCs w:val="24"/>
              </w:rPr>
              <w:t xml:space="preserve">A. </w:t>
            </w:r>
            <w:r w:rsidRPr="00FC0663">
              <w:rPr>
                <w:rFonts w:eastAsia="Calibri"/>
                <w:b/>
                <w:noProof/>
                <w:color w:val="000000"/>
                <w:position w:val="-10"/>
                <w:sz w:val="24"/>
                <w:szCs w:val="24"/>
              </w:rPr>
              <w:drawing>
                <wp:inline distT="0" distB="0" distL="0" distR="0" wp14:anchorId="62406A22" wp14:editId="5C347863">
                  <wp:extent cx="685800" cy="228600"/>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006D1DA0" w:rsidRPr="00FC0663">
              <w:rPr>
                <w:rFonts w:eastAsia="Arial"/>
                <w:color w:val="000000"/>
                <w:sz w:val="24"/>
                <w:szCs w:val="24"/>
              </w:rPr>
              <w:t xml:space="preserve">.     </w:t>
            </w:r>
            <w:r w:rsidRPr="00FC0663">
              <w:rPr>
                <w:rFonts w:eastAsia="Arial"/>
                <w:b/>
                <w:color w:val="000000"/>
                <w:sz w:val="24"/>
                <w:szCs w:val="24"/>
                <w:highlight w:val="green"/>
              </w:rPr>
              <w:t xml:space="preserve">B. </w:t>
            </w:r>
            <w:r w:rsidRPr="00FC0663">
              <w:rPr>
                <w:rFonts w:eastAsia="Arial"/>
                <w:b/>
                <w:noProof/>
                <w:color w:val="000000"/>
                <w:position w:val="-10"/>
                <w:sz w:val="24"/>
                <w:szCs w:val="24"/>
                <w:highlight w:val="green"/>
              </w:rPr>
              <w:drawing>
                <wp:inline distT="0" distB="0" distL="0" distR="0" wp14:anchorId="63FB463A" wp14:editId="39C21E39">
                  <wp:extent cx="762000" cy="22860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rsidRPr="00FC0663">
              <w:rPr>
                <w:rFonts w:eastAsia="Arial"/>
                <w:color w:val="000000"/>
                <w:sz w:val="24"/>
                <w:szCs w:val="24"/>
                <w:highlight w:val="green"/>
              </w:rPr>
              <w:t>.</w:t>
            </w:r>
          </w:p>
          <w:p w14:paraId="3C79CE90" w14:textId="0C7A17C1" w:rsidR="00CE4CCE" w:rsidRPr="00FC0663" w:rsidRDefault="00CE4CCE" w:rsidP="00DE3FC8">
            <w:pPr>
              <w:tabs>
                <w:tab w:val="left" w:pos="283"/>
                <w:tab w:val="left" w:pos="2835"/>
                <w:tab w:val="left" w:pos="5386"/>
                <w:tab w:val="left" w:pos="7937"/>
              </w:tabs>
              <w:spacing w:line="276" w:lineRule="auto"/>
              <w:rPr>
                <w:rFonts w:eastAsia="Arial"/>
                <w:color w:val="000000"/>
                <w:sz w:val="24"/>
                <w:szCs w:val="24"/>
              </w:rPr>
            </w:pPr>
            <w:r w:rsidRPr="00FC0663">
              <w:rPr>
                <w:rFonts w:eastAsia="Arial"/>
                <w:b/>
                <w:color w:val="000000"/>
                <w:sz w:val="24"/>
                <w:szCs w:val="24"/>
              </w:rPr>
              <w:t xml:space="preserve">C. </w:t>
            </w:r>
            <w:r w:rsidRPr="00FC0663">
              <w:rPr>
                <w:rFonts w:eastAsia="Calibri"/>
                <w:b/>
                <w:noProof/>
                <w:color w:val="000000"/>
                <w:position w:val="-10"/>
                <w:sz w:val="24"/>
                <w:szCs w:val="24"/>
              </w:rPr>
              <w:drawing>
                <wp:inline distT="0" distB="0" distL="0" distR="0" wp14:anchorId="670E53E9" wp14:editId="2BB5FE5E">
                  <wp:extent cx="609600" cy="200025"/>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609600" cy="200025"/>
                          </a:xfrm>
                          <a:prstGeom prst="rect">
                            <a:avLst/>
                          </a:prstGeom>
                          <a:noFill/>
                          <a:ln>
                            <a:noFill/>
                          </a:ln>
                        </pic:spPr>
                      </pic:pic>
                    </a:graphicData>
                  </a:graphic>
                </wp:inline>
              </w:drawing>
            </w:r>
            <w:r w:rsidR="006D1DA0" w:rsidRPr="00FC0663">
              <w:rPr>
                <w:rFonts w:eastAsia="Arial"/>
                <w:color w:val="000000"/>
                <w:sz w:val="24"/>
                <w:szCs w:val="24"/>
              </w:rPr>
              <w:t xml:space="preserve">.     </w:t>
            </w:r>
            <w:r w:rsidRPr="00FC0663">
              <w:rPr>
                <w:rFonts w:eastAsia="Arial"/>
                <w:b/>
                <w:color w:val="000000"/>
                <w:sz w:val="24"/>
                <w:szCs w:val="24"/>
              </w:rPr>
              <w:t xml:space="preserve">D. </w:t>
            </w:r>
            <w:r w:rsidRPr="00FC0663">
              <w:rPr>
                <w:rFonts w:eastAsia="Calibri"/>
                <w:b/>
                <w:noProof/>
                <w:color w:val="000000"/>
                <w:position w:val="-10"/>
                <w:sz w:val="24"/>
                <w:szCs w:val="24"/>
              </w:rPr>
              <w:drawing>
                <wp:inline distT="0" distB="0" distL="0" distR="0" wp14:anchorId="7FEC2520" wp14:editId="215939AF">
                  <wp:extent cx="638175" cy="228600"/>
                  <wp:effectExtent l="0" t="0" r="9525"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638175" cy="228600"/>
                          </a:xfrm>
                          <a:prstGeom prst="rect">
                            <a:avLst/>
                          </a:prstGeom>
                          <a:noFill/>
                          <a:ln>
                            <a:noFill/>
                          </a:ln>
                        </pic:spPr>
                      </pic:pic>
                    </a:graphicData>
                  </a:graphic>
                </wp:inline>
              </w:drawing>
            </w:r>
            <w:r w:rsidRPr="00FC0663">
              <w:rPr>
                <w:rFonts w:eastAsia="Arial"/>
                <w:color w:val="000000"/>
                <w:sz w:val="24"/>
                <w:szCs w:val="24"/>
              </w:rPr>
              <w:t>.</w:t>
            </w:r>
          </w:p>
        </w:tc>
        <w:tc>
          <w:tcPr>
            <w:tcW w:w="3391" w:type="dxa"/>
          </w:tcPr>
          <w:p w14:paraId="27F62BE0" w14:textId="77777777" w:rsidR="00CE4CCE" w:rsidRPr="00FC0663" w:rsidRDefault="00CE4CCE" w:rsidP="00DE3FC8">
            <w:pPr>
              <w:tabs>
                <w:tab w:val="left" w:pos="810"/>
                <w:tab w:val="left" w:pos="851"/>
                <w:tab w:val="left" w:pos="990"/>
              </w:tabs>
              <w:spacing w:line="276" w:lineRule="auto"/>
              <w:contextualSpacing/>
              <w:rPr>
                <w:rFonts w:eastAsia="Arial"/>
                <w:color w:val="000000"/>
                <w:sz w:val="24"/>
                <w:szCs w:val="24"/>
              </w:rPr>
            </w:pPr>
            <w:r w:rsidRPr="00FC0663">
              <w:rPr>
                <w:rFonts w:eastAsia="Calibri"/>
                <w:noProof/>
                <w:color w:val="auto"/>
                <w:sz w:val="24"/>
                <w:szCs w:val="24"/>
              </w:rPr>
              <w:drawing>
                <wp:inline distT="0" distB="0" distL="0" distR="0" wp14:anchorId="7706A831" wp14:editId="0F28728D">
                  <wp:extent cx="1033145" cy="533400"/>
                  <wp:effectExtent l="0" t="0" r="0" b="0"/>
                  <wp:docPr id="1187323443" name="Picture 21" descr="Nguyên tử heli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Nguyên tử heli – Wikipedia tiếng Việt"/>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035173" cy="534447"/>
                          </a:xfrm>
                          <a:prstGeom prst="rect">
                            <a:avLst/>
                          </a:prstGeom>
                          <a:noFill/>
                          <a:ln>
                            <a:noFill/>
                          </a:ln>
                        </pic:spPr>
                      </pic:pic>
                    </a:graphicData>
                  </a:graphic>
                </wp:inline>
              </w:drawing>
            </w:r>
          </w:p>
        </w:tc>
      </w:tr>
    </w:tbl>
    <w:p w14:paraId="117BD5EC" w14:textId="77777777" w:rsidR="00CE4CCE" w:rsidRPr="00FC0663" w:rsidRDefault="00CE4CCE">
      <w:pPr>
        <w:numPr>
          <w:ilvl w:val="0"/>
          <w:numId w:val="60"/>
        </w:numPr>
        <w:tabs>
          <w:tab w:val="left" w:pos="810"/>
          <w:tab w:val="left" w:pos="851"/>
          <w:tab w:val="left" w:pos="990"/>
        </w:tabs>
        <w:spacing w:line="276" w:lineRule="auto"/>
        <w:ind w:left="0" w:firstLine="0"/>
        <w:contextualSpacing/>
        <w:jc w:val="both"/>
        <w:rPr>
          <w:rFonts w:eastAsia="Calibri"/>
          <w:color w:val="000000"/>
          <w:sz w:val="24"/>
          <w:szCs w:val="24"/>
          <w:lang w:val="pt-BR"/>
        </w:rPr>
      </w:pPr>
      <w:r w:rsidRPr="00FC0663">
        <w:rPr>
          <w:rFonts w:eastAsia="Calibri"/>
          <w:color w:val="000000"/>
          <w:sz w:val="24"/>
          <w:szCs w:val="24"/>
          <w:lang w:val="pt-BR"/>
        </w:rPr>
        <w:t>Lực tác dụng lên một điện tích thử q là 3.10</w:t>
      </w:r>
      <w:r w:rsidRPr="00FC0663">
        <w:rPr>
          <w:rFonts w:eastAsia="Calibri"/>
          <w:color w:val="000000"/>
          <w:sz w:val="24"/>
          <w:szCs w:val="24"/>
          <w:vertAlign w:val="superscript"/>
          <w:lang w:val="pt-BR"/>
        </w:rPr>
        <w:t>-5</w:t>
      </w:r>
      <w:r w:rsidRPr="00FC0663">
        <w:rPr>
          <w:rFonts w:eastAsia="Calibri"/>
          <w:color w:val="000000"/>
          <w:sz w:val="24"/>
          <w:szCs w:val="24"/>
          <w:lang w:val="pt-BR"/>
        </w:rPr>
        <w:t xml:space="preserve"> N đặt tại một điểm trong điện trường có cường độ điện trường E = 0,25 V/m. Tìm q biết rằng lực điện và véctơ cường độ điện trường cùng chiều nhau </w:t>
      </w:r>
    </w:p>
    <w:p w14:paraId="56CA86AA" w14:textId="77777777" w:rsidR="00CE4CCE" w:rsidRPr="00FC0663" w:rsidRDefault="00CE4CCE" w:rsidP="00DE3FC8">
      <w:pPr>
        <w:spacing w:line="276" w:lineRule="auto"/>
        <w:jc w:val="both"/>
        <w:rPr>
          <w:color w:val="000000"/>
          <w:sz w:val="24"/>
          <w:szCs w:val="24"/>
          <w:lang w:val="pt-BR"/>
        </w:rPr>
      </w:pPr>
      <w:r w:rsidRPr="00FC0663">
        <w:rPr>
          <w:b/>
          <w:color w:val="000000"/>
          <w:sz w:val="24"/>
          <w:szCs w:val="24"/>
          <w:lang w:val="pt-BR"/>
        </w:rPr>
        <w:t>A.</w:t>
      </w:r>
      <w:r w:rsidRPr="00FC0663">
        <w:rPr>
          <w:color w:val="000000"/>
          <w:sz w:val="24"/>
          <w:szCs w:val="24"/>
          <w:lang w:val="pt-BR"/>
        </w:rPr>
        <w:t xml:space="preserve"> q =  1,2.10</w:t>
      </w:r>
      <w:r w:rsidRPr="00FC0663">
        <w:rPr>
          <w:color w:val="000000"/>
          <w:sz w:val="24"/>
          <w:szCs w:val="24"/>
          <w:vertAlign w:val="superscript"/>
          <w:lang w:val="pt-BR"/>
        </w:rPr>
        <w:t>-3</w:t>
      </w:r>
      <w:r w:rsidRPr="00FC0663">
        <w:rPr>
          <w:color w:val="000000"/>
          <w:sz w:val="24"/>
          <w:szCs w:val="24"/>
          <w:lang w:val="pt-BR"/>
        </w:rPr>
        <w:t xml:space="preserve"> C       </w:t>
      </w:r>
      <w:r w:rsidRPr="00FC0663">
        <w:rPr>
          <w:b/>
          <w:color w:val="000000"/>
          <w:sz w:val="24"/>
          <w:szCs w:val="24"/>
          <w:lang w:val="pt-BR"/>
        </w:rPr>
        <w:t>B.</w:t>
      </w:r>
      <w:r w:rsidRPr="00FC0663">
        <w:rPr>
          <w:color w:val="000000"/>
          <w:sz w:val="24"/>
          <w:szCs w:val="24"/>
          <w:lang w:val="pt-BR"/>
        </w:rPr>
        <w:t xml:space="preserve"> q = - 1,2.10</w:t>
      </w:r>
      <w:r w:rsidRPr="00FC0663">
        <w:rPr>
          <w:color w:val="000000"/>
          <w:sz w:val="24"/>
          <w:szCs w:val="24"/>
          <w:vertAlign w:val="superscript"/>
          <w:lang w:val="pt-BR"/>
        </w:rPr>
        <w:t>-3</w:t>
      </w:r>
      <w:r w:rsidRPr="00FC0663">
        <w:rPr>
          <w:color w:val="000000"/>
          <w:sz w:val="24"/>
          <w:szCs w:val="24"/>
          <w:lang w:val="pt-BR"/>
        </w:rPr>
        <w:t xml:space="preserve"> C       </w:t>
      </w:r>
      <w:r w:rsidRPr="00FC0663">
        <w:rPr>
          <w:b/>
          <w:color w:val="000000"/>
          <w:sz w:val="24"/>
          <w:szCs w:val="24"/>
          <w:highlight w:val="green"/>
          <w:lang w:val="pt-BR"/>
        </w:rPr>
        <w:t>C.</w:t>
      </w:r>
      <w:r w:rsidRPr="00FC0663">
        <w:rPr>
          <w:color w:val="000000"/>
          <w:sz w:val="24"/>
          <w:szCs w:val="24"/>
          <w:highlight w:val="green"/>
          <w:lang w:val="pt-BR"/>
        </w:rPr>
        <w:t xml:space="preserve"> q =  0,12 mC</w:t>
      </w:r>
      <w:r w:rsidRPr="00FC0663">
        <w:rPr>
          <w:color w:val="000000"/>
          <w:sz w:val="24"/>
          <w:szCs w:val="24"/>
          <w:lang w:val="pt-BR"/>
        </w:rPr>
        <w:t xml:space="preserve">       </w:t>
      </w:r>
      <w:r w:rsidRPr="00FC0663">
        <w:rPr>
          <w:b/>
          <w:color w:val="000000"/>
          <w:sz w:val="24"/>
          <w:szCs w:val="24"/>
          <w:lang w:val="pt-BR"/>
        </w:rPr>
        <w:t>D.</w:t>
      </w:r>
      <w:r w:rsidRPr="00FC0663">
        <w:rPr>
          <w:color w:val="000000"/>
          <w:sz w:val="24"/>
          <w:szCs w:val="24"/>
          <w:lang w:val="pt-BR"/>
        </w:rPr>
        <w:t xml:space="preserve"> q = - 0,12 mC</w:t>
      </w:r>
    </w:p>
    <w:p w14:paraId="329D0FFC" w14:textId="77777777" w:rsidR="00CE4CCE" w:rsidRPr="00FC0663" w:rsidRDefault="00CE4CCE">
      <w:pPr>
        <w:numPr>
          <w:ilvl w:val="0"/>
          <w:numId w:val="60"/>
        </w:numPr>
        <w:tabs>
          <w:tab w:val="left" w:pos="283"/>
          <w:tab w:val="left" w:pos="810"/>
          <w:tab w:val="left" w:pos="851"/>
          <w:tab w:val="left" w:pos="990"/>
          <w:tab w:val="left" w:pos="2835"/>
          <w:tab w:val="left" w:pos="5386"/>
          <w:tab w:val="left" w:pos="7937"/>
        </w:tabs>
        <w:spacing w:line="276" w:lineRule="auto"/>
        <w:ind w:left="0" w:firstLine="0"/>
        <w:contextualSpacing/>
        <w:jc w:val="both"/>
        <w:rPr>
          <w:rFonts w:eastAsia="Calibri"/>
          <w:b/>
          <w:color w:val="000000"/>
          <w:sz w:val="24"/>
          <w:szCs w:val="24"/>
        </w:rPr>
      </w:pPr>
      <w:r w:rsidRPr="00FC0663">
        <w:rPr>
          <w:rFonts w:eastAsia="Calibri"/>
          <w:color w:val="000000"/>
          <w:sz w:val="24"/>
          <w:szCs w:val="24"/>
        </w:rPr>
        <w:t xml:space="preserve">Trong ống phóng tia X, khoảng cách giữa hai cực của ống phóng tia </w:t>
      </w:r>
      <m:oMath>
        <m:r>
          <w:rPr>
            <w:rFonts w:ascii="Cambria Math" w:eastAsia="Calibri" w:hAnsi="Cambria Math"/>
            <w:color w:val="000000"/>
            <w:sz w:val="24"/>
            <w:szCs w:val="24"/>
          </w:rPr>
          <m:t>X</m:t>
        </m:r>
      </m:oMath>
      <w:r w:rsidRPr="00FC0663">
        <w:rPr>
          <w:rFonts w:eastAsia="Calibri"/>
          <w:color w:val="000000"/>
          <w:sz w:val="24"/>
          <w:szCs w:val="24"/>
        </w:rPr>
        <w:t xml:space="preserve"> (Hình 18.1) bằng </w:t>
      </w:r>
      <m:oMath>
        <m:r>
          <m:rPr>
            <m:sty m:val="p"/>
          </m:rPr>
          <w:rPr>
            <w:rFonts w:ascii="Cambria Math" w:eastAsia="Calibri" w:hAnsi="Cambria Math"/>
            <w:color w:val="000000"/>
            <w:sz w:val="24"/>
            <w:szCs w:val="24"/>
          </w:rPr>
          <m:t>2</m:t>
        </m:r>
        <m:r>
          <m:rPr>
            <m:nor/>
          </m:rPr>
          <w:rPr>
            <w:rFonts w:eastAsia="Calibri"/>
            <w:color w:val="000000"/>
            <w:sz w:val="24"/>
            <w:szCs w:val="24"/>
          </w:rPr>
          <m:t xml:space="preserve"> </m:t>
        </m:r>
        <m:r>
          <m:rPr>
            <m:sty m:val="p"/>
          </m:rPr>
          <w:rPr>
            <w:rFonts w:ascii="Cambria Math" w:eastAsia="Calibri" w:hAnsi="Cambria Math"/>
            <w:color w:val="000000"/>
            <w:sz w:val="24"/>
            <w:szCs w:val="24"/>
          </w:rPr>
          <m:t>cm</m:t>
        </m:r>
      </m:oMath>
      <w:r w:rsidRPr="00FC0663">
        <w:rPr>
          <w:rFonts w:eastAsia="Calibri"/>
          <w:color w:val="000000"/>
          <w:sz w:val="24"/>
          <w:szCs w:val="24"/>
        </w:rPr>
        <w:t xml:space="preserve">, hiệu điện thế giữa hai cực là </w:t>
      </w:r>
      <m:oMath>
        <m:r>
          <m:rPr>
            <m:sty m:val="p"/>
          </m:rPr>
          <w:rPr>
            <w:rFonts w:ascii="Cambria Math" w:eastAsia="Calibri" w:hAnsi="Cambria Math"/>
            <w:color w:val="000000"/>
            <w:sz w:val="24"/>
            <w:szCs w:val="24"/>
          </w:rPr>
          <m:t>100kV</m:t>
        </m:r>
      </m:oMath>
      <w:r w:rsidRPr="00FC0663">
        <w:rPr>
          <w:rFonts w:eastAsia="Calibri"/>
          <w:color w:val="000000"/>
          <w:sz w:val="24"/>
          <w:szCs w:val="24"/>
        </w:rPr>
        <w:t xml:space="preserve">.  Một electron có điện tích </w:t>
      </w:r>
      <m:oMath>
        <m:r>
          <w:rPr>
            <w:rFonts w:ascii="Cambria Math" w:eastAsia="Calibri" w:hAnsi="Cambria Math"/>
            <w:color w:val="000000"/>
            <w:sz w:val="24"/>
            <w:szCs w:val="24"/>
          </w:rPr>
          <m:t>e</m:t>
        </m:r>
        <m:r>
          <m:rPr>
            <m:sty m:val="p"/>
          </m:rPr>
          <w:rPr>
            <w:rFonts w:ascii="Cambria Math" w:eastAsia="Calibri" w:hAnsi="Cambria Math"/>
            <w:color w:val="000000"/>
            <w:sz w:val="24"/>
            <w:szCs w:val="24"/>
          </w:rPr>
          <m:t>=-1,</m:t>
        </m:r>
        <m:sSup>
          <m:sSupPr>
            <m:ctrlPr>
              <w:rPr>
                <w:rFonts w:ascii="Cambria Math" w:eastAsia="Calibri" w:hAnsi="Cambria Math"/>
                <w:color w:val="000000"/>
                <w:sz w:val="24"/>
                <w:szCs w:val="24"/>
              </w:rPr>
            </m:ctrlPr>
          </m:sSupPr>
          <m:e>
            <m:r>
              <m:rPr>
                <m:sty m:val="p"/>
              </m:rPr>
              <w:rPr>
                <w:rFonts w:ascii="Cambria Math" w:eastAsia="Calibri" w:hAnsi="Cambria Math"/>
                <w:color w:val="000000"/>
                <w:sz w:val="24"/>
                <w:szCs w:val="24"/>
              </w:rPr>
              <m:t>6.10</m:t>
            </m:r>
          </m:e>
          <m:sup>
            <m:r>
              <m:rPr>
                <m:sty m:val="p"/>
              </m:rPr>
              <w:rPr>
                <w:rFonts w:ascii="Cambria Math" w:eastAsia="Calibri" w:hAnsi="Cambria Math"/>
                <w:color w:val="000000"/>
                <w:sz w:val="24"/>
                <w:szCs w:val="24"/>
              </w:rPr>
              <m:t>-19</m:t>
            </m:r>
          </m:sup>
        </m:sSup>
        <m:r>
          <m:rPr>
            <m:sty m:val="p"/>
          </m:rPr>
          <w:rPr>
            <w:rFonts w:ascii="Cambria Math" w:eastAsia="Calibri" w:hAnsi="Cambria Math"/>
            <w:color w:val="000000"/>
            <w:sz w:val="24"/>
            <w:szCs w:val="24"/>
          </w:rPr>
          <m:t>C</m:t>
        </m:r>
      </m:oMath>
      <w:r w:rsidRPr="00FC0663">
        <w:rPr>
          <w:rFonts w:eastAsia="Calibri"/>
          <w:color w:val="000000"/>
          <w:sz w:val="24"/>
          <w:szCs w:val="24"/>
        </w:rPr>
        <w:t xml:space="preserve"> bật ra khỏi bản cực âm (catôt) bay vào điện trường giữa hai bản cực. Lực điện tác dụng lên electron đó bằng</w:t>
      </w:r>
    </w:p>
    <w:tbl>
      <w:tblPr>
        <w:tblStyle w:val="trongbang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5166"/>
      </w:tblGrid>
      <w:tr w:rsidR="00CE4CCE" w:rsidRPr="00FC0663" w14:paraId="7BDA80F3" w14:textId="77777777" w:rsidTr="00974385">
        <w:tc>
          <w:tcPr>
            <w:tcW w:w="4814" w:type="dxa"/>
          </w:tcPr>
          <w:p w14:paraId="4E7B036C" w14:textId="77777777" w:rsidR="00CE4CCE" w:rsidRPr="00FC0663" w:rsidRDefault="00CE4CCE" w:rsidP="00DE3FC8">
            <w:pPr>
              <w:tabs>
                <w:tab w:val="left" w:pos="283"/>
                <w:tab w:val="left" w:pos="2835"/>
                <w:tab w:val="left" w:pos="5386"/>
                <w:tab w:val="left" w:pos="7937"/>
              </w:tabs>
              <w:spacing w:line="276" w:lineRule="auto"/>
              <w:contextualSpacing/>
              <w:rPr>
                <w:color w:val="000000"/>
                <w:sz w:val="24"/>
                <w:szCs w:val="24"/>
              </w:rPr>
            </w:pPr>
            <w:r w:rsidRPr="00FC0663">
              <w:rPr>
                <w:b/>
                <w:color w:val="000000"/>
                <w:sz w:val="24"/>
                <w:szCs w:val="24"/>
                <w:highlight w:val="green"/>
              </w:rPr>
              <w:t>A.</w:t>
            </w:r>
            <w:r w:rsidRPr="00FC0663">
              <w:rPr>
                <w:color w:val="000000"/>
                <w:sz w:val="24"/>
                <w:szCs w:val="24"/>
                <w:highlight w:val="green"/>
              </w:rPr>
              <w:t xml:space="preserve"> </w:t>
            </w:r>
            <m:oMath>
              <m:r>
                <m:rPr>
                  <m:sty m:val="p"/>
                </m:rPr>
                <w:rPr>
                  <w:rFonts w:ascii="Cambria Math" w:hAnsi="Cambria Math"/>
                  <w:color w:val="000000"/>
                  <w:sz w:val="24"/>
                  <w:szCs w:val="24"/>
                  <w:highlight w:val="green"/>
                </w:rPr>
                <m:t>8.</m:t>
              </m:r>
              <m:sSup>
                <m:sSupPr>
                  <m:ctrlPr>
                    <w:rPr>
                      <w:rFonts w:ascii="Cambria Math" w:hAnsi="Cambria Math"/>
                      <w:color w:val="000000"/>
                      <w:sz w:val="24"/>
                      <w:szCs w:val="24"/>
                      <w:highlight w:val="green"/>
                    </w:rPr>
                  </m:ctrlPr>
                </m:sSupPr>
                <m:e>
                  <m:r>
                    <m:rPr>
                      <m:sty m:val="p"/>
                    </m:rPr>
                    <w:rPr>
                      <w:rFonts w:ascii="Cambria Math" w:hAnsi="Cambria Math"/>
                      <w:color w:val="000000"/>
                      <w:sz w:val="24"/>
                      <w:szCs w:val="24"/>
                      <w:highlight w:val="green"/>
                    </w:rPr>
                    <m:t>10</m:t>
                  </m:r>
                </m:e>
                <m:sup>
                  <m:r>
                    <m:rPr>
                      <m:sty m:val="p"/>
                    </m:rPr>
                    <w:rPr>
                      <w:rFonts w:ascii="Cambria Math" w:hAnsi="Cambria Math"/>
                      <w:color w:val="000000"/>
                      <w:sz w:val="24"/>
                      <w:szCs w:val="24"/>
                      <w:highlight w:val="green"/>
                    </w:rPr>
                    <m:t>-13</m:t>
                  </m:r>
                </m:sup>
              </m:sSup>
              <m:r>
                <m:rPr>
                  <m:nor/>
                </m:rPr>
                <w:rPr>
                  <w:color w:val="000000"/>
                  <w:sz w:val="24"/>
                  <w:szCs w:val="24"/>
                  <w:highlight w:val="green"/>
                </w:rPr>
                <m:t xml:space="preserve"> </m:t>
              </m:r>
              <m:r>
                <m:rPr>
                  <m:sty m:val="p"/>
                </m:rPr>
                <w:rPr>
                  <w:rFonts w:ascii="Cambria Math" w:hAnsi="Cambria Math"/>
                  <w:color w:val="000000"/>
                  <w:sz w:val="24"/>
                  <w:szCs w:val="24"/>
                  <w:highlight w:val="green"/>
                </w:rPr>
                <m:t>N</m:t>
              </m:r>
            </m:oMath>
            <w:r w:rsidRPr="00FC0663">
              <w:rPr>
                <w:color w:val="000000"/>
                <w:sz w:val="24"/>
                <w:szCs w:val="24"/>
                <w:highlight w:val="green"/>
              </w:rPr>
              <w:t>.</w:t>
            </w:r>
          </w:p>
          <w:p w14:paraId="603F2E02" w14:textId="77777777" w:rsidR="00CE4CCE" w:rsidRPr="00FC0663" w:rsidRDefault="00CE4CCE" w:rsidP="00DE3FC8">
            <w:pPr>
              <w:tabs>
                <w:tab w:val="left" w:pos="283"/>
                <w:tab w:val="left" w:pos="2835"/>
                <w:tab w:val="left" w:pos="5386"/>
                <w:tab w:val="left" w:pos="7937"/>
              </w:tabs>
              <w:spacing w:line="276" w:lineRule="auto"/>
              <w:contextualSpacing/>
              <w:rPr>
                <w:color w:val="000000"/>
                <w:sz w:val="24"/>
                <w:szCs w:val="24"/>
              </w:rPr>
            </w:pPr>
            <w:r w:rsidRPr="00FC0663">
              <w:rPr>
                <w:b/>
                <w:color w:val="000000"/>
                <w:sz w:val="24"/>
                <w:szCs w:val="24"/>
              </w:rPr>
              <w:t>B.</w:t>
            </w:r>
            <w:r w:rsidRPr="00FC0663">
              <w:rPr>
                <w:color w:val="000000"/>
                <w:sz w:val="24"/>
                <w:szCs w:val="24"/>
              </w:rPr>
              <w:t xml:space="preserve"> </w:t>
            </w:r>
            <m:oMath>
              <m:r>
                <m:rPr>
                  <m:sty m:val="p"/>
                </m:rPr>
                <w:rPr>
                  <w:rFonts w:ascii="Cambria Math" w:hAnsi="Cambria Math"/>
                  <w:color w:val="000000"/>
                  <w:sz w:val="24"/>
                  <w:szCs w:val="24"/>
                </w:rPr>
                <m:t>8.</m:t>
              </m:r>
              <m:sSup>
                <m:sSupPr>
                  <m:ctrlPr>
                    <w:rPr>
                      <w:rFonts w:ascii="Cambria Math" w:hAnsi="Cambria Math"/>
                      <w:color w:val="000000"/>
                      <w:sz w:val="24"/>
                      <w:szCs w:val="24"/>
                    </w:rPr>
                  </m:ctrlPr>
                </m:sSupPr>
                <m:e>
                  <m:r>
                    <m:rPr>
                      <m:sty m:val="p"/>
                    </m:rPr>
                    <w:rPr>
                      <w:rFonts w:ascii="Cambria Math" w:hAnsi="Cambria Math"/>
                      <w:color w:val="000000"/>
                      <w:sz w:val="24"/>
                      <w:szCs w:val="24"/>
                    </w:rPr>
                    <m:t>10</m:t>
                  </m:r>
                </m:e>
                <m:sup>
                  <m:r>
                    <m:rPr>
                      <m:sty m:val="p"/>
                    </m:rPr>
                    <w:rPr>
                      <w:rFonts w:ascii="Cambria Math" w:hAnsi="Cambria Math"/>
                      <w:color w:val="000000"/>
                      <w:sz w:val="24"/>
                      <w:szCs w:val="24"/>
                    </w:rPr>
                    <m:t>-18</m:t>
                  </m:r>
                </m:sup>
              </m:sSup>
              <m:r>
                <m:rPr>
                  <m:nor/>
                </m:rPr>
                <w:rPr>
                  <w:color w:val="000000"/>
                  <w:sz w:val="24"/>
                  <w:szCs w:val="24"/>
                </w:rPr>
                <m:t xml:space="preserve"> </m:t>
              </m:r>
              <m:r>
                <m:rPr>
                  <m:sty m:val="p"/>
                </m:rPr>
                <w:rPr>
                  <w:rFonts w:ascii="Cambria Math" w:hAnsi="Cambria Math"/>
                  <w:color w:val="000000"/>
                  <w:sz w:val="24"/>
                  <w:szCs w:val="24"/>
                </w:rPr>
                <m:t>N</m:t>
              </m:r>
            </m:oMath>
            <w:r w:rsidRPr="00FC0663">
              <w:rPr>
                <w:color w:val="000000"/>
                <w:sz w:val="24"/>
                <w:szCs w:val="24"/>
              </w:rPr>
              <w:t>.</w:t>
            </w:r>
          </w:p>
          <w:p w14:paraId="72D4F284" w14:textId="77777777" w:rsidR="00CE4CCE" w:rsidRPr="00FC0663" w:rsidRDefault="00CE4CCE" w:rsidP="00DE3FC8">
            <w:pPr>
              <w:tabs>
                <w:tab w:val="left" w:pos="283"/>
                <w:tab w:val="left" w:pos="2835"/>
                <w:tab w:val="left" w:pos="5386"/>
                <w:tab w:val="left" w:pos="7937"/>
              </w:tabs>
              <w:spacing w:line="276" w:lineRule="auto"/>
              <w:contextualSpacing/>
              <w:rPr>
                <w:color w:val="000000"/>
                <w:sz w:val="24"/>
                <w:szCs w:val="24"/>
              </w:rPr>
            </w:pPr>
            <w:r w:rsidRPr="00FC0663">
              <w:rPr>
                <w:b/>
                <w:color w:val="000000"/>
                <w:sz w:val="24"/>
                <w:szCs w:val="24"/>
              </w:rPr>
              <w:t>C.</w:t>
            </w:r>
            <w:r w:rsidRPr="00FC0663">
              <w:rPr>
                <w:color w:val="000000"/>
                <w:sz w:val="24"/>
                <w:szCs w:val="24"/>
              </w:rPr>
              <w:t xml:space="preserve"> </w:t>
            </w:r>
            <m:oMath>
              <m:r>
                <m:rPr>
                  <m:sty m:val="p"/>
                </m:rPr>
                <w:rPr>
                  <w:rFonts w:ascii="Cambria Math" w:hAnsi="Cambria Math"/>
                  <w:color w:val="000000"/>
                  <w:sz w:val="24"/>
                  <w:szCs w:val="24"/>
                </w:rPr>
                <m:t>3,2.</m:t>
              </m:r>
              <m:sSup>
                <m:sSupPr>
                  <m:ctrlPr>
                    <w:rPr>
                      <w:rFonts w:ascii="Cambria Math" w:hAnsi="Cambria Math"/>
                      <w:color w:val="000000"/>
                      <w:sz w:val="24"/>
                      <w:szCs w:val="24"/>
                    </w:rPr>
                  </m:ctrlPr>
                </m:sSupPr>
                <m:e>
                  <m:r>
                    <m:rPr>
                      <m:sty m:val="p"/>
                    </m:rPr>
                    <w:rPr>
                      <w:rFonts w:ascii="Cambria Math" w:hAnsi="Cambria Math"/>
                      <w:color w:val="000000"/>
                      <w:sz w:val="24"/>
                      <w:szCs w:val="24"/>
                    </w:rPr>
                    <m:t>10</m:t>
                  </m:r>
                </m:e>
                <m:sup>
                  <m:r>
                    <m:rPr>
                      <m:sty m:val="p"/>
                    </m:rPr>
                    <w:rPr>
                      <w:rFonts w:ascii="Cambria Math" w:hAnsi="Cambria Math"/>
                      <w:color w:val="000000"/>
                      <w:sz w:val="24"/>
                      <w:szCs w:val="24"/>
                    </w:rPr>
                    <m:t>-17</m:t>
                  </m:r>
                </m:sup>
              </m:sSup>
              <m:r>
                <m:rPr>
                  <m:nor/>
                </m:rPr>
                <w:rPr>
                  <w:color w:val="000000"/>
                  <w:sz w:val="24"/>
                  <w:szCs w:val="24"/>
                </w:rPr>
                <m:t xml:space="preserve"> </m:t>
              </m:r>
              <m:r>
                <m:rPr>
                  <m:sty m:val="p"/>
                </m:rPr>
                <w:rPr>
                  <w:rFonts w:ascii="Cambria Math" w:hAnsi="Cambria Math"/>
                  <w:color w:val="000000"/>
                  <w:sz w:val="24"/>
                  <w:szCs w:val="24"/>
                </w:rPr>
                <m:t>N</m:t>
              </m:r>
            </m:oMath>
            <w:r w:rsidRPr="00FC0663">
              <w:rPr>
                <w:color w:val="000000"/>
                <w:sz w:val="24"/>
                <w:szCs w:val="24"/>
              </w:rPr>
              <w:t>.</w:t>
            </w:r>
          </w:p>
          <w:p w14:paraId="6E68B274" w14:textId="77777777" w:rsidR="00CE4CCE" w:rsidRPr="00FC0663" w:rsidRDefault="00CE4CCE" w:rsidP="00DE3FC8">
            <w:pPr>
              <w:tabs>
                <w:tab w:val="left" w:pos="283"/>
                <w:tab w:val="left" w:pos="2835"/>
                <w:tab w:val="left" w:pos="5386"/>
                <w:tab w:val="left" w:pos="7937"/>
              </w:tabs>
              <w:spacing w:line="276" w:lineRule="auto"/>
              <w:contextualSpacing/>
              <w:rPr>
                <w:b/>
                <w:color w:val="000000"/>
                <w:sz w:val="24"/>
                <w:szCs w:val="24"/>
              </w:rPr>
            </w:pPr>
            <w:r w:rsidRPr="00FC0663">
              <w:rPr>
                <w:b/>
                <w:color w:val="000000"/>
                <w:sz w:val="24"/>
                <w:szCs w:val="24"/>
              </w:rPr>
              <w:t>D.</w:t>
            </w:r>
            <w:r w:rsidRPr="00FC0663">
              <w:rPr>
                <w:color w:val="000000"/>
                <w:sz w:val="24"/>
                <w:szCs w:val="24"/>
              </w:rPr>
              <w:t xml:space="preserve"> </w:t>
            </w:r>
            <m:oMath>
              <m:r>
                <m:rPr>
                  <m:sty m:val="p"/>
                </m:rPr>
                <w:rPr>
                  <w:rFonts w:ascii="Cambria Math" w:hAnsi="Cambria Math"/>
                  <w:color w:val="000000"/>
                  <w:sz w:val="24"/>
                  <w:szCs w:val="24"/>
                </w:rPr>
                <m:t>8.</m:t>
              </m:r>
              <m:sSup>
                <m:sSupPr>
                  <m:ctrlPr>
                    <w:rPr>
                      <w:rFonts w:ascii="Cambria Math" w:hAnsi="Cambria Math"/>
                      <w:color w:val="000000"/>
                      <w:sz w:val="24"/>
                      <w:szCs w:val="24"/>
                    </w:rPr>
                  </m:ctrlPr>
                </m:sSupPr>
                <m:e>
                  <m:r>
                    <m:rPr>
                      <m:sty m:val="p"/>
                    </m:rPr>
                    <w:rPr>
                      <w:rFonts w:ascii="Cambria Math" w:hAnsi="Cambria Math"/>
                      <w:color w:val="000000"/>
                      <w:sz w:val="24"/>
                      <w:szCs w:val="24"/>
                    </w:rPr>
                    <m:t>10</m:t>
                  </m:r>
                </m:e>
                <m:sup>
                  <m:r>
                    <m:rPr>
                      <m:sty m:val="p"/>
                    </m:rPr>
                    <w:rPr>
                      <w:rFonts w:ascii="Cambria Math" w:hAnsi="Cambria Math"/>
                      <w:color w:val="000000"/>
                      <w:sz w:val="24"/>
                      <w:szCs w:val="24"/>
                    </w:rPr>
                    <m:t>-15</m:t>
                  </m:r>
                </m:sup>
              </m:sSup>
              <m:r>
                <m:rPr>
                  <m:nor/>
                </m:rPr>
                <w:rPr>
                  <w:color w:val="000000"/>
                  <w:sz w:val="24"/>
                  <w:szCs w:val="24"/>
                </w:rPr>
                <m:t xml:space="preserve"> </m:t>
              </m:r>
              <m:r>
                <m:rPr>
                  <m:sty m:val="p"/>
                </m:rPr>
                <w:rPr>
                  <w:rFonts w:ascii="Cambria Math" w:hAnsi="Cambria Math"/>
                  <w:color w:val="000000"/>
                  <w:sz w:val="24"/>
                  <w:szCs w:val="24"/>
                </w:rPr>
                <m:t>N</m:t>
              </m:r>
            </m:oMath>
            <w:r w:rsidRPr="00FC0663">
              <w:rPr>
                <w:color w:val="000000"/>
                <w:sz w:val="24"/>
                <w:szCs w:val="24"/>
              </w:rPr>
              <w:t>.</w:t>
            </w:r>
          </w:p>
        </w:tc>
        <w:tc>
          <w:tcPr>
            <w:tcW w:w="4814" w:type="dxa"/>
          </w:tcPr>
          <w:p w14:paraId="4192F9C3" w14:textId="77777777" w:rsidR="00CE4CCE" w:rsidRPr="00FC0663" w:rsidRDefault="00CE4CCE" w:rsidP="00DE3FC8">
            <w:pPr>
              <w:tabs>
                <w:tab w:val="left" w:pos="283"/>
                <w:tab w:val="left" w:pos="2835"/>
                <w:tab w:val="left" w:pos="5386"/>
                <w:tab w:val="left" w:pos="7937"/>
              </w:tabs>
              <w:spacing w:line="276" w:lineRule="auto"/>
              <w:contextualSpacing/>
              <w:jc w:val="center"/>
              <w:rPr>
                <w:b/>
                <w:color w:val="000000"/>
                <w:sz w:val="24"/>
                <w:szCs w:val="24"/>
              </w:rPr>
            </w:pPr>
            <w:r w:rsidRPr="00FC0663">
              <w:rPr>
                <w:noProof/>
                <w:color w:val="000000"/>
                <w:sz w:val="24"/>
                <w:szCs w:val="24"/>
              </w:rPr>
              <w:drawing>
                <wp:inline distT="0" distB="0" distL="0" distR="0" wp14:anchorId="2AEE4D1E" wp14:editId="015A5D68">
                  <wp:extent cx="3141299" cy="615950"/>
                  <wp:effectExtent l="0" t="0" r="2540" b="0"/>
                  <wp:docPr id="1072987280" name="Picture 1072987280" descr="A close-up of a machine&#10;&#10;Description automatically generated"/>
                  <wp:cNvGraphicFramePr/>
                  <a:graphic xmlns:a="http://schemas.openxmlformats.org/drawingml/2006/main">
                    <a:graphicData uri="http://schemas.openxmlformats.org/drawingml/2006/picture">
                      <pic:pic xmlns:pic="http://schemas.openxmlformats.org/drawingml/2006/picture">
                        <pic:nvPicPr>
                          <pic:cNvPr id="26" name="2023_08_06_ef6c109bb6a918886934g-036.jpeg" descr="A close-up of a machine&#10;&#10;Description automatically generated"/>
                          <pic:cNvPicPr/>
                        </pic:nvPicPr>
                        <pic:blipFill>
                          <a:blip r:embed="rId263" cstate="print">
                            <a:extLst>
                              <a:ext uri="{BEBA8EAE-BF5A-486C-A8C5-ECC9F3942E4B}">
                                <a14:imgProps xmlns:a14="http://schemas.microsoft.com/office/drawing/2010/main">
                                  <a14:imgLayer r:embed="rId264">
                                    <a14:imgEffect>
                                      <a14:brightnessContrast bright="40000" contrast="-40000"/>
                                    </a14:imgEffect>
                                  </a14:imgLayer>
                                </a14:imgProps>
                              </a:ext>
                            </a:extLst>
                          </a:blip>
                          <a:srcRect/>
                          <a:stretch>
                            <a:fillRect/>
                          </a:stretch>
                        </pic:blipFill>
                        <pic:spPr>
                          <a:xfrm>
                            <a:off x="0" y="0"/>
                            <a:ext cx="3153830" cy="618407"/>
                          </a:xfrm>
                          <a:prstGeom prst="rect">
                            <a:avLst/>
                          </a:prstGeom>
                        </pic:spPr>
                      </pic:pic>
                    </a:graphicData>
                  </a:graphic>
                </wp:inline>
              </w:drawing>
            </w:r>
          </w:p>
          <w:p w14:paraId="3E847DCA" w14:textId="77777777" w:rsidR="00CE4CCE" w:rsidRPr="00FC0663" w:rsidRDefault="00CE4CCE" w:rsidP="00DE3FC8">
            <w:pPr>
              <w:tabs>
                <w:tab w:val="left" w:pos="283"/>
                <w:tab w:val="left" w:pos="2835"/>
                <w:tab w:val="left" w:pos="5386"/>
                <w:tab w:val="left" w:pos="7937"/>
              </w:tabs>
              <w:spacing w:line="276" w:lineRule="auto"/>
              <w:contextualSpacing/>
              <w:jc w:val="center"/>
              <w:rPr>
                <w:i/>
                <w:iCs/>
                <w:color w:val="000000"/>
                <w:sz w:val="24"/>
                <w:szCs w:val="24"/>
              </w:rPr>
            </w:pPr>
            <w:r w:rsidRPr="00FC0663">
              <w:rPr>
                <w:i/>
                <w:iCs/>
                <w:color w:val="000000"/>
                <w:sz w:val="24"/>
                <w:szCs w:val="24"/>
              </w:rPr>
              <w:t xml:space="preserve">Hinh 18.1. Ống phóng tia </w:t>
            </w:r>
            <m:oMath>
              <m:r>
                <w:rPr>
                  <w:rFonts w:ascii="Cambria Math" w:hAnsi="Cambria Math"/>
                  <w:color w:val="000000"/>
                  <w:sz w:val="24"/>
                  <w:szCs w:val="24"/>
                </w:rPr>
                <m:t>X</m:t>
              </m:r>
            </m:oMath>
            <w:r w:rsidRPr="00FC0663">
              <w:rPr>
                <w:i/>
                <w:iCs/>
                <w:color w:val="000000"/>
                <w:sz w:val="24"/>
                <w:szCs w:val="24"/>
              </w:rPr>
              <w:t xml:space="preserve"> trong máy chup </w:t>
            </w:r>
            <m:oMath>
              <m:r>
                <w:rPr>
                  <w:rFonts w:ascii="Cambria Math" w:hAnsi="Cambria Math"/>
                  <w:color w:val="000000"/>
                  <w:sz w:val="24"/>
                  <w:szCs w:val="24"/>
                </w:rPr>
                <m:t>X</m:t>
              </m:r>
            </m:oMath>
            <w:r w:rsidRPr="00FC0663">
              <w:rPr>
                <w:i/>
                <w:iCs/>
                <w:color w:val="000000"/>
                <w:sz w:val="24"/>
                <w:szCs w:val="24"/>
              </w:rPr>
              <w:t xml:space="preserve"> quang chẩn đoán hình ảnh</w:t>
            </w:r>
          </w:p>
        </w:tc>
      </w:tr>
    </w:tbl>
    <w:p w14:paraId="0891F0ED" w14:textId="77777777" w:rsidR="00CE4CCE" w:rsidRPr="00FC0663" w:rsidRDefault="00CE4CCE">
      <w:pPr>
        <w:numPr>
          <w:ilvl w:val="0"/>
          <w:numId w:val="60"/>
        </w:numPr>
        <w:tabs>
          <w:tab w:val="left" w:pos="851"/>
          <w:tab w:val="left" w:pos="990"/>
        </w:tabs>
        <w:spacing w:line="276" w:lineRule="auto"/>
        <w:ind w:left="0" w:firstLine="0"/>
        <w:jc w:val="both"/>
        <w:rPr>
          <w:color w:val="000000"/>
          <w:sz w:val="24"/>
          <w:szCs w:val="24"/>
          <w:lang w:val="nl-NL"/>
        </w:rPr>
      </w:pPr>
      <w:r w:rsidRPr="00FC0663">
        <w:rPr>
          <w:color w:val="000000"/>
          <w:sz w:val="24"/>
          <w:szCs w:val="24"/>
          <w:lang w:val="nl-NL"/>
        </w:rPr>
        <w:t xml:space="preserve">Một điện trường đều có cường độ E = 2500 V/m. Hai điểm A, B cách nhau 10 cm khi tính dọc theo đường sức. Tính công của lực điện trường thực hiện một điện tích q khi nó di chuyển từ A </w:t>
      </w:r>
      <w:r w:rsidRPr="00FC0663">
        <w:rPr>
          <w:color w:val="000000"/>
          <w:sz w:val="24"/>
          <w:szCs w:val="24"/>
          <w:lang w:val="nl-NL"/>
        </w:rPr>
        <w:sym w:font="Wingdings" w:char="F0E0"/>
      </w:r>
      <w:r w:rsidRPr="00FC0663">
        <w:rPr>
          <w:color w:val="000000"/>
          <w:sz w:val="24"/>
          <w:szCs w:val="24"/>
          <w:lang w:val="nl-NL"/>
        </w:rPr>
        <w:t xml:space="preserve"> B ngược chiều đường sức. Giải bài toán khi</w:t>
      </w:r>
      <w:r w:rsidRPr="00FC0663">
        <w:rPr>
          <w:b/>
          <w:color w:val="000000"/>
          <w:sz w:val="24"/>
          <w:szCs w:val="24"/>
          <w:lang w:val="nl-NL"/>
        </w:rPr>
        <w:t xml:space="preserve"> </w:t>
      </w:r>
      <w:r w:rsidRPr="00FC0663">
        <w:rPr>
          <w:color w:val="000000"/>
          <w:sz w:val="24"/>
          <w:szCs w:val="24"/>
          <w:lang w:val="nl-NL"/>
        </w:rPr>
        <w:t>q = - 10</w:t>
      </w:r>
      <w:r w:rsidRPr="00FC0663">
        <w:rPr>
          <w:color w:val="000000"/>
          <w:sz w:val="24"/>
          <w:szCs w:val="24"/>
          <w:vertAlign w:val="superscript"/>
          <w:lang w:val="nl-NL"/>
        </w:rPr>
        <w:t>-6</w:t>
      </w:r>
      <w:r w:rsidRPr="00FC0663">
        <w:rPr>
          <w:color w:val="000000"/>
          <w:sz w:val="24"/>
          <w:szCs w:val="24"/>
          <w:lang w:val="nl-NL"/>
        </w:rPr>
        <w:t>C</w:t>
      </w:r>
    </w:p>
    <w:p w14:paraId="61D4774E" w14:textId="77777777" w:rsidR="00CE4CCE" w:rsidRPr="00FC0663" w:rsidRDefault="00CE4CCE" w:rsidP="00DE3FC8">
      <w:pPr>
        <w:tabs>
          <w:tab w:val="left" w:pos="284"/>
          <w:tab w:val="left" w:pos="567"/>
          <w:tab w:val="left" w:pos="2835"/>
          <w:tab w:val="left" w:pos="5670"/>
          <w:tab w:val="left" w:pos="7938"/>
        </w:tabs>
        <w:spacing w:line="276" w:lineRule="auto"/>
        <w:jc w:val="both"/>
        <w:rPr>
          <w:color w:val="000000"/>
          <w:sz w:val="24"/>
          <w:szCs w:val="24"/>
          <w:lang w:val="nl-NL"/>
        </w:rPr>
      </w:pPr>
      <w:r w:rsidRPr="00FC0663">
        <w:rPr>
          <w:b/>
          <w:color w:val="000000"/>
          <w:sz w:val="24"/>
          <w:szCs w:val="24"/>
          <w:highlight w:val="green"/>
          <w:lang w:val="nl-NL"/>
        </w:rPr>
        <w:t>A.</w:t>
      </w:r>
      <w:r w:rsidRPr="00FC0663">
        <w:rPr>
          <w:color w:val="000000"/>
          <w:sz w:val="24"/>
          <w:szCs w:val="24"/>
          <w:highlight w:val="green"/>
          <w:lang w:val="nl-NL"/>
        </w:rPr>
        <w:t xml:space="preserve"> 25.10</w:t>
      </w:r>
      <w:r w:rsidRPr="00FC0663">
        <w:rPr>
          <w:color w:val="000000"/>
          <w:sz w:val="24"/>
          <w:szCs w:val="24"/>
          <w:highlight w:val="green"/>
          <w:vertAlign w:val="superscript"/>
          <w:lang w:val="nl-NL"/>
        </w:rPr>
        <w:t xml:space="preserve">5 </w:t>
      </w:r>
      <w:r w:rsidRPr="00FC0663">
        <w:rPr>
          <w:color w:val="000000"/>
          <w:sz w:val="24"/>
          <w:szCs w:val="24"/>
          <w:highlight w:val="green"/>
          <w:lang w:val="nl-NL"/>
        </w:rPr>
        <w:t>J</w:t>
      </w:r>
      <w:r w:rsidRPr="00FC0663">
        <w:rPr>
          <w:color w:val="000000"/>
          <w:sz w:val="24"/>
          <w:szCs w:val="24"/>
          <w:lang w:val="nl-NL"/>
        </w:rPr>
        <w:tab/>
      </w:r>
      <w:r w:rsidRPr="00FC0663">
        <w:rPr>
          <w:b/>
          <w:color w:val="000000"/>
          <w:sz w:val="24"/>
          <w:szCs w:val="24"/>
          <w:lang w:val="nl-NL"/>
        </w:rPr>
        <w:t>B.</w:t>
      </w:r>
      <w:r w:rsidRPr="00FC0663">
        <w:rPr>
          <w:color w:val="000000"/>
          <w:sz w:val="24"/>
          <w:szCs w:val="24"/>
          <w:lang w:val="nl-NL"/>
        </w:rPr>
        <w:t xml:space="preserve"> -25.10</w:t>
      </w:r>
      <w:r w:rsidRPr="00FC0663">
        <w:rPr>
          <w:color w:val="000000"/>
          <w:sz w:val="24"/>
          <w:szCs w:val="24"/>
          <w:vertAlign w:val="superscript"/>
          <w:lang w:val="nl-NL"/>
        </w:rPr>
        <w:t xml:space="preserve">5 </w:t>
      </w:r>
      <w:r w:rsidRPr="00FC0663">
        <w:rPr>
          <w:color w:val="000000"/>
          <w:sz w:val="24"/>
          <w:szCs w:val="24"/>
          <w:lang w:val="nl-NL"/>
        </w:rPr>
        <w:t>J</w:t>
      </w:r>
      <w:r w:rsidRPr="00FC0663">
        <w:rPr>
          <w:color w:val="000000"/>
          <w:sz w:val="24"/>
          <w:szCs w:val="24"/>
          <w:lang w:val="nl-NL"/>
        </w:rPr>
        <w:tab/>
      </w:r>
      <w:r w:rsidRPr="00FC0663">
        <w:rPr>
          <w:b/>
          <w:color w:val="000000"/>
          <w:sz w:val="24"/>
          <w:szCs w:val="24"/>
          <w:lang w:val="nl-NL"/>
        </w:rPr>
        <w:t>C.</w:t>
      </w:r>
      <w:r w:rsidRPr="00FC0663">
        <w:rPr>
          <w:color w:val="000000"/>
          <w:sz w:val="24"/>
          <w:szCs w:val="24"/>
          <w:lang w:val="nl-NL"/>
        </w:rPr>
        <w:t xml:space="preserve"> 2,5.10</w:t>
      </w:r>
      <w:r w:rsidRPr="00FC0663">
        <w:rPr>
          <w:color w:val="000000"/>
          <w:sz w:val="24"/>
          <w:szCs w:val="24"/>
          <w:vertAlign w:val="superscript"/>
          <w:lang w:val="nl-NL"/>
        </w:rPr>
        <w:t xml:space="preserve">5 </w:t>
      </w:r>
      <w:r w:rsidRPr="00FC0663">
        <w:rPr>
          <w:color w:val="000000"/>
          <w:sz w:val="24"/>
          <w:szCs w:val="24"/>
          <w:lang w:val="nl-NL"/>
        </w:rPr>
        <w:t>J</w:t>
      </w:r>
      <w:r w:rsidRPr="00FC0663">
        <w:rPr>
          <w:color w:val="000000"/>
          <w:sz w:val="24"/>
          <w:szCs w:val="24"/>
          <w:lang w:val="nl-NL"/>
        </w:rPr>
        <w:tab/>
      </w:r>
      <w:r w:rsidRPr="00FC0663">
        <w:rPr>
          <w:b/>
          <w:color w:val="000000"/>
          <w:sz w:val="24"/>
          <w:szCs w:val="24"/>
          <w:lang w:val="nl-NL"/>
        </w:rPr>
        <w:t>D.</w:t>
      </w:r>
      <w:r w:rsidRPr="00FC0663">
        <w:rPr>
          <w:color w:val="000000"/>
          <w:sz w:val="24"/>
          <w:szCs w:val="24"/>
          <w:lang w:val="nl-NL"/>
        </w:rPr>
        <w:t xml:space="preserve"> -2,5.10</w:t>
      </w:r>
      <w:r w:rsidRPr="00FC0663">
        <w:rPr>
          <w:color w:val="000000"/>
          <w:sz w:val="24"/>
          <w:szCs w:val="24"/>
          <w:vertAlign w:val="superscript"/>
          <w:lang w:val="nl-NL"/>
        </w:rPr>
        <w:t xml:space="preserve">5 </w:t>
      </w:r>
      <w:r w:rsidRPr="00FC0663">
        <w:rPr>
          <w:color w:val="000000"/>
          <w:sz w:val="24"/>
          <w:szCs w:val="24"/>
          <w:lang w:val="nl-NL"/>
        </w:rPr>
        <w:t>J</w:t>
      </w:r>
    </w:p>
    <w:p w14:paraId="2EF1E8EB" w14:textId="77777777" w:rsidR="00CE4CCE" w:rsidRPr="00FC0663" w:rsidRDefault="00CE4CCE">
      <w:pPr>
        <w:numPr>
          <w:ilvl w:val="0"/>
          <w:numId w:val="60"/>
        </w:numPr>
        <w:tabs>
          <w:tab w:val="left" w:pos="810"/>
          <w:tab w:val="left" w:pos="851"/>
          <w:tab w:val="left" w:pos="990"/>
        </w:tabs>
        <w:spacing w:line="276" w:lineRule="auto"/>
        <w:ind w:left="0" w:firstLine="0"/>
        <w:contextualSpacing/>
        <w:jc w:val="both"/>
        <w:rPr>
          <w:rFonts w:eastAsia="Calibri"/>
          <w:color w:val="000000"/>
          <w:sz w:val="22"/>
          <w:szCs w:val="22"/>
        </w:rPr>
      </w:pPr>
      <w:r w:rsidRPr="00FC0663">
        <w:rPr>
          <w:rFonts w:eastAsia="Calibri"/>
          <w:color w:val="000000"/>
          <w:sz w:val="22"/>
          <w:szCs w:val="22"/>
        </w:rPr>
        <w:t>Hình 3.9 là đồ thị biểu diễn điện thế theo vị trí. Nếu một hạt mang điện dương đặt tại điểm A thì nó sẽ:</w:t>
      </w:r>
    </w:p>
    <w:tbl>
      <w:tblPr>
        <w:tblStyle w:val="trongbang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25"/>
        <w:gridCol w:w="3336"/>
      </w:tblGrid>
      <w:tr w:rsidR="00CE4CCE" w:rsidRPr="00FC0663" w14:paraId="53AEE351" w14:textId="77777777" w:rsidTr="00974385">
        <w:tc>
          <w:tcPr>
            <w:tcW w:w="6625" w:type="dxa"/>
          </w:tcPr>
          <w:p w14:paraId="2700E40E" w14:textId="350D702B" w:rsidR="00CE4CCE" w:rsidRPr="00FC0663" w:rsidRDefault="006D1DA0" w:rsidP="00DE3FC8">
            <w:pPr>
              <w:spacing w:line="276" w:lineRule="auto"/>
              <w:rPr>
                <w:color w:val="000000"/>
                <w:sz w:val="24"/>
                <w:szCs w:val="24"/>
              </w:rPr>
            </w:pPr>
            <w:r w:rsidRPr="00FC0663">
              <w:rPr>
                <w:color w:val="000000"/>
                <w:sz w:val="24"/>
                <w:szCs w:val="24"/>
              </w:rPr>
              <w:t xml:space="preserve">A. chuyển động sang phải   </w:t>
            </w:r>
            <w:r w:rsidR="00CE4CCE" w:rsidRPr="00FC0663">
              <w:rPr>
                <w:color w:val="000000"/>
                <w:sz w:val="24"/>
                <w:szCs w:val="24"/>
                <w:highlight w:val="green"/>
              </w:rPr>
              <w:t>B. chuyển động sang trái</w:t>
            </w:r>
          </w:p>
          <w:p w14:paraId="6839AE32" w14:textId="77777777" w:rsidR="00CE4CCE" w:rsidRPr="00FC0663" w:rsidRDefault="00CE4CCE" w:rsidP="00DE3FC8">
            <w:pPr>
              <w:spacing w:line="276" w:lineRule="auto"/>
              <w:rPr>
                <w:color w:val="000000"/>
                <w:sz w:val="24"/>
                <w:szCs w:val="24"/>
              </w:rPr>
            </w:pPr>
            <w:r w:rsidRPr="00FC0663">
              <w:rPr>
                <w:color w:val="000000"/>
                <w:sz w:val="24"/>
                <w:szCs w:val="24"/>
              </w:rPr>
              <w:t>C. đứng yên nguyên tại điểm A</w:t>
            </w:r>
          </w:p>
          <w:p w14:paraId="07DCAE73" w14:textId="77777777" w:rsidR="00CE4CCE" w:rsidRPr="00FC0663" w:rsidRDefault="00CE4CCE" w:rsidP="00DE3FC8">
            <w:pPr>
              <w:spacing w:line="276" w:lineRule="auto"/>
              <w:rPr>
                <w:color w:val="000000"/>
                <w:sz w:val="24"/>
                <w:szCs w:val="24"/>
              </w:rPr>
            </w:pPr>
            <w:r w:rsidRPr="00FC0663">
              <w:rPr>
                <w:color w:val="000000"/>
                <w:sz w:val="24"/>
                <w:szCs w:val="24"/>
              </w:rPr>
              <w:t>D. dao động quanh điểm B</w:t>
            </w:r>
          </w:p>
        </w:tc>
        <w:tc>
          <w:tcPr>
            <w:tcW w:w="3336" w:type="dxa"/>
          </w:tcPr>
          <w:p w14:paraId="381D360A" w14:textId="77777777" w:rsidR="00CE4CCE" w:rsidRPr="00FC0663" w:rsidRDefault="00CE4CCE" w:rsidP="00DE3FC8">
            <w:pPr>
              <w:spacing w:line="276" w:lineRule="auto"/>
              <w:rPr>
                <w:color w:val="000000"/>
                <w:sz w:val="24"/>
                <w:szCs w:val="24"/>
              </w:rPr>
            </w:pPr>
            <w:r w:rsidRPr="00FC0663">
              <w:rPr>
                <w:noProof/>
                <w:color w:val="000000"/>
                <w:sz w:val="24"/>
                <w:szCs w:val="24"/>
              </w:rPr>
              <w:drawing>
                <wp:inline distT="0" distB="0" distL="0" distR="0" wp14:anchorId="1796D292" wp14:editId="638FF493">
                  <wp:extent cx="1577975" cy="698339"/>
                  <wp:effectExtent l="0" t="0" r="3175" b="6985"/>
                  <wp:docPr id="459731259" name="Picture 9" descr="A diagram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731259" name="Picture 9" descr="A diagram of a function&#10;&#10;Description automatically generated"/>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1602285" cy="709097"/>
                          </a:xfrm>
                          <a:prstGeom prst="rect">
                            <a:avLst/>
                          </a:prstGeom>
                          <a:noFill/>
                        </pic:spPr>
                      </pic:pic>
                    </a:graphicData>
                  </a:graphic>
                </wp:inline>
              </w:drawing>
            </w:r>
          </w:p>
        </w:tc>
      </w:tr>
    </w:tbl>
    <w:p w14:paraId="7753716A" w14:textId="77777777" w:rsidR="00CE4CCE" w:rsidRPr="00FC0663" w:rsidRDefault="00CE4CCE">
      <w:pPr>
        <w:numPr>
          <w:ilvl w:val="0"/>
          <w:numId w:val="60"/>
        </w:numPr>
        <w:tabs>
          <w:tab w:val="left" w:pos="810"/>
          <w:tab w:val="left" w:pos="851"/>
          <w:tab w:val="left" w:pos="990"/>
        </w:tabs>
        <w:spacing w:line="276" w:lineRule="auto"/>
        <w:ind w:left="0" w:firstLine="0"/>
        <w:contextualSpacing/>
        <w:jc w:val="both"/>
        <w:rPr>
          <w:rFonts w:eastAsia="Calibri"/>
          <w:color w:val="000000"/>
          <w:sz w:val="24"/>
          <w:szCs w:val="24"/>
        </w:rPr>
      </w:pPr>
      <w:r w:rsidRPr="00FC0663">
        <w:rPr>
          <w:rFonts w:eastAsia="Calibri"/>
          <w:color w:val="000000"/>
          <w:sz w:val="24"/>
          <w:szCs w:val="24"/>
          <w:lang w:val="vi-VN"/>
        </w:rPr>
        <w:t xml:space="preserve">Ghép nối tiếp 2 tụ điện có điện dung lần lượt là </w:t>
      </w:r>
      <w:r w:rsidRPr="00FC0663">
        <w:rPr>
          <w:rFonts w:eastAsia="Calibri"/>
          <w:color w:val="000000"/>
          <w:sz w:val="24"/>
          <w:szCs w:val="24"/>
        </w:rPr>
        <w:t>C</w:t>
      </w:r>
      <w:r w:rsidRPr="00FC0663">
        <w:rPr>
          <w:rFonts w:eastAsia="Calibri"/>
          <w:color w:val="000000"/>
          <w:sz w:val="24"/>
          <w:szCs w:val="24"/>
          <w:vertAlign w:val="subscript"/>
        </w:rPr>
        <w:t>1</w:t>
      </w:r>
      <w:r w:rsidRPr="00FC0663">
        <w:rPr>
          <w:rFonts w:eastAsia="Calibri"/>
          <w:color w:val="000000"/>
          <w:sz w:val="24"/>
          <w:szCs w:val="24"/>
          <w:lang w:val="vi-VN"/>
        </w:rPr>
        <w:t xml:space="preserve"> và </w:t>
      </w:r>
      <w:r w:rsidRPr="00FC0663">
        <w:rPr>
          <w:rFonts w:eastAsia="Calibri"/>
          <w:color w:val="000000"/>
          <w:sz w:val="24"/>
          <w:szCs w:val="24"/>
        </w:rPr>
        <w:t>C</w:t>
      </w:r>
      <w:r w:rsidRPr="00FC0663">
        <w:rPr>
          <w:rFonts w:eastAsia="Calibri"/>
          <w:color w:val="000000"/>
          <w:sz w:val="24"/>
          <w:szCs w:val="24"/>
          <w:vertAlign w:val="subscript"/>
        </w:rPr>
        <w:t>2</w:t>
      </w:r>
      <w:r w:rsidRPr="00FC0663">
        <w:rPr>
          <w:rFonts w:eastAsia="Calibri"/>
          <w:color w:val="000000"/>
          <w:sz w:val="24"/>
          <w:szCs w:val="24"/>
          <w:lang w:val="vi-VN"/>
        </w:rPr>
        <w:t xml:space="preserve"> </w:t>
      </w:r>
      <w:r w:rsidRPr="00FC0663">
        <w:rPr>
          <w:rFonts w:eastAsia="Calibri"/>
          <w:color w:val="000000"/>
          <w:sz w:val="24"/>
          <w:szCs w:val="24"/>
        </w:rPr>
        <w:t>(</w:t>
      </w:r>
      <w:r w:rsidRPr="00FC0663">
        <w:rPr>
          <w:rFonts w:eastAsia="Calibri"/>
          <w:color w:val="000000"/>
          <w:sz w:val="24"/>
          <w:szCs w:val="24"/>
          <w:lang w:val="vi-VN"/>
        </w:rPr>
        <w:t xml:space="preserve">với </w:t>
      </w:r>
      <w:r w:rsidRPr="00FC0663">
        <w:rPr>
          <w:rFonts w:eastAsia="Calibri"/>
          <w:color w:val="000000"/>
          <w:sz w:val="24"/>
          <w:szCs w:val="24"/>
        </w:rPr>
        <w:t>C</w:t>
      </w:r>
      <w:r w:rsidRPr="00FC0663">
        <w:rPr>
          <w:rFonts w:eastAsia="Calibri"/>
          <w:color w:val="000000"/>
          <w:sz w:val="24"/>
          <w:szCs w:val="24"/>
          <w:vertAlign w:val="subscript"/>
        </w:rPr>
        <w:t>1</w:t>
      </w:r>
      <w:r w:rsidRPr="00FC0663">
        <w:rPr>
          <w:rFonts w:eastAsia="Calibri"/>
          <w:color w:val="000000"/>
          <w:sz w:val="24"/>
          <w:szCs w:val="24"/>
          <w:lang w:val="vi-VN"/>
        </w:rPr>
        <w:t xml:space="preserve"> </w:t>
      </w:r>
      <w:r w:rsidRPr="00FC0663">
        <w:rPr>
          <w:rFonts w:eastAsia="Calibri"/>
          <w:color w:val="000000"/>
          <w:sz w:val="24"/>
          <w:szCs w:val="24"/>
        </w:rPr>
        <w:t>&gt; C</w:t>
      </w:r>
      <w:r w:rsidRPr="00FC0663">
        <w:rPr>
          <w:rFonts w:eastAsia="Calibri"/>
          <w:color w:val="000000"/>
          <w:sz w:val="24"/>
          <w:szCs w:val="24"/>
          <w:vertAlign w:val="subscript"/>
        </w:rPr>
        <w:t>2</w:t>
      </w:r>
      <w:r w:rsidRPr="00FC0663">
        <w:rPr>
          <w:rFonts w:eastAsia="Calibri"/>
          <w:color w:val="000000"/>
          <w:sz w:val="24"/>
          <w:szCs w:val="24"/>
        </w:rPr>
        <w:t>)</w:t>
      </w:r>
      <w:r w:rsidRPr="00FC0663">
        <w:rPr>
          <w:rFonts w:eastAsia="Calibri"/>
          <w:color w:val="000000"/>
          <w:sz w:val="24"/>
          <w:szCs w:val="24"/>
          <w:lang w:val="vi-VN"/>
        </w:rPr>
        <w:t xml:space="preserve">. Thành một bộ tụ điện có điện dung </w:t>
      </w:r>
      <w:r w:rsidRPr="00FC0663">
        <w:rPr>
          <w:rFonts w:eastAsia="Calibri"/>
          <w:color w:val="000000"/>
          <w:sz w:val="24"/>
          <w:szCs w:val="24"/>
        </w:rPr>
        <w:t>C</w:t>
      </w:r>
      <w:r w:rsidRPr="00FC0663">
        <w:rPr>
          <w:rFonts w:eastAsia="Calibri"/>
          <w:color w:val="000000"/>
          <w:sz w:val="24"/>
          <w:szCs w:val="24"/>
          <w:lang w:val="vi-VN"/>
        </w:rPr>
        <w:t>. Sắp xếp đúng là</w:t>
      </w:r>
      <w:r w:rsidRPr="00FC0663">
        <w:rPr>
          <w:rFonts w:eastAsia="Calibri"/>
          <w:color w:val="000000"/>
          <w:sz w:val="24"/>
          <w:szCs w:val="24"/>
        </w:rPr>
        <w:t>:</w:t>
      </w:r>
    </w:p>
    <w:p w14:paraId="5732EB4A" w14:textId="77777777" w:rsidR="00CE4CCE" w:rsidRPr="00FC0663" w:rsidRDefault="00CE4CCE" w:rsidP="00DE3FC8">
      <w:pPr>
        <w:spacing w:line="276" w:lineRule="auto"/>
        <w:jc w:val="both"/>
        <w:rPr>
          <w:color w:val="000000"/>
          <w:sz w:val="24"/>
          <w:szCs w:val="24"/>
        </w:rPr>
      </w:pPr>
      <w:r w:rsidRPr="00FC0663">
        <w:rPr>
          <w:color w:val="000000"/>
          <w:sz w:val="24"/>
          <w:szCs w:val="24"/>
          <w:highlight w:val="green"/>
        </w:rPr>
        <w:t>A. C &lt; C</w:t>
      </w:r>
      <w:r w:rsidRPr="00FC0663">
        <w:rPr>
          <w:color w:val="000000"/>
          <w:sz w:val="24"/>
          <w:szCs w:val="24"/>
          <w:highlight w:val="green"/>
          <w:vertAlign w:val="subscript"/>
        </w:rPr>
        <w:t>2</w:t>
      </w:r>
      <w:r w:rsidRPr="00FC0663">
        <w:rPr>
          <w:color w:val="000000"/>
          <w:sz w:val="24"/>
          <w:szCs w:val="24"/>
          <w:highlight w:val="green"/>
        </w:rPr>
        <w:t xml:space="preserve"> &lt; C</w:t>
      </w:r>
      <w:r w:rsidRPr="00FC0663">
        <w:rPr>
          <w:color w:val="000000"/>
          <w:sz w:val="24"/>
          <w:szCs w:val="24"/>
          <w:highlight w:val="green"/>
          <w:vertAlign w:val="subscript"/>
        </w:rPr>
        <w:t>1</w:t>
      </w:r>
      <w:r w:rsidRPr="00FC0663">
        <w:rPr>
          <w:color w:val="000000"/>
          <w:sz w:val="24"/>
          <w:szCs w:val="24"/>
        </w:rPr>
        <w:t>.</w:t>
      </w:r>
      <w:r w:rsidRPr="00FC0663">
        <w:rPr>
          <w:color w:val="000000"/>
          <w:sz w:val="24"/>
          <w:szCs w:val="24"/>
        </w:rPr>
        <w:tab/>
      </w:r>
      <w:r w:rsidRPr="00FC0663">
        <w:rPr>
          <w:color w:val="000000"/>
          <w:sz w:val="24"/>
          <w:szCs w:val="24"/>
        </w:rPr>
        <w:tab/>
        <w:t>B. C &lt; C</w:t>
      </w:r>
      <w:r w:rsidRPr="00FC0663">
        <w:rPr>
          <w:color w:val="000000"/>
          <w:sz w:val="24"/>
          <w:szCs w:val="24"/>
          <w:vertAlign w:val="subscript"/>
        </w:rPr>
        <w:t>1</w:t>
      </w:r>
      <w:r w:rsidRPr="00FC0663">
        <w:rPr>
          <w:color w:val="000000"/>
          <w:sz w:val="24"/>
          <w:szCs w:val="24"/>
        </w:rPr>
        <w:t xml:space="preserve"> &lt; C</w:t>
      </w:r>
      <w:r w:rsidRPr="00FC0663">
        <w:rPr>
          <w:color w:val="000000"/>
          <w:sz w:val="24"/>
          <w:szCs w:val="24"/>
          <w:vertAlign w:val="subscript"/>
        </w:rPr>
        <w:t>2</w:t>
      </w:r>
      <w:r w:rsidRPr="00FC0663">
        <w:rPr>
          <w:color w:val="000000"/>
          <w:sz w:val="24"/>
          <w:szCs w:val="24"/>
        </w:rPr>
        <w:t>.</w:t>
      </w:r>
      <w:r w:rsidRPr="00FC0663">
        <w:rPr>
          <w:color w:val="000000"/>
          <w:sz w:val="24"/>
          <w:szCs w:val="24"/>
        </w:rPr>
        <w:tab/>
        <w:t>C. C</w:t>
      </w:r>
      <w:r w:rsidRPr="00FC0663">
        <w:rPr>
          <w:color w:val="000000"/>
          <w:sz w:val="24"/>
          <w:szCs w:val="24"/>
          <w:vertAlign w:val="subscript"/>
        </w:rPr>
        <w:t>2</w:t>
      </w:r>
      <w:r w:rsidRPr="00FC0663">
        <w:rPr>
          <w:color w:val="000000"/>
          <w:sz w:val="24"/>
          <w:szCs w:val="24"/>
        </w:rPr>
        <w:t xml:space="preserve"> &lt; C &lt; C</w:t>
      </w:r>
      <w:r w:rsidRPr="00FC0663">
        <w:rPr>
          <w:color w:val="000000"/>
          <w:sz w:val="24"/>
          <w:szCs w:val="24"/>
          <w:vertAlign w:val="subscript"/>
        </w:rPr>
        <w:t>1</w:t>
      </w:r>
      <w:r w:rsidRPr="00FC0663">
        <w:rPr>
          <w:color w:val="000000"/>
          <w:sz w:val="24"/>
          <w:szCs w:val="24"/>
        </w:rPr>
        <w:t>.</w:t>
      </w:r>
      <w:r w:rsidRPr="00FC0663">
        <w:rPr>
          <w:color w:val="000000"/>
          <w:sz w:val="24"/>
          <w:szCs w:val="24"/>
        </w:rPr>
        <w:tab/>
        <w:t>D. C</w:t>
      </w:r>
      <w:r w:rsidRPr="00FC0663">
        <w:rPr>
          <w:color w:val="000000"/>
          <w:sz w:val="24"/>
          <w:szCs w:val="24"/>
          <w:vertAlign w:val="subscript"/>
        </w:rPr>
        <w:t>2</w:t>
      </w:r>
      <w:r w:rsidRPr="00FC0663">
        <w:rPr>
          <w:color w:val="000000"/>
          <w:sz w:val="24"/>
          <w:szCs w:val="24"/>
        </w:rPr>
        <w:t xml:space="preserve"> &lt; C</w:t>
      </w:r>
      <w:r w:rsidRPr="00FC0663">
        <w:rPr>
          <w:color w:val="000000"/>
          <w:sz w:val="24"/>
          <w:szCs w:val="24"/>
          <w:vertAlign w:val="subscript"/>
        </w:rPr>
        <w:t>1</w:t>
      </w:r>
      <w:r w:rsidRPr="00FC0663">
        <w:rPr>
          <w:color w:val="000000"/>
          <w:sz w:val="24"/>
          <w:szCs w:val="24"/>
        </w:rPr>
        <w:t xml:space="preserve"> &lt; C.</w:t>
      </w:r>
    </w:p>
    <w:p w14:paraId="5779526B" w14:textId="77777777" w:rsidR="00CE4CCE" w:rsidRPr="00FC0663" w:rsidRDefault="00CE4CCE">
      <w:pPr>
        <w:numPr>
          <w:ilvl w:val="0"/>
          <w:numId w:val="60"/>
        </w:numPr>
        <w:tabs>
          <w:tab w:val="left" w:pos="283"/>
          <w:tab w:val="left" w:pos="810"/>
          <w:tab w:val="left" w:pos="851"/>
          <w:tab w:val="left" w:pos="990"/>
          <w:tab w:val="left" w:pos="2835"/>
          <w:tab w:val="left" w:pos="5386"/>
          <w:tab w:val="left" w:pos="7937"/>
        </w:tabs>
        <w:spacing w:line="276" w:lineRule="auto"/>
        <w:ind w:left="0" w:firstLine="0"/>
        <w:contextualSpacing/>
        <w:jc w:val="both"/>
        <w:rPr>
          <w:rFonts w:eastAsia="Calibri"/>
          <w:color w:val="000000"/>
          <w:sz w:val="24"/>
          <w:szCs w:val="24"/>
        </w:rPr>
      </w:pPr>
      <w:r w:rsidRPr="00FC0663">
        <w:rPr>
          <w:rFonts w:eastAsia="Calibri"/>
          <w:color w:val="000000"/>
          <w:sz w:val="24"/>
          <w:szCs w:val="24"/>
        </w:rPr>
        <w:t>Khi sử dụng một tụ điện loại a và một tụ điện loại b trong hình bên dưới để ghép thành bộ tụ điện. Hãy so sánh năng lượng bộ tụ điện ghép song song và bộ tụ điện ghép nối tiếp khi chúng được tích điện đến mức tối đa cho phép.</w:t>
      </w:r>
    </w:p>
    <w:p w14:paraId="645BB939" w14:textId="77777777" w:rsidR="00CE4CCE" w:rsidRPr="00FC0663" w:rsidRDefault="00CE4CCE" w:rsidP="00DE3FC8">
      <w:pPr>
        <w:tabs>
          <w:tab w:val="left" w:pos="283"/>
        </w:tabs>
        <w:spacing w:line="276" w:lineRule="auto"/>
        <w:contextualSpacing/>
        <w:jc w:val="center"/>
        <w:rPr>
          <w:b/>
          <w:color w:val="000000"/>
          <w:sz w:val="24"/>
          <w:szCs w:val="24"/>
        </w:rPr>
      </w:pPr>
      <w:r w:rsidRPr="00FC0663">
        <w:rPr>
          <w:b/>
          <w:color w:val="000000"/>
          <w:sz w:val="24"/>
          <w:szCs w:val="24"/>
        </w:rPr>
        <w:t xml:space="preserve">a. </w:t>
      </w:r>
      <w:r w:rsidRPr="00FC0663">
        <w:rPr>
          <w:b/>
          <w:noProof/>
          <w:color w:val="000000"/>
          <w:sz w:val="24"/>
          <w:szCs w:val="24"/>
        </w:rPr>
        <w:drawing>
          <wp:inline distT="0" distB="0" distL="0" distR="0" wp14:anchorId="2889F82F" wp14:editId="6778464E">
            <wp:extent cx="1657350" cy="863600"/>
            <wp:effectExtent l="0" t="0" r="0" b="0"/>
            <wp:docPr id="756294365" name="Picture 756294365" descr="A black rectangular object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43" name="image-8243fdbc4fcb4fc33ce02998ac67c56258dfd2b2.jpeg" descr="A black rectangular object with white text&#10;&#10;Description automatically generated"/>
                    <pic:cNvPicPr/>
                  </pic:nvPicPr>
                  <pic:blipFill>
                    <a:blip r:embed="rId100" cstate="print">
                      <a:extLst>
                        <a:ext uri="{BEBA8EAE-BF5A-486C-A8C5-ECC9F3942E4B}">
                          <a14:imgProps xmlns:a14="http://schemas.microsoft.com/office/drawing/2010/main">
                            <a14:imgLayer r:embed="rId101">
                              <a14:imgEffect>
                                <a14:sharpenSoften amount="50000"/>
                              </a14:imgEffect>
                              <a14:imgEffect>
                                <a14:brightnessContrast bright="40000" contrast="40000"/>
                              </a14:imgEffect>
                            </a14:imgLayer>
                          </a14:imgProps>
                        </a:ext>
                      </a:extLst>
                    </a:blip>
                    <a:srcRect/>
                    <a:stretch>
                      <a:fillRect/>
                    </a:stretch>
                  </pic:blipFill>
                  <pic:spPr>
                    <a:xfrm>
                      <a:off x="0" y="0"/>
                      <a:ext cx="1693307" cy="882336"/>
                    </a:xfrm>
                    <a:prstGeom prst="rect">
                      <a:avLst/>
                    </a:prstGeom>
                  </pic:spPr>
                </pic:pic>
              </a:graphicData>
            </a:graphic>
          </wp:inline>
        </w:drawing>
      </w:r>
      <w:r w:rsidRPr="00FC0663">
        <w:rPr>
          <w:b/>
          <w:color w:val="000000"/>
          <w:sz w:val="24"/>
          <w:szCs w:val="24"/>
        </w:rPr>
        <w:tab/>
      </w:r>
      <w:r w:rsidRPr="00FC0663">
        <w:rPr>
          <w:b/>
          <w:color w:val="000000"/>
          <w:sz w:val="24"/>
          <w:szCs w:val="24"/>
        </w:rPr>
        <w:tab/>
        <w:t>b.</w:t>
      </w:r>
      <w:r w:rsidRPr="00FC0663">
        <w:rPr>
          <w:b/>
          <w:noProof/>
          <w:color w:val="000000"/>
          <w:sz w:val="24"/>
          <w:szCs w:val="24"/>
        </w:rPr>
        <w:drawing>
          <wp:inline distT="0" distB="0" distL="0" distR="0" wp14:anchorId="19384206" wp14:editId="0FE2DAEE">
            <wp:extent cx="1732280" cy="698500"/>
            <wp:effectExtent l="0" t="0" r="1270" b="6350"/>
            <wp:docPr id="38957086" name="Picture 38957086" descr="A black rectangular object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38957086" name="Picture 38957086" descr="A black rectangular object with white text&#10;&#10;Description automatically generated"/>
                    <pic:cNvPicPr/>
                  </pic:nvPicPr>
                  <pic:blipFill>
                    <a:blip r:embed="rId102" cstate="print"/>
                    <a:srcRect/>
                    <a:stretch>
                      <a:fillRect/>
                    </a:stretch>
                  </pic:blipFill>
                  <pic:spPr>
                    <a:xfrm>
                      <a:off x="0" y="0"/>
                      <a:ext cx="1757535" cy="708683"/>
                    </a:xfrm>
                    <a:prstGeom prst="rect">
                      <a:avLst/>
                    </a:prstGeom>
                  </pic:spPr>
                </pic:pic>
              </a:graphicData>
            </a:graphic>
          </wp:inline>
        </w:drawing>
      </w:r>
    </w:p>
    <w:p w14:paraId="2DDD9E31" w14:textId="77777777" w:rsidR="00CE4CCE" w:rsidRPr="00FC0663" w:rsidRDefault="00CE4CCE" w:rsidP="00DE3FC8">
      <w:pPr>
        <w:tabs>
          <w:tab w:val="left" w:pos="2835"/>
          <w:tab w:val="left" w:pos="5386"/>
          <w:tab w:val="left" w:pos="7937"/>
        </w:tabs>
        <w:spacing w:line="276" w:lineRule="auto"/>
        <w:contextualSpacing/>
        <w:jc w:val="both"/>
        <w:rPr>
          <w:b/>
          <w:color w:val="000000"/>
          <w:sz w:val="24"/>
          <w:szCs w:val="24"/>
        </w:rPr>
      </w:pPr>
      <w:r w:rsidRPr="00FC0663">
        <w:rPr>
          <w:b/>
          <w:color w:val="000000"/>
          <w:sz w:val="24"/>
          <w:szCs w:val="24"/>
        </w:rPr>
        <w:t>A.</w:t>
      </w:r>
      <w:r w:rsidRPr="00FC0663">
        <w:rPr>
          <w:color w:val="000000"/>
          <w:sz w:val="24"/>
          <w:szCs w:val="24"/>
        </w:rPr>
        <w:t xml:space="preserve"> Năng lượng của bộ tụ điện ghép song song lớn hơn của bộ tụ điện ghép nối tiếp.</w:t>
      </w:r>
    </w:p>
    <w:p w14:paraId="2A0A9984" w14:textId="77777777" w:rsidR="00CE4CCE" w:rsidRPr="00FC0663" w:rsidRDefault="00CE4CCE" w:rsidP="00DE3FC8">
      <w:pPr>
        <w:tabs>
          <w:tab w:val="left" w:pos="2835"/>
          <w:tab w:val="left" w:pos="5386"/>
          <w:tab w:val="left" w:pos="7937"/>
        </w:tabs>
        <w:spacing w:line="276" w:lineRule="auto"/>
        <w:contextualSpacing/>
        <w:jc w:val="both"/>
        <w:rPr>
          <w:b/>
          <w:color w:val="000000"/>
          <w:sz w:val="24"/>
          <w:szCs w:val="24"/>
        </w:rPr>
      </w:pPr>
      <w:r w:rsidRPr="00FC0663">
        <w:rPr>
          <w:b/>
          <w:color w:val="000000"/>
          <w:sz w:val="24"/>
          <w:szCs w:val="24"/>
        </w:rPr>
        <w:t>B.</w:t>
      </w:r>
      <w:r w:rsidRPr="00FC0663">
        <w:rPr>
          <w:color w:val="000000"/>
          <w:sz w:val="24"/>
          <w:szCs w:val="24"/>
        </w:rPr>
        <w:t xml:space="preserve"> Hai cách ghép đều cho kết quả như nhau.</w:t>
      </w:r>
    </w:p>
    <w:p w14:paraId="73B01D04" w14:textId="77777777" w:rsidR="00CE4CCE" w:rsidRPr="00FC0663" w:rsidRDefault="00CE4CCE" w:rsidP="00DE3FC8">
      <w:pPr>
        <w:tabs>
          <w:tab w:val="left" w:pos="2835"/>
          <w:tab w:val="left" w:pos="5386"/>
          <w:tab w:val="left" w:pos="7937"/>
        </w:tabs>
        <w:spacing w:line="276" w:lineRule="auto"/>
        <w:contextualSpacing/>
        <w:jc w:val="both"/>
        <w:rPr>
          <w:b/>
          <w:color w:val="000000"/>
          <w:sz w:val="24"/>
          <w:szCs w:val="24"/>
        </w:rPr>
      </w:pPr>
      <w:r w:rsidRPr="00FC0663">
        <w:rPr>
          <w:b/>
          <w:color w:val="000000"/>
          <w:sz w:val="24"/>
          <w:szCs w:val="24"/>
          <w:highlight w:val="green"/>
        </w:rPr>
        <w:t>C.</w:t>
      </w:r>
      <w:r w:rsidRPr="00FC0663">
        <w:rPr>
          <w:color w:val="000000"/>
          <w:sz w:val="24"/>
          <w:szCs w:val="24"/>
          <w:highlight w:val="green"/>
        </w:rPr>
        <w:t xml:space="preserve"> Năng lượng của bộ tụ điện ghép song song nhỏ hơn của bộ tụ điện ghép nối tiếp.</w:t>
      </w:r>
    </w:p>
    <w:p w14:paraId="465607E8" w14:textId="77777777" w:rsidR="00CE4CCE" w:rsidRPr="00FC0663" w:rsidRDefault="00CE4CCE" w:rsidP="00DE3FC8">
      <w:pPr>
        <w:tabs>
          <w:tab w:val="left" w:pos="2835"/>
          <w:tab w:val="left" w:pos="5386"/>
          <w:tab w:val="left" w:pos="7937"/>
        </w:tabs>
        <w:spacing w:line="276" w:lineRule="auto"/>
        <w:contextualSpacing/>
        <w:jc w:val="both"/>
        <w:rPr>
          <w:color w:val="000000"/>
          <w:sz w:val="24"/>
          <w:szCs w:val="24"/>
        </w:rPr>
      </w:pPr>
      <w:r w:rsidRPr="00FC0663">
        <w:rPr>
          <w:b/>
          <w:color w:val="000000"/>
          <w:sz w:val="24"/>
          <w:szCs w:val="24"/>
        </w:rPr>
        <w:t>D.</w:t>
      </w:r>
      <w:r w:rsidRPr="00FC0663">
        <w:rPr>
          <w:color w:val="000000"/>
          <w:sz w:val="24"/>
          <w:szCs w:val="24"/>
        </w:rPr>
        <w:t xml:space="preserve"> Cả ba phương án </w:t>
      </w:r>
      <m:oMath>
        <m:r>
          <w:rPr>
            <w:rFonts w:ascii="Cambria Math" w:hAnsi="Cambria Math"/>
            <w:color w:val="000000"/>
            <w:sz w:val="24"/>
            <w:szCs w:val="24"/>
          </w:rPr>
          <m:t>A</m:t>
        </m:r>
        <m:r>
          <m:rPr>
            <m:sty m:val="p"/>
          </m:rPr>
          <w:rPr>
            <w:rFonts w:ascii="Cambria Math" w:hAnsi="Cambria Math"/>
            <w:color w:val="000000"/>
            <w:sz w:val="24"/>
            <w:szCs w:val="24"/>
          </w:rPr>
          <m:t>,</m:t>
        </m:r>
        <m:r>
          <w:rPr>
            <w:rFonts w:ascii="Cambria Math" w:hAnsi="Cambria Math"/>
            <w:color w:val="000000"/>
            <w:sz w:val="24"/>
            <w:szCs w:val="24"/>
          </w:rPr>
          <m:t>B</m:t>
        </m:r>
        <m:r>
          <m:rPr>
            <m:sty m:val="p"/>
          </m:rPr>
          <w:rPr>
            <w:rFonts w:ascii="Cambria Math" w:hAnsi="Cambria Math"/>
            <w:color w:val="000000"/>
            <w:sz w:val="24"/>
            <w:szCs w:val="24"/>
          </w:rPr>
          <m:t>,</m:t>
        </m:r>
        <m:r>
          <w:rPr>
            <w:rFonts w:ascii="Cambria Math" w:hAnsi="Cambria Math"/>
            <w:color w:val="000000"/>
            <w:sz w:val="24"/>
            <w:szCs w:val="24"/>
          </w:rPr>
          <m:t>C</m:t>
        </m:r>
      </m:oMath>
      <w:r w:rsidRPr="00FC0663">
        <w:rPr>
          <w:color w:val="000000"/>
          <w:sz w:val="24"/>
          <w:szCs w:val="24"/>
        </w:rPr>
        <w:t xml:space="preserve"> đều có thể xảy ra.</w:t>
      </w:r>
    </w:p>
    <w:p w14:paraId="6D7A2705" w14:textId="77777777" w:rsidR="00CE4CCE" w:rsidRPr="00FC0663" w:rsidRDefault="00CE4CCE">
      <w:pPr>
        <w:numPr>
          <w:ilvl w:val="0"/>
          <w:numId w:val="60"/>
        </w:numPr>
        <w:tabs>
          <w:tab w:val="left" w:pos="810"/>
          <w:tab w:val="left" w:pos="851"/>
          <w:tab w:val="left" w:pos="990"/>
        </w:tabs>
        <w:spacing w:line="276" w:lineRule="auto"/>
        <w:ind w:left="0" w:firstLine="0"/>
        <w:contextualSpacing/>
        <w:jc w:val="both"/>
        <w:rPr>
          <w:rFonts w:eastAsia="Calibri"/>
          <w:noProof/>
          <w:color w:val="auto"/>
          <w:sz w:val="24"/>
          <w:szCs w:val="24"/>
        </w:rPr>
      </w:pPr>
      <w:r w:rsidRPr="00FC0663">
        <w:rPr>
          <w:rFonts w:eastAsia="Calibri"/>
          <w:color w:val="auto"/>
          <w:sz w:val="24"/>
          <w:szCs w:val="24"/>
          <w:lang w:val="nl-NL"/>
        </w:rPr>
        <w:lastRenderedPageBreak/>
        <w:t>Hai quả cầu nhỏ mang điện tích q</w:t>
      </w:r>
      <w:r w:rsidRPr="00FC0663">
        <w:rPr>
          <w:rFonts w:eastAsia="Calibri"/>
          <w:color w:val="auto"/>
          <w:sz w:val="24"/>
          <w:szCs w:val="24"/>
          <w:vertAlign w:val="subscript"/>
          <w:lang w:val="nl-NL"/>
        </w:rPr>
        <w:t>1</w:t>
      </w:r>
      <w:r w:rsidRPr="00FC0663">
        <w:rPr>
          <w:rFonts w:eastAsia="Calibri"/>
          <w:color w:val="auto"/>
          <w:sz w:val="24"/>
          <w:szCs w:val="24"/>
          <w:lang w:val="nl-NL"/>
        </w:rPr>
        <w:t xml:space="preserve"> = - 2nC, q</w:t>
      </w:r>
      <w:r w:rsidRPr="00FC0663">
        <w:rPr>
          <w:rFonts w:eastAsia="Calibri"/>
          <w:color w:val="auto"/>
          <w:sz w:val="24"/>
          <w:szCs w:val="24"/>
          <w:vertAlign w:val="subscript"/>
          <w:lang w:val="nl-NL"/>
        </w:rPr>
        <w:t>2</w:t>
      </w:r>
      <w:r w:rsidRPr="00FC0663">
        <w:rPr>
          <w:rFonts w:eastAsia="Calibri"/>
          <w:color w:val="auto"/>
          <w:sz w:val="24"/>
          <w:szCs w:val="24"/>
          <w:lang w:val="nl-NL"/>
        </w:rPr>
        <w:t xml:space="preserve"> = +2nC, được treo ở đầu hai sợi dây cách điện dài bằng nhau trong không khí tại hai điểm treo M, N cách nhau 2cm ở cùng một độ cao. Khi hệ cân bằng hai dây treo lệch khỏi phương thẳng đứng, muốn đưa các dây treo về vị trí phương thẳng đứng thì phải tạo một điện trường đều </w:t>
      </w:r>
      <m:oMath>
        <m:groupChr>
          <m:groupChrPr>
            <m:chr m:val="→"/>
            <m:pos m:val="top"/>
            <m:vertJc m:val="bot"/>
            <m:ctrlPr>
              <w:rPr>
                <w:rFonts w:ascii="Cambria Math" w:eastAsia="Calibri" w:hAnsi="Cambria Math"/>
                <w:i/>
                <w:color w:val="auto"/>
                <w:sz w:val="24"/>
                <w:szCs w:val="24"/>
                <w:lang w:val="nl-NL"/>
              </w:rPr>
            </m:ctrlPr>
          </m:groupChrPr>
          <m:e>
            <m:r>
              <w:rPr>
                <w:rFonts w:ascii="Cambria Math" w:eastAsia="Calibri" w:hAnsi="Cambria Math"/>
                <w:color w:val="auto"/>
                <w:sz w:val="24"/>
                <w:szCs w:val="24"/>
                <w:lang w:val="nl-NL"/>
              </w:rPr>
              <m:t>E</m:t>
            </m:r>
          </m:e>
        </m:groupChr>
      </m:oMath>
      <w:r w:rsidRPr="00FC0663">
        <w:rPr>
          <w:rFonts w:eastAsia="DengXian"/>
          <w:color w:val="auto"/>
          <w:sz w:val="24"/>
          <w:szCs w:val="24"/>
          <w:lang w:val="nl-NL"/>
        </w:rPr>
        <w:t xml:space="preserve"> </w:t>
      </w:r>
      <w:r w:rsidRPr="00FC0663">
        <w:rPr>
          <w:rFonts w:eastAsia="Calibri"/>
          <w:color w:val="auto"/>
          <w:sz w:val="24"/>
          <w:szCs w:val="24"/>
          <w:lang w:val="nl-NL"/>
        </w:rPr>
        <w:t>có hướng nào độ lớn bao nhiêu:</w:t>
      </w:r>
      <w:r w:rsidRPr="00FC0663">
        <w:rPr>
          <w:rFonts w:eastAsia="Calibri"/>
          <w:noProof/>
          <w:color w:val="auto"/>
          <w:sz w:val="24"/>
          <w:szCs w:val="24"/>
        </w:rPr>
        <w:t xml:space="preserve"> </w:t>
      </w:r>
    </w:p>
    <w:tbl>
      <w:tblPr>
        <w:tblStyle w:val="trongbang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69"/>
        <w:gridCol w:w="1969"/>
      </w:tblGrid>
      <w:tr w:rsidR="00CE4CCE" w:rsidRPr="00FC0663" w14:paraId="04B2E320" w14:textId="77777777" w:rsidTr="00974385">
        <w:tc>
          <w:tcPr>
            <w:tcW w:w="7669" w:type="dxa"/>
          </w:tcPr>
          <w:p w14:paraId="0237DF8F" w14:textId="77777777" w:rsidR="00CE4CCE" w:rsidRPr="00FC0663" w:rsidRDefault="00CE4CCE" w:rsidP="00DE3FC8">
            <w:pPr>
              <w:spacing w:line="276" w:lineRule="auto"/>
              <w:rPr>
                <w:color w:val="auto"/>
                <w:sz w:val="24"/>
                <w:szCs w:val="24"/>
                <w:lang w:val="nl-NL"/>
              </w:rPr>
            </w:pPr>
            <w:r w:rsidRPr="00FC0663">
              <w:rPr>
                <w:b/>
                <w:color w:val="auto"/>
                <w:sz w:val="24"/>
                <w:szCs w:val="24"/>
                <w:lang w:val="nl-NL"/>
              </w:rPr>
              <w:t xml:space="preserve">A. </w:t>
            </w:r>
            <w:r w:rsidRPr="00FC0663">
              <w:rPr>
                <w:color w:val="auto"/>
                <w:sz w:val="24"/>
                <w:szCs w:val="24"/>
                <w:lang w:val="nl-NL"/>
              </w:rPr>
              <w:t>Nằm ngang hướng sang phải, E = 1,5.10</w:t>
            </w:r>
            <w:r w:rsidRPr="00FC0663">
              <w:rPr>
                <w:color w:val="auto"/>
                <w:sz w:val="24"/>
                <w:szCs w:val="24"/>
                <w:vertAlign w:val="superscript"/>
                <w:lang w:val="nl-NL"/>
              </w:rPr>
              <w:t>4</w:t>
            </w:r>
            <w:r w:rsidRPr="00FC0663">
              <w:rPr>
                <w:color w:val="auto"/>
                <w:sz w:val="24"/>
                <w:szCs w:val="24"/>
                <w:lang w:val="nl-NL"/>
              </w:rPr>
              <w:t>V/m</w:t>
            </w:r>
          </w:p>
          <w:p w14:paraId="3488246D" w14:textId="77777777" w:rsidR="00CE4CCE" w:rsidRPr="00FC0663" w:rsidRDefault="00CE4CCE" w:rsidP="00DE3FC8">
            <w:pPr>
              <w:spacing w:line="276" w:lineRule="auto"/>
              <w:rPr>
                <w:color w:val="auto"/>
                <w:sz w:val="24"/>
                <w:szCs w:val="24"/>
                <w:lang w:val="nl-NL"/>
              </w:rPr>
            </w:pPr>
            <w:r w:rsidRPr="00FC0663">
              <w:rPr>
                <w:b/>
                <w:color w:val="auto"/>
                <w:sz w:val="24"/>
                <w:szCs w:val="24"/>
                <w:lang w:val="nl-NL"/>
              </w:rPr>
              <w:t xml:space="preserve">B. </w:t>
            </w:r>
            <w:r w:rsidRPr="00FC0663">
              <w:rPr>
                <w:color w:val="auto"/>
                <w:sz w:val="24"/>
                <w:szCs w:val="24"/>
                <w:lang w:val="nl-NL"/>
              </w:rPr>
              <w:t>Nằm ngang hướng sang trái, E = 3.10</w:t>
            </w:r>
            <w:r w:rsidRPr="00FC0663">
              <w:rPr>
                <w:color w:val="auto"/>
                <w:sz w:val="24"/>
                <w:szCs w:val="24"/>
                <w:vertAlign w:val="superscript"/>
                <w:lang w:val="nl-NL"/>
              </w:rPr>
              <w:t>4</w:t>
            </w:r>
            <w:r w:rsidRPr="00FC0663">
              <w:rPr>
                <w:color w:val="auto"/>
                <w:sz w:val="24"/>
                <w:szCs w:val="24"/>
                <w:lang w:val="nl-NL"/>
              </w:rPr>
              <w:t>V/m</w:t>
            </w:r>
          </w:p>
          <w:p w14:paraId="65EA3B45" w14:textId="77777777" w:rsidR="00CE4CCE" w:rsidRPr="00FC0663" w:rsidRDefault="00CE4CCE" w:rsidP="00DE3FC8">
            <w:pPr>
              <w:spacing w:line="276" w:lineRule="auto"/>
              <w:rPr>
                <w:color w:val="auto"/>
                <w:sz w:val="24"/>
                <w:szCs w:val="24"/>
                <w:lang w:val="nl-NL"/>
              </w:rPr>
            </w:pPr>
            <w:r w:rsidRPr="00FC0663">
              <w:rPr>
                <w:b/>
                <w:color w:val="auto"/>
                <w:sz w:val="24"/>
                <w:szCs w:val="24"/>
                <w:highlight w:val="green"/>
                <w:lang w:val="nl-NL"/>
              </w:rPr>
              <w:t xml:space="preserve">C. </w:t>
            </w:r>
            <w:r w:rsidRPr="00FC0663">
              <w:rPr>
                <w:color w:val="auto"/>
                <w:sz w:val="24"/>
                <w:szCs w:val="24"/>
                <w:highlight w:val="green"/>
                <w:lang w:val="nl-NL"/>
              </w:rPr>
              <w:t>Nằm ngang hướng sang phải, E = 4,5.10</w:t>
            </w:r>
            <w:r w:rsidRPr="00FC0663">
              <w:rPr>
                <w:color w:val="auto"/>
                <w:sz w:val="24"/>
                <w:szCs w:val="24"/>
                <w:highlight w:val="green"/>
                <w:vertAlign w:val="superscript"/>
                <w:lang w:val="nl-NL"/>
              </w:rPr>
              <w:t>4</w:t>
            </w:r>
            <w:r w:rsidRPr="00FC0663">
              <w:rPr>
                <w:color w:val="auto"/>
                <w:sz w:val="24"/>
                <w:szCs w:val="24"/>
                <w:highlight w:val="green"/>
                <w:lang w:val="nl-NL"/>
              </w:rPr>
              <w:t>V/m</w:t>
            </w:r>
          </w:p>
          <w:p w14:paraId="65F0B675" w14:textId="77777777" w:rsidR="00CE4CCE" w:rsidRPr="00FC0663" w:rsidRDefault="00CE4CCE" w:rsidP="00DE3FC8">
            <w:pPr>
              <w:spacing w:line="276" w:lineRule="auto"/>
              <w:rPr>
                <w:color w:val="auto"/>
                <w:sz w:val="24"/>
                <w:szCs w:val="24"/>
                <w:lang w:val="nl-NL"/>
              </w:rPr>
            </w:pPr>
            <w:r w:rsidRPr="00FC0663">
              <w:rPr>
                <w:b/>
                <w:color w:val="auto"/>
                <w:sz w:val="24"/>
                <w:szCs w:val="24"/>
                <w:lang w:val="nl-NL"/>
              </w:rPr>
              <w:t>D.</w:t>
            </w:r>
            <w:r w:rsidRPr="00FC0663">
              <w:rPr>
                <w:color w:val="auto"/>
                <w:sz w:val="24"/>
                <w:szCs w:val="24"/>
                <w:lang w:val="nl-NL"/>
              </w:rPr>
              <w:t xml:space="preserve"> Nằm ngang hướng sang trái, E = 3,5.10</w:t>
            </w:r>
            <w:r w:rsidRPr="00FC0663">
              <w:rPr>
                <w:color w:val="auto"/>
                <w:sz w:val="24"/>
                <w:szCs w:val="24"/>
                <w:vertAlign w:val="superscript"/>
                <w:lang w:val="nl-NL"/>
              </w:rPr>
              <w:t>4</w:t>
            </w:r>
            <w:r w:rsidRPr="00FC0663">
              <w:rPr>
                <w:color w:val="auto"/>
                <w:sz w:val="24"/>
                <w:szCs w:val="24"/>
                <w:lang w:val="nl-NL"/>
              </w:rPr>
              <w:t>V/m</w:t>
            </w:r>
          </w:p>
        </w:tc>
        <w:tc>
          <w:tcPr>
            <w:tcW w:w="1969" w:type="dxa"/>
          </w:tcPr>
          <w:p w14:paraId="5E949206" w14:textId="77777777" w:rsidR="00CE4CCE" w:rsidRPr="00FC0663" w:rsidRDefault="00CE4CCE" w:rsidP="00DE3FC8">
            <w:pPr>
              <w:spacing w:line="276" w:lineRule="auto"/>
              <w:rPr>
                <w:color w:val="auto"/>
                <w:sz w:val="24"/>
                <w:szCs w:val="24"/>
                <w:lang w:val="nl-NL"/>
              </w:rPr>
            </w:pPr>
            <w:r w:rsidRPr="00FC0663">
              <w:rPr>
                <w:noProof/>
                <w:color w:val="auto"/>
                <w:sz w:val="24"/>
                <w:szCs w:val="24"/>
              </w:rPr>
              <mc:AlternateContent>
                <mc:Choice Requires="wpg">
                  <w:drawing>
                    <wp:inline distT="0" distB="0" distL="0" distR="0" wp14:anchorId="0B589BAD" wp14:editId="259CF452">
                      <wp:extent cx="1108710" cy="857250"/>
                      <wp:effectExtent l="0" t="0" r="0" b="0"/>
                      <wp:docPr id="609684985" name="Group 609684985" descr="42 nguyen thi xiem"/>
                      <wp:cNvGraphicFramePr/>
                      <a:graphic xmlns:a="http://schemas.openxmlformats.org/drawingml/2006/main">
                        <a:graphicData uri="http://schemas.microsoft.com/office/word/2010/wordprocessingGroup">
                          <wpg:wgp>
                            <wpg:cNvGrpSpPr/>
                            <wpg:grpSpPr bwMode="auto">
                              <a:xfrm>
                                <a:off x="0" y="0"/>
                                <a:ext cx="1108710" cy="857250"/>
                                <a:chOff x="0" y="0"/>
                                <a:chExt cx="1746" cy="1644"/>
                              </a:xfrm>
                            </wpg:grpSpPr>
                            <wpg:grpSp>
                              <wpg:cNvPr id="706" name="Group 706"/>
                              <wpg:cNvGrpSpPr>
                                <a:grpSpLocks/>
                              </wpg:cNvGrpSpPr>
                              <wpg:grpSpPr bwMode="auto">
                                <a:xfrm>
                                  <a:off x="630" y="1245"/>
                                  <a:ext cx="555" cy="162"/>
                                  <a:chOff x="630" y="1245"/>
                                  <a:chExt cx="555" cy="162"/>
                                </a:xfrm>
                              </wpg:grpSpPr>
                              <wps:wsp>
                                <wps:cNvPr id="729" name="Oval 729"/>
                                <wps:cNvSpPr>
                                  <a:spLocks noChangeArrowheads="1"/>
                                </wps:cNvSpPr>
                                <wps:spPr bwMode="auto">
                                  <a:xfrm>
                                    <a:off x="630" y="1245"/>
                                    <a:ext cx="159" cy="15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30" name="Oval 730"/>
                                <wps:cNvSpPr>
                                  <a:spLocks noChangeArrowheads="1"/>
                                </wps:cNvSpPr>
                                <wps:spPr bwMode="auto">
                                  <a:xfrm>
                                    <a:off x="1026" y="1248"/>
                                    <a:ext cx="159" cy="15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707" name="Group 707"/>
                              <wpg:cNvGrpSpPr>
                                <a:grpSpLocks/>
                              </wpg:cNvGrpSpPr>
                              <wpg:grpSpPr bwMode="auto">
                                <a:xfrm>
                                  <a:off x="0" y="0"/>
                                  <a:ext cx="1746" cy="1644"/>
                                  <a:chOff x="0" y="0"/>
                                  <a:chExt cx="1746" cy="1644"/>
                                </a:xfrm>
                              </wpg:grpSpPr>
                              <wpg:grpSp>
                                <wpg:cNvPr id="708" name="Group 708"/>
                                <wpg:cNvGrpSpPr>
                                  <a:grpSpLocks/>
                                </wpg:cNvGrpSpPr>
                                <wpg:grpSpPr bwMode="auto">
                                  <a:xfrm rot="10800000">
                                    <a:off x="258" y="0"/>
                                    <a:ext cx="1338" cy="130"/>
                                    <a:chOff x="258" y="0"/>
                                    <a:chExt cx="1338" cy="130"/>
                                  </a:xfrm>
                                </wpg:grpSpPr>
                                <wps:wsp>
                                  <wps:cNvPr id="717" name="Line 494"/>
                                  <wps:cNvCnPr>
                                    <a:cxnSpLocks noChangeShapeType="1"/>
                                  </wps:cNvCnPr>
                                  <wps:spPr bwMode="auto">
                                    <a:xfrm flipH="1">
                                      <a:off x="258" y="8"/>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8" name="Line 495"/>
                                  <wps:cNvCnPr>
                                    <a:cxnSpLocks noChangeShapeType="1"/>
                                  </wps:cNvCnPr>
                                  <wps:spPr bwMode="auto">
                                    <a:xfrm flipH="1">
                                      <a:off x="378" y="8"/>
                                      <a:ext cx="121"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9" name="Line 496"/>
                                  <wps:cNvCnPr>
                                    <a:cxnSpLocks noChangeShapeType="1"/>
                                  </wps:cNvCnPr>
                                  <wps:spPr bwMode="auto">
                                    <a:xfrm flipH="1">
                                      <a:off x="499" y="8"/>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0" name="Line 497"/>
                                  <wps:cNvCnPr>
                                    <a:cxnSpLocks noChangeShapeType="1"/>
                                  </wps:cNvCnPr>
                                  <wps:spPr bwMode="auto">
                                    <a:xfrm flipH="1">
                                      <a:off x="619" y="8"/>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1" name="Line 498"/>
                                  <wps:cNvCnPr>
                                    <a:cxnSpLocks noChangeShapeType="1"/>
                                  </wps:cNvCnPr>
                                  <wps:spPr bwMode="auto">
                                    <a:xfrm flipH="1">
                                      <a:off x="739" y="8"/>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2" name="Line 499"/>
                                  <wps:cNvCnPr>
                                    <a:cxnSpLocks noChangeShapeType="1"/>
                                  </wps:cNvCnPr>
                                  <wps:spPr bwMode="auto">
                                    <a:xfrm flipH="1">
                                      <a:off x="859" y="8"/>
                                      <a:ext cx="121"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3" name="Line 500"/>
                                  <wps:cNvCnPr>
                                    <a:cxnSpLocks noChangeShapeType="1"/>
                                  </wps:cNvCnPr>
                                  <wps:spPr bwMode="auto">
                                    <a:xfrm flipH="1">
                                      <a:off x="980" y="8"/>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4" name="Line 501"/>
                                  <wps:cNvCnPr>
                                    <a:cxnSpLocks noChangeShapeType="1"/>
                                  </wps:cNvCnPr>
                                  <wps:spPr bwMode="auto">
                                    <a:xfrm flipH="1">
                                      <a:off x="1100" y="8"/>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5" name="Line 502"/>
                                  <wps:cNvCnPr>
                                    <a:cxnSpLocks noChangeShapeType="1"/>
                                  </wps:cNvCnPr>
                                  <wps:spPr bwMode="auto">
                                    <a:xfrm flipH="1">
                                      <a:off x="1220" y="8"/>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6" name="Line 503"/>
                                  <wps:cNvCnPr>
                                    <a:cxnSpLocks noChangeShapeType="1"/>
                                  </wps:cNvCnPr>
                                  <wps:spPr bwMode="auto">
                                    <a:xfrm flipH="1">
                                      <a:off x="1340" y="8"/>
                                      <a:ext cx="121"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7" name="Line 504"/>
                                  <wps:cNvCnPr>
                                    <a:cxnSpLocks noChangeShapeType="1"/>
                                  </wps:cNvCnPr>
                                  <wps:spPr bwMode="auto">
                                    <a:xfrm flipH="1">
                                      <a:off x="1461" y="8"/>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8" name="Line 505"/>
                                  <wps:cNvCnPr>
                                    <a:cxnSpLocks noChangeShapeType="1"/>
                                  </wps:cNvCnPr>
                                  <wps:spPr bwMode="auto">
                                    <a:xfrm>
                                      <a:off x="281" y="0"/>
                                      <a:ext cx="131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709" name="Line 506"/>
                                <wps:cNvCnPr>
                                  <a:cxnSpLocks noChangeShapeType="1"/>
                                </wps:cNvCnPr>
                                <wps:spPr bwMode="auto">
                                  <a:xfrm>
                                    <a:off x="399" y="132"/>
                                    <a:ext cx="0" cy="10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10" name="Line 507"/>
                                <wps:cNvCnPr>
                                  <a:cxnSpLocks noChangeShapeType="1"/>
                                </wps:cNvCnPr>
                                <wps:spPr bwMode="auto">
                                  <a:xfrm>
                                    <a:off x="1425" y="132"/>
                                    <a:ext cx="0" cy="10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11" name="Line 508"/>
                                <wps:cNvCnPr>
                                  <a:cxnSpLocks noChangeShapeType="1"/>
                                </wps:cNvCnPr>
                                <wps:spPr bwMode="auto">
                                  <a:xfrm>
                                    <a:off x="399" y="180"/>
                                    <a:ext cx="285"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2" name="Line 509"/>
                                <wps:cNvCnPr>
                                  <a:cxnSpLocks noChangeShapeType="1"/>
                                </wps:cNvCnPr>
                                <wps:spPr bwMode="auto">
                                  <a:xfrm flipH="1">
                                    <a:off x="1140" y="180"/>
                                    <a:ext cx="285"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3" name="Text Box 510"/>
                                <wps:cNvSpPr txBox="1">
                                  <a:spLocks noChangeArrowheads="1"/>
                                </wps:cNvSpPr>
                                <wps:spPr bwMode="auto">
                                  <a:xfrm>
                                    <a:off x="0" y="60"/>
                                    <a:ext cx="39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4BE0" w14:textId="77777777" w:rsidR="00974385" w:rsidRDefault="00974385" w:rsidP="00CE4CCE">
                                      <w:pPr>
                                        <w:rPr>
                                          <w:sz w:val="20"/>
                                          <w:szCs w:val="20"/>
                                        </w:rPr>
                                      </w:pPr>
                                      <w:r>
                                        <w:rPr>
                                          <w:sz w:val="20"/>
                                          <w:szCs w:val="20"/>
                                        </w:rPr>
                                        <w:t>M</w:t>
                                      </w:r>
                                    </w:p>
                                  </w:txbxContent>
                                </wps:txbx>
                                <wps:bodyPr rot="0" vert="horz" wrap="square" lIns="91440" tIns="45720" rIns="91440" bIns="45720" anchor="t" anchorCtr="0" upright="1">
                                  <a:noAutofit/>
                                </wps:bodyPr>
                              </wps:wsp>
                              <wps:wsp>
                                <wps:cNvPr id="714" name="Text Box 511"/>
                                <wps:cNvSpPr txBox="1">
                                  <a:spLocks noChangeArrowheads="1"/>
                                </wps:cNvSpPr>
                                <wps:spPr bwMode="auto">
                                  <a:xfrm>
                                    <a:off x="1347" y="57"/>
                                    <a:ext cx="39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86E2A" w14:textId="77777777" w:rsidR="00974385" w:rsidRDefault="00974385" w:rsidP="00CE4CCE">
                                      <w:pPr>
                                        <w:rPr>
                                          <w:sz w:val="20"/>
                                          <w:szCs w:val="20"/>
                                        </w:rPr>
                                      </w:pPr>
                                      <w:r>
                                        <w:rPr>
                                          <w:sz w:val="20"/>
                                          <w:szCs w:val="20"/>
                                        </w:rPr>
                                        <w:t>N</w:t>
                                      </w:r>
                                    </w:p>
                                  </w:txbxContent>
                                </wps:txbx>
                                <wps:bodyPr rot="0" vert="horz" wrap="square" lIns="91440" tIns="45720" rIns="91440" bIns="45720" anchor="t" anchorCtr="0" upright="1">
                                  <a:noAutofit/>
                                </wps:bodyPr>
                              </wps:wsp>
                              <wps:wsp>
                                <wps:cNvPr id="715" name="Text Box 512"/>
                                <wps:cNvSpPr txBox="1">
                                  <a:spLocks noChangeArrowheads="1"/>
                                </wps:cNvSpPr>
                                <wps:spPr bwMode="auto">
                                  <a:xfrm>
                                    <a:off x="285" y="1104"/>
                                    <a:ext cx="5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BDC05" w14:textId="77777777" w:rsidR="00974385" w:rsidRDefault="00974385" w:rsidP="00CE4CCE">
                                      <w:pPr>
                                        <w:rPr>
                                          <w:sz w:val="20"/>
                                          <w:szCs w:val="20"/>
                                          <w:vertAlign w:val="subscript"/>
                                        </w:rPr>
                                      </w:pPr>
                                      <w:r>
                                        <w:rPr>
                                          <w:sz w:val="20"/>
                                          <w:szCs w:val="20"/>
                                        </w:rPr>
                                        <w:t>q</w:t>
                                      </w:r>
                                      <w:r>
                                        <w:rPr>
                                          <w:sz w:val="20"/>
                                          <w:szCs w:val="20"/>
                                          <w:vertAlign w:val="subscript"/>
                                        </w:rPr>
                                        <w:t>1</w:t>
                                      </w:r>
                                    </w:p>
                                  </w:txbxContent>
                                </wps:txbx>
                                <wps:bodyPr rot="0" vert="horz" wrap="square" lIns="91440" tIns="45720" rIns="91440" bIns="45720" anchor="t" anchorCtr="0" upright="1">
                                  <a:noAutofit/>
                                </wps:bodyPr>
                              </wps:wsp>
                              <wps:wsp>
                                <wps:cNvPr id="716" name="Text Box 513"/>
                                <wps:cNvSpPr txBox="1">
                                  <a:spLocks noChangeArrowheads="1"/>
                                </wps:cNvSpPr>
                                <wps:spPr bwMode="auto">
                                  <a:xfrm>
                                    <a:off x="1077" y="1104"/>
                                    <a:ext cx="51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4D4C99" w14:textId="77777777" w:rsidR="00974385" w:rsidRDefault="00974385" w:rsidP="00CE4CCE">
                                      <w:pPr>
                                        <w:rPr>
                                          <w:sz w:val="20"/>
                                          <w:szCs w:val="20"/>
                                          <w:vertAlign w:val="subscript"/>
                                        </w:rPr>
                                      </w:pPr>
                                      <w:r>
                                        <w:rPr>
                                          <w:sz w:val="20"/>
                                          <w:szCs w:val="20"/>
                                        </w:rPr>
                                        <w:t>q</w:t>
                                      </w:r>
                                      <w:r>
                                        <w:rPr>
                                          <w:sz w:val="20"/>
                                          <w:szCs w:val="20"/>
                                          <w:vertAlign w:val="subscript"/>
                                        </w:rPr>
                                        <w:t>2</w:t>
                                      </w:r>
                                    </w:p>
                                  </w:txbxContent>
                                </wps:txbx>
                                <wps:bodyPr rot="0" vert="horz" wrap="square" lIns="91440" tIns="45720" rIns="91440" bIns="45720" anchor="t" anchorCtr="0" upright="1">
                                  <a:noAutofit/>
                                </wps:bodyPr>
                              </wps:wsp>
                            </wpg:grp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0B589BAD" id="Group 609684985" o:spid="_x0000_s1305" alt="42 nguyen thi xiem" style="width:87.3pt;height:67.5pt;mso-position-horizontal-relative:char;mso-position-vertical-relative:line" coordsize="1746,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">
                      <v:group id="Group 706" o:spid="_x0000_s1306" style="position:absolute;left:630;top:1245;width:555;height:162" coordorigin="630,1245" coordsize="555,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">
                        <v:oval id="Oval 729" o:spid="_x0000_s1307" style="position:absolute;left:630;top:1245;width:159;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" fillcolor="black"/>
                        <v:oval id="Oval 730" o:spid="_x0000_s1308" style="position:absolute;left:1026;top:1248;width:159;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" fillcolor="black"/>
                      </v:group>
                      <v:group id="Group 707" o:spid="_x0000_s1309" style="position:absolute;width:1746;height:1644" coordsize="1746,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">
                        <v:group id="Group 708" o:spid="_x0000_s1310" style="position:absolute;left:258;width:1338;height:130;rotation:180" coordorigin="258" coordsize="133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">
                          <v:line id="Line 494" o:spid="_x0000_s1311" style="position:absolute;flip:x;visibility:visible;mso-wrap-style:square" from="258,8" to="378,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"/>
                          <v:line id="Line 495" o:spid="_x0000_s1312" style="position:absolute;flip:x;visibility:visible;mso-wrap-style:square" from="378,8" to="499,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"/>
                          <v:line id="Line 496" o:spid="_x0000_s1313" style="position:absolute;flip:x;visibility:visible;mso-wrap-style:square" from="499,8" to="619,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"/>
                          <v:line id="Line 497" o:spid="_x0000_s1314" style="position:absolute;flip:x;visibility:visible;mso-wrap-style:square" from="619,8" to="739,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"/>
                          <v:line id="Line 498" o:spid="_x0000_s1315" style="position:absolute;flip:x;visibility:visible;mso-wrap-style:square" from="739,8" to="859,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"/>
                          <v:line id="Line 499" o:spid="_x0000_s1316" style="position:absolute;flip:x;visibility:visible;mso-wrap-style:square" from="859,8" to="980,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"/>
                          <v:line id="Line 500" o:spid="_x0000_s1317" style="position:absolute;flip:x;visibility:visible;mso-wrap-style:square" from="980,8" to="1100,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"/>
                          <v:line id="Line 501" o:spid="_x0000_s1318" style="position:absolute;flip:x;visibility:visible;mso-wrap-style:square" from="1100,8" to="1220,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"/>
                          <v:line id="Line 502" o:spid="_x0000_s1319" style="position:absolute;flip:x;visibility:visible;mso-wrap-style:square" from="1220,8" to="1340,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"/>
                          <v:line id="Line 503" o:spid="_x0000_s1320" style="position:absolute;flip:x;visibility:visible;mso-wrap-style:square" from="1340,8" to="1461,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"/>
                          <v:line id="Line 504" o:spid="_x0000_s1321" style="position:absolute;flip:x;visibility:visible;mso-wrap-style:square" from="1461,8" to="1581,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"/>
                          <v:line id="Line 505" o:spid="_x0000_s1322" style="position:absolute;visibility:visible;mso-wrap-style:square" from="281,0" to="15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" strokeweight="1.5pt"/>
                        </v:group>
                        <v:line id="Line 506" o:spid="_x0000_s1323" style="position:absolute;visibility:visible;mso-wrap-style:square" from="399,132" to="399,1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">
                          <v:stroke dashstyle="dash"/>
                        </v:line>
                        <v:line id="Line 507" o:spid="_x0000_s1324" style="position:absolute;visibility:visible;mso-wrap-style:square" from="1425,132" to="1425,1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">
                          <v:stroke dashstyle="dash"/>
                        </v:line>
                        <v:line id="Line 508" o:spid="_x0000_s1325" style="position:absolute;visibility:visible;mso-wrap-style:square" from="399,180" to="684,1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"/>
                        <v:line id="Line 509" o:spid="_x0000_s1326" style="position:absolute;flip:x;visibility:visible;mso-wrap-style:square" from="1140,180" to="1425,1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"/>
                        <v:shape id="Text Box 510" o:spid="_x0000_s1327" type="#_x0000_t202" style="position:absolute;top:60;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" filled="f" stroked="f">
                          <v:textbox>
                            <w:txbxContent>
                              <w:p w14:paraId="29D54BE0" w14:textId="77777777" w:rsidR="00974385" w:rsidRDefault="00974385" w:rsidP="00CE4CCE">
                                <w:pPr>
                                  <w:rPr>
                                    <w:sz w:val="20"/>
                                    <w:szCs w:val="20"/>
                                  </w:rPr>
                                </w:pPr>
                                <w:r>
                                  <w:rPr>
                                    <w:sz w:val="20"/>
                                    <w:szCs w:val="20"/>
                                  </w:rPr>
                                  <w:t>M</w:t>
                                </w:r>
                              </w:p>
                            </w:txbxContent>
                          </v:textbox>
                        </v:shape>
                        <v:shape id="Text Box 511" o:spid="_x0000_s1328" type="#_x0000_t202" style="position:absolute;left:1347;top:57;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" filled="f" stroked="f">
                          <v:textbox>
                            <w:txbxContent>
                              <w:p w14:paraId="24F86E2A" w14:textId="77777777" w:rsidR="00974385" w:rsidRDefault="00974385" w:rsidP="00CE4CCE">
                                <w:pPr>
                                  <w:rPr>
                                    <w:sz w:val="20"/>
                                    <w:szCs w:val="20"/>
                                  </w:rPr>
                                </w:pPr>
                                <w:r>
                                  <w:rPr>
                                    <w:sz w:val="20"/>
                                    <w:szCs w:val="20"/>
                                  </w:rPr>
                                  <w:t>N</w:t>
                                </w:r>
                              </w:p>
                            </w:txbxContent>
                          </v:textbox>
                        </v:shape>
                        <v:shape id="Text Box 512" o:spid="_x0000_s1329" type="#_x0000_t202" style="position:absolute;left:285;top:1104;width:5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" filled="f" stroked="f">
                          <v:textbox>
                            <w:txbxContent>
                              <w:p w14:paraId="458BDC05" w14:textId="77777777" w:rsidR="00974385" w:rsidRDefault="00974385" w:rsidP="00CE4CCE">
                                <w:pPr>
                                  <w:rPr>
                                    <w:sz w:val="20"/>
                                    <w:szCs w:val="20"/>
                                    <w:vertAlign w:val="subscript"/>
                                  </w:rPr>
                                </w:pPr>
                                <w:r>
                                  <w:rPr>
                                    <w:sz w:val="20"/>
                                    <w:szCs w:val="20"/>
                                  </w:rPr>
                                  <w:t>q</w:t>
                                </w:r>
                                <w:r>
                                  <w:rPr>
                                    <w:sz w:val="20"/>
                                    <w:szCs w:val="20"/>
                                    <w:vertAlign w:val="subscript"/>
                                  </w:rPr>
                                  <w:t>1</w:t>
                                </w:r>
                              </w:p>
                            </w:txbxContent>
                          </v:textbox>
                        </v:shape>
                        <v:shape id="Text Box 513" o:spid="_x0000_s1330" type="#_x0000_t202" style="position:absolute;left:1077;top:1104;width:51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" filled="f" stroked="f">
                          <v:textbox>
                            <w:txbxContent>
                              <w:p w14:paraId="744D4C99" w14:textId="77777777" w:rsidR="00974385" w:rsidRDefault="00974385" w:rsidP="00CE4CCE">
                                <w:pPr>
                                  <w:rPr>
                                    <w:sz w:val="20"/>
                                    <w:szCs w:val="20"/>
                                    <w:vertAlign w:val="subscript"/>
                                  </w:rPr>
                                </w:pPr>
                                <w:r>
                                  <w:rPr>
                                    <w:sz w:val="20"/>
                                    <w:szCs w:val="20"/>
                                  </w:rPr>
                                  <w:t>q</w:t>
                                </w:r>
                                <w:r>
                                  <w:rPr>
                                    <w:sz w:val="20"/>
                                    <w:szCs w:val="20"/>
                                    <w:vertAlign w:val="subscript"/>
                                  </w:rPr>
                                  <w:t>2</w:t>
                                </w:r>
                              </w:p>
                            </w:txbxContent>
                          </v:textbox>
                        </v:shape>
                      </v:group>
                      <w10:anchorlock/>
                    </v:group>
                  </w:pict>
                </mc:Fallback>
              </mc:AlternateContent>
            </w:r>
          </w:p>
        </w:tc>
      </w:tr>
    </w:tbl>
    <w:p w14:paraId="5DBFE82A" w14:textId="77777777" w:rsidR="00CE4CCE" w:rsidRPr="00FC0663" w:rsidRDefault="00CE4CCE" w:rsidP="00CE4CCE">
      <w:pPr>
        <w:tabs>
          <w:tab w:val="left" w:pos="360"/>
        </w:tabs>
        <w:spacing w:line="276" w:lineRule="auto"/>
        <w:jc w:val="both"/>
        <w:rPr>
          <w:color w:val="000000"/>
          <w:sz w:val="24"/>
          <w:szCs w:val="24"/>
        </w:rPr>
      </w:pPr>
      <w:r w:rsidRPr="00FC0663">
        <w:rPr>
          <w:noProof/>
          <w:color w:val="000000"/>
          <w:sz w:val="24"/>
          <w:szCs w:val="24"/>
        </w:rPr>
        <mc:AlternateContent>
          <mc:Choice Requires="wpg">
            <w:drawing>
              <wp:inline distT="0" distB="0" distL="0" distR="0" wp14:anchorId="2C522FC8" wp14:editId="67FFDDC7">
                <wp:extent cx="4143383" cy="330200"/>
                <wp:effectExtent l="0" t="0" r="9525" b="0"/>
                <wp:docPr id="1572113645" name="Group 34" descr="42 nguyen thi xie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3383" cy="330200"/>
                          <a:chOff x="0" y="0"/>
                          <a:chExt cx="41450" cy="3320"/>
                        </a:xfrm>
                      </wpg:grpSpPr>
                      <wpg:grpSp>
                        <wpg:cNvPr id="1126222564" name="Group 35"/>
                        <wpg:cNvGrpSpPr>
                          <a:grpSpLocks/>
                        </wpg:cNvGrpSpPr>
                        <wpg:grpSpPr bwMode="auto">
                          <a:xfrm>
                            <a:off x="0" y="0"/>
                            <a:ext cx="41450" cy="3320"/>
                            <a:chOff x="0" y="0"/>
                            <a:chExt cx="41450" cy="3320"/>
                          </a:xfrm>
                        </wpg:grpSpPr>
                        <wpg:grpSp>
                          <wpg:cNvPr id="886399361" name="Group 36"/>
                          <wpg:cNvGrpSpPr>
                            <a:grpSpLocks/>
                          </wpg:cNvGrpSpPr>
                          <wpg:grpSpPr bwMode="auto">
                            <a:xfrm>
                              <a:off x="0" y="0"/>
                              <a:ext cx="41450" cy="3256"/>
                              <a:chOff x="0" y="0"/>
                              <a:chExt cx="40034" cy="3258"/>
                            </a:xfrm>
                          </wpg:grpSpPr>
                          <wps:wsp>
                            <wps:cNvPr id="1051366991" name="Flowchart: Alternate Process 37"/>
                            <wps:cNvSpPr>
                              <a:spLocks noChangeArrowheads="1"/>
                            </wps:cNvSpPr>
                            <wps:spPr bwMode="auto">
                              <a:xfrm>
                                <a:off x="1026" y="0"/>
                                <a:ext cx="39008" cy="3227"/>
                              </a:xfrm>
                              <a:prstGeom prst="flowChartAlternateProcess">
                                <a:avLst/>
                              </a:prstGeom>
                              <a:solidFill>
                                <a:srgbClr val="3D5A80">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519285902" name="Hexagon 38"/>
                            <wps:cNvSpPr>
                              <a:spLocks noChangeArrowheads="1"/>
                            </wps:cNvSpPr>
                            <wps:spPr bwMode="auto">
                              <a:xfrm>
                                <a:off x="391" y="0"/>
                                <a:ext cx="3825" cy="3258"/>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225292922" name="Hexagon 39"/>
                            <wps:cNvSpPr>
                              <a:spLocks noChangeArrowheads="1"/>
                            </wps:cNvSpPr>
                            <wps:spPr bwMode="auto">
                              <a:xfrm>
                                <a:off x="0" y="0"/>
                                <a:ext cx="3825" cy="3252"/>
                              </a:xfrm>
                              <a:prstGeom prst="hexagon">
                                <a:avLst>
                                  <a:gd name="adj" fmla="val 25000"/>
                                  <a:gd name="vf" fmla="val 115470"/>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139769424" name="WordArt 192"/>
                          <wps:cNvSpPr txBox="1">
                            <a:spLocks noChangeArrowheads="1" noChangeShapeType="1"/>
                          </wps:cNvSpPr>
                          <wps:spPr bwMode="auto">
                            <a:xfrm>
                              <a:off x="4226" y="62"/>
                              <a:ext cx="37129" cy="3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ECE9CD2" w14:textId="77777777" w:rsidR="00974385" w:rsidRPr="004849A4" w:rsidRDefault="00974385" w:rsidP="00CE4CCE">
                                <w:pPr>
                                  <w:pStyle w:val="NormalWeb"/>
                                  <w:rPr>
                                    <w:b/>
                                    <w:color w:val="FFFFFF"/>
                                    <w:sz w:val="32"/>
                                    <w:szCs w:val="32"/>
                                  </w:rPr>
                                </w:pPr>
                                <w:r w:rsidRPr="004849A4">
                                  <w:rPr>
                                    <w:b/>
                                    <w:bCs/>
                                    <w:color w:val="FFFFFF"/>
                                    <w:sz w:val="32"/>
                                    <w:szCs w:val="32"/>
                                  </w:rPr>
                                  <w:t>Câu trắc nghiệm đúng sai (4 điểm)</w:t>
                                </w:r>
                              </w:p>
                            </w:txbxContent>
                          </wps:txbx>
                          <wps:bodyPr rot="0" vert="horz" wrap="square" lIns="91440" tIns="45720" rIns="91440" bIns="45720" anchor="t" anchorCtr="0" upright="1">
                            <a:noAutofit/>
                          </wps:bodyPr>
                        </wps:wsp>
                      </wpg:grpSp>
                      <wps:wsp>
                        <wps:cNvPr id="1309025108" name="WordArt 192"/>
                        <wps:cNvSpPr txBox="1">
                          <a:spLocks noChangeArrowheads="1" noChangeShapeType="1"/>
                        </wps:cNvSpPr>
                        <wps:spPr bwMode="auto">
                          <a:xfrm>
                            <a:off x="286" y="123"/>
                            <a:ext cx="3437"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F3FC12E" w14:textId="77777777" w:rsidR="00974385" w:rsidRPr="004849A4" w:rsidRDefault="00974385" w:rsidP="00CE4CCE">
                              <w:pPr>
                                <w:pStyle w:val="NormalWeb"/>
                                <w:jc w:val="center"/>
                                <w:rPr>
                                  <w:b/>
                                  <w:bCs/>
                                  <w:color w:val="FFFFFF"/>
                                  <w:sz w:val="32"/>
                                  <w:szCs w:val="32"/>
                                </w:rPr>
                              </w:pPr>
                              <w:r w:rsidRPr="004849A4">
                                <w:rPr>
                                  <w:b/>
                                  <w:bCs/>
                                  <w:color w:val="FFFFFF"/>
                                  <w:sz w:val="32"/>
                                  <w:szCs w:val="32"/>
                                </w:rPr>
                                <w:t>II</w:t>
                              </w:r>
                            </w:p>
                          </w:txbxContent>
                        </wps:txbx>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2C522FC8" id="_x0000_s1331" alt="42 nguyen thi xiem" style="width:326.25pt;height:26pt;mso-position-horizontal-relative:char;mso-position-vertical-relative:line" coordsize="4145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">
                <v:group id="Group 35" o:spid="_x0000_s1332" style="position:absolute;width:41450;height:3320" coordsize="41450,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">
                  <v:group id="Group 36" o:spid="_x0000_s1333" style="position:absolute;width:41450;height:3256" coordsize="40034,3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">
                    <v:shape id="Flowchart: Alternate Process 37" o:spid="_x0000_s1334" type="#_x0000_t176" style="position:absolute;left:1026;width:39008;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" fillcolor="#3d5a80" stroked="f" strokeweight="1pt">
                      <v:fill opacity="52428f"/>
                    </v:shape>
                    <v:shape id="Hexagon 38" o:spid="_x0000_s1335" type="#_x0000_t9" style="position:absolute;left:391;width:3825;height:3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" adj="4600" fillcolor="#f60" stroked="f" strokeweight="1pt"/>
                    <v:shape id="Hexagon 39" o:spid="_x0000_s1336" type="#_x0000_t9" style="position:absolute;width:3825;height:3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" adj="4591" fillcolor="#293241" stroked="f" strokeweight="1pt"/>
                  </v:group>
                  <v:shape id="_x0000_s1337" type="#_x0000_t202" style="position:absolute;left:4226;top:62;width:37129;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" filled="f" stroked="f">
                    <v:stroke joinstyle="round"/>
                    <o:lock v:ext="edit" shapetype="t"/>
                    <v:textbox>
                      <w:txbxContent>
                        <w:p w14:paraId="5ECE9CD2" w14:textId="77777777" w:rsidR="00974385" w:rsidRPr="004849A4" w:rsidRDefault="00974385" w:rsidP="00CE4CCE">
                          <w:pPr>
                            <w:pStyle w:val="NormalWeb"/>
                            <w:rPr>
                              <w:b/>
                              <w:color w:val="FFFFFF"/>
                              <w:sz w:val="32"/>
                              <w:szCs w:val="32"/>
                            </w:rPr>
                          </w:pPr>
                          <w:proofErr w:type="spellStart"/>
                          <w:r w:rsidRPr="004849A4">
                            <w:rPr>
                              <w:b/>
                              <w:bCs/>
                              <w:color w:val="FFFFFF"/>
                              <w:sz w:val="32"/>
                              <w:szCs w:val="32"/>
                            </w:rPr>
                            <w:t>Câu</w:t>
                          </w:r>
                          <w:proofErr w:type="spellEnd"/>
                          <w:r w:rsidRPr="004849A4">
                            <w:rPr>
                              <w:b/>
                              <w:bCs/>
                              <w:color w:val="FFFFFF"/>
                              <w:sz w:val="32"/>
                              <w:szCs w:val="32"/>
                            </w:rPr>
                            <w:t xml:space="preserve"> </w:t>
                          </w:r>
                          <w:proofErr w:type="spellStart"/>
                          <w:r w:rsidRPr="004849A4">
                            <w:rPr>
                              <w:b/>
                              <w:bCs/>
                              <w:color w:val="FFFFFF"/>
                              <w:sz w:val="32"/>
                              <w:szCs w:val="32"/>
                            </w:rPr>
                            <w:t>trắc</w:t>
                          </w:r>
                          <w:proofErr w:type="spellEnd"/>
                          <w:r w:rsidRPr="004849A4">
                            <w:rPr>
                              <w:b/>
                              <w:bCs/>
                              <w:color w:val="FFFFFF"/>
                              <w:sz w:val="32"/>
                              <w:szCs w:val="32"/>
                            </w:rPr>
                            <w:t xml:space="preserve"> </w:t>
                          </w:r>
                          <w:proofErr w:type="spellStart"/>
                          <w:r w:rsidRPr="004849A4">
                            <w:rPr>
                              <w:b/>
                              <w:bCs/>
                              <w:color w:val="FFFFFF"/>
                              <w:sz w:val="32"/>
                              <w:szCs w:val="32"/>
                            </w:rPr>
                            <w:t>nghiệm</w:t>
                          </w:r>
                          <w:proofErr w:type="spellEnd"/>
                          <w:r w:rsidRPr="004849A4">
                            <w:rPr>
                              <w:b/>
                              <w:bCs/>
                              <w:color w:val="FFFFFF"/>
                              <w:sz w:val="32"/>
                              <w:szCs w:val="32"/>
                            </w:rPr>
                            <w:t xml:space="preserve"> </w:t>
                          </w:r>
                          <w:proofErr w:type="spellStart"/>
                          <w:r w:rsidRPr="004849A4">
                            <w:rPr>
                              <w:b/>
                              <w:bCs/>
                              <w:color w:val="FFFFFF"/>
                              <w:sz w:val="32"/>
                              <w:szCs w:val="32"/>
                            </w:rPr>
                            <w:t>đúng</w:t>
                          </w:r>
                          <w:proofErr w:type="spellEnd"/>
                          <w:r w:rsidRPr="004849A4">
                            <w:rPr>
                              <w:b/>
                              <w:bCs/>
                              <w:color w:val="FFFFFF"/>
                              <w:sz w:val="32"/>
                              <w:szCs w:val="32"/>
                            </w:rPr>
                            <w:t xml:space="preserve"> </w:t>
                          </w:r>
                          <w:proofErr w:type="spellStart"/>
                          <w:r w:rsidRPr="004849A4">
                            <w:rPr>
                              <w:b/>
                              <w:bCs/>
                              <w:color w:val="FFFFFF"/>
                              <w:sz w:val="32"/>
                              <w:szCs w:val="32"/>
                            </w:rPr>
                            <w:t>sai</w:t>
                          </w:r>
                          <w:proofErr w:type="spellEnd"/>
                          <w:r w:rsidRPr="004849A4">
                            <w:rPr>
                              <w:b/>
                              <w:bCs/>
                              <w:color w:val="FFFFFF"/>
                              <w:sz w:val="32"/>
                              <w:szCs w:val="32"/>
                            </w:rPr>
                            <w:t xml:space="preserve"> (4 </w:t>
                          </w:r>
                          <w:proofErr w:type="spellStart"/>
                          <w:r w:rsidRPr="004849A4">
                            <w:rPr>
                              <w:b/>
                              <w:bCs/>
                              <w:color w:val="FFFFFF"/>
                              <w:sz w:val="32"/>
                              <w:szCs w:val="32"/>
                            </w:rPr>
                            <w:t>điểm</w:t>
                          </w:r>
                          <w:proofErr w:type="spellEnd"/>
                          <w:r w:rsidRPr="004849A4">
                            <w:rPr>
                              <w:b/>
                              <w:bCs/>
                              <w:color w:val="FFFFFF"/>
                              <w:sz w:val="32"/>
                              <w:szCs w:val="32"/>
                            </w:rPr>
                            <w:t>)</w:t>
                          </w:r>
                        </w:p>
                      </w:txbxContent>
                    </v:textbox>
                  </v:shape>
                </v:group>
                <v:shape id="_x0000_s1338" type="#_x0000_t202" style="position:absolute;left:286;top:123;width:3437;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" filled="f" stroked="f">
                  <v:stroke joinstyle="round"/>
                  <o:lock v:ext="edit" shapetype="t"/>
                  <v:textbox>
                    <w:txbxContent>
                      <w:p w14:paraId="6F3FC12E" w14:textId="77777777" w:rsidR="00974385" w:rsidRPr="004849A4" w:rsidRDefault="00974385" w:rsidP="00CE4CCE">
                        <w:pPr>
                          <w:pStyle w:val="NormalWeb"/>
                          <w:jc w:val="center"/>
                          <w:rPr>
                            <w:b/>
                            <w:bCs/>
                            <w:color w:val="FFFFFF"/>
                            <w:sz w:val="32"/>
                            <w:szCs w:val="32"/>
                          </w:rPr>
                        </w:pPr>
                        <w:r w:rsidRPr="004849A4">
                          <w:rPr>
                            <w:b/>
                            <w:bCs/>
                            <w:color w:val="FFFFFF"/>
                            <w:sz w:val="32"/>
                            <w:szCs w:val="32"/>
                          </w:rPr>
                          <w:t>II</w:t>
                        </w:r>
                      </w:p>
                    </w:txbxContent>
                  </v:textbox>
                </v:shape>
                <w10:anchorlock/>
              </v:group>
            </w:pict>
          </mc:Fallback>
        </mc:AlternateContent>
      </w:r>
    </w:p>
    <w:p w14:paraId="753DBFD7" w14:textId="77777777" w:rsidR="00CE4CCE" w:rsidRPr="00FC0663" w:rsidRDefault="00CE4CCE">
      <w:pPr>
        <w:numPr>
          <w:ilvl w:val="0"/>
          <w:numId w:val="64"/>
        </w:numPr>
        <w:tabs>
          <w:tab w:val="left" w:pos="810"/>
          <w:tab w:val="left" w:pos="851"/>
          <w:tab w:val="left" w:pos="990"/>
        </w:tabs>
        <w:spacing w:line="276" w:lineRule="auto"/>
        <w:ind w:left="0" w:firstLine="0"/>
        <w:contextualSpacing/>
        <w:jc w:val="both"/>
        <w:rPr>
          <w:rFonts w:eastAsia="Calibri"/>
          <w:color w:val="000000"/>
          <w:sz w:val="24"/>
          <w:szCs w:val="24"/>
        </w:rPr>
      </w:pPr>
      <w:r w:rsidRPr="00FC0663">
        <w:rPr>
          <w:rFonts w:eastAsia="Calibri"/>
          <w:color w:val="000000"/>
          <w:sz w:val="24"/>
          <w:szCs w:val="24"/>
        </w:rPr>
        <w:t>Đặt điện tích q cách điện tích Q một khoảng r (Hình 17.1):</w:t>
      </w:r>
    </w:p>
    <w:tbl>
      <w:tblPr>
        <w:tblStyle w:val="trongbang11"/>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87"/>
        <w:gridCol w:w="2751"/>
      </w:tblGrid>
      <w:tr w:rsidR="00CE4CCE" w:rsidRPr="00FC0663" w14:paraId="76AE24F3" w14:textId="77777777" w:rsidTr="00974385">
        <w:trPr>
          <w:trHeight w:val="2178"/>
        </w:trPr>
        <w:tc>
          <w:tcPr>
            <w:tcW w:w="6887" w:type="dxa"/>
          </w:tcPr>
          <w:p w14:paraId="5CF58487" w14:textId="77777777" w:rsidR="00CE4CCE" w:rsidRPr="00FC0663" w:rsidRDefault="00CE4CCE" w:rsidP="00DE3FC8">
            <w:pPr>
              <w:spacing w:line="276" w:lineRule="auto"/>
              <w:rPr>
                <w:rFonts w:eastAsia="Calibri"/>
                <w:color w:val="000000"/>
                <w:sz w:val="24"/>
                <w:szCs w:val="24"/>
              </w:rPr>
            </w:pPr>
            <w:r w:rsidRPr="00FC0663">
              <w:rPr>
                <w:rFonts w:eastAsia="Calibri"/>
                <w:b/>
                <w:color w:val="000000"/>
                <w:sz w:val="24"/>
                <w:szCs w:val="24"/>
              </w:rPr>
              <w:t>a)</w:t>
            </w:r>
            <w:r w:rsidRPr="00FC0663">
              <w:rPr>
                <w:rFonts w:eastAsia="Calibri"/>
                <w:color w:val="000000"/>
                <w:sz w:val="24"/>
                <w:szCs w:val="24"/>
              </w:rPr>
              <w:t xml:space="preserve"> Không khí đã truyền tương tác điện tử từ điện tích Q tới điện tích q.</w:t>
            </w:r>
          </w:p>
          <w:p w14:paraId="51EA1EC3" w14:textId="77777777" w:rsidR="00CE4CCE" w:rsidRPr="00FC0663" w:rsidRDefault="00CE4CCE" w:rsidP="00DE3FC8">
            <w:pPr>
              <w:spacing w:line="276" w:lineRule="auto"/>
              <w:rPr>
                <w:rFonts w:eastAsia="Calibri"/>
                <w:color w:val="000000"/>
                <w:sz w:val="24"/>
                <w:szCs w:val="24"/>
              </w:rPr>
            </w:pPr>
            <w:r w:rsidRPr="00FC0663">
              <w:rPr>
                <w:rFonts w:eastAsia="Calibri"/>
                <w:b/>
                <w:color w:val="000000"/>
                <w:sz w:val="24"/>
                <w:szCs w:val="24"/>
              </w:rPr>
              <w:t>b)</w:t>
            </w:r>
            <w:r w:rsidRPr="00FC0663">
              <w:rPr>
                <w:rFonts w:eastAsia="Calibri"/>
                <w:color w:val="000000"/>
                <w:sz w:val="24"/>
                <w:szCs w:val="24"/>
              </w:rPr>
              <w:t xml:space="preserve"> Để phát hiện điện trường ta dùng điện tích thử, đặt vào trong vùng nghi có điện trường, nếu có sự tương tác chứng tỏ xung quanh đó có điện trường.</w:t>
            </w:r>
          </w:p>
          <w:p w14:paraId="1DAAF203" w14:textId="77777777" w:rsidR="00CE4CCE" w:rsidRPr="00FC0663" w:rsidRDefault="00CE4CCE" w:rsidP="00DE3FC8">
            <w:pPr>
              <w:spacing w:line="276" w:lineRule="auto"/>
              <w:rPr>
                <w:rFonts w:eastAsia="Calibri"/>
                <w:color w:val="000000"/>
                <w:sz w:val="24"/>
                <w:szCs w:val="24"/>
              </w:rPr>
            </w:pPr>
            <w:r w:rsidRPr="00FC0663">
              <w:rPr>
                <w:rFonts w:eastAsia="Calibri"/>
                <w:b/>
                <w:color w:val="000000"/>
                <w:sz w:val="24"/>
                <w:szCs w:val="24"/>
              </w:rPr>
              <w:t>c)</w:t>
            </w:r>
            <w:r w:rsidRPr="00FC0663">
              <w:rPr>
                <w:rFonts w:eastAsia="Calibri"/>
                <w:color w:val="000000"/>
                <w:sz w:val="24"/>
                <w:szCs w:val="24"/>
              </w:rPr>
              <w:t xml:space="preserve"> Điện trường do Q gây ra tại q trong cả hai trường hợp đều hướng ra xa điện tích Q.</w:t>
            </w:r>
          </w:p>
        </w:tc>
        <w:tc>
          <w:tcPr>
            <w:tcW w:w="2751" w:type="dxa"/>
          </w:tcPr>
          <w:p w14:paraId="42132865" w14:textId="77777777" w:rsidR="00CE4CCE" w:rsidRPr="00FC0663" w:rsidRDefault="00CE4CCE" w:rsidP="00DE3FC8">
            <w:pPr>
              <w:spacing w:line="276" w:lineRule="auto"/>
              <w:jc w:val="center"/>
              <w:rPr>
                <w:rFonts w:eastAsia="Calibri"/>
                <w:color w:val="000000"/>
                <w:sz w:val="24"/>
                <w:szCs w:val="24"/>
              </w:rPr>
            </w:pPr>
            <w:r w:rsidRPr="00FC0663">
              <w:rPr>
                <w:rFonts w:eastAsia="Calibri"/>
                <w:noProof/>
                <w:color w:val="000000"/>
                <w:sz w:val="24"/>
                <w:szCs w:val="24"/>
              </w:rPr>
              <w:drawing>
                <wp:inline distT="0" distB="0" distL="0" distR="0" wp14:anchorId="5DEBF821" wp14:editId="76B12E40">
                  <wp:extent cx="1434463" cy="946150"/>
                  <wp:effectExtent l="0" t="0" r="0" b="6350"/>
                  <wp:docPr id="747409635" name="Picture 19"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409635" name="Picture 19" descr="A diagram of a graph&#10;&#10;Description automatically generated"/>
                          <pic:cNvPicPr>
                            <a:picLocks noChangeAspect="1" noChangeArrowheads="1"/>
                          </pic:cNvPicPr>
                        </pic:nvPicPr>
                        <pic:blipFill>
                          <a:blip r:embed="rId266" cstate="print">
                            <a:extLst>
                              <a:ext uri="{BEBA8EAE-BF5A-486C-A8C5-ECC9F3942E4B}">
                                <a14:imgProps xmlns:a14="http://schemas.microsoft.com/office/drawing/2010/main">
                                  <a14:imgLayer r:embed="rId267">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456687" cy="960808"/>
                          </a:xfrm>
                          <a:prstGeom prst="rect">
                            <a:avLst/>
                          </a:prstGeom>
                          <a:noFill/>
                        </pic:spPr>
                      </pic:pic>
                    </a:graphicData>
                  </a:graphic>
                </wp:inline>
              </w:drawing>
            </w:r>
          </w:p>
          <w:p w14:paraId="74017338" w14:textId="77777777" w:rsidR="00CE4CCE" w:rsidRPr="00FC0663" w:rsidRDefault="00CE4CCE" w:rsidP="00DE3FC8">
            <w:pPr>
              <w:spacing w:line="276" w:lineRule="auto"/>
              <w:jc w:val="center"/>
              <w:rPr>
                <w:rFonts w:eastAsia="Calibri"/>
                <w:color w:val="000000"/>
                <w:sz w:val="24"/>
                <w:szCs w:val="24"/>
              </w:rPr>
            </w:pPr>
            <w:r w:rsidRPr="00FC0663">
              <w:rPr>
                <w:rFonts w:eastAsia="Calibri"/>
                <w:b/>
                <w:color w:val="000000"/>
                <w:sz w:val="24"/>
                <w:szCs w:val="24"/>
              </w:rPr>
              <w:t>Hình 17.1.</w:t>
            </w:r>
            <w:r w:rsidRPr="00FC0663">
              <w:rPr>
                <w:rFonts w:eastAsia="Calibri"/>
                <w:color w:val="000000"/>
                <w:sz w:val="24"/>
                <w:szCs w:val="24"/>
              </w:rPr>
              <w:t xml:space="preserve"> Tương tác giữa hai điện tích</w:t>
            </w:r>
          </w:p>
        </w:tc>
      </w:tr>
    </w:tbl>
    <w:p w14:paraId="11CC76FD" w14:textId="77777777" w:rsidR="00CE4CCE" w:rsidRPr="00FC0663" w:rsidRDefault="00CE4CCE" w:rsidP="00DE3FC8">
      <w:pPr>
        <w:spacing w:line="276" w:lineRule="auto"/>
        <w:jc w:val="both"/>
        <w:rPr>
          <w:color w:val="000000"/>
          <w:sz w:val="24"/>
          <w:szCs w:val="24"/>
        </w:rPr>
      </w:pPr>
      <w:r w:rsidRPr="00FC0663">
        <w:rPr>
          <w:b/>
          <w:bCs/>
          <w:color w:val="000000"/>
          <w:sz w:val="24"/>
          <w:szCs w:val="24"/>
        </w:rPr>
        <w:t>d)</w:t>
      </w:r>
      <w:r w:rsidRPr="00FC0663">
        <w:rPr>
          <w:color w:val="000000"/>
          <w:sz w:val="24"/>
          <w:szCs w:val="24"/>
        </w:rPr>
        <w:t xml:space="preserve"> Điện trường chỉ xuất hiện xung quanh điện tích khi chúng đặt trong chân không hoặc không khí.</w:t>
      </w:r>
    </w:p>
    <w:p w14:paraId="6BFD935C" w14:textId="77777777" w:rsidR="00CE4CCE" w:rsidRPr="00FC0663" w:rsidRDefault="00CE4CCE">
      <w:pPr>
        <w:numPr>
          <w:ilvl w:val="0"/>
          <w:numId w:val="64"/>
        </w:numPr>
        <w:tabs>
          <w:tab w:val="left" w:pos="851"/>
          <w:tab w:val="left" w:pos="2835"/>
          <w:tab w:val="left" w:pos="5386"/>
          <w:tab w:val="left" w:pos="7937"/>
        </w:tabs>
        <w:spacing w:line="276" w:lineRule="auto"/>
        <w:ind w:left="0" w:firstLine="0"/>
        <w:contextualSpacing/>
        <w:jc w:val="both"/>
        <w:rPr>
          <w:rFonts w:eastAsia="Calibri"/>
          <w:color w:val="000000"/>
          <w:sz w:val="24"/>
          <w:szCs w:val="24"/>
        </w:rPr>
      </w:pPr>
      <w:r w:rsidRPr="00FC0663">
        <w:rPr>
          <w:rFonts w:eastAsia="Calibri"/>
          <w:color w:val="000000"/>
          <w:sz w:val="24"/>
          <w:szCs w:val="24"/>
        </w:rPr>
        <w:t xml:space="preserve">Một đám mây dông bị phân thành hai tầng, tầng trên mang điện dương cách xa tầng dưới mang điện âm. Đo bằng thực nghiệm, người ta thấy điện trường trong khoảng giữa hai tầng của đám mây dông đó gân đều, hướng từ trên xuống dưới với </w:t>
      </w:r>
      <m:oMath>
        <m:r>
          <m:rPr>
            <m:sty m:val="p"/>
          </m:rPr>
          <w:rPr>
            <w:rFonts w:ascii="Cambria Math" w:eastAsia="Calibri" w:hAnsi="Cambria Math"/>
            <w:color w:val="000000"/>
            <w:sz w:val="24"/>
            <w:szCs w:val="24"/>
          </w:rPr>
          <m:t>E=830</m:t>
        </m:r>
        <m:r>
          <m:rPr>
            <m:nor/>
          </m:rPr>
          <w:rPr>
            <w:rFonts w:eastAsia="Calibri"/>
            <w:color w:val="000000"/>
            <w:sz w:val="24"/>
            <w:szCs w:val="24"/>
          </w:rPr>
          <m:t xml:space="preserve"> </m:t>
        </m:r>
        <m:r>
          <m:rPr>
            <m:sty m:val="p"/>
          </m:rPr>
          <w:rPr>
            <w:rFonts w:ascii="Cambria Math" w:eastAsia="Calibri" w:hAnsi="Cambria Math"/>
            <w:color w:val="000000"/>
            <w:sz w:val="24"/>
            <w:szCs w:val="24"/>
          </w:rPr>
          <m:t>V/m</m:t>
        </m:r>
      </m:oMath>
      <w:r w:rsidRPr="00FC0663">
        <w:rPr>
          <w:rFonts w:eastAsia="Calibri"/>
          <w:color w:val="000000"/>
          <w:sz w:val="24"/>
          <w:szCs w:val="24"/>
        </w:rPr>
        <w:t xml:space="preserve">, khoảng cách giữa hai tầng là </w:t>
      </w:r>
      <m:oMath>
        <m:r>
          <m:rPr>
            <m:sty m:val="p"/>
          </m:rPr>
          <w:rPr>
            <w:rFonts w:ascii="Cambria Math" w:eastAsia="Calibri" w:hAnsi="Cambria Math"/>
            <w:color w:val="000000"/>
            <w:sz w:val="24"/>
            <w:szCs w:val="24"/>
          </w:rPr>
          <m:t>0,7</m:t>
        </m:r>
        <m:r>
          <m:rPr>
            <m:nor/>
          </m:rPr>
          <w:rPr>
            <w:rFonts w:eastAsia="Calibri"/>
            <w:color w:val="000000"/>
            <w:sz w:val="24"/>
            <w:szCs w:val="24"/>
          </w:rPr>
          <m:t xml:space="preserve"> </m:t>
        </m:r>
        <m:r>
          <m:rPr>
            <m:sty m:val="p"/>
          </m:rPr>
          <w:rPr>
            <w:rFonts w:ascii="Cambria Math" w:eastAsia="Calibri" w:hAnsi="Cambria Math"/>
            <w:color w:val="000000"/>
            <w:sz w:val="24"/>
            <w:szCs w:val="24"/>
          </w:rPr>
          <m:t>km</m:t>
        </m:r>
      </m:oMath>
      <w:r w:rsidRPr="00FC0663">
        <w:rPr>
          <w:rFonts w:eastAsia="Calibri"/>
          <w:color w:val="000000"/>
          <w:sz w:val="24"/>
          <w:szCs w:val="24"/>
        </w:rPr>
        <w:t xml:space="preserve">, điện tích của tầng phía trên ước tính được bằng </w:t>
      </w:r>
      <m:oMath>
        <m:sSub>
          <m:sSubPr>
            <m:ctrlPr>
              <w:rPr>
                <w:rFonts w:ascii="Cambria Math" w:eastAsia="Calibri" w:hAnsi="Cambria Math"/>
                <w:color w:val="000000"/>
                <w:sz w:val="24"/>
                <w:szCs w:val="24"/>
              </w:rPr>
            </m:ctrlPr>
          </m:sSubPr>
          <m:e>
            <m:r>
              <w:rPr>
                <w:rFonts w:ascii="Cambria Math" w:eastAsia="Calibri" w:hAnsi="Cambria Math"/>
                <w:color w:val="000000"/>
                <w:sz w:val="24"/>
                <w:szCs w:val="24"/>
              </w:rPr>
              <m:t>Q</m:t>
            </m:r>
          </m:e>
          <m:sub>
            <m:r>
              <m:rPr>
                <m:sty m:val="p"/>
              </m:rPr>
              <w:rPr>
                <w:rFonts w:ascii="Cambria Math" w:eastAsia="Calibri" w:hAnsi="Cambria Math"/>
                <w:color w:val="000000"/>
                <w:sz w:val="24"/>
                <w:szCs w:val="24"/>
              </w:rPr>
              <m:t>1</m:t>
            </m:r>
          </m:sub>
        </m:sSub>
        <m:r>
          <m:rPr>
            <m:sty m:val="p"/>
          </m:rPr>
          <w:rPr>
            <w:rFonts w:ascii="Cambria Math" w:eastAsia="Calibri" w:hAnsi="Cambria Math"/>
            <w:color w:val="000000"/>
            <w:sz w:val="24"/>
            <w:szCs w:val="24"/>
          </w:rPr>
          <m:t>=1,24C</m:t>
        </m:r>
      </m:oMath>
      <w:r w:rsidRPr="00FC0663">
        <w:rPr>
          <w:rFonts w:eastAsia="Calibri"/>
          <w:color w:val="000000"/>
          <w:sz w:val="24"/>
          <w:szCs w:val="24"/>
        </w:rPr>
        <w:t xml:space="preserve">. Coi điện thế của tầng mây phía dưới là </w:t>
      </w:r>
      <m:oMath>
        <m:sSub>
          <m:sSubPr>
            <m:ctrlPr>
              <w:rPr>
                <w:rFonts w:ascii="Cambria Math" w:eastAsia="Calibri" w:hAnsi="Cambria Math"/>
                <w:color w:val="000000"/>
                <w:sz w:val="24"/>
                <w:szCs w:val="24"/>
              </w:rPr>
            </m:ctrlPr>
          </m:sSubPr>
          <m:e>
            <m:r>
              <w:rPr>
                <w:rFonts w:ascii="Cambria Math" w:eastAsia="Calibri" w:hAnsi="Cambria Math"/>
                <w:color w:val="000000"/>
                <w:sz w:val="24"/>
                <w:szCs w:val="24"/>
              </w:rPr>
              <m:t>V</m:t>
            </m:r>
          </m:e>
          <m:sub>
            <m:r>
              <m:rPr>
                <m:sty m:val="p"/>
              </m:rPr>
              <w:rPr>
                <w:rFonts w:ascii="Cambria Math" w:eastAsia="Calibri" w:hAnsi="Cambria Math"/>
                <w:color w:val="000000"/>
                <w:sz w:val="24"/>
                <w:szCs w:val="24"/>
              </w:rPr>
              <m:t>1</m:t>
            </m:r>
          </m:sub>
        </m:sSub>
      </m:oMath>
      <w:r w:rsidRPr="00FC0663">
        <w:rPr>
          <w:rFonts w:eastAsia="Calibri"/>
          <w:color w:val="000000"/>
          <w:sz w:val="24"/>
          <w:szCs w:val="24"/>
        </w:rPr>
        <w:t>. Chọn mốc thế năng tại tầng phía dưới.</w:t>
      </w:r>
    </w:p>
    <w:tbl>
      <w:tblPr>
        <w:tblStyle w:val="trongbang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0"/>
        <w:gridCol w:w="4368"/>
      </w:tblGrid>
      <w:tr w:rsidR="00CE4CCE" w:rsidRPr="00FC0663" w14:paraId="14C77506" w14:textId="77777777" w:rsidTr="00974385">
        <w:tc>
          <w:tcPr>
            <w:tcW w:w="5260" w:type="dxa"/>
          </w:tcPr>
          <w:p w14:paraId="7A0B2D40" w14:textId="77777777" w:rsidR="00CE4CCE" w:rsidRPr="00FC0663" w:rsidRDefault="00CE4CCE" w:rsidP="00DE3FC8">
            <w:pPr>
              <w:tabs>
                <w:tab w:val="left" w:pos="2835"/>
                <w:tab w:val="left" w:pos="5386"/>
                <w:tab w:val="left" w:pos="7937"/>
              </w:tabs>
              <w:spacing w:line="276" w:lineRule="auto"/>
              <w:contextualSpacing/>
              <w:rPr>
                <w:color w:val="000000"/>
                <w:sz w:val="24"/>
                <w:szCs w:val="24"/>
              </w:rPr>
            </w:pPr>
            <w:r w:rsidRPr="00FC0663">
              <w:rPr>
                <w:b/>
                <w:bCs/>
                <w:color w:val="000000"/>
                <w:sz w:val="24"/>
                <w:szCs w:val="24"/>
              </w:rPr>
              <w:t>a)</w:t>
            </w:r>
            <w:r w:rsidRPr="00FC0663">
              <w:rPr>
                <w:color w:val="000000"/>
                <w:sz w:val="24"/>
                <w:szCs w:val="24"/>
              </w:rPr>
              <w:t xml:space="preserve"> Điện thế của tầng mây phía trên là </w:t>
            </w:r>
            <w:r w:rsidRPr="00FC0663">
              <w:rPr>
                <w:color w:val="000000"/>
                <w:position w:val="-10"/>
                <w:sz w:val="24"/>
                <w:szCs w:val="24"/>
              </w:rPr>
              <w:object w:dxaOrig="1020" w:dyaOrig="360" w14:anchorId="4BC22160">
                <v:shape id="_x0000_i1071" type="#_x0000_t75" style="width:48pt;height:18.75pt" o:ole="">
                  <v:imagedata r:id="rId268" o:title=""/>
                </v:shape>
                <o:OLEObject Type="Embed" ProgID="Equation.DSMT4" ShapeID="_x0000_i1071" DrawAspect="Content" ObjectID="_1802801856" r:id="rId269"/>
              </w:object>
            </w:r>
          </w:p>
          <w:p w14:paraId="19D3E1C5" w14:textId="77777777" w:rsidR="00CE4CCE" w:rsidRPr="00FC0663" w:rsidRDefault="00CE4CCE" w:rsidP="00DE3FC8">
            <w:pPr>
              <w:tabs>
                <w:tab w:val="left" w:pos="2835"/>
                <w:tab w:val="left" w:pos="5386"/>
                <w:tab w:val="left" w:pos="7937"/>
              </w:tabs>
              <w:spacing w:line="276" w:lineRule="auto"/>
              <w:contextualSpacing/>
              <w:rPr>
                <w:color w:val="000000"/>
                <w:sz w:val="24"/>
                <w:szCs w:val="24"/>
              </w:rPr>
            </w:pPr>
            <w:r w:rsidRPr="00FC0663">
              <w:rPr>
                <w:b/>
                <w:bCs/>
                <w:color w:val="000000"/>
                <w:sz w:val="24"/>
                <w:szCs w:val="24"/>
              </w:rPr>
              <w:t>b)</w:t>
            </w:r>
            <w:r w:rsidRPr="00FC0663">
              <w:rPr>
                <w:color w:val="000000"/>
                <w:sz w:val="24"/>
                <w:szCs w:val="24"/>
              </w:rPr>
              <w:t xml:space="preserve"> Thế năng điện của tầng mây phía trên là 720440 (J)</w:t>
            </w:r>
          </w:p>
          <w:p w14:paraId="7088FD3C" w14:textId="77777777" w:rsidR="00CE4CCE" w:rsidRPr="00FC0663" w:rsidRDefault="00CE4CCE" w:rsidP="00DE3FC8">
            <w:pPr>
              <w:tabs>
                <w:tab w:val="left" w:pos="2835"/>
                <w:tab w:val="left" w:pos="5386"/>
                <w:tab w:val="left" w:pos="7937"/>
              </w:tabs>
              <w:spacing w:line="276" w:lineRule="auto"/>
              <w:contextualSpacing/>
              <w:rPr>
                <w:color w:val="000000"/>
                <w:sz w:val="24"/>
                <w:szCs w:val="24"/>
              </w:rPr>
            </w:pPr>
            <w:r w:rsidRPr="00FC0663">
              <w:rPr>
                <w:b/>
                <w:bCs/>
                <w:color w:val="000000"/>
                <w:sz w:val="24"/>
                <w:szCs w:val="24"/>
              </w:rPr>
              <w:t>c)</w:t>
            </w:r>
            <w:r w:rsidRPr="00FC0663">
              <w:rPr>
                <w:color w:val="000000"/>
                <w:sz w:val="24"/>
                <w:szCs w:val="24"/>
              </w:rPr>
              <w:t xml:space="preserve"> Tiếp tục đo bằng thực nghiệm tầng mây phía dưới của đám mây dông, người ta thấy nó nằm cách mặt đât khoảng </w:t>
            </w:r>
            <m:oMath>
              <m:r>
                <m:rPr>
                  <m:sty m:val="p"/>
                </m:rPr>
                <w:rPr>
                  <w:rFonts w:ascii="Cambria Math" w:hAnsi="Cambria Math"/>
                  <w:color w:val="000000"/>
                  <w:sz w:val="24"/>
                  <w:szCs w:val="24"/>
                </w:rPr>
                <m:t>6450</m:t>
              </m:r>
              <m:r>
                <m:rPr>
                  <m:nor/>
                </m:rPr>
                <w:rPr>
                  <w:color w:val="000000"/>
                  <w:sz w:val="24"/>
                  <w:szCs w:val="24"/>
                </w:rPr>
                <m:t xml:space="preserve"> </m:t>
              </m:r>
              <m:r>
                <m:rPr>
                  <m:sty m:val="p"/>
                </m:rPr>
                <w:rPr>
                  <w:rFonts w:ascii="Cambria Math" w:hAnsi="Cambria Math"/>
                  <w:color w:val="000000"/>
                  <w:sz w:val="24"/>
                  <w:szCs w:val="24"/>
                </w:rPr>
                <m:t>m</m:t>
              </m:r>
            </m:oMath>
            <w:r w:rsidRPr="00FC0663">
              <w:rPr>
                <w:color w:val="000000"/>
                <w:sz w:val="24"/>
                <w:szCs w:val="24"/>
              </w:rPr>
              <w:t xml:space="preserve">. Trong khoảng không gian nằm giữa mặt đất và tầng dưới đám mây có điện trường đều hướng thẳng đứng từ dưới lên trên với </w:t>
            </w:r>
            <m:oMath>
              <m:r>
                <m:rPr>
                  <m:sty m:val="p"/>
                </m:rPr>
                <w:rPr>
                  <w:rFonts w:ascii="Cambria Math" w:hAnsi="Cambria Math"/>
                  <w:color w:val="000000"/>
                  <w:sz w:val="24"/>
                  <w:szCs w:val="24"/>
                </w:rPr>
                <m:t>E=250</m:t>
              </m:r>
              <m:r>
                <m:rPr>
                  <m:nor/>
                </m:rPr>
                <w:rPr>
                  <w:color w:val="000000"/>
                  <w:sz w:val="24"/>
                  <w:szCs w:val="24"/>
                </w:rPr>
                <m:t xml:space="preserve"> </m:t>
              </m:r>
              <m:r>
                <m:rPr>
                  <m:sty m:val="p"/>
                </m:rPr>
                <w:rPr>
                  <w:rFonts w:ascii="Cambria Math" w:hAnsi="Cambria Math"/>
                  <w:color w:val="000000"/>
                  <w:sz w:val="24"/>
                  <w:szCs w:val="24"/>
                </w:rPr>
                <m:t>V/m</m:t>
              </m:r>
            </m:oMath>
            <w:r w:rsidRPr="00FC0663">
              <w:rPr>
                <w:color w:val="000000"/>
                <w:sz w:val="24"/>
                <w:szCs w:val="24"/>
              </w:rPr>
              <w:t xml:space="preserve">. Điện tích của tầng dưới đám mây ước tính được là </w:t>
            </w:r>
            <m:oMath>
              <m:sSub>
                <m:sSubPr>
                  <m:ctrlPr>
                    <w:rPr>
                      <w:rFonts w:ascii="Cambria Math" w:hAnsi="Cambria Math"/>
                      <w:color w:val="000000"/>
                      <w:sz w:val="24"/>
                      <w:szCs w:val="24"/>
                    </w:rPr>
                  </m:ctrlPr>
                </m:sSubPr>
                <m:e>
                  <m:r>
                    <w:rPr>
                      <w:rFonts w:ascii="Cambria Math" w:hAnsi="Cambria Math"/>
                      <w:color w:val="000000"/>
                      <w:sz w:val="24"/>
                      <w:szCs w:val="24"/>
                    </w:rPr>
                    <m:t>Q</m:t>
                  </m:r>
                </m:e>
                <m:sub>
                  <m:r>
                    <m:rPr>
                      <m:sty m:val="p"/>
                    </m:rPr>
                    <w:rPr>
                      <w:rFonts w:ascii="Cambria Math" w:hAnsi="Cambria Math"/>
                      <w:color w:val="000000"/>
                      <w:sz w:val="24"/>
                      <w:szCs w:val="24"/>
                    </w:rPr>
                    <m:t>2</m:t>
                  </m:r>
                </m:sub>
              </m:sSub>
              <m:r>
                <m:rPr>
                  <m:sty m:val="p"/>
                </m:rPr>
                <w:rPr>
                  <w:rFonts w:ascii="Cambria Math" w:hAnsi="Cambria Math"/>
                  <w:color w:val="000000"/>
                  <w:sz w:val="24"/>
                  <w:szCs w:val="24"/>
                </w:rPr>
                <m:t>=-2,03C</m:t>
              </m:r>
            </m:oMath>
            <w:r w:rsidRPr="00FC0663">
              <w:rPr>
                <w:color w:val="000000"/>
                <w:sz w:val="24"/>
                <w:szCs w:val="24"/>
              </w:rPr>
              <w:t>. Chọn mốc điện thế là mặt đất, điện thế của tầng phía dưới đám mây dông trên là 28.10</w:t>
            </w:r>
            <w:r w:rsidRPr="00FC0663">
              <w:rPr>
                <w:color w:val="000000"/>
                <w:sz w:val="24"/>
                <w:szCs w:val="24"/>
                <w:vertAlign w:val="superscript"/>
              </w:rPr>
              <w:t>6</w:t>
            </w:r>
            <w:r w:rsidRPr="00FC0663">
              <w:rPr>
                <w:color w:val="000000"/>
                <w:sz w:val="24"/>
                <w:szCs w:val="24"/>
              </w:rPr>
              <w:t xml:space="preserve"> (V)</w:t>
            </w:r>
          </w:p>
          <w:p w14:paraId="5267C940" w14:textId="77777777" w:rsidR="00CE4CCE" w:rsidRPr="00FC0663" w:rsidRDefault="00CE4CCE" w:rsidP="00DE3FC8">
            <w:pPr>
              <w:tabs>
                <w:tab w:val="left" w:pos="2835"/>
                <w:tab w:val="left" w:pos="5386"/>
                <w:tab w:val="left" w:pos="7937"/>
              </w:tabs>
              <w:spacing w:line="276" w:lineRule="auto"/>
              <w:contextualSpacing/>
              <w:rPr>
                <w:color w:val="000000"/>
                <w:sz w:val="24"/>
                <w:szCs w:val="24"/>
              </w:rPr>
            </w:pPr>
            <w:r w:rsidRPr="00FC0663">
              <w:rPr>
                <w:b/>
                <w:bCs/>
                <w:color w:val="000000"/>
                <w:sz w:val="24"/>
                <w:szCs w:val="24"/>
              </w:rPr>
              <w:t>d)</w:t>
            </w:r>
            <w:r w:rsidRPr="00FC0663">
              <w:rPr>
                <w:color w:val="000000"/>
                <w:sz w:val="24"/>
                <w:szCs w:val="24"/>
              </w:rPr>
              <w:t xml:space="preserve"> Thế năng điện của tầng dưới đám mây dông là </w:t>
            </w:r>
            <w:r w:rsidRPr="00FC0663">
              <w:rPr>
                <w:bCs/>
                <w:color w:val="000000"/>
                <w:sz w:val="24"/>
                <w:szCs w:val="24"/>
              </w:rPr>
              <w:t>−3273375 (J)</w:t>
            </w:r>
          </w:p>
        </w:tc>
        <w:tc>
          <w:tcPr>
            <w:tcW w:w="4368" w:type="dxa"/>
          </w:tcPr>
          <w:p w14:paraId="72A09029" w14:textId="77777777" w:rsidR="00CE4CCE" w:rsidRPr="00FC0663" w:rsidRDefault="00CE4CCE" w:rsidP="00DE3FC8">
            <w:pPr>
              <w:tabs>
                <w:tab w:val="left" w:pos="283"/>
                <w:tab w:val="left" w:pos="2835"/>
                <w:tab w:val="left" w:pos="5386"/>
                <w:tab w:val="left" w:pos="7937"/>
              </w:tabs>
              <w:spacing w:line="276" w:lineRule="auto"/>
              <w:contextualSpacing/>
              <w:rPr>
                <w:bCs/>
                <w:color w:val="000000"/>
                <w:sz w:val="24"/>
                <w:szCs w:val="24"/>
              </w:rPr>
            </w:pPr>
            <w:r w:rsidRPr="00FC0663">
              <w:rPr>
                <w:noProof/>
                <w:sz w:val="24"/>
                <w:szCs w:val="24"/>
              </w:rPr>
              <w:drawing>
                <wp:inline distT="0" distB="0" distL="0" distR="0" wp14:anchorId="1170AA33" wp14:editId="00441816">
                  <wp:extent cx="2292350" cy="2285635"/>
                  <wp:effectExtent l="0" t="0" r="0" b="635"/>
                  <wp:docPr id="482992454" name="Picture 22" descr="Tiếp tục đo bằng thực nghiệm tầng mây phía dưới của đám mây dông ở bài  20.7, người ta thấ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Tiếp tục đo bằng thực nghiệm tầng mây phía dưới của đám mây dông ở bài  20.7, người ta thấy"/>
                          <pic:cNvPicPr>
                            <a:picLocks noChangeAspect="1" noChangeArrowheads="1"/>
                          </pic:cNvPicPr>
                        </pic:nvPicPr>
                        <pic:blipFill rotWithShape="1">
                          <a:blip r:embed="rId270" cstate="print">
                            <a:extLst>
                              <a:ext uri="{28A0092B-C50C-407E-A947-70E740481C1C}">
                                <a14:useLocalDpi xmlns:a14="http://schemas.microsoft.com/office/drawing/2010/main" val="0"/>
                              </a:ext>
                            </a:extLst>
                          </a:blip>
                          <a:srcRect l="6737" t="3774" r="4955" b="1602"/>
                          <a:stretch/>
                        </pic:blipFill>
                        <pic:spPr bwMode="auto">
                          <a:xfrm>
                            <a:off x="0" y="0"/>
                            <a:ext cx="2313021" cy="230624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2E13208" w14:textId="77777777" w:rsidR="00CE4CCE" w:rsidRPr="00FC0663" w:rsidRDefault="00CE4CCE">
      <w:pPr>
        <w:numPr>
          <w:ilvl w:val="0"/>
          <w:numId w:val="64"/>
        </w:numPr>
        <w:tabs>
          <w:tab w:val="left" w:pos="283"/>
          <w:tab w:val="left" w:pos="810"/>
          <w:tab w:val="left" w:pos="851"/>
          <w:tab w:val="left" w:pos="990"/>
          <w:tab w:val="left" w:pos="2835"/>
          <w:tab w:val="left" w:pos="5386"/>
          <w:tab w:val="left" w:pos="7937"/>
        </w:tabs>
        <w:spacing w:line="276" w:lineRule="auto"/>
        <w:ind w:left="0" w:firstLine="0"/>
        <w:contextualSpacing/>
        <w:jc w:val="both"/>
        <w:rPr>
          <w:rFonts w:eastAsia="Calibri"/>
          <w:color w:val="000000"/>
          <w:sz w:val="24"/>
          <w:szCs w:val="24"/>
        </w:rPr>
      </w:pPr>
      <w:r w:rsidRPr="00FC0663">
        <w:rPr>
          <w:rFonts w:eastAsia="Calibri"/>
          <w:bCs/>
          <w:color w:val="000000"/>
          <w:sz w:val="24"/>
          <w:szCs w:val="24"/>
        </w:rPr>
        <w:t>Máy gia tốc có thể gia tốc cho các hạt mang điện tới tốc độ đủ lớn rồi cho va chạm (hay còn gọi là tán xạ) với hạt khác mà người ta gọi là hạt bia để tạo ra các hạt mới giúp tìm hiểu cấu trúc của vật chất.</w:t>
      </w:r>
      <w:r w:rsidRPr="00FC0663">
        <w:rPr>
          <w:rFonts w:eastAsia="Calibri"/>
          <w:b/>
          <w:color w:val="000000"/>
          <w:sz w:val="24"/>
          <w:szCs w:val="24"/>
        </w:rPr>
        <w:t xml:space="preserve"> </w:t>
      </w:r>
      <w:r w:rsidRPr="00FC0663">
        <w:rPr>
          <w:rFonts w:eastAsia="Calibri"/>
          <w:color w:val="000000"/>
          <w:sz w:val="24"/>
          <w:szCs w:val="24"/>
        </w:rPr>
        <w:t xml:space="preserve">Kết quả tán xạ của hạt electron </w:t>
      </w:r>
      <m:oMath>
        <m:d>
          <m:dPr>
            <m:ctrlPr>
              <w:rPr>
                <w:rFonts w:ascii="Cambria Math" w:eastAsia="Calibri" w:hAnsi="Cambria Math"/>
                <w:color w:val="000000"/>
                <w:sz w:val="24"/>
                <w:szCs w:val="24"/>
              </w:rPr>
            </m:ctrlPr>
          </m:dPr>
          <m:e>
            <m:sSub>
              <m:sSubPr>
                <m:ctrlPr>
                  <w:rPr>
                    <w:rFonts w:ascii="Cambria Math" w:eastAsia="Calibri" w:hAnsi="Cambria Math"/>
                    <w:color w:val="000000"/>
                    <w:sz w:val="24"/>
                    <w:szCs w:val="24"/>
                  </w:rPr>
                </m:ctrlPr>
              </m:sSubPr>
              <m:e>
                <m:r>
                  <w:rPr>
                    <w:rFonts w:ascii="Cambria Math" w:eastAsia="Calibri" w:hAnsi="Cambria Math"/>
                    <w:color w:val="000000"/>
                    <w:sz w:val="24"/>
                    <w:szCs w:val="24"/>
                  </w:rPr>
                  <m:t>q</m:t>
                </m:r>
              </m:e>
              <m:sub>
                <m:r>
                  <m:rPr>
                    <m:sty m:val="p"/>
                  </m:rPr>
                  <w:rPr>
                    <w:rFonts w:ascii="Cambria Math" w:eastAsia="Calibri" w:hAnsi="Cambria Math"/>
                    <w:color w:val="000000"/>
                    <w:sz w:val="24"/>
                    <w:szCs w:val="24"/>
                  </w:rPr>
                  <m:t>1</m:t>
                </m:r>
              </m:sub>
            </m:sSub>
            <m:r>
              <m:rPr>
                <m:sty m:val="p"/>
              </m:rPr>
              <w:rPr>
                <w:rFonts w:ascii="Cambria Math" w:eastAsia="Calibri" w:hAnsi="Cambria Math"/>
                <w:color w:val="000000"/>
                <w:sz w:val="24"/>
                <w:szCs w:val="24"/>
              </w:rPr>
              <m:t>=-1,</m:t>
            </m:r>
            <m:sSup>
              <m:sSupPr>
                <m:ctrlPr>
                  <w:rPr>
                    <w:rFonts w:ascii="Cambria Math" w:eastAsia="Calibri" w:hAnsi="Cambria Math"/>
                    <w:color w:val="000000"/>
                    <w:sz w:val="24"/>
                    <w:szCs w:val="24"/>
                  </w:rPr>
                </m:ctrlPr>
              </m:sSupPr>
              <m:e>
                <m:r>
                  <m:rPr>
                    <m:sty m:val="p"/>
                  </m:rPr>
                  <w:rPr>
                    <w:rFonts w:ascii="Cambria Math" w:eastAsia="Calibri" w:hAnsi="Cambria Math"/>
                    <w:color w:val="000000"/>
                    <w:sz w:val="24"/>
                    <w:szCs w:val="24"/>
                  </w:rPr>
                  <m:t>6.10</m:t>
                </m:r>
              </m:e>
              <m:sup>
                <m:r>
                  <m:rPr>
                    <m:sty m:val="p"/>
                  </m:rPr>
                  <w:rPr>
                    <w:rFonts w:ascii="Cambria Math" w:eastAsia="Calibri" w:hAnsi="Cambria Math"/>
                    <w:color w:val="000000"/>
                    <w:sz w:val="24"/>
                    <w:szCs w:val="24"/>
                  </w:rPr>
                  <m:t>-19</m:t>
                </m:r>
              </m:sup>
            </m:sSup>
            <m:r>
              <m:rPr>
                <m:sty m:val="p"/>
              </m:rPr>
              <w:rPr>
                <w:rFonts w:ascii="Cambria Math" w:eastAsia="Calibri" w:hAnsi="Cambria Math"/>
                <w:color w:val="000000"/>
                <w:sz w:val="24"/>
                <w:szCs w:val="24"/>
              </w:rPr>
              <m:t>C</m:t>
            </m:r>
          </m:e>
        </m:d>
      </m:oMath>
      <w:r w:rsidRPr="00FC0663">
        <w:rPr>
          <w:rFonts w:eastAsia="Calibri"/>
          <w:color w:val="000000"/>
          <w:sz w:val="24"/>
          <w:szCs w:val="24"/>
        </w:rPr>
        <w:t xml:space="preserve"> và positron </w:t>
      </w:r>
      <m:oMath>
        <m:d>
          <m:dPr>
            <m:ctrlPr>
              <w:rPr>
                <w:rFonts w:ascii="Cambria Math" w:eastAsia="Calibri" w:hAnsi="Cambria Math"/>
                <w:color w:val="000000"/>
                <w:sz w:val="24"/>
                <w:szCs w:val="24"/>
              </w:rPr>
            </m:ctrlPr>
          </m:dPr>
          <m:e>
            <m:sSub>
              <m:sSubPr>
                <m:ctrlPr>
                  <w:rPr>
                    <w:rFonts w:ascii="Cambria Math" w:eastAsia="Calibri" w:hAnsi="Cambria Math"/>
                    <w:color w:val="000000"/>
                    <w:sz w:val="24"/>
                    <w:szCs w:val="24"/>
                  </w:rPr>
                </m:ctrlPr>
              </m:sSubPr>
              <m:e>
                <m:r>
                  <w:rPr>
                    <w:rFonts w:ascii="Cambria Math" w:eastAsia="Calibri" w:hAnsi="Cambria Math"/>
                    <w:color w:val="000000"/>
                    <w:sz w:val="24"/>
                    <w:szCs w:val="24"/>
                  </w:rPr>
                  <m:t>q</m:t>
                </m:r>
              </m:e>
              <m:sub>
                <m:r>
                  <m:rPr>
                    <m:sty m:val="p"/>
                  </m:rPr>
                  <w:rPr>
                    <w:rFonts w:ascii="Cambria Math" w:eastAsia="Calibri" w:hAnsi="Cambria Math"/>
                    <w:color w:val="000000"/>
                    <w:sz w:val="24"/>
                    <w:szCs w:val="24"/>
                  </w:rPr>
                  <m:t>2</m:t>
                </m:r>
              </m:sub>
            </m:sSub>
            <m:r>
              <m:rPr>
                <m:sty m:val="p"/>
              </m:rPr>
              <w:rPr>
                <w:rFonts w:ascii="Cambria Math" w:eastAsia="Calibri" w:hAnsi="Cambria Math"/>
                <w:color w:val="000000"/>
                <w:sz w:val="24"/>
                <w:szCs w:val="24"/>
              </w:rPr>
              <m:t>=+1,6⋅</m:t>
            </m:r>
            <m:sSup>
              <m:sSupPr>
                <m:ctrlPr>
                  <w:rPr>
                    <w:rFonts w:ascii="Cambria Math" w:eastAsia="Calibri" w:hAnsi="Cambria Math"/>
                    <w:color w:val="000000"/>
                    <w:sz w:val="24"/>
                    <w:szCs w:val="24"/>
                  </w:rPr>
                </m:ctrlPr>
              </m:sSupPr>
              <m:e>
                <m:r>
                  <m:rPr>
                    <m:sty m:val="p"/>
                  </m:rPr>
                  <w:rPr>
                    <w:rFonts w:ascii="Cambria Math" w:eastAsia="Calibri" w:hAnsi="Cambria Math"/>
                    <w:color w:val="000000"/>
                    <w:sz w:val="24"/>
                    <w:szCs w:val="24"/>
                  </w:rPr>
                  <m:t>10</m:t>
                </m:r>
              </m:e>
              <m:sup>
                <m:r>
                  <m:rPr>
                    <m:sty m:val="p"/>
                  </m:rPr>
                  <w:rPr>
                    <w:rFonts w:ascii="Cambria Math" w:eastAsia="Calibri" w:hAnsi="Cambria Math"/>
                    <w:color w:val="000000"/>
                    <w:sz w:val="24"/>
                    <w:szCs w:val="24"/>
                  </w:rPr>
                  <m:t>-19</m:t>
                </m:r>
              </m:sup>
            </m:sSup>
            <m:r>
              <m:rPr>
                <m:sty m:val="p"/>
              </m:rPr>
              <w:rPr>
                <w:rFonts w:ascii="Cambria Math" w:eastAsia="Calibri" w:hAnsi="Cambria Math"/>
                <w:color w:val="000000"/>
                <w:sz w:val="24"/>
                <w:szCs w:val="24"/>
              </w:rPr>
              <m:t>C</m:t>
            </m:r>
          </m:e>
        </m:d>
      </m:oMath>
      <w:r w:rsidRPr="00FC0663">
        <w:rPr>
          <w:rFonts w:eastAsia="Calibri"/>
          <w:color w:val="000000"/>
          <w:sz w:val="24"/>
          <w:szCs w:val="24"/>
        </w:rPr>
        <w:t xml:space="preserve"> trong máy gia tốc ở năng lượng cao cho ra hai hạt mới. Để xác định điện tích và khối lượng của hai hạt mới này người ta cho chúng đi vào hai buồng đo có điện trường đều và cường độ điện trường </w:t>
      </w:r>
      <m:oMath>
        <m:acc>
          <m:accPr>
            <m:chr m:val="⃗"/>
            <m:ctrlPr>
              <w:rPr>
                <w:rFonts w:ascii="Cambria Math" w:eastAsia="Calibri" w:hAnsi="Cambria Math"/>
                <w:color w:val="000000"/>
                <w:sz w:val="24"/>
                <w:szCs w:val="24"/>
              </w:rPr>
            </m:ctrlPr>
          </m:accPr>
          <m:e>
            <m:r>
              <m:rPr>
                <m:sty m:val="p"/>
              </m:rPr>
              <w:rPr>
                <w:rFonts w:ascii="Cambria Math" w:eastAsia="Calibri" w:hAnsi="Cambria Math"/>
                <w:color w:val="000000"/>
                <w:sz w:val="24"/>
                <w:szCs w:val="24"/>
              </w:rPr>
              <m:t>E</m:t>
            </m:r>
          </m:e>
        </m:acc>
      </m:oMath>
      <w:r w:rsidRPr="00FC0663">
        <w:rPr>
          <w:rFonts w:eastAsia="Calibri"/>
          <w:color w:val="000000"/>
          <w:sz w:val="24"/>
          <w:szCs w:val="24"/>
        </w:rPr>
        <w:t xml:space="preserve"> như nhau theo phương vuông góc với đường sức. Hình ảnh quỹ đạo trong </w:t>
      </w:r>
      <m:oMath>
        <m:r>
          <m:rPr>
            <m:sty m:val="p"/>
          </m:rPr>
          <w:rPr>
            <w:rFonts w:ascii="Cambria Math" w:eastAsia="Calibri" w:hAnsi="Cambria Math"/>
            <w:color w:val="000000"/>
            <w:sz w:val="24"/>
            <w:szCs w:val="24"/>
          </w:rPr>
          <m:t>1</m:t>
        </m:r>
        <m:r>
          <m:rPr>
            <m:nor/>
          </m:rPr>
          <w:rPr>
            <w:rFonts w:eastAsia="Calibri"/>
            <w:color w:val="000000"/>
            <w:sz w:val="24"/>
            <w:szCs w:val="24"/>
          </w:rPr>
          <m:t xml:space="preserve"> </m:t>
        </m:r>
        <m:r>
          <m:rPr>
            <m:sty m:val="p"/>
          </m:rPr>
          <w:rPr>
            <w:rFonts w:ascii="Cambria Math" w:eastAsia="Calibri" w:hAnsi="Cambria Math"/>
            <w:color w:val="000000"/>
            <w:sz w:val="24"/>
            <w:szCs w:val="24"/>
          </w:rPr>
          <m:t>s</m:t>
        </m:r>
      </m:oMath>
      <w:r w:rsidRPr="00FC0663">
        <w:rPr>
          <w:rFonts w:eastAsia="Calibri"/>
          <w:color w:val="000000"/>
          <w:sz w:val="24"/>
          <w:szCs w:val="24"/>
        </w:rPr>
        <w:t xml:space="preserve"> ngay sau quá trình tán xạ với cùng tỉ lệ kích thước như Hình 18.3. Hai quỹ đạo cho ta biết</w:t>
      </w:r>
    </w:p>
    <w:p w14:paraId="5449485A" w14:textId="77777777" w:rsidR="00CE4CCE" w:rsidRPr="00FC0663" w:rsidRDefault="00CE4CCE" w:rsidP="00DE3FC8">
      <w:pPr>
        <w:tabs>
          <w:tab w:val="left" w:pos="283"/>
          <w:tab w:val="left" w:pos="2835"/>
          <w:tab w:val="left" w:pos="5386"/>
          <w:tab w:val="left" w:pos="7937"/>
        </w:tabs>
        <w:spacing w:line="276" w:lineRule="auto"/>
        <w:contextualSpacing/>
        <w:jc w:val="center"/>
        <w:rPr>
          <w:color w:val="000000"/>
          <w:sz w:val="24"/>
          <w:szCs w:val="24"/>
        </w:rPr>
      </w:pPr>
      <w:r w:rsidRPr="00FC0663">
        <w:rPr>
          <w:noProof/>
          <w:color w:val="000000"/>
          <w:sz w:val="24"/>
          <w:szCs w:val="24"/>
        </w:rPr>
        <w:lastRenderedPageBreak/>
        <w:drawing>
          <wp:inline distT="0" distB="0" distL="0" distR="0" wp14:anchorId="2BF9C438" wp14:editId="0D36B6CA">
            <wp:extent cx="2657475" cy="977900"/>
            <wp:effectExtent l="0" t="0" r="9525" b="0"/>
            <wp:docPr id="1160158683" name="Picture 1160158683" descr="A diagram of a graph&#10;&#10;Description automatically generated"/>
            <wp:cNvGraphicFramePr/>
            <a:graphic xmlns:a="http://schemas.openxmlformats.org/drawingml/2006/main">
              <a:graphicData uri="http://schemas.openxmlformats.org/drawingml/2006/picture">
                <pic:pic xmlns:pic="http://schemas.openxmlformats.org/drawingml/2006/picture">
                  <pic:nvPicPr>
                    <pic:cNvPr id="1160158683" name="Picture 1160158683" descr="A diagram of a graph&#10;&#10;Description automatically generated"/>
                    <pic:cNvPicPr/>
                  </pic:nvPicPr>
                  <pic:blipFill>
                    <a:blip r:embed="rId271" cstate="print"/>
                    <a:srcRect/>
                    <a:stretch>
                      <a:fillRect/>
                    </a:stretch>
                  </pic:blipFill>
                  <pic:spPr>
                    <a:xfrm>
                      <a:off x="0" y="0"/>
                      <a:ext cx="2666380" cy="981177"/>
                    </a:xfrm>
                    <a:prstGeom prst="rect">
                      <a:avLst/>
                    </a:prstGeom>
                  </pic:spPr>
                </pic:pic>
              </a:graphicData>
            </a:graphic>
          </wp:inline>
        </w:drawing>
      </w:r>
    </w:p>
    <w:p w14:paraId="1A6990AB" w14:textId="77777777" w:rsidR="00CE4CCE" w:rsidRPr="00FC0663" w:rsidRDefault="00CE4CCE" w:rsidP="00DE3FC8">
      <w:pPr>
        <w:tabs>
          <w:tab w:val="left" w:pos="283"/>
          <w:tab w:val="left" w:pos="2835"/>
          <w:tab w:val="left" w:pos="5386"/>
          <w:tab w:val="left" w:pos="7937"/>
        </w:tabs>
        <w:spacing w:line="276" w:lineRule="auto"/>
        <w:contextualSpacing/>
        <w:jc w:val="center"/>
        <w:rPr>
          <w:i/>
          <w:iCs/>
          <w:color w:val="000000"/>
          <w:sz w:val="22"/>
          <w:szCs w:val="22"/>
        </w:rPr>
      </w:pPr>
      <w:r w:rsidRPr="00FC0663">
        <w:rPr>
          <w:i/>
          <w:iCs/>
          <w:color w:val="000000"/>
          <w:sz w:val="24"/>
          <w:szCs w:val="24"/>
        </w:rPr>
        <w:t xml:space="preserve">Hình 18.3. Quỹ đạo chuyển động của hại hạt trong một giây sau tán xạ ở hai buồng đo với cùng tỉ lệ kích </w:t>
      </w:r>
      <w:r w:rsidRPr="00FC0663">
        <w:rPr>
          <w:i/>
          <w:iCs/>
          <w:color w:val="000000"/>
          <w:sz w:val="22"/>
          <w:szCs w:val="22"/>
        </w:rPr>
        <w:t>thước</w:t>
      </w:r>
    </w:p>
    <w:p w14:paraId="5EDFC025" w14:textId="77777777" w:rsidR="00CE4CCE" w:rsidRPr="00FC0663" w:rsidRDefault="00CE4CCE" w:rsidP="00DE3FC8">
      <w:pPr>
        <w:tabs>
          <w:tab w:val="left" w:pos="283"/>
          <w:tab w:val="left" w:pos="2835"/>
          <w:tab w:val="left" w:pos="5386"/>
          <w:tab w:val="left" w:pos="7937"/>
        </w:tabs>
        <w:spacing w:line="276" w:lineRule="auto"/>
        <w:contextualSpacing/>
        <w:jc w:val="both"/>
        <w:rPr>
          <w:b/>
          <w:color w:val="000000"/>
          <w:sz w:val="22"/>
          <w:szCs w:val="22"/>
        </w:rPr>
      </w:pPr>
      <w:r w:rsidRPr="00FC0663">
        <w:rPr>
          <w:b/>
          <w:noProof/>
          <w:color w:val="000000"/>
          <w:sz w:val="22"/>
          <w:szCs w:val="22"/>
        </w:rPr>
        <w:t xml:space="preserve">a) </w:t>
      </w:r>
      <w:r w:rsidRPr="00FC0663">
        <w:rPr>
          <w:color w:val="000000"/>
          <w:sz w:val="22"/>
          <w:szCs w:val="22"/>
        </w:rPr>
        <w:t>hạt (1) có điện tích dương, hạt (2) có điện tích âm, độ lớn hai điện tích khác nhau.</w:t>
      </w:r>
    </w:p>
    <w:p w14:paraId="48DB24FB" w14:textId="77777777" w:rsidR="00CE4CCE" w:rsidRPr="00FC0663" w:rsidRDefault="00CE4CCE" w:rsidP="00DE3FC8">
      <w:pPr>
        <w:tabs>
          <w:tab w:val="left" w:pos="283"/>
          <w:tab w:val="left" w:pos="2835"/>
          <w:tab w:val="left" w:pos="5386"/>
          <w:tab w:val="left" w:pos="7937"/>
        </w:tabs>
        <w:spacing w:line="276" w:lineRule="auto"/>
        <w:contextualSpacing/>
        <w:jc w:val="both"/>
        <w:rPr>
          <w:color w:val="000000"/>
          <w:sz w:val="22"/>
          <w:szCs w:val="22"/>
        </w:rPr>
      </w:pPr>
      <w:r w:rsidRPr="00FC0663">
        <w:rPr>
          <w:b/>
          <w:noProof/>
          <w:color w:val="000000"/>
          <w:sz w:val="22"/>
          <w:szCs w:val="22"/>
        </w:rPr>
        <w:t xml:space="preserve">b) </w:t>
      </w:r>
      <w:r w:rsidRPr="00FC0663">
        <w:rPr>
          <w:color w:val="000000"/>
          <w:sz w:val="22"/>
          <w:szCs w:val="22"/>
        </w:rPr>
        <w:t>hạt (1) có điện tích âm, hạt (2) có điện tích dương, độ lớn điện tích của hạt (2) lớn hơn độ lớn điện tích hạt (1).</w:t>
      </w:r>
    </w:p>
    <w:p w14:paraId="1A268D59" w14:textId="77777777" w:rsidR="00CE4CCE" w:rsidRPr="00FC0663" w:rsidRDefault="00CE4CCE" w:rsidP="00DE3FC8">
      <w:pPr>
        <w:tabs>
          <w:tab w:val="left" w:pos="283"/>
          <w:tab w:val="left" w:pos="2835"/>
          <w:tab w:val="left" w:pos="5386"/>
          <w:tab w:val="left" w:pos="7937"/>
        </w:tabs>
        <w:spacing w:line="276" w:lineRule="auto"/>
        <w:contextualSpacing/>
        <w:jc w:val="both"/>
        <w:rPr>
          <w:b/>
          <w:color w:val="000000"/>
          <w:sz w:val="22"/>
          <w:szCs w:val="22"/>
        </w:rPr>
      </w:pPr>
      <w:r w:rsidRPr="00FC0663">
        <w:rPr>
          <w:b/>
          <w:noProof/>
          <w:color w:val="000000"/>
          <w:sz w:val="22"/>
          <w:szCs w:val="22"/>
        </w:rPr>
        <w:t xml:space="preserve">c) </w:t>
      </w:r>
      <w:r w:rsidRPr="00FC0663">
        <w:rPr>
          <w:color w:val="000000"/>
          <w:sz w:val="22"/>
          <w:szCs w:val="22"/>
        </w:rPr>
        <w:t>hạt (1) có điện tích dương, hạt (2) có điện tích âm, hai hạt khác nhau về khối lượng.</w:t>
      </w:r>
    </w:p>
    <w:p w14:paraId="540952D7" w14:textId="77777777" w:rsidR="00CE4CCE" w:rsidRPr="00FC0663" w:rsidRDefault="00CE4CCE" w:rsidP="00DE3FC8">
      <w:pPr>
        <w:tabs>
          <w:tab w:val="left" w:pos="283"/>
          <w:tab w:val="left" w:pos="2835"/>
          <w:tab w:val="left" w:pos="5386"/>
          <w:tab w:val="left" w:pos="7937"/>
        </w:tabs>
        <w:spacing w:line="276" w:lineRule="auto"/>
        <w:contextualSpacing/>
        <w:jc w:val="both"/>
        <w:rPr>
          <w:color w:val="000000"/>
          <w:sz w:val="22"/>
          <w:szCs w:val="22"/>
        </w:rPr>
      </w:pPr>
      <w:r w:rsidRPr="00FC0663">
        <w:rPr>
          <w:b/>
          <w:noProof/>
          <w:color w:val="000000"/>
          <w:sz w:val="22"/>
          <w:szCs w:val="22"/>
        </w:rPr>
        <w:t xml:space="preserve">d) </w:t>
      </w:r>
      <w:r w:rsidRPr="00FC0663">
        <w:rPr>
          <w:color w:val="000000"/>
          <w:sz w:val="22"/>
          <w:szCs w:val="22"/>
        </w:rPr>
        <w:t>hạt (1) có điện tích âm, hạt (2) có điện tích dương, hai hạt có thể khác nhau về khối lượng hoặc điện tích.</w:t>
      </w:r>
    </w:p>
    <w:p w14:paraId="04BBF533" w14:textId="77777777" w:rsidR="00CE4CCE" w:rsidRPr="00FC0663" w:rsidRDefault="00CE4CCE">
      <w:pPr>
        <w:numPr>
          <w:ilvl w:val="0"/>
          <w:numId w:val="64"/>
        </w:numPr>
        <w:tabs>
          <w:tab w:val="left" w:pos="851"/>
        </w:tabs>
        <w:spacing w:line="276" w:lineRule="auto"/>
        <w:ind w:left="0" w:firstLine="0"/>
        <w:contextualSpacing/>
        <w:jc w:val="both"/>
        <w:rPr>
          <w:rFonts w:eastAsia="Calibri"/>
          <w:color w:val="000000"/>
          <w:sz w:val="22"/>
          <w:szCs w:val="22"/>
        </w:rPr>
      </w:pPr>
      <w:r w:rsidRPr="00FC0663">
        <w:rPr>
          <w:rFonts w:eastAsia="Calibri"/>
          <w:color w:val="000000"/>
          <w:sz w:val="22"/>
          <w:szCs w:val="22"/>
        </w:rPr>
        <w:t>Xét một vùng không gian có điện trường đều. Cho ba điểm A, B, C tạo thành một tam giác đều, có độ dài các cạnh là a = 6 cm, AB song song với các đường sức điện như hình 13.3. Biết cường độ điện trường có độ lớn E = 1000 V/m. </w:t>
      </w:r>
    </w:p>
    <w:tbl>
      <w:tblPr>
        <w:tblStyle w:val="trongbang11"/>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2"/>
        <w:gridCol w:w="3126"/>
      </w:tblGrid>
      <w:tr w:rsidR="00CE4CCE" w:rsidRPr="00FC0663" w14:paraId="67EB1701" w14:textId="77777777" w:rsidTr="00974385">
        <w:tc>
          <w:tcPr>
            <w:tcW w:w="6242" w:type="dxa"/>
          </w:tcPr>
          <w:p w14:paraId="39BA5901" w14:textId="77777777" w:rsidR="00CE4CCE" w:rsidRPr="00FC0663" w:rsidRDefault="00CE4CCE" w:rsidP="00DE3FC8">
            <w:pPr>
              <w:spacing w:line="276" w:lineRule="auto"/>
              <w:rPr>
                <w:color w:val="000000"/>
                <w:sz w:val="22"/>
                <w:szCs w:val="22"/>
              </w:rPr>
            </w:pPr>
            <w:r w:rsidRPr="00FC0663">
              <w:rPr>
                <w:b/>
                <w:bCs/>
                <w:color w:val="000000"/>
                <w:sz w:val="22"/>
                <w:szCs w:val="22"/>
              </w:rPr>
              <w:t>a)</w:t>
            </w:r>
            <w:r w:rsidRPr="00FC0663">
              <w:rPr>
                <w:color w:val="000000"/>
                <w:sz w:val="22"/>
                <w:szCs w:val="22"/>
              </w:rPr>
              <w:t xml:space="preserve"> Hiệu điện thế U</w:t>
            </w:r>
            <w:r w:rsidRPr="00FC0663">
              <w:rPr>
                <w:color w:val="000000"/>
                <w:sz w:val="22"/>
                <w:szCs w:val="22"/>
                <w:vertAlign w:val="subscript"/>
              </w:rPr>
              <w:t xml:space="preserve">CA </w:t>
            </w:r>
            <w:r w:rsidRPr="00FC0663">
              <w:rPr>
                <w:color w:val="000000"/>
                <w:sz w:val="22"/>
                <w:szCs w:val="22"/>
              </w:rPr>
              <w:t>= 30 V</w:t>
            </w:r>
          </w:p>
          <w:p w14:paraId="3CF54D09" w14:textId="77777777" w:rsidR="00CE4CCE" w:rsidRPr="00FC0663" w:rsidRDefault="00CE4CCE" w:rsidP="00DE3FC8">
            <w:pPr>
              <w:spacing w:line="276" w:lineRule="auto"/>
              <w:rPr>
                <w:color w:val="000000"/>
                <w:sz w:val="22"/>
                <w:szCs w:val="22"/>
              </w:rPr>
            </w:pPr>
            <w:r w:rsidRPr="00FC0663">
              <w:rPr>
                <w:b/>
                <w:bCs/>
                <w:color w:val="000000"/>
                <w:sz w:val="22"/>
                <w:szCs w:val="22"/>
              </w:rPr>
              <w:t>b)</w:t>
            </w:r>
            <w:r w:rsidRPr="00FC0663">
              <w:rPr>
                <w:color w:val="000000"/>
                <w:sz w:val="22"/>
                <w:szCs w:val="22"/>
              </w:rPr>
              <w:t xml:space="preserve"> Lấy điện tích của proton là q = 1,6.10</w:t>
            </w:r>
            <w:r w:rsidRPr="00FC0663">
              <w:rPr>
                <w:color w:val="000000"/>
                <w:sz w:val="22"/>
                <w:szCs w:val="22"/>
                <w:vertAlign w:val="superscript"/>
              </w:rPr>
              <w:t>-19</w:t>
            </w:r>
            <w:r w:rsidRPr="00FC0663">
              <w:rPr>
                <w:color w:val="000000"/>
                <w:sz w:val="22"/>
                <w:szCs w:val="22"/>
              </w:rPr>
              <w:t xml:space="preserve"> C. Công của lực điện trường khi một proton chuyển động từ C đến B là 4,8.10</w:t>
            </w:r>
            <w:r w:rsidRPr="00FC0663">
              <w:rPr>
                <w:color w:val="000000"/>
                <w:sz w:val="22"/>
                <w:szCs w:val="22"/>
                <w:vertAlign w:val="superscript"/>
              </w:rPr>
              <w:t>-18</w:t>
            </w:r>
            <w:r w:rsidRPr="00FC0663">
              <w:rPr>
                <w:color w:val="000000"/>
                <w:sz w:val="22"/>
                <w:szCs w:val="22"/>
              </w:rPr>
              <w:t>J</w:t>
            </w:r>
          </w:p>
          <w:p w14:paraId="29992BA9" w14:textId="77777777" w:rsidR="00CE4CCE" w:rsidRPr="00FC0663" w:rsidRDefault="00CE4CCE" w:rsidP="00DE3FC8">
            <w:pPr>
              <w:spacing w:line="276" w:lineRule="auto"/>
              <w:rPr>
                <w:color w:val="000000"/>
                <w:sz w:val="22"/>
                <w:szCs w:val="22"/>
              </w:rPr>
            </w:pPr>
            <w:r w:rsidRPr="00FC0663">
              <w:rPr>
                <w:b/>
                <w:bCs/>
                <w:color w:val="000000"/>
                <w:sz w:val="22"/>
                <w:szCs w:val="22"/>
              </w:rPr>
              <w:t>c)</w:t>
            </w:r>
            <w:r w:rsidRPr="00FC0663">
              <w:rPr>
                <w:color w:val="000000"/>
                <w:sz w:val="22"/>
                <w:szCs w:val="22"/>
              </w:rPr>
              <w:t xml:space="preserve"> A</w:t>
            </w:r>
            <w:r w:rsidRPr="00FC0663">
              <w:rPr>
                <w:color w:val="000000"/>
                <w:sz w:val="22"/>
                <w:szCs w:val="22"/>
                <w:vertAlign w:val="subscript"/>
              </w:rPr>
              <w:t>AC</w:t>
            </w:r>
            <w:r w:rsidRPr="00FC0663">
              <w:rPr>
                <w:color w:val="000000"/>
                <w:sz w:val="22"/>
                <w:szCs w:val="22"/>
              </w:rPr>
              <w:t xml:space="preserve"> = A</w:t>
            </w:r>
            <w:r w:rsidRPr="00FC0663">
              <w:rPr>
                <w:color w:val="000000"/>
                <w:sz w:val="22"/>
                <w:szCs w:val="22"/>
                <w:vertAlign w:val="subscript"/>
              </w:rPr>
              <w:t>HC</w:t>
            </w:r>
            <w:r w:rsidRPr="00FC0663">
              <w:rPr>
                <w:color w:val="000000"/>
                <w:sz w:val="22"/>
                <w:szCs w:val="22"/>
              </w:rPr>
              <w:t xml:space="preserve"> = A</w:t>
            </w:r>
            <w:r w:rsidRPr="00FC0663">
              <w:rPr>
                <w:color w:val="000000"/>
                <w:sz w:val="22"/>
                <w:szCs w:val="22"/>
                <w:vertAlign w:val="subscript"/>
              </w:rPr>
              <w:t>BC</w:t>
            </w:r>
            <w:r w:rsidRPr="00FC0663">
              <w:rPr>
                <w:color w:val="000000"/>
                <w:sz w:val="22"/>
                <w:szCs w:val="22"/>
              </w:rPr>
              <w:t>.</w:t>
            </w:r>
          </w:p>
          <w:p w14:paraId="742CC09E" w14:textId="77777777" w:rsidR="00CE4CCE" w:rsidRPr="00FC0663" w:rsidRDefault="00CE4CCE" w:rsidP="00DE3FC8">
            <w:pPr>
              <w:spacing w:line="276" w:lineRule="auto"/>
              <w:rPr>
                <w:color w:val="000000"/>
                <w:sz w:val="22"/>
                <w:szCs w:val="22"/>
              </w:rPr>
            </w:pPr>
            <w:r w:rsidRPr="00FC0663">
              <w:rPr>
                <w:b/>
                <w:bCs/>
                <w:color w:val="000000"/>
                <w:sz w:val="22"/>
                <w:szCs w:val="22"/>
              </w:rPr>
              <w:t xml:space="preserve">d) </w:t>
            </w:r>
            <w:r w:rsidRPr="00FC0663">
              <w:rPr>
                <w:color w:val="000000"/>
                <w:sz w:val="22"/>
                <w:szCs w:val="22"/>
              </w:rPr>
              <w:t>Lấy khối lượng của proton là m = 1,67.10</w:t>
            </w:r>
            <w:r w:rsidRPr="00FC0663">
              <w:rPr>
                <w:color w:val="000000"/>
                <w:sz w:val="22"/>
                <w:szCs w:val="22"/>
                <w:vertAlign w:val="superscript"/>
              </w:rPr>
              <w:t>-27</w:t>
            </w:r>
            <w:r w:rsidRPr="00FC0663">
              <w:rPr>
                <w:color w:val="000000"/>
                <w:sz w:val="22"/>
                <w:szCs w:val="22"/>
              </w:rPr>
              <w:t xml:space="preserve"> kg. Nếu proton đó bắt đầu chuyển động không vận tốc ban đầu tại A thì tốc độ của proton đó khi đến B xấp xĩ là 10</w:t>
            </w:r>
            <w:r w:rsidRPr="00FC0663">
              <w:rPr>
                <w:color w:val="000000"/>
                <w:sz w:val="22"/>
                <w:szCs w:val="22"/>
                <w:vertAlign w:val="superscript"/>
              </w:rPr>
              <w:t>5</w:t>
            </w:r>
            <w:r w:rsidRPr="00FC0663">
              <w:rPr>
                <w:color w:val="000000"/>
                <w:sz w:val="22"/>
                <w:szCs w:val="22"/>
              </w:rPr>
              <w:t xml:space="preserve"> m/s.</w:t>
            </w:r>
          </w:p>
        </w:tc>
        <w:tc>
          <w:tcPr>
            <w:tcW w:w="3126" w:type="dxa"/>
          </w:tcPr>
          <w:p w14:paraId="73E65F83" w14:textId="77777777" w:rsidR="00CE4CCE" w:rsidRPr="00FC0663" w:rsidRDefault="00CE4CCE" w:rsidP="00DE3FC8">
            <w:pPr>
              <w:spacing w:line="276" w:lineRule="auto"/>
              <w:rPr>
                <w:color w:val="000000"/>
                <w:sz w:val="22"/>
                <w:szCs w:val="22"/>
              </w:rPr>
            </w:pPr>
            <w:r w:rsidRPr="00FC0663">
              <w:rPr>
                <w:noProof/>
                <w:color w:val="000000"/>
                <w:sz w:val="22"/>
                <w:szCs w:val="22"/>
              </w:rPr>
              <mc:AlternateContent>
                <mc:Choice Requires="wpg">
                  <w:drawing>
                    <wp:inline distT="0" distB="0" distL="0" distR="0" wp14:anchorId="3CF19EBF" wp14:editId="4EDC5B8E">
                      <wp:extent cx="1680210" cy="1308100"/>
                      <wp:effectExtent l="0" t="0" r="0" b="6350"/>
                      <wp:docPr id="1278176067" name="Group 7" descr="42 nguyen thi xiem"/>
                      <wp:cNvGraphicFramePr/>
                      <a:graphic xmlns:a="http://schemas.openxmlformats.org/drawingml/2006/main">
                        <a:graphicData uri="http://schemas.microsoft.com/office/word/2010/wordprocessingGroup">
                          <wpg:wgp>
                            <wpg:cNvGrpSpPr/>
                            <wpg:grpSpPr>
                              <a:xfrm>
                                <a:off x="0" y="0"/>
                                <a:ext cx="1680210" cy="1308100"/>
                                <a:chOff x="0" y="0"/>
                                <a:chExt cx="1845310" cy="1722755"/>
                              </a:xfrm>
                            </wpg:grpSpPr>
                            <pic:pic xmlns:pic="http://schemas.openxmlformats.org/drawingml/2006/picture">
                              <pic:nvPicPr>
                                <pic:cNvPr id="2065332573" name="Picture 7" descr="A diagram of a triangle with arrows&#10;&#10;Description automatically generated"/>
                                <pic:cNvPicPr>
                                  <a:picLocks noChangeAspect="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1845310" cy="1722755"/>
                                </a:xfrm>
                                <a:prstGeom prst="rect">
                                  <a:avLst/>
                                </a:prstGeom>
                                <a:noFill/>
                              </pic:spPr>
                            </pic:pic>
                            <wps:wsp>
                              <wps:cNvPr id="1453485470" name="Straight Connector 5"/>
                              <wps:cNvCnPr/>
                              <wps:spPr>
                                <a:xfrm>
                                  <a:off x="893135" y="318976"/>
                                  <a:ext cx="0" cy="1116419"/>
                                </a:xfrm>
                                <a:prstGeom prst="line">
                                  <a:avLst/>
                                </a:prstGeom>
                                <a:noFill/>
                                <a:ln w="19050" cap="flat" cmpd="sng" algn="ctr">
                                  <a:solidFill>
                                    <a:srgbClr val="5B9BD5"/>
                                  </a:solidFill>
                                  <a:prstDash val="sysDash"/>
                                  <a:miter lim="800000"/>
                                </a:ln>
                                <a:effectLst/>
                              </wps:spPr>
                              <wps:bodyPr/>
                            </wps:wsp>
                            <wps:wsp>
                              <wps:cNvPr id="41398872" name="Text Box 6"/>
                              <wps:cNvSpPr txBox="1"/>
                              <wps:spPr>
                                <a:xfrm>
                                  <a:off x="829339" y="1158948"/>
                                  <a:ext cx="338293" cy="308344"/>
                                </a:xfrm>
                                <a:prstGeom prst="rect">
                                  <a:avLst/>
                                </a:prstGeom>
                                <a:noFill/>
                                <a:ln w="6350">
                                  <a:noFill/>
                                </a:ln>
                              </wps:spPr>
                              <wps:txbx>
                                <w:txbxContent>
                                  <w:p w14:paraId="4B2709DC" w14:textId="77777777" w:rsidR="00974385" w:rsidRPr="002819ED" w:rsidRDefault="00974385" w:rsidP="00CE4CCE">
                                    <w:pPr>
                                      <w:rPr>
                                        <w:b/>
                                        <w:bCs/>
                                      </w:rPr>
                                    </w:pPr>
                                    <w:r w:rsidRPr="002819ED">
                                      <w:rPr>
                                        <w:b/>
                                        <w:bCs/>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3CF19EBF" id="Group 7" o:spid="_x0000_s1339" alt="42 nguyen thi xiem" style="width:132.3pt;height:103pt;mso-position-horizontal-relative:char;mso-position-vertical-relative:line" coordsize="18453,172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">
                      <v:shape id="Picture 7" o:spid="_x0000_s1340" type="#_x0000_t75" alt="A diagram of a triangle with arrows&#10;&#10;Description automatically generated" style="position:absolute;width:18453;height:17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">
                        <v:imagedata r:id="rId273" o:title="A diagram of a triangle with arrows&#10;&#10;Description automatically generated"/>
                      </v:shape>
                      <v:line id="Straight Connector 5" o:spid="_x0000_s1341" style="position:absolute;visibility:visible;mso-wrap-style:square" from="8931,3189" to="8931,14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" strokecolor="#5b9bd5" strokeweight="1.5pt">
                        <v:stroke dashstyle="3 1" joinstyle="miter"/>
                      </v:line>
                      <v:shape id="Text Box 6" o:spid="_x0000_s1342" type="#_x0000_t202" style="position:absolute;left:8293;top:11589;width:3383;height:3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" filled="f" stroked="f" strokeweight=".5pt">
                        <v:textbox>
                          <w:txbxContent>
                            <w:p w14:paraId="4B2709DC" w14:textId="77777777" w:rsidR="00974385" w:rsidRPr="002819ED" w:rsidRDefault="00974385" w:rsidP="00CE4CCE">
                              <w:pPr>
                                <w:rPr>
                                  <w:b/>
                                  <w:bCs/>
                                </w:rPr>
                              </w:pPr>
                              <w:r w:rsidRPr="002819ED">
                                <w:rPr>
                                  <w:b/>
                                  <w:bCs/>
                                </w:rPr>
                                <w:t>H</w:t>
                              </w:r>
                            </w:p>
                          </w:txbxContent>
                        </v:textbox>
                      </v:shape>
                      <w10:anchorlock/>
                    </v:group>
                  </w:pict>
                </mc:Fallback>
              </mc:AlternateContent>
            </w:r>
          </w:p>
        </w:tc>
      </w:tr>
    </w:tbl>
    <w:p w14:paraId="2F7A1340" w14:textId="77777777" w:rsidR="00CE4CCE" w:rsidRPr="00FC0663" w:rsidRDefault="00CE4CCE" w:rsidP="00CE4CCE">
      <w:pPr>
        <w:tabs>
          <w:tab w:val="left" w:pos="360"/>
        </w:tabs>
        <w:spacing w:line="276" w:lineRule="auto"/>
        <w:jc w:val="both"/>
        <w:rPr>
          <w:color w:val="000000"/>
          <w:sz w:val="22"/>
          <w:szCs w:val="22"/>
        </w:rPr>
      </w:pPr>
      <w:r w:rsidRPr="00FC0663">
        <w:rPr>
          <w:noProof/>
          <w:color w:val="000000"/>
          <w:sz w:val="22"/>
          <w:szCs w:val="22"/>
        </w:rPr>
        <mc:AlternateContent>
          <mc:Choice Requires="wpg">
            <w:drawing>
              <wp:inline distT="0" distB="0" distL="0" distR="0" wp14:anchorId="3B9A86B9" wp14:editId="322F294C">
                <wp:extent cx="4143383" cy="330200"/>
                <wp:effectExtent l="0" t="0" r="9525" b="0"/>
                <wp:docPr id="2125825936" name="Group 34" descr="42 nguyen thi xie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3383" cy="330200"/>
                          <a:chOff x="0" y="0"/>
                          <a:chExt cx="41450" cy="3320"/>
                        </a:xfrm>
                      </wpg:grpSpPr>
                      <wpg:grpSp>
                        <wpg:cNvPr id="2074505326" name="Group 35"/>
                        <wpg:cNvGrpSpPr>
                          <a:grpSpLocks/>
                        </wpg:cNvGrpSpPr>
                        <wpg:grpSpPr bwMode="auto">
                          <a:xfrm>
                            <a:off x="0" y="0"/>
                            <a:ext cx="41450" cy="3320"/>
                            <a:chOff x="0" y="0"/>
                            <a:chExt cx="41450" cy="3320"/>
                          </a:xfrm>
                        </wpg:grpSpPr>
                        <wpg:grpSp>
                          <wpg:cNvPr id="287956960" name="Group 36"/>
                          <wpg:cNvGrpSpPr>
                            <a:grpSpLocks/>
                          </wpg:cNvGrpSpPr>
                          <wpg:grpSpPr bwMode="auto">
                            <a:xfrm>
                              <a:off x="0" y="0"/>
                              <a:ext cx="41450" cy="3256"/>
                              <a:chOff x="0" y="0"/>
                              <a:chExt cx="40034" cy="3258"/>
                            </a:xfrm>
                          </wpg:grpSpPr>
                          <wps:wsp>
                            <wps:cNvPr id="196584740" name="Flowchart: Alternate Process 37"/>
                            <wps:cNvSpPr>
                              <a:spLocks noChangeArrowheads="1"/>
                            </wps:cNvSpPr>
                            <wps:spPr bwMode="auto">
                              <a:xfrm>
                                <a:off x="1026" y="0"/>
                                <a:ext cx="39008" cy="3227"/>
                              </a:xfrm>
                              <a:prstGeom prst="flowChartAlternateProcess">
                                <a:avLst/>
                              </a:prstGeom>
                              <a:solidFill>
                                <a:srgbClr val="3D5A80">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043497159" name="Hexagon 38"/>
                            <wps:cNvSpPr>
                              <a:spLocks noChangeArrowheads="1"/>
                            </wps:cNvSpPr>
                            <wps:spPr bwMode="auto">
                              <a:xfrm>
                                <a:off x="391" y="0"/>
                                <a:ext cx="3825" cy="3258"/>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368473824" name="Hexagon 39"/>
                            <wps:cNvSpPr>
                              <a:spLocks noChangeArrowheads="1"/>
                            </wps:cNvSpPr>
                            <wps:spPr bwMode="auto">
                              <a:xfrm>
                                <a:off x="0" y="0"/>
                                <a:ext cx="3825" cy="3252"/>
                              </a:xfrm>
                              <a:prstGeom prst="hexagon">
                                <a:avLst>
                                  <a:gd name="adj" fmla="val 25000"/>
                                  <a:gd name="vf" fmla="val 115470"/>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92469974" name="WordArt 192"/>
                          <wps:cNvSpPr txBox="1">
                            <a:spLocks noChangeArrowheads="1" noChangeShapeType="1"/>
                          </wps:cNvSpPr>
                          <wps:spPr bwMode="auto">
                            <a:xfrm>
                              <a:off x="4226" y="62"/>
                              <a:ext cx="37129" cy="3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3A6F6EC" w14:textId="77777777" w:rsidR="00974385" w:rsidRPr="004849A4" w:rsidRDefault="00974385" w:rsidP="00CE4CCE">
                                <w:pPr>
                                  <w:pStyle w:val="NormalWeb"/>
                                  <w:rPr>
                                    <w:b/>
                                    <w:color w:val="FFFFFF"/>
                                    <w:sz w:val="32"/>
                                    <w:szCs w:val="32"/>
                                  </w:rPr>
                                </w:pPr>
                                <w:r w:rsidRPr="004849A4">
                                  <w:rPr>
                                    <w:b/>
                                    <w:bCs/>
                                    <w:color w:val="FFFFFF"/>
                                    <w:sz w:val="32"/>
                                    <w:szCs w:val="32"/>
                                  </w:rPr>
                                  <w:t>Câu trắc nghiệm trả lời ngắn (1,5 điểm)</w:t>
                                </w:r>
                              </w:p>
                            </w:txbxContent>
                          </wps:txbx>
                          <wps:bodyPr rot="0" vert="horz" wrap="square" lIns="91440" tIns="45720" rIns="91440" bIns="45720" anchor="t" anchorCtr="0" upright="1">
                            <a:noAutofit/>
                          </wps:bodyPr>
                        </wps:wsp>
                      </wpg:grpSp>
                      <wps:wsp>
                        <wps:cNvPr id="1825511206" name="WordArt 192"/>
                        <wps:cNvSpPr txBox="1">
                          <a:spLocks noChangeArrowheads="1" noChangeShapeType="1"/>
                        </wps:cNvSpPr>
                        <wps:spPr bwMode="auto">
                          <a:xfrm>
                            <a:off x="286" y="123"/>
                            <a:ext cx="4693"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1B3A0FD" w14:textId="77777777" w:rsidR="00974385" w:rsidRPr="004849A4" w:rsidRDefault="00974385" w:rsidP="00CE4CCE">
                              <w:pPr>
                                <w:pStyle w:val="NormalWeb"/>
                                <w:ind w:hanging="142"/>
                                <w:jc w:val="center"/>
                                <w:rPr>
                                  <w:b/>
                                  <w:bCs/>
                                  <w:color w:val="FFFFFF"/>
                                  <w:sz w:val="32"/>
                                  <w:szCs w:val="32"/>
                                </w:rPr>
                              </w:pPr>
                              <w:r w:rsidRPr="004849A4">
                                <w:rPr>
                                  <w:b/>
                                  <w:bCs/>
                                  <w:color w:val="FFFFFF"/>
                                  <w:sz w:val="32"/>
                                  <w:szCs w:val="32"/>
                                </w:rPr>
                                <w:t>III</w:t>
                              </w:r>
                            </w:p>
                          </w:txbxContent>
                        </wps:txbx>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3B9A86B9" id="_x0000_s1343" alt="42 nguyen thi xiem" style="width:326.25pt;height:26pt;mso-position-horizontal-relative:char;mso-position-vertical-relative:line" coordsize="4145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">
                <v:group id="Group 35" o:spid="_x0000_s1344" style="position:absolute;width:41450;height:3320" coordsize="41450,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">
                  <v:group id="Group 36" o:spid="_x0000_s1345" style="position:absolute;width:41450;height:3256" coordsize="40034,3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">
                    <v:shape id="Flowchart: Alternate Process 37" o:spid="_x0000_s1346" type="#_x0000_t176" style="position:absolute;left:1026;width:39008;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" fillcolor="#3d5a80" stroked="f" strokeweight="1pt">
                      <v:fill opacity="52428f"/>
                    </v:shape>
                    <v:shape id="Hexagon 38" o:spid="_x0000_s1347" type="#_x0000_t9" style="position:absolute;left:391;width:3825;height:3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" adj="4600" fillcolor="#f60" stroked="f" strokeweight="1pt"/>
                    <v:shape id="Hexagon 39" o:spid="_x0000_s1348" type="#_x0000_t9" style="position:absolute;width:3825;height:3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" adj="4591" fillcolor="#293241" stroked="f" strokeweight="1pt"/>
                  </v:group>
                  <v:shape id="_x0000_s1349" type="#_x0000_t202" style="position:absolute;left:4226;top:62;width:37129;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" filled="f" stroked="f">
                    <v:stroke joinstyle="round"/>
                    <o:lock v:ext="edit" shapetype="t"/>
                    <v:textbox>
                      <w:txbxContent>
                        <w:p w14:paraId="53A6F6EC" w14:textId="77777777" w:rsidR="00974385" w:rsidRPr="004849A4" w:rsidRDefault="00974385" w:rsidP="00CE4CCE">
                          <w:pPr>
                            <w:pStyle w:val="NormalWeb"/>
                            <w:rPr>
                              <w:b/>
                              <w:color w:val="FFFFFF"/>
                              <w:sz w:val="32"/>
                              <w:szCs w:val="32"/>
                            </w:rPr>
                          </w:pPr>
                          <w:proofErr w:type="spellStart"/>
                          <w:r w:rsidRPr="004849A4">
                            <w:rPr>
                              <w:b/>
                              <w:bCs/>
                              <w:color w:val="FFFFFF"/>
                              <w:sz w:val="32"/>
                              <w:szCs w:val="32"/>
                            </w:rPr>
                            <w:t>Câu</w:t>
                          </w:r>
                          <w:proofErr w:type="spellEnd"/>
                          <w:r w:rsidRPr="004849A4">
                            <w:rPr>
                              <w:b/>
                              <w:bCs/>
                              <w:color w:val="FFFFFF"/>
                              <w:sz w:val="32"/>
                              <w:szCs w:val="32"/>
                            </w:rPr>
                            <w:t xml:space="preserve"> </w:t>
                          </w:r>
                          <w:proofErr w:type="spellStart"/>
                          <w:r w:rsidRPr="004849A4">
                            <w:rPr>
                              <w:b/>
                              <w:bCs/>
                              <w:color w:val="FFFFFF"/>
                              <w:sz w:val="32"/>
                              <w:szCs w:val="32"/>
                            </w:rPr>
                            <w:t>trắc</w:t>
                          </w:r>
                          <w:proofErr w:type="spellEnd"/>
                          <w:r w:rsidRPr="004849A4">
                            <w:rPr>
                              <w:b/>
                              <w:bCs/>
                              <w:color w:val="FFFFFF"/>
                              <w:sz w:val="32"/>
                              <w:szCs w:val="32"/>
                            </w:rPr>
                            <w:t xml:space="preserve"> </w:t>
                          </w:r>
                          <w:proofErr w:type="spellStart"/>
                          <w:r w:rsidRPr="004849A4">
                            <w:rPr>
                              <w:b/>
                              <w:bCs/>
                              <w:color w:val="FFFFFF"/>
                              <w:sz w:val="32"/>
                              <w:szCs w:val="32"/>
                            </w:rPr>
                            <w:t>nghiệm</w:t>
                          </w:r>
                          <w:proofErr w:type="spellEnd"/>
                          <w:r w:rsidRPr="004849A4">
                            <w:rPr>
                              <w:b/>
                              <w:bCs/>
                              <w:color w:val="FFFFFF"/>
                              <w:sz w:val="32"/>
                              <w:szCs w:val="32"/>
                            </w:rPr>
                            <w:t xml:space="preserve"> </w:t>
                          </w:r>
                          <w:proofErr w:type="spellStart"/>
                          <w:r w:rsidRPr="004849A4">
                            <w:rPr>
                              <w:b/>
                              <w:bCs/>
                              <w:color w:val="FFFFFF"/>
                              <w:sz w:val="32"/>
                              <w:szCs w:val="32"/>
                            </w:rPr>
                            <w:t>trả</w:t>
                          </w:r>
                          <w:proofErr w:type="spellEnd"/>
                          <w:r w:rsidRPr="004849A4">
                            <w:rPr>
                              <w:b/>
                              <w:bCs/>
                              <w:color w:val="FFFFFF"/>
                              <w:sz w:val="32"/>
                              <w:szCs w:val="32"/>
                            </w:rPr>
                            <w:t xml:space="preserve"> </w:t>
                          </w:r>
                          <w:proofErr w:type="spellStart"/>
                          <w:r w:rsidRPr="004849A4">
                            <w:rPr>
                              <w:b/>
                              <w:bCs/>
                              <w:color w:val="FFFFFF"/>
                              <w:sz w:val="32"/>
                              <w:szCs w:val="32"/>
                            </w:rPr>
                            <w:t>lời</w:t>
                          </w:r>
                          <w:proofErr w:type="spellEnd"/>
                          <w:r w:rsidRPr="004849A4">
                            <w:rPr>
                              <w:b/>
                              <w:bCs/>
                              <w:color w:val="FFFFFF"/>
                              <w:sz w:val="32"/>
                              <w:szCs w:val="32"/>
                            </w:rPr>
                            <w:t xml:space="preserve"> </w:t>
                          </w:r>
                          <w:proofErr w:type="spellStart"/>
                          <w:r w:rsidRPr="004849A4">
                            <w:rPr>
                              <w:b/>
                              <w:bCs/>
                              <w:color w:val="FFFFFF"/>
                              <w:sz w:val="32"/>
                              <w:szCs w:val="32"/>
                            </w:rPr>
                            <w:t>ngắn</w:t>
                          </w:r>
                          <w:proofErr w:type="spellEnd"/>
                          <w:r w:rsidRPr="004849A4">
                            <w:rPr>
                              <w:b/>
                              <w:bCs/>
                              <w:color w:val="FFFFFF"/>
                              <w:sz w:val="32"/>
                              <w:szCs w:val="32"/>
                            </w:rPr>
                            <w:t xml:space="preserve"> (1,5 </w:t>
                          </w:r>
                          <w:proofErr w:type="spellStart"/>
                          <w:r w:rsidRPr="004849A4">
                            <w:rPr>
                              <w:b/>
                              <w:bCs/>
                              <w:color w:val="FFFFFF"/>
                              <w:sz w:val="32"/>
                              <w:szCs w:val="32"/>
                            </w:rPr>
                            <w:t>điểm</w:t>
                          </w:r>
                          <w:proofErr w:type="spellEnd"/>
                          <w:r w:rsidRPr="004849A4">
                            <w:rPr>
                              <w:b/>
                              <w:bCs/>
                              <w:color w:val="FFFFFF"/>
                              <w:sz w:val="32"/>
                              <w:szCs w:val="32"/>
                            </w:rPr>
                            <w:t>)</w:t>
                          </w:r>
                        </w:p>
                      </w:txbxContent>
                    </v:textbox>
                  </v:shape>
                </v:group>
                <v:shape id="_x0000_s1350" type="#_x0000_t202" style="position:absolute;left:286;top:123;width:4693;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" filled="f" stroked="f">
                  <v:stroke joinstyle="round"/>
                  <o:lock v:ext="edit" shapetype="t"/>
                  <v:textbox>
                    <w:txbxContent>
                      <w:p w14:paraId="21B3A0FD" w14:textId="77777777" w:rsidR="00974385" w:rsidRPr="004849A4" w:rsidRDefault="00974385" w:rsidP="00CE4CCE">
                        <w:pPr>
                          <w:pStyle w:val="NormalWeb"/>
                          <w:ind w:hanging="142"/>
                          <w:jc w:val="center"/>
                          <w:rPr>
                            <w:b/>
                            <w:bCs/>
                            <w:color w:val="FFFFFF"/>
                            <w:sz w:val="32"/>
                            <w:szCs w:val="32"/>
                          </w:rPr>
                        </w:pPr>
                        <w:r w:rsidRPr="004849A4">
                          <w:rPr>
                            <w:b/>
                            <w:bCs/>
                            <w:color w:val="FFFFFF"/>
                            <w:sz w:val="32"/>
                            <w:szCs w:val="32"/>
                          </w:rPr>
                          <w:t>III</w:t>
                        </w:r>
                      </w:p>
                    </w:txbxContent>
                  </v:textbox>
                </v:shape>
                <w10:anchorlock/>
              </v:group>
            </w:pict>
          </mc:Fallback>
        </mc:AlternateContent>
      </w:r>
    </w:p>
    <w:p w14:paraId="4B2CD986" w14:textId="77777777" w:rsidR="00CE4CCE" w:rsidRPr="00FC0663" w:rsidRDefault="00CE4CCE">
      <w:pPr>
        <w:numPr>
          <w:ilvl w:val="0"/>
          <w:numId w:val="69"/>
        </w:numPr>
        <w:tabs>
          <w:tab w:val="left" w:pos="851"/>
        </w:tabs>
        <w:spacing w:line="276" w:lineRule="auto"/>
        <w:ind w:left="0" w:right="43" w:firstLine="0"/>
        <w:contextualSpacing/>
        <w:jc w:val="both"/>
        <w:rPr>
          <w:rFonts w:eastAsia="Calibri"/>
          <w:color w:val="000000"/>
          <w:sz w:val="22"/>
          <w:szCs w:val="22"/>
        </w:rPr>
      </w:pPr>
      <w:r w:rsidRPr="00FC0663">
        <w:rPr>
          <w:rFonts w:eastAsia="Calibri"/>
          <w:color w:val="000000"/>
          <w:sz w:val="22"/>
          <w:szCs w:val="22"/>
        </w:rPr>
        <w:t>Thế năng điện của 1 electron đặt tại điểm M có điện thế bằng 1000V là … x 10</w:t>
      </w:r>
      <w:r w:rsidRPr="00FC0663">
        <w:rPr>
          <w:rFonts w:eastAsia="Calibri"/>
          <w:color w:val="000000"/>
          <w:sz w:val="22"/>
          <w:szCs w:val="22"/>
          <w:vertAlign w:val="superscript"/>
        </w:rPr>
        <w:t>-16</w:t>
      </w:r>
      <w:r w:rsidRPr="00FC0663">
        <w:rPr>
          <w:rFonts w:eastAsia="Calibri"/>
          <w:color w:val="000000"/>
          <w:sz w:val="22"/>
          <w:szCs w:val="22"/>
        </w:rPr>
        <w:t xml:space="preserve"> (J). </w:t>
      </w:r>
      <w:r w:rsidRPr="00FC0663">
        <w:rPr>
          <w:rFonts w:eastAsia="Calibri"/>
          <w:color w:val="auto"/>
          <w:sz w:val="22"/>
          <w:szCs w:val="22"/>
          <w:lang w:val="fr-FR"/>
        </w:rPr>
        <w:t>Giá trị ở dấu « … » là bao nhiêu?</w:t>
      </w:r>
    </w:p>
    <w:tbl>
      <w:tblPr>
        <w:tblStyle w:val="trongbang11"/>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7"/>
        <w:gridCol w:w="106"/>
        <w:gridCol w:w="3082"/>
        <w:gridCol w:w="10"/>
      </w:tblGrid>
      <w:tr w:rsidR="00CE4CCE" w:rsidRPr="00FC0663" w14:paraId="57D5B237" w14:textId="77777777" w:rsidTr="00974385">
        <w:trPr>
          <w:gridAfter w:val="1"/>
          <w:wAfter w:w="10" w:type="dxa"/>
        </w:trPr>
        <w:tc>
          <w:tcPr>
            <w:tcW w:w="6587" w:type="dxa"/>
          </w:tcPr>
          <w:p w14:paraId="12A1B68F" w14:textId="77777777" w:rsidR="00CE4CCE" w:rsidRPr="00FC0663" w:rsidRDefault="00CE4CCE">
            <w:pPr>
              <w:numPr>
                <w:ilvl w:val="0"/>
                <w:numId w:val="69"/>
              </w:numPr>
              <w:tabs>
                <w:tab w:val="left" w:pos="283"/>
                <w:tab w:val="left" w:pos="851"/>
                <w:tab w:val="left" w:pos="2835"/>
                <w:tab w:val="left" w:pos="5386"/>
                <w:tab w:val="left" w:pos="7937"/>
              </w:tabs>
              <w:spacing w:line="276" w:lineRule="auto"/>
              <w:ind w:left="0" w:right="43" w:firstLine="0"/>
              <w:contextualSpacing/>
              <w:jc w:val="both"/>
              <w:rPr>
                <w:rFonts w:eastAsia="Calibri"/>
                <w:color w:val="000000"/>
                <w:sz w:val="22"/>
                <w:szCs w:val="22"/>
              </w:rPr>
            </w:pPr>
            <w:r w:rsidRPr="00FC0663">
              <w:rPr>
                <w:rFonts w:eastAsia="Calibri"/>
                <w:color w:val="000000"/>
                <w:sz w:val="22"/>
                <w:szCs w:val="22"/>
              </w:rPr>
              <w:t xml:space="preserve">Ion âm </w:t>
            </w:r>
            <m:oMath>
              <m:sSup>
                <m:sSupPr>
                  <m:ctrlPr>
                    <w:rPr>
                      <w:rFonts w:ascii="Cambria Math" w:eastAsia="Calibri" w:hAnsi="Cambria Math"/>
                      <w:color w:val="000000"/>
                      <w:sz w:val="22"/>
                      <w:szCs w:val="22"/>
                    </w:rPr>
                  </m:ctrlPr>
                </m:sSupPr>
                <m:e>
                  <m:r>
                    <m:rPr>
                      <m:sty m:val="p"/>
                    </m:rPr>
                    <w:rPr>
                      <w:rFonts w:ascii="Cambria Math" w:eastAsia="Calibri" w:hAnsi="Cambria Math"/>
                      <w:color w:val="000000"/>
                      <w:sz w:val="22"/>
                      <w:szCs w:val="22"/>
                    </w:rPr>
                    <m:t>OH</m:t>
                  </m:r>
                </m:e>
                <m:sup>
                  <m:r>
                    <m:rPr>
                      <m:sty m:val="p"/>
                    </m:rPr>
                    <w:rPr>
                      <w:rFonts w:ascii="Cambria Math" w:eastAsia="Calibri" w:hAnsi="Cambria Math"/>
                      <w:color w:val="000000"/>
                      <w:sz w:val="22"/>
                      <w:szCs w:val="22"/>
                    </w:rPr>
                    <m:t>-</m:t>
                  </m:r>
                </m:sup>
              </m:sSup>
            </m:oMath>
            <w:r w:rsidRPr="00FC0663">
              <w:rPr>
                <w:rFonts w:eastAsia="Calibri"/>
                <w:color w:val="000000"/>
                <w:sz w:val="22"/>
                <w:szCs w:val="22"/>
              </w:rPr>
              <w:t xml:space="preserve">được phát ra từ một máy lọc không khí ở nơi có điện trường trái đất bằng </w:t>
            </w:r>
            <m:oMath>
              <m:r>
                <m:rPr>
                  <m:sty m:val="p"/>
                </m:rPr>
                <w:rPr>
                  <w:rFonts w:ascii="Cambria Math" w:eastAsia="Calibri" w:hAnsi="Cambria Math"/>
                  <w:color w:val="000000"/>
                  <w:sz w:val="22"/>
                  <w:szCs w:val="22"/>
                </w:rPr>
                <m:t>120</m:t>
              </m:r>
              <m:r>
                <m:rPr>
                  <m:nor/>
                </m:rPr>
                <w:rPr>
                  <w:rFonts w:eastAsia="Calibri"/>
                  <w:color w:val="000000"/>
                  <w:sz w:val="22"/>
                  <w:szCs w:val="22"/>
                </w:rPr>
                <m:t xml:space="preserve"> </m:t>
              </m:r>
              <m:r>
                <m:rPr>
                  <m:sty m:val="p"/>
                </m:rPr>
                <w:rPr>
                  <w:rFonts w:ascii="Cambria Math" w:eastAsia="Calibri" w:hAnsi="Cambria Math"/>
                  <w:color w:val="000000"/>
                  <w:sz w:val="22"/>
                  <w:szCs w:val="22"/>
                </w:rPr>
                <m:t>V/m</m:t>
              </m:r>
            </m:oMath>
            <w:r w:rsidRPr="00FC0663">
              <w:rPr>
                <w:rFonts w:eastAsia="Calibri"/>
                <w:color w:val="000000"/>
                <w:sz w:val="22"/>
                <w:szCs w:val="22"/>
              </w:rPr>
              <w:t xml:space="preserve"> hướng thẳng đứng từ trên xuống dưới. Lực điện của Trái Đất tác dụng lên ion âm nói trên có độ lớn là … x10</w:t>
            </w:r>
            <w:r w:rsidRPr="00FC0663">
              <w:rPr>
                <w:rFonts w:eastAsia="Calibri"/>
                <w:color w:val="000000"/>
                <w:sz w:val="22"/>
                <w:szCs w:val="22"/>
                <w:vertAlign w:val="superscript"/>
              </w:rPr>
              <w:t>-19</w:t>
            </w:r>
            <w:r w:rsidRPr="00FC0663">
              <w:rPr>
                <w:rFonts w:eastAsia="Calibri"/>
                <w:color w:val="000000"/>
                <w:sz w:val="22"/>
                <w:szCs w:val="22"/>
              </w:rPr>
              <w:t xml:space="preserve"> N. </w:t>
            </w:r>
            <w:r w:rsidRPr="00FC0663">
              <w:rPr>
                <w:rFonts w:eastAsia="Calibri"/>
                <w:color w:val="auto"/>
                <w:sz w:val="22"/>
                <w:szCs w:val="22"/>
                <w:lang w:val="fr-FR"/>
              </w:rPr>
              <w:t>(Kết quả lấy đến 3 chữ số có nghĩa)</w:t>
            </w:r>
          </w:p>
        </w:tc>
        <w:tc>
          <w:tcPr>
            <w:tcW w:w="3188" w:type="dxa"/>
            <w:gridSpan w:val="2"/>
          </w:tcPr>
          <w:p w14:paraId="60E54D5C" w14:textId="77777777" w:rsidR="00CE4CCE" w:rsidRPr="00FC0663" w:rsidRDefault="00CE4CCE" w:rsidP="00DE3FC8">
            <w:pPr>
              <w:tabs>
                <w:tab w:val="left" w:pos="283"/>
                <w:tab w:val="left" w:pos="720"/>
                <w:tab w:val="left" w:pos="900"/>
                <w:tab w:val="left" w:pos="2835"/>
                <w:tab w:val="left" w:pos="5386"/>
                <w:tab w:val="left" w:pos="7937"/>
              </w:tabs>
              <w:spacing w:line="276" w:lineRule="auto"/>
              <w:contextualSpacing/>
              <w:jc w:val="both"/>
              <w:rPr>
                <w:rFonts w:eastAsia="Calibri"/>
                <w:color w:val="000000"/>
                <w:sz w:val="22"/>
                <w:szCs w:val="22"/>
              </w:rPr>
            </w:pPr>
            <w:r w:rsidRPr="00FC0663">
              <w:rPr>
                <w:rFonts w:eastAsia="Calibri"/>
                <w:noProof/>
                <w:color w:val="000000"/>
                <w:sz w:val="22"/>
                <w:szCs w:val="22"/>
              </w:rPr>
              <w:drawing>
                <wp:inline distT="0" distB="0" distL="0" distR="0" wp14:anchorId="56500407" wp14:editId="3550EA97">
                  <wp:extent cx="1645920" cy="1028700"/>
                  <wp:effectExtent l="0" t="0" r="0" b="0"/>
                  <wp:docPr id="1196464326" name="Picture 3" descr="Ion âm OH- được phát ra từ một máy lọc không kh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Ion âm OH- được phát ra từ một máy lọc không khí"/>
                          <pic:cNvPicPr>
                            <a:picLocks noChangeAspect="1" noChangeArrowheads="1"/>
                          </pic:cNvPicPr>
                        </pic:nvPicPr>
                        <pic:blipFill rotWithShape="1">
                          <a:blip r:embed="rId274" cstate="print">
                            <a:extLst>
                              <a:ext uri="{28A0092B-C50C-407E-A947-70E740481C1C}">
                                <a14:useLocalDpi xmlns:a14="http://schemas.microsoft.com/office/drawing/2010/main" val="0"/>
                              </a:ext>
                            </a:extLst>
                          </a:blip>
                          <a:srcRect l="5174" t="2733" r="3426" b="1040"/>
                          <a:stretch/>
                        </pic:blipFill>
                        <pic:spPr bwMode="auto">
                          <a:xfrm>
                            <a:off x="0" y="0"/>
                            <a:ext cx="1647121" cy="102945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E4CCE" w:rsidRPr="00FC0663" w14:paraId="24FE6C52" w14:textId="77777777" w:rsidTr="00974385">
        <w:tc>
          <w:tcPr>
            <w:tcW w:w="6693" w:type="dxa"/>
            <w:gridSpan w:val="2"/>
          </w:tcPr>
          <w:p w14:paraId="3C22C21F" w14:textId="77777777" w:rsidR="00CE4CCE" w:rsidRPr="00FC0663" w:rsidRDefault="00CE4CCE">
            <w:pPr>
              <w:numPr>
                <w:ilvl w:val="0"/>
                <w:numId w:val="69"/>
              </w:numPr>
              <w:tabs>
                <w:tab w:val="left" w:pos="851"/>
              </w:tabs>
              <w:spacing w:line="276" w:lineRule="auto"/>
              <w:ind w:left="0" w:right="43" w:firstLine="0"/>
              <w:contextualSpacing/>
              <w:jc w:val="both"/>
              <w:rPr>
                <w:rFonts w:eastAsia="Calibri"/>
                <w:color w:val="000000"/>
                <w:sz w:val="22"/>
                <w:szCs w:val="22"/>
              </w:rPr>
            </w:pPr>
            <w:r w:rsidRPr="00FC0663">
              <w:rPr>
                <w:rFonts w:eastAsia="Calibri"/>
                <w:color w:val="000000"/>
                <w:sz w:val="22"/>
                <w:szCs w:val="22"/>
              </w:rPr>
              <w:t>Một máy kích thích tim được sạc đầy chứa 1,20 kJ năng lượng trong tụ điện của máy. Biết điện dung của tụ điện là 1,10.10</w:t>
            </w:r>
            <w:r w:rsidRPr="00FC0663">
              <w:rPr>
                <w:rFonts w:eastAsia="Calibri"/>
                <w:color w:val="000000"/>
                <w:sz w:val="22"/>
                <w:szCs w:val="22"/>
                <w:vertAlign w:val="superscript"/>
              </w:rPr>
              <w:t>-4</w:t>
            </w:r>
            <w:r w:rsidRPr="00FC0663">
              <w:rPr>
                <w:rFonts w:eastAsia="Calibri"/>
                <w:color w:val="000000"/>
                <w:sz w:val="22"/>
                <w:szCs w:val="22"/>
              </w:rPr>
              <w:t xml:space="preserve"> F. Tìm hiệu điện thế cần thiết giữa hai bản tụ điện (theo đơn vị Vôn) để lưu trữ năng lượng 1,20 kJ.</w:t>
            </w:r>
          </w:p>
        </w:tc>
        <w:tc>
          <w:tcPr>
            <w:tcW w:w="3092" w:type="dxa"/>
            <w:gridSpan w:val="2"/>
          </w:tcPr>
          <w:p w14:paraId="1C7DE672" w14:textId="77777777" w:rsidR="00CE4CCE" w:rsidRPr="00FC0663" w:rsidRDefault="00CE4CCE" w:rsidP="00DE3FC8">
            <w:pPr>
              <w:tabs>
                <w:tab w:val="left" w:pos="851"/>
              </w:tabs>
              <w:spacing w:line="276" w:lineRule="auto"/>
              <w:ind w:right="43"/>
              <w:contextualSpacing/>
              <w:jc w:val="both"/>
              <w:rPr>
                <w:rFonts w:eastAsia="Calibri"/>
                <w:color w:val="000000"/>
                <w:sz w:val="22"/>
                <w:szCs w:val="22"/>
              </w:rPr>
            </w:pPr>
            <w:r w:rsidRPr="00FC0663">
              <w:rPr>
                <w:rFonts w:eastAsia="Calibri"/>
                <w:noProof/>
                <w:color w:val="auto"/>
                <w:sz w:val="22"/>
                <w:szCs w:val="22"/>
              </w:rPr>
              <w:drawing>
                <wp:inline distT="0" distB="0" distL="0" distR="0" wp14:anchorId="534F908F" wp14:editId="528E485F">
                  <wp:extent cx="1652905" cy="825500"/>
                  <wp:effectExtent l="0" t="0" r="4445" b="0"/>
                  <wp:docPr id="1224582615" name="Picture 23" descr="Chung sống với máy tạo nhịp t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Chung sống với máy tạo nhịp tim"/>
                          <pic:cNvPicPr>
                            <a:picLocks noChangeAspect="1" noChangeArrowheads="1"/>
                          </pic:cNvPicPr>
                        </pic:nvPicPr>
                        <pic:blipFill rotWithShape="1">
                          <a:blip r:embed="rId275" cstate="print">
                            <a:extLst>
                              <a:ext uri="{28A0092B-C50C-407E-A947-70E740481C1C}">
                                <a14:useLocalDpi xmlns:a14="http://schemas.microsoft.com/office/drawing/2010/main" val="0"/>
                              </a:ext>
                            </a:extLst>
                          </a:blip>
                          <a:srcRect/>
                          <a:stretch/>
                        </pic:blipFill>
                        <pic:spPr bwMode="auto">
                          <a:xfrm>
                            <a:off x="0" y="0"/>
                            <a:ext cx="1656842" cy="82746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F8E5583" w14:textId="77777777" w:rsidR="00CE4CCE" w:rsidRPr="00FC0663" w:rsidRDefault="00CE4CCE">
      <w:pPr>
        <w:numPr>
          <w:ilvl w:val="0"/>
          <w:numId w:val="69"/>
        </w:numPr>
        <w:tabs>
          <w:tab w:val="left" w:pos="810"/>
          <w:tab w:val="left" w:pos="851"/>
          <w:tab w:val="left" w:pos="990"/>
        </w:tabs>
        <w:spacing w:line="276" w:lineRule="auto"/>
        <w:ind w:left="0" w:right="43" w:firstLine="0"/>
        <w:jc w:val="both"/>
        <w:rPr>
          <w:color w:val="000000"/>
          <w:sz w:val="22"/>
          <w:szCs w:val="22"/>
          <w:lang w:val="vi-VN"/>
        </w:rPr>
      </w:pPr>
      <w:r w:rsidRPr="00FC0663">
        <w:rPr>
          <w:color w:val="000000"/>
          <w:sz w:val="22"/>
          <w:szCs w:val="22"/>
          <w:lang w:val="vi-VN"/>
        </w:rPr>
        <w:t>Khi điện tích dich chuyển dọc theo một đường sức trong một điện trường đều, nếu quãng đường dịch chuyển tăng 2 lần thì công của lực điện trường</w:t>
      </w:r>
      <w:r w:rsidRPr="00FC0663">
        <w:rPr>
          <w:color w:val="000000"/>
          <w:sz w:val="22"/>
          <w:szCs w:val="22"/>
        </w:rPr>
        <w:t xml:space="preserve"> tăng mấy lần?</w:t>
      </w:r>
    </w:p>
    <w:p w14:paraId="2273669F" w14:textId="77777777" w:rsidR="00CE4CCE" w:rsidRPr="00FC0663" w:rsidRDefault="00CE4CCE">
      <w:pPr>
        <w:numPr>
          <w:ilvl w:val="0"/>
          <w:numId w:val="69"/>
        </w:numPr>
        <w:tabs>
          <w:tab w:val="left" w:pos="283"/>
          <w:tab w:val="left" w:pos="851"/>
          <w:tab w:val="left" w:pos="2835"/>
          <w:tab w:val="left" w:pos="5386"/>
          <w:tab w:val="left" w:pos="7937"/>
        </w:tabs>
        <w:spacing w:line="276" w:lineRule="auto"/>
        <w:ind w:left="0" w:right="43" w:firstLine="0"/>
        <w:contextualSpacing/>
        <w:jc w:val="both"/>
        <w:rPr>
          <w:rFonts w:eastAsia="Calibri"/>
          <w:color w:val="000000"/>
          <w:sz w:val="22"/>
          <w:szCs w:val="22"/>
        </w:rPr>
      </w:pPr>
      <w:r w:rsidRPr="00FC0663">
        <w:rPr>
          <w:rFonts w:eastAsia="Calibri"/>
          <w:color w:val="000000"/>
          <w:sz w:val="22"/>
          <w:szCs w:val="22"/>
        </w:rPr>
        <w:t xml:space="preserve">Chọn mua hai chiếc tụ điện loại </w:t>
      </w:r>
      <m:oMath>
        <m:r>
          <w:rPr>
            <w:rFonts w:ascii="Cambria Math" w:eastAsia="Calibri" w:hAnsi="Cambria Math"/>
            <w:color w:val="000000"/>
            <w:sz w:val="22"/>
            <w:szCs w:val="22"/>
          </w:rPr>
          <m:t>A</m:t>
        </m:r>
      </m:oMath>
      <w:r w:rsidRPr="00FC0663">
        <w:rPr>
          <w:rFonts w:eastAsia="Calibri"/>
          <w:color w:val="000000"/>
          <w:sz w:val="22"/>
          <w:szCs w:val="22"/>
        </w:rPr>
        <w:t xml:space="preserve"> và một chiếc tụ điện loại </w:t>
      </w:r>
      <m:oMath>
        <m:r>
          <w:rPr>
            <w:rFonts w:ascii="Cambria Math" w:eastAsia="Calibri" w:hAnsi="Cambria Math"/>
            <w:color w:val="000000"/>
            <w:sz w:val="22"/>
            <w:szCs w:val="22"/>
          </w:rPr>
          <m:t>B</m:t>
        </m:r>
      </m:oMath>
      <w:r w:rsidRPr="00FC0663">
        <w:rPr>
          <w:rFonts w:eastAsia="Calibri"/>
          <w:color w:val="000000"/>
          <w:sz w:val="22"/>
          <w:szCs w:val="22"/>
        </w:rPr>
        <w:t xml:space="preserve"> về ghép thành bộ như Hình 21.3. Hiệu điện thế tối đa mà bộ tụ này có thể sử dụng là bao nhiêu Vôn?</w:t>
      </w:r>
    </w:p>
    <w:tbl>
      <w:tblPr>
        <w:tblStyle w:val="trongbang11"/>
        <w:tblW w:w="0" w:type="auto"/>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firstRow="1" w:lastRow="0" w:firstColumn="1" w:lastColumn="0" w:noHBand="0" w:noVBand="1"/>
      </w:tblPr>
      <w:tblGrid>
        <w:gridCol w:w="5954"/>
        <w:gridCol w:w="3636"/>
      </w:tblGrid>
      <w:tr w:rsidR="00CE4CCE" w:rsidRPr="00FC0663" w14:paraId="44E570B0" w14:textId="77777777" w:rsidTr="00974385">
        <w:tc>
          <w:tcPr>
            <w:tcW w:w="5954" w:type="dxa"/>
            <w:vAlign w:val="center"/>
          </w:tcPr>
          <w:p w14:paraId="4034A80B" w14:textId="77777777" w:rsidR="00CE4CCE" w:rsidRPr="00FC0663" w:rsidRDefault="00CE4CCE" w:rsidP="00DE3FC8">
            <w:pPr>
              <w:tabs>
                <w:tab w:val="left" w:pos="283"/>
                <w:tab w:val="left" w:pos="2835"/>
                <w:tab w:val="left" w:pos="5386"/>
                <w:tab w:val="left" w:pos="7937"/>
              </w:tabs>
              <w:spacing w:line="276" w:lineRule="auto"/>
              <w:contextualSpacing/>
              <w:jc w:val="both"/>
              <w:rPr>
                <w:i/>
                <w:iCs/>
                <w:color w:val="000000"/>
                <w:sz w:val="22"/>
                <w:szCs w:val="22"/>
              </w:rPr>
            </w:pPr>
            <w:r w:rsidRPr="00FC0663">
              <w:rPr>
                <w:b/>
                <w:color w:val="000000"/>
                <w:sz w:val="22"/>
                <w:szCs w:val="22"/>
              </w:rPr>
              <w:t>A.</w:t>
            </w:r>
            <w:r w:rsidRPr="00FC0663">
              <w:rPr>
                <w:noProof/>
                <w:color w:val="000000"/>
                <w:sz w:val="22"/>
                <w:szCs w:val="22"/>
              </w:rPr>
              <w:drawing>
                <wp:inline distT="0" distB="0" distL="0" distR="0" wp14:anchorId="226723C6" wp14:editId="7986505E">
                  <wp:extent cx="1289050" cy="781050"/>
                  <wp:effectExtent l="0" t="0" r="6350" b="0"/>
                  <wp:docPr id="1092782353" name="Picture 1092782353" descr="A black electronic device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35" name="image-3b502b511fe50c89b0bf418ffe6d295b94544bb9.jpeg" descr="A black electronic device with white text&#10;&#10;Description automatically generated"/>
                          <pic:cNvPicPr/>
                        </pic:nvPicPr>
                        <pic:blipFill rotWithShape="1">
                          <a:blip r:embed="rId158" cstate="print">
                            <a:extLst>
                              <a:ext uri="{BEBA8EAE-BF5A-486C-A8C5-ECC9F3942E4B}">
                                <a14:imgProps xmlns:a14="http://schemas.microsoft.com/office/drawing/2010/main">
                                  <a14:imgLayer r:embed="rId159">
                                    <a14:imgEffect>
                                      <a14:brightnessContrast bright="40000" contrast="40000"/>
                                    </a14:imgEffect>
                                  </a14:imgLayer>
                                </a14:imgProps>
                              </a:ext>
                            </a:extLst>
                          </a:blip>
                          <a:srcRect t="3344" r="1648"/>
                          <a:stretch/>
                        </pic:blipFill>
                        <pic:spPr bwMode="auto">
                          <a:xfrm>
                            <a:off x="0" y="0"/>
                            <a:ext cx="1311902" cy="794896"/>
                          </a:xfrm>
                          <a:prstGeom prst="rect">
                            <a:avLst/>
                          </a:prstGeom>
                          <a:ln>
                            <a:noFill/>
                          </a:ln>
                          <a:extLst>
                            <a:ext uri="{53640926-AAD7-44D8-BBD7-CCE9431645EC}">
                              <a14:shadowObscured xmlns:a14="http://schemas.microsoft.com/office/drawing/2010/main"/>
                            </a:ext>
                          </a:extLst>
                        </pic:spPr>
                      </pic:pic>
                    </a:graphicData>
                  </a:graphic>
                </wp:inline>
              </w:drawing>
            </w:r>
            <w:r w:rsidRPr="00FC0663">
              <w:rPr>
                <w:b/>
                <w:color w:val="000000"/>
                <w:sz w:val="22"/>
                <w:szCs w:val="22"/>
              </w:rPr>
              <w:t>B.</w:t>
            </w:r>
            <w:r w:rsidRPr="00FC0663">
              <w:rPr>
                <w:noProof/>
                <w:color w:val="000000"/>
                <w:sz w:val="22"/>
                <w:szCs w:val="22"/>
              </w:rPr>
              <w:t xml:space="preserve"> </w:t>
            </w:r>
            <w:r w:rsidRPr="00FC0663">
              <w:rPr>
                <w:noProof/>
                <w:sz w:val="22"/>
                <w:szCs w:val="22"/>
              </w:rPr>
              <w:drawing>
                <wp:inline distT="0" distB="0" distL="0" distR="0" wp14:anchorId="0C7A16C5" wp14:editId="566376EA">
                  <wp:extent cx="1427480" cy="615950"/>
                  <wp:effectExtent l="0" t="0" r="1270" b="0"/>
                  <wp:docPr id="576363135" name="Picture 576363135" descr="A person holding a black rectangular object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987245" name="Picture 351987245" descr="A person holding a black rectangular object with white text&#10;&#10;Description automatically generated"/>
                          <pic:cNvPicPr>
                            <a:picLocks noChangeAspect="1" noChangeArrowheads="1"/>
                          </pic:cNvPicPr>
                        </pic:nvPicPr>
                        <pic:blipFill rotWithShape="1">
                          <a:blip r:embed="rId160" cstate="print">
                            <a:extLst>
                              <a:ext uri="{BEBA8EAE-BF5A-486C-A8C5-ECC9F3942E4B}">
                                <a14:imgProps xmlns:a14="http://schemas.microsoft.com/office/drawing/2010/main">
                                  <a14:imgLayer r:embed="rId161">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pic:blipFill>
                        <pic:spPr bwMode="auto">
                          <a:xfrm>
                            <a:off x="0" y="0"/>
                            <a:ext cx="1440046" cy="62137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36" w:type="dxa"/>
            <w:vAlign w:val="center"/>
          </w:tcPr>
          <w:p w14:paraId="3F1F965F" w14:textId="77777777" w:rsidR="00CE4CCE" w:rsidRPr="00FC0663" w:rsidRDefault="00CE4CCE" w:rsidP="00DE3FC8">
            <w:pPr>
              <w:tabs>
                <w:tab w:val="left" w:pos="283"/>
                <w:tab w:val="left" w:pos="2835"/>
                <w:tab w:val="left" w:pos="5386"/>
                <w:tab w:val="left" w:pos="7937"/>
              </w:tabs>
              <w:spacing w:line="276" w:lineRule="auto"/>
              <w:contextualSpacing/>
              <w:jc w:val="both"/>
              <w:rPr>
                <w:b/>
                <w:color w:val="000000"/>
                <w:sz w:val="22"/>
                <w:szCs w:val="22"/>
              </w:rPr>
            </w:pPr>
            <w:r w:rsidRPr="00FC0663">
              <w:rPr>
                <w:noProof/>
                <w:color w:val="000000"/>
                <w:sz w:val="22"/>
                <w:szCs w:val="22"/>
              </w:rPr>
              <w:drawing>
                <wp:inline distT="0" distB="0" distL="0" distR="0" wp14:anchorId="172804D5" wp14:editId="0752F920">
                  <wp:extent cx="2171700" cy="590550"/>
                  <wp:effectExtent l="0" t="0" r="0" b="0"/>
                  <wp:docPr id="1282897529" name="2023_08_06_00e03d8c72e8c0303c8cg-045.jpeg" descr="A diagram of a chemical structure&#10;&#10;Description automatically generated"/>
                  <wp:cNvGraphicFramePr/>
                  <a:graphic xmlns:a="http://schemas.openxmlformats.org/drawingml/2006/main">
                    <a:graphicData uri="http://schemas.openxmlformats.org/drawingml/2006/picture">
                      <pic:pic xmlns:pic="http://schemas.openxmlformats.org/drawingml/2006/picture">
                        <pic:nvPicPr>
                          <pic:cNvPr id="39" name="2023_08_06_00e03d8c72e8c0303c8cg-045.jpeg" descr="A diagram of a chemical structure&#10;&#10;Description automatically generated"/>
                          <pic:cNvPicPr/>
                        </pic:nvPicPr>
                        <pic:blipFill>
                          <a:blip r:embed="rId227" cstate="print"/>
                          <a:srcRect/>
                          <a:stretch>
                            <a:fillRect/>
                          </a:stretch>
                        </pic:blipFill>
                        <pic:spPr>
                          <a:xfrm>
                            <a:off x="0" y="0"/>
                            <a:ext cx="2190331" cy="595616"/>
                          </a:xfrm>
                          <a:prstGeom prst="rect">
                            <a:avLst/>
                          </a:prstGeom>
                        </pic:spPr>
                      </pic:pic>
                    </a:graphicData>
                  </a:graphic>
                </wp:inline>
              </w:drawing>
            </w:r>
          </w:p>
          <w:p w14:paraId="39D89553" w14:textId="77777777" w:rsidR="00CE4CCE" w:rsidRPr="00FC0663" w:rsidRDefault="00CE4CCE" w:rsidP="00DE3FC8">
            <w:pPr>
              <w:tabs>
                <w:tab w:val="left" w:pos="283"/>
                <w:tab w:val="left" w:pos="2835"/>
                <w:tab w:val="left" w:pos="5386"/>
                <w:tab w:val="left" w:pos="7937"/>
              </w:tabs>
              <w:spacing w:line="276" w:lineRule="auto"/>
              <w:contextualSpacing/>
              <w:jc w:val="both"/>
              <w:rPr>
                <w:i/>
                <w:iCs/>
                <w:color w:val="000000"/>
                <w:sz w:val="22"/>
                <w:szCs w:val="22"/>
              </w:rPr>
            </w:pPr>
            <w:r w:rsidRPr="00FC0663">
              <w:rPr>
                <w:i/>
                <w:iCs/>
                <w:color w:val="000000"/>
                <w:sz w:val="22"/>
                <w:szCs w:val="22"/>
              </w:rPr>
              <w:t>Hình 21.3. Bộ tụ điện</w:t>
            </w:r>
          </w:p>
        </w:tc>
      </w:tr>
    </w:tbl>
    <w:p w14:paraId="7C4091F8" w14:textId="7C3C92DA" w:rsidR="00CE4CCE" w:rsidRPr="00FC0663" w:rsidRDefault="00CE4CCE" w:rsidP="00CE4CCE">
      <w:pPr>
        <w:numPr>
          <w:ilvl w:val="0"/>
          <w:numId w:val="69"/>
        </w:numPr>
        <w:tabs>
          <w:tab w:val="left" w:pos="851"/>
        </w:tabs>
        <w:spacing w:line="276" w:lineRule="auto"/>
        <w:ind w:left="0" w:right="43" w:firstLine="0"/>
        <w:contextualSpacing/>
        <w:jc w:val="both"/>
        <w:rPr>
          <w:rFonts w:eastAsia="Calibri"/>
          <w:color w:val="000000"/>
          <w:sz w:val="22"/>
          <w:szCs w:val="22"/>
          <w:lang w:val="vi-VN"/>
        </w:rPr>
      </w:pPr>
      <w:r w:rsidRPr="00FC0663">
        <w:rPr>
          <w:rFonts w:eastAsia="Calibri"/>
          <w:b/>
          <w:bCs/>
          <w:color w:val="000000"/>
          <w:sz w:val="22"/>
          <w:szCs w:val="22"/>
        </w:rPr>
        <w:t xml:space="preserve">* </w:t>
      </w:r>
      <w:r w:rsidRPr="00FC0663">
        <w:rPr>
          <w:rFonts w:eastAsia="Calibri"/>
          <w:color w:val="000000"/>
          <w:sz w:val="22"/>
          <w:szCs w:val="22"/>
        </w:rPr>
        <w:t>Một</w:t>
      </w:r>
      <w:r w:rsidRPr="00FC0663">
        <w:rPr>
          <w:rFonts w:eastAsia="Calibri"/>
          <w:color w:val="000000"/>
          <w:sz w:val="22"/>
          <w:szCs w:val="22"/>
          <w:lang w:val="vi-VN"/>
        </w:rPr>
        <w:t xml:space="preserve"> tụ điện </w:t>
      </w:r>
      <w:r w:rsidRPr="00FC0663">
        <w:rPr>
          <w:rFonts w:eastAsia="Calibri"/>
          <w:color w:val="000000"/>
          <w:sz w:val="22"/>
          <w:szCs w:val="22"/>
        </w:rPr>
        <w:t>A</w:t>
      </w:r>
      <w:r w:rsidRPr="00FC0663">
        <w:rPr>
          <w:rFonts w:eastAsia="Calibri"/>
          <w:color w:val="000000"/>
          <w:sz w:val="22"/>
          <w:szCs w:val="22"/>
          <w:lang w:val="vi-VN"/>
        </w:rPr>
        <w:t xml:space="preserve"> có điện dung 0,6 </w:t>
      </w:r>
      <w:r w:rsidRPr="00FC0663">
        <w:rPr>
          <w:rFonts w:eastAsia="Calibri"/>
          <w:color w:val="auto"/>
          <w:sz w:val="22"/>
          <w:szCs w:val="22"/>
          <w:lang w:val="vi-VN"/>
        </w:rPr>
        <w:sym w:font="Symbol" w:char="F06D"/>
      </w:r>
      <w:r w:rsidRPr="00FC0663">
        <w:rPr>
          <w:rFonts w:eastAsia="Calibri"/>
          <w:color w:val="000000"/>
          <w:sz w:val="22"/>
          <w:szCs w:val="22"/>
        </w:rPr>
        <w:t>F</w:t>
      </w:r>
      <w:r w:rsidRPr="00FC0663">
        <w:rPr>
          <w:rFonts w:eastAsia="Calibri"/>
          <w:color w:val="000000"/>
          <w:sz w:val="22"/>
          <w:szCs w:val="22"/>
          <w:lang w:val="vi-VN"/>
        </w:rPr>
        <w:t xml:space="preserve"> được gắn vào 2 đầu một nguồn điện không đổi có hiệu điện thế 50 </w:t>
      </w:r>
      <w:r w:rsidRPr="00FC0663">
        <w:rPr>
          <w:rFonts w:eastAsia="Calibri"/>
          <w:color w:val="000000"/>
          <w:sz w:val="22"/>
          <w:szCs w:val="22"/>
        </w:rPr>
        <w:t>V</w:t>
      </w:r>
      <w:r w:rsidRPr="00FC0663">
        <w:rPr>
          <w:rFonts w:eastAsia="Calibri"/>
          <w:color w:val="000000"/>
          <w:sz w:val="22"/>
          <w:szCs w:val="22"/>
          <w:lang w:val="vi-VN"/>
        </w:rPr>
        <w:t xml:space="preserve">. Sau đó </w:t>
      </w:r>
      <w:r w:rsidRPr="00FC0663">
        <w:rPr>
          <w:rFonts w:eastAsia="Calibri"/>
          <w:color w:val="000000"/>
          <w:sz w:val="22"/>
          <w:szCs w:val="22"/>
        </w:rPr>
        <w:t>tụ</w:t>
      </w:r>
      <w:r w:rsidRPr="00FC0663">
        <w:rPr>
          <w:rFonts w:eastAsia="Calibri"/>
          <w:color w:val="000000"/>
          <w:sz w:val="22"/>
          <w:szCs w:val="22"/>
          <w:lang w:val="vi-VN"/>
        </w:rPr>
        <w:t xml:space="preserve"> </w:t>
      </w:r>
      <w:r w:rsidRPr="00FC0663">
        <w:rPr>
          <w:rFonts w:eastAsia="Calibri"/>
          <w:color w:val="000000"/>
          <w:sz w:val="22"/>
          <w:szCs w:val="22"/>
        </w:rPr>
        <w:t>được</w:t>
      </w:r>
      <w:r w:rsidRPr="00FC0663">
        <w:rPr>
          <w:rFonts w:eastAsia="Calibri"/>
          <w:color w:val="000000"/>
          <w:sz w:val="22"/>
          <w:szCs w:val="22"/>
          <w:lang w:val="vi-VN"/>
        </w:rPr>
        <w:t xml:space="preserve"> ngắt ra khỏi nguồn và ghép song song với một tụ điện </w:t>
      </w:r>
      <w:r w:rsidRPr="00FC0663">
        <w:rPr>
          <w:rFonts w:eastAsia="Calibri"/>
          <w:color w:val="000000"/>
          <w:sz w:val="22"/>
          <w:szCs w:val="22"/>
        </w:rPr>
        <w:t>B</w:t>
      </w:r>
      <w:r w:rsidRPr="00FC0663">
        <w:rPr>
          <w:rFonts w:eastAsia="Calibri"/>
          <w:color w:val="000000"/>
          <w:sz w:val="22"/>
          <w:szCs w:val="22"/>
          <w:lang w:val="vi-VN"/>
        </w:rPr>
        <w:t xml:space="preserve"> có điện dung 0,4 </w:t>
      </w:r>
      <w:r w:rsidRPr="00FC0663">
        <w:rPr>
          <w:rFonts w:eastAsia="Calibri"/>
          <w:color w:val="auto"/>
          <w:sz w:val="22"/>
          <w:szCs w:val="22"/>
          <w:lang w:val="vi-VN"/>
        </w:rPr>
        <w:sym w:font="Symbol" w:char="F06D"/>
      </w:r>
      <w:r w:rsidRPr="00FC0663">
        <w:rPr>
          <w:rFonts w:eastAsia="Calibri"/>
          <w:color w:val="000000"/>
          <w:sz w:val="22"/>
          <w:szCs w:val="22"/>
        </w:rPr>
        <w:t>F</w:t>
      </w:r>
      <w:r w:rsidRPr="00FC0663">
        <w:rPr>
          <w:rFonts w:eastAsia="Calibri"/>
          <w:color w:val="000000"/>
          <w:sz w:val="22"/>
          <w:szCs w:val="22"/>
          <w:lang w:val="vi-VN"/>
        </w:rPr>
        <w:t xml:space="preserve"> chưa tích điện. Trong quá trình nối có một tia lửa điện nhỏ được phát ra. Hãy tính năng lượng của tia lửa điện phát ra </w:t>
      </w:r>
      <w:r w:rsidRPr="00FC0663">
        <w:rPr>
          <w:rFonts w:eastAsia="Calibri"/>
          <w:color w:val="000000"/>
          <w:sz w:val="22"/>
          <w:szCs w:val="22"/>
        </w:rPr>
        <w:t xml:space="preserve">theo đơn vị mili Jun </w:t>
      </w:r>
      <w:r w:rsidRPr="00FC0663">
        <w:rPr>
          <w:rFonts w:eastAsia="Calibri"/>
          <w:color w:val="000000"/>
          <w:sz w:val="22"/>
          <w:szCs w:val="22"/>
          <w:lang w:val="vi-VN"/>
        </w:rPr>
        <w:t>khi nối 2 tụ điện với nhau</w:t>
      </w:r>
      <w:r w:rsidRPr="00FC0663">
        <w:rPr>
          <w:rFonts w:eastAsia="Calibri"/>
          <w:color w:val="000000"/>
          <w:sz w:val="22"/>
          <w:szCs w:val="22"/>
        </w:rPr>
        <w:t>, n</w:t>
      </w:r>
      <w:r w:rsidRPr="00FC0663">
        <w:rPr>
          <w:rFonts w:eastAsia="Calibri"/>
          <w:color w:val="000000"/>
          <w:sz w:val="22"/>
          <w:szCs w:val="22"/>
          <w:lang w:val="vi-VN"/>
        </w:rPr>
        <w:t>ếu giả sử toàn bộ năng lượng mất mát trong quá trình ghép tụ được chuyển hóa thành năng lượng của tia lửa điện.</w:t>
      </w:r>
      <w:r w:rsidRPr="00FC0663">
        <w:rPr>
          <w:b/>
          <w:color w:val="000000"/>
          <w:sz w:val="22"/>
          <w:szCs w:val="22"/>
        </w:rPr>
        <w:br w:type="page"/>
      </w:r>
    </w:p>
    <w:p w14:paraId="542CCA1C" w14:textId="77777777" w:rsidR="00CE4CCE" w:rsidRPr="00FC0663" w:rsidRDefault="00CE4CCE" w:rsidP="00CE4CCE">
      <w:pPr>
        <w:tabs>
          <w:tab w:val="left" w:pos="360"/>
        </w:tabs>
        <w:spacing w:line="276" w:lineRule="auto"/>
        <w:jc w:val="both"/>
        <w:rPr>
          <w:b/>
          <w:color w:val="000000"/>
          <w:sz w:val="24"/>
          <w:szCs w:val="24"/>
        </w:rPr>
      </w:pPr>
      <w:r w:rsidRPr="00FC0663">
        <w:rPr>
          <w:noProof/>
          <w:color w:val="000000"/>
          <w:sz w:val="24"/>
          <w:szCs w:val="24"/>
        </w:rPr>
        <w:lastRenderedPageBreak/>
        <mc:AlternateContent>
          <mc:Choice Requires="wpg">
            <w:drawing>
              <wp:inline distT="0" distB="0" distL="0" distR="0" wp14:anchorId="520D6C83" wp14:editId="6808B03C">
                <wp:extent cx="3948619" cy="367589"/>
                <wp:effectExtent l="0" t="0" r="33020" b="0"/>
                <wp:docPr id="2048684616" name="Group 4988" descr="42 nguyen thi xie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8619" cy="367589"/>
                          <a:chOff x="0" y="237"/>
                          <a:chExt cx="39883" cy="3696"/>
                        </a:xfrm>
                      </wpg:grpSpPr>
                      <wps:wsp>
                        <wps:cNvPr id="995300058" name="Diamond 4989"/>
                        <wps:cNvSpPr>
                          <a:spLocks noChangeArrowheads="1"/>
                        </wps:cNvSpPr>
                        <wps:spPr bwMode="auto">
                          <a:xfrm>
                            <a:off x="0" y="237"/>
                            <a:ext cx="3873" cy="3696"/>
                          </a:xfrm>
                          <a:prstGeom prst="diamond">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63147711" name="Text Box 2"/>
                        <wps:cNvSpPr txBox="1">
                          <a:spLocks noChangeArrowheads="1"/>
                        </wps:cNvSpPr>
                        <wps:spPr bwMode="auto">
                          <a:xfrm>
                            <a:off x="3206" y="575"/>
                            <a:ext cx="19669" cy="3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FC6CE" w14:textId="77777777" w:rsidR="00974385" w:rsidRPr="001D19D1" w:rsidRDefault="00974385" w:rsidP="00CE4CCE">
                              <w:pPr>
                                <w:rPr>
                                  <w:rFonts w:ascii="UTM Avo" w:hAnsi="UTM Avo"/>
                                  <w:b/>
                                  <w:bCs/>
                                  <w:color w:val="3D5A80"/>
                                  <w:sz w:val="28"/>
                                  <w:szCs w:val="28"/>
                                </w:rPr>
                              </w:pPr>
                              <w:r>
                                <w:rPr>
                                  <w:rFonts w:ascii="UTM Avo" w:hAnsi="UTM Avo"/>
                                  <w:b/>
                                  <w:bCs/>
                                  <w:color w:val="3D5A80"/>
                                  <w:sz w:val="28"/>
                                  <w:szCs w:val="28"/>
                                </w:rPr>
                                <w:t>Hướng dẫn giải đề</w:t>
                              </w:r>
                            </w:p>
                          </w:txbxContent>
                        </wps:txbx>
                        <wps:bodyPr rot="0" vert="horz" wrap="square" lIns="91440" tIns="45720" rIns="91440" bIns="45720" anchor="t" anchorCtr="0" upright="1">
                          <a:noAutofit/>
                        </wps:bodyPr>
                      </wps:wsp>
                      <wps:wsp>
                        <wps:cNvPr id="1062991246" name="Straight Connector 64"/>
                        <wps:cNvCnPr>
                          <a:cxnSpLocks noChangeShapeType="1"/>
                        </wps:cNvCnPr>
                        <wps:spPr bwMode="auto">
                          <a:xfrm>
                            <a:off x="22065" y="2073"/>
                            <a:ext cx="17818" cy="0"/>
                          </a:xfrm>
                          <a:prstGeom prst="line">
                            <a:avLst/>
                          </a:prstGeom>
                          <a:noFill/>
                          <a:ln w="38100">
                            <a:solidFill>
                              <a:srgbClr val="FF6600"/>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520D6C83" id="_x0000_s1351" alt="42 nguyen thi xiem" style="width:310.9pt;height:28.95pt;mso-position-horizontal-relative:char;mso-position-vertical-relative:line" coordorigin=",237" coordsize="39883,3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">
                <v:shape id="Diamond 4989" o:spid="_x0000_s1352" type="#_x0000_t4" style="position:absolute;top:237;width:3873;height:3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" fillcolor="#293241" stroked="f" strokeweight="1pt"/>
                <v:shape id="Text Box 2" o:spid="_x0000_s1353" type="#_x0000_t202" style="position:absolute;left:3206;top:575;width:19669;height:3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" filled="f" stroked="f">
                  <v:textbox>
                    <w:txbxContent>
                      <w:p w14:paraId="73CFC6CE" w14:textId="77777777" w:rsidR="00974385" w:rsidRPr="001D19D1" w:rsidRDefault="00974385" w:rsidP="00CE4CCE">
                        <w:pPr>
                          <w:rPr>
                            <w:rFonts w:ascii="UTM Avo" w:hAnsi="UTM Avo"/>
                            <w:b/>
                            <w:bCs/>
                            <w:color w:val="3D5A80"/>
                            <w:sz w:val="28"/>
                            <w:szCs w:val="28"/>
                          </w:rPr>
                        </w:pPr>
                        <w:proofErr w:type="spellStart"/>
                        <w:r>
                          <w:rPr>
                            <w:rFonts w:ascii="UTM Avo" w:hAnsi="UTM Avo"/>
                            <w:b/>
                            <w:bCs/>
                            <w:color w:val="3D5A80"/>
                            <w:sz w:val="28"/>
                            <w:szCs w:val="28"/>
                          </w:rPr>
                          <w:t>Hướng</w:t>
                        </w:r>
                        <w:proofErr w:type="spellEnd"/>
                        <w:r>
                          <w:rPr>
                            <w:rFonts w:ascii="UTM Avo" w:hAnsi="UTM Avo"/>
                            <w:b/>
                            <w:bCs/>
                            <w:color w:val="3D5A80"/>
                            <w:sz w:val="28"/>
                            <w:szCs w:val="28"/>
                          </w:rPr>
                          <w:t xml:space="preserve"> </w:t>
                        </w:r>
                        <w:proofErr w:type="spellStart"/>
                        <w:r>
                          <w:rPr>
                            <w:rFonts w:ascii="UTM Avo" w:hAnsi="UTM Avo"/>
                            <w:b/>
                            <w:bCs/>
                            <w:color w:val="3D5A80"/>
                            <w:sz w:val="28"/>
                            <w:szCs w:val="28"/>
                          </w:rPr>
                          <w:t>dẫn</w:t>
                        </w:r>
                        <w:proofErr w:type="spellEnd"/>
                        <w:r>
                          <w:rPr>
                            <w:rFonts w:ascii="UTM Avo" w:hAnsi="UTM Avo"/>
                            <w:b/>
                            <w:bCs/>
                            <w:color w:val="3D5A80"/>
                            <w:sz w:val="28"/>
                            <w:szCs w:val="28"/>
                          </w:rPr>
                          <w:t xml:space="preserve"> </w:t>
                        </w:r>
                        <w:proofErr w:type="spellStart"/>
                        <w:r>
                          <w:rPr>
                            <w:rFonts w:ascii="UTM Avo" w:hAnsi="UTM Avo"/>
                            <w:b/>
                            <w:bCs/>
                            <w:color w:val="3D5A80"/>
                            <w:sz w:val="28"/>
                            <w:szCs w:val="28"/>
                          </w:rPr>
                          <w:t>giải</w:t>
                        </w:r>
                        <w:proofErr w:type="spellEnd"/>
                        <w:r>
                          <w:rPr>
                            <w:rFonts w:ascii="UTM Avo" w:hAnsi="UTM Avo"/>
                            <w:b/>
                            <w:bCs/>
                            <w:color w:val="3D5A80"/>
                            <w:sz w:val="28"/>
                            <w:szCs w:val="28"/>
                          </w:rPr>
                          <w:t xml:space="preserve"> </w:t>
                        </w:r>
                        <w:proofErr w:type="spellStart"/>
                        <w:r>
                          <w:rPr>
                            <w:rFonts w:ascii="UTM Avo" w:hAnsi="UTM Avo"/>
                            <w:b/>
                            <w:bCs/>
                            <w:color w:val="3D5A80"/>
                            <w:sz w:val="28"/>
                            <w:szCs w:val="28"/>
                          </w:rPr>
                          <w:t>đề</w:t>
                        </w:r>
                        <w:proofErr w:type="spellEnd"/>
                      </w:p>
                    </w:txbxContent>
                  </v:textbox>
                </v:shape>
                <v:line id="Straight Connector 64" o:spid="_x0000_s1354" style="position:absolute;visibility:visible;mso-wrap-style:square" from="22065,2073" to="39883,2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" strokecolor="#f60" strokeweight="3pt">
                  <v:stroke joinstyle="miter"/>
                </v:line>
                <w10:anchorlock/>
              </v:group>
            </w:pict>
          </mc:Fallback>
        </mc:AlternateContent>
      </w:r>
    </w:p>
    <w:p w14:paraId="30B4164A" w14:textId="2FCCACBD" w:rsidR="00CE4CCE" w:rsidRPr="00FC0663" w:rsidRDefault="00CE4CCE" w:rsidP="002B740A">
      <w:pPr>
        <w:tabs>
          <w:tab w:val="left" w:pos="360"/>
        </w:tabs>
        <w:spacing w:line="276" w:lineRule="auto"/>
        <w:jc w:val="both"/>
        <w:rPr>
          <w:color w:val="000000"/>
          <w:sz w:val="24"/>
          <w:szCs w:val="24"/>
        </w:rPr>
      </w:pPr>
      <w:r w:rsidRPr="00FC0663">
        <w:rPr>
          <w:noProof/>
          <w:color w:val="000000"/>
          <w:sz w:val="24"/>
          <w:szCs w:val="24"/>
        </w:rPr>
        <mc:AlternateContent>
          <mc:Choice Requires="wpg">
            <w:drawing>
              <wp:inline distT="0" distB="0" distL="0" distR="0" wp14:anchorId="305DD50D" wp14:editId="1AC312BD">
                <wp:extent cx="5443878" cy="361529"/>
                <wp:effectExtent l="0" t="0" r="4445" b="635"/>
                <wp:docPr id="1321638316" name="Group 34" descr="42 nguyen thi xie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3878" cy="361529"/>
                          <a:chOff x="0" y="0"/>
                          <a:chExt cx="54460" cy="3635"/>
                        </a:xfrm>
                      </wpg:grpSpPr>
                      <wpg:grpSp>
                        <wpg:cNvPr id="606087092" name="Group 35"/>
                        <wpg:cNvGrpSpPr>
                          <a:grpSpLocks/>
                        </wpg:cNvGrpSpPr>
                        <wpg:grpSpPr bwMode="auto">
                          <a:xfrm>
                            <a:off x="0" y="0"/>
                            <a:ext cx="54460" cy="3635"/>
                            <a:chOff x="0" y="0"/>
                            <a:chExt cx="54460" cy="3635"/>
                          </a:xfrm>
                        </wpg:grpSpPr>
                        <wpg:grpSp>
                          <wpg:cNvPr id="1036785922" name="Group 36"/>
                          <wpg:cNvGrpSpPr>
                            <a:grpSpLocks/>
                          </wpg:cNvGrpSpPr>
                          <wpg:grpSpPr bwMode="auto">
                            <a:xfrm>
                              <a:off x="0" y="0"/>
                              <a:ext cx="54460" cy="3256"/>
                              <a:chOff x="0" y="0"/>
                              <a:chExt cx="52599" cy="3258"/>
                            </a:xfrm>
                          </wpg:grpSpPr>
                          <wps:wsp>
                            <wps:cNvPr id="815100686" name="Flowchart: Alternate Process 37"/>
                            <wps:cNvSpPr>
                              <a:spLocks noChangeArrowheads="1"/>
                            </wps:cNvSpPr>
                            <wps:spPr bwMode="auto">
                              <a:xfrm>
                                <a:off x="1026" y="0"/>
                                <a:ext cx="51573" cy="3227"/>
                              </a:xfrm>
                              <a:prstGeom prst="flowChartAlternateProcess">
                                <a:avLst/>
                              </a:prstGeom>
                              <a:solidFill>
                                <a:srgbClr val="3D5A80">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784467767" name="Hexagon 38"/>
                            <wps:cNvSpPr>
                              <a:spLocks noChangeArrowheads="1"/>
                            </wps:cNvSpPr>
                            <wps:spPr bwMode="auto">
                              <a:xfrm>
                                <a:off x="391" y="0"/>
                                <a:ext cx="3825" cy="3258"/>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192466278" name="Hexagon 39"/>
                            <wps:cNvSpPr>
                              <a:spLocks noChangeArrowheads="1"/>
                            </wps:cNvSpPr>
                            <wps:spPr bwMode="auto">
                              <a:xfrm>
                                <a:off x="0" y="0"/>
                                <a:ext cx="3825" cy="3252"/>
                              </a:xfrm>
                              <a:prstGeom prst="hexagon">
                                <a:avLst>
                                  <a:gd name="adj" fmla="val 25000"/>
                                  <a:gd name="vf" fmla="val 115470"/>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133590930" name="WordArt 192"/>
                          <wps:cNvSpPr txBox="1">
                            <a:spLocks noChangeArrowheads="1" noChangeShapeType="1"/>
                          </wps:cNvSpPr>
                          <wps:spPr bwMode="auto">
                            <a:xfrm>
                              <a:off x="3510" y="62"/>
                              <a:ext cx="50950" cy="3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9662CF3" w14:textId="77777777" w:rsidR="00974385" w:rsidRPr="004849A4" w:rsidRDefault="00974385" w:rsidP="00CE4CCE">
                                <w:pPr>
                                  <w:pStyle w:val="NormalWeb"/>
                                  <w:jc w:val="center"/>
                                  <w:rPr>
                                    <w:b/>
                                    <w:color w:val="FFFFFF"/>
                                    <w:sz w:val="32"/>
                                    <w:szCs w:val="32"/>
                                  </w:rPr>
                                </w:pPr>
                                <w:r w:rsidRPr="004849A4">
                                  <w:rPr>
                                    <w:b/>
                                    <w:bCs/>
                                    <w:color w:val="FFFFFF"/>
                                    <w:sz w:val="32"/>
                                    <w:szCs w:val="32"/>
                                  </w:rPr>
                                  <w:t>Câu trắc nghiệm nhiều phương án lựa chọn (4,5 điểm)</w:t>
                                </w:r>
                              </w:p>
                            </w:txbxContent>
                          </wps:txbx>
                          <wps:bodyPr rot="0" vert="horz" wrap="square" lIns="91440" tIns="45720" rIns="91440" bIns="45720" anchor="t" anchorCtr="0" upright="1">
                            <a:noAutofit/>
                          </wps:bodyPr>
                        </wps:wsp>
                      </wpg:grpSp>
                      <wps:wsp>
                        <wps:cNvPr id="77000065" name="WordArt 192"/>
                        <wps:cNvSpPr txBox="1">
                          <a:spLocks noChangeArrowheads="1" noChangeShapeType="1"/>
                        </wps:cNvSpPr>
                        <wps:spPr bwMode="auto">
                          <a:xfrm>
                            <a:off x="634" y="123"/>
                            <a:ext cx="2521"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C6DD6FA" w14:textId="77777777" w:rsidR="00974385" w:rsidRPr="004849A4" w:rsidRDefault="00974385" w:rsidP="00CE4CCE">
                              <w:pPr>
                                <w:pStyle w:val="NormalWeb"/>
                                <w:jc w:val="center"/>
                                <w:rPr>
                                  <w:b/>
                                  <w:bCs/>
                                  <w:color w:val="FFFFFF"/>
                                  <w:sz w:val="32"/>
                                  <w:szCs w:val="32"/>
                                </w:rPr>
                              </w:pPr>
                              <w:r w:rsidRPr="004849A4">
                                <w:rPr>
                                  <w:b/>
                                  <w:bCs/>
                                  <w:color w:val="FFFFFF"/>
                                  <w:sz w:val="32"/>
                                  <w:szCs w:val="32"/>
                                </w:rPr>
                                <w:t>I</w:t>
                              </w:r>
                            </w:p>
                          </w:txbxContent>
                        </wps:txbx>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305DD50D" id="_x0000_s1355" alt="42 nguyen thi xiem" style="width:428.65pt;height:28.45pt;mso-position-horizontal-relative:char;mso-position-vertical-relative:line" coordsize="54460,3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">
                <v:group id="Group 35" o:spid="_x0000_s1356" style="position:absolute;width:54460;height:3635" coordsize="54460,3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">
                  <v:group id="Group 36" o:spid="_x0000_s1357" style="position:absolute;width:54460;height:3256" coordsize="52599,3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">
                    <v:shape id="Flowchart: Alternate Process 37" o:spid="_x0000_s1358" type="#_x0000_t176" style="position:absolute;left:1026;width:51573;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" fillcolor="#3d5a80" stroked="f" strokeweight="1pt">
                      <v:fill opacity="52428f"/>
                    </v:shape>
                    <v:shape id="Hexagon 38" o:spid="_x0000_s1359" type="#_x0000_t9" style="position:absolute;left:391;width:3825;height:3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" adj="4600" fillcolor="#f60" stroked="f" strokeweight="1pt"/>
                    <v:shape id="Hexagon 39" o:spid="_x0000_s1360" type="#_x0000_t9" style="position:absolute;width:3825;height:3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" adj="4591" fillcolor="#293241" stroked="f" strokeweight="1pt"/>
                  </v:group>
                  <v:shape id="_x0000_s1361" type="#_x0000_t202" style="position:absolute;left:3510;top:62;width:50950;height:3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" filled="f" stroked="f">
                    <v:stroke joinstyle="round"/>
                    <o:lock v:ext="edit" shapetype="t"/>
                    <v:textbox>
                      <w:txbxContent>
                        <w:p w14:paraId="09662CF3" w14:textId="77777777" w:rsidR="00974385" w:rsidRPr="004849A4" w:rsidRDefault="00974385" w:rsidP="00CE4CCE">
                          <w:pPr>
                            <w:pStyle w:val="NormalWeb"/>
                            <w:jc w:val="center"/>
                            <w:rPr>
                              <w:b/>
                              <w:color w:val="FFFFFF"/>
                              <w:sz w:val="32"/>
                              <w:szCs w:val="32"/>
                            </w:rPr>
                          </w:pPr>
                          <w:proofErr w:type="spellStart"/>
                          <w:r w:rsidRPr="004849A4">
                            <w:rPr>
                              <w:b/>
                              <w:bCs/>
                              <w:color w:val="FFFFFF"/>
                              <w:sz w:val="32"/>
                              <w:szCs w:val="32"/>
                            </w:rPr>
                            <w:t>Câu</w:t>
                          </w:r>
                          <w:proofErr w:type="spellEnd"/>
                          <w:r w:rsidRPr="004849A4">
                            <w:rPr>
                              <w:b/>
                              <w:bCs/>
                              <w:color w:val="FFFFFF"/>
                              <w:sz w:val="32"/>
                              <w:szCs w:val="32"/>
                            </w:rPr>
                            <w:t xml:space="preserve"> </w:t>
                          </w:r>
                          <w:proofErr w:type="spellStart"/>
                          <w:r w:rsidRPr="004849A4">
                            <w:rPr>
                              <w:b/>
                              <w:bCs/>
                              <w:color w:val="FFFFFF"/>
                              <w:sz w:val="32"/>
                              <w:szCs w:val="32"/>
                            </w:rPr>
                            <w:t>trắc</w:t>
                          </w:r>
                          <w:proofErr w:type="spellEnd"/>
                          <w:r w:rsidRPr="004849A4">
                            <w:rPr>
                              <w:b/>
                              <w:bCs/>
                              <w:color w:val="FFFFFF"/>
                              <w:sz w:val="32"/>
                              <w:szCs w:val="32"/>
                            </w:rPr>
                            <w:t xml:space="preserve"> </w:t>
                          </w:r>
                          <w:proofErr w:type="spellStart"/>
                          <w:r w:rsidRPr="004849A4">
                            <w:rPr>
                              <w:b/>
                              <w:bCs/>
                              <w:color w:val="FFFFFF"/>
                              <w:sz w:val="32"/>
                              <w:szCs w:val="32"/>
                            </w:rPr>
                            <w:t>nghiệm</w:t>
                          </w:r>
                          <w:proofErr w:type="spellEnd"/>
                          <w:r w:rsidRPr="004849A4">
                            <w:rPr>
                              <w:b/>
                              <w:bCs/>
                              <w:color w:val="FFFFFF"/>
                              <w:sz w:val="32"/>
                              <w:szCs w:val="32"/>
                            </w:rPr>
                            <w:t xml:space="preserve"> </w:t>
                          </w:r>
                          <w:proofErr w:type="spellStart"/>
                          <w:r w:rsidRPr="004849A4">
                            <w:rPr>
                              <w:b/>
                              <w:bCs/>
                              <w:color w:val="FFFFFF"/>
                              <w:sz w:val="32"/>
                              <w:szCs w:val="32"/>
                            </w:rPr>
                            <w:t>nhiều</w:t>
                          </w:r>
                          <w:proofErr w:type="spellEnd"/>
                          <w:r w:rsidRPr="004849A4">
                            <w:rPr>
                              <w:b/>
                              <w:bCs/>
                              <w:color w:val="FFFFFF"/>
                              <w:sz w:val="32"/>
                              <w:szCs w:val="32"/>
                            </w:rPr>
                            <w:t xml:space="preserve"> </w:t>
                          </w:r>
                          <w:proofErr w:type="spellStart"/>
                          <w:r w:rsidRPr="004849A4">
                            <w:rPr>
                              <w:b/>
                              <w:bCs/>
                              <w:color w:val="FFFFFF"/>
                              <w:sz w:val="32"/>
                              <w:szCs w:val="32"/>
                            </w:rPr>
                            <w:t>phương</w:t>
                          </w:r>
                          <w:proofErr w:type="spellEnd"/>
                          <w:r w:rsidRPr="004849A4">
                            <w:rPr>
                              <w:b/>
                              <w:bCs/>
                              <w:color w:val="FFFFFF"/>
                              <w:sz w:val="32"/>
                              <w:szCs w:val="32"/>
                            </w:rPr>
                            <w:t xml:space="preserve"> </w:t>
                          </w:r>
                          <w:proofErr w:type="spellStart"/>
                          <w:r w:rsidRPr="004849A4">
                            <w:rPr>
                              <w:b/>
                              <w:bCs/>
                              <w:color w:val="FFFFFF"/>
                              <w:sz w:val="32"/>
                              <w:szCs w:val="32"/>
                            </w:rPr>
                            <w:t>án</w:t>
                          </w:r>
                          <w:proofErr w:type="spellEnd"/>
                          <w:r w:rsidRPr="004849A4">
                            <w:rPr>
                              <w:b/>
                              <w:bCs/>
                              <w:color w:val="FFFFFF"/>
                              <w:sz w:val="32"/>
                              <w:szCs w:val="32"/>
                            </w:rPr>
                            <w:t xml:space="preserve"> </w:t>
                          </w:r>
                          <w:proofErr w:type="spellStart"/>
                          <w:r w:rsidRPr="004849A4">
                            <w:rPr>
                              <w:b/>
                              <w:bCs/>
                              <w:color w:val="FFFFFF"/>
                              <w:sz w:val="32"/>
                              <w:szCs w:val="32"/>
                            </w:rPr>
                            <w:t>lựa</w:t>
                          </w:r>
                          <w:proofErr w:type="spellEnd"/>
                          <w:r w:rsidRPr="004849A4">
                            <w:rPr>
                              <w:b/>
                              <w:bCs/>
                              <w:color w:val="FFFFFF"/>
                              <w:sz w:val="32"/>
                              <w:szCs w:val="32"/>
                            </w:rPr>
                            <w:t xml:space="preserve"> </w:t>
                          </w:r>
                          <w:proofErr w:type="spellStart"/>
                          <w:r w:rsidRPr="004849A4">
                            <w:rPr>
                              <w:b/>
                              <w:bCs/>
                              <w:color w:val="FFFFFF"/>
                              <w:sz w:val="32"/>
                              <w:szCs w:val="32"/>
                            </w:rPr>
                            <w:t>chọn</w:t>
                          </w:r>
                          <w:proofErr w:type="spellEnd"/>
                          <w:r w:rsidRPr="004849A4">
                            <w:rPr>
                              <w:b/>
                              <w:bCs/>
                              <w:color w:val="FFFFFF"/>
                              <w:sz w:val="32"/>
                              <w:szCs w:val="32"/>
                            </w:rPr>
                            <w:t xml:space="preserve"> (4,5 </w:t>
                          </w:r>
                          <w:proofErr w:type="spellStart"/>
                          <w:r w:rsidRPr="004849A4">
                            <w:rPr>
                              <w:b/>
                              <w:bCs/>
                              <w:color w:val="FFFFFF"/>
                              <w:sz w:val="32"/>
                              <w:szCs w:val="32"/>
                            </w:rPr>
                            <w:t>điểm</w:t>
                          </w:r>
                          <w:proofErr w:type="spellEnd"/>
                          <w:r w:rsidRPr="004849A4">
                            <w:rPr>
                              <w:b/>
                              <w:bCs/>
                              <w:color w:val="FFFFFF"/>
                              <w:sz w:val="32"/>
                              <w:szCs w:val="32"/>
                            </w:rPr>
                            <w:t>)</w:t>
                          </w:r>
                        </w:p>
                      </w:txbxContent>
                    </v:textbox>
                  </v:shape>
                </v:group>
                <v:shape id="_x0000_s1362" type="#_x0000_t202" style="position:absolute;left:634;top:123;width:2521;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" filled="f" stroked="f">
                  <v:stroke joinstyle="round"/>
                  <o:lock v:ext="edit" shapetype="t"/>
                  <v:textbox>
                    <w:txbxContent>
                      <w:p w14:paraId="6C6DD6FA" w14:textId="77777777" w:rsidR="00974385" w:rsidRPr="004849A4" w:rsidRDefault="00974385" w:rsidP="00CE4CCE">
                        <w:pPr>
                          <w:pStyle w:val="NormalWeb"/>
                          <w:jc w:val="center"/>
                          <w:rPr>
                            <w:b/>
                            <w:bCs/>
                            <w:color w:val="FFFFFF"/>
                            <w:sz w:val="32"/>
                            <w:szCs w:val="32"/>
                          </w:rPr>
                        </w:pPr>
                        <w:r w:rsidRPr="004849A4">
                          <w:rPr>
                            <w:b/>
                            <w:bCs/>
                            <w:color w:val="FFFFFF"/>
                            <w:sz w:val="32"/>
                            <w:szCs w:val="32"/>
                          </w:rPr>
                          <w:t>I</w:t>
                        </w:r>
                      </w:p>
                    </w:txbxContent>
                  </v:textbox>
                </v:shape>
                <w10:anchorlock/>
              </v:group>
            </w:pict>
          </mc:Fallback>
        </mc:AlternateConten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787"/>
        <w:gridCol w:w="1081"/>
        <w:gridCol w:w="767"/>
        <w:gridCol w:w="1081"/>
      </w:tblGrid>
      <w:tr w:rsidR="00CE4CCE" w:rsidRPr="00FC0663" w14:paraId="4C83FBBA" w14:textId="77777777" w:rsidTr="00974385">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07C7E702" w14:textId="77777777" w:rsidR="00CE4CCE" w:rsidRPr="00FC0663" w:rsidRDefault="00CE4CCE" w:rsidP="00CE4CCE">
            <w:pPr>
              <w:spacing w:line="276" w:lineRule="auto"/>
              <w:jc w:val="center"/>
              <w:rPr>
                <w:b/>
                <w:bCs/>
                <w:color w:val="auto"/>
                <w:sz w:val="24"/>
                <w:szCs w:val="24"/>
              </w:rPr>
            </w:pPr>
            <w:r w:rsidRPr="00FC0663">
              <w:rPr>
                <w:b/>
                <w:bCs/>
                <w:color w:val="auto"/>
                <w:sz w:val="24"/>
                <w:szCs w:val="24"/>
              </w:rPr>
              <w:t>Câu</w:t>
            </w:r>
          </w:p>
        </w:tc>
        <w:tc>
          <w:tcPr>
            <w:tcW w:w="0" w:type="auto"/>
            <w:tcBorders>
              <w:top w:val="single" w:sz="8" w:space="0" w:color="000000"/>
              <w:bottom w:val="single" w:sz="8" w:space="0" w:color="000000"/>
              <w:right w:val="single" w:sz="8" w:space="0" w:color="000000"/>
            </w:tcBorders>
            <w:vAlign w:val="center"/>
          </w:tcPr>
          <w:p w14:paraId="1AF5EE34" w14:textId="77777777" w:rsidR="00CE4CCE" w:rsidRPr="00FC0663" w:rsidRDefault="00CE4CCE" w:rsidP="00CE4CCE">
            <w:pPr>
              <w:spacing w:line="276" w:lineRule="auto"/>
              <w:jc w:val="center"/>
              <w:rPr>
                <w:b/>
                <w:bCs/>
                <w:color w:val="auto"/>
                <w:sz w:val="24"/>
                <w:szCs w:val="24"/>
              </w:rPr>
            </w:pPr>
            <w:r w:rsidRPr="00FC0663">
              <w:rPr>
                <w:b/>
                <w:bCs/>
                <w:color w:val="auto"/>
                <w:sz w:val="24"/>
                <w:szCs w:val="24"/>
              </w:rPr>
              <w:t>Đáp án</w:t>
            </w:r>
          </w:p>
        </w:tc>
        <w:tc>
          <w:tcPr>
            <w:tcW w:w="0" w:type="auto"/>
            <w:tcBorders>
              <w:top w:val="single" w:sz="8" w:space="0" w:color="000000"/>
              <w:bottom w:val="single" w:sz="8" w:space="0" w:color="000000"/>
              <w:right w:val="single" w:sz="8" w:space="0" w:color="000000"/>
            </w:tcBorders>
            <w:vAlign w:val="center"/>
          </w:tcPr>
          <w:p w14:paraId="67BFF663" w14:textId="77777777" w:rsidR="00CE4CCE" w:rsidRPr="00FC0663" w:rsidRDefault="00CE4CCE" w:rsidP="00CE4CCE">
            <w:pPr>
              <w:spacing w:line="276" w:lineRule="auto"/>
              <w:jc w:val="center"/>
              <w:rPr>
                <w:b/>
                <w:bCs/>
                <w:color w:val="auto"/>
                <w:sz w:val="24"/>
                <w:szCs w:val="24"/>
              </w:rPr>
            </w:pPr>
            <w:r w:rsidRPr="00FC0663">
              <w:rPr>
                <w:b/>
                <w:bCs/>
                <w:color w:val="auto"/>
                <w:sz w:val="24"/>
                <w:szCs w:val="24"/>
              </w:rPr>
              <w:t>Câu</w:t>
            </w:r>
          </w:p>
        </w:tc>
        <w:tc>
          <w:tcPr>
            <w:tcW w:w="0" w:type="auto"/>
            <w:tcBorders>
              <w:top w:val="single" w:sz="8" w:space="0" w:color="000000"/>
              <w:bottom w:val="single" w:sz="8" w:space="0" w:color="000000"/>
              <w:right w:val="single" w:sz="8" w:space="0" w:color="000000"/>
            </w:tcBorders>
            <w:vAlign w:val="center"/>
          </w:tcPr>
          <w:p w14:paraId="4A5C2854" w14:textId="77777777" w:rsidR="00CE4CCE" w:rsidRPr="00FC0663" w:rsidRDefault="00CE4CCE" w:rsidP="00CE4CCE">
            <w:pPr>
              <w:spacing w:line="276" w:lineRule="auto"/>
              <w:jc w:val="center"/>
              <w:rPr>
                <w:b/>
                <w:bCs/>
                <w:color w:val="auto"/>
                <w:sz w:val="24"/>
                <w:szCs w:val="24"/>
              </w:rPr>
            </w:pPr>
            <w:r w:rsidRPr="00FC0663">
              <w:rPr>
                <w:b/>
                <w:bCs/>
                <w:color w:val="auto"/>
                <w:sz w:val="24"/>
                <w:szCs w:val="24"/>
              </w:rPr>
              <w:t>Đáp án</w:t>
            </w:r>
          </w:p>
        </w:tc>
      </w:tr>
      <w:tr w:rsidR="00CE4CCE" w:rsidRPr="00FC0663" w14:paraId="1D4C4BF9" w14:textId="77777777" w:rsidTr="00974385">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E5CE6E8" w14:textId="77777777" w:rsidR="00CE4CCE" w:rsidRPr="00FC0663" w:rsidRDefault="00CE4CCE" w:rsidP="00CE4CCE">
            <w:pPr>
              <w:spacing w:line="276" w:lineRule="auto"/>
              <w:jc w:val="center"/>
              <w:rPr>
                <w:b/>
                <w:bCs/>
                <w:color w:val="auto"/>
                <w:sz w:val="24"/>
                <w:szCs w:val="24"/>
              </w:rPr>
            </w:pPr>
            <w:r w:rsidRPr="00FC0663">
              <w:rPr>
                <w:b/>
                <w:bCs/>
                <w:color w:val="auto"/>
                <w:sz w:val="24"/>
                <w:szCs w:val="24"/>
              </w:rPr>
              <w:t>1</w:t>
            </w:r>
          </w:p>
        </w:tc>
        <w:tc>
          <w:tcPr>
            <w:tcW w:w="0" w:type="auto"/>
            <w:tcBorders>
              <w:bottom w:val="single" w:sz="8" w:space="0" w:color="000000"/>
              <w:right w:val="single" w:sz="8" w:space="0" w:color="000000"/>
            </w:tcBorders>
            <w:vAlign w:val="center"/>
          </w:tcPr>
          <w:p w14:paraId="4D135867" w14:textId="77777777" w:rsidR="00CE4CCE" w:rsidRPr="00FC0663" w:rsidRDefault="00CE4CCE" w:rsidP="00CE4CCE">
            <w:pPr>
              <w:spacing w:line="276" w:lineRule="auto"/>
              <w:jc w:val="center"/>
              <w:rPr>
                <w:color w:val="auto"/>
                <w:sz w:val="24"/>
                <w:szCs w:val="24"/>
              </w:rPr>
            </w:pPr>
            <w:r w:rsidRPr="00FC0663">
              <w:rPr>
                <w:color w:val="auto"/>
                <w:sz w:val="24"/>
                <w:szCs w:val="24"/>
              </w:rPr>
              <w:t>B</w:t>
            </w:r>
          </w:p>
        </w:tc>
        <w:tc>
          <w:tcPr>
            <w:tcW w:w="0" w:type="auto"/>
            <w:tcBorders>
              <w:bottom w:val="single" w:sz="8" w:space="0" w:color="000000"/>
              <w:right w:val="single" w:sz="8" w:space="0" w:color="000000"/>
            </w:tcBorders>
            <w:vAlign w:val="center"/>
          </w:tcPr>
          <w:p w14:paraId="7A3346A6" w14:textId="77777777" w:rsidR="00CE4CCE" w:rsidRPr="00FC0663" w:rsidRDefault="00CE4CCE" w:rsidP="00CE4CCE">
            <w:pPr>
              <w:spacing w:line="276" w:lineRule="auto"/>
              <w:jc w:val="center"/>
              <w:rPr>
                <w:color w:val="auto"/>
                <w:sz w:val="24"/>
                <w:szCs w:val="24"/>
              </w:rPr>
            </w:pPr>
            <w:r w:rsidRPr="00FC0663">
              <w:rPr>
                <w:color w:val="auto"/>
                <w:sz w:val="24"/>
                <w:szCs w:val="24"/>
              </w:rPr>
              <w:t>10</w:t>
            </w:r>
          </w:p>
        </w:tc>
        <w:tc>
          <w:tcPr>
            <w:tcW w:w="0" w:type="auto"/>
            <w:tcBorders>
              <w:bottom w:val="single" w:sz="8" w:space="0" w:color="000000"/>
              <w:right w:val="single" w:sz="8" w:space="0" w:color="000000"/>
            </w:tcBorders>
            <w:vAlign w:val="center"/>
          </w:tcPr>
          <w:p w14:paraId="1C2A4957" w14:textId="77777777" w:rsidR="00CE4CCE" w:rsidRPr="00FC0663" w:rsidRDefault="00CE4CCE" w:rsidP="00CE4CCE">
            <w:pPr>
              <w:spacing w:line="276" w:lineRule="auto"/>
              <w:jc w:val="center"/>
              <w:rPr>
                <w:color w:val="auto"/>
                <w:sz w:val="24"/>
                <w:szCs w:val="24"/>
              </w:rPr>
            </w:pPr>
            <w:r w:rsidRPr="00FC0663">
              <w:rPr>
                <w:color w:val="auto"/>
                <w:sz w:val="24"/>
                <w:szCs w:val="24"/>
              </w:rPr>
              <w:t>B</w:t>
            </w:r>
          </w:p>
        </w:tc>
      </w:tr>
      <w:tr w:rsidR="00CE4CCE" w:rsidRPr="00FC0663" w14:paraId="117D0E19" w14:textId="77777777" w:rsidTr="00974385">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30B603C" w14:textId="77777777" w:rsidR="00CE4CCE" w:rsidRPr="00FC0663" w:rsidRDefault="00CE4CCE" w:rsidP="00CE4CCE">
            <w:pPr>
              <w:spacing w:line="276" w:lineRule="auto"/>
              <w:jc w:val="center"/>
              <w:rPr>
                <w:b/>
                <w:bCs/>
                <w:color w:val="auto"/>
                <w:sz w:val="24"/>
                <w:szCs w:val="24"/>
              </w:rPr>
            </w:pPr>
            <w:r w:rsidRPr="00FC0663">
              <w:rPr>
                <w:b/>
                <w:bCs/>
                <w:color w:val="auto"/>
                <w:sz w:val="24"/>
                <w:szCs w:val="24"/>
              </w:rPr>
              <w:t>2</w:t>
            </w:r>
          </w:p>
        </w:tc>
        <w:tc>
          <w:tcPr>
            <w:tcW w:w="0" w:type="auto"/>
            <w:tcBorders>
              <w:bottom w:val="single" w:sz="8" w:space="0" w:color="000000"/>
              <w:right w:val="single" w:sz="8" w:space="0" w:color="000000"/>
            </w:tcBorders>
            <w:vAlign w:val="center"/>
          </w:tcPr>
          <w:p w14:paraId="367789EE" w14:textId="77777777" w:rsidR="00CE4CCE" w:rsidRPr="00FC0663" w:rsidRDefault="00CE4CCE" w:rsidP="00CE4CCE">
            <w:pPr>
              <w:spacing w:line="276" w:lineRule="auto"/>
              <w:jc w:val="center"/>
              <w:rPr>
                <w:color w:val="auto"/>
                <w:sz w:val="24"/>
                <w:szCs w:val="24"/>
              </w:rPr>
            </w:pPr>
            <w:r w:rsidRPr="00FC0663">
              <w:rPr>
                <w:color w:val="auto"/>
                <w:sz w:val="24"/>
                <w:szCs w:val="24"/>
              </w:rPr>
              <w:t>B</w:t>
            </w:r>
          </w:p>
        </w:tc>
        <w:tc>
          <w:tcPr>
            <w:tcW w:w="0" w:type="auto"/>
            <w:tcBorders>
              <w:bottom w:val="single" w:sz="8" w:space="0" w:color="000000"/>
              <w:right w:val="single" w:sz="8" w:space="0" w:color="000000"/>
            </w:tcBorders>
            <w:vAlign w:val="center"/>
          </w:tcPr>
          <w:p w14:paraId="22F348C7" w14:textId="77777777" w:rsidR="00CE4CCE" w:rsidRPr="00FC0663" w:rsidRDefault="00CE4CCE" w:rsidP="00CE4CCE">
            <w:pPr>
              <w:spacing w:line="276" w:lineRule="auto"/>
              <w:jc w:val="center"/>
              <w:rPr>
                <w:color w:val="auto"/>
                <w:sz w:val="24"/>
                <w:szCs w:val="24"/>
              </w:rPr>
            </w:pPr>
            <w:r w:rsidRPr="00FC0663">
              <w:rPr>
                <w:color w:val="auto"/>
                <w:sz w:val="24"/>
                <w:szCs w:val="24"/>
              </w:rPr>
              <w:t>11</w:t>
            </w:r>
          </w:p>
        </w:tc>
        <w:tc>
          <w:tcPr>
            <w:tcW w:w="0" w:type="auto"/>
            <w:tcBorders>
              <w:bottom w:val="single" w:sz="8" w:space="0" w:color="000000"/>
              <w:right w:val="single" w:sz="8" w:space="0" w:color="000000"/>
            </w:tcBorders>
            <w:vAlign w:val="center"/>
          </w:tcPr>
          <w:p w14:paraId="6A3BC18C" w14:textId="77777777" w:rsidR="00CE4CCE" w:rsidRPr="00FC0663" w:rsidRDefault="00CE4CCE" w:rsidP="00CE4CCE">
            <w:pPr>
              <w:spacing w:line="276" w:lineRule="auto"/>
              <w:jc w:val="center"/>
              <w:rPr>
                <w:color w:val="auto"/>
                <w:sz w:val="24"/>
                <w:szCs w:val="24"/>
              </w:rPr>
            </w:pPr>
            <w:r w:rsidRPr="00FC0663">
              <w:rPr>
                <w:color w:val="auto"/>
                <w:sz w:val="24"/>
                <w:szCs w:val="24"/>
              </w:rPr>
              <w:t>B</w:t>
            </w:r>
          </w:p>
        </w:tc>
      </w:tr>
      <w:tr w:rsidR="00CE4CCE" w:rsidRPr="00FC0663" w14:paraId="39963943" w14:textId="77777777" w:rsidTr="00974385">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592A0B0" w14:textId="77777777" w:rsidR="00CE4CCE" w:rsidRPr="00FC0663" w:rsidRDefault="00CE4CCE" w:rsidP="00CE4CCE">
            <w:pPr>
              <w:spacing w:line="276" w:lineRule="auto"/>
              <w:jc w:val="center"/>
              <w:rPr>
                <w:b/>
                <w:bCs/>
                <w:color w:val="auto"/>
                <w:sz w:val="24"/>
                <w:szCs w:val="24"/>
              </w:rPr>
            </w:pPr>
            <w:r w:rsidRPr="00FC0663">
              <w:rPr>
                <w:b/>
                <w:bCs/>
                <w:color w:val="auto"/>
                <w:sz w:val="24"/>
                <w:szCs w:val="24"/>
              </w:rPr>
              <w:t>3</w:t>
            </w:r>
          </w:p>
        </w:tc>
        <w:tc>
          <w:tcPr>
            <w:tcW w:w="0" w:type="auto"/>
            <w:tcBorders>
              <w:bottom w:val="single" w:sz="8" w:space="0" w:color="000000"/>
              <w:right w:val="single" w:sz="8" w:space="0" w:color="000000"/>
            </w:tcBorders>
            <w:vAlign w:val="center"/>
          </w:tcPr>
          <w:p w14:paraId="652B3DFA" w14:textId="77777777" w:rsidR="00CE4CCE" w:rsidRPr="00FC0663" w:rsidRDefault="00CE4CCE" w:rsidP="00CE4CCE">
            <w:pPr>
              <w:spacing w:line="276" w:lineRule="auto"/>
              <w:jc w:val="center"/>
              <w:rPr>
                <w:color w:val="auto"/>
                <w:sz w:val="24"/>
                <w:szCs w:val="24"/>
              </w:rPr>
            </w:pPr>
            <w:r w:rsidRPr="00FC0663">
              <w:rPr>
                <w:color w:val="auto"/>
                <w:sz w:val="24"/>
                <w:szCs w:val="24"/>
              </w:rPr>
              <w:t>C</w:t>
            </w:r>
          </w:p>
        </w:tc>
        <w:tc>
          <w:tcPr>
            <w:tcW w:w="0" w:type="auto"/>
            <w:tcBorders>
              <w:bottom w:val="single" w:sz="8" w:space="0" w:color="000000"/>
              <w:right w:val="single" w:sz="8" w:space="0" w:color="000000"/>
            </w:tcBorders>
            <w:vAlign w:val="center"/>
          </w:tcPr>
          <w:p w14:paraId="46F588F2" w14:textId="77777777" w:rsidR="00CE4CCE" w:rsidRPr="00FC0663" w:rsidRDefault="00CE4CCE" w:rsidP="00CE4CCE">
            <w:pPr>
              <w:spacing w:line="276" w:lineRule="auto"/>
              <w:jc w:val="center"/>
              <w:rPr>
                <w:color w:val="auto"/>
                <w:sz w:val="24"/>
                <w:szCs w:val="24"/>
              </w:rPr>
            </w:pPr>
            <w:r w:rsidRPr="00FC0663">
              <w:rPr>
                <w:color w:val="auto"/>
                <w:sz w:val="24"/>
                <w:szCs w:val="24"/>
              </w:rPr>
              <w:t>12</w:t>
            </w:r>
          </w:p>
        </w:tc>
        <w:tc>
          <w:tcPr>
            <w:tcW w:w="0" w:type="auto"/>
            <w:tcBorders>
              <w:bottom w:val="single" w:sz="8" w:space="0" w:color="000000"/>
              <w:right w:val="single" w:sz="8" w:space="0" w:color="000000"/>
            </w:tcBorders>
            <w:vAlign w:val="center"/>
          </w:tcPr>
          <w:p w14:paraId="54937FAF" w14:textId="77777777" w:rsidR="00CE4CCE" w:rsidRPr="00FC0663" w:rsidRDefault="00CE4CCE" w:rsidP="00CE4CCE">
            <w:pPr>
              <w:spacing w:line="276" w:lineRule="auto"/>
              <w:jc w:val="center"/>
              <w:rPr>
                <w:color w:val="auto"/>
                <w:sz w:val="24"/>
                <w:szCs w:val="24"/>
              </w:rPr>
            </w:pPr>
            <w:r w:rsidRPr="00FC0663">
              <w:rPr>
                <w:color w:val="auto"/>
                <w:sz w:val="24"/>
                <w:szCs w:val="24"/>
              </w:rPr>
              <w:t>C</w:t>
            </w:r>
          </w:p>
        </w:tc>
      </w:tr>
      <w:tr w:rsidR="00CE4CCE" w:rsidRPr="00FC0663" w14:paraId="22A1DB53" w14:textId="77777777" w:rsidTr="00974385">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31F8D44" w14:textId="77777777" w:rsidR="00CE4CCE" w:rsidRPr="00FC0663" w:rsidRDefault="00CE4CCE" w:rsidP="00CE4CCE">
            <w:pPr>
              <w:spacing w:line="276" w:lineRule="auto"/>
              <w:jc w:val="center"/>
              <w:rPr>
                <w:b/>
                <w:bCs/>
                <w:color w:val="auto"/>
                <w:sz w:val="24"/>
                <w:szCs w:val="24"/>
              </w:rPr>
            </w:pPr>
            <w:r w:rsidRPr="00FC0663">
              <w:rPr>
                <w:b/>
                <w:bCs/>
                <w:color w:val="auto"/>
                <w:sz w:val="24"/>
                <w:szCs w:val="24"/>
              </w:rPr>
              <w:t>4</w:t>
            </w:r>
          </w:p>
        </w:tc>
        <w:tc>
          <w:tcPr>
            <w:tcW w:w="0" w:type="auto"/>
            <w:tcBorders>
              <w:bottom w:val="single" w:sz="8" w:space="0" w:color="000000"/>
              <w:right w:val="single" w:sz="8" w:space="0" w:color="000000"/>
            </w:tcBorders>
            <w:vAlign w:val="center"/>
          </w:tcPr>
          <w:p w14:paraId="7C7B3FF1" w14:textId="77777777" w:rsidR="00CE4CCE" w:rsidRPr="00FC0663" w:rsidRDefault="00CE4CCE" w:rsidP="00CE4CCE">
            <w:pPr>
              <w:spacing w:line="276" w:lineRule="auto"/>
              <w:jc w:val="center"/>
              <w:rPr>
                <w:color w:val="auto"/>
                <w:sz w:val="24"/>
                <w:szCs w:val="24"/>
              </w:rPr>
            </w:pPr>
            <w:r w:rsidRPr="00FC0663">
              <w:rPr>
                <w:color w:val="auto"/>
                <w:sz w:val="24"/>
                <w:szCs w:val="24"/>
              </w:rPr>
              <w:t>C</w:t>
            </w:r>
          </w:p>
        </w:tc>
        <w:tc>
          <w:tcPr>
            <w:tcW w:w="0" w:type="auto"/>
            <w:tcBorders>
              <w:bottom w:val="single" w:sz="8" w:space="0" w:color="000000"/>
              <w:right w:val="single" w:sz="8" w:space="0" w:color="000000"/>
            </w:tcBorders>
            <w:vAlign w:val="center"/>
          </w:tcPr>
          <w:p w14:paraId="1F510361" w14:textId="77777777" w:rsidR="00CE4CCE" w:rsidRPr="00FC0663" w:rsidRDefault="00CE4CCE" w:rsidP="00CE4CCE">
            <w:pPr>
              <w:spacing w:line="276" w:lineRule="auto"/>
              <w:jc w:val="center"/>
              <w:rPr>
                <w:color w:val="auto"/>
                <w:sz w:val="24"/>
                <w:szCs w:val="24"/>
              </w:rPr>
            </w:pPr>
            <w:r w:rsidRPr="00FC0663">
              <w:rPr>
                <w:color w:val="auto"/>
                <w:sz w:val="24"/>
                <w:szCs w:val="24"/>
              </w:rPr>
              <w:t>13</w:t>
            </w:r>
          </w:p>
        </w:tc>
        <w:tc>
          <w:tcPr>
            <w:tcW w:w="0" w:type="auto"/>
            <w:tcBorders>
              <w:bottom w:val="single" w:sz="8" w:space="0" w:color="000000"/>
              <w:right w:val="single" w:sz="8" w:space="0" w:color="000000"/>
            </w:tcBorders>
            <w:vAlign w:val="center"/>
          </w:tcPr>
          <w:p w14:paraId="01FB596A" w14:textId="77777777" w:rsidR="00CE4CCE" w:rsidRPr="00FC0663" w:rsidRDefault="00CE4CCE" w:rsidP="00CE4CCE">
            <w:pPr>
              <w:spacing w:line="276" w:lineRule="auto"/>
              <w:jc w:val="center"/>
              <w:rPr>
                <w:color w:val="auto"/>
                <w:sz w:val="24"/>
                <w:szCs w:val="24"/>
              </w:rPr>
            </w:pPr>
            <w:r w:rsidRPr="00FC0663">
              <w:rPr>
                <w:color w:val="auto"/>
                <w:sz w:val="24"/>
                <w:szCs w:val="24"/>
              </w:rPr>
              <w:t>A</w:t>
            </w:r>
          </w:p>
        </w:tc>
      </w:tr>
      <w:tr w:rsidR="00CE4CCE" w:rsidRPr="00FC0663" w14:paraId="62231F1A" w14:textId="77777777" w:rsidTr="00974385">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667D240" w14:textId="77777777" w:rsidR="00CE4CCE" w:rsidRPr="00FC0663" w:rsidRDefault="00CE4CCE" w:rsidP="00CE4CCE">
            <w:pPr>
              <w:spacing w:line="276" w:lineRule="auto"/>
              <w:jc w:val="center"/>
              <w:rPr>
                <w:b/>
                <w:bCs/>
                <w:color w:val="auto"/>
                <w:sz w:val="24"/>
                <w:szCs w:val="24"/>
              </w:rPr>
            </w:pPr>
            <w:r w:rsidRPr="00FC0663">
              <w:rPr>
                <w:b/>
                <w:bCs/>
                <w:color w:val="auto"/>
                <w:sz w:val="24"/>
                <w:szCs w:val="24"/>
              </w:rPr>
              <w:t>5</w:t>
            </w:r>
          </w:p>
        </w:tc>
        <w:tc>
          <w:tcPr>
            <w:tcW w:w="0" w:type="auto"/>
            <w:tcBorders>
              <w:bottom w:val="single" w:sz="8" w:space="0" w:color="000000"/>
              <w:right w:val="single" w:sz="8" w:space="0" w:color="000000"/>
            </w:tcBorders>
            <w:vAlign w:val="center"/>
          </w:tcPr>
          <w:p w14:paraId="47F9BC96" w14:textId="77777777" w:rsidR="00CE4CCE" w:rsidRPr="00FC0663" w:rsidRDefault="00CE4CCE" w:rsidP="00CE4CCE">
            <w:pPr>
              <w:spacing w:line="276" w:lineRule="auto"/>
              <w:jc w:val="center"/>
              <w:rPr>
                <w:color w:val="auto"/>
                <w:sz w:val="24"/>
                <w:szCs w:val="24"/>
              </w:rPr>
            </w:pPr>
            <w:r w:rsidRPr="00FC0663">
              <w:rPr>
                <w:color w:val="auto"/>
                <w:sz w:val="24"/>
                <w:szCs w:val="24"/>
              </w:rPr>
              <w:t>B</w:t>
            </w:r>
          </w:p>
        </w:tc>
        <w:tc>
          <w:tcPr>
            <w:tcW w:w="0" w:type="auto"/>
            <w:tcBorders>
              <w:bottom w:val="single" w:sz="8" w:space="0" w:color="000000"/>
              <w:right w:val="single" w:sz="8" w:space="0" w:color="000000"/>
            </w:tcBorders>
            <w:vAlign w:val="center"/>
          </w:tcPr>
          <w:p w14:paraId="52C4B071" w14:textId="77777777" w:rsidR="00CE4CCE" w:rsidRPr="00FC0663" w:rsidRDefault="00CE4CCE" w:rsidP="00CE4CCE">
            <w:pPr>
              <w:spacing w:line="276" w:lineRule="auto"/>
              <w:jc w:val="center"/>
              <w:rPr>
                <w:color w:val="auto"/>
                <w:sz w:val="24"/>
                <w:szCs w:val="24"/>
              </w:rPr>
            </w:pPr>
            <w:r w:rsidRPr="00FC0663">
              <w:rPr>
                <w:color w:val="auto"/>
                <w:sz w:val="24"/>
                <w:szCs w:val="24"/>
              </w:rPr>
              <w:t>14</w:t>
            </w:r>
          </w:p>
        </w:tc>
        <w:tc>
          <w:tcPr>
            <w:tcW w:w="0" w:type="auto"/>
            <w:tcBorders>
              <w:bottom w:val="single" w:sz="8" w:space="0" w:color="000000"/>
              <w:right w:val="single" w:sz="8" w:space="0" w:color="000000"/>
            </w:tcBorders>
            <w:vAlign w:val="center"/>
          </w:tcPr>
          <w:p w14:paraId="5EB1B2BE" w14:textId="77777777" w:rsidR="00CE4CCE" w:rsidRPr="00FC0663" w:rsidRDefault="00CE4CCE" w:rsidP="00CE4CCE">
            <w:pPr>
              <w:spacing w:line="276" w:lineRule="auto"/>
              <w:jc w:val="center"/>
              <w:rPr>
                <w:color w:val="auto"/>
                <w:sz w:val="24"/>
                <w:szCs w:val="24"/>
              </w:rPr>
            </w:pPr>
            <w:r w:rsidRPr="00FC0663">
              <w:rPr>
                <w:color w:val="auto"/>
                <w:sz w:val="24"/>
                <w:szCs w:val="24"/>
              </w:rPr>
              <w:t>A</w:t>
            </w:r>
          </w:p>
        </w:tc>
      </w:tr>
      <w:tr w:rsidR="00CE4CCE" w:rsidRPr="00FC0663" w14:paraId="7FC29DA0" w14:textId="77777777" w:rsidTr="00974385">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86D20DA" w14:textId="77777777" w:rsidR="00CE4CCE" w:rsidRPr="00FC0663" w:rsidRDefault="00CE4CCE" w:rsidP="00CE4CCE">
            <w:pPr>
              <w:spacing w:line="276" w:lineRule="auto"/>
              <w:jc w:val="center"/>
              <w:rPr>
                <w:b/>
                <w:bCs/>
                <w:color w:val="auto"/>
                <w:sz w:val="24"/>
                <w:szCs w:val="24"/>
              </w:rPr>
            </w:pPr>
            <w:r w:rsidRPr="00FC0663">
              <w:rPr>
                <w:b/>
                <w:bCs/>
                <w:color w:val="auto"/>
                <w:sz w:val="24"/>
                <w:szCs w:val="24"/>
              </w:rPr>
              <w:t>6</w:t>
            </w:r>
          </w:p>
        </w:tc>
        <w:tc>
          <w:tcPr>
            <w:tcW w:w="0" w:type="auto"/>
            <w:tcBorders>
              <w:bottom w:val="single" w:sz="8" w:space="0" w:color="000000"/>
              <w:right w:val="single" w:sz="8" w:space="0" w:color="000000"/>
            </w:tcBorders>
            <w:vAlign w:val="center"/>
          </w:tcPr>
          <w:p w14:paraId="0D92476E" w14:textId="77777777" w:rsidR="00CE4CCE" w:rsidRPr="00FC0663" w:rsidRDefault="00CE4CCE" w:rsidP="00CE4CCE">
            <w:pPr>
              <w:spacing w:line="276" w:lineRule="auto"/>
              <w:jc w:val="center"/>
              <w:rPr>
                <w:color w:val="auto"/>
                <w:sz w:val="24"/>
                <w:szCs w:val="24"/>
              </w:rPr>
            </w:pPr>
            <w:r w:rsidRPr="00FC0663">
              <w:rPr>
                <w:color w:val="auto"/>
                <w:sz w:val="24"/>
                <w:szCs w:val="24"/>
              </w:rPr>
              <w:t>C</w:t>
            </w:r>
          </w:p>
        </w:tc>
        <w:tc>
          <w:tcPr>
            <w:tcW w:w="0" w:type="auto"/>
            <w:tcBorders>
              <w:bottom w:val="single" w:sz="8" w:space="0" w:color="000000"/>
              <w:right w:val="single" w:sz="8" w:space="0" w:color="000000"/>
            </w:tcBorders>
            <w:vAlign w:val="center"/>
          </w:tcPr>
          <w:p w14:paraId="3FCB00BB" w14:textId="77777777" w:rsidR="00CE4CCE" w:rsidRPr="00FC0663" w:rsidRDefault="00CE4CCE" w:rsidP="00CE4CCE">
            <w:pPr>
              <w:spacing w:line="276" w:lineRule="auto"/>
              <w:jc w:val="center"/>
              <w:rPr>
                <w:color w:val="auto"/>
                <w:sz w:val="24"/>
                <w:szCs w:val="24"/>
              </w:rPr>
            </w:pPr>
            <w:r w:rsidRPr="00FC0663">
              <w:rPr>
                <w:color w:val="auto"/>
                <w:sz w:val="24"/>
                <w:szCs w:val="24"/>
              </w:rPr>
              <w:t>15</w:t>
            </w:r>
          </w:p>
        </w:tc>
        <w:tc>
          <w:tcPr>
            <w:tcW w:w="0" w:type="auto"/>
            <w:tcBorders>
              <w:bottom w:val="single" w:sz="8" w:space="0" w:color="000000"/>
              <w:right w:val="single" w:sz="8" w:space="0" w:color="000000"/>
            </w:tcBorders>
            <w:vAlign w:val="center"/>
          </w:tcPr>
          <w:p w14:paraId="69E7E17E" w14:textId="77777777" w:rsidR="00CE4CCE" w:rsidRPr="00FC0663" w:rsidRDefault="00CE4CCE" w:rsidP="00CE4CCE">
            <w:pPr>
              <w:spacing w:line="276" w:lineRule="auto"/>
              <w:jc w:val="center"/>
              <w:rPr>
                <w:color w:val="auto"/>
                <w:sz w:val="24"/>
                <w:szCs w:val="24"/>
              </w:rPr>
            </w:pPr>
            <w:r w:rsidRPr="00FC0663">
              <w:rPr>
                <w:color w:val="auto"/>
                <w:sz w:val="24"/>
                <w:szCs w:val="24"/>
              </w:rPr>
              <w:t>B</w:t>
            </w:r>
          </w:p>
        </w:tc>
      </w:tr>
      <w:tr w:rsidR="00CE4CCE" w:rsidRPr="00FC0663" w14:paraId="02040623" w14:textId="77777777" w:rsidTr="00974385">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825F0D1" w14:textId="77777777" w:rsidR="00CE4CCE" w:rsidRPr="00FC0663" w:rsidRDefault="00CE4CCE" w:rsidP="00CE4CCE">
            <w:pPr>
              <w:spacing w:line="276" w:lineRule="auto"/>
              <w:jc w:val="center"/>
              <w:rPr>
                <w:b/>
                <w:bCs/>
                <w:color w:val="auto"/>
                <w:sz w:val="24"/>
                <w:szCs w:val="24"/>
              </w:rPr>
            </w:pPr>
            <w:r w:rsidRPr="00FC0663">
              <w:rPr>
                <w:b/>
                <w:bCs/>
                <w:color w:val="auto"/>
                <w:sz w:val="24"/>
                <w:szCs w:val="24"/>
              </w:rPr>
              <w:t>7</w:t>
            </w:r>
          </w:p>
        </w:tc>
        <w:tc>
          <w:tcPr>
            <w:tcW w:w="0" w:type="auto"/>
            <w:tcBorders>
              <w:bottom w:val="single" w:sz="8" w:space="0" w:color="000000"/>
              <w:right w:val="single" w:sz="8" w:space="0" w:color="000000"/>
            </w:tcBorders>
            <w:vAlign w:val="center"/>
          </w:tcPr>
          <w:p w14:paraId="12947F22" w14:textId="77777777" w:rsidR="00CE4CCE" w:rsidRPr="00FC0663" w:rsidRDefault="00CE4CCE" w:rsidP="00CE4CCE">
            <w:pPr>
              <w:spacing w:line="276" w:lineRule="auto"/>
              <w:jc w:val="center"/>
              <w:rPr>
                <w:color w:val="auto"/>
                <w:sz w:val="24"/>
                <w:szCs w:val="24"/>
              </w:rPr>
            </w:pPr>
            <w:r w:rsidRPr="00FC0663">
              <w:rPr>
                <w:color w:val="auto"/>
                <w:sz w:val="24"/>
                <w:szCs w:val="24"/>
              </w:rPr>
              <w:t>D</w:t>
            </w:r>
          </w:p>
        </w:tc>
        <w:tc>
          <w:tcPr>
            <w:tcW w:w="0" w:type="auto"/>
            <w:tcBorders>
              <w:bottom w:val="single" w:sz="8" w:space="0" w:color="000000"/>
              <w:right w:val="single" w:sz="8" w:space="0" w:color="000000"/>
            </w:tcBorders>
            <w:vAlign w:val="center"/>
          </w:tcPr>
          <w:p w14:paraId="65DE02D5" w14:textId="77777777" w:rsidR="00CE4CCE" w:rsidRPr="00FC0663" w:rsidRDefault="00CE4CCE" w:rsidP="00CE4CCE">
            <w:pPr>
              <w:spacing w:line="276" w:lineRule="auto"/>
              <w:jc w:val="center"/>
              <w:rPr>
                <w:color w:val="auto"/>
                <w:sz w:val="24"/>
                <w:szCs w:val="24"/>
              </w:rPr>
            </w:pPr>
            <w:r w:rsidRPr="00FC0663">
              <w:rPr>
                <w:color w:val="auto"/>
                <w:sz w:val="24"/>
                <w:szCs w:val="24"/>
              </w:rPr>
              <w:t>16</w:t>
            </w:r>
          </w:p>
        </w:tc>
        <w:tc>
          <w:tcPr>
            <w:tcW w:w="0" w:type="auto"/>
            <w:tcBorders>
              <w:bottom w:val="single" w:sz="8" w:space="0" w:color="000000"/>
              <w:right w:val="single" w:sz="8" w:space="0" w:color="000000"/>
            </w:tcBorders>
            <w:vAlign w:val="center"/>
          </w:tcPr>
          <w:p w14:paraId="111F8A29" w14:textId="77777777" w:rsidR="00CE4CCE" w:rsidRPr="00FC0663" w:rsidRDefault="00CE4CCE" w:rsidP="00CE4CCE">
            <w:pPr>
              <w:spacing w:line="276" w:lineRule="auto"/>
              <w:jc w:val="center"/>
              <w:rPr>
                <w:color w:val="auto"/>
                <w:sz w:val="24"/>
                <w:szCs w:val="24"/>
              </w:rPr>
            </w:pPr>
            <w:r w:rsidRPr="00FC0663">
              <w:rPr>
                <w:color w:val="auto"/>
                <w:sz w:val="24"/>
                <w:szCs w:val="24"/>
              </w:rPr>
              <w:t>A</w:t>
            </w:r>
          </w:p>
        </w:tc>
      </w:tr>
      <w:tr w:rsidR="00CE4CCE" w:rsidRPr="00FC0663" w14:paraId="05E8F198" w14:textId="77777777" w:rsidTr="00974385">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F6C2BE0" w14:textId="77777777" w:rsidR="00CE4CCE" w:rsidRPr="00FC0663" w:rsidRDefault="00CE4CCE" w:rsidP="00CE4CCE">
            <w:pPr>
              <w:spacing w:line="276" w:lineRule="auto"/>
              <w:jc w:val="center"/>
              <w:rPr>
                <w:b/>
                <w:bCs/>
                <w:color w:val="auto"/>
                <w:sz w:val="24"/>
                <w:szCs w:val="24"/>
              </w:rPr>
            </w:pPr>
            <w:r w:rsidRPr="00FC0663">
              <w:rPr>
                <w:b/>
                <w:bCs/>
                <w:color w:val="auto"/>
                <w:sz w:val="24"/>
                <w:szCs w:val="24"/>
              </w:rPr>
              <w:t>8</w:t>
            </w:r>
          </w:p>
        </w:tc>
        <w:tc>
          <w:tcPr>
            <w:tcW w:w="0" w:type="auto"/>
            <w:tcBorders>
              <w:bottom w:val="single" w:sz="8" w:space="0" w:color="000000"/>
              <w:right w:val="single" w:sz="8" w:space="0" w:color="000000"/>
            </w:tcBorders>
            <w:vAlign w:val="center"/>
          </w:tcPr>
          <w:p w14:paraId="23DC354D" w14:textId="77777777" w:rsidR="00CE4CCE" w:rsidRPr="00FC0663" w:rsidRDefault="00CE4CCE" w:rsidP="00CE4CCE">
            <w:pPr>
              <w:spacing w:line="276" w:lineRule="auto"/>
              <w:jc w:val="center"/>
              <w:rPr>
                <w:color w:val="auto"/>
                <w:sz w:val="24"/>
                <w:szCs w:val="24"/>
              </w:rPr>
            </w:pPr>
            <w:r w:rsidRPr="00FC0663">
              <w:rPr>
                <w:color w:val="auto"/>
                <w:sz w:val="24"/>
                <w:szCs w:val="24"/>
              </w:rPr>
              <w:t>D</w:t>
            </w:r>
          </w:p>
        </w:tc>
        <w:tc>
          <w:tcPr>
            <w:tcW w:w="0" w:type="auto"/>
            <w:tcBorders>
              <w:bottom w:val="single" w:sz="8" w:space="0" w:color="000000"/>
              <w:right w:val="single" w:sz="8" w:space="0" w:color="000000"/>
            </w:tcBorders>
            <w:vAlign w:val="center"/>
          </w:tcPr>
          <w:p w14:paraId="51F59E5E" w14:textId="77777777" w:rsidR="00CE4CCE" w:rsidRPr="00FC0663" w:rsidRDefault="00CE4CCE" w:rsidP="00CE4CCE">
            <w:pPr>
              <w:spacing w:line="276" w:lineRule="auto"/>
              <w:jc w:val="center"/>
              <w:rPr>
                <w:color w:val="auto"/>
                <w:sz w:val="24"/>
                <w:szCs w:val="24"/>
              </w:rPr>
            </w:pPr>
            <w:r w:rsidRPr="00FC0663">
              <w:rPr>
                <w:color w:val="auto"/>
                <w:sz w:val="24"/>
                <w:szCs w:val="24"/>
              </w:rPr>
              <w:t>17</w:t>
            </w:r>
          </w:p>
        </w:tc>
        <w:tc>
          <w:tcPr>
            <w:tcW w:w="0" w:type="auto"/>
            <w:tcBorders>
              <w:bottom w:val="single" w:sz="8" w:space="0" w:color="000000"/>
              <w:right w:val="single" w:sz="8" w:space="0" w:color="000000"/>
            </w:tcBorders>
            <w:vAlign w:val="center"/>
          </w:tcPr>
          <w:p w14:paraId="56C95C5B" w14:textId="77777777" w:rsidR="00CE4CCE" w:rsidRPr="00FC0663" w:rsidRDefault="00CE4CCE" w:rsidP="00CE4CCE">
            <w:pPr>
              <w:spacing w:line="276" w:lineRule="auto"/>
              <w:jc w:val="center"/>
              <w:rPr>
                <w:color w:val="auto"/>
                <w:sz w:val="24"/>
                <w:szCs w:val="24"/>
              </w:rPr>
            </w:pPr>
            <w:r w:rsidRPr="00FC0663">
              <w:rPr>
                <w:color w:val="auto"/>
                <w:sz w:val="24"/>
                <w:szCs w:val="24"/>
              </w:rPr>
              <w:t>C</w:t>
            </w:r>
          </w:p>
        </w:tc>
      </w:tr>
      <w:tr w:rsidR="00CE4CCE" w:rsidRPr="00FC0663" w14:paraId="61AECB14" w14:textId="77777777" w:rsidTr="00974385">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4890239" w14:textId="77777777" w:rsidR="00CE4CCE" w:rsidRPr="00FC0663" w:rsidRDefault="00CE4CCE" w:rsidP="00CE4CCE">
            <w:pPr>
              <w:spacing w:line="276" w:lineRule="auto"/>
              <w:jc w:val="center"/>
              <w:rPr>
                <w:b/>
                <w:bCs/>
                <w:color w:val="auto"/>
                <w:sz w:val="24"/>
                <w:szCs w:val="24"/>
              </w:rPr>
            </w:pPr>
            <w:r w:rsidRPr="00FC0663">
              <w:rPr>
                <w:b/>
                <w:bCs/>
                <w:color w:val="auto"/>
                <w:sz w:val="24"/>
                <w:szCs w:val="24"/>
              </w:rPr>
              <w:t>9</w:t>
            </w:r>
          </w:p>
        </w:tc>
        <w:tc>
          <w:tcPr>
            <w:tcW w:w="0" w:type="auto"/>
            <w:tcBorders>
              <w:bottom w:val="single" w:sz="8" w:space="0" w:color="000000"/>
              <w:right w:val="single" w:sz="8" w:space="0" w:color="000000"/>
            </w:tcBorders>
            <w:vAlign w:val="center"/>
          </w:tcPr>
          <w:p w14:paraId="272732C7" w14:textId="77777777" w:rsidR="00CE4CCE" w:rsidRPr="00FC0663" w:rsidRDefault="00CE4CCE" w:rsidP="00CE4CCE">
            <w:pPr>
              <w:spacing w:line="276" w:lineRule="auto"/>
              <w:jc w:val="center"/>
              <w:rPr>
                <w:color w:val="auto"/>
                <w:sz w:val="24"/>
                <w:szCs w:val="24"/>
              </w:rPr>
            </w:pPr>
            <w:r w:rsidRPr="00FC0663">
              <w:rPr>
                <w:color w:val="auto"/>
                <w:sz w:val="24"/>
                <w:szCs w:val="24"/>
              </w:rPr>
              <w:t>C</w:t>
            </w:r>
          </w:p>
        </w:tc>
        <w:tc>
          <w:tcPr>
            <w:tcW w:w="0" w:type="auto"/>
            <w:tcBorders>
              <w:bottom w:val="single" w:sz="8" w:space="0" w:color="000000"/>
              <w:right w:val="single" w:sz="8" w:space="0" w:color="000000"/>
            </w:tcBorders>
            <w:vAlign w:val="center"/>
          </w:tcPr>
          <w:p w14:paraId="25D3CF9D" w14:textId="77777777" w:rsidR="00CE4CCE" w:rsidRPr="00FC0663" w:rsidRDefault="00CE4CCE" w:rsidP="00CE4CCE">
            <w:pPr>
              <w:spacing w:line="276" w:lineRule="auto"/>
              <w:jc w:val="center"/>
              <w:rPr>
                <w:color w:val="auto"/>
                <w:sz w:val="24"/>
                <w:szCs w:val="24"/>
              </w:rPr>
            </w:pPr>
            <w:r w:rsidRPr="00FC0663">
              <w:rPr>
                <w:color w:val="auto"/>
                <w:sz w:val="24"/>
                <w:szCs w:val="24"/>
              </w:rPr>
              <w:t>18</w:t>
            </w:r>
          </w:p>
        </w:tc>
        <w:tc>
          <w:tcPr>
            <w:tcW w:w="0" w:type="auto"/>
            <w:tcBorders>
              <w:bottom w:val="single" w:sz="8" w:space="0" w:color="000000"/>
              <w:right w:val="single" w:sz="8" w:space="0" w:color="000000"/>
            </w:tcBorders>
            <w:vAlign w:val="center"/>
          </w:tcPr>
          <w:p w14:paraId="49D09346" w14:textId="77777777" w:rsidR="00CE4CCE" w:rsidRPr="00FC0663" w:rsidRDefault="00CE4CCE" w:rsidP="00CE4CCE">
            <w:pPr>
              <w:spacing w:line="276" w:lineRule="auto"/>
              <w:jc w:val="center"/>
              <w:rPr>
                <w:color w:val="auto"/>
                <w:sz w:val="24"/>
                <w:szCs w:val="24"/>
              </w:rPr>
            </w:pPr>
            <w:r w:rsidRPr="00FC0663">
              <w:rPr>
                <w:color w:val="auto"/>
                <w:sz w:val="24"/>
                <w:szCs w:val="24"/>
              </w:rPr>
              <w:t>C</w:t>
            </w:r>
          </w:p>
        </w:tc>
      </w:tr>
    </w:tbl>
    <w:p w14:paraId="09B1B8A1" w14:textId="77777777" w:rsidR="00CE4CCE" w:rsidRPr="00FC0663" w:rsidRDefault="00CE4CCE" w:rsidP="00CE4CCE">
      <w:pPr>
        <w:tabs>
          <w:tab w:val="left" w:pos="360"/>
        </w:tabs>
        <w:spacing w:line="276" w:lineRule="auto"/>
        <w:jc w:val="both"/>
        <w:rPr>
          <w:rFonts w:eastAsia="Calibri"/>
          <w:b/>
          <w:color w:val="auto"/>
          <w:sz w:val="24"/>
          <w:szCs w:val="24"/>
          <w:lang w:val="vi-VN"/>
          <w14:ligatures w14:val="standardContextual"/>
        </w:rPr>
      </w:pPr>
    </w:p>
    <w:p w14:paraId="6BD2358B" w14:textId="0A521EF0" w:rsidR="00CE4CCE" w:rsidRPr="00FC0663" w:rsidRDefault="00CE4CCE" w:rsidP="002B740A">
      <w:pPr>
        <w:tabs>
          <w:tab w:val="left" w:pos="360"/>
        </w:tabs>
        <w:spacing w:line="276" w:lineRule="auto"/>
        <w:jc w:val="both"/>
        <w:rPr>
          <w:color w:val="000000"/>
          <w:sz w:val="24"/>
          <w:szCs w:val="24"/>
        </w:rPr>
      </w:pPr>
      <w:r w:rsidRPr="00FC0663">
        <w:rPr>
          <w:noProof/>
          <w:color w:val="000000"/>
          <w:sz w:val="24"/>
          <w:szCs w:val="24"/>
        </w:rPr>
        <mc:AlternateContent>
          <mc:Choice Requires="wpg">
            <w:drawing>
              <wp:inline distT="0" distB="0" distL="0" distR="0" wp14:anchorId="48B2AD48" wp14:editId="09AE8E15">
                <wp:extent cx="4143383" cy="330200"/>
                <wp:effectExtent l="0" t="0" r="9525" b="0"/>
                <wp:docPr id="1986477988" name="Group 34" descr="42 nguyen thi xie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3383" cy="330200"/>
                          <a:chOff x="0" y="0"/>
                          <a:chExt cx="41450" cy="3320"/>
                        </a:xfrm>
                      </wpg:grpSpPr>
                      <wpg:grpSp>
                        <wpg:cNvPr id="1642124904" name="Group 35"/>
                        <wpg:cNvGrpSpPr>
                          <a:grpSpLocks/>
                        </wpg:cNvGrpSpPr>
                        <wpg:grpSpPr bwMode="auto">
                          <a:xfrm>
                            <a:off x="0" y="0"/>
                            <a:ext cx="41450" cy="3320"/>
                            <a:chOff x="0" y="0"/>
                            <a:chExt cx="41450" cy="3320"/>
                          </a:xfrm>
                        </wpg:grpSpPr>
                        <wpg:grpSp>
                          <wpg:cNvPr id="938238391" name="Group 36"/>
                          <wpg:cNvGrpSpPr>
                            <a:grpSpLocks/>
                          </wpg:cNvGrpSpPr>
                          <wpg:grpSpPr bwMode="auto">
                            <a:xfrm>
                              <a:off x="0" y="0"/>
                              <a:ext cx="41450" cy="3256"/>
                              <a:chOff x="0" y="0"/>
                              <a:chExt cx="40034" cy="3258"/>
                            </a:xfrm>
                          </wpg:grpSpPr>
                          <wps:wsp>
                            <wps:cNvPr id="611817251" name="Flowchart: Alternate Process 37"/>
                            <wps:cNvSpPr>
                              <a:spLocks noChangeArrowheads="1"/>
                            </wps:cNvSpPr>
                            <wps:spPr bwMode="auto">
                              <a:xfrm>
                                <a:off x="1026" y="0"/>
                                <a:ext cx="39008" cy="3227"/>
                              </a:xfrm>
                              <a:prstGeom prst="flowChartAlternateProcess">
                                <a:avLst/>
                              </a:prstGeom>
                              <a:solidFill>
                                <a:srgbClr val="3D5A80">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986248279" name="Hexagon 38"/>
                            <wps:cNvSpPr>
                              <a:spLocks noChangeArrowheads="1"/>
                            </wps:cNvSpPr>
                            <wps:spPr bwMode="auto">
                              <a:xfrm>
                                <a:off x="391" y="0"/>
                                <a:ext cx="3825" cy="3258"/>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496151136" name="Hexagon 39"/>
                            <wps:cNvSpPr>
                              <a:spLocks noChangeArrowheads="1"/>
                            </wps:cNvSpPr>
                            <wps:spPr bwMode="auto">
                              <a:xfrm>
                                <a:off x="0" y="0"/>
                                <a:ext cx="3825" cy="3252"/>
                              </a:xfrm>
                              <a:prstGeom prst="hexagon">
                                <a:avLst>
                                  <a:gd name="adj" fmla="val 25000"/>
                                  <a:gd name="vf" fmla="val 115470"/>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677355903" name="WordArt 192"/>
                          <wps:cNvSpPr txBox="1">
                            <a:spLocks noChangeArrowheads="1" noChangeShapeType="1"/>
                          </wps:cNvSpPr>
                          <wps:spPr bwMode="auto">
                            <a:xfrm>
                              <a:off x="4226" y="62"/>
                              <a:ext cx="37129" cy="3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CA9DFF7" w14:textId="77777777" w:rsidR="00974385" w:rsidRPr="004849A4" w:rsidRDefault="00974385" w:rsidP="00CE4CCE">
                                <w:pPr>
                                  <w:pStyle w:val="NormalWeb"/>
                                  <w:rPr>
                                    <w:b/>
                                    <w:color w:val="FFFFFF"/>
                                    <w:sz w:val="32"/>
                                    <w:szCs w:val="32"/>
                                  </w:rPr>
                                </w:pPr>
                                <w:r w:rsidRPr="004849A4">
                                  <w:rPr>
                                    <w:b/>
                                    <w:bCs/>
                                    <w:color w:val="FFFFFF"/>
                                    <w:sz w:val="32"/>
                                    <w:szCs w:val="32"/>
                                  </w:rPr>
                                  <w:t>Câu trắc nghiệm đúng sai (4 điểm)</w:t>
                                </w:r>
                              </w:p>
                            </w:txbxContent>
                          </wps:txbx>
                          <wps:bodyPr rot="0" vert="horz" wrap="square" lIns="91440" tIns="45720" rIns="91440" bIns="45720" anchor="t" anchorCtr="0" upright="1">
                            <a:noAutofit/>
                          </wps:bodyPr>
                        </wps:wsp>
                      </wpg:grpSp>
                      <wps:wsp>
                        <wps:cNvPr id="385704631" name="WordArt 192"/>
                        <wps:cNvSpPr txBox="1">
                          <a:spLocks noChangeArrowheads="1" noChangeShapeType="1"/>
                        </wps:cNvSpPr>
                        <wps:spPr bwMode="auto">
                          <a:xfrm>
                            <a:off x="286" y="123"/>
                            <a:ext cx="3437"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E78B990" w14:textId="77777777" w:rsidR="00974385" w:rsidRPr="004849A4" w:rsidRDefault="00974385" w:rsidP="00CE4CCE">
                              <w:pPr>
                                <w:pStyle w:val="NormalWeb"/>
                                <w:jc w:val="center"/>
                                <w:rPr>
                                  <w:b/>
                                  <w:bCs/>
                                  <w:color w:val="FFFFFF"/>
                                  <w:sz w:val="32"/>
                                  <w:szCs w:val="32"/>
                                </w:rPr>
                              </w:pPr>
                              <w:r w:rsidRPr="004849A4">
                                <w:rPr>
                                  <w:b/>
                                  <w:bCs/>
                                  <w:color w:val="FFFFFF"/>
                                  <w:sz w:val="32"/>
                                  <w:szCs w:val="32"/>
                                </w:rPr>
                                <w:t>II</w:t>
                              </w:r>
                            </w:p>
                          </w:txbxContent>
                        </wps:txbx>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48B2AD48" id="_x0000_s1363" alt="42 nguyen thi xiem" style="width:326.25pt;height:26pt;mso-position-horizontal-relative:char;mso-position-vertical-relative:line" coordsize="4145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">
                <v:group id="Group 35" o:spid="_x0000_s1364" style="position:absolute;width:41450;height:3320" coordsize="41450,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">
                  <v:group id="Group 36" o:spid="_x0000_s1365" style="position:absolute;width:41450;height:3256" coordsize="40034,3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">
                    <v:shape id="Flowchart: Alternate Process 37" o:spid="_x0000_s1366" type="#_x0000_t176" style="position:absolute;left:1026;width:39008;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" fillcolor="#3d5a80" stroked="f" strokeweight="1pt">
                      <v:fill opacity="52428f"/>
                    </v:shape>
                    <v:shape id="Hexagon 38" o:spid="_x0000_s1367" type="#_x0000_t9" style="position:absolute;left:391;width:3825;height:3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" adj="4600" fillcolor="#f60" stroked="f" strokeweight="1pt"/>
                    <v:shape id="Hexagon 39" o:spid="_x0000_s1368" type="#_x0000_t9" style="position:absolute;width:3825;height:3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" adj="4591" fillcolor="#293241" stroked="f" strokeweight="1pt"/>
                  </v:group>
                  <v:shape id="_x0000_s1369" type="#_x0000_t202" style="position:absolute;left:4226;top:62;width:37129;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" filled="f" stroked="f">
                    <v:stroke joinstyle="round"/>
                    <o:lock v:ext="edit" shapetype="t"/>
                    <v:textbox>
                      <w:txbxContent>
                        <w:p w14:paraId="5CA9DFF7" w14:textId="77777777" w:rsidR="00974385" w:rsidRPr="004849A4" w:rsidRDefault="00974385" w:rsidP="00CE4CCE">
                          <w:pPr>
                            <w:pStyle w:val="NormalWeb"/>
                            <w:rPr>
                              <w:b/>
                              <w:color w:val="FFFFFF"/>
                              <w:sz w:val="32"/>
                              <w:szCs w:val="32"/>
                            </w:rPr>
                          </w:pPr>
                          <w:proofErr w:type="spellStart"/>
                          <w:r w:rsidRPr="004849A4">
                            <w:rPr>
                              <w:b/>
                              <w:bCs/>
                              <w:color w:val="FFFFFF"/>
                              <w:sz w:val="32"/>
                              <w:szCs w:val="32"/>
                            </w:rPr>
                            <w:t>Câu</w:t>
                          </w:r>
                          <w:proofErr w:type="spellEnd"/>
                          <w:r w:rsidRPr="004849A4">
                            <w:rPr>
                              <w:b/>
                              <w:bCs/>
                              <w:color w:val="FFFFFF"/>
                              <w:sz w:val="32"/>
                              <w:szCs w:val="32"/>
                            </w:rPr>
                            <w:t xml:space="preserve"> </w:t>
                          </w:r>
                          <w:proofErr w:type="spellStart"/>
                          <w:r w:rsidRPr="004849A4">
                            <w:rPr>
                              <w:b/>
                              <w:bCs/>
                              <w:color w:val="FFFFFF"/>
                              <w:sz w:val="32"/>
                              <w:szCs w:val="32"/>
                            </w:rPr>
                            <w:t>trắc</w:t>
                          </w:r>
                          <w:proofErr w:type="spellEnd"/>
                          <w:r w:rsidRPr="004849A4">
                            <w:rPr>
                              <w:b/>
                              <w:bCs/>
                              <w:color w:val="FFFFFF"/>
                              <w:sz w:val="32"/>
                              <w:szCs w:val="32"/>
                            </w:rPr>
                            <w:t xml:space="preserve"> </w:t>
                          </w:r>
                          <w:proofErr w:type="spellStart"/>
                          <w:r w:rsidRPr="004849A4">
                            <w:rPr>
                              <w:b/>
                              <w:bCs/>
                              <w:color w:val="FFFFFF"/>
                              <w:sz w:val="32"/>
                              <w:szCs w:val="32"/>
                            </w:rPr>
                            <w:t>nghiệm</w:t>
                          </w:r>
                          <w:proofErr w:type="spellEnd"/>
                          <w:r w:rsidRPr="004849A4">
                            <w:rPr>
                              <w:b/>
                              <w:bCs/>
                              <w:color w:val="FFFFFF"/>
                              <w:sz w:val="32"/>
                              <w:szCs w:val="32"/>
                            </w:rPr>
                            <w:t xml:space="preserve"> </w:t>
                          </w:r>
                          <w:proofErr w:type="spellStart"/>
                          <w:r w:rsidRPr="004849A4">
                            <w:rPr>
                              <w:b/>
                              <w:bCs/>
                              <w:color w:val="FFFFFF"/>
                              <w:sz w:val="32"/>
                              <w:szCs w:val="32"/>
                            </w:rPr>
                            <w:t>đúng</w:t>
                          </w:r>
                          <w:proofErr w:type="spellEnd"/>
                          <w:r w:rsidRPr="004849A4">
                            <w:rPr>
                              <w:b/>
                              <w:bCs/>
                              <w:color w:val="FFFFFF"/>
                              <w:sz w:val="32"/>
                              <w:szCs w:val="32"/>
                            </w:rPr>
                            <w:t xml:space="preserve"> </w:t>
                          </w:r>
                          <w:proofErr w:type="spellStart"/>
                          <w:r w:rsidRPr="004849A4">
                            <w:rPr>
                              <w:b/>
                              <w:bCs/>
                              <w:color w:val="FFFFFF"/>
                              <w:sz w:val="32"/>
                              <w:szCs w:val="32"/>
                            </w:rPr>
                            <w:t>sai</w:t>
                          </w:r>
                          <w:proofErr w:type="spellEnd"/>
                          <w:r w:rsidRPr="004849A4">
                            <w:rPr>
                              <w:b/>
                              <w:bCs/>
                              <w:color w:val="FFFFFF"/>
                              <w:sz w:val="32"/>
                              <w:szCs w:val="32"/>
                            </w:rPr>
                            <w:t xml:space="preserve"> (4 </w:t>
                          </w:r>
                          <w:proofErr w:type="spellStart"/>
                          <w:r w:rsidRPr="004849A4">
                            <w:rPr>
                              <w:b/>
                              <w:bCs/>
                              <w:color w:val="FFFFFF"/>
                              <w:sz w:val="32"/>
                              <w:szCs w:val="32"/>
                            </w:rPr>
                            <w:t>điểm</w:t>
                          </w:r>
                          <w:proofErr w:type="spellEnd"/>
                          <w:r w:rsidRPr="004849A4">
                            <w:rPr>
                              <w:b/>
                              <w:bCs/>
                              <w:color w:val="FFFFFF"/>
                              <w:sz w:val="32"/>
                              <w:szCs w:val="32"/>
                            </w:rPr>
                            <w:t>)</w:t>
                          </w:r>
                        </w:p>
                      </w:txbxContent>
                    </v:textbox>
                  </v:shape>
                </v:group>
                <v:shape id="_x0000_s1370" type="#_x0000_t202" style="position:absolute;left:286;top:123;width:3437;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" filled="f" stroked="f">
                  <v:stroke joinstyle="round"/>
                  <o:lock v:ext="edit" shapetype="t"/>
                  <v:textbox>
                    <w:txbxContent>
                      <w:p w14:paraId="6E78B990" w14:textId="77777777" w:rsidR="00974385" w:rsidRPr="004849A4" w:rsidRDefault="00974385" w:rsidP="00CE4CCE">
                        <w:pPr>
                          <w:pStyle w:val="NormalWeb"/>
                          <w:jc w:val="center"/>
                          <w:rPr>
                            <w:b/>
                            <w:bCs/>
                            <w:color w:val="FFFFFF"/>
                            <w:sz w:val="32"/>
                            <w:szCs w:val="32"/>
                          </w:rPr>
                        </w:pPr>
                        <w:r w:rsidRPr="004849A4">
                          <w:rPr>
                            <w:b/>
                            <w:bCs/>
                            <w:color w:val="FFFFFF"/>
                            <w:sz w:val="32"/>
                            <w:szCs w:val="32"/>
                          </w:rPr>
                          <w:t>II</w:t>
                        </w:r>
                      </w:p>
                    </w:txbxContent>
                  </v:textbox>
                </v:shape>
                <w10:anchorlock/>
              </v:group>
            </w:pict>
          </mc:Fallback>
        </mc:AlternateContent>
      </w:r>
    </w:p>
    <w:tbl>
      <w:tblPr>
        <w:tblW w:w="0" w:type="auto"/>
        <w:jc w:val="center"/>
        <w:tblLayout w:type="fixed"/>
        <w:tblCellMar>
          <w:left w:w="10" w:type="dxa"/>
          <w:right w:w="10" w:type="dxa"/>
        </w:tblCellMar>
        <w:tblLook w:val="0000" w:firstRow="0" w:lastRow="0" w:firstColumn="0" w:lastColumn="0" w:noHBand="0" w:noVBand="0"/>
      </w:tblPr>
      <w:tblGrid>
        <w:gridCol w:w="888"/>
        <w:gridCol w:w="1242"/>
        <w:gridCol w:w="1861"/>
        <w:gridCol w:w="1120"/>
        <w:gridCol w:w="1422"/>
        <w:gridCol w:w="1656"/>
      </w:tblGrid>
      <w:tr w:rsidR="00CE4CCE" w:rsidRPr="00FC0663" w14:paraId="0A23F55B" w14:textId="77777777" w:rsidTr="00974385">
        <w:trPr>
          <w:trHeight w:hRule="exact" w:val="512"/>
          <w:jc w:val="center"/>
        </w:trPr>
        <w:tc>
          <w:tcPr>
            <w:tcW w:w="888" w:type="dxa"/>
            <w:tcBorders>
              <w:top w:val="single" w:sz="4" w:space="0" w:color="auto"/>
              <w:left w:val="single" w:sz="4" w:space="0" w:color="auto"/>
            </w:tcBorders>
            <w:shd w:val="clear" w:color="auto" w:fill="FFFFFF"/>
            <w:vAlign w:val="center"/>
          </w:tcPr>
          <w:p w14:paraId="7A5CF759" w14:textId="77777777" w:rsidR="00CE4CCE" w:rsidRPr="00FC0663" w:rsidRDefault="00CE4CCE" w:rsidP="00CE4CCE">
            <w:pPr>
              <w:widowControl w:val="0"/>
              <w:spacing w:before="120"/>
              <w:jc w:val="center"/>
              <w:rPr>
                <w:color w:val="000000"/>
                <w:sz w:val="24"/>
                <w:szCs w:val="24"/>
                <w:lang w:val="vi-VN" w:eastAsia="vi-VN" w:bidi="vi-VN"/>
              </w:rPr>
            </w:pPr>
            <w:r w:rsidRPr="00FC0663">
              <w:rPr>
                <w:b/>
                <w:bCs/>
                <w:color w:val="000000"/>
                <w:sz w:val="24"/>
                <w:szCs w:val="24"/>
                <w:lang w:val="vi-VN" w:eastAsia="vi-VN" w:bidi="vi-VN"/>
              </w:rPr>
              <w:t>Câu</w:t>
            </w:r>
          </w:p>
        </w:tc>
        <w:tc>
          <w:tcPr>
            <w:tcW w:w="1242" w:type="dxa"/>
            <w:tcBorders>
              <w:top w:val="single" w:sz="4" w:space="0" w:color="auto"/>
              <w:left w:val="single" w:sz="4" w:space="0" w:color="auto"/>
            </w:tcBorders>
            <w:shd w:val="clear" w:color="auto" w:fill="FFFFFF"/>
            <w:vAlign w:val="center"/>
          </w:tcPr>
          <w:p w14:paraId="5B8A1A3A" w14:textId="77777777" w:rsidR="00CE4CCE" w:rsidRPr="00FC0663" w:rsidRDefault="00CE4CCE" w:rsidP="00CE4CCE">
            <w:pPr>
              <w:widowControl w:val="0"/>
              <w:spacing w:before="120"/>
              <w:jc w:val="center"/>
              <w:rPr>
                <w:color w:val="000000"/>
                <w:sz w:val="24"/>
                <w:szCs w:val="24"/>
                <w:lang w:val="vi-VN" w:eastAsia="vi-VN" w:bidi="vi-VN"/>
              </w:rPr>
            </w:pPr>
            <w:r w:rsidRPr="00FC0663">
              <w:rPr>
                <w:b/>
                <w:bCs/>
                <w:color w:val="000000"/>
                <w:sz w:val="24"/>
                <w:szCs w:val="24"/>
                <w:lang w:val="vi-VN" w:eastAsia="vi-VN" w:bidi="vi-VN"/>
              </w:rPr>
              <w:t>Lệnh hỏi</w:t>
            </w:r>
          </w:p>
        </w:tc>
        <w:tc>
          <w:tcPr>
            <w:tcW w:w="1861" w:type="dxa"/>
            <w:tcBorders>
              <w:top w:val="single" w:sz="4" w:space="0" w:color="auto"/>
              <w:left w:val="single" w:sz="4" w:space="0" w:color="auto"/>
            </w:tcBorders>
            <w:shd w:val="clear" w:color="auto" w:fill="FFFFFF"/>
            <w:vAlign w:val="center"/>
          </w:tcPr>
          <w:p w14:paraId="5C1CF783" w14:textId="77777777" w:rsidR="00CE4CCE" w:rsidRPr="00FC0663" w:rsidRDefault="00CE4CCE" w:rsidP="00CE4CCE">
            <w:pPr>
              <w:widowControl w:val="0"/>
              <w:spacing w:before="120"/>
              <w:jc w:val="center"/>
              <w:rPr>
                <w:color w:val="000000"/>
                <w:sz w:val="24"/>
                <w:szCs w:val="24"/>
                <w:lang w:val="vi-VN" w:eastAsia="vi-VN" w:bidi="vi-VN"/>
              </w:rPr>
            </w:pPr>
            <w:r w:rsidRPr="00FC0663">
              <w:rPr>
                <w:b/>
                <w:bCs/>
                <w:color w:val="000000"/>
                <w:sz w:val="24"/>
                <w:szCs w:val="24"/>
                <w:lang w:val="vi-VN" w:eastAsia="vi-VN" w:bidi="vi-VN"/>
              </w:rPr>
              <w:t>Đáp án</w:t>
            </w:r>
            <w:r w:rsidRPr="00FC0663">
              <w:rPr>
                <w:b/>
                <w:bCs/>
                <w:color w:val="000000"/>
                <w:sz w:val="24"/>
                <w:szCs w:val="24"/>
                <w:lang w:eastAsia="vi-VN" w:bidi="vi-VN"/>
              </w:rPr>
              <w:t xml:space="preserve"> </w:t>
            </w:r>
            <w:r w:rsidRPr="00FC0663">
              <w:rPr>
                <w:b/>
                <w:bCs/>
                <w:color w:val="000000"/>
                <w:sz w:val="24"/>
                <w:szCs w:val="24"/>
                <w:lang w:val="vi-VN" w:eastAsia="vi-VN" w:bidi="vi-VN"/>
              </w:rPr>
              <w:t>(Đ/S)</w:t>
            </w:r>
          </w:p>
        </w:tc>
        <w:tc>
          <w:tcPr>
            <w:tcW w:w="1120" w:type="dxa"/>
            <w:tcBorders>
              <w:top w:val="single" w:sz="4" w:space="0" w:color="auto"/>
              <w:left w:val="single" w:sz="4" w:space="0" w:color="auto"/>
            </w:tcBorders>
            <w:shd w:val="clear" w:color="auto" w:fill="FFFFFF"/>
            <w:vAlign w:val="center"/>
          </w:tcPr>
          <w:p w14:paraId="5E5051A0" w14:textId="77777777" w:rsidR="00CE4CCE" w:rsidRPr="00FC0663" w:rsidRDefault="00CE4CCE" w:rsidP="00CE4CCE">
            <w:pPr>
              <w:widowControl w:val="0"/>
              <w:spacing w:before="120"/>
              <w:jc w:val="center"/>
              <w:rPr>
                <w:color w:val="000000"/>
                <w:sz w:val="24"/>
                <w:szCs w:val="24"/>
                <w:lang w:val="vi-VN" w:eastAsia="vi-VN" w:bidi="vi-VN"/>
              </w:rPr>
            </w:pPr>
            <w:r w:rsidRPr="00FC0663">
              <w:rPr>
                <w:b/>
                <w:bCs/>
                <w:color w:val="000000"/>
                <w:sz w:val="24"/>
                <w:szCs w:val="24"/>
                <w:lang w:val="vi-VN" w:eastAsia="vi-VN" w:bidi="vi-VN"/>
              </w:rPr>
              <w:t>Câu</w:t>
            </w:r>
          </w:p>
        </w:tc>
        <w:tc>
          <w:tcPr>
            <w:tcW w:w="1422" w:type="dxa"/>
            <w:tcBorders>
              <w:top w:val="single" w:sz="4" w:space="0" w:color="auto"/>
              <w:left w:val="single" w:sz="4" w:space="0" w:color="auto"/>
            </w:tcBorders>
            <w:shd w:val="clear" w:color="auto" w:fill="FFFFFF"/>
            <w:vAlign w:val="center"/>
          </w:tcPr>
          <w:p w14:paraId="4A585CB0" w14:textId="77777777" w:rsidR="00CE4CCE" w:rsidRPr="00FC0663" w:rsidRDefault="00CE4CCE" w:rsidP="00CE4CCE">
            <w:pPr>
              <w:widowControl w:val="0"/>
              <w:spacing w:before="120"/>
              <w:jc w:val="center"/>
              <w:rPr>
                <w:color w:val="000000"/>
                <w:sz w:val="24"/>
                <w:szCs w:val="24"/>
                <w:lang w:val="vi-VN" w:eastAsia="vi-VN" w:bidi="vi-VN"/>
              </w:rPr>
            </w:pPr>
            <w:r w:rsidRPr="00FC0663">
              <w:rPr>
                <w:b/>
                <w:bCs/>
                <w:color w:val="000000"/>
                <w:sz w:val="24"/>
                <w:szCs w:val="24"/>
                <w:lang w:val="vi-VN" w:eastAsia="vi-VN" w:bidi="vi-VN"/>
              </w:rPr>
              <w:t>Lệnh hỏi</w:t>
            </w:r>
          </w:p>
        </w:tc>
        <w:tc>
          <w:tcPr>
            <w:tcW w:w="1656" w:type="dxa"/>
            <w:tcBorders>
              <w:top w:val="single" w:sz="4" w:space="0" w:color="auto"/>
              <w:left w:val="single" w:sz="4" w:space="0" w:color="auto"/>
              <w:right w:val="single" w:sz="4" w:space="0" w:color="auto"/>
            </w:tcBorders>
            <w:shd w:val="clear" w:color="auto" w:fill="FFFFFF"/>
            <w:vAlign w:val="center"/>
          </w:tcPr>
          <w:p w14:paraId="3AE8A58D" w14:textId="77777777" w:rsidR="00CE4CCE" w:rsidRPr="00FC0663" w:rsidRDefault="00CE4CCE" w:rsidP="00CE4CCE">
            <w:pPr>
              <w:widowControl w:val="0"/>
              <w:spacing w:before="120"/>
              <w:jc w:val="center"/>
              <w:rPr>
                <w:color w:val="000000"/>
                <w:sz w:val="24"/>
                <w:szCs w:val="24"/>
                <w:lang w:val="vi-VN" w:eastAsia="vi-VN" w:bidi="vi-VN"/>
              </w:rPr>
            </w:pPr>
            <w:r w:rsidRPr="00FC0663">
              <w:rPr>
                <w:b/>
                <w:bCs/>
                <w:color w:val="000000"/>
                <w:sz w:val="24"/>
                <w:szCs w:val="24"/>
                <w:lang w:val="vi-VN" w:eastAsia="vi-VN" w:bidi="vi-VN"/>
              </w:rPr>
              <w:t>Đáp án</w:t>
            </w:r>
            <w:r w:rsidRPr="00FC0663">
              <w:rPr>
                <w:b/>
                <w:bCs/>
                <w:color w:val="000000"/>
                <w:sz w:val="24"/>
                <w:szCs w:val="24"/>
                <w:lang w:eastAsia="vi-VN" w:bidi="vi-VN"/>
              </w:rPr>
              <w:t xml:space="preserve"> </w:t>
            </w:r>
            <w:r w:rsidRPr="00FC0663">
              <w:rPr>
                <w:b/>
                <w:bCs/>
                <w:color w:val="000000"/>
                <w:sz w:val="24"/>
                <w:szCs w:val="24"/>
                <w:lang w:val="vi-VN" w:eastAsia="vi-VN" w:bidi="vi-VN"/>
              </w:rPr>
              <w:t>(Đ/S)</w:t>
            </w:r>
          </w:p>
        </w:tc>
      </w:tr>
      <w:tr w:rsidR="00CE4CCE" w:rsidRPr="00FC0663" w14:paraId="38533D2F" w14:textId="77777777" w:rsidTr="00974385">
        <w:trPr>
          <w:trHeight w:hRule="exact" w:val="336"/>
          <w:jc w:val="center"/>
        </w:trPr>
        <w:tc>
          <w:tcPr>
            <w:tcW w:w="888" w:type="dxa"/>
            <w:vMerge w:val="restart"/>
            <w:tcBorders>
              <w:top w:val="single" w:sz="4" w:space="0" w:color="auto"/>
              <w:left w:val="single" w:sz="4" w:space="0" w:color="auto"/>
            </w:tcBorders>
            <w:shd w:val="clear" w:color="auto" w:fill="FFFFFF"/>
            <w:vAlign w:val="center"/>
          </w:tcPr>
          <w:p w14:paraId="20886373" w14:textId="77777777" w:rsidR="00CE4CCE" w:rsidRPr="00FC0663" w:rsidRDefault="00CE4CCE" w:rsidP="00CE4CCE">
            <w:pPr>
              <w:widowControl w:val="0"/>
              <w:jc w:val="center"/>
              <w:rPr>
                <w:color w:val="000000"/>
                <w:sz w:val="24"/>
                <w:szCs w:val="24"/>
                <w:lang w:val="vi-VN" w:eastAsia="vi-VN" w:bidi="vi-VN"/>
              </w:rPr>
            </w:pPr>
            <w:r w:rsidRPr="00FC0663">
              <w:rPr>
                <w:b/>
                <w:bCs/>
                <w:color w:val="000000"/>
                <w:sz w:val="24"/>
                <w:szCs w:val="24"/>
                <w:lang w:val="vi-VN" w:eastAsia="vi-VN" w:bidi="vi-VN"/>
              </w:rPr>
              <w:t>1</w:t>
            </w:r>
          </w:p>
        </w:tc>
        <w:tc>
          <w:tcPr>
            <w:tcW w:w="1242" w:type="dxa"/>
            <w:tcBorders>
              <w:top w:val="single" w:sz="4" w:space="0" w:color="auto"/>
              <w:left w:val="single" w:sz="4" w:space="0" w:color="auto"/>
            </w:tcBorders>
            <w:shd w:val="clear" w:color="auto" w:fill="FFFFFF"/>
            <w:vAlign w:val="center"/>
          </w:tcPr>
          <w:p w14:paraId="2B5BFFE1"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val="vi-VN" w:eastAsia="vi-VN" w:bidi="vi-VN"/>
              </w:rPr>
              <w:t>a)</w:t>
            </w:r>
          </w:p>
        </w:tc>
        <w:tc>
          <w:tcPr>
            <w:tcW w:w="1861" w:type="dxa"/>
            <w:tcBorders>
              <w:top w:val="single" w:sz="4" w:space="0" w:color="auto"/>
              <w:left w:val="single" w:sz="4" w:space="0" w:color="auto"/>
            </w:tcBorders>
            <w:shd w:val="clear" w:color="auto" w:fill="FFFFFF"/>
            <w:vAlign w:val="center"/>
          </w:tcPr>
          <w:p w14:paraId="0374310F"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S</w:t>
            </w:r>
          </w:p>
        </w:tc>
        <w:tc>
          <w:tcPr>
            <w:tcW w:w="1120" w:type="dxa"/>
            <w:vMerge w:val="restart"/>
            <w:tcBorders>
              <w:top w:val="single" w:sz="4" w:space="0" w:color="auto"/>
              <w:left w:val="single" w:sz="4" w:space="0" w:color="auto"/>
            </w:tcBorders>
            <w:shd w:val="clear" w:color="auto" w:fill="FFFFFF"/>
            <w:vAlign w:val="center"/>
          </w:tcPr>
          <w:p w14:paraId="1B8AC985" w14:textId="77777777" w:rsidR="00CE4CCE" w:rsidRPr="00FC0663" w:rsidRDefault="00CE4CCE" w:rsidP="00CE4CCE">
            <w:pPr>
              <w:widowControl w:val="0"/>
              <w:jc w:val="center"/>
              <w:rPr>
                <w:color w:val="000000"/>
                <w:sz w:val="24"/>
                <w:szCs w:val="24"/>
                <w:lang w:val="vi-VN" w:eastAsia="vi-VN" w:bidi="vi-VN"/>
              </w:rPr>
            </w:pPr>
            <w:r w:rsidRPr="00FC0663">
              <w:rPr>
                <w:b/>
                <w:bCs/>
                <w:color w:val="000000"/>
                <w:sz w:val="24"/>
                <w:szCs w:val="24"/>
                <w:lang w:val="vi-VN" w:eastAsia="vi-VN" w:bidi="vi-VN"/>
              </w:rPr>
              <w:t>3</w:t>
            </w:r>
          </w:p>
        </w:tc>
        <w:tc>
          <w:tcPr>
            <w:tcW w:w="1422" w:type="dxa"/>
            <w:tcBorders>
              <w:top w:val="single" w:sz="4" w:space="0" w:color="auto"/>
              <w:left w:val="single" w:sz="4" w:space="0" w:color="auto"/>
            </w:tcBorders>
            <w:shd w:val="clear" w:color="auto" w:fill="FFFFFF"/>
            <w:vAlign w:val="center"/>
          </w:tcPr>
          <w:p w14:paraId="3661A837"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5B7F28F6"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S</w:t>
            </w:r>
          </w:p>
        </w:tc>
      </w:tr>
      <w:tr w:rsidR="00CE4CCE" w:rsidRPr="00FC0663" w14:paraId="63602991" w14:textId="77777777" w:rsidTr="00974385">
        <w:trPr>
          <w:trHeight w:hRule="exact" w:val="330"/>
          <w:jc w:val="center"/>
        </w:trPr>
        <w:tc>
          <w:tcPr>
            <w:tcW w:w="888" w:type="dxa"/>
            <w:vMerge/>
            <w:tcBorders>
              <w:left w:val="single" w:sz="4" w:space="0" w:color="auto"/>
            </w:tcBorders>
            <w:shd w:val="clear" w:color="auto" w:fill="FFFFFF"/>
            <w:vAlign w:val="center"/>
          </w:tcPr>
          <w:p w14:paraId="6C5F096A" w14:textId="77777777" w:rsidR="00CE4CCE" w:rsidRPr="00FC0663" w:rsidRDefault="00CE4CCE" w:rsidP="00CE4CCE">
            <w:pPr>
              <w:widowControl w:val="0"/>
              <w:jc w:val="center"/>
              <w:rPr>
                <w:rFonts w:eastAsia="Courier New"/>
                <w:color w:val="000000"/>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14:paraId="14F92371"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val="vi-VN" w:eastAsia="vi-VN" w:bidi="vi-VN"/>
              </w:rPr>
              <w:t>b)</w:t>
            </w:r>
          </w:p>
        </w:tc>
        <w:tc>
          <w:tcPr>
            <w:tcW w:w="1861" w:type="dxa"/>
            <w:tcBorders>
              <w:top w:val="single" w:sz="4" w:space="0" w:color="auto"/>
              <w:left w:val="single" w:sz="4" w:space="0" w:color="auto"/>
            </w:tcBorders>
            <w:shd w:val="clear" w:color="auto" w:fill="FFFFFF"/>
            <w:vAlign w:val="center"/>
          </w:tcPr>
          <w:p w14:paraId="34D16A50"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Đ</w:t>
            </w:r>
          </w:p>
        </w:tc>
        <w:tc>
          <w:tcPr>
            <w:tcW w:w="1120" w:type="dxa"/>
            <w:vMerge/>
            <w:tcBorders>
              <w:left w:val="single" w:sz="4" w:space="0" w:color="auto"/>
            </w:tcBorders>
            <w:shd w:val="clear" w:color="auto" w:fill="FFFFFF"/>
            <w:vAlign w:val="center"/>
          </w:tcPr>
          <w:p w14:paraId="60E844BE" w14:textId="77777777" w:rsidR="00CE4CCE" w:rsidRPr="00FC0663" w:rsidRDefault="00CE4CCE" w:rsidP="00CE4CCE">
            <w:pPr>
              <w:widowControl w:val="0"/>
              <w:jc w:val="center"/>
              <w:rPr>
                <w:rFonts w:eastAsia="Courier New"/>
                <w:color w:val="000000"/>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14:paraId="49A22A61"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6D40A0A7"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S</w:t>
            </w:r>
          </w:p>
        </w:tc>
      </w:tr>
      <w:tr w:rsidR="00CE4CCE" w:rsidRPr="00FC0663" w14:paraId="69DCEED2" w14:textId="77777777" w:rsidTr="00974385">
        <w:trPr>
          <w:trHeight w:hRule="exact" w:val="330"/>
          <w:jc w:val="center"/>
        </w:trPr>
        <w:tc>
          <w:tcPr>
            <w:tcW w:w="888" w:type="dxa"/>
            <w:vMerge/>
            <w:tcBorders>
              <w:left w:val="single" w:sz="4" w:space="0" w:color="auto"/>
            </w:tcBorders>
            <w:shd w:val="clear" w:color="auto" w:fill="FFFFFF"/>
            <w:vAlign w:val="center"/>
          </w:tcPr>
          <w:p w14:paraId="7B278619" w14:textId="77777777" w:rsidR="00CE4CCE" w:rsidRPr="00FC0663" w:rsidRDefault="00CE4CCE" w:rsidP="00CE4CCE">
            <w:pPr>
              <w:widowControl w:val="0"/>
              <w:jc w:val="center"/>
              <w:rPr>
                <w:rFonts w:eastAsia="Courier New"/>
                <w:color w:val="000000"/>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14:paraId="365078E6"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eastAsia="vi-VN" w:bidi="vi-VN"/>
              </w:rPr>
              <w:t>c</w:t>
            </w:r>
            <w:r w:rsidRPr="00FC0663">
              <w:rPr>
                <w:color w:val="000000"/>
                <w:sz w:val="24"/>
                <w:szCs w:val="24"/>
                <w:lang w:val="vi-VN" w:eastAsia="vi-VN" w:bidi="vi-VN"/>
              </w:rPr>
              <w:t>)</w:t>
            </w:r>
          </w:p>
        </w:tc>
        <w:tc>
          <w:tcPr>
            <w:tcW w:w="1861" w:type="dxa"/>
            <w:tcBorders>
              <w:top w:val="single" w:sz="4" w:space="0" w:color="auto"/>
              <w:left w:val="single" w:sz="4" w:space="0" w:color="auto"/>
            </w:tcBorders>
            <w:shd w:val="clear" w:color="auto" w:fill="FFFFFF"/>
            <w:vAlign w:val="center"/>
          </w:tcPr>
          <w:p w14:paraId="483AE74C"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Đ</w:t>
            </w:r>
          </w:p>
        </w:tc>
        <w:tc>
          <w:tcPr>
            <w:tcW w:w="1120" w:type="dxa"/>
            <w:vMerge/>
            <w:tcBorders>
              <w:left w:val="single" w:sz="4" w:space="0" w:color="auto"/>
            </w:tcBorders>
            <w:shd w:val="clear" w:color="auto" w:fill="FFFFFF"/>
            <w:vAlign w:val="center"/>
          </w:tcPr>
          <w:p w14:paraId="16C81CFD" w14:textId="77777777" w:rsidR="00CE4CCE" w:rsidRPr="00FC0663" w:rsidRDefault="00CE4CCE" w:rsidP="00CE4CCE">
            <w:pPr>
              <w:widowControl w:val="0"/>
              <w:jc w:val="center"/>
              <w:rPr>
                <w:rFonts w:eastAsia="Courier New"/>
                <w:color w:val="000000"/>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14:paraId="160CC93D"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0390ECE6"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S</w:t>
            </w:r>
          </w:p>
        </w:tc>
      </w:tr>
      <w:tr w:rsidR="00CE4CCE" w:rsidRPr="00FC0663" w14:paraId="7EB8D910" w14:textId="77777777" w:rsidTr="00974385">
        <w:trPr>
          <w:trHeight w:hRule="exact" w:val="318"/>
          <w:jc w:val="center"/>
        </w:trPr>
        <w:tc>
          <w:tcPr>
            <w:tcW w:w="888" w:type="dxa"/>
            <w:vMerge/>
            <w:tcBorders>
              <w:left w:val="single" w:sz="4" w:space="0" w:color="auto"/>
            </w:tcBorders>
            <w:shd w:val="clear" w:color="auto" w:fill="FFFFFF"/>
            <w:vAlign w:val="center"/>
          </w:tcPr>
          <w:p w14:paraId="5BC2E220" w14:textId="77777777" w:rsidR="00CE4CCE" w:rsidRPr="00FC0663" w:rsidRDefault="00CE4CCE" w:rsidP="00CE4CCE">
            <w:pPr>
              <w:widowControl w:val="0"/>
              <w:jc w:val="center"/>
              <w:rPr>
                <w:rFonts w:eastAsia="Courier New"/>
                <w:color w:val="000000"/>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14:paraId="5E69DEC8"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val="vi-VN" w:eastAsia="vi-VN" w:bidi="vi-VN"/>
              </w:rPr>
              <w:t>d)</w:t>
            </w:r>
          </w:p>
        </w:tc>
        <w:tc>
          <w:tcPr>
            <w:tcW w:w="1861" w:type="dxa"/>
            <w:tcBorders>
              <w:top w:val="single" w:sz="4" w:space="0" w:color="auto"/>
              <w:left w:val="single" w:sz="4" w:space="0" w:color="auto"/>
            </w:tcBorders>
            <w:shd w:val="clear" w:color="auto" w:fill="FFFFFF"/>
            <w:vAlign w:val="center"/>
          </w:tcPr>
          <w:p w14:paraId="1E9493D9"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S</w:t>
            </w:r>
          </w:p>
        </w:tc>
        <w:tc>
          <w:tcPr>
            <w:tcW w:w="1120" w:type="dxa"/>
            <w:vMerge/>
            <w:tcBorders>
              <w:left w:val="single" w:sz="4" w:space="0" w:color="auto"/>
            </w:tcBorders>
            <w:shd w:val="clear" w:color="auto" w:fill="FFFFFF"/>
            <w:vAlign w:val="center"/>
          </w:tcPr>
          <w:p w14:paraId="44F8A29B" w14:textId="77777777" w:rsidR="00CE4CCE" w:rsidRPr="00FC0663" w:rsidRDefault="00CE4CCE" w:rsidP="00CE4CCE">
            <w:pPr>
              <w:widowControl w:val="0"/>
              <w:jc w:val="center"/>
              <w:rPr>
                <w:rFonts w:eastAsia="Courier New"/>
                <w:color w:val="000000"/>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14:paraId="1182E5AF"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val="vi-VN" w:eastAsia="vi-VN" w:bidi="vi-VN"/>
              </w:rPr>
              <w:t>d)</w:t>
            </w:r>
          </w:p>
        </w:tc>
        <w:tc>
          <w:tcPr>
            <w:tcW w:w="1656" w:type="dxa"/>
            <w:tcBorders>
              <w:top w:val="single" w:sz="4" w:space="0" w:color="auto"/>
              <w:left w:val="single" w:sz="4" w:space="0" w:color="auto"/>
              <w:right w:val="single" w:sz="4" w:space="0" w:color="auto"/>
            </w:tcBorders>
            <w:shd w:val="clear" w:color="auto" w:fill="FFFFFF"/>
            <w:vAlign w:val="center"/>
          </w:tcPr>
          <w:p w14:paraId="65B22817"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Đ</w:t>
            </w:r>
          </w:p>
        </w:tc>
      </w:tr>
      <w:tr w:rsidR="00CE4CCE" w:rsidRPr="00FC0663" w14:paraId="3AF62E6B" w14:textId="77777777" w:rsidTr="00974385">
        <w:trPr>
          <w:trHeight w:hRule="exact" w:val="342"/>
          <w:jc w:val="center"/>
        </w:trPr>
        <w:tc>
          <w:tcPr>
            <w:tcW w:w="888" w:type="dxa"/>
            <w:vMerge w:val="restart"/>
            <w:tcBorders>
              <w:top w:val="single" w:sz="4" w:space="0" w:color="auto"/>
              <w:left w:val="single" w:sz="4" w:space="0" w:color="auto"/>
            </w:tcBorders>
            <w:shd w:val="clear" w:color="auto" w:fill="FFFFFF"/>
            <w:vAlign w:val="center"/>
          </w:tcPr>
          <w:p w14:paraId="146C2B6F" w14:textId="77777777" w:rsidR="00CE4CCE" w:rsidRPr="00FC0663" w:rsidRDefault="00CE4CCE" w:rsidP="00CE4CCE">
            <w:pPr>
              <w:widowControl w:val="0"/>
              <w:jc w:val="center"/>
              <w:rPr>
                <w:color w:val="000000"/>
                <w:sz w:val="24"/>
                <w:szCs w:val="24"/>
                <w:lang w:val="vi-VN" w:eastAsia="vi-VN" w:bidi="vi-VN"/>
              </w:rPr>
            </w:pPr>
            <w:r w:rsidRPr="00FC0663">
              <w:rPr>
                <w:b/>
                <w:bCs/>
                <w:color w:val="000000"/>
                <w:sz w:val="24"/>
                <w:szCs w:val="24"/>
                <w:lang w:val="vi-VN" w:eastAsia="vi-VN" w:bidi="vi-VN"/>
              </w:rPr>
              <w:t>2</w:t>
            </w:r>
          </w:p>
        </w:tc>
        <w:tc>
          <w:tcPr>
            <w:tcW w:w="1242" w:type="dxa"/>
            <w:tcBorders>
              <w:top w:val="single" w:sz="4" w:space="0" w:color="auto"/>
              <w:left w:val="single" w:sz="4" w:space="0" w:color="auto"/>
            </w:tcBorders>
            <w:shd w:val="clear" w:color="auto" w:fill="FFFFFF"/>
            <w:vAlign w:val="center"/>
          </w:tcPr>
          <w:p w14:paraId="14CAF51A"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val="vi-VN" w:eastAsia="vi-VN" w:bidi="vi-VN"/>
              </w:rPr>
              <w:t>a)</w:t>
            </w:r>
          </w:p>
        </w:tc>
        <w:tc>
          <w:tcPr>
            <w:tcW w:w="1861" w:type="dxa"/>
            <w:tcBorders>
              <w:top w:val="single" w:sz="4" w:space="0" w:color="auto"/>
              <w:left w:val="single" w:sz="4" w:space="0" w:color="auto"/>
            </w:tcBorders>
            <w:shd w:val="clear" w:color="auto" w:fill="FFFFFF"/>
            <w:vAlign w:val="center"/>
          </w:tcPr>
          <w:p w14:paraId="4929ADA1"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S</w:t>
            </w:r>
          </w:p>
        </w:tc>
        <w:tc>
          <w:tcPr>
            <w:tcW w:w="1120" w:type="dxa"/>
            <w:vMerge w:val="restart"/>
            <w:tcBorders>
              <w:top w:val="single" w:sz="4" w:space="0" w:color="auto"/>
              <w:left w:val="single" w:sz="4" w:space="0" w:color="auto"/>
            </w:tcBorders>
            <w:shd w:val="clear" w:color="auto" w:fill="FFFFFF"/>
            <w:vAlign w:val="center"/>
          </w:tcPr>
          <w:p w14:paraId="5EF6C264" w14:textId="77777777" w:rsidR="00CE4CCE" w:rsidRPr="00FC0663" w:rsidRDefault="00CE4CCE" w:rsidP="00CE4CCE">
            <w:pPr>
              <w:widowControl w:val="0"/>
              <w:jc w:val="center"/>
              <w:rPr>
                <w:color w:val="000000"/>
                <w:sz w:val="24"/>
                <w:szCs w:val="24"/>
                <w:lang w:val="vi-VN" w:eastAsia="vi-VN" w:bidi="vi-VN"/>
              </w:rPr>
            </w:pPr>
            <w:r w:rsidRPr="00FC0663">
              <w:rPr>
                <w:b/>
                <w:bCs/>
                <w:color w:val="000000"/>
                <w:sz w:val="24"/>
                <w:szCs w:val="24"/>
                <w:lang w:val="vi-VN" w:eastAsia="vi-VN" w:bidi="vi-VN"/>
              </w:rPr>
              <w:t>4</w:t>
            </w:r>
          </w:p>
        </w:tc>
        <w:tc>
          <w:tcPr>
            <w:tcW w:w="1422" w:type="dxa"/>
            <w:tcBorders>
              <w:top w:val="single" w:sz="4" w:space="0" w:color="auto"/>
              <w:left w:val="single" w:sz="4" w:space="0" w:color="auto"/>
            </w:tcBorders>
            <w:shd w:val="clear" w:color="auto" w:fill="FFFFFF"/>
            <w:vAlign w:val="center"/>
          </w:tcPr>
          <w:p w14:paraId="3B8C6C6A"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1528028A"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S</w:t>
            </w:r>
          </w:p>
        </w:tc>
      </w:tr>
      <w:tr w:rsidR="00CE4CCE" w:rsidRPr="00FC0663" w14:paraId="050420E8" w14:textId="77777777" w:rsidTr="00974385">
        <w:trPr>
          <w:trHeight w:hRule="exact" w:val="330"/>
          <w:jc w:val="center"/>
        </w:trPr>
        <w:tc>
          <w:tcPr>
            <w:tcW w:w="888" w:type="dxa"/>
            <w:vMerge/>
            <w:tcBorders>
              <w:left w:val="single" w:sz="4" w:space="0" w:color="auto"/>
            </w:tcBorders>
            <w:shd w:val="clear" w:color="auto" w:fill="FFFFFF"/>
            <w:vAlign w:val="center"/>
          </w:tcPr>
          <w:p w14:paraId="115F80E3" w14:textId="77777777" w:rsidR="00CE4CCE" w:rsidRPr="00FC0663" w:rsidRDefault="00CE4CCE" w:rsidP="00CE4CCE">
            <w:pPr>
              <w:widowControl w:val="0"/>
              <w:jc w:val="center"/>
              <w:rPr>
                <w:rFonts w:eastAsia="Courier New"/>
                <w:color w:val="000000"/>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14:paraId="17E038EB"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val="vi-VN" w:eastAsia="vi-VN" w:bidi="vi-VN"/>
              </w:rPr>
              <w:t>b)</w:t>
            </w:r>
          </w:p>
        </w:tc>
        <w:tc>
          <w:tcPr>
            <w:tcW w:w="1861" w:type="dxa"/>
            <w:tcBorders>
              <w:top w:val="single" w:sz="4" w:space="0" w:color="auto"/>
              <w:left w:val="single" w:sz="4" w:space="0" w:color="auto"/>
            </w:tcBorders>
            <w:shd w:val="clear" w:color="auto" w:fill="FFFFFF"/>
            <w:vAlign w:val="center"/>
          </w:tcPr>
          <w:p w14:paraId="0FF4488B"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Đ</w:t>
            </w:r>
          </w:p>
        </w:tc>
        <w:tc>
          <w:tcPr>
            <w:tcW w:w="1120" w:type="dxa"/>
            <w:vMerge/>
            <w:tcBorders>
              <w:left w:val="single" w:sz="4" w:space="0" w:color="auto"/>
            </w:tcBorders>
            <w:shd w:val="clear" w:color="auto" w:fill="FFFFFF"/>
            <w:vAlign w:val="center"/>
          </w:tcPr>
          <w:p w14:paraId="298FC6AD" w14:textId="77777777" w:rsidR="00CE4CCE" w:rsidRPr="00FC0663" w:rsidRDefault="00CE4CCE" w:rsidP="00CE4CCE">
            <w:pPr>
              <w:widowControl w:val="0"/>
              <w:jc w:val="center"/>
              <w:rPr>
                <w:rFonts w:eastAsia="Courier New"/>
                <w:color w:val="000000"/>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14:paraId="0BC5ADF2"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39AEE140"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Đ</w:t>
            </w:r>
          </w:p>
        </w:tc>
      </w:tr>
      <w:tr w:rsidR="00CE4CCE" w:rsidRPr="00FC0663" w14:paraId="1B8095DF" w14:textId="77777777" w:rsidTr="00974385">
        <w:trPr>
          <w:trHeight w:hRule="exact" w:val="324"/>
          <w:jc w:val="center"/>
        </w:trPr>
        <w:tc>
          <w:tcPr>
            <w:tcW w:w="888" w:type="dxa"/>
            <w:vMerge/>
            <w:tcBorders>
              <w:left w:val="single" w:sz="4" w:space="0" w:color="auto"/>
            </w:tcBorders>
            <w:shd w:val="clear" w:color="auto" w:fill="FFFFFF"/>
            <w:vAlign w:val="center"/>
          </w:tcPr>
          <w:p w14:paraId="0A6F10CB" w14:textId="77777777" w:rsidR="00CE4CCE" w:rsidRPr="00FC0663" w:rsidRDefault="00CE4CCE" w:rsidP="00CE4CCE">
            <w:pPr>
              <w:widowControl w:val="0"/>
              <w:jc w:val="center"/>
              <w:rPr>
                <w:rFonts w:eastAsia="Courier New"/>
                <w:color w:val="000000"/>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14:paraId="61E3EB2D"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eastAsia="vi-VN" w:bidi="vi-VN"/>
              </w:rPr>
              <w:t>c</w:t>
            </w:r>
            <w:r w:rsidRPr="00FC0663">
              <w:rPr>
                <w:color w:val="000000"/>
                <w:sz w:val="24"/>
                <w:szCs w:val="24"/>
                <w:lang w:val="vi-VN" w:eastAsia="vi-VN" w:bidi="vi-VN"/>
              </w:rPr>
              <w:t>)</w:t>
            </w:r>
          </w:p>
        </w:tc>
        <w:tc>
          <w:tcPr>
            <w:tcW w:w="1861" w:type="dxa"/>
            <w:tcBorders>
              <w:top w:val="single" w:sz="4" w:space="0" w:color="auto"/>
              <w:left w:val="single" w:sz="4" w:space="0" w:color="auto"/>
            </w:tcBorders>
            <w:shd w:val="clear" w:color="auto" w:fill="FFFFFF"/>
            <w:vAlign w:val="center"/>
          </w:tcPr>
          <w:p w14:paraId="7FC1F65C"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S</w:t>
            </w:r>
          </w:p>
        </w:tc>
        <w:tc>
          <w:tcPr>
            <w:tcW w:w="1120" w:type="dxa"/>
            <w:vMerge/>
            <w:tcBorders>
              <w:left w:val="single" w:sz="4" w:space="0" w:color="auto"/>
            </w:tcBorders>
            <w:shd w:val="clear" w:color="auto" w:fill="FFFFFF"/>
            <w:vAlign w:val="center"/>
          </w:tcPr>
          <w:p w14:paraId="4F151F88" w14:textId="77777777" w:rsidR="00CE4CCE" w:rsidRPr="00FC0663" w:rsidRDefault="00CE4CCE" w:rsidP="00CE4CCE">
            <w:pPr>
              <w:widowControl w:val="0"/>
              <w:jc w:val="center"/>
              <w:rPr>
                <w:rFonts w:eastAsia="Courier New"/>
                <w:color w:val="000000"/>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14:paraId="786784D6"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365FFD2E"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S</w:t>
            </w:r>
          </w:p>
        </w:tc>
      </w:tr>
      <w:tr w:rsidR="00CE4CCE" w:rsidRPr="00FC0663" w14:paraId="783F051E" w14:textId="77777777" w:rsidTr="00974385">
        <w:trPr>
          <w:trHeight w:hRule="exact" w:val="354"/>
          <w:jc w:val="center"/>
        </w:trPr>
        <w:tc>
          <w:tcPr>
            <w:tcW w:w="888" w:type="dxa"/>
            <w:vMerge/>
            <w:tcBorders>
              <w:left w:val="single" w:sz="4" w:space="0" w:color="auto"/>
              <w:bottom w:val="single" w:sz="4" w:space="0" w:color="auto"/>
            </w:tcBorders>
            <w:shd w:val="clear" w:color="auto" w:fill="FFFFFF"/>
            <w:vAlign w:val="center"/>
          </w:tcPr>
          <w:p w14:paraId="2F023C6B" w14:textId="77777777" w:rsidR="00CE4CCE" w:rsidRPr="00FC0663" w:rsidRDefault="00CE4CCE" w:rsidP="00CE4CCE">
            <w:pPr>
              <w:widowControl w:val="0"/>
              <w:jc w:val="center"/>
              <w:rPr>
                <w:rFonts w:eastAsia="Courier New"/>
                <w:color w:val="000000"/>
                <w:sz w:val="24"/>
                <w:szCs w:val="24"/>
                <w:lang w:val="vi-VN" w:eastAsia="vi-VN" w:bidi="vi-VN"/>
              </w:rPr>
            </w:pPr>
          </w:p>
        </w:tc>
        <w:tc>
          <w:tcPr>
            <w:tcW w:w="1242" w:type="dxa"/>
            <w:tcBorders>
              <w:top w:val="single" w:sz="4" w:space="0" w:color="auto"/>
              <w:left w:val="single" w:sz="4" w:space="0" w:color="auto"/>
              <w:bottom w:val="single" w:sz="4" w:space="0" w:color="auto"/>
            </w:tcBorders>
            <w:shd w:val="clear" w:color="auto" w:fill="FFFFFF"/>
            <w:vAlign w:val="center"/>
          </w:tcPr>
          <w:p w14:paraId="03D49563"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val="vi-VN" w:eastAsia="vi-VN" w:bidi="vi-VN"/>
              </w:rPr>
              <w:t>d)</w:t>
            </w:r>
          </w:p>
        </w:tc>
        <w:tc>
          <w:tcPr>
            <w:tcW w:w="1861" w:type="dxa"/>
            <w:tcBorders>
              <w:top w:val="single" w:sz="4" w:space="0" w:color="auto"/>
              <w:left w:val="single" w:sz="4" w:space="0" w:color="auto"/>
              <w:bottom w:val="single" w:sz="4" w:space="0" w:color="auto"/>
            </w:tcBorders>
            <w:shd w:val="clear" w:color="auto" w:fill="FFFFFF"/>
            <w:vAlign w:val="center"/>
          </w:tcPr>
          <w:p w14:paraId="0D73B981"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Đ</w:t>
            </w:r>
          </w:p>
        </w:tc>
        <w:tc>
          <w:tcPr>
            <w:tcW w:w="1120" w:type="dxa"/>
            <w:vMerge/>
            <w:tcBorders>
              <w:left w:val="single" w:sz="4" w:space="0" w:color="auto"/>
              <w:bottom w:val="single" w:sz="4" w:space="0" w:color="auto"/>
            </w:tcBorders>
            <w:shd w:val="clear" w:color="auto" w:fill="FFFFFF"/>
            <w:vAlign w:val="center"/>
          </w:tcPr>
          <w:p w14:paraId="2BA048BB" w14:textId="77777777" w:rsidR="00CE4CCE" w:rsidRPr="00FC0663" w:rsidRDefault="00CE4CCE" w:rsidP="00CE4CCE">
            <w:pPr>
              <w:widowControl w:val="0"/>
              <w:jc w:val="center"/>
              <w:rPr>
                <w:rFonts w:eastAsia="Courier New"/>
                <w:color w:val="000000"/>
                <w:sz w:val="24"/>
                <w:szCs w:val="24"/>
                <w:lang w:val="vi-VN" w:eastAsia="vi-VN" w:bidi="vi-VN"/>
              </w:rPr>
            </w:pPr>
          </w:p>
        </w:tc>
        <w:tc>
          <w:tcPr>
            <w:tcW w:w="1422" w:type="dxa"/>
            <w:tcBorders>
              <w:top w:val="single" w:sz="4" w:space="0" w:color="auto"/>
              <w:left w:val="single" w:sz="4" w:space="0" w:color="auto"/>
              <w:bottom w:val="single" w:sz="4" w:space="0" w:color="auto"/>
            </w:tcBorders>
            <w:shd w:val="clear" w:color="auto" w:fill="FFFFFF"/>
            <w:vAlign w:val="center"/>
          </w:tcPr>
          <w:p w14:paraId="3F12F09F"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val="vi-VN" w:eastAsia="vi-VN" w:bidi="vi-VN"/>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54A5D090"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Đ</w:t>
            </w:r>
          </w:p>
        </w:tc>
      </w:tr>
    </w:tbl>
    <w:p w14:paraId="329A5C67" w14:textId="77777777" w:rsidR="00CE4CCE" w:rsidRPr="00FC0663" w:rsidRDefault="00CE4CCE" w:rsidP="00CE4CCE">
      <w:pPr>
        <w:spacing w:line="276" w:lineRule="auto"/>
        <w:jc w:val="both"/>
        <w:rPr>
          <w:color w:val="0070C0"/>
          <w:sz w:val="24"/>
          <w:szCs w:val="24"/>
        </w:rPr>
      </w:pPr>
      <w:r w:rsidRPr="00FC0663">
        <w:rPr>
          <w:b/>
          <w:bCs/>
          <w:color w:val="0070C0"/>
          <w:sz w:val="24"/>
          <w:szCs w:val="24"/>
        </w:rPr>
        <w:t>Câu 2:</w:t>
      </w:r>
    </w:p>
    <w:p w14:paraId="66D7AD16" w14:textId="77777777" w:rsidR="00CE4CCE" w:rsidRPr="00FC0663" w:rsidRDefault="00CE4CCE" w:rsidP="00CE4CCE">
      <w:pPr>
        <w:spacing w:line="276" w:lineRule="auto"/>
        <w:jc w:val="both"/>
        <w:rPr>
          <w:color w:val="000000"/>
          <w:sz w:val="24"/>
          <w:szCs w:val="24"/>
        </w:rPr>
      </w:pPr>
      <w:r w:rsidRPr="00FC0663">
        <w:rPr>
          <w:color w:val="000000"/>
          <w:sz w:val="24"/>
          <w:szCs w:val="24"/>
        </w:rPr>
        <w:t>a) Chọn mốc thế năng tại tầng phía dưới:</w:t>
      </w:r>
    </w:p>
    <w:p w14:paraId="7B1824BE" w14:textId="77777777" w:rsidR="00CE4CCE" w:rsidRPr="00FC0663" w:rsidRDefault="00CE4CCE" w:rsidP="00CE4CCE">
      <w:pPr>
        <w:spacing w:line="276" w:lineRule="auto"/>
        <w:jc w:val="both"/>
        <w:rPr>
          <w:color w:val="000000"/>
          <w:sz w:val="24"/>
          <w:szCs w:val="24"/>
        </w:rPr>
      </w:pPr>
      <w:r w:rsidRPr="00FC0663">
        <w:rPr>
          <w:color w:val="000000"/>
          <w:sz w:val="24"/>
          <w:szCs w:val="24"/>
        </w:rPr>
        <w:t xml:space="preserve">Ta có điện thế của tầng mây phía trên: </w:t>
      </w:r>
      <w:r w:rsidRPr="00FC0663">
        <w:rPr>
          <w:color w:val="000000"/>
          <w:position w:val="-24"/>
          <w:sz w:val="24"/>
          <w:szCs w:val="24"/>
        </w:rPr>
        <w:object w:dxaOrig="2020" w:dyaOrig="620" w14:anchorId="71874EEB">
          <v:shape id="_x0000_i1072" type="#_x0000_t75" style="width:102pt;height:30pt" o:ole="">
            <v:imagedata r:id="rId276" o:title=""/>
          </v:shape>
          <o:OLEObject Type="Embed" ProgID="Equation.DSMT4" ShapeID="_x0000_i1072" DrawAspect="Content" ObjectID="_1802801857" r:id="rId277"/>
        </w:object>
      </w:r>
    </w:p>
    <w:p w14:paraId="6846819C" w14:textId="77777777" w:rsidR="00CE4CCE" w:rsidRPr="00FC0663" w:rsidRDefault="00CE4CCE" w:rsidP="00CE4CCE">
      <w:pPr>
        <w:spacing w:line="276" w:lineRule="auto"/>
        <w:jc w:val="both"/>
        <w:rPr>
          <w:color w:val="000000"/>
          <w:sz w:val="24"/>
          <w:szCs w:val="24"/>
        </w:rPr>
      </w:pPr>
      <w:r w:rsidRPr="00FC0663">
        <w:rPr>
          <w:color w:val="000000"/>
          <w:sz w:val="24"/>
          <w:szCs w:val="24"/>
        </w:rPr>
        <w:t>b) Thế năng điện của tầng mây phía trên :</w:t>
      </w:r>
    </w:p>
    <w:p w14:paraId="73E72FC9" w14:textId="77777777" w:rsidR="00CE4CCE" w:rsidRPr="00FC0663" w:rsidRDefault="00CE4CCE" w:rsidP="00CE4CCE">
      <w:pPr>
        <w:spacing w:line="276" w:lineRule="auto"/>
        <w:jc w:val="center"/>
        <w:rPr>
          <w:color w:val="000000"/>
          <w:sz w:val="24"/>
          <w:szCs w:val="24"/>
        </w:rPr>
      </w:pPr>
      <w:r w:rsidRPr="00FC0663">
        <w:rPr>
          <w:color w:val="000000"/>
          <w:sz w:val="24"/>
          <w:szCs w:val="24"/>
        </w:rPr>
        <w:t>W = q.U = q.E.d = 1,24.830.700 = 720440 (J)</w:t>
      </w:r>
    </w:p>
    <w:p w14:paraId="0721245D" w14:textId="77777777" w:rsidR="00CE4CCE" w:rsidRPr="00FC0663" w:rsidRDefault="00CE4CCE" w:rsidP="00CE4CCE">
      <w:pPr>
        <w:spacing w:line="276" w:lineRule="auto"/>
        <w:jc w:val="both"/>
        <w:rPr>
          <w:bCs/>
          <w:color w:val="000000"/>
          <w:sz w:val="24"/>
          <w:szCs w:val="24"/>
        </w:rPr>
      </w:pPr>
      <w:r w:rsidRPr="00FC0663">
        <w:rPr>
          <w:bCs/>
          <w:color w:val="000000"/>
          <w:sz w:val="24"/>
          <w:szCs w:val="24"/>
        </w:rPr>
        <w:t>c) Chọn mốc điện thế là mặt đất, điện thế của tầng phía dưới đám mây dông trên là:</w:t>
      </w:r>
    </w:p>
    <w:p w14:paraId="1D7CBE75" w14:textId="77777777" w:rsidR="00CE4CCE" w:rsidRPr="00FC0663" w:rsidRDefault="00CE4CCE" w:rsidP="00CE4CCE">
      <w:pPr>
        <w:spacing w:line="276" w:lineRule="auto"/>
        <w:jc w:val="center"/>
        <w:rPr>
          <w:bCs/>
          <w:color w:val="000000"/>
          <w:sz w:val="24"/>
          <w:szCs w:val="24"/>
        </w:rPr>
      </w:pPr>
      <w:r w:rsidRPr="00FC0663">
        <w:rPr>
          <w:color w:val="000000"/>
          <w:position w:val="-24"/>
          <w:sz w:val="24"/>
          <w:szCs w:val="24"/>
        </w:rPr>
        <w:object w:dxaOrig="2380" w:dyaOrig="620" w14:anchorId="6EEB6E8D">
          <v:shape id="_x0000_i1073" type="#_x0000_t75" style="width:120pt;height:30pt" o:ole="">
            <v:imagedata r:id="rId278" o:title=""/>
          </v:shape>
          <o:OLEObject Type="Embed" ProgID="Equation.DSMT4" ShapeID="_x0000_i1073" DrawAspect="Content" ObjectID="_1802801858" r:id="rId279"/>
        </w:object>
      </w:r>
    </w:p>
    <w:p w14:paraId="55A34A98" w14:textId="77777777" w:rsidR="00CE4CCE" w:rsidRPr="00FC0663" w:rsidRDefault="00CE4CCE" w:rsidP="00CE4CCE">
      <w:pPr>
        <w:spacing w:line="276" w:lineRule="auto"/>
        <w:jc w:val="both"/>
        <w:rPr>
          <w:bCs/>
          <w:color w:val="000000"/>
          <w:sz w:val="24"/>
          <w:szCs w:val="24"/>
        </w:rPr>
      </w:pPr>
      <w:r w:rsidRPr="00FC0663">
        <w:rPr>
          <w:bCs/>
          <w:color w:val="000000"/>
          <w:sz w:val="24"/>
          <w:szCs w:val="24"/>
        </w:rPr>
        <w:t>d) Thế năng điện của tầng dưới đám mây dông là :</w:t>
      </w:r>
    </w:p>
    <w:p w14:paraId="74719CFB" w14:textId="77777777" w:rsidR="00CE4CCE" w:rsidRPr="00FC0663" w:rsidRDefault="00CE4CCE" w:rsidP="00CE4CCE">
      <w:pPr>
        <w:spacing w:line="276" w:lineRule="auto"/>
        <w:jc w:val="center"/>
        <w:rPr>
          <w:bCs/>
          <w:color w:val="000000"/>
          <w:sz w:val="24"/>
          <w:szCs w:val="24"/>
        </w:rPr>
      </w:pPr>
      <w:r w:rsidRPr="00FC0663">
        <w:rPr>
          <w:bCs/>
          <w:color w:val="000000"/>
          <w:sz w:val="24"/>
          <w:szCs w:val="24"/>
        </w:rPr>
        <w:t>W’ = q’.U’ = q’.E’.d’ = −2,03.250.6450 = −3273375 (J)</w:t>
      </w:r>
    </w:p>
    <w:p w14:paraId="45A03B60" w14:textId="77777777" w:rsidR="00CE4CCE" w:rsidRPr="00FC0663" w:rsidRDefault="00CE4CCE" w:rsidP="00CE4CCE">
      <w:pPr>
        <w:spacing w:line="276" w:lineRule="auto"/>
        <w:rPr>
          <w:bCs/>
          <w:color w:val="0070C0"/>
          <w:sz w:val="24"/>
          <w:szCs w:val="24"/>
        </w:rPr>
      </w:pPr>
      <w:r w:rsidRPr="00FC0663">
        <w:rPr>
          <w:b/>
          <w:color w:val="0070C0"/>
          <w:sz w:val="24"/>
          <w:szCs w:val="24"/>
        </w:rPr>
        <w:t>Câu 4:</w:t>
      </w:r>
    </w:p>
    <w:p w14:paraId="2F12A4D2" w14:textId="77777777" w:rsidR="00CE4CCE" w:rsidRPr="00FC0663" w:rsidRDefault="00CE4CCE" w:rsidP="00CE4CCE">
      <w:pPr>
        <w:spacing w:line="276" w:lineRule="auto"/>
        <w:rPr>
          <w:bCs/>
          <w:color w:val="000000"/>
          <w:sz w:val="24"/>
          <w:szCs w:val="24"/>
        </w:rPr>
      </w:pPr>
      <w:r w:rsidRPr="00FC0663">
        <w:rPr>
          <w:bCs/>
          <w:color w:val="000000"/>
          <w:sz w:val="24"/>
          <w:szCs w:val="24"/>
        </w:rPr>
        <w:t>* U</w:t>
      </w:r>
      <w:r w:rsidRPr="00FC0663">
        <w:rPr>
          <w:bCs/>
          <w:color w:val="000000"/>
          <w:sz w:val="24"/>
          <w:szCs w:val="24"/>
          <w:vertAlign w:val="subscript"/>
        </w:rPr>
        <w:t>AB</w:t>
      </w:r>
      <w:r w:rsidRPr="00FC0663">
        <w:rPr>
          <w:bCs/>
          <w:color w:val="000000"/>
          <w:sz w:val="24"/>
          <w:szCs w:val="24"/>
        </w:rPr>
        <w:t xml:space="preserve"> = E.AB.cos0° = 1000.(6.10−2) = 60 V</w:t>
      </w:r>
    </w:p>
    <w:p w14:paraId="7949E90C" w14:textId="77777777" w:rsidR="00CE4CCE" w:rsidRPr="00FC0663" w:rsidRDefault="00CE4CCE" w:rsidP="00CE4CCE">
      <w:pPr>
        <w:spacing w:line="276" w:lineRule="auto"/>
        <w:ind w:firstLine="270"/>
        <w:rPr>
          <w:color w:val="000000"/>
          <w:sz w:val="24"/>
          <w:szCs w:val="24"/>
          <w:bdr w:val="none" w:sz="0" w:space="0" w:color="auto" w:frame="1"/>
        </w:rPr>
      </w:pPr>
      <w:r w:rsidRPr="00FC0663">
        <w:rPr>
          <w:color w:val="000000"/>
          <w:sz w:val="24"/>
          <w:szCs w:val="24"/>
          <w:bdr w:val="none" w:sz="0" w:space="0" w:color="auto" w:frame="1"/>
        </w:rPr>
        <w:t>U</w:t>
      </w:r>
      <w:r w:rsidRPr="00FC0663">
        <w:rPr>
          <w:color w:val="000000"/>
          <w:sz w:val="24"/>
          <w:szCs w:val="24"/>
          <w:bdr w:val="none" w:sz="0" w:space="0" w:color="auto" w:frame="1"/>
          <w:vertAlign w:val="subscript"/>
        </w:rPr>
        <w:t>BC</w:t>
      </w:r>
      <w:r w:rsidRPr="00FC0663">
        <w:rPr>
          <w:color w:val="000000"/>
          <w:sz w:val="24"/>
          <w:szCs w:val="24"/>
          <w:bdr w:val="none" w:sz="0" w:space="0" w:color="auto" w:frame="1"/>
        </w:rPr>
        <w:t xml:space="preserve"> = E.BC.cos120° = −1000.(6.10−2).0,5 = −30 V</w:t>
      </w:r>
    </w:p>
    <w:p w14:paraId="237E6C9E" w14:textId="77777777" w:rsidR="00CE4CCE" w:rsidRPr="00FC0663" w:rsidRDefault="00CE4CCE" w:rsidP="00CE4CCE">
      <w:pPr>
        <w:spacing w:line="276" w:lineRule="auto"/>
        <w:ind w:firstLine="270"/>
        <w:rPr>
          <w:color w:val="000000"/>
          <w:sz w:val="24"/>
          <w:szCs w:val="24"/>
          <w:bdr w:val="none" w:sz="0" w:space="0" w:color="auto" w:frame="1"/>
        </w:rPr>
      </w:pPr>
      <w:r w:rsidRPr="00FC0663">
        <w:rPr>
          <w:color w:val="000000"/>
          <w:sz w:val="24"/>
          <w:szCs w:val="24"/>
          <w:bdr w:val="none" w:sz="0" w:space="0" w:color="auto" w:frame="1"/>
        </w:rPr>
        <w:lastRenderedPageBreak/>
        <w:t>U</w:t>
      </w:r>
      <w:r w:rsidRPr="00FC0663">
        <w:rPr>
          <w:color w:val="000000"/>
          <w:sz w:val="24"/>
          <w:szCs w:val="24"/>
          <w:bdr w:val="none" w:sz="0" w:space="0" w:color="auto" w:frame="1"/>
          <w:vertAlign w:val="subscript"/>
        </w:rPr>
        <w:t>CA</w:t>
      </w:r>
      <w:r w:rsidRPr="00FC0663">
        <w:rPr>
          <w:color w:val="000000"/>
          <w:sz w:val="24"/>
          <w:szCs w:val="24"/>
          <w:bdr w:val="none" w:sz="0" w:space="0" w:color="auto" w:frame="1"/>
        </w:rPr>
        <w:t xml:space="preserve"> = E.CA.cos120° = −1000.(6.10−2).0,5 = −30 V</w:t>
      </w:r>
    </w:p>
    <w:p w14:paraId="4419BB98" w14:textId="77777777" w:rsidR="00CE4CCE" w:rsidRPr="00FC0663" w:rsidRDefault="00CE4CCE" w:rsidP="00CE4CCE">
      <w:pPr>
        <w:spacing w:line="276" w:lineRule="auto"/>
        <w:rPr>
          <w:color w:val="000000"/>
          <w:sz w:val="24"/>
          <w:szCs w:val="24"/>
          <w:bdr w:val="none" w:sz="0" w:space="0" w:color="auto" w:frame="1"/>
        </w:rPr>
      </w:pPr>
      <w:r w:rsidRPr="00FC0663">
        <w:rPr>
          <w:color w:val="000000"/>
          <w:sz w:val="24"/>
          <w:szCs w:val="24"/>
          <w:bdr w:val="none" w:sz="0" w:space="0" w:color="auto" w:frame="1"/>
        </w:rPr>
        <w:t xml:space="preserve">* Công của lực điện trường khi một proton chuyển động từ C đến B: </w:t>
      </w:r>
    </w:p>
    <w:p w14:paraId="2A3E9A06" w14:textId="77777777" w:rsidR="00CE4CCE" w:rsidRPr="00FC0663" w:rsidRDefault="00CE4CCE" w:rsidP="00CE4CCE">
      <w:pPr>
        <w:spacing w:line="276" w:lineRule="auto"/>
        <w:jc w:val="center"/>
        <w:rPr>
          <w:color w:val="000000"/>
          <w:sz w:val="24"/>
          <w:szCs w:val="24"/>
          <w:bdr w:val="none" w:sz="0" w:space="0" w:color="auto" w:frame="1"/>
        </w:rPr>
      </w:pPr>
      <w:r w:rsidRPr="00FC0663">
        <w:rPr>
          <w:color w:val="000000"/>
          <w:sz w:val="24"/>
          <w:szCs w:val="24"/>
          <w:bdr w:val="none" w:sz="0" w:space="0" w:color="auto" w:frame="1"/>
        </w:rPr>
        <w:t>A</w:t>
      </w:r>
      <w:r w:rsidRPr="00FC0663">
        <w:rPr>
          <w:color w:val="000000"/>
          <w:sz w:val="24"/>
          <w:szCs w:val="24"/>
          <w:bdr w:val="none" w:sz="0" w:space="0" w:color="auto" w:frame="1"/>
          <w:vertAlign w:val="subscript"/>
        </w:rPr>
        <w:t>CB</w:t>
      </w:r>
      <w:r w:rsidRPr="00FC0663">
        <w:rPr>
          <w:color w:val="000000"/>
          <w:sz w:val="24"/>
          <w:szCs w:val="24"/>
          <w:bdr w:val="none" w:sz="0" w:space="0" w:color="auto" w:frame="1"/>
        </w:rPr>
        <w:t xml:space="preserve"> = qU</w:t>
      </w:r>
      <w:r w:rsidRPr="00FC0663">
        <w:rPr>
          <w:color w:val="000000"/>
          <w:sz w:val="24"/>
          <w:szCs w:val="24"/>
          <w:bdr w:val="none" w:sz="0" w:space="0" w:color="auto" w:frame="1"/>
          <w:vertAlign w:val="subscript"/>
        </w:rPr>
        <w:t>CB</w:t>
      </w:r>
      <w:r w:rsidRPr="00FC0663">
        <w:rPr>
          <w:color w:val="000000"/>
          <w:sz w:val="24"/>
          <w:szCs w:val="24"/>
          <w:bdr w:val="none" w:sz="0" w:space="0" w:color="auto" w:frame="1"/>
        </w:rPr>
        <w:t xml:space="preserve"> = (1,6.10</w:t>
      </w:r>
      <w:r w:rsidRPr="00FC0663">
        <w:rPr>
          <w:color w:val="000000"/>
          <w:sz w:val="24"/>
          <w:szCs w:val="24"/>
          <w:bdr w:val="none" w:sz="0" w:space="0" w:color="auto" w:frame="1"/>
          <w:vertAlign w:val="superscript"/>
        </w:rPr>
        <w:t>−19</w:t>
      </w:r>
      <w:r w:rsidRPr="00FC0663">
        <w:rPr>
          <w:color w:val="000000"/>
          <w:sz w:val="24"/>
          <w:szCs w:val="24"/>
          <w:bdr w:val="none" w:sz="0" w:space="0" w:color="auto" w:frame="1"/>
        </w:rPr>
        <w:t>).30 = 4,8.10</w:t>
      </w:r>
      <w:r w:rsidRPr="00FC0663">
        <w:rPr>
          <w:color w:val="000000"/>
          <w:sz w:val="24"/>
          <w:szCs w:val="24"/>
          <w:bdr w:val="none" w:sz="0" w:space="0" w:color="auto" w:frame="1"/>
          <w:vertAlign w:val="superscript"/>
        </w:rPr>
        <w:t>−18</w:t>
      </w:r>
      <w:r w:rsidRPr="00FC0663">
        <w:rPr>
          <w:color w:val="000000"/>
          <w:sz w:val="24"/>
          <w:szCs w:val="24"/>
          <w:bdr w:val="none" w:sz="0" w:space="0" w:color="auto" w:frame="1"/>
        </w:rPr>
        <w:t xml:space="preserve"> J</w:t>
      </w:r>
    </w:p>
    <w:p w14:paraId="3EA7AFEC" w14:textId="77777777" w:rsidR="00CE4CCE" w:rsidRPr="00FC0663" w:rsidRDefault="00CE4CCE" w:rsidP="00CE4CCE">
      <w:pPr>
        <w:spacing w:line="276" w:lineRule="auto"/>
        <w:rPr>
          <w:bCs/>
          <w:color w:val="000000"/>
          <w:sz w:val="24"/>
          <w:szCs w:val="24"/>
          <w:vertAlign w:val="subscript"/>
        </w:rPr>
      </w:pPr>
      <w:r w:rsidRPr="00FC0663">
        <w:rPr>
          <w:bCs/>
          <w:color w:val="000000"/>
          <w:sz w:val="24"/>
          <w:szCs w:val="24"/>
        </w:rPr>
        <w:t>* Theo định lí động năng, ta có: W</w:t>
      </w:r>
      <w:r w:rsidRPr="00FC0663">
        <w:rPr>
          <w:bCs/>
          <w:color w:val="000000"/>
          <w:sz w:val="24"/>
          <w:szCs w:val="24"/>
          <w:vertAlign w:val="subscript"/>
        </w:rPr>
        <w:t>dB</w:t>
      </w:r>
      <w:r w:rsidRPr="00FC0663">
        <w:rPr>
          <w:bCs/>
          <w:color w:val="000000"/>
          <w:sz w:val="24"/>
          <w:szCs w:val="24"/>
        </w:rPr>
        <w:t xml:space="preserve"> – W</w:t>
      </w:r>
      <w:r w:rsidRPr="00FC0663">
        <w:rPr>
          <w:bCs/>
          <w:color w:val="000000"/>
          <w:sz w:val="24"/>
          <w:szCs w:val="24"/>
          <w:vertAlign w:val="subscript"/>
        </w:rPr>
        <w:t>dA</w:t>
      </w:r>
      <w:r w:rsidRPr="00FC0663">
        <w:rPr>
          <w:bCs/>
          <w:color w:val="000000"/>
          <w:sz w:val="24"/>
          <w:szCs w:val="24"/>
        </w:rPr>
        <w:t xml:space="preserve"> = A</w:t>
      </w:r>
      <w:r w:rsidRPr="00FC0663">
        <w:rPr>
          <w:bCs/>
          <w:color w:val="000000"/>
          <w:sz w:val="24"/>
          <w:szCs w:val="24"/>
          <w:vertAlign w:val="subscript"/>
        </w:rPr>
        <w:t>AB</w:t>
      </w:r>
    </w:p>
    <w:p w14:paraId="30F46EDD" w14:textId="0B798C9F" w:rsidR="00CE4CCE" w:rsidRPr="00FC0663" w:rsidRDefault="00CE4CCE" w:rsidP="002B740A">
      <w:pPr>
        <w:spacing w:line="276" w:lineRule="auto"/>
        <w:jc w:val="center"/>
        <w:rPr>
          <w:bCs/>
          <w:color w:val="000000"/>
          <w:sz w:val="24"/>
          <w:szCs w:val="24"/>
        </w:rPr>
      </w:pPr>
      <w:r w:rsidRPr="00FC0663">
        <w:rPr>
          <w:color w:val="000000"/>
          <w:position w:val="-26"/>
          <w:sz w:val="24"/>
          <w:szCs w:val="24"/>
        </w:rPr>
        <w:object w:dxaOrig="4640" w:dyaOrig="700" w14:anchorId="58FD07B0">
          <v:shape id="_x0000_i1074" type="#_x0000_t75" style="width:270.75pt;height:36pt" o:ole="">
            <v:imagedata r:id="rId280" o:title=""/>
          </v:shape>
          <o:OLEObject Type="Embed" ProgID="Equation.DSMT4" ShapeID="_x0000_i1074" DrawAspect="Content" ObjectID="_1802801859" r:id="rId281"/>
        </w:object>
      </w:r>
    </w:p>
    <w:p w14:paraId="5E8E1E40" w14:textId="16104E42" w:rsidR="00CE4CCE" w:rsidRPr="00FC0663" w:rsidRDefault="00CE4CCE" w:rsidP="002B740A">
      <w:pPr>
        <w:tabs>
          <w:tab w:val="left" w:pos="360"/>
        </w:tabs>
        <w:spacing w:line="276" w:lineRule="auto"/>
        <w:jc w:val="both"/>
        <w:rPr>
          <w:color w:val="000000"/>
          <w:sz w:val="24"/>
          <w:szCs w:val="24"/>
        </w:rPr>
      </w:pPr>
      <w:r w:rsidRPr="00FC0663">
        <w:rPr>
          <w:noProof/>
          <w:color w:val="000000"/>
          <w:sz w:val="24"/>
          <w:szCs w:val="24"/>
        </w:rPr>
        <mc:AlternateContent>
          <mc:Choice Requires="wpg">
            <w:drawing>
              <wp:inline distT="0" distB="0" distL="0" distR="0" wp14:anchorId="088D76D3" wp14:editId="36144329">
                <wp:extent cx="4143383" cy="330200"/>
                <wp:effectExtent l="0" t="0" r="9525" b="0"/>
                <wp:docPr id="915347612" name="Group 34" descr="42 nguyen thi xie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3383" cy="330200"/>
                          <a:chOff x="0" y="0"/>
                          <a:chExt cx="41450" cy="3320"/>
                        </a:xfrm>
                      </wpg:grpSpPr>
                      <wpg:grpSp>
                        <wpg:cNvPr id="814877210" name="Group 35"/>
                        <wpg:cNvGrpSpPr>
                          <a:grpSpLocks/>
                        </wpg:cNvGrpSpPr>
                        <wpg:grpSpPr bwMode="auto">
                          <a:xfrm>
                            <a:off x="0" y="0"/>
                            <a:ext cx="41450" cy="3320"/>
                            <a:chOff x="0" y="0"/>
                            <a:chExt cx="41450" cy="3320"/>
                          </a:xfrm>
                        </wpg:grpSpPr>
                        <wpg:grpSp>
                          <wpg:cNvPr id="284324906" name="Group 36"/>
                          <wpg:cNvGrpSpPr>
                            <a:grpSpLocks/>
                          </wpg:cNvGrpSpPr>
                          <wpg:grpSpPr bwMode="auto">
                            <a:xfrm>
                              <a:off x="0" y="0"/>
                              <a:ext cx="41450" cy="3256"/>
                              <a:chOff x="0" y="0"/>
                              <a:chExt cx="40034" cy="3258"/>
                            </a:xfrm>
                          </wpg:grpSpPr>
                          <wps:wsp>
                            <wps:cNvPr id="1638489108" name="Flowchart: Alternate Process 37"/>
                            <wps:cNvSpPr>
                              <a:spLocks noChangeArrowheads="1"/>
                            </wps:cNvSpPr>
                            <wps:spPr bwMode="auto">
                              <a:xfrm>
                                <a:off x="1026" y="0"/>
                                <a:ext cx="39008" cy="3227"/>
                              </a:xfrm>
                              <a:prstGeom prst="flowChartAlternateProcess">
                                <a:avLst/>
                              </a:prstGeom>
                              <a:solidFill>
                                <a:srgbClr val="3D5A80">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064791305" name="Hexagon 38"/>
                            <wps:cNvSpPr>
                              <a:spLocks noChangeArrowheads="1"/>
                            </wps:cNvSpPr>
                            <wps:spPr bwMode="auto">
                              <a:xfrm>
                                <a:off x="391" y="0"/>
                                <a:ext cx="3825" cy="3258"/>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554431335" name="Hexagon 39"/>
                            <wps:cNvSpPr>
                              <a:spLocks noChangeArrowheads="1"/>
                            </wps:cNvSpPr>
                            <wps:spPr bwMode="auto">
                              <a:xfrm>
                                <a:off x="0" y="0"/>
                                <a:ext cx="3825" cy="3252"/>
                              </a:xfrm>
                              <a:prstGeom prst="hexagon">
                                <a:avLst>
                                  <a:gd name="adj" fmla="val 25000"/>
                                  <a:gd name="vf" fmla="val 115470"/>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257144415" name="WordArt 192"/>
                          <wps:cNvSpPr txBox="1">
                            <a:spLocks noChangeArrowheads="1" noChangeShapeType="1"/>
                          </wps:cNvSpPr>
                          <wps:spPr bwMode="auto">
                            <a:xfrm>
                              <a:off x="4226" y="62"/>
                              <a:ext cx="37129" cy="3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B34F3A6" w14:textId="77777777" w:rsidR="00974385" w:rsidRPr="004849A4" w:rsidRDefault="00974385" w:rsidP="00CE4CCE">
                                <w:pPr>
                                  <w:pStyle w:val="NormalWeb"/>
                                  <w:rPr>
                                    <w:b/>
                                    <w:color w:val="FFFFFF"/>
                                    <w:sz w:val="32"/>
                                    <w:szCs w:val="32"/>
                                  </w:rPr>
                                </w:pPr>
                                <w:r w:rsidRPr="004849A4">
                                  <w:rPr>
                                    <w:b/>
                                    <w:bCs/>
                                    <w:color w:val="FFFFFF"/>
                                    <w:sz w:val="32"/>
                                    <w:szCs w:val="32"/>
                                  </w:rPr>
                                  <w:t>Câu trắc nghiệm trả lời ngắn (1,5 điểm)</w:t>
                                </w:r>
                              </w:p>
                            </w:txbxContent>
                          </wps:txbx>
                          <wps:bodyPr rot="0" vert="horz" wrap="square" lIns="91440" tIns="45720" rIns="91440" bIns="45720" anchor="t" anchorCtr="0" upright="1">
                            <a:noAutofit/>
                          </wps:bodyPr>
                        </wps:wsp>
                      </wpg:grpSp>
                      <wps:wsp>
                        <wps:cNvPr id="2046455220" name="WordArt 192"/>
                        <wps:cNvSpPr txBox="1">
                          <a:spLocks noChangeArrowheads="1" noChangeShapeType="1"/>
                        </wps:cNvSpPr>
                        <wps:spPr bwMode="auto">
                          <a:xfrm>
                            <a:off x="286" y="123"/>
                            <a:ext cx="4693"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5A6F439" w14:textId="77777777" w:rsidR="00974385" w:rsidRPr="004849A4" w:rsidRDefault="00974385" w:rsidP="00CE4CCE">
                              <w:pPr>
                                <w:pStyle w:val="NormalWeb"/>
                                <w:ind w:hanging="142"/>
                                <w:jc w:val="center"/>
                                <w:rPr>
                                  <w:b/>
                                  <w:bCs/>
                                  <w:color w:val="FFFFFF"/>
                                  <w:sz w:val="32"/>
                                  <w:szCs w:val="32"/>
                                </w:rPr>
                              </w:pPr>
                              <w:r w:rsidRPr="004849A4">
                                <w:rPr>
                                  <w:b/>
                                  <w:bCs/>
                                  <w:color w:val="FFFFFF"/>
                                  <w:sz w:val="32"/>
                                  <w:szCs w:val="32"/>
                                </w:rPr>
                                <w:t>III</w:t>
                              </w:r>
                            </w:p>
                          </w:txbxContent>
                        </wps:txbx>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088D76D3" id="_x0000_s1371" alt="42 nguyen thi xiem" style="width:326.25pt;height:26pt;mso-position-horizontal-relative:char;mso-position-vertical-relative:line" coordsize="4145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">
                <v:group id="Group 35" o:spid="_x0000_s1372" style="position:absolute;width:41450;height:3320" coordsize="41450,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">
                  <v:group id="Group 36" o:spid="_x0000_s1373" style="position:absolute;width:41450;height:3256" coordsize="40034,3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">
                    <v:shape id="Flowchart: Alternate Process 37" o:spid="_x0000_s1374" type="#_x0000_t176" style="position:absolute;left:1026;width:39008;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" fillcolor="#3d5a80" stroked="f" strokeweight="1pt">
                      <v:fill opacity="52428f"/>
                    </v:shape>
                    <v:shape id="Hexagon 38" o:spid="_x0000_s1375" type="#_x0000_t9" style="position:absolute;left:391;width:3825;height:3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" adj="4600" fillcolor="#f60" stroked="f" strokeweight="1pt"/>
                    <v:shape id="Hexagon 39" o:spid="_x0000_s1376" type="#_x0000_t9" style="position:absolute;width:3825;height:3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" adj="4591" fillcolor="#293241" stroked="f" strokeweight="1pt"/>
                  </v:group>
                  <v:shape id="_x0000_s1377" type="#_x0000_t202" style="position:absolute;left:4226;top:62;width:37129;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" filled="f" stroked="f">
                    <v:stroke joinstyle="round"/>
                    <o:lock v:ext="edit" shapetype="t"/>
                    <v:textbox>
                      <w:txbxContent>
                        <w:p w14:paraId="7B34F3A6" w14:textId="77777777" w:rsidR="00974385" w:rsidRPr="004849A4" w:rsidRDefault="00974385" w:rsidP="00CE4CCE">
                          <w:pPr>
                            <w:pStyle w:val="NormalWeb"/>
                            <w:rPr>
                              <w:b/>
                              <w:color w:val="FFFFFF"/>
                              <w:sz w:val="32"/>
                              <w:szCs w:val="32"/>
                            </w:rPr>
                          </w:pPr>
                          <w:proofErr w:type="spellStart"/>
                          <w:r w:rsidRPr="004849A4">
                            <w:rPr>
                              <w:b/>
                              <w:bCs/>
                              <w:color w:val="FFFFFF"/>
                              <w:sz w:val="32"/>
                              <w:szCs w:val="32"/>
                            </w:rPr>
                            <w:t>Câu</w:t>
                          </w:r>
                          <w:proofErr w:type="spellEnd"/>
                          <w:r w:rsidRPr="004849A4">
                            <w:rPr>
                              <w:b/>
                              <w:bCs/>
                              <w:color w:val="FFFFFF"/>
                              <w:sz w:val="32"/>
                              <w:szCs w:val="32"/>
                            </w:rPr>
                            <w:t xml:space="preserve"> </w:t>
                          </w:r>
                          <w:proofErr w:type="spellStart"/>
                          <w:r w:rsidRPr="004849A4">
                            <w:rPr>
                              <w:b/>
                              <w:bCs/>
                              <w:color w:val="FFFFFF"/>
                              <w:sz w:val="32"/>
                              <w:szCs w:val="32"/>
                            </w:rPr>
                            <w:t>trắc</w:t>
                          </w:r>
                          <w:proofErr w:type="spellEnd"/>
                          <w:r w:rsidRPr="004849A4">
                            <w:rPr>
                              <w:b/>
                              <w:bCs/>
                              <w:color w:val="FFFFFF"/>
                              <w:sz w:val="32"/>
                              <w:szCs w:val="32"/>
                            </w:rPr>
                            <w:t xml:space="preserve"> </w:t>
                          </w:r>
                          <w:proofErr w:type="spellStart"/>
                          <w:r w:rsidRPr="004849A4">
                            <w:rPr>
                              <w:b/>
                              <w:bCs/>
                              <w:color w:val="FFFFFF"/>
                              <w:sz w:val="32"/>
                              <w:szCs w:val="32"/>
                            </w:rPr>
                            <w:t>nghiệm</w:t>
                          </w:r>
                          <w:proofErr w:type="spellEnd"/>
                          <w:r w:rsidRPr="004849A4">
                            <w:rPr>
                              <w:b/>
                              <w:bCs/>
                              <w:color w:val="FFFFFF"/>
                              <w:sz w:val="32"/>
                              <w:szCs w:val="32"/>
                            </w:rPr>
                            <w:t xml:space="preserve"> </w:t>
                          </w:r>
                          <w:proofErr w:type="spellStart"/>
                          <w:r w:rsidRPr="004849A4">
                            <w:rPr>
                              <w:b/>
                              <w:bCs/>
                              <w:color w:val="FFFFFF"/>
                              <w:sz w:val="32"/>
                              <w:szCs w:val="32"/>
                            </w:rPr>
                            <w:t>trả</w:t>
                          </w:r>
                          <w:proofErr w:type="spellEnd"/>
                          <w:r w:rsidRPr="004849A4">
                            <w:rPr>
                              <w:b/>
                              <w:bCs/>
                              <w:color w:val="FFFFFF"/>
                              <w:sz w:val="32"/>
                              <w:szCs w:val="32"/>
                            </w:rPr>
                            <w:t xml:space="preserve"> </w:t>
                          </w:r>
                          <w:proofErr w:type="spellStart"/>
                          <w:r w:rsidRPr="004849A4">
                            <w:rPr>
                              <w:b/>
                              <w:bCs/>
                              <w:color w:val="FFFFFF"/>
                              <w:sz w:val="32"/>
                              <w:szCs w:val="32"/>
                            </w:rPr>
                            <w:t>lời</w:t>
                          </w:r>
                          <w:proofErr w:type="spellEnd"/>
                          <w:r w:rsidRPr="004849A4">
                            <w:rPr>
                              <w:b/>
                              <w:bCs/>
                              <w:color w:val="FFFFFF"/>
                              <w:sz w:val="32"/>
                              <w:szCs w:val="32"/>
                            </w:rPr>
                            <w:t xml:space="preserve"> </w:t>
                          </w:r>
                          <w:proofErr w:type="spellStart"/>
                          <w:r w:rsidRPr="004849A4">
                            <w:rPr>
                              <w:b/>
                              <w:bCs/>
                              <w:color w:val="FFFFFF"/>
                              <w:sz w:val="32"/>
                              <w:szCs w:val="32"/>
                            </w:rPr>
                            <w:t>ngắn</w:t>
                          </w:r>
                          <w:proofErr w:type="spellEnd"/>
                          <w:r w:rsidRPr="004849A4">
                            <w:rPr>
                              <w:b/>
                              <w:bCs/>
                              <w:color w:val="FFFFFF"/>
                              <w:sz w:val="32"/>
                              <w:szCs w:val="32"/>
                            </w:rPr>
                            <w:t xml:space="preserve"> (1,5 </w:t>
                          </w:r>
                          <w:proofErr w:type="spellStart"/>
                          <w:r w:rsidRPr="004849A4">
                            <w:rPr>
                              <w:b/>
                              <w:bCs/>
                              <w:color w:val="FFFFFF"/>
                              <w:sz w:val="32"/>
                              <w:szCs w:val="32"/>
                            </w:rPr>
                            <w:t>điểm</w:t>
                          </w:r>
                          <w:proofErr w:type="spellEnd"/>
                          <w:r w:rsidRPr="004849A4">
                            <w:rPr>
                              <w:b/>
                              <w:bCs/>
                              <w:color w:val="FFFFFF"/>
                              <w:sz w:val="32"/>
                              <w:szCs w:val="32"/>
                            </w:rPr>
                            <w:t>)</w:t>
                          </w:r>
                        </w:p>
                      </w:txbxContent>
                    </v:textbox>
                  </v:shape>
                </v:group>
                <v:shape id="_x0000_s1378" type="#_x0000_t202" style="position:absolute;left:286;top:123;width:4693;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" filled="f" stroked="f">
                  <v:stroke joinstyle="round"/>
                  <o:lock v:ext="edit" shapetype="t"/>
                  <v:textbox>
                    <w:txbxContent>
                      <w:p w14:paraId="35A6F439" w14:textId="77777777" w:rsidR="00974385" w:rsidRPr="004849A4" w:rsidRDefault="00974385" w:rsidP="00CE4CCE">
                        <w:pPr>
                          <w:pStyle w:val="NormalWeb"/>
                          <w:ind w:hanging="142"/>
                          <w:jc w:val="center"/>
                          <w:rPr>
                            <w:b/>
                            <w:bCs/>
                            <w:color w:val="FFFFFF"/>
                            <w:sz w:val="32"/>
                            <w:szCs w:val="32"/>
                          </w:rPr>
                        </w:pPr>
                        <w:r w:rsidRPr="004849A4">
                          <w:rPr>
                            <w:b/>
                            <w:bCs/>
                            <w:color w:val="FFFFFF"/>
                            <w:sz w:val="32"/>
                            <w:szCs w:val="32"/>
                          </w:rPr>
                          <w:t>III</w:t>
                        </w:r>
                      </w:p>
                    </w:txbxContent>
                  </v:textbox>
                </v:shape>
                <w10:anchorlock/>
              </v:group>
            </w:pict>
          </mc:Fallback>
        </mc:AlternateConten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787"/>
        <w:gridCol w:w="1081"/>
        <w:gridCol w:w="767"/>
        <w:gridCol w:w="1081"/>
      </w:tblGrid>
      <w:tr w:rsidR="00CE4CCE" w:rsidRPr="00FC0663" w14:paraId="39C051B7" w14:textId="77777777" w:rsidTr="00974385">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0D2B766A" w14:textId="77777777" w:rsidR="00CE4CCE" w:rsidRPr="00FC0663" w:rsidRDefault="00CE4CCE" w:rsidP="00CE4CCE">
            <w:pPr>
              <w:jc w:val="center"/>
              <w:rPr>
                <w:b/>
                <w:bCs/>
                <w:color w:val="auto"/>
                <w:sz w:val="24"/>
                <w:szCs w:val="24"/>
              </w:rPr>
            </w:pPr>
            <w:r w:rsidRPr="00FC0663">
              <w:rPr>
                <w:b/>
                <w:bCs/>
                <w:color w:val="auto"/>
                <w:sz w:val="24"/>
                <w:szCs w:val="24"/>
              </w:rPr>
              <w:t>Câu</w:t>
            </w:r>
          </w:p>
        </w:tc>
        <w:tc>
          <w:tcPr>
            <w:tcW w:w="0" w:type="auto"/>
            <w:tcBorders>
              <w:top w:val="single" w:sz="8" w:space="0" w:color="000000"/>
              <w:bottom w:val="single" w:sz="8" w:space="0" w:color="000000"/>
              <w:right w:val="single" w:sz="8" w:space="0" w:color="000000"/>
            </w:tcBorders>
            <w:vAlign w:val="center"/>
          </w:tcPr>
          <w:p w14:paraId="576A68F8" w14:textId="77777777" w:rsidR="00CE4CCE" w:rsidRPr="00FC0663" w:rsidRDefault="00CE4CCE" w:rsidP="00CE4CCE">
            <w:pPr>
              <w:jc w:val="center"/>
              <w:rPr>
                <w:b/>
                <w:bCs/>
                <w:color w:val="auto"/>
                <w:sz w:val="24"/>
                <w:szCs w:val="24"/>
              </w:rPr>
            </w:pPr>
            <w:r w:rsidRPr="00FC0663">
              <w:rPr>
                <w:b/>
                <w:bCs/>
                <w:color w:val="auto"/>
                <w:sz w:val="24"/>
                <w:szCs w:val="24"/>
              </w:rPr>
              <w:t>Đáp án</w:t>
            </w:r>
          </w:p>
        </w:tc>
        <w:tc>
          <w:tcPr>
            <w:tcW w:w="0" w:type="auto"/>
            <w:tcBorders>
              <w:top w:val="single" w:sz="8" w:space="0" w:color="000000"/>
              <w:bottom w:val="single" w:sz="8" w:space="0" w:color="000000"/>
              <w:right w:val="single" w:sz="8" w:space="0" w:color="000000"/>
            </w:tcBorders>
            <w:vAlign w:val="center"/>
          </w:tcPr>
          <w:p w14:paraId="2849CF3B" w14:textId="77777777" w:rsidR="00CE4CCE" w:rsidRPr="00FC0663" w:rsidRDefault="00CE4CCE" w:rsidP="00CE4CCE">
            <w:pPr>
              <w:jc w:val="center"/>
              <w:rPr>
                <w:b/>
                <w:bCs/>
                <w:color w:val="auto"/>
                <w:sz w:val="24"/>
                <w:szCs w:val="24"/>
              </w:rPr>
            </w:pPr>
            <w:r w:rsidRPr="00FC0663">
              <w:rPr>
                <w:b/>
                <w:bCs/>
                <w:color w:val="auto"/>
                <w:sz w:val="24"/>
                <w:szCs w:val="24"/>
              </w:rPr>
              <w:t>Câu</w:t>
            </w:r>
          </w:p>
        </w:tc>
        <w:tc>
          <w:tcPr>
            <w:tcW w:w="0" w:type="auto"/>
            <w:tcBorders>
              <w:top w:val="single" w:sz="8" w:space="0" w:color="000000"/>
              <w:bottom w:val="single" w:sz="8" w:space="0" w:color="000000"/>
              <w:right w:val="single" w:sz="8" w:space="0" w:color="000000"/>
            </w:tcBorders>
            <w:vAlign w:val="center"/>
          </w:tcPr>
          <w:p w14:paraId="329FDBCF" w14:textId="77777777" w:rsidR="00CE4CCE" w:rsidRPr="00FC0663" w:rsidRDefault="00CE4CCE" w:rsidP="00CE4CCE">
            <w:pPr>
              <w:jc w:val="center"/>
              <w:rPr>
                <w:b/>
                <w:bCs/>
                <w:color w:val="auto"/>
                <w:sz w:val="24"/>
                <w:szCs w:val="24"/>
              </w:rPr>
            </w:pPr>
            <w:r w:rsidRPr="00FC0663">
              <w:rPr>
                <w:b/>
                <w:bCs/>
                <w:color w:val="auto"/>
                <w:sz w:val="24"/>
                <w:szCs w:val="24"/>
              </w:rPr>
              <w:t>Đáp án</w:t>
            </w:r>
          </w:p>
        </w:tc>
      </w:tr>
      <w:tr w:rsidR="00CE4CCE" w:rsidRPr="00FC0663" w14:paraId="131E61A2" w14:textId="77777777" w:rsidTr="00974385">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20BB831" w14:textId="77777777" w:rsidR="00CE4CCE" w:rsidRPr="00FC0663" w:rsidRDefault="00CE4CCE" w:rsidP="00CE4CCE">
            <w:pPr>
              <w:jc w:val="center"/>
              <w:rPr>
                <w:b/>
                <w:bCs/>
                <w:color w:val="auto"/>
                <w:sz w:val="24"/>
                <w:szCs w:val="24"/>
              </w:rPr>
            </w:pPr>
            <w:r w:rsidRPr="00FC0663">
              <w:rPr>
                <w:b/>
                <w:bCs/>
                <w:color w:val="auto"/>
                <w:sz w:val="24"/>
                <w:szCs w:val="24"/>
              </w:rPr>
              <w:t>1</w:t>
            </w:r>
          </w:p>
        </w:tc>
        <w:tc>
          <w:tcPr>
            <w:tcW w:w="0" w:type="auto"/>
            <w:tcBorders>
              <w:bottom w:val="single" w:sz="8" w:space="0" w:color="000000"/>
              <w:right w:val="single" w:sz="8" w:space="0" w:color="000000"/>
            </w:tcBorders>
            <w:vAlign w:val="center"/>
          </w:tcPr>
          <w:p w14:paraId="36A5FA0E" w14:textId="77777777" w:rsidR="00CE4CCE" w:rsidRPr="00FC0663" w:rsidRDefault="00CE4CCE" w:rsidP="00CE4CCE">
            <w:pPr>
              <w:jc w:val="center"/>
              <w:rPr>
                <w:color w:val="auto"/>
                <w:sz w:val="24"/>
                <w:szCs w:val="24"/>
              </w:rPr>
            </w:pPr>
            <w:r w:rsidRPr="00FC0663">
              <w:rPr>
                <w:color w:val="auto"/>
                <w:sz w:val="24"/>
                <w:szCs w:val="24"/>
              </w:rPr>
              <w:t>1,6</w:t>
            </w:r>
          </w:p>
        </w:tc>
        <w:tc>
          <w:tcPr>
            <w:tcW w:w="0" w:type="auto"/>
            <w:tcBorders>
              <w:bottom w:val="single" w:sz="8" w:space="0" w:color="000000"/>
              <w:right w:val="single" w:sz="8" w:space="0" w:color="000000"/>
            </w:tcBorders>
            <w:vAlign w:val="center"/>
          </w:tcPr>
          <w:p w14:paraId="1876C527" w14:textId="77777777" w:rsidR="00CE4CCE" w:rsidRPr="00FC0663" w:rsidRDefault="00CE4CCE" w:rsidP="00CE4CCE">
            <w:pPr>
              <w:jc w:val="center"/>
              <w:rPr>
                <w:color w:val="auto"/>
                <w:sz w:val="24"/>
                <w:szCs w:val="24"/>
              </w:rPr>
            </w:pPr>
            <w:r w:rsidRPr="00FC0663">
              <w:rPr>
                <w:color w:val="auto"/>
                <w:sz w:val="24"/>
                <w:szCs w:val="24"/>
              </w:rPr>
              <w:t>4</w:t>
            </w:r>
          </w:p>
        </w:tc>
        <w:tc>
          <w:tcPr>
            <w:tcW w:w="0" w:type="auto"/>
            <w:tcBorders>
              <w:bottom w:val="single" w:sz="8" w:space="0" w:color="000000"/>
              <w:right w:val="single" w:sz="8" w:space="0" w:color="000000"/>
            </w:tcBorders>
            <w:vAlign w:val="center"/>
          </w:tcPr>
          <w:p w14:paraId="1F762962" w14:textId="77777777" w:rsidR="00CE4CCE" w:rsidRPr="00FC0663" w:rsidRDefault="00CE4CCE" w:rsidP="00CE4CCE">
            <w:pPr>
              <w:jc w:val="center"/>
              <w:rPr>
                <w:color w:val="auto"/>
                <w:sz w:val="24"/>
                <w:szCs w:val="24"/>
              </w:rPr>
            </w:pPr>
            <w:r w:rsidRPr="00FC0663">
              <w:rPr>
                <w:color w:val="auto"/>
                <w:sz w:val="24"/>
                <w:szCs w:val="24"/>
              </w:rPr>
              <w:t>2</w:t>
            </w:r>
          </w:p>
        </w:tc>
      </w:tr>
      <w:tr w:rsidR="00CE4CCE" w:rsidRPr="00FC0663" w14:paraId="4F227E9E" w14:textId="77777777" w:rsidTr="00974385">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F942CD7" w14:textId="77777777" w:rsidR="00CE4CCE" w:rsidRPr="00FC0663" w:rsidRDefault="00CE4CCE" w:rsidP="00CE4CCE">
            <w:pPr>
              <w:jc w:val="center"/>
              <w:rPr>
                <w:b/>
                <w:bCs/>
                <w:color w:val="auto"/>
                <w:sz w:val="24"/>
                <w:szCs w:val="24"/>
              </w:rPr>
            </w:pPr>
            <w:r w:rsidRPr="00FC0663">
              <w:rPr>
                <w:b/>
                <w:bCs/>
                <w:color w:val="auto"/>
                <w:sz w:val="24"/>
                <w:szCs w:val="24"/>
              </w:rPr>
              <w:t>2</w:t>
            </w:r>
          </w:p>
        </w:tc>
        <w:tc>
          <w:tcPr>
            <w:tcW w:w="0" w:type="auto"/>
            <w:tcBorders>
              <w:bottom w:val="single" w:sz="8" w:space="0" w:color="000000"/>
              <w:right w:val="single" w:sz="8" w:space="0" w:color="000000"/>
            </w:tcBorders>
            <w:vAlign w:val="center"/>
          </w:tcPr>
          <w:p w14:paraId="4288F54B" w14:textId="77777777" w:rsidR="00CE4CCE" w:rsidRPr="00FC0663" w:rsidRDefault="00CE4CCE" w:rsidP="00CE4CCE">
            <w:pPr>
              <w:jc w:val="center"/>
              <w:rPr>
                <w:color w:val="auto"/>
                <w:sz w:val="24"/>
                <w:szCs w:val="24"/>
              </w:rPr>
            </w:pPr>
            <w:r w:rsidRPr="00FC0663">
              <w:rPr>
                <w:color w:val="auto"/>
                <w:sz w:val="24"/>
                <w:szCs w:val="24"/>
              </w:rPr>
              <w:t>192</w:t>
            </w:r>
          </w:p>
        </w:tc>
        <w:tc>
          <w:tcPr>
            <w:tcW w:w="0" w:type="auto"/>
            <w:tcBorders>
              <w:bottom w:val="single" w:sz="8" w:space="0" w:color="000000"/>
              <w:right w:val="single" w:sz="8" w:space="0" w:color="000000"/>
            </w:tcBorders>
            <w:vAlign w:val="center"/>
          </w:tcPr>
          <w:p w14:paraId="1B371923" w14:textId="77777777" w:rsidR="00CE4CCE" w:rsidRPr="00FC0663" w:rsidRDefault="00CE4CCE" w:rsidP="00CE4CCE">
            <w:pPr>
              <w:jc w:val="center"/>
              <w:rPr>
                <w:color w:val="auto"/>
                <w:sz w:val="24"/>
                <w:szCs w:val="24"/>
              </w:rPr>
            </w:pPr>
            <w:r w:rsidRPr="00FC0663">
              <w:rPr>
                <w:color w:val="auto"/>
                <w:sz w:val="24"/>
                <w:szCs w:val="24"/>
              </w:rPr>
              <w:t>5</w:t>
            </w:r>
          </w:p>
        </w:tc>
        <w:tc>
          <w:tcPr>
            <w:tcW w:w="0" w:type="auto"/>
            <w:tcBorders>
              <w:bottom w:val="single" w:sz="8" w:space="0" w:color="000000"/>
              <w:right w:val="single" w:sz="8" w:space="0" w:color="000000"/>
            </w:tcBorders>
            <w:vAlign w:val="center"/>
          </w:tcPr>
          <w:p w14:paraId="2BCC13DB" w14:textId="77777777" w:rsidR="00CE4CCE" w:rsidRPr="00FC0663" w:rsidRDefault="00CE4CCE" w:rsidP="00CE4CCE">
            <w:pPr>
              <w:jc w:val="center"/>
              <w:rPr>
                <w:color w:val="auto"/>
                <w:sz w:val="24"/>
                <w:szCs w:val="24"/>
              </w:rPr>
            </w:pPr>
            <w:r w:rsidRPr="00FC0663">
              <w:rPr>
                <w:color w:val="auto"/>
                <w:sz w:val="24"/>
                <w:szCs w:val="24"/>
              </w:rPr>
              <w:t>150</w:t>
            </w:r>
          </w:p>
        </w:tc>
      </w:tr>
      <w:tr w:rsidR="00CE4CCE" w:rsidRPr="00FC0663" w14:paraId="3008AFF9" w14:textId="77777777" w:rsidTr="00974385">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96046DE" w14:textId="77777777" w:rsidR="00CE4CCE" w:rsidRPr="00FC0663" w:rsidRDefault="00CE4CCE" w:rsidP="00CE4CCE">
            <w:pPr>
              <w:jc w:val="center"/>
              <w:rPr>
                <w:b/>
                <w:bCs/>
                <w:color w:val="auto"/>
                <w:sz w:val="24"/>
                <w:szCs w:val="24"/>
              </w:rPr>
            </w:pPr>
            <w:r w:rsidRPr="00FC0663">
              <w:rPr>
                <w:b/>
                <w:bCs/>
                <w:color w:val="auto"/>
                <w:sz w:val="24"/>
                <w:szCs w:val="24"/>
              </w:rPr>
              <w:t>3</w:t>
            </w:r>
          </w:p>
        </w:tc>
        <w:tc>
          <w:tcPr>
            <w:tcW w:w="0" w:type="auto"/>
            <w:tcBorders>
              <w:bottom w:val="single" w:sz="8" w:space="0" w:color="000000"/>
              <w:right w:val="single" w:sz="8" w:space="0" w:color="000000"/>
            </w:tcBorders>
            <w:vAlign w:val="center"/>
          </w:tcPr>
          <w:p w14:paraId="7D8B99D2" w14:textId="77777777" w:rsidR="00CE4CCE" w:rsidRPr="00FC0663" w:rsidRDefault="00CE4CCE" w:rsidP="00CE4CCE">
            <w:pPr>
              <w:jc w:val="center"/>
              <w:rPr>
                <w:color w:val="auto"/>
                <w:sz w:val="24"/>
                <w:szCs w:val="24"/>
              </w:rPr>
            </w:pPr>
            <w:r w:rsidRPr="00FC0663">
              <w:rPr>
                <w:color w:val="auto"/>
                <w:sz w:val="24"/>
                <w:szCs w:val="24"/>
              </w:rPr>
              <w:t>4670</w:t>
            </w:r>
          </w:p>
        </w:tc>
        <w:tc>
          <w:tcPr>
            <w:tcW w:w="0" w:type="auto"/>
            <w:tcBorders>
              <w:bottom w:val="single" w:sz="8" w:space="0" w:color="000000"/>
              <w:right w:val="single" w:sz="8" w:space="0" w:color="000000"/>
            </w:tcBorders>
            <w:vAlign w:val="center"/>
          </w:tcPr>
          <w:p w14:paraId="6F991222" w14:textId="77777777" w:rsidR="00CE4CCE" w:rsidRPr="00FC0663" w:rsidRDefault="00CE4CCE" w:rsidP="00CE4CCE">
            <w:pPr>
              <w:jc w:val="center"/>
              <w:rPr>
                <w:color w:val="auto"/>
                <w:sz w:val="24"/>
                <w:szCs w:val="24"/>
              </w:rPr>
            </w:pPr>
            <w:r w:rsidRPr="00FC0663">
              <w:rPr>
                <w:color w:val="auto"/>
                <w:sz w:val="24"/>
                <w:szCs w:val="24"/>
              </w:rPr>
              <w:t>6</w:t>
            </w:r>
          </w:p>
        </w:tc>
        <w:tc>
          <w:tcPr>
            <w:tcW w:w="0" w:type="auto"/>
            <w:tcBorders>
              <w:bottom w:val="single" w:sz="8" w:space="0" w:color="000000"/>
              <w:right w:val="single" w:sz="8" w:space="0" w:color="000000"/>
            </w:tcBorders>
            <w:vAlign w:val="center"/>
          </w:tcPr>
          <w:p w14:paraId="5E59A480" w14:textId="77777777" w:rsidR="00CE4CCE" w:rsidRPr="00FC0663" w:rsidRDefault="00CE4CCE" w:rsidP="00CE4CCE">
            <w:pPr>
              <w:jc w:val="center"/>
              <w:rPr>
                <w:color w:val="auto"/>
                <w:sz w:val="24"/>
                <w:szCs w:val="24"/>
              </w:rPr>
            </w:pPr>
            <w:r w:rsidRPr="00FC0663">
              <w:rPr>
                <w:color w:val="auto"/>
                <w:sz w:val="24"/>
                <w:szCs w:val="24"/>
              </w:rPr>
              <w:t>0,3</w:t>
            </w:r>
          </w:p>
        </w:tc>
      </w:tr>
    </w:tbl>
    <w:p w14:paraId="1BFCE78A" w14:textId="77777777" w:rsidR="00CE4CCE" w:rsidRPr="00FC0663" w:rsidRDefault="00CE4CCE" w:rsidP="00CE4CCE">
      <w:pPr>
        <w:widowControl w:val="0"/>
        <w:spacing w:line="276" w:lineRule="auto"/>
        <w:jc w:val="both"/>
        <w:rPr>
          <w:rFonts w:eastAsia="Calibri"/>
          <w:b/>
          <w:color w:val="0070C0"/>
          <w:sz w:val="24"/>
          <w:szCs w:val="24"/>
        </w:rPr>
      </w:pPr>
      <w:r w:rsidRPr="00FC0663">
        <w:rPr>
          <w:rFonts w:eastAsia="Calibri"/>
          <w:b/>
          <w:color w:val="0070C0"/>
          <w:sz w:val="24"/>
          <w:szCs w:val="24"/>
        </w:rPr>
        <w:t>Câu 1:</w:t>
      </w:r>
    </w:p>
    <w:p w14:paraId="504B566C" w14:textId="77777777" w:rsidR="00CE4CCE" w:rsidRPr="00FC0663" w:rsidRDefault="00CE4CCE" w:rsidP="00CE4CCE">
      <w:pPr>
        <w:spacing w:line="276" w:lineRule="auto"/>
        <w:ind w:firstLine="284"/>
        <w:jc w:val="both"/>
        <w:rPr>
          <w:color w:val="000000"/>
          <w:sz w:val="24"/>
          <w:szCs w:val="24"/>
        </w:rPr>
      </w:pPr>
      <w:r w:rsidRPr="00FC0663">
        <w:rPr>
          <w:color w:val="000000"/>
          <w:sz w:val="24"/>
          <w:szCs w:val="24"/>
        </w:rPr>
        <w:t>Thế năng điện của một electron đặt tại điểm M là:</w:t>
      </w:r>
    </w:p>
    <w:p w14:paraId="753F5D66" w14:textId="77777777" w:rsidR="00CE4CCE" w:rsidRPr="00FC0663" w:rsidRDefault="00CE4CCE" w:rsidP="00CE4CCE">
      <w:pPr>
        <w:spacing w:line="276" w:lineRule="auto"/>
        <w:ind w:firstLine="284"/>
        <w:jc w:val="center"/>
        <w:rPr>
          <w:color w:val="000000"/>
          <w:sz w:val="24"/>
          <w:szCs w:val="24"/>
        </w:rPr>
      </w:pPr>
      <w:r w:rsidRPr="00FC0663">
        <w:rPr>
          <w:color w:val="000000"/>
          <w:sz w:val="24"/>
          <w:szCs w:val="24"/>
        </w:rPr>
        <w:t>W</w:t>
      </w:r>
      <w:r w:rsidRPr="00FC0663">
        <w:rPr>
          <w:color w:val="000000"/>
          <w:sz w:val="24"/>
          <w:szCs w:val="24"/>
          <w:vertAlign w:val="subscript"/>
        </w:rPr>
        <w:t>M</w:t>
      </w:r>
      <w:r w:rsidRPr="00FC0663">
        <w:rPr>
          <w:color w:val="000000"/>
          <w:sz w:val="24"/>
          <w:szCs w:val="24"/>
        </w:rPr>
        <w:t xml:space="preserve"> = V</w:t>
      </w:r>
      <w:r w:rsidRPr="00FC0663">
        <w:rPr>
          <w:color w:val="000000"/>
          <w:sz w:val="24"/>
          <w:szCs w:val="24"/>
          <w:vertAlign w:val="subscript"/>
        </w:rPr>
        <w:t>M</w:t>
      </w:r>
      <w:r w:rsidRPr="00FC0663">
        <w:rPr>
          <w:color w:val="000000"/>
          <w:sz w:val="24"/>
          <w:szCs w:val="24"/>
        </w:rPr>
        <w:t>.e = 1000.1,6.10</w:t>
      </w:r>
      <w:r w:rsidRPr="00FC0663">
        <w:rPr>
          <w:color w:val="000000"/>
          <w:sz w:val="24"/>
          <w:szCs w:val="24"/>
          <w:vertAlign w:val="superscript"/>
        </w:rPr>
        <w:t>−19</w:t>
      </w:r>
      <w:r w:rsidRPr="00FC0663">
        <w:rPr>
          <w:color w:val="000000"/>
          <w:sz w:val="24"/>
          <w:szCs w:val="24"/>
        </w:rPr>
        <w:t xml:space="preserve"> = 1,6.10</w:t>
      </w:r>
      <w:r w:rsidRPr="00FC0663">
        <w:rPr>
          <w:color w:val="000000"/>
          <w:sz w:val="24"/>
          <w:szCs w:val="24"/>
          <w:vertAlign w:val="superscript"/>
        </w:rPr>
        <w:t>−16</w:t>
      </w:r>
      <w:r w:rsidRPr="00FC0663">
        <w:rPr>
          <w:color w:val="000000"/>
          <w:sz w:val="24"/>
          <w:szCs w:val="24"/>
        </w:rPr>
        <w:t>(J)</w:t>
      </w:r>
    </w:p>
    <w:p w14:paraId="1AEF0F0A" w14:textId="77777777" w:rsidR="00CE4CCE" w:rsidRPr="00FC0663" w:rsidRDefault="00CE4CCE" w:rsidP="00CE4CCE">
      <w:pPr>
        <w:spacing w:line="276" w:lineRule="auto"/>
        <w:rPr>
          <w:b/>
          <w:color w:val="0070C0"/>
          <w:sz w:val="24"/>
          <w:szCs w:val="24"/>
        </w:rPr>
      </w:pPr>
      <w:r w:rsidRPr="00FC0663">
        <w:rPr>
          <w:b/>
          <w:color w:val="0070C0"/>
          <w:sz w:val="24"/>
          <w:szCs w:val="24"/>
        </w:rPr>
        <w:t>Câu 2:</w:t>
      </w:r>
    </w:p>
    <w:p w14:paraId="6020A535" w14:textId="77777777" w:rsidR="00CE4CCE" w:rsidRPr="00FC0663" w:rsidRDefault="00CE4CCE" w:rsidP="00CE4CCE">
      <w:pPr>
        <w:spacing w:line="276" w:lineRule="auto"/>
        <w:rPr>
          <w:bCs/>
          <w:color w:val="auto"/>
          <w:sz w:val="24"/>
          <w:szCs w:val="24"/>
        </w:rPr>
      </w:pPr>
      <w:r w:rsidRPr="00FC0663">
        <w:rPr>
          <w:bCs/>
          <w:color w:val="auto"/>
          <w:sz w:val="24"/>
          <w:szCs w:val="24"/>
        </w:rPr>
        <w:t>F = qE = 1,6.10</w:t>
      </w:r>
      <w:r w:rsidRPr="00FC0663">
        <w:rPr>
          <w:bCs/>
          <w:color w:val="auto"/>
          <w:sz w:val="24"/>
          <w:szCs w:val="24"/>
          <w:vertAlign w:val="superscript"/>
        </w:rPr>
        <w:t>-19</w:t>
      </w:r>
      <w:r w:rsidRPr="00FC0663">
        <w:rPr>
          <w:bCs/>
          <w:color w:val="auto"/>
          <w:sz w:val="24"/>
          <w:szCs w:val="24"/>
        </w:rPr>
        <w:t>.120 = 192.10</w:t>
      </w:r>
      <w:r w:rsidRPr="00FC0663">
        <w:rPr>
          <w:bCs/>
          <w:color w:val="auto"/>
          <w:sz w:val="24"/>
          <w:szCs w:val="24"/>
          <w:vertAlign w:val="superscript"/>
        </w:rPr>
        <w:t>-19</w:t>
      </w:r>
      <w:r w:rsidRPr="00FC0663">
        <w:rPr>
          <w:bCs/>
          <w:color w:val="auto"/>
          <w:sz w:val="24"/>
          <w:szCs w:val="24"/>
        </w:rPr>
        <w:t xml:space="preserve"> N, có phương thẳng đứng, hướng lên trên</w:t>
      </w:r>
    </w:p>
    <w:p w14:paraId="5F6ED365" w14:textId="77777777" w:rsidR="00CE4CCE" w:rsidRPr="00FC0663" w:rsidRDefault="00CE4CCE" w:rsidP="00CE4CCE">
      <w:pPr>
        <w:spacing w:line="276" w:lineRule="auto"/>
        <w:ind w:left="48" w:right="48"/>
        <w:jc w:val="both"/>
        <w:rPr>
          <w:color w:val="0070C0"/>
          <w:sz w:val="24"/>
          <w:szCs w:val="24"/>
        </w:rPr>
      </w:pPr>
      <w:r w:rsidRPr="00FC0663">
        <w:rPr>
          <w:b/>
          <w:bCs/>
          <w:color w:val="0070C0"/>
          <w:sz w:val="24"/>
          <w:szCs w:val="24"/>
        </w:rPr>
        <w:t>Câu 3:</w:t>
      </w:r>
    </w:p>
    <w:p w14:paraId="39B0AE2C" w14:textId="77777777" w:rsidR="00CE4CCE" w:rsidRPr="00FC0663" w:rsidRDefault="00CE4CCE" w:rsidP="00CE4CCE">
      <w:pPr>
        <w:spacing w:line="276" w:lineRule="auto"/>
        <w:ind w:left="48" w:right="48"/>
        <w:jc w:val="both"/>
        <w:rPr>
          <w:color w:val="000000"/>
          <w:sz w:val="24"/>
          <w:szCs w:val="24"/>
        </w:rPr>
      </w:pPr>
      <w:r w:rsidRPr="00FC0663">
        <w:rPr>
          <w:color w:val="000000"/>
          <w:sz w:val="24"/>
          <w:szCs w:val="24"/>
        </w:rPr>
        <w:t xml:space="preserve">Vì năng lượng được lưu trữ là: </w:t>
      </w:r>
      <w:r w:rsidRPr="00FC0663">
        <w:rPr>
          <w:rFonts w:eastAsia="Calibri"/>
          <w:color w:val="000000"/>
          <w:position w:val="-26"/>
          <w:sz w:val="24"/>
          <w:szCs w:val="24"/>
        </w:rPr>
        <w:object w:dxaOrig="3739" w:dyaOrig="700" w14:anchorId="7E1CDD80">
          <v:shape id="_x0000_i1075" type="#_x0000_t75" style="width:186pt;height:36pt" o:ole="">
            <v:imagedata r:id="rId282" o:title=""/>
          </v:shape>
          <o:OLEObject Type="Embed" ProgID="Equation.DSMT4" ShapeID="_x0000_i1075" DrawAspect="Content" ObjectID="_1802801860" r:id="rId283"/>
        </w:object>
      </w:r>
    </w:p>
    <w:p w14:paraId="4A1697B7" w14:textId="77777777" w:rsidR="00CE4CCE" w:rsidRPr="00FC0663" w:rsidRDefault="00CE4CCE" w:rsidP="00CE4CCE">
      <w:pPr>
        <w:spacing w:line="276" w:lineRule="auto"/>
        <w:ind w:left="48" w:right="48"/>
        <w:jc w:val="both"/>
        <w:rPr>
          <w:color w:val="0070C0"/>
          <w:sz w:val="24"/>
          <w:szCs w:val="24"/>
        </w:rPr>
      </w:pPr>
      <w:r w:rsidRPr="00FC0663">
        <w:rPr>
          <w:b/>
          <w:bCs/>
          <w:color w:val="0070C0"/>
          <w:sz w:val="24"/>
          <w:szCs w:val="24"/>
        </w:rPr>
        <w:t>Câu 6:</w:t>
      </w:r>
    </w:p>
    <w:p w14:paraId="5FC71721" w14:textId="77777777" w:rsidR="00CE4CCE" w:rsidRPr="00FC0663" w:rsidRDefault="00CE4CCE" w:rsidP="00CE4CCE">
      <w:pPr>
        <w:spacing w:line="276" w:lineRule="auto"/>
        <w:ind w:left="48" w:right="48"/>
        <w:jc w:val="both"/>
        <w:rPr>
          <w:rFonts w:eastAsia="Calibri"/>
          <w:color w:val="000000"/>
          <w:sz w:val="24"/>
          <w:szCs w:val="24"/>
        </w:rPr>
      </w:pPr>
      <w:r w:rsidRPr="00FC0663">
        <w:rPr>
          <w:color w:val="000000"/>
          <w:sz w:val="24"/>
          <w:szCs w:val="24"/>
        </w:rPr>
        <w:t>Năng lượng của tụ điện A trước khi được nối là:</w:t>
      </w:r>
      <w:r w:rsidRPr="00FC0663">
        <w:rPr>
          <w:rFonts w:eastAsia="Calibri"/>
          <w:color w:val="000000"/>
          <w:sz w:val="24"/>
          <w:szCs w:val="24"/>
        </w:rPr>
        <w:t xml:space="preserve"> </w:t>
      </w:r>
    </w:p>
    <w:p w14:paraId="73CF2A0C" w14:textId="77777777" w:rsidR="00CE4CCE" w:rsidRPr="00FC0663" w:rsidRDefault="00CE4CCE" w:rsidP="00CE4CCE">
      <w:pPr>
        <w:spacing w:line="276" w:lineRule="auto"/>
        <w:ind w:left="48" w:right="48"/>
        <w:jc w:val="center"/>
        <w:rPr>
          <w:color w:val="000000"/>
          <w:sz w:val="24"/>
          <w:szCs w:val="24"/>
        </w:rPr>
      </w:pPr>
      <w:r w:rsidRPr="00FC0663">
        <w:rPr>
          <w:rFonts w:eastAsia="Calibri"/>
          <w:color w:val="000000"/>
          <w:position w:val="-24"/>
          <w:sz w:val="24"/>
          <w:szCs w:val="24"/>
        </w:rPr>
        <w:object w:dxaOrig="4080" w:dyaOrig="620" w14:anchorId="346A6D4A">
          <v:shape id="_x0000_i1076" type="#_x0000_t75" style="width:234pt;height:36pt" o:ole="">
            <v:imagedata r:id="rId284" o:title=""/>
          </v:shape>
          <o:OLEObject Type="Embed" ProgID="Equation.DSMT4" ShapeID="_x0000_i1076" DrawAspect="Content" ObjectID="_1802801861" r:id="rId285"/>
        </w:object>
      </w:r>
    </w:p>
    <w:p w14:paraId="6D8CFF20" w14:textId="77777777" w:rsidR="00CE4CCE" w:rsidRPr="00FC0663" w:rsidRDefault="00CE4CCE" w:rsidP="00CE4CCE">
      <w:pPr>
        <w:spacing w:line="276" w:lineRule="auto"/>
        <w:ind w:left="48" w:right="48"/>
        <w:jc w:val="both"/>
        <w:rPr>
          <w:color w:val="000000"/>
          <w:sz w:val="24"/>
          <w:szCs w:val="24"/>
        </w:rPr>
      </w:pPr>
      <w:r w:rsidRPr="00FC0663">
        <w:rPr>
          <w:color w:val="000000"/>
          <w:sz w:val="24"/>
          <w:szCs w:val="24"/>
        </w:rPr>
        <w:t>Bảo toàn điện tích: Q = Q</w:t>
      </w:r>
      <w:r w:rsidRPr="00FC0663">
        <w:rPr>
          <w:color w:val="000000"/>
          <w:sz w:val="24"/>
          <w:szCs w:val="24"/>
          <w:vertAlign w:val="subscript"/>
        </w:rPr>
        <w:t>1</w:t>
      </w:r>
      <w:r w:rsidRPr="00FC0663">
        <w:rPr>
          <w:color w:val="000000"/>
          <w:sz w:val="24"/>
          <w:szCs w:val="24"/>
        </w:rPr>
        <w:t xml:space="preserve"> + Q</w:t>
      </w:r>
      <w:r w:rsidRPr="00FC0663">
        <w:rPr>
          <w:color w:val="000000"/>
          <w:sz w:val="24"/>
          <w:szCs w:val="24"/>
          <w:vertAlign w:val="subscript"/>
        </w:rPr>
        <w:t>2</w:t>
      </w:r>
      <w:r w:rsidRPr="00FC0663">
        <w:rPr>
          <w:color w:val="000000"/>
          <w:sz w:val="24"/>
          <w:szCs w:val="24"/>
        </w:rPr>
        <w:t xml:space="preserve"> </w:t>
      </w:r>
      <w:r w:rsidRPr="00FC0663">
        <w:rPr>
          <w:color w:val="000000"/>
          <w:sz w:val="24"/>
          <w:szCs w:val="24"/>
        </w:rPr>
        <w:sym w:font="Symbol" w:char="F0DE"/>
      </w:r>
      <w:r w:rsidRPr="00FC0663">
        <w:rPr>
          <w:color w:val="000000"/>
          <w:sz w:val="24"/>
          <w:szCs w:val="24"/>
        </w:rPr>
        <w:t xml:space="preserve"> C</w:t>
      </w:r>
      <w:r w:rsidRPr="00FC0663">
        <w:rPr>
          <w:color w:val="000000"/>
          <w:sz w:val="24"/>
          <w:szCs w:val="24"/>
          <w:vertAlign w:val="subscript"/>
        </w:rPr>
        <w:t>1</w:t>
      </w:r>
      <w:r w:rsidRPr="00FC0663">
        <w:rPr>
          <w:color w:val="000000"/>
          <w:sz w:val="24"/>
          <w:szCs w:val="24"/>
        </w:rPr>
        <w:t>U = C</w:t>
      </w:r>
      <w:r w:rsidRPr="00FC0663">
        <w:rPr>
          <w:color w:val="000000"/>
          <w:sz w:val="24"/>
          <w:szCs w:val="24"/>
          <w:vertAlign w:val="subscript"/>
        </w:rPr>
        <w:t>1</w:t>
      </w:r>
      <w:r w:rsidRPr="00FC0663">
        <w:rPr>
          <w:color w:val="000000"/>
          <w:sz w:val="24"/>
          <w:szCs w:val="24"/>
        </w:rPr>
        <w:t>U′ + C</w:t>
      </w:r>
      <w:r w:rsidRPr="00FC0663">
        <w:rPr>
          <w:color w:val="000000"/>
          <w:sz w:val="24"/>
          <w:szCs w:val="24"/>
          <w:vertAlign w:val="subscript"/>
        </w:rPr>
        <w:t>2</w:t>
      </w:r>
      <w:r w:rsidRPr="00FC0663">
        <w:rPr>
          <w:color w:val="000000"/>
          <w:sz w:val="24"/>
          <w:szCs w:val="24"/>
        </w:rPr>
        <w:t xml:space="preserve">U′ </w:t>
      </w:r>
      <w:r w:rsidRPr="00FC0663">
        <w:rPr>
          <w:rFonts w:eastAsia="Calibri"/>
          <w:color w:val="000000"/>
          <w:position w:val="-30"/>
          <w:sz w:val="24"/>
          <w:szCs w:val="24"/>
        </w:rPr>
        <w:object w:dxaOrig="2180" w:dyaOrig="680" w14:anchorId="71EF7809">
          <v:shape id="_x0000_i1077" type="#_x0000_t75" style="width:126.75pt;height:36pt" o:ole="">
            <v:imagedata r:id="rId286" o:title=""/>
          </v:shape>
          <o:OLEObject Type="Embed" ProgID="Equation.DSMT4" ShapeID="_x0000_i1077" DrawAspect="Content" ObjectID="_1802801862" r:id="rId287"/>
        </w:object>
      </w:r>
    </w:p>
    <w:p w14:paraId="552456B3" w14:textId="77777777" w:rsidR="00CE4CCE" w:rsidRPr="00FC0663" w:rsidRDefault="00CE4CCE" w:rsidP="00CE4CCE">
      <w:pPr>
        <w:spacing w:line="276" w:lineRule="auto"/>
        <w:ind w:left="48" w:right="48"/>
        <w:jc w:val="both"/>
        <w:rPr>
          <w:color w:val="000000"/>
          <w:sz w:val="24"/>
          <w:szCs w:val="24"/>
        </w:rPr>
      </w:pPr>
      <w:r w:rsidRPr="00FC0663">
        <w:rPr>
          <w:color w:val="000000"/>
          <w:sz w:val="24"/>
          <w:szCs w:val="24"/>
        </w:rPr>
        <w:t>Năng lượng của tụ điện A và B sau khi được nối là:</w:t>
      </w:r>
    </w:p>
    <w:p w14:paraId="6E1EF667" w14:textId="77777777" w:rsidR="00CE4CCE" w:rsidRPr="00FC0663" w:rsidRDefault="00CE4CCE" w:rsidP="00CE4CCE">
      <w:pPr>
        <w:spacing w:line="276" w:lineRule="auto"/>
        <w:ind w:left="48" w:right="48"/>
        <w:jc w:val="center"/>
        <w:rPr>
          <w:color w:val="000000"/>
          <w:sz w:val="24"/>
          <w:szCs w:val="24"/>
        </w:rPr>
      </w:pPr>
      <w:r w:rsidRPr="00FC0663">
        <w:rPr>
          <w:rFonts w:eastAsia="Calibri"/>
          <w:color w:val="000000"/>
          <w:position w:val="-24"/>
          <w:sz w:val="24"/>
          <w:szCs w:val="24"/>
        </w:rPr>
        <w:object w:dxaOrig="5100" w:dyaOrig="620" w14:anchorId="0ADCEE67">
          <v:shape id="_x0000_i1078" type="#_x0000_t75" style="width:4in;height:36pt" o:ole="">
            <v:imagedata r:id="rId288" o:title=""/>
          </v:shape>
          <o:OLEObject Type="Embed" ProgID="Equation.DSMT4" ShapeID="_x0000_i1078" DrawAspect="Content" ObjectID="_1802801863" r:id="rId289"/>
        </w:object>
      </w:r>
    </w:p>
    <w:p w14:paraId="34DFC468" w14:textId="77777777" w:rsidR="00CE4CCE" w:rsidRPr="00FC0663" w:rsidRDefault="00CE4CCE" w:rsidP="00CE4CCE">
      <w:pPr>
        <w:spacing w:line="276" w:lineRule="auto"/>
        <w:ind w:left="48" w:right="48"/>
        <w:jc w:val="both"/>
        <w:rPr>
          <w:color w:val="000000"/>
          <w:sz w:val="24"/>
          <w:szCs w:val="24"/>
        </w:rPr>
      </w:pPr>
      <w:r w:rsidRPr="00FC0663">
        <w:rPr>
          <w:color w:val="000000"/>
          <w:sz w:val="24"/>
          <w:szCs w:val="24"/>
        </w:rPr>
        <w:t>Năng lượng của tia lửa điện phát ra khi nối hai tụ điện với nhau:</w:t>
      </w:r>
    </w:p>
    <w:p w14:paraId="3B49C45B" w14:textId="1C87848C" w:rsidR="00DE3FC8" w:rsidRPr="00FC0663" w:rsidRDefault="00CE4CCE" w:rsidP="00241EB2">
      <w:pPr>
        <w:spacing w:line="276" w:lineRule="auto"/>
        <w:ind w:left="48" w:right="48"/>
        <w:jc w:val="center"/>
        <w:rPr>
          <w:b/>
          <w:bCs/>
          <w:color w:val="auto"/>
          <w:sz w:val="24"/>
          <w:szCs w:val="24"/>
        </w:rPr>
      </w:pPr>
      <w:r w:rsidRPr="00FC0663">
        <w:rPr>
          <w:color w:val="000000"/>
          <w:sz w:val="24"/>
          <w:szCs w:val="24"/>
        </w:rPr>
        <w:t>ΔW = W - W' = 7,5.10</w:t>
      </w:r>
      <w:r w:rsidRPr="00FC0663">
        <w:rPr>
          <w:color w:val="000000"/>
          <w:sz w:val="24"/>
          <w:szCs w:val="24"/>
          <w:vertAlign w:val="superscript"/>
        </w:rPr>
        <w:t>−4</w:t>
      </w:r>
      <w:r w:rsidRPr="00FC0663">
        <w:rPr>
          <w:color w:val="000000"/>
          <w:sz w:val="24"/>
          <w:szCs w:val="24"/>
        </w:rPr>
        <w:t xml:space="preserve"> - 4,5.10</w:t>
      </w:r>
      <w:r w:rsidRPr="00FC0663">
        <w:rPr>
          <w:color w:val="000000"/>
          <w:sz w:val="24"/>
          <w:szCs w:val="24"/>
          <w:vertAlign w:val="superscript"/>
        </w:rPr>
        <w:t>−4</w:t>
      </w:r>
      <w:r w:rsidRPr="00FC0663">
        <w:rPr>
          <w:color w:val="000000"/>
          <w:sz w:val="24"/>
          <w:szCs w:val="24"/>
        </w:rPr>
        <w:t xml:space="preserve"> = 3.10</w:t>
      </w:r>
      <w:r w:rsidRPr="00FC0663">
        <w:rPr>
          <w:color w:val="000000"/>
          <w:sz w:val="24"/>
          <w:szCs w:val="24"/>
          <w:vertAlign w:val="superscript"/>
        </w:rPr>
        <w:t>−4</w:t>
      </w:r>
      <w:r w:rsidRPr="00FC0663">
        <w:rPr>
          <w:color w:val="000000"/>
          <w:sz w:val="24"/>
          <w:szCs w:val="24"/>
        </w:rPr>
        <w:t xml:space="preserve"> J</w:t>
      </w:r>
      <w:bookmarkEnd w:id="0"/>
      <w:bookmarkEnd w:id="1"/>
      <w:bookmarkEnd w:id="2"/>
      <w:bookmarkEnd w:id="3"/>
      <w:bookmarkEnd w:id="4"/>
      <w:bookmarkEnd w:id="5"/>
    </w:p>
    <w:sectPr w:rsidR="00DE3FC8" w:rsidRPr="00FC0663" w:rsidSect="00361C3B">
      <w:headerReference w:type="default" r:id="rId290"/>
      <w:footerReference w:type="default" r:id="rId291"/>
      <w:pgSz w:w="11907" w:h="16840" w:code="9"/>
      <w:pgMar w:top="567" w:right="680" w:bottom="567" w:left="680"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2EBD51" w14:textId="77777777" w:rsidR="008321AD" w:rsidRDefault="008321AD">
      <w:r>
        <w:separator/>
      </w:r>
    </w:p>
  </w:endnote>
  <w:endnote w:type="continuationSeparator" w:id="0">
    <w:p w14:paraId="134348F8" w14:textId="77777777" w:rsidR="008321AD" w:rsidRDefault="008321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3" w:usb1="00000000" w:usb2="00000000" w:usb3="00000000" w:csb0="00000001" w:csb1="00000000"/>
  </w:font>
  <w:font w:name=".VnCentury Schoolbook">
    <w:panose1 w:val="020B7200000000000000"/>
    <w:charset w:val="00"/>
    <w:family w:val="swiss"/>
    <w:pitch w:val="variable"/>
    <w:sig w:usb0="00000003" w:usb1="00000000" w:usb2="00000000" w:usb3="00000000" w:csb0="00000001" w:csb1="00000000"/>
  </w:font>
  <w:font w:name="VNI-Souvir">
    <w:panose1 w:val="00000000000000000000"/>
    <w:charset w:val="00"/>
    <w:family w:val="auto"/>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VNI-Franko">
    <w:panose1 w:val="00000000000000000000"/>
    <w:charset w:val="00"/>
    <w:family w:val="auto"/>
    <w:pitch w:val="variable"/>
    <w:sig w:usb0="00000003" w:usb1="00000000" w:usb2="00000000" w:usb3="00000000" w:csb0="00000001" w:csb1="00000000"/>
  </w:font>
  <w:font w:name="MT Extra">
    <w:panose1 w:val="05050102010205020202"/>
    <w:charset w:val="02"/>
    <w:family w:val="roman"/>
    <w:pitch w:val="variable"/>
    <w:sig w:usb0="80000000" w:usb1="10000000" w:usb2="00000000" w:usb3="00000000" w:csb0="80000000" w:csb1="00000000"/>
  </w:font>
  <w:font w:name="Calibri Light">
    <w:altName w:val="Arial"/>
    <w:charset w:val="00"/>
    <w:family w:val="swiss"/>
    <w:pitch w:val="variable"/>
    <w:sig w:usb0="00000000" w:usb1="C000247B" w:usb2="00000009" w:usb3="00000000" w:csb0="000001FF" w:csb1="00000000"/>
  </w:font>
  <w:font w:name="TimesNewRomanPSMT">
    <w:altName w:val="Times New Roman"/>
    <w:panose1 w:val="00000000000000000000"/>
    <w:charset w:val="80"/>
    <w:family w:val="auto"/>
    <w:notTrueType/>
    <w:pitch w:val="default"/>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MJXc-TeX-ams-Rw">
    <w:panose1 w:val="00000000000000000000"/>
    <w:charset w:val="00"/>
    <w:family w:val="roman"/>
    <w:notTrueType/>
    <w:pitch w:val="default"/>
  </w:font>
  <w:font w:name="MJXc-TeX-cal-Bw">
    <w:panose1 w:val="00000000000000000000"/>
    <w:charset w:val="00"/>
    <w:family w:val="roman"/>
    <w:notTrueType/>
    <w:pitch w:val="default"/>
  </w:font>
  <w:font w:name="MJXc-TeX-frak-Rw">
    <w:panose1 w:val="00000000000000000000"/>
    <w:charset w:val="00"/>
    <w:family w:val="roman"/>
    <w:notTrueType/>
    <w:pitch w:val="default"/>
  </w:font>
  <w:font w:name="MJXc-TeX-frak-Bw">
    <w:panose1 w:val="00000000000000000000"/>
    <w:charset w:val="00"/>
    <w:family w:val="roman"/>
    <w:notTrueType/>
    <w:pitch w:val="default"/>
  </w:font>
  <w:font w:name="MJXc-TeX-math-BIw">
    <w:panose1 w:val="00000000000000000000"/>
    <w:charset w:val="00"/>
    <w:family w:val="roman"/>
    <w:notTrueType/>
    <w:pitch w:val="default"/>
  </w:font>
  <w:font w:name="MJXc-TeX-sans-Rw">
    <w:panose1 w:val="00000000000000000000"/>
    <w:charset w:val="00"/>
    <w:family w:val="roman"/>
    <w:notTrueType/>
    <w:pitch w:val="default"/>
  </w:font>
  <w:font w:name="MJXc-TeX-sans-Bw">
    <w:panose1 w:val="00000000000000000000"/>
    <w:charset w:val="00"/>
    <w:family w:val="roman"/>
    <w:notTrueType/>
    <w:pitch w:val="default"/>
  </w:font>
  <w:font w:name="MJXc-TeX-sans-Iw">
    <w:panose1 w:val="00000000000000000000"/>
    <w:charset w:val="00"/>
    <w:family w:val="roman"/>
    <w:notTrueType/>
    <w:pitch w:val="default"/>
  </w:font>
  <w:font w:name="MJXc-TeX-script-Rw">
    <w:panose1 w:val="00000000000000000000"/>
    <w:charset w:val="00"/>
    <w:family w:val="roman"/>
    <w:notTrueType/>
    <w:pitch w:val="default"/>
  </w:font>
  <w:font w:name="MJXc-TeX-type-Rw">
    <w:panose1 w:val="00000000000000000000"/>
    <w:charset w:val="00"/>
    <w:family w:val="roman"/>
    <w:notTrueType/>
    <w:pitch w:val="default"/>
  </w:font>
  <w:font w:name="MJXc-TeX-cal-Rw">
    <w:panose1 w:val="00000000000000000000"/>
    <w:charset w:val="00"/>
    <w:family w:val="roman"/>
    <w:notTrueType/>
    <w:pitch w:val="default"/>
  </w:font>
  <w:font w:name="MJXc-TeX-main-Bw">
    <w:panose1 w:val="00000000000000000000"/>
    <w:charset w:val="00"/>
    <w:family w:val="roman"/>
    <w:notTrueType/>
    <w:pitch w:val="default"/>
  </w:font>
  <w:font w:name="MJXc-TeX-main-Iw">
    <w:charset w:val="00"/>
    <w:family w:val="auto"/>
    <w:pitch w:val="default"/>
  </w:font>
  <w:font w:name="MJXc-TeX-main-Rw">
    <w:altName w:val="Cambria"/>
    <w:charset w:val="00"/>
    <w:family w:val="auto"/>
    <w:pitch w:val="default"/>
  </w:font>
  <w:font w:name="MJXc-TeX-math-Iw">
    <w:altName w:val="Cambria"/>
    <w:charset w:val="00"/>
    <w:family w:val="auto"/>
    <w:pitch w:val="default"/>
  </w:font>
  <w:font w:name="MJXc-TeX-size1-Rw">
    <w:altName w:val="Cambria"/>
    <w:panose1 w:val="00000000000000000000"/>
    <w:charset w:val="00"/>
    <w:family w:val="roman"/>
    <w:notTrueType/>
    <w:pitch w:val="default"/>
  </w:font>
  <w:font w:name="MJXc-TeX-size2-Rw">
    <w:altName w:val="Cambria"/>
    <w:panose1 w:val="00000000000000000000"/>
    <w:charset w:val="00"/>
    <w:family w:val="roman"/>
    <w:notTrueType/>
    <w:pitch w:val="default"/>
  </w:font>
  <w:font w:name="MJXc-TeX-size3-Rw">
    <w:altName w:val="Cambria"/>
    <w:panose1 w:val="00000000000000000000"/>
    <w:charset w:val="00"/>
    <w:family w:val="roman"/>
    <w:notTrueType/>
    <w:pitch w:val="default"/>
  </w:font>
  <w:font w:name="MJXc-TeX-size4-Rw">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TimesNewRomanPS-BoldMT">
    <w:altName w:val="Arial Unicode MS"/>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SymbolMT">
    <w:altName w:val="Times New Roman"/>
    <w:panose1 w:val="00000000000000000000"/>
    <w:charset w:val="00"/>
    <w:family w:val="roman"/>
    <w:notTrueType/>
    <w:pitch w:val="default"/>
    <w:sig w:usb0="00000003" w:usb1="00000000" w:usb2="00000000" w:usb3="00000000" w:csb0="00000001" w:csb1="00000000"/>
  </w:font>
  <w:font w:name="Arial-ItalicMT">
    <w:altName w:val="Times New Roman"/>
    <w:panose1 w:val="00000000000000000000"/>
    <w:charset w:val="00"/>
    <w:family w:val="roman"/>
    <w:notTrueType/>
    <w:pitch w:val="default"/>
    <w:sig w:usb0="00000003" w:usb1="00000000" w:usb2="00000000" w:usb3="00000000" w:csb0="00000001" w:csb1="00000000"/>
  </w:font>
  <w:font w:name="ArialMT">
    <w:altName w:val="Times New Roman"/>
    <w:panose1 w:val="00000000000000000000"/>
    <w:charset w:val="00"/>
    <w:family w:val="roman"/>
    <w:notTrueType/>
    <w:pitch w:val="default"/>
    <w:sig w:usb0="00000003" w:usb1="00000000" w:usb2="00000000" w:usb3="00000000" w:csb0="00000001" w:csb1="00000000"/>
  </w:font>
  <w:font w:name="Euclid-Italic">
    <w:altName w:val="Times New Roman"/>
    <w:panose1 w:val="00000000000000000000"/>
    <w:charset w:val="00"/>
    <w:family w:val="roman"/>
    <w:notTrueType/>
    <w:pitch w:val="default"/>
    <w:sig w:usb0="00000003" w:usb1="00000000" w:usb2="00000000" w:usb3="00000000" w:csb0="00000001" w:csb1="00000000"/>
  </w:font>
  <w:font w:name="Euclid">
    <w:panose1 w:val="02020503060505020303"/>
    <w:charset w:val="00"/>
    <w:family w:val="roman"/>
    <w:pitch w:val="variable"/>
    <w:sig w:usb0="8000002F" w:usb1="0000000A" w:usb2="00000000" w:usb3="00000000" w:csb0="00000001" w:csb1="00000000"/>
  </w:font>
  <w:font w:name="EuclidSymbol">
    <w:altName w:val="Times New Roman"/>
    <w:panose1 w:val="00000000000000000000"/>
    <w:charset w:val="00"/>
    <w:family w:val="roman"/>
    <w:notTrueType/>
    <w:pitch w:val="default"/>
    <w:sig w:usb0="00000003" w:usb1="00000000" w:usb2="00000000" w:usb3="00000000" w:csb0="00000001" w:csb1="00000000"/>
  </w:font>
  <w:font w:name="EuclidExtra">
    <w:altName w:val="Times New Roman"/>
    <w:panose1 w:val="00000000000000000000"/>
    <w:charset w:val="00"/>
    <w:family w:val="roman"/>
    <w:notTrueType/>
    <w:pitch w:val="default"/>
    <w:sig w:usb0="00000003" w:usb1="00000000" w:usb2="00000000" w:usb3="00000000" w:csb0="00000001" w:csb1="00000000"/>
  </w:font>
  <w:font w:name="MT-Extra">
    <w:altName w:val="Times New Roman"/>
    <w:panose1 w:val="00000000000000000000"/>
    <w:charset w:val="00"/>
    <w:family w:val="roman"/>
    <w:notTrueType/>
    <w:pitch w:val="default"/>
    <w:sig w:usb0="00000003" w:usb1="00000000" w:usb2="00000000" w:usb3="00000000" w:csb0="00000001" w:csb1="00000000"/>
  </w:font>
  <w:font w:name=".VnAvantH">
    <w:panose1 w:val="020B7200000000000000"/>
    <w:charset w:val="00"/>
    <w:family w:val="swiss"/>
    <w:pitch w:val="variable"/>
    <w:sig w:usb0="00000003" w:usb1="00000000" w:usb2="00000000" w:usb3="00000000" w:csb0="00000001" w:csb1="00000000"/>
  </w:font>
  <w:font w:name=".VnCentury SchoolbookH">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10022FF" w:usb1="C000E47F" w:usb2="00000029" w:usb3="00000000" w:csb0="000001DF" w:csb1="00000000"/>
  </w:font>
  <w:font w:name="Trebuchet MS">
    <w:panose1 w:val="020B0603020202020204"/>
    <w:charset w:val="00"/>
    <w:family w:val="swiss"/>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等线">
    <w:panose1 w:val="00000000000000000000"/>
    <w:charset w:val="80"/>
    <w:family w:val="roman"/>
    <w:notTrueType/>
    <w:pitch w:val="default"/>
  </w:font>
  <w:font w:name=".VnUtopiaH">
    <w:altName w:val="Courier New"/>
    <w:charset w:val="00"/>
    <w:family w:val="swiss"/>
    <w:pitch w:val="variable"/>
    <w:sig w:usb0="00000003" w:usb1="00000000" w:usb2="00000000" w:usb3="00000000" w:csb0="00000001" w:csb1="00000000"/>
  </w:font>
  <w:font w:name=".VnUtopia">
    <w:altName w:val="Courier New"/>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UTM Avo">
    <w:altName w:val="Cambria"/>
    <w:charset w:val="00"/>
    <w:family w:val="roman"/>
    <w:pitch w:val="variable"/>
    <w:sig w:usb0="00000007" w:usb1="00000000" w:usb2="00000000" w:usb3="00000000" w:csb0="00000003" w:csb1="00000000"/>
  </w:font>
  <w:font w:name="DengXian">
    <w:altName w:val="等线"/>
    <w:charset w:val="86"/>
    <w:family w:val="auto"/>
    <w:pitch w:val="variable"/>
    <w:sig w:usb0="A00002BF" w:usb1="38CF7CFA" w:usb2="00000016" w:usb3="00000000" w:csb0="0004000F" w:csb1="00000000"/>
  </w:font>
  <w:font w:name="等线 Light">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09D1BE" w14:textId="1DD13D5E" w:rsidR="00241EB2" w:rsidRPr="00241EB2" w:rsidRDefault="00241EB2" w:rsidP="00241EB2">
    <w:pPr>
      <w:widowControl w:val="0"/>
      <w:tabs>
        <w:tab w:val="center" w:pos="4680"/>
        <w:tab w:val="right" w:pos="9360"/>
        <w:tab w:val="right" w:pos="10348"/>
      </w:tabs>
      <w:spacing w:before="120" w:after="120"/>
      <w:rPr>
        <w:rFonts w:eastAsia="SimSun"/>
        <w:color w:val="000000"/>
        <w:kern w:val="2"/>
        <w:sz w:val="24"/>
        <w:szCs w:val="24"/>
        <w:lang w:eastAsia="zh-CN"/>
      </w:rPr>
    </w:pPr>
    <w:r w:rsidRPr="00241EB2">
      <w:rPr>
        <w:rFonts w:eastAsia="SimSun"/>
        <w:b/>
        <w:color w:val="000000"/>
        <w:kern w:val="2"/>
        <w:sz w:val="24"/>
        <w:szCs w:val="24"/>
        <w:lang w:val="nl-NL" w:eastAsia="zh-CN"/>
      </w:rPr>
      <w:t xml:space="preserve">                                                                       </w:t>
    </w:r>
    <w:r w:rsidRPr="00241EB2">
      <w:rPr>
        <w:rFonts w:eastAsia="SimSun"/>
        <w:b/>
        <w:color w:val="00B0F0"/>
        <w:kern w:val="2"/>
        <w:sz w:val="24"/>
        <w:szCs w:val="24"/>
        <w:lang w:val="nl-NL" w:eastAsia="zh-CN"/>
      </w:rPr>
      <w:t>thuvienhoclieu</w:t>
    </w:r>
    <w:r w:rsidRPr="00241EB2">
      <w:rPr>
        <w:rFonts w:eastAsia="SimSun"/>
        <w:b/>
        <w:color w:val="FF0000"/>
        <w:kern w:val="2"/>
        <w:sz w:val="24"/>
        <w:szCs w:val="24"/>
        <w:lang w:val="nl-NL" w:eastAsia="zh-CN"/>
      </w:rPr>
      <w:t xml:space="preserve">.com </w:t>
    </w:r>
    <w:r w:rsidRPr="00241EB2">
      <w:rPr>
        <w:rFonts w:eastAsia="SimSun"/>
        <w:b/>
        <w:color w:val="000000"/>
        <w:kern w:val="2"/>
        <w:sz w:val="24"/>
        <w:szCs w:val="24"/>
        <w:lang w:eastAsia="zh-CN"/>
      </w:rPr>
      <w:t xml:space="preserve">                                </w:t>
    </w:r>
    <w:r w:rsidRPr="00241EB2">
      <w:rPr>
        <w:rFonts w:eastAsia="SimSun"/>
        <w:b/>
        <w:color w:val="FF0000"/>
        <w:kern w:val="2"/>
        <w:sz w:val="24"/>
        <w:szCs w:val="24"/>
        <w:lang w:eastAsia="zh-CN"/>
      </w:rPr>
      <w:t>Trang</w:t>
    </w:r>
    <w:r w:rsidRPr="00241EB2">
      <w:rPr>
        <w:rFonts w:eastAsia="SimSun"/>
        <w:b/>
        <w:color w:val="0070C0"/>
        <w:kern w:val="2"/>
        <w:sz w:val="24"/>
        <w:szCs w:val="24"/>
        <w:lang w:eastAsia="zh-CN"/>
      </w:rPr>
      <w:t xml:space="preserve"> </w:t>
    </w:r>
    <w:r w:rsidRPr="00241EB2">
      <w:rPr>
        <w:rFonts w:eastAsia="SimSun"/>
        <w:b/>
        <w:color w:val="0070C0"/>
        <w:kern w:val="2"/>
        <w:sz w:val="24"/>
        <w:szCs w:val="24"/>
        <w:lang w:eastAsia="zh-CN"/>
      </w:rPr>
      <w:fldChar w:fldCharType="begin"/>
    </w:r>
    <w:r w:rsidRPr="00241EB2">
      <w:rPr>
        <w:rFonts w:eastAsia="SimSun"/>
        <w:b/>
        <w:color w:val="0070C0"/>
        <w:kern w:val="2"/>
        <w:sz w:val="24"/>
        <w:szCs w:val="24"/>
        <w:lang w:eastAsia="zh-CN"/>
      </w:rPr>
      <w:instrText xml:space="preserve"> PAGE   \* MERGEFORMAT </w:instrText>
    </w:r>
    <w:r w:rsidRPr="00241EB2">
      <w:rPr>
        <w:rFonts w:eastAsia="SimSun"/>
        <w:b/>
        <w:color w:val="0070C0"/>
        <w:kern w:val="2"/>
        <w:sz w:val="24"/>
        <w:szCs w:val="24"/>
        <w:lang w:eastAsia="zh-CN"/>
      </w:rPr>
      <w:fldChar w:fldCharType="separate"/>
    </w:r>
    <w:r w:rsidR="00FC0663">
      <w:rPr>
        <w:rFonts w:eastAsia="SimSun"/>
        <w:b/>
        <w:noProof/>
        <w:color w:val="0070C0"/>
        <w:kern w:val="2"/>
        <w:sz w:val="24"/>
        <w:szCs w:val="24"/>
        <w:lang w:eastAsia="zh-CN"/>
      </w:rPr>
      <w:t>1</w:t>
    </w:r>
    <w:r w:rsidRPr="00241EB2">
      <w:rPr>
        <w:rFonts w:eastAsia="SimSu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ABECF4" w14:textId="77777777" w:rsidR="008321AD" w:rsidRDefault="008321AD">
      <w:r>
        <w:separator/>
      </w:r>
    </w:p>
  </w:footnote>
  <w:footnote w:type="continuationSeparator" w:id="0">
    <w:p w14:paraId="66A8329F" w14:textId="77777777" w:rsidR="008321AD" w:rsidRDefault="008321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C79AF1" w14:textId="77777777" w:rsidR="00241EB2" w:rsidRPr="00241EB2" w:rsidRDefault="00241EB2" w:rsidP="00241EB2">
    <w:pPr>
      <w:widowControl w:val="0"/>
      <w:tabs>
        <w:tab w:val="center" w:pos="4513"/>
        <w:tab w:val="right" w:pos="9026"/>
      </w:tabs>
      <w:autoSpaceDE w:val="0"/>
      <w:autoSpaceDN w:val="0"/>
      <w:jc w:val="center"/>
      <w:rPr>
        <w:color w:val="auto"/>
        <w:sz w:val="22"/>
        <w:szCs w:val="22"/>
        <w:lang w:val="vi"/>
      </w:rPr>
    </w:pPr>
    <w:r w:rsidRPr="00241EB2">
      <w:rPr>
        <w:rFonts w:eastAsia="Calibri"/>
        <w:b/>
        <w:color w:val="00B0F0"/>
        <w:sz w:val="24"/>
        <w:szCs w:val="24"/>
        <w:lang w:val="nl-NL"/>
      </w:rPr>
      <w:t>thuvienhoclieu</w:t>
    </w:r>
    <w:r w:rsidRPr="00241EB2">
      <w:rPr>
        <w:rFonts w:eastAsia="Calibri"/>
        <w:b/>
        <w:color w:val="FF0000"/>
        <w:sz w:val="24"/>
        <w:szCs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FFFFFF81"/>
    <w:lvl w:ilvl="0">
      <w:start w:val="1"/>
      <w:numFmt w:val="bullet"/>
      <w:pStyle w:val="ListBullet4"/>
      <w:lvlText w:val=""/>
      <w:lvlJc w:val="left"/>
      <w:pPr>
        <w:tabs>
          <w:tab w:val="left" w:pos="1440"/>
        </w:tabs>
        <w:ind w:left="1440" w:hanging="360"/>
      </w:pPr>
      <w:rPr>
        <w:rFonts w:ascii="Symbol" w:hAnsi="Symbol" w:hint="default"/>
      </w:rPr>
    </w:lvl>
  </w:abstractNum>
  <w:abstractNum w:abstractNumId="1">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2">
    <w:nsid w:val="FFFFFF83"/>
    <w:multiLevelType w:val="singleLevel"/>
    <w:tmpl w:val="FFFFFF83"/>
    <w:lvl w:ilvl="0">
      <w:start w:val="1"/>
      <w:numFmt w:val="bullet"/>
      <w:pStyle w:val="ListBullet2"/>
      <w:lvlText w:val=""/>
      <w:lvlJc w:val="left"/>
      <w:pPr>
        <w:tabs>
          <w:tab w:val="left" w:pos="720"/>
        </w:tabs>
        <w:ind w:left="720" w:hanging="360"/>
      </w:pPr>
      <w:rPr>
        <w:rFonts w:ascii="Symbol" w:hAnsi="Symbol" w:hint="default"/>
      </w:rPr>
    </w:lvl>
  </w:abstractNum>
  <w:abstractNum w:abstractNumId="3">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4">
    <w:nsid w:val="015C5148"/>
    <w:multiLevelType w:val="hybridMultilevel"/>
    <w:tmpl w:val="1D9C5BE0"/>
    <w:lvl w:ilvl="0" w:tplc="5D8E7F52">
      <w:start w:val="1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28028DA"/>
    <w:multiLevelType w:val="hybridMultilevel"/>
    <w:tmpl w:val="E7AC792C"/>
    <w:lvl w:ilvl="0" w:tplc="F8C66BC6">
      <w:start w:val="2"/>
      <w:numFmt w:val="upp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3447FD9"/>
    <w:multiLevelType w:val="hybridMultilevel"/>
    <w:tmpl w:val="AA9EDCDA"/>
    <w:lvl w:ilvl="0" w:tplc="A8FE98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5302743"/>
    <w:multiLevelType w:val="multilevel"/>
    <w:tmpl w:val="D98EB1D6"/>
    <w:lvl w:ilvl="0">
      <w:start w:val="1"/>
      <w:numFmt w:val="decimal"/>
      <w:lvlText w:val="Câu %1:"/>
      <w:lvlJc w:val="left"/>
      <w:pPr>
        <w:ind w:left="720" w:hanging="360"/>
      </w:pPr>
      <w:rPr>
        <w:rFonts w:ascii="Cambria" w:hAnsi="Cambria" w:cs="Times New Roman" w:hint="default"/>
        <w:b/>
        <w:i w:val="0"/>
        <w:color w:val="0070C0"/>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063F5468"/>
    <w:multiLevelType w:val="hybridMultilevel"/>
    <w:tmpl w:val="DE7E155E"/>
    <w:lvl w:ilvl="0" w:tplc="FDBA7FD6">
      <w:start w:val="18"/>
      <w:numFmt w:val="decimal"/>
      <w:lvlText w:val="Câu %1:"/>
      <w:lvlJc w:val="left"/>
      <w:pPr>
        <w:ind w:left="720" w:hanging="360"/>
      </w:pPr>
      <w:rPr>
        <w:rFonts w:ascii="Cambria" w:hAnsi="Cambria" w:cs="Times New Roman" w:hint="default"/>
        <w:b/>
        <w:i w:val="0"/>
        <w:color w:val="0000CC"/>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690020D"/>
    <w:multiLevelType w:val="multilevel"/>
    <w:tmpl w:val="0690020D"/>
    <w:lvl w:ilvl="0">
      <w:start w:val="5"/>
      <w:numFmt w:val="lowerLetter"/>
      <w:lvlText w:val="%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0941431C"/>
    <w:multiLevelType w:val="hybridMultilevel"/>
    <w:tmpl w:val="5F7EC854"/>
    <w:lvl w:ilvl="0" w:tplc="B6902E80">
      <w:start w:val="1"/>
      <w:numFmt w:val="decimal"/>
      <w:lvlRestart w:val="0"/>
      <w:lvlText w:val="Câu %1:"/>
      <w:lvlJc w:val="left"/>
      <w:pPr>
        <w:ind w:left="992" w:hanging="992"/>
      </w:pPr>
      <w:rPr>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A69137F"/>
    <w:multiLevelType w:val="hybridMultilevel"/>
    <w:tmpl w:val="7F42A33C"/>
    <w:lvl w:ilvl="0" w:tplc="27E27F9E">
      <w:start w:val="1"/>
      <w:numFmt w:val="decimal"/>
      <w:lvlText w:val="Câu %1:"/>
      <w:lvlJc w:val="left"/>
      <w:pPr>
        <w:ind w:left="720" w:hanging="360"/>
      </w:pPr>
      <w:rPr>
        <w:rFonts w:ascii="Cambria" w:hAnsi="Cambria" w:hint="default"/>
        <w:b/>
        <w:i w:val="0"/>
        <w:color w:val="0000FF"/>
        <w:spacing w:val="0"/>
        <w:kern w:val="16"/>
        <w:sz w:val="26"/>
        <w:szCs w:val="26"/>
        <w:u w:val="none"/>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0A8363D7"/>
    <w:multiLevelType w:val="hybridMultilevel"/>
    <w:tmpl w:val="D77C5CE0"/>
    <w:lvl w:ilvl="0" w:tplc="1854C7CE">
      <w:start w:val="16"/>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E7F4C06"/>
    <w:multiLevelType w:val="hybridMultilevel"/>
    <w:tmpl w:val="DBD4D5AA"/>
    <w:lvl w:ilvl="0" w:tplc="6C2C34F8">
      <w:start w:val="1"/>
      <w:numFmt w:val="decimal"/>
      <w:lvlRestart w:val="0"/>
      <w:lvlText w:val="Câu %1:"/>
      <w:lvlJc w:val="left"/>
      <w:pPr>
        <w:ind w:left="992" w:hanging="992"/>
      </w:pPr>
      <w:rPr>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0775C71"/>
    <w:multiLevelType w:val="hybridMultilevel"/>
    <w:tmpl w:val="0AE8D014"/>
    <w:lvl w:ilvl="0" w:tplc="FFFFFFFF">
      <w:start w:val="1"/>
      <w:numFmt w:val="decimal"/>
      <w:lvlText w:val="Câu %1:"/>
      <w:lvlJc w:val="left"/>
      <w:pPr>
        <w:ind w:left="0" w:firstLine="0"/>
      </w:pPr>
      <w:rPr>
        <w:rFonts w:ascii="Cambria" w:hAnsi="Cambria" w:cs="Times New Roman" w:hint="default"/>
        <w:b/>
        <w:i w:val="0"/>
        <w:color w:val="0070C0"/>
        <w:sz w:val="26"/>
        <w:szCs w:val="26"/>
        <w:u w:val="none"/>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nsid w:val="11A87C8A"/>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nsid w:val="12945BDE"/>
    <w:multiLevelType w:val="hybridMultilevel"/>
    <w:tmpl w:val="32CE88C2"/>
    <w:lvl w:ilvl="0" w:tplc="16C03DB8">
      <w:start w:val="1"/>
      <w:numFmt w:val="lowerLetter"/>
      <w:pStyle w:val="a2"/>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4C04D1E"/>
    <w:multiLevelType w:val="hybridMultilevel"/>
    <w:tmpl w:val="5FC6C544"/>
    <w:lvl w:ilvl="0" w:tplc="FFFFFFFF">
      <w:start w:val="1"/>
      <w:numFmt w:val="decimal"/>
      <w:lvlRestart w:val="0"/>
      <w:lvlText w:val="Câu %1."/>
      <w:lvlJc w:val="left"/>
      <w:pPr>
        <w:ind w:left="0" w:firstLine="0"/>
      </w:pPr>
      <w:rPr>
        <w:b/>
        <w:i w:val="0"/>
        <w:color w:val="0070C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nsid w:val="163226DB"/>
    <w:multiLevelType w:val="hybridMultilevel"/>
    <w:tmpl w:val="C5328B00"/>
    <w:lvl w:ilvl="0" w:tplc="078E573A">
      <w:start w:val="1"/>
      <w:numFmt w:val="decimal"/>
      <w:lvlRestart w:val="0"/>
      <w:lvlText w:val="Câu %1."/>
      <w:lvlJc w:val="left"/>
      <w:pPr>
        <w:ind w:left="0" w:firstLine="0"/>
      </w:pPr>
      <w:rPr>
        <w:b/>
        <w:bCs/>
        <w:i w:val="0"/>
        <w:color w:val="0070C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nsid w:val="164E74BB"/>
    <w:multiLevelType w:val="multilevel"/>
    <w:tmpl w:val="164E74BB"/>
    <w:lvl w:ilvl="0">
      <w:start w:val="1"/>
      <w:numFmt w:val="decimal"/>
      <w:pStyle w:val="Char2"/>
      <w:lvlText w:val="%1."/>
      <w:lvlJc w:val="left"/>
      <w:pPr>
        <w:tabs>
          <w:tab w:val="left" w:pos="720"/>
        </w:tabs>
        <w:ind w:left="360" w:hanging="360"/>
      </w:pPr>
      <w:rPr>
        <w:rFonts w:cs="Times New Roman" w:hint="default"/>
      </w:rPr>
    </w:lvl>
    <w:lvl w:ilvl="1">
      <w:start w:val="1"/>
      <w:numFmt w:val="decimal"/>
      <w:lvlText w:val="%1.%2."/>
      <w:lvlJc w:val="left"/>
      <w:pPr>
        <w:tabs>
          <w:tab w:val="left" w:pos="1440"/>
        </w:tabs>
        <w:ind w:left="792" w:hanging="432"/>
      </w:pPr>
      <w:rPr>
        <w:rFonts w:cs="Times New Roman" w:hint="default"/>
      </w:rPr>
    </w:lvl>
    <w:lvl w:ilvl="2">
      <w:start w:val="1"/>
      <w:numFmt w:val="decimal"/>
      <w:lvlText w:val="%1.%2.%3."/>
      <w:lvlJc w:val="left"/>
      <w:pPr>
        <w:tabs>
          <w:tab w:val="left" w:pos="2160"/>
        </w:tabs>
        <w:ind w:left="1224" w:hanging="504"/>
      </w:pPr>
      <w:rPr>
        <w:rFonts w:cs="Times New Roman" w:hint="default"/>
      </w:rPr>
    </w:lvl>
    <w:lvl w:ilvl="3">
      <w:start w:val="1"/>
      <w:numFmt w:val="decimal"/>
      <w:lvlRestart w:val="0"/>
      <w:suff w:val="nothing"/>
      <w:lvlText w:val="Chương %4"/>
      <w:lvlJc w:val="left"/>
      <w:pPr>
        <w:ind w:left="1728" w:hanging="648"/>
      </w:pPr>
      <w:rPr>
        <w:rFonts w:cs="Times New Roman" w:hint="default"/>
      </w:rPr>
    </w:lvl>
    <w:lvl w:ilvl="4">
      <w:start w:val="1"/>
      <w:numFmt w:val="decimal"/>
      <w:lvlText w:val="%1.%2.%3.%4.%5."/>
      <w:lvlJc w:val="left"/>
      <w:pPr>
        <w:tabs>
          <w:tab w:val="left" w:pos="3960"/>
        </w:tabs>
        <w:ind w:left="2232" w:hanging="792"/>
      </w:pPr>
      <w:rPr>
        <w:rFonts w:cs="Times New Roman" w:hint="default"/>
      </w:rPr>
    </w:lvl>
    <w:lvl w:ilvl="5">
      <w:start w:val="1"/>
      <w:numFmt w:val="decimal"/>
      <w:lvlText w:val="%1.%2.%3.%4.%5.%6."/>
      <w:lvlJc w:val="left"/>
      <w:pPr>
        <w:tabs>
          <w:tab w:val="left" w:pos="4680"/>
        </w:tabs>
        <w:ind w:left="2736" w:hanging="936"/>
      </w:pPr>
      <w:rPr>
        <w:rFonts w:cs="Times New Roman" w:hint="default"/>
      </w:rPr>
    </w:lvl>
    <w:lvl w:ilvl="6">
      <w:start w:val="1"/>
      <w:numFmt w:val="decimal"/>
      <w:lvlText w:val="%1.%2.%3.%4.%5.%6.%7."/>
      <w:lvlJc w:val="left"/>
      <w:pPr>
        <w:tabs>
          <w:tab w:val="left" w:pos="5400"/>
        </w:tabs>
        <w:ind w:left="3240" w:hanging="1080"/>
      </w:pPr>
      <w:rPr>
        <w:rFonts w:cs="Times New Roman" w:hint="default"/>
      </w:rPr>
    </w:lvl>
    <w:lvl w:ilvl="7">
      <w:start w:val="1"/>
      <w:numFmt w:val="decimal"/>
      <w:lvlText w:val="%1.%2.%3.%4.%5.%6.%7.%8."/>
      <w:lvlJc w:val="left"/>
      <w:pPr>
        <w:tabs>
          <w:tab w:val="left" w:pos="6120"/>
        </w:tabs>
        <w:ind w:left="3744" w:hanging="1224"/>
      </w:pPr>
      <w:rPr>
        <w:rFonts w:cs="Times New Roman" w:hint="default"/>
      </w:rPr>
    </w:lvl>
    <w:lvl w:ilvl="8">
      <w:start w:val="1"/>
      <w:numFmt w:val="decimal"/>
      <w:lvlText w:val="%1.%2.%3.%4.%5.%6.%7.%8.%9."/>
      <w:lvlJc w:val="left"/>
      <w:pPr>
        <w:tabs>
          <w:tab w:val="left" w:pos="7200"/>
        </w:tabs>
        <w:ind w:left="4320" w:hanging="1440"/>
      </w:pPr>
      <w:rPr>
        <w:rFonts w:cs="Times New Roman" w:hint="default"/>
      </w:rPr>
    </w:lvl>
  </w:abstractNum>
  <w:abstractNum w:abstractNumId="20">
    <w:nsid w:val="18104FE5"/>
    <w:multiLevelType w:val="hybridMultilevel"/>
    <w:tmpl w:val="071C2FEE"/>
    <w:lvl w:ilvl="0" w:tplc="FFFFFFFF">
      <w:start w:val="1"/>
      <w:numFmt w:val="decimal"/>
      <w:lvlRestart w:val="0"/>
      <w:lvlText w:val="Câu %1:"/>
      <w:lvlJc w:val="left"/>
      <w:pPr>
        <w:ind w:left="992" w:hanging="992"/>
      </w:pPr>
      <w:rPr>
        <w:rFonts w:ascii="Cambria" w:hAnsi="Cambria" w:cs="Times New Roman" w:hint="default"/>
        <w:b/>
        <w:i w:val="0"/>
        <w:color w:val="0070C0"/>
        <w:sz w:val="26"/>
        <w:szCs w:val="26"/>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nsid w:val="1C7D1096"/>
    <w:multiLevelType w:val="hybridMultilevel"/>
    <w:tmpl w:val="3C16A0A4"/>
    <w:lvl w:ilvl="0" w:tplc="2EF4CA80">
      <w:start w:val="1"/>
      <w:numFmt w:val="low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22">
    <w:nsid w:val="25F25EE1"/>
    <w:multiLevelType w:val="hybridMultilevel"/>
    <w:tmpl w:val="0AE8D014"/>
    <w:lvl w:ilvl="0" w:tplc="FFFFFFFF">
      <w:start w:val="1"/>
      <w:numFmt w:val="decimal"/>
      <w:lvlText w:val="Câu %1:"/>
      <w:lvlJc w:val="left"/>
      <w:pPr>
        <w:ind w:left="0" w:firstLine="0"/>
      </w:pPr>
      <w:rPr>
        <w:rFonts w:ascii="Cambria" w:hAnsi="Cambria" w:cs="Times New Roman" w:hint="default"/>
        <w:b/>
        <w:i w:val="0"/>
        <w:color w:val="0070C0"/>
        <w:sz w:val="26"/>
        <w:szCs w:val="26"/>
        <w:u w:val="none"/>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nsid w:val="26FB2F31"/>
    <w:multiLevelType w:val="hybridMultilevel"/>
    <w:tmpl w:val="EB22F94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nsid w:val="27B86F4B"/>
    <w:multiLevelType w:val="multilevel"/>
    <w:tmpl w:val="27B86F4B"/>
    <w:lvl w:ilvl="0">
      <w:start w:val="3"/>
      <w:numFmt w:val="lowerLetter"/>
      <w:lvlText w:val="%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27DE1EA4"/>
    <w:multiLevelType w:val="hybridMultilevel"/>
    <w:tmpl w:val="31223F46"/>
    <w:lvl w:ilvl="0" w:tplc="27E27F9E">
      <w:start w:val="1"/>
      <w:numFmt w:val="decimal"/>
      <w:lvlText w:val="Câu %1:"/>
      <w:lvlJc w:val="left"/>
      <w:pPr>
        <w:ind w:left="720" w:hanging="360"/>
      </w:pPr>
      <w:rPr>
        <w:rFonts w:ascii="Cambria" w:hAnsi="Cambria" w:hint="default"/>
        <w:b/>
        <w:i w:val="0"/>
        <w:color w:val="0000FF"/>
        <w:spacing w:val="0"/>
        <w:kern w:val="16"/>
        <w:sz w:val="26"/>
        <w:szCs w:val="26"/>
        <w:u w:val="none"/>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nsid w:val="28DC2DF3"/>
    <w:multiLevelType w:val="hybridMultilevel"/>
    <w:tmpl w:val="5004FE54"/>
    <w:lvl w:ilvl="0" w:tplc="154ECC76">
      <w:start w:val="1"/>
      <w:numFmt w:val="decimal"/>
      <w:lvlText w:val="Câu %1:"/>
      <w:lvlJc w:val="left"/>
      <w:pPr>
        <w:ind w:left="720" w:hanging="360"/>
      </w:pPr>
      <w:rPr>
        <w:rFonts w:ascii="Cambria" w:hAnsi="Cambria" w:cs="Times New Roman" w:hint="default"/>
        <w:b/>
        <w:i w:val="0"/>
        <w:color w:val="0000CC"/>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nsid w:val="2B1A3EEA"/>
    <w:multiLevelType w:val="hybridMultilevel"/>
    <w:tmpl w:val="0AE8D014"/>
    <w:lvl w:ilvl="0" w:tplc="FFFFFFFF">
      <w:start w:val="1"/>
      <w:numFmt w:val="decimal"/>
      <w:lvlText w:val="Câu %1:"/>
      <w:lvlJc w:val="left"/>
      <w:pPr>
        <w:ind w:left="0" w:firstLine="0"/>
      </w:pPr>
      <w:rPr>
        <w:rFonts w:ascii="Cambria" w:hAnsi="Cambria" w:cs="Times New Roman" w:hint="default"/>
        <w:b/>
        <w:i w:val="0"/>
        <w:color w:val="0070C0"/>
        <w:sz w:val="26"/>
        <w:szCs w:val="26"/>
        <w:u w:val="none"/>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nsid w:val="2E117E99"/>
    <w:multiLevelType w:val="hybridMultilevel"/>
    <w:tmpl w:val="0AE8D014"/>
    <w:lvl w:ilvl="0" w:tplc="42120AA8">
      <w:start w:val="1"/>
      <w:numFmt w:val="decimal"/>
      <w:lvlText w:val="Câu %1:"/>
      <w:lvlJc w:val="left"/>
      <w:pPr>
        <w:ind w:left="0" w:firstLine="0"/>
      </w:pPr>
      <w:rPr>
        <w:rFonts w:ascii="Cambria" w:hAnsi="Cambria" w:cs="Times New Roman" w:hint="default"/>
        <w:b/>
        <w:i w:val="0"/>
        <w:color w:val="0070C0"/>
        <w:sz w:val="26"/>
        <w:szCs w:val="26"/>
        <w:u w:val="no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2ECC067F"/>
    <w:multiLevelType w:val="hybridMultilevel"/>
    <w:tmpl w:val="D39CB2E2"/>
    <w:lvl w:ilvl="0" w:tplc="6C2AE280">
      <w:start w:val="9"/>
      <w:numFmt w:val="decimal"/>
      <w:lvlText w:val="Câu %1:"/>
      <w:lvlJc w:val="left"/>
      <w:pPr>
        <w:ind w:left="720" w:hanging="360"/>
      </w:pPr>
      <w:rPr>
        <w:rFonts w:ascii="Cambria" w:hAnsi="Cambria" w:cs="Times New Roman" w:hint="default"/>
        <w:b/>
        <w:i w:val="0"/>
        <w:color w:val="0000CC"/>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0D9237E"/>
    <w:multiLevelType w:val="hybridMultilevel"/>
    <w:tmpl w:val="AECC7528"/>
    <w:lvl w:ilvl="0" w:tplc="83C6BB1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17A4BBF"/>
    <w:multiLevelType w:val="hybridMultilevel"/>
    <w:tmpl w:val="7C6236D6"/>
    <w:lvl w:ilvl="0" w:tplc="1A9419AA">
      <w:start w:val="10"/>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1C47733"/>
    <w:multiLevelType w:val="hybridMultilevel"/>
    <w:tmpl w:val="9CD63334"/>
    <w:lvl w:ilvl="0" w:tplc="27E27F9E">
      <w:start w:val="1"/>
      <w:numFmt w:val="decimal"/>
      <w:lvlText w:val="Câu %1:"/>
      <w:lvlJc w:val="left"/>
      <w:pPr>
        <w:ind w:left="720" w:hanging="360"/>
      </w:pPr>
      <w:rPr>
        <w:rFonts w:ascii="Cambria" w:hAnsi="Cambria" w:hint="default"/>
        <w:b/>
        <w:i w:val="0"/>
        <w:color w:val="0000FF"/>
        <w:spacing w:val="0"/>
        <w:kern w:val="16"/>
        <w:sz w:val="26"/>
        <w:szCs w:val="26"/>
        <w:u w:val="none"/>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nsid w:val="321345C6"/>
    <w:multiLevelType w:val="hybridMultilevel"/>
    <w:tmpl w:val="1270D9B8"/>
    <w:lvl w:ilvl="0" w:tplc="27E27F9E">
      <w:start w:val="1"/>
      <w:numFmt w:val="decimal"/>
      <w:lvlText w:val="Câu %1:"/>
      <w:lvlJc w:val="left"/>
      <w:pPr>
        <w:ind w:left="720" w:hanging="360"/>
      </w:pPr>
      <w:rPr>
        <w:rFonts w:ascii="Cambria" w:hAnsi="Cambria" w:hint="default"/>
        <w:b/>
        <w:i w:val="0"/>
        <w:color w:val="0000FF"/>
        <w:spacing w:val="0"/>
        <w:kern w:val="16"/>
        <w:sz w:val="26"/>
        <w:szCs w:val="26"/>
        <w:u w:val="none"/>
        <w:vertAlign w:val="baseline"/>
      </w:r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nsid w:val="32506436"/>
    <w:multiLevelType w:val="hybridMultilevel"/>
    <w:tmpl w:val="4C70E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A365E49"/>
    <w:multiLevelType w:val="hybridMultilevel"/>
    <w:tmpl w:val="B15CC194"/>
    <w:lvl w:ilvl="0" w:tplc="F29CD93A">
      <w:start w:val="17"/>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B501EA9"/>
    <w:multiLevelType w:val="hybridMultilevel"/>
    <w:tmpl w:val="FF040956"/>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7">
    <w:nsid w:val="4044387E"/>
    <w:multiLevelType w:val="multilevel"/>
    <w:tmpl w:val="4044387E"/>
    <w:lvl w:ilvl="0">
      <w:start w:val="1"/>
      <w:numFmt w:val="lowerLetter"/>
      <w:lvlText w:val="%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40D975AC"/>
    <w:multiLevelType w:val="hybridMultilevel"/>
    <w:tmpl w:val="76E0CF7A"/>
    <w:lvl w:ilvl="0" w:tplc="27E27F9E">
      <w:start w:val="1"/>
      <w:numFmt w:val="decimal"/>
      <w:lvlText w:val="Câu %1:"/>
      <w:lvlJc w:val="left"/>
      <w:pPr>
        <w:ind w:left="720" w:hanging="360"/>
      </w:pPr>
      <w:rPr>
        <w:rFonts w:ascii="Cambria" w:hAnsi="Cambria" w:hint="default"/>
        <w:b/>
        <w:i w:val="0"/>
        <w:color w:val="0000FF"/>
        <w:spacing w:val="0"/>
        <w:kern w:val="16"/>
        <w:sz w:val="26"/>
        <w:szCs w:val="26"/>
        <w:u w:val="none"/>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nsid w:val="42C95C01"/>
    <w:multiLevelType w:val="hybridMultilevel"/>
    <w:tmpl w:val="42C0556C"/>
    <w:lvl w:ilvl="0" w:tplc="8EFA7224">
      <w:start w:val="13"/>
      <w:numFmt w:val="decimal"/>
      <w:lvlText w:val="Câu %1:"/>
      <w:lvlJc w:val="left"/>
      <w:pPr>
        <w:ind w:left="720" w:hanging="360"/>
      </w:pPr>
      <w:rPr>
        <w:rFonts w:ascii="Cambria" w:hAnsi="Cambria" w:cs="Times New Roman" w:hint="default"/>
        <w:b/>
        <w:i w:val="0"/>
        <w:color w:val="0000CC"/>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50E7841"/>
    <w:multiLevelType w:val="hybridMultilevel"/>
    <w:tmpl w:val="31D07AA2"/>
    <w:lvl w:ilvl="0" w:tplc="27E27F9E">
      <w:start w:val="1"/>
      <w:numFmt w:val="decimal"/>
      <w:lvlText w:val="Câu %1:"/>
      <w:lvlJc w:val="left"/>
      <w:pPr>
        <w:ind w:left="720" w:hanging="360"/>
      </w:pPr>
      <w:rPr>
        <w:rFonts w:ascii="Cambria" w:hAnsi="Cambria" w:hint="default"/>
        <w:b/>
        <w:i w:val="0"/>
        <w:color w:val="0000FF"/>
        <w:spacing w:val="0"/>
        <w:kern w:val="16"/>
        <w:sz w:val="26"/>
        <w:szCs w:val="26"/>
        <w:u w:val="none"/>
        <w:vertAlign w:val="baseline"/>
      </w:r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nsid w:val="468E0677"/>
    <w:multiLevelType w:val="hybridMultilevel"/>
    <w:tmpl w:val="94D430B0"/>
    <w:lvl w:ilvl="0" w:tplc="E2C2E94E">
      <w:start w:val="9"/>
      <w:numFmt w:val="decimal"/>
      <w:lvlText w:val="Câu %1:"/>
      <w:lvlJc w:val="left"/>
      <w:pPr>
        <w:ind w:left="720" w:hanging="360"/>
      </w:pPr>
      <w:rPr>
        <w:rFonts w:ascii="Cambria" w:hAnsi="Cambria" w:cs="Times New Roman" w:hint="default"/>
        <w:b/>
        <w:i w:val="0"/>
        <w:color w:val="0000CC"/>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7095B35"/>
    <w:multiLevelType w:val="hybridMultilevel"/>
    <w:tmpl w:val="D250EB76"/>
    <w:lvl w:ilvl="0" w:tplc="BF8AA5AE">
      <w:start w:val="1"/>
      <w:numFmt w:val="upperLetter"/>
      <w:lvlText w:val="%1."/>
      <w:lvlJc w:val="left"/>
      <w:pPr>
        <w:tabs>
          <w:tab w:val="num" w:pos="720"/>
        </w:tabs>
        <w:ind w:left="720" w:hanging="360"/>
      </w:pPr>
      <w:rPr>
        <w:rFonts w:hint="default"/>
        <w:b/>
        <w:sz w:val="22"/>
        <w:szCs w:val="22"/>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3">
    <w:nsid w:val="470D06DC"/>
    <w:multiLevelType w:val="hybridMultilevel"/>
    <w:tmpl w:val="0AE8D014"/>
    <w:lvl w:ilvl="0" w:tplc="FFFFFFFF">
      <w:start w:val="1"/>
      <w:numFmt w:val="decimal"/>
      <w:lvlText w:val="Câu %1:"/>
      <w:lvlJc w:val="left"/>
      <w:pPr>
        <w:ind w:left="0" w:firstLine="0"/>
      </w:pPr>
      <w:rPr>
        <w:rFonts w:ascii="Cambria" w:hAnsi="Cambria" w:cs="Times New Roman" w:hint="default"/>
        <w:b/>
        <w:i w:val="0"/>
        <w:color w:val="0070C0"/>
        <w:sz w:val="26"/>
        <w:szCs w:val="26"/>
        <w:u w:val="none"/>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4">
    <w:nsid w:val="491C0E72"/>
    <w:multiLevelType w:val="hybridMultilevel"/>
    <w:tmpl w:val="D2B872B0"/>
    <w:lvl w:ilvl="0" w:tplc="7C5A2578">
      <w:start w:val="17"/>
      <w:numFmt w:val="decimal"/>
      <w:lvlText w:val="Câu %1:"/>
      <w:lvlJc w:val="left"/>
      <w:pPr>
        <w:ind w:left="720" w:hanging="360"/>
      </w:pPr>
      <w:rPr>
        <w:rFonts w:ascii="Cambria" w:hAnsi="Cambria" w:cs="Times New Roman" w:hint="default"/>
        <w:b/>
        <w:i w:val="0"/>
        <w:color w:val="0000CC"/>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9771E48"/>
    <w:multiLevelType w:val="hybridMultilevel"/>
    <w:tmpl w:val="071C2FEE"/>
    <w:lvl w:ilvl="0" w:tplc="3998C82A">
      <w:start w:val="1"/>
      <w:numFmt w:val="decimal"/>
      <w:lvlRestart w:val="0"/>
      <w:lvlText w:val="Câu %1:"/>
      <w:lvlJc w:val="left"/>
      <w:pPr>
        <w:ind w:left="992" w:hanging="992"/>
      </w:pPr>
      <w:rPr>
        <w:rFonts w:ascii="Cambria" w:hAnsi="Cambria" w:cs="Times New Roman" w:hint="default"/>
        <w:b/>
        <w:i w:val="0"/>
        <w:color w:val="0070C0"/>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A4C1772"/>
    <w:multiLevelType w:val="hybridMultilevel"/>
    <w:tmpl w:val="53F2C942"/>
    <w:lvl w:ilvl="0" w:tplc="27E27F9E">
      <w:start w:val="1"/>
      <w:numFmt w:val="decimal"/>
      <w:lvlText w:val="Câu %1:"/>
      <w:lvlJc w:val="left"/>
      <w:pPr>
        <w:ind w:left="720" w:hanging="360"/>
      </w:pPr>
      <w:rPr>
        <w:rFonts w:ascii="Cambria" w:hAnsi="Cambria" w:hint="default"/>
        <w:b/>
        <w:i w:val="0"/>
        <w:color w:val="0000FF"/>
        <w:spacing w:val="0"/>
        <w:kern w:val="16"/>
        <w:sz w:val="26"/>
        <w:szCs w:val="26"/>
        <w:u w:val="none"/>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4E7235E4"/>
    <w:multiLevelType w:val="hybridMultilevel"/>
    <w:tmpl w:val="A90EF758"/>
    <w:lvl w:ilvl="0" w:tplc="0B96E75A">
      <w:start w:val="10"/>
      <w:numFmt w:val="decimal"/>
      <w:lvlText w:val="Câu %1:"/>
      <w:lvlJc w:val="left"/>
      <w:pPr>
        <w:ind w:left="720" w:hanging="360"/>
      </w:pPr>
      <w:rPr>
        <w:rFonts w:ascii="Cambria" w:hAnsi="Cambria" w:cs="Times New Roman" w:hint="default"/>
        <w:b/>
        <w:i w:val="0"/>
        <w:color w:val="0000CC"/>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59212D3"/>
    <w:multiLevelType w:val="hybridMultilevel"/>
    <w:tmpl w:val="73CA6EA8"/>
    <w:lvl w:ilvl="0" w:tplc="27E27F9E">
      <w:start w:val="1"/>
      <w:numFmt w:val="decimal"/>
      <w:lvlText w:val="Câu %1:"/>
      <w:lvlJc w:val="left"/>
      <w:pPr>
        <w:ind w:left="720" w:hanging="360"/>
      </w:pPr>
      <w:rPr>
        <w:rFonts w:ascii="Cambria" w:hAnsi="Cambria" w:hint="default"/>
        <w:b/>
        <w:i w:val="0"/>
        <w:color w:val="0000FF"/>
        <w:spacing w:val="0"/>
        <w:kern w:val="16"/>
        <w:sz w:val="26"/>
        <w:szCs w:val="26"/>
        <w:u w:val="none"/>
        <w:vertAlign w:val="baseline"/>
      </w:r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nsid w:val="55A726AE"/>
    <w:multiLevelType w:val="hybridMultilevel"/>
    <w:tmpl w:val="5BBA7A76"/>
    <w:lvl w:ilvl="0" w:tplc="C4466DF4">
      <w:start w:val="1"/>
      <w:numFmt w:val="lowerLetter"/>
      <w:pStyle w:val="a3"/>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55AC607D"/>
    <w:multiLevelType w:val="multilevel"/>
    <w:tmpl w:val="55AC607D"/>
    <w:lvl w:ilvl="0">
      <w:start w:val="1"/>
      <w:numFmt w:val="none"/>
      <w:lvlText w:val=""/>
      <w:lvlJc w:val="left"/>
      <w:pPr>
        <w:ind w:left="0" w:firstLine="0"/>
      </w:pPr>
      <w:rPr>
        <w:rFonts w:hint="default"/>
      </w:rPr>
    </w:lvl>
    <w:lvl w:ilvl="1">
      <w:start w:val="1"/>
      <w:numFmt w:val="upperRoman"/>
      <w:pStyle w:val="ABCH1"/>
      <w:lvlText w:val="%2."/>
      <w:lvlJc w:val="left"/>
      <w:pPr>
        <w:ind w:left="0" w:firstLine="0"/>
      </w:pPr>
      <w:rPr>
        <w:rFonts w:hint="default"/>
      </w:rPr>
    </w:lvl>
    <w:lvl w:ilvl="2">
      <w:start w:val="1"/>
      <w:numFmt w:val="decimal"/>
      <w:pStyle w:val="ABCH2"/>
      <w:lvlText w:val="%3."/>
      <w:lvlJc w:val="left"/>
      <w:pPr>
        <w:ind w:left="0" w:firstLine="0"/>
      </w:pPr>
      <w:rPr>
        <w:rFonts w:hint="default"/>
      </w:rPr>
    </w:lvl>
    <w:lvl w:ilvl="3">
      <w:start w:val="1"/>
      <w:numFmt w:val="decimal"/>
      <w:pStyle w:val="ABCH3"/>
      <w:lvlText w:val="%3.%4."/>
      <w:lvlJc w:val="left"/>
      <w:pPr>
        <w:ind w:left="0" w:firstLine="0"/>
      </w:pPr>
      <w:rPr>
        <w:rFonts w:hint="default"/>
      </w:rPr>
    </w:lvl>
    <w:lvl w:ilvl="4">
      <w:start w:val="1"/>
      <w:numFmt w:val="lowerLetter"/>
      <w:pStyle w:val="ABCH4"/>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51">
    <w:nsid w:val="61D73C88"/>
    <w:multiLevelType w:val="multilevel"/>
    <w:tmpl w:val="61D73C88"/>
    <w:lvl w:ilvl="0">
      <w:start w:val="1"/>
      <w:numFmt w:val="decimal"/>
      <w:pStyle w:val="Cu"/>
      <w:lvlText w:val="Câu %1."/>
      <w:lvlJc w:val="left"/>
      <w:pPr>
        <w:tabs>
          <w:tab w:val="left" w:pos="851"/>
        </w:tabs>
        <w:ind w:left="851" w:hanging="851"/>
      </w:pPr>
      <w:rPr>
        <w:rFonts w:ascii="Arial" w:hAnsi="Arial" w:cs="Times New Roman" w:hint="default"/>
        <w:b/>
        <w:bCs/>
        <w:i w:val="0"/>
        <w:iCs w:val="0"/>
        <w:sz w:val="22"/>
        <w:szCs w:val="22"/>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2">
    <w:nsid w:val="636A2F62"/>
    <w:multiLevelType w:val="hybridMultilevel"/>
    <w:tmpl w:val="CB283830"/>
    <w:lvl w:ilvl="0" w:tplc="FFFFFFFF">
      <w:start w:val="1"/>
      <w:numFmt w:val="decimal"/>
      <w:lvlRestart w:val="0"/>
      <w:lvlText w:val="Câu %1."/>
      <w:lvlJc w:val="left"/>
      <w:pPr>
        <w:ind w:left="0" w:firstLine="0"/>
      </w:pPr>
      <w:rPr>
        <w:b/>
        <w:i w:val="0"/>
        <w:color w:val="0070C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nsid w:val="64845E11"/>
    <w:multiLevelType w:val="hybridMultilevel"/>
    <w:tmpl w:val="0AE8D014"/>
    <w:lvl w:ilvl="0" w:tplc="FFFFFFFF">
      <w:start w:val="1"/>
      <w:numFmt w:val="decimal"/>
      <w:lvlText w:val="Câu %1:"/>
      <w:lvlJc w:val="left"/>
      <w:pPr>
        <w:ind w:left="0" w:firstLine="0"/>
      </w:pPr>
      <w:rPr>
        <w:rFonts w:ascii="Cambria" w:hAnsi="Cambria" w:cs="Times New Roman" w:hint="default"/>
        <w:b/>
        <w:i w:val="0"/>
        <w:color w:val="0070C0"/>
        <w:sz w:val="26"/>
        <w:szCs w:val="26"/>
        <w:u w:val="none"/>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4">
    <w:nsid w:val="65E3066B"/>
    <w:multiLevelType w:val="hybridMultilevel"/>
    <w:tmpl w:val="52C6D222"/>
    <w:lvl w:ilvl="0" w:tplc="E7E4A1F6">
      <w:start w:val="14"/>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5F94E5D"/>
    <w:multiLevelType w:val="hybridMultilevel"/>
    <w:tmpl w:val="35209064"/>
    <w:lvl w:ilvl="0" w:tplc="625E0432">
      <w:start w:val="3"/>
      <w:numFmt w:val="decimal"/>
      <w:lvlRestart w:val="0"/>
      <w:lvlText w:val="Câu %1."/>
      <w:lvlJc w:val="left"/>
      <w:pPr>
        <w:ind w:left="0" w:firstLine="0"/>
      </w:pPr>
      <w:rPr>
        <w:rFonts w:hint="default"/>
        <w:b/>
        <w:i w:val="0"/>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80D0802"/>
    <w:multiLevelType w:val="hybridMultilevel"/>
    <w:tmpl w:val="5FC6C544"/>
    <w:lvl w:ilvl="0" w:tplc="FFFFFFFF">
      <w:start w:val="1"/>
      <w:numFmt w:val="decimal"/>
      <w:lvlRestart w:val="0"/>
      <w:lvlText w:val="Câu %1."/>
      <w:lvlJc w:val="left"/>
      <w:pPr>
        <w:ind w:left="0" w:firstLine="0"/>
      </w:pPr>
      <w:rPr>
        <w:b/>
        <w:i w:val="0"/>
        <w:color w:val="0070C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nsid w:val="6A2F5498"/>
    <w:multiLevelType w:val="hybridMultilevel"/>
    <w:tmpl w:val="D1F67A48"/>
    <w:lvl w:ilvl="0" w:tplc="CA4C5AE2">
      <w:start w:val="14"/>
      <w:numFmt w:val="decimal"/>
      <w:lvlText w:val="Câu %1:"/>
      <w:lvlJc w:val="left"/>
      <w:pPr>
        <w:ind w:left="720" w:hanging="360"/>
      </w:pPr>
      <w:rPr>
        <w:rFonts w:ascii="Cambria" w:hAnsi="Cambria" w:cs="Times New Roman" w:hint="default"/>
        <w:b/>
        <w:i w:val="0"/>
        <w:color w:val="0000CC"/>
        <w:sz w:val="26"/>
        <w:szCs w:val="26"/>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nsid w:val="6BCA04B2"/>
    <w:multiLevelType w:val="hybridMultilevel"/>
    <w:tmpl w:val="9FFAC29E"/>
    <w:lvl w:ilvl="0" w:tplc="AF98CAD4">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E753E57"/>
    <w:multiLevelType w:val="multilevel"/>
    <w:tmpl w:val="D98EB1D6"/>
    <w:lvl w:ilvl="0">
      <w:start w:val="1"/>
      <w:numFmt w:val="decimal"/>
      <w:lvlText w:val="Câu %1:"/>
      <w:lvlJc w:val="left"/>
      <w:pPr>
        <w:ind w:left="720" w:hanging="360"/>
      </w:pPr>
      <w:rPr>
        <w:rFonts w:ascii="Cambria" w:hAnsi="Cambria" w:cs="Times New Roman" w:hint="default"/>
        <w:b/>
        <w:i w:val="0"/>
        <w:color w:val="0070C0"/>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nsid w:val="70AE24BD"/>
    <w:multiLevelType w:val="hybridMultilevel"/>
    <w:tmpl w:val="3858CF7A"/>
    <w:lvl w:ilvl="0" w:tplc="27E27F9E">
      <w:start w:val="1"/>
      <w:numFmt w:val="decimal"/>
      <w:lvlText w:val="Câu %1:"/>
      <w:lvlJc w:val="left"/>
      <w:pPr>
        <w:ind w:left="720" w:hanging="360"/>
      </w:pPr>
      <w:rPr>
        <w:rFonts w:ascii="Cambria" w:hAnsi="Cambria" w:hint="default"/>
        <w:b/>
        <w:i w:val="0"/>
        <w:color w:val="0000FF"/>
        <w:spacing w:val="0"/>
        <w:kern w:val="16"/>
        <w:sz w:val="26"/>
        <w:szCs w:val="26"/>
        <w:u w:val="none"/>
        <w:vertAlign w:val="baseline"/>
      </w:r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nsid w:val="71482E18"/>
    <w:multiLevelType w:val="hybridMultilevel"/>
    <w:tmpl w:val="3FD078D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3085212"/>
    <w:multiLevelType w:val="hybridMultilevel"/>
    <w:tmpl w:val="942AA6C8"/>
    <w:lvl w:ilvl="0" w:tplc="D18804F0">
      <w:start w:val="18"/>
      <w:numFmt w:val="decimal"/>
      <w:lvlText w:val="Câu %1:"/>
      <w:lvlJc w:val="left"/>
      <w:pPr>
        <w:ind w:left="720" w:hanging="360"/>
      </w:pPr>
      <w:rPr>
        <w:rFonts w:ascii="Cambria" w:hAnsi="Cambria" w:cs="Times New Roman" w:hint="default"/>
        <w:b/>
        <w:i w:val="0"/>
        <w:color w:val="0000CC"/>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3085BCD"/>
    <w:multiLevelType w:val="hybridMultilevel"/>
    <w:tmpl w:val="AB3E0220"/>
    <w:lvl w:ilvl="0" w:tplc="27E27F9E">
      <w:start w:val="1"/>
      <w:numFmt w:val="decimal"/>
      <w:lvlText w:val="Câu %1:"/>
      <w:lvlJc w:val="left"/>
      <w:pPr>
        <w:ind w:left="720" w:hanging="360"/>
      </w:pPr>
      <w:rPr>
        <w:rFonts w:ascii="Cambria" w:hAnsi="Cambria" w:hint="default"/>
        <w:b/>
        <w:i w:val="0"/>
        <w:color w:val="0000FF"/>
        <w:spacing w:val="0"/>
        <w:kern w:val="16"/>
        <w:sz w:val="26"/>
        <w:szCs w:val="26"/>
        <w:u w:val="none"/>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nsid w:val="75B02DD7"/>
    <w:multiLevelType w:val="hybridMultilevel"/>
    <w:tmpl w:val="A2E250A8"/>
    <w:lvl w:ilvl="0" w:tplc="49D49D86">
      <w:start w:val="18"/>
      <w:numFmt w:val="decimal"/>
      <w:lvlText w:val="Câu %1:"/>
      <w:lvlJc w:val="left"/>
      <w:pPr>
        <w:ind w:left="720" w:hanging="360"/>
      </w:pPr>
      <w:rPr>
        <w:rFonts w:ascii="Cambria" w:hAnsi="Cambria" w:cs="Times New Roman" w:hint="default"/>
        <w:b/>
        <w:i w:val="0"/>
        <w:color w:val="0000CC"/>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8A06404"/>
    <w:multiLevelType w:val="hybridMultilevel"/>
    <w:tmpl w:val="15A6DCF8"/>
    <w:lvl w:ilvl="0" w:tplc="0AC6AF40">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A2D5979"/>
    <w:multiLevelType w:val="hybridMultilevel"/>
    <w:tmpl w:val="71D6A200"/>
    <w:lvl w:ilvl="0" w:tplc="6E9A75FE">
      <w:start w:val="1"/>
      <w:numFmt w:val="decimal"/>
      <w:lvlRestart w:val="0"/>
      <w:lvlText w:val="Câu %1."/>
      <w:lvlJc w:val="left"/>
      <w:pPr>
        <w:ind w:left="0" w:firstLine="0"/>
      </w:pPr>
      <w:rPr>
        <w:b/>
        <w:i w:val="0"/>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BFE253D"/>
    <w:multiLevelType w:val="hybridMultilevel"/>
    <w:tmpl w:val="D8642644"/>
    <w:lvl w:ilvl="0" w:tplc="FFFFFFFF">
      <w:start w:val="1"/>
      <w:numFmt w:val="decimal"/>
      <w:lvlRestart w:val="0"/>
      <w:lvlText w:val="Câu %1."/>
      <w:lvlJc w:val="left"/>
      <w:pPr>
        <w:ind w:left="0" w:firstLine="0"/>
      </w:pPr>
      <w:rPr>
        <w:b/>
        <w:i w:val="0"/>
        <w:color w:val="0070C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nsid w:val="7E106D6C"/>
    <w:multiLevelType w:val="hybridMultilevel"/>
    <w:tmpl w:val="F0E2ADD6"/>
    <w:lvl w:ilvl="0" w:tplc="27E27F9E">
      <w:start w:val="1"/>
      <w:numFmt w:val="decimal"/>
      <w:lvlText w:val="Câu %1:"/>
      <w:lvlJc w:val="left"/>
      <w:pPr>
        <w:ind w:left="720" w:hanging="360"/>
      </w:pPr>
      <w:rPr>
        <w:rFonts w:ascii="Cambria" w:hAnsi="Cambria" w:hint="default"/>
        <w:b/>
        <w:i w:val="0"/>
        <w:color w:val="0000FF"/>
        <w:spacing w:val="0"/>
        <w:kern w:val="16"/>
        <w:sz w:val="26"/>
        <w:szCs w:val="26"/>
        <w:u w:val="none"/>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nsid w:val="7E636A70"/>
    <w:multiLevelType w:val="hybridMultilevel"/>
    <w:tmpl w:val="0F046FEC"/>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70">
    <w:nsid w:val="7FE0115E"/>
    <w:multiLevelType w:val="hybridMultilevel"/>
    <w:tmpl w:val="F0E2ADD6"/>
    <w:lvl w:ilvl="0" w:tplc="FFFFFFFF">
      <w:start w:val="1"/>
      <w:numFmt w:val="decimal"/>
      <w:lvlText w:val="Câu %1:"/>
      <w:lvlJc w:val="left"/>
      <w:pPr>
        <w:ind w:left="720" w:hanging="360"/>
      </w:pPr>
      <w:rPr>
        <w:rFonts w:ascii="Cambria" w:hAnsi="Cambria" w:hint="default"/>
        <w:b/>
        <w:i w:val="0"/>
        <w:color w:val="0000FF"/>
        <w:spacing w:val="0"/>
        <w:kern w:val="16"/>
        <w:sz w:val="26"/>
        <w:szCs w:val="26"/>
        <w:u w:val="none"/>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 w:numId="5">
    <w:abstractNumId w:val="51"/>
  </w:num>
  <w:num w:numId="6">
    <w:abstractNumId w:val="50"/>
  </w:num>
  <w:num w:numId="7">
    <w:abstractNumId w:val="19"/>
  </w:num>
  <w:num w:numId="8">
    <w:abstractNumId w:val="37"/>
  </w:num>
  <w:num w:numId="9">
    <w:abstractNumId w:val="24"/>
  </w:num>
  <w:num w:numId="10">
    <w:abstractNumId w:val="9"/>
  </w:num>
  <w:num w:numId="11">
    <w:abstractNumId w:val="59"/>
  </w:num>
  <w:num w:numId="12">
    <w:abstractNumId w:val="15"/>
  </w:num>
  <w:num w:numId="13">
    <w:abstractNumId w:val="28"/>
  </w:num>
  <w:num w:numId="14">
    <w:abstractNumId w:val="66"/>
  </w:num>
  <w:num w:numId="15">
    <w:abstractNumId w:val="45"/>
  </w:num>
  <w:num w:numId="16">
    <w:abstractNumId w:val="23"/>
  </w:num>
  <w:num w:numId="17">
    <w:abstractNumId w:val="34"/>
  </w:num>
  <w:num w:numId="18">
    <w:abstractNumId w:val="52"/>
  </w:num>
  <w:num w:numId="19">
    <w:abstractNumId w:val="20"/>
  </w:num>
  <w:num w:numId="20">
    <w:abstractNumId w:val="69"/>
  </w:num>
  <w:num w:numId="21">
    <w:abstractNumId w:val="36"/>
  </w:num>
  <w:num w:numId="22">
    <w:abstractNumId w:val="13"/>
  </w:num>
  <w:num w:numId="23">
    <w:abstractNumId w:val="10"/>
  </w:num>
  <w:num w:numId="24">
    <w:abstractNumId w:val="6"/>
  </w:num>
  <w:num w:numId="25">
    <w:abstractNumId w:val="21"/>
  </w:num>
  <w:num w:numId="26">
    <w:abstractNumId w:val="61"/>
  </w:num>
  <w:num w:numId="27">
    <w:abstractNumId w:val="5"/>
  </w:num>
  <w:num w:numId="28">
    <w:abstractNumId w:val="67"/>
  </w:num>
  <w:num w:numId="29">
    <w:abstractNumId w:val="56"/>
  </w:num>
  <w:num w:numId="30">
    <w:abstractNumId w:val="18"/>
  </w:num>
  <w:num w:numId="31">
    <w:abstractNumId w:val="17"/>
  </w:num>
  <w:num w:numId="32">
    <w:abstractNumId w:val="55"/>
  </w:num>
  <w:num w:numId="33">
    <w:abstractNumId w:val="22"/>
  </w:num>
  <w:num w:numId="34">
    <w:abstractNumId w:val="14"/>
  </w:num>
  <w:num w:numId="35">
    <w:abstractNumId w:val="7"/>
  </w:num>
  <w:num w:numId="36">
    <w:abstractNumId w:val="43"/>
  </w:num>
  <w:num w:numId="37">
    <w:abstractNumId w:val="27"/>
  </w:num>
  <w:num w:numId="38">
    <w:abstractNumId w:val="53"/>
  </w:num>
  <w:num w:numId="39">
    <w:abstractNumId w:val="49"/>
  </w:num>
  <w:num w:numId="40">
    <w:abstractNumId w:val="16"/>
  </w:num>
  <w:num w:numId="41">
    <w:abstractNumId w:val="26"/>
  </w:num>
  <w:num w:numId="42">
    <w:abstractNumId w:val="42"/>
  </w:num>
  <w:num w:numId="43">
    <w:abstractNumId w:val="57"/>
  </w:num>
  <w:num w:numId="44">
    <w:abstractNumId w:val="35"/>
  </w:num>
  <w:num w:numId="45">
    <w:abstractNumId w:val="64"/>
  </w:num>
  <w:num w:numId="46">
    <w:abstractNumId w:val="65"/>
  </w:num>
  <w:num w:numId="47">
    <w:abstractNumId w:val="41"/>
  </w:num>
  <w:num w:numId="48">
    <w:abstractNumId w:val="47"/>
  </w:num>
  <w:num w:numId="49">
    <w:abstractNumId w:val="4"/>
  </w:num>
  <w:num w:numId="50">
    <w:abstractNumId w:val="54"/>
  </w:num>
  <w:num w:numId="51">
    <w:abstractNumId w:val="44"/>
  </w:num>
  <w:num w:numId="52">
    <w:abstractNumId w:val="62"/>
  </w:num>
  <w:num w:numId="53">
    <w:abstractNumId w:val="58"/>
  </w:num>
  <w:num w:numId="54">
    <w:abstractNumId w:val="29"/>
  </w:num>
  <w:num w:numId="55">
    <w:abstractNumId w:val="31"/>
  </w:num>
  <w:num w:numId="56">
    <w:abstractNumId w:val="39"/>
  </w:num>
  <w:num w:numId="57">
    <w:abstractNumId w:val="12"/>
  </w:num>
  <w:num w:numId="58">
    <w:abstractNumId w:val="8"/>
  </w:num>
  <w:num w:numId="59">
    <w:abstractNumId w:val="38"/>
  </w:num>
  <w:num w:numId="60">
    <w:abstractNumId w:val="32"/>
  </w:num>
  <w:num w:numId="61">
    <w:abstractNumId w:val="68"/>
  </w:num>
  <w:num w:numId="62">
    <w:abstractNumId w:val="25"/>
  </w:num>
  <w:num w:numId="63">
    <w:abstractNumId w:val="11"/>
  </w:num>
  <w:num w:numId="64">
    <w:abstractNumId w:val="46"/>
  </w:num>
  <w:num w:numId="65">
    <w:abstractNumId w:val="40"/>
  </w:num>
  <w:num w:numId="66">
    <w:abstractNumId w:val="63"/>
  </w:num>
  <w:num w:numId="67">
    <w:abstractNumId w:val="33"/>
  </w:num>
  <w:num w:numId="68">
    <w:abstractNumId w:val="60"/>
  </w:num>
  <w:num w:numId="69">
    <w:abstractNumId w:val="48"/>
  </w:num>
  <w:num w:numId="70">
    <w:abstractNumId w:val="70"/>
  </w:num>
  <w:num w:numId="71">
    <w:abstractNumId w:val="30"/>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478A"/>
    <w:rsid w:val="000001B8"/>
    <w:rsid w:val="000004A3"/>
    <w:rsid w:val="0000108C"/>
    <w:rsid w:val="000014CD"/>
    <w:rsid w:val="000022E1"/>
    <w:rsid w:val="00002CA7"/>
    <w:rsid w:val="00002ED7"/>
    <w:rsid w:val="000033F3"/>
    <w:rsid w:val="00003AF3"/>
    <w:rsid w:val="00003DA2"/>
    <w:rsid w:val="00005E56"/>
    <w:rsid w:val="00005F87"/>
    <w:rsid w:val="000074E0"/>
    <w:rsid w:val="000101C3"/>
    <w:rsid w:val="00014531"/>
    <w:rsid w:val="00014D50"/>
    <w:rsid w:val="00015367"/>
    <w:rsid w:val="000172DA"/>
    <w:rsid w:val="00017A95"/>
    <w:rsid w:val="0002186C"/>
    <w:rsid w:val="00024FF8"/>
    <w:rsid w:val="00025245"/>
    <w:rsid w:val="00025828"/>
    <w:rsid w:val="00025DCC"/>
    <w:rsid w:val="000276C6"/>
    <w:rsid w:val="00027E46"/>
    <w:rsid w:val="00031CA4"/>
    <w:rsid w:val="00034159"/>
    <w:rsid w:val="000354F4"/>
    <w:rsid w:val="00036192"/>
    <w:rsid w:val="000369D7"/>
    <w:rsid w:val="00040B1F"/>
    <w:rsid w:val="00041BCD"/>
    <w:rsid w:val="0004363D"/>
    <w:rsid w:val="00046151"/>
    <w:rsid w:val="00047805"/>
    <w:rsid w:val="0005022B"/>
    <w:rsid w:val="00050DE7"/>
    <w:rsid w:val="00050F62"/>
    <w:rsid w:val="00051B2D"/>
    <w:rsid w:val="00054E28"/>
    <w:rsid w:val="00055D10"/>
    <w:rsid w:val="0005611C"/>
    <w:rsid w:val="0005642B"/>
    <w:rsid w:val="00056DCE"/>
    <w:rsid w:val="0006158E"/>
    <w:rsid w:val="000617BD"/>
    <w:rsid w:val="00063331"/>
    <w:rsid w:val="00065275"/>
    <w:rsid w:val="00066485"/>
    <w:rsid w:val="000674FF"/>
    <w:rsid w:val="00067B72"/>
    <w:rsid w:val="00067EE5"/>
    <w:rsid w:val="00067EEC"/>
    <w:rsid w:val="00072ACB"/>
    <w:rsid w:val="00074271"/>
    <w:rsid w:val="00076531"/>
    <w:rsid w:val="00082DD5"/>
    <w:rsid w:val="000837F8"/>
    <w:rsid w:val="00085E1B"/>
    <w:rsid w:val="00087326"/>
    <w:rsid w:val="00087896"/>
    <w:rsid w:val="000904E4"/>
    <w:rsid w:val="00091A16"/>
    <w:rsid w:val="00091D76"/>
    <w:rsid w:val="00091EC4"/>
    <w:rsid w:val="000923D7"/>
    <w:rsid w:val="00092A24"/>
    <w:rsid w:val="00092CBC"/>
    <w:rsid w:val="000A1029"/>
    <w:rsid w:val="000A1786"/>
    <w:rsid w:val="000A1DEF"/>
    <w:rsid w:val="000A21CB"/>
    <w:rsid w:val="000A3060"/>
    <w:rsid w:val="000A3837"/>
    <w:rsid w:val="000A3CA9"/>
    <w:rsid w:val="000A40BA"/>
    <w:rsid w:val="000A5067"/>
    <w:rsid w:val="000A5905"/>
    <w:rsid w:val="000A6300"/>
    <w:rsid w:val="000A6E11"/>
    <w:rsid w:val="000B06FE"/>
    <w:rsid w:val="000B08B9"/>
    <w:rsid w:val="000B2FCA"/>
    <w:rsid w:val="000B3133"/>
    <w:rsid w:val="000B483B"/>
    <w:rsid w:val="000B76FC"/>
    <w:rsid w:val="000B7EEC"/>
    <w:rsid w:val="000C01E5"/>
    <w:rsid w:val="000C1A2C"/>
    <w:rsid w:val="000C2B71"/>
    <w:rsid w:val="000C2FF5"/>
    <w:rsid w:val="000C4CBC"/>
    <w:rsid w:val="000C70B7"/>
    <w:rsid w:val="000D06CA"/>
    <w:rsid w:val="000D0998"/>
    <w:rsid w:val="000D0FDE"/>
    <w:rsid w:val="000D187B"/>
    <w:rsid w:val="000D1943"/>
    <w:rsid w:val="000D220E"/>
    <w:rsid w:val="000D2C01"/>
    <w:rsid w:val="000D44F6"/>
    <w:rsid w:val="000D5DE7"/>
    <w:rsid w:val="000E086C"/>
    <w:rsid w:val="000E2120"/>
    <w:rsid w:val="000E272B"/>
    <w:rsid w:val="000E2C02"/>
    <w:rsid w:val="000E45AB"/>
    <w:rsid w:val="000E6020"/>
    <w:rsid w:val="000E63B8"/>
    <w:rsid w:val="000E7017"/>
    <w:rsid w:val="000F0939"/>
    <w:rsid w:val="000F0B70"/>
    <w:rsid w:val="000F11C2"/>
    <w:rsid w:val="000F1786"/>
    <w:rsid w:val="000F3183"/>
    <w:rsid w:val="000F363B"/>
    <w:rsid w:val="000F45A1"/>
    <w:rsid w:val="000F4CAA"/>
    <w:rsid w:val="000F508D"/>
    <w:rsid w:val="000F5861"/>
    <w:rsid w:val="000F6021"/>
    <w:rsid w:val="000F6868"/>
    <w:rsid w:val="00101D65"/>
    <w:rsid w:val="00102BC3"/>
    <w:rsid w:val="00104C77"/>
    <w:rsid w:val="00105B20"/>
    <w:rsid w:val="00107B83"/>
    <w:rsid w:val="00107B86"/>
    <w:rsid w:val="001102B6"/>
    <w:rsid w:val="00110666"/>
    <w:rsid w:val="00110A05"/>
    <w:rsid w:val="00111741"/>
    <w:rsid w:val="00111E79"/>
    <w:rsid w:val="00117517"/>
    <w:rsid w:val="00117AA3"/>
    <w:rsid w:val="00117C28"/>
    <w:rsid w:val="00120138"/>
    <w:rsid w:val="001207B4"/>
    <w:rsid w:val="00120C82"/>
    <w:rsid w:val="0012134E"/>
    <w:rsid w:val="0012172F"/>
    <w:rsid w:val="001218C1"/>
    <w:rsid w:val="00121B5F"/>
    <w:rsid w:val="00121F33"/>
    <w:rsid w:val="00122C93"/>
    <w:rsid w:val="00123A07"/>
    <w:rsid w:val="001241AB"/>
    <w:rsid w:val="00125828"/>
    <w:rsid w:val="001258FA"/>
    <w:rsid w:val="0013172E"/>
    <w:rsid w:val="001329B9"/>
    <w:rsid w:val="00134FC1"/>
    <w:rsid w:val="001364A4"/>
    <w:rsid w:val="001377F5"/>
    <w:rsid w:val="001405F0"/>
    <w:rsid w:val="00142A47"/>
    <w:rsid w:val="001431C1"/>
    <w:rsid w:val="0014390E"/>
    <w:rsid w:val="00143936"/>
    <w:rsid w:val="0014484C"/>
    <w:rsid w:val="00146535"/>
    <w:rsid w:val="00147264"/>
    <w:rsid w:val="00150765"/>
    <w:rsid w:val="00151460"/>
    <w:rsid w:val="00151993"/>
    <w:rsid w:val="001519F9"/>
    <w:rsid w:val="00151AC6"/>
    <w:rsid w:val="00153FB8"/>
    <w:rsid w:val="00155A82"/>
    <w:rsid w:val="00157C1D"/>
    <w:rsid w:val="00160119"/>
    <w:rsid w:val="00160476"/>
    <w:rsid w:val="00160FEB"/>
    <w:rsid w:val="00162FE2"/>
    <w:rsid w:val="00163554"/>
    <w:rsid w:val="00163AA3"/>
    <w:rsid w:val="00164089"/>
    <w:rsid w:val="001642F1"/>
    <w:rsid w:val="001644F7"/>
    <w:rsid w:val="001646AF"/>
    <w:rsid w:val="001649FD"/>
    <w:rsid w:val="00166872"/>
    <w:rsid w:val="00167515"/>
    <w:rsid w:val="0016792B"/>
    <w:rsid w:val="001701E5"/>
    <w:rsid w:val="00170EB4"/>
    <w:rsid w:val="00171C74"/>
    <w:rsid w:val="00173C54"/>
    <w:rsid w:val="00173CB4"/>
    <w:rsid w:val="00174D5B"/>
    <w:rsid w:val="00176354"/>
    <w:rsid w:val="00176E5A"/>
    <w:rsid w:val="00176FA6"/>
    <w:rsid w:val="00177042"/>
    <w:rsid w:val="00177958"/>
    <w:rsid w:val="00180E0A"/>
    <w:rsid w:val="00180FC1"/>
    <w:rsid w:val="00182F34"/>
    <w:rsid w:val="00183EA9"/>
    <w:rsid w:val="00185E15"/>
    <w:rsid w:val="0018619C"/>
    <w:rsid w:val="00186A6E"/>
    <w:rsid w:val="00186EC7"/>
    <w:rsid w:val="001873F3"/>
    <w:rsid w:val="0019081F"/>
    <w:rsid w:val="00191D3A"/>
    <w:rsid w:val="00193399"/>
    <w:rsid w:val="001934EB"/>
    <w:rsid w:val="00194107"/>
    <w:rsid w:val="00196096"/>
    <w:rsid w:val="00196E24"/>
    <w:rsid w:val="00197F29"/>
    <w:rsid w:val="001A214E"/>
    <w:rsid w:val="001A36A3"/>
    <w:rsid w:val="001A3A71"/>
    <w:rsid w:val="001A3BD8"/>
    <w:rsid w:val="001A540D"/>
    <w:rsid w:val="001A5767"/>
    <w:rsid w:val="001A69BC"/>
    <w:rsid w:val="001A738A"/>
    <w:rsid w:val="001B1249"/>
    <w:rsid w:val="001B16DC"/>
    <w:rsid w:val="001B2E89"/>
    <w:rsid w:val="001B374D"/>
    <w:rsid w:val="001B3E6E"/>
    <w:rsid w:val="001B5CA6"/>
    <w:rsid w:val="001B79D7"/>
    <w:rsid w:val="001C099B"/>
    <w:rsid w:val="001C25DB"/>
    <w:rsid w:val="001C2CF2"/>
    <w:rsid w:val="001C38C5"/>
    <w:rsid w:val="001C3C9E"/>
    <w:rsid w:val="001C51A2"/>
    <w:rsid w:val="001C7784"/>
    <w:rsid w:val="001C7A97"/>
    <w:rsid w:val="001C7E7E"/>
    <w:rsid w:val="001D09DF"/>
    <w:rsid w:val="001D0AC5"/>
    <w:rsid w:val="001D19D1"/>
    <w:rsid w:val="001D1AA1"/>
    <w:rsid w:val="001D32FD"/>
    <w:rsid w:val="001D45E5"/>
    <w:rsid w:val="001D5043"/>
    <w:rsid w:val="001D5304"/>
    <w:rsid w:val="001D7426"/>
    <w:rsid w:val="001D7985"/>
    <w:rsid w:val="001D7B93"/>
    <w:rsid w:val="001E0D1B"/>
    <w:rsid w:val="001E20CF"/>
    <w:rsid w:val="001E2FF7"/>
    <w:rsid w:val="001E304E"/>
    <w:rsid w:val="001E37BE"/>
    <w:rsid w:val="001E4644"/>
    <w:rsid w:val="001E5C0F"/>
    <w:rsid w:val="001F1582"/>
    <w:rsid w:val="001F3CF8"/>
    <w:rsid w:val="001F496F"/>
    <w:rsid w:val="001F590E"/>
    <w:rsid w:val="001F594E"/>
    <w:rsid w:val="001F5D71"/>
    <w:rsid w:val="001F5E0D"/>
    <w:rsid w:val="002004C7"/>
    <w:rsid w:val="00201443"/>
    <w:rsid w:val="0020220E"/>
    <w:rsid w:val="00203DC4"/>
    <w:rsid w:val="00204987"/>
    <w:rsid w:val="00205709"/>
    <w:rsid w:val="0020652E"/>
    <w:rsid w:val="0021001B"/>
    <w:rsid w:val="002100C5"/>
    <w:rsid w:val="002127E7"/>
    <w:rsid w:val="00212995"/>
    <w:rsid w:val="00215F67"/>
    <w:rsid w:val="002167BA"/>
    <w:rsid w:val="00216FE4"/>
    <w:rsid w:val="002177B7"/>
    <w:rsid w:val="00217F76"/>
    <w:rsid w:val="002213EB"/>
    <w:rsid w:val="00223FEF"/>
    <w:rsid w:val="00226913"/>
    <w:rsid w:val="0023160A"/>
    <w:rsid w:val="002322A2"/>
    <w:rsid w:val="00232EBD"/>
    <w:rsid w:val="002330A7"/>
    <w:rsid w:val="00233A68"/>
    <w:rsid w:val="00234091"/>
    <w:rsid w:val="00234830"/>
    <w:rsid w:val="002349C8"/>
    <w:rsid w:val="00234B85"/>
    <w:rsid w:val="00236683"/>
    <w:rsid w:val="00236ACA"/>
    <w:rsid w:val="0023731D"/>
    <w:rsid w:val="00237E7B"/>
    <w:rsid w:val="002414C8"/>
    <w:rsid w:val="00241EB2"/>
    <w:rsid w:val="00242D75"/>
    <w:rsid w:val="002430DF"/>
    <w:rsid w:val="00243D61"/>
    <w:rsid w:val="00244C8B"/>
    <w:rsid w:val="00245434"/>
    <w:rsid w:val="00251AE0"/>
    <w:rsid w:val="00255359"/>
    <w:rsid w:val="0025573F"/>
    <w:rsid w:val="0025691A"/>
    <w:rsid w:val="00256EC8"/>
    <w:rsid w:val="00256FE3"/>
    <w:rsid w:val="00260B57"/>
    <w:rsid w:val="00260D7C"/>
    <w:rsid w:val="002619BA"/>
    <w:rsid w:val="00262CEA"/>
    <w:rsid w:val="00263A62"/>
    <w:rsid w:val="00264BD3"/>
    <w:rsid w:val="00266EEC"/>
    <w:rsid w:val="00267834"/>
    <w:rsid w:val="00272325"/>
    <w:rsid w:val="00273708"/>
    <w:rsid w:val="00274A0F"/>
    <w:rsid w:val="00274EE3"/>
    <w:rsid w:val="0027561E"/>
    <w:rsid w:val="002759C5"/>
    <w:rsid w:val="00276116"/>
    <w:rsid w:val="00276578"/>
    <w:rsid w:val="002769AA"/>
    <w:rsid w:val="00276FA2"/>
    <w:rsid w:val="00283782"/>
    <w:rsid w:val="00283A89"/>
    <w:rsid w:val="00285565"/>
    <w:rsid w:val="00286DDB"/>
    <w:rsid w:val="0028778E"/>
    <w:rsid w:val="00287869"/>
    <w:rsid w:val="002911AB"/>
    <w:rsid w:val="00291F4E"/>
    <w:rsid w:val="0029286F"/>
    <w:rsid w:val="00292D19"/>
    <w:rsid w:val="002A0547"/>
    <w:rsid w:val="002A0AB1"/>
    <w:rsid w:val="002A14BA"/>
    <w:rsid w:val="002A50CF"/>
    <w:rsid w:val="002A5A36"/>
    <w:rsid w:val="002A7198"/>
    <w:rsid w:val="002A7B96"/>
    <w:rsid w:val="002B012E"/>
    <w:rsid w:val="002B074F"/>
    <w:rsid w:val="002B07A2"/>
    <w:rsid w:val="002B193C"/>
    <w:rsid w:val="002B2969"/>
    <w:rsid w:val="002B3941"/>
    <w:rsid w:val="002B4CE2"/>
    <w:rsid w:val="002B740A"/>
    <w:rsid w:val="002C094A"/>
    <w:rsid w:val="002C1380"/>
    <w:rsid w:val="002C45C1"/>
    <w:rsid w:val="002C4971"/>
    <w:rsid w:val="002C67DB"/>
    <w:rsid w:val="002C73F9"/>
    <w:rsid w:val="002D0B0D"/>
    <w:rsid w:val="002D362B"/>
    <w:rsid w:val="002D66FB"/>
    <w:rsid w:val="002D6DBB"/>
    <w:rsid w:val="002E2FB7"/>
    <w:rsid w:val="002E333C"/>
    <w:rsid w:val="002E473F"/>
    <w:rsid w:val="002E5FF3"/>
    <w:rsid w:val="002E62C0"/>
    <w:rsid w:val="002E6E33"/>
    <w:rsid w:val="002E7A81"/>
    <w:rsid w:val="002E7D8D"/>
    <w:rsid w:val="002F207B"/>
    <w:rsid w:val="002F2D8A"/>
    <w:rsid w:val="002F3293"/>
    <w:rsid w:val="002F3A96"/>
    <w:rsid w:val="002F77A7"/>
    <w:rsid w:val="00303D18"/>
    <w:rsid w:val="0030743B"/>
    <w:rsid w:val="0030775B"/>
    <w:rsid w:val="003102AA"/>
    <w:rsid w:val="0031069C"/>
    <w:rsid w:val="00322853"/>
    <w:rsid w:val="00322A70"/>
    <w:rsid w:val="00322B9D"/>
    <w:rsid w:val="0032398A"/>
    <w:rsid w:val="0032469F"/>
    <w:rsid w:val="00324B46"/>
    <w:rsid w:val="003251EF"/>
    <w:rsid w:val="00325316"/>
    <w:rsid w:val="003267F7"/>
    <w:rsid w:val="0032797B"/>
    <w:rsid w:val="00331226"/>
    <w:rsid w:val="0033225F"/>
    <w:rsid w:val="00332C8C"/>
    <w:rsid w:val="003371F0"/>
    <w:rsid w:val="00340FC4"/>
    <w:rsid w:val="003415F9"/>
    <w:rsid w:val="00341E8E"/>
    <w:rsid w:val="00342174"/>
    <w:rsid w:val="003433C9"/>
    <w:rsid w:val="00343830"/>
    <w:rsid w:val="003447FC"/>
    <w:rsid w:val="0034515A"/>
    <w:rsid w:val="00346142"/>
    <w:rsid w:val="00347F3F"/>
    <w:rsid w:val="00350B0D"/>
    <w:rsid w:val="00350C75"/>
    <w:rsid w:val="00350E6E"/>
    <w:rsid w:val="00354A30"/>
    <w:rsid w:val="003552BB"/>
    <w:rsid w:val="00355E8A"/>
    <w:rsid w:val="003567EC"/>
    <w:rsid w:val="00356909"/>
    <w:rsid w:val="00357927"/>
    <w:rsid w:val="00360D67"/>
    <w:rsid w:val="00360E12"/>
    <w:rsid w:val="00361C3B"/>
    <w:rsid w:val="003621B8"/>
    <w:rsid w:val="00363AE9"/>
    <w:rsid w:val="00364360"/>
    <w:rsid w:val="00364CD5"/>
    <w:rsid w:val="003677E1"/>
    <w:rsid w:val="003706DC"/>
    <w:rsid w:val="003719B7"/>
    <w:rsid w:val="00372A54"/>
    <w:rsid w:val="00373367"/>
    <w:rsid w:val="00373730"/>
    <w:rsid w:val="003753FB"/>
    <w:rsid w:val="0037550F"/>
    <w:rsid w:val="003758B2"/>
    <w:rsid w:val="00377B66"/>
    <w:rsid w:val="00381186"/>
    <w:rsid w:val="003817FB"/>
    <w:rsid w:val="00382B09"/>
    <w:rsid w:val="0038519B"/>
    <w:rsid w:val="00386359"/>
    <w:rsid w:val="00386C75"/>
    <w:rsid w:val="003872CC"/>
    <w:rsid w:val="00390518"/>
    <w:rsid w:val="00390BEC"/>
    <w:rsid w:val="00391AF9"/>
    <w:rsid w:val="00394A96"/>
    <w:rsid w:val="003962F0"/>
    <w:rsid w:val="00396773"/>
    <w:rsid w:val="003A0D9D"/>
    <w:rsid w:val="003A4C72"/>
    <w:rsid w:val="003A5253"/>
    <w:rsid w:val="003A6080"/>
    <w:rsid w:val="003A7501"/>
    <w:rsid w:val="003B0CE8"/>
    <w:rsid w:val="003B269B"/>
    <w:rsid w:val="003B3347"/>
    <w:rsid w:val="003B7777"/>
    <w:rsid w:val="003B7F41"/>
    <w:rsid w:val="003C010D"/>
    <w:rsid w:val="003C0BCC"/>
    <w:rsid w:val="003C0D0B"/>
    <w:rsid w:val="003C1400"/>
    <w:rsid w:val="003C1AA1"/>
    <w:rsid w:val="003C5F85"/>
    <w:rsid w:val="003C6E74"/>
    <w:rsid w:val="003C77F4"/>
    <w:rsid w:val="003C7E3C"/>
    <w:rsid w:val="003D00E4"/>
    <w:rsid w:val="003D02F7"/>
    <w:rsid w:val="003D0CCF"/>
    <w:rsid w:val="003D2CA4"/>
    <w:rsid w:val="003D321E"/>
    <w:rsid w:val="003D4321"/>
    <w:rsid w:val="003E1D66"/>
    <w:rsid w:val="003E22AA"/>
    <w:rsid w:val="003E34C3"/>
    <w:rsid w:val="003E45C7"/>
    <w:rsid w:val="003E62D0"/>
    <w:rsid w:val="003E7E21"/>
    <w:rsid w:val="003F01E4"/>
    <w:rsid w:val="003F02CE"/>
    <w:rsid w:val="003F1F54"/>
    <w:rsid w:val="003F4015"/>
    <w:rsid w:val="003F629D"/>
    <w:rsid w:val="003F7EDD"/>
    <w:rsid w:val="004040A7"/>
    <w:rsid w:val="004049DB"/>
    <w:rsid w:val="0040753A"/>
    <w:rsid w:val="00410A4C"/>
    <w:rsid w:val="00410B71"/>
    <w:rsid w:val="00411679"/>
    <w:rsid w:val="00411CE6"/>
    <w:rsid w:val="0041209F"/>
    <w:rsid w:val="00412238"/>
    <w:rsid w:val="00412490"/>
    <w:rsid w:val="00412FF0"/>
    <w:rsid w:val="004132CC"/>
    <w:rsid w:val="00413526"/>
    <w:rsid w:val="00414514"/>
    <w:rsid w:val="0041633C"/>
    <w:rsid w:val="00417A1D"/>
    <w:rsid w:val="004212B8"/>
    <w:rsid w:val="00421C94"/>
    <w:rsid w:val="00422560"/>
    <w:rsid w:val="00422F63"/>
    <w:rsid w:val="00425A35"/>
    <w:rsid w:val="004262F6"/>
    <w:rsid w:val="00426717"/>
    <w:rsid w:val="00430F91"/>
    <w:rsid w:val="00431710"/>
    <w:rsid w:val="00433DC6"/>
    <w:rsid w:val="004347BE"/>
    <w:rsid w:val="00435F0B"/>
    <w:rsid w:val="004363FF"/>
    <w:rsid w:val="0043670D"/>
    <w:rsid w:val="00437E20"/>
    <w:rsid w:val="004418FC"/>
    <w:rsid w:val="00442195"/>
    <w:rsid w:val="00442876"/>
    <w:rsid w:val="00442AEB"/>
    <w:rsid w:val="00442F9E"/>
    <w:rsid w:val="00443FC4"/>
    <w:rsid w:val="0044484F"/>
    <w:rsid w:val="004453FD"/>
    <w:rsid w:val="00445CFB"/>
    <w:rsid w:val="00446D6E"/>
    <w:rsid w:val="00447878"/>
    <w:rsid w:val="00447CB6"/>
    <w:rsid w:val="0045080F"/>
    <w:rsid w:val="004541A3"/>
    <w:rsid w:val="00455A93"/>
    <w:rsid w:val="00460106"/>
    <w:rsid w:val="0046139C"/>
    <w:rsid w:val="0046197E"/>
    <w:rsid w:val="0046262B"/>
    <w:rsid w:val="00462E6E"/>
    <w:rsid w:val="00464877"/>
    <w:rsid w:val="00465197"/>
    <w:rsid w:val="00465252"/>
    <w:rsid w:val="00465C80"/>
    <w:rsid w:val="00466C1B"/>
    <w:rsid w:val="00467700"/>
    <w:rsid w:val="00472239"/>
    <w:rsid w:val="00473501"/>
    <w:rsid w:val="0047668B"/>
    <w:rsid w:val="004824C9"/>
    <w:rsid w:val="00484FF6"/>
    <w:rsid w:val="00485207"/>
    <w:rsid w:val="00486B45"/>
    <w:rsid w:val="0049255A"/>
    <w:rsid w:val="00492931"/>
    <w:rsid w:val="00494ED9"/>
    <w:rsid w:val="00495295"/>
    <w:rsid w:val="00496225"/>
    <w:rsid w:val="00497065"/>
    <w:rsid w:val="00497F03"/>
    <w:rsid w:val="004A0E4F"/>
    <w:rsid w:val="004A1946"/>
    <w:rsid w:val="004A1ACC"/>
    <w:rsid w:val="004A31D1"/>
    <w:rsid w:val="004A35C0"/>
    <w:rsid w:val="004A4482"/>
    <w:rsid w:val="004A4524"/>
    <w:rsid w:val="004A5A0E"/>
    <w:rsid w:val="004A5B88"/>
    <w:rsid w:val="004A7E59"/>
    <w:rsid w:val="004B215C"/>
    <w:rsid w:val="004B22D7"/>
    <w:rsid w:val="004B428E"/>
    <w:rsid w:val="004B5886"/>
    <w:rsid w:val="004B687A"/>
    <w:rsid w:val="004B759F"/>
    <w:rsid w:val="004C1044"/>
    <w:rsid w:val="004C15FF"/>
    <w:rsid w:val="004C1D63"/>
    <w:rsid w:val="004C34E7"/>
    <w:rsid w:val="004C581A"/>
    <w:rsid w:val="004C788A"/>
    <w:rsid w:val="004D0BDD"/>
    <w:rsid w:val="004D146F"/>
    <w:rsid w:val="004D17E2"/>
    <w:rsid w:val="004D2BC6"/>
    <w:rsid w:val="004D31BD"/>
    <w:rsid w:val="004D70F9"/>
    <w:rsid w:val="004D7867"/>
    <w:rsid w:val="004E0149"/>
    <w:rsid w:val="004E0923"/>
    <w:rsid w:val="004E250F"/>
    <w:rsid w:val="004E30E2"/>
    <w:rsid w:val="004E4E84"/>
    <w:rsid w:val="004E5E0F"/>
    <w:rsid w:val="004E7B8B"/>
    <w:rsid w:val="004F100B"/>
    <w:rsid w:val="004F2ACF"/>
    <w:rsid w:val="004F2D1E"/>
    <w:rsid w:val="00500D5C"/>
    <w:rsid w:val="00500DD1"/>
    <w:rsid w:val="005010E5"/>
    <w:rsid w:val="00502D05"/>
    <w:rsid w:val="00502F3F"/>
    <w:rsid w:val="00503CC9"/>
    <w:rsid w:val="005049B6"/>
    <w:rsid w:val="00506585"/>
    <w:rsid w:val="00510970"/>
    <w:rsid w:val="00511F2E"/>
    <w:rsid w:val="00512023"/>
    <w:rsid w:val="00512ACD"/>
    <w:rsid w:val="00513A4E"/>
    <w:rsid w:val="00513D30"/>
    <w:rsid w:val="0051411D"/>
    <w:rsid w:val="005141C0"/>
    <w:rsid w:val="00514594"/>
    <w:rsid w:val="0051518D"/>
    <w:rsid w:val="005169EA"/>
    <w:rsid w:val="0052045D"/>
    <w:rsid w:val="00521677"/>
    <w:rsid w:val="00521807"/>
    <w:rsid w:val="00521FC2"/>
    <w:rsid w:val="00523E2E"/>
    <w:rsid w:val="00524216"/>
    <w:rsid w:val="0052714F"/>
    <w:rsid w:val="00527AB1"/>
    <w:rsid w:val="00531C16"/>
    <w:rsid w:val="005363FD"/>
    <w:rsid w:val="005422A1"/>
    <w:rsid w:val="00543D6A"/>
    <w:rsid w:val="00546414"/>
    <w:rsid w:val="005501A0"/>
    <w:rsid w:val="0055102D"/>
    <w:rsid w:val="0055310B"/>
    <w:rsid w:val="005546F0"/>
    <w:rsid w:val="00554859"/>
    <w:rsid w:val="00555310"/>
    <w:rsid w:val="005557F5"/>
    <w:rsid w:val="005559DE"/>
    <w:rsid w:val="00555C0D"/>
    <w:rsid w:val="00555C69"/>
    <w:rsid w:val="005619AE"/>
    <w:rsid w:val="00562A86"/>
    <w:rsid w:val="00562CA1"/>
    <w:rsid w:val="005639B7"/>
    <w:rsid w:val="00563B5D"/>
    <w:rsid w:val="00564D53"/>
    <w:rsid w:val="0056509B"/>
    <w:rsid w:val="0057011B"/>
    <w:rsid w:val="00571B4C"/>
    <w:rsid w:val="00572B6F"/>
    <w:rsid w:val="00573EA9"/>
    <w:rsid w:val="00580702"/>
    <w:rsid w:val="00581BA7"/>
    <w:rsid w:val="0058201E"/>
    <w:rsid w:val="00583CFF"/>
    <w:rsid w:val="00584162"/>
    <w:rsid w:val="005852E5"/>
    <w:rsid w:val="0058554A"/>
    <w:rsid w:val="00587F2C"/>
    <w:rsid w:val="00590421"/>
    <w:rsid w:val="00592216"/>
    <w:rsid w:val="00593639"/>
    <w:rsid w:val="00595A38"/>
    <w:rsid w:val="00596C45"/>
    <w:rsid w:val="0059708A"/>
    <w:rsid w:val="00597E19"/>
    <w:rsid w:val="005A4FAE"/>
    <w:rsid w:val="005A56F4"/>
    <w:rsid w:val="005A7469"/>
    <w:rsid w:val="005B046C"/>
    <w:rsid w:val="005B1032"/>
    <w:rsid w:val="005B11FE"/>
    <w:rsid w:val="005B1505"/>
    <w:rsid w:val="005B183E"/>
    <w:rsid w:val="005B2180"/>
    <w:rsid w:val="005B24A9"/>
    <w:rsid w:val="005B450A"/>
    <w:rsid w:val="005B6075"/>
    <w:rsid w:val="005B60AA"/>
    <w:rsid w:val="005B610E"/>
    <w:rsid w:val="005B65A0"/>
    <w:rsid w:val="005C0D27"/>
    <w:rsid w:val="005C140C"/>
    <w:rsid w:val="005C1AA6"/>
    <w:rsid w:val="005C48FC"/>
    <w:rsid w:val="005C5546"/>
    <w:rsid w:val="005C5FFA"/>
    <w:rsid w:val="005C7F7F"/>
    <w:rsid w:val="005D0198"/>
    <w:rsid w:val="005D14F8"/>
    <w:rsid w:val="005D1EF5"/>
    <w:rsid w:val="005D450F"/>
    <w:rsid w:val="005D49AF"/>
    <w:rsid w:val="005D7C61"/>
    <w:rsid w:val="005E1294"/>
    <w:rsid w:val="005E14AC"/>
    <w:rsid w:val="005E20A6"/>
    <w:rsid w:val="005E42DF"/>
    <w:rsid w:val="005E4770"/>
    <w:rsid w:val="005E4B1E"/>
    <w:rsid w:val="005E6881"/>
    <w:rsid w:val="005F202F"/>
    <w:rsid w:val="005F2CFB"/>
    <w:rsid w:val="005F35CD"/>
    <w:rsid w:val="005F4900"/>
    <w:rsid w:val="005F4C52"/>
    <w:rsid w:val="005F60AF"/>
    <w:rsid w:val="005F629A"/>
    <w:rsid w:val="006010EE"/>
    <w:rsid w:val="00601CED"/>
    <w:rsid w:val="00603949"/>
    <w:rsid w:val="006039AE"/>
    <w:rsid w:val="00604AC1"/>
    <w:rsid w:val="00606E28"/>
    <w:rsid w:val="00607849"/>
    <w:rsid w:val="00607A18"/>
    <w:rsid w:val="00610E00"/>
    <w:rsid w:val="00611119"/>
    <w:rsid w:val="006133E9"/>
    <w:rsid w:val="006142B5"/>
    <w:rsid w:val="00616070"/>
    <w:rsid w:val="006200D4"/>
    <w:rsid w:val="00621BF6"/>
    <w:rsid w:val="0062267A"/>
    <w:rsid w:val="006236F4"/>
    <w:rsid w:val="00624074"/>
    <w:rsid w:val="00624DBB"/>
    <w:rsid w:val="00625053"/>
    <w:rsid w:val="0062567A"/>
    <w:rsid w:val="0062605A"/>
    <w:rsid w:val="00626514"/>
    <w:rsid w:val="0063023B"/>
    <w:rsid w:val="006313B5"/>
    <w:rsid w:val="00631A35"/>
    <w:rsid w:val="00635177"/>
    <w:rsid w:val="00635EFC"/>
    <w:rsid w:val="00640036"/>
    <w:rsid w:val="00643C28"/>
    <w:rsid w:val="0064644A"/>
    <w:rsid w:val="00651697"/>
    <w:rsid w:val="00652F67"/>
    <w:rsid w:val="006565DB"/>
    <w:rsid w:val="00656DE5"/>
    <w:rsid w:val="0066004C"/>
    <w:rsid w:val="006623F9"/>
    <w:rsid w:val="00664260"/>
    <w:rsid w:val="00667978"/>
    <w:rsid w:val="006713C6"/>
    <w:rsid w:val="00671F25"/>
    <w:rsid w:val="006729D5"/>
    <w:rsid w:val="00673249"/>
    <w:rsid w:val="00673497"/>
    <w:rsid w:val="00673D76"/>
    <w:rsid w:val="0067494D"/>
    <w:rsid w:val="00674B10"/>
    <w:rsid w:val="00674DB5"/>
    <w:rsid w:val="006772FD"/>
    <w:rsid w:val="00677F04"/>
    <w:rsid w:val="006819E0"/>
    <w:rsid w:val="00681C44"/>
    <w:rsid w:val="00682DD2"/>
    <w:rsid w:val="0068318B"/>
    <w:rsid w:val="0068393F"/>
    <w:rsid w:val="00684996"/>
    <w:rsid w:val="0068622E"/>
    <w:rsid w:val="006868B6"/>
    <w:rsid w:val="0068703C"/>
    <w:rsid w:val="00687243"/>
    <w:rsid w:val="00687388"/>
    <w:rsid w:val="006915A3"/>
    <w:rsid w:val="0069193B"/>
    <w:rsid w:val="00692416"/>
    <w:rsid w:val="006937B0"/>
    <w:rsid w:val="00693A48"/>
    <w:rsid w:val="00693E84"/>
    <w:rsid w:val="006949C1"/>
    <w:rsid w:val="00696116"/>
    <w:rsid w:val="006972AA"/>
    <w:rsid w:val="00697328"/>
    <w:rsid w:val="00697EEF"/>
    <w:rsid w:val="006A07AB"/>
    <w:rsid w:val="006A195F"/>
    <w:rsid w:val="006A1D4E"/>
    <w:rsid w:val="006A256D"/>
    <w:rsid w:val="006A40C0"/>
    <w:rsid w:val="006A4F38"/>
    <w:rsid w:val="006A67BD"/>
    <w:rsid w:val="006B073F"/>
    <w:rsid w:val="006B1528"/>
    <w:rsid w:val="006B1E4E"/>
    <w:rsid w:val="006B2108"/>
    <w:rsid w:val="006B3C3C"/>
    <w:rsid w:val="006B3D1E"/>
    <w:rsid w:val="006B6671"/>
    <w:rsid w:val="006B7AC7"/>
    <w:rsid w:val="006C06F8"/>
    <w:rsid w:val="006C136B"/>
    <w:rsid w:val="006C1A5F"/>
    <w:rsid w:val="006C31AD"/>
    <w:rsid w:val="006C3C41"/>
    <w:rsid w:val="006C426C"/>
    <w:rsid w:val="006C579F"/>
    <w:rsid w:val="006C57BB"/>
    <w:rsid w:val="006C7293"/>
    <w:rsid w:val="006C72F0"/>
    <w:rsid w:val="006D0022"/>
    <w:rsid w:val="006D1DA0"/>
    <w:rsid w:val="006D3A4D"/>
    <w:rsid w:val="006D508A"/>
    <w:rsid w:val="006D739D"/>
    <w:rsid w:val="006E018B"/>
    <w:rsid w:val="006E1F92"/>
    <w:rsid w:val="006E38F6"/>
    <w:rsid w:val="006E3D6B"/>
    <w:rsid w:val="006E40B9"/>
    <w:rsid w:val="006E41F8"/>
    <w:rsid w:val="006E46B8"/>
    <w:rsid w:val="006E7D46"/>
    <w:rsid w:val="006F22C0"/>
    <w:rsid w:val="006F7736"/>
    <w:rsid w:val="006F7B46"/>
    <w:rsid w:val="006F7E69"/>
    <w:rsid w:val="00701C70"/>
    <w:rsid w:val="00702167"/>
    <w:rsid w:val="00702508"/>
    <w:rsid w:val="00702E26"/>
    <w:rsid w:val="00703083"/>
    <w:rsid w:val="007036FA"/>
    <w:rsid w:val="00703DA3"/>
    <w:rsid w:val="00707757"/>
    <w:rsid w:val="00707E3E"/>
    <w:rsid w:val="00707E47"/>
    <w:rsid w:val="00710174"/>
    <w:rsid w:val="00710DB9"/>
    <w:rsid w:val="00710F64"/>
    <w:rsid w:val="00710F9A"/>
    <w:rsid w:val="007111FD"/>
    <w:rsid w:val="00711C8E"/>
    <w:rsid w:val="0071420B"/>
    <w:rsid w:val="007147E5"/>
    <w:rsid w:val="007160DB"/>
    <w:rsid w:val="0071657D"/>
    <w:rsid w:val="007169A2"/>
    <w:rsid w:val="00717767"/>
    <w:rsid w:val="007177CA"/>
    <w:rsid w:val="00720292"/>
    <w:rsid w:val="00720455"/>
    <w:rsid w:val="0072128F"/>
    <w:rsid w:val="00721844"/>
    <w:rsid w:val="00721DBF"/>
    <w:rsid w:val="007223C3"/>
    <w:rsid w:val="00723526"/>
    <w:rsid w:val="0072390D"/>
    <w:rsid w:val="007275A0"/>
    <w:rsid w:val="0073078B"/>
    <w:rsid w:val="0073275E"/>
    <w:rsid w:val="00732962"/>
    <w:rsid w:val="00732BB4"/>
    <w:rsid w:val="00732EA2"/>
    <w:rsid w:val="00733EB5"/>
    <w:rsid w:val="007341E2"/>
    <w:rsid w:val="00735DD9"/>
    <w:rsid w:val="0073644B"/>
    <w:rsid w:val="00740D79"/>
    <w:rsid w:val="0074281F"/>
    <w:rsid w:val="00742F70"/>
    <w:rsid w:val="00742F89"/>
    <w:rsid w:val="007456A0"/>
    <w:rsid w:val="00746906"/>
    <w:rsid w:val="007530F0"/>
    <w:rsid w:val="00753BA7"/>
    <w:rsid w:val="00755ABB"/>
    <w:rsid w:val="00755ED4"/>
    <w:rsid w:val="00756322"/>
    <w:rsid w:val="00756FF7"/>
    <w:rsid w:val="00763280"/>
    <w:rsid w:val="00765E32"/>
    <w:rsid w:val="00766595"/>
    <w:rsid w:val="00767448"/>
    <w:rsid w:val="0077045E"/>
    <w:rsid w:val="007713B7"/>
    <w:rsid w:val="00771DE0"/>
    <w:rsid w:val="00773143"/>
    <w:rsid w:val="00774464"/>
    <w:rsid w:val="0077518A"/>
    <w:rsid w:val="00780ADF"/>
    <w:rsid w:val="00781940"/>
    <w:rsid w:val="00782F65"/>
    <w:rsid w:val="00784711"/>
    <w:rsid w:val="0078580E"/>
    <w:rsid w:val="00785CD3"/>
    <w:rsid w:val="00785D02"/>
    <w:rsid w:val="00786D96"/>
    <w:rsid w:val="00790D08"/>
    <w:rsid w:val="00792768"/>
    <w:rsid w:val="00792891"/>
    <w:rsid w:val="00793466"/>
    <w:rsid w:val="00796621"/>
    <w:rsid w:val="007A1727"/>
    <w:rsid w:val="007A3608"/>
    <w:rsid w:val="007A5206"/>
    <w:rsid w:val="007A5E26"/>
    <w:rsid w:val="007A6307"/>
    <w:rsid w:val="007A71A4"/>
    <w:rsid w:val="007A7834"/>
    <w:rsid w:val="007B1882"/>
    <w:rsid w:val="007B1F61"/>
    <w:rsid w:val="007B3B2D"/>
    <w:rsid w:val="007B4FDC"/>
    <w:rsid w:val="007B5D99"/>
    <w:rsid w:val="007C10A6"/>
    <w:rsid w:val="007C228D"/>
    <w:rsid w:val="007C3CA7"/>
    <w:rsid w:val="007C40EF"/>
    <w:rsid w:val="007C52F7"/>
    <w:rsid w:val="007C7C0C"/>
    <w:rsid w:val="007D22D9"/>
    <w:rsid w:val="007D3101"/>
    <w:rsid w:val="007D3AFA"/>
    <w:rsid w:val="007D7E27"/>
    <w:rsid w:val="007E2047"/>
    <w:rsid w:val="007E6A6D"/>
    <w:rsid w:val="007E725A"/>
    <w:rsid w:val="007F0927"/>
    <w:rsid w:val="007F2492"/>
    <w:rsid w:val="007F39E2"/>
    <w:rsid w:val="007F3A59"/>
    <w:rsid w:val="007F3F0C"/>
    <w:rsid w:val="007F466A"/>
    <w:rsid w:val="007F5DFF"/>
    <w:rsid w:val="007F723D"/>
    <w:rsid w:val="007F761C"/>
    <w:rsid w:val="007F778B"/>
    <w:rsid w:val="007F7A58"/>
    <w:rsid w:val="00800CD4"/>
    <w:rsid w:val="00804CFE"/>
    <w:rsid w:val="0080628B"/>
    <w:rsid w:val="00806FA3"/>
    <w:rsid w:val="008108E1"/>
    <w:rsid w:val="00810C3F"/>
    <w:rsid w:val="00811087"/>
    <w:rsid w:val="00811132"/>
    <w:rsid w:val="008116DF"/>
    <w:rsid w:val="00811EFE"/>
    <w:rsid w:val="008120FE"/>
    <w:rsid w:val="008124CC"/>
    <w:rsid w:val="0081343F"/>
    <w:rsid w:val="00817471"/>
    <w:rsid w:val="0081748E"/>
    <w:rsid w:val="00820990"/>
    <w:rsid w:val="00820BC4"/>
    <w:rsid w:val="008219A0"/>
    <w:rsid w:val="00821E71"/>
    <w:rsid w:val="008221C1"/>
    <w:rsid w:val="00825AFC"/>
    <w:rsid w:val="00825E6E"/>
    <w:rsid w:val="0082608B"/>
    <w:rsid w:val="008265AF"/>
    <w:rsid w:val="00827E5D"/>
    <w:rsid w:val="008306EB"/>
    <w:rsid w:val="00831F91"/>
    <w:rsid w:val="008321AD"/>
    <w:rsid w:val="00832818"/>
    <w:rsid w:val="00832DE1"/>
    <w:rsid w:val="0083479E"/>
    <w:rsid w:val="00834AC8"/>
    <w:rsid w:val="008355BA"/>
    <w:rsid w:val="00836339"/>
    <w:rsid w:val="00840B37"/>
    <w:rsid w:val="008423C3"/>
    <w:rsid w:val="008439C6"/>
    <w:rsid w:val="00843AAE"/>
    <w:rsid w:val="00844BA8"/>
    <w:rsid w:val="0084694E"/>
    <w:rsid w:val="0085020C"/>
    <w:rsid w:val="00851299"/>
    <w:rsid w:val="00852414"/>
    <w:rsid w:val="00852740"/>
    <w:rsid w:val="008535AC"/>
    <w:rsid w:val="008538A4"/>
    <w:rsid w:val="008563B2"/>
    <w:rsid w:val="00864208"/>
    <w:rsid w:val="00866376"/>
    <w:rsid w:val="008663E9"/>
    <w:rsid w:val="00867891"/>
    <w:rsid w:val="0087050F"/>
    <w:rsid w:val="00870D82"/>
    <w:rsid w:val="0087298C"/>
    <w:rsid w:val="0087390A"/>
    <w:rsid w:val="00874B7B"/>
    <w:rsid w:val="00877460"/>
    <w:rsid w:val="0088023D"/>
    <w:rsid w:val="00881349"/>
    <w:rsid w:val="0088187D"/>
    <w:rsid w:val="00881CDE"/>
    <w:rsid w:val="00881D74"/>
    <w:rsid w:val="0088215A"/>
    <w:rsid w:val="0088274C"/>
    <w:rsid w:val="00882EB0"/>
    <w:rsid w:val="008850CE"/>
    <w:rsid w:val="008912AF"/>
    <w:rsid w:val="00892112"/>
    <w:rsid w:val="008922A2"/>
    <w:rsid w:val="00894562"/>
    <w:rsid w:val="00894F9E"/>
    <w:rsid w:val="008967FE"/>
    <w:rsid w:val="00896F95"/>
    <w:rsid w:val="008A17E6"/>
    <w:rsid w:val="008A2D24"/>
    <w:rsid w:val="008A307F"/>
    <w:rsid w:val="008A3644"/>
    <w:rsid w:val="008A414C"/>
    <w:rsid w:val="008A444B"/>
    <w:rsid w:val="008A50DE"/>
    <w:rsid w:val="008A67BB"/>
    <w:rsid w:val="008B0479"/>
    <w:rsid w:val="008B0939"/>
    <w:rsid w:val="008B0AC7"/>
    <w:rsid w:val="008B5F5D"/>
    <w:rsid w:val="008B6087"/>
    <w:rsid w:val="008C1A7C"/>
    <w:rsid w:val="008C293A"/>
    <w:rsid w:val="008C4932"/>
    <w:rsid w:val="008C6608"/>
    <w:rsid w:val="008C6BB9"/>
    <w:rsid w:val="008C6F4E"/>
    <w:rsid w:val="008C7D0F"/>
    <w:rsid w:val="008D13B1"/>
    <w:rsid w:val="008D2908"/>
    <w:rsid w:val="008D506C"/>
    <w:rsid w:val="008D56EC"/>
    <w:rsid w:val="008E1B7C"/>
    <w:rsid w:val="008E2048"/>
    <w:rsid w:val="008E2329"/>
    <w:rsid w:val="008E23AD"/>
    <w:rsid w:val="008E4B0E"/>
    <w:rsid w:val="008E5077"/>
    <w:rsid w:val="008E750D"/>
    <w:rsid w:val="008F1DFE"/>
    <w:rsid w:val="008F5EDD"/>
    <w:rsid w:val="008F7C72"/>
    <w:rsid w:val="00900AC7"/>
    <w:rsid w:val="009014FD"/>
    <w:rsid w:val="00902D10"/>
    <w:rsid w:val="009038C0"/>
    <w:rsid w:val="00903961"/>
    <w:rsid w:val="009041DC"/>
    <w:rsid w:val="00904636"/>
    <w:rsid w:val="009055B6"/>
    <w:rsid w:val="00905ADB"/>
    <w:rsid w:val="00905D7A"/>
    <w:rsid w:val="00910637"/>
    <w:rsid w:val="009111E4"/>
    <w:rsid w:val="0091151C"/>
    <w:rsid w:val="009117A2"/>
    <w:rsid w:val="009140DC"/>
    <w:rsid w:val="009142E8"/>
    <w:rsid w:val="009148C8"/>
    <w:rsid w:val="009150FF"/>
    <w:rsid w:val="00916D0A"/>
    <w:rsid w:val="009174C7"/>
    <w:rsid w:val="00917A66"/>
    <w:rsid w:val="00917BE9"/>
    <w:rsid w:val="00917EE2"/>
    <w:rsid w:val="00921B33"/>
    <w:rsid w:val="00921F7A"/>
    <w:rsid w:val="00923441"/>
    <w:rsid w:val="009242CD"/>
    <w:rsid w:val="00924E43"/>
    <w:rsid w:val="0093038A"/>
    <w:rsid w:val="009341A6"/>
    <w:rsid w:val="00935526"/>
    <w:rsid w:val="00936318"/>
    <w:rsid w:val="00940D54"/>
    <w:rsid w:val="00941712"/>
    <w:rsid w:val="009429FA"/>
    <w:rsid w:val="0094343A"/>
    <w:rsid w:val="009437D1"/>
    <w:rsid w:val="00944ACE"/>
    <w:rsid w:val="00946418"/>
    <w:rsid w:val="009504A3"/>
    <w:rsid w:val="009519EB"/>
    <w:rsid w:val="0095549C"/>
    <w:rsid w:val="00956073"/>
    <w:rsid w:val="0095653D"/>
    <w:rsid w:val="00957EB4"/>
    <w:rsid w:val="00962E9E"/>
    <w:rsid w:val="009644B4"/>
    <w:rsid w:val="00973778"/>
    <w:rsid w:val="00974385"/>
    <w:rsid w:val="00974F8C"/>
    <w:rsid w:val="0098024E"/>
    <w:rsid w:val="009813BB"/>
    <w:rsid w:val="00981C12"/>
    <w:rsid w:val="00981ED9"/>
    <w:rsid w:val="00983F23"/>
    <w:rsid w:val="009863C2"/>
    <w:rsid w:val="00987615"/>
    <w:rsid w:val="00990E88"/>
    <w:rsid w:val="00990EAC"/>
    <w:rsid w:val="009912AE"/>
    <w:rsid w:val="009920E6"/>
    <w:rsid w:val="00992256"/>
    <w:rsid w:val="009923FE"/>
    <w:rsid w:val="00993A3E"/>
    <w:rsid w:val="00993D7A"/>
    <w:rsid w:val="00994601"/>
    <w:rsid w:val="00994963"/>
    <w:rsid w:val="00995CA1"/>
    <w:rsid w:val="0099617A"/>
    <w:rsid w:val="00996246"/>
    <w:rsid w:val="00996792"/>
    <w:rsid w:val="00996DC2"/>
    <w:rsid w:val="009A0DCD"/>
    <w:rsid w:val="009A16D3"/>
    <w:rsid w:val="009A2259"/>
    <w:rsid w:val="009A36A2"/>
    <w:rsid w:val="009A404B"/>
    <w:rsid w:val="009A46A3"/>
    <w:rsid w:val="009A5286"/>
    <w:rsid w:val="009A6147"/>
    <w:rsid w:val="009A7EDF"/>
    <w:rsid w:val="009B16A9"/>
    <w:rsid w:val="009B6047"/>
    <w:rsid w:val="009B74FF"/>
    <w:rsid w:val="009C0C3C"/>
    <w:rsid w:val="009C1D2C"/>
    <w:rsid w:val="009C3EEE"/>
    <w:rsid w:val="009C478A"/>
    <w:rsid w:val="009C4826"/>
    <w:rsid w:val="009C6ABA"/>
    <w:rsid w:val="009C7336"/>
    <w:rsid w:val="009C7531"/>
    <w:rsid w:val="009C76A1"/>
    <w:rsid w:val="009D02A2"/>
    <w:rsid w:val="009D74DC"/>
    <w:rsid w:val="009E10E2"/>
    <w:rsid w:val="009E1842"/>
    <w:rsid w:val="009E1DD3"/>
    <w:rsid w:val="009E25E3"/>
    <w:rsid w:val="009E3569"/>
    <w:rsid w:val="009E4052"/>
    <w:rsid w:val="009E467E"/>
    <w:rsid w:val="009E6B08"/>
    <w:rsid w:val="009F5807"/>
    <w:rsid w:val="009F5869"/>
    <w:rsid w:val="009F7CDB"/>
    <w:rsid w:val="00A00369"/>
    <w:rsid w:val="00A00B19"/>
    <w:rsid w:val="00A031E7"/>
    <w:rsid w:val="00A04985"/>
    <w:rsid w:val="00A06031"/>
    <w:rsid w:val="00A06F44"/>
    <w:rsid w:val="00A06F4F"/>
    <w:rsid w:val="00A1004B"/>
    <w:rsid w:val="00A105BB"/>
    <w:rsid w:val="00A11653"/>
    <w:rsid w:val="00A11A22"/>
    <w:rsid w:val="00A12D5C"/>
    <w:rsid w:val="00A132E7"/>
    <w:rsid w:val="00A1384A"/>
    <w:rsid w:val="00A1431F"/>
    <w:rsid w:val="00A14719"/>
    <w:rsid w:val="00A148F7"/>
    <w:rsid w:val="00A14D63"/>
    <w:rsid w:val="00A14EFB"/>
    <w:rsid w:val="00A208B3"/>
    <w:rsid w:val="00A2164E"/>
    <w:rsid w:val="00A21AA7"/>
    <w:rsid w:val="00A25FAC"/>
    <w:rsid w:val="00A27784"/>
    <w:rsid w:val="00A3095E"/>
    <w:rsid w:val="00A31677"/>
    <w:rsid w:val="00A33B78"/>
    <w:rsid w:val="00A36D0A"/>
    <w:rsid w:val="00A37113"/>
    <w:rsid w:val="00A4060C"/>
    <w:rsid w:val="00A42CAC"/>
    <w:rsid w:val="00A43E24"/>
    <w:rsid w:val="00A44783"/>
    <w:rsid w:val="00A44A09"/>
    <w:rsid w:val="00A504C3"/>
    <w:rsid w:val="00A522FE"/>
    <w:rsid w:val="00A5374C"/>
    <w:rsid w:val="00A54958"/>
    <w:rsid w:val="00A5670D"/>
    <w:rsid w:val="00A607AD"/>
    <w:rsid w:val="00A60F12"/>
    <w:rsid w:val="00A62F48"/>
    <w:rsid w:val="00A6326C"/>
    <w:rsid w:val="00A63680"/>
    <w:rsid w:val="00A64577"/>
    <w:rsid w:val="00A64DB6"/>
    <w:rsid w:val="00A678DA"/>
    <w:rsid w:val="00A701E9"/>
    <w:rsid w:val="00A70D77"/>
    <w:rsid w:val="00A723CE"/>
    <w:rsid w:val="00A7298B"/>
    <w:rsid w:val="00A73EE2"/>
    <w:rsid w:val="00A76320"/>
    <w:rsid w:val="00A800D7"/>
    <w:rsid w:val="00A826A5"/>
    <w:rsid w:val="00A834C1"/>
    <w:rsid w:val="00A8672D"/>
    <w:rsid w:val="00A87995"/>
    <w:rsid w:val="00A90686"/>
    <w:rsid w:val="00A913F5"/>
    <w:rsid w:val="00A9186C"/>
    <w:rsid w:val="00A91EFB"/>
    <w:rsid w:val="00A959BE"/>
    <w:rsid w:val="00A96DAD"/>
    <w:rsid w:val="00A970F4"/>
    <w:rsid w:val="00A97EAA"/>
    <w:rsid w:val="00AA14DE"/>
    <w:rsid w:val="00AA1912"/>
    <w:rsid w:val="00AA20F5"/>
    <w:rsid w:val="00AA5777"/>
    <w:rsid w:val="00AB0767"/>
    <w:rsid w:val="00AB227F"/>
    <w:rsid w:val="00AB2968"/>
    <w:rsid w:val="00AB2FAB"/>
    <w:rsid w:val="00AB3CF4"/>
    <w:rsid w:val="00AB55BD"/>
    <w:rsid w:val="00AB6C52"/>
    <w:rsid w:val="00AB7BF5"/>
    <w:rsid w:val="00AC1188"/>
    <w:rsid w:val="00AC1414"/>
    <w:rsid w:val="00AC2BE4"/>
    <w:rsid w:val="00AC3376"/>
    <w:rsid w:val="00AC4638"/>
    <w:rsid w:val="00AC49F1"/>
    <w:rsid w:val="00AC6193"/>
    <w:rsid w:val="00AC66A4"/>
    <w:rsid w:val="00AD036F"/>
    <w:rsid w:val="00AD11B3"/>
    <w:rsid w:val="00AD1A5F"/>
    <w:rsid w:val="00AD2935"/>
    <w:rsid w:val="00AD2E40"/>
    <w:rsid w:val="00AD3AD5"/>
    <w:rsid w:val="00AD3FE7"/>
    <w:rsid w:val="00AD4FE7"/>
    <w:rsid w:val="00AD5A00"/>
    <w:rsid w:val="00AD5B2F"/>
    <w:rsid w:val="00AE0750"/>
    <w:rsid w:val="00AE1197"/>
    <w:rsid w:val="00AE127E"/>
    <w:rsid w:val="00AE130E"/>
    <w:rsid w:val="00AE1EE6"/>
    <w:rsid w:val="00AE225A"/>
    <w:rsid w:val="00AE5691"/>
    <w:rsid w:val="00AE60A8"/>
    <w:rsid w:val="00AE6304"/>
    <w:rsid w:val="00AE6A1C"/>
    <w:rsid w:val="00AE7D06"/>
    <w:rsid w:val="00AF20F6"/>
    <w:rsid w:val="00AF27F4"/>
    <w:rsid w:val="00AF2801"/>
    <w:rsid w:val="00AF2F67"/>
    <w:rsid w:val="00AF6103"/>
    <w:rsid w:val="00AF6686"/>
    <w:rsid w:val="00AF6B9B"/>
    <w:rsid w:val="00AF7007"/>
    <w:rsid w:val="00B001FC"/>
    <w:rsid w:val="00B032CE"/>
    <w:rsid w:val="00B04810"/>
    <w:rsid w:val="00B05624"/>
    <w:rsid w:val="00B05BA7"/>
    <w:rsid w:val="00B076D1"/>
    <w:rsid w:val="00B1056F"/>
    <w:rsid w:val="00B11934"/>
    <w:rsid w:val="00B14D69"/>
    <w:rsid w:val="00B173C0"/>
    <w:rsid w:val="00B23DB6"/>
    <w:rsid w:val="00B26411"/>
    <w:rsid w:val="00B270FF"/>
    <w:rsid w:val="00B27A81"/>
    <w:rsid w:val="00B30109"/>
    <w:rsid w:val="00B30C3D"/>
    <w:rsid w:val="00B32C46"/>
    <w:rsid w:val="00B336EF"/>
    <w:rsid w:val="00B35169"/>
    <w:rsid w:val="00B35B12"/>
    <w:rsid w:val="00B37358"/>
    <w:rsid w:val="00B37961"/>
    <w:rsid w:val="00B37AF1"/>
    <w:rsid w:val="00B410DE"/>
    <w:rsid w:val="00B415BF"/>
    <w:rsid w:val="00B41A8C"/>
    <w:rsid w:val="00B433E9"/>
    <w:rsid w:val="00B43515"/>
    <w:rsid w:val="00B436B4"/>
    <w:rsid w:val="00B45099"/>
    <w:rsid w:val="00B47392"/>
    <w:rsid w:val="00B47A2D"/>
    <w:rsid w:val="00B5003B"/>
    <w:rsid w:val="00B50956"/>
    <w:rsid w:val="00B5108E"/>
    <w:rsid w:val="00B51709"/>
    <w:rsid w:val="00B51C2F"/>
    <w:rsid w:val="00B51E8A"/>
    <w:rsid w:val="00B522C0"/>
    <w:rsid w:val="00B527B6"/>
    <w:rsid w:val="00B52BE7"/>
    <w:rsid w:val="00B54AEB"/>
    <w:rsid w:val="00B54F60"/>
    <w:rsid w:val="00B57F45"/>
    <w:rsid w:val="00B6001F"/>
    <w:rsid w:val="00B619C9"/>
    <w:rsid w:val="00B62584"/>
    <w:rsid w:val="00B6415A"/>
    <w:rsid w:val="00B6482D"/>
    <w:rsid w:val="00B64B35"/>
    <w:rsid w:val="00B65702"/>
    <w:rsid w:val="00B672BE"/>
    <w:rsid w:val="00B67A27"/>
    <w:rsid w:val="00B71328"/>
    <w:rsid w:val="00B71A9D"/>
    <w:rsid w:val="00B72174"/>
    <w:rsid w:val="00B741FF"/>
    <w:rsid w:val="00B746E3"/>
    <w:rsid w:val="00B75028"/>
    <w:rsid w:val="00B76E6D"/>
    <w:rsid w:val="00B801E4"/>
    <w:rsid w:val="00B83507"/>
    <w:rsid w:val="00B83CFD"/>
    <w:rsid w:val="00B84280"/>
    <w:rsid w:val="00B8451C"/>
    <w:rsid w:val="00B85ACA"/>
    <w:rsid w:val="00B8626C"/>
    <w:rsid w:val="00B874C8"/>
    <w:rsid w:val="00B875D6"/>
    <w:rsid w:val="00B87AE9"/>
    <w:rsid w:val="00B901C0"/>
    <w:rsid w:val="00B903A5"/>
    <w:rsid w:val="00B90B10"/>
    <w:rsid w:val="00B9228D"/>
    <w:rsid w:val="00B92F9E"/>
    <w:rsid w:val="00B946F3"/>
    <w:rsid w:val="00B94FB7"/>
    <w:rsid w:val="00B97643"/>
    <w:rsid w:val="00B97932"/>
    <w:rsid w:val="00BA24D5"/>
    <w:rsid w:val="00BA287F"/>
    <w:rsid w:val="00BA2F75"/>
    <w:rsid w:val="00BA789A"/>
    <w:rsid w:val="00BB3270"/>
    <w:rsid w:val="00BB507B"/>
    <w:rsid w:val="00BB6A4C"/>
    <w:rsid w:val="00BC0DAA"/>
    <w:rsid w:val="00BC1DEF"/>
    <w:rsid w:val="00BC472C"/>
    <w:rsid w:val="00BC480B"/>
    <w:rsid w:val="00BC4ECC"/>
    <w:rsid w:val="00BC5B27"/>
    <w:rsid w:val="00BC7CC1"/>
    <w:rsid w:val="00BD1247"/>
    <w:rsid w:val="00BD131D"/>
    <w:rsid w:val="00BD21C1"/>
    <w:rsid w:val="00BD2290"/>
    <w:rsid w:val="00BD3511"/>
    <w:rsid w:val="00BD4096"/>
    <w:rsid w:val="00BD4EEA"/>
    <w:rsid w:val="00BD524B"/>
    <w:rsid w:val="00BD6DB5"/>
    <w:rsid w:val="00BD7050"/>
    <w:rsid w:val="00BE00C0"/>
    <w:rsid w:val="00BE0197"/>
    <w:rsid w:val="00BE0EC9"/>
    <w:rsid w:val="00BE2130"/>
    <w:rsid w:val="00BE4162"/>
    <w:rsid w:val="00BE4323"/>
    <w:rsid w:val="00BF179E"/>
    <w:rsid w:val="00BF256D"/>
    <w:rsid w:val="00BF3421"/>
    <w:rsid w:val="00BF5995"/>
    <w:rsid w:val="00BF6D2C"/>
    <w:rsid w:val="00BF6F85"/>
    <w:rsid w:val="00C027FA"/>
    <w:rsid w:val="00C02A1D"/>
    <w:rsid w:val="00C05220"/>
    <w:rsid w:val="00C06D64"/>
    <w:rsid w:val="00C07366"/>
    <w:rsid w:val="00C07475"/>
    <w:rsid w:val="00C12FC4"/>
    <w:rsid w:val="00C13D66"/>
    <w:rsid w:val="00C1527E"/>
    <w:rsid w:val="00C154C5"/>
    <w:rsid w:val="00C204B8"/>
    <w:rsid w:val="00C2077E"/>
    <w:rsid w:val="00C23BC1"/>
    <w:rsid w:val="00C23D65"/>
    <w:rsid w:val="00C241DB"/>
    <w:rsid w:val="00C245F1"/>
    <w:rsid w:val="00C25A39"/>
    <w:rsid w:val="00C26490"/>
    <w:rsid w:val="00C27A53"/>
    <w:rsid w:val="00C31953"/>
    <w:rsid w:val="00C324D7"/>
    <w:rsid w:val="00C3283F"/>
    <w:rsid w:val="00C32C63"/>
    <w:rsid w:val="00C3361E"/>
    <w:rsid w:val="00C34F11"/>
    <w:rsid w:val="00C35C03"/>
    <w:rsid w:val="00C36E65"/>
    <w:rsid w:val="00C41E3D"/>
    <w:rsid w:val="00C4370E"/>
    <w:rsid w:val="00C43BED"/>
    <w:rsid w:val="00C43D1B"/>
    <w:rsid w:val="00C43F7B"/>
    <w:rsid w:val="00C447D4"/>
    <w:rsid w:val="00C448B1"/>
    <w:rsid w:val="00C47141"/>
    <w:rsid w:val="00C4740D"/>
    <w:rsid w:val="00C47A58"/>
    <w:rsid w:val="00C50968"/>
    <w:rsid w:val="00C51471"/>
    <w:rsid w:val="00C52AE5"/>
    <w:rsid w:val="00C54CA0"/>
    <w:rsid w:val="00C57BF3"/>
    <w:rsid w:val="00C57DC7"/>
    <w:rsid w:val="00C6138A"/>
    <w:rsid w:val="00C634A7"/>
    <w:rsid w:val="00C63EED"/>
    <w:rsid w:val="00C66339"/>
    <w:rsid w:val="00C66377"/>
    <w:rsid w:val="00C670B6"/>
    <w:rsid w:val="00C712CE"/>
    <w:rsid w:val="00C72D4E"/>
    <w:rsid w:val="00C775F9"/>
    <w:rsid w:val="00C77A99"/>
    <w:rsid w:val="00C77B56"/>
    <w:rsid w:val="00C77F44"/>
    <w:rsid w:val="00C815DD"/>
    <w:rsid w:val="00C82278"/>
    <w:rsid w:val="00C82770"/>
    <w:rsid w:val="00C82B15"/>
    <w:rsid w:val="00C83EFE"/>
    <w:rsid w:val="00C84F8A"/>
    <w:rsid w:val="00C856E7"/>
    <w:rsid w:val="00C8593F"/>
    <w:rsid w:val="00C9666A"/>
    <w:rsid w:val="00CA0520"/>
    <w:rsid w:val="00CA0C5D"/>
    <w:rsid w:val="00CA2197"/>
    <w:rsid w:val="00CA3247"/>
    <w:rsid w:val="00CA394F"/>
    <w:rsid w:val="00CA41B9"/>
    <w:rsid w:val="00CA437F"/>
    <w:rsid w:val="00CA5BCD"/>
    <w:rsid w:val="00CA5CDB"/>
    <w:rsid w:val="00CA60EB"/>
    <w:rsid w:val="00CA6B35"/>
    <w:rsid w:val="00CB171E"/>
    <w:rsid w:val="00CB31FB"/>
    <w:rsid w:val="00CB5E36"/>
    <w:rsid w:val="00CB62E3"/>
    <w:rsid w:val="00CB6D36"/>
    <w:rsid w:val="00CC0711"/>
    <w:rsid w:val="00CC1B01"/>
    <w:rsid w:val="00CC420F"/>
    <w:rsid w:val="00CC6388"/>
    <w:rsid w:val="00CC6EC8"/>
    <w:rsid w:val="00CD196D"/>
    <w:rsid w:val="00CD1DB0"/>
    <w:rsid w:val="00CD224A"/>
    <w:rsid w:val="00CD276E"/>
    <w:rsid w:val="00CD2E52"/>
    <w:rsid w:val="00CD334E"/>
    <w:rsid w:val="00CE0ECA"/>
    <w:rsid w:val="00CE20EB"/>
    <w:rsid w:val="00CE36F0"/>
    <w:rsid w:val="00CE3D93"/>
    <w:rsid w:val="00CE4A10"/>
    <w:rsid w:val="00CE4CA1"/>
    <w:rsid w:val="00CE4CCE"/>
    <w:rsid w:val="00CE54FB"/>
    <w:rsid w:val="00CE7C11"/>
    <w:rsid w:val="00CE7C7F"/>
    <w:rsid w:val="00CF0753"/>
    <w:rsid w:val="00CF15DB"/>
    <w:rsid w:val="00CF1790"/>
    <w:rsid w:val="00CF369E"/>
    <w:rsid w:val="00CF378B"/>
    <w:rsid w:val="00CF6247"/>
    <w:rsid w:val="00CF62D8"/>
    <w:rsid w:val="00CF6423"/>
    <w:rsid w:val="00D010EF"/>
    <w:rsid w:val="00D026E9"/>
    <w:rsid w:val="00D0337D"/>
    <w:rsid w:val="00D03A08"/>
    <w:rsid w:val="00D05C43"/>
    <w:rsid w:val="00D06009"/>
    <w:rsid w:val="00D067B0"/>
    <w:rsid w:val="00D069A1"/>
    <w:rsid w:val="00D105E1"/>
    <w:rsid w:val="00D10DF7"/>
    <w:rsid w:val="00D13104"/>
    <w:rsid w:val="00D136AF"/>
    <w:rsid w:val="00D13CE4"/>
    <w:rsid w:val="00D16F79"/>
    <w:rsid w:val="00D2065D"/>
    <w:rsid w:val="00D2145F"/>
    <w:rsid w:val="00D2321F"/>
    <w:rsid w:val="00D24524"/>
    <w:rsid w:val="00D25D7E"/>
    <w:rsid w:val="00D266E5"/>
    <w:rsid w:val="00D26E48"/>
    <w:rsid w:val="00D27459"/>
    <w:rsid w:val="00D30ADA"/>
    <w:rsid w:val="00D323EA"/>
    <w:rsid w:val="00D32A00"/>
    <w:rsid w:val="00D34D68"/>
    <w:rsid w:val="00D4083E"/>
    <w:rsid w:val="00D412A5"/>
    <w:rsid w:val="00D412E8"/>
    <w:rsid w:val="00D429BD"/>
    <w:rsid w:val="00D43446"/>
    <w:rsid w:val="00D43AAD"/>
    <w:rsid w:val="00D43CB6"/>
    <w:rsid w:val="00D45911"/>
    <w:rsid w:val="00D45AA1"/>
    <w:rsid w:val="00D46AD6"/>
    <w:rsid w:val="00D47C48"/>
    <w:rsid w:val="00D523CA"/>
    <w:rsid w:val="00D53D4A"/>
    <w:rsid w:val="00D55923"/>
    <w:rsid w:val="00D5648B"/>
    <w:rsid w:val="00D57159"/>
    <w:rsid w:val="00D57A17"/>
    <w:rsid w:val="00D57AEA"/>
    <w:rsid w:val="00D60429"/>
    <w:rsid w:val="00D62CE2"/>
    <w:rsid w:val="00D63F0A"/>
    <w:rsid w:val="00D6491D"/>
    <w:rsid w:val="00D655DB"/>
    <w:rsid w:val="00D668EF"/>
    <w:rsid w:val="00D73BE2"/>
    <w:rsid w:val="00D759AF"/>
    <w:rsid w:val="00D7654E"/>
    <w:rsid w:val="00D765FF"/>
    <w:rsid w:val="00D82644"/>
    <w:rsid w:val="00D915AE"/>
    <w:rsid w:val="00D942FD"/>
    <w:rsid w:val="00D9508F"/>
    <w:rsid w:val="00D95591"/>
    <w:rsid w:val="00D9607A"/>
    <w:rsid w:val="00D96339"/>
    <w:rsid w:val="00DA20FA"/>
    <w:rsid w:val="00DA2B96"/>
    <w:rsid w:val="00DA3A65"/>
    <w:rsid w:val="00DA429A"/>
    <w:rsid w:val="00DA7281"/>
    <w:rsid w:val="00DA73FB"/>
    <w:rsid w:val="00DA78A0"/>
    <w:rsid w:val="00DB00BB"/>
    <w:rsid w:val="00DB1DB4"/>
    <w:rsid w:val="00DB3011"/>
    <w:rsid w:val="00DB31C4"/>
    <w:rsid w:val="00DB4953"/>
    <w:rsid w:val="00DB4A9E"/>
    <w:rsid w:val="00DB5999"/>
    <w:rsid w:val="00DB665A"/>
    <w:rsid w:val="00DC02D7"/>
    <w:rsid w:val="00DC064A"/>
    <w:rsid w:val="00DC0D52"/>
    <w:rsid w:val="00DC1209"/>
    <w:rsid w:val="00DC1AFC"/>
    <w:rsid w:val="00DC2527"/>
    <w:rsid w:val="00DC3A4E"/>
    <w:rsid w:val="00DC3AA5"/>
    <w:rsid w:val="00DC4328"/>
    <w:rsid w:val="00DD2783"/>
    <w:rsid w:val="00DD35C0"/>
    <w:rsid w:val="00DD3B06"/>
    <w:rsid w:val="00DD5007"/>
    <w:rsid w:val="00DD560C"/>
    <w:rsid w:val="00DD7776"/>
    <w:rsid w:val="00DE19C8"/>
    <w:rsid w:val="00DE19F7"/>
    <w:rsid w:val="00DE2401"/>
    <w:rsid w:val="00DE28BA"/>
    <w:rsid w:val="00DE3AC5"/>
    <w:rsid w:val="00DE3D20"/>
    <w:rsid w:val="00DE3DAA"/>
    <w:rsid w:val="00DE3FC8"/>
    <w:rsid w:val="00DE532A"/>
    <w:rsid w:val="00DE6086"/>
    <w:rsid w:val="00DE75B3"/>
    <w:rsid w:val="00DF39A2"/>
    <w:rsid w:val="00DF3A32"/>
    <w:rsid w:val="00DF3A3E"/>
    <w:rsid w:val="00DF5259"/>
    <w:rsid w:val="00E0055C"/>
    <w:rsid w:val="00E04E9F"/>
    <w:rsid w:val="00E104D7"/>
    <w:rsid w:val="00E106DD"/>
    <w:rsid w:val="00E1083F"/>
    <w:rsid w:val="00E10EAF"/>
    <w:rsid w:val="00E11627"/>
    <w:rsid w:val="00E13029"/>
    <w:rsid w:val="00E1601F"/>
    <w:rsid w:val="00E16186"/>
    <w:rsid w:val="00E162B1"/>
    <w:rsid w:val="00E17093"/>
    <w:rsid w:val="00E2037A"/>
    <w:rsid w:val="00E205C3"/>
    <w:rsid w:val="00E21173"/>
    <w:rsid w:val="00E2202C"/>
    <w:rsid w:val="00E23066"/>
    <w:rsid w:val="00E2351C"/>
    <w:rsid w:val="00E25215"/>
    <w:rsid w:val="00E25980"/>
    <w:rsid w:val="00E25BFB"/>
    <w:rsid w:val="00E26EA7"/>
    <w:rsid w:val="00E27A51"/>
    <w:rsid w:val="00E310FE"/>
    <w:rsid w:val="00E318AA"/>
    <w:rsid w:val="00E32E16"/>
    <w:rsid w:val="00E352EF"/>
    <w:rsid w:val="00E3601A"/>
    <w:rsid w:val="00E36264"/>
    <w:rsid w:val="00E37A77"/>
    <w:rsid w:val="00E41C4B"/>
    <w:rsid w:val="00E421E3"/>
    <w:rsid w:val="00E44414"/>
    <w:rsid w:val="00E44DC6"/>
    <w:rsid w:val="00E457DD"/>
    <w:rsid w:val="00E4657F"/>
    <w:rsid w:val="00E5027E"/>
    <w:rsid w:val="00E53C4B"/>
    <w:rsid w:val="00E54A0B"/>
    <w:rsid w:val="00E56D26"/>
    <w:rsid w:val="00E5710A"/>
    <w:rsid w:val="00E5744C"/>
    <w:rsid w:val="00E61904"/>
    <w:rsid w:val="00E62CF4"/>
    <w:rsid w:val="00E639F6"/>
    <w:rsid w:val="00E645A6"/>
    <w:rsid w:val="00E712AE"/>
    <w:rsid w:val="00E71D71"/>
    <w:rsid w:val="00E73892"/>
    <w:rsid w:val="00E73C42"/>
    <w:rsid w:val="00E762B2"/>
    <w:rsid w:val="00E77272"/>
    <w:rsid w:val="00E7734C"/>
    <w:rsid w:val="00E7768C"/>
    <w:rsid w:val="00E77735"/>
    <w:rsid w:val="00E82525"/>
    <w:rsid w:val="00E8354A"/>
    <w:rsid w:val="00E83C68"/>
    <w:rsid w:val="00E90AFC"/>
    <w:rsid w:val="00E92F12"/>
    <w:rsid w:val="00E93A05"/>
    <w:rsid w:val="00E95287"/>
    <w:rsid w:val="00E95521"/>
    <w:rsid w:val="00E9620B"/>
    <w:rsid w:val="00E962FA"/>
    <w:rsid w:val="00E96685"/>
    <w:rsid w:val="00E978B5"/>
    <w:rsid w:val="00EA3C93"/>
    <w:rsid w:val="00EA45A3"/>
    <w:rsid w:val="00EA54F1"/>
    <w:rsid w:val="00EA5DF8"/>
    <w:rsid w:val="00EA5F96"/>
    <w:rsid w:val="00EB2C4D"/>
    <w:rsid w:val="00EB3761"/>
    <w:rsid w:val="00EB399F"/>
    <w:rsid w:val="00EB633E"/>
    <w:rsid w:val="00EB6A41"/>
    <w:rsid w:val="00EC1FC2"/>
    <w:rsid w:val="00EC59E8"/>
    <w:rsid w:val="00EC7CD9"/>
    <w:rsid w:val="00ED0511"/>
    <w:rsid w:val="00ED19F5"/>
    <w:rsid w:val="00ED1BBA"/>
    <w:rsid w:val="00ED3280"/>
    <w:rsid w:val="00ED4131"/>
    <w:rsid w:val="00ED4F51"/>
    <w:rsid w:val="00ED5C7F"/>
    <w:rsid w:val="00ED6144"/>
    <w:rsid w:val="00ED736E"/>
    <w:rsid w:val="00ED74C1"/>
    <w:rsid w:val="00EE05A7"/>
    <w:rsid w:val="00EE0F49"/>
    <w:rsid w:val="00EE2295"/>
    <w:rsid w:val="00EE2C30"/>
    <w:rsid w:val="00EE53F7"/>
    <w:rsid w:val="00EE5A35"/>
    <w:rsid w:val="00EE6497"/>
    <w:rsid w:val="00EF21EF"/>
    <w:rsid w:val="00EF2544"/>
    <w:rsid w:val="00EF295D"/>
    <w:rsid w:val="00EF4F16"/>
    <w:rsid w:val="00EF6585"/>
    <w:rsid w:val="00EF6E42"/>
    <w:rsid w:val="00EF7157"/>
    <w:rsid w:val="00EF786F"/>
    <w:rsid w:val="00F019B3"/>
    <w:rsid w:val="00F01C0A"/>
    <w:rsid w:val="00F0404D"/>
    <w:rsid w:val="00F0584A"/>
    <w:rsid w:val="00F05B06"/>
    <w:rsid w:val="00F07B09"/>
    <w:rsid w:val="00F07C13"/>
    <w:rsid w:val="00F101CD"/>
    <w:rsid w:val="00F10322"/>
    <w:rsid w:val="00F10685"/>
    <w:rsid w:val="00F10BE3"/>
    <w:rsid w:val="00F12C01"/>
    <w:rsid w:val="00F135D9"/>
    <w:rsid w:val="00F1579C"/>
    <w:rsid w:val="00F15B93"/>
    <w:rsid w:val="00F164A9"/>
    <w:rsid w:val="00F17301"/>
    <w:rsid w:val="00F2099F"/>
    <w:rsid w:val="00F20A4C"/>
    <w:rsid w:val="00F20FBA"/>
    <w:rsid w:val="00F262EB"/>
    <w:rsid w:val="00F27351"/>
    <w:rsid w:val="00F27E76"/>
    <w:rsid w:val="00F31041"/>
    <w:rsid w:val="00F314E3"/>
    <w:rsid w:val="00F31533"/>
    <w:rsid w:val="00F31C92"/>
    <w:rsid w:val="00F32EE8"/>
    <w:rsid w:val="00F33A0F"/>
    <w:rsid w:val="00F3506A"/>
    <w:rsid w:val="00F35EF0"/>
    <w:rsid w:val="00F40092"/>
    <w:rsid w:val="00F401A9"/>
    <w:rsid w:val="00F405D1"/>
    <w:rsid w:val="00F41D35"/>
    <w:rsid w:val="00F420C7"/>
    <w:rsid w:val="00F4222D"/>
    <w:rsid w:val="00F42CE3"/>
    <w:rsid w:val="00F46C09"/>
    <w:rsid w:val="00F4790B"/>
    <w:rsid w:val="00F500B4"/>
    <w:rsid w:val="00F54871"/>
    <w:rsid w:val="00F54D1B"/>
    <w:rsid w:val="00F577B9"/>
    <w:rsid w:val="00F61B9D"/>
    <w:rsid w:val="00F627FA"/>
    <w:rsid w:val="00F62DCC"/>
    <w:rsid w:val="00F63201"/>
    <w:rsid w:val="00F63398"/>
    <w:rsid w:val="00F638E5"/>
    <w:rsid w:val="00F649CA"/>
    <w:rsid w:val="00F65B92"/>
    <w:rsid w:val="00F670FF"/>
    <w:rsid w:val="00F71468"/>
    <w:rsid w:val="00F73231"/>
    <w:rsid w:val="00F7323C"/>
    <w:rsid w:val="00F74152"/>
    <w:rsid w:val="00F751B9"/>
    <w:rsid w:val="00F80937"/>
    <w:rsid w:val="00F80ED2"/>
    <w:rsid w:val="00F82C7E"/>
    <w:rsid w:val="00F8394C"/>
    <w:rsid w:val="00F86E02"/>
    <w:rsid w:val="00F86FBF"/>
    <w:rsid w:val="00F87662"/>
    <w:rsid w:val="00F87A8B"/>
    <w:rsid w:val="00F90C41"/>
    <w:rsid w:val="00F913FE"/>
    <w:rsid w:val="00F919DA"/>
    <w:rsid w:val="00F93598"/>
    <w:rsid w:val="00F953E8"/>
    <w:rsid w:val="00F96D1E"/>
    <w:rsid w:val="00F9737A"/>
    <w:rsid w:val="00F973AF"/>
    <w:rsid w:val="00FA05C0"/>
    <w:rsid w:val="00FA2090"/>
    <w:rsid w:val="00FA6B0A"/>
    <w:rsid w:val="00FA6C84"/>
    <w:rsid w:val="00FA7036"/>
    <w:rsid w:val="00FB0731"/>
    <w:rsid w:val="00FB1A7A"/>
    <w:rsid w:val="00FB4A96"/>
    <w:rsid w:val="00FB6FEA"/>
    <w:rsid w:val="00FB708B"/>
    <w:rsid w:val="00FC0663"/>
    <w:rsid w:val="00FC06F1"/>
    <w:rsid w:val="00FC08A4"/>
    <w:rsid w:val="00FC1ED1"/>
    <w:rsid w:val="00FC39B3"/>
    <w:rsid w:val="00FC5973"/>
    <w:rsid w:val="00FD39BC"/>
    <w:rsid w:val="00FD7906"/>
    <w:rsid w:val="00FE04F6"/>
    <w:rsid w:val="00FE159B"/>
    <w:rsid w:val="00FE1724"/>
    <w:rsid w:val="00FE2DDA"/>
    <w:rsid w:val="00FE4A1E"/>
    <w:rsid w:val="00FF138D"/>
    <w:rsid w:val="00FF14D4"/>
    <w:rsid w:val="00FF47CF"/>
    <w:rsid w:val="00FF4A45"/>
    <w:rsid w:val="00FF59DE"/>
    <w:rsid w:val="00FF6868"/>
    <w:rsid w:val="00FF7DF5"/>
    <w:rsid w:val="01487061"/>
    <w:rsid w:val="019A6EAF"/>
    <w:rsid w:val="02C07C14"/>
    <w:rsid w:val="02F516EA"/>
    <w:rsid w:val="030D6D91"/>
    <w:rsid w:val="03E7444B"/>
    <w:rsid w:val="040D2A74"/>
    <w:rsid w:val="048029DD"/>
    <w:rsid w:val="05106822"/>
    <w:rsid w:val="0539161E"/>
    <w:rsid w:val="058E425C"/>
    <w:rsid w:val="06385FC4"/>
    <w:rsid w:val="0659586C"/>
    <w:rsid w:val="065E4B7E"/>
    <w:rsid w:val="07341CA1"/>
    <w:rsid w:val="07496B7C"/>
    <w:rsid w:val="082B1C77"/>
    <w:rsid w:val="08402B15"/>
    <w:rsid w:val="08B0664C"/>
    <w:rsid w:val="08C000AF"/>
    <w:rsid w:val="09002522"/>
    <w:rsid w:val="09766415"/>
    <w:rsid w:val="0984572B"/>
    <w:rsid w:val="09CF47C3"/>
    <w:rsid w:val="0A5002F7"/>
    <w:rsid w:val="0AFB116D"/>
    <w:rsid w:val="0B1B102D"/>
    <w:rsid w:val="0B860374"/>
    <w:rsid w:val="0BED48A0"/>
    <w:rsid w:val="0C1035D2"/>
    <w:rsid w:val="0C4A65F8"/>
    <w:rsid w:val="0C5764CE"/>
    <w:rsid w:val="0C5C7E74"/>
    <w:rsid w:val="0DD002B9"/>
    <w:rsid w:val="0DF626F7"/>
    <w:rsid w:val="0E1267A4"/>
    <w:rsid w:val="0E2B18CC"/>
    <w:rsid w:val="0E2E60D4"/>
    <w:rsid w:val="0E5704C1"/>
    <w:rsid w:val="0F0B0F3A"/>
    <w:rsid w:val="0F1D46D8"/>
    <w:rsid w:val="0F512F0F"/>
    <w:rsid w:val="0FF90B5B"/>
    <w:rsid w:val="103C03B2"/>
    <w:rsid w:val="10BC3704"/>
    <w:rsid w:val="111060F1"/>
    <w:rsid w:val="111749F9"/>
    <w:rsid w:val="11265828"/>
    <w:rsid w:val="11816530"/>
    <w:rsid w:val="127E3DE4"/>
    <w:rsid w:val="13095F47"/>
    <w:rsid w:val="13453BAE"/>
    <w:rsid w:val="13545F18"/>
    <w:rsid w:val="13637D2A"/>
    <w:rsid w:val="13D91D38"/>
    <w:rsid w:val="13E23345"/>
    <w:rsid w:val="144E5BAF"/>
    <w:rsid w:val="148E3042"/>
    <w:rsid w:val="14B14FFE"/>
    <w:rsid w:val="14B732D5"/>
    <w:rsid w:val="14CE4728"/>
    <w:rsid w:val="157405BF"/>
    <w:rsid w:val="15B025D8"/>
    <w:rsid w:val="165254A5"/>
    <w:rsid w:val="16DC7F11"/>
    <w:rsid w:val="17060D55"/>
    <w:rsid w:val="1774399D"/>
    <w:rsid w:val="177C0994"/>
    <w:rsid w:val="18A11B4F"/>
    <w:rsid w:val="18B178BD"/>
    <w:rsid w:val="18E611E1"/>
    <w:rsid w:val="18EF6677"/>
    <w:rsid w:val="19127B31"/>
    <w:rsid w:val="19B65CB7"/>
    <w:rsid w:val="1A091536"/>
    <w:rsid w:val="1A9F05BC"/>
    <w:rsid w:val="1B103D73"/>
    <w:rsid w:val="1B4E745B"/>
    <w:rsid w:val="1C2C1601"/>
    <w:rsid w:val="1CB15A1E"/>
    <w:rsid w:val="1D6F55A4"/>
    <w:rsid w:val="1D7A7478"/>
    <w:rsid w:val="1E6058EF"/>
    <w:rsid w:val="1EF06916"/>
    <w:rsid w:val="1F170CA6"/>
    <w:rsid w:val="1F856829"/>
    <w:rsid w:val="1FD875E5"/>
    <w:rsid w:val="1FD91AA0"/>
    <w:rsid w:val="1FE1495C"/>
    <w:rsid w:val="204D1B46"/>
    <w:rsid w:val="20776154"/>
    <w:rsid w:val="209D2C31"/>
    <w:rsid w:val="20BF5379"/>
    <w:rsid w:val="213E269A"/>
    <w:rsid w:val="21E22F98"/>
    <w:rsid w:val="222D671F"/>
    <w:rsid w:val="22D640E3"/>
    <w:rsid w:val="230C13F2"/>
    <w:rsid w:val="23657AA0"/>
    <w:rsid w:val="237F715C"/>
    <w:rsid w:val="24741D97"/>
    <w:rsid w:val="24C773BD"/>
    <w:rsid w:val="25012D45"/>
    <w:rsid w:val="260D1656"/>
    <w:rsid w:val="27233CC4"/>
    <w:rsid w:val="273D3277"/>
    <w:rsid w:val="27435380"/>
    <w:rsid w:val="27482BFF"/>
    <w:rsid w:val="27976201"/>
    <w:rsid w:val="28541E37"/>
    <w:rsid w:val="28DC0A97"/>
    <w:rsid w:val="28E02D20"/>
    <w:rsid w:val="29257599"/>
    <w:rsid w:val="29A375BA"/>
    <w:rsid w:val="2A35454B"/>
    <w:rsid w:val="2A8F5EDF"/>
    <w:rsid w:val="2A9D64F9"/>
    <w:rsid w:val="2B7816DF"/>
    <w:rsid w:val="2BA705F6"/>
    <w:rsid w:val="2C3437C3"/>
    <w:rsid w:val="2C474196"/>
    <w:rsid w:val="2C634B60"/>
    <w:rsid w:val="2C81136A"/>
    <w:rsid w:val="2CA1049A"/>
    <w:rsid w:val="2CA64350"/>
    <w:rsid w:val="2D534696"/>
    <w:rsid w:val="2E0626EB"/>
    <w:rsid w:val="2E735BC5"/>
    <w:rsid w:val="2F9C7272"/>
    <w:rsid w:val="2FC72A5C"/>
    <w:rsid w:val="2FE60E90"/>
    <w:rsid w:val="3075080D"/>
    <w:rsid w:val="30751371"/>
    <w:rsid w:val="31406FDD"/>
    <w:rsid w:val="31B00595"/>
    <w:rsid w:val="325C2C2C"/>
    <w:rsid w:val="329E1117"/>
    <w:rsid w:val="334F0F3B"/>
    <w:rsid w:val="33922F8C"/>
    <w:rsid w:val="34237336"/>
    <w:rsid w:val="350121D8"/>
    <w:rsid w:val="354D6802"/>
    <w:rsid w:val="355E12E1"/>
    <w:rsid w:val="35B476D1"/>
    <w:rsid w:val="35FF3780"/>
    <w:rsid w:val="366A2E30"/>
    <w:rsid w:val="36BD137C"/>
    <w:rsid w:val="36C64D6A"/>
    <w:rsid w:val="36D96A36"/>
    <w:rsid w:val="371E0C7C"/>
    <w:rsid w:val="38A02DED"/>
    <w:rsid w:val="38FE7E8D"/>
    <w:rsid w:val="391F3C45"/>
    <w:rsid w:val="39461906"/>
    <w:rsid w:val="39810466"/>
    <w:rsid w:val="3B851E35"/>
    <w:rsid w:val="3B9603ED"/>
    <w:rsid w:val="3BE56FA9"/>
    <w:rsid w:val="3C774C40"/>
    <w:rsid w:val="3CAA23A2"/>
    <w:rsid w:val="3DA02EDF"/>
    <w:rsid w:val="3DB97E88"/>
    <w:rsid w:val="3E0029FB"/>
    <w:rsid w:val="3E137EE5"/>
    <w:rsid w:val="3ECB1C12"/>
    <w:rsid w:val="3EFA6EDE"/>
    <w:rsid w:val="3FBC281F"/>
    <w:rsid w:val="401210F9"/>
    <w:rsid w:val="405302B5"/>
    <w:rsid w:val="405D772B"/>
    <w:rsid w:val="406805AA"/>
    <w:rsid w:val="409311FD"/>
    <w:rsid w:val="40E04B80"/>
    <w:rsid w:val="411E1EDD"/>
    <w:rsid w:val="41CC5A82"/>
    <w:rsid w:val="42833F2C"/>
    <w:rsid w:val="42855808"/>
    <w:rsid w:val="42DD037E"/>
    <w:rsid w:val="42EE6E5E"/>
    <w:rsid w:val="43667DA2"/>
    <w:rsid w:val="4517491E"/>
    <w:rsid w:val="45B63DEE"/>
    <w:rsid w:val="45F14ECD"/>
    <w:rsid w:val="46DC38B6"/>
    <w:rsid w:val="479A5288"/>
    <w:rsid w:val="48E14E45"/>
    <w:rsid w:val="48FE4B50"/>
    <w:rsid w:val="493A6F33"/>
    <w:rsid w:val="494168BE"/>
    <w:rsid w:val="49865D2D"/>
    <w:rsid w:val="49F61864"/>
    <w:rsid w:val="49FF7F76"/>
    <w:rsid w:val="4A545481"/>
    <w:rsid w:val="4AC46A3A"/>
    <w:rsid w:val="4BC755B5"/>
    <w:rsid w:val="4BF91D98"/>
    <w:rsid w:val="4CBC2DBE"/>
    <w:rsid w:val="4CBC3CCA"/>
    <w:rsid w:val="4D7B1778"/>
    <w:rsid w:val="4E1857AC"/>
    <w:rsid w:val="4E402B66"/>
    <w:rsid w:val="4E550E94"/>
    <w:rsid w:val="4EB621B3"/>
    <w:rsid w:val="4EE6167D"/>
    <w:rsid w:val="4F5E1919"/>
    <w:rsid w:val="501D0174"/>
    <w:rsid w:val="502D2C99"/>
    <w:rsid w:val="50523DE8"/>
    <w:rsid w:val="50A5479F"/>
    <w:rsid w:val="50DC4162"/>
    <w:rsid w:val="50E214C3"/>
    <w:rsid w:val="515C781B"/>
    <w:rsid w:val="51D20DCB"/>
    <w:rsid w:val="51E90E1F"/>
    <w:rsid w:val="52995311"/>
    <w:rsid w:val="529C6295"/>
    <w:rsid w:val="52B471BF"/>
    <w:rsid w:val="5363348F"/>
    <w:rsid w:val="53806F03"/>
    <w:rsid w:val="53890B0C"/>
    <w:rsid w:val="53FB308C"/>
    <w:rsid w:val="5409426E"/>
    <w:rsid w:val="543B11A0"/>
    <w:rsid w:val="5467265B"/>
    <w:rsid w:val="551321A2"/>
    <w:rsid w:val="551B53B0"/>
    <w:rsid w:val="55E05771"/>
    <w:rsid w:val="56016B32"/>
    <w:rsid w:val="56F93226"/>
    <w:rsid w:val="57222B83"/>
    <w:rsid w:val="573D7461"/>
    <w:rsid w:val="57736809"/>
    <w:rsid w:val="57F80C60"/>
    <w:rsid w:val="580660F5"/>
    <w:rsid w:val="58530075"/>
    <w:rsid w:val="588A5FD1"/>
    <w:rsid w:val="58CA0FB8"/>
    <w:rsid w:val="59930A01"/>
    <w:rsid w:val="5A0A498B"/>
    <w:rsid w:val="5AA83DCD"/>
    <w:rsid w:val="5AAE15FC"/>
    <w:rsid w:val="5B413A7A"/>
    <w:rsid w:val="5B423504"/>
    <w:rsid w:val="5B840591"/>
    <w:rsid w:val="5C1C2629"/>
    <w:rsid w:val="5C4D1EFF"/>
    <w:rsid w:val="5C50666A"/>
    <w:rsid w:val="5CAC586B"/>
    <w:rsid w:val="5D7D25F1"/>
    <w:rsid w:val="5D972AB6"/>
    <w:rsid w:val="5DF20031"/>
    <w:rsid w:val="5E246282"/>
    <w:rsid w:val="5E4C21FB"/>
    <w:rsid w:val="5F715F24"/>
    <w:rsid w:val="5FAD08D9"/>
    <w:rsid w:val="606851B7"/>
    <w:rsid w:val="619F2CB5"/>
    <w:rsid w:val="61FF1DD5"/>
    <w:rsid w:val="6204045B"/>
    <w:rsid w:val="62413B44"/>
    <w:rsid w:val="62720A8F"/>
    <w:rsid w:val="62926DC6"/>
    <w:rsid w:val="63E43B3C"/>
    <w:rsid w:val="63EB287A"/>
    <w:rsid w:val="647635E8"/>
    <w:rsid w:val="64E53D97"/>
    <w:rsid w:val="651B09EE"/>
    <w:rsid w:val="652341F0"/>
    <w:rsid w:val="6533428D"/>
    <w:rsid w:val="6585261B"/>
    <w:rsid w:val="65E713BB"/>
    <w:rsid w:val="65F10296"/>
    <w:rsid w:val="65FC38A2"/>
    <w:rsid w:val="66D66AC5"/>
    <w:rsid w:val="67E83794"/>
    <w:rsid w:val="68122C4A"/>
    <w:rsid w:val="682444AB"/>
    <w:rsid w:val="68355788"/>
    <w:rsid w:val="68597582"/>
    <w:rsid w:val="693E01B9"/>
    <w:rsid w:val="695936D5"/>
    <w:rsid w:val="696B7D83"/>
    <w:rsid w:val="6A705FAC"/>
    <w:rsid w:val="6B647ABE"/>
    <w:rsid w:val="6B730158"/>
    <w:rsid w:val="6B807A40"/>
    <w:rsid w:val="6B8754D9"/>
    <w:rsid w:val="6BA77900"/>
    <w:rsid w:val="6BC01F13"/>
    <w:rsid w:val="6BC25F2B"/>
    <w:rsid w:val="6BD12C1C"/>
    <w:rsid w:val="6C342795"/>
    <w:rsid w:val="6C976C36"/>
    <w:rsid w:val="6D4242CF"/>
    <w:rsid w:val="6D576FCC"/>
    <w:rsid w:val="6D5B7946"/>
    <w:rsid w:val="6E14501E"/>
    <w:rsid w:val="6E2E3854"/>
    <w:rsid w:val="6ED07EFC"/>
    <w:rsid w:val="6F475F96"/>
    <w:rsid w:val="6F547DB4"/>
    <w:rsid w:val="6F8D3411"/>
    <w:rsid w:val="6FD43B85"/>
    <w:rsid w:val="700346D4"/>
    <w:rsid w:val="704D7FCB"/>
    <w:rsid w:val="70745C8D"/>
    <w:rsid w:val="70AE4B6D"/>
    <w:rsid w:val="719B56EF"/>
    <w:rsid w:val="7205511E"/>
    <w:rsid w:val="720C4209"/>
    <w:rsid w:val="72190311"/>
    <w:rsid w:val="72442685"/>
    <w:rsid w:val="7289422C"/>
    <w:rsid w:val="72C473A3"/>
    <w:rsid w:val="72CE6D66"/>
    <w:rsid w:val="72FA4732"/>
    <w:rsid w:val="73483566"/>
    <w:rsid w:val="73B415E2"/>
    <w:rsid w:val="73C31BFC"/>
    <w:rsid w:val="744530CF"/>
    <w:rsid w:val="74671085"/>
    <w:rsid w:val="74964153"/>
    <w:rsid w:val="74C12A19"/>
    <w:rsid w:val="74E435AB"/>
    <w:rsid w:val="761920DD"/>
    <w:rsid w:val="761942CF"/>
    <w:rsid w:val="766905FD"/>
    <w:rsid w:val="76CE304C"/>
    <w:rsid w:val="787E5EB6"/>
    <w:rsid w:val="78B9139F"/>
    <w:rsid w:val="79267AB1"/>
    <w:rsid w:val="794E1AF2"/>
    <w:rsid w:val="796A3742"/>
    <w:rsid w:val="79757554"/>
    <w:rsid w:val="7A4B0A9A"/>
    <w:rsid w:val="7A57076C"/>
    <w:rsid w:val="7A751048"/>
    <w:rsid w:val="7A951295"/>
    <w:rsid w:val="7B127903"/>
    <w:rsid w:val="7B9130A3"/>
    <w:rsid w:val="7BAD0F8C"/>
    <w:rsid w:val="7BC6579F"/>
    <w:rsid w:val="7BD173B3"/>
    <w:rsid w:val="7C026EBA"/>
    <w:rsid w:val="7C136915"/>
    <w:rsid w:val="7CD5482B"/>
    <w:rsid w:val="7D474996"/>
    <w:rsid w:val="7D4A6037"/>
    <w:rsid w:val="7DE0638A"/>
    <w:rsid w:val="7E794BBF"/>
    <w:rsid w:val="7EE271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rules v:ext="edit">
        <o:r id="V:Rule1" type="arc" idref="#_x0000_s1059"/>
      </o:rules>
    </o:shapelayout>
  </w:shapeDefaults>
  <w:decimalSymbol w:val="."/>
  <w:listSeparator w:val=","/>
  <w14:docId w14:val="5AD2A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nhideWhenUsed="1" w:qFormat="1"/>
    <w:lsdException w:name="footnote text" w:semiHidden="1" w:unhideWhenUsed="1" w:qFormat="1"/>
    <w:lsdException w:name="annotation text" w:semiHidden="1" w:qFormat="1"/>
    <w:lsdException w:name="header" w:unhideWhenUsed="1" w:qFormat="1"/>
    <w:lsdException w:name="footer" w:uiPriority="0"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qFormat="1"/>
    <w:lsdException w:name="line number" w:semiHidden="1" w:unhideWhenUsed="1" w:qFormat="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uiPriority="0" w:unhideWhenUsed="1" w:qFormat="1"/>
    <w:lsdException w:name="List Number" w:semiHidden="1" w:unhideWhenUsed="1"/>
    <w:lsdException w:name="List 2" w:unhideWhenUsed="1" w:qFormat="1"/>
    <w:lsdException w:name="List 3" w:semiHidden="1" w:unhideWhenUsed="1"/>
    <w:lsdException w:name="List 4" w:semiHidden="1" w:unhideWhenUsed="1"/>
    <w:lsdException w:name="List 5" w:semiHidden="1" w:unhideWhenUsed="1"/>
    <w:lsdException w:name="List Bullet 2" w:uiPriority="0" w:unhideWhenUsed="1" w:qFormat="1"/>
    <w:lsdException w:name="List Bullet 3" w:unhideWhenUsed="1" w:qFormat="1"/>
    <w:lsdException w:name="List Bullet 4" w:uiPriority="0"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unhideWhenUsed="1" w:qFormat="1"/>
    <w:lsdException w:name="Body Text Indent"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nhideWhenUsed="1" w:qFormat="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unhideWhenUsed="1" w:qFormat="1"/>
    <w:lsdException w:name="Body Text Indent 3" w:qFormat="1"/>
    <w:lsdException w:name="Block Text" w:uiPriority="0" w:qFormat="1"/>
    <w:lsdException w:name="Hyperlink" w:uiPriority="0" w:unhideWhenUsed="1" w:qFormat="1"/>
    <w:lsdException w:name="FollowedHyperlink" w:unhideWhenUsed="1" w:qFormat="1"/>
    <w:lsdException w:name="Strong" w:uiPriority="22" w:qFormat="1"/>
    <w:lsdException w:name="Emphasis" w:uiPriority="20" w:qFormat="1"/>
    <w:lsdException w:name="Document Map" w:semiHidden="1" w:uiPriority="0"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qFormat="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qFormat="1"/>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6482D"/>
    <w:rPr>
      <w:rFonts w:eastAsia="Times New Roman"/>
      <w:color w:val="003300"/>
      <w:sz w:val="32"/>
      <w:szCs w:val="32"/>
    </w:rPr>
  </w:style>
  <w:style w:type="paragraph" w:styleId="Heading1">
    <w:name w:val="heading 1"/>
    <w:basedOn w:val="Normal"/>
    <w:next w:val="Normal"/>
    <w:link w:val="Heading1Char"/>
    <w:qFormat/>
    <w:pPr>
      <w:keepNext/>
      <w:ind w:firstLine="284"/>
      <w:jc w:val="center"/>
      <w:outlineLvl w:val="0"/>
    </w:pPr>
    <w:rPr>
      <w:b/>
      <w:bCs/>
      <w:color w:val="auto"/>
      <w:kern w:val="32"/>
      <w:sz w:val="28"/>
    </w:rPr>
  </w:style>
  <w:style w:type="paragraph" w:styleId="Heading2">
    <w:name w:val="heading 2"/>
    <w:basedOn w:val="Normal"/>
    <w:next w:val="Normal"/>
    <w:link w:val="Heading2Char"/>
    <w:unhideWhenUsed/>
    <w:qFormat/>
    <w:pPr>
      <w:keepNext/>
      <w:keepLines/>
      <w:jc w:val="both"/>
      <w:outlineLvl w:val="1"/>
    </w:pPr>
    <w:rPr>
      <w:b/>
      <w:bCs/>
      <w:color w:val="000000"/>
      <w:sz w:val="28"/>
      <w:szCs w:val="26"/>
    </w:rPr>
  </w:style>
  <w:style w:type="paragraph" w:styleId="Heading3">
    <w:name w:val="heading 3"/>
    <w:basedOn w:val="Normal"/>
    <w:next w:val="Normal"/>
    <w:link w:val="Heading3Char"/>
    <w:unhideWhenUsed/>
    <w:qFormat/>
    <w:pPr>
      <w:keepNext/>
      <w:keepLines/>
      <w:jc w:val="both"/>
      <w:outlineLvl w:val="2"/>
    </w:pPr>
    <w:rPr>
      <w:b/>
      <w:color w:val="000000"/>
      <w:sz w:val="24"/>
      <w:szCs w:val="24"/>
    </w:rPr>
  </w:style>
  <w:style w:type="paragraph" w:styleId="Heading4">
    <w:name w:val="heading 4"/>
    <w:basedOn w:val="Normal"/>
    <w:next w:val="Normal"/>
    <w:link w:val="Heading4Char"/>
    <w:qFormat/>
    <w:pPr>
      <w:outlineLvl w:val="3"/>
    </w:pPr>
    <w:rPr>
      <w:color w:val="auto"/>
      <w:sz w:val="24"/>
      <w:szCs w:val="24"/>
    </w:rPr>
  </w:style>
  <w:style w:type="paragraph" w:styleId="Heading5">
    <w:name w:val="heading 5"/>
    <w:basedOn w:val="Normal"/>
    <w:next w:val="Normal"/>
    <w:link w:val="Heading5Char"/>
    <w:qFormat/>
    <w:pPr>
      <w:outlineLvl w:val="4"/>
    </w:pPr>
    <w:rPr>
      <w:color w:val="auto"/>
      <w:sz w:val="20"/>
      <w:szCs w:val="20"/>
    </w:rPr>
  </w:style>
  <w:style w:type="paragraph" w:styleId="Heading6">
    <w:name w:val="heading 6"/>
    <w:basedOn w:val="Normal"/>
    <w:next w:val="Normal"/>
    <w:link w:val="Heading6Char"/>
    <w:qFormat/>
    <w:pPr>
      <w:outlineLvl w:val="5"/>
    </w:pPr>
    <w:rPr>
      <w:color w:val="auto"/>
      <w:sz w:val="15"/>
      <w:szCs w:val="15"/>
    </w:rPr>
  </w:style>
  <w:style w:type="paragraph" w:styleId="Heading7">
    <w:name w:val="heading 7"/>
    <w:basedOn w:val="Normal"/>
    <w:next w:val="Normal"/>
    <w:link w:val="Heading7Char"/>
    <w:qFormat/>
    <w:pPr>
      <w:tabs>
        <w:tab w:val="left" w:pos="4680"/>
      </w:tabs>
      <w:spacing w:before="240" w:after="60"/>
      <w:ind w:left="4320"/>
      <w:jc w:val="both"/>
      <w:outlineLvl w:val="6"/>
    </w:pPr>
    <w:rPr>
      <w:color w:val="auto"/>
      <w:sz w:val="24"/>
      <w:szCs w:val="24"/>
    </w:rPr>
  </w:style>
  <w:style w:type="paragraph" w:styleId="Heading8">
    <w:name w:val="heading 8"/>
    <w:basedOn w:val="Normal"/>
    <w:next w:val="Normal"/>
    <w:link w:val="Heading8Char"/>
    <w:qFormat/>
    <w:pPr>
      <w:tabs>
        <w:tab w:val="left" w:pos="5400"/>
      </w:tabs>
      <w:spacing w:before="240" w:after="60"/>
      <w:ind w:left="5040"/>
      <w:jc w:val="both"/>
      <w:outlineLvl w:val="7"/>
    </w:pPr>
    <w:rPr>
      <w:i/>
      <w:iCs/>
      <w:color w:val="auto"/>
      <w:sz w:val="24"/>
      <w:szCs w:val="24"/>
    </w:rPr>
  </w:style>
  <w:style w:type="paragraph" w:styleId="Heading9">
    <w:name w:val="heading 9"/>
    <w:basedOn w:val="Normal"/>
    <w:next w:val="Normal"/>
    <w:link w:val="Heading9Char"/>
    <w:qFormat/>
    <w:pPr>
      <w:tabs>
        <w:tab w:val="left" w:pos="6120"/>
      </w:tabs>
      <w:spacing w:before="240" w:after="60"/>
      <w:ind w:left="5760"/>
      <w:jc w:val="both"/>
      <w:outlineLvl w:val="8"/>
    </w:pPr>
    <w:rPr>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qFormat/>
    <w:pPr>
      <w:ind w:firstLine="284"/>
      <w:jc w:val="both"/>
    </w:pPr>
    <w:rPr>
      <w:rFonts w:ascii="Tahoma" w:eastAsia="Calibri" w:hAnsi="Tahoma" w:cs="Tahoma"/>
      <w:color w:val="auto"/>
      <w:sz w:val="16"/>
      <w:szCs w:val="16"/>
    </w:rPr>
  </w:style>
  <w:style w:type="paragraph" w:styleId="BlockText">
    <w:name w:val="Block Text"/>
    <w:basedOn w:val="Normal"/>
    <w:qFormat/>
    <w:pPr>
      <w:ind w:left="-672" w:right="-1009"/>
    </w:pPr>
    <w:rPr>
      <w:rFonts w:ascii=".VnTime" w:hAnsi=".VnTime" w:cs="Arial"/>
      <w:b/>
      <w:bCs/>
      <w:color w:val="auto"/>
      <w:kern w:val="32"/>
      <w:sz w:val="24"/>
    </w:rPr>
  </w:style>
  <w:style w:type="paragraph" w:styleId="BodyText">
    <w:name w:val="Body Text"/>
    <w:basedOn w:val="Normal"/>
    <w:link w:val="BodyTextChar"/>
    <w:unhideWhenUsed/>
    <w:qFormat/>
    <w:pPr>
      <w:spacing w:before="60" w:after="120"/>
      <w:ind w:firstLine="284"/>
      <w:jc w:val="both"/>
    </w:pPr>
    <w:rPr>
      <w:color w:val="auto"/>
      <w:sz w:val="24"/>
      <w:szCs w:val="24"/>
      <w:lang w:val="vi-VN" w:eastAsia="vi-VN"/>
    </w:rPr>
  </w:style>
  <w:style w:type="paragraph" w:styleId="BodyText2">
    <w:name w:val="Body Text 2"/>
    <w:basedOn w:val="Normal"/>
    <w:link w:val="BodyText2Char"/>
    <w:qFormat/>
    <w:pPr>
      <w:spacing w:after="120" w:line="480" w:lineRule="auto"/>
    </w:pPr>
    <w:rPr>
      <w:color w:val="auto"/>
      <w:sz w:val="24"/>
      <w:szCs w:val="24"/>
    </w:rPr>
  </w:style>
  <w:style w:type="paragraph" w:styleId="BodyText3">
    <w:name w:val="Body Text 3"/>
    <w:basedOn w:val="Normal"/>
    <w:link w:val="BodyText3Char"/>
    <w:qFormat/>
    <w:pPr>
      <w:spacing w:after="120"/>
    </w:pPr>
    <w:rPr>
      <w:rFonts w:ascii="VNI-Times" w:hAnsi="VNI-Times"/>
      <w:color w:val="auto"/>
      <w:sz w:val="16"/>
      <w:szCs w:val="16"/>
    </w:rPr>
  </w:style>
  <w:style w:type="paragraph" w:styleId="BodyTextFirstIndent">
    <w:name w:val="Body Text First Indent"/>
    <w:basedOn w:val="BodyText"/>
    <w:link w:val="BodyTextFirstIndentChar"/>
    <w:uiPriority w:val="99"/>
    <w:unhideWhenUsed/>
    <w:qFormat/>
    <w:pPr>
      <w:spacing w:after="0"/>
      <w:ind w:firstLine="360"/>
    </w:pPr>
  </w:style>
  <w:style w:type="paragraph" w:styleId="BodyTextIndent">
    <w:name w:val="Body Text Indent"/>
    <w:basedOn w:val="Normal"/>
    <w:link w:val="BodyTextIndentChar"/>
    <w:unhideWhenUsed/>
    <w:qFormat/>
    <w:pPr>
      <w:spacing w:before="60" w:after="120"/>
      <w:ind w:left="360" w:firstLine="284"/>
      <w:jc w:val="both"/>
    </w:pPr>
    <w:rPr>
      <w:color w:val="auto"/>
      <w:sz w:val="24"/>
      <w:szCs w:val="24"/>
      <w:lang w:val="vi-VN" w:eastAsia="vi-VN"/>
    </w:rPr>
  </w:style>
  <w:style w:type="paragraph" w:styleId="BodyTextIndent2">
    <w:name w:val="Body Text Indent 2"/>
    <w:basedOn w:val="Normal"/>
    <w:link w:val="BodyTextIndent2Char"/>
    <w:uiPriority w:val="99"/>
    <w:unhideWhenUsed/>
    <w:qFormat/>
    <w:pPr>
      <w:spacing w:after="120" w:line="480" w:lineRule="auto"/>
      <w:ind w:left="283"/>
    </w:pPr>
    <w:rPr>
      <w:color w:val="auto"/>
      <w:sz w:val="24"/>
      <w:szCs w:val="24"/>
    </w:rPr>
  </w:style>
  <w:style w:type="paragraph" w:styleId="BodyTextIndent3">
    <w:name w:val="Body Text Indent 3"/>
    <w:basedOn w:val="Normal"/>
    <w:link w:val="BodyTextIndent3Char"/>
    <w:uiPriority w:val="99"/>
    <w:qFormat/>
    <w:pPr>
      <w:ind w:firstLine="900"/>
    </w:pPr>
    <w:rPr>
      <w:rFonts w:ascii=".VnTime" w:hAnsi=".VnTime"/>
      <w:color w:val="auto"/>
      <w:sz w:val="28"/>
      <w:szCs w:val="24"/>
    </w:rPr>
  </w:style>
  <w:style w:type="paragraph" w:styleId="Caption">
    <w:name w:val="caption"/>
    <w:basedOn w:val="Normal"/>
    <w:next w:val="Normal"/>
    <w:unhideWhenUsed/>
    <w:qFormat/>
    <w:pPr>
      <w:spacing w:after="200"/>
      <w:ind w:firstLine="284"/>
      <w:jc w:val="both"/>
    </w:pPr>
    <w:rPr>
      <w:i/>
      <w:iCs/>
      <w:color w:val="44546A"/>
      <w:sz w:val="18"/>
      <w:szCs w:val="18"/>
      <w:lang w:val="vi-VN" w:eastAsia="vi-VN"/>
    </w:rPr>
  </w:style>
  <w:style w:type="character" w:styleId="CommentReference">
    <w:name w:val="annotation reference"/>
    <w:uiPriority w:val="99"/>
    <w:semiHidden/>
    <w:qFormat/>
    <w:rPr>
      <w:sz w:val="16"/>
      <w:szCs w:val="16"/>
    </w:rPr>
  </w:style>
  <w:style w:type="paragraph" w:styleId="CommentText">
    <w:name w:val="annotation text"/>
    <w:basedOn w:val="Normal"/>
    <w:link w:val="CommentTextChar"/>
    <w:uiPriority w:val="99"/>
    <w:semiHidden/>
    <w:qFormat/>
    <w:rPr>
      <w:rFonts w:ascii=".VnTime" w:hAnsi=".VnTime" w:cstheme="minorBidi"/>
      <w:color w:val="auto"/>
      <w:sz w:val="22"/>
      <w:szCs w:val="22"/>
    </w:rPr>
  </w:style>
  <w:style w:type="paragraph" w:styleId="CommentSubject">
    <w:name w:val="annotation subject"/>
    <w:basedOn w:val="CommentText"/>
    <w:next w:val="CommentText"/>
    <w:link w:val="CommentSubjectChar"/>
    <w:uiPriority w:val="99"/>
    <w:semiHidden/>
    <w:qFormat/>
    <w:rPr>
      <w:b/>
      <w:bCs/>
    </w:rPr>
  </w:style>
  <w:style w:type="paragraph" w:styleId="DocumentMap">
    <w:name w:val="Document Map"/>
    <w:basedOn w:val="Normal"/>
    <w:link w:val="DocumentMapChar"/>
    <w:semiHidden/>
    <w:qFormat/>
    <w:pPr>
      <w:shd w:val="clear" w:color="auto" w:fill="000080"/>
    </w:pPr>
    <w:rPr>
      <w:rFonts w:ascii="Tahoma" w:hAnsi="Tahoma"/>
      <w:color w:val="auto"/>
      <w:sz w:val="20"/>
      <w:szCs w:val="20"/>
    </w:rPr>
  </w:style>
  <w:style w:type="character" w:styleId="Emphasis">
    <w:name w:val="Emphasis"/>
    <w:uiPriority w:val="20"/>
    <w:qFormat/>
    <w:rPr>
      <w:i/>
      <w:iCs/>
    </w:rPr>
  </w:style>
  <w:style w:type="character" w:styleId="FollowedHyperlink">
    <w:name w:val="FollowedHyperlink"/>
    <w:uiPriority w:val="99"/>
    <w:unhideWhenUsed/>
    <w:qFormat/>
    <w:rPr>
      <w:color w:val="954F72"/>
      <w:u w:val="single"/>
    </w:rPr>
  </w:style>
  <w:style w:type="paragraph" w:styleId="Footer">
    <w:name w:val="footer"/>
    <w:basedOn w:val="Normal"/>
    <w:link w:val="FooterChar"/>
    <w:unhideWhenUsed/>
    <w:qFormat/>
    <w:pPr>
      <w:tabs>
        <w:tab w:val="center" w:pos="4680"/>
        <w:tab w:val="right" w:pos="9360"/>
      </w:tabs>
      <w:ind w:firstLine="284"/>
      <w:jc w:val="both"/>
    </w:pPr>
    <w:rPr>
      <w:rFonts w:eastAsia="Calibri"/>
      <w:color w:val="auto"/>
      <w:sz w:val="24"/>
      <w:szCs w:val="22"/>
    </w:rPr>
  </w:style>
  <w:style w:type="character" w:styleId="FootnoteReference">
    <w:name w:val="footnote reference"/>
    <w:uiPriority w:val="99"/>
    <w:semiHidden/>
    <w:unhideWhenUsed/>
    <w:qFormat/>
    <w:rPr>
      <w:vertAlign w:val="superscript"/>
    </w:rPr>
  </w:style>
  <w:style w:type="paragraph" w:styleId="FootnoteText">
    <w:name w:val="footnote text"/>
    <w:basedOn w:val="Normal"/>
    <w:link w:val="FootnoteTextChar"/>
    <w:uiPriority w:val="99"/>
    <w:semiHidden/>
    <w:unhideWhenUsed/>
    <w:qFormat/>
    <w:pPr>
      <w:spacing w:after="200" w:line="276" w:lineRule="auto"/>
      <w:jc w:val="both"/>
    </w:pPr>
    <w:rPr>
      <w:rFonts w:eastAsia="Calibri"/>
      <w:color w:val="auto"/>
      <w:sz w:val="20"/>
      <w:szCs w:val="20"/>
    </w:rPr>
  </w:style>
  <w:style w:type="paragraph" w:styleId="Header">
    <w:name w:val="header"/>
    <w:aliases w:val=" Char"/>
    <w:basedOn w:val="Normal"/>
    <w:link w:val="HeaderChar"/>
    <w:uiPriority w:val="99"/>
    <w:unhideWhenUsed/>
    <w:qFormat/>
    <w:pPr>
      <w:tabs>
        <w:tab w:val="center" w:pos="4680"/>
        <w:tab w:val="right" w:pos="9360"/>
      </w:tabs>
      <w:ind w:firstLine="284"/>
      <w:jc w:val="both"/>
    </w:pPr>
    <w:rPr>
      <w:rFonts w:eastAsia="Calibri"/>
      <w:color w:val="auto"/>
      <w:sz w:val="24"/>
      <w:szCs w:val="22"/>
    </w:rPr>
  </w:style>
  <w:style w:type="character" w:styleId="Hyperlink">
    <w:name w:val="Hyperlink"/>
    <w:unhideWhenUsed/>
    <w:qFormat/>
    <w:rPr>
      <w:color w:val="0000FF"/>
      <w:u w:val="single"/>
    </w:rPr>
  </w:style>
  <w:style w:type="character" w:styleId="LineNumber">
    <w:name w:val="line number"/>
    <w:basedOn w:val="DefaultParagraphFont"/>
    <w:uiPriority w:val="99"/>
    <w:semiHidden/>
    <w:unhideWhenUsed/>
    <w:qFormat/>
  </w:style>
  <w:style w:type="paragraph" w:styleId="List">
    <w:name w:val="List"/>
    <w:basedOn w:val="Normal"/>
    <w:uiPriority w:val="99"/>
    <w:unhideWhenUsed/>
    <w:qFormat/>
    <w:pPr>
      <w:spacing w:before="60"/>
      <w:ind w:left="360" w:hanging="360"/>
      <w:contextualSpacing/>
      <w:jc w:val="both"/>
    </w:pPr>
    <w:rPr>
      <w:color w:val="auto"/>
      <w:sz w:val="24"/>
      <w:szCs w:val="24"/>
      <w:lang w:val="vi-VN" w:eastAsia="vi-VN"/>
    </w:rPr>
  </w:style>
  <w:style w:type="paragraph" w:styleId="List2">
    <w:name w:val="List 2"/>
    <w:basedOn w:val="Normal"/>
    <w:uiPriority w:val="99"/>
    <w:unhideWhenUsed/>
    <w:qFormat/>
    <w:pPr>
      <w:spacing w:before="60"/>
      <w:ind w:left="720" w:hanging="360"/>
      <w:contextualSpacing/>
      <w:jc w:val="both"/>
    </w:pPr>
    <w:rPr>
      <w:color w:val="auto"/>
      <w:sz w:val="24"/>
      <w:szCs w:val="24"/>
      <w:lang w:val="vi-VN" w:eastAsia="vi-VN"/>
    </w:rPr>
  </w:style>
  <w:style w:type="paragraph" w:styleId="ListBullet">
    <w:name w:val="List Bullet"/>
    <w:basedOn w:val="Normal"/>
    <w:link w:val="ListBulletChar"/>
    <w:unhideWhenUsed/>
    <w:qFormat/>
    <w:pPr>
      <w:numPr>
        <w:numId w:val="1"/>
      </w:numPr>
      <w:spacing w:before="60"/>
      <w:contextualSpacing/>
      <w:jc w:val="both"/>
    </w:pPr>
    <w:rPr>
      <w:color w:val="auto"/>
      <w:sz w:val="24"/>
      <w:szCs w:val="24"/>
      <w:lang w:val="vi-VN" w:eastAsia="vi-VN"/>
    </w:rPr>
  </w:style>
  <w:style w:type="paragraph" w:styleId="ListBullet2">
    <w:name w:val="List Bullet 2"/>
    <w:basedOn w:val="Normal"/>
    <w:unhideWhenUsed/>
    <w:qFormat/>
    <w:pPr>
      <w:numPr>
        <w:numId w:val="2"/>
      </w:numPr>
      <w:spacing w:before="60"/>
      <w:contextualSpacing/>
      <w:jc w:val="both"/>
    </w:pPr>
    <w:rPr>
      <w:color w:val="auto"/>
      <w:sz w:val="24"/>
      <w:szCs w:val="24"/>
      <w:lang w:val="vi-VN" w:eastAsia="vi-VN"/>
    </w:rPr>
  </w:style>
  <w:style w:type="paragraph" w:styleId="ListBullet3">
    <w:name w:val="List Bullet 3"/>
    <w:basedOn w:val="Normal"/>
    <w:uiPriority w:val="99"/>
    <w:unhideWhenUsed/>
    <w:qFormat/>
    <w:pPr>
      <w:numPr>
        <w:numId w:val="3"/>
      </w:numPr>
      <w:contextualSpacing/>
    </w:pPr>
    <w:rPr>
      <w:color w:val="auto"/>
      <w:sz w:val="24"/>
      <w:szCs w:val="24"/>
    </w:rPr>
  </w:style>
  <w:style w:type="paragraph" w:styleId="ListBullet4">
    <w:name w:val="List Bullet 4"/>
    <w:basedOn w:val="Normal"/>
    <w:qFormat/>
    <w:pPr>
      <w:numPr>
        <w:numId w:val="4"/>
      </w:numPr>
      <w:tabs>
        <w:tab w:val="clear" w:pos="1440"/>
        <w:tab w:val="left" w:pos="1209"/>
      </w:tabs>
      <w:ind w:left="1209"/>
    </w:pPr>
    <w:rPr>
      <w:rFonts w:ascii=".VnCentury Schoolbook" w:hAnsi=".VnCentury Schoolbook"/>
      <w:color w:val="auto"/>
      <w:sz w:val="21"/>
      <w:szCs w:val="20"/>
    </w:rPr>
  </w:style>
  <w:style w:type="paragraph" w:styleId="NormalWeb">
    <w:name w:val="Normal (Web)"/>
    <w:basedOn w:val="Normal"/>
    <w:link w:val="NormalWebChar"/>
    <w:uiPriority w:val="99"/>
    <w:unhideWhenUsed/>
    <w:qFormat/>
    <w:pPr>
      <w:spacing w:line="360" w:lineRule="auto"/>
      <w:ind w:firstLine="284"/>
      <w:jc w:val="both"/>
    </w:pPr>
    <w:rPr>
      <w:rFonts w:eastAsia="Calibri"/>
      <w:color w:val="auto"/>
      <w:sz w:val="24"/>
      <w:szCs w:val="24"/>
    </w:rPr>
  </w:style>
  <w:style w:type="paragraph" w:styleId="NormalIndent">
    <w:name w:val="Normal Indent"/>
    <w:basedOn w:val="Normal"/>
    <w:uiPriority w:val="99"/>
    <w:unhideWhenUsed/>
    <w:qFormat/>
    <w:pPr>
      <w:spacing w:before="60"/>
      <w:ind w:left="720" w:firstLine="284"/>
      <w:jc w:val="both"/>
    </w:pPr>
    <w:rPr>
      <w:color w:val="auto"/>
      <w:sz w:val="24"/>
      <w:szCs w:val="24"/>
      <w:lang w:val="vi-VN" w:eastAsia="vi-VN"/>
    </w:rPr>
  </w:style>
  <w:style w:type="character" w:styleId="PageNumber">
    <w:name w:val="page number"/>
    <w:qFormat/>
  </w:style>
  <w:style w:type="character" w:styleId="Strong">
    <w:name w:val="Strong"/>
    <w:uiPriority w:val="22"/>
    <w:qFormat/>
    <w:rPr>
      <w:b/>
      <w:bCs/>
    </w:rPr>
  </w:style>
  <w:style w:type="paragraph" w:styleId="Subtitle">
    <w:name w:val="Subtitle"/>
    <w:basedOn w:val="Normal"/>
    <w:next w:val="Normal"/>
    <w:link w:val="SubtitleChar"/>
    <w:uiPriority w:val="11"/>
    <w:qFormat/>
    <w:pPr>
      <w:spacing w:after="60"/>
      <w:jc w:val="center"/>
      <w:outlineLvl w:val="1"/>
    </w:pPr>
    <w:rPr>
      <w:color w:val="auto"/>
      <w:sz w:val="24"/>
      <w:szCs w:val="24"/>
    </w:rPr>
  </w:style>
  <w:style w:type="table" w:styleId="TableGrid">
    <w:name w:val="Table Grid"/>
    <w:aliases w:val="trongbang"/>
    <w:basedOn w:val="TableNormal"/>
    <w:uiPriority w:val="39"/>
    <w:qFormat/>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itle">
    <w:name w:val="Title"/>
    <w:basedOn w:val="Normal"/>
    <w:link w:val="TitleChar"/>
    <w:qFormat/>
    <w:pPr>
      <w:jc w:val="center"/>
    </w:pPr>
    <w:rPr>
      <w:rFonts w:ascii="VNI-Souvir" w:hAnsi="VNI-Souvir"/>
      <w:color w:val="auto"/>
      <w:sz w:val="48"/>
      <w:szCs w:val="24"/>
    </w:rPr>
  </w:style>
  <w:style w:type="paragraph" w:styleId="TOC1">
    <w:name w:val="toc 1"/>
    <w:basedOn w:val="Normal"/>
    <w:next w:val="Normal"/>
    <w:link w:val="TOC1Char"/>
    <w:uiPriority w:val="39"/>
    <w:unhideWhenUsed/>
    <w:qFormat/>
    <w:pPr>
      <w:spacing w:after="100" w:line="360" w:lineRule="auto"/>
      <w:ind w:firstLine="284"/>
      <w:jc w:val="both"/>
    </w:pPr>
    <w:rPr>
      <w:rFonts w:eastAsia="Calibri"/>
      <w:color w:val="auto"/>
      <w:sz w:val="24"/>
      <w:szCs w:val="22"/>
    </w:rPr>
  </w:style>
  <w:style w:type="paragraph" w:styleId="TOC2">
    <w:name w:val="toc 2"/>
    <w:basedOn w:val="Normal"/>
    <w:next w:val="Normal"/>
    <w:uiPriority w:val="39"/>
    <w:unhideWhenUsed/>
    <w:qFormat/>
    <w:pPr>
      <w:spacing w:after="100" w:line="360" w:lineRule="auto"/>
      <w:ind w:left="240" w:firstLine="284"/>
      <w:jc w:val="both"/>
    </w:pPr>
    <w:rPr>
      <w:rFonts w:eastAsia="Calibri"/>
      <w:color w:val="auto"/>
      <w:sz w:val="24"/>
      <w:szCs w:val="22"/>
    </w:rPr>
  </w:style>
  <w:style w:type="paragraph" w:styleId="TOC3">
    <w:name w:val="toc 3"/>
    <w:basedOn w:val="Normal"/>
    <w:next w:val="Normal"/>
    <w:uiPriority w:val="39"/>
    <w:unhideWhenUsed/>
    <w:qFormat/>
    <w:pPr>
      <w:spacing w:after="100" w:line="360" w:lineRule="auto"/>
      <w:ind w:left="480" w:firstLine="284"/>
      <w:jc w:val="both"/>
    </w:pPr>
    <w:rPr>
      <w:rFonts w:eastAsia="Calibri"/>
      <w:color w:val="auto"/>
      <w:sz w:val="24"/>
      <w:szCs w:val="22"/>
    </w:rPr>
  </w:style>
  <w:style w:type="paragraph" w:styleId="TOC4">
    <w:name w:val="toc 4"/>
    <w:basedOn w:val="Normal"/>
    <w:next w:val="Normal"/>
    <w:uiPriority w:val="39"/>
    <w:qFormat/>
    <w:pPr>
      <w:ind w:left="440"/>
    </w:pPr>
    <w:rPr>
      <w:rFonts w:cs="Calibri"/>
      <w:color w:val="auto"/>
      <w:sz w:val="20"/>
      <w:szCs w:val="20"/>
    </w:rPr>
  </w:style>
  <w:style w:type="paragraph" w:styleId="TOC5">
    <w:name w:val="toc 5"/>
    <w:basedOn w:val="Normal"/>
    <w:next w:val="Normal"/>
    <w:uiPriority w:val="39"/>
    <w:qFormat/>
    <w:pPr>
      <w:ind w:left="660"/>
    </w:pPr>
    <w:rPr>
      <w:rFonts w:cs="Calibri"/>
      <w:color w:val="auto"/>
      <w:sz w:val="20"/>
      <w:szCs w:val="20"/>
    </w:rPr>
  </w:style>
  <w:style w:type="paragraph" w:styleId="TOC6">
    <w:name w:val="toc 6"/>
    <w:basedOn w:val="Normal"/>
    <w:next w:val="Normal"/>
    <w:uiPriority w:val="39"/>
    <w:qFormat/>
    <w:pPr>
      <w:ind w:left="880"/>
    </w:pPr>
    <w:rPr>
      <w:rFonts w:cs="Calibri"/>
      <w:color w:val="auto"/>
      <w:sz w:val="20"/>
      <w:szCs w:val="20"/>
    </w:rPr>
  </w:style>
  <w:style w:type="paragraph" w:styleId="TOC7">
    <w:name w:val="toc 7"/>
    <w:basedOn w:val="Normal"/>
    <w:next w:val="Normal"/>
    <w:uiPriority w:val="39"/>
    <w:qFormat/>
    <w:pPr>
      <w:ind w:left="1100"/>
    </w:pPr>
    <w:rPr>
      <w:rFonts w:cs="Calibri"/>
      <w:color w:val="auto"/>
      <w:sz w:val="20"/>
      <w:szCs w:val="20"/>
    </w:rPr>
  </w:style>
  <w:style w:type="paragraph" w:styleId="TOC8">
    <w:name w:val="toc 8"/>
    <w:basedOn w:val="Normal"/>
    <w:next w:val="Normal"/>
    <w:uiPriority w:val="39"/>
    <w:qFormat/>
    <w:pPr>
      <w:ind w:left="1320"/>
    </w:pPr>
    <w:rPr>
      <w:rFonts w:cs="Calibri"/>
      <w:color w:val="auto"/>
      <w:sz w:val="20"/>
      <w:szCs w:val="20"/>
    </w:rPr>
  </w:style>
  <w:style w:type="paragraph" w:styleId="TOC9">
    <w:name w:val="toc 9"/>
    <w:basedOn w:val="Normal"/>
    <w:next w:val="Normal"/>
    <w:uiPriority w:val="39"/>
    <w:qFormat/>
    <w:pPr>
      <w:ind w:left="1540"/>
    </w:pPr>
    <w:rPr>
      <w:rFonts w:cs="Calibri"/>
      <w:color w:val="auto"/>
      <w:sz w:val="20"/>
      <w:szCs w:val="20"/>
    </w:rPr>
  </w:style>
  <w:style w:type="table" w:styleId="LightShading">
    <w:name w:val="Light Shading"/>
    <w:basedOn w:val="TableNormal"/>
    <w:uiPriority w:val="60"/>
    <w:qFormat/>
    <w:rPr>
      <w:rFonts w:ascii="Calibri" w:eastAsia="Yu Mincho" w:hAnsi="Calibri"/>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MTDisplayEquation">
    <w:name w:val="MTDisplayEquation"/>
    <w:basedOn w:val="Normal"/>
    <w:next w:val="Normal"/>
    <w:link w:val="MTDisplayEquationChar"/>
    <w:qFormat/>
    <w:pPr>
      <w:tabs>
        <w:tab w:val="center" w:pos="3680"/>
        <w:tab w:val="right" w:pos="7360"/>
      </w:tabs>
      <w:spacing w:after="200" w:line="276" w:lineRule="auto"/>
    </w:pPr>
    <w:rPr>
      <w:rFonts w:ascii="Palatino Linotype" w:eastAsia="Calibri" w:hAnsi="Palatino Linotype"/>
      <w:color w:val="FF0000"/>
      <w:sz w:val="24"/>
      <w:szCs w:val="22"/>
    </w:rPr>
  </w:style>
  <w:style w:type="character" w:customStyle="1" w:styleId="MTDisplayEquationChar">
    <w:name w:val="MTDisplayEquation Char"/>
    <w:link w:val="MTDisplayEquation"/>
    <w:qFormat/>
    <w:rPr>
      <w:rFonts w:ascii="Palatino Linotype" w:eastAsia="Calibri" w:hAnsi="Palatino Linotype" w:cs="Times New Roman"/>
      <w:color w:val="FF0000"/>
      <w:sz w:val="24"/>
    </w:rPr>
  </w:style>
  <w:style w:type="character" w:customStyle="1" w:styleId="Heading2Char">
    <w:name w:val="Heading 2 Char"/>
    <w:basedOn w:val="DefaultParagraphFont"/>
    <w:link w:val="Heading2"/>
    <w:qFormat/>
    <w:rPr>
      <w:rFonts w:ascii="Times New Roman" w:eastAsia="Times New Roman" w:hAnsi="Times New Roman" w:cs="Times New Roman"/>
      <w:b/>
      <w:bCs/>
      <w:color w:val="000000"/>
      <w:sz w:val="28"/>
      <w:szCs w:val="26"/>
    </w:rPr>
  </w:style>
  <w:style w:type="paragraph" w:styleId="ListParagraph">
    <w:name w:val="List Paragraph"/>
    <w:basedOn w:val="Normal"/>
    <w:link w:val="ListParagraphChar"/>
    <w:qFormat/>
    <w:pPr>
      <w:spacing w:after="160" w:line="259" w:lineRule="auto"/>
      <w:ind w:left="720"/>
      <w:contextualSpacing/>
    </w:pPr>
    <w:rPr>
      <w:rFonts w:asciiTheme="minorHAnsi" w:eastAsiaTheme="minorHAnsi" w:hAnsiTheme="minorHAnsi" w:cstheme="minorBidi"/>
      <w:color w:val="auto"/>
      <w:sz w:val="22"/>
      <w:szCs w:val="22"/>
    </w:rPr>
  </w:style>
  <w:style w:type="character" w:customStyle="1" w:styleId="ListParagraphChar">
    <w:name w:val="List Paragraph Char"/>
    <w:link w:val="ListParagraph"/>
    <w:qFormat/>
    <w:locked/>
  </w:style>
  <w:style w:type="character" w:customStyle="1" w:styleId="Heading1Char">
    <w:name w:val="Heading 1 Char"/>
    <w:basedOn w:val="DefaultParagraphFont"/>
    <w:link w:val="Heading1"/>
    <w:qFormat/>
    <w:rPr>
      <w:rFonts w:ascii="Times New Roman" w:eastAsia="Times New Roman" w:hAnsi="Times New Roman" w:cs="Times New Roman"/>
      <w:b/>
      <w:bCs/>
      <w:kern w:val="32"/>
      <w:sz w:val="28"/>
      <w:szCs w:val="32"/>
    </w:rPr>
  </w:style>
  <w:style w:type="character" w:customStyle="1" w:styleId="Heading3Char">
    <w:name w:val="Heading 3 Char"/>
    <w:basedOn w:val="DefaultParagraphFont"/>
    <w:link w:val="Heading3"/>
    <w:qFormat/>
    <w:rPr>
      <w:rFonts w:ascii="Times New Roman" w:eastAsia="Times New Roman" w:hAnsi="Times New Roman" w:cs="Times New Roman"/>
      <w:b/>
      <w:color w:val="000000"/>
      <w:sz w:val="24"/>
      <w:szCs w:val="24"/>
    </w:rPr>
  </w:style>
  <w:style w:type="character" w:customStyle="1" w:styleId="Heading4Char">
    <w:name w:val="Heading 4 Char"/>
    <w:basedOn w:val="DefaultParagraphFont"/>
    <w:link w:val="Heading4"/>
    <w:qFormat/>
    <w:rPr>
      <w:rFonts w:ascii="Times New Roman" w:eastAsia="Times New Roman" w:hAnsi="Times New Roman" w:cs="Times New Roman"/>
      <w:sz w:val="24"/>
      <w:szCs w:val="24"/>
    </w:rPr>
  </w:style>
  <w:style w:type="character" w:customStyle="1" w:styleId="Heading5Char">
    <w:name w:val="Heading 5 Char"/>
    <w:basedOn w:val="DefaultParagraphFont"/>
    <w:link w:val="Heading5"/>
    <w:qFormat/>
    <w:rPr>
      <w:rFonts w:ascii="Times New Roman" w:eastAsia="Times New Roman" w:hAnsi="Times New Roman" w:cs="Times New Roman"/>
      <w:sz w:val="20"/>
      <w:szCs w:val="20"/>
    </w:rPr>
  </w:style>
  <w:style w:type="character" w:customStyle="1" w:styleId="Heading6Char">
    <w:name w:val="Heading 6 Char"/>
    <w:basedOn w:val="DefaultParagraphFont"/>
    <w:link w:val="Heading6"/>
    <w:qFormat/>
    <w:rPr>
      <w:rFonts w:ascii="Times New Roman" w:eastAsia="Times New Roman" w:hAnsi="Times New Roman" w:cs="Times New Roman"/>
      <w:sz w:val="15"/>
      <w:szCs w:val="15"/>
    </w:rPr>
  </w:style>
  <w:style w:type="character" w:customStyle="1" w:styleId="HeaderChar">
    <w:name w:val="Header Char"/>
    <w:aliases w:val=" Char Char"/>
    <w:basedOn w:val="DefaultParagraphFont"/>
    <w:link w:val="Header"/>
    <w:uiPriority w:val="99"/>
    <w:qFormat/>
    <w:rPr>
      <w:rFonts w:ascii="Times New Roman" w:eastAsia="Calibri" w:hAnsi="Times New Roman" w:cs="Times New Roman"/>
      <w:sz w:val="24"/>
    </w:rPr>
  </w:style>
  <w:style w:type="character" w:customStyle="1" w:styleId="FooterChar">
    <w:name w:val="Footer Char"/>
    <w:basedOn w:val="DefaultParagraphFont"/>
    <w:link w:val="Footer"/>
    <w:qFormat/>
    <w:rPr>
      <w:rFonts w:ascii="Times New Roman" w:eastAsia="Calibri" w:hAnsi="Times New Roman" w:cs="Times New Roman"/>
      <w:sz w:val="24"/>
    </w:rPr>
  </w:style>
  <w:style w:type="paragraph" w:customStyle="1" w:styleId="Default">
    <w:name w:val="Default"/>
    <w:qFormat/>
    <w:pPr>
      <w:autoSpaceDE w:val="0"/>
      <w:autoSpaceDN w:val="0"/>
      <w:adjustRightInd w:val="0"/>
      <w:ind w:firstLine="284"/>
      <w:jc w:val="both"/>
    </w:pPr>
    <w:rPr>
      <w:rFonts w:eastAsia="Calibri"/>
      <w:color w:val="000000"/>
      <w:sz w:val="24"/>
      <w:szCs w:val="24"/>
    </w:rPr>
  </w:style>
  <w:style w:type="character" w:customStyle="1" w:styleId="fontstyle01">
    <w:name w:val="fontstyle01"/>
    <w:qFormat/>
    <w:rPr>
      <w:rFonts w:ascii="VNI-Franko" w:hAnsi="VNI-Franko" w:hint="default"/>
      <w:color w:val="000000"/>
      <w:sz w:val="26"/>
      <w:szCs w:val="26"/>
    </w:rPr>
  </w:style>
  <w:style w:type="character" w:customStyle="1" w:styleId="fontstyle21">
    <w:name w:val="fontstyle21"/>
    <w:qFormat/>
    <w:rPr>
      <w:rFonts w:ascii="Palatino Linotype" w:hAnsi="Palatino Linotype" w:hint="default"/>
      <w:b/>
      <w:bCs/>
      <w:color w:val="000000"/>
      <w:sz w:val="22"/>
      <w:szCs w:val="22"/>
    </w:rPr>
  </w:style>
  <w:style w:type="table" w:customStyle="1" w:styleId="TableGrid1">
    <w:name w:val="Table Grid1"/>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0">
    <w:name w:val="Body text (2)_"/>
    <w:link w:val="Bodytext21"/>
    <w:qFormat/>
    <w:rPr>
      <w:rFonts w:ascii="Times New Roman" w:eastAsia="Times New Roman" w:hAnsi="Times New Roman"/>
      <w:sz w:val="18"/>
      <w:szCs w:val="18"/>
      <w:shd w:val="clear" w:color="auto" w:fill="FFFFFF"/>
    </w:rPr>
  </w:style>
  <w:style w:type="paragraph" w:customStyle="1" w:styleId="Bodytext21">
    <w:name w:val="Body text (2)"/>
    <w:basedOn w:val="Normal"/>
    <w:link w:val="Bodytext20"/>
    <w:qFormat/>
    <w:pPr>
      <w:widowControl w:val="0"/>
      <w:shd w:val="clear" w:color="auto" w:fill="FFFFFF"/>
      <w:spacing w:line="270" w:lineRule="exact"/>
      <w:ind w:firstLine="284"/>
      <w:jc w:val="both"/>
    </w:pPr>
    <w:rPr>
      <w:rFonts w:cstheme="minorBidi"/>
      <w:color w:val="auto"/>
      <w:sz w:val="18"/>
      <w:szCs w:val="18"/>
    </w:rPr>
  </w:style>
  <w:style w:type="character" w:customStyle="1" w:styleId="Bodytext4">
    <w:name w:val="Body text (4)_"/>
    <w:link w:val="Bodytext40"/>
    <w:qFormat/>
    <w:rPr>
      <w:rFonts w:ascii="Times New Roman" w:eastAsia="Times New Roman" w:hAnsi="Times New Roman"/>
      <w:i/>
      <w:iCs/>
      <w:shd w:val="clear" w:color="auto" w:fill="FFFFFF"/>
    </w:rPr>
  </w:style>
  <w:style w:type="paragraph" w:customStyle="1" w:styleId="Bodytext40">
    <w:name w:val="Body text (4)"/>
    <w:basedOn w:val="Normal"/>
    <w:link w:val="Bodytext4"/>
    <w:qFormat/>
    <w:pPr>
      <w:widowControl w:val="0"/>
      <w:shd w:val="clear" w:color="auto" w:fill="FFFFFF"/>
      <w:spacing w:before="60" w:line="270" w:lineRule="exact"/>
      <w:ind w:firstLine="284"/>
    </w:pPr>
    <w:rPr>
      <w:rFonts w:cstheme="minorBidi"/>
      <w:i/>
      <w:iCs/>
      <w:color w:val="auto"/>
      <w:sz w:val="22"/>
      <w:szCs w:val="22"/>
    </w:rPr>
  </w:style>
  <w:style w:type="table" w:customStyle="1" w:styleId="TableGrid4">
    <w:name w:val="Table Grid4"/>
    <w:basedOn w:val="TableNormal"/>
    <w:uiPriority w:val="3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
    <w:name w:val="Table Grid5"/>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llowedHyperlink1">
    <w:name w:val="FollowedHyperlink1"/>
    <w:uiPriority w:val="99"/>
    <w:semiHidden/>
    <w:unhideWhenUsed/>
    <w:qFormat/>
    <w:rPr>
      <w:color w:val="954F72"/>
      <w:u w:val="single"/>
    </w:rPr>
  </w:style>
  <w:style w:type="character" w:customStyle="1" w:styleId="fontstyle31">
    <w:name w:val="fontstyle31"/>
    <w:qFormat/>
    <w:rPr>
      <w:rFonts w:ascii="Symbol" w:hAnsi="Symbol" w:hint="default"/>
      <w:color w:val="000000"/>
      <w:sz w:val="22"/>
      <w:szCs w:val="22"/>
    </w:rPr>
  </w:style>
  <w:style w:type="character" w:customStyle="1" w:styleId="fontstyle41">
    <w:name w:val="fontstyle41"/>
    <w:qFormat/>
    <w:rPr>
      <w:rFonts w:ascii="Symbol" w:hAnsi="Symbol" w:hint="default"/>
      <w:color w:val="000000"/>
      <w:sz w:val="92"/>
      <w:szCs w:val="92"/>
    </w:rPr>
  </w:style>
  <w:style w:type="character" w:customStyle="1" w:styleId="fontstyle51">
    <w:name w:val="fontstyle51"/>
    <w:qFormat/>
    <w:rPr>
      <w:rFonts w:ascii="MT Extra" w:hAnsi="MT Extra" w:hint="default"/>
      <w:color w:val="000000"/>
      <w:sz w:val="84"/>
      <w:szCs w:val="84"/>
    </w:rPr>
  </w:style>
  <w:style w:type="table" w:customStyle="1" w:styleId="TableGrid6">
    <w:name w:val="Table Grid6"/>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
    <w:name w:val="Table Grid8"/>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alloonTextChar">
    <w:name w:val="Balloon Text Char"/>
    <w:basedOn w:val="DefaultParagraphFont"/>
    <w:link w:val="BalloonText"/>
    <w:qFormat/>
    <w:rPr>
      <w:rFonts w:ascii="Tahoma" w:eastAsia="Calibri" w:hAnsi="Tahoma" w:cs="Tahoma"/>
      <w:sz w:val="16"/>
      <w:szCs w:val="16"/>
    </w:rPr>
  </w:style>
  <w:style w:type="table" w:customStyle="1" w:styleId="TableGrid9">
    <w:name w:val="Table Grid9"/>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
    <w:name w:val="Table Grid10"/>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
    <w:name w:val="Table Grid13"/>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4">
    <w:name w:val="Table Grid14"/>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5">
    <w:name w:val="Table Grid15"/>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6">
    <w:name w:val="Table Grid16"/>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7">
    <w:name w:val="Table Grid17"/>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8">
    <w:name w:val="Table Grid18"/>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9">
    <w:name w:val="Table Grid19"/>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0">
    <w:name w:val="Table Grid20"/>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
    <w:name w:val="Table Grid22"/>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
    <w:name w:val="Table Grid23"/>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4">
    <w:name w:val="Table Grid24"/>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5">
    <w:name w:val="Table Grid25"/>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6">
    <w:name w:val="Table Grid26"/>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7">
    <w:name w:val="Table Grid27"/>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8">
    <w:name w:val="Table Grid28"/>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9">
    <w:name w:val="Table Grid29"/>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OCHeading1">
    <w:name w:val="TOC Heading1"/>
    <w:basedOn w:val="Heading1"/>
    <w:next w:val="Normal"/>
    <w:uiPriority w:val="39"/>
    <w:unhideWhenUsed/>
    <w:qFormat/>
    <w:pPr>
      <w:keepLines/>
      <w:spacing w:line="259" w:lineRule="auto"/>
      <w:jc w:val="left"/>
      <w:outlineLvl w:val="9"/>
    </w:pPr>
    <w:rPr>
      <w:rFonts w:ascii="Calibri Light" w:hAnsi="Calibri Light"/>
      <w:b w:val="0"/>
      <w:bCs w:val="0"/>
      <w:color w:val="2E74B5"/>
      <w:kern w:val="0"/>
    </w:rPr>
  </w:style>
  <w:style w:type="character" w:customStyle="1" w:styleId="fontstyle11">
    <w:name w:val="fontstyle11"/>
    <w:qFormat/>
    <w:rPr>
      <w:rFonts w:ascii="TimesNewRomanPSMT" w:hAnsi="TimesNewRomanPSMT" w:hint="default"/>
      <w:color w:val="000000"/>
      <w:sz w:val="22"/>
      <w:szCs w:val="22"/>
    </w:rPr>
  </w:style>
  <w:style w:type="character" w:styleId="PlaceholderText">
    <w:name w:val="Placeholder Text"/>
    <w:uiPriority w:val="99"/>
    <w:semiHidden/>
    <w:qFormat/>
    <w:rPr>
      <w:color w:val="808080"/>
    </w:rPr>
  </w:style>
  <w:style w:type="paragraph" w:styleId="NoSpacing">
    <w:name w:val="No Spacing"/>
    <w:link w:val="NoSpacingChar"/>
    <w:uiPriority w:val="1"/>
    <w:qFormat/>
    <w:pPr>
      <w:ind w:firstLine="284"/>
      <w:jc w:val="both"/>
    </w:pPr>
    <w:rPr>
      <w:rFonts w:eastAsia="Calibri"/>
      <w:sz w:val="24"/>
      <w:szCs w:val="22"/>
    </w:rPr>
  </w:style>
  <w:style w:type="character" w:customStyle="1" w:styleId="Bodytext2Exact">
    <w:name w:val="Body text (2) Exact"/>
    <w:qFormat/>
    <w:rPr>
      <w:rFonts w:ascii="Times New Roman" w:eastAsia="Times New Roman" w:hAnsi="Times New Roman" w:cs="Times New Roman"/>
      <w:sz w:val="22"/>
      <w:szCs w:val="22"/>
      <w:u w:val="none"/>
    </w:rPr>
  </w:style>
  <w:style w:type="character" w:customStyle="1" w:styleId="Bodytext2115pt">
    <w:name w:val="Body text (2) + 11.5 pt"/>
    <w:aliases w:val="Italic Exact,Picture caption + Bold,Body text (2) + Constantia,8.5 pt,Body text (3) + Not Bold,Table of contents (2) + Candara,7 pt,Table of contents + Tahoma,Body text (45) + Candara,Body text (2) + 16 pt,Body text (2) + 22 pt"/>
    <w:qFormat/>
    <w:rPr>
      <w:rFonts w:ascii="Times New Roman" w:eastAsia="Times New Roman" w:hAnsi="Times New Roman" w:cs="Times New Roman"/>
      <w:i/>
      <w:iCs/>
      <w:sz w:val="23"/>
      <w:szCs w:val="23"/>
      <w:u w:val="none"/>
      <w:shd w:val="clear" w:color="auto" w:fill="FFFFFF"/>
    </w:rPr>
  </w:style>
  <w:style w:type="character" w:customStyle="1" w:styleId="Bodytext28pt">
    <w:name w:val="Body text (2) + 8 pt"/>
    <w:aliases w:val="Spacing 0 pt Exact,Spacing 0 pt,Body text (12) + 7 pt,Heading #10 + 19 pt,Not Bold,Header or footer + 11 pt,Body text (7) + Italic,Body text (9) + Not Italic,Body text (5) + 15 pt,Body text (8) + Italic,Heading #9 + 11 pt,15 pt"/>
    <w:qFormat/>
    <w:rPr>
      <w:rFonts w:ascii="Times New Roman" w:eastAsia="Times New Roman" w:hAnsi="Times New Roman" w:cs="Times New Roman"/>
      <w:spacing w:val="10"/>
      <w:sz w:val="16"/>
      <w:szCs w:val="16"/>
      <w:u w:val="none"/>
      <w:shd w:val="clear" w:color="auto" w:fill="FFFFFF"/>
    </w:rPr>
  </w:style>
  <w:style w:type="character" w:customStyle="1" w:styleId="Bodytext210pt">
    <w:name w:val="Body text (2) + 10 pt"/>
    <w:aliases w:val="Spacing 1 pt,Small Caps,Bold,Body text (2) + 17 pt,Body text (2) + 13 pt,Spacing -1 pt,Body text (10) + Georgia,10.5 pt,Body text (2) + 19 pt,Body text (16) + 10.5 pt,Body text (13) + 10.5 pt,Body text (13) + 13 pt,Bold10,Not Bold3"/>
    <w:qFormat/>
    <w:rPr>
      <w:rFonts w:ascii="Times New Roman" w:eastAsia="Times New Roman" w:hAnsi="Times New Roman" w:cs="Times New Roman"/>
      <w:color w:val="000000"/>
      <w:spacing w:val="20"/>
      <w:w w:val="100"/>
      <w:position w:val="0"/>
      <w:sz w:val="20"/>
      <w:szCs w:val="20"/>
      <w:u w:val="none"/>
      <w:shd w:val="clear" w:color="auto" w:fill="FFFFFF"/>
      <w:lang w:val="vi-VN" w:eastAsia="vi-VN" w:bidi="vi-VN"/>
    </w:rPr>
  </w:style>
  <w:style w:type="character" w:customStyle="1" w:styleId="Bodytext2Tahoma">
    <w:name w:val="Body text (2) + Tahoma"/>
    <w:aliases w:val="16 pt,Italic,Body text (2) + Consolas,11 pt,Body text (2) + 10.5 pt,Body text (12) + Tahoma,10 pt,Header or footer + Not Bold,Body text (5) + 10 pt,Body text (20) + Times New Roman,12 pt,Body text (20) + 16 pt"/>
    <w:qFormat/>
    <w:rPr>
      <w:rFonts w:ascii="Tahoma" w:eastAsia="Tahoma" w:hAnsi="Tahoma" w:cs="Tahoma"/>
      <w:i/>
      <w:iCs/>
      <w:color w:val="000000"/>
      <w:spacing w:val="0"/>
      <w:w w:val="100"/>
      <w:position w:val="0"/>
      <w:sz w:val="32"/>
      <w:szCs w:val="32"/>
      <w:u w:val="none"/>
      <w:shd w:val="clear" w:color="auto" w:fill="FFFFFF"/>
      <w:lang w:val="vi-VN" w:eastAsia="vi-VN" w:bidi="vi-VN"/>
    </w:rPr>
  </w:style>
  <w:style w:type="character" w:customStyle="1" w:styleId="Bodytext23Exact">
    <w:name w:val="Body text (23) Exact"/>
    <w:link w:val="Bodytext23"/>
    <w:qFormat/>
    <w:rPr>
      <w:rFonts w:ascii="Times New Roman" w:eastAsia="Times New Roman" w:hAnsi="Times New Roman" w:cs="Times New Roman"/>
      <w:spacing w:val="10"/>
      <w:sz w:val="8"/>
      <w:szCs w:val="8"/>
      <w:shd w:val="clear" w:color="auto" w:fill="FFFFFF"/>
    </w:rPr>
  </w:style>
  <w:style w:type="paragraph" w:customStyle="1" w:styleId="Bodytext23">
    <w:name w:val="Body text (23)"/>
    <w:basedOn w:val="Normal"/>
    <w:link w:val="Bodytext23Exact"/>
    <w:qFormat/>
    <w:pPr>
      <w:widowControl w:val="0"/>
      <w:shd w:val="clear" w:color="auto" w:fill="FFFFFF"/>
      <w:spacing w:before="240" w:line="0" w:lineRule="atLeast"/>
      <w:jc w:val="both"/>
    </w:pPr>
    <w:rPr>
      <w:color w:val="auto"/>
      <w:spacing w:val="10"/>
      <w:sz w:val="8"/>
      <w:szCs w:val="8"/>
    </w:rPr>
  </w:style>
  <w:style w:type="paragraph" w:customStyle="1" w:styleId="mab5">
    <w:name w:val="mab5"/>
    <w:basedOn w:val="Normal"/>
    <w:uiPriority w:val="99"/>
    <w:qFormat/>
    <w:pPr>
      <w:spacing w:before="60" w:after="75"/>
      <w:ind w:firstLine="284"/>
      <w:jc w:val="both"/>
    </w:pPr>
    <w:rPr>
      <w:color w:val="auto"/>
      <w:sz w:val="24"/>
      <w:szCs w:val="24"/>
      <w:lang w:val="vi-VN" w:eastAsia="vi-VN"/>
    </w:rPr>
  </w:style>
  <w:style w:type="paragraph" w:customStyle="1" w:styleId="bodytext200">
    <w:name w:val="bodytext20"/>
    <w:basedOn w:val="Normal"/>
    <w:qFormat/>
    <w:pPr>
      <w:spacing w:before="60" w:after="150"/>
      <w:ind w:firstLine="284"/>
      <w:jc w:val="both"/>
    </w:pPr>
    <w:rPr>
      <w:color w:val="auto"/>
      <w:sz w:val="24"/>
      <w:szCs w:val="24"/>
      <w:lang w:val="vi-VN" w:eastAsia="vi-VN"/>
    </w:rPr>
  </w:style>
  <w:style w:type="paragraph" w:customStyle="1" w:styleId="bodytext30">
    <w:name w:val="bodytext30"/>
    <w:basedOn w:val="Normal"/>
    <w:qFormat/>
    <w:pPr>
      <w:spacing w:before="60" w:after="150"/>
      <w:ind w:firstLine="284"/>
      <w:jc w:val="both"/>
    </w:pPr>
    <w:rPr>
      <w:color w:val="auto"/>
      <w:sz w:val="24"/>
      <w:szCs w:val="24"/>
      <w:lang w:val="vi-VN" w:eastAsia="vi-VN"/>
    </w:rPr>
  </w:style>
  <w:style w:type="paragraph" w:customStyle="1" w:styleId="heading10">
    <w:name w:val="heading10"/>
    <w:basedOn w:val="Normal"/>
    <w:qFormat/>
    <w:pPr>
      <w:spacing w:before="60" w:after="150"/>
      <w:ind w:firstLine="284"/>
      <w:jc w:val="both"/>
    </w:pPr>
    <w:rPr>
      <w:color w:val="auto"/>
      <w:sz w:val="24"/>
      <w:szCs w:val="24"/>
      <w:lang w:val="vi-VN" w:eastAsia="vi-VN"/>
    </w:rPr>
  </w:style>
  <w:style w:type="paragraph" w:customStyle="1" w:styleId="bodytext41">
    <w:name w:val="bodytext4"/>
    <w:basedOn w:val="Normal"/>
    <w:qFormat/>
    <w:pPr>
      <w:spacing w:before="60" w:after="150"/>
      <w:ind w:firstLine="284"/>
      <w:jc w:val="both"/>
    </w:pPr>
    <w:rPr>
      <w:color w:val="auto"/>
      <w:sz w:val="24"/>
      <w:szCs w:val="24"/>
      <w:lang w:val="vi-VN" w:eastAsia="vi-VN"/>
    </w:rPr>
  </w:style>
  <w:style w:type="paragraph" w:customStyle="1" w:styleId="bodytext1">
    <w:name w:val="bodytext1"/>
    <w:basedOn w:val="Normal"/>
    <w:qFormat/>
    <w:pPr>
      <w:spacing w:before="60" w:after="150"/>
      <w:ind w:firstLine="284"/>
      <w:jc w:val="both"/>
    </w:pPr>
    <w:rPr>
      <w:color w:val="auto"/>
      <w:sz w:val="24"/>
      <w:szCs w:val="24"/>
      <w:lang w:val="vi-VN" w:eastAsia="vi-VN"/>
    </w:rPr>
  </w:style>
  <w:style w:type="paragraph" w:customStyle="1" w:styleId="bodytext80">
    <w:name w:val="bodytext80"/>
    <w:basedOn w:val="Normal"/>
    <w:qFormat/>
    <w:pPr>
      <w:spacing w:before="60" w:after="150"/>
      <w:ind w:firstLine="284"/>
      <w:jc w:val="both"/>
    </w:pPr>
    <w:rPr>
      <w:color w:val="auto"/>
      <w:sz w:val="24"/>
      <w:szCs w:val="24"/>
      <w:lang w:val="vi-VN" w:eastAsia="vi-VN"/>
    </w:rPr>
  </w:style>
  <w:style w:type="paragraph" w:customStyle="1" w:styleId="heading120">
    <w:name w:val="heading120"/>
    <w:basedOn w:val="Normal"/>
    <w:qFormat/>
    <w:pPr>
      <w:spacing w:before="60" w:after="150"/>
      <w:ind w:firstLine="284"/>
      <w:jc w:val="both"/>
    </w:pPr>
    <w:rPr>
      <w:color w:val="auto"/>
      <w:sz w:val="24"/>
      <w:szCs w:val="24"/>
      <w:lang w:val="vi-VN" w:eastAsia="vi-VN"/>
    </w:rPr>
  </w:style>
  <w:style w:type="paragraph" w:customStyle="1" w:styleId="bodytext6">
    <w:name w:val="bodytext6"/>
    <w:basedOn w:val="Normal"/>
    <w:qFormat/>
    <w:pPr>
      <w:spacing w:before="60" w:after="150"/>
      <w:ind w:firstLine="284"/>
      <w:jc w:val="both"/>
    </w:pPr>
    <w:rPr>
      <w:color w:val="auto"/>
      <w:sz w:val="24"/>
      <w:szCs w:val="24"/>
      <w:lang w:val="vi-VN" w:eastAsia="vi-VN"/>
    </w:rPr>
  </w:style>
  <w:style w:type="paragraph" w:customStyle="1" w:styleId="magl30">
    <w:name w:val="magl30"/>
    <w:basedOn w:val="Normal"/>
    <w:qFormat/>
    <w:pPr>
      <w:spacing w:before="60" w:after="150"/>
      <w:ind w:left="450" w:firstLine="284"/>
      <w:jc w:val="both"/>
    </w:pPr>
    <w:rPr>
      <w:color w:val="auto"/>
      <w:sz w:val="24"/>
      <w:szCs w:val="24"/>
      <w:lang w:val="vi-VN" w:eastAsia="vi-VN"/>
    </w:rPr>
  </w:style>
  <w:style w:type="character" w:customStyle="1" w:styleId="cl6661">
    <w:name w:val="cl6661"/>
    <w:qFormat/>
    <w:rPr>
      <w:color w:val="666666"/>
    </w:rPr>
  </w:style>
  <w:style w:type="paragraph" w:customStyle="1" w:styleId="listparagraph0">
    <w:name w:val="listparagraph"/>
    <w:basedOn w:val="Normal"/>
    <w:qFormat/>
    <w:pPr>
      <w:spacing w:before="60" w:after="150"/>
      <w:ind w:firstLine="284"/>
      <w:jc w:val="both"/>
    </w:pPr>
    <w:rPr>
      <w:color w:val="auto"/>
      <w:sz w:val="24"/>
      <w:szCs w:val="24"/>
      <w:lang w:val="vi-VN" w:eastAsia="vi-VN"/>
    </w:rPr>
  </w:style>
  <w:style w:type="character" w:customStyle="1" w:styleId="apple-converted-space">
    <w:name w:val="apple-converted-space"/>
    <w:basedOn w:val="DefaultParagraphFont"/>
    <w:qFormat/>
  </w:style>
  <w:style w:type="character" w:customStyle="1" w:styleId="Bodytext2Georgia">
    <w:name w:val="Body text (2) + Georgia"/>
    <w:aliases w:val="9.5 pt,9 pt Exact,9 pt,Heading #11 (3) + Georgia,6 pt,6.5 pt Exact,14 pt,Scale 60%,6.5 pt,Body text (25) + Georgia,Scale 66%,Body text (2) + Arial Narrow,11.5 pt,Body text (37) + Times New Roman,Body text (42) + Georgia"/>
    <w:qFormat/>
    <w:rPr>
      <w:rFonts w:ascii="Georgia" w:eastAsia="Georgia" w:hAnsi="Georgia" w:cs="Georgia"/>
      <w:color w:val="000000"/>
      <w:spacing w:val="0"/>
      <w:w w:val="100"/>
      <w:position w:val="0"/>
      <w:sz w:val="19"/>
      <w:szCs w:val="19"/>
      <w:u w:val="none"/>
      <w:lang w:val="vi-VN" w:eastAsia="vi-VN" w:bidi="vi-VN"/>
    </w:rPr>
  </w:style>
  <w:style w:type="character" w:customStyle="1" w:styleId="Bodytext2SmallCaps">
    <w:name w:val="Body text (2) + Small Caps"/>
    <w:qFormat/>
    <w:rPr>
      <w:rFonts w:ascii="Times New Roman" w:eastAsia="Times New Roman" w:hAnsi="Times New Roman"/>
      <w:sz w:val="18"/>
      <w:szCs w:val="18"/>
      <w:shd w:val="clear" w:color="auto" w:fill="FFFFFF"/>
    </w:rPr>
  </w:style>
  <w:style w:type="character" w:customStyle="1" w:styleId="mjx-char2">
    <w:name w:val="mjx-char2"/>
    <w:qFormat/>
  </w:style>
  <w:style w:type="character" w:customStyle="1" w:styleId="mjxassistivemathml">
    <w:name w:val="mjx_assistive_mathml"/>
    <w:basedOn w:val="DefaultParagraphFont"/>
    <w:qFormat/>
  </w:style>
  <w:style w:type="paragraph" w:customStyle="1" w:styleId="msonormal0">
    <w:name w:val="msonormal"/>
    <w:basedOn w:val="Normal"/>
    <w:qFormat/>
    <w:pPr>
      <w:spacing w:after="150"/>
    </w:pPr>
    <w:rPr>
      <w:color w:val="auto"/>
      <w:sz w:val="24"/>
      <w:szCs w:val="24"/>
    </w:rPr>
  </w:style>
  <w:style w:type="paragraph" w:customStyle="1" w:styleId="arial">
    <w:name w:val="arial"/>
    <w:basedOn w:val="Normal"/>
    <w:qFormat/>
    <w:pPr>
      <w:spacing w:after="150"/>
    </w:pPr>
    <w:rPr>
      <w:rFonts w:ascii="Arial" w:hAnsi="Arial" w:cs="Arial"/>
      <w:color w:val="auto"/>
      <w:sz w:val="24"/>
      <w:szCs w:val="24"/>
    </w:rPr>
  </w:style>
  <w:style w:type="paragraph" w:customStyle="1" w:styleId="hidden">
    <w:name w:val="hidden"/>
    <w:basedOn w:val="Normal"/>
    <w:qFormat/>
    <w:pPr>
      <w:spacing w:after="150"/>
    </w:pPr>
    <w:rPr>
      <w:vanish/>
      <w:color w:val="auto"/>
      <w:sz w:val="24"/>
      <w:szCs w:val="24"/>
    </w:rPr>
  </w:style>
  <w:style w:type="paragraph" w:customStyle="1" w:styleId="s14">
    <w:name w:val="s14"/>
    <w:basedOn w:val="Normal"/>
    <w:qFormat/>
    <w:pPr>
      <w:spacing w:after="150"/>
    </w:pPr>
    <w:rPr>
      <w:color w:val="auto"/>
      <w:sz w:val="21"/>
      <w:szCs w:val="21"/>
    </w:rPr>
  </w:style>
  <w:style w:type="paragraph" w:customStyle="1" w:styleId="s18">
    <w:name w:val="s18"/>
    <w:basedOn w:val="Normal"/>
    <w:qFormat/>
    <w:pPr>
      <w:spacing w:after="150"/>
    </w:pPr>
    <w:rPr>
      <w:color w:val="auto"/>
      <w:sz w:val="27"/>
      <w:szCs w:val="27"/>
    </w:rPr>
  </w:style>
  <w:style w:type="paragraph" w:customStyle="1" w:styleId="s24">
    <w:name w:val="s24"/>
    <w:basedOn w:val="Normal"/>
    <w:qFormat/>
    <w:pPr>
      <w:spacing w:after="150"/>
    </w:pPr>
    <w:rPr>
      <w:color w:val="auto"/>
      <w:sz w:val="36"/>
      <w:szCs w:val="36"/>
    </w:rPr>
  </w:style>
  <w:style w:type="paragraph" w:customStyle="1" w:styleId="magt5">
    <w:name w:val="magt5"/>
    <w:basedOn w:val="Normal"/>
    <w:qFormat/>
    <w:pPr>
      <w:spacing w:before="75" w:after="150"/>
    </w:pPr>
    <w:rPr>
      <w:color w:val="auto"/>
      <w:sz w:val="24"/>
      <w:szCs w:val="24"/>
    </w:rPr>
  </w:style>
  <w:style w:type="paragraph" w:customStyle="1" w:styleId="top35">
    <w:name w:val="top35"/>
    <w:basedOn w:val="Normal"/>
    <w:qFormat/>
    <w:pPr>
      <w:spacing w:before="525" w:after="150"/>
    </w:pPr>
    <w:rPr>
      <w:color w:val="auto"/>
      <w:sz w:val="24"/>
      <w:szCs w:val="24"/>
    </w:rPr>
  </w:style>
  <w:style w:type="paragraph" w:customStyle="1" w:styleId="top20">
    <w:name w:val="top20"/>
    <w:basedOn w:val="Normal"/>
    <w:qFormat/>
    <w:pPr>
      <w:spacing w:before="300" w:after="150"/>
    </w:pPr>
    <w:rPr>
      <w:color w:val="auto"/>
      <w:sz w:val="24"/>
      <w:szCs w:val="24"/>
    </w:rPr>
  </w:style>
  <w:style w:type="paragraph" w:customStyle="1" w:styleId="under">
    <w:name w:val="under"/>
    <w:basedOn w:val="Normal"/>
    <w:qFormat/>
    <w:pPr>
      <w:spacing w:after="150"/>
    </w:pPr>
    <w:rPr>
      <w:color w:val="auto"/>
      <w:sz w:val="24"/>
      <w:szCs w:val="24"/>
      <w:u w:val="single"/>
    </w:rPr>
  </w:style>
  <w:style w:type="paragraph" w:customStyle="1" w:styleId="transf">
    <w:name w:val="transf"/>
    <w:basedOn w:val="Normal"/>
    <w:qFormat/>
    <w:pPr>
      <w:spacing w:after="150"/>
    </w:pPr>
    <w:rPr>
      <w:caps/>
      <w:color w:val="auto"/>
      <w:sz w:val="24"/>
      <w:szCs w:val="24"/>
    </w:rPr>
  </w:style>
  <w:style w:type="paragraph" w:customStyle="1" w:styleId="line">
    <w:name w:val="line"/>
    <w:basedOn w:val="Normal"/>
    <w:qFormat/>
    <w:pPr>
      <w:spacing w:after="150"/>
    </w:pPr>
    <w:rPr>
      <w:strike/>
      <w:color w:val="auto"/>
      <w:sz w:val="24"/>
      <w:szCs w:val="24"/>
    </w:rPr>
  </w:style>
  <w:style w:type="paragraph" w:customStyle="1" w:styleId="main">
    <w:name w:val="main"/>
    <w:basedOn w:val="Normal"/>
    <w:qFormat/>
    <w:rPr>
      <w:color w:val="auto"/>
      <w:sz w:val="24"/>
      <w:szCs w:val="24"/>
    </w:rPr>
  </w:style>
  <w:style w:type="paragraph" w:customStyle="1" w:styleId="time">
    <w:name w:val="time"/>
    <w:basedOn w:val="Normal"/>
    <w:qFormat/>
    <w:pPr>
      <w:pBdr>
        <w:top w:val="single" w:sz="6" w:space="4" w:color="D9D9D9"/>
        <w:left w:val="single" w:sz="6" w:space="8" w:color="D9D9D9"/>
        <w:bottom w:val="single" w:sz="6" w:space="2" w:color="D9D9D9"/>
        <w:right w:val="single" w:sz="6" w:space="8" w:color="D9D9D9"/>
      </w:pBdr>
      <w:spacing w:before="15" w:after="150"/>
    </w:pPr>
    <w:rPr>
      <w:color w:val="FF3300"/>
      <w:sz w:val="24"/>
      <w:szCs w:val="24"/>
    </w:rPr>
  </w:style>
  <w:style w:type="paragraph" w:customStyle="1" w:styleId="clock">
    <w:name w:val="clock"/>
    <w:basedOn w:val="Normal"/>
    <w:qFormat/>
    <w:pPr>
      <w:spacing w:after="150"/>
    </w:pPr>
    <w:rPr>
      <w:color w:val="auto"/>
      <w:sz w:val="24"/>
      <w:szCs w:val="24"/>
    </w:rPr>
  </w:style>
  <w:style w:type="paragraph" w:customStyle="1" w:styleId="contentwrap">
    <w:name w:val="content_wrap"/>
    <w:basedOn w:val="Normal"/>
    <w:qFormat/>
    <w:pPr>
      <w:shd w:val="clear" w:color="auto" w:fill="E3EEFF"/>
      <w:spacing w:after="150"/>
    </w:pPr>
    <w:rPr>
      <w:color w:val="auto"/>
      <w:sz w:val="24"/>
      <w:szCs w:val="24"/>
    </w:rPr>
  </w:style>
  <w:style w:type="paragraph" w:customStyle="1" w:styleId="left">
    <w:name w:val="left"/>
    <w:basedOn w:val="Normal"/>
    <w:qFormat/>
    <w:pPr>
      <w:spacing w:after="150"/>
    </w:pPr>
    <w:rPr>
      <w:color w:val="auto"/>
      <w:sz w:val="24"/>
      <w:szCs w:val="24"/>
    </w:rPr>
  </w:style>
  <w:style w:type="paragraph" w:customStyle="1" w:styleId="center">
    <w:name w:val="center"/>
    <w:basedOn w:val="Normal"/>
    <w:qFormat/>
    <w:pPr>
      <w:shd w:val="clear" w:color="auto" w:fill="2F3740"/>
      <w:spacing w:before="75" w:after="150"/>
      <w:jc w:val="center"/>
    </w:pPr>
    <w:rPr>
      <w:color w:val="auto"/>
      <w:sz w:val="24"/>
      <w:szCs w:val="24"/>
    </w:rPr>
  </w:style>
  <w:style w:type="paragraph" w:customStyle="1" w:styleId="preview">
    <w:name w:val="preview"/>
    <w:basedOn w:val="Normal"/>
    <w:qFormat/>
    <w:pPr>
      <w:spacing w:after="150"/>
    </w:pPr>
    <w:rPr>
      <w:color w:val="auto"/>
      <w:sz w:val="24"/>
      <w:szCs w:val="24"/>
    </w:rPr>
  </w:style>
  <w:style w:type="paragraph" w:customStyle="1" w:styleId="listquestion">
    <w:name w:val="listquestion"/>
    <w:basedOn w:val="Normal"/>
    <w:qFormat/>
    <w:pPr>
      <w:shd w:val="clear" w:color="auto" w:fill="E1E1E1"/>
      <w:spacing w:after="150"/>
    </w:pPr>
    <w:rPr>
      <w:color w:val="auto"/>
      <w:sz w:val="24"/>
      <w:szCs w:val="24"/>
    </w:rPr>
  </w:style>
  <w:style w:type="paragraph" w:customStyle="1" w:styleId="next">
    <w:name w:val="next"/>
    <w:basedOn w:val="Normal"/>
    <w:qFormat/>
    <w:pPr>
      <w:spacing w:after="150"/>
    </w:pPr>
    <w:rPr>
      <w:color w:val="auto"/>
      <w:sz w:val="24"/>
      <w:szCs w:val="24"/>
    </w:rPr>
  </w:style>
  <w:style w:type="paragraph" w:customStyle="1" w:styleId="right">
    <w:name w:val="right"/>
    <w:basedOn w:val="Normal"/>
    <w:qFormat/>
    <w:pPr>
      <w:spacing w:before="75" w:after="75"/>
      <w:ind w:left="75" w:right="75"/>
    </w:pPr>
    <w:rPr>
      <w:color w:val="auto"/>
      <w:sz w:val="24"/>
      <w:szCs w:val="24"/>
    </w:rPr>
  </w:style>
  <w:style w:type="paragraph" w:customStyle="1" w:styleId="lista">
    <w:name w:val="lista"/>
    <w:basedOn w:val="Normal"/>
    <w:qFormat/>
    <w:pPr>
      <w:spacing w:after="150"/>
    </w:pPr>
    <w:rPr>
      <w:color w:val="auto"/>
      <w:sz w:val="24"/>
      <w:szCs w:val="24"/>
    </w:rPr>
  </w:style>
  <w:style w:type="paragraph" w:customStyle="1" w:styleId="list20">
    <w:name w:val="list2"/>
    <w:basedOn w:val="Normal"/>
    <w:qFormat/>
    <w:pPr>
      <w:shd w:val="clear" w:color="auto" w:fill="D2D2D2"/>
      <w:spacing w:after="150"/>
    </w:pPr>
    <w:rPr>
      <w:color w:val="auto"/>
      <w:sz w:val="24"/>
      <w:szCs w:val="24"/>
    </w:rPr>
  </w:style>
  <w:style w:type="paragraph" w:customStyle="1" w:styleId="listgreen">
    <w:name w:val="listgreen"/>
    <w:basedOn w:val="Normal"/>
    <w:qFormat/>
    <w:pPr>
      <w:spacing w:after="150"/>
    </w:pPr>
    <w:rPr>
      <w:color w:val="auto"/>
      <w:sz w:val="24"/>
      <w:szCs w:val="24"/>
    </w:rPr>
  </w:style>
  <w:style w:type="paragraph" w:customStyle="1" w:styleId="listred">
    <w:name w:val="listred"/>
    <w:basedOn w:val="Normal"/>
    <w:qFormat/>
    <w:pPr>
      <w:spacing w:after="150"/>
    </w:pPr>
    <w:rPr>
      <w:color w:val="auto"/>
      <w:sz w:val="24"/>
      <w:szCs w:val="24"/>
    </w:rPr>
  </w:style>
  <w:style w:type="paragraph" w:customStyle="1" w:styleId="tic">
    <w:name w:val="tic"/>
    <w:basedOn w:val="Normal"/>
    <w:qFormat/>
    <w:pPr>
      <w:shd w:val="clear" w:color="auto" w:fill="83B855"/>
      <w:spacing w:before="210" w:after="150"/>
      <w:ind w:left="45"/>
    </w:pPr>
    <w:rPr>
      <w:color w:val="auto"/>
      <w:sz w:val="24"/>
      <w:szCs w:val="24"/>
    </w:rPr>
  </w:style>
  <w:style w:type="paragraph" w:customStyle="1" w:styleId="displayexam">
    <w:name w:val="display_exam"/>
    <w:basedOn w:val="Normal"/>
    <w:qFormat/>
    <w:pPr>
      <w:spacing w:after="150"/>
    </w:pPr>
    <w:rPr>
      <w:color w:val="auto"/>
      <w:sz w:val="27"/>
      <w:szCs w:val="27"/>
    </w:rPr>
  </w:style>
  <w:style w:type="paragraph" w:customStyle="1" w:styleId="boder">
    <w:name w:val="boder"/>
    <w:basedOn w:val="Normal"/>
    <w:qFormat/>
    <w:pPr>
      <w:pBdr>
        <w:bottom w:val="dotted" w:sz="6" w:space="0" w:color="949495"/>
      </w:pBdr>
      <w:spacing w:after="150"/>
    </w:pPr>
    <w:rPr>
      <w:color w:val="auto"/>
      <w:sz w:val="24"/>
      <w:szCs w:val="24"/>
    </w:rPr>
  </w:style>
  <w:style w:type="paragraph" w:customStyle="1" w:styleId="onlineprof">
    <w:name w:val="online_prof"/>
    <w:basedOn w:val="Normal"/>
    <w:qFormat/>
    <w:pPr>
      <w:shd w:val="clear" w:color="auto" w:fill="FFFFFF"/>
      <w:spacing w:before="75" w:after="75"/>
      <w:ind w:left="75"/>
    </w:pPr>
    <w:rPr>
      <w:color w:val="auto"/>
      <w:sz w:val="24"/>
      <w:szCs w:val="24"/>
    </w:rPr>
  </w:style>
  <w:style w:type="paragraph" w:customStyle="1" w:styleId="sidebar">
    <w:name w:val="sidebar"/>
    <w:basedOn w:val="Normal"/>
    <w:qFormat/>
    <w:pPr>
      <w:pBdr>
        <w:top w:val="single" w:sz="6" w:space="0" w:color="FFFFFF"/>
        <w:left w:val="single" w:sz="6" w:space="0" w:color="FFFFFF"/>
        <w:bottom w:val="single" w:sz="6" w:space="0" w:color="FFFFFF"/>
        <w:right w:val="single" w:sz="6" w:space="0" w:color="FFFFFF"/>
      </w:pBdr>
      <w:shd w:val="clear" w:color="auto" w:fill="FFFFFF"/>
      <w:spacing w:after="150"/>
    </w:pPr>
    <w:rPr>
      <w:color w:val="auto"/>
      <w:sz w:val="24"/>
      <w:szCs w:val="24"/>
    </w:rPr>
  </w:style>
  <w:style w:type="paragraph" w:customStyle="1" w:styleId="regulations">
    <w:name w:val="regulations"/>
    <w:basedOn w:val="Normal"/>
    <w:qFormat/>
    <w:pPr>
      <w:spacing w:after="150"/>
    </w:pPr>
    <w:rPr>
      <w:color w:val="auto"/>
      <w:sz w:val="24"/>
      <w:szCs w:val="24"/>
    </w:rPr>
  </w:style>
  <w:style w:type="paragraph" w:customStyle="1" w:styleId="linkfooder">
    <w:name w:val="link_fooder"/>
    <w:basedOn w:val="Normal"/>
    <w:qFormat/>
    <w:pPr>
      <w:spacing w:after="150"/>
      <w:jc w:val="center"/>
    </w:pPr>
    <w:rPr>
      <w:color w:val="auto"/>
      <w:sz w:val="24"/>
      <w:szCs w:val="24"/>
    </w:rPr>
  </w:style>
  <w:style w:type="paragraph" w:customStyle="1" w:styleId="btnwhile">
    <w:name w:val="btn_while"/>
    <w:basedOn w:val="Normal"/>
    <w:qFormat/>
    <w:pPr>
      <w:shd w:val="clear" w:color="auto" w:fill="F0F0F0"/>
      <w:spacing w:after="150"/>
    </w:pPr>
    <w:rPr>
      <w:color w:val="333333"/>
      <w:sz w:val="24"/>
      <w:szCs w:val="24"/>
    </w:rPr>
  </w:style>
  <w:style w:type="paragraph" w:customStyle="1" w:styleId="timeexam">
    <w:name w:val="time_exam"/>
    <w:basedOn w:val="Normal"/>
    <w:qFormat/>
    <w:pPr>
      <w:spacing w:after="150"/>
      <w:ind w:left="1050"/>
    </w:pPr>
    <w:rPr>
      <w:color w:val="2A6100"/>
      <w:sz w:val="30"/>
      <w:szCs w:val="30"/>
    </w:rPr>
  </w:style>
  <w:style w:type="paragraph" w:customStyle="1" w:styleId="bggrblue">
    <w:name w:val="bg_grblue"/>
    <w:basedOn w:val="Normal"/>
    <w:qFormat/>
    <w:pPr>
      <w:shd w:val="clear" w:color="auto" w:fill="F2F5F9"/>
      <w:spacing w:after="150"/>
    </w:pPr>
    <w:rPr>
      <w:color w:val="auto"/>
      <w:sz w:val="24"/>
      <w:szCs w:val="24"/>
    </w:rPr>
  </w:style>
  <w:style w:type="paragraph" w:customStyle="1" w:styleId="btngreen">
    <w:name w:val="btn_green"/>
    <w:basedOn w:val="Normal"/>
    <w:qFormat/>
    <w:pPr>
      <w:shd w:val="clear" w:color="auto" w:fill="2D9B08"/>
      <w:spacing w:after="150"/>
    </w:pPr>
    <w:rPr>
      <w:b/>
      <w:bCs/>
      <w:color w:val="FFFFFF"/>
      <w:sz w:val="24"/>
      <w:szCs w:val="24"/>
    </w:rPr>
  </w:style>
  <w:style w:type="paragraph" w:customStyle="1" w:styleId="col530">
    <w:name w:val="col530"/>
    <w:basedOn w:val="Normal"/>
    <w:qFormat/>
    <w:pPr>
      <w:pBdr>
        <w:right w:val="single" w:sz="6" w:space="0" w:color="CCCCCC"/>
      </w:pBdr>
      <w:spacing w:before="150" w:after="150"/>
      <w:ind w:left="150" w:right="150"/>
    </w:pPr>
    <w:rPr>
      <w:color w:val="auto"/>
      <w:sz w:val="24"/>
      <w:szCs w:val="24"/>
    </w:rPr>
  </w:style>
  <w:style w:type="paragraph" w:customStyle="1" w:styleId="col20">
    <w:name w:val="col20"/>
    <w:basedOn w:val="Normal"/>
    <w:qFormat/>
    <w:pPr>
      <w:spacing w:before="300" w:after="150"/>
    </w:pPr>
    <w:rPr>
      <w:color w:val="auto"/>
      <w:sz w:val="24"/>
      <w:szCs w:val="24"/>
    </w:rPr>
  </w:style>
  <w:style w:type="paragraph" w:customStyle="1" w:styleId="btngraysmall">
    <w:name w:val="btn_graysmall"/>
    <w:basedOn w:val="Normal"/>
    <w:qFormat/>
    <w:pPr>
      <w:pBdr>
        <w:top w:val="single" w:sz="6" w:space="4" w:color="CCCCCC"/>
        <w:left w:val="single" w:sz="6" w:space="8" w:color="CCCCCC"/>
        <w:bottom w:val="single" w:sz="6" w:space="4" w:color="CCCCCC"/>
        <w:right w:val="single" w:sz="6" w:space="8" w:color="CCCCCC"/>
      </w:pBdr>
      <w:shd w:val="clear" w:color="auto" w:fill="EEEEEE"/>
      <w:spacing w:after="150"/>
    </w:pPr>
    <w:rPr>
      <w:color w:val="666666"/>
      <w:sz w:val="18"/>
      <w:szCs w:val="18"/>
    </w:rPr>
  </w:style>
  <w:style w:type="paragraph" w:customStyle="1" w:styleId="save">
    <w:name w:val="save"/>
    <w:basedOn w:val="Normal"/>
    <w:qFormat/>
    <w:pPr>
      <w:spacing w:after="150"/>
    </w:pPr>
    <w:rPr>
      <w:rFonts w:ascii="Arial" w:hAnsi="Arial" w:cs="Arial"/>
      <w:color w:val="auto"/>
      <w:sz w:val="24"/>
      <w:szCs w:val="24"/>
    </w:rPr>
  </w:style>
  <w:style w:type="paragraph" w:customStyle="1" w:styleId="member">
    <w:name w:val="member"/>
    <w:basedOn w:val="Normal"/>
    <w:qFormat/>
    <w:pPr>
      <w:spacing w:after="150"/>
    </w:pPr>
    <w:rPr>
      <w:color w:val="auto"/>
      <w:sz w:val="24"/>
      <w:szCs w:val="24"/>
    </w:rPr>
  </w:style>
  <w:style w:type="paragraph" w:customStyle="1" w:styleId="boxblue">
    <w:name w:val="box_blue"/>
    <w:basedOn w:val="Normal"/>
    <w:qFormat/>
    <w:pPr>
      <w:pBdr>
        <w:top w:val="single" w:sz="6" w:space="5" w:color="EDEDED"/>
        <w:left w:val="single" w:sz="6" w:space="5" w:color="EDEDED"/>
        <w:bottom w:val="single" w:sz="6" w:space="5" w:color="EDEDED"/>
        <w:right w:val="single" w:sz="6" w:space="5" w:color="EDEDED"/>
      </w:pBdr>
      <w:shd w:val="clear" w:color="auto" w:fill="F9F9F9"/>
      <w:spacing w:after="150"/>
    </w:pPr>
    <w:rPr>
      <w:rFonts w:ascii="Arial" w:hAnsi="Arial" w:cs="Arial"/>
      <w:color w:val="auto"/>
      <w:sz w:val="20"/>
      <w:szCs w:val="20"/>
    </w:rPr>
  </w:style>
  <w:style w:type="paragraph" w:customStyle="1" w:styleId="dotl">
    <w:name w:val="dot_l"/>
    <w:basedOn w:val="Normal"/>
    <w:qFormat/>
    <w:pPr>
      <w:spacing w:after="150"/>
    </w:pPr>
    <w:rPr>
      <w:color w:val="auto"/>
      <w:sz w:val="24"/>
      <w:szCs w:val="24"/>
    </w:rPr>
  </w:style>
  <w:style w:type="paragraph" w:customStyle="1" w:styleId="icforward">
    <w:name w:val="ic_forward"/>
    <w:basedOn w:val="Normal"/>
    <w:qFormat/>
    <w:pPr>
      <w:spacing w:after="150"/>
    </w:pPr>
    <w:rPr>
      <w:color w:val="auto"/>
      <w:sz w:val="24"/>
      <w:szCs w:val="24"/>
    </w:rPr>
  </w:style>
  <w:style w:type="paragraph" w:customStyle="1" w:styleId="view">
    <w:name w:val="view"/>
    <w:basedOn w:val="Normal"/>
    <w:qFormat/>
    <w:pPr>
      <w:spacing w:after="150"/>
    </w:pPr>
    <w:rPr>
      <w:color w:val="auto"/>
      <w:sz w:val="24"/>
      <w:szCs w:val="24"/>
    </w:rPr>
  </w:style>
  <w:style w:type="paragraph" w:customStyle="1" w:styleId="fromleft">
    <w:name w:val="from_left"/>
    <w:basedOn w:val="Normal"/>
    <w:qFormat/>
    <w:pPr>
      <w:spacing w:after="150"/>
    </w:pPr>
    <w:rPr>
      <w:color w:val="auto"/>
      <w:sz w:val="24"/>
      <w:szCs w:val="24"/>
    </w:rPr>
  </w:style>
  <w:style w:type="paragraph" w:customStyle="1" w:styleId="fromright">
    <w:name w:val="from_right"/>
    <w:basedOn w:val="Normal"/>
    <w:qFormat/>
    <w:pPr>
      <w:spacing w:after="150"/>
    </w:pPr>
    <w:rPr>
      <w:color w:val="auto"/>
      <w:sz w:val="24"/>
      <w:szCs w:val="24"/>
    </w:rPr>
  </w:style>
  <w:style w:type="paragraph" w:customStyle="1" w:styleId="top1">
    <w:name w:val="top1"/>
    <w:basedOn w:val="Normal"/>
    <w:qFormat/>
    <w:pPr>
      <w:shd w:val="clear" w:color="auto" w:fill="FFFFFF"/>
      <w:spacing w:after="150"/>
      <w:jc w:val="center"/>
    </w:pPr>
    <w:rPr>
      <w:color w:val="auto"/>
      <w:sz w:val="24"/>
      <w:szCs w:val="24"/>
    </w:rPr>
  </w:style>
  <w:style w:type="paragraph" w:customStyle="1" w:styleId="topavar">
    <w:name w:val="top_avar"/>
    <w:basedOn w:val="Normal"/>
    <w:qFormat/>
    <w:pPr>
      <w:ind w:left="3060"/>
    </w:pPr>
    <w:rPr>
      <w:color w:val="auto"/>
      <w:sz w:val="24"/>
      <w:szCs w:val="24"/>
    </w:rPr>
  </w:style>
  <w:style w:type="paragraph" w:customStyle="1" w:styleId="table2">
    <w:name w:val="table2"/>
    <w:basedOn w:val="Normal"/>
    <w:qFormat/>
    <w:pPr>
      <w:shd w:val="clear" w:color="auto" w:fill="F6F7F8"/>
      <w:spacing w:after="150"/>
    </w:pPr>
    <w:rPr>
      <w:color w:val="auto"/>
      <w:sz w:val="24"/>
      <w:szCs w:val="24"/>
    </w:rPr>
  </w:style>
  <w:style w:type="paragraph" w:customStyle="1" w:styleId="clgreen">
    <w:name w:val="clgreen"/>
    <w:basedOn w:val="Normal"/>
    <w:qFormat/>
    <w:pPr>
      <w:spacing w:after="150"/>
    </w:pPr>
    <w:rPr>
      <w:color w:val="69924F"/>
      <w:sz w:val="24"/>
      <w:szCs w:val="24"/>
    </w:rPr>
  </w:style>
  <w:style w:type="paragraph" w:customStyle="1" w:styleId="pad5">
    <w:name w:val="pad5"/>
    <w:basedOn w:val="Normal"/>
    <w:qFormat/>
    <w:pPr>
      <w:spacing w:after="150"/>
    </w:pPr>
    <w:rPr>
      <w:color w:val="auto"/>
      <w:sz w:val="24"/>
      <w:szCs w:val="24"/>
    </w:rPr>
  </w:style>
  <w:style w:type="paragraph" w:customStyle="1" w:styleId="radius">
    <w:name w:val="radius"/>
    <w:basedOn w:val="Normal"/>
    <w:qFormat/>
    <w:pPr>
      <w:spacing w:after="150"/>
    </w:pPr>
    <w:rPr>
      <w:color w:val="auto"/>
      <w:sz w:val="24"/>
      <w:szCs w:val="24"/>
    </w:rPr>
  </w:style>
  <w:style w:type="paragraph" w:customStyle="1" w:styleId="socal">
    <w:name w:val="socal"/>
    <w:basedOn w:val="Normal"/>
    <w:qFormat/>
    <w:pPr>
      <w:pBdr>
        <w:top w:val="single" w:sz="6" w:space="8" w:color="FDCE98"/>
        <w:left w:val="single" w:sz="18" w:space="8" w:color="FDCE98"/>
        <w:bottom w:val="single" w:sz="6" w:space="8" w:color="FDCE98"/>
        <w:right w:val="single" w:sz="6" w:space="8" w:color="FDCE98"/>
      </w:pBdr>
      <w:shd w:val="clear" w:color="auto" w:fill="FFFFE8"/>
      <w:spacing w:after="150"/>
    </w:pPr>
    <w:rPr>
      <w:color w:val="auto"/>
      <w:sz w:val="20"/>
      <w:szCs w:val="20"/>
    </w:rPr>
  </w:style>
  <w:style w:type="paragraph" w:customStyle="1" w:styleId="assess">
    <w:name w:val="assess"/>
    <w:basedOn w:val="Normal"/>
    <w:qFormat/>
    <w:pPr>
      <w:pBdr>
        <w:top w:val="dotted" w:sz="6" w:space="6" w:color="999999"/>
      </w:pBdr>
      <w:spacing w:before="150" w:after="150"/>
    </w:pPr>
    <w:rPr>
      <w:color w:val="auto"/>
      <w:sz w:val="24"/>
      <w:szCs w:val="24"/>
    </w:rPr>
  </w:style>
  <w:style w:type="paragraph" w:customStyle="1" w:styleId="badge">
    <w:name w:val="badge"/>
    <w:basedOn w:val="Normal"/>
    <w:qFormat/>
    <w:pPr>
      <w:spacing w:after="150"/>
    </w:pPr>
    <w:rPr>
      <w:color w:val="auto"/>
      <w:sz w:val="24"/>
      <w:szCs w:val="24"/>
    </w:rPr>
  </w:style>
  <w:style w:type="paragraph" w:customStyle="1" w:styleId="timeline">
    <w:name w:val="timeline"/>
    <w:basedOn w:val="Normal"/>
    <w:qFormat/>
    <w:pPr>
      <w:shd w:val="clear" w:color="auto" w:fill="F6F7F8"/>
      <w:spacing w:after="150"/>
    </w:pPr>
    <w:rPr>
      <w:color w:val="333333"/>
      <w:sz w:val="20"/>
      <w:szCs w:val="20"/>
    </w:rPr>
  </w:style>
  <w:style w:type="paragraph" w:customStyle="1" w:styleId="formreply">
    <w:name w:val="form_reply"/>
    <w:basedOn w:val="Normal"/>
    <w:qFormat/>
    <w:pPr>
      <w:spacing w:after="150"/>
      <w:ind w:right="75"/>
    </w:pPr>
    <w:rPr>
      <w:color w:val="auto"/>
      <w:sz w:val="24"/>
      <w:szCs w:val="24"/>
    </w:rPr>
  </w:style>
  <w:style w:type="paragraph" w:customStyle="1" w:styleId="commentupload">
    <w:name w:val="comment_upload"/>
    <w:basedOn w:val="Normal"/>
    <w:qFormat/>
    <w:pPr>
      <w:shd w:val="clear" w:color="auto" w:fill="E6ECF2"/>
      <w:spacing w:before="75" w:after="150"/>
      <w:ind w:right="45"/>
    </w:pPr>
    <w:rPr>
      <w:color w:val="auto"/>
      <w:sz w:val="24"/>
      <w:szCs w:val="24"/>
    </w:rPr>
  </w:style>
  <w:style w:type="paragraph" w:customStyle="1" w:styleId="blockcontent">
    <w:name w:val="blockcontent"/>
    <w:basedOn w:val="Normal"/>
    <w:qFormat/>
    <w:pPr>
      <w:pBdr>
        <w:bottom w:val="dotted" w:sz="6" w:space="4" w:color="949495"/>
      </w:pBdr>
      <w:spacing w:after="75"/>
    </w:pPr>
    <w:rPr>
      <w:color w:val="auto"/>
      <w:sz w:val="24"/>
      <w:szCs w:val="24"/>
    </w:rPr>
  </w:style>
  <w:style w:type="paragraph" w:customStyle="1" w:styleId="icstatus">
    <w:name w:val="ic_status"/>
    <w:basedOn w:val="Normal"/>
    <w:qFormat/>
    <w:pPr>
      <w:spacing w:after="150"/>
    </w:pPr>
    <w:rPr>
      <w:color w:val="auto"/>
      <w:sz w:val="24"/>
      <w:szCs w:val="24"/>
    </w:rPr>
  </w:style>
  <w:style w:type="paragraph" w:customStyle="1" w:styleId="icupimage">
    <w:name w:val="ic_upimage"/>
    <w:basedOn w:val="Normal"/>
    <w:qFormat/>
    <w:pPr>
      <w:spacing w:after="150"/>
    </w:pPr>
    <w:rPr>
      <w:color w:val="auto"/>
      <w:sz w:val="24"/>
      <w:szCs w:val="24"/>
    </w:rPr>
  </w:style>
  <w:style w:type="paragraph" w:customStyle="1" w:styleId="icformula">
    <w:name w:val="ic_formula"/>
    <w:basedOn w:val="Normal"/>
    <w:qFormat/>
    <w:pPr>
      <w:spacing w:after="150"/>
    </w:pPr>
    <w:rPr>
      <w:color w:val="auto"/>
      <w:sz w:val="24"/>
      <w:szCs w:val="24"/>
    </w:rPr>
  </w:style>
  <w:style w:type="paragraph" w:customStyle="1" w:styleId="remove">
    <w:name w:val="remove"/>
    <w:basedOn w:val="Normal"/>
    <w:qFormat/>
    <w:pPr>
      <w:spacing w:after="150"/>
    </w:pPr>
    <w:rPr>
      <w:vanish/>
      <w:color w:val="auto"/>
      <w:sz w:val="24"/>
      <w:szCs w:val="24"/>
    </w:rPr>
  </w:style>
  <w:style w:type="paragraph" w:customStyle="1" w:styleId="upload">
    <w:name w:val="upload"/>
    <w:basedOn w:val="Normal"/>
    <w:qFormat/>
    <w:pPr>
      <w:spacing w:after="150"/>
    </w:pPr>
    <w:rPr>
      <w:color w:val="auto"/>
      <w:sz w:val="24"/>
      <w:szCs w:val="24"/>
    </w:rPr>
  </w:style>
  <w:style w:type="paragraph" w:customStyle="1" w:styleId="likeface">
    <w:name w:val="like_face"/>
    <w:basedOn w:val="Normal"/>
    <w:qFormat/>
    <w:pPr>
      <w:spacing w:after="150"/>
    </w:pPr>
    <w:rPr>
      <w:color w:val="auto"/>
      <w:sz w:val="24"/>
      <w:szCs w:val="24"/>
    </w:rPr>
  </w:style>
  <w:style w:type="paragraph" w:customStyle="1" w:styleId="dot">
    <w:name w:val="dot"/>
    <w:basedOn w:val="Normal"/>
    <w:qFormat/>
    <w:pPr>
      <w:spacing w:after="150"/>
    </w:pPr>
    <w:rPr>
      <w:color w:val="auto"/>
      <w:sz w:val="24"/>
      <w:szCs w:val="24"/>
    </w:rPr>
  </w:style>
  <w:style w:type="paragraph" w:customStyle="1" w:styleId="iconclose">
    <w:name w:val="icon_close"/>
    <w:basedOn w:val="Normal"/>
    <w:qFormat/>
    <w:pPr>
      <w:spacing w:after="150"/>
    </w:pPr>
    <w:rPr>
      <w:color w:val="auto"/>
      <w:sz w:val="24"/>
      <w:szCs w:val="24"/>
    </w:rPr>
  </w:style>
  <w:style w:type="paragraph" w:customStyle="1" w:styleId="closetheater">
    <w:name w:val="closetheater"/>
    <w:basedOn w:val="Normal"/>
    <w:qFormat/>
    <w:pPr>
      <w:spacing w:after="150"/>
    </w:pPr>
    <w:rPr>
      <w:color w:val="auto"/>
      <w:sz w:val="24"/>
      <w:szCs w:val="24"/>
    </w:rPr>
  </w:style>
  <w:style w:type="paragraph" w:customStyle="1" w:styleId="teach">
    <w:name w:val="teach"/>
    <w:basedOn w:val="Normal"/>
    <w:qFormat/>
    <w:pPr>
      <w:spacing w:after="150"/>
    </w:pPr>
    <w:rPr>
      <w:color w:val="auto"/>
      <w:sz w:val="24"/>
      <w:szCs w:val="24"/>
    </w:rPr>
  </w:style>
  <w:style w:type="paragraph" w:customStyle="1" w:styleId="icexam">
    <w:name w:val="ic_exam"/>
    <w:basedOn w:val="Normal"/>
    <w:qFormat/>
    <w:pPr>
      <w:spacing w:after="150"/>
    </w:pPr>
    <w:rPr>
      <w:color w:val="auto"/>
      <w:sz w:val="24"/>
      <w:szCs w:val="24"/>
    </w:rPr>
  </w:style>
  <w:style w:type="paragraph" w:customStyle="1" w:styleId="true">
    <w:name w:val="true"/>
    <w:basedOn w:val="Normal"/>
    <w:qFormat/>
    <w:pPr>
      <w:spacing w:after="150"/>
    </w:pPr>
    <w:rPr>
      <w:color w:val="auto"/>
      <w:sz w:val="24"/>
      <w:szCs w:val="24"/>
    </w:rPr>
  </w:style>
  <w:style w:type="paragraph" w:customStyle="1" w:styleId="fale">
    <w:name w:val="fale"/>
    <w:basedOn w:val="Normal"/>
    <w:qFormat/>
    <w:pPr>
      <w:spacing w:after="150"/>
    </w:pPr>
    <w:rPr>
      <w:color w:val="auto"/>
      <w:sz w:val="24"/>
      <w:szCs w:val="24"/>
    </w:rPr>
  </w:style>
  <w:style w:type="paragraph" w:customStyle="1" w:styleId="icplus">
    <w:name w:val="ic_plus"/>
    <w:basedOn w:val="Normal"/>
    <w:qFormat/>
    <w:pPr>
      <w:spacing w:after="150"/>
    </w:pPr>
    <w:rPr>
      <w:color w:val="auto"/>
      <w:sz w:val="24"/>
      <w:szCs w:val="24"/>
    </w:rPr>
  </w:style>
  <w:style w:type="paragraph" w:customStyle="1" w:styleId="pageletcomposer">
    <w:name w:val="pagelet_composer"/>
    <w:basedOn w:val="Normal"/>
    <w:qFormat/>
    <w:pPr>
      <w:pBdr>
        <w:top w:val="single" w:sz="6" w:space="0" w:color="DFE0E4"/>
        <w:left w:val="single" w:sz="6" w:space="0" w:color="DFE0E4"/>
        <w:bottom w:val="single" w:sz="6" w:space="0" w:color="DFE0E4"/>
        <w:right w:val="single" w:sz="6" w:space="0" w:color="DFE0E4"/>
      </w:pBdr>
      <w:spacing w:before="150" w:after="150"/>
    </w:pPr>
    <w:rPr>
      <w:rFonts w:ascii="Arial" w:hAnsi="Arial" w:cs="Arial"/>
      <w:color w:val="auto"/>
      <w:sz w:val="24"/>
      <w:szCs w:val="24"/>
    </w:rPr>
  </w:style>
  <w:style w:type="paragraph" w:customStyle="1" w:styleId="btnvio">
    <w:name w:val="btn_vio"/>
    <w:basedOn w:val="Normal"/>
    <w:qFormat/>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b/>
      <w:bCs/>
      <w:color w:val="FFFFFF"/>
      <w:sz w:val="20"/>
      <w:szCs w:val="20"/>
    </w:rPr>
  </w:style>
  <w:style w:type="paragraph" w:customStyle="1" w:styleId="fbgriditem">
    <w:name w:val="fbgriditem"/>
    <w:basedOn w:val="Normal"/>
    <w:qFormat/>
    <w:pPr>
      <w:spacing w:after="150"/>
      <w:ind w:right="45"/>
    </w:pPr>
    <w:rPr>
      <w:color w:val="auto"/>
      <w:sz w:val="24"/>
      <w:szCs w:val="24"/>
    </w:rPr>
  </w:style>
  <w:style w:type="paragraph" w:customStyle="1" w:styleId="selectgriditem">
    <w:name w:val="selectgriditem"/>
    <w:basedOn w:val="Normal"/>
    <w:qFormat/>
    <w:pPr>
      <w:pBdr>
        <w:top w:val="dashed" w:sz="12" w:space="0" w:color="DDDDDD"/>
        <w:left w:val="dashed" w:sz="12" w:space="0" w:color="DDDDDD"/>
        <w:bottom w:val="dashed" w:sz="12" w:space="0" w:color="DDDDDD"/>
        <w:right w:val="dashed" w:sz="12" w:space="0" w:color="DDDDDD"/>
      </w:pBdr>
      <w:spacing w:after="150"/>
    </w:pPr>
    <w:rPr>
      <w:color w:val="auto"/>
      <w:sz w:val="24"/>
      <w:szCs w:val="24"/>
    </w:rPr>
  </w:style>
  <w:style w:type="paragraph" w:customStyle="1" w:styleId="loading">
    <w:name w:val="loading"/>
    <w:basedOn w:val="Normal"/>
    <w:qFormat/>
    <w:pPr>
      <w:spacing w:after="150"/>
    </w:pPr>
    <w:rPr>
      <w:color w:val="auto"/>
      <w:sz w:val="24"/>
      <w:szCs w:val="24"/>
    </w:rPr>
  </w:style>
  <w:style w:type="paragraph" w:customStyle="1" w:styleId="shadow">
    <w:name w:val="shadow"/>
    <w:basedOn w:val="Normal"/>
    <w:qFormat/>
    <w:pPr>
      <w:shd w:val="clear" w:color="auto" w:fill="FFFFFF"/>
      <w:spacing w:after="150"/>
    </w:pPr>
    <w:rPr>
      <w:color w:val="auto"/>
      <w:sz w:val="24"/>
      <w:szCs w:val="24"/>
    </w:rPr>
  </w:style>
  <w:style w:type="paragraph" w:customStyle="1" w:styleId="slideright">
    <w:name w:val="slide_right"/>
    <w:basedOn w:val="Normal"/>
    <w:qFormat/>
    <w:pPr>
      <w:spacing w:after="150"/>
    </w:pPr>
    <w:rPr>
      <w:color w:val="auto"/>
      <w:sz w:val="24"/>
      <w:szCs w:val="24"/>
    </w:rPr>
  </w:style>
  <w:style w:type="paragraph" w:customStyle="1" w:styleId="col1">
    <w:name w:val="col1"/>
    <w:basedOn w:val="Normal"/>
    <w:qFormat/>
    <w:pPr>
      <w:spacing w:after="150"/>
    </w:pPr>
    <w:rPr>
      <w:color w:val="auto"/>
      <w:sz w:val="24"/>
      <w:szCs w:val="24"/>
    </w:rPr>
  </w:style>
  <w:style w:type="paragraph" w:customStyle="1" w:styleId="col2">
    <w:name w:val="col2"/>
    <w:basedOn w:val="Normal"/>
    <w:qFormat/>
    <w:pPr>
      <w:spacing w:after="150"/>
    </w:pPr>
    <w:rPr>
      <w:color w:val="auto"/>
      <w:sz w:val="24"/>
      <w:szCs w:val="24"/>
    </w:rPr>
  </w:style>
  <w:style w:type="paragraph" w:customStyle="1" w:styleId="col3">
    <w:name w:val="col3"/>
    <w:basedOn w:val="Normal"/>
    <w:qFormat/>
    <w:pPr>
      <w:spacing w:after="150"/>
    </w:pPr>
    <w:rPr>
      <w:color w:val="auto"/>
      <w:sz w:val="24"/>
      <w:szCs w:val="24"/>
    </w:rPr>
  </w:style>
  <w:style w:type="paragraph" w:customStyle="1" w:styleId="boxinfo">
    <w:name w:val="box_info"/>
    <w:basedOn w:val="Normal"/>
    <w:qFormat/>
    <w:pPr>
      <w:spacing w:after="150"/>
    </w:pPr>
    <w:rPr>
      <w:color w:val="auto"/>
      <w:sz w:val="24"/>
      <w:szCs w:val="24"/>
    </w:rPr>
  </w:style>
  <w:style w:type="paragraph" w:customStyle="1" w:styleId="col510">
    <w:name w:val="col510"/>
    <w:basedOn w:val="Normal"/>
    <w:qFormat/>
    <w:pPr>
      <w:spacing w:after="150"/>
    </w:pPr>
    <w:rPr>
      <w:color w:val="auto"/>
      <w:sz w:val="24"/>
      <w:szCs w:val="24"/>
    </w:rPr>
  </w:style>
  <w:style w:type="paragraph" w:customStyle="1" w:styleId="col47">
    <w:name w:val="col47"/>
    <w:basedOn w:val="Normal"/>
    <w:qFormat/>
    <w:pPr>
      <w:spacing w:after="150"/>
    </w:pPr>
    <w:rPr>
      <w:color w:val="auto"/>
      <w:sz w:val="24"/>
      <w:szCs w:val="24"/>
    </w:rPr>
  </w:style>
  <w:style w:type="paragraph" w:customStyle="1" w:styleId="popup">
    <w:name w:val="popup"/>
    <w:basedOn w:val="Normal"/>
    <w:qFormat/>
    <w:pPr>
      <w:shd w:val="clear" w:color="auto" w:fill="FFFFFF"/>
      <w:spacing w:after="150"/>
    </w:pPr>
    <w:rPr>
      <w:vanish/>
      <w:color w:val="auto"/>
      <w:sz w:val="24"/>
      <w:szCs w:val="24"/>
    </w:rPr>
  </w:style>
  <w:style w:type="paragraph" w:customStyle="1" w:styleId="popup-cont">
    <w:name w:val="popup-cont"/>
    <w:basedOn w:val="Normal"/>
    <w:qFormat/>
    <w:pPr>
      <w:shd w:val="clear" w:color="auto" w:fill="FFFFFF"/>
      <w:spacing w:after="150"/>
    </w:pPr>
    <w:rPr>
      <w:color w:val="auto"/>
      <w:sz w:val="24"/>
      <w:szCs w:val="24"/>
    </w:rPr>
  </w:style>
  <w:style w:type="paragraph" w:customStyle="1" w:styleId="btnblue">
    <w:name w:val="btn_blue"/>
    <w:basedOn w:val="Normal"/>
    <w:qFormat/>
    <w:pPr>
      <w:shd w:val="clear" w:color="auto" w:fill="3E72AC"/>
      <w:spacing w:after="150" w:line="240" w:lineRule="atLeast"/>
    </w:pPr>
    <w:rPr>
      <w:color w:val="FFFFFF"/>
      <w:sz w:val="24"/>
      <w:szCs w:val="24"/>
    </w:rPr>
  </w:style>
  <w:style w:type="paragraph" w:customStyle="1" w:styleId="stagewrappersub">
    <w:name w:val="stagewrapper_sub"/>
    <w:basedOn w:val="Normal"/>
    <w:qFormat/>
    <w:pPr>
      <w:spacing w:after="150" w:line="8720" w:lineRule="atLeast"/>
    </w:pPr>
    <w:rPr>
      <w:color w:val="auto"/>
      <w:sz w:val="24"/>
      <w:szCs w:val="24"/>
    </w:rPr>
  </w:style>
  <w:style w:type="paragraph" w:customStyle="1" w:styleId="pageprev">
    <w:name w:val="page_prev"/>
    <w:basedOn w:val="Normal"/>
    <w:qFormat/>
    <w:pPr>
      <w:spacing w:after="150"/>
    </w:pPr>
    <w:rPr>
      <w:vanish/>
      <w:color w:val="auto"/>
      <w:sz w:val="24"/>
      <w:szCs w:val="24"/>
    </w:rPr>
  </w:style>
  <w:style w:type="paragraph" w:customStyle="1" w:styleId="pagenext">
    <w:name w:val="page_next"/>
    <w:basedOn w:val="Normal"/>
    <w:qFormat/>
    <w:pPr>
      <w:spacing w:after="150"/>
    </w:pPr>
    <w:rPr>
      <w:vanish/>
      <w:color w:val="auto"/>
      <w:sz w:val="24"/>
      <w:szCs w:val="24"/>
    </w:rPr>
  </w:style>
  <w:style w:type="paragraph" w:customStyle="1" w:styleId="commentable">
    <w:name w:val="commentable"/>
    <w:basedOn w:val="Normal"/>
    <w:qFormat/>
    <w:pPr>
      <w:shd w:val="clear" w:color="auto" w:fill="FFFFFF"/>
      <w:spacing w:after="150"/>
    </w:pPr>
    <w:rPr>
      <w:color w:val="auto"/>
      <w:sz w:val="24"/>
      <w:szCs w:val="24"/>
    </w:rPr>
  </w:style>
  <w:style w:type="paragraph" w:customStyle="1" w:styleId="snowliftfullscreen">
    <w:name w:val="snowliftfullscreen"/>
    <w:basedOn w:val="Normal"/>
    <w:pPr>
      <w:spacing w:after="150"/>
    </w:pPr>
    <w:rPr>
      <w:vanish/>
      <w:color w:val="auto"/>
      <w:sz w:val="24"/>
      <w:szCs w:val="24"/>
    </w:rPr>
  </w:style>
  <w:style w:type="paragraph" w:customStyle="1" w:styleId="scroll3">
    <w:name w:val="scroll3"/>
    <w:basedOn w:val="Normal"/>
    <w:qFormat/>
    <w:pPr>
      <w:spacing w:after="150"/>
    </w:pPr>
    <w:rPr>
      <w:color w:val="auto"/>
      <w:sz w:val="24"/>
      <w:szCs w:val="24"/>
    </w:rPr>
  </w:style>
  <w:style w:type="paragraph" w:customStyle="1" w:styleId="symbol">
    <w:name w:val="symbol"/>
    <w:basedOn w:val="Normal"/>
    <w:qFormat/>
    <w:pPr>
      <w:pBdr>
        <w:top w:val="single" w:sz="6" w:space="0" w:color="E5E5E5"/>
        <w:left w:val="single" w:sz="6" w:space="4" w:color="E5E5E5"/>
        <w:bottom w:val="single" w:sz="6" w:space="0" w:color="E5E5E5"/>
        <w:right w:val="single" w:sz="6" w:space="4" w:color="E5E5E5"/>
      </w:pBdr>
      <w:shd w:val="clear" w:color="auto" w:fill="FFFFFF"/>
      <w:ind w:left="120"/>
    </w:pPr>
    <w:rPr>
      <w:color w:val="auto"/>
      <w:sz w:val="24"/>
      <w:szCs w:val="24"/>
    </w:rPr>
  </w:style>
  <w:style w:type="paragraph" w:customStyle="1" w:styleId="btnred">
    <w:name w:val="btn_red"/>
    <w:basedOn w:val="Normal"/>
    <w:pPr>
      <w:shd w:val="clear" w:color="auto" w:fill="E9573E"/>
      <w:spacing w:after="150"/>
    </w:pPr>
    <w:rPr>
      <w:b/>
      <w:bCs/>
      <w:color w:val="FFFFFF"/>
      <w:sz w:val="24"/>
      <w:szCs w:val="24"/>
    </w:rPr>
  </w:style>
  <w:style w:type="paragraph" w:customStyle="1" w:styleId="ic-video">
    <w:name w:val="ic-video"/>
    <w:basedOn w:val="Normal"/>
    <w:qFormat/>
    <w:pPr>
      <w:spacing w:after="150"/>
    </w:pPr>
    <w:rPr>
      <w:color w:val="auto"/>
      <w:sz w:val="24"/>
      <w:szCs w:val="24"/>
    </w:rPr>
  </w:style>
  <w:style w:type="paragraph" w:customStyle="1" w:styleId="tipnote">
    <w:name w:val="tipnote"/>
    <w:basedOn w:val="Normal"/>
    <w:qFormat/>
    <w:pPr>
      <w:spacing w:after="150"/>
    </w:pPr>
    <w:rPr>
      <w:color w:val="FF3300"/>
      <w:sz w:val="30"/>
      <w:szCs w:val="30"/>
    </w:rPr>
  </w:style>
  <w:style w:type="paragraph" w:customStyle="1" w:styleId="retest">
    <w:name w:val="retest"/>
    <w:basedOn w:val="Normal"/>
    <w:qFormat/>
    <w:pPr>
      <w:pBdr>
        <w:top w:val="single" w:sz="6" w:space="0" w:color="D9D9D9"/>
        <w:left w:val="single" w:sz="6" w:space="0" w:color="D9D9D9"/>
        <w:bottom w:val="single" w:sz="6" w:space="0" w:color="D9D9D9"/>
        <w:right w:val="single" w:sz="6" w:space="0" w:color="D9D9D9"/>
      </w:pBdr>
      <w:spacing w:after="150"/>
    </w:pPr>
    <w:rPr>
      <w:color w:val="auto"/>
      <w:sz w:val="24"/>
      <w:szCs w:val="24"/>
    </w:rPr>
  </w:style>
  <w:style w:type="paragraph" w:customStyle="1" w:styleId="box-404">
    <w:name w:val="box-404"/>
    <w:basedOn w:val="Normal"/>
    <w:pPr>
      <w:spacing w:after="150"/>
    </w:pPr>
    <w:rPr>
      <w:color w:val="auto"/>
      <w:sz w:val="24"/>
      <w:szCs w:val="24"/>
    </w:rPr>
  </w:style>
  <w:style w:type="paragraph" w:customStyle="1" w:styleId="buttonface">
    <w:name w:val="button_face"/>
    <w:basedOn w:val="Normal"/>
    <w:qFormat/>
    <w:pPr>
      <w:pBdr>
        <w:right w:val="single" w:sz="6" w:space="0" w:color="314F83"/>
      </w:pBdr>
      <w:spacing w:after="150"/>
      <w:ind w:right="45"/>
    </w:pPr>
    <w:rPr>
      <w:color w:val="auto"/>
      <w:sz w:val="24"/>
      <w:szCs w:val="24"/>
    </w:rPr>
  </w:style>
  <w:style w:type="paragraph" w:customStyle="1" w:styleId="ic-arr">
    <w:name w:val="ic-arr"/>
    <w:basedOn w:val="Normal"/>
    <w:qFormat/>
    <w:pPr>
      <w:spacing w:after="150"/>
    </w:pPr>
    <w:rPr>
      <w:color w:val="auto"/>
      <w:sz w:val="24"/>
      <w:szCs w:val="24"/>
    </w:rPr>
  </w:style>
  <w:style w:type="paragraph" w:customStyle="1" w:styleId="lines">
    <w:name w:val="lines"/>
    <w:basedOn w:val="Normal"/>
    <w:qFormat/>
    <w:pPr>
      <w:pBdr>
        <w:bottom w:val="single" w:sz="6" w:space="0" w:color="E2E2E2"/>
      </w:pBdr>
      <w:spacing w:after="150"/>
    </w:pPr>
    <w:rPr>
      <w:color w:val="auto"/>
      <w:sz w:val="24"/>
      <w:szCs w:val="24"/>
    </w:rPr>
  </w:style>
  <w:style w:type="paragraph" w:customStyle="1" w:styleId="save2">
    <w:name w:val="save2"/>
    <w:basedOn w:val="Normal"/>
    <w:qFormat/>
    <w:pPr>
      <w:spacing w:after="150"/>
    </w:pPr>
    <w:rPr>
      <w:color w:val="auto"/>
      <w:sz w:val="24"/>
      <w:szCs w:val="24"/>
    </w:rPr>
  </w:style>
  <w:style w:type="paragraph" w:customStyle="1" w:styleId="popuplogin">
    <w:name w:val="popup_login"/>
    <w:basedOn w:val="Normal"/>
    <w:qFormat/>
    <w:pPr>
      <w:shd w:val="clear" w:color="auto" w:fill="1687C5"/>
      <w:spacing w:after="150"/>
    </w:pPr>
    <w:rPr>
      <w:color w:val="auto"/>
      <w:sz w:val="24"/>
      <w:szCs w:val="24"/>
    </w:rPr>
  </w:style>
  <w:style w:type="paragraph" w:customStyle="1" w:styleId="overlay">
    <w:name w:val="overlay"/>
    <w:basedOn w:val="Normal"/>
    <w:qFormat/>
    <w:pPr>
      <w:shd w:val="clear" w:color="auto" w:fill="000000"/>
      <w:spacing w:after="150"/>
    </w:pPr>
    <w:rPr>
      <w:color w:val="auto"/>
      <w:sz w:val="24"/>
      <w:szCs w:val="24"/>
    </w:rPr>
  </w:style>
  <w:style w:type="paragraph" w:customStyle="1" w:styleId="bggray1">
    <w:name w:val="bg_gray1"/>
    <w:basedOn w:val="Normal"/>
    <w:qFormat/>
    <w:pPr>
      <w:shd w:val="clear" w:color="auto" w:fill="F5F6F7"/>
      <w:spacing w:after="150"/>
    </w:pPr>
    <w:rPr>
      <w:color w:val="auto"/>
      <w:sz w:val="24"/>
      <w:szCs w:val="24"/>
    </w:rPr>
  </w:style>
  <w:style w:type="paragraph" w:customStyle="1" w:styleId="subjects">
    <w:name w:val="subjects"/>
    <w:basedOn w:val="Normal"/>
    <w:qFormat/>
    <w:pPr>
      <w:shd w:val="clear" w:color="auto" w:fill="DCF5FA"/>
      <w:spacing w:after="150"/>
    </w:pPr>
    <w:rPr>
      <w:color w:val="004C5B"/>
      <w:sz w:val="21"/>
      <w:szCs w:val="21"/>
    </w:rPr>
  </w:style>
  <w:style w:type="paragraph" w:customStyle="1" w:styleId="table">
    <w:name w:val="table"/>
    <w:basedOn w:val="Normal"/>
    <w:qFormat/>
    <w:pPr>
      <w:shd w:val="clear" w:color="auto" w:fill="FFFFFF"/>
      <w:spacing w:after="150"/>
    </w:pPr>
    <w:rPr>
      <w:color w:val="auto"/>
      <w:sz w:val="24"/>
      <w:szCs w:val="24"/>
    </w:rPr>
  </w:style>
  <w:style w:type="paragraph" w:customStyle="1" w:styleId="icchat">
    <w:name w:val="ic_chat"/>
    <w:basedOn w:val="Normal"/>
    <w:qFormat/>
    <w:pPr>
      <w:spacing w:after="150"/>
      <w:ind w:right="90"/>
    </w:pPr>
    <w:rPr>
      <w:color w:val="auto"/>
      <w:sz w:val="24"/>
      <w:szCs w:val="24"/>
    </w:rPr>
  </w:style>
  <w:style w:type="paragraph" w:customStyle="1" w:styleId="noite">
    <w:name w:val="noite"/>
    <w:basedOn w:val="Normal"/>
    <w:qFormat/>
    <w:rPr>
      <w:color w:val="auto"/>
      <w:sz w:val="24"/>
      <w:szCs w:val="24"/>
    </w:rPr>
  </w:style>
  <w:style w:type="paragraph" w:customStyle="1" w:styleId="noitenone">
    <w:name w:val="noite_none"/>
    <w:basedOn w:val="Normal"/>
    <w:qFormat/>
    <w:rPr>
      <w:color w:val="auto"/>
      <w:sz w:val="24"/>
      <w:szCs w:val="24"/>
    </w:rPr>
  </w:style>
  <w:style w:type="paragraph" w:customStyle="1" w:styleId="iconsmell">
    <w:name w:val="icon_smell"/>
    <w:basedOn w:val="Normal"/>
    <w:qFormat/>
    <w:pPr>
      <w:spacing w:after="150"/>
      <w:ind w:right="90"/>
    </w:pPr>
    <w:rPr>
      <w:color w:val="auto"/>
      <w:sz w:val="24"/>
      <w:szCs w:val="24"/>
    </w:rPr>
  </w:style>
  <w:style w:type="paragraph" w:customStyle="1" w:styleId="iconcamera">
    <w:name w:val="icon_camera"/>
    <w:basedOn w:val="Normal"/>
    <w:qFormat/>
    <w:pPr>
      <w:spacing w:after="150"/>
      <w:ind w:right="150"/>
    </w:pPr>
    <w:rPr>
      <w:color w:val="auto"/>
      <w:sz w:val="24"/>
      <w:szCs w:val="24"/>
    </w:rPr>
  </w:style>
  <w:style w:type="paragraph" w:customStyle="1" w:styleId="innercmm">
    <w:name w:val="inner_cmm"/>
    <w:basedOn w:val="Normal"/>
    <w:qFormat/>
    <w:pPr>
      <w:pBdr>
        <w:top w:val="single" w:sz="6" w:space="0" w:color="CCCCCC"/>
        <w:left w:val="single" w:sz="6" w:space="0" w:color="CCCCCC"/>
        <w:bottom w:val="single" w:sz="6" w:space="0" w:color="CCCCCC"/>
        <w:right w:val="single" w:sz="6" w:space="0" w:color="CCCCCC"/>
      </w:pBdr>
      <w:shd w:val="clear" w:color="auto" w:fill="FFFFFF"/>
      <w:spacing w:after="150"/>
      <w:ind w:right="75"/>
    </w:pPr>
    <w:rPr>
      <w:color w:val="auto"/>
      <w:sz w:val="24"/>
      <w:szCs w:val="24"/>
    </w:rPr>
  </w:style>
  <w:style w:type="paragraph" w:customStyle="1" w:styleId="funny">
    <w:name w:val="funny"/>
    <w:basedOn w:val="Normal"/>
    <w:qFormat/>
    <w:pPr>
      <w:pBdr>
        <w:top w:val="single" w:sz="6" w:space="8" w:color="CCCCCC"/>
        <w:left w:val="single" w:sz="6" w:space="8" w:color="CCCCCC"/>
        <w:bottom w:val="single" w:sz="6" w:space="8" w:color="CCCCCC"/>
        <w:right w:val="single" w:sz="6" w:space="8" w:color="CCCCCC"/>
      </w:pBdr>
      <w:shd w:val="clear" w:color="auto" w:fill="FFFFFF"/>
      <w:spacing w:after="150"/>
    </w:pPr>
    <w:rPr>
      <w:color w:val="auto"/>
      <w:sz w:val="24"/>
      <w:szCs w:val="24"/>
    </w:rPr>
  </w:style>
  <w:style w:type="paragraph" w:customStyle="1" w:styleId="icdot">
    <w:name w:val="ic_dot"/>
    <w:basedOn w:val="Normal"/>
    <w:qFormat/>
    <w:pPr>
      <w:spacing w:after="150"/>
    </w:pPr>
    <w:rPr>
      <w:color w:val="auto"/>
      <w:sz w:val="24"/>
      <w:szCs w:val="24"/>
    </w:rPr>
  </w:style>
  <w:style w:type="paragraph" w:customStyle="1" w:styleId="btnview">
    <w:name w:val="btn_view"/>
    <w:basedOn w:val="Normal"/>
    <w:qFormat/>
    <w:pPr>
      <w:shd w:val="clear" w:color="auto" w:fill="CDCDCD"/>
      <w:spacing w:after="150"/>
    </w:pPr>
    <w:rPr>
      <w:color w:val="313131"/>
      <w:sz w:val="21"/>
      <w:szCs w:val="21"/>
    </w:rPr>
  </w:style>
  <w:style w:type="paragraph" w:customStyle="1" w:styleId="ltask">
    <w:name w:val="l_task"/>
    <w:basedOn w:val="Normal"/>
    <w:qFormat/>
    <w:pPr>
      <w:spacing w:after="150" w:line="405" w:lineRule="atLeast"/>
    </w:pPr>
    <w:rPr>
      <w:color w:val="auto"/>
      <w:sz w:val="24"/>
      <w:szCs w:val="24"/>
    </w:rPr>
  </w:style>
  <w:style w:type="paragraph" w:customStyle="1" w:styleId="boxlogin">
    <w:name w:val="box_login"/>
    <w:basedOn w:val="Normal"/>
    <w:qFormat/>
    <w:pPr>
      <w:spacing w:before="75" w:after="150"/>
    </w:pPr>
    <w:rPr>
      <w:color w:val="auto"/>
      <w:sz w:val="24"/>
      <w:szCs w:val="24"/>
    </w:rPr>
  </w:style>
  <w:style w:type="paragraph" w:customStyle="1" w:styleId="iclogin">
    <w:name w:val="ic_login"/>
    <w:basedOn w:val="Normal"/>
    <w:qFormat/>
    <w:pPr>
      <w:spacing w:after="150"/>
    </w:pPr>
    <w:rPr>
      <w:b/>
      <w:bCs/>
      <w:color w:val="auto"/>
      <w:sz w:val="24"/>
      <w:szCs w:val="24"/>
    </w:rPr>
  </w:style>
  <w:style w:type="paragraph" w:customStyle="1" w:styleId="icon-close">
    <w:name w:val="icon-close"/>
    <w:basedOn w:val="Normal"/>
    <w:qFormat/>
    <w:pPr>
      <w:spacing w:after="150"/>
    </w:pPr>
    <w:rPr>
      <w:color w:val="auto"/>
      <w:sz w:val="24"/>
      <w:szCs w:val="24"/>
    </w:rPr>
  </w:style>
  <w:style w:type="paragraph" w:customStyle="1" w:styleId="sub-login">
    <w:name w:val="sub-login"/>
    <w:basedOn w:val="Normal"/>
    <w:qFormat/>
    <w:pPr>
      <w:shd w:val="clear" w:color="auto" w:fill="FFFFFF"/>
      <w:spacing w:after="150"/>
    </w:pPr>
    <w:rPr>
      <w:vanish/>
      <w:color w:val="auto"/>
      <w:sz w:val="24"/>
      <w:szCs w:val="24"/>
    </w:rPr>
  </w:style>
  <w:style w:type="paragraph" w:customStyle="1" w:styleId="login-cont">
    <w:name w:val="login-cont"/>
    <w:basedOn w:val="Normal"/>
    <w:qFormat/>
    <w:pPr>
      <w:spacing w:after="150"/>
    </w:pPr>
    <w:rPr>
      <w:color w:val="999999"/>
      <w:sz w:val="24"/>
      <w:szCs w:val="24"/>
    </w:rPr>
  </w:style>
  <w:style w:type="paragraph" w:customStyle="1" w:styleId="fan">
    <w:name w:val="fan"/>
    <w:basedOn w:val="Normal"/>
    <w:qFormat/>
    <w:pPr>
      <w:shd w:val="clear" w:color="auto" w:fill="F26522"/>
      <w:spacing w:after="150"/>
    </w:pPr>
    <w:rPr>
      <w:color w:val="auto"/>
      <w:sz w:val="24"/>
      <w:szCs w:val="24"/>
    </w:rPr>
  </w:style>
  <w:style w:type="paragraph" w:customStyle="1" w:styleId="cboxphoto">
    <w:name w:val="cboxphoto"/>
    <w:basedOn w:val="Normal"/>
    <w:qFormat/>
    <w:pPr>
      <w:spacing w:before="100" w:beforeAutospacing="1" w:after="100" w:afterAutospacing="1"/>
    </w:pPr>
    <w:rPr>
      <w:color w:val="auto"/>
      <w:sz w:val="24"/>
      <w:szCs w:val="24"/>
    </w:rPr>
  </w:style>
  <w:style w:type="paragraph" w:customStyle="1" w:styleId="cboxiframe">
    <w:name w:val="cboxiframe"/>
    <w:basedOn w:val="Normal"/>
    <w:qFormat/>
    <w:pPr>
      <w:spacing w:after="150"/>
    </w:pPr>
    <w:rPr>
      <w:color w:val="auto"/>
      <w:sz w:val="24"/>
      <w:szCs w:val="24"/>
    </w:rPr>
  </w:style>
  <w:style w:type="paragraph" w:customStyle="1" w:styleId="mathjaxmenu">
    <w:name w:val="mathjax_menu"/>
    <w:basedOn w:val="Normal"/>
    <w:qFormat/>
    <w:pPr>
      <w:pBdr>
        <w:top w:val="single" w:sz="6" w:space="2" w:color="CCCCCC"/>
        <w:left w:val="single" w:sz="6" w:space="2" w:color="CCCCCC"/>
        <w:bottom w:val="single" w:sz="6" w:space="2" w:color="CCCCCC"/>
        <w:right w:val="single" w:sz="6" w:space="2" w:color="CCCCCC"/>
      </w:pBdr>
      <w:shd w:val="clear" w:color="auto" w:fill="FFFFFF"/>
    </w:pPr>
    <w:rPr>
      <w:color w:val="000000"/>
      <w:sz w:val="24"/>
      <w:szCs w:val="24"/>
    </w:rPr>
  </w:style>
  <w:style w:type="paragraph" w:customStyle="1" w:styleId="mathjaxmenuitem">
    <w:name w:val="mathjax_menuitem"/>
    <w:basedOn w:val="Normal"/>
    <w:qFormat/>
    <w:pPr>
      <w:spacing w:after="150"/>
    </w:pPr>
    <w:rPr>
      <w:color w:val="auto"/>
      <w:sz w:val="24"/>
      <w:szCs w:val="24"/>
    </w:rPr>
  </w:style>
  <w:style w:type="paragraph" w:customStyle="1" w:styleId="mathjaxmenuarrow">
    <w:name w:val="mathjax_menuarrow"/>
    <w:basedOn w:val="Normal"/>
    <w:qFormat/>
    <w:pPr>
      <w:spacing w:after="150"/>
    </w:pPr>
    <w:rPr>
      <w:color w:val="666666"/>
      <w:sz w:val="18"/>
      <w:szCs w:val="18"/>
    </w:rPr>
  </w:style>
  <w:style w:type="paragraph" w:customStyle="1" w:styleId="mathjaxmenulabel">
    <w:name w:val="mathjax_menulabel"/>
    <w:basedOn w:val="Normal"/>
    <w:qFormat/>
    <w:pPr>
      <w:spacing w:after="150"/>
    </w:pPr>
    <w:rPr>
      <w:i/>
      <w:iCs/>
      <w:color w:val="auto"/>
      <w:sz w:val="24"/>
      <w:szCs w:val="24"/>
    </w:rPr>
  </w:style>
  <w:style w:type="paragraph" w:customStyle="1" w:styleId="mathjaxmenurule">
    <w:name w:val="mathjax_menurule"/>
    <w:basedOn w:val="Normal"/>
    <w:qFormat/>
    <w:pPr>
      <w:pBdr>
        <w:top w:val="single" w:sz="6" w:space="0" w:color="CCCCCC"/>
      </w:pBdr>
      <w:spacing w:before="60"/>
      <w:ind w:left="15" w:right="15"/>
    </w:pPr>
    <w:rPr>
      <w:color w:val="auto"/>
      <w:sz w:val="24"/>
      <w:szCs w:val="24"/>
    </w:rPr>
  </w:style>
  <w:style w:type="paragraph" w:customStyle="1" w:styleId="mathjaxmenuclose">
    <w:name w:val="mathjax_menuclose"/>
    <w:basedOn w:val="Normal"/>
    <w:qFormat/>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36"/>
      <w:szCs w:val="36"/>
    </w:rPr>
  </w:style>
  <w:style w:type="paragraph" w:customStyle="1" w:styleId="mathjaxpreview">
    <w:name w:val="mathjax_preview"/>
    <w:basedOn w:val="Normal"/>
    <w:qFormat/>
    <w:pPr>
      <w:spacing w:after="150"/>
    </w:pPr>
    <w:rPr>
      <w:color w:val="888888"/>
      <w:sz w:val="24"/>
      <w:szCs w:val="24"/>
    </w:rPr>
  </w:style>
  <w:style w:type="paragraph" w:customStyle="1" w:styleId="mathjaxerror">
    <w:name w:val="mathjax_error"/>
    <w:basedOn w:val="Normal"/>
    <w:qFormat/>
    <w:pPr>
      <w:spacing w:after="150"/>
    </w:pPr>
    <w:rPr>
      <w:i/>
      <w:iCs/>
      <w:color w:val="CC0000"/>
      <w:sz w:val="24"/>
      <w:szCs w:val="24"/>
    </w:rPr>
  </w:style>
  <w:style w:type="paragraph" w:customStyle="1" w:styleId="mjxp-script">
    <w:name w:val="mjxp-script"/>
    <w:basedOn w:val="Normal"/>
    <w:qFormat/>
    <w:pPr>
      <w:spacing w:after="150"/>
    </w:pPr>
    <w:rPr>
      <w:color w:val="auto"/>
      <w:sz w:val="19"/>
      <w:szCs w:val="19"/>
    </w:rPr>
  </w:style>
  <w:style w:type="paragraph" w:customStyle="1" w:styleId="mjxp-bold">
    <w:name w:val="mjxp-bold"/>
    <w:basedOn w:val="Normal"/>
    <w:qFormat/>
    <w:pPr>
      <w:spacing w:after="150"/>
    </w:pPr>
    <w:rPr>
      <w:b/>
      <w:bCs/>
      <w:color w:val="auto"/>
      <w:sz w:val="24"/>
      <w:szCs w:val="24"/>
    </w:rPr>
  </w:style>
  <w:style w:type="paragraph" w:customStyle="1" w:styleId="mjxp-italic">
    <w:name w:val="mjxp-italic"/>
    <w:basedOn w:val="Normal"/>
    <w:qFormat/>
    <w:pPr>
      <w:spacing w:after="150"/>
    </w:pPr>
    <w:rPr>
      <w:i/>
      <w:iCs/>
      <w:color w:val="auto"/>
      <w:sz w:val="24"/>
      <w:szCs w:val="24"/>
    </w:rPr>
  </w:style>
  <w:style w:type="paragraph" w:customStyle="1" w:styleId="mjxp-scr">
    <w:name w:val="mjxp-scr"/>
    <w:basedOn w:val="Normal"/>
    <w:qFormat/>
    <w:pPr>
      <w:spacing w:after="150"/>
    </w:pPr>
    <w:rPr>
      <w:color w:val="auto"/>
      <w:sz w:val="24"/>
      <w:szCs w:val="24"/>
    </w:rPr>
  </w:style>
  <w:style w:type="paragraph" w:customStyle="1" w:styleId="mjxp-frak">
    <w:name w:val="mjxp-frak"/>
    <w:basedOn w:val="Normal"/>
    <w:qFormat/>
    <w:pPr>
      <w:spacing w:after="150"/>
    </w:pPr>
    <w:rPr>
      <w:color w:val="auto"/>
      <w:sz w:val="24"/>
      <w:szCs w:val="24"/>
    </w:rPr>
  </w:style>
  <w:style w:type="paragraph" w:customStyle="1" w:styleId="mjxp-sf">
    <w:name w:val="mjxp-sf"/>
    <w:basedOn w:val="Normal"/>
    <w:qFormat/>
    <w:pPr>
      <w:spacing w:after="150"/>
    </w:pPr>
    <w:rPr>
      <w:color w:val="auto"/>
      <w:sz w:val="24"/>
      <w:szCs w:val="24"/>
    </w:rPr>
  </w:style>
  <w:style w:type="paragraph" w:customStyle="1" w:styleId="mjxp-cal">
    <w:name w:val="mjxp-cal"/>
    <w:basedOn w:val="Normal"/>
    <w:pPr>
      <w:spacing w:after="150"/>
    </w:pPr>
    <w:rPr>
      <w:color w:val="auto"/>
      <w:sz w:val="24"/>
      <w:szCs w:val="24"/>
    </w:rPr>
  </w:style>
  <w:style w:type="paragraph" w:customStyle="1" w:styleId="mjxp-mono">
    <w:name w:val="mjxp-mono"/>
    <w:basedOn w:val="Normal"/>
    <w:qFormat/>
    <w:pPr>
      <w:spacing w:after="150"/>
    </w:pPr>
    <w:rPr>
      <w:color w:val="auto"/>
      <w:sz w:val="24"/>
      <w:szCs w:val="24"/>
    </w:rPr>
  </w:style>
  <w:style w:type="paragraph" w:customStyle="1" w:styleId="mjxp-largeop">
    <w:name w:val="mjxp-largeop"/>
    <w:basedOn w:val="Normal"/>
    <w:qFormat/>
    <w:pPr>
      <w:spacing w:after="150"/>
    </w:pPr>
    <w:rPr>
      <w:color w:val="auto"/>
      <w:sz w:val="36"/>
      <w:szCs w:val="36"/>
    </w:rPr>
  </w:style>
  <w:style w:type="paragraph" w:customStyle="1" w:styleId="mjxp-math">
    <w:name w:val="mjxp-math"/>
    <w:basedOn w:val="Normal"/>
    <w:qFormat/>
    <w:pPr>
      <w:spacing w:after="150"/>
    </w:pPr>
    <w:rPr>
      <w:color w:val="auto"/>
      <w:sz w:val="24"/>
      <w:szCs w:val="24"/>
    </w:rPr>
  </w:style>
  <w:style w:type="paragraph" w:customStyle="1" w:styleId="mjxp-display">
    <w:name w:val="mjxp-display"/>
    <w:basedOn w:val="Normal"/>
    <w:qFormat/>
    <w:pPr>
      <w:spacing w:before="240" w:after="240"/>
      <w:jc w:val="center"/>
    </w:pPr>
    <w:rPr>
      <w:color w:val="auto"/>
      <w:sz w:val="24"/>
      <w:szCs w:val="24"/>
    </w:rPr>
  </w:style>
  <w:style w:type="paragraph" w:customStyle="1" w:styleId="mjxp-box">
    <w:name w:val="mjxp-box"/>
    <w:basedOn w:val="Normal"/>
    <w:pPr>
      <w:spacing w:after="150"/>
      <w:jc w:val="center"/>
    </w:pPr>
    <w:rPr>
      <w:color w:val="auto"/>
      <w:sz w:val="24"/>
      <w:szCs w:val="24"/>
    </w:rPr>
  </w:style>
  <w:style w:type="paragraph" w:customStyle="1" w:styleId="mjxp-rule">
    <w:name w:val="mjxp-rule"/>
    <w:basedOn w:val="Normal"/>
    <w:qFormat/>
    <w:pPr>
      <w:spacing w:before="24" w:after="150"/>
    </w:pPr>
    <w:rPr>
      <w:color w:val="auto"/>
      <w:sz w:val="24"/>
      <w:szCs w:val="24"/>
    </w:rPr>
  </w:style>
  <w:style w:type="paragraph" w:customStyle="1" w:styleId="mjxp-mo">
    <w:name w:val="mjxp-mo"/>
    <w:basedOn w:val="Normal"/>
    <w:pPr>
      <w:ind w:left="36" w:right="36"/>
    </w:pPr>
    <w:rPr>
      <w:color w:val="auto"/>
      <w:sz w:val="24"/>
      <w:szCs w:val="24"/>
    </w:rPr>
  </w:style>
  <w:style w:type="paragraph" w:customStyle="1" w:styleId="mjxp-mfrac">
    <w:name w:val="mjxp-mfrac"/>
    <w:basedOn w:val="Normal"/>
    <w:qFormat/>
    <w:pPr>
      <w:ind w:left="30" w:right="30"/>
    </w:pPr>
    <w:rPr>
      <w:color w:val="auto"/>
      <w:sz w:val="24"/>
      <w:szCs w:val="24"/>
    </w:rPr>
  </w:style>
  <w:style w:type="paragraph" w:customStyle="1" w:styleId="mjxp-denom">
    <w:name w:val="mjxp-denom"/>
    <w:basedOn w:val="Normal"/>
    <w:qFormat/>
    <w:pPr>
      <w:spacing w:after="150"/>
    </w:pPr>
    <w:rPr>
      <w:color w:val="auto"/>
      <w:sz w:val="24"/>
      <w:szCs w:val="24"/>
    </w:rPr>
  </w:style>
  <w:style w:type="paragraph" w:customStyle="1" w:styleId="mjxp-surd">
    <w:name w:val="mjxp-surd"/>
    <w:basedOn w:val="Normal"/>
    <w:qFormat/>
    <w:pPr>
      <w:spacing w:after="150"/>
      <w:textAlignment w:val="top"/>
    </w:pPr>
    <w:rPr>
      <w:color w:val="auto"/>
      <w:sz w:val="24"/>
      <w:szCs w:val="24"/>
    </w:rPr>
  </w:style>
  <w:style w:type="paragraph" w:customStyle="1" w:styleId="mjxp-over">
    <w:name w:val="mjxp-over"/>
    <w:basedOn w:val="Normal"/>
    <w:qFormat/>
    <w:pPr>
      <w:spacing w:after="150"/>
      <w:jc w:val="center"/>
    </w:pPr>
    <w:rPr>
      <w:color w:val="auto"/>
      <w:sz w:val="24"/>
      <w:szCs w:val="24"/>
    </w:rPr>
  </w:style>
  <w:style w:type="paragraph" w:customStyle="1" w:styleId="mjxp-mtable">
    <w:name w:val="mjxp-mtable"/>
    <w:basedOn w:val="Normal"/>
    <w:qFormat/>
    <w:pPr>
      <w:ind w:left="30" w:right="30"/>
    </w:pPr>
    <w:rPr>
      <w:color w:val="auto"/>
      <w:sz w:val="24"/>
      <w:szCs w:val="24"/>
    </w:rPr>
  </w:style>
  <w:style w:type="paragraph" w:customStyle="1" w:styleId="mjxp-mtd">
    <w:name w:val="mjxp-mtd"/>
    <w:basedOn w:val="Normal"/>
    <w:qFormat/>
    <w:pPr>
      <w:spacing w:after="150"/>
      <w:jc w:val="center"/>
    </w:pPr>
    <w:rPr>
      <w:color w:val="auto"/>
      <w:sz w:val="24"/>
      <w:szCs w:val="24"/>
    </w:rPr>
  </w:style>
  <w:style w:type="paragraph" w:customStyle="1" w:styleId="mjxp-merror">
    <w:name w:val="mjxp-merror"/>
    <w:basedOn w:val="Normal"/>
    <w:qFormat/>
    <w:pPr>
      <w:pBdr>
        <w:top w:val="single" w:sz="6" w:space="1" w:color="CC0000"/>
        <w:left w:val="single" w:sz="6" w:space="2" w:color="CC0000"/>
        <w:bottom w:val="single" w:sz="6" w:space="1" w:color="CC0000"/>
        <w:right w:val="single" w:sz="6" w:space="2" w:color="CC0000"/>
      </w:pBdr>
      <w:shd w:val="clear" w:color="auto" w:fill="FFFF88"/>
      <w:spacing w:after="150"/>
    </w:pPr>
    <w:rPr>
      <w:color w:val="CC0000"/>
      <w:sz w:val="22"/>
      <w:szCs w:val="22"/>
    </w:rPr>
  </w:style>
  <w:style w:type="paragraph" w:customStyle="1" w:styleId="mjx-chtml">
    <w:name w:val="mjx-chtml"/>
    <w:basedOn w:val="Normal"/>
    <w:qFormat/>
    <w:pPr>
      <w:spacing w:line="0" w:lineRule="auto"/>
    </w:pPr>
    <w:rPr>
      <w:color w:val="auto"/>
      <w:sz w:val="24"/>
      <w:szCs w:val="24"/>
    </w:rPr>
  </w:style>
  <w:style w:type="paragraph" w:customStyle="1" w:styleId="mjxc-display">
    <w:name w:val="mjxc-display"/>
    <w:basedOn w:val="Normal"/>
    <w:qFormat/>
    <w:pPr>
      <w:spacing w:before="240" w:after="240"/>
      <w:jc w:val="center"/>
    </w:pPr>
    <w:rPr>
      <w:color w:val="auto"/>
      <w:sz w:val="24"/>
      <w:szCs w:val="24"/>
    </w:rPr>
  </w:style>
  <w:style w:type="paragraph" w:customStyle="1" w:styleId="mjx-full-width">
    <w:name w:val="mjx-full-width"/>
    <w:basedOn w:val="Normal"/>
    <w:qFormat/>
    <w:pPr>
      <w:spacing w:after="150"/>
      <w:jc w:val="center"/>
    </w:pPr>
    <w:rPr>
      <w:color w:val="auto"/>
      <w:sz w:val="24"/>
      <w:szCs w:val="24"/>
    </w:rPr>
  </w:style>
  <w:style w:type="paragraph" w:customStyle="1" w:styleId="mjx-numerator">
    <w:name w:val="mjx-numerator"/>
    <w:basedOn w:val="Normal"/>
    <w:qFormat/>
    <w:pPr>
      <w:spacing w:after="150"/>
      <w:jc w:val="center"/>
    </w:pPr>
    <w:rPr>
      <w:color w:val="auto"/>
      <w:sz w:val="24"/>
      <w:szCs w:val="24"/>
    </w:rPr>
  </w:style>
  <w:style w:type="paragraph" w:customStyle="1" w:styleId="mjx-denominator">
    <w:name w:val="mjx-denominator"/>
    <w:basedOn w:val="Normal"/>
    <w:qFormat/>
    <w:pPr>
      <w:spacing w:after="150"/>
      <w:jc w:val="center"/>
    </w:pPr>
    <w:rPr>
      <w:color w:val="auto"/>
      <w:sz w:val="24"/>
      <w:szCs w:val="24"/>
    </w:rPr>
  </w:style>
  <w:style w:type="paragraph" w:customStyle="1" w:styleId="mjxc-stacked">
    <w:name w:val="mjxc-stacked"/>
    <w:basedOn w:val="Normal"/>
    <w:qFormat/>
    <w:pPr>
      <w:spacing w:after="150"/>
    </w:pPr>
    <w:rPr>
      <w:color w:val="auto"/>
      <w:sz w:val="24"/>
      <w:szCs w:val="24"/>
    </w:rPr>
  </w:style>
  <w:style w:type="paragraph" w:customStyle="1" w:styleId="mjx-op">
    <w:name w:val="mjx-op"/>
    <w:basedOn w:val="Normal"/>
    <w:qFormat/>
    <w:pPr>
      <w:spacing w:after="150"/>
    </w:pPr>
    <w:rPr>
      <w:color w:val="auto"/>
      <w:sz w:val="24"/>
      <w:szCs w:val="24"/>
    </w:rPr>
  </w:style>
  <w:style w:type="paragraph" w:customStyle="1" w:styleId="mjx-over">
    <w:name w:val="mjx-over"/>
    <w:basedOn w:val="Normal"/>
    <w:qFormat/>
    <w:pPr>
      <w:spacing w:after="150"/>
    </w:pPr>
    <w:rPr>
      <w:color w:val="auto"/>
      <w:sz w:val="24"/>
      <w:szCs w:val="24"/>
    </w:rPr>
  </w:style>
  <w:style w:type="paragraph" w:customStyle="1" w:styleId="mjx-surd">
    <w:name w:val="mjx-surd"/>
    <w:basedOn w:val="Normal"/>
    <w:qFormat/>
    <w:pPr>
      <w:spacing w:after="150"/>
      <w:textAlignment w:val="top"/>
    </w:pPr>
    <w:rPr>
      <w:color w:val="auto"/>
      <w:sz w:val="24"/>
      <w:szCs w:val="24"/>
    </w:rPr>
  </w:style>
  <w:style w:type="paragraph" w:customStyle="1" w:styleId="mjx-merror">
    <w:name w:val="mjx-merror"/>
    <w:basedOn w:val="Normal"/>
    <w:qFormat/>
    <w:pPr>
      <w:pBdr>
        <w:top w:val="single" w:sz="6" w:space="2" w:color="CC0000"/>
        <w:left w:val="single" w:sz="6" w:space="2" w:color="CC0000"/>
        <w:bottom w:val="single" w:sz="6" w:space="2" w:color="CC0000"/>
        <w:right w:val="single" w:sz="6" w:space="2" w:color="CC0000"/>
      </w:pBdr>
      <w:shd w:val="clear" w:color="auto" w:fill="FFFF88"/>
      <w:spacing w:after="150"/>
    </w:pPr>
    <w:rPr>
      <w:color w:val="CC0000"/>
      <w:sz w:val="22"/>
      <w:szCs w:val="22"/>
    </w:rPr>
  </w:style>
  <w:style w:type="paragraph" w:customStyle="1" w:styleId="mjx-annotation-xml">
    <w:name w:val="mjx-annotation-xml"/>
    <w:basedOn w:val="Normal"/>
    <w:qFormat/>
    <w:pPr>
      <w:spacing w:after="150"/>
    </w:pPr>
    <w:rPr>
      <w:color w:val="auto"/>
      <w:sz w:val="24"/>
      <w:szCs w:val="24"/>
    </w:rPr>
  </w:style>
  <w:style w:type="paragraph" w:customStyle="1" w:styleId="mjx-mtd">
    <w:name w:val="mjx-mtd"/>
    <w:basedOn w:val="Normal"/>
    <w:qFormat/>
    <w:pPr>
      <w:spacing w:after="150"/>
      <w:jc w:val="center"/>
    </w:pPr>
    <w:rPr>
      <w:color w:val="auto"/>
      <w:sz w:val="24"/>
      <w:szCs w:val="24"/>
    </w:rPr>
  </w:style>
  <w:style w:type="paragraph" w:customStyle="1" w:styleId="mjx-block">
    <w:name w:val="mjx-block"/>
    <w:basedOn w:val="Normal"/>
    <w:qFormat/>
    <w:pPr>
      <w:spacing w:after="150"/>
    </w:pPr>
    <w:rPr>
      <w:color w:val="auto"/>
      <w:sz w:val="24"/>
      <w:szCs w:val="24"/>
    </w:rPr>
  </w:style>
  <w:style w:type="paragraph" w:customStyle="1" w:styleId="mjx-span">
    <w:name w:val="mjx-span"/>
    <w:basedOn w:val="Normal"/>
    <w:qFormat/>
    <w:pPr>
      <w:spacing w:after="150"/>
    </w:pPr>
    <w:rPr>
      <w:color w:val="auto"/>
      <w:sz w:val="24"/>
      <w:szCs w:val="24"/>
    </w:rPr>
  </w:style>
  <w:style w:type="paragraph" w:customStyle="1" w:styleId="mjx-char">
    <w:name w:val="mjx-char"/>
    <w:basedOn w:val="Normal"/>
    <w:qFormat/>
    <w:pPr>
      <w:spacing w:after="150"/>
    </w:pPr>
    <w:rPr>
      <w:color w:val="auto"/>
      <w:sz w:val="24"/>
      <w:szCs w:val="24"/>
    </w:rPr>
  </w:style>
  <w:style w:type="paragraph" w:customStyle="1" w:styleId="mjx-itable">
    <w:name w:val="mjx-itable"/>
    <w:basedOn w:val="Normal"/>
    <w:qFormat/>
    <w:pPr>
      <w:spacing w:after="150"/>
    </w:pPr>
    <w:rPr>
      <w:color w:val="auto"/>
      <w:sz w:val="24"/>
      <w:szCs w:val="24"/>
    </w:rPr>
  </w:style>
  <w:style w:type="paragraph" w:customStyle="1" w:styleId="mjx-table">
    <w:name w:val="mjx-table"/>
    <w:basedOn w:val="Normal"/>
    <w:qFormat/>
    <w:pPr>
      <w:spacing w:after="150"/>
    </w:pPr>
    <w:rPr>
      <w:color w:val="auto"/>
      <w:sz w:val="24"/>
      <w:szCs w:val="24"/>
    </w:rPr>
  </w:style>
  <w:style w:type="paragraph" w:customStyle="1" w:styleId="mjx-line">
    <w:name w:val="mjx-line"/>
    <w:basedOn w:val="Normal"/>
    <w:qFormat/>
    <w:pPr>
      <w:spacing w:after="150"/>
    </w:pPr>
    <w:rPr>
      <w:color w:val="auto"/>
      <w:sz w:val="24"/>
      <w:szCs w:val="24"/>
    </w:rPr>
  </w:style>
  <w:style w:type="paragraph" w:customStyle="1" w:styleId="mjx-strut">
    <w:name w:val="mjx-strut"/>
    <w:basedOn w:val="Normal"/>
    <w:qFormat/>
    <w:pPr>
      <w:spacing w:after="150"/>
    </w:pPr>
    <w:rPr>
      <w:color w:val="auto"/>
      <w:sz w:val="24"/>
      <w:szCs w:val="24"/>
    </w:rPr>
  </w:style>
  <w:style w:type="paragraph" w:customStyle="1" w:styleId="mjx-vsize">
    <w:name w:val="mjx-vsize"/>
    <w:basedOn w:val="Normal"/>
    <w:qFormat/>
    <w:pPr>
      <w:spacing w:after="150"/>
    </w:pPr>
    <w:rPr>
      <w:color w:val="auto"/>
      <w:sz w:val="24"/>
      <w:szCs w:val="24"/>
    </w:rPr>
  </w:style>
  <w:style w:type="paragraph" w:customStyle="1" w:styleId="mjxc-space1">
    <w:name w:val="mjxc-space1"/>
    <w:basedOn w:val="Normal"/>
    <w:qFormat/>
    <w:pPr>
      <w:spacing w:after="150"/>
      <w:ind w:left="40"/>
    </w:pPr>
    <w:rPr>
      <w:color w:val="auto"/>
      <w:sz w:val="24"/>
      <w:szCs w:val="24"/>
    </w:rPr>
  </w:style>
  <w:style w:type="paragraph" w:customStyle="1" w:styleId="mjxc-space2">
    <w:name w:val="mjxc-space2"/>
    <w:basedOn w:val="Normal"/>
    <w:qFormat/>
    <w:pPr>
      <w:spacing w:after="150"/>
      <w:ind w:left="53"/>
    </w:pPr>
    <w:rPr>
      <w:color w:val="auto"/>
      <w:sz w:val="24"/>
      <w:szCs w:val="24"/>
    </w:rPr>
  </w:style>
  <w:style w:type="paragraph" w:customStyle="1" w:styleId="mjxc-space3">
    <w:name w:val="mjxc-space3"/>
    <w:basedOn w:val="Normal"/>
    <w:qFormat/>
    <w:pPr>
      <w:spacing w:after="150"/>
      <w:ind w:left="67"/>
    </w:pPr>
    <w:rPr>
      <w:color w:val="auto"/>
      <w:sz w:val="24"/>
      <w:szCs w:val="24"/>
    </w:rPr>
  </w:style>
  <w:style w:type="paragraph" w:customStyle="1" w:styleId="mjx-chartest">
    <w:name w:val="mjx-chartest"/>
    <w:basedOn w:val="Normal"/>
    <w:qFormat/>
    <w:pPr>
      <w:spacing w:after="150"/>
    </w:pPr>
    <w:rPr>
      <w:color w:val="auto"/>
      <w:sz w:val="120"/>
      <w:szCs w:val="120"/>
    </w:rPr>
  </w:style>
  <w:style w:type="paragraph" w:customStyle="1" w:styleId="mjxc-processing">
    <w:name w:val="mjxc-processing"/>
    <w:basedOn w:val="Normal"/>
    <w:qFormat/>
    <w:pPr>
      <w:spacing w:after="150"/>
    </w:pPr>
    <w:rPr>
      <w:color w:val="auto"/>
      <w:sz w:val="24"/>
      <w:szCs w:val="24"/>
    </w:rPr>
  </w:style>
  <w:style w:type="paragraph" w:customStyle="1" w:styleId="mjxc-processed">
    <w:name w:val="mjxc-processed"/>
    <w:basedOn w:val="Normal"/>
    <w:qFormat/>
    <w:pPr>
      <w:spacing w:after="150"/>
    </w:pPr>
    <w:rPr>
      <w:vanish/>
      <w:color w:val="auto"/>
      <w:sz w:val="24"/>
      <w:szCs w:val="24"/>
    </w:rPr>
  </w:style>
  <w:style w:type="paragraph" w:customStyle="1" w:styleId="mjx-test">
    <w:name w:val="mjx-test"/>
    <w:basedOn w:val="Normal"/>
    <w:qFormat/>
    <w:pPr>
      <w:spacing w:after="150"/>
    </w:pPr>
    <w:rPr>
      <w:color w:val="auto"/>
      <w:sz w:val="24"/>
      <w:szCs w:val="24"/>
    </w:rPr>
  </w:style>
  <w:style w:type="paragraph" w:customStyle="1" w:styleId="mjx-ex-box-test">
    <w:name w:val="mjx-ex-box-test"/>
    <w:basedOn w:val="Normal"/>
    <w:qFormat/>
    <w:pPr>
      <w:spacing w:after="150"/>
    </w:pPr>
    <w:rPr>
      <w:color w:val="auto"/>
      <w:sz w:val="24"/>
      <w:szCs w:val="24"/>
    </w:rPr>
  </w:style>
  <w:style w:type="paragraph" w:customStyle="1" w:styleId="mjxc-tex-unknown-r">
    <w:name w:val="mjxc-tex-unknown-r"/>
    <w:basedOn w:val="Normal"/>
    <w:qFormat/>
    <w:pPr>
      <w:spacing w:after="150"/>
    </w:pPr>
    <w:rPr>
      <w:rFonts w:ascii="Cambria Math" w:hAnsi="Cambria Math"/>
      <w:color w:val="auto"/>
      <w:sz w:val="24"/>
      <w:szCs w:val="24"/>
    </w:rPr>
  </w:style>
  <w:style w:type="paragraph" w:customStyle="1" w:styleId="mjxc-tex-unknown-i">
    <w:name w:val="mjxc-tex-unknown-i"/>
    <w:basedOn w:val="Normal"/>
    <w:qFormat/>
    <w:pPr>
      <w:spacing w:after="150"/>
    </w:pPr>
    <w:rPr>
      <w:rFonts w:ascii="Cambria Math" w:hAnsi="Cambria Math"/>
      <w:i/>
      <w:iCs/>
      <w:color w:val="auto"/>
      <w:sz w:val="24"/>
      <w:szCs w:val="24"/>
    </w:rPr>
  </w:style>
  <w:style w:type="paragraph" w:customStyle="1" w:styleId="mjxc-tex-unknown-b">
    <w:name w:val="mjxc-tex-unknown-b"/>
    <w:basedOn w:val="Normal"/>
    <w:qFormat/>
    <w:pPr>
      <w:spacing w:after="150"/>
    </w:pPr>
    <w:rPr>
      <w:rFonts w:ascii="Cambria Math" w:hAnsi="Cambria Math"/>
      <w:b/>
      <w:bCs/>
      <w:color w:val="auto"/>
      <w:sz w:val="24"/>
      <w:szCs w:val="24"/>
    </w:rPr>
  </w:style>
  <w:style w:type="paragraph" w:customStyle="1" w:styleId="mjxc-tex-unknown-bi">
    <w:name w:val="mjxc-tex-unknown-bi"/>
    <w:basedOn w:val="Normal"/>
    <w:qFormat/>
    <w:pPr>
      <w:spacing w:after="150"/>
    </w:pPr>
    <w:rPr>
      <w:rFonts w:ascii="Cambria Math" w:hAnsi="Cambria Math"/>
      <w:b/>
      <w:bCs/>
      <w:i/>
      <w:iCs/>
      <w:color w:val="auto"/>
      <w:sz w:val="24"/>
      <w:szCs w:val="24"/>
    </w:rPr>
  </w:style>
  <w:style w:type="paragraph" w:customStyle="1" w:styleId="mjxc-tex-ams-r">
    <w:name w:val="mjxc-tex-ams-r"/>
    <w:basedOn w:val="Normal"/>
    <w:qFormat/>
    <w:pPr>
      <w:spacing w:after="150"/>
    </w:pPr>
    <w:rPr>
      <w:rFonts w:ascii="MJXc-TeX-ams-Rw" w:hAnsi="MJXc-TeX-ams-Rw"/>
      <w:color w:val="auto"/>
      <w:sz w:val="24"/>
      <w:szCs w:val="24"/>
    </w:rPr>
  </w:style>
  <w:style w:type="paragraph" w:customStyle="1" w:styleId="mjxc-tex-cal-b">
    <w:name w:val="mjxc-tex-cal-b"/>
    <w:basedOn w:val="Normal"/>
    <w:pPr>
      <w:spacing w:after="150"/>
    </w:pPr>
    <w:rPr>
      <w:rFonts w:ascii="MJXc-TeX-cal-Bw" w:hAnsi="MJXc-TeX-cal-Bw"/>
      <w:color w:val="auto"/>
      <w:sz w:val="24"/>
      <w:szCs w:val="24"/>
    </w:rPr>
  </w:style>
  <w:style w:type="paragraph" w:customStyle="1" w:styleId="mjxc-tex-frak-r">
    <w:name w:val="mjxc-tex-frak-r"/>
    <w:basedOn w:val="Normal"/>
    <w:qFormat/>
    <w:pPr>
      <w:spacing w:after="150"/>
    </w:pPr>
    <w:rPr>
      <w:rFonts w:ascii="MJXc-TeX-frak-Rw" w:hAnsi="MJXc-TeX-frak-Rw"/>
      <w:color w:val="auto"/>
      <w:sz w:val="24"/>
      <w:szCs w:val="24"/>
    </w:rPr>
  </w:style>
  <w:style w:type="paragraph" w:customStyle="1" w:styleId="mjxc-tex-frak-b">
    <w:name w:val="mjxc-tex-frak-b"/>
    <w:basedOn w:val="Normal"/>
    <w:qFormat/>
    <w:pPr>
      <w:spacing w:after="150"/>
    </w:pPr>
    <w:rPr>
      <w:rFonts w:ascii="MJXc-TeX-frak-Bw" w:hAnsi="MJXc-TeX-frak-Bw"/>
      <w:color w:val="auto"/>
      <w:sz w:val="24"/>
      <w:szCs w:val="24"/>
    </w:rPr>
  </w:style>
  <w:style w:type="paragraph" w:customStyle="1" w:styleId="mjxc-tex-math-bi">
    <w:name w:val="mjxc-tex-math-bi"/>
    <w:basedOn w:val="Normal"/>
    <w:qFormat/>
    <w:pPr>
      <w:spacing w:after="150"/>
    </w:pPr>
    <w:rPr>
      <w:rFonts w:ascii="MJXc-TeX-math-BIw" w:hAnsi="MJXc-TeX-math-BIw"/>
      <w:color w:val="auto"/>
      <w:sz w:val="24"/>
      <w:szCs w:val="24"/>
    </w:rPr>
  </w:style>
  <w:style w:type="paragraph" w:customStyle="1" w:styleId="mjxc-tex-sans-r">
    <w:name w:val="mjxc-tex-sans-r"/>
    <w:basedOn w:val="Normal"/>
    <w:qFormat/>
    <w:pPr>
      <w:spacing w:after="150"/>
    </w:pPr>
    <w:rPr>
      <w:rFonts w:ascii="MJXc-TeX-sans-Rw" w:hAnsi="MJXc-TeX-sans-Rw"/>
      <w:color w:val="auto"/>
      <w:sz w:val="24"/>
      <w:szCs w:val="24"/>
    </w:rPr>
  </w:style>
  <w:style w:type="paragraph" w:customStyle="1" w:styleId="mjxc-tex-sans-b">
    <w:name w:val="mjxc-tex-sans-b"/>
    <w:basedOn w:val="Normal"/>
    <w:qFormat/>
    <w:pPr>
      <w:spacing w:after="150"/>
    </w:pPr>
    <w:rPr>
      <w:rFonts w:ascii="MJXc-TeX-sans-Bw" w:hAnsi="MJXc-TeX-sans-Bw"/>
      <w:color w:val="auto"/>
      <w:sz w:val="24"/>
      <w:szCs w:val="24"/>
    </w:rPr>
  </w:style>
  <w:style w:type="paragraph" w:customStyle="1" w:styleId="mjxc-tex-sans-i">
    <w:name w:val="mjxc-tex-sans-i"/>
    <w:basedOn w:val="Normal"/>
    <w:qFormat/>
    <w:pPr>
      <w:spacing w:after="150"/>
    </w:pPr>
    <w:rPr>
      <w:rFonts w:ascii="MJXc-TeX-sans-Iw" w:hAnsi="MJXc-TeX-sans-Iw"/>
      <w:color w:val="auto"/>
      <w:sz w:val="24"/>
      <w:szCs w:val="24"/>
    </w:rPr>
  </w:style>
  <w:style w:type="paragraph" w:customStyle="1" w:styleId="mjxc-tex-script-r">
    <w:name w:val="mjxc-tex-script-r"/>
    <w:basedOn w:val="Normal"/>
    <w:qFormat/>
    <w:pPr>
      <w:spacing w:after="150"/>
    </w:pPr>
    <w:rPr>
      <w:rFonts w:ascii="MJXc-TeX-script-Rw" w:hAnsi="MJXc-TeX-script-Rw"/>
      <w:color w:val="auto"/>
      <w:sz w:val="24"/>
      <w:szCs w:val="24"/>
    </w:rPr>
  </w:style>
  <w:style w:type="paragraph" w:customStyle="1" w:styleId="mjxc-tex-type-r">
    <w:name w:val="mjxc-tex-type-r"/>
    <w:basedOn w:val="Normal"/>
    <w:qFormat/>
    <w:pPr>
      <w:spacing w:after="150"/>
    </w:pPr>
    <w:rPr>
      <w:rFonts w:ascii="MJXc-TeX-type-Rw" w:hAnsi="MJXc-TeX-type-Rw"/>
      <w:color w:val="auto"/>
      <w:sz w:val="24"/>
      <w:szCs w:val="24"/>
    </w:rPr>
  </w:style>
  <w:style w:type="paragraph" w:customStyle="1" w:styleId="mjxc-tex-cal-r">
    <w:name w:val="mjxc-tex-cal-r"/>
    <w:basedOn w:val="Normal"/>
    <w:qFormat/>
    <w:pPr>
      <w:spacing w:after="150"/>
    </w:pPr>
    <w:rPr>
      <w:rFonts w:ascii="MJXc-TeX-cal-Rw" w:hAnsi="MJXc-TeX-cal-Rw"/>
      <w:color w:val="auto"/>
      <w:sz w:val="24"/>
      <w:szCs w:val="24"/>
    </w:rPr>
  </w:style>
  <w:style w:type="paragraph" w:customStyle="1" w:styleId="mjxc-tex-main-b">
    <w:name w:val="mjxc-tex-main-b"/>
    <w:basedOn w:val="Normal"/>
    <w:qFormat/>
    <w:pPr>
      <w:spacing w:after="150"/>
    </w:pPr>
    <w:rPr>
      <w:rFonts w:ascii="MJXc-TeX-main-Bw" w:hAnsi="MJXc-TeX-main-Bw"/>
      <w:color w:val="auto"/>
      <w:sz w:val="24"/>
      <w:szCs w:val="24"/>
    </w:rPr>
  </w:style>
  <w:style w:type="paragraph" w:customStyle="1" w:styleId="mjxc-tex-main-i">
    <w:name w:val="mjxc-tex-main-i"/>
    <w:basedOn w:val="Normal"/>
    <w:qFormat/>
    <w:pPr>
      <w:spacing w:after="150"/>
    </w:pPr>
    <w:rPr>
      <w:rFonts w:ascii="MJXc-TeX-main-Iw" w:hAnsi="MJXc-TeX-main-Iw"/>
      <w:color w:val="auto"/>
      <w:sz w:val="24"/>
      <w:szCs w:val="24"/>
    </w:rPr>
  </w:style>
  <w:style w:type="paragraph" w:customStyle="1" w:styleId="mjxc-tex-main-r">
    <w:name w:val="mjxc-tex-main-r"/>
    <w:basedOn w:val="Normal"/>
    <w:qFormat/>
    <w:pPr>
      <w:spacing w:after="150"/>
    </w:pPr>
    <w:rPr>
      <w:rFonts w:ascii="MJXc-TeX-main-Rw" w:hAnsi="MJXc-TeX-main-Rw"/>
      <w:color w:val="auto"/>
      <w:sz w:val="24"/>
      <w:szCs w:val="24"/>
    </w:rPr>
  </w:style>
  <w:style w:type="paragraph" w:customStyle="1" w:styleId="mjxc-tex-math-i">
    <w:name w:val="mjxc-tex-math-i"/>
    <w:basedOn w:val="Normal"/>
    <w:qFormat/>
    <w:pPr>
      <w:spacing w:after="150"/>
    </w:pPr>
    <w:rPr>
      <w:rFonts w:ascii="MJXc-TeX-math-Iw" w:hAnsi="MJXc-TeX-math-Iw"/>
      <w:color w:val="auto"/>
      <w:sz w:val="24"/>
      <w:szCs w:val="24"/>
    </w:rPr>
  </w:style>
  <w:style w:type="paragraph" w:customStyle="1" w:styleId="mjxc-tex-size1-r">
    <w:name w:val="mjxc-tex-size1-r"/>
    <w:basedOn w:val="Normal"/>
    <w:qFormat/>
    <w:pPr>
      <w:spacing w:after="150"/>
    </w:pPr>
    <w:rPr>
      <w:rFonts w:ascii="MJXc-TeX-size1-Rw" w:hAnsi="MJXc-TeX-size1-Rw"/>
      <w:color w:val="auto"/>
      <w:sz w:val="24"/>
      <w:szCs w:val="24"/>
    </w:rPr>
  </w:style>
  <w:style w:type="paragraph" w:customStyle="1" w:styleId="mjxc-tex-size2-r">
    <w:name w:val="mjxc-tex-size2-r"/>
    <w:basedOn w:val="Normal"/>
    <w:qFormat/>
    <w:pPr>
      <w:spacing w:after="150"/>
    </w:pPr>
    <w:rPr>
      <w:rFonts w:ascii="MJXc-TeX-size2-Rw" w:hAnsi="MJXc-TeX-size2-Rw"/>
      <w:color w:val="auto"/>
      <w:sz w:val="24"/>
      <w:szCs w:val="24"/>
    </w:rPr>
  </w:style>
  <w:style w:type="paragraph" w:customStyle="1" w:styleId="mjxc-tex-size3-r">
    <w:name w:val="mjxc-tex-size3-r"/>
    <w:basedOn w:val="Normal"/>
    <w:qFormat/>
    <w:pPr>
      <w:spacing w:after="150"/>
    </w:pPr>
    <w:rPr>
      <w:rFonts w:ascii="MJXc-TeX-size3-Rw" w:hAnsi="MJXc-TeX-size3-Rw"/>
      <w:color w:val="auto"/>
      <w:sz w:val="24"/>
      <w:szCs w:val="24"/>
    </w:rPr>
  </w:style>
  <w:style w:type="paragraph" w:customStyle="1" w:styleId="mjxc-tex-size4-r">
    <w:name w:val="mjxc-tex-size4-r"/>
    <w:basedOn w:val="Normal"/>
    <w:qFormat/>
    <w:pPr>
      <w:spacing w:after="150"/>
    </w:pPr>
    <w:rPr>
      <w:rFonts w:ascii="MJXc-TeX-size4-Rw" w:hAnsi="MJXc-TeX-size4-Rw"/>
      <w:color w:val="auto"/>
      <w:sz w:val="24"/>
      <w:szCs w:val="24"/>
    </w:rPr>
  </w:style>
  <w:style w:type="paragraph" w:customStyle="1" w:styleId="fbinvisible">
    <w:name w:val="fb_invisible"/>
    <w:basedOn w:val="Normal"/>
    <w:qFormat/>
    <w:pPr>
      <w:spacing w:after="150"/>
    </w:pPr>
    <w:rPr>
      <w:vanish/>
      <w:color w:val="auto"/>
      <w:sz w:val="24"/>
      <w:szCs w:val="24"/>
    </w:rPr>
  </w:style>
  <w:style w:type="paragraph" w:customStyle="1" w:styleId="fbreset">
    <w:name w:val="fb_reset"/>
    <w:basedOn w:val="Normal"/>
    <w:qFormat/>
    <w:rPr>
      <w:rFonts w:ascii="Tahoma" w:hAnsi="Tahoma" w:cs="Tahoma"/>
      <w:color w:val="000000"/>
      <w:sz w:val="17"/>
      <w:szCs w:val="17"/>
    </w:rPr>
  </w:style>
  <w:style w:type="paragraph" w:customStyle="1" w:styleId="fbdialogadvanced">
    <w:name w:val="fb_dialog_advanced"/>
    <w:basedOn w:val="Normal"/>
    <w:qFormat/>
    <w:pPr>
      <w:spacing w:after="150"/>
    </w:pPr>
    <w:rPr>
      <w:color w:val="auto"/>
      <w:sz w:val="24"/>
      <w:szCs w:val="24"/>
    </w:rPr>
  </w:style>
  <w:style w:type="paragraph" w:customStyle="1" w:styleId="fbdialogcontent">
    <w:name w:val="fb_dialog_content"/>
    <w:basedOn w:val="Normal"/>
    <w:qFormat/>
    <w:pPr>
      <w:shd w:val="clear" w:color="auto" w:fill="FFFFFF"/>
      <w:spacing w:after="150"/>
    </w:pPr>
    <w:rPr>
      <w:color w:val="333333"/>
      <w:sz w:val="24"/>
      <w:szCs w:val="24"/>
    </w:rPr>
  </w:style>
  <w:style w:type="paragraph" w:customStyle="1" w:styleId="fbdialogcloseicon">
    <w:name w:val="fb_dialog_close_icon"/>
    <w:basedOn w:val="Normal"/>
    <w:qFormat/>
    <w:pPr>
      <w:spacing w:after="150"/>
    </w:pPr>
    <w:rPr>
      <w:color w:val="auto"/>
      <w:sz w:val="24"/>
      <w:szCs w:val="24"/>
    </w:rPr>
  </w:style>
  <w:style w:type="paragraph" w:customStyle="1" w:styleId="fbdialogpadding">
    <w:name w:val="fb_dialog_padding"/>
    <w:basedOn w:val="Normal"/>
    <w:qFormat/>
    <w:pPr>
      <w:spacing w:after="150"/>
    </w:pPr>
    <w:rPr>
      <w:color w:val="auto"/>
      <w:sz w:val="24"/>
      <w:szCs w:val="24"/>
    </w:rPr>
  </w:style>
  <w:style w:type="paragraph" w:customStyle="1" w:styleId="fbdialogloader">
    <w:name w:val="fb_dialog_loader"/>
    <w:basedOn w:val="Normal"/>
    <w:qFormat/>
    <w:pPr>
      <w:pBdr>
        <w:top w:val="single" w:sz="6" w:space="15" w:color="606060"/>
        <w:left w:val="single" w:sz="6" w:space="15" w:color="606060"/>
        <w:bottom w:val="single" w:sz="6" w:space="15" w:color="606060"/>
        <w:right w:val="single" w:sz="6" w:space="15" w:color="606060"/>
      </w:pBdr>
      <w:shd w:val="clear" w:color="auto" w:fill="F6F7F9"/>
      <w:spacing w:after="150"/>
    </w:pPr>
    <w:rPr>
      <w:color w:val="auto"/>
      <w:sz w:val="36"/>
      <w:szCs w:val="36"/>
    </w:rPr>
  </w:style>
  <w:style w:type="paragraph" w:customStyle="1" w:styleId="fbdialogtopleft">
    <w:name w:val="fb_dialog_top_left"/>
    <w:basedOn w:val="Normal"/>
    <w:qFormat/>
    <w:pPr>
      <w:spacing w:after="150"/>
    </w:pPr>
    <w:rPr>
      <w:color w:val="auto"/>
      <w:sz w:val="24"/>
      <w:szCs w:val="24"/>
    </w:rPr>
  </w:style>
  <w:style w:type="paragraph" w:customStyle="1" w:styleId="fbdialogtopright">
    <w:name w:val="fb_dialog_top_right"/>
    <w:basedOn w:val="Normal"/>
    <w:qFormat/>
    <w:pPr>
      <w:spacing w:after="150"/>
    </w:pPr>
    <w:rPr>
      <w:color w:val="auto"/>
      <w:sz w:val="24"/>
      <w:szCs w:val="24"/>
    </w:rPr>
  </w:style>
  <w:style w:type="paragraph" w:customStyle="1" w:styleId="fbdialogbottomleft">
    <w:name w:val="fb_dialog_bottom_left"/>
    <w:basedOn w:val="Normal"/>
    <w:qFormat/>
    <w:pPr>
      <w:spacing w:after="150"/>
    </w:pPr>
    <w:rPr>
      <w:color w:val="auto"/>
      <w:sz w:val="24"/>
      <w:szCs w:val="24"/>
    </w:rPr>
  </w:style>
  <w:style w:type="paragraph" w:customStyle="1" w:styleId="fbdialogbottomright">
    <w:name w:val="fb_dialog_bottom_right"/>
    <w:basedOn w:val="Normal"/>
    <w:qFormat/>
    <w:pPr>
      <w:spacing w:after="150"/>
    </w:pPr>
    <w:rPr>
      <w:color w:val="auto"/>
      <w:sz w:val="24"/>
      <w:szCs w:val="24"/>
    </w:rPr>
  </w:style>
  <w:style w:type="paragraph" w:customStyle="1" w:styleId="fbdialogvertleft">
    <w:name w:val="fb_dialog_vert_left"/>
    <w:basedOn w:val="Normal"/>
    <w:qFormat/>
    <w:pPr>
      <w:shd w:val="clear" w:color="auto" w:fill="525252"/>
      <w:spacing w:after="150"/>
      <w:ind w:left="-150"/>
    </w:pPr>
    <w:rPr>
      <w:color w:val="auto"/>
      <w:sz w:val="24"/>
      <w:szCs w:val="24"/>
    </w:rPr>
  </w:style>
  <w:style w:type="paragraph" w:customStyle="1" w:styleId="fbdialogvertright">
    <w:name w:val="fb_dialog_vert_right"/>
    <w:basedOn w:val="Normal"/>
    <w:qFormat/>
    <w:pPr>
      <w:shd w:val="clear" w:color="auto" w:fill="525252"/>
      <w:spacing w:after="150"/>
      <w:ind w:right="-150"/>
    </w:pPr>
    <w:rPr>
      <w:color w:val="auto"/>
      <w:sz w:val="24"/>
      <w:szCs w:val="24"/>
    </w:rPr>
  </w:style>
  <w:style w:type="paragraph" w:customStyle="1" w:styleId="fbdialoghoriztop">
    <w:name w:val="fb_dialog_horiz_top"/>
    <w:basedOn w:val="Normal"/>
    <w:qFormat/>
    <w:pPr>
      <w:shd w:val="clear" w:color="auto" w:fill="525252"/>
      <w:spacing w:after="150"/>
    </w:pPr>
    <w:rPr>
      <w:color w:val="auto"/>
      <w:sz w:val="24"/>
      <w:szCs w:val="24"/>
    </w:rPr>
  </w:style>
  <w:style w:type="paragraph" w:customStyle="1" w:styleId="fbdialoghorizbottom">
    <w:name w:val="fb_dialog_horiz_bottom"/>
    <w:basedOn w:val="Normal"/>
    <w:qFormat/>
    <w:pPr>
      <w:shd w:val="clear" w:color="auto" w:fill="525252"/>
    </w:pPr>
    <w:rPr>
      <w:color w:val="auto"/>
      <w:sz w:val="24"/>
      <w:szCs w:val="24"/>
    </w:rPr>
  </w:style>
  <w:style w:type="paragraph" w:customStyle="1" w:styleId="fbdialogiframe">
    <w:name w:val="fb_dialog_iframe"/>
    <w:basedOn w:val="Normal"/>
    <w:pPr>
      <w:spacing w:after="150" w:line="0" w:lineRule="auto"/>
    </w:pPr>
    <w:rPr>
      <w:color w:val="auto"/>
      <w:sz w:val="24"/>
      <w:szCs w:val="24"/>
    </w:rPr>
  </w:style>
  <w:style w:type="paragraph" w:customStyle="1" w:styleId="fbiframewidgetfluid">
    <w:name w:val="fb_iframe_widget_fluid"/>
    <w:basedOn w:val="Normal"/>
    <w:qFormat/>
    <w:pPr>
      <w:spacing w:after="150"/>
    </w:pPr>
    <w:rPr>
      <w:color w:val="auto"/>
      <w:sz w:val="24"/>
      <w:szCs w:val="24"/>
    </w:rPr>
  </w:style>
  <w:style w:type="paragraph" w:customStyle="1" w:styleId="fbinvisibleflow">
    <w:name w:val="fb_invisible_flow"/>
    <w:basedOn w:val="Normal"/>
    <w:qFormat/>
    <w:pPr>
      <w:spacing w:after="150"/>
    </w:pPr>
    <w:rPr>
      <w:color w:val="auto"/>
      <w:sz w:val="24"/>
      <w:szCs w:val="24"/>
    </w:rPr>
  </w:style>
  <w:style w:type="paragraph" w:customStyle="1" w:styleId="fbmobileoverlayactive">
    <w:name w:val="fb_mobile_overlay_active"/>
    <w:basedOn w:val="Normal"/>
    <w:qFormat/>
    <w:pPr>
      <w:shd w:val="clear" w:color="auto" w:fill="FFFFFF"/>
      <w:spacing w:after="150"/>
    </w:pPr>
    <w:rPr>
      <w:color w:val="auto"/>
      <w:sz w:val="24"/>
      <w:szCs w:val="24"/>
    </w:rPr>
  </w:style>
  <w:style w:type="paragraph" w:customStyle="1" w:styleId="Title1">
    <w:name w:val="Title1"/>
    <w:basedOn w:val="Normal"/>
    <w:qFormat/>
    <w:pPr>
      <w:spacing w:after="150"/>
    </w:pPr>
    <w:rPr>
      <w:color w:val="auto"/>
      <w:sz w:val="24"/>
      <w:szCs w:val="24"/>
    </w:rPr>
  </w:style>
  <w:style w:type="paragraph" w:customStyle="1" w:styleId="boxcont">
    <w:name w:val="box_cont"/>
    <w:basedOn w:val="Normal"/>
    <w:qFormat/>
    <w:pPr>
      <w:spacing w:after="150"/>
    </w:pPr>
    <w:rPr>
      <w:color w:val="auto"/>
      <w:sz w:val="24"/>
      <w:szCs w:val="24"/>
    </w:rPr>
  </w:style>
  <w:style w:type="paragraph" w:customStyle="1" w:styleId="innerwrap">
    <w:name w:val="innerwrap"/>
    <w:basedOn w:val="Normal"/>
    <w:qFormat/>
    <w:pPr>
      <w:spacing w:after="150"/>
    </w:pPr>
    <w:rPr>
      <w:color w:val="auto"/>
      <w:sz w:val="24"/>
      <w:szCs w:val="24"/>
    </w:rPr>
  </w:style>
  <w:style w:type="paragraph" w:customStyle="1" w:styleId="boxsub">
    <w:name w:val="box_sub"/>
    <w:basedOn w:val="Normal"/>
    <w:qFormat/>
    <w:pPr>
      <w:spacing w:after="150"/>
    </w:pPr>
    <w:rPr>
      <w:color w:val="auto"/>
      <w:sz w:val="24"/>
      <w:szCs w:val="24"/>
    </w:rPr>
  </w:style>
  <w:style w:type="paragraph" w:customStyle="1" w:styleId="upimg">
    <w:name w:val="up_img"/>
    <w:basedOn w:val="Normal"/>
    <w:qFormat/>
    <w:pPr>
      <w:spacing w:after="150"/>
    </w:pPr>
    <w:rPr>
      <w:color w:val="auto"/>
      <w:sz w:val="24"/>
      <w:szCs w:val="24"/>
    </w:rPr>
  </w:style>
  <w:style w:type="paragraph" w:customStyle="1" w:styleId="scaledimage">
    <w:name w:val="scaled_image"/>
    <w:basedOn w:val="Normal"/>
    <w:qFormat/>
    <w:pPr>
      <w:spacing w:after="150"/>
    </w:pPr>
    <w:rPr>
      <w:color w:val="auto"/>
      <w:sz w:val="24"/>
      <w:szCs w:val="24"/>
    </w:rPr>
  </w:style>
  <w:style w:type="paragraph" w:customStyle="1" w:styleId="bggray">
    <w:name w:val="bg_gray"/>
    <w:basedOn w:val="Normal"/>
    <w:qFormat/>
    <w:pPr>
      <w:spacing w:after="150"/>
    </w:pPr>
    <w:rPr>
      <w:color w:val="auto"/>
      <w:sz w:val="24"/>
      <w:szCs w:val="24"/>
    </w:rPr>
  </w:style>
  <w:style w:type="paragraph" w:customStyle="1" w:styleId="img">
    <w:name w:val="img"/>
    <w:basedOn w:val="Normal"/>
    <w:qFormat/>
    <w:pPr>
      <w:spacing w:after="150"/>
    </w:pPr>
    <w:rPr>
      <w:color w:val="auto"/>
      <w:sz w:val="24"/>
      <w:szCs w:val="24"/>
    </w:rPr>
  </w:style>
  <w:style w:type="paragraph" w:customStyle="1" w:styleId="stagewrapper">
    <w:name w:val="stagewrapper"/>
    <w:basedOn w:val="Normal"/>
    <w:qFormat/>
    <w:pPr>
      <w:spacing w:after="150"/>
    </w:pPr>
    <w:rPr>
      <w:color w:val="auto"/>
      <w:sz w:val="24"/>
      <w:szCs w:val="24"/>
    </w:rPr>
  </w:style>
  <w:style w:type="paragraph" w:customStyle="1" w:styleId="timelinecontainer">
    <w:name w:val="timeline_container"/>
    <w:basedOn w:val="Normal"/>
    <w:qFormat/>
    <w:pPr>
      <w:spacing w:after="150"/>
    </w:pPr>
    <w:rPr>
      <w:color w:val="auto"/>
      <w:sz w:val="24"/>
      <w:szCs w:val="24"/>
    </w:rPr>
  </w:style>
  <w:style w:type="paragraph" w:customStyle="1" w:styleId="icscreen">
    <w:name w:val="ic_screen"/>
    <w:basedOn w:val="Normal"/>
    <w:qFormat/>
    <w:pPr>
      <w:spacing w:after="150"/>
    </w:pPr>
    <w:rPr>
      <w:color w:val="auto"/>
      <w:sz w:val="24"/>
      <w:szCs w:val="24"/>
    </w:rPr>
  </w:style>
  <w:style w:type="paragraph" w:customStyle="1" w:styleId="titlegray">
    <w:name w:val="title_gray"/>
    <w:basedOn w:val="Normal"/>
    <w:qFormat/>
    <w:pPr>
      <w:spacing w:after="150"/>
    </w:pPr>
    <w:rPr>
      <w:color w:val="auto"/>
      <w:sz w:val="24"/>
      <w:szCs w:val="24"/>
    </w:rPr>
  </w:style>
  <w:style w:type="paragraph" w:customStyle="1" w:styleId="btface">
    <w:name w:val="bt_face"/>
    <w:basedOn w:val="Normal"/>
    <w:qFormat/>
    <w:pPr>
      <w:spacing w:after="150"/>
    </w:pPr>
    <w:rPr>
      <w:color w:val="auto"/>
      <w:sz w:val="24"/>
      <w:szCs w:val="24"/>
    </w:rPr>
  </w:style>
  <w:style w:type="paragraph" w:customStyle="1" w:styleId="mathjaxhoverarrow">
    <w:name w:val="mathjax_hover_arrow"/>
    <w:basedOn w:val="Normal"/>
    <w:qFormat/>
    <w:pPr>
      <w:spacing w:after="150"/>
    </w:pPr>
    <w:rPr>
      <w:color w:val="auto"/>
      <w:sz w:val="24"/>
      <w:szCs w:val="24"/>
    </w:rPr>
  </w:style>
  <w:style w:type="paragraph" w:customStyle="1" w:styleId="noerror">
    <w:name w:val="noerror"/>
    <w:basedOn w:val="Normal"/>
    <w:qFormat/>
    <w:pPr>
      <w:spacing w:after="150"/>
    </w:pPr>
    <w:rPr>
      <w:color w:val="auto"/>
      <w:sz w:val="24"/>
      <w:szCs w:val="24"/>
    </w:rPr>
  </w:style>
  <w:style w:type="paragraph" w:customStyle="1" w:styleId="mjx-box">
    <w:name w:val="mjx-box"/>
    <w:basedOn w:val="Normal"/>
    <w:qFormat/>
    <w:pPr>
      <w:spacing w:after="150"/>
    </w:pPr>
    <w:rPr>
      <w:color w:val="auto"/>
      <w:sz w:val="24"/>
      <w:szCs w:val="24"/>
    </w:rPr>
  </w:style>
  <w:style w:type="paragraph" w:customStyle="1" w:styleId="mjx-noerror">
    <w:name w:val="mjx-noerror"/>
    <w:basedOn w:val="Normal"/>
    <w:qFormat/>
    <w:pPr>
      <w:spacing w:after="150"/>
    </w:pPr>
    <w:rPr>
      <w:color w:val="auto"/>
      <w:sz w:val="24"/>
      <w:szCs w:val="24"/>
    </w:rPr>
  </w:style>
  <w:style w:type="paragraph" w:customStyle="1" w:styleId="dialogtitle">
    <w:name w:val="dialog_title"/>
    <w:basedOn w:val="Normal"/>
    <w:qFormat/>
    <w:pPr>
      <w:spacing w:after="150"/>
    </w:pPr>
    <w:rPr>
      <w:color w:val="auto"/>
      <w:sz w:val="24"/>
      <w:szCs w:val="24"/>
    </w:rPr>
  </w:style>
  <w:style w:type="paragraph" w:customStyle="1" w:styleId="dialogtitlespan">
    <w:name w:val="dialog_title&gt;span"/>
    <w:basedOn w:val="Normal"/>
    <w:qFormat/>
    <w:pPr>
      <w:spacing w:after="150"/>
    </w:pPr>
    <w:rPr>
      <w:color w:val="auto"/>
      <w:sz w:val="24"/>
      <w:szCs w:val="24"/>
    </w:rPr>
  </w:style>
  <w:style w:type="paragraph" w:customStyle="1" w:styleId="dialogheader">
    <w:name w:val="dialog_header"/>
    <w:basedOn w:val="Normal"/>
    <w:qFormat/>
    <w:pPr>
      <w:spacing w:after="150"/>
    </w:pPr>
    <w:rPr>
      <w:color w:val="auto"/>
      <w:sz w:val="24"/>
      <w:szCs w:val="24"/>
    </w:rPr>
  </w:style>
  <w:style w:type="paragraph" w:customStyle="1" w:styleId="touchablebutton">
    <w:name w:val="touchable_button"/>
    <w:basedOn w:val="Normal"/>
    <w:qFormat/>
    <w:pPr>
      <w:spacing w:after="150"/>
    </w:pPr>
    <w:rPr>
      <w:color w:val="auto"/>
      <w:sz w:val="24"/>
      <w:szCs w:val="24"/>
    </w:rPr>
  </w:style>
  <w:style w:type="paragraph" w:customStyle="1" w:styleId="dialogcontent">
    <w:name w:val="dialog_content"/>
    <w:basedOn w:val="Normal"/>
    <w:qFormat/>
    <w:pPr>
      <w:spacing w:after="150"/>
    </w:pPr>
    <w:rPr>
      <w:color w:val="auto"/>
      <w:sz w:val="24"/>
      <w:szCs w:val="24"/>
    </w:rPr>
  </w:style>
  <w:style w:type="paragraph" w:customStyle="1" w:styleId="dialogfooter">
    <w:name w:val="dialog_footer"/>
    <w:basedOn w:val="Normal"/>
    <w:qFormat/>
    <w:pPr>
      <w:spacing w:after="150"/>
    </w:pPr>
    <w:rPr>
      <w:color w:val="auto"/>
      <w:sz w:val="24"/>
      <w:szCs w:val="24"/>
    </w:rPr>
  </w:style>
  <w:style w:type="paragraph" w:customStyle="1" w:styleId="fbloader">
    <w:name w:val="fb_loader"/>
    <w:basedOn w:val="Normal"/>
    <w:qFormat/>
    <w:pPr>
      <w:spacing w:after="150"/>
    </w:pPr>
    <w:rPr>
      <w:color w:val="auto"/>
      <w:sz w:val="24"/>
      <w:szCs w:val="24"/>
    </w:rPr>
  </w:style>
  <w:style w:type="paragraph" w:customStyle="1" w:styleId="filltext">
    <w:name w:val="filltext"/>
    <w:basedOn w:val="Normal"/>
    <w:qFormat/>
    <w:pPr>
      <w:spacing w:after="150"/>
    </w:pPr>
    <w:rPr>
      <w:color w:val="auto"/>
      <w:sz w:val="24"/>
      <w:szCs w:val="24"/>
    </w:rPr>
  </w:style>
  <w:style w:type="paragraph" w:customStyle="1" w:styleId="stage">
    <w:name w:val="stage"/>
    <w:basedOn w:val="Normal"/>
    <w:qFormat/>
    <w:pPr>
      <w:spacing w:after="150"/>
    </w:pPr>
    <w:rPr>
      <w:color w:val="auto"/>
      <w:sz w:val="24"/>
      <w:szCs w:val="24"/>
    </w:rPr>
  </w:style>
  <w:style w:type="paragraph" w:customStyle="1" w:styleId="stageactions">
    <w:name w:val="stageactions"/>
    <w:basedOn w:val="Normal"/>
    <w:qFormat/>
    <w:pPr>
      <w:spacing w:after="150"/>
    </w:pPr>
    <w:rPr>
      <w:color w:val="auto"/>
      <w:sz w:val="24"/>
      <w:szCs w:val="24"/>
    </w:rPr>
  </w:style>
  <w:style w:type="paragraph" w:customStyle="1" w:styleId="headercenter">
    <w:name w:val="header_center"/>
    <w:basedOn w:val="Normal"/>
    <w:qFormat/>
    <w:pPr>
      <w:spacing w:after="150"/>
    </w:pPr>
    <w:rPr>
      <w:color w:val="auto"/>
      <w:sz w:val="24"/>
      <w:szCs w:val="24"/>
    </w:rPr>
  </w:style>
  <w:style w:type="paragraph" w:customStyle="1" w:styleId="mediathumb">
    <w:name w:val="mediathumb"/>
    <w:basedOn w:val="Normal"/>
    <w:qFormat/>
    <w:pPr>
      <w:spacing w:after="150"/>
    </w:pPr>
    <w:rPr>
      <w:color w:val="auto"/>
      <w:sz w:val="24"/>
      <w:szCs w:val="24"/>
    </w:rPr>
  </w:style>
  <w:style w:type="paragraph" w:customStyle="1" w:styleId="clred">
    <w:name w:val="clred"/>
    <w:basedOn w:val="Normal"/>
    <w:qFormat/>
    <w:pPr>
      <w:spacing w:after="150"/>
    </w:pPr>
    <w:rPr>
      <w:color w:val="FF3300"/>
      <w:sz w:val="24"/>
      <w:szCs w:val="24"/>
    </w:rPr>
  </w:style>
  <w:style w:type="paragraph" w:customStyle="1" w:styleId="clblue">
    <w:name w:val="clblue"/>
    <w:basedOn w:val="Normal"/>
    <w:qFormat/>
    <w:pPr>
      <w:spacing w:after="150"/>
    </w:pPr>
    <w:rPr>
      <w:color w:val="0043A8"/>
      <w:sz w:val="24"/>
      <w:szCs w:val="24"/>
    </w:rPr>
  </w:style>
  <w:style w:type="paragraph" w:customStyle="1" w:styleId="cl666">
    <w:name w:val="cl666"/>
    <w:basedOn w:val="Normal"/>
    <w:qFormat/>
    <w:pPr>
      <w:spacing w:after="150"/>
    </w:pPr>
    <w:rPr>
      <w:color w:val="666666"/>
      <w:sz w:val="24"/>
      <w:szCs w:val="24"/>
    </w:rPr>
  </w:style>
  <w:style w:type="paragraph" w:customStyle="1" w:styleId="cl333">
    <w:name w:val="cl333"/>
    <w:basedOn w:val="Normal"/>
    <w:qFormat/>
    <w:pPr>
      <w:spacing w:after="150"/>
    </w:pPr>
    <w:rPr>
      <w:color w:val="333333"/>
      <w:sz w:val="24"/>
      <w:szCs w:val="24"/>
    </w:rPr>
  </w:style>
  <w:style w:type="paragraph" w:customStyle="1" w:styleId="cl999">
    <w:name w:val="cl999"/>
    <w:basedOn w:val="Normal"/>
    <w:qFormat/>
    <w:pPr>
      <w:spacing w:after="150"/>
    </w:pPr>
    <w:rPr>
      <w:color w:val="999999"/>
      <w:sz w:val="24"/>
      <w:szCs w:val="24"/>
    </w:rPr>
  </w:style>
  <w:style w:type="paragraph" w:customStyle="1" w:styleId="cl1a">
    <w:name w:val="cl1a"/>
    <w:basedOn w:val="Normal"/>
    <w:qFormat/>
    <w:pPr>
      <w:spacing w:after="150"/>
    </w:pPr>
    <w:rPr>
      <w:color w:val="1A1A1A"/>
      <w:sz w:val="24"/>
      <w:szCs w:val="24"/>
    </w:rPr>
  </w:style>
  <w:style w:type="paragraph" w:customStyle="1" w:styleId="cl3b">
    <w:name w:val="cl3b"/>
    <w:basedOn w:val="Normal"/>
    <w:qFormat/>
    <w:pPr>
      <w:spacing w:after="150"/>
    </w:pPr>
    <w:rPr>
      <w:color w:val="3B5998"/>
      <w:sz w:val="24"/>
      <w:szCs w:val="24"/>
    </w:rPr>
  </w:style>
  <w:style w:type="paragraph" w:customStyle="1" w:styleId="bottom10">
    <w:name w:val="bottom10"/>
    <w:basedOn w:val="Normal"/>
    <w:qFormat/>
    <w:pPr>
      <w:spacing w:after="150"/>
    </w:pPr>
    <w:rPr>
      <w:color w:val="auto"/>
      <w:sz w:val="24"/>
      <w:szCs w:val="24"/>
    </w:rPr>
  </w:style>
  <w:style w:type="paragraph" w:customStyle="1" w:styleId="bottom20">
    <w:name w:val="bottom20"/>
    <w:basedOn w:val="Normal"/>
    <w:qFormat/>
    <w:pPr>
      <w:spacing w:after="300"/>
    </w:pPr>
    <w:rPr>
      <w:color w:val="auto"/>
      <w:sz w:val="24"/>
      <w:szCs w:val="24"/>
    </w:rPr>
  </w:style>
  <w:style w:type="paragraph" w:customStyle="1" w:styleId="bottom30">
    <w:name w:val="bottom30"/>
    <w:basedOn w:val="Normal"/>
    <w:qFormat/>
    <w:pPr>
      <w:spacing w:after="450"/>
    </w:pPr>
    <w:rPr>
      <w:color w:val="auto"/>
      <w:sz w:val="24"/>
      <w:szCs w:val="24"/>
    </w:rPr>
  </w:style>
  <w:style w:type="paragraph" w:customStyle="1" w:styleId="nobg">
    <w:name w:val="nobg"/>
    <w:basedOn w:val="Normal"/>
    <w:qFormat/>
    <w:pPr>
      <w:spacing w:after="150"/>
    </w:pPr>
    <w:rPr>
      <w:color w:val="auto"/>
      <w:sz w:val="24"/>
      <w:szCs w:val="24"/>
    </w:rPr>
  </w:style>
  <w:style w:type="paragraph" w:customStyle="1" w:styleId="last">
    <w:name w:val="last"/>
    <w:basedOn w:val="Normal"/>
    <w:qFormat/>
    <w:rPr>
      <w:color w:val="auto"/>
      <w:sz w:val="24"/>
      <w:szCs w:val="24"/>
    </w:rPr>
  </w:style>
  <w:style w:type="paragraph" w:customStyle="1" w:styleId="pad10">
    <w:name w:val="pad10"/>
    <w:basedOn w:val="Normal"/>
    <w:qFormat/>
    <w:pPr>
      <w:spacing w:after="150"/>
    </w:pPr>
    <w:rPr>
      <w:color w:val="auto"/>
      <w:sz w:val="24"/>
      <w:szCs w:val="24"/>
    </w:rPr>
  </w:style>
  <w:style w:type="paragraph" w:customStyle="1" w:styleId="padl10">
    <w:name w:val="padl10"/>
    <w:basedOn w:val="Normal"/>
    <w:qFormat/>
    <w:pPr>
      <w:spacing w:after="150"/>
    </w:pPr>
    <w:rPr>
      <w:color w:val="auto"/>
      <w:sz w:val="24"/>
      <w:szCs w:val="24"/>
    </w:rPr>
  </w:style>
  <w:style w:type="paragraph" w:customStyle="1" w:styleId="padb5">
    <w:name w:val="padb5"/>
    <w:basedOn w:val="Normal"/>
    <w:pPr>
      <w:spacing w:after="150"/>
    </w:pPr>
    <w:rPr>
      <w:color w:val="auto"/>
      <w:sz w:val="24"/>
      <w:szCs w:val="24"/>
    </w:rPr>
  </w:style>
  <w:style w:type="paragraph" w:customStyle="1" w:styleId="padr10">
    <w:name w:val="padr10"/>
    <w:basedOn w:val="Normal"/>
    <w:qFormat/>
    <w:pPr>
      <w:spacing w:after="150"/>
    </w:pPr>
    <w:rPr>
      <w:color w:val="auto"/>
      <w:sz w:val="24"/>
      <w:szCs w:val="24"/>
    </w:rPr>
  </w:style>
  <w:style w:type="paragraph" w:customStyle="1" w:styleId="nopad">
    <w:name w:val="nopad"/>
    <w:basedOn w:val="Normal"/>
    <w:qFormat/>
    <w:pPr>
      <w:spacing w:after="150"/>
    </w:pPr>
    <w:rPr>
      <w:color w:val="auto"/>
      <w:sz w:val="24"/>
      <w:szCs w:val="24"/>
    </w:rPr>
  </w:style>
  <w:style w:type="paragraph" w:customStyle="1" w:styleId="magl20">
    <w:name w:val="magl20"/>
    <w:basedOn w:val="Normal"/>
    <w:qFormat/>
    <w:pPr>
      <w:spacing w:after="150"/>
      <w:ind w:left="300"/>
    </w:pPr>
    <w:rPr>
      <w:color w:val="auto"/>
      <w:sz w:val="24"/>
      <w:szCs w:val="24"/>
    </w:rPr>
  </w:style>
  <w:style w:type="paragraph" w:customStyle="1" w:styleId="magl10">
    <w:name w:val="magl10"/>
    <w:basedOn w:val="Normal"/>
    <w:qFormat/>
    <w:pPr>
      <w:spacing w:after="150"/>
      <w:ind w:left="150"/>
    </w:pPr>
    <w:rPr>
      <w:color w:val="auto"/>
      <w:sz w:val="24"/>
      <w:szCs w:val="24"/>
    </w:rPr>
  </w:style>
  <w:style w:type="paragraph" w:customStyle="1" w:styleId="s11">
    <w:name w:val="s11"/>
    <w:basedOn w:val="Normal"/>
    <w:qFormat/>
    <w:pPr>
      <w:spacing w:after="150"/>
    </w:pPr>
    <w:rPr>
      <w:color w:val="auto"/>
      <w:sz w:val="17"/>
      <w:szCs w:val="17"/>
    </w:rPr>
  </w:style>
  <w:style w:type="paragraph" w:customStyle="1" w:styleId="s12">
    <w:name w:val="s12"/>
    <w:basedOn w:val="Normal"/>
    <w:qFormat/>
    <w:pPr>
      <w:spacing w:after="150"/>
    </w:pPr>
    <w:rPr>
      <w:color w:val="auto"/>
      <w:sz w:val="18"/>
      <w:szCs w:val="18"/>
    </w:rPr>
  </w:style>
  <w:style w:type="paragraph" w:customStyle="1" w:styleId="s13">
    <w:name w:val="s13"/>
    <w:basedOn w:val="Normal"/>
    <w:qFormat/>
    <w:pPr>
      <w:spacing w:after="150"/>
    </w:pPr>
    <w:rPr>
      <w:color w:val="auto"/>
      <w:sz w:val="20"/>
      <w:szCs w:val="20"/>
    </w:rPr>
  </w:style>
  <w:style w:type="paragraph" w:customStyle="1" w:styleId="s16">
    <w:name w:val="s16"/>
    <w:basedOn w:val="Normal"/>
    <w:qFormat/>
    <w:pPr>
      <w:spacing w:after="150"/>
    </w:pPr>
    <w:rPr>
      <w:color w:val="auto"/>
      <w:sz w:val="24"/>
      <w:szCs w:val="24"/>
    </w:rPr>
  </w:style>
  <w:style w:type="paragraph" w:customStyle="1" w:styleId="s20">
    <w:name w:val="s20"/>
    <w:basedOn w:val="Normal"/>
    <w:qFormat/>
    <w:pPr>
      <w:spacing w:after="150"/>
    </w:pPr>
    <w:rPr>
      <w:color w:val="auto"/>
      <w:sz w:val="30"/>
      <w:szCs w:val="30"/>
    </w:rPr>
  </w:style>
  <w:style w:type="paragraph" w:customStyle="1" w:styleId="magr5">
    <w:name w:val="magr5"/>
    <w:basedOn w:val="Normal"/>
    <w:qFormat/>
    <w:pPr>
      <w:spacing w:after="150"/>
      <w:ind w:right="75"/>
    </w:pPr>
    <w:rPr>
      <w:color w:val="auto"/>
      <w:sz w:val="24"/>
      <w:szCs w:val="24"/>
    </w:rPr>
  </w:style>
  <w:style w:type="paragraph" w:customStyle="1" w:styleId="top10">
    <w:name w:val="top10"/>
    <w:basedOn w:val="Normal"/>
    <w:qFormat/>
    <w:pPr>
      <w:spacing w:before="150" w:after="150"/>
    </w:pPr>
    <w:rPr>
      <w:color w:val="auto"/>
      <w:sz w:val="24"/>
      <w:szCs w:val="24"/>
    </w:rPr>
  </w:style>
  <w:style w:type="paragraph" w:customStyle="1" w:styleId="marg0">
    <w:name w:val="marg0"/>
    <w:basedOn w:val="Normal"/>
    <w:qFormat/>
    <w:rPr>
      <w:color w:val="auto"/>
      <w:sz w:val="24"/>
      <w:szCs w:val="24"/>
    </w:rPr>
  </w:style>
  <w:style w:type="paragraph" w:customStyle="1" w:styleId="magr20">
    <w:name w:val="magr20"/>
    <w:basedOn w:val="Normal"/>
    <w:qFormat/>
    <w:pPr>
      <w:spacing w:after="150"/>
      <w:ind w:right="300"/>
    </w:pPr>
    <w:rPr>
      <w:color w:val="auto"/>
      <w:sz w:val="24"/>
      <w:szCs w:val="24"/>
    </w:rPr>
  </w:style>
  <w:style w:type="paragraph" w:customStyle="1" w:styleId="magr10">
    <w:name w:val="magr10"/>
    <w:basedOn w:val="Normal"/>
    <w:qFormat/>
    <w:pPr>
      <w:spacing w:after="150"/>
      <w:ind w:right="150"/>
    </w:pPr>
    <w:rPr>
      <w:color w:val="auto"/>
      <w:sz w:val="24"/>
      <w:szCs w:val="24"/>
    </w:rPr>
  </w:style>
  <w:style w:type="paragraph" w:customStyle="1" w:styleId="bottom">
    <w:name w:val="bottom"/>
    <w:basedOn w:val="Normal"/>
    <w:qFormat/>
    <w:rPr>
      <w:color w:val="auto"/>
      <w:sz w:val="24"/>
      <w:szCs w:val="24"/>
    </w:rPr>
  </w:style>
  <w:style w:type="paragraph" w:customStyle="1" w:styleId="notranf">
    <w:name w:val="no_tranf"/>
    <w:basedOn w:val="Normal"/>
    <w:qFormat/>
    <w:pPr>
      <w:spacing w:after="150"/>
    </w:pPr>
    <w:rPr>
      <w:color w:val="auto"/>
      <w:sz w:val="24"/>
      <w:szCs w:val="24"/>
    </w:rPr>
  </w:style>
  <w:style w:type="paragraph" w:customStyle="1" w:styleId="nobor">
    <w:name w:val="nobor"/>
    <w:basedOn w:val="Normal"/>
    <w:qFormat/>
    <w:pPr>
      <w:spacing w:after="150"/>
    </w:pPr>
    <w:rPr>
      <w:color w:val="auto"/>
      <w:sz w:val="24"/>
      <w:szCs w:val="24"/>
    </w:rPr>
  </w:style>
  <w:style w:type="paragraph" w:customStyle="1" w:styleId="txtleft">
    <w:name w:val="txt_left"/>
    <w:basedOn w:val="Normal"/>
    <w:qFormat/>
    <w:pPr>
      <w:spacing w:after="150"/>
    </w:pPr>
    <w:rPr>
      <w:color w:val="auto"/>
      <w:sz w:val="24"/>
      <w:szCs w:val="24"/>
    </w:rPr>
  </w:style>
  <w:style w:type="paragraph" w:customStyle="1" w:styleId="txtright">
    <w:name w:val="txt_right"/>
    <w:basedOn w:val="Normal"/>
    <w:qFormat/>
    <w:pPr>
      <w:spacing w:after="150"/>
      <w:jc w:val="right"/>
    </w:pPr>
    <w:rPr>
      <w:color w:val="auto"/>
      <w:sz w:val="24"/>
      <w:szCs w:val="24"/>
    </w:rPr>
  </w:style>
  <w:style w:type="paragraph" w:customStyle="1" w:styleId="lineheight">
    <w:name w:val="lineheight"/>
    <w:basedOn w:val="Normal"/>
    <w:qFormat/>
    <w:pPr>
      <w:spacing w:after="150" w:line="330" w:lineRule="atLeast"/>
    </w:pPr>
    <w:rPr>
      <w:color w:val="auto"/>
      <w:sz w:val="24"/>
      <w:szCs w:val="24"/>
    </w:rPr>
  </w:style>
  <w:style w:type="paragraph" w:customStyle="1" w:styleId="magr60">
    <w:name w:val="magr60"/>
    <w:basedOn w:val="Normal"/>
    <w:qFormat/>
    <w:pPr>
      <w:spacing w:after="150"/>
      <w:ind w:right="900"/>
    </w:pPr>
    <w:rPr>
      <w:color w:val="auto"/>
      <w:sz w:val="24"/>
      <w:szCs w:val="24"/>
    </w:rPr>
  </w:style>
  <w:style w:type="paragraph" w:customStyle="1" w:styleId="cl4c">
    <w:name w:val="cl4c"/>
    <w:basedOn w:val="Normal"/>
    <w:qFormat/>
    <w:pPr>
      <w:spacing w:after="150"/>
    </w:pPr>
    <w:rPr>
      <w:color w:val="4C4C4C"/>
      <w:sz w:val="24"/>
      <w:szCs w:val="24"/>
    </w:rPr>
  </w:style>
  <w:style w:type="paragraph" w:customStyle="1" w:styleId="mathjaxhoverframe">
    <w:name w:val="mathjax_hover_frame"/>
    <w:basedOn w:val="Normal"/>
    <w:qFormat/>
    <w:pPr>
      <w:pBdr>
        <w:top w:val="single" w:sz="6" w:space="0" w:color="AA66DD"/>
        <w:left w:val="single" w:sz="6" w:space="0" w:color="AA66DD"/>
        <w:bottom w:val="single" w:sz="6" w:space="0" w:color="AA66DD"/>
        <w:right w:val="single" w:sz="6" w:space="0" w:color="AA66DD"/>
      </w:pBdr>
      <w:spacing w:after="150"/>
    </w:pPr>
    <w:rPr>
      <w:color w:val="auto"/>
      <w:sz w:val="24"/>
      <w:szCs w:val="24"/>
    </w:rPr>
  </w:style>
  <w:style w:type="paragraph" w:customStyle="1" w:styleId="boder1">
    <w:name w:val="boder1"/>
    <w:basedOn w:val="Normal"/>
    <w:qFormat/>
    <w:pPr>
      <w:pBdr>
        <w:bottom w:val="dotted" w:sz="6" w:space="0" w:color="949495"/>
      </w:pBdr>
      <w:spacing w:after="150"/>
    </w:pPr>
    <w:rPr>
      <w:color w:val="auto"/>
      <w:sz w:val="24"/>
      <w:szCs w:val="24"/>
    </w:rPr>
  </w:style>
  <w:style w:type="paragraph" w:customStyle="1" w:styleId="title10">
    <w:name w:val="title1"/>
    <w:basedOn w:val="Normal"/>
    <w:qFormat/>
    <w:pPr>
      <w:spacing w:after="150"/>
    </w:pPr>
    <w:rPr>
      <w:color w:val="2A6100"/>
      <w:sz w:val="21"/>
      <w:szCs w:val="21"/>
    </w:rPr>
  </w:style>
  <w:style w:type="paragraph" w:customStyle="1" w:styleId="main1">
    <w:name w:val="main1"/>
    <w:basedOn w:val="Normal"/>
    <w:qFormat/>
    <w:pPr>
      <w:shd w:val="clear" w:color="auto" w:fill="2A6AB4"/>
    </w:pPr>
    <w:rPr>
      <w:color w:val="auto"/>
      <w:sz w:val="24"/>
      <w:szCs w:val="24"/>
    </w:rPr>
  </w:style>
  <w:style w:type="paragraph" w:customStyle="1" w:styleId="btnwhile1">
    <w:name w:val="btn_while1"/>
    <w:basedOn w:val="Normal"/>
    <w:qFormat/>
    <w:pPr>
      <w:shd w:val="clear" w:color="auto" w:fill="F0F0F0"/>
      <w:spacing w:after="150"/>
      <w:ind w:right="75"/>
    </w:pPr>
    <w:rPr>
      <w:color w:val="333333"/>
      <w:sz w:val="24"/>
      <w:szCs w:val="24"/>
    </w:rPr>
  </w:style>
  <w:style w:type="paragraph" w:customStyle="1" w:styleId="boxcont1">
    <w:name w:val="box_cont1"/>
    <w:basedOn w:val="Normal"/>
    <w:qFormat/>
    <w:pPr>
      <w:pBdr>
        <w:top w:val="dotted" w:sz="6" w:space="8" w:color="959697"/>
      </w:pBdr>
      <w:ind w:left="45" w:right="45"/>
    </w:pPr>
    <w:rPr>
      <w:color w:val="auto"/>
      <w:sz w:val="24"/>
      <w:szCs w:val="24"/>
    </w:rPr>
  </w:style>
  <w:style w:type="paragraph" w:customStyle="1" w:styleId="boxcont2">
    <w:name w:val="box_cont2"/>
    <w:basedOn w:val="Normal"/>
    <w:qFormat/>
    <w:pPr>
      <w:pBdr>
        <w:top w:val="dotted" w:sz="6" w:space="8" w:color="959697"/>
      </w:pBdr>
      <w:ind w:left="45" w:right="45"/>
    </w:pPr>
    <w:rPr>
      <w:color w:val="auto"/>
      <w:sz w:val="24"/>
      <w:szCs w:val="24"/>
    </w:rPr>
  </w:style>
  <w:style w:type="paragraph" w:customStyle="1" w:styleId="title2">
    <w:name w:val="title2"/>
    <w:basedOn w:val="Normal"/>
    <w:qFormat/>
    <w:pPr>
      <w:spacing w:after="150"/>
    </w:pPr>
    <w:rPr>
      <w:color w:val="auto"/>
      <w:sz w:val="24"/>
      <w:szCs w:val="24"/>
    </w:rPr>
  </w:style>
  <w:style w:type="paragraph" w:customStyle="1" w:styleId="title3">
    <w:name w:val="title3"/>
    <w:basedOn w:val="Normal"/>
    <w:qFormat/>
    <w:pPr>
      <w:spacing w:after="150"/>
    </w:pPr>
    <w:rPr>
      <w:color w:val="auto"/>
      <w:sz w:val="24"/>
      <w:szCs w:val="24"/>
    </w:rPr>
  </w:style>
  <w:style w:type="paragraph" w:customStyle="1" w:styleId="innerwrap1">
    <w:name w:val="innerwrap1"/>
    <w:basedOn w:val="Normal"/>
    <w:qFormat/>
    <w:pPr>
      <w:pBdr>
        <w:bottom w:val="dotted" w:sz="6" w:space="4" w:color="949495"/>
      </w:pBdr>
      <w:spacing w:after="150"/>
      <w:textAlignment w:val="top"/>
    </w:pPr>
    <w:rPr>
      <w:color w:val="auto"/>
      <w:sz w:val="24"/>
      <w:szCs w:val="24"/>
    </w:rPr>
  </w:style>
  <w:style w:type="paragraph" w:customStyle="1" w:styleId="dot1">
    <w:name w:val="dot1"/>
    <w:basedOn w:val="Normal"/>
    <w:qFormat/>
    <w:pPr>
      <w:spacing w:after="150"/>
    </w:pPr>
    <w:rPr>
      <w:color w:val="auto"/>
      <w:sz w:val="24"/>
      <w:szCs w:val="24"/>
    </w:rPr>
  </w:style>
  <w:style w:type="paragraph" w:customStyle="1" w:styleId="innerwrap2">
    <w:name w:val="innerwrap2"/>
    <w:basedOn w:val="Normal"/>
    <w:qFormat/>
    <w:pPr>
      <w:spacing w:before="75" w:after="75"/>
    </w:pPr>
    <w:rPr>
      <w:color w:val="auto"/>
      <w:sz w:val="24"/>
      <w:szCs w:val="24"/>
    </w:rPr>
  </w:style>
  <w:style w:type="paragraph" w:customStyle="1" w:styleId="mediathumb1">
    <w:name w:val="mediathumb1"/>
    <w:basedOn w:val="Normal"/>
    <w:qFormat/>
    <w:pPr>
      <w:spacing w:before="75" w:after="75"/>
    </w:pPr>
    <w:rPr>
      <w:color w:val="auto"/>
      <w:sz w:val="24"/>
      <w:szCs w:val="24"/>
    </w:rPr>
  </w:style>
  <w:style w:type="paragraph" w:customStyle="1" w:styleId="boxsub1">
    <w:name w:val="box_sub1"/>
    <w:basedOn w:val="Normal"/>
    <w:pPr>
      <w:spacing w:after="150"/>
    </w:pPr>
    <w:rPr>
      <w:color w:val="auto"/>
      <w:sz w:val="24"/>
      <w:szCs w:val="24"/>
    </w:rPr>
  </w:style>
  <w:style w:type="paragraph" w:customStyle="1" w:styleId="title4">
    <w:name w:val="title4"/>
    <w:basedOn w:val="Normal"/>
    <w:qFormat/>
    <w:pPr>
      <w:pBdr>
        <w:bottom w:val="single" w:sz="6" w:space="0" w:color="DFE0E4"/>
      </w:pBdr>
      <w:shd w:val="clear" w:color="auto" w:fill="F6F7F8"/>
      <w:spacing w:after="150"/>
    </w:pPr>
    <w:rPr>
      <w:color w:val="auto"/>
      <w:sz w:val="24"/>
      <w:szCs w:val="24"/>
    </w:rPr>
  </w:style>
  <w:style w:type="paragraph" w:customStyle="1" w:styleId="title5">
    <w:name w:val="title5"/>
    <w:basedOn w:val="Normal"/>
    <w:qFormat/>
    <w:pPr>
      <w:pBdr>
        <w:top w:val="single" w:sz="6" w:space="0" w:color="DFE0E4"/>
      </w:pBdr>
      <w:spacing w:after="150"/>
    </w:pPr>
    <w:rPr>
      <w:color w:val="auto"/>
      <w:sz w:val="24"/>
      <w:szCs w:val="24"/>
    </w:rPr>
  </w:style>
  <w:style w:type="paragraph" w:customStyle="1" w:styleId="dot2">
    <w:name w:val="dot2"/>
    <w:basedOn w:val="Normal"/>
    <w:pPr>
      <w:spacing w:after="150"/>
    </w:pPr>
    <w:rPr>
      <w:vanish/>
      <w:color w:val="auto"/>
      <w:sz w:val="24"/>
      <w:szCs w:val="24"/>
    </w:rPr>
  </w:style>
  <w:style w:type="paragraph" w:customStyle="1" w:styleId="dot3">
    <w:name w:val="dot3"/>
    <w:basedOn w:val="Normal"/>
    <w:qFormat/>
    <w:pPr>
      <w:spacing w:after="150"/>
    </w:pPr>
    <w:rPr>
      <w:color w:val="auto"/>
      <w:sz w:val="24"/>
      <w:szCs w:val="24"/>
    </w:rPr>
  </w:style>
  <w:style w:type="paragraph" w:customStyle="1" w:styleId="remove1">
    <w:name w:val="remove1"/>
    <w:basedOn w:val="Normal"/>
    <w:qFormat/>
    <w:pPr>
      <w:spacing w:after="150"/>
    </w:pPr>
    <w:rPr>
      <w:color w:val="auto"/>
      <w:sz w:val="24"/>
      <w:szCs w:val="24"/>
    </w:rPr>
  </w:style>
  <w:style w:type="paragraph" w:customStyle="1" w:styleId="upimg1">
    <w:name w:val="up_img1"/>
    <w:basedOn w:val="Normal"/>
    <w:qFormat/>
    <w:pPr>
      <w:spacing w:after="150"/>
    </w:pPr>
    <w:rPr>
      <w:color w:val="auto"/>
      <w:sz w:val="24"/>
      <w:szCs w:val="24"/>
    </w:rPr>
  </w:style>
  <w:style w:type="paragraph" w:customStyle="1" w:styleId="scaledimage1">
    <w:name w:val="scaled_image1"/>
    <w:basedOn w:val="Normal"/>
    <w:qFormat/>
    <w:pPr>
      <w:spacing w:after="150"/>
    </w:pPr>
    <w:rPr>
      <w:color w:val="auto"/>
      <w:sz w:val="24"/>
      <w:szCs w:val="24"/>
    </w:rPr>
  </w:style>
  <w:style w:type="paragraph" w:customStyle="1" w:styleId="bggray2">
    <w:name w:val="bg_gray2"/>
    <w:basedOn w:val="Normal"/>
    <w:qFormat/>
    <w:pPr>
      <w:shd w:val="clear" w:color="auto" w:fill="F6F7F8"/>
      <w:spacing w:after="75"/>
    </w:pPr>
    <w:rPr>
      <w:color w:val="auto"/>
      <w:sz w:val="24"/>
      <w:szCs w:val="24"/>
    </w:rPr>
  </w:style>
  <w:style w:type="paragraph" w:customStyle="1" w:styleId="filltext1">
    <w:name w:val="filltext1"/>
    <w:basedOn w:val="Normal"/>
    <w:qFormat/>
    <w:pPr>
      <w:spacing w:after="150"/>
    </w:pPr>
    <w:rPr>
      <w:color w:val="auto"/>
      <w:sz w:val="20"/>
      <w:szCs w:val="20"/>
    </w:rPr>
  </w:style>
  <w:style w:type="paragraph" w:customStyle="1" w:styleId="col11">
    <w:name w:val="col11"/>
    <w:basedOn w:val="Normal"/>
    <w:qFormat/>
    <w:pPr>
      <w:shd w:val="clear" w:color="auto" w:fill="003D79"/>
      <w:spacing w:after="150" w:line="240" w:lineRule="atLeast"/>
      <w:ind w:right="75"/>
    </w:pPr>
    <w:rPr>
      <w:color w:val="FFFFFF"/>
      <w:sz w:val="24"/>
      <w:szCs w:val="24"/>
    </w:rPr>
  </w:style>
  <w:style w:type="paragraph" w:customStyle="1" w:styleId="img1">
    <w:name w:val="img1"/>
    <w:basedOn w:val="Normal"/>
    <w:qFormat/>
    <w:pPr>
      <w:spacing w:after="30"/>
      <w:ind w:right="150"/>
    </w:pPr>
    <w:rPr>
      <w:color w:val="auto"/>
      <w:sz w:val="24"/>
      <w:szCs w:val="24"/>
    </w:rPr>
  </w:style>
  <w:style w:type="paragraph" w:customStyle="1" w:styleId="center1">
    <w:name w:val="center1"/>
    <w:basedOn w:val="Normal"/>
    <w:qFormat/>
    <w:pPr>
      <w:shd w:val="clear" w:color="auto" w:fill="FFFFFF"/>
      <w:spacing w:before="75" w:after="150"/>
      <w:jc w:val="center"/>
    </w:pPr>
    <w:rPr>
      <w:color w:val="auto"/>
      <w:sz w:val="24"/>
      <w:szCs w:val="24"/>
    </w:rPr>
  </w:style>
  <w:style w:type="paragraph" w:customStyle="1" w:styleId="stagewrapper1">
    <w:name w:val="stagewrapper1"/>
    <w:basedOn w:val="Normal"/>
    <w:pPr>
      <w:shd w:val="clear" w:color="auto" w:fill="000000"/>
      <w:spacing w:after="150"/>
      <w:jc w:val="center"/>
    </w:pPr>
    <w:rPr>
      <w:color w:val="auto"/>
      <w:sz w:val="24"/>
      <w:szCs w:val="24"/>
    </w:rPr>
  </w:style>
  <w:style w:type="paragraph" w:customStyle="1" w:styleId="stage1">
    <w:name w:val="stage1"/>
    <w:basedOn w:val="Normal"/>
    <w:qFormat/>
    <w:pPr>
      <w:spacing w:after="150"/>
      <w:jc w:val="center"/>
    </w:pPr>
    <w:rPr>
      <w:color w:val="auto"/>
      <w:sz w:val="2"/>
      <w:szCs w:val="2"/>
    </w:rPr>
  </w:style>
  <w:style w:type="paragraph" w:customStyle="1" w:styleId="pageprev1">
    <w:name w:val="page_prev1"/>
    <w:basedOn w:val="Normal"/>
    <w:qFormat/>
    <w:pPr>
      <w:spacing w:after="150"/>
    </w:pPr>
    <w:rPr>
      <w:color w:val="auto"/>
      <w:sz w:val="24"/>
      <w:szCs w:val="24"/>
    </w:rPr>
  </w:style>
  <w:style w:type="paragraph" w:customStyle="1" w:styleId="pagenext1">
    <w:name w:val="page_next1"/>
    <w:basedOn w:val="Normal"/>
    <w:qFormat/>
    <w:pPr>
      <w:spacing w:after="150"/>
    </w:pPr>
    <w:rPr>
      <w:color w:val="auto"/>
      <w:sz w:val="24"/>
      <w:szCs w:val="24"/>
    </w:rPr>
  </w:style>
  <w:style w:type="paragraph" w:customStyle="1" w:styleId="stageactions1">
    <w:name w:val="stageactions1"/>
    <w:basedOn w:val="Normal"/>
    <w:qFormat/>
    <w:pPr>
      <w:spacing w:after="150"/>
    </w:pPr>
    <w:rPr>
      <w:color w:val="auto"/>
      <w:sz w:val="24"/>
      <w:szCs w:val="24"/>
    </w:rPr>
  </w:style>
  <w:style w:type="paragraph" w:customStyle="1" w:styleId="snowliftfullscreen1">
    <w:name w:val="snowliftfullscreen1"/>
    <w:basedOn w:val="Normal"/>
    <w:pPr>
      <w:spacing w:after="150"/>
    </w:pPr>
    <w:rPr>
      <w:color w:val="auto"/>
      <w:sz w:val="24"/>
      <w:szCs w:val="24"/>
    </w:rPr>
  </w:style>
  <w:style w:type="paragraph" w:customStyle="1" w:styleId="timelinecontainer1">
    <w:name w:val="timeline_container1"/>
    <w:basedOn w:val="Normal"/>
    <w:qFormat/>
    <w:pPr>
      <w:spacing w:after="150"/>
    </w:pPr>
    <w:rPr>
      <w:color w:val="auto"/>
      <w:sz w:val="24"/>
      <w:szCs w:val="24"/>
    </w:rPr>
  </w:style>
  <w:style w:type="paragraph" w:customStyle="1" w:styleId="icscreen1">
    <w:name w:val="ic_screen1"/>
    <w:basedOn w:val="Normal"/>
    <w:qFormat/>
    <w:pPr>
      <w:spacing w:after="150"/>
    </w:pPr>
    <w:rPr>
      <w:color w:val="auto"/>
      <w:sz w:val="24"/>
      <w:szCs w:val="24"/>
    </w:rPr>
  </w:style>
  <w:style w:type="paragraph" w:customStyle="1" w:styleId="titlegray1">
    <w:name w:val="title_gray1"/>
    <w:basedOn w:val="Normal"/>
    <w:pPr>
      <w:pBdr>
        <w:bottom w:val="single" w:sz="6" w:space="6" w:color="D9D9D9"/>
      </w:pBdr>
      <w:shd w:val="clear" w:color="auto" w:fill="F3F3F3"/>
      <w:spacing w:after="150"/>
      <w:jc w:val="center"/>
    </w:pPr>
    <w:rPr>
      <w:color w:val="auto"/>
      <w:sz w:val="24"/>
      <w:szCs w:val="24"/>
    </w:rPr>
  </w:style>
  <w:style w:type="paragraph" w:customStyle="1" w:styleId="popup-cont1">
    <w:name w:val="popup-cont1"/>
    <w:basedOn w:val="Normal"/>
    <w:qFormat/>
    <w:pPr>
      <w:shd w:val="clear" w:color="auto" w:fill="FFFFFF"/>
      <w:spacing w:before="30"/>
      <w:ind w:left="30" w:right="30"/>
    </w:pPr>
    <w:rPr>
      <w:color w:val="auto"/>
      <w:sz w:val="24"/>
      <w:szCs w:val="24"/>
    </w:rPr>
  </w:style>
  <w:style w:type="paragraph" w:customStyle="1" w:styleId="bggray3">
    <w:name w:val="bg_gray3"/>
    <w:basedOn w:val="Normal"/>
    <w:pPr>
      <w:shd w:val="clear" w:color="auto" w:fill="EDEDED"/>
      <w:spacing w:after="150"/>
    </w:pPr>
    <w:rPr>
      <w:color w:val="auto"/>
      <w:sz w:val="24"/>
      <w:szCs w:val="24"/>
    </w:rPr>
  </w:style>
  <w:style w:type="paragraph" w:customStyle="1" w:styleId="innerwrap3">
    <w:name w:val="innerwrap3"/>
    <w:basedOn w:val="Normal"/>
    <w:rPr>
      <w:color w:val="auto"/>
      <w:sz w:val="24"/>
      <w:szCs w:val="24"/>
    </w:rPr>
  </w:style>
  <w:style w:type="paragraph" w:customStyle="1" w:styleId="innercmm1">
    <w:name w:val="inner_cmm1"/>
    <w:basedOn w:val="Normal"/>
    <w:pPr>
      <w:pBdr>
        <w:top w:val="single" w:sz="6" w:space="0" w:color="CCCCCC"/>
        <w:left w:val="single" w:sz="6" w:space="0" w:color="CCCCCC"/>
        <w:bottom w:val="single" w:sz="6" w:space="0" w:color="CCCCCC"/>
        <w:right w:val="single" w:sz="6" w:space="0" w:color="CCCCCC"/>
      </w:pBdr>
      <w:shd w:val="clear" w:color="auto" w:fill="FFFFFF"/>
      <w:spacing w:after="150"/>
      <w:ind w:right="75"/>
    </w:pPr>
    <w:rPr>
      <w:color w:val="auto"/>
      <w:sz w:val="24"/>
      <w:szCs w:val="24"/>
    </w:rPr>
  </w:style>
  <w:style w:type="paragraph" w:customStyle="1" w:styleId="filltext2">
    <w:name w:val="filltext2"/>
    <w:basedOn w:val="Normal"/>
    <w:pPr>
      <w:spacing w:after="150"/>
    </w:pPr>
    <w:rPr>
      <w:color w:val="333333"/>
      <w:sz w:val="24"/>
      <w:szCs w:val="24"/>
    </w:rPr>
  </w:style>
  <w:style w:type="paragraph" w:customStyle="1" w:styleId="btface1">
    <w:name w:val="bt_face1"/>
    <w:basedOn w:val="Normal"/>
    <w:qFormat/>
    <w:pPr>
      <w:spacing w:after="150"/>
    </w:pPr>
    <w:rPr>
      <w:color w:val="auto"/>
      <w:sz w:val="24"/>
      <w:szCs w:val="24"/>
    </w:rPr>
  </w:style>
  <w:style w:type="paragraph" w:customStyle="1" w:styleId="main2">
    <w:name w:val="main2"/>
    <w:basedOn w:val="Normal"/>
    <w:pPr>
      <w:shd w:val="clear" w:color="auto" w:fill="333333"/>
    </w:pPr>
    <w:rPr>
      <w:color w:val="auto"/>
      <w:sz w:val="24"/>
      <w:szCs w:val="24"/>
    </w:rPr>
  </w:style>
  <w:style w:type="paragraph" w:customStyle="1" w:styleId="mathjaxhoverarrow1">
    <w:name w:val="mathjax_hover_arrow1"/>
    <w:basedOn w:val="Normal"/>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14"/>
      <w:szCs w:val="14"/>
    </w:rPr>
  </w:style>
  <w:style w:type="paragraph" w:customStyle="1" w:styleId="mathjaxmenuarrow1">
    <w:name w:val="mathjax_menuarrow1"/>
    <w:basedOn w:val="Normal"/>
    <w:qFormat/>
    <w:pPr>
      <w:spacing w:after="150"/>
    </w:pPr>
    <w:rPr>
      <w:color w:val="FFFFFF"/>
      <w:sz w:val="18"/>
      <w:szCs w:val="18"/>
    </w:rPr>
  </w:style>
  <w:style w:type="paragraph" w:customStyle="1" w:styleId="noerror1">
    <w:name w:val="noerror1"/>
    <w:basedOn w:val="Normal"/>
    <w:qFormat/>
    <w:pPr>
      <w:pBdr>
        <w:top w:val="single" w:sz="6" w:space="1" w:color="auto"/>
        <w:left w:val="single" w:sz="6" w:space="2" w:color="auto"/>
        <w:bottom w:val="single" w:sz="6" w:space="1" w:color="auto"/>
        <w:right w:val="single" w:sz="6" w:space="2" w:color="auto"/>
      </w:pBdr>
      <w:spacing w:after="150"/>
    </w:pPr>
    <w:rPr>
      <w:color w:val="000000"/>
      <w:sz w:val="22"/>
      <w:szCs w:val="22"/>
    </w:rPr>
  </w:style>
  <w:style w:type="paragraph" w:customStyle="1" w:styleId="mjx-char1">
    <w:name w:val="mjx-char1"/>
    <w:basedOn w:val="Normal"/>
    <w:qFormat/>
    <w:pPr>
      <w:spacing w:after="150"/>
    </w:pPr>
    <w:rPr>
      <w:color w:val="auto"/>
      <w:sz w:val="24"/>
      <w:szCs w:val="24"/>
    </w:rPr>
  </w:style>
  <w:style w:type="paragraph" w:customStyle="1" w:styleId="mjx-box1">
    <w:name w:val="mjx-box1"/>
    <w:basedOn w:val="Normal"/>
    <w:qFormat/>
    <w:pPr>
      <w:spacing w:after="150"/>
    </w:pPr>
    <w:rPr>
      <w:color w:val="auto"/>
      <w:sz w:val="24"/>
      <w:szCs w:val="24"/>
    </w:rPr>
  </w:style>
  <w:style w:type="paragraph" w:customStyle="1" w:styleId="mjx-noerror1">
    <w:name w:val="mjx-noerror1"/>
    <w:basedOn w:val="Normal"/>
    <w:pPr>
      <w:pBdr>
        <w:top w:val="single" w:sz="6" w:space="1" w:color="auto"/>
        <w:left w:val="single" w:sz="6" w:space="2" w:color="auto"/>
        <w:bottom w:val="single" w:sz="6" w:space="1" w:color="auto"/>
        <w:right w:val="single" w:sz="6" w:space="2" w:color="auto"/>
      </w:pBdr>
      <w:spacing w:after="150"/>
    </w:pPr>
    <w:rPr>
      <w:color w:val="000000"/>
      <w:sz w:val="22"/>
      <w:szCs w:val="22"/>
    </w:rPr>
  </w:style>
  <w:style w:type="paragraph" w:customStyle="1" w:styleId="dialogtitle1">
    <w:name w:val="dialog_title1"/>
    <w:basedOn w:val="Normal"/>
    <w:pPr>
      <w:pBdr>
        <w:top w:val="single" w:sz="6" w:space="0" w:color="365899"/>
        <w:left w:val="single" w:sz="6" w:space="0" w:color="365899"/>
        <w:bottom w:val="single" w:sz="6" w:space="0" w:color="365899"/>
        <w:right w:val="single" w:sz="6" w:space="0" w:color="365899"/>
      </w:pBdr>
      <w:shd w:val="clear" w:color="auto" w:fill="6D84B4"/>
    </w:pPr>
    <w:rPr>
      <w:b/>
      <w:bCs/>
      <w:color w:val="FFFFFF"/>
      <w:sz w:val="21"/>
      <w:szCs w:val="21"/>
    </w:rPr>
  </w:style>
  <w:style w:type="paragraph" w:customStyle="1" w:styleId="dialogtitlespan1">
    <w:name w:val="dialog_title&gt;span1"/>
    <w:basedOn w:val="Normal"/>
    <w:pPr>
      <w:spacing w:after="150"/>
    </w:pPr>
    <w:rPr>
      <w:color w:val="auto"/>
      <w:sz w:val="24"/>
      <w:szCs w:val="24"/>
    </w:rPr>
  </w:style>
  <w:style w:type="paragraph" w:customStyle="1" w:styleId="dialogheader1">
    <w:name w:val="dialog_header1"/>
    <w:basedOn w:val="Normal"/>
    <w:qFormat/>
    <w:pPr>
      <w:pBdr>
        <w:bottom w:val="single" w:sz="6" w:space="0" w:color="1D4088"/>
      </w:pBdr>
      <w:spacing w:after="150"/>
      <w:textAlignment w:val="center"/>
    </w:pPr>
    <w:rPr>
      <w:rFonts w:ascii="Helvetica" w:hAnsi="Helvetica" w:cs="Helvetica"/>
      <w:b/>
      <w:bCs/>
      <w:color w:val="FFFFFF"/>
      <w:sz w:val="21"/>
      <w:szCs w:val="21"/>
    </w:rPr>
  </w:style>
  <w:style w:type="paragraph" w:customStyle="1" w:styleId="touchablebutton1">
    <w:name w:val="touchable_button1"/>
    <w:basedOn w:val="Normal"/>
    <w:pPr>
      <w:pBdr>
        <w:top w:val="single" w:sz="6" w:space="3" w:color="29487D"/>
        <w:left w:val="single" w:sz="6" w:space="9" w:color="29487D"/>
        <w:bottom w:val="single" w:sz="6" w:space="3" w:color="29487D"/>
        <w:right w:val="single" w:sz="6" w:space="9" w:color="29487D"/>
      </w:pBdr>
      <w:spacing w:before="45" w:after="150" w:line="270" w:lineRule="atLeast"/>
    </w:pPr>
    <w:rPr>
      <w:color w:val="auto"/>
      <w:sz w:val="24"/>
      <w:szCs w:val="24"/>
    </w:rPr>
  </w:style>
  <w:style w:type="paragraph" w:customStyle="1" w:styleId="headercenter1">
    <w:name w:val="header_center1"/>
    <w:basedOn w:val="Normal"/>
    <w:pPr>
      <w:spacing w:after="150" w:line="270" w:lineRule="atLeast"/>
      <w:jc w:val="center"/>
      <w:textAlignment w:val="center"/>
    </w:pPr>
    <w:rPr>
      <w:b/>
      <w:bCs/>
      <w:color w:val="FFFFFF"/>
      <w:sz w:val="24"/>
      <w:szCs w:val="24"/>
    </w:rPr>
  </w:style>
  <w:style w:type="paragraph" w:customStyle="1" w:styleId="dialogcontent1">
    <w:name w:val="dialog_content1"/>
    <w:basedOn w:val="Normal"/>
    <w:qFormat/>
    <w:pPr>
      <w:pBdr>
        <w:top w:val="single" w:sz="2" w:space="0" w:color="555555"/>
        <w:left w:val="single" w:sz="6" w:space="0" w:color="555555"/>
        <w:bottom w:val="single" w:sz="2" w:space="0" w:color="555555"/>
        <w:right w:val="single" w:sz="6" w:space="0" w:color="555555"/>
      </w:pBdr>
      <w:spacing w:after="150"/>
    </w:pPr>
    <w:rPr>
      <w:color w:val="auto"/>
      <w:sz w:val="24"/>
      <w:szCs w:val="24"/>
    </w:rPr>
  </w:style>
  <w:style w:type="paragraph" w:customStyle="1" w:styleId="dialogfooter1">
    <w:name w:val="dialog_footer1"/>
    <w:basedOn w:val="Normal"/>
    <w:pPr>
      <w:pBdr>
        <w:top w:val="single" w:sz="6" w:space="0" w:color="CCCCCC"/>
        <w:left w:val="single" w:sz="6" w:space="0" w:color="555555"/>
        <w:bottom w:val="single" w:sz="6" w:space="0" w:color="555555"/>
        <w:right w:val="single" w:sz="6" w:space="0" w:color="555555"/>
      </w:pBdr>
      <w:shd w:val="clear" w:color="auto" w:fill="F6F7F9"/>
      <w:spacing w:after="150"/>
    </w:pPr>
    <w:rPr>
      <w:color w:val="auto"/>
      <w:sz w:val="24"/>
      <w:szCs w:val="24"/>
    </w:rPr>
  </w:style>
  <w:style w:type="paragraph" w:customStyle="1" w:styleId="fbloader1">
    <w:name w:val="fb_loader1"/>
    <w:basedOn w:val="Normal"/>
    <w:pPr>
      <w:spacing w:after="150"/>
      <w:ind w:left="-240"/>
    </w:pPr>
    <w:rPr>
      <w:color w:val="auto"/>
      <w:sz w:val="24"/>
      <w:szCs w:val="24"/>
    </w:rPr>
  </w:style>
  <w:style w:type="character" w:customStyle="1" w:styleId="clock1">
    <w:name w:val="clock1"/>
    <w:basedOn w:val="DefaultParagraphFont"/>
  </w:style>
  <w:style w:type="character" w:customStyle="1" w:styleId="z-TopofFormChar">
    <w:name w:val="z-Top of Form Char"/>
    <w:link w:val="z-TopofForm1"/>
    <w:uiPriority w:val="99"/>
    <w:qFormat/>
    <w:rPr>
      <w:rFonts w:ascii="Arial" w:eastAsia="Times New Roman" w:hAnsi="Arial" w:cs="Arial"/>
      <w:vanish/>
      <w:sz w:val="16"/>
      <w:szCs w:val="16"/>
    </w:rPr>
  </w:style>
  <w:style w:type="paragraph" w:customStyle="1" w:styleId="z-TopofForm1">
    <w:name w:val="z-Top of Form1"/>
    <w:basedOn w:val="Normal"/>
    <w:next w:val="Normal"/>
    <w:link w:val="z-TopofFormChar"/>
    <w:uiPriority w:val="99"/>
    <w:unhideWhenUsed/>
    <w:pPr>
      <w:pBdr>
        <w:bottom w:val="single" w:sz="6" w:space="1" w:color="auto"/>
      </w:pBdr>
      <w:jc w:val="center"/>
    </w:pPr>
    <w:rPr>
      <w:rFonts w:ascii="Arial" w:hAnsi="Arial" w:cs="Arial"/>
      <w:vanish/>
      <w:color w:val="auto"/>
      <w:sz w:val="16"/>
      <w:szCs w:val="16"/>
    </w:rPr>
  </w:style>
  <w:style w:type="character" w:customStyle="1" w:styleId="z-TopofFormChar1">
    <w:name w:val="z-Top of Form Char1"/>
    <w:basedOn w:val="DefaultParagraphFont"/>
    <w:uiPriority w:val="99"/>
    <w:semiHidden/>
    <w:qFormat/>
    <w:rPr>
      <w:rFonts w:ascii="Arial" w:eastAsia="Times New Roman" w:hAnsi="Arial" w:cs="Arial"/>
      <w:vanish/>
      <w:color w:val="003300"/>
      <w:sz w:val="16"/>
      <w:szCs w:val="16"/>
    </w:rPr>
  </w:style>
  <w:style w:type="character" w:customStyle="1" w:styleId="fr">
    <w:name w:val="fr"/>
    <w:basedOn w:val="DefaultParagraphFont"/>
    <w:qFormat/>
  </w:style>
  <w:style w:type="character" w:customStyle="1" w:styleId="mathjaxpreview1">
    <w:name w:val="mathjax_preview1"/>
    <w:qFormat/>
    <w:rPr>
      <w:color w:val="888888"/>
    </w:rPr>
  </w:style>
  <w:style w:type="character" w:customStyle="1" w:styleId="mjx-chtml1">
    <w:name w:val="mjx-chtml1"/>
    <w:qFormat/>
    <w:rPr>
      <w:spacing w:val="0"/>
      <w:sz w:val="24"/>
      <w:szCs w:val="24"/>
      <w:rtl w:val="0"/>
    </w:rPr>
  </w:style>
  <w:style w:type="character" w:customStyle="1" w:styleId="mjx-math">
    <w:name w:val="mjx-math"/>
    <w:basedOn w:val="DefaultParagraphFont"/>
  </w:style>
  <w:style w:type="character" w:customStyle="1" w:styleId="mjx-mrow">
    <w:name w:val="mjx-mrow"/>
    <w:basedOn w:val="DefaultParagraphFont"/>
    <w:qFormat/>
  </w:style>
  <w:style w:type="character" w:customStyle="1" w:styleId="mjx-texatom">
    <w:name w:val="mjx-texatom"/>
    <w:basedOn w:val="DefaultParagraphFont"/>
  </w:style>
  <w:style w:type="character" w:customStyle="1" w:styleId="mjx-msubsup">
    <w:name w:val="mjx-msubsup"/>
    <w:basedOn w:val="DefaultParagraphFont"/>
    <w:qFormat/>
  </w:style>
  <w:style w:type="character" w:customStyle="1" w:styleId="mjx-base">
    <w:name w:val="mjx-base"/>
    <w:basedOn w:val="DefaultParagraphFont"/>
    <w:qFormat/>
  </w:style>
  <w:style w:type="character" w:customStyle="1" w:styleId="mjx-mi">
    <w:name w:val="mjx-mi"/>
    <w:basedOn w:val="DefaultParagraphFont"/>
    <w:qFormat/>
  </w:style>
  <w:style w:type="character" w:customStyle="1" w:styleId="mjx-sub">
    <w:name w:val="mjx-sub"/>
    <w:basedOn w:val="DefaultParagraphFont"/>
    <w:qFormat/>
  </w:style>
  <w:style w:type="character" w:customStyle="1" w:styleId="mjx-mn">
    <w:name w:val="mjx-mn"/>
    <w:basedOn w:val="DefaultParagraphFont"/>
    <w:qFormat/>
  </w:style>
  <w:style w:type="character" w:customStyle="1" w:styleId="mjx-mo">
    <w:name w:val="mjx-mo"/>
    <w:basedOn w:val="DefaultParagraphFont"/>
    <w:qFormat/>
  </w:style>
  <w:style w:type="character" w:customStyle="1" w:styleId="mjx-chtml2">
    <w:name w:val="mjx-chtml2"/>
    <w:qFormat/>
    <w:rPr>
      <w:spacing w:val="0"/>
      <w:sz w:val="24"/>
      <w:szCs w:val="24"/>
      <w:rtl w:val="0"/>
    </w:rPr>
  </w:style>
  <w:style w:type="character" w:customStyle="1" w:styleId="mjx-chtml3">
    <w:name w:val="mjx-chtml3"/>
    <w:qFormat/>
    <w:rPr>
      <w:spacing w:val="0"/>
      <w:sz w:val="24"/>
      <w:szCs w:val="24"/>
      <w:rtl w:val="0"/>
    </w:rPr>
  </w:style>
  <w:style w:type="character" w:customStyle="1" w:styleId="mjx-chtml4">
    <w:name w:val="mjx-chtml4"/>
    <w:qFormat/>
    <w:rPr>
      <w:spacing w:val="0"/>
      <w:sz w:val="24"/>
      <w:szCs w:val="24"/>
      <w:rtl w:val="0"/>
    </w:rPr>
  </w:style>
  <w:style w:type="character" w:customStyle="1" w:styleId="mjx-chtml5">
    <w:name w:val="mjx-chtml5"/>
    <w:qFormat/>
    <w:rPr>
      <w:spacing w:val="0"/>
      <w:sz w:val="24"/>
      <w:szCs w:val="24"/>
      <w:rtl w:val="0"/>
    </w:rPr>
  </w:style>
  <w:style w:type="character" w:customStyle="1" w:styleId="mjx-chtml6">
    <w:name w:val="mjx-chtml6"/>
    <w:qFormat/>
    <w:rPr>
      <w:spacing w:val="0"/>
      <w:sz w:val="24"/>
      <w:szCs w:val="24"/>
      <w:rtl w:val="0"/>
    </w:rPr>
  </w:style>
  <w:style w:type="character" w:customStyle="1" w:styleId="mjx-chtml7">
    <w:name w:val="mjx-chtml7"/>
    <w:rPr>
      <w:spacing w:val="0"/>
      <w:sz w:val="24"/>
      <w:szCs w:val="24"/>
      <w:rtl w:val="0"/>
    </w:rPr>
  </w:style>
  <w:style w:type="character" w:customStyle="1" w:styleId="mjx-chtml8">
    <w:name w:val="mjx-chtml8"/>
    <w:qFormat/>
    <w:rPr>
      <w:spacing w:val="0"/>
      <w:sz w:val="24"/>
      <w:szCs w:val="24"/>
      <w:rtl w:val="0"/>
    </w:rPr>
  </w:style>
  <w:style w:type="character" w:customStyle="1" w:styleId="mjx-chtml9">
    <w:name w:val="mjx-chtml9"/>
    <w:qFormat/>
    <w:rPr>
      <w:spacing w:val="0"/>
      <w:sz w:val="24"/>
      <w:szCs w:val="24"/>
      <w:rtl w:val="0"/>
    </w:rPr>
  </w:style>
  <w:style w:type="character" w:customStyle="1" w:styleId="mjx-mfrac">
    <w:name w:val="mjx-mfrac"/>
    <w:basedOn w:val="DefaultParagraphFont"/>
    <w:qFormat/>
  </w:style>
  <w:style w:type="character" w:customStyle="1" w:styleId="mjx-box2">
    <w:name w:val="mjx-box2"/>
    <w:basedOn w:val="DefaultParagraphFont"/>
  </w:style>
  <w:style w:type="character" w:customStyle="1" w:styleId="mjx-numerator1">
    <w:name w:val="mjx-numerator1"/>
    <w:qFormat/>
  </w:style>
  <w:style w:type="character" w:customStyle="1" w:styleId="mjx-denominator1">
    <w:name w:val="mjx-denominator1"/>
    <w:qFormat/>
  </w:style>
  <w:style w:type="character" w:customStyle="1" w:styleId="mjx-line1">
    <w:name w:val="mjx-line1"/>
    <w:qFormat/>
  </w:style>
  <w:style w:type="character" w:customStyle="1" w:styleId="mjx-vsize1">
    <w:name w:val="mjx-vsize1"/>
    <w:basedOn w:val="DefaultParagraphFont"/>
    <w:qFormat/>
  </w:style>
  <w:style w:type="character" w:customStyle="1" w:styleId="mjx-chtml10">
    <w:name w:val="mjx-chtml10"/>
    <w:qFormat/>
    <w:rPr>
      <w:spacing w:val="0"/>
      <w:sz w:val="24"/>
      <w:szCs w:val="24"/>
      <w:rtl w:val="0"/>
    </w:rPr>
  </w:style>
  <w:style w:type="character" w:customStyle="1" w:styleId="mjx-chtml11">
    <w:name w:val="mjx-chtml11"/>
    <w:qFormat/>
    <w:rPr>
      <w:spacing w:val="0"/>
      <w:sz w:val="24"/>
      <w:szCs w:val="24"/>
      <w:rtl w:val="0"/>
    </w:rPr>
  </w:style>
  <w:style w:type="character" w:customStyle="1" w:styleId="mjx-chtml12">
    <w:name w:val="mjx-chtml12"/>
    <w:qFormat/>
    <w:rPr>
      <w:spacing w:val="0"/>
      <w:sz w:val="24"/>
      <w:szCs w:val="24"/>
      <w:rtl w:val="0"/>
    </w:rPr>
  </w:style>
  <w:style w:type="character" w:customStyle="1" w:styleId="mjx-chtml13">
    <w:name w:val="mjx-chtml13"/>
    <w:qFormat/>
    <w:rPr>
      <w:spacing w:val="0"/>
      <w:sz w:val="24"/>
      <w:szCs w:val="24"/>
      <w:rtl w:val="0"/>
    </w:rPr>
  </w:style>
  <w:style w:type="character" w:customStyle="1" w:styleId="mjx-chtml14">
    <w:name w:val="mjx-chtml14"/>
    <w:qFormat/>
    <w:rPr>
      <w:spacing w:val="0"/>
      <w:sz w:val="24"/>
      <w:szCs w:val="24"/>
      <w:rtl w:val="0"/>
    </w:rPr>
  </w:style>
  <w:style w:type="character" w:customStyle="1" w:styleId="mjx-sup">
    <w:name w:val="mjx-sup"/>
    <w:basedOn w:val="DefaultParagraphFont"/>
    <w:qFormat/>
  </w:style>
  <w:style w:type="character" w:customStyle="1" w:styleId="mjx-chtml15">
    <w:name w:val="mjx-chtml15"/>
    <w:qFormat/>
    <w:rPr>
      <w:spacing w:val="0"/>
      <w:sz w:val="24"/>
      <w:szCs w:val="24"/>
      <w:rtl w:val="0"/>
    </w:rPr>
  </w:style>
  <w:style w:type="character" w:customStyle="1" w:styleId="mjx-chtml16">
    <w:name w:val="mjx-chtml16"/>
    <w:qFormat/>
    <w:rPr>
      <w:spacing w:val="0"/>
      <w:sz w:val="24"/>
      <w:szCs w:val="24"/>
      <w:rtl w:val="0"/>
    </w:rPr>
  </w:style>
  <w:style w:type="character" w:customStyle="1" w:styleId="mjx-msqrt">
    <w:name w:val="mjx-msqrt"/>
    <w:basedOn w:val="DefaultParagraphFont"/>
    <w:qFormat/>
  </w:style>
  <w:style w:type="character" w:customStyle="1" w:styleId="mjx-surd1">
    <w:name w:val="mjx-surd1"/>
    <w:basedOn w:val="DefaultParagraphFont"/>
    <w:qFormat/>
  </w:style>
  <w:style w:type="character" w:customStyle="1" w:styleId="mjx-chtml17">
    <w:name w:val="mjx-chtml17"/>
    <w:qFormat/>
    <w:rPr>
      <w:spacing w:val="0"/>
      <w:sz w:val="24"/>
      <w:szCs w:val="24"/>
      <w:rtl w:val="0"/>
    </w:rPr>
  </w:style>
  <w:style w:type="character" w:customStyle="1" w:styleId="mjx-chtml18">
    <w:name w:val="mjx-chtml18"/>
    <w:qFormat/>
    <w:rPr>
      <w:spacing w:val="0"/>
      <w:sz w:val="24"/>
      <w:szCs w:val="24"/>
      <w:rtl w:val="0"/>
    </w:rPr>
  </w:style>
  <w:style w:type="character" w:customStyle="1" w:styleId="mjx-chtml19">
    <w:name w:val="mjx-chtml19"/>
    <w:qFormat/>
    <w:rPr>
      <w:spacing w:val="0"/>
      <w:sz w:val="24"/>
      <w:szCs w:val="24"/>
      <w:rtl w:val="0"/>
    </w:rPr>
  </w:style>
  <w:style w:type="character" w:customStyle="1" w:styleId="mjx-chtml20">
    <w:name w:val="mjx-chtml20"/>
    <w:qFormat/>
    <w:rPr>
      <w:spacing w:val="0"/>
      <w:sz w:val="24"/>
      <w:szCs w:val="24"/>
      <w:rtl w:val="0"/>
    </w:rPr>
  </w:style>
  <w:style w:type="character" w:customStyle="1" w:styleId="mjx-chtml21">
    <w:name w:val="mjx-chtml21"/>
    <w:qFormat/>
    <w:rPr>
      <w:spacing w:val="0"/>
      <w:sz w:val="24"/>
      <w:szCs w:val="24"/>
      <w:rtl w:val="0"/>
    </w:rPr>
  </w:style>
  <w:style w:type="character" w:customStyle="1" w:styleId="mjx-chtml22">
    <w:name w:val="mjx-chtml22"/>
    <w:qFormat/>
    <w:rPr>
      <w:spacing w:val="0"/>
      <w:sz w:val="24"/>
      <w:szCs w:val="24"/>
      <w:rtl w:val="0"/>
    </w:rPr>
  </w:style>
  <w:style w:type="character" w:customStyle="1" w:styleId="mjx-chtml23">
    <w:name w:val="mjx-chtml23"/>
    <w:qFormat/>
    <w:rPr>
      <w:spacing w:val="0"/>
      <w:sz w:val="24"/>
      <w:szCs w:val="24"/>
      <w:rtl w:val="0"/>
    </w:rPr>
  </w:style>
  <w:style w:type="character" w:customStyle="1" w:styleId="mjx-chtml24">
    <w:name w:val="mjx-chtml24"/>
    <w:qFormat/>
    <w:rPr>
      <w:spacing w:val="0"/>
      <w:sz w:val="24"/>
      <w:szCs w:val="24"/>
      <w:rtl w:val="0"/>
    </w:rPr>
  </w:style>
  <w:style w:type="character" w:customStyle="1" w:styleId="mjx-chtml25">
    <w:name w:val="mjx-chtml25"/>
    <w:qFormat/>
    <w:rPr>
      <w:spacing w:val="0"/>
      <w:sz w:val="24"/>
      <w:szCs w:val="24"/>
      <w:rtl w:val="0"/>
    </w:rPr>
  </w:style>
  <w:style w:type="character" w:customStyle="1" w:styleId="mjx-chtml26">
    <w:name w:val="mjx-chtml26"/>
    <w:qFormat/>
    <w:rPr>
      <w:spacing w:val="0"/>
      <w:sz w:val="24"/>
      <w:szCs w:val="24"/>
      <w:rtl w:val="0"/>
    </w:rPr>
  </w:style>
  <w:style w:type="character" w:customStyle="1" w:styleId="mjx-chtml27">
    <w:name w:val="mjx-chtml27"/>
    <w:qFormat/>
    <w:rPr>
      <w:spacing w:val="0"/>
      <w:sz w:val="24"/>
      <w:szCs w:val="24"/>
      <w:rtl w:val="0"/>
    </w:rPr>
  </w:style>
  <w:style w:type="character" w:customStyle="1" w:styleId="mjx-chtml28">
    <w:name w:val="mjx-chtml28"/>
    <w:qFormat/>
    <w:rPr>
      <w:spacing w:val="0"/>
      <w:sz w:val="24"/>
      <w:szCs w:val="24"/>
      <w:rtl w:val="0"/>
    </w:rPr>
  </w:style>
  <w:style w:type="character" w:customStyle="1" w:styleId="mjx-chtml29">
    <w:name w:val="mjx-chtml29"/>
    <w:qFormat/>
    <w:rPr>
      <w:spacing w:val="0"/>
      <w:sz w:val="24"/>
      <w:szCs w:val="24"/>
      <w:rtl w:val="0"/>
    </w:rPr>
  </w:style>
  <w:style w:type="character" w:customStyle="1" w:styleId="mjx-chtml30">
    <w:name w:val="mjx-chtml30"/>
    <w:qFormat/>
    <w:rPr>
      <w:spacing w:val="0"/>
      <w:sz w:val="24"/>
      <w:szCs w:val="24"/>
      <w:rtl w:val="0"/>
    </w:rPr>
  </w:style>
  <w:style w:type="character" w:customStyle="1" w:styleId="mjx-chtml31">
    <w:name w:val="mjx-chtml31"/>
    <w:qFormat/>
    <w:rPr>
      <w:spacing w:val="0"/>
      <w:sz w:val="24"/>
      <w:szCs w:val="24"/>
      <w:rtl w:val="0"/>
    </w:rPr>
  </w:style>
  <w:style w:type="character" w:customStyle="1" w:styleId="mjx-chtml32">
    <w:name w:val="mjx-chtml32"/>
    <w:qFormat/>
    <w:rPr>
      <w:spacing w:val="0"/>
      <w:sz w:val="24"/>
      <w:szCs w:val="24"/>
      <w:rtl w:val="0"/>
    </w:rPr>
  </w:style>
  <w:style w:type="character" w:customStyle="1" w:styleId="mjx-chtml33">
    <w:name w:val="mjx-chtml33"/>
    <w:qFormat/>
    <w:rPr>
      <w:spacing w:val="0"/>
      <w:sz w:val="24"/>
      <w:szCs w:val="24"/>
      <w:rtl w:val="0"/>
    </w:rPr>
  </w:style>
  <w:style w:type="character" w:customStyle="1" w:styleId="mjx-chtml34">
    <w:name w:val="mjx-chtml34"/>
    <w:qFormat/>
    <w:rPr>
      <w:spacing w:val="0"/>
      <w:sz w:val="24"/>
      <w:szCs w:val="24"/>
      <w:rtl w:val="0"/>
    </w:rPr>
  </w:style>
  <w:style w:type="character" w:customStyle="1" w:styleId="mjx-chtml35">
    <w:name w:val="mjx-chtml35"/>
    <w:qFormat/>
    <w:rPr>
      <w:spacing w:val="0"/>
      <w:sz w:val="24"/>
      <w:szCs w:val="24"/>
      <w:rtl w:val="0"/>
    </w:rPr>
  </w:style>
  <w:style w:type="character" w:customStyle="1" w:styleId="mjx-chtml36">
    <w:name w:val="mjx-chtml36"/>
    <w:qFormat/>
    <w:rPr>
      <w:spacing w:val="0"/>
      <w:sz w:val="24"/>
      <w:szCs w:val="24"/>
      <w:rtl w:val="0"/>
    </w:rPr>
  </w:style>
  <w:style w:type="character" w:customStyle="1" w:styleId="mjx-chtml37">
    <w:name w:val="mjx-chtml37"/>
    <w:qFormat/>
    <w:rPr>
      <w:spacing w:val="0"/>
      <w:sz w:val="24"/>
      <w:szCs w:val="24"/>
      <w:rtl w:val="0"/>
    </w:rPr>
  </w:style>
  <w:style w:type="character" w:customStyle="1" w:styleId="mjx-chtml38">
    <w:name w:val="mjx-chtml38"/>
    <w:qFormat/>
    <w:rPr>
      <w:spacing w:val="0"/>
      <w:sz w:val="24"/>
      <w:szCs w:val="24"/>
      <w:rtl w:val="0"/>
    </w:rPr>
  </w:style>
  <w:style w:type="character" w:customStyle="1" w:styleId="mjx-chtml39">
    <w:name w:val="mjx-chtml39"/>
    <w:qFormat/>
    <w:rPr>
      <w:spacing w:val="0"/>
      <w:sz w:val="24"/>
      <w:szCs w:val="24"/>
      <w:rtl w:val="0"/>
    </w:rPr>
  </w:style>
  <w:style w:type="character" w:customStyle="1" w:styleId="mjx-chtml40">
    <w:name w:val="mjx-chtml40"/>
    <w:qFormat/>
    <w:rPr>
      <w:spacing w:val="0"/>
      <w:sz w:val="24"/>
      <w:szCs w:val="24"/>
      <w:rtl w:val="0"/>
    </w:rPr>
  </w:style>
  <w:style w:type="character" w:customStyle="1" w:styleId="mjx-chtml41">
    <w:name w:val="mjx-chtml41"/>
    <w:qFormat/>
    <w:rPr>
      <w:spacing w:val="0"/>
      <w:sz w:val="24"/>
      <w:szCs w:val="24"/>
      <w:rtl w:val="0"/>
    </w:rPr>
  </w:style>
  <w:style w:type="character" w:customStyle="1" w:styleId="mjx-chtml42">
    <w:name w:val="mjx-chtml42"/>
    <w:qFormat/>
    <w:rPr>
      <w:spacing w:val="0"/>
      <w:sz w:val="24"/>
      <w:szCs w:val="24"/>
      <w:rtl w:val="0"/>
    </w:rPr>
  </w:style>
  <w:style w:type="character" w:customStyle="1" w:styleId="mjx-chtml43">
    <w:name w:val="mjx-chtml43"/>
    <w:qFormat/>
    <w:rPr>
      <w:spacing w:val="0"/>
      <w:sz w:val="24"/>
      <w:szCs w:val="24"/>
      <w:rtl w:val="0"/>
    </w:rPr>
  </w:style>
  <w:style w:type="character" w:customStyle="1" w:styleId="mjx-chtml44">
    <w:name w:val="mjx-chtml44"/>
    <w:qFormat/>
    <w:rPr>
      <w:spacing w:val="0"/>
      <w:sz w:val="24"/>
      <w:szCs w:val="24"/>
      <w:rtl w:val="0"/>
    </w:rPr>
  </w:style>
  <w:style w:type="character" w:customStyle="1" w:styleId="mjx-chtml45">
    <w:name w:val="mjx-chtml45"/>
    <w:qFormat/>
    <w:rPr>
      <w:spacing w:val="0"/>
      <w:sz w:val="24"/>
      <w:szCs w:val="24"/>
      <w:rtl w:val="0"/>
    </w:rPr>
  </w:style>
  <w:style w:type="character" w:customStyle="1" w:styleId="mjx-chtml46">
    <w:name w:val="mjx-chtml46"/>
    <w:qFormat/>
    <w:rPr>
      <w:spacing w:val="0"/>
      <w:sz w:val="24"/>
      <w:szCs w:val="24"/>
      <w:rtl w:val="0"/>
    </w:rPr>
  </w:style>
  <w:style w:type="character" w:customStyle="1" w:styleId="mjx-chtml47">
    <w:name w:val="mjx-chtml47"/>
    <w:qFormat/>
    <w:rPr>
      <w:spacing w:val="0"/>
      <w:sz w:val="24"/>
      <w:szCs w:val="24"/>
      <w:rtl w:val="0"/>
    </w:rPr>
  </w:style>
  <w:style w:type="character" w:customStyle="1" w:styleId="mjx-chtml48">
    <w:name w:val="mjx-chtml48"/>
    <w:qFormat/>
    <w:rPr>
      <w:spacing w:val="0"/>
      <w:sz w:val="24"/>
      <w:szCs w:val="24"/>
      <w:rtl w:val="0"/>
    </w:rPr>
  </w:style>
  <w:style w:type="character" w:customStyle="1" w:styleId="mjx-chtml49">
    <w:name w:val="mjx-chtml49"/>
    <w:qFormat/>
    <w:rPr>
      <w:spacing w:val="0"/>
      <w:sz w:val="24"/>
      <w:szCs w:val="24"/>
      <w:rtl w:val="0"/>
    </w:rPr>
  </w:style>
  <w:style w:type="character" w:customStyle="1" w:styleId="mjx-munderover">
    <w:name w:val="mjx-munderover"/>
    <w:basedOn w:val="DefaultParagraphFont"/>
    <w:qFormat/>
  </w:style>
  <w:style w:type="character" w:customStyle="1" w:styleId="mjx-stack">
    <w:name w:val="mjx-stack"/>
    <w:basedOn w:val="DefaultParagraphFont"/>
    <w:qFormat/>
  </w:style>
  <w:style w:type="character" w:customStyle="1" w:styleId="mjx-over1">
    <w:name w:val="mjx-over1"/>
    <w:qFormat/>
  </w:style>
  <w:style w:type="character" w:customStyle="1" w:styleId="mjx-op1">
    <w:name w:val="mjx-op1"/>
    <w:qFormat/>
  </w:style>
  <w:style w:type="character" w:customStyle="1" w:styleId="mjx-chtml50">
    <w:name w:val="mjx-chtml50"/>
    <w:qFormat/>
    <w:rPr>
      <w:spacing w:val="0"/>
      <w:sz w:val="24"/>
      <w:szCs w:val="24"/>
      <w:rtl w:val="0"/>
    </w:rPr>
  </w:style>
  <w:style w:type="character" w:customStyle="1" w:styleId="mjx-chtml51">
    <w:name w:val="mjx-chtml51"/>
    <w:rPr>
      <w:spacing w:val="0"/>
      <w:sz w:val="24"/>
      <w:szCs w:val="24"/>
      <w:rtl w:val="0"/>
    </w:rPr>
  </w:style>
  <w:style w:type="character" w:customStyle="1" w:styleId="mjx-chtml52">
    <w:name w:val="mjx-chtml52"/>
    <w:qFormat/>
    <w:rPr>
      <w:spacing w:val="0"/>
      <w:sz w:val="24"/>
      <w:szCs w:val="24"/>
      <w:rtl w:val="0"/>
    </w:rPr>
  </w:style>
  <w:style w:type="character" w:customStyle="1" w:styleId="mjx-chtml53">
    <w:name w:val="mjx-chtml53"/>
    <w:qFormat/>
    <w:rPr>
      <w:spacing w:val="0"/>
      <w:sz w:val="24"/>
      <w:szCs w:val="24"/>
      <w:rtl w:val="0"/>
    </w:rPr>
  </w:style>
  <w:style w:type="character" w:customStyle="1" w:styleId="mjx-chtml54">
    <w:name w:val="mjx-chtml54"/>
    <w:qFormat/>
    <w:rPr>
      <w:spacing w:val="0"/>
      <w:sz w:val="24"/>
      <w:szCs w:val="24"/>
      <w:rtl w:val="0"/>
    </w:rPr>
  </w:style>
  <w:style w:type="character" w:customStyle="1" w:styleId="mjx-chtml55">
    <w:name w:val="mjx-chtml55"/>
    <w:qFormat/>
    <w:rPr>
      <w:spacing w:val="0"/>
      <w:sz w:val="24"/>
      <w:szCs w:val="24"/>
      <w:rtl w:val="0"/>
    </w:rPr>
  </w:style>
  <w:style w:type="character" w:customStyle="1" w:styleId="z-BottomofFormChar">
    <w:name w:val="z-Bottom of Form Char"/>
    <w:link w:val="z-BottomofForm1"/>
    <w:uiPriority w:val="99"/>
    <w:rPr>
      <w:rFonts w:ascii="Arial" w:eastAsia="Times New Roman" w:hAnsi="Arial" w:cs="Arial"/>
      <w:vanish/>
      <w:sz w:val="16"/>
      <w:szCs w:val="16"/>
    </w:rPr>
  </w:style>
  <w:style w:type="paragraph" w:customStyle="1" w:styleId="z-BottomofForm1">
    <w:name w:val="z-Bottom of Form1"/>
    <w:basedOn w:val="Normal"/>
    <w:next w:val="Normal"/>
    <w:link w:val="z-BottomofFormChar"/>
    <w:uiPriority w:val="99"/>
    <w:unhideWhenUsed/>
    <w:qFormat/>
    <w:pPr>
      <w:pBdr>
        <w:top w:val="single" w:sz="6" w:space="1" w:color="auto"/>
      </w:pBdr>
      <w:jc w:val="center"/>
    </w:pPr>
    <w:rPr>
      <w:rFonts w:ascii="Arial" w:hAnsi="Arial" w:cs="Arial"/>
      <w:vanish/>
      <w:color w:val="auto"/>
      <w:sz w:val="16"/>
      <w:szCs w:val="16"/>
    </w:rPr>
  </w:style>
  <w:style w:type="character" w:customStyle="1" w:styleId="z-BottomofFormChar1">
    <w:name w:val="z-Bottom of Form Char1"/>
    <w:basedOn w:val="DefaultParagraphFont"/>
    <w:uiPriority w:val="99"/>
    <w:semiHidden/>
    <w:qFormat/>
    <w:rPr>
      <w:rFonts w:ascii="Arial" w:eastAsia="Times New Roman" w:hAnsi="Arial" w:cs="Arial"/>
      <w:vanish/>
      <w:color w:val="003300"/>
      <w:sz w:val="16"/>
      <w:szCs w:val="16"/>
    </w:rPr>
  </w:style>
  <w:style w:type="character" w:customStyle="1" w:styleId="icchat1">
    <w:name w:val="ic_chat1"/>
    <w:qFormat/>
  </w:style>
  <w:style w:type="character" w:customStyle="1" w:styleId="clred1">
    <w:name w:val="clred1"/>
    <w:qFormat/>
    <w:rPr>
      <w:color w:val="FF3300"/>
    </w:rPr>
  </w:style>
  <w:style w:type="paragraph" w:customStyle="1" w:styleId="Title20">
    <w:name w:val="Title2"/>
    <w:basedOn w:val="Normal"/>
    <w:qFormat/>
    <w:pPr>
      <w:spacing w:after="150"/>
    </w:pPr>
    <w:rPr>
      <w:color w:val="auto"/>
      <w:sz w:val="24"/>
      <w:szCs w:val="24"/>
    </w:rPr>
  </w:style>
  <w:style w:type="character" w:customStyle="1" w:styleId="mjx-mtext">
    <w:name w:val="mjx-mtext"/>
    <w:basedOn w:val="DefaultParagraphFont"/>
    <w:qFormat/>
  </w:style>
  <w:style w:type="paragraph" w:customStyle="1" w:styleId="imglogo">
    <w:name w:val="img_logo"/>
    <w:basedOn w:val="Normal"/>
    <w:qFormat/>
    <w:pPr>
      <w:spacing w:after="150"/>
    </w:pPr>
    <w:rPr>
      <w:color w:val="auto"/>
      <w:sz w:val="24"/>
      <w:szCs w:val="24"/>
    </w:rPr>
  </w:style>
  <w:style w:type="paragraph" w:customStyle="1" w:styleId="Title30">
    <w:name w:val="Title3"/>
    <w:basedOn w:val="Normal"/>
    <w:qFormat/>
    <w:pPr>
      <w:spacing w:after="150"/>
    </w:pPr>
    <w:rPr>
      <w:color w:val="auto"/>
      <w:sz w:val="24"/>
      <w:szCs w:val="24"/>
    </w:rPr>
  </w:style>
  <w:style w:type="character" w:customStyle="1" w:styleId="cl9991">
    <w:name w:val="cl9991"/>
    <w:qFormat/>
    <w:rPr>
      <w:color w:val="999999"/>
    </w:rPr>
  </w:style>
  <w:style w:type="paragraph" w:customStyle="1" w:styleId="mtdisplayequation0">
    <w:name w:val="mtdisplayequation"/>
    <w:basedOn w:val="Normal"/>
    <w:qFormat/>
    <w:pPr>
      <w:spacing w:after="150"/>
    </w:pPr>
    <w:rPr>
      <w:color w:val="auto"/>
      <w:sz w:val="24"/>
      <w:szCs w:val="24"/>
    </w:rPr>
  </w:style>
  <w:style w:type="paragraph" w:customStyle="1" w:styleId="Title40">
    <w:name w:val="Title4"/>
    <w:basedOn w:val="Normal"/>
    <w:qFormat/>
    <w:pPr>
      <w:spacing w:after="150"/>
    </w:pPr>
    <w:rPr>
      <w:color w:val="auto"/>
      <w:sz w:val="24"/>
      <w:szCs w:val="24"/>
    </w:rPr>
  </w:style>
  <w:style w:type="character" w:customStyle="1" w:styleId="Bodytext31">
    <w:name w:val="Body text (3)_"/>
    <w:link w:val="Bodytext32"/>
    <w:qFormat/>
    <w:locked/>
    <w:rPr>
      <w:rFonts w:eastAsia="Times New Roman" w:cs="Times New Roman"/>
      <w:b/>
      <w:bCs/>
      <w:shd w:val="clear" w:color="auto" w:fill="FFFFFF"/>
    </w:rPr>
  </w:style>
  <w:style w:type="paragraph" w:customStyle="1" w:styleId="Bodytext32">
    <w:name w:val="Body text (3)"/>
    <w:basedOn w:val="Normal"/>
    <w:link w:val="Bodytext31"/>
    <w:qFormat/>
    <w:pPr>
      <w:widowControl w:val="0"/>
      <w:shd w:val="clear" w:color="auto" w:fill="FFFFFF"/>
      <w:spacing w:line="264" w:lineRule="exact"/>
      <w:ind w:hanging="1480"/>
      <w:jc w:val="center"/>
    </w:pPr>
    <w:rPr>
      <w:rFonts w:asciiTheme="minorHAnsi" w:hAnsiTheme="minorHAnsi"/>
      <w:b/>
      <w:bCs/>
      <w:color w:val="auto"/>
      <w:sz w:val="22"/>
      <w:szCs w:val="22"/>
    </w:rPr>
  </w:style>
  <w:style w:type="character" w:customStyle="1" w:styleId="Bodytext2Bold">
    <w:name w:val="Body text (2) + Bold"/>
    <w:qFormat/>
    <w:rPr>
      <w:rFonts w:ascii="Times New Roman" w:eastAsia="Times New Roman" w:hAnsi="Times New Roman"/>
      <w:sz w:val="18"/>
      <w:szCs w:val="18"/>
      <w:shd w:val="clear" w:color="auto" w:fill="FFFFFF"/>
    </w:rPr>
  </w:style>
  <w:style w:type="paragraph" w:customStyle="1" w:styleId="emoticon">
    <w:name w:val="emoticon"/>
    <w:basedOn w:val="Normal"/>
    <w:qFormat/>
    <w:pPr>
      <w:spacing w:after="150"/>
      <w:ind w:hanging="18928"/>
    </w:pPr>
    <w:rPr>
      <w:color w:val="auto"/>
      <w:sz w:val="24"/>
      <w:szCs w:val="24"/>
    </w:rPr>
  </w:style>
  <w:style w:type="paragraph" w:customStyle="1" w:styleId="mathjaxmenuclose0">
    <w:name w:val="mathjax_menu_close"/>
    <w:basedOn w:val="Normal"/>
    <w:qFormat/>
    <w:pPr>
      <w:spacing w:after="150"/>
    </w:pPr>
    <w:rPr>
      <w:color w:val="auto"/>
      <w:sz w:val="24"/>
      <w:szCs w:val="24"/>
    </w:rPr>
  </w:style>
  <w:style w:type="character" w:customStyle="1" w:styleId="fl">
    <w:name w:val="fl"/>
    <w:basedOn w:val="DefaultParagraphFont"/>
    <w:qFormat/>
  </w:style>
  <w:style w:type="paragraph" w:customStyle="1" w:styleId="normaljustified">
    <w:name w:val="normaljustified"/>
    <w:basedOn w:val="Normal"/>
    <w:qFormat/>
    <w:pPr>
      <w:spacing w:after="150"/>
    </w:pPr>
    <w:rPr>
      <w:color w:val="auto"/>
      <w:sz w:val="24"/>
      <w:szCs w:val="24"/>
    </w:rPr>
  </w:style>
  <w:style w:type="paragraph" w:customStyle="1" w:styleId="default0">
    <w:name w:val="default"/>
    <w:basedOn w:val="Normal"/>
    <w:qFormat/>
    <w:pPr>
      <w:spacing w:after="150"/>
    </w:pPr>
    <w:rPr>
      <w:color w:val="auto"/>
      <w:sz w:val="24"/>
      <w:szCs w:val="24"/>
    </w:rPr>
  </w:style>
  <w:style w:type="paragraph" w:customStyle="1" w:styleId="Title50">
    <w:name w:val="Title5"/>
    <w:basedOn w:val="Normal"/>
    <w:uiPriority w:val="99"/>
    <w:semiHidden/>
    <w:qFormat/>
    <w:pPr>
      <w:spacing w:before="100" w:beforeAutospacing="1" w:after="100" w:afterAutospacing="1"/>
    </w:pPr>
    <w:rPr>
      <w:color w:val="auto"/>
      <w:sz w:val="24"/>
      <w:szCs w:val="24"/>
    </w:rPr>
  </w:style>
  <w:style w:type="paragraph" w:customStyle="1" w:styleId="Title6">
    <w:name w:val="Title6"/>
    <w:basedOn w:val="Normal"/>
    <w:qFormat/>
    <w:pPr>
      <w:spacing w:after="150"/>
    </w:pPr>
    <w:rPr>
      <w:color w:val="auto"/>
      <w:sz w:val="24"/>
      <w:szCs w:val="24"/>
    </w:rPr>
  </w:style>
  <w:style w:type="paragraph" w:customStyle="1" w:styleId="Title7">
    <w:name w:val="Title7"/>
    <w:basedOn w:val="Normal"/>
    <w:qFormat/>
    <w:pPr>
      <w:spacing w:after="150"/>
    </w:pPr>
    <w:rPr>
      <w:color w:val="auto"/>
      <w:sz w:val="24"/>
      <w:szCs w:val="24"/>
    </w:rPr>
  </w:style>
  <w:style w:type="paragraph" w:customStyle="1" w:styleId="body">
    <w:name w:val="body"/>
    <w:basedOn w:val="Normal"/>
    <w:qFormat/>
    <w:pPr>
      <w:spacing w:after="150"/>
    </w:pPr>
    <w:rPr>
      <w:color w:val="auto"/>
      <w:sz w:val="24"/>
      <w:szCs w:val="24"/>
    </w:rPr>
  </w:style>
  <w:style w:type="paragraph" w:customStyle="1" w:styleId="Title8">
    <w:name w:val="Title8"/>
    <w:basedOn w:val="Normal"/>
    <w:qFormat/>
    <w:pPr>
      <w:spacing w:after="150"/>
    </w:pPr>
    <w:rPr>
      <w:color w:val="auto"/>
      <w:sz w:val="24"/>
      <w:szCs w:val="24"/>
    </w:rPr>
  </w:style>
  <w:style w:type="character" w:customStyle="1" w:styleId="BodyTextChar">
    <w:name w:val="Body Text Char"/>
    <w:basedOn w:val="DefaultParagraphFont"/>
    <w:link w:val="BodyText"/>
    <w:qFormat/>
    <w:rPr>
      <w:rFonts w:ascii="Times New Roman" w:eastAsia="Times New Roman" w:hAnsi="Times New Roman" w:cs="Times New Roman"/>
      <w:sz w:val="24"/>
      <w:szCs w:val="24"/>
      <w:lang w:val="vi-VN" w:eastAsia="vi-VN"/>
    </w:rPr>
  </w:style>
  <w:style w:type="paragraph" w:customStyle="1" w:styleId="normaltable">
    <w:name w:val="normaltable"/>
    <w:basedOn w:val="Normal"/>
    <w:qFormat/>
    <w:pPr>
      <w:pBdr>
        <w:top w:val="single" w:sz="6" w:space="0" w:color="auto"/>
        <w:left w:val="single" w:sz="6" w:space="5" w:color="auto"/>
        <w:bottom w:val="single" w:sz="6" w:space="0" w:color="auto"/>
        <w:right w:val="single" w:sz="6" w:space="5" w:color="auto"/>
        <w:between w:val="single" w:sz="6" w:space="0" w:color="auto"/>
      </w:pBdr>
      <w:spacing w:before="100" w:beforeAutospacing="1" w:after="100" w:afterAutospacing="1"/>
    </w:pPr>
    <w:rPr>
      <w:color w:val="auto"/>
      <w:sz w:val="24"/>
      <w:szCs w:val="24"/>
    </w:rPr>
  </w:style>
  <w:style w:type="paragraph" w:customStyle="1" w:styleId="fontstyle0">
    <w:name w:val="fontstyle0"/>
    <w:basedOn w:val="Normal"/>
    <w:qFormat/>
    <w:pPr>
      <w:spacing w:before="100" w:beforeAutospacing="1" w:after="100" w:afterAutospacing="1"/>
    </w:pPr>
    <w:rPr>
      <w:rFonts w:ascii="TimesNewRomanPSMT" w:hAnsi="TimesNewRomanPSMT"/>
      <w:color w:val="000000"/>
      <w:sz w:val="26"/>
      <w:szCs w:val="26"/>
    </w:rPr>
  </w:style>
  <w:style w:type="paragraph" w:customStyle="1" w:styleId="fontstyle1">
    <w:name w:val="fontstyle1"/>
    <w:basedOn w:val="Normal"/>
    <w:qFormat/>
    <w:pPr>
      <w:spacing w:before="100" w:beforeAutospacing="1" w:after="100" w:afterAutospacing="1"/>
    </w:pPr>
    <w:rPr>
      <w:color w:val="000000"/>
      <w:sz w:val="24"/>
      <w:szCs w:val="24"/>
    </w:rPr>
  </w:style>
  <w:style w:type="paragraph" w:customStyle="1" w:styleId="fontstyle2">
    <w:name w:val="fontstyle2"/>
    <w:basedOn w:val="Normal"/>
    <w:qFormat/>
    <w:pPr>
      <w:spacing w:before="100" w:beforeAutospacing="1" w:after="100" w:afterAutospacing="1"/>
    </w:pPr>
    <w:rPr>
      <w:rFonts w:ascii="TimesNewRomanPS-BoldMT" w:hAnsi="TimesNewRomanPS-BoldMT"/>
      <w:b/>
      <w:bCs/>
      <w:color w:val="000000"/>
      <w:sz w:val="26"/>
      <w:szCs w:val="26"/>
    </w:rPr>
  </w:style>
  <w:style w:type="paragraph" w:customStyle="1" w:styleId="fontstyle3">
    <w:name w:val="fontstyle3"/>
    <w:basedOn w:val="Normal"/>
    <w:qFormat/>
    <w:pPr>
      <w:spacing w:before="100" w:beforeAutospacing="1" w:after="100" w:afterAutospacing="1"/>
    </w:pPr>
    <w:rPr>
      <w:rFonts w:ascii="TimesNewRomanPS-ItalicMT" w:hAnsi="TimesNewRomanPS-ItalicMT"/>
      <w:i/>
      <w:iCs/>
      <w:color w:val="000000"/>
      <w:sz w:val="26"/>
      <w:szCs w:val="26"/>
    </w:rPr>
  </w:style>
  <w:style w:type="paragraph" w:customStyle="1" w:styleId="fontstyle4">
    <w:name w:val="fontstyle4"/>
    <w:basedOn w:val="Normal"/>
    <w:qFormat/>
    <w:pPr>
      <w:spacing w:before="100" w:beforeAutospacing="1" w:after="100" w:afterAutospacing="1"/>
    </w:pPr>
    <w:rPr>
      <w:rFonts w:ascii="TimesNewRomanPS-BoldItalicMT" w:hAnsi="TimesNewRomanPS-BoldItalicMT"/>
      <w:b/>
      <w:bCs/>
      <w:i/>
      <w:iCs/>
      <w:color w:val="FF0000"/>
      <w:sz w:val="26"/>
      <w:szCs w:val="26"/>
    </w:rPr>
  </w:style>
  <w:style w:type="paragraph" w:customStyle="1" w:styleId="fontstyle5">
    <w:name w:val="fontstyle5"/>
    <w:basedOn w:val="Normal"/>
    <w:qFormat/>
    <w:pPr>
      <w:spacing w:before="100" w:beforeAutospacing="1" w:after="100" w:afterAutospacing="1"/>
    </w:pPr>
    <w:rPr>
      <w:rFonts w:ascii="SymbolMT" w:hAnsi="SymbolMT"/>
      <w:color w:val="000000"/>
      <w:sz w:val="24"/>
      <w:szCs w:val="24"/>
    </w:rPr>
  </w:style>
  <w:style w:type="paragraph" w:customStyle="1" w:styleId="fontstyle6">
    <w:name w:val="fontstyle6"/>
    <w:basedOn w:val="Normal"/>
    <w:qFormat/>
    <w:pPr>
      <w:spacing w:before="100" w:beforeAutospacing="1" w:after="100" w:afterAutospacing="1"/>
    </w:pPr>
    <w:rPr>
      <w:rFonts w:ascii="Arial-ItalicMT" w:hAnsi="Arial-ItalicMT"/>
      <w:i/>
      <w:iCs/>
      <w:color w:val="000000"/>
      <w:sz w:val="24"/>
      <w:szCs w:val="24"/>
    </w:rPr>
  </w:style>
  <w:style w:type="paragraph" w:customStyle="1" w:styleId="fontstyle7">
    <w:name w:val="fontstyle7"/>
    <w:basedOn w:val="Normal"/>
    <w:qFormat/>
    <w:pPr>
      <w:spacing w:before="100" w:beforeAutospacing="1" w:after="100" w:afterAutospacing="1"/>
    </w:pPr>
    <w:rPr>
      <w:rFonts w:ascii="ArialMT" w:hAnsi="ArialMT"/>
      <w:color w:val="000000"/>
      <w:sz w:val="24"/>
      <w:szCs w:val="24"/>
    </w:rPr>
  </w:style>
  <w:style w:type="paragraph" w:customStyle="1" w:styleId="fontstyle8">
    <w:name w:val="fontstyle8"/>
    <w:basedOn w:val="Normal"/>
    <w:qFormat/>
    <w:pPr>
      <w:spacing w:before="100" w:beforeAutospacing="1" w:after="100" w:afterAutospacing="1"/>
    </w:pPr>
    <w:rPr>
      <w:rFonts w:ascii="Euclid-Italic" w:hAnsi="Euclid-Italic"/>
      <w:i/>
      <w:iCs/>
      <w:color w:val="000000"/>
      <w:sz w:val="24"/>
      <w:szCs w:val="24"/>
    </w:rPr>
  </w:style>
  <w:style w:type="paragraph" w:customStyle="1" w:styleId="fontstyle9">
    <w:name w:val="fontstyle9"/>
    <w:basedOn w:val="Normal"/>
    <w:qFormat/>
    <w:pPr>
      <w:spacing w:before="100" w:beforeAutospacing="1" w:after="100" w:afterAutospacing="1"/>
    </w:pPr>
    <w:rPr>
      <w:rFonts w:ascii="Euclid" w:hAnsi="Euclid"/>
      <w:color w:val="000000"/>
      <w:sz w:val="24"/>
      <w:szCs w:val="24"/>
    </w:rPr>
  </w:style>
  <w:style w:type="paragraph" w:customStyle="1" w:styleId="fontstyle10">
    <w:name w:val="fontstyle10"/>
    <w:basedOn w:val="Normal"/>
    <w:qFormat/>
    <w:pPr>
      <w:spacing w:before="100" w:beforeAutospacing="1" w:after="100" w:afterAutospacing="1"/>
    </w:pPr>
    <w:rPr>
      <w:rFonts w:ascii="EuclidSymbol" w:hAnsi="EuclidSymbol"/>
      <w:color w:val="000000"/>
      <w:sz w:val="24"/>
      <w:szCs w:val="24"/>
    </w:rPr>
  </w:style>
  <w:style w:type="paragraph" w:customStyle="1" w:styleId="fontstyle12">
    <w:name w:val="fontstyle12"/>
    <w:basedOn w:val="Normal"/>
    <w:qFormat/>
    <w:pPr>
      <w:spacing w:before="100" w:beforeAutospacing="1" w:after="100" w:afterAutospacing="1"/>
    </w:pPr>
    <w:rPr>
      <w:rFonts w:ascii="EuclidExtra" w:hAnsi="EuclidExtra"/>
      <w:color w:val="000000"/>
      <w:sz w:val="24"/>
      <w:szCs w:val="24"/>
    </w:rPr>
  </w:style>
  <w:style w:type="character" w:customStyle="1" w:styleId="fontstyle61">
    <w:name w:val="fontstyle61"/>
    <w:qFormat/>
    <w:rPr>
      <w:rFonts w:ascii="Arial-ItalicMT" w:hAnsi="Arial-ItalicMT"/>
      <w:i/>
      <w:color w:val="000000"/>
      <w:sz w:val="24"/>
    </w:rPr>
  </w:style>
  <w:style w:type="character" w:customStyle="1" w:styleId="fontstyle71">
    <w:name w:val="fontstyle71"/>
    <w:qFormat/>
    <w:rPr>
      <w:rFonts w:ascii="ArialMT" w:hAnsi="ArialMT"/>
      <w:color w:val="000000"/>
      <w:sz w:val="24"/>
    </w:rPr>
  </w:style>
  <w:style w:type="character" w:customStyle="1" w:styleId="fontstyle81">
    <w:name w:val="fontstyle81"/>
    <w:qFormat/>
    <w:rPr>
      <w:rFonts w:ascii="Euclid-Italic" w:hAnsi="Euclid-Italic"/>
      <w:i/>
      <w:color w:val="000000"/>
      <w:sz w:val="24"/>
    </w:rPr>
  </w:style>
  <w:style w:type="character" w:customStyle="1" w:styleId="fontstyle91">
    <w:name w:val="fontstyle91"/>
    <w:qFormat/>
    <w:rPr>
      <w:rFonts w:ascii="Euclid" w:hAnsi="Euclid"/>
      <w:color w:val="000000"/>
      <w:sz w:val="24"/>
    </w:rPr>
  </w:style>
  <w:style w:type="character" w:customStyle="1" w:styleId="fontstyle101">
    <w:name w:val="fontstyle101"/>
    <w:qFormat/>
    <w:rPr>
      <w:rFonts w:ascii="EuclidSymbol" w:hAnsi="EuclidSymbol"/>
      <w:color w:val="000000"/>
      <w:sz w:val="24"/>
    </w:rPr>
  </w:style>
  <w:style w:type="character" w:customStyle="1" w:styleId="fontstyle111">
    <w:name w:val="fontstyle111"/>
    <w:qFormat/>
    <w:rPr>
      <w:rFonts w:ascii="MT-Extra" w:hAnsi="MT-Extra"/>
      <w:color w:val="000000"/>
      <w:sz w:val="24"/>
    </w:rPr>
  </w:style>
  <w:style w:type="character" w:customStyle="1" w:styleId="fontstyle121">
    <w:name w:val="fontstyle121"/>
    <w:qFormat/>
    <w:rPr>
      <w:rFonts w:ascii="EuclidExtra" w:hAnsi="EuclidExtra"/>
      <w:color w:val="000000"/>
      <w:sz w:val="24"/>
    </w:rPr>
  </w:style>
  <w:style w:type="paragraph" w:customStyle="1" w:styleId="Normal0">
    <w:name w:val="Normal_0"/>
    <w:qFormat/>
    <w:pPr>
      <w:widowControl w:val="0"/>
      <w:spacing w:after="200" w:line="276" w:lineRule="auto"/>
    </w:pPr>
    <w:rPr>
      <w:rFonts w:eastAsia="Calibri" w:hint="eastAsia"/>
      <w:sz w:val="24"/>
      <w:szCs w:val="22"/>
    </w:rPr>
  </w:style>
  <w:style w:type="character" w:customStyle="1" w:styleId="MTConvertedEquation">
    <w:name w:val="MTConvertedEquation"/>
    <w:qFormat/>
    <w:rPr>
      <w:b/>
    </w:rPr>
  </w:style>
  <w:style w:type="character" w:customStyle="1" w:styleId="FootnoteTextChar">
    <w:name w:val="Footnote Text Char"/>
    <w:basedOn w:val="DefaultParagraphFont"/>
    <w:link w:val="FootnoteText"/>
    <w:uiPriority w:val="99"/>
    <w:semiHidden/>
    <w:qFormat/>
    <w:rPr>
      <w:rFonts w:ascii="Times New Roman" w:eastAsia="Calibri" w:hAnsi="Times New Roman" w:cs="Times New Roman"/>
      <w:sz w:val="20"/>
      <w:szCs w:val="20"/>
    </w:rPr>
  </w:style>
  <w:style w:type="character" w:customStyle="1" w:styleId="mi">
    <w:name w:val="mi"/>
    <w:qFormat/>
  </w:style>
  <w:style w:type="character" w:customStyle="1" w:styleId="mo">
    <w:name w:val="mo"/>
    <w:qFormat/>
  </w:style>
  <w:style w:type="character" w:customStyle="1" w:styleId="HeaderChar1">
    <w:name w:val="Header Char1"/>
    <w:uiPriority w:val="99"/>
    <w:semiHidden/>
    <w:qFormat/>
    <w:rPr>
      <w:sz w:val="28"/>
      <w:szCs w:val="22"/>
      <w:lang w:val="en-US" w:eastAsia="en-US"/>
    </w:rPr>
  </w:style>
  <w:style w:type="character" w:customStyle="1" w:styleId="FooterChar1">
    <w:name w:val="Footer Char1"/>
    <w:uiPriority w:val="99"/>
    <w:semiHidden/>
    <w:qFormat/>
    <w:rPr>
      <w:sz w:val="28"/>
      <w:szCs w:val="22"/>
      <w:lang w:val="en-US" w:eastAsia="en-US"/>
    </w:rPr>
  </w:style>
  <w:style w:type="paragraph" w:customStyle="1" w:styleId="TableParagraph">
    <w:name w:val="Table Paragraph"/>
    <w:basedOn w:val="Normal"/>
    <w:uiPriority w:val="1"/>
    <w:qFormat/>
    <w:pPr>
      <w:widowControl w:val="0"/>
      <w:autoSpaceDE w:val="0"/>
      <w:autoSpaceDN w:val="0"/>
    </w:pPr>
    <w:rPr>
      <w:color w:val="auto"/>
      <w:sz w:val="22"/>
      <w:szCs w:val="22"/>
      <w:lang w:bidi="en-US"/>
    </w:rPr>
  </w:style>
  <w:style w:type="character" w:customStyle="1" w:styleId="MTEquationSection">
    <w:name w:val="MTEquationSection"/>
    <w:qFormat/>
    <w:rPr>
      <w:b/>
      <w:vanish/>
      <w:color w:val="FF0000"/>
    </w:rPr>
  </w:style>
  <w:style w:type="character" w:customStyle="1" w:styleId="Vnbnnidung2Innghing">
    <w:name w:val="Văn bản nội dung (2) + In nghiêng"/>
    <w:aliases w:val="Giãn cách 2 pt"/>
    <w:qFormat/>
    <w:rPr>
      <w:rFonts w:ascii="Palatino Linotype" w:eastAsia="Palatino Linotype" w:hAnsi="Palatino Linotype" w:cs="Palatino Linotype"/>
      <w:i/>
      <w:iCs/>
      <w:color w:val="000000"/>
      <w:spacing w:val="0"/>
      <w:w w:val="100"/>
      <w:position w:val="0"/>
      <w:sz w:val="48"/>
      <w:szCs w:val="48"/>
      <w:u w:val="none"/>
      <w:lang w:val="vi-VN" w:eastAsia="vi-VN" w:bidi="vi-VN"/>
    </w:rPr>
  </w:style>
  <w:style w:type="character" w:customStyle="1" w:styleId="Vnbnnidung219pt">
    <w:name w:val="Văn bản nội dung (2) + 19 pt"/>
    <w:aliases w:val="In nghiêng"/>
    <w:qFormat/>
    <w:rPr>
      <w:rFonts w:ascii="Palatino Linotype" w:eastAsia="Palatino Linotype" w:hAnsi="Palatino Linotype" w:cs="Palatino Linotype"/>
      <w:i/>
      <w:iCs/>
      <w:color w:val="000000"/>
      <w:spacing w:val="0"/>
      <w:w w:val="100"/>
      <w:position w:val="0"/>
      <w:sz w:val="38"/>
      <w:szCs w:val="38"/>
      <w:u w:val="none"/>
      <w:lang w:val="vi-VN" w:eastAsia="vi-VN" w:bidi="vi-VN"/>
    </w:rPr>
  </w:style>
  <w:style w:type="character" w:customStyle="1" w:styleId="Vnbnnidung2Tahoma">
    <w:name w:val="Văn bản nội dung (2) + Tahoma"/>
    <w:aliases w:val="26 pt"/>
    <w:qFormat/>
    <w:rPr>
      <w:rFonts w:ascii="Tahoma" w:eastAsia="Tahoma" w:hAnsi="Tahoma" w:cs="Tahoma"/>
      <w:color w:val="000000"/>
      <w:spacing w:val="0"/>
      <w:w w:val="100"/>
      <w:position w:val="0"/>
      <w:sz w:val="52"/>
      <w:szCs w:val="52"/>
      <w:u w:val="none"/>
      <w:lang w:val="vi-VN" w:eastAsia="vi-VN" w:bidi="vi-VN"/>
    </w:rPr>
  </w:style>
  <w:style w:type="character" w:customStyle="1" w:styleId="Vnbnnidung2Exact">
    <w:name w:val="Văn bản nội dung (2) Exact"/>
    <w:qFormat/>
    <w:rPr>
      <w:rFonts w:ascii="Palatino Linotype" w:eastAsia="Palatino Linotype" w:hAnsi="Palatino Linotype" w:cs="Palatino Linotype"/>
      <w:sz w:val="48"/>
      <w:szCs w:val="48"/>
      <w:u w:val="none"/>
    </w:rPr>
  </w:style>
  <w:style w:type="character" w:customStyle="1" w:styleId="Vnbnnidung2">
    <w:name w:val="Văn bản nội dung (2)_"/>
    <w:link w:val="Vnbnnidung20"/>
    <w:qFormat/>
    <w:rPr>
      <w:rFonts w:ascii="Palatino Linotype" w:eastAsia="Palatino Linotype" w:hAnsi="Palatino Linotype" w:cs="Palatino Linotype"/>
      <w:sz w:val="48"/>
      <w:szCs w:val="48"/>
      <w:shd w:val="clear" w:color="auto" w:fill="FFFFFF"/>
    </w:rPr>
  </w:style>
  <w:style w:type="paragraph" w:customStyle="1" w:styleId="Vnbnnidung20">
    <w:name w:val="Văn bản nội dung (2)"/>
    <w:basedOn w:val="Normal"/>
    <w:link w:val="Vnbnnidung2"/>
    <w:qFormat/>
    <w:pPr>
      <w:widowControl w:val="0"/>
      <w:shd w:val="clear" w:color="auto" w:fill="FFFFFF"/>
      <w:spacing w:before="780" w:line="735" w:lineRule="exact"/>
      <w:ind w:hanging="1140"/>
    </w:pPr>
    <w:rPr>
      <w:rFonts w:ascii="Palatino Linotype" w:eastAsia="Palatino Linotype" w:hAnsi="Palatino Linotype" w:cs="Palatino Linotype"/>
      <w:color w:val="auto"/>
      <w:sz w:val="48"/>
      <w:szCs w:val="48"/>
    </w:rPr>
  </w:style>
  <w:style w:type="character" w:customStyle="1" w:styleId="Vnbnnidung228pt">
    <w:name w:val="Văn bản nội dung (2) + 28 pt"/>
    <w:aliases w:val="In đậm,Văn bản nội dung (2) + 26 pt"/>
    <w:qFormat/>
    <w:rPr>
      <w:rFonts w:ascii="Palatino Linotype" w:eastAsia="Palatino Linotype" w:hAnsi="Palatino Linotype" w:cs="Palatino Linotype"/>
      <w:b/>
      <w:bCs/>
      <w:color w:val="000000"/>
      <w:spacing w:val="0"/>
      <w:w w:val="100"/>
      <w:position w:val="0"/>
      <w:sz w:val="56"/>
      <w:szCs w:val="56"/>
      <w:u w:val="none"/>
      <w:lang w:val="vi-VN" w:eastAsia="vi-VN" w:bidi="vi-VN"/>
    </w:rPr>
  </w:style>
  <w:style w:type="character" w:customStyle="1" w:styleId="BodyTextIndentChar">
    <w:name w:val="Body Text Indent Char"/>
    <w:basedOn w:val="DefaultParagraphFont"/>
    <w:link w:val="BodyTextIndent"/>
    <w:qFormat/>
    <w:rPr>
      <w:rFonts w:ascii="Times New Roman" w:eastAsia="Times New Roman" w:hAnsi="Times New Roman" w:cs="Times New Roman"/>
      <w:sz w:val="24"/>
      <w:szCs w:val="24"/>
      <w:lang w:val="vi-VN" w:eastAsia="vi-VN"/>
    </w:rPr>
  </w:style>
  <w:style w:type="character" w:customStyle="1" w:styleId="BodyTextFirstIndentChar">
    <w:name w:val="Body Text First Indent Char"/>
    <w:basedOn w:val="BodyTextChar"/>
    <w:link w:val="BodyTextFirstIndent"/>
    <w:uiPriority w:val="99"/>
    <w:qFormat/>
    <w:rPr>
      <w:rFonts w:ascii="Times New Roman" w:eastAsia="Times New Roman" w:hAnsi="Times New Roman" w:cs="Times New Roman"/>
      <w:sz w:val="24"/>
      <w:szCs w:val="24"/>
      <w:lang w:val="vi-VN" w:eastAsia="vi-VN"/>
    </w:rPr>
  </w:style>
  <w:style w:type="character" w:customStyle="1" w:styleId="mjxassistivemathml0">
    <w:name w:val="mjxassistivemathml"/>
    <w:basedOn w:val="DefaultParagraphFont"/>
    <w:qFormat/>
  </w:style>
  <w:style w:type="character" w:customStyle="1" w:styleId="NoSpacingChar">
    <w:name w:val="No Spacing Char"/>
    <w:link w:val="NoSpacing"/>
    <w:uiPriority w:val="1"/>
    <w:qFormat/>
    <w:rPr>
      <w:rFonts w:ascii="Times New Roman" w:eastAsia="Calibri" w:hAnsi="Times New Roman" w:cs="Times New Roman"/>
      <w:sz w:val="24"/>
    </w:rPr>
  </w:style>
  <w:style w:type="character" w:customStyle="1" w:styleId="NormalWebChar">
    <w:name w:val="Normal (Web) Char"/>
    <w:link w:val="NormalWeb"/>
    <w:uiPriority w:val="99"/>
    <w:qFormat/>
    <w:rPr>
      <w:rFonts w:ascii="Times New Roman" w:eastAsia="Calibri" w:hAnsi="Times New Roman" w:cs="Times New Roman"/>
      <w:sz w:val="24"/>
      <w:szCs w:val="24"/>
    </w:rPr>
  </w:style>
  <w:style w:type="table" w:customStyle="1" w:styleId="GridTable5Dark-Accent21">
    <w:name w:val="Grid Table 5 Dark - Accent 21"/>
    <w:basedOn w:val="TableNormal"/>
    <w:uiPriority w:val="50"/>
    <w:qFormat/>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customStyle="1" w:styleId="mjx-charbox">
    <w:name w:val="mjx-charbox"/>
    <w:basedOn w:val="DefaultParagraphFont"/>
    <w:qFormat/>
  </w:style>
  <w:style w:type="paragraph" w:customStyle="1" w:styleId="Normal2">
    <w:name w:val="Normal2"/>
    <w:qFormat/>
    <w:pPr>
      <w:spacing w:before="38"/>
      <w:ind w:left="284" w:right="113"/>
      <w:jc w:val="both"/>
    </w:pPr>
    <w:rPr>
      <w:rFonts w:ascii="Calibri" w:eastAsia="Calibri" w:hAnsi="Calibri" w:cs="Calibri"/>
      <w:sz w:val="22"/>
      <w:szCs w:val="22"/>
    </w:rPr>
  </w:style>
  <w:style w:type="character" w:customStyle="1" w:styleId="Bodytext0">
    <w:name w:val="Body text_"/>
    <w:basedOn w:val="DefaultParagraphFont"/>
    <w:link w:val="BodyText10"/>
    <w:qFormat/>
    <w:locked/>
    <w:rPr>
      <w:rFonts w:ascii="Times New Roman" w:eastAsia="Times New Roman" w:hAnsi="Times New Roman" w:cs="Times New Roman"/>
      <w:shd w:val="clear" w:color="auto" w:fill="FFFFFF"/>
    </w:rPr>
  </w:style>
  <w:style w:type="paragraph" w:customStyle="1" w:styleId="BodyText10">
    <w:name w:val="Body Text1"/>
    <w:basedOn w:val="Normal"/>
    <w:link w:val="Bodytext0"/>
    <w:qFormat/>
    <w:pPr>
      <w:widowControl w:val="0"/>
      <w:shd w:val="clear" w:color="auto" w:fill="FFFFFF"/>
    </w:pPr>
    <w:rPr>
      <w:color w:val="auto"/>
      <w:sz w:val="22"/>
      <w:szCs w:val="22"/>
    </w:rPr>
  </w:style>
  <w:style w:type="character" w:customStyle="1" w:styleId="Footnote">
    <w:name w:val="Footnote_"/>
    <w:basedOn w:val="DefaultParagraphFont"/>
    <w:link w:val="Footnote0"/>
    <w:qFormat/>
    <w:locked/>
    <w:rPr>
      <w:rFonts w:ascii="Times New Roman" w:eastAsia="Times New Roman" w:hAnsi="Times New Roman" w:cs="Times New Roman"/>
      <w:shd w:val="clear" w:color="auto" w:fill="FFFFFF"/>
    </w:rPr>
  </w:style>
  <w:style w:type="paragraph" w:customStyle="1" w:styleId="Footnote0">
    <w:name w:val="Footnote"/>
    <w:basedOn w:val="Normal"/>
    <w:link w:val="Footnote"/>
    <w:qFormat/>
    <w:pPr>
      <w:widowControl w:val="0"/>
      <w:shd w:val="clear" w:color="auto" w:fill="FFFFFF"/>
      <w:ind w:firstLine="150"/>
    </w:pPr>
    <w:rPr>
      <w:color w:val="auto"/>
      <w:sz w:val="22"/>
      <w:szCs w:val="22"/>
    </w:rPr>
  </w:style>
  <w:style w:type="character" w:customStyle="1" w:styleId="Picturecaption">
    <w:name w:val="Picture caption_"/>
    <w:link w:val="Picturecaption0"/>
    <w:qFormat/>
    <w:locked/>
    <w:rPr>
      <w:rFonts w:ascii="Times New Roman" w:eastAsia="Times New Roman" w:hAnsi="Times New Roman" w:cs="Times New Roman"/>
      <w:shd w:val="clear" w:color="auto" w:fill="FFFFFF"/>
    </w:rPr>
  </w:style>
  <w:style w:type="paragraph" w:customStyle="1" w:styleId="Picturecaption0">
    <w:name w:val="Picture caption"/>
    <w:basedOn w:val="Normal"/>
    <w:link w:val="Picturecaption"/>
    <w:qFormat/>
    <w:pPr>
      <w:widowControl w:val="0"/>
      <w:shd w:val="clear" w:color="auto" w:fill="FFFFFF"/>
      <w:spacing w:line="0" w:lineRule="atLeast"/>
    </w:pPr>
    <w:rPr>
      <w:color w:val="auto"/>
      <w:sz w:val="22"/>
      <w:szCs w:val="22"/>
    </w:rPr>
  </w:style>
  <w:style w:type="character" w:customStyle="1" w:styleId="Headerorfooter2">
    <w:name w:val="Header or footer (2)_"/>
    <w:basedOn w:val="DefaultParagraphFont"/>
    <w:link w:val="Headerorfooter20"/>
    <w:qFormat/>
    <w:locked/>
    <w:rPr>
      <w:rFonts w:ascii="Times New Roman" w:eastAsia="Times New Roman" w:hAnsi="Times New Roman" w:cs="Times New Roman"/>
      <w:shd w:val="clear" w:color="auto" w:fill="FFFFFF"/>
    </w:rPr>
  </w:style>
  <w:style w:type="paragraph" w:customStyle="1" w:styleId="Headerorfooter20">
    <w:name w:val="Header or footer (2)"/>
    <w:basedOn w:val="Normal"/>
    <w:link w:val="Headerorfooter2"/>
    <w:qFormat/>
    <w:pPr>
      <w:widowControl w:val="0"/>
      <w:shd w:val="clear" w:color="auto" w:fill="FFFFFF"/>
    </w:pPr>
    <w:rPr>
      <w:color w:val="auto"/>
      <w:sz w:val="22"/>
      <w:szCs w:val="22"/>
    </w:rPr>
  </w:style>
  <w:style w:type="character" w:customStyle="1" w:styleId="mn">
    <w:name w:val="mn"/>
    <w:basedOn w:val="DefaultParagraphFont"/>
    <w:qFormat/>
  </w:style>
  <w:style w:type="paragraph" w:customStyle="1" w:styleId="Char">
    <w:name w:val="Char"/>
    <w:basedOn w:val="Normal"/>
    <w:qFormat/>
    <w:pPr>
      <w:spacing w:after="160" w:line="240" w:lineRule="exact"/>
      <w:jc w:val="both"/>
    </w:pPr>
    <w:rPr>
      <w:rFonts w:ascii="Arial" w:hAnsi="Arial" w:cs="Arial"/>
      <w:color w:val="auto"/>
      <w:sz w:val="24"/>
      <w:szCs w:val="24"/>
    </w:rPr>
  </w:style>
  <w:style w:type="character" w:customStyle="1" w:styleId="BodytextBold">
    <w:name w:val="Body text + Bold"/>
    <w:basedOn w:val="Bodytext0"/>
    <w:qFormat/>
    <w:rPr>
      <w:rFonts w:ascii="Times New Roman" w:eastAsia="Times New Roman" w:hAnsi="Times New Roman" w:cs="Times New Roman"/>
      <w:b/>
      <w:bCs/>
      <w:color w:val="000000"/>
      <w:spacing w:val="0"/>
      <w:w w:val="100"/>
      <w:position w:val="0"/>
      <w:sz w:val="53"/>
      <w:szCs w:val="53"/>
      <w:shd w:val="clear" w:color="auto" w:fill="FFFFFF"/>
      <w:lang w:val="vi-VN"/>
    </w:rPr>
  </w:style>
  <w:style w:type="character" w:customStyle="1" w:styleId="Bodytext26pt">
    <w:name w:val="Body text + 26 pt"/>
    <w:basedOn w:val="Bodytext0"/>
    <w:qFormat/>
    <w:rPr>
      <w:rFonts w:ascii="Times New Roman" w:eastAsia="Times New Roman" w:hAnsi="Times New Roman" w:cs="Times New Roman"/>
      <w:color w:val="000000"/>
      <w:spacing w:val="0"/>
      <w:w w:val="100"/>
      <w:position w:val="0"/>
      <w:sz w:val="52"/>
      <w:szCs w:val="52"/>
      <w:shd w:val="clear" w:color="auto" w:fill="FFFFFF"/>
      <w:lang w:val="vi-VN"/>
    </w:rPr>
  </w:style>
  <w:style w:type="character" w:customStyle="1" w:styleId="BodytextItalic">
    <w:name w:val="Body text + Italic"/>
    <w:aliases w:val="Spacing 2 pt,Body text (2) + 8.5 pt,Small Caps Exact"/>
    <w:basedOn w:val="Bodytext0"/>
    <w:qFormat/>
    <w:rPr>
      <w:rFonts w:ascii="Times New Roman" w:eastAsia="Times New Roman" w:hAnsi="Times New Roman" w:cs="Times New Roman"/>
      <w:i/>
      <w:iCs/>
      <w:color w:val="000000"/>
      <w:spacing w:val="50"/>
      <w:w w:val="100"/>
      <w:position w:val="0"/>
      <w:sz w:val="54"/>
      <w:szCs w:val="54"/>
      <w:shd w:val="clear" w:color="auto" w:fill="FFFFFF"/>
      <w:lang w:val="vi-VN"/>
    </w:rPr>
  </w:style>
  <w:style w:type="character" w:customStyle="1" w:styleId="Heading7Char">
    <w:name w:val="Heading 7 Char"/>
    <w:basedOn w:val="DefaultParagraphFont"/>
    <w:link w:val="Heading7"/>
    <w:qFormat/>
    <w:rPr>
      <w:rFonts w:ascii="Times New Roman" w:eastAsia="Times New Roman" w:hAnsi="Times New Roman" w:cs="Times New Roman"/>
      <w:sz w:val="24"/>
      <w:szCs w:val="24"/>
    </w:rPr>
  </w:style>
  <w:style w:type="character" w:customStyle="1" w:styleId="Heading8Char">
    <w:name w:val="Heading 8 Char"/>
    <w:basedOn w:val="DefaultParagraphFont"/>
    <w:link w:val="Heading8"/>
    <w:qFormat/>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qFormat/>
    <w:rPr>
      <w:rFonts w:ascii="Times New Roman" w:eastAsia="Times New Roman" w:hAnsi="Times New Roman" w:cs="Times New Roman"/>
      <w:sz w:val="24"/>
      <w:szCs w:val="24"/>
    </w:rPr>
  </w:style>
  <w:style w:type="table" w:customStyle="1" w:styleId="TableGrid30">
    <w:name w:val="Table Grid30"/>
    <w:basedOn w:val="TableNormal"/>
    <w:uiPriority w:val="59"/>
    <w:qFormat/>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1">
    <w:name w:val="c1"/>
    <w:basedOn w:val="DefaultParagraphFont"/>
    <w:qFormat/>
  </w:style>
  <w:style w:type="character" w:customStyle="1" w:styleId="apple-style-span">
    <w:name w:val="apple-style-span"/>
    <w:qFormat/>
  </w:style>
  <w:style w:type="paragraph" w:customStyle="1" w:styleId="tenb">
    <w:name w:val="tenb"/>
    <w:basedOn w:val="Normal"/>
    <w:qFormat/>
    <w:pPr>
      <w:spacing w:before="320" w:after="120"/>
    </w:pPr>
    <w:rPr>
      <w:rFonts w:ascii=".VnCentury Schoolbook" w:hAnsi=".VnCentury Schoolbook"/>
      <w:b/>
      <w:color w:val="auto"/>
      <w:sz w:val="24"/>
      <w:szCs w:val="20"/>
    </w:rPr>
  </w:style>
  <w:style w:type="character" w:customStyle="1" w:styleId="BodyTextIndent3Char">
    <w:name w:val="Body Text Indent 3 Char"/>
    <w:basedOn w:val="DefaultParagraphFont"/>
    <w:link w:val="BodyTextIndent3"/>
    <w:uiPriority w:val="99"/>
    <w:qFormat/>
    <w:rPr>
      <w:rFonts w:ascii=".VnTime" w:eastAsia="Times New Roman" w:hAnsi=".VnTime" w:cs="Times New Roman"/>
      <w:sz w:val="28"/>
      <w:szCs w:val="24"/>
    </w:rPr>
  </w:style>
  <w:style w:type="character" w:customStyle="1" w:styleId="BodyText3Char">
    <w:name w:val="Body Text 3 Char"/>
    <w:basedOn w:val="DefaultParagraphFont"/>
    <w:link w:val="BodyText3"/>
    <w:qFormat/>
    <w:rPr>
      <w:rFonts w:ascii="VNI-Times" w:eastAsia="Times New Roman" w:hAnsi="VNI-Times" w:cs="Times New Roman"/>
      <w:sz w:val="16"/>
      <w:szCs w:val="16"/>
    </w:rPr>
  </w:style>
  <w:style w:type="paragraph" w:customStyle="1" w:styleId="Cu">
    <w:name w:val="Câu"/>
    <w:basedOn w:val="Normal"/>
    <w:qFormat/>
    <w:pPr>
      <w:numPr>
        <w:numId w:val="5"/>
      </w:numPr>
      <w:spacing w:before="80" w:after="40"/>
      <w:jc w:val="both"/>
    </w:pPr>
    <w:rPr>
      <w:color w:val="auto"/>
      <w:sz w:val="24"/>
      <w:szCs w:val="24"/>
    </w:rPr>
  </w:style>
  <w:style w:type="paragraph" w:customStyle="1" w:styleId="Chn4">
    <w:name w:val="Chọn 4"/>
    <w:basedOn w:val="Normal"/>
    <w:qFormat/>
    <w:pPr>
      <w:tabs>
        <w:tab w:val="left" w:pos="851"/>
        <w:tab w:val="left" w:pos="1304"/>
        <w:tab w:val="left" w:pos="3175"/>
        <w:tab w:val="left" w:pos="3629"/>
        <w:tab w:val="left" w:pos="5500"/>
        <w:tab w:val="left" w:pos="5954"/>
        <w:tab w:val="left" w:pos="7825"/>
        <w:tab w:val="left" w:pos="8278"/>
      </w:tabs>
      <w:ind w:left="851"/>
    </w:pPr>
    <w:rPr>
      <w:color w:val="auto"/>
      <w:sz w:val="24"/>
      <w:szCs w:val="24"/>
    </w:rPr>
  </w:style>
  <w:style w:type="character" w:customStyle="1" w:styleId="BodyTextIndent2Char">
    <w:name w:val="Body Text Indent 2 Char"/>
    <w:basedOn w:val="DefaultParagraphFont"/>
    <w:link w:val="BodyTextIndent2"/>
    <w:uiPriority w:val="99"/>
    <w:qFormat/>
    <w:rPr>
      <w:rFonts w:ascii="Times New Roman" w:eastAsia="Times New Roman" w:hAnsi="Times New Roman" w:cs="Times New Roman"/>
      <w:sz w:val="24"/>
      <w:szCs w:val="24"/>
    </w:rPr>
  </w:style>
  <w:style w:type="character" w:customStyle="1" w:styleId="TitleChar">
    <w:name w:val="Title Char"/>
    <w:basedOn w:val="DefaultParagraphFont"/>
    <w:link w:val="Title"/>
    <w:qFormat/>
    <w:rPr>
      <w:rFonts w:ascii="VNI-Souvir" w:eastAsia="Times New Roman" w:hAnsi="VNI-Souvir" w:cs="Times New Roman"/>
      <w:sz w:val="48"/>
      <w:szCs w:val="24"/>
    </w:rPr>
  </w:style>
  <w:style w:type="character" w:customStyle="1" w:styleId="BodyText2Char">
    <w:name w:val="Body Text 2 Char"/>
    <w:basedOn w:val="DefaultParagraphFont"/>
    <w:link w:val="BodyText2"/>
    <w:qFormat/>
    <w:rPr>
      <w:rFonts w:ascii="Times New Roman" w:eastAsia="Times New Roman" w:hAnsi="Times New Roman" w:cs="Times New Roman"/>
      <w:sz w:val="24"/>
      <w:szCs w:val="24"/>
    </w:rPr>
  </w:style>
  <w:style w:type="paragraph" w:customStyle="1" w:styleId="important">
    <w:name w:val="important"/>
    <w:basedOn w:val="Normal"/>
    <w:qFormat/>
    <w:pPr>
      <w:ind w:firstLine="300"/>
      <w:jc w:val="both"/>
    </w:pPr>
    <w:rPr>
      <w:b/>
      <w:bCs/>
      <w:color w:val="006600"/>
      <w:sz w:val="24"/>
      <w:szCs w:val="24"/>
    </w:rPr>
  </w:style>
  <w:style w:type="paragraph" w:customStyle="1" w:styleId="Style4">
    <w:name w:val="Style4"/>
    <w:basedOn w:val="Normal"/>
    <w:qFormat/>
    <w:pPr>
      <w:jc w:val="both"/>
    </w:pPr>
    <w:rPr>
      <w:b/>
      <w:color w:val="auto"/>
      <w:sz w:val="24"/>
      <w:szCs w:val="24"/>
    </w:rPr>
  </w:style>
  <w:style w:type="paragraph" w:customStyle="1" w:styleId="Style2">
    <w:name w:val="Style2"/>
    <w:basedOn w:val="Normal"/>
    <w:qFormat/>
    <w:pPr>
      <w:jc w:val="center"/>
    </w:pPr>
    <w:rPr>
      <w:b/>
      <w:bCs/>
      <w:color w:val="auto"/>
      <w:sz w:val="28"/>
      <w:szCs w:val="28"/>
    </w:rPr>
  </w:style>
  <w:style w:type="character" w:customStyle="1" w:styleId="ListBulletChar">
    <w:name w:val="List Bullet Char"/>
    <w:link w:val="ListBullet"/>
    <w:qFormat/>
    <w:rPr>
      <w:rFonts w:eastAsia="Times New Roman"/>
      <w:sz w:val="24"/>
      <w:szCs w:val="24"/>
      <w:lang w:val="vi-VN" w:eastAsia="vi-VN"/>
    </w:rPr>
  </w:style>
  <w:style w:type="paragraph" w:customStyle="1" w:styleId="Style1">
    <w:name w:val="Style1"/>
    <w:basedOn w:val="Normal"/>
    <w:link w:val="Style1Char"/>
    <w:qFormat/>
    <w:pPr>
      <w:jc w:val="center"/>
    </w:pPr>
    <w:rPr>
      <w:b/>
      <w:color w:val="auto"/>
      <w:sz w:val="28"/>
      <w:szCs w:val="28"/>
    </w:rPr>
  </w:style>
  <w:style w:type="paragraph" w:customStyle="1" w:styleId="Style3">
    <w:name w:val="Style3"/>
    <w:basedOn w:val="Normal"/>
    <w:qFormat/>
    <w:pPr>
      <w:keepNext/>
      <w:framePr w:h="1201" w:hRule="exact" w:wrap="around" w:vAnchor="text" w:hAnchor="page" w:x="803" w:y="1"/>
      <w:spacing w:line="1201" w:lineRule="exact"/>
      <w:jc w:val="center"/>
      <w:textAlignment w:val="baseline"/>
    </w:pPr>
    <w:rPr>
      <w:rFonts w:cs="Arial"/>
      <w:color w:val="auto"/>
      <w:position w:val="-19"/>
      <w:sz w:val="156"/>
      <w:szCs w:val="123"/>
    </w:rPr>
  </w:style>
  <w:style w:type="character" w:customStyle="1" w:styleId="CommentTextChar">
    <w:name w:val="Comment Text Char"/>
    <w:link w:val="CommentText"/>
    <w:uiPriority w:val="99"/>
    <w:semiHidden/>
    <w:qFormat/>
    <w:rPr>
      <w:rFonts w:ascii=".VnTime" w:eastAsia="Times New Roman" w:hAnsi=".VnTime"/>
    </w:rPr>
  </w:style>
  <w:style w:type="character" w:customStyle="1" w:styleId="CommentTextChar1">
    <w:name w:val="Comment Text Char1"/>
    <w:basedOn w:val="DefaultParagraphFont"/>
    <w:uiPriority w:val="99"/>
    <w:semiHidden/>
    <w:qFormat/>
    <w:rPr>
      <w:rFonts w:ascii="Times New Roman" w:eastAsia="Times New Roman" w:hAnsi="Times New Roman" w:cs="Times New Roman"/>
      <w:color w:val="003300"/>
      <w:sz w:val="20"/>
      <w:szCs w:val="20"/>
    </w:rPr>
  </w:style>
  <w:style w:type="character" w:customStyle="1" w:styleId="CommentSubjectChar">
    <w:name w:val="Comment Subject Char"/>
    <w:link w:val="CommentSubject"/>
    <w:uiPriority w:val="99"/>
    <w:semiHidden/>
    <w:qFormat/>
    <w:rPr>
      <w:rFonts w:ascii=".VnTime" w:eastAsia="Times New Roman" w:hAnsi=".VnTime"/>
      <w:b/>
      <w:bCs/>
    </w:rPr>
  </w:style>
  <w:style w:type="character" w:customStyle="1" w:styleId="CommentSubjectChar1">
    <w:name w:val="Comment Subject Char1"/>
    <w:basedOn w:val="CommentTextChar1"/>
    <w:uiPriority w:val="99"/>
    <w:semiHidden/>
    <w:qFormat/>
    <w:rPr>
      <w:rFonts w:ascii="Times New Roman" w:eastAsia="Times New Roman" w:hAnsi="Times New Roman" w:cs="Times New Roman"/>
      <w:b/>
      <w:bCs/>
      <w:color w:val="003300"/>
      <w:sz w:val="20"/>
      <w:szCs w:val="20"/>
    </w:rPr>
  </w:style>
  <w:style w:type="paragraph" w:customStyle="1" w:styleId="4tenchuong">
    <w:name w:val="4 ten chuong"/>
    <w:basedOn w:val="Normal"/>
    <w:link w:val="4tenchuongChar"/>
    <w:qFormat/>
    <w:pPr>
      <w:widowControl w:val="0"/>
      <w:jc w:val="center"/>
    </w:pPr>
    <w:rPr>
      <w:rFonts w:ascii=".VnAvantH" w:hAnsi=".VnAvantH"/>
      <w:b/>
      <w:color w:val="000000"/>
      <w:sz w:val="20"/>
      <w:szCs w:val="20"/>
    </w:rPr>
  </w:style>
  <w:style w:type="character" w:customStyle="1" w:styleId="4tenchuongChar">
    <w:name w:val="4 ten chuong Char"/>
    <w:link w:val="4tenchuong"/>
    <w:qFormat/>
    <w:rPr>
      <w:rFonts w:ascii=".VnAvantH" w:eastAsia="Times New Roman" w:hAnsi=".VnAvantH" w:cs="Times New Roman"/>
      <w:b/>
      <w:color w:val="000000"/>
      <w:sz w:val="20"/>
      <w:szCs w:val="20"/>
    </w:rPr>
  </w:style>
  <w:style w:type="paragraph" w:customStyle="1" w:styleId="2dongcach">
    <w:name w:val="2 dong cach"/>
    <w:basedOn w:val="Normal"/>
    <w:qFormat/>
    <w:pPr>
      <w:widowControl w:val="0"/>
      <w:overflowPunct w:val="0"/>
      <w:adjustRightInd w:val="0"/>
      <w:jc w:val="center"/>
    </w:pPr>
    <w:rPr>
      <w:rFonts w:ascii=".VnCentury Schoolbook" w:hAnsi=".VnCentury Schoolbook"/>
      <w:bCs/>
      <w:color w:val="000000"/>
      <w:sz w:val="24"/>
      <w:szCs w:val="24"/>
    </w:rPr>
  </w:style>
  <w:style w:type="paragraph" w:customStyle="1" w:styleId="1chinhtrangChar">
    <w:name w:val="1 chinh trang Char"/>
    <w:basedOn w:val="Normal"/>
    <w:link w:val="1chinhtrangCharChar"/>
    <w:qFormat/>
    <w:pPr>
      <w:widowControl w:val="0"/>
      <w:spacing w:before="60" w:after="60" w:line="264" w:lineRule="auto"/>
      <w:ind w:firstLine="425"/>
      <w:jc w:val="both"/>
    </w:pPr>
    <w:rPr>
      <w:rFonts w:ascii=".VnCentury Schoolbook" w:hAnsi=".VnCentury Schoolbook"/>
      <w:color w:val="000000"/>
      <w:sz w:val="20"/>
      <w:szCs w:val="20"/>
    </w:rPr>
  </w:style>
  <w:style w:type="character" w:customStyle="1" w:styleId="1chinhtrangCharChar">
    <w:name w:val="1 chinh trang Char Char"/>
    <w:link w:val="1chinhtrangChar"/>
    <w:qFormat/>
    <w:rPr>
      <w:rFonts w:ascii=".VnCentury Schoolbook" w:eastAsia="Times New Roman" w:hAnsi=".VnCentury Schoolbook" w:cs="Times New Roman"/>
      <w:color w:val="000000"/>
      <w:sz w:val="20"/>
      <w:szCs w:val="20"/>
    </w:rPr>
  </w:style>
  <w:style w:type="paragraph" w:customStyle="1" w:styleId="6tenmucphan">
    <w:name w:val="6 ten muc phan"/>
    <w:basedOn w:val="Normal"/>
    <w:qFormat/>
    <w:pPr>
      <w:widowControl w:val="0"/>
      <w:jc w:val="center"/>
    </w:pPr>
    <w:rPr>
      <w:rFonts w:ascii=".VnCentury SchoolbookH" w:hAnsi=".VnCentury SchoolbookH"/>
      <w:b/>
      <w:color w:val="000000"/>
      <w:sz w:val="24"/>
      <w:szCs w:val="24"/>
    </w:rPr>
  </w:style>
  <w:style w:type="paragraph" w:customStyle="1" w:styleId="5mucphanso">
    <w:name w:val="5 muc phan so"/>
    <w:basedOn w:val="Normal"/>
    <w:qFormat/>
    <w:pPr>
      <w:widowControl w:val="0"/>
      <w:overflowPunct w:val="0"/>
      <w:adjustRightInd w:val="0"/>
      <w:jc w:val="center"/>
    </w:pPr>
    <w:rPr>
      <w:rFonts w:ascii=".VnCentury Schoolbook" w:hAnsi=".VnCentury Schoolbook"/>
      <w:b/>
      <w:bCs/>
      <w:color w:val="000000"/>
      <w:sz w:val="24"/>
      <w:szCs w:val="24"/>
    </w:rPr>
  </w:style>
  <w:style w:type="paragraph" w:customStyle="1" w:styleId="1T">
    <w:name w:val="1 T"/>
    <w:basedOn w:val="1chinhtrangChar"/>
    <w:link w:val="1TChar"/>
    <w:qFormat/>
    <w:pPr>
      <w:ind w:left="993" w:hanging="284"/>
    </w:pPr>
  </w:style>
  <w:style w:type="character" w:customStyle="1" w:styleId="1TChar">
    <w:name w:val="1 T Char"/>
    <w:basedOn w:val="1chinhtrangCharChar"/>
    <w:link w:val="1T"/>
    <w:qFormat/>
    <w:rPr>
      <w:rFonts w:ascii=".VnCentury Schoolbook" w:eastAsia="Times New Roman" w:hAnsi=".VnCentury Schoolbook" w:cs="Times New Roman"/>
      <w:color w:val="000000"/>
      <w:sz w:val="20"/>
      <w:szCs w:val="20"/>
    </w:rPr>
  </w:style>
  <w:style w:type="paragraph" w:customStyle="1" w:styleId="CharCharChar">
    <w:name w:val="Char Char Char"/>
    <w:basedOn w:val="Normal"/>
    <w:qFormat/>
    <w:pPr>
      <w:pageBreakBefore/>
      <w:tabs>
        <w:tab w:val="left" w:pos="850"/>
        <w:tab w:val="left" w:pos="1191"/>
        <w:tab w:val="left" w:pos="1531"/>
      </w:tabs>
      <w:spacing w:after="120"/>
      <w:jc w:val="center"/>
    </w:pPr>
    <w:rPr>
      <w:rFonts w:ascii="Tahoma" w:eastAsia="MS Mincho" w:hAnsi="Tahoma" w:cs="Tahoma"/>
      <w:b/>
      <w:bCs/>
      <w:color w:val="FFFFFF"/>
      <w:spacing w:val="20"/>
      <w:sz w:val="24"/>
      <w:szCs w:val="24"/>
      <w:lang w:val="en-GB" w:eastAsia="zh-CN"/>
    </w:rPr>
  </w:style>
  <w:style w:type="paragraph" w:customStyle="1" w:styleId="Char1">
    <w:name w:val="Char1"/>
    <w:basedOn w:val="Normal"/>
    <w:semiHidden/>
    <w:qFormat/>
    <w:pPr>
      <w:tabs>
        <w:tab w:val="left" w:pos="720"/>
      </w:tabs>
      <w:spacing w:after="160" w:line="240" w:lineRule="exact"/>
      <w:ind w:left="360" w:hanging="360"/>
      <w:jc w:val="both"/>
    </w:pPr>
    <w:rPr>
      <w:rFonts w:ascii="Verdana" w:hAnsi="Verdana"/>
      <w:color w:val="auto"/>
      <w:sz w:val="18"/>
      <w:szCs w:val="18"/>
      <w:lang w:val="vi-VN"/>
    </w:rPr>
  </w:style>
  <w:style w:type="character" w:customStyle="1" w:styleId="DocumentMapChar">
    <w:name w:val="Document Map Char"/>
    <w:basedOn w:val="DefaultParagraphFont"/>
    <w:link w:val="DocumentMap"/>
    <w:semiHidden/>
    <w:qFormat/>
    <w:rPr>
      <w:rFonts w:ascii="Tahoma" w:eastAsia="Times New Roman" w:hAnsi="Tahoma" w:cs="Times New Roman"/>
      <w:sz w:val="20"/>
      <w:szCs w:val="20"/>
      <w:shd w:val="clear" w:color="auto" w:fill="000080"/>
    </w:rPr>
  </w:style>
  <w:style w:type="paragraph" w:customStyle="1" w:styleId="Normal1">
    <w:name w:val="[Normal]"/>
    <w:qFormat/>
    <w:pPr>
      <w:autoSpaceDE w:val="0"/>
      <w:autoSpaceDN w:val="0"/>
      <w:adjustRightInd w:val="0"/>
    </w:pPr>
    <w:rPr>
      <w:rFonts w:eastAsia="Times New Roman" w:cs="Arial"/>
      <w:sz w:val="24"/>
      <w:szCs w:val="24"/>
    </w:rPr>
  </w:style>
  <w:style w:type="paragraph" w:customStyle="1" w:styleId="TimesNewRoman12">
    <w:name w:val="Times New Roman 12"/>
    <w:basedOn w:val="Normal"/>
    <w:qFormat/>
    <w:rPr>
      <w:color w:val="auto"/>
      <w:kern w:val="24"/>
      <w:sz w:val="24"/>
      <w:szCs w:val="24"/>
    </w:rPr>
  </w:style>
  <w:style w:type="paragraph" w:customStyle="1" w:styleId="StyleTimesNewRoman12pt1">
    <w:name w:val="Style Times New Roman 12 pt1"/>
    <w:basedOn w:val="Normal"/>
    <w:link w:val="StyleTimesNewRoman12pt1Char"/>
    <w:qFormat/>
    <w:pPr>
      <w:widowControl w:val="0"/>
    </w:pPr>
    <w:rPr>
      <w:color w:val="auto"/>
      <w:kern w:val="24"/>
      <w:sz w:val="24"/>
      <w:szCs w:val="24"/>
    </w:rPr>
  </w:style>
  <w:style w:type="character" w:customStyle="1" w:styleId="StyleTimesNewRoman12pt1Char">
    <w:name w:val="Style Times New Roman 12 pt1 Char"/>
    <w:link w:val="StyleTimesNewRoman12pt1"/>
    <w:qFormat/>
    <w:rPr>
      <w:rFonts w:ascii="Times New Roman" w:eastAsia="Times New Roman" w:hAnsi="Times New Roman" w:cs="Times New Roman"/>
      <w:kern w:val="24"/>
      <w:sz w:val="24"/>
      <w:szCs w:val="24"/>
    </w:rPr>
  </w:style>
  <w:style w:type="paragraph" w:customStyle="1" w:styleId="StyleStyleTimesNewRoman12pt1">
    <w:name w:val="Style Style Times New Roman 12 pt1 +"/>
    <w:basedOn w:val="Normal"/>
    <w:next w:val="Normal"/>
    <w:qFormat/>
    <w:rPr>
      <w:color w:val="auto"/>
      <w:kern w:val="24"/>
      <w:sz w:val="24"/>
      <w:szCs w:val="24"/>
    </w:rPr>
  </w:style>
  <w:style w:type="paragraph" w:customStyle="1" w:styleId="StyleStyleTimesNewRoman12pt11">
    <w:name w:val="Style Style Times New Roman 12 pt1 +1"/>
    <w:basedOn w:val="Normal"/>
    <w:next w:val="Normal"/>
    <w:qFormat/>
    <w:rPr>
      <w:color w:val="auto"/>
      <w:kern w:val="24"/>
      <w:sz w:val="24"/>
      <w:szCs w:val="24"/>
    </w:rPr>
  </w:style>
  <w:style w:type="character" w:customStyle="1" w:styleId="SubtitleChar">
    <w:name w:val="Subtitle Char"/>
    <w:basedOn w:val="DefaultParagraphFont"/>
    <w:link w:val="Subtitle"/>
    <w:uiPriority w:val="11"/>
    <w:qFormat/>
    <w:rPr>
      <w:rFonts w:ascii="Times New Roman" w:eastAsia="Times New Roman" w:hAnsi="Times New Roman" w:cs="Times New Roman"/>
      <w:sz w:val="24"/>
      <w:szCs w:val="24"/>
    </w:rPr>
  </w:style>
  <w:style w:type="paragraph" w:customStyle="1" w:styleId="CharChar1">
    <w:name w:val="Char Char1"/>
    <w:basedOn w:val="Normal"/>
    <w:semiHidden/>
    <w:qFormat/>
    <w:pPr>
      <w:spacing w:after="160" w:line="240" w:lineRule="exact"/>
      <w:jc w:val="both"/>
    </w:pPr>
    <w:rPr>
      <w:rFonts w:ascii="Arial" w:hAnsi="Arial" w:cs="Arial"/>
      <w:color w:val="auto"/>
      <w:sz w:val="24"/>
      <w:szCs w:val="24"/>
    </w:rPr>
  </w:style>
  <w:style w:type="character" w:customStyle="1" w:styleId="Normaltext">
    <w:name w:val="Normal text"/>
    <w:qFormat/>
    <w:rPr>
      <w:rFonts w:cs="Tahoma"/>
      <w:sz w:val="22"/>
      <w:szCs w:val="22"/>
    </w:rPr>
  </w:style>
  <w:style w:type="paragraph" w:customStyle="1" w:styleId="bangtxt">
    <w:name w:val="bangtxt"/>
    <w:basedOn w:val="Normal"/>
    <w:qFormat/>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rFonts w:ascii=".VnTime" w:eastAsia="Arial Unicode MS" w:hAnsi=".VnTime"/>
      <w:color w:val="auto"/>
      <w:spacing w:val="2"/>
      <w:kern w:val="28"/>
      <w:sz w:val="28"/>
      <w:szCs w:val="28"/>
      <w:lang w:eastAsia="zh-CN"/>
    </w:rPr>
  </w:style>
  <w:style w:type="paragraph" w:customStyle="1" w:styleId="traloi">
    <w:name w:val="traloi"/>
    <w:basedOn w:val="Normal"/>
    <w:qFormat/>
    <w:pPr>
      <w:spacing w:before="60" w:after="60"/>
      <w:ind w:left="1195" w:hanging="288"/>
      <w:jc w:val="both"/>
    </w:pPr>
    <w:rPr>
      <w:color w:val="auto"/>
      <w:sz w:val="24"/>
      <w:szCs w:val="24"/>
    </w:rPr>
  </w:style>
  <w:style w:type="character" w:customStyle="1" w:styleId="SubtleEmphasis1">
    <w:name w:val="Subtle Emphasis1"/>
    <w:uiPriority w:val="19"/>
    <w:qFormat/>
    <w:rPr>
      <w:i/>
      <w:iCs/>
      <w:color w:val="404040"/>
    </w:rPr>
  </w:style>
  <w:style w:type="character" w:customStyle="1" w:styleId="IntenseEmphasis1">
    <w:name w:val="Intense Emphasis1"/>
    <w:uiPriority w:val="21"/>
    <w:qFormat/>
    <w:rPr>
      <w:b/>
      <w:bCs/>
      <w:i/>
      <w:iCs/>
      <w:caps/>
    </w:rPr>
  </w:style>
  <w:style w:type="paragraph" w:styleId="Quote">
    <w:name w:val="Quote"/>
    <w:basedOn w:val="Normal"/>
    <w:next w:val="Normal"/>
    <w:link w:val="QuoteChar"/>
    <w:uiPriority w:val="29"/>
    <w:qFormat/>
    <w:pPr>
      <w:spacing w:before="160" w:after="160" w:line="259" w:lineRule="auto"/>
      <w:ind w:left="720" w:right="720"/>
    </w:pPr>
    <w:rPr>
      <w:rFonts w:ascii="Arial" w:hAnsi="Arial"/>
      <w:i/>
      <w:iCs/>
      <w:color w:val="000000"/>
      <w:sz w:val="24"/>
      <w:szCs w:val="24"/>
      <w:lang w:eastAsia="ja-JP"/>
    </w:rPr>
  </w:style>
  <w:style w:type="character" w:customStyle="1" w:styleId="QuoteChar">
    <w:name w:val="Quote Char"/>
    <w:basedOn w:val="DefaultParagraphFont"/>
    <w:link w:val="Quote"/>
    <w:uiPriority w:val="29"/>
    <w:qFormat/>
    <w:rPr>
      <w:rFonts w:ascii="Arial" w:eastAsia="Times New Roman" w:hAnsi="Arial" w:cs="Times New Roman"/>
      <w:i/>
      <w:iCs/>
      <w:color w:val="000000"/>
      <w:sz w:val="24"/>
      <w:szCs w:val="24"/>
      <w:lang w:eastAsia="ja-JP"/>
    </w:rPr>
  </w:style>
  <w:style w:type="paragraph" w:styleId="IntenseQuote">
    <w:name w:val="Intense Quote"/>
    <w:basedOn w:val="Normal"/>
    <w:next w:val="Normal"/>
    <w:link w:val="IntenseQuoteChar"/>
    <w:uiPriority w:val="30"/>
    <w:qFormat/>
    <w:pPr>
      <w:pBdr>
        <w:top w:val="single" w:sz="24" w:space="1" w:color="F2F2F2"/>
        <w:bottom w:val="single" w:sz="24" w:space="1" w:color="F2F2F2"/>
      </w:pBdr>
      <w:shd w:val="clear" w:color="auto" w:fill="F2F2F2"/>
      <w:spacing w:before="240" w:after="240" w:line="259" w:lineRule="auto"/>
      <w:ind w:left="936" w:right="936"/>
      <w:jc w:val="center"/>
    </w:pPr>
    <w:rPr>
      <w:rFonts w:ascii="Arial" w:hAnsi="Arial"/>
      <w:color w:val="000000"/>
      <w:sz w:val="24"/>
      <w:szCs w:val="24"/>
      <w:lang w:eastAsia="ja-JP"/>
    </w:rPr>
  </w:style>
  <w:style w:type="character" w:customStyle="1" w:styleId="IntenseQuoteChar">
    <w:name w:val="Intense Quote Char"/>
    <w:basedOn w:val="DefaultParagraphFont"/>
    <w:link w:val="IntenseQuote"/>
    <w:uiPriority w:val="30"/>
    <w:qFormat/>
    <w:rPr>
      <w:rFonts w:ascii="Arial" w:eastAsia="Times New Roman" w:hAnsi="Arial" w:cs="Times New Roman"/>
      <w:color w:val="000000"/>
      <w:sz w:val="24"/>
      <w:szCs w:val="24"/>
      <w:shd w:val="clear" w:color="auto" w:fill="F2F2F2"/>
      <w:lang w:eastAsia="ja-JP"/>
    </w:rPr>
  </w:style>
  <w:style w:type="character" w:customStyle="1" w:styleId="SubtleReference1">
    <w:name w:val="Subtle Reference1"/>
    <w:uiPriority w:val="31"/>
    <w:qFormat/>
    <w:rPr>
      <w:smallCaps/>
      <w:color w:val="404040"/>
      <w:u w:val="single" w:color="7F7F7F"/>
    </w:rPr>
  </w:style>
  <w:style w:type="character" w:customStyle="1" w:styleId="IntenseReference1">
    <w:name w:val="Intense Reference1"/>
    <w:uiPriority w:val="32"/>
    <w:qFormat/>
    <w:rPr>
      <w:b/>
      <w:bCs/>
      <w:smallCaps/>
      <w:u w:val="single"/>
    </w:rPr>
  </w:style>
  <w:style w:type="character" w:customStyle="1" w:styleId="BookTitle1">
    <w:name w:val="Book Title1"/>
    <w:uiPriority w:val="33"/>
    <w:qFormat/>
    <w:rPr>
      <w:smallCaps/>
      <w:spacing w:val="5"/>
    </w:rPr>
  </w:style>
  <w:style w:type="character" w:customStyle="1" w:styleId="Style1Char">
    <w:name w:val="Style1 Char"/>
    <w:link w:val="Style1"/>
    <w:qFormat/>
    <w:rPr>
      <w:rFonts w:ascii="Times New Roman" w:eastAsia="Times New Roman" w:hAnsi="Times New Roman" w:cs="Times New Roman"/>
      <w:b/>
      <w:sz w:val="28"/>
      <w:szCs w:val="28"/>
    </w:rPr>
  </w:style>
  <w:style w:type="character" w:customStyle="1" w:styleId="postbody1">
    <w:name w:val="postbody1"/>
    <w:qFormat/>
    <w:rPr>
      <w:sz w:val="18"/>
      <w:szCs w:val="18"/>
    </w:rPr>
  </w:style>
  <w:style w:type="paragraph" w:customStyle="1" w:styleId="1">
    <w:name w:val="1"/>
    <w:basedOn w:val="Normal"/>
    <w:qFormat/>
    <w:pPr>
      <w:spacing w:after="160" w:line="240" w:lineRule="exact"/>
      <w:ind w:firstLine="567"/>
    </w:pPr>
    <w:rPr>
      <w:rFonts w:ascii="Verdana" w:hAnsi="Verdana" w:cs="Verdana"/>
      <w:color w:val="auto"/>
      <w:sz w:val="20"/>
      <w:szCs w:val="20"/>
    </w:rPr>
  </w:style>
  <w:style w:type="paragraph" w:customStyle="1" w:styleId="VTD11">
    <w:name w:val="VTD1.1"/>
    <w:basedOn w:val="Normal"/>
    <w:qFormat/>
    <w:pPr>
      <w:ind w:left="720"/>
    </w:pPr>
    <w:rPr>
      <w:color w:val="auto"/>
      <w:sz w:val="28"/>
      <w:szCs w:val="28"/>
      <w:lang w:eastAsia="vi-VN"/>
    </w:rPr>
  </w:style>
  <w:style w:type="paragraph" w:customStyle="1" w:styleId="quang">
    <w:name w:val="quang"/>
    <w:basedOn w:val="Heading7"/>
    <w:qFormat/>
    <w:pPr>
      <w:keepNext/>
      <w:tabs>
        <w:tab w:val="clear" w:pos="4680"/>
      </w:tabs>
      <w:spacing w:before="0" w:after="0" w:line="312" w:lineRule="auto"/>
      <w:ind w:left="0"/>
    </w:pPr>
    <w:rPr>
      <w:rFonts w:ascii=".VnCentury Schoolbook" w:hAnsi=".VnCentury Schoolbook"/>
      <w:color w:val="0000FF"/>
      <w:sz w:val="20"/>
      <w:szCs w:val="20"/>
    </w:rPr>
  </w:style>
  <w:style w:type="paragraph" w:customStyle="1" w:styleId="tenbs">
    <w:name w:val="tenbs"/>
    <w:basedOn w:val="Normal"/>
    <w:qFormat/>
    <w:pPr>
      <w:spacing w:before="240" w:after="120"/>
    </w:pPr>
    <w:rPr>
      <w:rFonts w:ascii=".VnCentury Schoolbook" w:hAnsi=".VnCentury Schoolbook"/>
      <w:i/>
      <w:color w:val="auto"/>
      <w:sz w:val="24"/>
      <w:szCs w:val="20"/>
    </w:rPr>
  </w:style>
  <w:style w:type="paragraph" w:customStyle="1" w:styleId="tenc">
    <w:name w:val="tenc"/>
    <w:basedOn w:val="Heading8"/>
    <w:qFormat/>
    <w:pPr>
      <w:keepNext/>
      <w:tabs>
        <w:tab w:val="clear" w:pos="5400"/>
      </w:tabs>
      <w:spacing w:before="1440" w:after="400"/>
      <w:ind w:left="0"/>
      <w:jc w:val="left"/>
    </w:pPr>
    <w:rPr>
      <w:rFonts w:ascii=".VnCentury Schoolbook" w:hAnsi=".VnCentury Schoolbook"/>
      <w:b/>
      <w:i w:val="0"/>
      <w:iCs w:val="0"/>
      <w:sz w:val="21"/>
      <w:szCs w:val="20"/>
    </w:rPr>
  </w:style>
  <w:style w:type="paragraph" w:customStyle="1" w:styleId="cauhoi">
    <w:name w:val="cauhoi"/>
    <w:basedOn w:val="Normal"/>
    <w:link w:val="cauhoiChar"/>
    <w:qFormat/>
    <w:pPr>
      <w:spacing w:before="120" w:after="60"/>
      <w:ind w:left="900" w:hanging="900"/>
      <w:jc w:val="both"/>
    </w:pPr>
    <w:rPr>
      <w:color w:val="auto"/>
      <w:sz w:val="20"/>
      <w:szCs w:val="20"/>
    </w:rPr>
  </w:style>
  <w:style w:type="character" w:customStyle="1" w:styleId="cauhoiChar">
    <w:name w:val="cauhoi Char"/>
    <w:link w:val="cauhoi"/>
    <w:qFormat/>
    <w:rPr>
      <w:rFonts w:ascii="Times New Roman" w:eastAsia="Times New Roman" w:hAnsi="Times New Roman" w:cs="Times New Roman"/>
      <w:sz w:val="20"/>
      <w:szCs w:val="20"/>
    </w:rPr>
  </w:style>
  <w:style w:type="paragraph" w:customStyle="1" w:styleId="cau1">
    <w:name w:val="cau 1"/>
    <w:basedOn w:val="Normal"/>
    <w:link w:val="cau1Char"/>
    <w:qFormat/>
    <w:pPr>
      <w:tabs>
        <w:tab w:val="left" w:pos="840"/>
        <w:tab w:val="left" w:pos="2410"/>
        <w:tab w:val="left" w:pos="3969"/>
        <w:tab w:val="left" w:pos="5245"/>
      </w:tabs>
      <w:ind w:left="839" w:hanging="839"/>
      <w:jc w:val="both"/>
    </w:pPr>
    <w:rPr>
      <w:color w:val="auto"/>
      <w:sz w:val="20"/>
      <w:szCs w:val="20"/>
      <w:lang w:val="en-GB"/>
    </w:rPr>
  </w:style>
  <w:style w:type="character" w:customStyle="1" w:styleId="cau1Char">
    <w:name w:val="cau 1 Char"/>
    <w:link w:val="cau1"/>
    <w:qFormat/>
    <w:rPr>
      <w:rFonts w:ascii="Times New Roman" w:eastAsia="Times New Roman" w:hAnsi="Times New Roman" w:cs="Times New Roman"/>
      <w:sz w:val="20"/>
      <w:szCs w:val="20"/>
      <w:lang w:val="en-GB"/>
    </w:rPr>
  </w:style>
  <w:style w:type="paragraph" w:customStyle="1" w:styleId="Vande">
    <w:name w:val="Vande"/>
    <w:basedOn w:val="Normal"/>
    <w:next w:val="Normal"/>
    <w:qFormat/>
    <w:pPr>
      <w:ind w:left="397" w:hanging="397"/>
      <w:jc w:val="both"/>
      <w:outlineLvl w:val="3"/>
    </w:pPr>
    <w:rPr>
      <w:rFonts w:ascii="VNI-Times" w:hAnsi="VNI-Times"/>
      <w:b/>
      <w:i/>
      <w:color w:val="auto"/>
      <w:sz w:val="20"/>
      <w:szCs w:val="20"/>
    </w:rPr>
  </w:style>
  <w:style w:type="paragraph" w:customStyle="1" w:styleId="CharChar2">
    <w:name w:val="Char Char2"/>
    <w:basedOn w:val="Normal"/>
    <w:semiHidden/>
    <w:qFormat/>
    <w:pPr>
      <w:spacing w:after="160" w:line="240" w:lineRule="exact"/>
      <w:jc w:val="both"/>
    </w:pPr>
    <w:rPr>
      <w:rFonts w:ascii="Arial" w:hAnsi="Arial" w:cs="Arial"/>
      <w:color w:val="auto"/>
      <w:sz w:val="24"/>
      <w:szCs w:val="24"/>
    </w:rPr>
  </w:style>
  <w:style w:type="character" w:customStyle="1" w:styleId="vbnoidung">
    <w:name w:val="vb_noi_dung"/>
    <w:basedOn w:val="DefaultParagraphFont"/>
    <w:qFormat/>
  </w:style>
  <w:style w:type="paragraph" w:customStyle="1" w:styleId="Normal10pt">
    <w:name w:val="Normal+10 pt"/>
    <w:basedOn w:val="Normal"/>
    <w:qFormat/>
    <w:pPr>
      <w:autoSpaceDE w:val="0"/>
      <w:autoSpaceDN w:val="0"/>
      <w:adjustRightInd w:val="0"/>
    </w:pPr>
    <w:rPr>
      <w:rFonts w:ascii=".VnTime" w:hAnsi=".VnTime" w:cs=".VnTime"/>
      <w:color w:val="auto"/>
      <w:sz w:val="24"/>
      <w:szCs w:val="24"/>
    </w:rPr>
  </w:style>
  <w:style w:type="paragraph" w:customStyle="1" w:styleId="cauhoiphu">
    <w:name w:val="cauhoiphu"/>
    <w:basedOn w:val="Normal"/>
    <w:qFormat/>
    <w:pPr>
      <w:spacing w:before="60" w:after="60"/>
      <w:ind w:left="907"/>
      <w:jc w:val="both"/>
    </w:pPr>
    <w:rPr>
      <w:color w:val="auto"/>
      <w:sz w:val="24"/>
      <w:szCs w:val="24"/>
    </w:rPr>
  </w:style>
  <w:style w:type="character" w:customStyle="1" w:styleId="CharChar3">
    <w:name w:val="Char Char3"/>
    <w:qFormat/>
    <w:rPr>
      <w:rFonts w:ascii="VNI-Times" w:hAnsi="VNI-Times"/>
      <w:sz w:val="24"/>
      <w:szCs w:val="24"/>
    </w:rPr>
  </w:style>
  <w:style w:type="paragraph" w:customStyle="1" w:styleId="msonormalcxspmiddle">
    <w:name w:val="msonormalcxspmiddle"/>
    <w:basedOn w:val="Normal"/>
    <w:qFormat/>
    <w:pPr>
      <w:spacing w:before="100" w:beforeAutospacing="1" w:after="100" w:afterAutospacing="1"/>
    </w:pPr>
    <w:rPr>
      <w:color w:val="auto"/>
      <w:sz w:val="24"/>
      <w:szCs w:val="24"/>
    </w:rPr>
  </w:style>
  <w:style w:type="character" w:customStyle="1" w:styleId="CharChar12">
    <w:name w:val="Char Char12"/>
    <w:qFormat/>
    <w:rPr>
      <w:rFonts w:ascii="Arial" w:hAnsi="Arial" w:cs="Arial"/>
      <w:b/>
      <w:bCs/>
      <w:kern w:val="32"/>
      <w:sz w:val="32"/>
      <w:szCs w:val="32"/>
      <w:lang w:val="en-US" w:eastAsia="en-US" w:bidi="ar-SA"/>
    </w:rPr>
  </w:style>
  <w:style w:type="character" w:customStyle="1" w:styleId="CharChar10">
    <w:name w:val="Char Char10"/>
    <w:qFormat/>
    <w:rPr>
      <w:b/>
      <w:bCs/>
      <w:sz w:val="27"/>
      <w:szCs w:val="27"/>
      <w:lang w:val="en-US" w:eastAsia="en-US" w:bidi="ar-SA"/>
    </w:rPr>
  </w:style>
  <w:style w:type="paragraph" w:customStyle="1" w:styleId="abcd">
    <w:name w:val="abcd"/>
    <w:basedOn w:val="Vande"/>
    <w:qFormat/>
    <w:pPr>
      <w:tabs>
        <w:tab w:val="left" w:pos="4820"/>
      </w:tabs>
      <w:ind w:left="681" w:hanging="284"/>
      <w:outlineLvl w:val="4"/>
    </w:pPr>
    <w:rPr>
      <w:b w:val="0"/>
      <w:i w:val="0"/>
    </w:rPr>
  </w:style>
  <w:style w:type="character" w:customStyle="1" w:styleId="pagingselected">
    <w:name w:val="paging_selected"/>
    <w:basedOn w:val="DefaultParagraphFont"/>
    <w:qFormat/>
  </w:style>
  <w:style w:type="paragraph" w:customStyle="1" w:styleId="baibosung">
    <w:name w:val="bai bo sung"/>
    <w:basedOn w:val="Normal"/>
    <w:qFormat/>
    <w:rPr>
      <w:rFonts w:ascii=".VnCentury Schoolbook" w:hAnsi=".VnCentury Schoolbook"/>
      <w:color w:val="auto"/>
      <w:sz w:val="26"/>
      <w:szCs w:val="20"/>
    </w:rPr>
  </w:style>
  <w:style w:type="paragraph" w:customStyle="1" w:styleId="bienn">
    <w:name w:val="bienn"/>
    <w:basedOn w:val="Normal"/>
    <w:qFormat/>
    <w:pPr>
      <w:tabs>
        <w:tab w:val="left" w:pos="5670"/>
      </w:tabs>
      <w:ind w:firstLine="567"/>
      <w:jc w:val="both"/>
    </w:pPr>
    <w:rPr>
      <w:rFonts w:ascii=".VnCentury Schoolbook" w:hAnsi=".VnCentury Schoolbook"/>
      <w:color w:val="auto"/>
      <w:sz w:val="21"/>
      <w:szCs w:val="20"/>
    </w:rPr>
  </w:style>
  <w:style w:type="paragraph" w:customStyle="1" w:styleId="tenchuong">
    <w:name w:val="ten chuong"/>
    <w:basedOn w:val="Normal"/>
    <w:qFormat/>
    <w:pPr>
      <w:spacing w:after="60" w:line="280" w:lineRule="atLeast"/>
      <w:jc w:val="center"/>
    </w:pPr>
    <w:rPr>
      <w:rFonts w:ascii=".VnCentury Schoolbook" w:hAnsi=".VnCentury Schoolbook"/>
      <w:b/>
      <w:color w:val="auto"/>
      <w:sz w:val="24"/>
      <w:szCs w:val="20"/>
    </w:rPr>
  </w:style>
  <w:style w:type="paragraph" w:customStyle="1" w:styleId="tenm">
    <w:name w:val="tenm"/>
    <w:basedOn w:val="tenc"/>
    <w:qFormat/>
    <w:pPr>
      <w:spacing w:before="480" w:after="240"/>
    </w:pPr>
    <w:rPr>
      <w:sz w:val="26"/>
    </w:rPr>
  </w:style>
  <w:style w:type="character" w:customStyle="1" w:styleId="titbangChar">
    <w:name w:val="tit bang Char"/>
    <w:link w:val="titbang"/>
    <w:qFormat/>
    <w:rPr>
      <w:b/>
      <w:color w:val="3366FF"/>
    </w:rPr>
  </w:style>
  <w:style w:type="paragraph" w:customStyle="1" w:styleId="titbang">
    <w:name w:val="tit bang"/>
    <w:basedOn w:val="Normal"/>
    <w:link w:val="titbangChar"/>
    <w:qFormat/>
    <w:pPr>
      <w:spacing w:before="80" w:after="80" w:line="240" w:lineRule="atLeast"/>
      <w:jc w:val="center"/>
    </w:pPr>
    <w:rPr>
      <w:rFonts w:asciiTheme="minorHAnsi" w:eastAsiaTheme="minorHAnsi" w:hAnsiTheme="minorHAnsi" w:cstheme="minorBidi"/>
      <w:b/>
      <w:color w:val="3366FF"/>
      <w:sz w:val="22"/>
      <w:szCs w:val="22"/>
    </w:rPr>
  </w:style>
  <w:style w:type="paragraph" w:customStyle="1" w:styleId="cach">
    <w:name w:val="cach"/>
    <w:basedOn w:val="Normal"/>
    <w:qFormat/>
    <w:pPr>
      <w:spacing w:before="40" w:line="120" w:lineRule="exact"/>
      <w:ind w:left="284" w:hanging="284"/>
      <w:jc w:val="both"/>
    </w:pPr>
    <w:rPr>
      <w:color w:val="auto"/>
      <w:sz w:val="24"/>
      <w:szCs w:val="24"/>
    </w:rPr>
  </w:style>
  <w:style w:type="character" w:customStyle="1" w:styleId="msqrt">
    <w:name w:val="msqrt"/>
    <w:basedOn w:val="DefaultParagraphFont"/>
    <w:qFormat/>
  </w:style>
  <w:style w:type="character" w:customStyle="1" w:styleId="mtext">
    <w:name w:val="mtext"/>
    <w:basedOn w:val="DefaultParagraphFont"/>
    <w:qFormat/>
  </w:style>
  <w:style w:type="paragraph" w:customStyle="1" w:styleId="CharChar1Char">
    <w:name w:val="Char Char1 Char"/>
    <w:basedOn w:val="Normal"/>
    <w:semiHidden/>
    <w:qFormat/>
    <w:pPr>
      <w:spacing w:after="160" w:line="240" w:lineRule="exact"/>
    </w:pPr>
    <w:rPr>
      <w:rFonts w:ascii="Arial" w:hAnsi="Arial" w:cs="Arial"/>
      <w:color w:val="auto"/>
      <w:sz w:val="24"/>
      <w:szCs w:val="24"/>
    </w:rPr>
  </w:style>
  <w:style w:type="paragraph" w:customStyle="1" w:styleId="da">
    <w:name w:val="da"/>
    <w:basedOn w:val="Normal"/>
    <w:link w:val="daChar"/>
    <w:qFormat/>
    <w:pPr>
      <w:tabs>
        <w:tab w:val="left" w:pos="374"/>
        <w:tab w:val="left" w:pos="2606"/>
        <w:tab w:val="left" w:pos="4939"/>
        <w:tab w:val="left" w:pos="7272"/>
      </w:tabs>
    </w:pPr>
    <w:rPr>
      <w:color w:val="auto"/>
      <w:sz w:val="24"/>
      <w:szCs w:val="24"/>
    </w:rPr>
  </w:style>
  <w:style w:type="character" w:customStyle="1" w:styleId="daChar">
    <w:name w:val="da Char"/>
    <w:link w:val="da"/>
    <w:qFormat/>
    <w:rPr>
      <w:rFonts w:ascii="Times New Roman" w:eastAsia="Times New Roman" w:hAnsi="Times New Roman" w:cs="Times New Roman"/>
      <w:sz w:val="24"/>
      <w:szCs w:val="24"/>
    </w:rPr>
  </w:style>
  <w:style w:type="character" w:customStyle="1" w:styleId="Normal-12ptChar">
    <w:name w:val="Normal - 12pt Char"/>
    <w:link w:val="Normal-12pt"/>
    <w:qFormat/>
    <w:locked/>
    <w:rPr>
      <w:sz w:val="28"/>
      <w:szCs w:val="28"/>
    </w:rPr>
  </w:style>
  <w:style w:type="paragraph" w:customStyle="1" w:styleId="Normal-12pt">
    <w:name w:val="Normal - 12pt"/>
    <w:basedOn w:val="Normal"/>
    <w:link w:val="Normal-12ptChar"/>
    <w:qFormat/>
    <w:pPr>
      <w:tabs>
        <w:tab w:val="left" w:pos="140"/>
      </w:tabs>
    </w:pPr>
    <w:rPr>
      <w:rFonts w:asciiTheme="minorHAnsi" w:eastAsiaTheme="minorHAnsi" w:hAnsiTheme="minorHAnsi" w:cstheme="minorBidi"/>
      <w:color w:val="auto"/>
      <w:sz w:val="28"/>
      <w:szCs w:val="28"/>
    </w:rPr>
  </w:style>
  <w:style w:type="paragraph" w:customStyle="1" w:styleId="ksd2">
    <w:name w:val="ksd2"/>
    <w:basedOn w:val="Heading1"/>
    <w:next w:val="Heading1"/>
    <w:qFormat/>
    <w:pPr>
      <w:tabs>
        <w:tab w:val="left" w:pos="1440"/>
      </w:tabs>
      <w:spacing w:before="240" w:after="60"/>
      <w:ind w:left="1440" w:hanging="360"/>
      <w:jc w:val="left"/>
    </w:pPr>
    <w:rPr>
      <w:rFonts w:ascii="Arial" w:hAnsi="Arial" w:cs="Arial"/>
      <w:sz w:val="36"/>
      <w:szCs w:val="36"/>
    </w:rPr>
  </w:style>
  <w:style w:type="paragraph" w:customStyle="1" w:styleId="c">
    <w:name w:val="c"/>
    <w:basedOn w:val="Normal"/>
    <w:qFormat/>
    <w:pPr>
      <w:spacing w:before="120"/>
    </w:pPr>
    <w:rPr>
      <w:b/>
      <w:bCs/>
      <w:color w:val="auto"/>
      <w:sz w:val="24"/>
      <w:szCs w:val="24"/>
    </w:rPr>
  </w:style>
  <w:style w:type="paragraph" w:customStyle="1" w:styleId="d">
    <w:name w:val="d"/>
    <w:basedOn w:val="Normal"/>
    <w:qFormat/>
    <w:pPr>
      <w:spacing w:before="120"/>
      <w:jc w:val="both"/>
    </w:pPr>
    <w:rPr>
      <w:color w:val="000080"/>
      <w:sz w:val="24"/>
      <w:szCs w:val="24"/>
    </w:rPr>
  </w:style>
  <w:style w:type="paragraph" w:customStyle="1" w:styleId="t">
    <w:name w:val="t"/>
    <w:basedOn w:val="Normal"/>
    <w:qFormat/>
    <w:pPr>
      <w:spacing w:before="60"/>
      <w:ind w:left="568" w:hanging="284"/>
      <w:jc w:val="both"/>
    </w:pPr>
    <w:rPr>
      <w:color w:val="auto"/>
      <w:sz w:val="24"/>
      <w:szCs w:val="24"/>
    </w:rPr>
  </w:style>
  <w:style w:type="paragraph" w:customStyle="1" w:styleId="ti">
    <w:name w:val="ti"/>
    <w:basedOn w:val="Normal"/>
    <w:qFormat/>
    <w:pPr>
      <w:spacing w:before="120"/>
      <w:jc w:val="right"/>
    </w:pPr>
    <w:rPr>
      <w:i/>
      <w:iCs/>
      <w:color w:val="auto"/>
      <w:sz w:val="24"/>
      <w:szCs w:val="24"/>
    </w:rPr>
  </w:style>
  <w:style w:type="paragraph" w:customStyle="1" w:styleId="NormalFirstline">
    <w:name w:val="Normal + First line:"/>
    <w:basedOn w:val="Normal"/>
    <w:qFormat/>
    <w:pPr>
      <w:ind w:firstLine="720"/>
    </w:pPr>
    <w:rPr>
      <w:color w:val="auto"/>
      <w:sz w:val="24"/>
      <w:szCs w:val="24"/>
    </w:rPr>
  </w:style>
  <w:style w:type="table" w:customStyle="1" w:styleId="TableStyle3">
    <w:name w:val="Table Style3"/>
    <w:basedOn w:val="TableNormal"/>
    <w:qFormat/>
    <w:rPr>
      <w:rFonts w:eastAsia="Times New Roman"/>
    </w:rPr>
    <w:tblPr>
      <w:tblInd w:w="0" w:type="dxa"/>
      <w:tblBorders>
        <w:top w:val="thinThickThinSmallGap" w:sz="24" w:space="0" w:color="auto"/>
        <w:left w:val="thinThickThinSmallGap" w:sz="24" w:space="0" w:color="auto"/>
        <w:bottom w:val="thinThickThinSmallGap" w:sz="24" w:space="0" w:color="auto"/>
        <w:right w:val="thinThickThinSmallGap" w:sz="24" w:space="0" w:color="auto"/>
      </w:tblBorders>
      <w:tblCellMar>
        <w:top w:w="0" w:type="dxa"/>
        <w:left w:w="108" w:type="dxa"/>
        <w:bottom w:w="0" w:type="dxa"/>
        <w:right w:w="108" w:type="dxa"/>
      </w:tblCellMar>
    </w:tblPr>
  </w:style>
  <w:style w:type="table" w:customStyle="1" w:styleId="MediumShading2-Accent11">
    <w:name w:val="Medium Shading 2 - Accent 11"/>
    <w:basedOn w:val="TableNormal"/>
    <w:qFormat/>
    <w:rPr>
      <w:rFonts w:ascii="Calibri" w:eastAsia="Times New Roman" w:hAnsi="Calibri"/>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harChar21">
    <w:name w:val="Char Char21"/>
    <w:qFormat/>
    <w:locked/>
    <w:rPr>
      <w:rFonts w:ascii="Times New Roman" w:hAnsi="Times New Roman" w:cs="Times New Roman"/>
      <w:sz w:val="24"/>
      <w:szCs w:val="24"/>
      <w:lang w:val="en-US" w:eastAsia="en-US"/>
    </w:rPr>
  </w:style>
  <w:style w:type="character" w:customStyle="1" w:styleId="CharChar22">
    <w:name w:val="Char Char22"/>
    <w:qFormat/>
    <w:locked/>
    <w:rPr>
      <w:rFonts w:ascii="Times New Roman" w:hAnsi="Times New Roman" w:cs="Times New Roman"/>
      <w:sz w:val="24"/>
      <w:szCs w:val="24"/>
      <w:lang w:val="en-US" w:eastAsia="en-US"/>
    </w:rPr>
  </w:style>
  <w:style w:type="character" w:customStyle="1" w:styleId="CharChar23">
    <w:name w:val="Char Char23"/>
    <w:qFormat/>
    <w:locked/>
    <w:rPr>
      <w:rFonts w:ascii="Times New Roman" w:hAnsi="Times New Roman" w:cs="Times New Roman"/>
      <w:sz w:val="24"/>
      <w:szCs w:val="24"/>
      <w:lang w:val="en-US" w:eastAsia="en-US"/>
    </w:rPr>
  </w:style>
  <w:style w:type="character" w:customStyle="1" w:styleId="CharChar24">
    <w:name w:val="Char Char24"/>
    <w:qFormat/>
    <w:locked/>
    <w:rPr>
      <w:rFonts w:ascii="Times New Roman" w:hAnsi="Times New Roman" w:cs="Times New Roman"/>
      <w:sz w:val="24"/>
      <w:szCs w:val="24"/>
      <w:lang w:val="en-US" w:eastAsia="en-US"/>
    </w:rPr>
  </w:style>
  <w:style w:type="character" w:customStyle="1" w:styleId="CharChar25">
    <w:name w:val="Char Char25"/>
    <w:qFormat/>
    <w:locked/>
    <w:rPr>
      <w:rFonts w:ascii="Times New Roman" w:hAnsi="Times New Roman" w:cs="Times New Roman"/>
      <w:sz w:val="24"/>
      <w:szCs w:val="24"/>
      <w:lang w:val="en-US" w:eastAsia="en-US"/>
    </w:rPr>
  </w:style>
  <w:style w:type="character" w:customStyle="1" w:styleId="CharChar26">
    <w:name w:val="Char Char26"/>
    <w:qFormat/>
    <w:locked/>
    <w:rPr>
      <w:rFonts w:ascii="Times New Roman" w:hAnsi="Times New Roman" w:cs="Times New Roman"/>
      <w:sz w:val="24"/>
      <w:szCs w:val="24"/>
      <w:lang w:val="en-US" w:eastAsia="en-US"/>
    </w:rPr>
  </w:style>
  <w:style w:type="paragraph" w:customStyle="1" w:styleId="123">
    <w:name w:val="123"/>
    <w:basedOn w:val="Normal"/>
    <w:qFormat/>
    <w:pPr>
      <w:spacing w:before="160"/>
      <w:ind w:left="425" w:hanging="425"/>
      <w:jc w:val="both"/>
    </w:pPr>
    <w:rPr>
      <w:rFonts w:ascii="VNI-Times" w:hAnsi="VNI-Times" w:cs="Arial"/>
      <w:color w:val="auto"/>
      <w:sz w:val="23"/>
      <w:szCs w:val="20"/>
    </w:rPr>
  </w:style>
  <w:style w:type="paragraph" w:customStyle="1" w:styleId="abcChar">
    <w:name w:val="abc Char"/>
    <w:basedOn w:val="Normal"/>
    <w:qFormat/>
    <w:pPr>
      <w:spacing w:before="100"/>
      <w:ind w:left="850" w:hanging="425"/>
      <w:jc w:val="both"/>
    </w:pPr>
    <w:rPr>
      <w:rFonts w:ascii="VNI-Times" w:hAnsi="VNI-Times" w:cs="Arial"/>
      <w:color w:val="auto"/>
      <w:sz w:val="23"/>
      <w:szCs w:val="20"/>
    </w:rPr>
  </w:style>
  <w:style w:type="paragraph" w:customStyle="1" w:styleId="CharChar2CharChar">
    <w:name w:val="Char Char2 Char Char"/>
    <w:basedOn w:val="Normal"/>
    <w:semiHidden/>
    <w:qFormat/>
    <w:pPr>
      <w:spacing w:after="160" w:line="240" w:lineRule="exact"/>
      <w:jc w:val="both"/>
    </w:pPr>
    <w:rPr>
      <w:rFonts w:ascii="Arial" w:hAnsi="Arial" w:cs="Arial"/>
      <w:color w:val="auto"/>
      <w:sz w:val="24"/>
      <w:szCs w:val="24"/>
    </w:rPr>
  </w:style>
  <w:style w:type="table" w:customStyle="1" w:styleId="TableGrid110">
    <w:name w:val="Table Grid110"/>
    <w:basedOn w:val="TableNormal"/>
    <w:uiPriority w:val="59"/>
    <w:qFormat/>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chinhtrang">
    <w:name w:val="1 chinh trang"/>
    <w:basedOn w:val="Normal"/>
    <w:qFormat/>
    <w:pPr>
      <w:widowControl w:val="0"/>
      <w:spacing w:before="60" w:after="60" w:line="264" w:lineRule="auto"/>
      <w:ind w:firstLine="425"/>
      <w:jc w:val="both"/>
    </w:pPr>
    <w:rPr>
      <w:rFonts w:ascii=".VnCentury Schoolbook" w:hAnsi=".VnCentury Schoolbook"/>
      <w:color w:val="000000"/>
      <w:sz w:val="24"/>
      <w:szCs w:val="24"/>
    </w:rPr>
  </w:style>
  <w:style w:type="paragraph" w:customStyle="1" w:styleId="muted">
    <w:name w:val="muted"/>
    <w:basedOn w:val="Normal"/>
    <w:qFormat/>
    <w:pPr>
      <w:spacing w:before="100" w:beforeAutospacing="1" w:after="100" w:afterAutospacing="1"/>
    </w:pPr>
    <w:rPr>
      <w:color w:val="auto"/>
      <w:sz w:val="24"/>
      <w:szCs w:val="24"/>
    </w:rPr>
  </w:style>
  <w:style w:type="character" w:customStyle="1" w:styleId="datetime">
    <w:name w:val="datetime"/>
    <w:basedOn w:val="DefaultParagraphFont"/>
    <w:qFormat/>
  </w:style>
  <w:style w:type="character" w:customStyle="1" w:styleId="pagenavheader">
    <w:name w:val="pagenavheader"/>
    <w:basedOn w:val="DefaultParagraphFont"/>
    <w:qFormat/>
  </w:style>
  <w:style w:type="paragraph" w:customStyle="1" w:styleId="dateapplication">
    <w:name w:val="date_application"/>
    <w:basedOn w:val="Normal"/>
    <w:qFormat/>
    <w:pPr>
      <w:spacing w:before="100" w:beforeAutospacing="1" w:after="100" w:afterAutospacing="1"/>
    </w:pPr>
    <w:rPr>
      <w:color w:val="auto"/>
      <w:sz w:val="24"/>
      <w:szCs w:val="24"/>
    </w:rPr>
  </w:style>
  <w:style w:type="character" w:customStyle="1" w:styleId="mtconvertedequation0">
    <w:name w:val="mtconvertedequation"/>
    <w:basedOn w:val="DefaultParagraphFont"/>
    <w:qFormat/>
  </w:style>
  <w:style w:type="character" w:customStyle="1" w:styleId="grame">
    <w:name w:val="grame"/>
    <w:basedOn w:val="DefaultParagraphFont"/>
    <w:qFormat/>
  </w:style>
  <w:style w:type="character" w:customStyle="1" w:styleId="textexposedshow">
    <w:name w:val="textexposedshow"/>
    <w:basedOn w:val="DefaultParagraphFont"/>
    <w:qFormat/>
  </w:style>
  <w:style w:type="paragraph" w:customStyle="1" w:styleId="body-text">
    <w:name w:val="body-text"/>
    <w:basedOn w:val="Normal"/>
    <w:qFormat/>
    <w:pPr>
      <w:spacing w:before="100" w:beforeAutospacing="1" w:after="100" w:afterAutospacing="1"/>
    </w:pPr>
    <w:rPr>
      <w:color w:val="auto"/>
      <w:sz w:val="24"/>
      <w:szCs w:val="24"/>
    </w:rPr>
  </w:style>
  <w:style w:type="character" w:customStyle="1" w:styleId="ipa">
    <w:name w:val="ipa"/>
    <w:basedOn w:val="DefaultParagraphFont"/>
    <w:qFormat/>
  </w:style>
  <w:style w:type="character" w:customStyle="1" w:styleId="nowrap">
    <w:name w:val="nowrap"/>
    <w:basedOn w:val="DefaultParagraphFont"/>
    <w:qFormat/>
  </w:style>
  <w:style w:type="paragraph" w:customStyle="1" w:styleId="Normal10">
    <w:name w:val="Normal1"/>
    <w:qFormat/>
    <w:pPr>
      <w:spacing w:after="200" w:line="276" w:lineRule="auto"/>
    </w:pPr>
    <w:rPr>
      <w:rFonts w:ascii="Calibri" w:eastAsia="Calibri" w:hAnsi="Calibri" w:cs="Calibri"/>
      <w:sz w:val="22"/>
      <w:szCs w:val="22"/>
    </w:rPr>
  </w:style>
  <w:style w:type="character" w:customStyle="1" w:styleId="Bodytext2Italic">
    <w:name w:val="Body text (2) + Italic"/>
    <w:aliases w:val="Spacing 1 pt Exact,Body text (4) + Small Caps"/>
    <w:qFormat/>
    <w:rPr>
      <w:rFonts w:ascii="Times New Roman" w:eastAsia="Times New Roman" w:hAnsi="Times New Roman" w:cs="Times New Roman" w:hint="default"/>
      <w:i/>
      <w:iCs/>
      <w:color w:val="000000"/>
      <w:spacing w:val="0"/>
      <w:w w:val="100"/>
      <w:position w:val="0"/>
      <w:sz w:val="21"/>
      <w:szCs w:val="21"/>
      <w:u w:val="none"/>
      <w:lang w:val="vi-VN" w:eastAsia="vi-VN" w:bidi="vi-VN"/>
    </w:rPr>
  </w:style>
  <w:style w:type="character" w:customStyle="1" w:styleId="Bodytext2Spacing2pt">
    <w:name w:val="Body text (2) + Spacing 2 pt"/>
    <w:qFormat/>
    <w:rPr>
      <w:rFonts w:ascii="Times New Roman" w:eastAsia="Times New Roman" w:hAnsi="Times New Roman" w:cs="Times New Roman" w:hint="default"/>
      <w:color w:val="000000"/>
      <w:spacing w:val="40"/>
      <w:w w:val="100"/>
      <w:position w:val="0"/>
      <w:sz w:val="22"/>
      <w:szCs w:val="22"/>
      <w:u w:val="none"/>
      <w:lang w:val="vi-VN" w:eastAsia="vi-VN" w:bidi="vi-VN"/>
    </w:rPr>
  </w:style>
  <w:style w:type="character" w:customStyle="1" w:styleId="Bodytext2Spacing0pt">
    <w:name w:val="Body text (2) + Spacing 0 pt"/>
    <w:qFormat/>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Bodytext27Bold">
    <w:name w:val="Body text (27) + Bold"/>
    <w:qFormat/>
    <w:rPr>
      <w:rFonts w:ascii="Times New Roman" w:eastAsia="Times New Roman" w:hAnsi="Times New Roman" w:cs="Times New Roman"/>
      <w:b/>
      <w:bCs/>
      <w:color w:val="000000"/>
      <w:spacing w:val="0"/>
      <w:w w:val="100"/>
      <w:position w:val="0"/>
      <w:sz w:val="22"/>
      <w:szCs w:val="22"/>
      <w:u w:val="none"/>
      <w:lang w:val="vi-VN" w:eastAsia="vi-VN" w:bidi="vi-VN"/>
    </w:rPr>
  </w:style>
  <w:style w:type="character" w:customStyle="1" w:styleId="Bodytext211pt">
    <w:name w:val="Body text (2) + 11 pt"/>
    <w:aliases w:val="Bold14"/>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215pt">
    <w:name w:val="Body text (2) + 15 pt"/>
    <w:aliases w:val="Spacing -1 pt Exact,Spacing -2 pt Exact,Header or footer + 7.5 pt,Scale 100%,Header or footer + Constantia,Header or footer + 8 pt,Heading #1 + 10.5 pt,Header or footer + Corbel"/>
    <w:qFormat/>
    <w:rPr>
      <w:rFonts w:ascii="Times New Roman" w:eastAsia="Times New Roman" w:hAnsi="Times New Roman" w:cs="Times New Roman"/>
      <w:color w:val="000000"/>
      <w:spacing w:val="0"/>
      <w:w w:val="100"/>
      <w:position w:val="0"/>
      <w:sz w:val="30"/>
      <w:szCs w:val="30"/>
      <w:u w:val="none"/>
      <w:lang w:val="vi-VN" w:eastAsia="vi-VN" w:bidi="vi-VN"/>
    </w:rPr>
  </w:style>
  <w:style w:type="character" w:customStyle="1" w:styleId="Bodytext265pt">
    <w:name w:val="Body text (2) + 6.5 pt"/>
    <w:qFormat/>
    <w:rPr>
      <w:rFonts w:ascii="Times New Roman" w:eastAsia="Times New Roman" w:hAnsi="Times New Roman" w:cs="Times New Roman"/>
      <w:sz w:val="13"/>
      <w:szCs w:val="13"/>
      <w:u w:val="none"/>
    </w:rPr>
  </w:style>
  <w:style w:type="character" w:customStyle="1" w:styleId="Bodytext6NotBold">
    <w:name w:val="Body text (6) + Not Bold"/>
    <w:qFormat/>
    <w:rPr>
      <w:rFonts w:ascii="Times New Roman" w:eastAsia="Times New Roman" w:hAnsi="Times New Roman" w:cs="Times New Roman"/>
      <w:spacing w:val="0"/>
      <w:sz w:val="21"/>
      <w:szCs w:val="21"/>
      <w:u w:val="none"/>
      <w:shd w:val="clear" w:color="auto" w:fill="FFFFFF"/>
    </w:rPr>
  </w:style>
  <w:style w:type="character" w:customStyle="1" w:styleId="Bodytext27pt">
    <w:name w:val="Body text (2) + 7 pt"/>
    <w:aliases w:val="Table of contents (2) + 10.5 pt"/>
    <w:qFormat/>
    <w:rPr>
      <w:rFonts w:ascii="Times New Roman" w:eastAsia="Times New Roman" w:hAnsi="Times New Roman" w:cs="Times New Roman"/>
      <w:color w:val="000000"/>
      <w:spacing w:val="0"/>
      <w:w w:val="100"/>
      <w:position w:val="0"/>
      <w:sz w:val="14"/>
      <w:szCs w:val="14"/>
      <w:u w:val="none"/>
      <w:lang w:val="vi-VN" w:eastAsia="vi-VN" w:bidi="vi-VN"/>
    </w:rPr>
  </w:style>
  <w:style w:type="paragraph" w:customStyle="1" w:styleId="Bodytext210">
    <w:name w:val="Body text (2)1"/>
    <w:basedOn w:val="Normal"/>
    <w:qFormat/>
    <w:pPr>
      <w:widowControl w:val="0"/>
      <w:shd w:val="clear" w:color="auto" w:fill="FFFFFF"/>
      <w:spacing w:line="283" w:lineRule="exact"/>
      <w:jc w:val="both"/>
    </w:pPr>
    <w:rPr>
      <w:rFonts w:cstheme="minorBidi"/>
      <w:color w:val="auto"/>
      <w:sz w:val="22"/>
      <w:szCs w:val="22"/>
    </w:rPr>
  </w:style>
  <w:style w:type="character" w:customStyle="1" w:styleId="TableofcontentsBold">
    <w:name w:val="Table of contents + Bold"/>
    <w:qFormat/>
    <w:rPr>
      <w:rFonts w:ascii="Times New Roman" w:eastAsia="Times New Roman" w:hAnsi="Times New Roman" w:cs="Times New Roman" w:hint="default"/>
      <w:b/>
      <w:bCs/>
      <w:color w:val="000000"/>
      <w:spacing w:val="0"/>
      <w:w w:val="100"/>
      <w:position w:val="0"/>
      <w:sz w:val="21"/>
      <w:szCs w:val="21"/>
      <w:u w:val="none"/>
      <w:lang w:val="vi-VN" w:eastAsia="vi-VN" w:bidi="vi-VN"/>
    </w:rPr>
  </w:style>
  <w:style w:type="character" w:customStyle="1" w:styleId="Bodytext611pt">
    <w:name w:val="Body text (6) + 11 pt"/>
    <w:aliases w:val="Body text (2) + 4.5 pt,Body text (10) + 10.5 pt"/>
    <w:qFormat/>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2Spacing4pt">
    <w:name w:val="Body text (2) + Spacing 4 pt"/>
    <w:rPr>
      <w:rFonts w:ascii="Times New Roman" w:eastAsia="Times New Roman" w:hAnsi="Times New Roman" w:cs="Times New Roman"/>
      <w:color w:val="000000"/>
      <w:spacing w:val="80"/>
      <w:w w:val="100"/>
      <w:position w:val="0"/>
      <w:sz w:val="20"/>
      <w:szCs w:val="20"/>
      <w:u w:val="none"/>
      <w:lang w:val="vi-VN" w:eastAsia="vi-VN" w:bidi="vi-VN"/>
    </w:rPr>
  </w:style>
  <w:style w:type="character" w:customStyle="1" w:styleId="Bodytext2Spacing1pt">
    <w:name w:val="Body text (2) + Spacing 1 pt"/>
    <w:qFormat/>
    <w:rPr>
      <w:rFonts w:ascii="Times New Roman" w:eastAsia="Times New Roman" w:hAnsi="Times New Roman" w:cs="Times New Roman"/>
      <w:color w:val="000000"/>
      <w:spacing w:val="20"/>
      <w:w w:val="100"/>
      <w:position w:val="0"/>
      <w:sz w:val="20"/>
      <w:szCs w:val="20"/>
      <w:u w:val="none"/>
      <w:lang w:val="vi-VN" w:eastAsia="vi-VN" w:bidi="vi-VN"/>
    </w:rPr>
  </w:style>
  <w:style w:type="character" w:customStyle="1" w:styleId="Bodytext26pt0">
    <w:name w:val="Body text (2) + 6 pt"/>
    <w:qFormat/>
    <w:rPr>
      <w:rFonts w:ascii="Times New Roman" w:eastAsia="Times New Roman" w:hAnsi="Times New Roman" w:cs="Times New Roman"/>
      <w:color w:val="000000"/>
      <w:spacing w:val="0"/>
      <w:w w:val="100"/>
      <w:position w:val="0"/>
      <w:sz w:val="12"/>
      <w:szCs w:val="12"/>
      <w:u w:val="none"/>
      <w:lang w:val="vi-VN" w:eastAsia="vi-VN" w:bidi="vi-VN"/>
    </w:rPr>
  </w:style>
  <w:style w:type="character" w:customStyle="1" w:styleId="Bodytext265ptExact">
    <w:name w:val="Body text (2) + 6.5 pt Exact"/>
    <w:qFormat/>
    <w:rPr>
      <w:rFonts w:ascii="Times New Roman" w:eastAsia="Times New Roman" w:hAnsi="Times New Roman" w:cs="Times New Roman"/>
      <w:color w:val="000000"/>
      <w:spacing w:val="0"/>
      <w:w w:val="100"/>
      <w:position w:val="0"/>
      <w:sz w:val="13"/>
      <w:szCs w:val="13"/>
      <w:u w:val="none"/>
      <w:lang w:val="vi-VN" w:eastAsia="vi-VN" w:bidi="vi-VN"/>
    </w:rPr>
  </w:style>
  <w:style w:type="character" w:customStyle="1" w:styleId="Heading2105pt">
    <w:name w:val="Heading #2 + 10.5 pt"/>
    <w:qFormat/>
    <w:rPr>
      <w:rFonts w:ascii="Times New Roman" w:eastAsia="Times New Roman" w:hAnsi="Times New Roman" w:cs="Times New Roman"/>
      <w:b/>
      <w:bCs/>
      <w:color w:val="FFFFFF"/>
      <w:spacing w:val="0"/>
      <w:w w:val="100"/>
      <w:position w:val="0"/>
      <w:sz w:val="21"/>
      <w:szCs w:val="21"/>
      <w:u w:val="none"/>
      <w:shd w:val="clear" w:color="auto" w:fill="FFFFFF"/>
      <w:lang w:val="vi-VN" w:eastAsia="vi-VN" w:bidi="vi-VN"/>
    </w:rPr>
  </w:style>
  <w:style w:type="character" w:customStyle="1" w:styleId="Bodytext13Bold">
    <w:name w:val="Body text (13) + Bold"/>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18105pt">
    <w:name w:val="Body text (18) + 10.5 p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24105pt">
    <w:name w:val="Body text (24) + 10.5 pt"/>
    <w:aliases w:val="Heading #1 + 20 pt"/>
    <w:qFormat/>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24">
    <w:name w:val="Body text (24)"/>
    <w:qFormat/>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Bodytext2BoldExact">
    <w:name w:val="Body text (2) + Bold Exact"/>
    <w:qFormat/>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Heading4105pt">
    <w:name w:val="Heading #4 + 10.5 pt"/>
    <w:qForma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211ptExact">
    <w:name w:val="Body text (2) + 11 pt Exact"/>
    <w:rPr>
      <w:rFonts w:ascii="Times New Roman" w:eastAsia="Times New Roman" w:hAnsi="Times New Roman" w:cs="Times New Roman"/>
      <w:color w:val="000000"/>
      <w:spacing w:val="0"/>
      <w:w w:val="100"/>
      <w:position w:val="0"/>
      <w:sz w:val="22"/>
      <w:szCs w:val="22"/>
      <w:u w:val="none"/>
      <w:lang w:val="vi-VN" w:eastAsia="vi-VN" w:bidi="vi-VN"/>
    </w:rPr>
  </w:style>
  <w:style w:type="table" w:customStyle="1" w:styleId="TableGrid0">
    <w:name w:val="TableGrid"/>
    <w:qFormat/>
    <w:rPr>
      <w:rFonts w:ascii="Calibri" w:eastAsia="Times New Roman" w:hAnsi="Calibri"/>
    </w:rPr>
    <w:tblPr>
      <w:tblCellMar>
        <w:top w:w="0" w:type="dxa"/>
        <w:left w:w="0" w:type="dxa"/>
        <w:bottom w:w="0" w:type="dxa"/>
        <w:right w:w="0" w:type="dxa"/>
      </w:tblCellMar>
    </w:tblPr>
  </w:style>
  <w:style w:type="paragraph" w:customStyle="1" w:styleId="Body0">
    <w:name w:val="Body"/>
    <w:basedOn w:val="Normal"/>
    <w:uiPriority w:val="1"/>
    <w:qFormat/>
    <w:pPr>
      <w:widowControl w:val="0"/>
    </w:pPr>
    <w:rPr>
      <w:color w:val="auto"/>
      <w:sz w:val="24"/>
      <w:szCs w:val="24"/>
    </w:rPr>
  </w:style>
  <w:style w:type="character" w:customStyle="1" w:styleId="BalloonTextChar1">
    <w:name w:val="Balloon Text Char1"/>
    <w:uiPriority w:val="99"/>
    <w:semiHidden/>
    <w:qFormat/>
    <w:rPr>
      <w:rFonts w:ascii="Tahoma" w:hAnsi="Tahoma" w:cs="Tahoma"/>
      <w:sz w:val="16"/>
      <w:szCs w:val="16"/>
    </w:rPr>
  </w:style>
  <w:style w:type="character" w:customStyle="1" w:styleId="BodyTextChar1">
    <w:name w:val="Body Text Char1"/>
    <w:uiPriority w:val="99"/>
    <w:semiHidden/>
    <w:rPr>
      <w:sz w:val="22"/>
      <w:szCs w:val="22"/>
    </w:rPr>
  </w:style>
  <w:style w:type="character" w:customStyle="1" w:styleId="BodyTextIndentChar1">
    <w:name w:val="Body Text Indent Char1"/>
    <w:uiPriority w:val="99"/>
    <w:semiHidden/>
    <w:rPr>
      <w:sz w:val="22"/>
      <w:szCs w:val="22"/>
    </w:rPr>
  </w:style>
  <w:style w:type="character" w:customStyle="1" w:styleId="BodyTextIndent2Char1">
    <w:name w:val="Body Text Indent 2 Char1"/>
    <w:uiPriority w:val="99"/>
    <w:semiHidden/>
    <w:rPr>
      <w:sz w:val="22"/>
      <w:szCs w:val="22"/>
    </w:rPr>
  </w:style>
  <w:style w:type="character" w:customStyle="1" w:styleId="BodyTextIndent3Char1">
    <w:name w:val="Body Text Indent 3 Char1"/>
    <w:uiPriority w:val="99"/>
    <w:semiHidden/>
    <w:rPr>
      <w:sz w:val="16"/>
      <w:szCs w:val="16"/>
    </w:rPr>
  </w:style>
  <w:style w:type="character" w:customStyle="1" w:styleId="TitleChar1">
    <w:name w:val="Title Char1"/>
    <w:uiPriority w:val="10"/>
    <w:qFormat/>
    <w:rPr>
      <w:rFonts w:ascii="Cambria" w:eastAsia="Times New Roman" w:hAnsi="Cambria" w:cs="Times New Roman"/>
      <w:color w:val="17365D"/>
      <w:spacing w:val="5"/>
      <w:kern w:val="28"/>
      <w:sz w:val="52"/>
      <w:szCs w:val="52"/>
    </w:rPr>
  </w:style>
  <w:style w:type="character" w:customStyle="1" w:styleId="mathjax1">
    <w:name w:val="mathjax1"/>
    <w:rPr>
      <w:spacing w:val="0"/>
      <w:sz w:val="24"/>
      <w:szCs w:val="24"/>
    </w:rPr>
  </w:style>
  <w:style w:type="paragraph" w:customStyle="1" w:styleId="11">
    <w:name w:val="1.1"/>
    <w:basedOn w:val="Normal"/>
    <w:qFormat/>
    <w:pPr>
      <w:spacing w:before="80" w:after="80" w:line="360" w:lineRule="auto"/>
      <w:jc w:val="both"/>
    </w:pPr>
    <w:rPr>
      <w:rFonts w:ascii=".VnTime" w:hAnsi=".VnTime"/>
      <w:b/>
      <w:color w:val="auto"/>
      <w:sz w:val="28"/>
      <w:szCs w:val="28"/>
    </w:rPr>
  </w:style>
  <w:style w:type="paragraph" w:customStyle="1" w:styleId="111">
    <w:name w:val="1.1.1"/>
    <w:basedOn w:val="Normal"/>
    <w:qFormat/>
    <w:pPr>
      <w:spacing w:line="360" w:lineRule="auto"/>
      <w:ind w:firstLine="142"/>
      <w:contextualSpacing/>
      <w:jc w:val="both"/>
    </w:pPr>
    <w:rPr>
      <w:rFonts w:ascii=".VnTime" w:hAnsi=".VnTime"/>
      <w:b/>
      <w:color w:val="auto"/>
      <w:sz w:val="28"/>
      <w:szCs w:val="28"/>
    </w:rPr>
  </w:style>
  <w:style w:type="paragraph" w:customStyle="1" w:styleId="1111">
    <w:name w:val="1.1.1.1"/>
    <w:basedOn w:val="TOC1"/>
    <w:qFormat/>
    <w:pPr>
      <w:shd w:val="clear" w:color="auto" w:fill="E2EFD9" w:themeFill="accent6" w:themeFillTint="33"/>
      <w:tabs>
        <w:tab w:val="right" w:leader="dot" w:pos="8778"/>
      </w:tabs>
      <w:spacing w:after="80"/>
    </w:pPr>
    <w:rPr>
      <w:rFonts w:ascii=".VnTime" w:eastAsia="Times New Roman" w:hAnsi=".VnTime"/>
      <w:b/>
      <w:i/>
      <w:color w:val="0000FF"/>
      <w:sz w:val="28"/>
      <w:szCs w:val="28"/>
    </w:rPr>
  </w:style>
  <w:style w:type="paragraph" w:customStyle="1" w:styleId="vu">
    <w:name w:val="vu"/>
    <w:basedOn w:val="Normal"/>
    <w:qFormat/>
    <w:rPr>
      <w:rFonts w:ascii="VNI-Times" w:hAnsi="VNI-Times"/>
      <w:color w:val="000000"/>
      <w:sz w:val="24"/>
      <w:szCs w:val="24"/>
    </w:rPr>
  </w:style>
  <w:style w:type="paragraph" w:customStyle="1" w:styleId="ABCH1">
    <w:name w:val="ABC_H1"/>
    <w:basedOn w:val="Heading2"/>
    <w:next w:val="Normal"/>
    <w:qFormat/>
    <w:pPr>
      <w:numPr>
        <w:ilvl w:val="1"/>
        <w:numId w:val="6"/>
      </w:numPr>
      <w:tabs>
        <w:tab w:val="left" w:pos="360"/>
      </w:tabs>
      <w:spacing w:before="160" w:after="120" w:line="300" w:lineRule="auto"/>
    </w:pPr>
    <w:rPr>
      <w:bCs w:val="0"/>
      <w:color w:val="FF0000"/>
      <w:sz w:val="36"/>
    </w:rPr>
  </w:style>
  <w:style w:type="paragraph" w:customStyle="1" w:styleId="ABCH2">
    <w:name w:val="ABC_H2"/>
    <w:basedOn w:val="Heading3"/>
    <w:next w:val="Normal"/>
    <w:qFormat/>
    <w:pPr>
      <w:numPr>
        <w:ilvl w:val="2"/>
        <w:numId w:val="6"/>
      </w:numPr>
      <w:tabs>
        <w:tab w:val="left" w:pos="360"/>
      </w:tabs>
      <w:spacing w:before="120" w:after="120" w:line="300" w:lineRule="auto"/>
    </w:pPr>
    <w:rPr>
      <w:color w:val="0070C0"/>
      <w:sz w:val="32"/>
    </w:rPr>
  </w:style>
  <w:style w:type="paragraph" w:customStyle="1" w:styleId="ABCH3">
    <w:name w:val="ABC_H3"/>
    <w:basedOn w:val="Heading4"/>
    <w:next w:val="Normal"/>
    <w:qFormat/>
    <w:pPr>
      <w:numPr>
        <w:ilvl w:val="3"/>
        <w:numId w:val="6"/>
      </w:numPr>
      <w:tabs>
        <w:tab w:val="left" w:pos="360"/>
      </w:tabs>
      <w:spacing w:before="240" w:after="240" w:line="300" w:lineRule="auto"/>
      <w:jc w:val="both"/>
    </w:pPr>
    <w:rPr>
      <w:b/>
      <w:iCs/>
      <w:color w:val="00B050"/>
      <w:sz w:val="28"/>
    </w:rPr>
  </w:style>
  <w:style w:type="paragraph" w:customStyle="1" w:styleId="ABCH4">
    <w:name w:val="ABC_H4"/>
    <w:basedOn w:val="Heading4"/>
    <w:next w:val="Normal"/>
    <w:qFormat/>
    <w:pPr>
      <w:numPr>
        <w:ilvl w:val="4"/>
        <w:numId w:val="6"/>
      </w:numPr>
      <w:tabs>
        <w:tab w:val="left" w:pos="360"/>
      </w:tabs>
      <w:spacing w:before="240" w:after="240" w:line="300" w:lineRule="auto"/>
      <w:jc w:val="both"/>
    </w:pPr>
    <w:rPr>
      <w:b/>
      <w:iCs/>
      <w:color w:val="7030A0"/>
      <w:sz w:val="28"/>
    </w:rPr>
  </w:style>
  <w:style w:type="table" w:customStyle="1" w:styleId="TableNormal1">
    <w:name w:val="Table Normal1"/>
    <w:uiPriority w:val="2"/>
    <w:semiHidden/>
    <w:unhideWhenUsed/>
    <w:qFormat/>
    <w:pPr>
      <w:widowControl w:val="0"/>
      <w:autoSpaceDE w:val="0"/>
      <w:autoSpaceDN w:val="0"/>
    </w:pPr>
    <w:rPr>
      <w:rFonts w:ascii="Calibri" w:eastAsia="Calibri" w:hAnsi="Calibri"/>
    </w:rPr>
    <w:tblPr>
      <w:tblCellMar>
        <w:top w:w="0" w:type="dxa"/>
        <w:left w:w="0" w:type="dxa"/>
        <w:bottom w:w="0" w:type="dxa"/>
        <w:right w:w="0" w:type="dxa"/>
      </w:tblCellMar>
    </w:tblPr>
  </w:style>
  <w:style w:type="character" w:customStyle="1" w:styleId="TOC1Char">
    <w:name w:val="TOC 1 Char"/>
    <w:link w:val="TOC1"/>
    <w:uiPriority w:val="39"/>
    <w:rPr>
      <w:rFonts w:ascii="Times New Roman" w:eastAsia="Calibri" w:hAnsi="Times New Roman" w:cs="Times New Roman"/>
      <w:sz w:val="24"/>
    </w:rPr>
  </w:style>
  <w:style w:type="character" w:customStyle="1" w:styleId="Bodytext12">
    <w:name w:val="Body text (12)"/>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1210pt">
    <w:name w:val="Body text (12) + 10 p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Tableofcontents310pt">
    <w:name w:val="Table of contents (3) + 10 p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Picturecaption2Exact">
    <w:name w:val="Picture caption (2) Exact"/>
    <w:link w:val="Picturecaption2"/>
    <w:qFormat/>
    <w:rPr>
      <w:rFonts w:ascii="Candara" w:eastAsia="Candara" w:hAnsi="Candara" w:cs="Candara"/>
      <w:spacing w:val="20"/>
      <w:sz w:val="16"/>
      <w:szCs w:val="16"/>
      <w:shd w:val="clear" w:color="auto" w:fill="FFFFFF"/>
    </w:rPr>
  </w:style>
  <w:style w:type="paragraph" w:customStyle="1" w:styleId="Picturecaption2">
    <w:name w:val="Picture caption (2)"/>
    <w:basedOn w:val="Normal"/>
    <w:link w:val="Picturecaption2Exact"/>
    <w:qFormat/>
    <w:pPr>
      <w:widowControl w:val="0"/>
      <w:shd w:val="clear" w:color="auto" w:fill="FFFFFF"/>
      <w:spacing w:line="0" w:lineRule="atLeast"/>
    </w:pPr>
    <w:rPr>
      <w:rFonts w:ascii="Candara" w:eastAsia="Candara" w:hAnsi="Candara" w:cs="Candara"/>
      <w:color w:val="auto"/>
      <w:spacing w:val="20"/>
      <w:sz w:val="16"/>
      <w:szCs w:val="16"/>
    </w:rPr>
  </w:style>
  <w:style w:type="character" w:customStyle="1" w:styleId="PicturecaptionExact">
    <w:name w:val="Picture caption Exact"/>
    <w:qFormat/>
    <w:rPr>
      <w:rFonts w:ascii="Times New Roman" w:eastAsia="Times New Roman" w:hAnsi="Times New Roman" w:cs="Times New Roman"/>
      <w:sz w:val="20"/>
      <w:szCs w:val="20"/>
      <w:u w:val="none"/>
    </w:rPr>
  </w:style>
  <w:style w:type="character" w:customStyle="1" w:styleId="Picturecaption13pt">
    <w:name w:val="Picture caption + 13 pt"/>
    <w:aliases w:val="Bold Exact,Picture caption + 10.5 pt,Body text (12) + 13 pt,Table of contents (3) + 10.5 pt"/>
    <w:qFormat/>
    <w:rPr>
      <w:rFonts w:ascii="Times New Roman" w:eastAsia="Times New Roman" w:hAnsi="Times New Roman"/>
      <w:b/>
      <w:bCs/>
      <w:sz w:val="26"/>
      <w:szCs w:val="26"/>
      <w:shd w:val="clear" w:color="auto" w:fill="FFFFFF"/>
    </w:rPr>
  </w:style>
  <w:style w:type="character" w:customStyle="1" w:styleId="Picturecaption3Exact">
    <w:name w:val="Picture caption (3) Exact"/>
    <w:link w:val="Picturecaption3"/>
    <w:qFormat/>
    <w:rPr>
      <w:rFonts w:ascii="Tahoma" w:eastAsia="Tahoma" w:hAnsi="Tahoma" w:cs="Tahoma"/>
      <w:sz w:val="15"/>
      <w:szCs w:val="15"/>
      <w:shd w:val="clear" w:color="auto" w:fill="FFFFFF"/>
    </w:rPr>
  </w:style>
  <w:style w:type="paragraph" w:customStyle="1" w:styleId="Picturecaption3">
    <w:name w:val="Picture caption (3)"/>
    <w:basedOn w:val="Normal"/>
    <w:link w:val="Picturecaption3Exact"/>
    <w:pPr>
      <w:widowControl w:val="0"/>
      <w:shd w:val="clear" w:color="auto" w:fill="FFFFFF"/>
      <w:spacing w:line="0" w:lineRule="atLeast"/>
    </w:pPr>
    <w:rPr>
      <w:rFonts w:ascii="Tahoma" w:eastAsia="Tahoma" w:hAnsi="Tahoma" w:cs="Tahoma"/>
      <w:color w:val="auto"/>
      <w:sz w:val="15"/>
      <w:szCs w:val="15"/>
    </w:rPr>
  </w:style>
  <w:style w:type="character" w:customStyle="1" w:styleId="Heading100">
    <w:name w:val="Heading #10_"/>
    <w:rPr>
      <w:rFonts w:ascii="Times New Roman" w:eastAsia="Times New Roman" w:hAnsi="Times New Roman" w:cs="Times New Roman"/>
      <w:b/>
      <w:bCs/>
      <w:sz w:val="26"/>
      <w:szCs w:val="26"/>
      <w:u w:val="none"/>
    </w:rPr>
  </w:style>
  <w:style w:type="character" w:customStyle="1" w:styleId="Heading101">
    <w:name w:val="Heading #10"/>
    <w:qFormat/>
    <w:rPr>
      <w:rFonts w:ascii="Times New Roman" w:eastAsia="Times New Roman" w:hAnsi="Times New Roman" w:cs="Times New Roman"/>
      <w:b/>
      <w:bCs/>
      <w:color w:val="FFFFFF"/>
      <w:spacing w:val="0"/>
      <w:w w:val="100"/>
      <w:position w:val="0"/>
      <w:sz w:val="26"/>
      <w:szCs w:val="26"/>
      <w:u w:val="none"/>
      <w:lang w:val="vi-VN" w:eastAsia="vi-VN" w:bidi="vi-VN"/>
    </w:rPr>
  </w:style>
  <w:style w:type="character" w:customStyle="1" w:styleId="Headerorfooter">
    <w:name w:val="Header or footer_"/>
    <w:link w:val="Headerorfooter1"/>
    <w:rPr>
      <w:rFonts w:ascii="Times New Roman" w:eastAsia="Times New Roman" w:hAnsi="Times New Roman"/>
      <w:b/>
      <w:bCs/>
      <w:shd w:val="clear" w:color="auto" w:fill="FFFFFF"/>
    </w:rPr>
  </w:style>
  <w:style w:type="paragraph" w:customStyle="1" w:styleId="Headerorfooter1">
    <w:name w:val="Header or footer1"/>
    <w:basedOn w:val="Normal"/>
    <w:link w:val="Headerorfooter"/>
    <w:qFormat/>
    <w:pPr>
      <w:widowControl w:val="0"/>
      <w:shd w:val="clear" w:color="auto" w:fill="FFFFFF"/>
      <w:spacing w:before="60" w:line="240" w:lineRule="atLeast"/>
    </w:pPr>
    <w:rPr>
      <w:rFonts w:cstheme="minorBidi"/>
      <w:b/>
      <w:bCs/>
      <w:color w:val="auto"/>
      <w:sz w:val="22"/>
      <w:szCs w:val="22"/>
    </w:rPr>
  </w:style>
  <w:style w:type="character" w:customStyle="1" w:styleId="Headerorfooter0">
    <w:name w:val="Header or footer"/>
    <w:qFormat/>
    <w:rPr>
      <w:rFonts w:ascii="Times New Roman" w:eastAsia="Times New Roman" w:hAnsi="Times New Roman"/>
      <w:b/>
      <w:bCs/>
      <w:color w:val="000000"/>
      <w:spacing w:val="0"/>
      <w:w w:val="100"/>
      <w:position w:val="0"/>
      <w:shd w:val="clear" w:color="auto" w:fill="FFFFFF"/>
      <w:lang w:val="vi-VN" w:eastAsia="vi-VN" w:bidi="vi-VN"/>
    </w:rPr>
  </w:style>
  <w:style w:type="paragraph" w:customStyle="1" w:styleId="Bodytext310">
    <w:name w:val="Body text (3)1"/>
    <w:basedOn w:val="Normal"/>
    <w:pPr>
      <w:widowControl w:val="0"/>
      <w:shd w:val="clear" w:color="auto" w:fill="FFFFFF"/>
      <w:spacing w:before="120" w:after="120" w:line="240" w:lineRule="atLeast"/>
    </w:pPr>
    <w:rPr>
      <w:rFonts w:cstheme="minorBidi"/>
      <w:b/>
      <w:bCs/>
      <w:color w:val="auto"/>
      <w:sz w:val="26"/>
      <w:szCs w:val="26"/>
    </w:rPr>
  </w:style>
  <w:style w:type="character" w:customStyle="1" w:styleId="Bodytext5">
    <w:name w:val="Body text (5)_"/>
    <w:link w:val="Bodytext51"/>
    <w:qFormat/>
    <w:rPr>
      <w:rFonts w:ascii="Times New Roman" w:eastAsia="Times New Roman" w:hAnsi="Times New Roman"/>
      <w:b/>
      <w:bCs/>
      <w:sz w:val="21"/>
      <w:szCs w:val="21"/>
      <w:shd w:val="clear" w:color="auto" w:fill="FFFFFF"/>
    </w:rPr>
  </w:style>
  <w:style w:type="paragraph" w:customStyle="1" w:styleId="Bodytext51">
    <w:name w:val="Body text (5)1"/>
    <w:basedOn w:val="Normal"/>
    <w:link w:val="Bodytext5"/>
    <w:qFormat/>
    <w:pPr>
      <w:widowControl w:val="0"/>
      <w:shd w:val="clear" w:color="auto" w:fill="FFFFFF"/>
      <w:spacing w:line="240" w:lineRule="atLeast"/>
      <w:jc w:val="both"/>
    </w:pPr>
    <w:rPr>
      <w:rFonts w:cstheme="minorBidi"/>
      <w:b/>
      <w:bCs/>
      <w:color w:val="auto"/>
      <w:sz w:val="21"/>
      <w:szCs w:val="21"/>
    </w:rPr>
  </w:style>
  <w:style w:type="character" w:customStyle="1" w:styleId="Bodytext50">
    <w:name w:val="Body text (5)"/>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NotBold">
    <w:name w:val="Body text (5) + Not Bold"/>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60">
    <w:name w:val="Body text (6)_"/>
    <w:link w:val="Bodytext61"/>
    <w:qFormat/>
    <w:rPr>
      <w:rFonts w:ascii="Times New Roman" w:eastAsia="Times New Roman" w:hAnsi="Times New Roman"/>
      <w:sz w:val="21"/>
      <w:szCs w:val="21"/>
      <w:shd w:val="clear" w:color="auto" w:fill="FFFFFF"/>
    </w:rPr>
  </w:style>
  <w:style w:type="paragraph" w:customStyle="1" w:styleId="Bodytext61">
    <w:name w:val="Body text (6)"/>
    <w:basedOn w:val="Normal"/>
    <w:link w:val="Bodytext60"/>
    <w:qFormat/>
    <w:pPr>
      <w:widowControl w:val="0"/>
      <w:shd w:val="clear" w:color="auto" w:fill="FFFFFF"/>
      <w:spacing w:before="180" w:line="0" w:lineRule="atLeast"/>
    </w:pPr>
    <w:rPr>
      <w:rFonts w:cstheme="minorBidi"/>
      <w:color w:val="auto"/>
      <w:sz w:val="21"/>
      <w:szCs w:val="21"/>
    </w:rPr>
  </w:style>
  <w:style w:type="character" w:customStyle="1" w:styleId="Bodytext7">
    <w:name w:val="Body text (7)_"/>
    <w:link w:val="Bodytext70"/>
    <w:qFormat/>
    <w:rPr>
      <w:rFonts w:ascii="Times New Roman" w:eastAsia="Times New Roman" w:hAnsi="Times New Roman"/>
      <w:b/>
      <w:bCs/>
      <w:sz w:val="16"/>
      <w:szCs w:val="16"/>
      <w:shd w:val="clear" w:color="auto" w:fill="FFFFFF"/>
    </w:rPr>
  </w:style>
  <w:style w:type="paragraph" w:customStyle="1" w:styleId="Bodytext70">
    <w:name w:val="Body text (7)"/>
    <w:basedOn w:val="Normal"/>
    <w:link w:val="Bodytext7"/>
    <w:qFormat/>
    <w:pPr>
      <w:widowControl w:val="0"/>
      <w:shd w:val="clear" w:color="auto" w:fill="FFFFFF"/>
      <w:spacing w:after="180" w:line="0" w:lineRule="atLeast"/>
      <w:ind w:hanging="380"/>
      <w:jc w:val="both"/>
    </w:pPr>
    <w:rPr>
      <w:rFonts w:cstheme="minorBidi"/>
      <w:b/>
      <w:bCs/>
      <w:color w:val="auto"/>
      <w:sz w:val="16"/>
      <w:szCs w:val="16"/>
    </w:rPr>
  </w:style>
  <w:style w:type="character" w:customStyle="1" w:styleId="Bodytext8">
    <w:name w:val="Body text (8)_"/>
    <w:link w:val="Bodytext81"/>
    <w:qFormat/>
    <w:rPr>
      <w:rFonts w:ascii="Times New Roman" w:eastAsia="Times New Roman" w:hAnsi="Times New Roman"/>
      <w:sz w:val="16"/>
      <w:szCs w:val="16"/>
      <w:shd w:val="clear" w:color="auto" w:fill="FFFFFF"/>
    </w:rPr>
  </w:style>
  <w:style w:type="paragraph" w:customStyle="1" w:styleId="Bodytext81">
    <w:name w:val="Body text (8)"/>
    <w:basedOn w:val="Normal"/>
    <w:link w:val="Bodytext8"/>
    <w:pPr>
      <w:widowControl w:val="0"/>
      <w:shd w:val="clear" w:color="auto" w:fill="FFFFFF"/>
      <w:spacing w:after="180" w:line="0" w:lineRule="atLeast"/>
      <w:jc w:val="both"/>
    </w:pPr>
    <w:rPr>
      <w:rFonts w:cstheme="minorBidi"/>
      <w:color w:val="auto"/>
      <w:sz w:val="16"/>
      <w:szCs w:val="16"/>
    </w:rPr>
  </w:style>
  <w:style w:type="character" w:customStyle="1" w:styleId="Bodytext9">
    <w:name w:val="Body text (9)_"/>
    <w:link w:val="Bodytext90"/>
    <w:qFormat/>
    <w:rPr>
      <w:rFonts w:ascii="Times New Roman" w:eastAsia="Times New Roman" w:hAnsi="Times New Roman"/>
      <w:i/>
      <w:iCs/>
      <w:spacing w:val="10"/>
      <w:sz w:val="16"/>
      <w:szCs w:val="16"/>
      <w:shd w:val="clear" w:color="auto" w:fill="FFFFFF"/>
    </w:rPr>
  </w:style>
  <w:style w:type="paragraph" w:customStyle="1" w:styleId="Bodytext90">
    <w:name w:val="Body text (9)"/>
    <w:basedOn w:val="Normal"/>
    <w:link w:val="Bodytext9"/>
    <w:pPr>
      <w:widowControl w:val="0"/>
      <w:shd w:val="clear" w:color="auto" w:fill="FFFFFF"/>
      <w:spacing w:after="180" w:line="0" w:lineRule="atLeast"/>
      <w:jc w:val="both"/>
    </w:pPr>
    <w:rPr>
      <w:rFonts w:cstheme="minorBidi"/>
      <w:i/>
      <w:iCs/>
      <w:color w:val="auto"/>
      <w:spacing w:val="10"/>
      <w:sz w:val="16"/>
      <w:szCs w:val="16"/>
    </w:rPr>
  </w:style>
  <w:style w:type="character" w:customStyle="1" w:styleId="Bodytext100">
    <w:name w:val="Body text (10)_"/>
    <w:link w:val="Bodytext101"/>
    <w:qFormat/>
    <w:rPr>
      <w:rFonts w:ascii="Times New Roman" w:eastAsia="Times New Roman" w:hAnsi="Times New Roman"/>
      <w:shd w:val="clear" w:color="auto" w:fill="FFFFFF"/>
    </w:rPr>
  </w:style>
  <w:style w:type="paragraph" w:customStyle="1" w:styleId="Bodytext101">
    <w:name w:val="Body text (10)"/>
    <w:basedOn w:val="Normal"/>
    <w:link w:val="Bodytext100"/>
    <w:qFormat/>
    <w:pPr>
      <w:widowControl w:val="0"/>
      <w:shd w:val="clear" w:color="auto" w:fill="FFFFFF"/>
      <w:spacing w:before="300" w:line="0" w:lineRule="atLeast"/>
      <w:jc w:val="both"/>
    </w:pPr>
    <w:rPr>
      <w:rFonts w:cstheme="minorBidi"/>
      <w:color w:val="auto"/>
      <w:sz w:val="22"/>
      <w:szCs w:val="22"/>
    </w:rPr>
  </w:style>
  <w:style w:type="character" w:customStyle="1" w:styleId="Bodytext513pt">
    <w:name w:val="Body text (5) + 13 pt"/>
    <w:qFormat/>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Picturecaption4Exact">
    <w:name w:val="Picture caption (4) Exact"/>
    <w:link w:val="Picturecaption4"/>
    <w:qFormat/>
    <w:rPr>
      <w:rFonts w:ascii="Times New Roman" w:eastAsia="Times New Roman" w:hAnsi="Times New Roman"/>
      <w:b/>
      <w:bCs/>
      <w:sz w:val="21"/>
      <w:szCs w:val="21"/>
      <w:shd w:val="clear" w:color="auto" w:fill="FFFFFF"/>
    </w:rPr>
  </w:style>
  <w:style w:type="paragraph" w:customStyle="1" w:styleId="Picturecaption4">
    <w:name w:val="Picture caption (4)"/>
    <w:basedOn w:val="Normal"/>
    <w:link w:val="Picturecaption4Exact"/>
    <w:qFormat/>
    <w:pPr>
      <w:widowControl w:val="0"/>
      <w:shd w:val="clear" w:color="auto" w:fill="FFFFFF"/>
      <w:spacing w:line="0" w:lineRule="atLeast"/>
    </w:pPr>
    <w:rPr>
      <w:rFonts w:cstheme="minorBidi"/>
      <w:b/>
      <w:bCs/>
      <w:color w:val="auto"/>
      <w:sz w:val="21"/>
      <w:szCs w:val="21"/>
    </w:rPr>
  </w:style>
  <w:style w:type="character" w:customStyle="1" w:styleId="Bodytext5Exact">
    <w:name w:val="Body text (5) Exact"/>
    <w:qFormat/>
    <w:rPr>
      <w:rFonts w:ascii="Times New Roman" w:eastAsia="Times New Roman" w:hAnsi="Times New Roman" w:cs="Times New Roman"/>
      <w:b/>
      <w:bCs/>
      <w:sz w:val="21"/>
      <w:szCs w:val="21"/>
      <w:u w:val="none"/>
    </w:rPr>
  </w:style>
  <w:style w:type="character" w:customStyle="1" w:styleId="Heading112">
    <w:name w:val="Heading #11 (2)_"/>
    <w:link w:val="Heading1120"/>
    <w:qFormat/>
    <w:rPr>
      <w:rFonts w:ascii="Times New Roman" w:eastAsia="Times New Roman" w:hAnsi="Times New Roman"/>
      <w:sz w:val="30"/>
      <w:szCs w:val="30"/>
      <w:shd w:val="clear" w:color="auto" w:fill="FFFFFF"/>
    </w:rPr>
  </w:style>
  <w:style w:type="paragraph" w:customStyle="1" w:styleId="Heading1120">
    <w:name w:val="Heading #11 (2)"/>
    <w:basedOn w:val="Normal"/>
    <w:link w:val="Heading112"/>
    <w:qFormat/>
    <w:pPr>
      <w:widowControl w:val="0"/>
      <w:shd w:val="clear" w:color="auto" w:fill="FFFFFF"/>
      <w:spacing w:before="180" w:line="149" w:lineRule="exact"/>
    </w:pPr>
    <w:rPr>
      <w:rFonts w:cstheme="minorBidi"/>
      <w:color w:val="auto"/>
      <w:sz w:val="30"/>
      <w:szCs w:val="30"/>
    </w:rPr>
  </w:style>
  <w:style w:type="character" w:customStyle="1" w:styleId="Bodytext11Exact">
    <w:name w:val="Body text (11) Exact"/>
    <w:qFormat/>
    <w:rPr>
      <w:rFonts w:ascii="Times New Roman" w:eastAsia="Times New Roman" w:hAnsi="Times New Roman" w:cs="Times New Roman"/>
      <w:sz w:val="22"/>
      <w:szCs w:val="22"/>
      <w:u w:val="none"/>
    </w:rPr>
  </w:style>
  <w:style w:type="character" w:customStyle="1" w:styleId="Bodytext7Exact">
    <w:name w:val="Body text (7) Exact"/>
    <w:qFormat/>
    <w:rPr>
      <w:rFonts w:ascii="Times New Roman" w:eastAsia="Times New Roman" w:hAnsi="Times New Roman" w:cs="Times New Roman"/>
      <w:b/>
      <w:bCs/>
      <w:sz w:val="16"/>
      <w:szCs w:val="16"/>
      <w:u w:val="none"/>
    </w:rPr>
  </w:style>
  <w:style w:type="character" w:customStyle="1" w:styleId="Heading102Exact">
    <w:name w:val="Heading #10 (2) Exact"/>
    <w:link w:val="Heading102"/>
    <w:qFormat/>
    <w:rPr>
      <w:rFonts w:ascii="Times New Roman" w:eastAsia="Times New Roman" w:hAnsi="Times New Roman"/>
      <w:b/>
      <w:bCs/>
      <w:sz w:val="21"/>
      <w:szCs w:val="21"/>
      <w:shd w:val="clear" w:color="auto" w:fill="FFFFFF"/>
    </w:rPr>
  </w:style>
  <w:style w:type="paragraph" w:customStyle="1" w:styleId="Heading102">
    <w:name w:val="Heading #10 (2)"/>
    <w:basedOn w:val="Normal"/>
    <w:link w:val="Heading102Exact"/>
    <w:qFormat/>
    <w:pPr>
      <w:widowControl w:val="0"/>
      <w:shd w:val="clear" w:color="auto" w:fill="FFFFFF"/>
      <w:spacing w:after="60" w:line="0" w:lineRule="atLeast"/>
    </w:pPr>
    <w:rPr>
      <w:rFonts w:cstheme="minorBidi"/>
      <w:b/>
      <w:bCs/>
      <w:color w:val="auto"/>
      <w:sz w:val="21"/>
      <w:szCs w:val="21"/>
    </w:rPr>
  </w:style>
  <w:style w:type="character" w:customStyle="1" w:styleId="Bodytext12Exact">
    <w:name w:val="Body text (12) Exact"/>
    <w:qFormat/>
    <w:rPr>
      <w:rFonts w:ascii="Times New Roman" w:eastAsia="Times New Roman" w:hAnsi="Times New Roman" w:cs="Times New Roman"/>
      <w:sz w:val="22"/>
      <w:szCs w:val="22"/>
      <w:u w:val="none"/>
    </w:rPr>
  </w:style>
  <w:style w:type="character" w:customStyle="1" w:styleId="Heading7Exact">
    <w:name w:val="Heading #7 Exact"/>
    <w:link w:val="Heading70"/>
    <w:qFormat/>
    <w:rPr>
      <w:rFonts w:ascii="Times New Roman" w:eastAsia="Times New Roman" w:hAnsi="Times New Roman"/>
      <w:b/>
      <w:bCs/>
      <w:i/>
      <w:iCs/>
      <w:shd w:val="clear" w:color="auto" w:fill="FFFFFF"/>
    </w:rPr>
  </w:style>
  <w:style w:type="paragraph" w:customStyle="1" w:styleId="Heading70">
    <w:name w:val="Heading #7"/>
    <w:basedOn w:val="Normal"/>
    <w:link w:val="Heading7Exact"/>
    <w:qFormat/>
    <w:pPr>
      <w:widowControl w:val="0"/>
      <w:shd w:val="clear" w:color="auto" w:fill="FFFFFF"/>
      <w:spacing w:line="0" w:lineRule="atLeast"/>
      <w:outlineLvl w:val="6"/>
    </w:pPr>
    <w:rPr>
      <w:rFonts w:cstheme="minorBidi"/>
      <w:b/>
      <w:bCs/>
      <w:i/>
      <w:iCs/>
      <w:color w:val="auto"/>
      <w:sz w:val="22"/>
      <w:szCs w:val="22"/>
    </w:rPr>
  </w:style>
  <w:style w:type="character" w:customStyle="1" w:styleId="Heading3Exact">
    <w:name w:val="Heading #3 Exact"/>
    <w:link w:val="Heading30"/>
    <w:qFormat/>
    <w:rPr>
      <w:rFonts w:ascii="Times New Roman" w:eastAsia="Times New Roman" w:hAnsi="Times New Roman"/>
      <w:i/>
      <w:iCs/>
      <w:sz w:val="26"/>
      <w:szCs w:val="26"/>
      <w:shd w:val="clear" w:color="auto" w:fill="FFFFFF"/>
    </w:rPr>
  </w:style>
  <w:style w:type="paragraph" w:customStyle="1" w:styleId="Heading30">
    <w:name w:val="Heading #3"/>
    <w:basedOn w:val="Normal"/>
    <w:link w:val="Heading3Exact"/>
    <w:qFormat/>
    <w:pPr>
      <w:widowControl w:val="0"/>
      <w:shd w:val="clear" w:color="auto" w:fill="FFFFFF"/>
      <w:spacing w:line="0" w:lineRule="atLeast"/>
      <w:outlineLvl w:val="2"/>
    </w:pPr>
    <w:rPr>
      <w:rFonts w:cstheme="minorBidi"/>
      <w:i/>
      <w:iCs/>
      <w:color w:val="auto"/>
      <w:sz w:val="26"/>
      <w:szCs w:val="26"/>
    </w:rPr>
  </w:style>
  <w:style w:type="character" w:customStyle="1" w:styleId="Heading32Exact">
    <w:name w:val="Heading #3 (2) Exact"/>
    <w:link w:val="Heading32"/>
    <w:qFormat/>
    <w:rPr>
      <w:rFonts w:ascii="Times New Roman" w:eastAsia="Times New Roman" w:hAnsi="Times New Roman"/>
      <w:i/>
      <w:iCs/>
      <w:shd w:val="clear" w:color="auto" w:fill="FFFFFF"/>
    </w:rPr>
  </w:style>
  <w:style w:type="paragraph" w:customStyle="1" w:styleId="Heading32">
    <w:name w:val="Heading #3 (2)"/>
    <w:basedOn w:val="Normal"/>
    <w:link w:val="Heading32Exact"/>
    <w:qFormat/>
    <w:pPr>
      <w:widowControl w:val="0"/>
      <w:shd w:val="clear" w:color="auto" w:fill="FFFFFF"/>
      <w:spacing w:line="0" w:lineRule="atLeast"/>
      <w:outlineLvl w:val="2"/>
    </w:pPr>
    <w:rPr>
      <w:rFonts w:cstheme="minorBidi"/>
      <w:i/>
      <w:iCs/>
      <w:color w:val="auto"/>
      <w:sz w:val="22"/>
      <w:szCs w:val="22"/>
    </w:rPr>
  </w:style>
  <w:style w:type="character" w:customStyle="1" w:styleId="Heading11Exact">
    <w:name w:val="Heading #11 Exact"/>
    <w:link w:val="Heading11"/>
    <w:qFormat/>
    <w:rPr>
      <w:rFonts w:ascii="Times New Roman" w:eastAsia="Times New Roman" w:hAnsi="Times New Roman"/>
      <w:b/>
      <w:bCs/>
      <w:sz w:val="21"/>
      <w:szCs w:val="21"/>
      <w:shd w:val="clear" w:color="auto" w:fill="FFFFFF"/>
    </w:rPr>
  </w:style>
  <w:style w:type="paragraph" w:customStyle="1" w:styleId="Heading11">
    <w:name w:val="Heading #11"/>
    <w:basedOn w:val="Normal"/>
    <w:link w:val="Heading11Exact"/>
    <w:qFormat/>
    <w:pPr>
      <w:widowControl w:val="0"/>
      <w:shd w:val="clear" w:color="auto" w:fill="FFFFFF"/>
      <w:spacing w:line="0" w:lineRule="atLeast"/>
    </w:pPr>
    <w:rPr>
      <w:rFonts w:cstheme="minorBidi"/>
      <w:b/>
      <w:bCs/>
      <w:color w:val="auto"/>
      <w:sz w:val="21"/>
      <w:szCs w:val="21"/>
    </w:rPr>
  </w:style>
  <w:style w:type="character" w:customStyle="1" w:styleId="Heading1111pt">
    <w:name w:val="Heading #11 + 11 pt"/>
    <w:aliases w:val="Not Bold Exact"/>
    <w:qFormat/>
    <w:rPr>
      <w:rFonts w:ascii="Times New Roman" w:eastAsia="Times New Roman" w:hAnsi="Times New Roman"/>
      <w:b/>
      <w:bCs/>
      <w:color w:val="000000"/>
      <w:spacing w:val="0"/>
      <w:w w:val="100"/>
      <w:position w:val="0"/>
      <w:sz w:val="22"/>
      <w:szCs w:val="22"/>
      <w:shd w:val="clear" w:color="auto" w:fill="FFFFFF"/>
      <w:lang w:val="vi-VN" w:eastAsia="vi-VN" w:bidi="vi-VN"/>
    </w:rPr>
  </w:style>
  <w:style w:type="character" w:customStyle="1" w:styleId="Heading9Exact">
    <w:name w:val="Heading #9 Exact"/>
    <w:link w:val="Heading90"/>
    <w:qFormat/>
    <w:rPr>
      <w:rFonts w:ascii="Times New Roman" w:eastAsia="Times New Roman" w:hAnsi="Times New Roman"/>
      <w:b/>
      <w:bCs/>
      <w:sz w:val="21"/>
      <w:szCs w:val="21"/>
      <w:shd w:val="clear" w:color="auto" w:fill="FFFFFF"/>
    </w:rPr>
  </w:style>
  <w:style w:type="paragraph" w:customStyle="1" w:styleId="Heading90">
    <w:name w:val="Heading #9"/>
    <w:basedOn w:val="Normal"/>
    <w:link w:val="Heading9Exact"/>
    <w:qFormat/>
    <w:pPr>
      <w:widowControl w:val="0"/>
      <w:shd w:val="clear" w:color="auto" w:fill="FFFFFF"/>
      <w:spacing w:line="0" w:lineRule="atLeast"/>
      <w:outlineLvl w:val="8"/>
    </w:pPr>
    <w:rPr>
      <w:rFonts w:cstheme="minorBidi"/>
      <w:b/>
      <w:bCs/>
      <w:color w:val="auto"/>
      <w:sz w:val="21"/>
      <w:szCs w:val="21"/>
    </w:rPr>
  </w:style>
  <w:style w:type="character" w:customStyle="1" w:styleId="Bodytext13Exact">
    <w:name w:val="Body text (13) Exact"/>
    <w:qFormat/>
    <w:rPr>
      <w:rFonts w:ascii="Times New Roman" w:eastAsia="Times New Roman" w:hAnsi="Times New Roman" w:cs="Times New Roman"/>
      <w:sz w:val="19"/>
      <w:szCs w:val="19"/>
      <w:u w:val="none"/>
    </w:rPr>
  </w:style>
  <w:style w:type="character" w:customStyle="1" w:styleId="Bodytext1310ptExact">
    <w:name w:val="Body text (13) + 10 pt Exact"/>
    <w:qFormat/>
    <w:rPr>
      <w:rFonts w:ascii="Times New Roman" w:eastAsia="Times New Roman" w:hAnsi="Times New Roman" w:cs="Times New Roman"/>
      <w:sz w:val="20"/>
      <w:szCs w:val="20"/>
      <w:u w:val="none"/>
      <w:lang w:val="fr-FR" w:eastAsia="fr-FR" w:bidi="fr-FR"/>
    </w:rPr>
  </w:style>
  <w:style w:type="character" w:customStyle="1" w:styleId="Bodytext13">
    <w:name w:val="Body text (13)_"/>
    <w:qFormat/>
    <w:rPr>
      <w:rFonts w:ascii="Times New Roman" w:eastAsia="Times New Roman" w:hAnsi="Times New Roman" w:cs="Times New Roman"/>
      <w:sz w:val="19"/>
      <w:szCs w:val="19"/>
      <w:u w:val="none"/>
    </w:rPr>
  </w:style>
  <w:style w:type="character" w:customStyle="1" w:styleId="Heading113Exact">
    <w:name w:val="Heading #11 (3) Exact"/>
    <w:qFormat/>
    <w:rPr>
      <w:rFonts w:ascii="Times New Roman" w:eastAsia="Times New Roman" w:hAnsi="Times New Roman" w:cs="Times New Roman"/>
      <w:sz w:val="20"/>
      <w:szCs w:val="20"/>
      <w:u w:val="none"/>
    </w:rPr>
  </w:style>
  <w:style w:type="character" w:customStyle="1" w:styleId="Heading92Exact">
    <w:name w:val="Heading #9 (2) Exact"/>
    <w:qFormat/>
    <w:rPr>
      <w:rFonts w:ascii="Times New Roman" w:eastAsia="Times New Roman" w:hAnsi="Times New Roman" w:cs="Times New Roman"/>
      <w:sz w:val="30"/>
      <w:szCs w:val="30"/>
      <w:u w:val="none"/>
    </w:rPr>
  </w:style>
  <w:style w:type="character" w:customStyle="1" w:styleId="Bodytext14Exact">
    <w:name w:val="Body text (14) Exact"/>
    <w:link w:val="Bodytext14"/>
    <w:qFormat/>
    <w:rPr>
      <w:rFonts w:ascii="Georgia" w:eastAsia="Georgia" w:hAnsi="Georgia" w:cs="Georgia"/>
      <w:sz w:val="18"/>
      <w:szCs w:val="18"/>
      <w:shd w:val="clear" w:color="auto" w:fill="FFFFFF"/>
    </w:rPr>
  </w:style>
  <w:style w:type="paragraph" w:customStyle="1" w:styleId="Bodytext14">
    <w:name w:val="Body text (14)"/>
    <w:basedOn w:val="Normal"/>
    <w:link w:val="Bodytext14Exact"/>
    <w:qFormat/>
    <w:pPr>
      <w:widowControl w:val="0"/>
      <w:shd w:val="clear" w:color="auto" w:fill="FFFFFF"/>
      <w:spacing w:line="0" w:lineRule="atLeast"/>
    </w:pPr>
    <w:rPr>
      <w:rFonts w:ascii="Georgia" w:eastAsia="Georgia" w:hAnsi="Georgia" w:cs="Georgia"/>
      <w:color w:val="auto"/>
      <w:sz w:val="18"/>
      <w:szCs w:val="18"/>
    </w:rPr>
  </w:style>
  <w:style w:type="character" w:customStyle="1" w:styleId="Bodytext15Exact">
    <w:name w:val="Body text (15) Exact"/>
    <w:link w:val="Bodytext15"/>
    <w:qFormat/>
    <w:rPr>
      <w:rFonts w:ascii="Times New Roman" w:eastAsia="Times New Roman" w:hAnsi="Times New Roman"/>
      <w:sz w:val="21"/>
      <w:szCs w:val="21"/>
      <w:shd w:val="clear" w:color="auto" w:fill="FFFFFF"/>
    </w:rPr>
  </w:style>
  <w:style w:type="paragraph" w:customStyle="1" w:styleId="Bodytext15">
    <w:name w:val="Body text (15)"/>
    <w:basedOn w:val="Normal"/>
    <w:link w:val="Bodytext15Exact"/>
    <w:qFormat/>
    <w:pPr>
      <w:widowControl w:val="0"/>
      <w:shd w:val="clear" w:color="auto" w:fill="FFFFFF"/>
      <w:spacing w:line="0" w:lineRule="atLeast"/>
    </w:pPr>
    <w:rPr>
      <w:rFonts w:cstheme="minorBidi"/>
      <w:color w:val="auto"/>
      <w:sz w:val="21"/>
      <w:szCs w:val="21"/>
    </w:rPr>
  </w:style>
  <w:style w:type="character" w:customStyle="1" w:styleId="Bodytext15SmallCapsExact">
    <w:name w:val="Body text (15) + Small Caps Exact"/>
    <w:qFormat/>
    <w:rPr>
      <w:rFonts w:ascii="Times New Roman" w:eastAsia="Times New Roman" w:hAnsi="Times New Roman"/>
      <w:smallCaps/>
      <w:color w:val="000000"/>
      <w:spacing w:val="0"/>
      <w:w w:val="100"/>
      <w:position w:val="0"/>
      <w:sz w:val="21"/>
      <w:szCs w:val="21"/>
      <w:shd w:val="clear" w:color="auto" w:fill="FFFFFF"/>
      <w:lang w:val="vi-VN" w:eastAsia="vi-VN" w:bidi="vi-VN"/>
    </w:rPr>
  </w:style>
  <w:style w:type="character" w:customStyle="1" w:styleId="Heading92">
    <w:name w:val="Heading #9 (2)_"/>
    <w:qFormat/>
    <w:rPr>
      <w:rFonts w:ascii="Times New Roman" w:eastAsia="Times New Roman" w:hAnsi="Times New Roman" w:cs="Times New Roman"/>
      <w:sz w:val="30"/>
      <w:szCs w:val="30"/>
      <w:u w:val="none"/>
    </w:rPr>
  </w:style>
  <w:style w:type="character" w:customStyle="1" w:styleId="Heading920">
    <w:name w:val="Heading #9 (2)"/>
    <w:qFormat/>
    <w:rPr>
      <w:rFonts w:ascii="Times New Roman" w:eastAsia="Times New Roman" w:hAnsi="Times New Roman" w:cs="Times New Roman"/>
      <w:color w:val="000000"/>
      <w:spacing w:val="0"/>
      <w:w w:val="100"/>
      <w:position w:val="0"/>
      <w:sz w:val="30"/>
      <w:szCs w:val="30"/>
      <w:u w:val="single"/>
      <w:lang w:val="vi-VN" w:eastAsia="vi-VN" w:bidi="vi-VN"/>
    </w:rPr>
  </w:style>
  <w:style w:type="character" w:customStyle="1" w:styleId="Bodytext18Exact">
    <w:name w:val="Body text (18) Exact"/>
    <w:qFormat/>
    <w:rPr>
      <w:rFonts w:ascii="Georgia" w:eastAsia="Georgia" w:hAnsi="Georgia" w:cs="Georgia"/>
      <w:spacing w:val="10"/>
      <w:sz w:val="12"/>
      <w:szCs w:val="12"/>
      <w:u w:val="none"/>
    </w:rPr>
  </w:style>
  <w:style w:type="character" w:customStyle="1" w:styleId="Bodytext19Exact">
    <w:name w:val="Body text (19) Exact"/>
    <w:qFormat/>
    <w:rPr>
      <w:rFonts w:ascii="Times New Roman" w:eastAsia="Times New Roman" w:hAnsi="Times New Roman" w:cs="Times New Roman"/>
      <w:sz w:val="14"/>
      <w:szCs w:val="14"/>
      <w:u w:val="none"/>
    </w:rPr>
  </w:style>
  <w:style w:type="character" w:customStyle="1" w:styleId="Bodytext20Exact">
    <w:name w:val="Body text (20) Exact"/>
    <w:qFormat/>
    <w:rPr>
      <w:rFonts w:ascii="Tahoma" w:eastAsia="Tahoma" w:hAnsi="Tahoma" w:cs="Tahoma"/>
      <w:sz w:val="20"/>
      <w:szCs w:val="20"/>
      <w:u w:val="none"/>
    </w:rPr>
  </w:style>
  <w:style w:type="character" w:customStyle="1" w:styleId="Bodytext215ptExact">
    <w:name w:val="Body text (2) + 15 pt Exact"/>
    <w:qFormat/>
    <w:rPr>
      <w:rFonts w:ascii="Times New Roman" w:eastAsia="Times New Roman" w:hAnsi="Times New Roman" w:cs="Times New Roman"/>
      <w:color w:val="000000"/>
      <w:spacing w:val="0"/>
      <w:w w:val="100"/>
      <w:position w:val="0"/>
      <w:sz w:val="30"/>
      <w:szCs w:val="30"/>
      <w:u w:val="none"/>
      <w:shd w:val="clear" w:color="auto" w:fill="FFFFFF"/>
      <w:lang w:val="vi-VN" w:eastAsia="vi-VN" w:bidi="vi-VN"/>
    </w:rPr>
  </w:style>
  <w:style w:type="character" w:customStyle="1" w:styleId="Bodytext17Exact">
    <w:name w:val="Body text (17) Exact"/>
    <w:qFormat/>
    <w:rPr>
      <w:rFonts w:ascii="Times New Roman" w:eastAsia="Times New Roman" w:hAnsi="Times New Roman" w:cs="Times New Roman"/>
      <w:b/>
      <w:bCs/>
      <w:i/>
      <w:iCs/>
      <w:sz w:val="20"/>
      <w:szCs w:val="20"/>
      <w:u w:val="none"/>
    </w:rPr>
  </w:style>
  <w:style w:type="character" w:customStyle="1" w:styleId="Bodytext2105ptExact">
    <w:name w:val="Body text (2) + 10.5 pt Exact"/>
    <w:qForma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16">
    <w:name w:val="Body text (16)_"/>
    <w:qFormat/>
    <w:rPr>
      <w:rFonts w:ascii="Times New Roman" w:eastAsia="Times New Roman" w:hAnsi="Times New Roman" w:cs="Times New Roman"/>
      <w:i/>
      <w:iCs/>
      <w:sz w:val="22"/>
      <w:szCs w:val="22"/>
      <w:u w:val="none"/>
    </w:rPr>
  </w:style>
  <w:style w:type="character" w:customStyle="1" w:styleId="Bodytext160">
    <w:name w:val="Body text (16)"/>
    <w:qFormat/>
    <w:rPr>
      <w:rFonts w:ascii="Times New Roman" w:eastAsia="Times New Roman" w:hAnsi="Times New Roman" w:cs="Times New Roman"/>
      <w:i/>
      <w:iCs/>
      <w:color w:val="000000"/>
      <w:spacing w:val="0"/>
      <w:w w:val="100"/>
      <w:position w:val="0"/>
      <w:sz w:val="22"/>
      <w:szCs w:val="22"/>
      <w:u w:val="single"/>
      <w:lang w:val="fr-FR" w:eastAsia="fr-FR" w:bidi="fr-FR"/>
    </w:rPr>
  </w:style>
  <w:style w:type="character" w:customStyle="1" w:styleId="Bodytext17">
    <w:name w:val="Body text (17)_"/>
    <w:qFormat/>
    <w:rPr>
      <w:rFonts w:ascii="Times New Roman" w:eastAsia="Times New Roman" w:hAnsi="Times New Roman" w:cs="Times New Roman"/>
      <w:b/>
      <w:bCs/>
      <w:i/>
      <w:iCs/>
      <w:sz w:val="20"/>
      <w:szCs w:val="20"/>
      <w:u w:val="none"/>
    </w:rPr>
  </w:style>
  <w:style w:type="character" w:customStyle="1" w:styleId="Bodytext170">
    <w:name w:val="Body text (17)"/>
    <w:qFormat/>
    <w:rPr>
      <w:rFonts w:ascii="Times New Roman" w:eastAsia="Times New Roman" w:hAnsi="Times New Roman" w:cs="Times New Roman"/>
      <w:b/>
      <w:bCs/>
      <w:i/>
      <w:iCs/>
      <w:color w:val="000000"/>
      <w:spacing w:val="0"/>
      <w:w w:val="100"/>
      <w:position w:val="0"/>
      <w:sz w:val="20"/>
      <w:szCs w:val="20"/>
      <w:u w:val="single"/>
      <w:lang w:val="en-US" w:eastAsia="en-US" w:bidi="en-US"/>
    </w:rPr>
  </w:style>
  <w:style w:type="character" w:customStyle="1" w:styleId="Heading12">
    <w:name w:val="Heading #12_"/>
    <w:qFormat/>
    <w:rPr>
      <w:rFonts w:ascii="Times New Roman" w:eastAsia="Times New Roman" w:hAnsi="Times New Roman" w:cs="Times New Roman"/>
      <w:b/>
      <w:bCs/>
      <w:sz w:val="26"/>
      <w:szCs w:val="26"/>
      <w:u w:val="none"/>
    </w:rPr>
  </w:style>
  <w:style w:type="character" w:customStyle="1" w:styleId="Heading121">
    <w:name w:val="Heading #12"/>
    <w:qFormat/>
    <w:rPr>
      <w:rFonts w:ascii="Times New Roman" w:eastAsia="Times New Roman" w:hAnsi="Times New Roman" w:cs="Times New Roman"/>
      <w:b/>
      <w:bCs/>
      <w:color w:val="000000"/>
      <w:spacing w:val="0"/>
      <w:w w:val="100"/>
      <w:position w:val="0"/>
      <w:sz w:val="26"/>
      <w:szCs w:val="26"/>
      <w:u w:val="none"/>
      <w:lang w:val="vi-VN" w:eastAsia="vi-VN" w:bidi="vi-VN"/>
    </w:rPr>
  </w:style>
  <w:style w:type="character" w:customStyle="1" w:styleId="Heading12105pt">
    <w:name w:val="Heading #12 + 10.5 pt"/>
    <w:qFormat/>
    <w:rPr>
      <w:rFonts w:ascii="Times New Roman" w:eastAsia="Times New Roman" w:hAnsi="Times New Roman" w:cs="Times New Roman"/>
      <w:b/>
      <w:bCs/>
      <w:color w:val="FFFFFF"/>
      <w:spacing w:val="0"/>
      <w:w w:val="100"/>
      <w:position w:val="0"/>
      <w:sz w:val="21"/>
      <w:szCs w:val="21"/>
      <w:u w:val="none"/>
      <w:lang w:val="vi-VN" w:eastAsia="vi-VN" w:bidi="vi-VN"/>
    </w:rPr>
  </w:style>
  <w:style w:type="character" w:customStyle="1" w:styleId="Heading80">
    <w:name w:val="Heading #8_"/>
    <w:qFormat/>
    <w:rPr>
      <w:rFonts w:ascii="Times New Roman" w:eastAsia="Times New Roman" w:hAnsi="Times New Roman" w:cs="Times New Roman"/>
      <w:sz w:val="22"/>
      <w:szCs w:val="22"/>
      <w:u w:val="none"/>
    </w:rPr>
  </w:style>
  <w:style w:type="character" w:customStyle="1" w:styleId="Bodytext201">
    <w:name w:val="Body text (20)_"/>
    <w:link w:val="Bodytext202"/>
    <w:qFormat/>
    <w:rPr>
      <w:rFonts w:ascii="Tahoma" w:eastAsia="Tahoma" w:hAnsi="Tahoma" w:cs="Tahoma"/>
      <w:shd w:val="clear" w:color="auto" w:fill="FFFFFF"/>
    </w:rPr>
  </w:style>
  <w:style w:type="paragraph" w:customStyle="1" w:styleId="Bodytext202">
    <w:name w:val="Body text (20)"/>
    <w:basedOn w:val="Normal"/>
    <w:link w:val="Bodytext201"/>
    <w:qFormat/>
    <w:pPr>
      <w:widowControl w:val="0"/>
      <w:shd w:val="clear" w:color="auto" w:fill="FFFFFF"/>
      <w:spacing w:after="240" w:line="0" w:lineRule="atLeast"/>
      <w:jc w:val="both"/>
    </w:pPr>
    <w:rPr>
      <w:rFonts w:ascii="Tahoma" w:eastAsia="Tahoma" w:hAnsi="Tahoma" w:cs="Tahoma"/>
      <w:color w:val="auto"/>
      <w:sz w:val="22"/>
      <w:szCs w:val="22"/>
    </w:rPr>
  </w:style>
  <w:style w:type="character" w:customStyle="1" w:styleId="Bodytext20Spacing2pt">
    <w:name w:val="Body text (20) + Spacing 2 pt"/>
    <w:qFormat/>
    <w:rPr>
      <w:rFonts w:ascii="Tahoma" w:eastAsia="Tahoma" w:hAnsi="Tahoma" w:cs="Tahoma"/>
      <w:color w:val="000000"/>
      <w:spacing w:val="40"/>
      <w:w w:val="100"/>
      <w:position w:val="0"/>
      <w:shd w:val="clear" w:color="auto" w:fill="FFFFFF"/>
      <w:lang w:val="vi-VN" w:eastAsia="vi-VN" w:bidi="vi-VN"/>
    </w:rPr>
  </w:style>
  <w:style w:type="character" w:customStyle="1" w:styleId="Bodytext5SmallCaps">
    <w:name w:val="Body text (5) + Small Caps"/>
    <w:qFormat/>
    <w:rPr>
      <w:rFonts w:ascii="Times New Roman" w:eastAsia="Times New Roman" w:hAnsi="Times New Roman"/>
      <w:b/>
      <w:bCs/>
      <w:smallCaps/>
      <w:color w:val="000000"/>
      <w:spacing w:val="0"/>
      <w:w w:val="100"/>
      <w:position w:val="0"/>
      <w:sz w:val="21"/>
      <w:szCs w:val="21"/>
      <w:shd w:val="clear" w:color="auto" w:fill="FFFFFF"/>
      <w:lang w:val="fr-FR" w:eastAsia="fr-FR" w:bidi="fr-FR"/>
    </w:rPr>
  </w:style>
  <w:style w:type="character" w:customStyle="1" w:styleId="Heading113">
    <w:name w:val="Heading #11 (3)_"/>
    <w:link w:val="Heading1130"/>
    <w:qFormat/>
    <w:rPr>
      <w:rFonts w:ascii="Times New Roman" w:eastAsia="Times New Roman" w:hAnsi="Times New Roman"/>
      <w:shd w:val="clear" w:color="auto" w:fill="FFFFFF"/>
    </w:rPr>
  </w:style>
  <w:style w:type="paragraph" w:customStyle="1" w:styleId="Heading1130">
    <w:name w:val="Heading #11 (3)"/>
    <w:basedOn w:val="Normal"/>
    <w:link w:val="Heading113"/>
    <w:qFormat/>
    <w:pPr>
      <w:widowControl w:val="0"/>
      <w:shd w:val="clear" w:color="auto" w:fill="FFFFFF"/>
      <w:spacing w:line="0" w:lineRule="atLeast"/>
      <w:jc w:val="both"/>
    </w:pPr>
    <w:rPr>
      <w:rFonts w:cstheme="minorBidi"/>
      <w:color w:val="auto"/>
      <w:sz w:val="22"/>
      <w:szCs w:val="22"/>
    </w:rPr>
  </w:style>
  <w:style w:type="character" w:customStyle="1" w:styleId="Bodytext211">
    <w:name w:val="Body text (21)_"/>
    <w:qFormat/>
    <w:rPr>
      <w:rFonts w:ascii="Times New Roman" w:eastAsia="Times New Roman" w:hAnsi="Times New Roman" w:cs="Times New Roman"/>
      <w:spacing w:val="0"/>
      <w:sz w:val="21"/>
      <w:szCs w:val="21"/>
      <w:u w:val="none"/>
    </w:rPr>
  </w:style>
  <w:style w:type="character" w:customStyle="1" w:styleId="Bodytext2110pt">
    <w:name w:val="Body text (21) + 10 p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212">
    <w:name w:val="Body text (21)"/>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22">
    <w:name w:val="Body text (22)_"/>
    <w:link w:val="Bodytext220"/>
    <w:qFormat/>
    <w:rPr>
      <w:rFonts w:ascii="Times New Roman" w:eastAsia="Times New Roman" w:hAnsi="Times New Roman"/>
      <w:shd w:val="clear" w:color="auto" w:fill="FFFFFF"/>
    </w:rPr>
  </w:style>
  <w:style w:type="paragraph" w:customStyle="1" w:styleId="Bodytext220">
    <w:name w:val="Body text (22)"/>
    <w:basedOn w:val="Normal"/>
    <w:link w:val="Bodytext22"/>
    <w:qFormat/>
    <w:pPr>
      <w:widowControl w:val="0"/>
      <w:shd w:val="clear" w:color="auto" w:fill="FFFFFF"/>
      <w:spacing w:line="0" w:lineRule="atLeast"/>
    </w:pPr>
    <w:rPr>
      <w:rFonts w:cstheme="minorBidi"/>
      <w:color w:val="auto"/>
      <w:sz w:val="22"/>
      <w:szCs w:val="22"/>
    </w:rPr>
  </w:style>
  <w:style w:type="character" w:customStyle="1" w:styleId="Bodytext230">
    <w:name w:val="Body text (23)_"/>
    <w:qFormat/>
    <w:rPr>
      <w:rFonts w:ascii="Times New Roman" w:eastAsia="Times New Roman" w:hAnsi="Times New Roman"/>
      <w:b/>
      <w:bCs/>
      <w:sz w:val="16"/>
      <w:szCs w:val="16"/>
      <w:shd w:val="clear" w:color="auto" w:fill="FFFFFF"/>
    </w:rPr>
  </w:style>
  <w:style w:type="character" w:customStyle="1" w:styleId="Bodytext240">
    <w:name w:val="Body text (24)_"/>
    <w:qFormat/>
    <w:rPr>
      <w:rFonts w:ascii="Times New Roman" w:eastAsia="Times New Roman" w:hAnsi="Times New Roman" w:cs="Times New Roman"/>
      <w:b/>
      <w:bCs/>
      <w:sz w:val="20"/>
      <w:szCs w:val="20"/>
      <w:u w:val="none"/>
    </w:rPr>
  </w:style>
  <w:style w:type="character" w:customStyle="1" w:styleId="Bodytext2Candara">
    <w:name w:val="Body text (2) + Candara"/>
    <w:aliases w:val="7.5 pt,8 pt Exact,Body text (41) + Georgia,Table of contents + Georgia,Body text (45) + Georgia,Heading #7 (2) + Georgia,Spacing 10 pt,Spacing 0 pt2,8.5 pt Exact,7 pt Exact,Table of contents + Candara,Table of contents + Impact"/>
    <w:qFormat/>
    <w:rPr>
      <w:rFonts w:ascii="Candara" w:eastAsia="Candara" w:hAnsi="Candara" w:cs="Candara"/>
      <w:color w:val="000000"/>
      <w:spacing w:val="0"/>
      <w:w w:val="100"/>
      <w:position w:val="0"/>
      <w:sz w:val="15"/>
      <w:szCs w:val="15"/>
      <w:u w:val="none"/>
      <w:shd w:val="clear" w:color="auto" w:fill="FFFFFF"/>
      <w:lang w:val="de-DE" w:eastAsia="de-DE" w:bidi="de-DE"/>
    </w:rPr>
  </w:style>
  <w:style w:type="character" w:customStyle="1" w:styleId="Bodytext285ptExact">
    <w:name w:val="Body text (2) + 8.5 pt Exact"/>
    <w:qFormat/>
    <w:rPr>
      <w:rFonts w:ascii="Times New Roman" w:eastAsia="Times New Roman" w:hAnsi="Times New Roman" w:cs="Times New Roman"/>
      <w:color w:val="000000"/>
      <w:spacing w:val="0"/>
      <w:w w:val="100"/>
      <w:position w:val="0"/>
      <w:sz w:val="17"/>
      <w:szCs w:val="17"/>
      <w:u w:val="none"/>
      <w:shd w:val="clear" w:color="auto" w:fill="FFFFFF"/>
      <w:lang w:val="vi-VN" w:eastAsia="vi-VN" w:bidi="vi-VN"/>
    </w:rPr>
  </w:style>
  <w:style w:type="character" w:customStyle="1" w:styleId="Heading5Exact">
    <w:name w:val="Heading #5 Exact"/>
    <w:link w:val="Heading50"/>
    <w:qFormat/>
    <w:rPr>
      <w:rFonts w:ascii="Times New Roman" w:eastAsia="Times New Roman" w:hAnsi="Times New Roman"/>
      <w:b/>
      <w:bCs/>
      <w:sz w:val="26"/>
      <w:szCs w:val="26"/>
      <w:shd w:val="clear" w:color="auto" w:fill="FFFFFF"/>
    </w:rPr>
  </w:style>
  <w:style w:type="paragraph" w:customStyle="1" w:styleId="Heading50">
    <w:name w:val="Heading #5"/>
    <w:basedOn w:val="Normal"/>
    <w:link w:val="Heading5Exact"/>
    <w:qFormat/>
    <w:pPr>
      <w:widowControl w:val="0"/>
      <w:shd w:val="clear" w:color="auto" w:fill="FFFFFF"/>
      <w:spacing w:line="149" w:lineRule="exact"/>
      <w:jc w:val="right"/>
      <w:outlineLvl w:val="4"/>
    </w:pPr>
    <w:rPr>
      <w:rFonts w:cstheme="minorBidi"/>
      <w:b/>
      <w:bCs/>
      <w:color w:val="auto"/>
      <w:sz w:val="26"/>
      <w:szCs w:val="26"/>
    </w:rPr>
  </w:style>
  <w:style w:type="character" w:customStyle="1" w:styleId="Bodytext27Exact">
    <w:name w:val="Body text (27) Exact"/>
    <w:link w:val="Bodytext27"/>
    <w:qFormat/>
    <w:rPr>
      <w:rFonts w:ascii="Tahoma" w:eastAsia="Tahoma" w:hAnsi="Tahoma" w:cs="Tahoma"/>
      <w:shd w:val="clear" w:color="auto" w:fill="FFFFFF"/>
    </w:rPr>
  </w:style>
  <w:style w:type="paragraph" w:customStyle="1" w:styleId="Bodytext27">
    <w:name w:val="Body text (27)"/>
    <w:basedOn w:val="Normal"/>
    <w:link w:val="Bodytext27Exact"/>
    <w:qFormat/>
    <w:pPr>
      <w:widowControl w:val="0"/>
      <w:shd w:val="clear" w:color="auto" w:fill="FFFFFF"/>
      <w:spacing w:line="149" w:lineRule="exact"/>
      <w:jc w:val="right"/>
    </w:pPr>
    <w:rPr>
      <w:rFonts w:ascii="Tahoma" w:eastAsia="Tahoma" w:hAnsi="Tahoma" w:cs="Tahoma"/>
      <w:color w:val="auto"/>
      <w:sz w:val="22"/>
      <w:szCs w:val="22"/>
    </w:rPr>
  </w:style>
  <w:style w:type="character" w:customStyle="1" w:styleId="Bodytext28Exact">
    <w:name w:val="Body text (28) Exact"/>
    <w:link w:val="Bodytext28"/>
    <w:qFormat/>
    <w:rPr>
      <w:rFonts w:ascii="Tahoma" w:eastAsia="Tahoma" w:hAnsi="Tahoma" w:cs="Tahoma"/>
      <w:shd w:val="clear" w:color="auto" w:fill="FFFFFF"/>
    </w:rPr>
  </w:style>
  <w:style w:type="paragraph" w:customStyle="1" w:styleId="Bodytext28">
    <w:name w:val="Body text (28)"/>
    <w:basedOn w:val="Normal"/>
    <w:link w:val="Bodytext28Exact"/>
    <w:qFormat/>
    <w:pPr>
      <w:widowControl w:val="0"/>
      <w:shd w:val="clear" w:color="auto" w:fill="FFFFFF"/>
      <w:spacing w:line="0" w:lineRule="atLeast"/>
      <w:jc w:val="right"/>
    </w:pPr>
    <w:rPr>
      <w:rFonts w:ascii="Tahoma" w:eastAsia="Tahoma" w:hAnsi="Tahoma" w:cs="Tahoma"/>
      <w:color w:val="auto"/>
      <w:sz w:val="22"/>
      <w:szCs w:val="22"/>
    </w:rPr>
  </w:style>
  <w:style w:type="character" w:customStyle="1" w:styleId="Bodytext29Exact">
    <w:name w:val="Body text (29) Exact"/>
    <w:link w:val="Bodytext29"/>
    <w:qFormat/>
    <w:rPr>
      <w:rFonts w:ascii="Segoe UI" w:eastAsia="Segoe UI" w:hAnsi="Segoe UI" w:cs="Segoe UI"/>
      <w:sz w:val="21"/>
      <w:szCs w:val="21"/>
      <w:shd w:val="clear" w:color="auto" w:fill="FFFFFF"/>
    </w:rPr>
  </w:style>
  <w:style w:type="paragraph" w:customStyle="1" w:styleId="Bodytext29">
    <w:name w:val="Body text (29)"/>
    <w:basedOn w:val="Normal"/>
    <w:link w:val="Bodytext29Exact"/>
    <w:qFormat/>
    <w:pPr>
      <w:widowControl w:val="0"/>
      <w:shd w:val="clear" w:color="auto" w:fill="FFFFFF"/>
      <w:spacing w:line="0" w:lineRule="atLeast"/>
      <w:jc w:val="right"/>
    </w:pPr>
    <w:rPr>
      <w:rFonts w:ascii="Segoe UI" w:eastAsia="Segoe UI" w:hAnsi="Segoe UI" w:cs="Segoe UI"/>
      <w:color w:val="auto"/>
      <w:sz w:val="21"/>
      <w:szCs w:val="21"/>
    </w:rPr>
  </w:style>
  <w:style w:type="character" w:customStyle="1" w:styleId="Bodytext29Georgia">
    <w:name w:val="Body text (29) + Georgia"/>
    <w:aliases w:val="11 pt Exact,Table of contents (3) + Times New Roman"/>
    <w:qFormat/>
    <w:rPr>
      <w:rFonts w:ascii="Georgia" w:eastAsia="Georgia" w:hAnsi="Georgia" w:cs="Georgia"/>
      <w:b/>
      <w:bCs/>
      <w:color w:val="000000"/>
      <w:spacing w:val="0"/>
      <w:position w:val="0"/>
      <w:sz w:val="22"/>
      <w:szCs w:val="22"/>
      <w:shd w:val="clear" w:color="auto" w:fill="FFFFFF"/>
      <w:lang w:val="vi-VN" w:eastAsia="vi-VN" w:bidi="vi-VN"/>
    </w:rPr>
  </w:style>
  <w:style w:type="character" w:customStyle="1" w:styleId="Bodytext27ptExact">
    <w:name w:val="Body text (2) + 7 pt Exact"/>
    <w:qFormat/>
    <w:rPr>
      <w:rFonts w:ascii="Times New Roman" w:eastAsia="Times New Roman" w:hAnsi="Times New Roman" w:cs="Times New Roman"/>
      <w:color w:val="000000"/>
      <w:spacing w:val="0"/>
      <w:w w:val="100"/>
      <w:position w:val="0"/>
      <w:sz w:val="14"/>
      <w:szCs w:val="14"/>
      <w:u w:val="none"/>
      <w:shd w:val="clear" w:color="auto" w:fill="FFFFFF"/>
      <w:lang w:val="vi-VN" w:eastAsia="vi-VN" w:bidi="vi-VN"/>
    </w:rPr>
  </w:style>
  <w:style w:type="character" w:customStyle="1" w:styleId="Bodytext34Exact">
    <w:name w:val="Body text (34) Exact"/>
    <w:link w:val="Bodytext34"/>
    <w:qFormat/>
    <w:rPr>
      <w:rFonts w:ascii="Times New Roman" w:eastAsia="Times New Roman" w:hAnsi="Times New Roman"/>
      <w:sz w:val="19"/>
      <w:szCs w:val="19"/>
      <w:shd w:val="clear" w:color="auto" w:fill="FFFFFF"/>
    </w:rPr>
  </w:style>
  <w:style w:type="paragraph" w:customStyle="1" w:styleId="Bodytext34">
    <w:name w:val="Body text (34)"/>
    <w:basedOn w:val="Normal"/>
    <w:link w:val="Bodytext34Exact"/>
    <w:qFormat/>
    <w:pPr>
      <w:widowControl w:val="0"/>
      <w:shd w:val="clear" w:color="auto" w:fill="FFFFFF"/>
      <w:spacing w:line="0" w:lineRule="atLeast"/>
    </w:pPr>
    <w:rPr>
      <w:rFonts w:cstheme="minorBidi"/>
      <w:color w:val="auto"/>
      <w:sz w:val="19"/>
      <w:szCs w:val="19"/>
    </w:rPr>
  </w:style>
  <w:style w:type="character" w:customStyle="1" w:styleId="Bodytext35Exact">
    <w:name w:val="Body text (35) Exact"/>
    <w:link w:val="Bodytext35"/>
    <w:qFormat/>
    <w:rPr>
      <w:rFonts w:ascii="Times New Roman" w:eastAsia="Times New Roman" w:hAnsi="Times New Roman"/>
      <w:b/>
      <w:bCs/>
      <w:sz w:val="21"/>
      <w:szCs w:val="21"/>
      <w:shd w:val="clear" w:color="auto" w:fill="FFFFFF"/>
    </w:rPr>
  </w:style>
  <w:style w:type="paragraph" w:customStyle="1" w:styleId="Bodytext35">
    <w:name w:val="Body text (35)"/>
    <w:basedOn w:val="Normal"/>
    <w:link w:val="Bodytext35Exact"/>
    <w:qFormat/>
    <w:pPr>
      <w:widowControl w:val="0"/>
      <w:shd w:val="clear" w:color="auto" w:fill="FFFFFF"/>
      <w:spacing w:line="0" w:lineRule="atLeast"/>
      <w:jc w:val="right"/>
    </w:pPr>
    <w:rPr>
      <w:rFonts w:cstheme="minorBidi"/>
      <w:b/>
      <w:bCs/>
      <w:color w:val="auto"/>
      <w:sz w:val="21"/>
      <w:szCs w:val="21"/>
    </w:rPr>
  </w:style>
  <w:style w:type="character" w:customStyle="1" w:styleId="Bodytext28ptExact">
    <w:name w:val="Body text (2) + 8 pt Exact"/>
    <w:qFormat/>
    <w:rPr>
      <w:rFonts w:ascii="Times New Roman" w:eastAsia="Times New Roman" w:hAnsi="Times New Roman" w:cs="Times New Roman"/>
      <w:color w:val="000000"/>
      <w:spacing w:val="0"/>
      <w:w w:val="100"/>
      <w:position w:val="0"/>
      <w:sz w:val="16"/>
      <w:szCs w:val="16"/>
      <w:u w:val="none"/>
      <w:shd w:val="clear" w:color="auto" w:fill="FFFFFF"/>
      <w:lang w:val="vi-VN" w:eastAsia="vi-VN" w:bidi="vi-VN"/>
    </w:rPr>
  </w:style>
  <w:style w:type="character" w:customStyle="1" w:styleId="Bodytext227pt">
    <w:name w:val="Body text (2) + 27 pt"/>
    <w:aliases w:val="Scale 50% Exact"/>
    <w:qFormat/>
    <w:rPr>
      <w:rFonts w:ascii="Times New Roman" w:eastAsia="Times New Roman" w:hAnsi="Times New Roman" w:cs="Times New Roman"/>
      <w:color w:val="000000"/>
      <w:spacing w:val="0"/>
      <w:w w:val="50"/>
      <w:position w:val="0"/>
      <w:sz w:val="54"/>
      <w:szCs w:val="54"/>
      <w:u w:val="none"/>
      <w:shd w:val="clear" w:color="auto" w:fill="FFFFFF"/>
      <w:lang w:val="vi-VN" w:eastAsia="vi-VN" w:bidi="vi-VN"/>
    </w:rPr>
  </w:style>
  <w:style w:type="character" w:customStyle="1" w:styleId="Bodytext36Exact">
    <w:name w:val="Body text (36) Exact"/>
    <w:link w:val="Bodytext36"/>
    <w:qFormat/>
    <w:rPr>
      <w:rFonts w:ascii="Times New Roman" w:eastAsia="Times New Roman" w:hAnsi="Times New Roman"/>
      <w:b/>
      <w:bCs/>
      <w:sz w:val="21"/>
      <w:szCs w:val="21"/>
      <w:shd w:val="clear" w:color="auto" w:fill="FFFFFF"/>
    </w:rPr>
  </w:style>
  <w:style w:type="paragraph" w:customStyle="1" w:styleId="Bodytext36">
    <w:name w:val="Body text (36)"/>
    <w:basedOn w:val="Normal"/>
    <w:link w:val="Bodytext36Exact"/>
    <w:qFormat/>
    <w:pPr>
      <w:widowControl w:val="0"/>
      <w:shd w:val="clear" w:color="auto" w:fill="FFFFFF"/>
      <w:spacing w:line="163" w:lineRule="exact"/>
      <w:jc w:val="both"/>
    </w:pPr>
    <w:rPr>
      <w:rFonts w:cstheme="minorBidi"/>
      <w:b/>
      <w:bCs/>
      <w:color w:val="auto"/>
      <w:sz w:val="21"/>
      <w:szCs w:val="21"/>
    </w:rPr>
  </w:style>
  <w:style w:type="character" w:customStyle="1" w:styleId="Bodytext36NotBoldExact">
    <w:name w:val="Body text (36) + Not Bold Exact"/>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295ptExact">
    <w:name w:val="Body text (2) + 9.5 pt Exact"/>
    <w:qFormat/>
    <w:rPr>
      <w:rFonts w:ascii="Times New Roman" w:eastAsia="Times New Roman" w:hAnsi="Times New Roman" w:cs="Times New Roman"/>
      <w:color w:val="000000"/>
      <w:spacing w:val="0"/>
      <w:w w:val="100"/>
      <w:position w:val="0"/>
      <w:sz w:val="19"/>
      <w:szCs w:val="19"/>
      <w:u w:val="none"/>
      <w:shd w:val="clear" w:color="auto" w:fill="FFFFFF"/>
      <w:lang w:val="vi-VN" w:eastAsia="vi-VN" w:bidi="vi-VN"/>
    </w:rPr>
  </w:style>
  <w:style w:type="character" w:customStyle="1" w:styleId="Bodytext2SmallCapsExact">
    <w:name w:val="Body text (2) + Small Caps Exact"/>
    <w:qFormat/>
    <w:rPr>
      <w:rFonts w:ascii="Times New Roman" w:eastAsia="Times New Roman" w:hAnsi="Times New Roman" w:cs="Times New Roman"/>
      <w:smallCaps/>
      <w:color w:val="000000"/>
      <w:spacing w:val="0"/>
      <w:w w:val="100"/>
      <w:position w:val="0"/>
      <w:sz w:val="20"/>
      <w:szCs w:val="20"/>
      <w:u w:val="none"/>
      <w:shd w:val="clear" w:color="auto" w:fill="FFFFFF"/>
      <w:lang w:val="vi-VN" w:eastAsia="vi-VN" w:bidi="vi-VN"/>
    </w:rPr>
  </w:style>
  <w:style w:type="character" w:customStyle="1" w:styleId="Bodytext25">
    <w:name w:val="Body text (25)_"/>
    <w:link w:val="Bodytext250"/>
    <w:qFormat/>
    <w:rPr>
      <w:rFonts w:ascii="Times New Roman" w:eastAsia="Times New Roman" w:hAnsi="Times New Roman"/>
      <w:shd w:val="clear" w:color="auto" w:fill="FFFFFF"/>
    </w:rPr>
  </w:style>
  <w:style w:type="paragraph" w:customStyle="1" w:styleId="Bodytext250">
    <w:name w:val="Body text (25)"/>
    <w:basedOn w:val="Normal"/>
    <w:link w:val="Bodytext25"/>
    <w:qFormat/>
    <w:pPr>
      <w:widowControl w:val="0"/>
      <w:shd w:val="clear" w:color="auto" w:fill="FFFFFF"/>
      <w:spacing w:before="180" w:line="0" w:lineRule="atLeast"/>
      <w:ind w:hanging="1620"/>
    </w:pPr>
    <w:rPr>
      <w:rFonts w:cstheme="minorBidi"/>
      <w:color w:val="auto"/>
      <w:sz w:val="22"/>
      <w:szCs w:val="22"/>
    </w:rPr>
  </w:style>
  <w:style w:type="character" w:customStyle="1" w:styleId="Bodytext130">
    <w:name w:val="Body text (13)"/>
    <w:qFormat/>
    <w:rPr>
      <w:rFonts w:ascii="Times New Roman" w:eastAsia="Times New Roman" w:hAnsi="Times New Roman" w:cs="Times New Roman"/>
      <w:color w:val="000000"/>
      <w:spacing w:val="0"/>
      <w:w w:val="100"/>
      <w:position w:val="0"/>
      <w:sz w:val="19"/>
      <w:szCs w:val="19"/>
      <w:u w:val="none"/>
      <w:lang w:val="vi-VN" w:eastAsia="vi-VN" w:bidi="vi-VN"/>
    </w:rPr>
  </w:style>
  <w:style w:type="character" w:customStyle="1" w:styleId="Bodytext1315pt">
    <w:name w:val="Body text (13) + 15 pt"/>
    <w:qFormat/>
    <w:rPr>
      <w:rFonts w:ascii="Times New Roman" w:eastAsia="Times New Roman" w:hAnsi="Times New Roman" w:cs="Times New Roman"/>
      <w:color w:val="000000"/>
      <w:spacing w:val="0"/>
      <w:w w:val="100"/>
      <w:position w:val="0"/>
      <w:sz w:val="30"/>
      <w:szCs w:val="30"/>
      <w:u w:val="none"/>
      <w:lang w:val="vi-VN" w:eastAsia="vi-VN" w:bidi="vi-VN"/>
    </w:rPr>
  </w:style>
  <w:style w:type="character" w:customStyle="1" w:styleId="Bodytext26">
    <w:name w:val="Body text (26)_"/>
    <w:link w:val="Bodytext260"/>
    <w:qFormat/>
    <w:rPr>
      <w:rFonts w:ascii="Times New Roman" w:eastAsia="Times New Roman" w:hAnsi="Times New Roman"/>
      <w:b/>
      <w:bCs/>
      <w:sz w:val="21"/>
      <w:szCs w:val="21"/>
      <w:shd w:val="clear" w:color="auto" w:fill="FFFFFF"/>
    </w:rPr>
  </w:style>
  <w:style w:type="paragraph" w:customStyle="1" w:styleId="Bodytext260">
    <w:name w:val="Body text (26)"/>
    <w:basedOn w:val="Normal"/>
    <w:link w:val="Bodytext26"/>
    <w:qFormat/>
    <w:pPr>
      <w:widowControl w:val="0"/>
      <w:shd w:val="clear" w:color="auto" w:fill="FFFFFF"/>
      <w:spacing w:after="180" w:line="0" w:lineRule="atLeast"/>
      <w:jc w:val="right"/>
    </w:pPr>
    <w:rPr>
      <w:rFonts w:cstheme="minorBidi"/>
      <w:b/>
      <w:bCs/>
      <w:color w:val="auto"/>
      <w:sz w:val="21"/>
      <w:szCs w:val="21"/>
    </w:rPr>
  </w:style>
  <w:style w:type="character" w:customStyle="1" w:styleId="Bodytext300">
    <w:name w:val="Body text (30)_"/>
    <w:link w:val="Bodytext301"/>
    <w:qFormat/>
    <w:rPr>
      <w:rFonts w:ascii="Times New Roman" w:eastAsia="Times New Roman" w:hAnsi="Times New Roman"/>
      <w:b/>
      <w:bCs/>
      <w:shd w:val="clear" w:color="auto" w:fill="FFFFFF"/>
    </w:rPr>
  </w:style>
  <w:style w:type="paragraph" w:customStyle="1" w:styleId="Bodytext301">
    <w:name w:val="Body text (30)"/>
    <w:basedOn w:val="Normal"/>
    <w:link w:val="Bodytext300"/>
    <w:qFormat/>
    <w:pPr>
      <w:widowControl w:val="0"/>
      <w:shd w:val="clear" w:color="auto" w:fill="FFFFFF"/>
      <w:spacing w:line="0" w:lineRule="atLeast"/>
    </w:pPr>
    <w:rPr>
      <w:rFonts w:cstheme="minorBidi"/>
      <w:b/>
      <w:bCs/>
      <w:color w:val="auto"/>
      <w:sz w:val="22"/>
      <w:szCs w:val="22"/>
    </w:rPr>
  </w:style>
  <w:style w:type="character" w:customStyle="1" w:styleId="Bodytext7105pt">
    <w:name w:val="Body text (7) + 10.5 pt"/>
    <w:aliases w:val="Body text (2) + Bookman Old Style"/>
    <w:qFormat/>
    <w:rPr>
      <w:rFonts w:ascii="Times New Roman" w:eastAsia="Times New Roman" w:hAnsi="Times New Roman"/>
      <w:b/>
      <w:bCs/>
      <w:color w:val="000000"/>
      <w:spacing w:val="0"/>
      <w:w w:val="100"/>
      <w:position w:val="0"/>
      <w:sz w:val="21"/>
      <w:szCs w:val="21"/>
      <w:shd w:val="clear" w:color="auto" w:fill="FFFFFF"/>
    </w:rPr>
  </w:style>
  <w:style w:type="character" w:customStyle="1" w:styleId="Bodytext311">
    <w:name w:val="Body text (31)_"/>
    <w:link w:val="Bodytext312"/>
    <w:qFormat/>
    <w:rPr>
      <w:rFonts w:ascii="Times New Roman" w:eastAsia="Times New Roman" w:hAnsi="Times New Roman"/>
      <w:shd w:val="clear" w:color="auto" w:fill="FFFFFF"/>
    </w:rPr>
  </w:style>
  <w:style w:type="paragraph" w:customStyle="1" w:styleId="Bodytext312">
    <w:name w:val="Body text (31)"/>
    <w:basedOn w:val="Normal"/>
    <w:link w:val="Bodytext311"/>
    <w:qFormat/>
    <w:pPr>
      <w:widowControl w:val="0"/>
      <w:shd w:val="clear" w:color="auto" w:fill="FFFFFF"/>
      <w:spacing w:line="0" w:lineRule="atLeast"/>
    </w:pPr>
    <w:rPr>
      <w:rFonts w:cstheme="minorBidi"/>
      <w:color w:val="auto"/>
      <w:sz w:val="22"/>
      <w:szCs w:val="22"/>
    </w:rPr>
  </w:style>
  <w:style w:type="character" w:customStyle="1" w:styleId="Bodytext320">
    <w:name w:val="Body text (32)_"/>
    <w:link w:val="Bodytext321"/>
    <w:qFormat/>
    <w:rPr>
      <w:rFonts w:ascii="Times New Roman" w:eastAsia="Times New Roman" w:hAnsi="Times New Roman"/>
      <w:b/>
      <w:bCs/>
      <w:sz w:val="21"/>
      <w:szCs w:val="21"/>
      <w:shd w:val="clear" w:color="auto" w:fill="FFFFFF"/>
    </w:rPr>
  </w:style>
  <w:style w:type="paragraph" w:customStyle="1" w:styleId="Bodytext321">
    <w:name w:val="Body text (32)"/>
    <w:basedOn w:val="Normal"/>
    <w:link w:val="Bodytext320"/>
    <w:qFormat/>
    <w:pPr>
      <w:widowControl w:val="0"/>
      <w:shd w:val="clear" w:color="auto" w:fill="FFFFFF"/>
      <w:spacing w:after="120" w:line="0" w:lineRule="atLeast"/>
    </w:pPr>
    <w:rPr>
      <w:rFonts w:cstheme="minorBidi"/>
      <w:b/>
      <w:bCs/>
      <w:color w:val="auto"/>
      <w:sz w:val="21"/>
      <w:szCs w:val="21"/>
    </w:rPr>
  </w:style>
  <w:style w:type="character" w:customStyle="1" w:styleId="Bodytext32NotBold">
    <w:name w:val="Body text (32) + Not Bold"/>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33">
    <w:name w:val="Body text (33)_"/>
    <w:link w:val="Bodytext330"/>
    <w:qFormat/>
    <w:rPr>
      <w:rFonts w:ascii="Times New Roman" w:eastAsia="Times New Roman" w:hAnsi="Times New Roman"/>
      <w:b/>
      <w:bCs/>
      <w:sz w:val="21"/>
      <w:szCs w:val="21"/>
      <w:shd w:val="clear" w:color="auto" w:fill="FFFFFF"/>
    </w:rPr>
  </w:style>
  <w:style w:type="paragraph" w:customStyle="1" w:styleId="Bodytext330">
    <w:name w:val="Body text (33)"/>
    <w:basedOn w:val="Normal"/>
    <w:link w:val="Bodytext33"/>
    <w:qFormat/>
    <w:pPr>
      <w:widowControl w:val="0"/>
      <w:shd w:val="clear" w:color="auto" w:fill="FFFFFF"/>
      <w:spacing w:after="120" w:line="0" w:lineRule="atLeast"/>
    </w:pPr>
    <w:rPr>
      <w:rFonts w:cstheme="minorBidi"/>
      <w:b/>
      <w:bCs/>
      <w:color w:val="auto"/>
      <w:sz w:val="21"/>
      <w:szCs w:val="21"/>
    </w:rPr>
  </w:style>
  <w:style w:type="character" w:customStyle="1" w:styleId="Bodytext1310pt">
    <w:name w:val="Body text (13) + 10 p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Heading60">
    <w:name w:val="Heading #6_"/>
    <w:qFormat/>
    <w:rPr>
      <w:rFonts w:ascii="Times New Roman" w:eastAsia="Times New Roman" w:hAnsi="Times New Roman" w:cs="Times New Roman"/>
      <w:b/>
      <w:bCs/>
      <w:sz w:val="30"/>
      <w:szCs w:val="30"/>
      <w:u w:val="none"/>
    </w:rPr>
  </w:style>
  <w:style w:type="character" w:customStyle="1" w:styleId="Heading61">
    <w:name w:val="Heading #6"/>
    <w:qFormat/>
    <w:rPr>
      <w:rFonts w:ascii="Times New Roman" w:eastAsia="Times New Roman" w:hAnsi="Times New Roman" w:cs="Times New Roman"/>
      <w:b/>
      <w:bCs/>
      <w:color w:val="FFFFFF"/>
      <w:spacing w:val="0"/>
      <w:w w:val="100"/>
      <w:position w:val="0"/>
      <w:sz w:val="30"/>
      <w:szCs w:val="30"/>
      <w:u w:val="none"/>
      <w:lang w:val="vi-VN" w:eastAsia="vi-VN" w:bidi="vi-VN"/>
    </w:rPr>
  </w:style>
  <w:style w:type="character" w:customStyle="1" w:styleId="Tablecaption2">
    <w:name w:val="Table caption (2)_"/>
    <w:qFormat/>
    <w:rPr>
      <w:rFonts w:ascii="Times New Roman" w:eastAsia="Times New Roman" w:hAnsi="Times New Roman" w:cs="Times New Roman"/>
      <w:sz w:val="20"/>
      <w:szCs w:val="20"/>
      <w:u w:val="none"/>
    </w:rPr>
  </w:style>
  <w:style w:type="character" w:customStyle="1" w:styleId="Tablecaption20">
    <w:name w:val="Table caption (2)"/>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37">
    <w:name w:val="Body text (37)_"/>
    <w:qFormat/>
    <w:rPr>
      <w:rFonts w:ascii="Georgia" w:eastAsia="Georgia" w:hAnsi="Georgia" w:cs="Georgia"/>
      <w:spacing w:val="0"/>
      <w:sz w:val="18"/>
      <w:szCs w:val="18"/>
      <w:u w:val="none"/>
    </w:rPr>
  </w:style>
  <w:style w:type="character" w:customStyle="1" w:styleId="Bodytext38">
    <w:name w:val="Body text (38)_"/>
    <w:link w:val="Bodytext380"/>
    <w:qFormat/>
    <w:rPr>
      <w:rFonts w:ascii="Times New Roman" w:eastAsia="Times New Roman" w:hAnsi="Times New Roman"/>
      <w:i/>
      <w:iCs/>
      <w:sz w:val="8"/>
      <w:szCs w:val="8"/>
      <w:shd w:val="clear" w:color="auto" w:fill="FFFFFF"/>
    </w:rPr>
  </w:style>
  <w:style w:type="paragraph" w:customStyle="1" w:styleId="Bodytext380">
    <w:name w:val="Body text (38)"/>
    <w:basedOn w:val="Normal"/>
    <w:link w:val="Bodytext38"/>
    <w:qFormat/>
    <w:pPr>
      <w:widowControl w:val="0"/>
      <w:shd w:val="clear" w:color="auto" w:fill="FFFFFF"/>
      <w:spacing w:line="0" w:lineRule="atLeast"/>
      <w:jc w:val="both"/>
    </w:pPr>
    <w:rPr>
      <w:rFonts w:cstheme="minorBidi"/>
      <w:i/>
      <w:iCs/>
      <w:color w:val="auto"/>
      <w:sz w:val="8"/>
      <w:szCs w:val="8"/>
    </w:rPr>
  </w:style>
  <w:style w:type="character" w:customStyle="1" w:styleId="Bodytext39Exact">
    <w:name w:val="Body text (39) Exact"/>
    <w:link w:val="Bodytext39"/>
    <w:qFormat/>
    <w:rPr>
      <w:rFonts w:ascii="Georgia" w:eastAsia="Georgia" w:hAnsi="Georgia" w:cs="Georgia"/>
      <w:i/>
      <w:iCs/>
      <w:sz w:val="30"/>
      <w:szCs w:val="30"/>
      <w:shd w:val="clear" w:color="auto" w:fill="FFFFFF"/>
    </w:rPr>
  </w:style>
  <w:style w:type="paragraph" w:customStyle="1" w:styleId="Bodytext39">
    <w:name w:val="Body text (39)"/>
    <w:basedOn w:val="Normal"/>
    <w:link w:val="Bodytext39Exact"/>
    <w:qFormat/>
    <w:pPr>
      <w:widowControl w:val="0"/>
      <w:shd w:val="clear" w:color="auto" w:fill="FFFFFF"/>
      <w:spacing w:line="0" w:lineRule="atLeast"/>
      <w:jc w:val="right"/>
    </w:pPr>
    <w:rPr>
      <w:rFonts w:ascii="Georgia" w:eastAsia="Georgia" w:hAnsi="Georgia" w:cs="Georgia"/>
      <w:i/>
      <w:iCs/>
      <w:color w:val="auto"/>
      <w:sz w:val="30"/>
      <w:szCs w:val="30"/>
    </w:rPr>
  </w:style>
  <w:style w:type="character" w:customStyle="1" w:styleId="Bodytext40Exact">
    <w:name w:val="Body text (40) Exact"/>
    <w:qFormat/>
    <w:rPr>
      <w:rFonts w:ascii="Times New Roman" w:eastAsia="Times New Roman" w:hAnsi="Times New Roman" w:cs="Times New Roman"/>
      <w:sz w:val="17"/>
      <w:szCs w:val="17"/>
      <w:u w:val="none"/>
    </w:rPr>
  </w:style>
  <w:style w:type="character" w:customStyle="1" w:styleId="Bodytext40Italic">
    <w:name w:val="Body text (40) + Italic"/>
    <w:aliases w:val="Spacing 2 pt Exact"/>
    <w:qFormat/>
    <w:rPr>
      <w:rFonts w:ascii="Times New Roman" w:eastAsia="Times New Roman" w:hAnsi="Times New Roman"/>
      <w:b/>
      <w:bCs/>
      <w:i/>
      <w:iCs/>
      <w:spacing w:val="50"/>
      <w:sz w:val="17"/>
      <w:szCs w:val="17"/>
      <w:shd w:val="clear" w:color="auto" w:fill="FFFFFF"/>
    </w:rPr>
  </w:style>
  <w:style w:type="character" w:customStyle="1" w:styleId="Bodytext400">
    <w:name w:val="Body text (40)_"/>
    <w:link w:val="Bodytext401"/>
    <w:qFormat/>
    <w:rPr>
      <w:rFonts w:ascii="Times New Roman" w:eastAsia="Times New Roman" w:hAnsi="Times New Roman"/>
      <w:sz w:val="17"/>
      <w:szCs w:val="17"/>
      <w:shd w:val="clear" w:color="auto" w:fill="FFFFFF"/>
    </w:rPr>
  </w:style>
  <w:style w:type="paragraph" w:customStyle="1" w:styleId="Bodytext401">
    <w:name w:val="Body text (40)"/>
    <w:basedOn w:val="Normal"/>
    <w:link w:val="Bodytext400"/>
    <w:qFormat/>
    <w:pPr>
      <w:widowControl w:val="0"/>
      <w:shd w:val="clear" w:color="auto" w:fill="FFFFFF"/>
      <w:spacing w:line="149" w:lineRule="exact"/>
      <w:ind w:hanging="580"/>
    </w:pPr>
    <w:rPr>
      <w:rFonts w:cstheme="minorBidi"/>
      <w:color w:val="auto"/>
      <w:sz w:val="17"/>
      <w:szCs w:val="17"/>
    </w:rPr>
  </w:style>
  <w:style w:type="character" w:customStyle="1" w:styleId="Picturecaption5Exact">
    <w:name w:val="Picture caption (5) Exact"/>
    <w:link w:val="Picturecaption5"/>
    <w:qFormat/>
    <w:rPr>
      <w:rFonts w:ascii="Times New Roman" w:eastAsia="Times New Roman" w:hAnsi="Times New Roman"/>
      <w:i/>
      <w:iCs/>
      <w:shd w:val="clear" w:color="auto" w:fill="FFFFFF"/>
    </w:rPr>
  </w:style>
  <w:style w:type="paragraph" w:customStyle="1" w:styleId="Picturecaption5">
    <w:name w:val="Picture caption (5)"/>
    <w:basedOn w:val="Normal"/>
    <w:link w:val="Picturecaption5Exact"/>
    <w:qFormat/>
    <w:pPr>
      <w:widowControl w:val="0"/>
      <w:shd w:val="clear" w:color="auto" w:fill="FFFFFF"/>
      <w:spacing w:line="0" w:lineRule="atLeast"/>
    </w:pPr>
    <w:rPr>
      <w:rFonts w:cstheme="minorBidi"/>
      <w:i/>
      <w:iCs/>
      <w:color w:val="auto"/>
      <w:sz w:val="22"/>
      <w:szCs w:val="22"/>
    </w:rPr>
  </w:style>
  <w:style w:type="character" w:customStyle="1" w:styleId="Picturecaption6Exact">
    <w:name w:val="Picture caption (6) Exact"/>
    <w:link w:val="Picturecaption6"/>
    <w:qFormat/>
    <w:rPr>
      <w:rFonts w:ascii="Tahoma" w:eastAsia="Tahoma" w:hAnsi="Tahoma" w:cs="Tahoma"/>
      <w:spacing w:val="-10"/>
      <w:w w:val="200"/>
      <w:sz w:val="21"/>
      <w:szCs w:val="21"/>
      <w:shd w:val="clear" w:color="auto" w:fill="FFFFFF"/>
    </w:rPr>
  </w:style>
  <w:style w:type="paragraph" w:customStyle="1" w:styleId="Picturecaption6">
    <w:name w:val="Picture caption (6)"/>
    <w:basedOn w:val="Normal"/>
    <w:link w:val="Picturecaption6Exact"/>
    <w:qFormat/>
    <w:pPr>
      <w:widowControl w:val="0"/>
      <w:shd w:val="clear" w:color="auto" w:fill="FFFFFF"/>
      <w:spacing w:line="0" w:lineRule="atLeast"/>
    </w:pPr>
    <w:rPr>
      <w:rFonts w:ascii="Tahoma" w:eastAsia="Tahoma" w:hAnsi="Tahoma" w:cs="Tahoma"/>
      <w:color w:val="auto"/>
      <w:spacing w:val="-10"/>
      <w:w w:val="200"/>
      <w:sz w:val="21"/>
      <w:szCs w:val="21"/>
    </w:rPr>
  </w:style>
  <w:style w:type="character" w:customStyle="1" w:styleId="Bodytext42Exact">
    <w:name w:val="Body text (42) Exact"/>
    <w:link w:val="Bodytext42"/>
    <w:qFormat/>
    <w:rPr>
      <w:rFonts w:ascii="Times New Roman" w:eastAsia="Times New Roman" w:hAnsi="Times New Roman"/>
      <w:b/>
      <w:bCs/>
      <w:sz w:val="16"/>
      <w:szCs w:val="16"/>
      <w:shd w:val="clear" w:color="auto" w:fill="FFFFFF"/>
    </w:rPr>
  </w:style>
  <w:style w:type="paragraph" w:customStyle="1" w:styleId="Bodytext42">
    <w:name w:val="Body text (42)"/>
    <w:basedOn w:val="Normal"/>
    <w:link w:val="Bodytext42Exact"/>
    <w:qFormat/>
    <w:pPr>
      <w:widowControl w:val="0"/>
      <w:shd w:val="clear" w:color="auto" w:fill="FFFFFF"/>
      <w:spacing w:line="0" w:lineRule="atLeast"/>
      <w:jc w:val="right"/>
    </w:pPr>
    <w:rPr>
      <w:rFonts w:cstheme="minorBidi"/>
      <w:b/>
      <w:bCs/>
      <w:color w:val="auto"/>
      <w:sz w:val="16"/>
      <w:szCs w:val="16"/>
    </w:rPr>
  </w:style>
  <w:style w:type="character" w:customStyle="1" w:styleId="Bodytext3Exact">
    <w:name w:val="Body text (3) Exact"/>
    <w:qFormat/>
    <w:rPr>
      <w:rFonts w:ascii="Times New Roman" w:eastAsia="Times New Roman" w:hAnsi="Times New Roman" w:cs="Times New Roman"/>
      <w:b/>
      <w:bCs/>
      <w:sz w:val="26"/>
      <w:szCs w:val="26"/>
      <w:u w:val="none"/>
    </w:rPr>
  </w:style>
  <w:style w:type="character" w:customStyle="1" w:styleId="Tablecaption">
    <w:name w:val="Table caption_"/>
    <w:qFormat/>
    <w:rPr>
      <w:rFonts w:ascii="Times New Roman" w:eastAsia="Times New Roman" w:hAnsi="Times New Roman" w:cs="Times New Roman"/>
      <w:b/>
      <w:bCs/>
      <w:sz w:val="21"/>
      <w:szCs w:val="21"/>
      <w:u w:val="none"/>
    </w:rPr>
  </w:style>
  <w:style w:type="character" w:customStyle="1" w:styleId="Tablecaption0">
    <w:name w:val="Table caption"/>
    <w:qFormat/>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410">
    <w:name w:val="Body text (41)_"/>
    <w:link w:val="Bodytext411"/>
    <w:qFormat/>
    <w:rPr>
      <w:rFonts w:ascii="Times New Roman" w:eastAsia="Times New Roman" w:hAnsi="Times New Roman"/>
      <w:b/>
      <w:bCs/>
      <w:sz w:val="21"/>
      <w:szCs w:val="21"/>
      <w:shd w:val="clear" w:color="auto" w:fill="FFFFFF"/>
    </w:rPr>
  </w:style>
  <w:style w:type="paragraph" w:customStyle="1" w:styleId="Bodytext411">
    <w:name w:val="Body text (41)"/>
    <w:basedOn w:val="Normal"/>
    <w:link w:val="Bodytext410"/>
    <w:qFormat/>
    <w:pPr>
      <w:widowControl w:val="0"/>
      <w:shd w:val="clear" w:color="auto" w:fill="FFFFFF"/>
      <w:spacing w:after="180" w:line="0" w:lineRule="atLeast"/>
      <w:jc w:val="both"/>
    </w:pPr>
    <w:rPr>
      <w:rFonts w:cstheme="minorBidi"/>
      <w:b/>
      <w:bCs/>
      <w:color w:val="auto"/>
      <w:sz w:val="21"/>
      <w:szCs w:val="21"/>
    </w:rPr>
  </w:style>
  <w:style w:type="character" w:customStyle="1" w:styleId="Picturecaption85ptExact">
    <w:name w:val="Picture caption + 8.5 pt Exact"/>
    <w:qFormat/>
    <w:rPr>
      <w:rFonts w:ascii="Times New Roman" w:eastAsia="Times New Roman" w:hAnsi="Times New Roman"/>
      <w:sz w:val="17"/>
      <w:szCs w:val="17"/>
      <w:shd w:val="clear" w:color="auto" w:fill="FFFFFF"/>
    </w:rPr>
  </w:style>
  <w:style w:type="character" w:customStyle="1" w:styleId="PicturecaptionSpacing1ptExact">
    <w:name w:val="Picture caption + Spacing 1 pt Exact"/>
    <w:qFormat/>
    <w:rPr>
      <w:rFonts w:ascii="Times New Roman" w:eastAsia="Times New Roman" w:hAnsi="Times New Roman"/>
      <w:spacing w:val="20"/>
      <w:shd w:val="clear" w:color="auto" w:fill="FFFFFF"/>
    </w:rPr>
  </w:style>
  <w:style w:type="character" w:customStyle="1" w:styleId="Picturecaption7Exact">
    <w:name w:val="Picture caption (7) Exact"/>
    <w:link w:val="Picturecaption7"/>
    <w:qFormat/>
    <w:rPr>
      <w:rFonts w:ascii="Times New Roman" w:eastAsia="Times New Roman" w:hAnsi="Times New Roman"/>
      <w:shd w:val="clear" w:color="auto" w:fill="FFFFFF"/>
    </w:rPr>
  </w:style>
  <w:style w:type="paragraph" w:customStyle="1" w:styleId="Picturecaption7">
    <w:name w:val="Picture caption (7)"/>
    <w:basedOn w:val="Normal"/>
    <w:link w:val="Picturecaption7Exact"/>
    <w:qFormat/>
    <w:pPr>
      <w:widowControl w:val="0"/>
      <w:shd w:val="clear" w:color="auto" w:fill="FFFFFF"/>
      <w:spacing w:line="0" w:lineRule="atLeast"/>
    </w:pPr>
    <w:rPr>
      <w:rFonts w:cstheme="minorBidi"/>
      <w:color w:val="auto"/>
      <w:sz w:val="22"/>
      <w:szCs w:val="22"/>
    </w:rPr>
  </w:style>
  <w:style w:type="character" w:customStyle="1" w:styleId="Picturecaption8Exact">
    <w:name w:val="Picture caption (8) Exact"/>
    <w:link w:val="Picturecaption8"/>
    <w:qFormat/>
    <w:rPr>
      <w:rFonts w:ascii="Times New Roman" w:eastAsia="Times New Roman" w:hAnsi="Times New Roman"/>
      <w:shd w:val="clear" w:color="auto" w:fill="FFFFFF"/>
    </w:rPr>
  </w:style>
  <w:style w:type="paragraph" w:customStyle="1" w:styleId="Picturecaption8">
    <w:name w:val="Picture caption (8)"/>
    <w:basedOn w:val="Normal"/>
    <w:link w:val="Picturecaption8Exact"/>
    <w:qFormat/>
    <w:pPr>
      <w:widowControl w:val="0"/>
      <w:shd w:val="clear" w:color="auto" w:fill="FFFFFF"/>
      <w:spacing w:line="0" w:lineRule="atLeast"/>
    </w:pPr>
    <w:rPr>
      <w:rFonts w:cstheme="minorBidi"/>
      <w:color w:val="auto"/>
      <w:sz w:val="22"/>
      <w:szCs w:val="22"/>
    </w:rPr>
  </w:style>
  <w:style w:type="character" w:customStyle="1" w:styleId="Bodytext43">
    <w:name w:val="Body text (43)_"/>
    <w:link w:val="Bodytext430"/>
    <w:qFormat/>
    <w:rPr>
      <w:rFonts w:ascii="Times New Roman" w:eastAsia="Times New Roman" w:hAnsi="Times New Roman"/>
      <w:b/>
      <w:bCs/>
      <w:shd w:val="clear" w:color="auto" w:fill="FFFFFF"/>
    </w:rPr>
  </w:style>
  <w:style w:type="paragraph" w:customStyle="1" w:styleId="Bodytext430">
    <w:name w:val="Body text (43)"/>
    <w:basedOn w:val="Normal"/>
    <w:link w:val="Bodytext43"/>
    <w:qFormat/>
    <w:pPr>
      <w:widowControl w:val="0"/>
      <w:shd w:val="clear" w:color="auto" w:fill="FFFFFF"/>
      <w:spacing w:before="180" w:line="0" w:lineRule="atLeast"/>
      <w:jc w:val="both"/>
    </w:pPr>
    <w:rPr>
      <w:rFonts w:cstheme="minorBidi"/>
      <w:b/>
      <w:bCs/>
      <w:color w:val="auto"/>
      <w:sz w:val="22"/>
      <w:szCs w:val="22"/>
    </w:rPr>
  </w:style>
  <w:style w:type="character" w:customStyle="1" w:styleId="Bodytext2Spacing3pt">
    <w:name w:val="Body text (2) + Spacing 3 pt"/>
    <w:qFormat/>
    <w:rPr>
      <w:rFonts w:ascii="Times New Roman" w:eastAsia="Times New Roman" w:hAnsi="Times New Roman" w:cs="Times New Roman"/>
      <w:color w:val="000000"/>
      <w:spacing w:val="60"/>
      <w:w w:val="100"/>
      <w:position w:val="0"/>
      <w:sz w:val="20"/>
      <w:szCs w:val="20"/>
      <w:u w:val="none"/>
      <w:shd w:val="clear" w:color="auto" w:fill="FFFFFF"/>
      <w:lang w:val="vi-VN" w:eastAsia="vi-VN" w:bidi="vi-VN"/>
    </w:rPr>
  </w:style>
  <w:style w:type="character" w:customStyle="1" w:styleId="Heading122">
    <w:name w:val="Heading #12 (2)_"/>
    <w:link w:val="Heading1220"/>
    <w:qFormat/>
    <w:rPr>
      <w:rFonts w:ascii="Times New Roman" w:eastAsia="Times New Roman" w:hAnsi="Times New Roman"/>
      <w:b/>
      <w:bCs/>
      <w:shd w:val="clear" w:color="auto" w:fill="FFFFFF"/>
    </w:rPr>
  </w:style>
  <w:style w:type="paragraph" w:customStyle="1" w:styleId="Heading1220">
    <w:name w:val="Heading #12 (2)"/>
    <w:basedOn w:val="Normal"/>
    <w:link w:val="Heading122"/>
    <w:qFormat/>
    <w:pPr>
      <w:widowControl w:val="0"/>
      <w:shd w:val="clear" w:color="auto" w:fill="FFFFFF"/>
      <w:spacing w:before="780" w:line="0" w:lineRule="atLeast"/>
      <w:jc w:val="both"/>
    </w:pPr>
    <w:rPr>
      <w:rFonts w:cstheme="minorBidi"/>
      <w:b/>
      <w:bCs/>
      <w:color w:val="auto"/>
      <w:sz w:val="22"/>
      <w:szCs w:val="22"/>
    </w:rPr>
  </w:style>
  <w:style w:type="character" w:customStyle="1" w:styleId="Bodytext44">
    <w:name w:val="Body text (44)_"/>
    <w:link w:val="Bodytext440"/>
    <w:qFormat/>
    <w:rPr>
      <w:rFonts w:ascii="Times New Roman" w:eastAsia="Times New Roman" w:hAnsi="Times New Roman"/>
      <w:spacing w:val="10"/>
      <w:sz w:val="17"/>
      <w:szCs w:val="17"/>
      <w:shd w:val="clear" w:color="auto" w:fill="FFFFFF"/>
    </w:rPr>
  </w:style>
  <w:style w:type="paragraph" w:customStyle="1" w:styleId="Bodytext440">
    <w:name w:val="Body text (44)"/>
    <w:basedOn w:val="Normal"/>
    <w:link w:val="Bodytext44"/>
    <w:qFormat/>
    <w:pPr>
      <w:widowControl w:val="0"/>
      <w:shd w:val="clear" w:color="auto" w:fill="FFFFFF"/>
      <w:spacing w:before="180" w:line="0" w:lineRule="atLeast"/>
      <w:jc w:val="both"/>
    </w:pPr>
    <w:rPr>
      <w:rFonts w:cstheme="minorBidi"/>
      <w:color w:val="auto"/>
      <w:spacing w:val="10"/>
      <w:sz w:val="17"/>
      <w:szCs w:val="17"/>
    </w:rPr>
  </w:style>
  <w:style w:type="character" w:customStyle="1" w:styleId="Bodytext44SmallCaps">
    <w:name w:val="Body text (44) + Small Caps"/>
    <w:qFormat/>
    <w:rPr>
      <w:rFonts w:ascii="Times New Roman" w:eastAsia="Times New Roman" w:hAnsi="Times New Roman"/>
      <w:smallCaps/>
      <w:color w:val="000000"/>
      <w:spacing w:val="10"/>
      <w:w w:val="100"/>
      <w:position w:val="0"/>
      <w:sz w:val="17"/>
      <w:szCs w:val="17"/>
      <w:shd w:val="clear" w:color="auto" w:fill="FFFFFF"/>
      <w:lang w:val="en-US" w:eastAsia="en-US" w:bidi="en-US"/>
    </w:rPr>
  </w:style>
  <w:style w:type="character" w:customStyle="1" w:styleId="Heading103">
    <w:name w:val="Heading #10 (3)_"/>
    <w:link w:val="Heading1030"/>
    <w:qFormat/>
    <w:rPr>
      <w:rFonts w:ascii="Times New Roman" w:eastAsia="Times New Roman" w:hAnsi="Times New Roman"/>
      <w:spacing w:val="-20"/>
      <w:sz w:val="26"/>
      <w:szCs w:val="26"/>
      <w:shd w:val="clear" w:color="auto" w:fill="FFFFFF"/>
    </w:rPr>
  </w:style>
  <w:style w:type="paragraph" w:customStyle="1" w:styleId="Heading1030">
    <w:name w:val="Heading #10 (3)"/>
    <w:basedOn w:val="Normal"/>
    <w:link w:val="Heading103"/>
    <w:qFormat/>
    <w:pPr>
      <w:widowControl w:val="0"/>
      <w:shd w:val="clear" w:color="auto" w:fill="FFFFFF"/>
      <w:spacing w:before="60" w:line="0" w:lineRule="atLeast"/>
    </w:pPr>
    <w:rPr>
      <w:rFonts w:cstheme="minorBidi"/>
      <w:color w:val="auto"/>
      <w:spacing w:val="-20"/>
      <w:sz w:val="26"/>
      <w:szCs w:val="26"/>
    </w:rPr>
  </w:style>
  <w:style w:type="character" w:customStyle="1" w:styleId="Bodytext41Exact">
    <w:name w:val="Body text (41) Exact"/>
    <w:qFormat/>
    <w:rPr>
      <w:rFonts w:ascii="Times New Roman" w:eastAsia="Times New Roman" w:hAnsi="Times New Roman" w:cs="Times New Roman"/>
      <w:b/>
      <w:bCs/>
      <w:sz w:val="21"/>
      <w:szCs w:val="21"/>
      <w:u w:val="none"/>
    </w:rPr>
  </w:style>
  <w:style w:type="character" w:customStyle="1" w:styleId="Bodytext2Spacing1ptExact">
    <w:name w:val="Body text (2) + Spacing 1 pt Exact"/>
    <w:qFormat/>
    <w:rPr>
      <w:rFonts w:ascii="Times New Roman" w:eastAsia="Times New Roman" w:hAnsi="Times New Roman" w:cs="Times New Roman"/>
      <w:strike/>
      <w:color w:val="000000"/>
      <w:spacing w:val="20"/>
      <w:w w:val="100"/>
      <w:position w:val="0"/>
      <w:sz w:val="20"/>
      <w:szCs w:val="20"/>
      <w:u w:val="none"/>
      <w:shd w:val="clear" w:color="auto" w:fill="FFFFFF"/>
      <w:lang w:val="vi-VN" w:eastAsia="vi-VN" w:bidi="vi-VN"/>
    </w:rPr>
  </w:style>
  <w:style w:type="character" w:customStyle="1" w:styleId="Bodytext45Exact">
    <w:name w:val="Body text (45) Exact"/>
    <w:qFormat/>
    <w:rPr>
      <w:rFonts w:ascii="Times New Roman" w:eastAsia="Times New Roman" w:hAnsi="Times New Roman" w:cs="Times New Roman"/>
      <w:sz w:val="16"/>
      <w:szCs w:val="16"/>
      <w:u w:val="none"/>
    </w:rPr>
  </w:style>
  <w:style w:type="character" w:customStyle="1" w:styleId="Bodytext46Exact">
    <w:name w:val="Body text (46) Exact"/>
    <w:link w:val="Bodytext46"/>
    <w:qFormat/>
    <w:rPr>
      <w:rFonts w:ascii="Times New Roman" w:eastAsia="Times New Roman" w:hAnsi="Times New Roman"/>
      <w:b/>
      <w:bCs/>
      <w:sz w:val="21"/>
      <w:szCs w:val="21"/>
      <w:shd w:val="clear" w:color="auto" w:fill="FFFFFF"/>
    </w:rPr>
  </w:style>
  <w:style w:type="paragraph" w:customStyle="1" w:styleId="Bodytext46">
    <w:name w:val="Body text (46)"/>
    <w:basedOn w:val="Normal"/>
    <w:link w:val="Bodytext46Exact"/>
    <w:qFormat/>
    <w:pPr>
      <w:widowControl w:val="0"/>
      <w:shd w:val="clear" w:color="auto" w:fill="FFFFFF"/>
      <w:spacing w:before="180" w:line="182" w:lineRule="exact"/>
      <w:jc w:val="both"/>
    </w:pPr>
    <w:rPr>
      <w:rFonts w:cstheme="minorBidi"/>
      <w:b/>
      <w:bCs/>
      <w:color w:val="auto"/>
      <w:sz w:val="21"/>
      <w:szCs w:val="21"/>
    </w:rPr>
  </w:style>
  <w:style w:type="character" w:customStyle="1" w:styleId="Bodytext46SmallCapsExact">
    <w:name w:val="Body text (46) + Small Caps Exact"/>
    <w:qFormat/>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Bodytext47Exact">
    <w:name w:val="Body text (47) Exact"/>
    <w:link w:val="Bodytext47"/>
    <w:qFormat/>
    <w:rPr>
      <w:rFonts w:ascii="Tahoma" w:eastAsia="Tahoma" w:hAnsi="Tahoma" w:cs="Tahoma"/>
      <w:i/>
      <w:iCs/>
      <w:sz w:val="16"/>
      <w:szCs w:val="16"/>
      <w:shd w:val="clear" w:color="auto" w:fill="FFFFFF"/>
      <w:lang w:bidi="en-US"/>
    </w:rPr>
  </w:style>
  <w:style w:type="paragraph" w:customStyle="1" w:styleId="Bodytext47">
    <w:name w:val="Body text (47)"/>
    <w:basedOn w:val="Normal"/>
    <w:link w:val="Bodytext47Exact"/>
    <w:qFormat/>
    <w:pPr>
      <w:widowControl w:val="0"/>
      <w:shd w:val="clear" w:color="auto" w:fill="FFFFFF"/>
      <w:spacing w:before="240" w:line="178" w:lineRule="exact"/>
      <w:jc w:val="both"/>
    </w:pPr>
    <w:rPr>
      <w:rFonts w:ascii="Tahoma" w:eastAsia="Tahoma" w:hAnsi="Tahoma" w:cs="Tahoma"/>
      <w:i/>
      <w:iCs/>
      <w:color w:val="auto"/>
      <w:sz w:val="16"/>
      <w:szCs w:val="16"/>
      <w:lang w:bidi="en-US"/>
    </w:rPr>
  </w:style>
  <w:style w:type="character" w:customStyle="1" w:styleId="Bodytext48Exact">
    <w:name w:val="Body text (48) Exact"/>
    <w:link w:val="Bodytext48"/>
    <w:qFormat/>
    <w:rPr>
      <w:rFonts w:ascii="Times New Roman" w:eastAsia="Times New Roman" w:hAnsi="Times New Roman"/>
      <w:sz w:val="16"/>
      <w:szCs w:val="16"/>
      <w:shd w:val="clear" w:color="auto" w:fill="FFFFFF"/>
    </w:rPr>
  </w:style>
  <w:style w:type="paragraph" w:customStyle="1" w:styleId="Bodytext48">
    <w:name w:val="Body text (48)"/>
    <w:basedOn w:val="Normal"/>
    <w:link w:val="Bodytext48Exact"/>
    <w:qFormat/>
    <w:pPr>
      <w:widowControl w:val="0"/>
      <w:shd w:val="clear" w:color="auto" w:fill="FFFFFF"/>
      <w:spacing w:after="120" w:line="0" w:lineRule="atLeast"/>
      <w:jc w:val="both"/>
    </w:pPr>
    <w:rPr>
      <w:rFonts w:cstheme="minorBidi"/>
      <w:color w:val="auto"/>
      <w:sz w:val="16"/>
      <w:szCs w:val="16"/>
    </w:rPr>
  </w:style>
  <w:style w:type="character" w:customStyle="1" w:styleId="Bodytext48BoldExact">
    <w:name w:val="Body text (48) + Bold Exact"/>
    <w:qFormat/>
    <w:rPr>
      <w:rFonts w:ascii="Times New Roman" w:eastAsia="Times New Roman" w:hAnsi="Times New Roman"/>
      <w:b/>
      <w:bCs/>
      <w:color w:val="000000"/>
      <w:spacing w:val="0"/>
      <w:w w:val="100"/>
      <w:position w:val="0"/>
      <w:sz w:val="16"/>
      <w:szCs w:val="16"/>
      <w:shd w:val="clear" w:color="auto" w:fill="FFFFFF"/>
      <w:lang w:val="vi-VN" w:eastAsia="vi-VN" w:bidi="vi-VN"/>
    </w:rPr>
  </w:style>
  <w:style w:type="character" w:customStyle="1" w:styleId="Bodytext48GeorgiaExact">
    <w:name w:val="Body text (48) + Georgia Exact"/>
    <w:qFormat/>
    <w:rPr>
      <w:rFonts w:ascii="Georgia" w:eastAsia="Georgia" w:hAnsi="Georgia" w:cs="Georgia"/>
      <w:color w:val="000000"/>
      <w:spacing w:val="0"/>
      <w:w w:val="100"/>
      <w:position w:val="0"/>
      <w:sz w:val="16"/>
      <w:szCs w:val="16"/>
      <w:shd w:val="clear" w:color="auto" w:fill="FFFFFF"/>
      <w:lang w:val="en-US" w:eastAsia="en-US" w:bidi="en-US"/>
    </w:rPr>
  </w:style>
  <w:style w:type="character" w:customStyle="1" w:styleId="Tableofcontents2Exact">
    <w:name w:val="Table of contents (2) Exact"/>
    <w:link w:val="Tableofcontents2"/>
    <w:qFormat/>
    <w:rPr>
      <w:rFonts w:ascii="Times New Roman" w:eastAsia="Times New Roman" w:hAnsi="Times New Roman"/>
      <w:sz w:val="16"/>
      <w:szCs w:val="16"/>
      <w:shd w:val="clear" w:color="auto" w:fill="FFFFFF"/>
    </w:rPr>
  </w:style>
  <w:style w:type="paragraph" w:customStyle="1" w:styleId="Tableofcontents2">
    <w:name w:val="Table of contents (2)"/>
    <w:basedOn w:val="Normal"/>
    <w:link w:val="Tableofcontents2Exact"/>
    <w:qFormat/>
    <w:pPr>
      <w:widowControl w:val="0"/>
      <w:shd w:val="clear" w:color="auto" w:fill="FFFFFF"/>
      <w:spacing w:line="0" w:lineRule="atLeast"/>
      <w:jc w:val="both"/>
    </w:pPr>
    <w:rPr>
      <w:rFonts w:cstheme="minorBidi"/>
      <w:color w:val="auto"/>
      <w:sz w:val="16"/>
      <w:szCs w:val="16"/>
    </w:rPr>
  </w:style>
  <w:style w:type="character" w:customStyle="1" w:styleId="TableofcontentsExact">
    <w:name w:val="Table of contents Exact"/>
    <w:link w:val="Tableofcontents"/>
    <w:qFormat/>
    <w:rPr>
      <w:rFonts w:ascii="Times New Roman" w:eastAsia="Times New Roman" w:hAnsi="Times New Roman"/>
      <w:b/>
      <w:bCs/>
      <w:sz w:val="21"/>
      <w:szCs w:val="21"/>
      <w:shd w:val="clear" w:color="auto" w:fill="FFFFFF"/>
    </w:rPr>
  </w:style>
  <w:style w:type="paragraph" w:customStyle="1" w:styleId="Tableofcontents">
    <w:name w:val="Table of contents"/>
    <w:basedOn w:val="Normal"/>
    <w:link w:val="TableofcontentsExact"/>
    <w:qFormat/>
    <w:pPr>
      <w:widowControl w:val="0"/>
      <w:shd w:val="clear" w:color="auto" w:fill="FFFFFF"/>
      <w:spacing w:line="0" w:lineRule="atLeast"/>
      <w:jc w:val="both"/>
    </w:pPr>
    <w:rPr>
      <w:rFonts w:cstheme="minorBidi"/>
      <w:b/>
      <w:bCs/>
      <w:color w:val="auto"/>
      <w:sz w:val="21"/>
      <w:szCs w:val="21"/>
    </w:rPr>
  </w:style>
  <w:style w:type="character" w:customStyle="1" w:styleId="Tableofcontents3Exact">
    <w:name w:val="Table of contents (3) Exact"/>
    <w:qFormat/>
    <w:rPr>
      <w:rFonts w:ascii="Times New Roman" w:eastAsia="Times New Roman" w:hAnsi="Times New Roman" w:cs="Times New Roman"/>
      <w:sz w:val="22"/>
      <w:szCs w:val="22"/>
      <w:u w:val="none"/>
    </w:rPr>
  </w:style>
  <w:style w:type="character" w:customStyle="1" w:styleId="Bodytext513ptExact">
    <w:name w:val="Body text (5) + 13 pt Exact"/>
    <w:qFormat/>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113ptExact">
    <w:name w:val="Body text (41) + 13 pt Exact"/>
    <w:qFormat/>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9Exact">
    <w:name w:val="Body text (49) Exact"/>
    <w:link w:val="Bodytext49"/>
    <w:qFormat/>
    <w:rPr>
      <w:rFonts w:ascii="Tahoma" w:eastAsia="Tahoma" w:hAnsi="Tahoma" w:cs="Tahoma"/>
      <w:spacing w:val="-10"/>
      <w:sz w:val="14"/>
      <w:szCs w:val="14"/>
      <w:shd w:val="clear" w:color="auto" w:fill="FFFFFF"/>
    </w:rPr>
  </w:style>
  <w:style w:type="paragraph" w:customStyle="1" w:styleId="Bodytext49">
    <w:name w:val="Body text (49)"/>
    <w:basedOn w:val="Normal"/>
    <w:link w:val="Bodytext49Exact"/>
    <w:qFormat/>
    <w:pPr>
      <w:widowControl w:val="0"/>
      <w:shd w:val="clear" w:color="auto" w:fill="FFFFFF"/>
      <w:spacing w:line="0" w:lineRule="atLeast"/>
    </w:pPr>
    <w:rPr>
      <w:rFonts w:ascii="Tahoma" w:eastAsia="Tahoma" w:hAnsi="Tahoma" w:cs="Tahoma"/>
      <w:color w:val="auto"/>
      <w:spacing w:val="-10"/>
      <w:sz w:val="14"/>
      <w:szCs w:val="14"/>
    </w:rPr>
  </w:style>
  <w:style w:type="character" w:customStyle="1" w:styleId="Bodytext50Exact">
    <w:name w:val="Body text (50) Exact"/>
    <w:link w:val="Bodytext500"/>
    <w:qFormat/>
    <w:rPr>
      <w:rFonts w:ascii="Times New Roman" w:eastAsia="Times New Roman" w:hAnsi="Times New Roman"/>
      <w:b/>
      <w:bCs/>
      <w:shd w:val="clear" w:color="auto" w:fill="FFFFFF"/>
    </w:rPr>
  </w:style>
  <w:style w:type="paragraph" w:customStyle="1" w:styleId="Bodytext500">
    <w:name w:val="Body text (50)"/>
    <w:basedOn w:val="Normal"/>
    <w:link w:val="Bodytext50Exact"/>
    <w:qFormat/>
    <w:pPr>
      <w:widowControl w:val="0"/>
      <w:shd w:val="clear" w:color="auto" w:fill="FFFFFF"/>
      <w:spacing w:before="180" w:after="180" w:line="0" w:lineRule="atLeast"/>
      <w:jc w:val="both"/>
    </w:pPr>
    <w:rPr>
      <w:rFonts w:cstheme="minorBidi"/>
      <w:b/>
      <w:bCs/>
      <w:color w:val="auto"/>
      <w:sz w:val="22"/>
      <w:szCs w:val="22"/>
    </w:rPr>
  </w:style>
  <w:style w:type="character" w:customStyle="1" w:styleId="Bodytext50105ptExact">
    <w:name w:val="Body text (50) + 10.5 pt Exact"/>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0SmallCapsExact">
    <w:name w:val="Body text (50) + Small Caps Exact"/>
    <w:qFormat/>
    <w:rPr>
      <w:rFonts w:ascii="Times New Roman" w:eastAsia="Times New Roman" w:hAnsi="Times New Roman"/>
      <w:b/>
      <w:bCs/>
      <w:smallCaps/>
      <w:color w:val="000000"/>
      <w:spacing w:val="0"/>
      <w:w w:val="100"/>
      <w:position w:val="0"/>
      <w:shd w:val="clear" w:color="auto" w:fill="FFFFFF"/>
      <w:lang w:val="vi-VN" w:eastAsia="vi-VN" w:bidi="vi-VN"/>
    </w:rPr>
  </w:style>
  <w:style w:type="character" w:customStyle="1" w:styleId="Bodytext45">
    <w:name w:val="Body text (45)_"/>
    <w:link w:val="Bodytext450"/>
    <w:qFormat/>
    <w:rPr>
      <w:rFonts w:ascii="Times New Roman" w:eastAsia="Times New Roman" w:hAnsi="Times New Roman"/>
      <w:sz w:val="16"/>
      <w:szCs w:val="16"/>
      <w:shd w:val="clear" w:color="auto" w:fill="FFFFFF"/>
    </w:rPr>
  </w:style>
  <w:style w:type="paragraph" w:customStyle="1" w:styleId="Bodytext450">
    <w:name w:val="Body text (45)"/>
    <w:basedOn w:val="Normal"/>
    <w:link w:val="Bodytext45"/>
    <w:qFormat/>
    <w:pPr>
      <w:widowControl w:val="0"/>
      <w:shd w:val="clear" w:color="auto" w:fill="FFFFFF"/>
      <w:spacing w:after="180" w:line="0" w:lineRule="atLeast"/>
      <w:jc w:val="both"/>
    </w:pPr>
    <w:rPr>
      <w:rFonts w:cstheme="minorBidi"/>
      <w:color w:val="auto"/>
      <w:sz w:val="16"/>
      <w:szCs w:val="16"/>
    </w:rPr>
  </w:style>
  <w:style w:type="character" w:customStyle="1" w:styleId="Bodytext510">
    <w:name w:val="Body text (51)_"/>
    <w:link w:val="Bodytext511"/>
    <w:qFormat/>
    <w:rPr>
      <w:rFonts w:ascii="Times New Roman" w:eastAsia="Times New Roman" w:hAnsi="Times New Roman"/>
      <w:shd w:val="clear" w:color="auto" w:fill="FFFFFF"/>
    </w:rPr>
  </w:style>
  <w:style w:type="paragraph" w:customStyle="1" w:styleId="Bodytext511">
    <w:name w:val="Body text (51)"/>
    <w:basedOn w:val="Normal"/>
    <w:link w:val="Bodytext510"/>
    <w:qFormat/>
    <w:pPr>
      <w:widowControl w:val="0"/>
      <w:shd w:val="clear" w:color="auto" w:fill="FFFFFF"/>
      <w:spacing w:after="180" w:line="0" w:lineRule="atLeast"/>
    </w:pPr>
    <w:rPr>
      <w:rFonts w:cstheme="minorBidi"/>
      <w:color w:val="auto"/>
      <w:sz w:val="22"/>
      <w:szCs w:val="22"/>
    </w:rPr>
  </w:style>
  <w:style w:type="character" w:customStyle="1" w:styleId="Bodytext18">
    <w:name w:val="Body text (18)_"/>
    <w:link w:val="Bodytext180"/>
    <w:qFormat/>
    <w:rPr>
      <w:rFonts w:ascii="Georgia" w:eastAsia="Georgia" w:hAnsi="Georgia" w:cs="Georgia"/>
      <w:spacing w:val="10"/>
      <w:sz w:val="12"/>
      <w:szCs w:val="12"/>
      <w:shd w:val="clear" w:color="auto" w:fill="FFFFFF"/>
    </w:rPr>
  </w:style>
  <w:style w:type="paragraph" w:customStyle="1" w:styleId="Bodytext180">
    <w:name w:val="Body text (18)"/>
    <w:basedOn w:val="Normal"/>
    <w:link w:val="Bodytext18"/>
    <w:qFormat/>
    <w:pPr>
      <w:widowControl w:val="0"/>
      <w:shd w:val="clear" w:color="auto" w:fill="FFFFFF"/>
      <w:spacing w:line="0" w:lineRule="atLeast"/>
    </w:pPr>
    <w:rPr>
      <w:rFonts w:ascii="Georgia" w:eastAsia="Georgia" w:hAnsi="Georgia" w:cs="Georgia"/>
      <w:color w:val="auto"/>
      <w:spacing w:val="10"/>
      <w:sz w:val="12"/>
      <w:szCs w:val="12"/>
    </w:rPr>
  </w:style>
  <w:style w:type="character" w:customStyle="1" w:styleId="Bodytext11">
    <w:name w:val="Body text (11)_"/>
    <w:link w:val="Bodytext110"/>
    <w:qFormat/>
    <w:rPr>
      <w:rFonts w:ascii="Times New Roman" w:eastAsia="Times New Roman" w:hAnsi="Times New Roman"/>
      <w:shd w:val="clear" w:color="auto" w:fill="FFFFFF"/>
    </w:rPr>
  </w:style>
  <w:style w:type="paragraph" w:customStyle="1" w:styleId="Bodytext110">
    <w:name w:val="Body text (11)"/>
    <w:basedOn w:val="Normal"/>
    <w:link w:val="Bodytext11"/>
    <w:qFormat/>
    <w:pPr>
      <w:widowControl w:val="0"/>
      <w:shd w:val="clear" w:color="auto" w:fill="FFFFFF"/>
      <w:spacing w:before="360" w:line="0" w:lineRule="atLeast"/>
      <w:jc w:val="both"/>
    </w:pPr>
    <w:rPr>
      <w:rFonts w:cstheme="minorBidi"/>
      <w:color w:val="auto"/>
      <w:sz w:val="22"/>
      <w:szCs w:val="22"/>
    </w:rPr>
  </w:style>
  <w:style w:type="character" w:customStyle="1" w:styleId="Bodytext114pt">
    <w:name w:val="Body text (11) + 4 pt"/>
    <w:qFormat/>
    <w:rPr>
      <w:rFonts w:ascii="Times New Roman" w:eastAsia="Times New Roman" w:hAnsi="Times New Roman"/>
      <w:color w:val="000000"/>
      <w:spacing w:val="0"/>
      <w:w w:val="100"/>
      <w:position w:val="0"/>
      <w:sz w:val="8"/>
      <w:szCs w:val="8"/>
      <w:shd w:val="clear" w:color="auto" w:fill="FFFFFF"/>
      <w:lang w:val="vi-VN" w:eastAsia="vi-VN" w:bidi="vi-VN"/>
    </w:rPr>
  </w:style>
  <w:style w:type="character" w:customStyle="1" w:styleId="Bodytext52">
    <w:name w:val="Body text (52)_"/>
    <w:link w:val="Bodytext520"/>
    <w:qFormat/>
    <w:rPr>
      <w:rFonts w:ascii="Times New Roman" w:eastAsia="Times New Roman" w:hAnsi="Times New Roman"/>
      <w:b/>
      <w:bCs/>
      <w:sz w:val="21"/>
      <w:szCs w:val="21"/>
      <w:shd w:val="clear" w:color="auto" w:fill="FFFFFF"/>
    </w:rPr>
  </w:style>
  <w:style w:type="paragraph" w:customStyle="1" w:styleId="Bodytext520">
    <w:name w:val="Body text (52)"/>
    <w:basedOn w:val="Normal"/>
    <w:link w:val="Bodytext52"/>
    <w:qFormat/>
    <w:pPr>
      <w:widowControl w:val="0"/>
      <w:shd w:val="clear" w:color="auto" w:fill="FFFFFF"/>
      <w:spacing w:after="120" w:line="0" w:lineRule="atLeast"/>
    </w:pPr>
    <w:rPr>
      <w:rFonts w:cstheme="minorBidi"/>
      <w:b/>
      <w:bCs/>
      <w:color w:val="auto"/>
      <w:sz w:val="21"/>
      <w:szCs w:val="21"/>
    </w:rPr>
  </w:style>
  <w:style w:type="character" w:customStyle="1" w:styleId="Bodytext19">
    <w:name w:val="Body text (19)_"/>
    <w:link w:val="Bodytext190"/>
    <w:qFormat/>
    <w:rPr>
      <w:rFonts w:ascii="Times New Roman" w:eastAsia="Times New Roman" w:hAnsi="Times New Roman"/>
      <w:sz w:val="14"/>
      <w:szCs w:val="14"/>
      <w:shd w:val="clear" w:color="auto" w:fill="FFFFFF"/>
    </w:rPr>
  </w:style>
  <w:style w:type="paragraph" w:customStyle="1" w:styleId="Bodytext190">
    <w:name w:val="Body text (19)"/>
    <w:basedOn w:val="Normal"/>
    <w:link w:val="Bodytext19"/>
    <w:qFormat/>
    <w:pPr>
      <w:widowControl w:val="0"/>
      <w:shd w:val="clear" w:color="auto" w:fill="FFFFFF"/>
      <w:spacing w:line="0" w:lineRule="atLeast"/>
    </w:pPr>
    <w:rPr>
      <w:rFonts w:cstheme="minorBidi"/>
      <w:color w:val="auto"/>
      <w:sz w:val="14"/>
      <w:szCs w:val="14"/>
    </w:rPr>
  </w:style>
  <w:style w:type="character" w:customStyle="1" w:styleId="Bodytext1910pt">
    <w:name w:val="Body text (19) + 10 pt"/>
    <w:qFormat/>
    <w:rPr>
      <w:rFonts w:ascii="Times New Roman" w:eastAsia="Times New Roman" w:hAnsi="Times New Roman"/>
      <w:color w:val="000000"/>
      <w:spacing w:val="0"/>
      <w:w w:val="100"/>
      <w:position w:val="0"/>
      <w:sz w:val="20"/>
      <w:szCs w:val="20"/>
      <w:shd w:val="clear" w:color="auto" w:fill="FFFFFF"/>
      <w:lang w:val="vi-VN" w:eastAsia="vi-VN" w:bidi="vi-VN"/>
    </w:rPr>
  </w:style>
  <w:style w:type="character" w:customStyle="1" w:styleId="Bodytext19SmallCaps">
    <w:name w:val="Body text (19) + Small Caps"/>
    <w:qFormat/>
    <w:rPr>
      <w:rFonts w:ascii="Times New Roman" w:eastAsia="Times New Roman" w:hAnsi="Times New Roman"/>
      <w:smallCaps/>
      <w:color w:val="000000"/>
      <w:spacing w:val="0"/>
      <w:w w:val="100"/>
      <w:position w:val="0"/>
      <w:sz w:val="14"/>
      <w:szCs w:val="14"/>
      <w:shd w:val="clear" w:color="auto" w:fill="FFFFFF"/>
      <w:lang w:val="vi-VN" w:eastAsia="vi-VN" w:bidi="vi-VN"/>
    </w:rPr>
  </w:style>
  <w:style w:type="character" w:customStyle="1" w:styleId="Bodytext53">
    <w:name w:val="Body text (53)_"/>
    <w:qFormat/>
    <w:rPr>
      <w:rFonts w:ascii="Times New Roman" w:eastAsia="Times New Roman" w:hAnsi="Times New Roman" w:cs="Times New Roman"/>
      <w:sz w:val="21"/>
      <w:szCs w:val="21"/>
      <w:u w:val="none"/>
    </w:rPr>
  </w:style>
  <w:style w:type="character" w:customStyle="1" w:styleId="Bodytext5310pt">
    <w:name w:val="Body text (53) + 10 pt"/>
    <w:qFormat/>
    <w:rPr>
      <w:rFonts w:ascii="Times New Roman" w:eastAsia="Times New Roman" w:hAnsi="Times New Roman" w:cs="Times New Roman"/>
      <w:color w:val="000000"/>
      <w:spacing w:val="0"/>
      <w:w w:val="100"/>
      <w:position w:val="0"/>
      <w:sz w:val="20"/>
      <w:szCs w:val="20"/>
      <w:u w:val="none"/>
      <w:lang w:val="fr-FR" w:eastAsia="fr-FR" w:bidi="fr-FR"/>
    </w:rPr>
  </w:style>
  <w:style w:type="character" w:customStyle="1" w:styleId="Bodytext53Bold">
    <w:name w:val="Body text (53) + Bold"/>
    <w:qFormat/>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53SmallCaps">
    <w:name w:val="Body text (53) + Small Caps"/>
    <w:qFormat/>
    <w:rPr>
      <w:rFonts w:ascii="Times New Roman" w:eastAsia="Times New Roman" w:hAnsi="Times New Roman" w:cs="Times New Roman"/>
      <w:smallCaps/>
      <w:color w:val="000000"/>
      <w:spacing w:val="0"/>
      <w:w w:val="100"/>
      <w:position w:val="0"/>
      <w:sz w:val="21"/>
      <w:szCs w:val="21"/>
      <w:u w:val="none"/>
      <w:lang w:val="vi-VN" w:eastAsia="vi-VN" w:bidi="vi-VN"/>
    </w:rPr>
  </w:style>
  <w:style w:type="character" w:customStyle="1" w:styleId="Bodytext530">
    <w:name w:val="Body text (53)"/>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54">
    <w:name w:val="Body text (54)_"/>
    <w:qFormat/>
    <w:rPr>
      <w:rFonts w:ascii="Times New Roman" w:eastAsia="Times New Roman" w:hAnsi="Times New Roman" w:cs="Times New Roman"/>
      <w:b/>
      <w:bCs/>
      <w:sz w:val="21"/>
      <w:szCs w:val="21"/>
      <w:u w:val="none"/>
    </w:rPr>
  </w:style>
  <w:style w:type="character" w:customStyle="1" w:styleId="Bodytext540">
    <w:name w:val="Body text (54)"/>
    <w:qFormat/>
    <w:rPr>
      <w:rFonts w:ascii="Times New Roman" w:eastAsia="Times New Roman" w:hAnsi="Times New Roman" w:cs="Times New Roman"/>
      <w:b/>
      <w:bCs/>
      <w:color w:val="000000"/>
      <w:spacing w:val="0"/>
      <w:w w:val="100"/>
      <w:position w:val="0"/>
      <w:sz w:val="21"/>
      <w:szCs w:val="21"/>
      <w:u w:val="none"/>
      <w:lang w:val="fr-FR" w:eastAsia="fr-FR" w:bidi="fr-FR"/>
    </w:rPr>
  </w:style>
  <w:style w:type="character" w:customStyle="1" w:styleId="Heading123">
    <w:name w:val="Heading #12 (3)_"/>
    <w:qFormat/>
    <w:rPr>
      <w:rFonts w:ascii="Times New Roman" w:eastAsia="Times New Roman" w:hAnsi="Times New Roman" w:cs="Times New Roman"/>
      <w:b/>
      <w:bCs/>
      <w:sz w:val="26"/>
      <w:szCs w:val="26"/>
      <w:u w:val="none"/>
    </w:rPr>
  </w:style>
  <w:style w:type="character" w:customStyle="1" w:styleId="Heading1230">
    <w:name w:val="Heading #12 (3)"/>
    <w:qFormat/>
    <w:rPr>
      <w:rFonts w:ascii="Times New Roman" w:eastAsia="Times New Roman" w:hAnsi="Times New Roman" w:cs="Times New Roman"/>
      <w:b/>
      <w:bCs/>
      <w:color w:val="000000"/>
      <w:spacing w:val="0"/>
      <w:w w:val="100"/>
      <w:position w:val="0"/>
      <w:sz w:val="26"/>
      <w:szCs w:val="26"/>
      <w:u w:val="none"/>
      <w:lang w:val="vi-VN" w:eastAsia="vi-VN" w:bidi="vi-VN"/>
    </w:rPr>
  </w:style>
  <w:style w:type="character" w:customStyle="1" w:styleId="Bodytext49Spacing-1ptExact">
    <w:name w:val="Body text (49) + Spacing -1 pt Exact"/>
    <w:qFormat/>
    <w:rPr>
      <w:rFonts w:ascii="Tahoma" w:eastAsia="Tahoma" w:hAnsi="Tahoma" w:cs="Tahoma"/>
      <w:color w:val="000000"/>
      <w:spacing w:val="-20"/>
      <w:w w:val="100"/>
      <w:position w:val="0"/>
      <w:sz w:val="14"/>
      <w:szCs w:val="14"/>
      <w:shd w:val="clear" w:color="auto" w:fill="FFFFFF"/>
      <w:lang w:val="vi-VN" w:eastAsia="vi-VN" w:bidi="vi-VN"/>
    </w:rPr>
  </w:style>
  <w:style w:type="character" w:customStyle="1" w:styleId="Bodytext56Exact">
    <w:name w:val="Body text (56) Exact"/>
    <w:link w:val="Bodytext56"/>
    <w:qFormat/>
    <w:rPr>
      <w:rFonts w:ascii="Times New Roman" w:eastAsia="Times New Roman" w:hAnsi="Times New Roman"/>
      <w:b/>
      <w:bCs/>
      <w:sz w:val="21"/>
      <w:szCs w:val="21"/>
      <w:shd w:val="clear" w:color="auto" w:fill="FFFFFF"/>
    </w:rPr>
  </w:style>
  <w:style w:type="paragraph" w:customStyle="1" w:styleId="Bodytext56">
    <w:name w:val="Body text (56)"/>
    <w:basedOn w:val="Normal"/>
    <w:link w:val="Bodytext56Exact"/>
    <w:qFormat/>
    <w:pPr>
      <w:widowControl w:val="0"/>
      <w:shd w:val="clear" w:color="auto" w:fill="FFFFFF"/>
      <w:spacing w:line="0" w:lineRule="atLeast"/>
      <w:jc w:val="right"/>
    </w:pPr>
    <w:rPr>
      <w:rFonts w:cstheme="minorBidi"/>
      <w:b/>
      <w:bCs/>
      <w:color w:val="auto"/>
      <w:sz w:val="21"/>
      <w:szCs w:val="21"/>
    </w:rPr>
  </w:style>
  <w:style w:type="character" w:customStyle="1" w:styleId="Heading93Exact">
    <w:name w:val="Heading #9 (3) Exact"/>
    <w:link w:val="Heading93"/>
    <w:qFormat/>
    <w:rPr>
      <w:rFonts w:ascii="Times New Roman" w:eastAsia="Times New Roman" w:hAnsi="Times New Roman"/>
      <w:spacing w:val="-10"/>
      <w:sz w:val="30"/>
      <w:szCs w:val="30"/>
      <w:shd w:val="clear" w:color="auto" w:fill="FFFFFF"/>
    </w:rPr>
  </w:style>
  <w:style w:type="paragraph" w:customStyle="1" w:styleId="Heading93">
    <w:name w:val="Heading #9 (3)"/>
    <w:basedOn w:val="Normal"/>
    <w:link w:val="Heading93Exact"/>
    <w:qFormat/>
    <w:pPr>
      <w:widowControl w:val="0"/>
      <w:shd w:val="clear" w:color="auto" w:fill="FFFFFF"/>
      <w:spacing w:line="0" w:lineRule="atLeast"/>
      <w:outlineLvl w:val="8"/>
    </w:pPr>
    <w:rPr>
      <w:rFonts w:cstheme="minorBidi"/>
      <w:color w:val="auto"/>
      <w:spacing w:val="-10"/>
      <w:sz w:val="30"/>
      <w:szCs w:val="30"/>
    </w:rPr>
  </w:style>
  <w:style w:type="character" w:customStyle="1" w:styleId="Bodytext58Exact">
    <w:name w:val="Body text (58) Exact"/>
    <w:link w:val="Bodytext58"/>
    <w:qFormat/>
    <w:rPr>
      <w:rFonts w:ascii="Georgia" w:eastAsia="Georgia" w:hAnsi="Georgia" w:cs="Georgia"/>
      <w:sz w:val="15"/>
      <w:szCs w:val="15"/>
      <w:shd w:val="clear" w:color="auto" w:fill="FFFFFF"/>
    </w:rPr>
  </w:style>
  <w:style w:type="paragraph" w:customStyle="1" w:styleId="Bodytext58">
    <w:name w:val="Body text (58)"/>
    <w:basedOn w:val="Normal"/>
    <w:link w:val="Bodytext58Exact"/>
    <w:qFormat/>
    <w:pPr>
      <w:widowControl w:val="0"/>
      <w:shd w:val="clear" w:color="auto" w:fill="FFFFFF"/>
      <w:spacing w:line="0" w:lineRule="atLeast"/>
    </w:pPr>
    <w:rPr>
      <w:rFonts w:ascii="Georgia" w:eastAsia="Georgia" w:hAnsi="Georgia" w:cs="Georgia"/>
      <w:color w:val="auto"/>
      <w:sz w:val="15"/>
      <w:szCs w:val="15"/>
    </w:rPr>
  </w:style>
  <w:style w:type="character" w:customStyle="1" w:styleId="Bodytext59Exact">
    <w:name w:val="Body text (59) Exact"/>
    <w:link w:val="Bodytext59"/>
    <w:qFormat/>
    <w:rPr>
      <w:rFonts w:ascii="Trebuchet MS" w:eastAsia="Trebuchet MS" w:hAnsi="Trebuchet MS" w:cs="Trebuchet MS"/>
      <w:b/>
      <w:bCs/>
      <w:sz w:val="18"/>
      <w:szCs w:val="18"/>
      <w:shd w:val="clear" w:color="auto" w:fill="FFFFFF"/>
    </w:rPr>
  </w:style>
  <w:style w:type="paragraph" w:customStyle="1" w:styleId="Bodytext59">
    <w:name w:val="Body text (59)"/>
    <w:basedOn w:val="Normal"/>
    <w:link w:val="Bodytext59Exact"/>
    <w:qFormat/>
    <w:pPr>
      <w:widowControl w:val="0"/>
      <w:shd w:val="clear" w:color="auto" w:fill="FFFFFF"/>
      <w:spacing w:before="120" w:line="0" w:lineRule="atLeast"/>
    </w:pPr>
    <w:rPr>
      <w:rFonts w:ascii="Trebuchet MS" w:eastAsia="Trebuchet MS" w:hAnsi="Trebuchet MS" w:cs="Trebuchet MS"/>
      <w:b/>
      <w:bCs/>
      <w:color w:val="auto"/>
      <w:sz w:val="18"/>
      <w:szCs w:val="18"/>
    </w:rPr>
  </w:style>
  <w:style w:type="character" w:customStyle="1" w:styleId="Bodytext43Exact">
    <w:name w:val="Body text (43) Exact"/>
    <w:qFormat/>
    <w:rPr>
      <w:rFonts w:ascii="Times New Roman" w:eastAsia="Times New Roman" w:hAnsi="Times New Roman" w:cs="Times New Roman"/>
      <w:b/>
      <w:bCs/>
      <w:sz w:val="20"/>
      <w:szCs w:val="20"/>
      <w:u w:val="none"/>
    </w:rPr>
  </w:style>
  <w:style w:type="character" w:customStyle="1" w:styleId="Bodytext43NotBoldExact">
    <w:name w:val="Body text (43) + Not Bold Exact"/>
    <w:qFormat/>
    <w:rPr>
      <w:rFonts w:ascii="Times New Roman" w:eastAsia="Times New Roman" w:hAnsi="Times New Roman"/>
      <w:b/>
      <w:bCs/>
      <w:color w:val="000000"/>
      <w:spacing w:val="0"/>
      <w:w w:val="100"/>
      <w:position w:val="0"/>
      <w:shd w:val="clear" w:color="auto" w:fill="FFFFFF"/>
      <w:lang w:val="vi-VN" w:eastAsia="vi-VN" w:bidi="vi-VN"/>
    </w:rPr>
  </w:style>
  <w:style w:type="character" w:customStyle="1" w:styleId="Bodytext5NotBoldExact">
    <w:name w:val="Body text (5) + Not Bold Exact"/>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Heading94Exact">
    <w:name w:val="Heading #9 (4) Exact"/>
    <w:link w:val="Heading94"/>
    <w:qFormat/>
    <w:rPr>
      <w:rFonts w:ascii="Times New Roman" w:eastAsia="Times New Roman" w:hAnsi="Times New Roman"/>
      <w:sz w:val="21"/>
      <w:szCs w:val="21"/>
      <w:shd w:val="clear" w:color="auto" w:fill="FFFFFF"/>
    </w:rPr>
  </w:style>
  <w:style w:type="paragraph" w:customStyle="1" w:styleId="Heading94">
    <w:name w:val="Heading #9 (4)"/>
    <w:basedOn w:val="Normal"/>
    <w:link w:val="Heading94Exact"/>
    <w:qFormat/>
    <w:pPr>
      <w:widowControl w:val="0"/>
      <w:shd w:val="clear" w:color="auto" w:fill="FFFFFF"/>
      <w:spacing w:line="0" w:lineRule="atLeast"/>
      <w:outlineLvl w:val="8"/>
    </w:pPr>
    <w:rPr>
      <w:rFonts w:cstheme="minorBidi"/>
      <w:color w:val="auto"/>
      <w:sz w:val="21"/>
      <w:szCs w:val="21"/>
    </w:rPr>
  </w:style>
  <w:style w:type="character" w:customStyle="1" w:styleId="Bodytext61Exact">
    <w:name w:val="Body text (61) Exact"/>
    <w:link w:val="Bodytext610"/>
    <w:qFormat/>
    <w:rPr>
      <w:rFonts w:ascii="Times New Roman" w:eastAsia="Times New Roman" w:hAnsi="Times New Roman"/>
      <w:b/>
      <w:bCs/>
      <w:i/>
      <w:iCs/>
      <w:spacing w:val="50"/>
      <w:sz w:val="16"/>
      <w:szCs w:val="16"/>
      <w:shd w:val="clear" w:color="auto" w:fill="FFFFFF"/>
    </w:rPr>
  </w:style>
  <w:style w:type="paragraph" w:customStyle="1" w:styleId="Bodytext610">
    <w:name w:val="Body text (61)"/>
    <w:basedOn w:val="Normal"/>
    <w:link w:val="Bodytext61Exact"/>
    <w:qFormat/>
    <w:pPr>
      <w:widowControl w:val="0"/>
      <w:shd w:val="clear" w:color="auto" w:fill="FFFFFF"/>
      <w:spacing w:line="0" w:lineRule="atLeast"/>
    </w:pPr>
    <w:rPr>
      <w:rFonts w:cstheme="minorBidi"/>
      <w:b/>
      <w:bCs/>
      <w:i/>
      <w:iCs/>
      <w:color w:val="auto"/>
      <w:spacing w:val="50"/>
      <w:sz w:val="16"/>
      <w:szCs w:val="16"/>
    </w:rPr>
  </w:style>
  <w:style w:type="character" w:customStyle="1" w:styleId="Bodytext62Exact">
    <w:name w:val="Body text (62) Exact"/>
    <w:link w:val="Bodytext62"/>
    <w:qFormat/>
    <w:rPr>
      <w:rFonts w:ascii="Times New Roman" w:eastAsia="Times New Roman" w:hAnsi="Times New Roman"/>
      <w:b/>
      <w:bCs/>
      <w:i/>
      <w:iCs/>
      <w:shd w:val="clear" w:color="auto" w:fill="FFFFFF"/>
    </w:rPr>
  </w:style>
  <w:style w:type="paragraph" w:customStyle="1" w:styleId="Bodytext62">
    <w:name w:val="Body text (62)"/>
    <w:basedOn w:val="Normal"/>
    <w:link w:val="Bodytext62Exact"/>
    <w:qFormat/>
    <w:pPr>
      <w:widowControl w:val="0"/>
      <w:shd w:val="clear" w:color="auto" w:fill="FFFFFF"/>
      <w:spacing w:line="0" w:lineRule="atLeast"/>
      <w:jc w:val="right"/>
    </w:pPr>
    <w:rPr>
      <w:rFonts w:cstheme="minorBidi"/>
      <w:b/>
      <w:bCs/>
      <w:i/>
      <w:iCs/>
      <w:color w:val="auto"/>
      <w:sz w:val="22"/>
      <w:szCs w:val="22"/>
    </w:rPr>
  </w:style>
  <w:style w:type="character" w:customStyle="1" w:styleId="Bodytext61Spacing0ptExact">
    <w:name w:val="Body text (61) + Spacing 0 pt Exact"/>
    <w:qFormat/>
    <w:rPr>
      <w:rFonts w:ascii="Times New Roman" w:eastAsia="Times New Roman" w:hAnsi="Times New Roman"/>
      <w:b/>
      <w:bCs/>
      <w:i/>
      <w:iCs/>
      <w:color w:val="000000"/>
      <w:spacing w:val="10"/>
      <w:w w:val="100"/>
      <w:position w:val="0"/>
      <w:sz w:val="16"/>
      <w:szCs w:val="16"/>
      <w:shd w:val="clear" w:color="auto" w:fill="FFFFFF"/>
      <w:lang w:val="vi-VN" w:eastAsia="vi-VN" w:bidi="vi-VN"/>
    </w:rPr>
  </w:style>
  <w:style w:type="character" w:customStyle="1" w:styleId="Bodytext55">
    <w:name w:val="Body text (55)_"/>
    <w:link w:val="Bodytext550"/>
    <w:qFormat/>
    <w:rPr>
      <w:rFonts w:ascii="Times New Roman" w:eastAsia="Times New Roman" w:hAnsi="Times New Roman"/>
      <w:b/>
      <w:bCs/>
      <w:spacing w:val="10"/>
      <w:shd w:val="clear" w:color="auto" w:fill="FFFFFF"/>
    </w:rPr>
  </w:style>
  <w:style w:type="paragraph" w:customStyle="1" w:styleId="Bodytext550">
    <w:name w:val="Body text (55)"/>
    <w:basedOn w:val="Normal"/>
    <w:link w:val="Bodytext55"/>
    <w:qFormat/>
    <w:pPr>
      <w:widowControl w:val="0"/>
      <w:shd w:val="clear" w:color="auto" w:fill="FFFFFF"/>
      <w:spacing w:after="120" w:line="0" w:lineRule="atLeast"/>
    </w:pPr>
    <w:rPr>
      <w:rFonts w:cstheme="minorBidi"/>
      <w:b/>
      <w:bCs/>
      <w:color w:val="auto"/>
      <w:spacing w:val="10"/>
      <w:sz w:val="22"/>
      <w:szCs w:val="22"/>
    </w:rPr>
  </w:style>
  <w:style w:type="character" w:customStyle="1" w:styleId="Bodytext370">
    <w:name w:val="Body text (37)"/>
    <w:qFormat/>
    <w:rPr>
      <w:rFonts w:ascii="Georgia" w:eastAsia="Georgia" w:hAnsi="Georgia" w:cs="Georgia"/>
      <w:color w:val="000000"/>
      <w:spacing w:val="0"/>
      <w:w w:val="100"/>
      <w:position w:val="0"/>
      <w:sz w:val="18"/>
      <w:szCs w:val="18"/>
      <w:u w:val="none"/>
      <w:lang w:val="vi-VN" w:eastAsia="vi-VN" w:bidi="vi-VN"/>
    </w:rPr>
  </w:style>
  <w:style w:type="character" w:customStyle="1" w:styleId="Tableofcontents4">
    <w:name w:val="Table of contents (4)_"/>
    <w:qFormat/>
    <w:rPr>
      <w:rFonts w:ascii="Tahoma" w:eastAsia="Tahoma" w:hAnsi="Tahoma" w:cs="Tahoma"/>
      <w:spacing w:val="-10"/>
      <w:sz w:val="20"/>
      <w:szCs w:val="20"/>
      <w:u w:val="none"/>
    </w:rPr>
  </w:style>
  <w:style w:type="character" w:customStyle="1" w:styleId="Tableofcontents40">
    <w:name w:val="Table of contents (4)"/>
    <w:qFormat/>
    <w:rPr>
      <w:rFonts w:ascii="Tahoma" w:eastAsia="Tahoma" w:hAnsi="Tahoma" w:cs="Tahoma"/>
      <w:color w:val="000000"/>
      <w:spacing w:val="-10"/>
      <w:w w:val="100"/>
      <w:position w:val="0"/>
      <w:sz w:val="20"/>
      <w:szCs w:val="20"/>
      <w:u w:val="none"/>
      <w:lang w:val="vi-VN" w:eastAsia="vi-VN" w:bidi="vi-VN"/>
    </w:rPr>
  </w:style>
  <w:style w:type="character" w:customStyle="1" w:styleId="Tableofcontents4SmallCaps">
    <w:name w:val="Table of contents (4) + Small Caps"/>
    <w:qFormat/>
    <w:rPr>
      <w:rFonts w:ascii="Tahoma" w:eastAsia="Tahoma" w:hAnsi="Tahoma" w:cs="Tahoma"/>
      <w:smallCaps/>
      <w:color w:val="000000"/>
      <w:spacing w:val="-10"/>
      <w:w w:val="100"/>
      <w:position w:val="0"/>
      <w:sz w:val="20"/>
      <w:szCs w:val="20"/>
      <w:u w:val="none"/>
    </w:rPr>
  </w:style>
  <w:style w:type="character" w:customStyle="1" w:styleId="Tableofcontents5">
    <w:name w:val="Table of contents (5)_"/>
    <w:qFormat/>
    <w:rPr>
      <w:rFonts w:ascii="Times New Roman" w:eastAsia="Times New Roman" w:hAnsi="Times New Roman" w:cs="Times New Roman"/>
      <w:sz w:val="20"/>
      <w:szCs w:val="20"/>
      <w:u w:val="none"/>
    </w:rPr>
  </w:style>
  <w:style w:type="character" w:customStyle="1" w:styleId="Tableofcontents50">
    <w:name w:val="Table of contents (5)"/>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Tableofcontents511pt">
    <w:name w:val="Table of contents (5) + 11 pt"/>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57">
    <w:name w:val="Body text (57)_"/>
    <w:qFormat/>
    <w:rPr>
      <w:rFonts w:ascii="Trebuchet MS" w:eastAsia="Trebuchet MS" w:hAnsi="Trebuchet MS" w:cs="Trebuchet MS"/>
      <w:b/>
      <w:bCs/>
      <w:sz w:val="20"/>
      <w:szCs w:val="20"/>
      <w:u w:val="none"/>
    </w:rPr>
  </w:style>
  <w:style w:type="character" w:customStyle="1" w:styleId="Bodytext570">
    <w:name w:val="Body text (57)"/>
    <w:qFormat/>
    <w:rPr>
      <w:rFonts w:ascii="Trebuchet MS" w:eastAsia="Trebuchet MS" w:hAnsi="Trebuchet MS" w:cs="Trebuchet MS"/>
      <w:b/>
      <w:bCs/>
      <w:color w:val="000000"/>
      <w:spacing w:val="0"/>
      <w:w w:val="100"/>
      <w:position w:val="0"/>
      <w:sz w:val="20"/>
      <w:szCs w:val="20"/>
      <w:u w:val="none"/>
      <w:lang w:val="vi-VN" w:eastAsia="vi-VN" w:bidi="vi-VN"/>
    </w:rPr>
  </w:style>
  <w:style w:type="character" w:customStyle="1" w:styleId="Bodytext600">
    <w:name w:val="Body text (60)_"/>
    <w:qFormat/>
    <w:rPr>
      <w:rFonts w:ascii="Times New Roman" w:eastAsia="Times New Roman" w:hAnsi="Times New Roman" w:cs="Times New Roman"/>
      <w:sz w:val="21"/>
      <w:szCs w:val="21"/>
      <w:u w:val="none"/>
    </w:rPr>
  </w:style>
  <w:style w:type="character" w:customStyle="1" w:styleId="Bodytext601">
    <w:name w:val="Body text (60)"/>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6010pt">
    <w:name w:val="Body text (60) + 10 pt"/>
    <w:qFormat/>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Heading82">
    <w:name w:val="Heading #8 (2)_"/>
    <w:link w:val="Heading820"/>
    <w:qFormat/>
    <w:rPr>
      <w:rFonts w:ascii="Times New Roman" w:eastAsia="Times New Roman" w:hAnsi="Times New Roman"/>
      <w:shd w:val="clear" w:color="auto" w:fill="FFFFFF"/>
    </w:rPr>
  </w:style>
  <w:style w:type="paragraph" w:customStyle="1" w:styleId="Heading820">
    <w:name w:val="Heading #8 (2)"/>
    <w:basedOn w:val="Normal"/>
    <w:link w:val="Heading82"/>
    <w:qFormat/>
    <w:pPr>
      <w:widowControl w:val="0"/>
      <w:shd w:val="clear" w:color="auto" w:fill="FFFFFF"/>
      <w:spacing w:after="120" w:line="0" w:lineRule="atLeast"/>
      <w:jc w:val="both"/>
      <w:outlineLvl w:val="7"/>
    </w:pPr>
    <w:rPr>
      <w:rFonts w:cstheme="minorBidi"/>
      <w:color w:val="auto"/>
      <w:sz w:val="22"/>
      <w:szCs w:val="22"/>
    </w:rPr>
  </w:style>
  <w:style w:type="character" w:customStyle="1" w:styleId="Picturecaption9">
    <w:name w:val="Picture caption (9)_"/>
    <w:link w:val="Picturecaption90"/>
    <w:qFormat/>
    <w:rPr>
      <w:rFonts w:ascii="Times New Roman" w:eastAsia="Times New Roman" w:hAnsi="Times New Roman"/>
      <w:sz w:val="19"/>
      <w:szCs w:val="19"/>
      <w:shd w:val="clear" w:color="auto" w:fill="FFFFFF"/>
    </w:rPr>
  </w:style>
  <w:style w:type="paragraph" w:customStyle="1" w:styleId="Picturecaption90">
    <w:name w:val="Picture caption (9)"/>
    <w:basedOn w:val="Normal"/>
    <w:link w:val="Picturecaption9"/>
    <w:qFormat/>
    <w:pPr>
      <w:widowControl w:val="0"/>
      <w:shd w:val="clear" w:color="auto" w:fill="FFFFFF"/>
      <w:spacing w:line="0" w:lineRule="atLeast"/>
    </w:pPr>
    <w:rPr>
      <w:rFonts w:cstheme="minorBidi"/>
      <w:color w:val="auto"/>
      <w:sz w:val="19"/>
      <w:szCs w:val="19"/>
    </w:rPr>
  </w:style>
  <w:style w:type="character" w:customStyle="1" w:styleId="Headerorfooter20pt">
    <w:name w:val="Header or footer + 20 pt"/>
    <w:qFormat/>
    <w:rPr>
      <w:rFonts w:ascii="Times New Roman" w:eastAsia="Times New Roman" w:hAnsi="Times New Roman"/>
      <w:b/>
      <w:bCs/>
      <w:color w:val="000000"/>
      <w:spacing w:val="0"/>
      <w:w w:val="100"/>
      <w:position w:val="0"/>
      <w:sz w:val="40"/>
      <w:szCs w:val="40"/>
      <w:shd w:val="clear" w:color="auto" w:fill="FFFFFF"/>
      <w:lang w:val="vi-VN" w:eastAsia="vi-VN" w:bidi="vi-VN"/>
    </w:rPr>
  </w:style>
  <w:style w:type="character" w:customStyle="1" w:styleId="HeaderorfooterSpacing0pt">
    <w:name w:val="Header or footer + Spacing 0 pt"/>
    <w:qFormat/>
    <w:rPr>
      <w:rFonts w:ascii="Times New Roman" w:eastAsia="Times New Roman" w:hAnsi="Times New Roman"/>
      <w:b/>
      <w:bCs/>
      <w:color w:val="000000"/>
      <w:spacing w:val="10"/>
      <w:w w:val="100"/>
      <w:position w:val="0"/>
      <w:shd w:val="clear" w:color="auto" w:fill="FFFFFF"/>
      <w:lang w:val="vi-VN" w:eastAsia="vi-VN" w:bidi="vi-VN"/>
    </w:rPr>
  </w:style>
  <w:style w:type="character" w:customStyle="1" w:styleId="Heading104">
    <w:name w:val="Heading #10 (4)_"/>
    <w:qFormat/>
    <w:rPr>
      <w:rFonts w:ascii="Times New Roman" w:eastAsia="Times New Roman" w:hAnsi="Times New Roman" w:cs="Times New Roman"/>
      <w:b/>
      <w:bCs/>
      <w:sz w:val="26"/>
      <w:szCs w:val="26"/>
      <w:u w:val="none"/>
    </w:rPr>
  </w:style>
  <w:style w:type="character" w:customStyle="1" w:styleId="Heading1040">
    <w:name w:val="Heading #10 (4)"/>
    <w:qFormat/>
    <w:rPr>
      <w:rFonts w:ascii="Times New Roman" w:eastAsia="Times New Roman" w:hAnsi="Times New Roman" w:cs="Times New Roman"/>
      <w:b/>
      <w:bCs/>
      <w:color w:val="FFFFFF"/>
      <w:spacing w:val="0"/>
      <w:w w:val="100"/>
      <w:position w:val="0"/>
      <w:sz w:val="26"/>
      <w:szCs w:val="26"/>
      <w:u w:val="none"/>
      <w:lang w:val="vi-VN" w:eastAsia="vi-VN" w:bidi="vi-VN"/>
    </w:rPr>
  </w:style>
  <w:style w:type="character" w:customStyle="1" w:styleId="Bodytext63">
    <w:name w:val="Body text (63)_"/>
    <w:qFormat/>
    <w:rPr>
      <w:rFonts w:ascii="Times New Roman" w:eastAsia="Times New Roman" w:hAnsi="Times New Roman" w:cs="Times New Roman"/>
      <w:i/>
      <w:iCs/>
      <w:sz w:val="19"/>
      <w:szCs w:val="19"/>
      <w:u w:val="none"/>
    </w:rPr>
  </w:style>
  <w:style w:type="character" w:customStyle="1" w:styleId="Bodytext630">
    <w:name w:val="Body text (63)"/>
    <w:qFormat/>
    <w:rPr>
      <w:rFonts w:ascii="Times New Roman" w:eastAsia="Times New Roman" w:hAnsi="Times New Roman" w:cs="Times New Roman"/>
      <w:i/>
      <w:iCs/>
      <w:color w:val="FFFFFF"/>
      <w:spacing w:val="0"/>
      <w:w w:val="100"/>
      <w:position w:val="0"/>
      <w:sz w:val="19"/>
      <w:szCs w:val="19"/>
      <w:u w:val="none"/>
      <w:lang w:val="vi-VN" w:eastAsia="vi-VN" w:bidi="vi-VN"/>
    </w:rPr>
  </w:style>
  <w:style w:type="character" w:customStyle="1" w:styleId="Bodytext120">
    <w:name w:val="Body text (12)_"/>
    <w:qFormat/>
    <w:rPr>
      <w:rFonts w:ascii="Times New Roman" w:eastAsia="Times New Roman" w:hAnsi="Times New Roman" w:cs="Times New Roman"/>
      <w:sz w:val="22"/>
      <w:szCs w:val="22"/>
      <w:u w:val="none"/>
    </w:rPr>
  </w:style>
  <w:style w:type="character" w:customStyle="1" w:styleId="Heading82Exact">
    <w:name w:val="Heading #8 (2) Exact"/>
    <w:qFormat/>
    <w:rPr>
      <w:rFonts w:ascii="Times New Roman" w:eastAsia="Times New Roman" w:hAnsi="Times New Roman" w:cs="Times New Roman"/>
      <w:sz w:val="20"/>
      <w:szCs w:val="20"/>
      <w:u w:val="none"/>
    </w:rPr>
  </w:style>
  <w:style w:type="character" w:customStyle="1" w:styleId="Bodytext60Exact">
    <w:name w:val="Body text (60) Exact"/>
    <w:qFormat/>
    <w:rPr>
      <w:rFonts w:ascii="Times New Roman" w:eastAsia="Times New Roman" w:hAnsi="Times New Roman" w:cs="Times New Roman"/>
      <w:sz w:val="21"/>
      <w:szCs w:val="21"/>
      <w:u w:val="none"/>
    </w:rPr>
  </w:style>
  <w:style w:type="character" w:customStyle="1" w:styleId="Bodytext6011ptExact">
    <w:name w:val="Body text (60) + 11 pt Exact"/>
    <w:qFormat/>
    <w:rPr>
      <w:rFonts w:ascii="Times New Roman" w:eastAsia="Times New Roman" w:hAnsi="Times New Roman" w:cs="Times New Roman"/>
      <w:b/>
      <w:bCs/>
      <w:color w:val="000000"/>
      <w:spacing w:val="0"/>
      <w:w w:val="100"/>
      <w:position w:val="0"/>
      <w:sz w:val="22"/>
      <w:szCs w:val="22"/>
      <w:u w:val="none"/>
      <w:lang w:val="vi-VN" w:eastAsia="vi-VN" w:bidi="vi-VN"/>
    </w:rPr>
  </w:style>
  <w:style w:type="character" w:customStyle="1" w:styleId="Bodytext1210ptExact">
    <w:name w:val="Body text (12) + 10 pt Exac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44Spacing0pt">
    <w:name w:val="Body text (44) + Spacing 0 pt"/>
    <w:qFormat/>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64Exact">
    <w:name w:val="Body text (64) Exact"/>
    <w:link w:val="Bodytext64"/>
    <w:qFormat/>
    <w:rPr>
      <w:rFonts w:ascii="Times New Roman" w:eastAsia="Times New Roman" w:hAnsi="Times New Roman"/>
      <w:sz w:val="21"/>
      <w:szCs w:val="21"/>
      <w:shd w:val="clear" w:color="auto" w:fill="FFFFFF"/>
    </w:rPr>
  </w:style>
  <w:style w:type="paragraph" w:customStyle="1" w:styleId="Bodytext64">
    <w:name w:val="Body text (64)"/>
    <w:basedOn w:val="Normal"/>
    <w:link w:val="Bodytext64Exact"/>
    <w:qFormat/>
    <w:pPr>
      <w:widowControl w:val="0"/>
      <w:shd w:val="clear" w:color="auto" w:fill="FFFFFF"/>
      <w:spacing w:after="60" w:line="0" w:lineRule="atLeast"/>
      <w:jc w:val="center"/>
    </w:pPr>
    <w:rPr>
      <w:rFonts w:cstheme="minorBidi"/>
      <w:color w:val="auto"/>
      <w:sz w:val="21"/>
      <w:szCs w:val="21"/>
    </w:rPr>
  </w:style>
  <w:style w:type="character" w:customStyle="1" w:styleId="Bodytext65Exact">
    <w:name w:val="Body text (65) Exact"/>
    <w:link w:val="Bodytext65"/>
    <w:qFormat/>
    <w:rPr>
      <w:rFonts w:ascii="Times New Roman" w:eastAsia="Times New Roman" w:hAnsi="Times New Roman"/>
      <w:sz w:val="21"/>
      <w:szCs w:val="21"/>
      <w:shd w:val="clear" w:color="auto" w:fill="FFFFFF"/>
    </w:rPr>
  </w:style>
  <w:style w:type="paragraph" w:customStyle="1" w:styleId="Bodytext65">
    <w:name w:val="Body text (65)"/>
    <w:basedOn w:val="Normal"/>
    <w:link w:val="Bodytext65Exact"/>
    <w:qFormat/>
    <w:pPr>
      <w:widowControl w:val="0"/>
      <w:shd w:val="clear" w:color="auto" w:fill="FFFFFF"/>
      <w:spacing w:line="0" w:lineRule="atLeast"/>
      <w:jc w:val="right"/>
    </w:pPr>
    <w:rPr>
      <w:rFonts w:cstheme="minorBidi"/>
      <w:color w:val="auto"/>
      <w:sz w:val="21"/>
      <w:szCs w:val="21"/>
    </w:rPr>
  </w:style>
  <w:style w:type="character" w:customStyle="1" w:styleId="Bodytext68Exact">
    <w:name w:val="Body text (68) Exact"/>
    <w:link w:val="Bodytext68"/>
    <w:qFormat/>
    <w:rPr>
      <w:rFonts w:ascii="Georgia" w:eastAsia="Georgia" w:hAnsi="Georgia" w:cs="Georgia"/>
      <w:sz w:val="12"/>
      <w:szCs w:val="12"/>
      <w:shd w:val="clear" w:color="auto" w:fill="FFFFFF"/>
    </w:rPr>
  </w:style>
  <w:style w:type="paragraph" w:customStyle="1" w:styleId="Bodytext68">
    <w:name w:val="Body text (68)"/>
    <w:basedOn w:val="Normal"/>
    <w:link w:val="Bodytext68Exact"/>
    <w:qFormat/>
    <w:pPr>
      <w:widowControl w:val="0"/>
      <w:shd w:val="clear" w:color="auto" w:fill="FFFFFF"/>
      <w:spacing w:line="0" w:lineRule="atLeast"/>
      <w:ind w:hanging="400"/>
    </w:pPr>
    <w:rPr>
      <w:rFonts w:ascii="Georgia" w:eastAsia="Georgia" w:hAnsi="Georgia" w:cs="Georgia"/>
      <w:color w:val="auto"/>
      <w:sz w:val="12"/>
      <w:szCs w:val="12"/>
    </w:rPr>
  </w:style>
  <w:style w:type="character" w:customStyle="1" w:styleId="Bodytext12105ptExact">
    <w:name w:val="Body text (12) + 10.5 pt Exact"/>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69Exact">
    <w:name w:val="Body text (69) Exact"/>
    <w:link w:val="Bodytext69"/>
    <w:qFormat/>
    <w:rPr>
      <w:rFonts w:ascii="Times New Roman" w:eastAsia="Times New Roman" w:hAnsi="Times New Roman"/>
      <w:sz w:val="21"/>
      <w:szCs w:val="21"/>
      <w:shd w:val="clear" w:color="auto" w:fill="FFFFFF"/>
    </w:rPr>
  </w:style>
  <w:style w:type="paragraph" w:customStyle="1" w:styleId="Bodytext69">
    <w:name w:val="Body text (69)"/>
    <w:basedOn w:val="Normal"/>
    <w:link w:val="Bodytext69Exact"/>
    <w:qFormat/>
    <w:pPr>
      <w:widowControl w:val="0"/>
      <w:shd w:val="clear" w:color="auto" w:fill="FFFFFF"/>
      <w:spacing w:line="0" w:lineRule="atLeast"/>
      <w:jc w:val="right"/>
    </w:pPr>
    <w:rPr>
      <w:rFonts w:cstheme="minorBidi"/>
      <w:color w:val="auto"/>
      <w:sz w:val="21"/>
      <w:szCs w:val="21"/>
    </w:rPr>
  </w:style>
  <w:style w:type="character" w:customStyle="1" w:styleId="Bodytext10Exact">
    <w:name w:val="Body text (10) Exact"/>
    <w:qFormat/>
    <w:rPr>
      <w:rFonts w:ascii="Times New Roman" w:eastAsia="Times New Roman" w:hAnsi="Times New Roman" w:cs="Times New Roman"/>
      <w:sz w:val="22"/>
      <w:szCs w:val="22"/>
      <w:u w:val="none"/>
    </w:rPr>
  </w:style>
  <w:style w:type="character" w:customStyle="1" w:styleId="Heading13">
    <w:name w:val="Heading #1_"/>
    <w:link w:val="Heading14"/>
    <w:qFormat/>
    <w:rPr>
      <w:rFonts w:ascii="Times New Roman" w:eastAsia="Times New Roman" w:hAnsi="Times New Roman"/>
      <w:i/>
      <w:iCs/>
      <w:spacing w:val="20"/>
      <w:shd w:val="clear" w:color="auto" w:fill="FFFFFF"/>
    </w:rPr>
  </w:style>
  <w:style w:type="paragraph" w:customStyle="1" w:styleId="Heading14">
    <w:name w:val="Heading #1"/>
    <w:basedOn w:val="Normal"/>
    <w:link w:val="Heading13"/>
    <w:qFormat/>
    <w:pPr>
      <w:widowControl w:val="0"/>
      <w:shd w:val="clear" w:color="auto" w:fill="FFFFFF"/>
      <w:spacing w:before="960" w:line="0" w:lineRule="atLeast"/>
      <w:jc w:val="both"/>
      <w:outlineLvl w:val="0"/>
    </w:pPr>
    <w:rPr>
      <w:rFonts w:cstheme="minorBidi"/>
      <w:i/>
      <w:iCs/>
      <w:color w:val="auto"/>
      <w:spacing w:val="20"/>
      <w:sz w:val="22"/>
      <w:szCs w:val="22"/>
    </w:rPr>
  </w:style>
  <w:style w:type="character" w:customStyle="1" w:styleId="Heading1Spacing-2pt">
    <w:name w:val="Heading #1 + Spacing -2 pt"/>
    <w:qFormat/>
    <w:rPr>
      <w:rFonts w:ascii="Times New Roman" w:eastAsia="Times New Roman" w:hAnsi="Times New Roman"/>
      <w:i/>
      <w:iCs/>
      <w:color w:val="000000"/>
      <w:spacing w:val="-40"/>
      <w:w w:val="100"/>
      <w:position w:val="0"/>
      <w:shd w:val="clear" w:color="auto" w:fill="FFFFFF"/>
      <w:lang w:val="vi-VN" w:eastAsia="vi-VN" w:bidi="vi-VN"/>
    </w:rPr>
  </w:style>
  <w:style w:type="character" w:customStyle="1" w:styleId="Bodytext66">
    <w:name w:val="Body text (66)_"/>
    <w:qFormat/>
    <w:rPr>
      <w:rFonts w:ascii="Times New Roman" w:eastAsia="Times New Roman" w:hAnsi="Times New Roman" w:cs="Times New Roman"/>
      <w:i/>
      <w:iCs/>
      <w:sz w:val="13"/>
      <w:szCs w:val="13"/>
      <w:u w:val="none"/>
    </w:rPr>
  </w:style>
  <w:style w:type="character" w:customStyle="1" w:styleId="Bodytext67">
    <w:name w:val="Body text (67)_"/>
    <w:link w:val="Bodytext670"/>
    <w:qFormat/>
    <w:rPr>
      <w:rFonts w:ascii="Times New Roman" w:eastAsia="Times New Roman" w:hAnsi="Times New Roman"/>
      <w:shd w:val="clear" w:color="auto" w:fill="FFFFFF"/>
    </w:rPr>
  </w:style>
  <w:style w:type="paragraph" w:customStyle="1" w:styleId="Bodytext670">
    <w:name w:val="Body text (67)"/>
    <w:basedOn w:val="Normal"/>
    <w:link w:val="Bodytext67"/>
    <w:qFormat/>
    <w:pPr>
      <w:widowControl w:val="0"/>
      <w:shd w:val="clear" w:color="auto" w:fill="FFFFFF"/>
      <w:spacing w:after="120" w:line="0" w:lineRule="atLeast"/>
    </w:pPr>
    <w:rPr>
      <w:rFonts w:cstheme="minorBidi"/>
      <w:color w:val="auto"/>
      <w:sz w:val="22"/>
      <w:szCs w:val="22"/>
    </w:rPr>
  </w:style>
  <w:style w:type="character" w:customStyle="1" w:styleId="Bodytext12SmallCaps">
    <w:name w:val="Body text (12) + Small Caps"/>
    <w:qFormat/>
    <w:rPr>
      <w:rFonts w:ascii="Times New Roman" w:eastAsia="Times New Roman" w:hAnsi="Times New Roman" w:cs="Times New Roman"/>
      <w:smallCaps/>
      <w:color w:val="000000"/>
      <w:spacing w:val="0"/>
      <w:w w:val="100"/>
      <w:position w:val="0"/>
      <w:sz w:val="22"/>
      <w:szCs w:val="22"/>
      <w:u w:val="none"/>
      <w:lang w:val="vi-VN" w:eastAsia="vi-VN" w:bidi="vi-VN"/>
    </w:rPr>
  </w:style>
  <w:style w:type="character" w:customStyle="1" w:styleId="Bodytext1285pt">
    <w:name w:val="Body text (12) + 8.5 pt"/>
    <w:qFormat/>
    <w:rPr>
      <w:rFonts w:ascii="Times New Roman" w:eastAsia="Times New Roman" w:hAnsi="Times New Roman" w:cs="Times New Roman"/>
      <w:color w:val="000000"/>
      <w:spacing w:val="0"/>
      <w:w w:val="100"/>
      <w:position w:val="0"/>
      <w:sz w:val="17"/>
      <w:szCs w:val="17"/>
      <w:u w:val="none"/>
      <w:lang w:val="vi-VN" w:eastAsia="vi-VN" w:bidi="vi-VN"/>
    </w:rPr>
  </w:style>
  <w:style w:type="character" w:customStyle="1" w:styleId="Heading72">
    <w:name w:val="Heading #7 (2)_"/>
    <w:link w:val="Heading720"/>
    <w:qFormat/>
    <w:rPr>
      <w:rFonts w:ascii="Times New Roman" w:eastAsia="Times New Roman" w:hAnsi="Times New Roman"/>
      <w:b/>
      <w:bCs/>
      <w:i/>
      <w:iCs/>
      <w:sz w:val="19"/>
      <w:szCs w:val="19"/>
      <w:shd w:val="clear" w:color="auto" w:fill="FFFFFF"/>
      <w:lang w:val="de-DE" w:eastAsia="de-DE" w:bidi="de-DE"/>
    </w:rPr>
  </w:style>
  <w:style w:type="paragraph" w:customStyle="1" w:styleId="Heading720">
    <w:name w:val="Heading #7 (2)"/>
    <w:basedOn w:val="Normal"/>
    <w:link w:val="Heading72"/>
    <w:qFormat/>
    <w:pPr>
      <w:widowControl w:val="0"/>
      <w:shd w:val="clear" w:color="auto" w:fill="FFFFFF"/>
      <w:spacing w:before="60" w:after="60" w:line="0" w:lineRule="atLeast"/>
      <w:jc w:val="both"/>
      <w:outlineLvl w:val="6"/>
    </w:pPr>
    <w:rPr>
      <w:rFonts w:cstheme="minorBidi"/>
      <w:b/>
      <w:bCs/>
      <w:i/>
      <w:iCs/>
      <w:color w:val="auto"/>
      <w:sz w:val="19"/>
      <w:szCs w:val="19"/>
      <w:lang w:val="de-DE" w:eastAsia="de-DE" w:bidi="de-DE"/>
    </w:rPr>
  </w:style>
  <w:style w:type="character" w:customStyle="1" w:styleId="Heading81">
    <w:name w:val="Heading #8"/>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Heading810pt">
    <w:name w:val="Heading #8 + 10 p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Heading124">
    <w:name w:val="Heading #12 (4)_"/>
    <w:qFormat/>
    <w:rPr>
      <w:rFonts w:ascii="Times New Roman" w:eastAsia="Times New Roman" w:hAnsi="Times New Roman" w:cs="Times New Roman"/>
      <w:b/>
      <w:bCs/>
      <w:sz w:val="30"/>
      <w:szCs w:val="30"/>
      <w:u w:val="none"/>
    </w:rPr>
  </w:style>
  <w:style w:type="character" w:customStyle="1" w:styleId="Heading1240">
    <w:name w:val="Heading #12 (4)"/>
    <w:qFormat/>
    <w:rPr>
      <w:rFonts w:ascii="Times New Roman" w:eastAsia="Times New Roman" w:hAnsi="Times New Roman" w:cs="Times New Roman"/>
      <w:b/>
      <w:bCs/>
      <w:strike/>
      <w:color w:val="000000"/>
      <w:spacing w:val="0"/>
      <w:w w:val="100"/>
      <w:position w:val="0"/>
      <w:sz w:val="30"/>
      <w:szCs w:val="30"/>
      <w:u w:val="none"/>
      <w:lang w:val="vi-VN" w:eastAsia="vi-VN" w:bidi="vi-VN"/>
    </w:rPr>
  </w:style>
  <w:style w:type="character" w:customStyle="1" w:styleId="Bodytext660">
    <w:name w:val="Body text (66)"/>
    <w:qFormat/>
    <w:rPr>
      <w:rFonts w:ascii="Times New Roman" w:eastAsia="Times New Roman" w:hAnsi="Times New Roman" w:cs="Times New Roman"/>
      <w:i/>
      <w:iCs/>
      <w:color w:val="000000"/>
      <w:spacing w:val="0"/>
      <w:w w:val="100"/>
      <w:position w:val="0"/>
      <w:sz w:val="13"/>
      <w:szCs w:val="13"/>
      <w:u w:val="none"/>
      <w:lang w:val="vi-VN" w:eastAsia="vi-VN" w:bidi="vi-VN"/>
    </w:rPr>
  </w:style>
  <w:style w:type="character" w:customStyle="1" w:styleId="Headerorfooter105pt">
    <w:name w:val="Header or footer + 10.5 pt"/>
    <w:qFormat/>
    <w:rPr>
      <w:rFonts w:ascii="Times New Roman" w:eastAsia="Times New Roman" w:hAnsi="Times New Roman"/>
      <w:b/>
      <w:bCs/>
      <w:color w:val="000000"/>
      <w:spacing w:val="0"/>
      <w:w w:val="100"/>
      <w:position w:val="0"/>
      <w:sz w:val="21"/>
      <w:szCs w:val="21"/>
      <w:u w:val="single"/>
      <w:shd w:val="clear" w:color="auto" w:fill="FFFFFF"/>
      <w:lang w:val="de-DE" w:eastAsia="de-DE" w:bidi="de-DE"/>
    </w:rPr>
  </w:style>
  <w:style w:type="character" w:customStyle="1" w:styleId="Heading83">
    <w:name w:val="Heading #8 (3)_"/>
    <w:link w:val="Heading830"/>
    <w:qFormat/>
    <w:rPr>
      <w:rFonts w:ascii="Times New Roman" w:eastAsia="Times New Roman" w:hAnsi="Times New Roman"/>
      <w:shd w:val="clear" w:color="auto" w:fill="FFFFFF"/>
    </w:rPr>
  </w:style>
  <w:style w:type="paragraph" w:customStyle="1" w:styleId="Heading830">
    <w:name w:val="Heading #8 (3)"/>
    <w:basedOn w:val="Normal"/>
    <w:link w:val="Heading83"/>
    <w:qFormat/>
    <w:pPr>
      <w:widowControl w:val="0"/>
      <w:shd w:val="clear" w:color="auto" w:fill="FFFFFF"/>
      <w:spacing w:before="120" w:line="0" w:lineRule="atLeast"/>
      <w:jc w:val="both"/>
      <w:outlineLvl w:val="7"/>
    </w:pPr>
    <w:rPr>
      <w:rFonts w:cstheme="minorBidi"/>
      <w:color w:val="auto"/>
      <w:sz w:val="22"/>
      <w:szCs w:val="22"/>
    </w:rPr>
  </w:style>
  <w:style w:type="character" w:customStyle="1" w:styleId="Bodytext70Exact">
    <w:name w:val="Body text (70) Exact"/>
    <w:link w:val="Bodytext700"/>
    <w:qFormat/>
    <w:rPr>
      <w:rFonts w:ascii="Times New Roman" w:eastAsia="Times New Roman" w:hAnsi="Times New Roman"/>
      <w:shd w:val="clear" w:color="auto" w:fill="FFFFFF"/>
    </w:rPr>
  </w:style>
  <w:style w:type="paragraph" w:customStyle="1" w:styleId="Bodytext700">
    <w:name w:val="Body text (70)"/>
    <w:basedOn w:val="Normal"/>
    <w:link w:val="Bodytext70Exact"/>
    <w:qFormat/>
    <w:pPr>
      <w:widowControl w:val="0"/>
      <w:shd w:val="clear" w:color="auto" w:fill="FFFFFF"/>
      <w:spacing w:line="0" w:lineRule="atLeast"/>
      <w:jc w:val="right"/>
    </w:pPr>
    <w:rPr>
      <w:rFonts w:cstheme="minorBidi"/>
      <w:color w:val="auto"/>
      <w:sz w:val="22"/>
      <w:szCs w:val="22"/>
    </w:rPr>
  </w:style>
  <w:style w:type="character" w:customStyle="1" w:styleId="Bodytext55Exact">
    <w:name w:val="Body text (55) Exact"/>
    <w:qFormat/>
    <w:rPr>
      <w:rFonts w:ascii="Times New Roman" w:eastAsia="Times New Roman" w:hAnsi="Times New Roman" w:cs="Times New Roman"/>
      <w:b/>
      <w:bCs/>
      <w:spacing w:val="10"/>
      <w:u w:val="none"/>
      <w:lang w:val="de-DE" w:eastAsia="de-DE" w:bidi="de-DE"/>
    </w:rPr>
  </w:style>
  <w:style w:type="character" w:customStyle="1" w:styleId="Bodytext71Exact">
    <w:name w:val="Body text (71) Exact"/>
    <w:link w:val="Bodytext71"/>
    <w:qFormat/>
    <w:rPr>
      <w:rFonts w:ascii="Times New Roman" w:eastAsia="Times New Roman" w:hAnsi="Times New Roman"/>
      <w:sz w:val="21"/>
      <w:szCs w:val="21"/>
      <w:shd w:val="clear" w:color="auto" w:fill="FFFFFF"/>
    </w:rPr>
  </w:style>
  <w:style w:type="paragraph" w:customStyle="1" w:styleId="Bodytext71">
    <w:name w:val="Body text (71)"/>
    <w:basedOn w:val="Normal"/>
    <w:link w:val="Bodytext71Exact"/>
    <w:qFormat/>
    <w:pPr>
      <w:widowControl w:val="0"/>
      <w:shd w:val="clear" w:color="auto" w:fill="FFFFFF"/>
      <w:spacing w:line="0" w:lineRule="atLeast"/>
      <w:jc w:val="right"/>
    </w:pPr>
    <w:rPr>
      <w:rFonts w:cstheme="minorBidi"/>
      <w:color w:val="auto"/>
      <w:sz w:val="21"/>
      <w:szCs w:val="21"/>
    </w:rPr>
  </w:style>
  <w:style w:type="character" w:customStyle="1" w:styleId="Bodytext72Exact">
    <w:name w:val="Body text (72) Exact"/>
    <w:link w:val="Bodytext72"/>
    <w:qFormat/>
    <w:rPr>
      <w:rFonts w:ascii="Times New Roman" w:eastAsia="Times New Roman" w:hAnsi="Times New Roman"/>
      <w:sz w:val="11"/>
      <w:szCs w:val="11"/>
      <w:shd w:val="clear" w:color="auto" w:fill="FFFFFF"/>
    </w:rPr>
  </w:style>
  <w:style w:type="paragraph" w:customStyle="1" w:styleId="Bodytext72">
    <w:name w:val="Body text (72)"/>
    <w:basedOn w:val="Normal"/>
    <w:link w:val="Bodytext72Exact"/>
    <w:qFormat/>
    <w:pPr>
      <w:widowControl w:val="0"/>
      <w:shd w:val="clear" w:color="auto" w:fill="FFFFFF"/>
      <w:spacing w:line="0" w:lineRule="atLeast"/>
    </w:pPr>
    <w:rPr>
      <w:rFonts w:cstheme="minorBidi"/>
      <w:color w:val="auto"/>
      <w:sz w:val="11"/>
      <w:szCs w:val="11"/>
    </w:rPr>
  </w:style>
  <w:style w:type="character" w:customStyle="1" w:styleId="Bodytext73Exact">
    <w:name w:val="Body text (73) Exact"/>
    <w:link w:val="Bodytext73"/>
    <w:qFormat/>
    <w:rPr>
      <w:rFonts w:ascii="Times New Roman" w:eastAsia="Times New Roman" w:hAnsi="Times New Roman"/>
      <w:shd w:val="clear" w:color="auto" w:fill="FFFFFF"/>
    </w:rPr>
  </w:style>
  <w:style w:type="paragraph" w:customStyle="1" w:styleId="Bodytext73">
    <w:name w:val="Body text (73)"/>
    <w:basedOn w:val="Normal"/>
    <w:link w:val="Bodytext73Exact"/>
    <w:qFormat/>
    <w:pPr>
      <w:widowControl w:val="0"/>
      <w:shd w:val="clear" w:color="auto" w:fill="FFFFFF"/>
      <w:spacing w:line="0" w:lineRule="atLeast"/>
      <w:jc w:val="right"/>
    </w:pPr>
    <w:rPr>
      <w:rFonts w:cstheme="minorBidi"/>
      <w:color w:val="auto"/>
      <w:sz w:val="22"/>
      <w:szCs w:val="22"/>
    </w:rPr>
  </w:style>
  <w:style w:type="character" w:customStyle="1" w:styleId="Bodytext74Exact">
    <w:name w:val="Body text (74) Exact"/>
    <w:link w:val="Bodytext74"/>
    <w:qFormat/>
    <w:rPr>
      <w:rFonts w:ascii="Times New Roman" w:eastAsia="Times New Roman" w:hAnsi="Times New Roman"/>
      <w:sz w:val="21"/>
      <w:szCs w:val="21"/>
      <w:shd w:val="clear" w:color="auto" w:fill="FFFFFF"/>
    </w:rPr>
  </w:style>
  <w:style w:type="paragraph" w:customStyle="1" w:styleId="Bodytext74">
    <w:name w:val="Body text (74)"/>
    <w:basedOn w:val="Normal"/>
    <w:link w:val="Bodytext74Exact"/>
    <w:qFormat/>
    <w:pPr>
      <w:widowControl w:val="0"/>
      <w:shd w:val="clear" w:color="auto" w:fill="FFFFFF"/>
      <w:spacing w:line="0" w:lineRule="atLeast"/>
      <w:jc w:val="right"/>
    </w:pPr>
    <w:rPr>
      <w:rFonts w:cstheme="minorBidi"/>
      <w:color w:val="auto"/>
      <w:sz w:val="21"/>
      <w:szCs w:val="21"/>
    </w:rPr>
  </w:style>
  <w:style w:type="character" w:customStyle="1" w:styleId="Bodytext75Exact">
    <w:name w:val="Body text (75) Exact"/>
    <w:link w:val="Bodytext75"/>
    <w:qFormat/>
    <w:rPr>
      <w:rFonts w:ascii="Times New Roman" w:eastAsia="Times New Roman" w:hAnsi="Times New Roman"/>
      <w:shd w:val="clear" w:color="auto" w:fill="FFFFFF"/>
      <w:lang w:val="de-DE" w:eastAsia="de-DE" w:bidi="de-DE"/>
    </w:rPr>
  </w:style>
  <w:style w:type="paragraph" w:customStyle="1" w:styleId="Bodytext75">
    <w:name w:val="Body text (75)"/>
    <w:basedOn w:val="Normal"/>
    <w:link w:val="Bodytext75Exact"/>
    <w:qFormat/>
    <w:pPr>
      <w:widowControl w:val="0"/>
      <w:shd w:val="clear" w:color="auto" w:fill="FFFFFF"/>
      <w:spacing w:line="0" w:lineRule="atLeast"/>
    </w:pPr>
    <w:rPr>
      <w:rFonts w:cstheme="minorBidi"/>
      <w:color w:val="auto"/>
      <w:sz w:val="22"/>
      <w:szCs w:val="22"/>
      <w:lang w:val="de-DE" w:eastAsia="de-DE" w:bidi="de-DE"/>
    </w:rPr>
  </w:style>
  <w:style w:type="character" w:customStyle="1" w:styleId="Bodytext7511ptExact">
    <w:name w:val="Body text (75) + 11 pt Exact"/>
    <w:qFormat/>
    <w:rPr>
      <w:rFonts w:ascii="Times New Roman" w:eastAsia="Times New Roman" w:hAnsi="Times New Roman"/>
      <w:color w:val="000000"/>
      <w:spacing w:val="0"/>
      <w:w w:val="100"/>
      <w:position w:val="0"/>
      <w:sz w:val="22"/>
      <w:szCs w:val="22"/>
      <w:shd w:val="clear" w:color="auto" w:fill="FFFFFF"/>
      <w:lang w:val="de-DE" w:eastAsia="de-DE" w:bidi="de-DE"/>
    </w:rPr>
  </w:style>
  <w:style w:type="character" w:customStyle="1" w:styleId="Tableofcontents3">
    <w:name w:val="Table of contents (3)_"/>
    <w:qFormat/>
    <w:rPr>
      <w:rFonts w:ascii="Times New Roman" w:eastAsia="Times New Roman" w:hAnsi="Times New Roman" w:cs="Times New Roman"/>
      <w:sz w:val="22"/>
      <w:szCs w:val="22"/>
      <w:u w:val="none"/>
    </w:rPr>
  </w:style>
  <w:style w:type="character" w:customStyle="1" w:styleId="Tableofcontents30">
    <w:name w:val="Table of contents (3)"/>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76Exact">
    <w:name w:val="Body text (76) Exact"/>
    <w:link w:val="Bodytext76"/>
    <w:qFormat/>
    <w:rPr>
      <w:rFonts w:ascii="Times New Roman" w:eastAsia="Times New Roman" w:hAnsi="Times New Roman"/>
      <w:i/>
      <w:iCs/>
      <w:spacing w:val="-10"/>
      <w:shd w:val="clear" w:color="auto" w:fill="FFFFFF"/>
    </w:rPr>
  </w:style>
  <w:style w:type="paragraph" w:customStyle="1" w:styleId="Bodytext76">
    <w:name w:val="Body text (76)"/>
    <w:basedOn w:val="Normal"/>
    <w:link w:val="Bodytext76Exact"/>
    <w:qFormat/>
    <w:pPr>
      <w:widowControl w:val="0"/>
      <w:shd w:val="clear" w:color="auto" w:fill="FFFFFF"/>
      <w:spacing w:line="0" w:lineRule="atLeast"/>
      <w:jc w:val="right"/>
    </w:pPr>
    <w:rPr>
      <w:rFonts w:cstheme="minorBidi"/>
      <w:i/>
      <w:iCs/>
      <w:color w:val="auto"/>
      <w:spacing w:val="-10"/>
      <w:sz w:val="22"/>
      <w:szCs w:val="22"/>
    </w:rPr>
  </w:style>
  <w:style w:type="character" w:customStyle="1" w:styleId="Heading83Exact">
    <w:name w:val="Heading #8 (3) Exact"/>
    <w:qFormat/>
    <w:rPr>
      <w:rFonts w:ascii="Times New Roman" w:eastAsia="Times New Roman" w:hAnsi="Times New Roman" w:cs="Times New Roman"/>
      <w:sz w:val="22"/>
      <w:szCs w:val="22"/>
      <w:u w:val="none"/>
    </w:rPr>
  </w:style>
  <w:style w:type="character" w:customStyle="1" w:styleId="Bodytext77Exact">
    <w:name w:val="Body text (77) Exact"/>
    <w:link w:val="Bodytext77"/>
    <w:qFormat/>
    <w:rPr>
      <w:rFonts w:ascii="Trebuchet MS" w:eastAsia="Trebuchet MS" w:hAnsi="Trebuchet MS" w:cs="Trebuchet MS"/>
      <w:sz w:val="19"/>
      <w:szCs w:val="19"/>
      <w:shd w:val="clear" w:color="auto" w:fill="FFFFFF"/>
    </w:rPr>
  </w:style>
  <w:style w:type="paragraph" w:customStyle="1" w:styleId="Bodytext77">
    <w:name w:val="Body text (77)"/>
    <w:basedOn w:val="Normal"/>
    <w:link w:val="Bodytext77Exact"/>
    <w:qFormat/>
    <w:pPr>
      <w:widowControl w:val="0"/>
      <w:shd w:val="clear" w:color="auto" w:fill="FFFFFF"/>
      <w:spacing w:line="0" w:lineRule="atLeast"/>
      <w:jc w:val="right"/>
    </w:pPr>
    <w:rPr>
      <w:rFonts w:ascii="Trebuchet MS" w:eastAsia="Trebuchet MS" w:hAnsi="Trebuchet MS" w:cs="Trebuchet MS"/>
      <w:color w:val="auto"/>
      <w:sz w:val="19"/>
      <w:szCs w:val="19"/>
    </w:rPr>
  </w:style>
  <w:style w:type="character" w:customStyle="1" w:styleId="Bodytext78">
    <w:name w:val="Body text (78)_"/>
    <w:qFormat/>
    <w:rPr>
      <w:rFonts w:ascii="Times New Roman" w:eastAsia="Times New Roman" w:hAnsi="Times New Roman" w:cs="Times New Roman"/>
      <w:b/>
      <w:bCs/>
      <w:sz w:val="30"/>
      <w:szCs w:val="30"/>
      <w:u w:val="none"/>
    </w:rPr>
  </w:style>
  <w:style w:type="character" w:customStyle="1" w:styleId="Bodytext780">
    <w:name w:val="Body text (78)"/>
    <w:qFormat/>
    <w:rPr>
      <w:rFonts w:ascii="Times New Roman" w:eastAsia="Times New Roman" w:hAnsi="Times New Roman" w:cs="Times New Roman"/>
      <w:b/>
      <w:bCs/>
      <w:color w:val="000000"/>
      <w:spacing w:val="0"/>
      <w:w w:val="100"/>
      <w:position w:val="0"/>
      <w:sz w:val="30"/>
      <w:szCs w:val="30"/>
      <w:u w:val="none"/>
      <w:lang w:val="vi-VN" w:eastAsia="vi-VN" w:bidi="vi-VN"/>
    </w:rPr>
  </w:style>
  <w:style w:type="character" w:customStyle="1" w:styleId="Heading40">
    <w:name w:val="Heading #4_"/>
    <w:link w:val="Heading41"/>
    <w:qFormat/>
    <w:rPr>
      <w:rFonts w:ascii="Times New Roman" w:eastAsia="Times New Roman" w:hAnsi="Times New Roman"/>
      <w:b/>
      <w:bCs/>
      <w:sz w:val="42"/>
      <w:szCs w:val="42"/>
      <w:shd w:val="clear" w:color="auto" w:fill="FFFFFF"/>
      <w:lang w:bidi="en-US"/>
    </w:rPr>
  </w:style>
  <w:style w:type="paragraph" w:customStyle="1" w:styleId="Heading41">
    <w:name w:val="Heading #4"/>
    <w:basedOn w:val="Normal"/>
    <w:link w:val="Heading40"/>
    <w:qFormat/>
    <w:pPr>
      <w:widowControl w:val="0"/>
      <w:shd w:val="clear" w:color="auto" w:fill="FFFFFF"/>
      <w:spacing w:before="120" w:line="0" w:lineRule="atLeast"/>
      <w:jc w:val="right"/>
      <w:outlineLvl w:val="3"/>
    </w:pPr>
    <w:rPr>
      <w:rFonts w:cstheme="minorBidi"/>
      <w:b/>
      <w:bCs/>
      <w:color w:val="auto"/>
      <w:sz w:val="42"/>
      <w:szCs w:val="42"/>
      <w:lang w:bidi="en-US"/>
    </w:rPr>
  </w:style>
  <w:style w:type="character" w:customStyle="1" w:styleId="Bodytext79Exact">
    <w:name w:val="Body text (79) Exact"/>
    <w:link w:val="Bodytext79"/>
    <w:qFormat/>
    <w:rPr>
      <w:rFonts w:ascii="Times New Roman" w:eastAsia="Times New Roman" w:hAnsi="Times New Roman"/>
      <w:w w:val="50"/>
      <w:sz w:val="54"/>
      <w:szCs w:val="54"/>
      <w:shd w:val="clear" w:color="auto" w:fill="FFFFFF"/>
    </w:rPr>
  </w:style>
  <w:style w:type="paragraph" w:customStyle="1" w:styleId="Bodytext79">
    <w:name w:val="Body text (79)"/>
    <w:basedOn w:val="Normal"/>
    <w:link w:val="Bodytext79Exact"/>
    <w:qFormat/>
    <w:pPr>
      <w:widowControl w:val="0"/>
      <w:shd w:val="clear" w:color="auto" w:fill="FFFFFF"/>
      <w:spacing w:line="0" w:lineRule="atLeast"/>
    </w:pPr>
    <w:rPr>
      <w:rFonts w:cstheme="minorBidi"/>
      <w:color w:val="auto"/>
      <w:w w:val="50"/>
      <w:sz w:val="54"/>
      <w:szCs w:val="54"/>
    </w:rPr>
  </w:style>
  <w:style w:type="character" w:customStyle="1" w:styleId="Bodytext80Exact">
    <w:name w:val="Body text (80) Exact"/>
    <w:link w:val="Bodytext800"/>
    <w:qFormat/>
    <w:rPr>
      <w:rFonts w:ascii="Times New Roman" w:eastAsia="Times New Roman" w:hAnsi="Times New Roman"/>
      <w:spacing w:val="10"/>
      <w:sz w:val="14"/>
      <w:szCs w:val="14"/>
      <w:shd w:val="clear" w:color="auto" w:fill="FFFFFF"/>
    </w:rPr>
  </w:style>
  <w:style w:type="paragraph" w:customStyle="1" w:styleId="Bodytext800">
    <w:name w:val="Body text (80)"/>
    <w:basedOn w:val="Normal"/>
    <w:link w:val="Bodytext80Exact"/>
    <w:qFormat/>
    <w:pPr>
      <w:widowControl w:val="0"/>
      <w:shd w:val="clear" w:color="auto" w:fill="FFFFFF"/>
      <w:spacing w:line="0" w:lineRule="atLeast"/>
    </w:pPr>
    <w:rPr>
      <w:rFonts w:cstheme="minorBidi"/>
      <w:color w:val="auto"/>
      <w:spacing w:val="10"/>
      <w:sz w:val="14"/>
      <w:szCs w:val="14"/>
    </w:rPr>
  </w:style>
  <w:style w:type="character" w:customStyle="1" w:styleId="Bodytext6Exact">
    <w:name w:val="Body text (6) Exact"/>
    <w:qFormat/>
    <w:rPr>
      <w:rFonts w:ascii="Times New Roman" w:eastAsia="Times New Roman" w:hAnsi="Times New Roman" w:cs="Times New Roman"/>
      <w:sz w:val="21"/>
      <w:szCs w:val="21"/>
      <w:u w:val="none"/>
    </w:rPr>
  </w:style>
  <w:style w:type="character" w:customStyle="1" w:styleId="Bodytext611ptExact">
    <w:name w:val="Body text (6) + 11 pt Exact"/>
    <w:qFormat/>
    <w:rPr>
      <w:rFonts w:ascii="Times New Roman" w:eastAsia="Times New Roman" w:hAnsi="Times New Roman"/>
      <w:color w:val="000000"/>
      <w:spacing w:val="0"/>
      <w:w w:val="100"/>
      <w:position w:val="0"/>
      <w:sz w:val="22"/>
      <w:szCs w:val="22"/>
      <w:shd w:val="clear" w:color="auto" w:fill="FFFFFF"/>
      <w:lang w:val="vi-VN" w:eastAsia="vi-VN" w:bidi="vi-VN"/>
    </w:rPr>
  </w:style>
  <w:style w:type="character" w:customStyle="1" w:styleId="Bodytext12SmallCapsExact">
    <w:name w:val="Body text (12) + Small Caps Exact"/>
    <w:qFormat/>
    <w:rPr>
      <w:rFonts w:ascii="Times New Roman" w:eastAsia="Times New Roman" w:hAnsi="Times New Roman" w:cs="Times New Roman"/>
      <w:smallCaps/>
      <w:color w:val="000000"/>
      <w:spacing w:val="0"/>
      <w:w w:val="100"/>
      <w:position w:val="0"/>
      <w:sz w:val="22"/>
      <w:szCs w:val="22"/>
      <w:u w:val="none"/>
      <w:lang w:val="vi-VN" w:eastAsia="vi-VN" w:bidi="vi-VN"/>
    </w:rPr>
  </w:style>
  <w:style w:type="character" w:customStyle="1" w:styleId="Tableofcontents6">
    <w:name w:val="Table of contents (6)_"/>
    <w:link w:val="Tableofcontents60"/>
    <w:qFormat/>
    <w:rPr>
      <w:rFonts w:ascii="Times New Roman" w:eastAsia="Times New Roman" w:hAnsi="Times New Roman"/>
      <w:spacing w:val="10"/>
      <w:sz w:val="14"/>
      <w:szCs w:val="14"/>
      <w:shd w:val="clear" w:color="auto" w:fill="FFFFFF"/>
    </w:rPr>
  </w:style>
  <w:style w:type="paragraph" w:customStyle="1" w:styleId="Tableofcontents60">
    <w:name w:val="Table of contents (6)"/>
    <w:basedOn w:val="Normal"/>
    <w:link w:val="Tableofcontents6"/>
    <w:qFormat/>
    <w:pPr>
      <w:widowControl w:val="0"/>
      <w:shd w:val="clear" w:color="auto" w:fill="FFFFFF"/>
      <w:spacing w:before="420" w:after="300" w:line="0" w:lineRule="atLeast"/>
    </w:pPr>
    <w:rPr>
      <w:rFonts w:cstheme="minorBidi"/>
      <w:color w:val="auto"/>
      <w:spacing w:val="10"/>
      <w:sz w:val="14"/>
      <w:szCs w:val="14"/>
    </w:rPr>
  </w:style>
  <w:style w:type="character" w:customStyle="1" w:styleId="Bodytext810">
    <w:name w:val="Body text (81)_"/>
    <w:qFormat/>
    <w:rPr>
      <w:rFonts w:ascii="Tahoma" w:eastAsia="Tahoma" w:hAnsi="Tahoma" w:cs="Tahoma"/>
      <w:i/>
      <w:iCs/>
      <w:sz w:val="20"/>
      <w:szCs w:val="20"/>
      <w:u w:val="none"/>
    </w:rPr>
  </w:style>
  <w:style w:type="character" w:customStyle="1" w:styleId="Bodytext811">
    <w:name w:val="Body text (81)"/>
    <w:qFormat/>
    <w:rPr>
      <w:rFonts w:ascii="Tahoma" w:eastAsia="Tahoma" w:hAnsi="Tahoma" w:cs="Tahoma"/>
      <w:i/>
      <w:iCs/>
      <w:color w:val="000000"/>
      <w:spacing w:val="0"/>
      <w:w w:val="100"/>
      <w:position w:val="0"/>
      <w:sz w:val="20"/>
      <w:szCs w:val="20"/>
      <w:u w:val="none"/>
      <w:lang w:val="vi-VN" w:eastAsia="vi-VN" w:bidi="vi-VN"/>
    </w:rPr>
  </w:style>
  <w:style w:type="character" w:customStyle="1" w:styleId="Bodytext82">
    <w:name w:val="Body text (82)_"/>
    <w:qFormat/>
    <w:rPr>
      <w:rFonts w:ascii="Tahoma" w:eastAsia="Tahoma" w:hAnsi="Tahoma" w:cs="Tahoma"/>
      <w:spacing w:val="20"/>
      <w:w w:val="200"/>
      <w:sz w:val="21"/>
      <w:szCs w:val="21"/>
      <w:u w:val="none"/>
    </w:rPr>
  </w:style>
  <w:style w:type="character" w:customStyle="1" w:styleId="Bodytext820">
    <w:name w:val="Body text (82)"/>
    <w:qFormat/>
    <w:rPr>
      <w:rFonts w:ascii="Tahoma" w:eastAsia="Tahoma" w:hAnsi="Tahoma" w:cs="Tahoma"/>
      <w:color w:val="000000"/>
      <w:spacing w:val="20"/>
      <w:w w:val="200"/>
      <w:position w:val="0"/>
      <w:sz w:val="21"/>
      <w:szCs w:val="21"/>
      <w:u w:val="none"/>
      <w:lang w:val="vi-VN" w:eastAsia="vi-VN" w:bidi="vi-VN"/>
    </w:rPr>
  </w:style>
  <w:style w:type="character" w:customStyle="1" w:styleId="Bodytext84Exact">
    <w:name w:val="Body text (84) Exact"/>
    <w:link w:val="Bodytext84"/>
    <w:qFormat/>
    <w:rPr>
      <w:rFonts w:ascii="Times New Roman" w:eastAsia="Times New Roman" w:hAnsi="Times New Roman"/>
      <w:sz w:val="21"/>
      <w:szCs w:val="21"/>
      <w:shd w:val="clear" w:color="auto" w:fill="FFFFFF"/>
    </w:rPr>
  </w:style>
  <w:style w:type="paragraph" w:customStyle="1" w:styleId="Bodytext84">
    <w:name w:val="Body text (84)"/>
    <w:basedOn w:val="Normal"/>
    <w:link w:val="Bodytext84Exact"/>
    <w:qFormat/>
    <w:pPr>
      <w:widowControl w:val="0"/>
      <w:shd w:val="clear" w:color="auto" w:fill="FFFFFF"/>
      <w:spacing w:before="120" w:line="0" w:lineRule="atLeast"/>
    </w:pPr>
    <w:rPr>
      <w:rFonts w:cstheme="minorBidi"/>
      <w:color w:val="auto"/>
      <w:sz w:val="21"/>
      <w:szCs w:val="21"/>
    </w:rPr>
  </w:style>
  <w:style w:type="character" w:customStyle="1" w:styleId="Bodytext83">
    <w:name w:val="Body text (83)_"/>
    <w:link w:val="Bodytext830"/>
    <w:qFormat/>
    <w:rPr>
      <w:rFonts w:ascii="Times New Roman" w:eastAsia="Times New Roman" w:hAnsi="Times New Roman"/>
      <w:shd w:val="clear" w:color="auto" w:fill="FFFFFF"/>
    </w:rPr>
  </w:style>
  <w:style w:type="paragraph" w:customStyle="1" w:styleId="Bodytext830">
    <w:name w:val="Body text (83)"/>
    <w:basedOn w:val="Normal"/>
    <w:link w:val="Bodytext83"/>
    <w:qFormat/>
    <w:pPr>
      <w:widowControl w:val="0"/>
      <w:shd w:val="clear" w:color="auto" w:fill="FFFFFF"/>
      <w:spacing w:after="120" w:line="0" w:lineRule="atLeast"/>
    </w:pPr>
    <w:rPr>
      <w:rFonts w:cstheme="minorBidi"/>
      <w:color w:val="auto"/>
      <w:sz w:val="22"/>
      <w:szCs w:val="22"/>
    </w:rPr>
  </w:style>
  <w:style w:type="character" w:customStyle="1" w:styleId="Bodytext12105pt">
    <w:name w:val="Body text (12) + 10.5 pt"/>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85">
    <w:name w:val="Body text (85)_"/>
    <w:link w:val="Bodytext850"/>
    <w:qFormat/>
    <w:rPr>
      <w:rFonts w:ascii="Times New Roman" w:eastAsia="Times New Roman" w:hAnsi="Times New Roman"/>
      <w:i/>
      <w:iCs/>
      <w:spacing w:val="20"/>
      <w:shd w:val="clear" w:color="auto" w:fill="FFFFFF"/>
    </w:rPr>
  </w:style>
  <w:style w:type="paragraph" w:customStyle="1" w:styleId="Bodytext850">
    <w:name w:val="Body text (85)"/>
    <w:basedOn w:val="Normal"/>
    <w:link w:val="Bodytext85"/>
    <w:qFormat/>
    <w:pPr>
      <w:widowControl w:val="0"/>
      <w:shd w:val="clear" w:color="auto" w:fill="FFFFFF"/>
      <w:spacing w:before="360" w:after="240" w:line="0" w:lineRule="atLeast"/>
      <w:jc w:val="both"/>
    </w:pPr>
    <w:rPr>
      <w:rFonts w:cstheme="minorBidi"/>
      <w:i/>
      <w:iCs/>
      <w:color w:val="auto"/>
      <w:spacing w:val="20"/>
      <w:sz w:val="22"/>
      <w:szCs w:val="22"/>
    </w:rPr>
  </w:style>
  <w:style w:type="character" w:customStyle="1" w:styleId="Bodytext44Exact">
    <w:name w:val="Body text (44) Exact"/>
    <w:qFormat/>
    <w:rPr>
      <w:rFonts w:ascii="Times New Roman" w:eastAsia="Times New Roman" w:hAnsi="Times New Roman" w:cs="Times New Roman"/>
      <w:spacing w:val="10"/>
      <w:sz w:val="17"/>
      <w:szCs w:val="17"/>
      <w:u w:val="none"/>
    </w:rPr>
  </w:style>
  <w:style w:type="character" w:customStyle="1" w:styleId="Bodytext44Spacing0ptExact">
    <w:name w:val="Body text (44) + Spacing 0 pt Exact"/>
    <w:qFormat/>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12Spacing1pt">
    <w:name w:val="Body text (12) + Spacing 1 pt"/>
    <w:qFormat/>
    <w:rPr>
      <w:rFonts w:ascii="Times New Roman" w:eastAsia="Times New Roman" w:hAnsi="Times New Roman" w:cs="Times New Roman"/>
      <w:color w:val="000000"/>
      <w:spacing w:val="30"/>
      <w:w w:val="100"/>
      <w:position w:val="0"/>
      <w:sz w:val="22"/>
      <w:szCs w:val="22"/>
      <w:u w:val="none"/>
      <w:lang w:val="vi-VN" w:eastAsia="vi-VN" w:bidi="vi-VN"/>
    </w:rPr>
  </w:style>
  <w:style w:type="character" w:customStyle="1" w:styleId="Bodytext86">
    <w:name w:val="Body text (86)_"/>
    <w:qFormat/>
    <w:rPr>
      <w:rFonts w:ascii="Times New Roman" w:eastAsia="Times New Roman" w:hAnsi="Times New Roman" w:cs="Times New Roman"/>
      <w:b/>
      <w:bCs/>
      <w:sz w:val="42"/>
      <w:szCs w:val="42"/>
      <w:u w:val="none"/>
    </w:rPr>
  </w:style>
  <w:style w:type="character" w:customStyle="1" w:styleId="Bodytext860">
    <w:name w:val="Body text (86)"/>
    <w:qFormat/>
    <w:rPr>
      <w:rFonts w:ascii="Times New Roman" w:eastAsia="Times New Roman" w:hAnsi="Times New Roman" w:cs="Times New Roman"/>
      <w:b/>
      <w:bCs/>
      <w:color w:val="000000"/>
      <w:spacing w:val="0"/>
      <w:w w:val="100"/>
      <w:position w:val="0"/>
      <w:sz w:val="42"/>
      <w:szCs w:val="42"/>
      <w:u w:val="none"/>
      <w:lang w:val="vi-VN" w:eastAsia="vi-VN" w:bidi="vi-VN"/>
    </w:rPr>
  </w:style>
  <w:style w:type="character" w:customStyle="1" w:styleId="Bodytext86NotBold">
    <w:name w:val="Body text (86) + Not Bold"/>
    <w:qFormat/>
    <w:rPr>
      <w:rFonts w:ascii="Times New Roman" w:eastAsia="Times New Roman" w:hAnsi="Times New Roman" w:cs="Times New Roman"/>
      <w:b/>
      <w:bCs/>
      <w:color w:val="000000"/>
      <w:spacing w:val="0"/>
      <w:w w:val="100"/>
      <w:position w:val="0"/>
      <w:sz w:val="42"/>
      <w:szCs w:val="42"/>
      <w:u w:val="none"/>
      <w:lang w:val="vi-VN" w:eastAsia="vi-VN" w:bidi="vi-VN"/>
    </w:rPr>
  </w:style>
  <w:style w:type="character" w:customStyle="1" w:styleId="Bodytext86SmallCaps">
    <w:name w:val="Body text (86) + Small Caps"/>
    <w:qFormat/>
    <w:rPr>
      <w:rFonts w:ascii="Times New Roman" w:eastAsia="Times New Roman" w:hAnsi="Times New Roman" w:cs="Times New Roman"/>
      <w:b/>
      <w:bCs/>
      <w:smallCaps/>
      <w:color w:val="000000"/>
      <w:spacing w:val="0"/>
      <w:w w:val="100"/>
      <w:position w:val="0"/>
      <w:sz w:val="42"/>
      <w:szCs w:val="42"/>
      <w:u w:val="none"/>
      <w:lang w:val="vi-VN" w:eastAsia="vi-VN" w:bidi="vi-VN"/>
    </w:rPr>
  </w:style>
  <w:style w:type="character" w:customStyle="1" w:styleId="Heading20">
    <w:name w:val="Heading #2_"/>
    <w:link w:val="Heading21"/>
    <w:qFormat/>
    <w:rPr>
      <w:rFonts w:ascii="Times New Roman" w:eastAsia="Times New Roman" w:hAnsi="Times New Roman"/>
      <w:i/>
      <w:iCs/>
      <w:spacing w:val="20"/>
      <w:shd w:val="clear" w:color="auto" w:fill="FFFFFF"/>
      <w:lang w:val="de-DE" w:eastAsia="de-DE" w:bidi="de-DE"/>
    </w:rPr>
  </w:style>
  <w:style w:type="paragraph" w:customStyle="1" w:styleId="Heading21">
    <w:name w:val="Heading #2"/>
    <w:basedOn w:val="Normal"/>
    <w:link w:val="Heading20"/>
    <w:qFormat/>
    <w:pPr>
      <w:widowControl w:val="0"/>
      <w:shd w:val="clear" w:color="auto" w:fill="FFFFFF"/>
      <w:spacing w:before="180" w:line="0" w:lineRule="atLeast"/>
      <w:jc w:val="both"/>
      <w:outlineLvl w:val="1"/>
    </w:pPr>
    <w:rPr>
      <w:rFonts w:cstheme="minorBidi"/>
      <w:i/>
      <w:iCs/>
      <w:color w:val="auto"/>
      <w:spacing w:val="20"/>
      <w:sz w:val="22"/>
      <w:szCs w:val="22"/>
      <w:lang w:val="de-DE" w:eastAsia="de-DE" w:bidi="de-DE"/>
    </w:rPr>
  </w:style>
  <w:style w:type="character" w:customStyle="1" w:styleId="Bodytext87">
    <w:name w:val="Body text (87)_"/>
    <w:link w:val="Bodytext870"/>
    <w:qFormat/>
    <w:rPr>
      <w:rFonts w:ascii="Times New Roman" w:eastAsia="Times New Roman" w:hAnsi="Times New Roman"/>
      <w:shd w:val="clear" w:color="auto" w:fill="FFFFFF"/>
    </w:rPr>
  </w:style>
  <w:style w:type="paragraph" w:customStyle="1" w:styleId="Bodytext870">
    <w:name w:val="Body text (87)"/>
    <w:basedOn w:val="Normal"/>
    <w:link w:val="Bodytext87"/>
    <w:qFormat/>
    <w:pPr>
      <w:widowControl w:val="0"/>
      <w:shd w:val="clear" w:color="auto" w:fill="FFFFFF"/>
      <w:spacing w:after="60" w:line="0" w:lineRule="atLeast"/>
    </w:pPr>
    <w:rPr>
      <w:rFonts w:cstheme="minorBidi"/>
      <w:color w:val="auto"/>
      <w:sz w:val="22"/>
      <w:szCs w:val="22"/>
    </w:rPr>
  </w:style>
  <w:style w:type="character" w:customStyle="1" w:styleId="Bodytext2Spacing-1pt">
    <w:name w:val="Body text (2) + Spacing -1 pt"/>
    <w:qFormat/>
    <w:rPr>
      <w:rFonts w:ascii="Times New Roman" w:eastAsia="Times New Roman" w:hAnsi="Times New Roman" w:cs="Times New Roman"/>
      <w:color w:val="000000"/>
      <w:spacing w:val="-20"/>
      <w:w w:val="100"/>
      <w:position w:val="0"/>
      <w:sz w:val="20"/>
      <w:szCs w:val="20"/>
      <w:u w:val="none"/>
      <w:shd w:val="clear" w:color="auto" w:fill="FFFFFF"/>
      <w:lang w:val="vi-VN" w:eastAsia="vi-VN" w:bidi="vi-VN"/>
    </w:rPr>
  </w:style>
  <w:style w:type="character" w:customStyle="1" w:styleId="Heading2Exact">
    <w:name w:val="Heading #2 Exact"/>
    <w:qFormat/>
    <w:rPr>
      <w:rFonts w:ascii="Times New Roman" w:hAnsi="Times New Roman" w:cs="Times New Roman"/>
      <w:sz w:val="20"/>
      <w:szCs w:val="20"/>
      <w:u w:val="none"/>
    </w:rPr>
  </w:style>
  <w:style w:type="character" w:customStyle="1" w:styleId="Heading42Exact">
    <w:name w:val="Heading #4 (2) Exact"/>
    <w:link w:val="Heading42"/>
    <w:qFormat/>
    <w:rPr>
      <w:rFonts w:ascii="Times New Roman" w:hAnsi="Times New Roman"/>
      <w:b/>
      <w:bCs/>
      <w:shd w:val="clear" w:color="auto" w:fill="FFFFFF"/>
    </w:rPr>
  </w:style>
  <w:style w:type="paragraph" w:customStyle="1" w:styleId="Heading42">
    <w:name w:val="Heading #4 (2)"/>
    <w:basedOn w:val="Normal"/>
    <w:link w:val="Heading42Exact"/>
    <w:qFormat/>
    <w:pPr>
      <w:widowControl w:val="0"/>
      <w:shd w:val="clear" w:color="auto" w:fill="FFFFFF"/>
      <w:spacing w:line="240" w:lineRule="atLeast"/>
      <w:outlineLvl w:val="3"/>
    </w:pPr>
    <w:rPr>
      <w:rFonts w:eastAsiaTheme="minorHAnsi" w:cstheme="minorBidi"/>
      <w:b/>
      <w:bCs/>
      <w:color w:val="auto"/>
      <w:sz w:val="22"/>
      <w:szCs w:val="22"/>
    </w:rPr>
  </w:style>
  <w:style w:type="character" w:customStyle="1" w:styleId="Heading1Exact">
    <w:name w:val="Heading #1 Exact"/>
    <w:qFormat/>
    <w:rPr>
      <w:rFonts w:ascii="Candara" w:hAnsi="Candara" w:cs="Candara"/>
      <w:b/>
      <w:bCs/>
      <w:u w:val="none"/>
    </w:rPr>
  </w:style>
  <w:style w:type="character" w:customStyle="1" w:styleId="Bodytext2Spacing-1ptExact">
    <w:name w:val="Body text (2) + Spacing -1 pt Exact"/>
    <w:uiPriority w:val="99"/>
    <w:qFormat/>
    <w:rPr>
      <w:rFonts w:ascii="Times New Roman" w:eastAsia="Times New Roman" w:hAnsi="Times New Roman" w:cs="Times New Roman"/>
      <w:color w:val="000000"/>
      <w:spacing w:val="-20"/>
      <w:w w:val="100"/>
      <w:position w:val="0"/>
      <w:sz w:val="20"/>
      <w:szCs w:val="20"/>
      <w:u w:val="none"/>
      <w:shd w:val="clear" w:color="auto" w:fill="FFFFFF"/>
    </w:rPr>
  </w:style>
  <w:style w:type="character" w:customStyle="1" w:styleId="Bodytext2Spacing-1ptExact1">
    <w:name w:val="Body text (2) + Spacing -1 pt Exact1"/>
    <w:uiPriority w:val="99"/>
    <w:qFormat/>
    <w:rPr>
      <w:rFonts w:ascii="Times New Roman" w:eastAsia="Times New Roman" w:hAnsi="Times New Roman" w:cs="Times New Roman"/>
      <w:strike/>
      <w:color w:val="000000"/>
      <w:spacing w:val="-20"/>
      <w:w w:val="100"/>
      <w:position w:val="0"/>
      <w:sz w:val="20"/>
      <w:szCs w:val="20"/>
      <w:u w:val="none"/>
      <w:shd w:val="clear" w:color="auto" w:fill="FFFFFF"/>
    </w:rPr>
  </w:style>
  <w:style w:type="character" w:customStyle="1" w:styleId="Headerorfooter11pt2">
    <w:name w:val="Header or footer + 11 pt2"/>
    <w:uiPriority w:val="99"/>
    <w:qFormat/>
    <w:rPr>
      <w:rFonts w:ascii="Times New Roman" w:eastAsia="Times New Roman" w:hAnsi="Times New Roman"/>
      <w:b/>
      <w:bCs/>
      <w:i/>
      <w:iCs/>
      <w:sz w:val="22"/>
      <w:szCs w:val="22"/>
      <w:shd w:val="clear" w:color="auto" w:fill="FFFFFF"/>
    </w:rPr>
  </w:style>
  <w:style w:type="character" w:customStyle="1" w:styleId="Headerorfooter11pt1">
    <w:name w:val="Header or footer + 11 pt1"/>
    <w:uiPriority w:val="99"/>
    <w:qFormat/>
    <w:rPr>
      <w:rFonts w:ascii="Times New Roman" w:eastAsia="Times New Roman" w:hAnsi="Times New Roman"/>
      <w:b/>
      <w:bCs/>
      <w:i/>
      <w:iCs/>
      <w:sz w:val="22"/>
      <w:szCs w:val="22"/>
      <w:shd w:val="clear" w:color="auto" w:fill="FFFFFF"/>
    </w:rPr>
  </w:style>
  <w:style w:type="character" w:customStyle="1" w:styleId="Headerorfooter3">
    <w:name w:val="Header or footer3"/>
    <w:uiPriority w:val="99"/>
    <w:qFormat/>
    <w:rPr>
      <w:rFonts w:ascii="Times New Roman" w:eastAsia="Times New Roman" w:hAnsi="Times New Roman"/>
      <w:b/>
      <w:bCs/>
      <w:i/>
      <w:iCs/>
      <w:u w:val="single"/>
      <w:shd w:val="clear" w:color="auto" w:fill="FFFFFF"/>
    </w:rPr>
  </w:style>
  <w:style w:type="character" w:customStyle="1" w:styleId="Headerorfooter21">
    <w:name w:val="Header or footer2"/>
    <w:uiPriority w:val="99"/>
    <w:qFormat/>
    <w:rPr>
      <w:rFonts w:ascii="Times New Roman" w:eastAsia="Times New Roman" w:hAnsi="Times New Roman"/>
      <w:b/>
      <w:bCs/>
      <w:i/>
      <w:iCs/>
      <w:shd w:val="clear" w:color="auto" w:fill="FFFFFF"/>
    </w:rPr>
  </w:style>
  <w:style w:type="character" w:customStyle="1" w:styleId="Headerorfooter4pt">
    <w:name w:val="Header or footer + 4 pt"/>
    <w:aliases w:val="Not Bold9,Header or footer + 11.5 pt,Body text (8) + 10.5 pt,Body text (18) + Italic"/>
    <w:qFormat/>
    <w:rPr>
      <w:rFonts w:ascii="Times New Roman" w:eastAsia="Times New Roman" w:hAnsi="Times New Roman"/>
      <w:b/>
      <w:bCs/>
      <w:i/>
      <w:iCs/>
      <w:sz w:val="8"/>
      <w:szCs w:val="8"/>
      <w:shd w:val="clear" w:color="auto" w:fill="FFFFFF"/>
    </w:rPr>
  </w:style>
  <w:style w:type="character" w:customStyle="1" w:styleId="Headerorfooter95pt2">
    <w:name w:val="Header or footer + 9.5 pt2"/>
    <w:aliases w:val="Not Bold8,Not Italic2"/>
    <w:uiPriority w:val="99"/>
    <w:qFormat/>
    <w:rPr>
      <w:rFonts w:ascii="Times New Roman" w:eastAsia="Times New Roman" w:hAnsi="Times New Roman"/>
      <w:b/>
      <w:bCs/>
      <w:sz w:val="19"/>
      <w:szCs w:val="19"/>
      <w:shd w:val="clear" w:color="auto" w:fill="FFFFFF"/>
    </w:rPr>
  </w:style>
  <w:style w:type="character" w:customStyle="1" w:styleId="Heading31">
    <w:name w:val="Heading #3_"/>
    <w:link w:val="Heading310"/>
    <w:qFormat/>
    <w:rPr>
      <w:rFonts w:ascii="Times New Roman" w:hAnsi="Times New Roman"/>
      <w:b/>
      <w:bCs/>
      <w:sz w:val="26"/>
      <w:szCs w:val="26"/>
      <w:shd w:val="clear" w:color="auto" w:fill="FFFFFF"/>
    </w:rPr>
  </w:style>
  <w:style w:type="paragraph" w:customStyle="1" w:styleId="Heading310">
    <w:name w:val="Heading #31"/>
    <w:basedOn w:val="Normal"/>
    <w:link w:val="Heading31"/>
    <w:qFormat/>
    <w:pPr>
      <w:widowControl w:val="0"/>
      <w:shd w:val="clear" w:color="auto" w:fill="FFFFFF"/>
      <w:spacing w:before="240" w:after="120" w:line="240" w:lineRule="atLeast"/>
      <w:outlineLvl w:val="2"/>
    </w:pPr>
    <w:rPr>
      <w:rFonts w:eastAsiaTheme="minorHAnsi" w:cstheme="minorBidi"/>
      <w:b/>
      <w:bCs/>
      <w:color w:val="auto"/>
      <w:sz w:val="26"/>
      <w:szCs w:val="26"/>
    </w:rPr>
  </w:style>
  <w:style w:type="character" w:customStyle="1" w:styleId="Bodytext331">
    <w:name w:val="Body text (3)3"/>
    <w:uiPriority w:val="99"/>
    <w:qFormat/>
    <w:rPr>
      <w:rFonts w:ascii="Times New Roman" w:eastAsia="Times New Roman" w:hAnsi="Times New Roman"/>
      <w:b/>
      <w:bCs/>
      <w:sz w:val="20"/>
      <w:szCs w:val="20"/>
      <w:shd w:val="clear" w:color="auto" w:fill="FFFFFF"/>
    </w:rPr>
  </w:style>
  <w:style w:type="character" w:customStyle="1" w:styleId="Bodytext322">
    <w:name w:val="Body text (3)2"/>
    <w:uiPriority w:val="99"/>
    <w:qFormat/>
    <w:rPr>
      <w:rFonts w:ascii="Times New Roman" w:eastAsia="Times New Roman" w:hAnsi="Times New Roman"/>
      <w:b/>
      <w:bCs/>
      <w:sz w:val="20"/>
      <w:szCs w:val="20"/>
      <w:shd w:val="clear" w:color="auto" w:fill="FFFFFF"/>
    </w:rPr>
  </w:style>
  <w:style w:type="character" w:customStyle="1" w:styleId="Bodytext270">
    <w:name w:val="Body text (2)7"/>
    <w:uiPriority w:val="99"/>
    <w:qFormat/>
    <w:rPr>
      <w:rFonts w:ascii="Times New Roman" w:eastAsia="Times New Roman" w:hAnsi="Times New Roman" w:cs="Times New Roman"/>
      <w:sz w:val="20"/>
      <w:szCs w:val="20"/>
      <w:u w:val="single"/>
      <w:shd w:val="clear" w:color="auto" w:fill="FFFFFF"/>
    </w:rPr>
  </w:style>
  <w:style w:type="character" w:customStyle="1" w:styleId="Bodytext2Bold3">
    <w:name w:val="Body text (2) + Bold3"/>
    <w:uiPriority w:val="99"/>
    <w:qFormat/>
    <w:rPr>
      <w:rFonts w:ascii="Times New Roman" w:eastAsia="Times New Roman" w:hAnsi="Times New Roman" w:cs="Times New Roman"/>
      <w:b/>
      <w:bCs/>
      <w:sz w:val="20"/>
      <w:szCs w:val="20"/>
      <w:u w:val="none"/>
      <w:shd w:val="clear" w:color="auto" w:fill="FFFFFF"/>
    </w:rPr>
  </w:style>
  <w:style w:type="character" w:customStyle="1" w:styleId="Bodytext261">
    <w:name w:val="Body text (2)6"/>
    <w:uiPriority w:val="99"/>
    <w:qFormat/>
    <w:rPr>
      <w:rFonts w:ascii="Times New Roman" w:eastAsia="Times New Roman" w:hAnsi="Times New Roman" w:cs="Times New Roman"/>
      <w:sz w:val="20"/>
      <w:szCs w:val="20"/>
      <w:u w:val="none"/>
      <w:shd w:val="clear" w:color="auto" w:fill="FFFFFF"/>
    </w:rPr>
  </w:style>
  <w:style w:type="character" w:customStyle="1" w:styleId="Bodytext2Bold2">
    <w:name w:val="Body text (2) + Bold2"/>
    <w:uiPriority w:val="99"/>
    <w:qFormat/>
    <w:rPr>
      <w:rFonts w:ascii="Times New Roman" w:eastAsia="Times New Roman" w:hAnsi="Times New Roman" w:cs="Times New Roman"/>
      <w:b/>
      <w:bCs/>
      <w:sz w:val="20"/>
      <w:szCs w:val="20"/>
      <w:u w:val="none"/>
      <w:shd w:val="clear" w:color="auto" w:fill="FFFFFF"/>
    </w:rPr>
  </w:style>
  <w:style w:type="character" w:customStyle="1" w:styleId="Bodytext214pt2">
    <w:name w:val="Body text (2) + 14 pt2"/>
    <w:aliases w:val="Bold13"/>
    <w:uiPriority w:val="99"/>
    <w:qFormat/>
    <w:rPr>
      <w:rFonts w:ascii="Times New Roman" w:eastAsia="Times New Roman" w:hAnsi="Times New Roman" w:cs="Times New Roman"/>
      <w:b/>
      <w:bCs/>
      <w:sz w:val="28"/>
      <w:szCs w:val="28"/>
      <w:u w:val="none"/>
      <w:shd w:val="clear" w:color="auto" w:fill="FFFFFF"/>
    </w:rPr>
  </w:style>
  <w:style w:type="character" w:customStyle="1" w:styleId="Bodytext251">
    <w:name w:val="Body text (2)5"/>
    <w:uiPriority w:val="99"/>
    <w:qFormat/>
    <w:rPr>
      <w:rFonts w:ascii="Times New Roman" w:eastAsia="Times New Roman" w:hAnsi="Times New Roman" w:cs="Times New Roman"/>
      <w:sz w:val="20"/>
      <w:szCs w:val="20"/>
      <w:u w:val="none"/>
      <w:shd w:val="clear" w:color="auto" w:fill="FFFFFF"/>
    </w:rPr>
  </w:style>
  <w:style w:type="character" w:customStyle="1" w:styleId="Headerorfooter95pt1">
    <w:name w:val="Header or footer + 9.5 pt1"/>
    <w:aliases w:val="Not Bold7,Not Italic1"/>
    <w:uiPriority w:val="99"/>
    <w:qFormat/>
    <w:rPr>
      <w:rFonts w:ascii="Times New Roman" w:eastAsia="Times New Roman" w:hAnsi="Times New Roman"/>
      <w:b/>
      <w:bCs/>
      <w:spacing w:val="0"/>
      <w:sz w:val="19"/>
      <w:szCs w:val="19"/>
      <w:shd w:val="clear" w:color="auto" w:fill="FFFFFF"/>
    </w:rPr>
  </w:style>
  <w:style w:type="character" w:customStyle="1" w:styleId="Bodytext321pt">
    <w:name w:val="Body text (3) + 21 pt"/>
    <w:aliases w:val="Not Bold6,Italic3"/>
    <w:uiPriority w:val="99"/>
    <w:qFormat/>
    <w:rPr>
      <w:rFonts w:ascii="Times New Roman" w:eastAsia="Times New Roman" w:hAnsi="Times New Roman"/>
      <w:b/>
      <w:bCs/>
      <w:i/>
      <w:iCs/>
      <w:sz w:val="42"/>
      <w:szCs w:val="42"/>
      <w:shd w:val="clear" w:color="auto" w:fill="FFFFFF"/>
    </w:rPr>
  </w:style>
  <w:style w:type="character" w:customStyle="1" w:styleId="Bodytext2105pt9">
    <w:name w:val="Body text (2) + 10.5 pt9"/>
    <w:uiPriority w:val="99"/>
    <w:qFormat/>
    <w:rPr>
      <w:rFonts w:ascii="Times New Roman" w:eastAsia="Times New Roman" w:hAnsi="Times New Roman" w:cs="Times New Roman"/>
      <w:spacing w:val="0"/>
      <w:sz w:val="21"/>
      <w:szCs w:val="21"/>
      <w:u w:val="none"/>
      <w:shd w:val="clear" w:color="auto" w:fill="FFFFFF"/>
    </w:rPr>
  </w:style>
  <w:style w:type="character" w:customStyle="1" w:styleId="Bodytext211pt4">
    <w:name w:val="Body text (2) + 11 pt4"/>
    <w:aliases w:val="Bold12"/>
    <w:uiPriority w:val="99"/>
    <w:qFormat/>
    <w:rPr>
      <w:rFonts w:ascii="Times New Roman" w:eastAsia="Times New Roman" w:hAnsi="Times New Roman" w:cs="Times New Roman"/>
      <w:b/>
      <w:bCs/>
      <w:sz w:val="22"/>
      <w:szCs w:val="22"/>
      <w:u w:val="none"/>
      <w:shd w:val="clear" w:color="auto" w:fill="FFFFFF"/>
    </w:rPr>
  </w:style>
  <w:style w:type="character" w:customStyle="1" w:styleId="Bodytext241">
    <w:name w:val="Body text (2)4"/>
    <w:uiPriority w:val="99"/>
    <w:qFormat/>
    <w:rPr>
      <w:rFonts w:ascii="Times New Roman" w:eastAsia="Times New Roman" w:hAnsi="Times New Roman" w:cs="Times New Roman"/>
      <w:sz w:val="20"/>
      <w:szCs w:val="20"/>
      <w:u w:val="none"/>
      <w:shd w:val="clear" w:color="auto" w:fill="FFFFFF"/>
    </w:rPr>
  </w:style>
  <w:style w:type="character" w:customStyle="1" w:styleId="Bodytext2105pt8">
    <w:name w:val="Body text (2) + 10.5 pt8"/>
    <w:aliases w:val="Bold11"/>
    <w:uiPriority w:val="99"/>
    <w:qFormat/>
    <w:rPr>
      <w:rFonts w:ascii="Times New Roman" w:eastAsia="Times New Roman" w:hAnsi="Times New Roman" w:cs="Times New Roman"/>
      <w:b/>
      <w:bCs/>
      <w:spacing w:val="0"/>
      <w:sz w:val="21"/>
      <w:szCs w:val="21"/>
      <w:u w:val="none"/>
      <w:shd w:val="clear" w:color="auto" w:fill="FFFFFF"/>
    </w:rPr>
  </w:style>
  <w:style w:type="character" w:customStyle="1" w:styleId="Bodytext231">
    <w:name w:val="Body text (2)3"/>
    <w:uiPriority w:val="99"/>
    <w:qFormat/>
    <w:rPr>
      <w:rFonts w:ascii="Times New Roman" w:eastAsia="Times New Roman" w:hAnsi="Times New Roman" w:cs="Times New Roman"/>
      <w:sz w:val="20"/>
      <w:szCs w:val="20"/>
      <w:u w:val="none"/>
      <w:shd w:val="clear" w:color="auto" w:fill="FFFFFF"/>
    </w:rPr>
  </w:style>
  <w:style w:type="character" w:customStyle="1" w:styleId="Bodytext2Candara2">
    <w:name w:val="Body text (2) + Candara2"/>
    <w:aliases w:val="9 pt1,Spacing 0 pt1,Picture caption (3) + Times New Roman,12 pt9,12 pt26,Picture caption (12) + Times New Roman"/>
    <w:uiPriority w:val="99"/>
    <w:qFormat/>
    <w:rPr>
      <w:rFonts w:ascii="Candara" w:eastAsia="Times New Roman" w:hAnsi="Candara" w:cs="Candara"/>
      <w:spacing w:val="-10"/>
      <w:sz w:val="18"/>
      <w:szCs w:val="18"/>
      <w:u w:val="none"/>
      <w:shd w:val="clear" w:color="auto" w:fill="FFFFFF"/>
    </w:rPr>
  </w:style>
  <w:style w:type="character" w:customStyle="1" w:styleId="Bodytext2105pt7">
    <w:name w:val="Body text (2) + 10.5 pt7"/>
    <w:uiPriority w:val="99"/>
    <w:qFormat/>
    <w:rPr>
      <w:rFonts w:ascii="Times New Roman" w:eastAsia="Times New Roman" w:hAnsi="Times New Roman" w:cs="Times New Roman"/>
      <w:sz w:val="21"/>
      <w:szCs w:val="21"/>
      <w:u w:val="none"/>
      <w:shd w:val="clear" w:color="auto" w:fill="FFFFFF"/>
    </w:rPr>
  </w:style>
  <w:style w:type="character" w:customStyle="1" w:styleId="Bodytext211pt3">
    <w:name w:val="Body text (2) + 11 pt3"/>
    <w:aliases w:val="Bold8"/>
    <w:uiPriority w:val="99"/>
    <w:qFormat/>
    <w:rPr>
      <w:rFonts w:ascii="Times New Roman" w:eastAsia="Times New Roman" w:hAnsi="Times New Roman" w:cs="Times New Roman"/>
      <w:b/>
      <w:bCs/>
      <w:sz w:val="22"/>
      <w:szCs w:val="22"/>
      <w:u w:val="none"/>
      <w:shd w:val="clear" w:color="auto" w:fill="FFFFFF"/>
    </w:rPr>
  </w:style>
  <w:style w:type="character" w:customStyle="1" w:styleId="Bodytext212pt">
    <w:name w:val="Body text (2) + 12 pt"/>
    <w:aliases w:val="Bold7"/>
    <w:qFormat/>
    <w:rPr>
      <w:rFonts w:ascii="Times New Roman" w:eastAsia="Times New Roman" w:hAnsi="Times New Roman" w:cs="Times New Roman"/>
      <w:b/>
      <w:bCs/>
      <w:spacing w:val="0"/>
      <w:sz w:val="24"/>
      <w:szCs w:val="24"/>
      <w:u w:val="none"/>
      <w:shd w:val="clear" w:color="auto" w:fill="FFFFFF"/>
    </w:rPr>
  </w:style>
  <w:style w:type="character" w:customStyle="1" w:styleId="Bodytext211pt2">
    <w:name w:val="Body text (2) + 11 pt2"/>
    <w:aliases w:val="Bold6"/>
    <w:uiPriority w:val="99"/>
    <w:qFormat/>
    <w:rPr>
      <w:rFonts w:ascii="Times New Roman" w:eastAsia="Times New Roman" w:hAnsi="Times New Roman" w:cs="Times New Roman"/>
      <w:b/>
      <w:bCs/>
      <w:sz w:val="22"/>
      <w:szCs w:val="22"/>
      <w:u w:val="single"/>
      <w:shd w:val="clear" w:color="auto" w:fill="FFFFFF"/>
    </w:rPr>
  </w:style>
  <w:style w:type="character" w:customStyle="1" w:styleId="Bodytext211pt1">
    <w:name w:val="Body text (2) + 11 pt1"/>
    <w:aliases w:val="Bold5"/>
    <w:uiPriority w:val="99"/>
    <w:qFormat/>
    <w:rPr>
      <w:rFonts w:ascii="Times New Roman" w:eastAsia="Times New Roman" w:hAnsi="Times New Roman" w:cs="Times New Roman"/>
      <w:b/>
      <w:bCs/>
      <w:sz w:val="22"/>
      <w:szCs w:val="22"/>
      <w:u w:val="none"/>
      <w:shd w:val="clear" w:color="auto" w:fill="FFFFFF"/>
    </w:rPr>
  </w:style>
  <w:style w:type="character" w:customStyle="1" w:styleId="Bodytext5105pt">
    <w:name w:val="Body text (5) + 10.5 pt"/>
    <w:aliases w:val="Not Bold5"/>
    <w:qFormat/>
    <w:rPr>
      <w:rFonts w:ascii="Times New Roman" w:eastAsia="Times New Roman" w:hAnsi="Times New Roman"/>
      <w:b/>
      <w:bCs/>
      <w:spacing w:val="0"/>
      <w:sz w:val="21"/>
      <w:szCs w:val="21"/>
      <w:shd w:val="clear" w:color="auto" w:fill="FFFFFF"/>
    </w:rPr>
  </w:style>
  <w:style w:type="character" w:customStyle="1" w:styleId="Bodytext5105pt2">
    <w:name w:val="Body text (5) + 10.5 pt2"/>
    <w:basedOn w:val="Bodytext5"/>
    <w:uiPriority w:val="99"/>
    <w:qFormat/>
    <w:rPr>
      <w:rFonts w:ascii="Times New Roman" w:eastAsia="Times New Roman" w:hAnsi="Times New Roman"/>
      <w:b/>
      <w:bCs/>
      <w:sz w:val="21"/>
      <w:szCs w:val="21"/>
      <w:shd w:val="clear" w:color="auto" w:fill="FFFFFF"/>
    </w:rPr>
  </w:style>
  <w:style w:type="character" w:customStyle="1" w:styleId="Bodytext2105pt6">
    <w:name w:val="Body text (2) + 10.5 pt6"/>
    <w:uiPriority w:val="99"/>
    <w:qFormat/>
    <w:rPr>
      <w:rFonts w:ascii="Times New Roman" w:eastAsia="Times New Roman" w:hAnsi="Times New Roman" w:cs="Times New Roman"/>
      <w:spacing w:val="0"/>
      <w:sz w:val="21"/>
      <w:szCs w:val="21"/>
      <w:u w:val="none"/>
      <w:shd w:val="clear" w:color="auto" w:fill="FFFFFF"/>
    </w:rPr>
  </w:style>
  <w:style w:type="character" w:customStyle="1" w:styleId="Bodytext2105pt5">
    <w:name w:val="Body text (2) + 10.5 pt5"/>
    <w:aliases w:val="Bold4"/>
    <w:uiPriority w:val="99"/>
    <w:qFormat/>
    <w:rPr>
      <w:rFonts w:ascii="Times New Roman" w:eastAsia="Times New Roman" w:hAnsi="Times New Roman" w:cs="Times New Roman"/>
      <w:b/>
      <w:bCs/>
      <w:sz w:val="21"/>
      <w:szCs w:val="21"/>
      <w:u w:val="none"/>
      <w:shd w:val="clear" w:color="auto" w:fill="FFFFFF"/>
    </w:rPr>
  </w:style>
  <w:style w:type="character" w:customStyle="1" w:styleId="Bodytext610pt">
    <w:name w:val="Body text (6) + 10 pt"/>
    <w:aliases w:val="Not Bold2"/>
    <w:uiPriority w:val="99"/>
    <w:qFormat/>
    <w:rPr>
      <w:rFonts w:ascii="Times New Roman" w:eastAsia="Times New Roman" w:hAnsi="Times New Roman"/>
      <w:sz w:val="20"/>
      <w:szCs w:val="20"/>
      <w:u w:val="none"/>
      <w:shd w:val="clear" w:color="auto" w:fill="FFFFFF"/>
    </w:rPr>
  </w:style>
  <w:style w:type="character" w:customStyle="1" w:styleId="Bodytext2105pt4">
    <w:name w:val="Body text (2) + 10.5 pt4"/>
    <w:aliases w:val="Bold3"/>
    <w:uiPriority w:val="99"/>
    <w:qFormat/>
    <w:rPr>
      <w:rFonts w:ascii="Times New Roman" w:eastAsia="Times New Roman" w:hAnsi="Times New Roman" w:cs="Times New Roman"/>
      <w:b/>
      <w:bCs/>
      <w:sz w:val="21"/>
      <w:szCs w:val="21"/>
      <w:u w:val="none"/>
      <w:shd w:val="clear" w:color="auto" w:fill="FFFFFF"/>
    </w:rPr>
  </w:style>
  <w:style w:type="character" w:customStyle="1" w:styleId="Bodytext2105pt3">
    <w:name w:val="Body text (2) + 10.5 pt3"/>
    <w:uiPriority w:val="99"/>
    <w:qFormat/>
    <w:rPr>
      <w:rFonts w:ascii="Times New Roman" w:eastAsia="Times New Roman" w:hAnsi="Times New Roman" w:cs="Times New Roman"/>
      <w:spacing w:val="0"/>
      <w:sz w:val="21"/>
      <w:szCs w:val="21"/>
      <w:u w:val="none"/>
      <w:shd w:val="clear" w:color="auto" w:fill="FFFFFF"/>
    </w:rPr>
  </w:style>
  <w:style w:type="character" w:customStyle="1" w:styleId="Bodytext2Bold1">
    <w:name w:val="Body text (2) + Bold1"/>
    <w:uiPriority w:val="99"/>
    <w:qFormat/>
    <w:rPr>
      <w:rFonts w:ascii="Times New Roman" w:eastAsia="Times New Roman" w:hAnsi="Times New Roman" w:cs="Times New Roman"/>
      <w:b/>
      <w:bCs/>
      <w:sz w:val="20"/>
      <w:szCs w:val="20"/>
      <w:u w:val="none"/>
      <w:shd w:val="clear" w:color="auto" w:fill="FFFFFF"/>
    </w:rPr>
  </w:style>
  <w:style w:type="character" w:customStyle="1" w:styleId="Bodytext221">
    <w:name w:val="Body text (2)2"/>
    <w:uiPriority w:val="99"/>
    <w:qFormat/>
    <w:rPr>
      <w:rFonts w:ascii="Times New Roman" w:eastAsia="Times New Roman" w:hAnsi="Times New Roman" w:cs="Times New Roman"/>
      <w:sz w:val="20"/>
      <w:szCs w:val="20"/>
      <w:u w:val="none"/>
      <w:shd w:val="clear" w:color="auto" w:fill="FFFFFF"/>
    </w:rPr>
  </w:style>
  <w:style w:type="character" w:customStyle="1" w:styleId="Bodytext610pt2">
    <w:name w:val="Body text (6) + 10 pt2"/>
    <w:aliases w:val="Not Bold1"/>
    <w:uiPriority w:val="99"/>
    <w:qFormat/>
    <w:rPr>
      <w:rFonts w:ascii="Times New Roman" w:eastAsia="Times New Roman" w:hAnsi="Times New Roman"/>
      <w:sz w:val="20"/>
      <w:szCs w:val="20"/>
      <w:u w:val="none"/>
      <w:shd w:val="clear" w:color="auto" w:fill="FFFFFF"/>
    </w:rPr>
  </w:style>
  <w:style w:type="character" w:customStyle="1" w:styleId="Bodytext610pt1">
    <w:name w:val="Body text (6) + 10 pt1"/>
    <w:uiPriority w:val="99"/>
    <w:qFormat/>
    <w:rPr>
      <w:rFonts w:ascii="Times New Roman" w:eastAsia="Times New Roman" w:hAnsi="Times New Roman"/>
      <w:b/>
      <w:bCs/>
      <w:sz w:val="20"/>
      <w:szCs w:val="20"/>
      <w:u w:val="none"/>
      <w:shd w:val="clear" w:color="auto" w:fill="FFFFFF"/>
    </w:rPr>
  </w:style>
  <w:style w:type="character" w:customStyle="1" w:styleId="Bodytext2105pt2">
    <w:name w:val="Body text (2) + 10.5 pt2"/>
    <w:aliases w:val="Bold2"/>
    <w:uiPriority w:val="99"/>
    <w:qFormat/>
    <w:rPr>
      <w:rFonts w:ascii="Times New Roman" w:eastAsia="Times New Roman" w:hAnsi="Times New Roman" w:cs="Times New Roman"/>
      <w:b/>
      <w:bCs/>
      <w:spacing w:val="0"/>
      <w:sz w:val="21"/>
      <w:szCs w:val="21"/>
      <w:u w:val="none"/>
      <w:shd w:val="clear" w:color="auto" w:fill="FFFFFF"/>
    </w:rPr>
  </w:style>
  <w:style w:type="character" w:customStyle="1" w:styleId="Bodytext2105pt1">
    <w:name w:val="Body text (2) + 10.5 pt1"/>
    <w:aliases w:val="Bold1"/>
    <w:uiPriority w:val="99"/>
    <w:qFormat/>
    <w:rPr>
      <w:rFonts w:ascii="Times New Roman" w:eastAsia="Times New Roman" w:hAnsi="Times New Roman" w:cs="Times New Roman"/>
      <w:b/>
      <w:bCs/>
      <w:spacing w:val="0"/>
      <w:sz w:val="21"/>
      <w:szCs w:val="21"/>
      <w:u w:val="none"/>
      <w:shd w:val="clear" w:color="auto" w:fill="FFFFFF"/>
    </w:rPr>
  </w:style>
  <w:style w:type="character" w:customStyle="1" w:styleId="Heading320">
    <w:name w:val="Heading #32"/>
    <w:basedOn w:val="Heading31"/>
    <w:uiPriority w:val="99"/>
    <w:qFormat/>
    <w:rPr>
      <w:rFonts w:ascii="Times New Roman" w:hAnsi="Times New Roman"/>
      <w:b/>
      <w:bCs/>
      <w:sz w:val="26"/>
      <w:szCs w:val="26"/>
      <w:shd w:val="clear" w:color="auto" w:fill="FFFFFF"/>
    </w:rPr>
  </w:style>
  <w:style w:type="character" w:customStyle="1" w:styleId="Heading3NotBold">
    <w:name w:val="Heading #3 + Not Bold"/>
    <w:qFormat/>
    <w:rPr>
      <w:rFonts w:ascii="Times New Roman" w:hAnsi="Times New Roman"/>
      <w:b/>
      <w:bCs/>
      <w:sz w:val="26"/>
      <w:szCs w:val="26"/>
      <w:shd w:val="clear" w:color="auto" w:fill="FFFFFF"/>
    </w:rPr>
  </w:style>
  <w:style w:type="paragraph" w:customStyle="1" w:styleId="Bodytext611">
    <w:name w:val="Body text (6)1"/>
    <w:basedOn w:val="Normal"/>
    <w:uiPriority w:val="99"/>
    <w:qFormat/>
    <w:pPr>
      <w:widowControl w:val="0"/>
      <w:shd w:val="clear" w:color="auto" w:fill="FFFFFF"/>
      <w:spacing w:line="269" w:lineRule="exact"/>
      <w:jc w:val="both"/>
    </w:pPr>
    <w:rPr>
      <w:b/>
      <w:bCs/>
      <w:color w:val="auto"/>
      <w:sz w:val="21"/>
      <w:szCs w:val="21"/>
      <w:lang w:val="vi-VN"/>
    </w:rPr>
  </w:style>
  <w:style w:type="paragraph" w:customStyle="1" w:styleId="Heading410">
    <w:name w:val="Heading #41"/>
    <w:basedOn w:val="Normal"/>
    <w:uiPriority w:val="99"/>
    <w:qFormat/>
    <w:pPr>
      <w:widowControl w:val="0"/>
      <w:shd w:val="clear" w:color="auto" w:fill="FFFFFF"/>
      <w:spacing w:before="840" w:line="346" w:lineRule="exact"/>
      <w:outlineLvl w:val="3"/>
    </w:pPr>
    <w:rPr>
      <w:color w:val="auto"/>
      <w:sz w:val="20"/>
      <w:szCs w:val="20"/>
      <w:lang w:val="vi-VN"/>
    </w:rPr>
  </w:style>
  <w:style w:type="character" w:customStyle="1" w:styleId="TablecaptionExact">
    <w:name w:val="Table caption Exact"/>
    <w:qFormat/>
    <w:locked/>
    <w:rPr>
      <w:rFonts w:ascii="Times New Roman" w:eastAsia="Times New Roman" w:hAnsi="Times New Roman" w:cs="Times New Roman"/>
      <w:sz w:val="21"/>
      <w:szCs w:val="21"/>
      <w:shd w:val="clear" w:color="auto" w:fill="FFFFFF"/>
    </w:rPr>
  </w:style>
  <w:style w:type="character" w:customStyle="1" w:styleId="Bodytext8Exact">
    <w:name w:val="Body text (8) Exact"/>
    <w:qFormat/>
    <w:locked/>
    <w:rPr>
      <w:rFonts w:ascii="Candara" w:eastAsia="Candara" w:hAnsi="Candara" w:cs="Candara"/>
      <w:sz w:val="21"/>
      <w:szCs w:val="21"/>
      <w:shd w:val="clear" w:color="auto" w:fill="FFFFFF"/>
    </w:rPr>
  </w:style>
  <w:style w:type="character" w:customStyle="1" w:styleId="Bodytext9Exact">
    <w:name w:val="Body text (9) Exact"/>
    <w:qFormat/>
    <w:locked/>
    <w:rPr>
      <w:rFonts w:ascii="Candara" w:eastAsia="Candara" w:hAnsi="Candara" w:cs="Candara"/>
      <w:sz w:val="14"/>
      <w:szCs w:val="14"/>
      <w:shd w:val="clear" w:color="auto" w:fill="FFFFFF"/>
    </w:rPr>
  </w:style>
  <w:style w:type="character" w:customStyle="1" w:styleId="Heading72Exact">
    <w:name w:val="Heading #7 (2) Exact"/>
    <w:qFormat/>
    <w:locked/>
    <w:rPr>
      <w:rFonts w:ascii="Times New Roman" w:eastAsia="Times New Roman" w:hAnsi="Times New Roman" w:cs="Times New Roman"/>
      <w:sz w:val="21"/>
      <w:szCs w:val="21"/>
      <w:shd w:val="clear" w:color="auto" w:fill="FFFFFF"/>
    </w:rPr>
  </w:style>
  <w:style w:type="character" w:customStyle="1" w:styleId="Heading6Exact">
    <w:name w:val="Heading #6 Exact"/>
    <w:qFormat/>
    <w:locked/>
    <w:rPr>
      <w:rFonts w:ascii="Times New Roman" w:eastAsia="Times New Roman" w:hAnsi="Times New Roman" w:cs="Times New Roman"/>
      <w:sz w:val="21"/>
      <w:szCs w:val="21"/>
      <w:shd w:val="clear" w:color="auto" w:fill="FFFFFF"/>
    </w:rPr>
  </w:style>
  <w:style w:type="character" w:customStyle="1" w:styleId="Bodytext16Exact">
    <w:name w:val="Body text (16) Exact"/>
    <w:qFormat/>
    <w:locked/>
    <w:rPr>
      <w:rFonts w:ascii="Times New Roman" w:eastAsia="Times New Roman" w:hAnsi="Times New Roman" w:cs="Times New Roman"/>
      <w:spacing w:val="-20"/>
      <w:shd w:val="clear" w:color="auto" w:fill="FFFFFF"/>
    </w:rPr>
  </w:style>
  <w:style w:type="character" w:customStyle="1" w:styleId="Heading4Exact">
    <w:name w:val="Heading #4 Exact"/>
    <w:qFormat/>
    <w:locked/>
    <w:rPr>
      <w:rFonts w:ascii="Times New Roman" w:eastAsia="Times New Roman" w:hAnsi="Times New Roman" w:cs="Times New Roman"/>
      <w:sz w:val="21"/>
      <w:szCs w:val="21"/>
      <w:shd w:val="clear" w:color="auto" w:fill="FFFFFF"/>
    </w:rPr>
  </w:style>
  <w:style w:type="character" w:customStyle="1" w:styleId="Bodytext22Exact">
    <w:name w:val="Body text (22) Exact"/>
    <w:qFormat/>
    <w:locked/>
    <w:rPr>
      <w:rFonts w:ascii="Sylfaen" w:eastAsia="Sylfaen" w:hAnsi="Sylfaen" w:cs="Sylfaen"/>
      <w:shd w:val="clear" w:color="auto" w:fill="FFFFFF"/>
    </w:rPr>
  </w:style>
  <w:style w:type="character" w:customStyle="1" w:styleId="Bodytext24Exact">
    <w:name w:val="Body text (24) Exact"/>
    <w:qFormat/>
    <w:locked/>
    <w:rPr>
      <w:rFonts w:ascii="Impact" w:eastAsia="Impact" w:hAnsi="Impact" w:cs="Impact"/>
      <w:sz w:val="12"/>
      <w:szCs w:val="12"/>
      <w:shd w:val="clear" w:color="auto" w:fill="FFFFFF"/>
    </w:rPr>
  </w:style>
  <w:style w:type="character" w:customStyle="1" w:styleId="Tableofcontents20">
    <w:name w:val="Table of contents (2)_"/>
    <w:qFormat/>
    <w:locked/>
    <w:rPr>
      <w:rFonts w:ascii="Impact" w:eastAsia="Impact" w:hAnsi="Impact" w:cs="Impact"/>
      <w:sz w:val="12"/>
      <w:szCs w:val="12"/>
      <w:shd w:val="clear" w:color="auto" w:fill="FFFFFF"/>
    </w:rPr>
  </w:style>
  <w:style w:type="character" w:customStyle="1" w:styleId="Tableofcontents7">
    <w:name w:val="Table of contents (7)_"/>
    <w:link w:val="Tableofcontents70"/>
    <w:qFormat/>
    <w:locked/>
    <w:rPr>
      <w:rFonts w:ascii="Candara" w:eastAsia="Candara" w:hAnsi="Candara" w:cs="Candara"/>
      <w:b/>
      <w:bCs/>
      <w:shd w:val="clear" w:color="auto" w:fill="FFFFFF"/>
    </w:rPr>
  </w:style>
  <w:style w:type="paragraph" w:customStyle="1" w:styleId="Tableofcontents70">
    <w:name w:val="Table of contents (7)"/>
    <w:basedOn w:val="Normal"/>
    <w:link w:val="Tableofcontents7"/>
    <w:qFormat/>
    <w:pPr>
      <w:widowControl w:val="0"/>
      <w:shd w:val="clear" w:color="auto" w:fill="FFFFFF"/>
      <w:spacing w:line="322" w:lineRule="exact"/>
      <w:jc w:val="both"/>
    </w:pPr>
    <w:rPr>
      <w:rFonts w:ascii="Candara" w:eastAsia="Candara" w:hAnsi="Candara" w:cs="Candara"/>
      <w:b/>
      <w:bCs/>
      <w:color w:val="auto"/>
      <w:sz w:val="22"/>
      <w:szCs w:val="22"/>
    </w:rPr>
  </w:style>
  <w:style w:type="character" w:customStyle="1" w:styleId="TablecaptionCandara">
    <w:name w:val="Table caption + Candara"/>
    <w:aliases w:val="10 pt Exact"/>
    <w:qFormat/>
    <w:rPr>
      <w:rFonts w:ascii="Candara" w:eastAsia="Candara" w:hAnsi="Candara" w:cs="Candara"/>
      <w:color w:val="000000"/>
      <w:spacing w:val="0"/>
      <w:w w:val="100"/>
      <w:position w:val="0"/>
      <w:sz w:val="20"/>
      <w:szCs w:val="20"/>
      <w:shd w:val="clear" w:color="auto" w:fill="FFFFFF"/>
      <w:lang w:val="vi-VN" w:eastAsia="vi-VN" w:bidi="vi-VN"/>
    </w:rPr>
  </w:style>
  <w:style w:type="character" w:customStyle="1" w:styleId="TablecaptionSmallCapsExact">
    <w:name w:val="Table caption + Small Caps Exact"/>
    <w:qFormat/>
    <w:rPr>
      <w:rFonts w:ascii="Times New Roman" w:eastAsia="Times New Roman" w:hAnsi="Times New Roman" w:cs="Times New Roman"/>
      <w:smallCaps/>
      <w:color w:val="000000"/>
      <w:spacing w:val="0"/>
      <w:w w:val="100"/>
      <w:position w:val="0"/>
      <w:sz w:val="21"/>
      <w:szCs w:val="21"/>
      <w:shd w:val="clear" w:color="auto" w:fill="FFFFFF"/>
      <w:lang w:val="vi-VN" w:eastAsia="vi-VN" w:bidi="vi-VN"/>
    </w:rPr>
  </w:style>
  <w:style w:type="character" w:customStyle="1" w:styleId="Bodytext7SmallCapsExact">
    <w:name w:val="Body text (7) + Small Caps Exact"/>
    <w:qFormat/>
    <w:rPr>
      <w:rFonts w:ascii="Times New Roman" w:eastAsia="Times New Roman" w:hAnsi="Times New Roman" w:cs="Times New Roman"/>
      <w:b/>
      <w:bCs/>
      <w:smallCaps/>
      <w:color w:val="000000"/>
      <w:spacing w:val="0"/>
      <w:w w:val="100"/>
      <w:position w:val="0"/>
      <w:sz w:val="21"/>
      <w:szCs w:val="21"/>
      <w:u w:val="none"/>
      <w:shd w:val="clear" w:color="auto" w:fill="FFFFFF"/>
      <w:lang w:val="vi-VN" w:eastAsia="vi-VN" w:bidi="vi-VN"/>
    </w:rPr>
  </w:style>
  <w:style w:type="character" w:customStyle="1" w:styleId="Bodytext10Spacing1ptExact">
    <w:name w:val="Body text (10) + Spacing 1 pt Exact"/>
    <w:qFormat/>
    <w:rPr>
      <w:rFonts w:ascii="Times New Roman" w:eastAsia="Times New Roman" w:hAnsi="Times New Roman"/>
      <w:spacing w:val="30"/>
      <w:sz w:val="21"/>
      <w:szCs w:val="21"/>
      <w:shd w:val="clear" w:color="auto" w:fill="FFFFFF"/>
    </w:rPr>
  </w:style>
  <w:style w:type="character" w:customStyle="1" w:styleId="Bodytext1375ptExact">
    <w:name w:val="Body text (13) + 7.5 pt Exact"/>
    <w:qFormat/>
    <w:rPr>
      <w:rFonts w:ascii="Times New Roman" w:eastAsia="Times New Roman" w:hAnsi="Times New Roman" w:cs="Times New Roman"/>
      <w:color w:val="000000"/>
      <w:w w:val="100"/>
      <w:position w:val="0"/>
      <w:sz w:val="15"/>
      <w:szCs w:val="15"/>
      <w:u w:val="none"/>
      <w:shd w:val="clear" w:color="auto" w:fill="FFFFFF"/>
      <w:lang w:val="vi-VN" w:eastAsia="vi-VN" w:bidi="vi-VN"/>
    </w:rPr>
  </w:style>
  <w:style w:type="character" w:customStyle="1" w:styleId="Bodytext18105ptExact">
    <w:name w:val="Body text (18) + 10.5 pt Exact"/>
    <w:qFormat/>
    <w:rPr>
      <w:rFonts w:ascii="Times New Roman" w:eastAsia="Times New Roman" w:hAnsi="Times New Roman" w:cs="Times New Roman"/>
      <w:color w:val="000000"/>
      <w:spacing w:val="10"/>
      <w:w w:val="100"/>
      <w:position w:val="0"/>
      <w:sz w:val="21"/>
      <w:szCs w:val="21"/>
      <w:u w:val="none"/>
      <w:shd w:val="clear" w:color="auto" w:fill="FFFFFF"/>
      <w:lang w:val="vi-VN" w:eastAsia="vi-VN" w:bidi="vi-VN"/>
    </w:rPr>
  </w:style>
  <w:style w:type="character" w:customStyle="1" w:styleId="Bodytext23BoldExact">
    <w:name w:val="Body text (23) + Bold Exact"/>
    <w:qFormat/>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24SmallCapsExact">
    <w:name w:val="Body text (24) + Small Caps Exact"/>
    <w:qFormat/>
    <w:rPr>
      <w:rFonts w:ascii="Impact" w:eastAsia="Impact" w:hAnsi="Impact" w:cs="Impact"/>
      <w:smallCaps/>
      <w:color w:val="000000"/>
      <w:spacing w:val="0"/>
      <w:w w:val="100"/>
      <w:position w:val="0"/>
      <w:sz w:val="12"/>
      <w:szCs w:val="12"/>
      <w:shd w:val="clear" w:color="auto" w:fill="FFFFFF"/>
      <w:lang w:val="vi-VN" w:eastAsia="vi-VN" w:bidi="vi-VN"/>
    </w:rPr>
  </w:style>
  <w:style w:type="character" w:customStyle="1" w:styleId="Bodytext5NotItalic">
    <w:name w:val="Body text (5) + Not Italic"/>
    <w:qFormat/>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Bodytext10SmallCaps">
    <w:name w:val="Body text (10) + Small Caps"/>
    <w:qFormat/>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Tableofcontents6SmallCaps">
    <w:name w:val="Table of contents (6) + Small Caps"/>
    <w:qFormat/>
    <w:rPr>
      <w:rFonts w:ascii="Times New Roman" w:eastAsia="Times New Roman" w:hAnsi="Times New Roman"/>
      <w:b/>
      <w:bCs/>
      <w:i/>
      <w:iCs/>
      <w:smallCaps/>
      <w:color w:val="000000"/>
      <w:spacing w:val="20"/>
      <w:w w:val="100"/>
      <w:position w:val="0"/>
      <w:sz w:val="21"/>
      <w:szCs w:val="21"/>
      <w:shd w:val="clear" w:color="auto" w:fill="FFFFFF"/>
      <w:lang w:val="vi-VN" w:eastAsia="vi-VN" w:bidi="vi-VN"/>
    </w:rPr>
  </w:style>
  <w:style w:type="character" w:customStyle="1" w:styleId="Tableofcontents7SmallCaps">
    <w:name w:val="Table of contents (7) + Small Caps"/>
    <w:qFormat/>
    <w:rPr>
      <w:rFonts w:ascii="Candara" w:eastAsia="Candara" w:hAnsi="Candara" w:cs="Candara"/>
      <w:b/>
      <w:bCs/>
      <w:smallCaps/>
      <w:color w:val="000000"/>
      <w:spacing w:val="0"/>
      <w:w w:val="100"/>
      <w:position w:val="0"/>
      <w:shd w:val="clear" w:color="auto" w:fill="FFFFFF"/>
      <w:lang w:val="vi-VN" w:eastAsia="vi-VN" w:bidi="vi-VN"/>
    </w:rPr>
  </w:style>
  <w:style w:type="character" w:customStyle="1" w:styleId="Tableofcontents715pt">
    <w:name w:val="Table of contents (7) + 15 pt"/>
    <w:qFormat/>
    <w:rPr>
      <w:rFonts w:ascii="Candara" w:eastAsia="Candara" w:hAnsi="Candara" w:cs="Candara"/>
      <w:b/>
      <w:bCs/>
      <w:color w:val="000000"/>
      <w:spacing w:val="0"/>
      <w:w w:val="100"/>
      <w:position w:val="0"/>
      <w:sz w:val="30"/>
      <w:szCs w:val="30"/>
      <w:shd w:val="clear" w:color="auto" w:fill="FFFFFF"/>
      <w:lang w:val="vi-VN" w:eastAsia="vi-VN" w:bidi="vi-VN"/>
    </w:rPr>
  </w:style>
  <w:style w:type="character" w:customStyle="1" w:styleId="Bodytext2ItalicExact">
    <w:name w:val="Body text (2) + Italic Exact"/>
    <w:qFormat/>
    <w:rPr>
      <w:rFonts w:ascii="Times New Roman" w:eastAsia="Times New Roman" w:hAnsi="Times New Roman" w:cs="Times New Roman" w:hint="default"/>
      <w:i/>
      <w:iCs/>
      <w:color w:val="000000"/>
      <w:spacing w:val="0"/>
      <w:w w:val="100"/>
      <w:position w:val="0"/>
      <w:sz w:val="21"/>
      <w:szCs w:val="21"/>
      <w:u w:val="none"/>
      <w:shd w:val="clear" w:color="auto" w:fill="FFFFFF"/>
      <w:lang w:val="vi-VN" w:eastAsia="vi-VN" w:bidi="vi-VN"/>
    </w:rPr>
  </w:style>
  <w:style w:type="character" w:customStyle="1" w:styleId="Tableofcontents0">
    <w:name w:val="Table of contents_"/>
    <w:qFormat/>
    <w:rPr>
      <w:rFonts w:ascii="Times New Roman" w:eastAsia="Times New Roman" w:hAnsi="Times New Roman" w:cs="Times New Roman" w:hint="default"/>
      <w:sz w:val="21"/>
      <w:szCs w:val="21"/>
      <w:u w:val="none"/>
    </w:rPr>
  </w:style>
  <w:style w:type="character" w:customStyle="1" w:styleId="Tableofcontents17pt">
    <w:name w:val="Table of contents + 17 pt"/>
    <w:qFormat/>
    <w:rPr>
      <w:rFonts w:ascii="Times New Roman" w:eastAsia="Times New Roman" w:hAnsi="Times New Roman" w:cs="Times New Roman" w:hint="default"/>
      <w:color w:val="000000"/>
      <w:spacing w:val="0"/>
      <w:w w:val="100"/>
      <w:position w:val="0"/>
      <w:sz w:val="34"/>
      <w:szCs w:val="34"/>
      <w:u w:val="none"/>
    </w:rPr>
  </w:style>
  <w:style w:type="character" w:customStyle="1" w:styleId="TableofcontentsItalic">
    <w:name w:val="Table of contents + Italic"/>
    <w:qFormat/>
    <w:rPr>
      <w:rFonts w:ascii="Times New Roman" w:eastAsia="Times New Roman" w:hAnsi="Times New Roman" w:cs="Times New Roman" w:hint="default"/>
      <w:i/>
      <w:iCs/>
      <w:color w:val="000000"/>
      <w:spacing w:val="0"/>
      <w:w w:val="100"/>
      <w:position w:val="0"/>
      <w:sz w:val="21"/>
      <w:szCs w:val="21"/>
      <w:u w:val="none"/>
      <w:lang w:val="vi-VN" w:eastAsia="vi-VN" w:bidi="vi-VN"/>
    </w:rPr>
  </w:style>
  <w:style w:type="character" w:customStyle="1" w:styleId="Tableofcontents16pt">
    <w:name w:val="Table of contents + 16 pt"/>
    <w:qFormat/>
    <w:rPr>
      <w:rFonts w:ascii="Times New Roman" w:eastAsia="Times New Roman" w:hAnsi="Times New Roman" w:cs="Times New Roman" w:hint="default"/>
      <w:color w:val="000000"/>
      <w:spacing w:val="0"/>
      <w:w w:val="100"/>
      <w:position w:val="0"/>
      <w:sz w:val="32"/>
      <w:szCs w:val="32"/>
      <w:u w:val="none"/>
      <w:lang w:val="vi-VN" w:eastAsia="vi-VN" w:bidi="vi-VN"/>
    </w:rPr>
  </w:style>
  <w:style w:type="character" w:customStyle="1" w:styleId="Bodytext275pt">
    <w:name w:val="Body text (2) + 7.5 pt"/>
    <w:qFormat/>
    <w:rPr>
      <w:rFonts w:ascii="Times New Roman" w:eastAsia="Times New Roman" w:hAnsi="Times New Roman" w:cs="Times New Roman" w:hint="default"/>
      <w:color w:val="000000"/>
      <w:spacing w:val="0"/>
      <w:w w:val="100"/>
      <w:position w:val="0"/>
      <w:sz w:val="15"/>
      <w:szCs w:val="15"/>
      <w:u w:val="none"/>
      <w:shd w:val="clear" w:color="auto" w:fill="FFFFFF"/>
      <w:lang w:val="vi-VN" w:eastAsia="vi-VN" w:bidi="vi-VN"/>
    </w:rPr>
  </w:style>
  <w:style w:type="character" w:customStyle="1" w:styleId="Tableofcontents75pt">
    <w:name w:val="Table of contents + 7.5 pt"/>
    <w:qFormat/>
    <w:rPr>
      <w:rFonts w:ascii="Times New Roman" w:eastAsia="Times New Roman" w:hAnsi="Times New Roman" w:cs="Times New Roman" w:hint="default"/>
      <w:color w:val="000000"/>
      <w:spacing w:val="0"/>
      <w:w w:val="100"/>
      <w:position w:val="0"/>
      <w:sz w:val="15"/>
      <w:szCs w:val="15"/>
      <w:u w:val="none"/>
      <w:lang w:val="vi-VN" w:eastAsia="vi-VN" w:bidi="vi-VN"/>
    </w:rPr>
  </w:style>
  <w:style w:type="character" w:customStyle="1" w:styleId="Heading71">
    <w:name w:val="Heading #7_"/>
    <w:qFormat/>
    <w:rPr>
      <w:rFonts w:ascii="Times New Roman" w:eastAsia="Times New Roman" w:hAnsi="Times New Roman" w:cs="Times New Roman" w:hint="default"/>
      <w:b/>
      <w:bCs/>
      <w:sz w:val="21"/>
      <w:szCs w:val="21"/>
      <w:u w:val="none"/>
    </w:rPr>
  </w:style>
  <w:style w:type="character" w:customStyle="1" w:styleId="Bodytext21Exact">
    <w:name w:val="Body text (21) Exact"/>
    <w:qFormat/>
    <w:rPr>
      <w:rFonts w:ascii="Times New Roman" w:eastAsia="Times New Roman" w:hAnsi="Times New Roman" w:cs="Times New Roman" w:hint="default"/>
      <w:sz w:val="32"/>
      <w:szCs w:val="32"/>
      <w:u w:val="none"/>
    </w:rPr>
  </w:style>
  <w:style w:type="character" w:customStyle="1" w:styleId="Bodytext216ptExact">
    <w:name w:val="Body text (2) + 16 pt Exact"/>
    <w:qFormat/>
    <w:rPr>
      <w:rFonts w:ascii="Times New Roman" w:eastAsia="Times New Roman" w:hAnsi="Times New Roman" w:cs="Times New Roman" w:hint="default"/>
      <w:color w:val="000000"/>
      <w:spacing w:val="0"/>
      <w:w w:val="100"/>
      <w:position w:val="0"/>
      <w:sz w:val="32"/>
      <w:szCs w:val="32"/>
      <w:u w:val="none"/>
      <w:shd w:val="clear" w:color="auto" w:fill="FFFFFF"/>
      <w:lang w:val="vi-VN" w:eastAsia="vi-VN" w:bidi="vi-VN"/>
    </w:rPr>
  </w:style>
  <w:style w:type="character" w:customStyle="1" w:styleId="Bodytext911ptExact">
    <w:name w:val="Body text (9) + 11 pt Exact"/>
    <w:qFormat/>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9105ptExact">
    <w:name w:val="Body text (9) + 10.5 pt Exact"/>
    <w:qFormat/>
    <w:rPr>
      <w:rFonts w:ascii="Times New Roman" w:eastAsia="Times New Roman" w:hAnsi="Times New Roman" w:cs="Times New Roman"/>
      <w:color w:val="000000"/>
      <w:spacing w:val="0"/>
      <w:w w:val="100"/>
      <w:position w:val="0"/>
      <w:sz w:val="21"/>
      <w:szCs w:val="21"/>
      <w:shd w:val="clear" w:color="auto" w:fill="FFFFFF"/>
      <w:lang w:val="vi-VN" w:eastAsia="vi-VN" w:bidi="vi-VN"/>
    </w:rPr>
  </w:style>
  <w:style w:type="character" w:customStyle="1" w:styleId="Bodytext14ItalicExact">
    <w:name w:val="Body text (14) + Italic Exact"/>
    <w:qFormat/>
    <w:rPr>
      <w:rFonts w:ascii="Times New Roman" w:eastAsia="Times New Roman" w:hAnsi="Times New Roman" w:cs="Times New Roman"/>
      <w:i/>
      <w:iCs/>
      <w:color w:val="000000"/>
      <w:spacing w:val="0"/>
      <w:w w:val="100"/>
      <w:position w:val="0"/>
      <w:sz w:val="19"/>
      <w:szCs w:val="19"/>
      <w:shd w:val="clear" w:color="auto" w:fill="FFFFFF"/>
      <w:lang w:val="vi-VN" w:eastAsia="vi-VN" w:bidi="vi-VN"/>
    </w:rPr>
  </w:style>
  <w:style w:type="character" w:customStyle="1" w:styleId="TableofcontentsSmallCapsExact">
    <w:name w:val="Table of contents + Small Caps Exact"/>
    <w:qFormat/>
    <w:rPr>
      <w:rFonts w:ascii="Times New Roman" w:eastAsia="Times New Roman" w:hAnsi="Times New Roman" w:cs="Times New Roman" w:hint="default"/>
      <w:smallCaps/>
      <w:sz w:val="22"/>
      <w:szCs w:val="22"/>
      <w:u w:val="none"/>
    </w:rPr>
  </w:style>
  <w:style w:type="character" w:customStyle="1" w:styleId="TableofcontentsItalicExact">
    <w:name w:val="Table of contents + Italic Exact"/>
    <w:qFormat/>
    <w:rPr>
      <w:rFonts w:ascii="Times New Roman" w:eastAsia="Times New Roman" w:hAnsi="Times New Roman" w:cs="Times New Roman" w:hint="default"/>
      <w:i/>
      <w:iCs/>
      <w:sz w:val="22"/>
      <w:szCs w:val="22"/>
      <w:u w:val="none"/>
    </w:rPr>
  </w:style>
  <w:style w:type="character" w:customStyle="1" w:styleId="TableofcontentsBoldExact">
    <w:name w:val="Table of contents + Bold Exact"/>
    <w:qFormat/>
    <w:rPr>
      <w:rFonts w:ascii="Times New Roman" w:eastAsia="Times New Roman" w:hAnsi="Times New Roman" w:cs="Times New Roman" w:hint="default"/>
      <w:b/>
      <w:bCs/>
      <w:sz w:val="22"/>
      <w:szCs w:val="22"/>
      <w:u w:val="none"/>
    </w:rPr>
  </w:style>
  <w:style w:type="character" w:customStyle="1" w:styleId="Bodytext20Constantia">
    <w:name w:val="Body text (20) + Constantia"/>
    <w:aliases w:val="5.5 pt Exact"/>
    <w:qFormat/>
    <w:rPr>
      <w:rFonts w:ascii="Constantia" w:eastAsia="Constantia" w:hAnsi="Constantia" w:cs="Constantia"/>
      <w:color w:val="000000"/>
      <w:spacing w:val="10"/>
      <w:position w:val="0"/>
      <w:sz w:val="11"/>
      <w:szCs w:val="11"/>
      <w:u w:val="none"/>
      <w:shd w:val="clear" w:color="auto" w:fill="FFFFFF"/>
      <w:lang w:val="vi-VN" w:eastAsia="vi-VN" w:bidi="vi-VN"/>
    </w:rPr>
  </w:style>
  <w:style w:type="character" w:customStyle="1" w:styleId="Bodytext3NotItalic">
    <w:name w:val="Body text (3) + Not Italic"/>
    <w:qFormat/>
    <w:rPr>
      <w:rFonts w:ascii="Times New Roman" w:eastAsia="Times New Roman" w:hAnsi="Times New Roman"/>
      <w:b/>
      <w:bCs/>
      <w:i/>
      <w:iCs/>
      <w:color w:val="FFFFFF"/>
      <w:spacing w:val="0"/>
      <w:w w:val="100"/>
      <w:position w:val="0"/>
      <w:sz w:val="19"/>
      <w:szCs w:val="19"/>
      <w:u w:val="single"/>
      <w:shd w:val="clear" w:color="auto" w:fill="FFFFFF"/>
      <w:lang w:val="vi-VN" w:eastAsia="vi-VN" w:bidi="vi-VN"/>
    </w:rPr>
  </w:style>
  <w:style w:type="character" w:customStyle="1" w:styleId="Heading2Bold">
    <w:name w:val="Heading #2 + Bold"/>
    <w:qFormat/>
    <w:rPr>
      <w:rFonts w:ascii="Times New Roman" w:eastAsia="Times New Roman" w:hAnsi="Times New Roman"/>
      <w:b/>
      <w:bCs/>
      <w:i/>
      <w:iCs/>
      <w:color w:val="000000"/>
      <w:spacing w:val="0"/>
      <w:w w:val="100"/>
      <w:position w:val="0"/>
      <w:sz w:val="22"/>
      <w:szCs w:val="22"/>
      <w:u w:val="none"/>
      <w:shd w:val="clear" w:color="auto" w:fill="FFFFFF"/>
      <w:lang w:val="vi-VN" w:eastAsia="vi-VN" w:bidi="vi-VN"/>
    </w:rPr>
  </w:style>
  <w:style w:type="character" w:customStyle="1" w:styleId="Bodytext150">
    <w:name w:val="Body text (15)_"/>
    <w:qFormat/>
    <w:rPr>
      <w:rFonts w:ascii="Times New Roman" w:eastAsia="Times New Roman" w:hAnsi="Times New Roman" w:cs="Times New Roman"/>
      <w:shd w:val="clear" w:color="auto" w:fill="FFFFFF"/>
    </w:rPr>
  </w:style>
  <w:style w:type="character" w:customStyle="1" w:styleId="Tableofcontents105pt">
    <w:name w:val="Table of contents + 10.5 pt"/>
    <w:qFormat/>
    <w:rPr>
      <w:rFonts w:ascii="Times New Roman" w:eastAsia="Times New Roman" w:hAnsi="Times New Roman" w:cs="Times New Roman" w:hint="default"/>
      <w:color w:val="000000"/>
      <w:spacing w:val="0"/>
      <w:w w:val="100"/>
      <w:position w:val="0"/>
      <w:sz w:val="21"/>
      <w:szCs w:val="21"/>
      <w:u w:val="none"/>
      <w:lang w:val="vi-VN" w:eastAsia="vi-VN" w:bidi="vi-VN"/>
    </w:rPr>
  </w:style>
  <w:style w:type="character" w:customStyle="1" w:styleId="Bodytext22Bold">
    <w:name w:val="Body text (22) + Bold"/>
    <w:qFormat/>
    <w:rPr>
      <w:rFonts w:ascii="Times New Roman" w:eastAsia="Times New Roman" w:hAnsi="Times New Roman"/>
      <w:b/>
      <w:bCs/>
      <w:color w:val="000000"/>
      <w:spacing w:val="0"/>
      <w:w w:val="100"/>
      <w:position w:val="0"/>
      <w:sz w:val="22"/>
      <w:szCs w:val="22"/>
      <w:u w:val="none"/>
      <w:shd w:val="clear" w:color="auto" w:fill="FFFFFF"/>
      <w:lang w:val="vi-VN" w:eastAsia="vi-VN" w:bidi="vi-VN"/>
    </w:rPr>
  </w:style>
  <w:style w:type="character" w:customStyle="1" w:styleId="Bodytext2311pt">
    <w:name w:val="Body text (23) + 11 pt"/>
    <w:qFormat/>
    <w:rPr>
      <w:rFonts w:ascii="Times New Roman" w:eastAsia="Times New Roman" w:hAnsi="Times New Roman"/>
      <w:b/>
      <w:bCs/>
      <w:color w:val="000000"/>
      <w:spacing w:val="0"/>
      <w:w w:val="100"/>
      <w:position w:val="0"/>
      <w:sz w:val="22"/>
      <w:szCs w:val="22"/>
      <w:u w:val="none"/>
      <w:shd w:val="clear" w:color="auto" w:fill="FFFFFF"/>
      <w:lang w:val="vi-VN" w:eastAsia="vi-VN" w:bidi="vi-VN"/>
    </w:rPr>
  </w:style>
  <w:style w:type="character" w:customStyle="1" w:styleId="Bodytext25Exact">
    <w:name w:val="Body text (25) Exact"/>
    <w:qFormat/>
    <w:rPr>
      <w:rFonts w:ascii="Century Gothic" w:eastAsia="Century Gothic" w:hAnsi="Century Gothic" w:cs="Century Gothic"/>
      <w:sz w:val="16"/>
      <w:szCs w:val="16"/>
      <w:shd w:val="clear" w:color="auto" w:fill="FFFFFF"/>
    </w:rPr>
  </w:style>
  <w:style w:type="character" w:customStyle="1" w:styleId="Bodytext26Exact">
    <w:name w:val="Body text (26) Exact"/>
    <w:qFormat/>
    <w:rPr>
      <w:rFonts w:ascii="Times New Roman" w:eastAsia="Times New Roman" w:hAnsi="Times New Roman" w:cs="Times New Roman"/>
      <w:spacing w:val="10"/>
      <w:shd w:val="clear" w:color="auto" w:fill="FFFFFF"/>
    </w:rPr>
  </w:style>
  <w:style w:type="character" w:customStyle="1" w:styleId="Bodytext29Spacing1ptExact">
    <w:name w:val="Body text (29) + Spacing 1 pt Exact"/>
    <w:qFormat/>
    <w:rPr>
      <w:rFonts w:ascii="Times New Roman" w:eastAsia="Times New Roman" w:hAnsi="Times New Roman" w:cs="Times New Roman"/>
      <w:i/>
      <w:iCs/>
      <w:color w:val="000000"/>
      <w:spacing w:val="30"/>
      <w:w w:val="100"/>
      <w:position w:val="0"/>
      <w:sz w:val="21"/>
      <w:szCs w:val="21"/>
      <w:shd w:val="clear" w:color="auto" w:fill="FFFFFF"/>
      <w:lang w:val="vi-VN" w:eastAsia="vi-VN" w:bidi="vi-VN"/>
    </w:rPr>
  </w:style>
  <w:style w:type="character" w:customStyle="1" w:styleId="Heading12Exact">
    <w:name w:val="Heading #1 (2) Exact"/>
    <w:link w:val="Heading125"/>
    <w:qFormat/>
    <w:rPr>
      <w:rFonts w:ascii="Times New Roman" w:eastAsia="Times New Roman" w:hAnsi="Times New Roman"/>
      <w:w w:val="50"/>
      <w:sz w:val="64"/>
      <w:szCs w:val="64"/>
      <w:shd w:val="clear" w:color="auto" w:fill="FFFFFF"/>
    </w:rPr>
  </w:style>
  <w:style w:type="paragraph" w:customStyle="1" w:styleId="Heading125">
    <w:name w:val="Heading #1 (2)"/>
    <w:basedOn w:val="Normal"/>
    <w:link w:val="Heading12Exact"/>
    <w:qFormat/>
    <w:pPr>
      <w:widowControl w:val="0"/>
      <w:shd w:val="clear" w:color="auto" w:fill="FFFFFF"/>
      <w:spacing w:line="0" w:lineRule="atLeast"/>
      <w:outlineLvl w:val="0"/>
    </w:pPr>
    <w:rPr>
      <w:rFonts w:cstheme="minorBidi"/>
      <w:color w:val="auto"/>
      <w:w w:val="50"/>
      <w:sz w:val="64"/>
      <w:szCs w:val="64"/>
    </w:rPr>
  </w:style>
  <w:style w:type="character" w:customStyle="1" w:styleId="Heading22">
    <w:name w:val="Heading #2 (2)_"/>
    <w:link w:val="Heading220"/>
    <w:qFormat/>
    <w:rPr>
      <w:rFonts w:ascii="Times New Roman" w:eastAsia="Times New Roman" w:hAnsi="Times New Roman"/>
      <w:b/>
      <w:bCs/>
      <w:sz w:val="42"/>
      <w:szCs w:val="42"/>
      <w:shd w:val="clear" w:color="auto" w:fill="FFFFFF"/>
      <w:lang w:bidi="en-US"/>
    </w:rPr>
  </w:style>
  <w:style w:type="paragraph" w:customStyle="1" w:styleId="Heading220">
    <w:name w:val="Heading #2 (2)"/>
    <w:basedOn w:val="Normal"/>
    <w:link w:val="Heading22"/>
    <w:qFormat/>
    <w:pPr>
      <w:widowControl w:val="0"/>
      <w:shd w:val="clear" w:color="auto" w:fill="FFFFFF"/>
      <w:spacing w:before="120" w:line="0" w:lineRule="atLeast"/>
      <w:outlineLvl w:val="1"/>
    </w:pPr>
    <w:rPr>
      <w:rFonts w:cstheme="minorBidi"/>
      <w:b/>
      <w:bCs/>
      <w:color w:val="auto"/>
      <w:sz w:val="42"/>
      <w:szCs w:val="42"/>
      <w:lang w:bidi="en-US"/>
    </w:rPr>
  </w:style>
  <w:style w:type="character" w:customStyle="1" w:styleId="Headerorfooter21pt">
    <w:name w:val="Header or footer + 21 pt"/>
    <w:qFormat/>
    <w:rPr>
      <w:rFonts w:ascii="Times New Roman" w:eastAsia="Times New Roman" w:hAnsi="Times New Roman"/>
      <w:b/>
      <w:bCs/>
      <w:color w:val="000000"/>
      <w:spacing w:val="0"/>
      <w:w w:val="100"/>
      <w:position w:val="0"/>
      <w:sz w:val="42"/>
      <w:szCs w:val="42"/>
      <w:u w:val="single"/>
      <w:shd w:val="clear" w:color="auto" w:fill="FFFFFF"/>
      <w:lang w:val="vi-VN" w:eastAsia="vi-VN" w:bidi="vi-VN"/>
    </w:rPr>
  </w:style>
  <w:style w:type="character" w:customStyle="1" w:styleId="Tablecaption3Exact">
    <w:name w:val="Table caption (3) Exact"/>
    <w:link w:val="Tablecaption3"/>
    <w:qFormat/>
    <w:rPr>
      <w:rFonts w:ascii="Times New Roman" w:eastAsia="Times New Roman" w:hAnsi="Times New Roman"/>
      <w:shd w:val="clear" w:color="auto" w:fill="FFFFFF"/>
    </w:rPr>
  </w:style>
  <w:style w:type="paragraph" w:customStyle="1" w:styleId="Tablecaption3">
    <w:name w:val="Table caption (3)"/>
    <w:basedOn w:val="Normal"/>
    <w:link w:val="Tablecaption3Exact"/>
    <w:qFormat/>
    <w:pPr>
      <w:widowControl w:val="0"/>
      <w:shd w:val="clear" w:color="auto" w:fill="FFFFFF"/>
      <w:spacing w:line="0" w:lineRule="atLeast"/>
    </w:pPr>
    <w:rPr>
      <w:rFonts w:cstheme="minorBidi"/>
      <w:color w:val="auto"/>
      <w:sz w:val="22"/>
      <w:szCs w:val="22"/>
    </w:rPr>
  </w:style>
  <w:style w:type="character" w:customStyle="1" w:styleId="Bodytext2Spacing0ptExact">
    <w:name w:val="Body text (2) + Spacing 0 pt Exact"/>
    <w:qFormat/>
    <w:rPr>
      <w:rFonts w:ascii="Times New Roman" w:eastAsia="Times New Roman" w:hAnsi="Times New Roman" w:cs="Times New Roman" w:hint="default"/>
      <w:color w:val="000000"/>
      <w:spacing w:val="-10"/>
      <w:w w:val="100"/>
      <w:position w:val="0"/>
      <w:sz w:val="22"/>
      <w:szCs w:val="22"/>
      <w:u w:val="none"/>
      <w:shd w:val="clear" w:color="auto" w:fill="FFFFFF"/>
      <w:lang w:val="vi-VN" w:eastAsia="vi-VN" w:bidi="vi-VN"/>
    </w:rPr>
  </w:style>
  <w:style w:type="character" w:customStyle="1" w:styleId="Bodytext33Exact">
    <w:name w:val="Body text (33) Exact"/>
    <w:qFormat/>
    <w:rPr>
      <w:rFonts w:ascii="Times New Roman" w:eastAsia="Times New Roman" w:hAnsi="Times New Roman" w:cs="Times New Roman"/>
      <w:shd w:val="clear" w:color="auto" w:fill="FFFFFF"/>
    </w:rPr>
  </w:style>
  <w:style w:type="character" w:customStyle="1" w:styleId="Tableofcontents4Exact">
    <w:name w:val="Table of contents (4) Exact"/>
    <w:qFormat/>
    <w:rPr>
      <w:rFonts w:ascii="Times New Roman" w:eastAsia="Times New Roman" w:hAnsi="Times New Roman" w:cs="Times New Roman"/>
      <w:i/>
      <w:iCs/>
      <w:shd w:val="clear" w:color="auto" w:fill="FFFFFF"/>
    </w:rPr>
  </w:style>
  <w:style w:type="character" w:customStyle="1" w:styleId="Tableofcontents4Spacing10ptExact">
    <w:name w:val="Table of contents (4) + Spacing 10 pt Exact"/>
    <w:qFormat/>
    <w:rPr>
      <w:rFonts w:ascii="Times New Roman" w:eastAsia="Times New Roman" w:hAnsi="Times New Roman" w:cs="Times New Roman"/>
      <w:i/>
      <w:iCs/>
      <w:color w:val="000000"/>
      <w:spacing w:val="200"/>
      <w:w w:val="100"/>
      <w:position w:val="0"/>
      <w:shd w:val="clear" w:color="auto" w:fill="FFFFFF"/>
      <w:lang w:val="vi-VN" w:eastAsia="vi-VN" w:bidi="vi-VN"/>
    </w:rPr>
  </w:style>
  <w:style w:type="character" w:customStyle="1" w:styleId="Tableofcontents16ptExact">
    <w:name w:val="Table of contents + 16 pt Exact"/>
    <w:qFormat/>
    <w:rPr>
      <w:rFonts w:ascii="Times New Roman" w:eastAsia="Times New Roman" w:hAnsi="Times New Roman" w:cs="Times New Roman" w:hint="default"/>
      <w:color w:val="000000"/>
      <w:spacing w:val="0"/>
      <w:w w:val="100"/>
      <w:position w:val="0"/>
      <w:sz w:val="32"/>
      <w:szCs w:val="32"/>
      <w:u w:val="none"/>
      <w:lang w:val="vi-VN" w:eastAsia="vi-VN" w:bidi="vi-VN"/>
    </w:rPr>
  </w:style>
  <w:style w:type="character" w:customStyle="1" w:styleId="TableofcontentsSpacing0ptExact">
    <w:name w:val="Table of contents + Spacing 0 pt Exact"/>
    <w:qFormat/>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Bodytext19NotItalicExact">
    <w:name w:val="Body text (19) + Not Italic Exact"/>
    <w:qFormat/>
    <w:rPr>
      <w:rFonts w:ascii="Times New Roman" w:eastAsia="Times New Roman" w:hAnsi="Times New Roman"/>
      <w:i/>
      <w:iCs/>
      <w:color w:val="000000"/>
      <w:spacing w:val="0"/>
      <w:w w:val="100"/>
      <w:position w:val="0"/>
      <w:sz w:val="22"/>
      <w:szCs w:val="22"/>
      <w:u w:val="none"/>
      <w:shd w:val="clear" w:color="auto" w:fill="FFFFFF"/>
      <w:lang w:val="vi-VN" w:eastAsia="vi-VN" w:bidi="vi-VN"/>
    </w:rPr>
  </w:style>
  <w:style w:type="character" w:customStyle="1" w:styleId="Bodytext19Spacing1ptExact">
    <w:name w:val="Body text (19) + Spacing 1 pt Exact"/>
    <w:qFormat/>
    <w:rPr>
      <w:rFonts w:ascii="Times New Roman" w:eastAsia="Times New Roman" w:hAnsi="Times New Roman"/>
      <w:i/>
      <w:iCs/>
      <w:color w:val="000000"/>
      <w:spacing w:val="30"/>
      <w:w w:val="100"/>
      <w:position w:val="0"/>
      <w:sz w:val="22"/>
      <w:szCs w:val="22"/>
      <w:u w:val="none"/>
      <w:shd w:val="clear" w:color="auto" w:fill="FFFFFF"/>
      <w:lang w:val="vi-VN" w:eastAsia="vi-VN" w:bidi="vi-VN"/>
    </w:rPr>
  </w:style>
  <w:style w:type="character" w:customStyle="1" w:styleId="Bodytext34NotItalicExact">
    <w:name w:val="Body text (34) + Not Italic Exact"/>
    <w:qFormat/>
    <w:rPr>
      <w:rFonts w:ascii="Times New Roman" w:eastAsia="Times New Roman" w:hAnsi="Times New Roman"/>
      <w:i/>
      <w:iCs/>
      <w:color w:val="000000"/>
      <w:spacing w:val="0"/>
      <w:w w:val="100"/>
      <w:position w:val="0"/>
      <w:sz w:val="12"/>
      <w:szCs w:val="12"/>
      <w:shd w:val="clear" w:color="auto" w:fill="FFFFFF"/>
      <w:lang w:val="vi-VN" w:eastAsia="vi-VN" w:bidi="vi-VN"/>
    </w:rPr>
  </w:style>
  <w:style w:type="character" w:customStyle="1" w:styleId="Bodytext3411ptExact">
    <w:name w:val="Body text (34) + 11 pt Exact"/>
    <w:qFormat/>
    <w:rPr>
      <w:rFonts w:ascii="Times New Roman" w:eastAsia="Times New Roman" w:hAnsi="Times New Roman"/>
      <w:i/>
      <w:iCs/>
      <w:color w:val="000000"/>
      <w:spacing w:val="0"/>
      <w:w w:val="100"/>
      <w:position w:val="0"/>
      <w:sz w:val="22"/>
      <w:szCs w:val="22"/>
      <w:u w:val="single"/>
      <w:shd w:val="clear" w:color="auto" w:fill="FFFFFF"/>
      <w:lang w:val="vi-VN" w:eastAsia="vi-VN" w:bidi="vi-VN"/>
    </w:rPr>
  </w:style>
  <w:style w:type="character" w:customStyle="1" w:styleId="Bodytext35ItalicExact">
    <w:name w:val="Body text (35) + Italic Exact"/>
    <w:qFormat/>
    <w:rPr>
      <w:rFonts w:ascii="Times New Roman" w:eastAsia="Times New Roman" w:hAnsi="Times New Roman"/>
      <w:b/>
      <w:bCs/>
      <w:i/>
      <w:iCs/>
      <w:color w:val="000000"/>
      <w:spacing w:val="0"/>
      <w:w w:val="100"/>
      <w:position w:val="0"/>
      <w:sz w:val="12"/>
      <w:szCs w:val="12"/>
      <w:shd w:val="clear" w:color="auto" w:fill="FFFFFF"/>
      <w:lang w:val="vi-VN" w:eastAsia="vi-VN" w:bidi="vi-VN"/>
    </w:rPr>
  </w:style>
  <w:style w:type="character" w:customStyle="1" w:styleId="Heading420">
    <w:name w:val="Heading #4 (2)_"/>
    <w:qFormat/>
    <w:rPr>
      <w:rFonts w:ascii="Times New Roman" w:eastAsia="Times New Roman" w:hAnsi="Times New Roman" w:cs="Times New Roman"/>
      <w:b/>
      <w:bCs/>
      <w:sz w:val="26"/>
      <w:szCs w:val="26"/>
      <w:u w:val="none"/>
    </w:rPr>
  </w:style>
  <w:style w:type="character" w:customStyle="1" w:styleId="Heading43">
    <w:name w:val="Heading #4 (3)_"/>
    <w:qFormat/>
    <w:rPr>
      <w:rFonts w:ascii="Times New Roman" w:eastAsia="Times New Roman" w:hAnsi="Times New Roman" w:cs="Times New Roman"/>
      <w:sz w:val="22"/>
      <w:szCs w:val="22"/>
      <w:u w:val="none"/>
    </w:rPr>
  </w:style>
  <w:style w:type="character" w:customStyle="1" w:styleId="Heading430">
    <w:name w:val="Heading #4 (3)"/>
    <w:qFormat/>
    <w:rPr>
      <w:rFonts w:ascii="Times New Roman" w:eastAsia="Times New Roman" w:hAnsi="Times New Roman" w:cs="Times New Roman"/>
      <w:color w:val="FFFFFF"/>
      <w:spacing w:val="0"/>
      <w:w w:val="100"/>
      <w:position w:val="0"/>
      <w:sz w:val="22"/>
      <w:szCs w:val="22"/>
      <w:u w:val="none"/>
      <w:lang w:val="vi-VN" w:eastAsia="vi-VN" w:bidi="vi-VN"/>
    </w:rPr>
  </w:style>
  <w:style w:type="character" w:customStyle="1" w:styleId="Bodytext271">
    <w:name w:val="Body text (27)_"/>
    <w:qFormat/>
    <w:rPr>
      <w:rFonts w:ascii="Times New Roman" w:eastAsia="Times New Roman" w:hAnsi="Times New Roman" w:cs="Times New Roman"/>
      <w:sz w:val="22"/>
      <w:szCs w:val="22"/>
      <w:u w:val="none"/>
    </w:rPr>
  </w:style>
  <w:style w:type="character" w:customStyle="1" w:styleId="Bodytext17SmallCaps">
    <w:name w:val="Body text (17) + Small Caps"/>
    <w:qFormat/>
    <w:rPr>
      <w:rFonts w:ascii="Times New Roman" w:eastAsia="Times New Roman" w:hAnsi="Times New Roman" w:cs="Times New Roman"/>
      <w:b/>
      <w:bCs/>
      <w:i/>
      <w:iCs/>
      <w:smallCaps/>
      <w:color w:val="000000"/>
      <w:spacing w:val="0"/>
      <w:w w:val="100"/>
      <w:position w:val="0"/>
      <w:sz w:val="22"/>
      <w:szCs w:val="22"/>
      <w:u w:val="none"/>
      <w:lang w:val="vi-VN" w:eastAsia="vi-VN" w:bidi="vi-VN"/>
    </w:rPr>
  </w:style>
  <w:style w:type="character" w:customStyle="1" w:styleId="Heading51">
    <w:name w:val="Heading #5_"/>
    <w:qFormat/>
    <w:rPr>
      <w:rFonts w:ascii="Times New Roman" w:eastAsia="Times New Roman" w:hAnsi="Times New Roman" w:cs="Times New Roman"/>
      <w:sz w:val="22"/>
      <w:szCs w:val="22"/>
      <w:u w:val="none"/>
    </w:rPr>
  </w:style>
  <w:style w:type="character" w:customStyle="1" w:styleId="TableofcontentsSpacing0pt">
    <w:name w:val="Table of contents + Spacing 0 pt"/>
    <w:qFormat/>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Heading33">
    <w:name w:val="Heading #3 (3)_"/>
    <w:qFormat/>
    <w:rPr>
      <w:rFonts w:ascii="Times New Roman" w:eastAsia="Times New Roman" w:hAnsi="Times New Roman" w:cs="Times New Roman"/>
      <w:b/>
      <w:bCs/>
      <w:sz w:val="30"/>
      <w:szCs w:val="30"/>
      <w:u w:val="none"/>
    </w:rPr>
  </w:style>
  <w:style w:type="character" w:customStyle="1" w:styleId="Heading330">
    <w:name w:val="Heading #3 (3)"/>
    <w:qFormat/>
    <w:rPr>
      <w:rFonts w:ascii="Times New Roman" w:eastAsia="Times New Roman" w:hAnsi="Times New Roman" w:cs="Times New Roman"/>
      <w:b/>
      <w:bCs/>
      <w:color w:val="000000"/>
      <w:spacing w:val="0"/>
      <w:w w:val="100"/>
      <w:position w:val="0"/>
      <w:sz w:val="30"/>
      <w:szCs w:val="30"/>
      <w:u w:val="none"/>
      <w:lang w:val="vi-VN" w:eastAsia="vi-VN" w:bidi="vi-VN"/>
    </w:rPr>
  </w:style>
  <w:style w:type="character" w:customStyle="1" w:styleId="Bodytext360">
    <w:name w:val="Body text (36)_"/>
    <w:qFormat/>
    <w:rPr>
      <w:rFonts w:ascii="Times New Roman" w:eastAsia="Times New Roman" w:hAnsi="Times New Roman" w:cs="Times New Roman"/>
      <w:spacing w:val="20"/>
      <w:sz w:val="26"/>
      <w:szCs w:val="26"/>
      <w:u w:val="none"/>
    </w:rPr>
  </w:style>
  <w:style w:type="character" w:customStyle="1" w:styleId="Bodytext7TimesNewRoman">
    <w:name w:val="Body text (7) + Times New Roman"/>
    <w:aliases w:val="10.5 pt Exact"/>
    <w:qFormat/>
    <w:rPr>
      <w:rFonts w:ascii="Times New Roman" w:eastAsia="Times New Roman" w:hAnsi="Times New Roman" w:cs="Times New Roman"/>
      <w:b/>
      <w:bCs/>
      <w:color w:val="000000"/>
      <w:spacing w:val="0"/>
      <w:w w:val="100"/>
      <w:position w:val="0"/>
      <w:sz w:val="21"/>
      <w:szCs w:val="21"/>
      <w:u w:val="none"/>
      <w:shd w:val="clear" w:color="auto" w:fill="FFFFFF"/>
      <w:lang w:val="vi-VN" w:eastAsia="vi-VN" w:bidi="vi-VN"/>
    </w:rPr>
  </w:style>
  <w:style w:type="character" w:customStyle="1" w:styleId="Bodytext5SmallCapsExact">
    <w:name w:val="Body text (5) + Small Caps Exact"/>
    <w:qFormat/>
    <w:rPr>
      <w:rFonts w:ascii="Times New Roman" w:eastAsia="Times New Roman" w:hAnsi="Times New Roman"/>
      <w:b/>
      <w:bCs/>
      <w:i/>
      <w:iCs/>
      <w:smallCaps/>
      <w:spacing w:val="30"/>
      <w:sz w:val="21"/>
      <w:szCs w:val="21"/>
      <w:shd w:val="clear" w:color="auto" w:fill="FFFFFF"/>
    </w:rPr>
  </w:style>
  <w:style w:type="character" w:customStyle="1" w:styleId="Heading213pt">
    <w:name w:val="Heading #2 + 13 pt"/>
    <w:qFormat/>
    <w:rPr>
      <w:rFonts w:ascii="Times New Roman" w:eastAsia="Times New Roman" w:hAnsi="Times New Roman"/>
      <w:b/>
      <w:bCs/>
      <w:i/>
      <w:iCs/>
      <w:color w:val="000000"/>
      <w:spacing w:val="0"/>
      <w:w w:val="100"/>
      <w:position w:val="0"/>
      <w:sz w:val="26"/>
      <w:szCs w:val="26"/>
      <w:u w:val="none"/>
      <w:shd w:val="clear" w:color="auto" w:fill="FFFFFF"/>
      <w:lang w:val="vi-VN" w:eastAsia="vi-VN" w:bidi="vi-VN"/>
    </w:rPr>
  </w:style>
  <w:style w:type="character" w:customStyle="1" w:styleId="HeaderorfooterSpacing1pt">
    <w:name w:val="Header or footer + Spacing 1 pt"/>
    <w:qFormat/>
    <w:rPr>
      <w:rFonts w:ascii="Times New Roman" w:eastAsia="Times New Roman" w:hAnsi="Times New Roman"/>
      <w:b/>
      <w:bCs/>
      <w:color w:val="000000"/>
      <w:spacing w:val="30"/>
      <w:w w:val="120"/>
      <w:position w:val="0"/>
      <w:shd w:val="clear" w:color="auto" w:fill="FFFFFF"/>
      <w:lang w:val="vi-VN" w:eastAsia="vi-VN" w:bidi="vi-VN"/>
    </w:rPr>
  </w:style>
  <w:style w:type="character" w:customStyle="1" w:styleId="Bodytext375pt">
    <w:name w:val="Body text (3) + 7.5 pt"/>
    <w:qFormat/>
    <w:rPr>
      <w:rFonts w:ascii="Times New Roman" w:eastAsia="Times New Roman" w:hAnsi="Times New Roman"/>
      <w:b/>
      <w:bCs/>
      <w:color w:val="000000"/>
      <w:spacing w:val="0"/>
      <w:w w:val="100"/>
      <w:position w:val="0"/>
      <w:sz w:val="15"/>
      <w:szCs w:val="15"/>
      <w:shd w:val="clear" w:color="auto" w:fill="FFFFFF"/>
      <w:lang w:val="vi-VN" w:eastAsia="vi-VN" w:bidi="vi-VN"/>
    </w:rPr>
  </w:style>
  <w:style w:type="character" w:customStyle="1" w:styleId="Bodytext9105pt">
    <w:name w:val="Body text (9) + 10.5 pt"/>
    <w:qFormat/>
    <w:rPr>
      <w:rFonts w:ascii="Times New Roman" w:eastAsia="Times New Roman" w:hAnsi="Times New Roman"/>
      <w:b/>
      <w:bCs/>
      <w:i/>
      <w:iCs/>
      <w:color w:val="000000"/>
      <w:spacing w:val="0"/>
      <w:w w:val="100"/>
      <w:position w:val="0"/>
      <w:sz w:val="21"/>
      <w:szCs w:val="21"/>
      <w:u w:val="none"/>
      <w:shd w:val="clear" w:color="auto" w:fill="FFFFFF"/>
      <w:lang w:val="vi-VN" w:eastAsia="vi-VN" w:bidi="vi-VN"/>
    </w:rPr>
  </w:style>
  <w:style w:type="character" w:customStyle="1" w:styleId="Bodytext140">
    <w:name w:val="Body text (14)_"/>
    <w:qFormat/>
    <w:rPr>
      <w:rFonts w:ascii="Times New Roman" w:eastAsia="Times New Roman" w:hAnsi="Times New Roman" w:cs="Times New Roman"/>
      <w:sz w:val="21"/>
      <w:szCs w:val="21"/>
      <w:u w:val="none"/>
    </w:rPr>
  </w:style>
  <w:style w:type="character" w:customStyle="1" w:styleId="Bodytext15105pt">
    <w:name w:val="Body text (15) + 10.5 pt"/>
    <w:qForma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12Spacing1ptExact">
    <w:name w:val="Body text (12) + Spacing 1 pt Exact"/>
    <w:qFormat/>
    <w:rPr>
      <w:rFonts w:ascii="Times New Roman" w:eastAsia="Times New Roman" w:hAnsi="Times New Roman" w:cs="Times New Roman"/>
      <w:color w:val="000000"/>
      <w:spacing w:val="20"/>
      <w:w w:val="100"/>
      <w:position w:val="0"/>
      <w:sz w:val="21"/>
      <w:szCs w:val="21"/>
      <w:u w:val="none"/>
      <w:lang w:val="vi-VN" w:eastAsia="vi-VN" w:bidi="vi-VN"/>
    </w:rPr>
  </w:style>
  <w:style w:type="character" w:customStyle="1" w:styleId="Bodytext7SmallCaps">
    <w:name w:val="Body text (7) + Small Caps"/>
    <w:qFormat/>
    <w:rPr>
      <w:rFonts w:ascii="Candara" w:eastAsia="Candara" w:hAnsi="Candara" w:cs="Candara"/>
      <w:b/>
      <w:bCs/>
      <w:smallCaps/>
      <w:color w:val="000000"/>
      <w:spacing w:val="0"/>
      <w:w w:val="100"/>
      <w:position w:val="0"/>
      <w:sz w:val="16"/>
      <w:szCs w:val="16"/>
      <w:u w:val="none"/>
      <w:shd w:val="clear" w:color="auto" w:fill="FFFFFF"/>
      <w:lang w:val="vi-VN" w:eastAsia="vi-VN" w:bidi="vi-VN"/>
    </w:rPr>
  </w:style>
  <w:style w:type="character" w:customStyle="1" w:styleId="Bodytext214pt">
    <w:name w:val="Body text (2) + 14 pt"/>
    <w:qFormat/>
    <w:rPr>
      <w:rFonts w:ascii="Times New Roman" w:eastAsia="Times New Roman" w:hAnsi="Times New Roman" w:cs="Times New Roman"/>
      <w:color w:val="000000"/>
      <w:spacing w:val="0"/>
      <w:w w:val="100"/>
      <w:position w:val="0"/>
      <w:sz w:val="28"/>
      <w:szCs w:val="28"/>
      <w:u w:val="none"/>
      <w:shd w:val="clear" w:color="auto" w:fill="FFFFFF"/>
      <w:lang w:val="vi-VN" w:eastAsia="vi-VN" w:bidi="vi-VN"/>
    </w:rPr>
  </w:style>
  <w:style w:type="character" w:customStyle="1" w:styleId="Bodytext23NotBold">
    <w:name w:val="Body text (23) + Not Bold"/>
    <w:qFormat/>
    <w:rPr>
      <w:rFonts w:ascii="Times New Roman" w:eastAsia="Times New Roman" w:hAnsi="Times New Roman"/>
      <w:b/>
      <w:bCs/>
      <w:color w:val="000000"/>
      <w:spacing w:val="0"/>
      <w:w w:val="100"/>
      <w:position w:val="0"/>
      <w:sz w:val="20"/>
      <w:szCs w:val="20"/>
      <w:u w:val="none"/>
      <w:shd w:val="clear" w:color="auto" w:fill="FFFFFF"/>
      <w:lang w:val="vi-VN" w:eastAsia="vi-VN" w:bidi="vi-VN"/>
    </w:rPr>
  </w:style>
  <w:style w:type="character" w:customStyle="1" w:styleId="Bodytext8NotItalic">
    <w:name w:val="Body text (8) + Not Italic"/>
    <w:qFormat/>
    <w:rPr>
      <w:rFonts w:ascii="Times New Roman" w:eastAsia="Times New Roman" w:hAnsi="Times New Roman"/>
      <w:b/>
      <w:bCs/>
      <w:i/>
      <w:iCs/>
      <w:color w:val="000000"/>
      <w:spacing w:val="0"/>
      <w:w w:val="100"/>
      <w:position w:val="0"/>
      <w:sz w:val="20"/>
      <w:szCs w:val="20"/>
      <w:u w:val="none"/>
      <w:shd w:val="clear" w:color="auto" w:fill="FFFFFF"/>
    </w:rPr>
  </w:style>
  <w:style w:type="character" w:customStyle="1" w:styleId="Heading321">
    <w:name w:val="Heading #3 (2)_"/>
    <w:qFormat/>
    <w:rPr>
      <w:rFonts w:ascii="Times New Roman" w:eastAsia="Times New Roman" w:hAnsi="Times New Roman" w:cs="Times New Roman"/>
      <w:b/>
      <w:bCs/>
      <w:sz w:val="26"/>
      <w:szCs w:val="26"/>
      <w:u w:val="none"/>
    </w:rPr>
  </w:style>
  <w:style w:type="character" w:customStyle="1" w:styleId="Bodytext5Spacing0pt">
    <w:name w:val="Body text (5) + Spacing 0 pt"/>
    <w:qFormat/>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Heading23Exact">
    <w:name w:val="Heading #2 (3) Exact"/>
    <w:link w:val="Heading23"/>
    <w:qFormat/>
    <w:rPr>
      <w:rFonts w:ascii="Times New Roman" w:eastAsia="Times New Roman" w:hAnsi="Times New Roman"/>
      <w:sz w:val="21"/>
      <w:szCs w:val="21"/>
      <w:shd w:val="clear" w:color="auto" w:fill="FFFFFF"/>
    </w:rPr>
  </w:style>
  <w:style w:type="paragraph" w:customStyle="1" w:styleId="Heading23">
    <w:name w:val="Heading #2 (3)"/>
    <w:basedOn w:val="Normal"/>
    <w:link w:val="Heading23Exact"/>
    <w:qFormat/>
    <w:pPr>
      <w:widowControl w:val="0"/>
      <w:shd w:val="clear" w:color="auto" w:fill="FFFFFF"/>
      <w:spacing w:line="0" w:lineRule="atLeast"/>
      <w:outlineLvl w:val="1"/>
    </w:pPr>
    <w:rPr>
      <w:rFonts w:cstheme="minorBidi"/>
      <w:color w:val="auto"/>
      <w:sz w:val="21"/>
      <w:szCs w:val="21"/>
    </w:rPr>
  </w:style>
  <w:style w:type="character" w:customStyle="1" w:styleId="Heading24Exact">
    <w:name w:val="Heading #2 (4) Exact"/>
    <w:link w:val="Heading24"/>
    <w:qFormat/>
    <w:rPr>
      <w:rFonts w:ascii="Courier New" w:eastAsia="Courier New" w:hAnsi="Courier New" w:cs="Courier New"/>
      <w:b/>
      <w:bCs/>
      <w:shd w:val="clear" w:color="auto" w:fill="FFFFFF"/>
    </w:rPr>
  </w:style>
  <w:style w:type="paragraph" w:customStyle="1" w:styleId="Heading24">
    <w:name w:val="Heading #2 (4)"/>
    <w:basedOn w:val="Normal"/>
    <w:link w:val="Heading24Exact"/>
    <w:qFormat/>
    <w:pPr>
      <w:widowControl w:val="0"/>
      <w:shd w:val="clear" w:color="auto" w:fill="FFFFFF"/>
      <w:spacing w:line="0" w:lineRule="atLeast"/>
      <w:outlineLvl w:val="1"/>
    </w:pPr>
    <w:rPr>
      <w:rFonts w:ascii="Courier New" w:eastAsia="Courier New" w:hAnsi="Courier New" w:cs="Courier New"/>
      <w:b/>
      <w:bCs/>
      <w:color w:val="auto"/>
      <w:sz w:val="22"/>
      <w:szCs w:val="22"/>
    </w:rPr>
  </w:style>
  <w:style w:type="character" w:customStyle="1" w:styleId="Heading25Exact">
    <w:name w:val="Heading #2 (5) Exact"/>
    <w:link w:val="Heading25"/>
    <w:qFormat/>
    <w:rPr>
      <w:rFonts w:ascii="Times New Roman" w:eastAsia="Times New Roman" w:hAnsi="Times New Roman"/>
      <w:spacing w:val="-10"/>
      <w:sz w:val="32"/>
      <w:szCs w:val="32"/>
      <w:shd w:val="clear" w:color="auto" w:fill="FFFFFF"/>
    </w:rPr>
  </w:style>
  <w:style w:type="paragraph" w:customStyle="1" w:styleId="Heading25">
    <w:name w:val="Heading #2 (5)"/>
    <w:basedOn w:val="Normal"/>
    <w:link w:val="Heading25Exact"/>
    <w:qFormat/>
    <w:pPr>
      <w:widowControl w:val="0"/>
      <w:shd w:val="clear" w:color="auto" w:fill="FFFFFF"/>
      <w:spacing w:line="0" w:lineRule="atLeast"/>
      <w:outlineLvl w:val="1"/>
    </w:pPr>
    <w:rPr>
      <w:rFonts w:cstheme="minorBidi"/>
      <w:color w:val="auto"/>
      <w:spacing w:val="-10"/>
    </w:rPr>
  </w:style>
  <w:style w:type="character" w:customStyle="1" w:styleId="Bodytext8SmallCaps">
    <w:name w:val="Body text (8) + Small Caps"/>
    <w:qFormat/>
    <w:rPr>
      <w:rFonts w:ascii="Times New Roman" w:eastAsia="Times New Roman" w:hAnsi="Times New Roman"/>
      <w:b/>
      <w:bCs/>
      <w:smallCaps/>
      <w:color w:val="000000"/>
      <w:spacing w:val="30"/>
      <w:w w:val="100"/>
      <w:position w:val="0"/>
      <w:sz w:val="16"/>
      <w:szCs w:val="16"/>
      <w:u w:val="none"/>
      <w:shd w:val="clear" w:color="auto" w:fill="FFFFFF"/>
      <w:lang w:val="vi-VN" w:eastAsia="vi-VN" w:bidi="vi-VN"/>
    </w:rPr>
  </w:style>
  <w:style w:type="character" w:customStyle="1" w:styleId="mw-headline">
    <w:name w:val="mw-headline"/>
    <w:basedOn w:val="DefaultParagraphFont"/>
    <w:qFormat/>
  </w:style>
  <w:style w:type="character" w:customStyle="1" w:styleId="mw-editsection">
    <w:name w:val="mw-editsection"/>
    <w:basedOn w:val="DefaultParagraphFont"/>
    <w:qFormat/>
  </w:style>
  <w:style w:type="character" w:customStyle="1" w:styleId="mw-editsection-bracket">
    <w:name w:val="mw-editsection-bracket"/>
    <w:basedOn w:val="DefaultParagraphFont"/>
    <w:qFormat/>
  </w:style>
  <w:style w:type="character" w:customStyle="1" w:styleId="mw-editsection-divider">
    <w:name w:val="mw-editsection-divider"/>
    <w:basedOn w:val="DefaultParagraphFont"/>
    <w:qFormat/>
  </w:style>
  <w:style w:type="paragraph" w:customStyle="1" w:styleId="bodytext602">
    <w:name w:val="bodytext60"/>
    <w:basedOn w:val="Normal"/>
    <w:qFormat/>
    <w:pPr>
      <w:spacing w:before="100" w:beforeAutospacing="1" w:after="100" w:afterAutospacing="1"/>
    </w:pPr>
    <w:rPr>
      <w:color w:val="auto"/>
      <w:sz w:val="24"/>
      <w:szCs w:val="24"/>
    </w:rPr>
  </w:style>
  <w:style w:type="character" w:customStyle="1" w:styleId="bodytext611pt0">
    <w:name w:val="bodytext611pt"/>
    <w:basedOn w:val="DefaultParagraphFont"/>
    <w:qFormat/>
  </w:style>
  <w:style w:type="paragraph" w:customStyle="1" w:styleId="heading1270">
    <w:name w:val="heading1270"/>
    <w:basedOn w:val="Normal"/>
    <w:qFormat/>
    <w:pPr>
      <w:spacing w:before="100" w:beforeAutospacing="1" w:after="100" w:afterAutospacing="1"/>
    </w:pPr>
    <w:rPr>
      <w:color w:val="auto"/>
      <w:sz w:val="24"/>
      <w:szCs w:val="24"/>
    </w:rPr>
  </w:style>
  <w:style w:type="table" w:customStyle="1" w:styleId="TableGrid131">
    <w:name w:val="Table Grid131"/>
    <w:basedOn w:val="TableNormal"/>
    <w:uiPriority w:val="39"/>
    <w:qFormat/>
    <w:pPr>
      <w:ind w:firstLine="284"/>
      <w:jc w:val="both"/>
    </w:pPr>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91">
    <w:name w:val="Heading #9_"/>
    <w:basedOn w:val="DefaultParagraphFont"/>
    <w:qFormat/>
    <w:rPr>
      <w:rFonts w:eastAsia="Times New Roman"/>
      <w:b/>
      <w:bCs/>
      <w:shd w:val="clear" w:color="auto" w:fill="FFFFFF"/>
    </w:rPr>
  </w:style>
  <w:style w:type="character" w:customStyle="1" w:styleId="vnbnnidung2timesnewroman">
    <w:name w:val="vnbnnidung2timesnewroman"/>
    <w:basedOn w:val="DefaultParagraphFont"/>
    <w:qFormat/>
  </w:style>
  <w:style w:type="paragraph" w:customStyle="1" w:styleId="vnbnnidung19">
    <w:name w:val="vnbnnidung19"/>
    <w:basedOn w:val="Normal"/>
    <w:qFormat/>
    <w:pPr>
      <w:spacing w:before="100" w:beforeAutospacing="1" w:after="100" w:afterAutospacing="1"/>
    </w:pPr>
    <w:rPr>
      <w:color w:val="auto"/>
      <w:sz w:val="24"/>
      <w:szCs w:val="24"/>
    </w:rPr>
  </w:style>
  <w:style w:type="paragraph" w:customStyle="1" w:styleId="Char2">
    <w:name w:val="Char2"/>
    <w:basedOn w:val="Normal"/>
    <w:semiHidden/>
    <w:qFormat/>
    <w:pPr>
      <w:numPr>
        <w:numId w:val="7"/>
      </w:numPr>
      <w:spacing w:after="160" w:line="240" w:lineRule="exact"/>
      <w:jc w:val="both"/>
    </w:pPr>
    <w:rPr>
      <w:rFonts w:ascii="Verdana" w:hAnsi="Verdana"/>
      <w:color w:val="auto"/>
      <w:sz w:val="18"/>
      <w:szCs w:val="18"/>
      <w:lang w:val="vi-VN"/>
    </w:rPr>
  </w:style>
  <w:style w:type="paragraph" w:customStyle="1" w:styleId="CharCharChar1">
    <w:name w:val="Char Char Char1"/>
    <w:basedOn w:val="Normal"/>
    <w:qFormat/>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character" w:customStyle="1" w:styleId="Bodytext395pt">
    <w:name w:val="Body text + 39.5 pt"/>
    <w:basedOn w:val="Bodytext0"/>
    <w:qFormat/>
    <w:rPr>
      <w:rFonts w:ascii="Times New Roman" w:eastAsia="Times New Roman" w:hAnsi="Times New Roman" w:cs="Times New Roman"/>
      <w:color w:val="000000"/>
      <w:spacing w:val="0"/>
      <w:w w:val="100"/>
      <w:position w:val="0"/>
      <w:sz w:val="79"/>
      <w:szCs w:val="79"/>
      <w:shd w:val="clear" w:color="auto" w:fill="FFFFFF"/>
      <w:lang w:val="vi-VN"/>
    </w:rPr>
  </w:style>
  <w:style w:type="table" w:customStyle="1" w:styleId="GridTable1Light-Accent51">
    <w:name w:val="Grid Table 1 Light - Accent 51"/>
    <w:basedOn w:val="TableNormal"/>
    <w:uiPriority w:val="46"/>
    <w:qFormat/>
    <w:tblPr>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4-Accent21">
    <w:name w:val="Grid Table 4 - Accent 21"/>
    <w:basedOn w:val="TableNormal"/>
    <w:uiPriority w:val="49"/>
    <w:qFormat/>
    <w:tblPr>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1Light-Accent21">
    <w:name w:val="Grid Table 1 Light - Accent 21"/>
    <w:basedOn w:val="TableNormal"/>
    <w:uiPriority w:val="46"/>
    <w:qFormat/>
    <w:tblPr>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PlainTable11">
    <w:name w:val="Plain Table 11"/>
    <w:basedOn w:val="TableNormal"/>
    <w:uiPriority w:val="41"/>
    <w:qFormat/>
    <w:rPr>
      <w:rFonts w:eastAsia="Times New Roman"/>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2">
    <w:name w:val="Plain Table 12"/>
    <w:basedOn w:val="TableNormal"/>
    <w:uiPriority w:val="41"/>
    <w:qFormat/>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Heading">
    <w:name w:val="TOC Heading"/>
    <w:basedOn w:val="Heading1"/>
    <w:next w:val="Normal"/>
    <w:uiPriority w:val="39"/>
    <w:unhideWhenUsed/>
    <w:qFormat/>
    <w:rsid w:val="003677E1"/>
    <w:pPr>
      <w:keepLines/>
      <w:spacing w:line="259" w:lineRule="auto"/>
      <w:jc w:val="left"/>
      <w:outlineLvl w:val="9"/>
    </w:pPr>
    <w:rPr>
      <w:rFonts w:ascii="Calibri Light" w:hAnsi="Calibri Light"/>
      <w:b w:val="0"/>
      <w:bCs w:val="0"/>
      <w:color w:val="2E74B5"/>
      <w:kern w:val="0"/>
    </w:rPr>
  </w:style>
  <w:style w:type="paragraph" w:styleId="z-TopofForm">
    <w:name w:val="HTML Top of Form"/>
    <w:basedOn w:val="Normal"/>
    <w:next w:val="Normal"/>
    <w:hidden/>
    <w:uiPriority w:val="99"/>
    <w:unhideWhenUsed/>
    <w:rsid w:val="003677E1"/>
    <w:pPr>
      <w:pBdr>
        <w:bottom w:val="single" w:sz="6" w:space="1" w:color="auto"/>
      </w:pBdr>
      <w:jc w:val="center"/>
    </w:pPr>
    <w:rPr>
      <w:rFonts w:ascii="Arial" w:hAnsi="Arial" w:cs="Arial"/>
      <w:vanish/>
      <w:color w:val="auto"/>
      <w:sz w:val="16"/>
      <w:szCs w:val="16"/>
    </w:rPr>
  </w:style>
  <w:style w:type="character" w:customStyle="1" w:styleId="z-TopofFormChar2">
    <w:name w:val="z-Top of Form Char2"/>
    <w:basedOn w:val="DefaultParagraphFont"/>
    <w:uiPriority w:val="99"/>
    <w:rsid w:val="003677E1"/>
    <w:rPr>
      <w:rFonts w:ascii="Arial" w:eastAsia="Times New Roman" w:hAnsi="Arial" w:cs="Arial"/>
      <w:vanish/>
      <w:color w:val="003300"/>
      <w:sz w:val="16"/>
      <w:szCs w:val="16"/>
    </w:rPr>
  </w:style>
  <w:style w:type="paragraph" w:styleId="z-BottomofForm">
    <w:name w:val="HTML Bottom of Form"/>
    <w:basedOn w:val="Normal"/>
    <w:next w:val="Normal"/>
    <w:hidden/>
    <w:uiPriority w:val="99"/>
    <w:unhideWhenUsed/>
    <w:rsid w:val="003677E1"/>
    <w:pPr>
      <w:pBdr>
        <w:top w:val="single" w:sz="6" w:space="1" w:color="auto"/>
      </w:pBdr>
      <w:jc w:val="center"/>
    </w:pPr>
    <w:rPr>
      <w:rFonts w:ascii="Arial" w:hAnsi="Arial" w:cs="Arial"/>
      <w:vanish/>
      <w:color w:val="auto"/>
      <w:sz w:val="16"/>
      <w:szCs w:val="16"/>
    </w:rPr>
  </w:style>
  <w:style w:type="character" w:customStyle="1" w:styleId="z-BottomofFormChar2">
    <w:name w:val="z-Bottom of Form Char2"/>
    <w:basedOn w:val="DefaultParagraphFont"/>
    <w:uiPriority w:val="99"/>
    <w:rsid w:val="003677E1"/>
    <w:rPr>
      <w:rFonts w:ascii="Arial" w:eastAsia="Times New Roman" w:hAnsi="Arial" w:cs="Arial"/>
      <w:vanish/>
      <w:color w:val="003300"/>
      <w:sz w:val="16"/>
      <w:szCs w:val="16"/>
    </w:rPr>
  </w:style>
  <w:style w:type="table" w:customStyle="1" w:styleId="LightShading1">
    <w:name w:val="Light Shading1"/>
    <w:basedOn w:val="TableNormal"/>
    <w:next w:val="LightShading"/>
    <w:uiPriority w:val="60"/>
    <w:rsid w:val="003677E1"/>
    <w:rPr>
      <w:rFonts w:ascii="Calibri" w:eastAsia="Yu Mincho"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5Dark-Accent22">
    <w:name w:val="Grid Table 5 Dark - Accent 22"/>
    <w:basedOn w:val="TableNormal"/>
    <w:next w:val="GridTable5DarkAccent2"/>
    <w:uiPriority w:val="50"/>
    <w:rsid w:val="003677E1"/>
    <w:rPr>
      <w:rFonts w:ascii="Calibri" w:eastAsia="Calibri"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numbering" w:styleId="111111">
    <w:name w:val="Outline List 2"/>
    <w:basedOn w:val="NoList"/>
    <w:semiHidden/>
    <w:rsid w:val="003677E1"/>
    <w:pPr>
      <w:numPr>
        <w:numId w:val="12"/>
      </w:numPr>
    </w:pPr>
  </w:style>
  <w:style w:type="character" w:styleId="SubtleEmphasis">
    <w:name w:val="Subtle Emphasis"/>
    <w:uiPriority w:val="19"/>
    <w:qFormat/>
    <w:rsid w:val="003677E1"/>
    <w:rPr>
      <w:i/>
      <w:iCs/>
      <w:color w:val="404040"/>
    </w:rPr>
  </w:style>
  <w:style w:type="character" w:styleId="IntenseEmphasis">
    <w:name w:val="Intense Emphasis"/>
    <w:uiPriority w:val="21"/>
    <w:qFormat/>
    <w:rsid w:val="003677E1"/>
    <w:rPr>
      <w:b/>
      <w:bCs/>
      <w:i/>
      <w:iCs/>
      <w:caps/>
    </w:rPr>
  </w:style>
  <w:style w:type="character" w:styleId="SubtleReference">
    <w:name w:val="Subtle Reference"/>
    <w:uiPriority w:val="31"/>
    <w:qFormat/>
    <w:rsid w:val="003677E1"/>
    <w:rPr>
      <w:smallCaps/>
      <w:color w:val="404040"/>
      <w:u w:val="single" w:color="7F7F7F"/>
    </w:rPr>
  </w:style>
  <w:style w:type="character" w:styleId="IntenseReference">
    <w:name w:val="Intense Reference"/>
    <w:uiPriority w:val="32"/>
    <w:qFormat/>
    <w:rsid w:val="003677E1"/>
    <w:rPr>
      <w:b/>
      <w:bCs/>
      <w:smallCaps/>
      <w:u w:val="single"/>
    </w:rPr>
  </w:style>
  <w:style w:type="character" w:styleId="BookTitle">
    <w:name w:val="Book Title"/>
    <w:uiPriority w:val="33"/>
    <w:qFormat/>
    <w:rsid w:val="003677E1"/>
    <w:rPr>
      <w:b w:val="0"/>
      <w:bCs w:val="0"/>
      <w:smallCaps/>
      <w:spacing w:val="5"/>
    </w:rPr>
  </w:style>
  <w:style w:type="table" w:customStyle="1" w:styleId="MediumShading2-Accent111">
    <w:name w:val="Medium Shading 2 - Accent 111"/>
    <w:basedOn w:val="TableNormal"/>
    <w:rsid w:val="003677E1"/>
    <w:rPr>
      <w:rFonts w:ascii="Calibri" w:eastAsia="Times New Roman"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a">
    <w:name w:val="TableGrid1"/>
    <w:rsid w:val="003677E1"/>
    <w:rPr>
      <w:rFonts w:ascii="Calibri" w:eastAsia="Times New Roman" w:hAnsi="Calibri"/>
      <w:sz w:val="22"/>
      <w:szCs w:val="22"/>
    </w:rPr>
    <w:tblPr>
      <w:tblCellMar>
        <w:top w:w="0" w:type="dxa"/>
        <w:left w:w="0" w:type="dxa"/>
        <w:bottom w:w="0" w:type="dxa"/>
        <w:right w:w="0" w:type="dxa"/>
      </w:tblCellMar>
    </w:tblPr>
  </w:style>
  <w:style w:type="table" w:customStyle="1" w:styleId="TableNormal11">
    <w:name w:val="Table Normal11"/>
    <w:uiPriority w:val="2"/>
    <w:semiHidden/>
    <w:unhideWhenUsed/>
    <w:qFormat/>
    <w:rsid w:val="003677E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GridTable1Light-Accent52">
    <w:name w:val="Grid Table 1 Light - Accent 52"/>
    <w:basedOn w:val="TableNormal"/>
    <w:next w:val="GridTable1LightAccent5"/>
    <w:uiPriority w:val="46"/>
    <w:rsid w:val="003677E1"/>
    <w:rPr>
      <w:rFonts w:ascii="Calibri" w:eastAsia="Calibri" w:hAnsi="Calibri"/>
      <w:sz w:val="22"/>
      <w:szCs w:val="22"/>
    </w:rPr>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22">
    <w:name w:val="Grid Table 4 - Accent 22"/>
    <w:basedOn w:val="TableNormal"/>
    <w:next w:val="GridTable4Accent2"/>
    <w:uiPriority w:val="49"/>
    <w:rsid w:val="003677E1"/>
    <w:rPr>
      <w:rFonts w:ascii="Calibri" w:eastAsia="Calibri" w:hAnsi="Calibri"/>
      <w:sz w:val="22"/>
      <w:szCs w:val="22"/>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22">
    <w:name w:val="Grid Table 1 Light - Accent 22"/>
    <w:basedOn w:val="TableNormal"/>
    <w:next w:val="GridTable1LightAccent2"/>
    <w:uiPriority w:val="46"/>
    <w:rsid w:val="003677E1"/>
    <w:rPr>
      <w:rFonts w:ascii="Calibri" w:eastAsia="Calibri" w:hAnsi="Calibri"/>
      <w:sz w:val="22"/>
      <w:szCs w:val="22"/>
    </w:rPr>
    <w:tblPr>
      <w:tblStyleRowBandSize w:val="1"/>
      <w:tblStyleColBandSize w:val="1"/>
      <w:tblInd w:w="0"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PlainTable111">
    <w:name w:val="Plain Table 111"/>
    <w:basedOn w:val="TableNormal"/>
    <w:next w:val="PlainTable1"/>
    <w:uiPriority w:val="41"/>
    <w:rsid w:val="003677E1"/>
    <w:rPr>
      <w:rFonts w:eastAsia="Times New Roman"/>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3">
    <w:name w:val="Plain Table 13"/>
    <w:basedOn w:val="TableNormal"/>
    <w:next w:val="PlainTable1"/>
    <w:uiPriority w:val="41"/>
    <w:rsid w:val="003677E1"/>
    <w:rPr>
      <w:rFonts w:ascii="Calibri" w:eastAsia="Calibri" w:hAnsi="Calibri"/>
      <w:sz w:val="22"/>
      <w:szCs w:val="22"/>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2">
    <w:name w:val="Grid Table 5 Dark Accent 2"/>
    <w:basedOn w:val="TableNormal"/>
    <w:uiPriority w:val="50"/>
    <w:rsid w:val="003677E1"/>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1LightAccent5">
    <w:name w:val="Grid Table 1 Light Accent 5"/>
    <w:basedOn w:val="TableNormal"/>
    <w:uiPriority w:val="46"/>
    <w:rsid w:val="003677E1"/>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4Accent2">
    <w:name w:val="Grid Table 4 Accent 2"/>
    <w:basedOn w:val="TableNormal"/>
    <w:uiPriority w:val="49"/>
    <w:rsid w:val="003677E1"/>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1LightAccent2">
    <w:name w:val="Grid Table 1 Light Accent 2"/>
    <w:basedOn w:val="TableNormal"/>
    <w:uiPriority w:val="46"/>
    <w:rsid w:val="003677E1"/>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PlainTable1">
    <w:name w:val="Plain Table 1"/>
    <w:basedOn w:val="TableNormal"/>
    <w:uiPriority w:val="41"/>
    <w:rsid w:val="003677E1"/>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16">
    <w:name w:val="16"/>
    <w:basedOn w:val="DefaultParagraphFont"/>
    <w:rsid w:val="00151460"/>
    <w:rPr>
      <w:rFonts w:ascii="Times New Roman" w:hAnsi="Times New Roman" w:cs="Times New Roman" w:hint="default"/>
      <w:b w:val="0"/>
      <w:bCs w:val="0"/>
      <w:i w:val="0"/>
      <w:iCs w:val="0"/>
      <w:smallCaps w:val="0"/>
      <w:color w:val="000000"/>
      <w:shd w:val="clear" w:color="auto" w:fill="FFFFFF"/>
    </w:rPr>
  </w:style>
  <w:style w:type="character" w:customStyle="1" w:styleId="17">
    <w:name w:val="17"/>
    <w:basedOn w:val="DefaultParagraphFont"/>
    <w:rsid w:val="00151460"/>
    <w:rPr>
      <w:rFonts w:ascii="Times New Roman" w:hAnsi="Times New Roman" w:cs="Times New Roman" w:hint="default"/>
      <w:b w:val="0"/>
      <w:bCs w:val="0"/>
      <w:i w:val="0"/>
      <w:iCs w:val="0"/>
      <w:smallCaps w:val="0"/>
      <w:color w:val="000000"/>
    </w:rPr>
  </w:style>
  <w:style w:type="character" w:customStyle="1" w:styleId="18">
    <w:name w:val="18"/>
    <w:basedOn w:val="DefaultParagraphFont"/>
    <w:rsid w:val="00151460"/>
    <w:rPr>
      <w:rFonts w:ascii="Tahoma" w:hAnsi="Tahoma" w:cs="Tahoma" w:hint="default"/>
      <w:b w:val="0"/>
      <w:bCs w:val="0"/>
      <w:i/>
      <w:iCs/>
      <w:smallCaps w:val="0"/>
      <w:color w:val="000000"/>
    </w:rPr>
  </w:style>
  <w:style w:type="character" w:customStyle="1" w:styleId="15">
    <w:name w:val="15"/>
    <w:basedOn w:val="DefaultParagraphFont"/>
    <w:rsid w:val="00151460"/>
    <w:rPr>
      <w:rFonts w:ascii="Times New Roman" w:hAnsi="Times New Roman" w:cs="Times New Roman" w:hint="default"/>
      <w:b w:val="0"/>
      <w:bCs w:val="0"/>
      <w:i w:val="0"/>
      <w:iCs w:val="0"/>
      <w:smallCaps w:val="0"/>
      <w:color w:val="000000"/>
    </w:rPr>
  </w:style>
  <w:style w:type="character" w:customStyle="1" w:styleId="10">
    <w:name w:val="10"/>
    <w:basedOn w:val="DefaultParagraphFont"/>
    <w:rsid w:val="00151460"/>
    <w:rPr>
      <w:rFonts w:ascii="Calibri" w:hAnsi="Calibri" w:cs="Calibri" w:hint="default"/>
    </w:rPr>
  </w:style>
  <w:style w:type="character" w:customStyle="1" w:styleId="19">
    <w:name w:val="19"/>
    <w:basedOn w:val="DefaultParagraphFont"/>
    <w:rsid w:val="00151460"/>
    <w:rPr>
      <w:rFonts w:ascii="Tahoma" w:hAnsi="Tahoma" w:cs="Tahoma" w:hint="default"/>
      <w:b w:val="0"/>
      <w:bCs w:val="0"/>
      <w:i/>
      <w:iCs/>
      <w:smallCaps w:val="0"/>
      <w:color w:val="000000"/>
    </w:rPr>
  </w:style>
  <w:style w:type="character" w:customStyle="1" w:styleId="20">
    <w:name w:val="20"/>
    <w:basedOn w:val="DefaultParagraphFont"/>
    <w:rsid w:val="00151460"/>
    <w:rPr>
      <w:rFonts w:ascii="Times New Roman" w:hAnsi="Times New Roman" w:cs="Times New Roman" w:hint="default"/>
      <w:b w:val="0"/>
      <w:bCs w:val="0"/>
      <w:i w:val="0"/>
      <w:iCs w:val="0"/>
      <w:smallCaps w:val="0"/>
      <w:color w:val="000000"/>
    </w:rPr>
  </w:style>
  <w:style w:type="character" w:customStyle="1" w:styleId="21">
    <w:name w:val="21"/>
    <w:basedOn w:val="DefaultParagraphFont"/>
    <w:rsid w:val="00151460"/>
    <w:rPr>
      <w:rFonts w:ascii="Times New Roman" w:hAnsi="Times New Roman" w:cs="Times New Roman" w:hint="default"/>
      <w:shd w:val="clear" w:color="auto" w:fill="FFFFFF"/>
    </w:rPr>
  </w:style>
  <w:style w:type="character" w:customStyle="1" w:styleId="22">
    <w:name w:val="22"/>
    <w:basedOn w:val="DefaultParagraphFont"/>
    <w:rsid w:val="00151460"/>
    <w:rPr>
      <w:rFonts w:ascii="Times New Roman" w:hAnsi="Times New Roman" w:cs="Times New Roman" w:hint="default"/>
      <w:b w:val="0"/>
      <w:bCs w:val="0"/>
      <w:i w:val="0"/>
      <w:iCs w:val="0"/>
      <w:smallCaps w:val="0"/>
      <w:color w:val="000000"/>
    </w:rPr>
  </w:style>
  <w:style w:type="character" w:customStyle="1" w:styleId="23">
    <w:name w:val="23"/>
    <w:basedOn w:val="DefaultParagraphFont"/>
    <w:rsid w:val="00151460"/>
    <w:rPr>
      <w:rFonts w:ascii="Times New Roman" w:hAnsi="Times New Roman" w:cs="Times New Roman" w:hint="default"/>
      <w:b/>
      <w:bCs/>
      <w:i w:val="0"/>
      <w:iCs w:val="0"/>
      <w:smallCaps w:val="0"/>
      <w:color w:val="000000"/>
    </w:rPr>
  </w:style>
  <w:style w:type="character" w:customStyle="1" w:styleId="25">
    <w:name w:val="25"/>
    <w:basedOn w:val="DefaultParagraphFont"/>
    <w:rsid w:val="00151460"/>
    <w:rPr>
      <w:rFonts w:ascii="Times New Roman" w:hAnsi="Times New Roman" w:cs="Times New Roman" w:hint="default"/>
      <w:b w:val="0"/>
      <w:bCs w:val="0"/>
      <w:i w:val="0"/>
      <w:iCs w:val="0"/>
      <w:smallCaps w:val="0"/>
    </w:rPr>
  </w:style>
  <w:style w:type="character" w:customStyle="1" w:styleId="24">
    <w:name w:val="24"/>
    <w:basedOn w:val="DefaultParagraphFont"/>
    <w:rsid w:val="00151460"/>
    <w:rPr>
      <w:rFonts w:ascii="Times New Roman" w:hAnsi="Times New Roman" w:cs="Times New Roman" w:hint="default"/>
      <w:b w:val="0"/>
      <w:bCs w:val="0"/>
      <w:i w:val="0"/>
      <w:iCs w:val="0"/>
      <w:smallCaps w:val="0"/>
      <w:color w:val="000000"/>
    </w:rPr>
  </w:style>
  <w:style w:type="character" w:customStyle="1" w:styleId="26">
    <w:name w:val="26"/>
    <w:basedOn w:val="DefaultParagraphFont"/>
    <w:rsid w:val="00151460"/>
    <w:rPr>
      <w:rFonts w:ascii="Times New Roman" w:hAnsi="Times New Roman" w:cs="Times New Roman" w:hint="default"/>
      <w:b w:val="0"/>
      <w:bCs w:val="0"/>
      <w:i w:val="0"/>
      <w:iCs w:val="0"/>
      <w:smallCaps w:val="0"/>
      <w:color w:val="000000"/>
      <w:shd w:val="clear" w:color="auto" w:fill="FFFFFF"/>
    </w:rPr>
  </w:style>
  <w:style w:type="character" w:customStyle="1" w:styleId="27">
    <w:name w:val="27"/>
    <w:basedOn w:val="DefaultParagraphFont"/>
    <w:rsid w:val="00151460"/>
    <w:rPr>
      <w:rFonts w:ascii="Times New Roman" w:hAnsi="Times New Roman" w:cs="Times New Roman" w:hint="default"/>
      <w:b w:val="0"/>
      <w:bCs w:val="0"/>
      <w:i w:val="0"/>
      <w:iCs w:val="0"/>
      <w:smallCaps w:val="0"/>
      <w:color w:val="000000"/>
    </w:rPr>
  </w:style>
  <w:style w:type="table" w:customStyle="1" w:styleId="LightShading2">
    <w:name w:val="Light Shading2"/>
    <w:basedOn w:val="TableNormal"/>
    <w:next w:val="LightShading"/>
    <w:uiPriority w:val="60"/>
    <w:rsid w:val="000904E4"/>
    <w:rPr>
      <w:rFonts w:ascii="Calibri" w:eastAsia="Yu Mincho"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5Dark-Accent23">
    <w:name w:val="Grid Table 5 Dark - Accent 23"/>
    <w:basedOn w:val="TableNormal"/>
    <w:next w:val="GridTable5DarkAccent2"/>
    <w:uiPriority w:val="50"/>
    <w:rsid w:val="000904E4"/>
    <w:rPr>
      <w:rFonts w:ascii="Calibri" w:eastAsia="Calibri"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numbering" w:customStyle="1" w:styleId="1111111">
    <w:name w:val="1 / 1.1 / 1.1.11"/>
    <w:basedOn w:val="NoList"/>
    <w:next w:val="111111"/>
    <w:semiHidden/>
    <w:rsid w:val="000904E4"/>
  </w:style>
  <w:style w:type="table" w:customStyle="1" w:styleId="MediumShading2-Accent112">
    <w:name w:val="Medium Shading 2 - Accent 112"/>
    <w:basedOn w:val="TableNormal"/>
    <w:rsid w:val="000904E4"/>
    <w:rPr>
      <w:rFonts w:ascii="Calibri" w:eastAsia="Times New Roman"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2a">
    <w:name w:val="TableGrid2"/>
    <w:rsid w:val="000904E4"/>
    <w:rPr>
      <w:rFonts w:ascii="Calibri" w:eastAsia="Times New Roman" w:hAnsi="Calibri"/>
      <w:sz w:val="22"/>
      <w:szCs w:val="22"/>
    </w:rPr>
    <w:tblPr>
      <w:tblCellMar>
        <w:top w:w="0" w:type="dxa"/>
        <w:left w:w="0" w:type="dxa"/>
        <w:bottom w:w="0" w:type="dxa"/>
        <w:right w:w="0" w:type="dxa"/>
      </w:tblCellMar>
    </w:tblPr>
  </w:style>
  <w:style w:type="table" w:customStyle="1" w:styleId="TableNormal12">
    <w:name w:val="Table Normal12"/>
    <w:uiPriority w:val="2"/>
    <w:semiHidden/>
    <w:unhideWhenUsed/>
    <w:qFormat/>
    <w:rsid w:val="000904E4"/>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GridTable1Light-Accent53">
    <w:name w:val="Grid Table 1 Light - Accent 53"/>
    <w:basedOn w:val="TableNormal"/>
    <w:next w:val="GridTable1LightAccent5"/>
    <w:uiPriority w:val="46"/>
    <w:rsid w:val="000904E4"/>
    <w:rPr>
      <w:rFonts w:ascii="Calibri" w:eastAsia="Calibri" w:hAnsi="Calibri"/>
      <w:sz w:val="22"/>
      <w:szCs w:val="22"/>
    </w:rPr>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23">
    <w:name w:val="Grid Table 4 - Accent 23"/>
    <w:basedOn w:val="TableNormal"/>
    <w:next w:val="GridTable4Accent2"/>
    <w:uiPriority w:val="49"/>
    <w:rsid w:val="000904E4"/>
    <w:rPr>
      <w:rFonts w:ascii="Calibri" w:eastAsia="Calibri" w:hAnsi="Calibri"/>
      <w:sz w:val="22"/>
      <w:szCs w:val="22"/>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23">
    <w:name w:val="Grid Table 1 Light - Accent 23"/>
    <w:basedOn w:val="TableNormal"/>
    <w:next w:val="GridTable1LightAccent2"/>
    <w:uiPriority w:val="46"/>
    <w:rsid w:val="000904E4"/>
    <w:rPr>
      <w:rFonts w:ascii="Calibri" w:eastAsia="Calibri" w:hAnsi="Calibri"/>
      <w:sz w:val="22"/>
      <w:szCs w:val="22"/>
    </w:rPr>
    <w:tblPr>
      <w:tblStyleRowBandSize w:val="1"/>
      <w:tblStyleColBandSize w:val="1"/>
      <w:tblInd w:w="0"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PlainTable112">
    <w:name w:val="Plain Table 112"/>
    <w:basedOn w:val="TableNormal"/>
    <w:next w:val="PlainTable1"/>
    <w:uiPriority w:val="41"/>
    <w:rsid w:val="000904E4"/>
    <w:rPr>
      <w:rFonts w:eastAsia="Times New Roman"/>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4">
    <w:name w:val="Plain Table 14"/>
    <w:basedOn w:val="TableNormal"/>
    <w:next w:val="PlainTable1"/>
    <w:uiPriority w:val="41"/>
    <w:rsid w:val="000904E4"/>
    <w:rPr>
      <w:rFonts w:ascii="Calibri" w:eastAsia="Calibri" w:hAnsi="Calibri"/>
      <w:sz w:val="22"/>
      <w:szCs w:val="22"/>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Bang1">
    <w:name w:val="Lưới Bảng1"/>
    <w:basedOn w:val="TableNormal"/>
    <w:next w:val="TableGrid"/>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Khngc1">
    <w:name w:val="Không có1"/>
    <w:next w:val="NoList"/>
    <w:semiHidden/>
    <w:unhideWhenUsed/>
    <w:rsid w:val="00FB0731"/>
  </w:style>
  <w:style w:type="table" w:customStyle="1" w:styleId="LiBang2">
    <w:name w:val="Lưới Bảng2"/>
    <w:basedOn w:val="TableNormal"/>
    <w:next w:val="TableGrid"/>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ncaDanhsch1">
    <w:name w:val="Đoạn của Danh sách1"/>
    <w:basedOn w:val="Normal"/>
    <w:uiPriority w:val="34"/>
    <w:qFormat/>
    <w:rsid w:val="00FB0731"/>
    <w:pPr>
      <w:spacing w:line="360" w:lineRule="auto"/>
      <w:ind w:left="720"/>
      <w:contextualSpacing/>
      <w:jc w:val="both"/>
    </w:pPr>
    <w:rPr>
      <w:rFonts w:eastAsia="Calibri"/>
      <w:color w:val="auto"/>
      <w:sz w:val="24"/>
      <w:szCs w:val="22"/>
    </w:rPr>
  </w:style>
  <w:style w:type="table" w:customStyle="1" w:styleId="LiBang3">
    <w:name w:val="Lưới Bảng3"/>
    <w:basedOn w:val="TableNormal"/>
    <w:next w:val="TableGrid"/>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Khngc2">
    <w:name w:val="Không có2"/>
    <w:next w:val="NoList"/>
    <w:uiPriority w:val="99"/>
    <w:semiHidden/>
    <w:unhideWhenUsed/>
    <w:rsid w:val="00FB0731"/>
  </w:style>
  <w:style w:type="numbering" w:customStyle="1" w:styleId="Khngc3">
    <w:name w:val="Không có3"/>
    <w:next w:val="NoList"/>
    <w:semiHidden/>
    <w:unhideWhenUsed/>
    <w:rsid w:val="00FB0731"/>
  </w:style>
  <w:style w:type="paragraph" w:customStyle="1" w:styleId="oncaDanhsch2">
    <w:name w:val="Đoạn của Danh sách2"/>
    <w:basedOn w:val="Normal"/>
    <w:uiPriority w:val="34"/>
    <w:qFormat/>
    <w:rsid w:val="00FB0731"/>
    <w:pPr>
      <w:ind w:left="720"/>
    </w:pPr>
    <w:rPr>
      <w:rFonts w:ascii="VNI-Times" w:hAnsi="VNI-Times"/>
      <w:color w:val="auto"/>
      <w:sz w:val="24"/>
      <w:szCs w:val="24"/>
    </w:rPr>
  </w:style>
  <w:style w:type="table" w:customStyle="1" w:styleId="LiBang4">
    <w:name w:val="Lưới Bảng4"/>
    <w:basedOn w:val="TableNormal"/>
    <w:next w:val="TableGrid"/>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oblemStatement">
    <w:name w:val="Problem Statement"/>
    <w:basedOn w:val="Normal"/>
    <w:rsid w:val="00FB0731"/>
    <w:pPr>
      <w:spacing w:before="60"/>
      <w:ind w:firstLine="380"/>
      <w:jc w:val="both"/>
    </w:pPr>
    <w:rPr>
      <w:color w:val="auto"/>
      <w:sz w:val="24"/>
      <w:szCs w:val="24"/>
      <w:lang w:val="ru-RU" w:eastAsia="ru-RU"/>
    </w:rPr>
  </w:style>
  <w:style w:type="numbering" w:customStyle="1" w:styleId="Khngc4">
    <w:name w:val="Không có4"/>
    <w:next w:val="NoList"/>
    <w:semiHidden/>
    <w:unhideWhenUsed/>
    <w:rsid w:val="00FB0731"/>
  </w:style>
  <w:style w:type="paragraph" w:customStyle="1" w:styleId="oncaDanhsch3">
    <w:name w:val="Đoạn của Danh sách3"/>
    <w:basedOn w:val="Normal"/>
    <w:uiPriority w:val="34"/>
    <w:qFormat/>
    <w:rsid w:val="00FB0731"/>
    <w:pPr>
      <w:ind w:left="720"/>
    </w:pPr>
    <w:rPr>
      <w:rFonts w:ascii="VNI-Times" w:hAnsi="VNI-Times"/>
      <w:color w:val="auto"/>
      <w:sz w:val="24"/>
      <w:szCs w:val="24"/>
    </w:rPr>
  </w:style>
  <w:style w:type="table" w:customStyle="1" w:styleId="LiBang5">
    <w:name w:val="Lưới Bảng5"/>
    <w:basedOn w:val="TableNormal"/>
    <w:next w:val="TableGrid"/>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Khngc5">
    <w:name w:val="Không có5"/>
    <w:next w:val="NoList"/>
    <w:semiHidden/>
    <w:unhideWhenUsed/>
    <w:rsid w:val="00FB0731"/>
  </w:style>
  <w:style w:type="table" w:customStyle="1" w:styleId="LiBang6">
    <w:name w:val="Lưới Bảng6"/>
    <w:basedOn w:val="TableNormal"/>
    <w:next w:val="TableGrid"/>
    <w:uiPriority w:val="9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ncaDanhsch4">
    <w:name w:val="Đoạn của Danh sách4"/>
    <w:basedOn w:val="Normal"/>
    <w:uiPriority w:val="34"/>
    <w:qFormat/>
    <w:rsid w:val="00FB0731"/>
    <w:pPr>
      <w:ind w:left="720"/>
      <w:contextualSpacing/>
    </w:pPr>
    <w:rPr>
      <w:rFonts w:ascii="Calibri" w:hAnsi="Calibri"/>
      <w:color w:val="auto"/>
      <w:sz w:val="22"/>
      <w:szCs w:val="22"/>
    </w:rPr>
  </w:style>
  <w:style w:type="numbering" w:customStyle="1" w:styleId="Khngc6">
    <w:name w:val="Không có6"/>
    <w:next w:val="NoList"/>
    <w:semiHidden/>
    <w:rsid w:val="00FB0731"/>
  </w:style>
  <w:style w:type="paragraph" w:customStyle="1" w:styleId="oncaDanhsch5">
    <w:name w:val="Đoạn của Danh sách5"/>
    <w:basedOn w:val="Normal"/>
    <w:rsid w:val="00FB0731"/>
    <w:pPr>
      <w:widowControl w:val="0"/>
    </w:pPr>
    <w:rPr>
      <w:rFonts w:ascii="Calibri" w:eastAsia="Calibri" w:hAnsi="Calibri"/>
      <w:color w:val="auto"/>
      <w:sz w:val="22"/>
      <w:szCs w:val="22"/>
      <w:lang w:val="vi-VN"/>
    </w:rPr>
  </w:style>
  <w:style w:type="table" w:customStyle="1" w:styleId="LiBang7">
    <w:name w:val="Lưới Bảng7"/>
    <w:basedOn w:val="TableNormal"/>
    <w:next w:val="TableGrid"/>
    <w:rsid w:val="00FB0731"/>
    <w:pPr>
      <w:widowControl w:val="0"/>
    </w:pPr>
    <w:rPr>
      <w:rFonts w:ascii="Calibri" w:eastAsia="Calibri" w:hAnsi="Calibri"/>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FB0731"/>
  </w:style>
  <w:style w:type="paragraph" w:customStyle="1" w:styleId="Heading210">
    <w:name w:val="Heading 21"/>
    <w:basedOn w:val="Normal"/>
    <w:next w:val="Normal"/>
    <w:unhideWhenUsed/>
    <w:qFormat/>
    <w:rsid w:val="00FB0731"/>
    <w:pPr>
      <w:keepNext/>
      <w:keepLines/>
      <w:spacing w:before="200"/>
      <w:outlineLvl w:val="1"/>
    </w:pPr>
    <w:rPr>
      <w:b/>
      <w:bCs/>
      <w:color w:val="4F81BD"/>
      <w:sz w:val="26"/>
      <w:szCs w:val="26"/>
      <w:lang w:val="vi-VN"/>
    </w:rPr>
  </w:style>
  <w:style w:type="numbering" w:customStyle="1" w:styleId="NoList11">
    <w:name w:val="No List11"/>
    <w:next w:val="NoList"/>
    <w:uiPriority w:val="99"/>
    <w:semiHidden/>
    <w:unhideWhenUsed/>
    <w:rsid w:val="00FB0731"/>
  </w:style>
  <w:style w:type="paragraph" w:customStyle="1" w:styleId="NormalWeb1">
    <w:name w:val="Normal (Web)1"/>
    <w:basedOn w:val="Normal"/>
    <w:next w:val="NormalWeb"/>
    <w:uiPriority w:val="99"/>
    <w:unhideWhenUsed/>
    <w:rsid w:val="00FB0731"/>
    <w:pPr>
      <w:spacing w:before="100" w:beforeAutospacing="1" w:after="100" w:afterAutospacing="1"/>
    </w:pPr>
    <w:rPr>
      <w:color w:val="auto"/>
      <w:sz w:val="24"/>
      <w:szCs w:val="24"/>
      <w:lang w:val="vi-VN" w:eastAsia="vi-VN"/>
    </w:rPr>
  </w:style>
  <w:style w:type="numbering" w:customStyle="1" w:styleId="Khngc11">
    <w:name w:val="Không có11"/>
    <w:next w:val="NoList"/>
    <w:semiHidden/>
    <w:unhideWhenUsed/>
    <w:rsid w:val="00FB0731"/>
  </w:style>
  <w:style w:type="numbering" w:customStyle="1" w:styleId="Khngc21">
    <w:name w:val="Không có21"/>
    <w:next w:val="NoList"/>
    <w:uiPriority w:val="99"/>
    <w:semiHidden/>
    <w:unhideWhenUsed/>
    <w:rsid w:val="00FB0731"/>
  </w:style>
  <w:style w:type="character" w:customStyle="1" w:styleId="Heading2Char1">
    <w:name w:val="Heading 2 Char1"/>
    <w:basedOn w:val="DefaultParagraphFont"/>
    <w:uiPriority w:val="9"/>
    <w:semiHidden/>
    <w:rsid w:val="00FB0731"/>
    <w:rPr>
      <w:rFonts w:ascii="Calibri Light" w:eastAsia="Times New Roman" w:hAnsi="Calibri Light" w:cs="Times New Roman"/>
      <w:color w:val="2E74B5"/>
      <w:sz w:val="26"/>
      <w:szCs w:val="26"/>
    </w:rPr>
  </w:style>
  <w:style w:type="character" w:customStyle="1" w:styleId="FollowedHyperlink2">
    <w:name w:val="FollowedHyperlink2"/>
    <w:basedOn w:val="DefaultParagraphFont"/>
    <w:uiPriority w:val="99"/>
    <w:semiHidden/>
    <w:unhideWhenUsed/>
    <w:rsid w:val="00FB0731"/>
    <w:rPr>
      <w:color w:val="954F72"/>
      <w:u w:val="single"/>
    </w:rPr>
  </w:style>
  <w:style w:type="numbering" w:customStyle="1" w:styleId="NoList2">
    <w:name w:val="No List2"/>
    <w:next w:val="NoList"/>
    <w:uiPriority w:val="99"/>
    <w:semiHidden/>
    <w:unhideWhenUsed/>
    <w:rsid w:val="00FB0731"/>
  </w:style>
  <w:style w:type="numbering" w:customStyle="1" w:styleId="Khngc111">
    <w:name w:val="Không có111"/>
    <w:next w:val="NoList"/>
    <w:semiHidden/>
    <w:unhideWhenUsed/>
    <w:rsid w:val="00FB0731"/>
  </w:style>
  <w:style w:type="numbering" w:customStyle="1" w:styleId="Khngc211">
    <w:name w:val="Không có211"/>
    <w:next w:val="NoList"/>
    <w:uiPriority w:val="99"/>
    <w:semiHidden/>
    <w:unhideWhenUsed/>
    <w:rsid w:val="00FB0731"/>
  </w:style>
  <w:style w:type="numbering" w:customStyle="1" w:styleId="Khngc31">
    <w:name w:val="Không có31"/>
    <w:next w:val="NoList"/>
    <w:semiHidden/>
    <w:unhideWhenUsed/>
    <w:rsid w:val="00FB0731"/>
  </w:style>
  <w:style w:type="numbering" w:customStyle="1" w:styleId="Khngc41">
    <w:name w:val="Không có41"/>
    <w:next w:val="NoList"/>
    <w:semiHidden/>
    <w:unhideWhenUsed/>
    <w:rsid w:val="00FB0731"/>
  </w:style>
  <w:style w:type="numbering" w:customStyle="1" w:styleId="Khngc51">
    <w:name w:val="Không có51"/>
    <w:next w:val="NoList"/>
    <w:semiHidden/>
    <w:unhideWhenUsed/>
    <w:rsid w:val="00FB0731"/>
  </w:style>
  <w:style w:type="numbering" w:customStyle="1" w:styleId="Khngc61">
    <w:name w:val="Không có61"/>
    <w:next w:val="NoList"/>
    <w:semiHidden/>
    <w:rsid w:val="00FB0731"/>
  </w:style>
  <w:style w:type="numbering" w:customStyle="1" w:styleId="Khngc7">
    <w:name w:val="Không có7"/>
    <w:next w:val="NoList"/>
    <w:semiHidden/>
    <w:rsid w:val="00FB0731"/>
  </w:style>
  <w:style w:type="paragraph" w:customStyle="1" w:styleId="oncaDanhsch6">
    <w:name w:val="Đoạn của Danh sách6"/>
    <w:basedOn w:val="Normal"/>
    <w:rsid w:val="00FB0731"/>
    <w:pPr>
      <w:widowControl w:val="0"/>
    </w:pPr>
    <w:rPr>
      <w:rFonts w:ascii="Calibri" w:eastAsia="Calibri" w:hAnsi="Calibri"/>
      <w:color w:val="auto"/>
      <w:sz w:val="22"/>
      <w:szCs w:val="22"/>
      <w:lang w:val="vi-VN"/>
    </w:rPr>
  </w:style>
  <w:style w:type="table" w:customStyle="1" w:styleId="LiBang8">
    <w:name w:val="Lưới Bảng8"/>
    <w:basedOn w:val="TableNormal"/>
    <w:next w:val="TableGrid"/>
    <w:rsid w:val="00FB0731"/>
    <w:pPr>
      <w:widowControl w:val="0"/>
    </w:pPr>
    <w:rPr>
      <w:rFonts w:ascii="Calibri" w:eastAsia="Calibri" w:hAnsi="Calibri"/>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Khngc8">
    <w:name w:val="Không có8"/>
    <w:next w:val="NoList"/>
    <w:semiHidden/>
    <w:rsid w:val="00FB0731"/>
  </w:style>
  <w:style w:type="paragraph" w:customStyle="1" w:styleId="oncaDanhsch7">
    <w:name w:val="Đoạn của Danh sách7"/>
    <w:basedOn w:val="Normal"/>
    <w:rsid w:val="00FB0731"/>
    <w:pPr>
      <w:widowControl w:val="0"/>
    </w:pPr>
    <w:rPr>
      <w:rFonts w:ascii="Calibri" w:eastAsia="Calibri" w:hAnsi="Calibri"/>
      <w:color w:val="auto"/>
      <w:sz w:val="22"/>
      <w:szCs w:val="22"/>
      <w:lang w:val="vi-VN"/>
    </w:rPr>
  </w:style>
  <w:style w:type="table" w:customStyle="1" w:styleId="LiBang9">
    <w:name w:val="Lưới Bảng9"/>
    <w:basedOn w:val="TableNormal"/>
    <w:next w:val="TableGrid"/>
    <w:rsid w:val="00FB0731"/>
    <w:pPr>
      <w:widowControl w:val="0"/>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Khngc9">
    <w:name w:val="Không có9"/>
    <w:next w:val="NoList"/>
    <w:semiHidden/>
    <w:rsid w:val="00FB0731"/>
  </w:style>
  <w:style w:type="paragraph" w:customStyle="1" w:styleId="oncaDanhsch8">
    <w:name w:val="Đoạn của Danh sách8"/>
    <w:basedOn w:val="Normal"/>
    <w:rsid w:val="00FB0731"/>
    <w:pPr>
      <w:widowControl w:val="0"/>
    </w:pPr>
    <w:rPr>
      <w:rFonts w:ascii="Calibri" w:eastAsia="Calibri" w:hAnsi="Calibri"/>
      <w:color w:val="auto"/>
      <w:sz w:val="22"/>
      <w:szCs w:val="22"/>
      <w:lang w:val="vi-VN"/>
    </w:rPr>
  </w:style>
  <w:style w:type="table" w:customStyle="1" w:styleId="LiBang10">
    <w:name w:val="Lưới Bảng10"/>
    <w:basedOn w:val="TableNormal"/>
    <w:next w:val="TableGrid"/>
    <w:rsid w:val="00FB0731"/>
    <w:pPr>
      <w:widowControl w:val="0"/>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Khngc10">
    <w:name w:val="Không có10"/>
    <w:next w:val="NoList"/>
    <w:semiHidden/>
    <w:rsid w:val="00FB0731"/>
  </w:style>
  <w:style w:type="paragraph" w:customStyle="1" w:styleId="oncaDanhsch9">
    <w:name w:val="Đoạn của Danh sách9"/>
    <w:basedOn w:val="Normal"/>
    <w:rsid w:val="00FB0731"/>
    <w:pPr>
      <w:widowControl w:val="0"/>
    </w:pPr>
    <w:rPr>
      <w:rFonts w:ascii="Calibri" w:eastAsia="Calibri" w:hAnsi="Calibri"/>
      <w:color w:val="auto"/>
      <w:sz w:val="22"/>
      <w:szCs w:val="22"/>
      <w:lang w:val="vi-VN"/>
    </w:rPr>
  </w:style>
  <w:style w:type="table" w:customStyle="1" w:styleId="LiBang11">
    <w:name w:val="Lưới Bảng11"/>
    <w:basedOn w:val="TableNormal"/>
    <w:next w:val="TableGrid"/>
    <w:rsid w:val="00FB0731"/>
    <w:pPr>
      <w:widowControl w:val="0"/>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ncaDanhsch10">
    <w:name w:val="Đoạn của Danh sách10"/>
    <w:basedOn w:val="Normal"/>
    <w:rsid w:val="00FB0731"/>
    <w:pPr>
      <w:widowControl w:val="0"/>
    </w:pPr>
    <w:rPr>
      <w:rFonts w:ascii="Calibri" w:eastAsia="Calibri" w:hAnsi="Calibri"/>
      <w:color w:val="auto"/>
      <w:sz w:val="22"/>
      <w:szCs w:val="22"/>
      <w:lang w:val="vi-VN"/>
    </w:rPr>
  </w:style>
  <w:style w:type="table" w:customStyle="1" w:styleId="LiBang12">
    <w:name w:val="Lưới Bảng12"/>
    <w:basedOn w:val="TableNormal"/>
    <w:next w:val="TableGrid"/>
    <w:rsid w:val="00FB0731"/>
    <w:pPr>
      <w:widowControl w:val="0"/>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FB0731"/>
  </w:style>
  <w:style w:type="table" w:customStyle="1" w:styleId="LiBang13">
    <w:name w:val="Lưới Bảng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0">
    <w:name w:val="Lưới Bảng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0">
    <w:name w:val="Lưới Bảng3"/>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FB0731"/>
  </w:style>
  <w:style w:type="paragraph" w:customStyle="1" w:styleId="TOC21">
    <w:name w:val="TOC 21"/>
    <w:basedOn w:val="Normal"/>
    <w:next w:val="TOC2"/>
    <w:uiPriority w:val="39"/>
    <w:qFormat/>
    <w:rsid w:val="00FB0731"/>
    <w:pPr>
      <w:widowControl w:val="0"/>
      <w:autoSpaceDE w:val="0"/>
      <w:autoSpaceDN w:val="0"/>
      <w:spacing w:before="120"/>
      <w:ind w:left="220"/>
    </w:pPr>
    <w:rPr>
      <w:rFonts w:ascii="Calibri" w:hAnsi="Calibri" w:cs="Calibri"/>
      <w:b/>
      <w:bCs/>
      <w:color w:val="auto"/>
      <w:sz w:val="22"/>
      <w:szCs w:val="22"/>
    </w:rPr>
  </w:style>
  <w:style w:type="paragraph" w:customStyle="1" w:styleId="TOC31">
    <w:name w:val="TOC 31"/>
    <w:basedOn w:val="Normal"/>
    <w:next w:val="TOC3"/>
    <w:uiPriority w:val="39"/>
    <w:qFormat/>
    <w:rsid w:val="00FB0731"/>
    <w:pPr>
      <w:widowControl w:val="0"/>
      <w:autoSpaceDE w:val="0"/>
      <w:autoSpaceDN w:val="0"/>
      <w:ind w:left="440"/>
    </w:pPr>
    <w:rPr>
      <w:rFonts w:ascii="Calibri" w:hAnsi="Calibri" w:cs="Calibri"/>
      <w:color w:val="auto"/>
      <w:sz w:val="20"/>
      <w:szCs w:val="20"/>
    </w:rPr>
  </w:style>
  <w:style w:type="paragraph" w:customStyle="1" w:styleId="TOC41">
    <w:name w:val="TOC 41"/>
    <w:basedOn w:val="Normal"/>
    <w:next w:val="TOC4"/>
    <w:uiPriority w:val="39"/>
    <w:qFormat/>
    <w:rsid w:val="00FB0731"/>
    <w:pPr>
      <w:widowControl w:val="0"/>
      <w:autoSpaceDE w:val="0"/>
      <w:autoSpaceDN w:val="0"/>
      <w:ind w:left="660"/>
    </w:pPr>
    <w:rPr>
      <w:rFonts w:ascii="Calibri" w:hAnsi="Calibri" w:cs="Calibri"/>
      <w:color w:val="auto"/>
      <w:sz w:val="20"/>
      <w:szCs w:val="20"/>
    </w:rPr>
  </w:style>
  <w:style w:type="paragraph" w:customStyle="1" w:styleId="TOC51">
    <w:name w:val="TOC 51"/>
    <w:basedOn w:val="Normal"/>
    <w:next w:val="TOC5"/>
    <w:uiPriority w:val="39"/>
    <w:qFormat/>
    <w:rsid w:val="00FB0731"/>
    <w:pPr>
      <w:widowControl w:val="0"/>
      <w:autoSpaceDE w:val="0"/>
      <w:autoSpaceDN w:val="0"/>
      <w:ind w:left="880"/>
    </w:pPr>
    <w:rPr>
      <w:rFonts w:ascii="Calibri" w:hAnsi="Calibri" w:cs="Calibri"/>
      <w:color w:val="auto"/>
      <w:sz w:val="20"/>
      <w:szCs w:val="20"/>
    </w:rPr>
  </w:style>
  <w:style w:type="paragraph" w:customStyle="1" w:styleId="TOC61">
    <w:name w:val="TOC 61"/>
    <w:basedOn w:val="Normal"/>
    <w:next w:val="Normal"/>
    <w:autoRedefine/>
    <w:uiPriority w:val="39"/>
    <w:unhideWhenUsed/>
    <w:rsid w:val="00FB0731"/>
    <w:pPr>
      <w:widowControl w:val="0"/>
      <w:autoSpaceDE w:val="0"/>
      <w:autoSpaceDN w:val="0"/>
      <w:ind w:left="1100"/>
    </w:pPr>
    <w:rPr>
      <w:rFonts w:ascii="Calibri" w:hAnsi="Calibri" w:cs="Calibri"/>
      <w:color w:val="auto"/>
      <w:sz w:val="20"/>
      <w:szCs w:val="20"/>
    </w:rPr>
  </w:style>
  <w:style w:type="paragraph" w:customStyle="1" w:styleId="TOC71">
    <w:name w:val="TOC 71"/>
    <w:basedOn w:val="Normal"/>
    <w:next w:val="Normal"/>
    <w:autoRedefine/>
    <w:uiPriority w:val="39"/>
    <w:unhideWhenUsed/>
    <w:rsid w:val="00FB0731"/>
    <w:pPr>
      <w:widowControl w:val="0"/>
      <w:autoSpaceDE w:val="0"/>
      <w:autoSpaceDN w:val="0"/>
      <w:ind w:left="1320"/>
    </w:pPr>
    <w:rPr>
      <w:rFonts w:ascii="Calibri" w:hAnsi="Calibri" w:cs="Calibri"/>
      <w:color w:val="auto"/>
      <w:sz w:val="20"/>
      <w:szCs w:val="20"/>
    </w:rPr>
  </w:style>
  <w:style w:type="paragraph" w:customStyle="1" w:styleId="TOC81">
    <w:name w:val="TOC 81"/>
    <w:basedOn w:val="Normal"/>
    <w:next w:val="Normal"/>
    <w:autoRedefine/>
    <w:uiPriority w:val="39"/>
    <w:unhideWhenUsed/>
    <w:rsid w:val="00FB0731"/>
    <w:pPr>
      <w:widowControl w:val="0"/>
      <w:autoSpaceDE w:val="0"/>
      <w:autoSpaceDN w:val="0"/>
      <w:ind w:left="1540"/>
    </w:pPr>
    <w:rPr>
      <w:rFonts w:ascii="Calibri" w:hAnsi="Calibri" w:cs="Calibri"/>
      <w:color w:val="auto"/>
      <w:sz w:val="20"/>
      <w:szCs w:val="20"/>
    </w:rPr>
  </w:style>
  <w:style w:type="paragraph" w:customStyle="1" w:styleId="TOC91">
    <w:name w:val="TOC 91"/>
    <w:basedOn w:val="Normal"/>
    <w:next w:val="Normal"/>
    <w:autoRedefine/>
    <w:uiPriority w:val="39"/>
    <w:unhideWhenUsed/>
    <w:rsid w:val="00FB0731"/>
    <w:pPr>
      <w:widowControl w:val="0"/>
      <w:autoSpaceDE w:val="0"/>
      <w:autoSpaceDN w:val="0"/>
      <w:ind w:left="1760"/>
    </w:pPr>
    <w:rPr>
      <w:rFonts w:ascii="Calibri" w:hAnsi="Calibri" w:cs="Calibri"/>
      <w:color w:val="auto"/>
      <w:sz w:val="20"/>
      <w:szCs w:val="20"/>
    </w:rPr>
  </w:style>
  <w:style w:type="numbering" w:customStyle="1" w:styleId="NoList21">
    <w:name w:val="No List21"/>
    <w:next w:val="NoList"/>
    <w:uiPriority w:val="99"/>
    <w:semiHidden/>
    <w:unhideWhenUsed/>
    <w:rsid w:val="00FB0731"/>
  </w:style>
  <w:style w:type="paragraph" w:customStyle="1" w:styleId="TOC62">
    <w:name w:val="TOC 62"/>
    <w:basedOn w:val="Normal"/>
    <w:next w:val="Normal"/>
    <w:autoRedefine/>
    <w:uiPriority w:val="39"/>
    <w:unhideWhenUsed/>
    <w:rsid w:val="00FB0731"/>
    <w:pPr>
      <w:widowControl w:val="0"/>
      <w:autoSpaceDE w:val="0"/>
      <w:autoSpaceDN w:val="0"/>
      <w:ind w:left="1100"/>
    </w:pPr>
    <w:rPr>
      <w:rFonts w:ascii="Calibri" w:hAnsi="Calibri" w:cs="Calibri"/>
      <w:color w:val="auto"/>
      <w:sz w:val="20"/>
      <w:szCs w:val="20"/>
    </w:rPr>
  </w:style>
  <w:style w:type="paragraph" w:customStyle="1" w:styleId="TOC72">
    <w:name w:val="TOC 72"/>
    <w:basedOn w:val="Normal"/>
    <w:next w:val="Normal"/>
    <w:autoRedefine/>
    <w:uiPriority w:val="39"/>
    <w:unhideWhenUsed/>
    <w:rsid w:val="00FB0731"/>
    <w:pPr>
      <w:widowControl w:val="0"/>
      <w:autoSpaceDE w:val="0"/>
      <w:autoSpaceDN w:val="0"/>
      <w:ind w:left="1320"/>
    </w:pPr>
    <w:rPr>
      <w:rFonts w:ascii="Calibri" w:hAnsi="Calibri" w:cs="Calibri"/>
      <w:color w:val="auto"/>
      <w:sz w:val="20"/>
      <w:szCs w:val="20"/>
    </w:rPr>
  </w:style>
  <w:style w:type="paragraph" w:customStyle="1" w:styleId="TOC82">
    <w:name w:val="TOC 82"/>
    <w:basedOn w:val="Normal"/>
    <w:next w:val="Normal"/>
    <w:autoRedefine/>
    <w:uiPriority w:val="39"/>
    <w:unhideWhenUsed/>
    <w:rsid w:val="00FB0731"/>
    <w:pPr>
      <w:widowControl w:val="0"/>
      <w:autoSpaceDE w:val="0"/>
      <w:autoSpaceDN w:val="0"/>
      <w:ind w:left="1540"/>
    </w:pPr>
    <w:rPr>
      <w:rFonts w:ascii="Calibri" w:hAnsi="Calibri" w:cs="Calibri"/>
      <w:color w:val="auto"/>
      <w:sz w:val="20"/>
      <w:szCs w:val="20"/>
    </w:rPr>
  </w:style>
  <w:style w:type="paragraph" w:customStyle="1" w:styleId="TOC92">
    <w:name w:val="TOC 92"/>
    <w:basedOn w:val="Normal"/>
    <w:next w:val="Normal"/>
    <w:autoRedefine/>
    <w:uiPriority w:val="39"/>
    <w:unhideWhenUsed/>
    <w:rsid w:val="00FB0731"/>
    <w:pPr>
      <w:widowControl w:val="0"/>
      <w:autoSpaceDE w:val="0"/>
      <w:autoSpaceDN w:val="0"/>
      <w:ind w:left="1760"/>
    </w:pPr>
    <w:rPr>
      <w:rFonts w:ascii="Calibri" w:hAnsi="Calibri" w:cs="Calibri"/>
      <w:color w:val="auto"/>
      <w:sz w:val="20"/>
      <w:szCs w:val="20"/>
    </w:rPr>
  </w:style>
  <w:style w:type="numbering" w:customStyle="1" w:styleId="NoList31">
    <w:name w:val="No List31"/>
    <w:next w:val="NoList"/>
    <w:uiPriority w:val="99"/>
    <w:semiHidden/>
    <w:unhideWhenUsed/>
    <w:rsid w:val="00FB0731"/>
  </w:style>
  <w:style w:type="table" w:customStyle="1" w:styleId="TableGrid31">
    <w:name w:val="TableGrid3"/>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LiBang110">
    <w:name w:val="Lưới Bảng1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
    <w:name w:val="Lưới Bảng2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
    <w:name w:val="Lưới Bảng3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FB0731"/>
  </w:style>
  <w:style w:type="numbering" w:customStyle="1" w:styleId="NoList5">
    <w:name w:val="No List5"/>
    <w:next w:val="NoList"/>
    <w:uiPriority w:val="99"/>
    <w:semiHidden/>
    <w:unhideWhenUsed/>
    <w:rsid w:val="00FB0731"/>
  </w:style>
  <w:style w:type="table" w:customStyle="1" w:styleId="TableGrid40">
    <w:name w:val="TableGrid4"/>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LiBang120">
    <w:name w:val="Lưới Bảng1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
    <w:name w:val="Lưới Bảng2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
    <w:name w:val="Lưới Bảng3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FB0731"/>
  </w:style>
  <w:style w:type="numbering" w:customStyle="1" w:styleId="NoList7">
    <w:name w:val="No List7"/>
    <w:next w:val="NoList"/>
    <w:uiPriority w:val="99"/>
    <w:semiHidden/>
    <w:unhideWhenUsed/>
    <w:rsid w:val="00FB0731"/>
  </w:style>
  <w:style w:type="paragraph" w:customStyle="1" w:styleId="TOC63">
    <w:name w:val="TOC 63"/>
    <w:basedOn w:val="Normal"/>
    <w:next w:val="Normal"/>
    <w:autoRedefine/>
    <w:uiPriority w:val="39"/>
    <w:unhideWhenUsed/>
    <w:rsid w:val="00FB0731"/>
    <w:pPr>
      <w:widowControl w:val="0"/>
      <w:autoSpaceDE w:val="0"/>
      <w:autoSpaceDN w:val="0"/>
      <w:ind w:left="1100"/>
    </w:pPr>
    <w:rPr>
      <w:rFonts w:ascii="Calibri" w:hAnsi="Calibri" w:cs="Calibri"/>
      <w:color w:val="auto"/>
      <w:sz w:val="20"/>
      <w:szCs w:val="20"/>
    </w:rPr>
  </w:style>
  <w:style w:type="paragraph" w:customStyle="1" w:styleId="TOC73">
    <w:name w:val="TOC 73"/>
    <w:basedOn w:val="Normal"/>
    <w:next w:val="Normal"/>
    <w:autoRedefine/>
    <w:uiPriority w:val="39"/>
    <w:unhideWhenUsed/>
    <w:rsid w:val="00FB0731"/>
    <w:pPr>
      <w:widowControl w:val="0"/>
      <w:autoSpaceDE w:val="0"/>
      <w:autoSpaceDN w:val="0"/>
      <w:ind w:left="1320"/>
    </w:pPr>
    <w:rPr>
      <w:rFonts w:ascii="Calibri" w:hAnsi="Calibri" w:cs="Calibri"/>
      <w:color w:val="auto"/>
      <w:sz w:val="20"/>
      <w:szCs w:val="20"/>
    </w:rPr>
  </w:style>
  <w:style w:type="paragraph" w:customStyle="1" w:styleId="TOC83">
    <w:name w:val="TOC 83"/>
    <w:basedOn w:val="Normal"/>
    <w:next w:val="Normal"/>
    <w:autoRedefine/>
    <w:uiPriority w:val="39"/>
    <w:unhideWhenUsed/>
    <w:rsid w:val="00FB0731"/>
    <w:pPr>
      <w:widowControl w:val="0"/>
      <w:autoSpaceDE w:val="0"/>
      <w:autoSpaceDN w:val="0"/>
      <w:ind w:left="1540"/>
    </w:pPr>
    <w:rPr>
      <w:rFonts w:ascii="Calibri" w:hAnsi="Calibri" w:cs="Calibri"/>
      <w:color w:val="auto"/>
      <w:sz w:val="20"/>
      <w:szCs w:val="20"/>
    </w:rPr>
  </w:style>
  <w:style w:type="paragraph" w:customStyle="1" w:styleId="TOC93">
    <w:name w:val="TOC 93"/>
    <w:basedOn w:val="Normal"/>
    <w:next w:val="Normal"/>
    <w:autoRedefine/>
    <w:uiPriority w:val="39"/>
    <w:unhideWhenUsed/>
    <w:rsid w:val="00FB0731"/>
    <w:pPr>
      <w:widowControl w:val="0"/>
      <w:autoSpaceDE w:val="0"/>
      <w:autoSpaceDN w:val="0"/>
      <w:ind w:left="1760"/>
    </w:pPr>
    <w:rPr>
      <w:rFonts w:ascii="Calibri" w:hAnsi="Calibri" w:cs="Calibri"/>
      <w:color w:val="auto"/>
      <w:sz w:val="20"/>
      <w:szCs w:val="20"/>
    </w:rPr>
  </w:style>
  <w:style w:type="numbering" w:customStyle="1" w:styleId="NoList8">
    <w:name w:val="No List8"/>
    <w:next w:val="NoList"/>
    <w:uiPriority w:val="99"/>
    <w:semiHidden/>
    <w:unhideWhenUsed/>
    <w:rsid w:val="00FB0731"/>
  </w:style>
  <w:style w:type="table" w:customStyle="1" w:styleId="TableGrid50">
    <w:name w:val="TableGrid5"/>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LiBang130">
    <w:name w:val="Lưới Bảng13"/>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
    <w:name w:val="Lưới Bảng23"/>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
    <w:name w:val="Lưới Bảng33"/>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FB0731"/>
  </w:style>
  <w:style w:type="table" w:customStyle="1" w:styleId="TableGrid111">
    <w:name w:val="TableGrid1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11">
    <w:name w:val="No List211"/>
    <w:next w:val="NoList"/>
    <w:uiPriority w:val="99"/>
    <w:semiHidden/>
    <w:unhideWhenUsed/>
    <w:rsid w:val="00FB0731"/>
  </w:style>
  <w:style w:type="table" w:customStyle="1" w:styleId="TableGrid210">
    <w:name w:val="TableGrid2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11">
    <w:name w:val="No List311"/>
    <w:next w:val="NoList"/>
    <w:uiPriority w:val="99"/>
    <w:semiHidden/>
    <w:unhideWhenUsed/>
    <w:rsid w:val="00FB0731"/>
  </w:style>
  <w:style w:type="table" w:customStyle="1" w:styleId="TableGrid310">
    <w:name w:val="TableGrid3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1">
    <w:name w:val="Table Grid3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
    <w:name w:val="Lưới Bảng11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
    <w:name w:val="Lưới Bảng21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
    <w:name w:val="Lưới Bảng31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FB0731"/>
  </w:style>
  <w:style w:type="table" w:customStyle="1" w:styleId="TableGrid41">
    <w:name w:val="Table Grid41"/>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FB0731"/>
  </w:style>
  <w:style w:type="table" w:customStyle="1" w:styleId="TableGrid410">
    <w:name w:val="TableGrid4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
    <w:name w:val="Table Grid5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
    <w:name w:val="Lưới Bảng12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
    <w:name w:val="Lưới Bảng22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
    <w:name w:val="Lưới Bảng32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FB0731"/>
  </w:style>
  <w:style w:type="table" w:customStyle="1" w:styleId="TableGrid61">
    <w:name w:val="Table Grid6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
    <w:name w:val="No List71"/>
    <w:next w:val="NoList"/>
    <w:uiPriority w:val="99"/>
    <w:semiHidden/>
    <w:unhideWhenUsed/>
    <w:rsid w:val="00FB0731"/>
  </w:style>
  <w:style w:type="table" w:customStyle="1" w:styleId="TableGrid71">
    <w:name w:val="Table Grid7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
    <w:name w:val="No List81"/>
    <w:next w:val="NoList"/>
    <w:uiPriority w:val="99"/>
    <w:semiHidden/>
    <w:unhideWhenUsed/>
    <w:rsid w:val="00FB0731"/>
  </w:style>
  <w:style w:type="numbering" w:customStyle="1" w:styleId="NoList1111">
    <w:name w:val="No List1111"/>
    <w:next w:val="NoList"/>
    <w:uiPriority w:val="99"/>
    <w:semiHidden/>
    <w:unhideWhenUsed/>
    <w:rsid w:val="00FB0731"/>
  </w:style>
  <w:style w:type="numbering" w:customStyle="1" w:styleId="NoList2111">
    <w:name w:val="No List2111"/>
    <w:next w:val="NoList"/>
    <w:uiPriority w:val="99"/>
    <w:semiHidden/>
    <w:unhideWhenUsed/>
    <w:rsid w:val="00FB0731"/>
  </w:style>
  <w:style w:type="numbering" w:customStyle="1" w:styleId="NoList3111">
    <w:name w:val="No List3111"/>
    <w:next w:val="NoList"/>
    <w:uiPriority w:val="99"/>
    <w:semiHidden/>
    <w:unhideWhenUsed/>
    <w:rsid w:val="00FB0731"/>
  </w:style>
  <w:style w:type="numbering" w:customStyle="1" w:styleId="NoList411">
    <w:name w:val="No List411"/>
    <w:next w:val="NoList"/>
    <w:uiPriority w:val="99"/>
    <w:semiHidden/>
    <w:unhideWhenUsed/>
    <w:rsid w:val="00FB0731"/>
  </w:style>
  <w:style w:type="numbering" w:customStyle="1" w:styleId="NoList511">
    <w:name w:val="No List511"/>
    <w:next w:val="NoList"/>
    <w:uiPriority w:val="99"/>
    <w:semiHidden/>
    <w:unhideWhenUsed/>
    <w:rsid w:val="00FB0731"/>
  </w:style>
  <w:style w:type="numbering" w:customStyle="1" w:styleId="NoList611">
    <w:name w:val="No List611"/>
    <w:next w:val="NoList"/>
    <w:uiPriority w:val="99"/>
    <w:semiHidden/>
    <w:unhideWhenUsed/>
    <w:rsid w:val="00FB0731"/>
  </w:style>
  <w:style w:type="numbering" w:customStyle="1" w:styleId="NoList711">
    <w:name w:val="No List711"/>
    <w:next w:val="NoList"/>
    <w:uiPriority w:val="99"/>
    <w:semiHidden/>
    <w:unhideWhenUsed/>
    <w:rsid w:val="00FB0731"/>
  </w:style>
  <w:style w:type="numbering" w:customStyle="1" w:styleId="NoList9">
    <w:name w:val="No List9"/>
    <w:next w:val="NoList"/>
    <w:uiPriority w:val="99"/>
    <w:semiHidden/>
    <w:unhideWhenUsed/>
    <w:rsid w:val="00FB0731"/>
  </w:style>
  <w:style w:type="table" w:customStyle="1" w:styleId="TableGrid60">
    <w:name w:val="TableGrid6"/>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LiBang14">
    <w:name w:val="Lưới Bảng1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
    <w:name w:val="Lưới Bảng2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
    <w:name w:val="Lưới Bảng3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FB0731"/>
  </w:style>
  <w:style w:type="table" w:customStyle="1" w:styleId="TableGrid70">
    <w:name w:val="TableGrid7"/>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LiBang15">
    <w:name w:val="Lưới Bảng1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
    <w:name w:val="Lưới Bảng2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
    <w:name w:val="Lưới Bảng3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
    <w:name w:val="No List121"/>
    <w:next w:val="NoList"/>
    <w:uiPriority w:val="99"/>
    <w:semiHidden/>
    <w:unhideWhenUsed/>
    <w:rsid w:val="00FB0731"/>
  </w:style>
  <w:style w:type="table" w:customStyle="1" w:styleId="TableGrid120">
    <w:name w:val="TableGrid12"/>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2">
    <w:name w:val="No List22"/>
    <w:next w:val="NoList"/>
    <w:uiPriority w:val="99"/>
    <w:semiHidden/>
    <w:unhideWhenUsed/>
    <w:rsid w:val="00FB0731"/>
  </w:style>
  <w:style w:type="table" w:customStyle="1" w:styleId="TableGrid220">
    <w:name w:val="TableGrid22"/>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2">
    <w:name w:val="No List32"/>
    <w:next w:val="NoList"/>
    <w:uiPriority w:val="99"/>
    <w:semiHidden/>
    <w:unhideWhenUsed/>
    <w:rsid w:val="00FB0731"/>
  </w:style>
  <w:style w:type="table" w:customStyle="1" w:styleId="TableGrid32">
    <w:name w:val="TableGrid32"/>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0">
    <w:name w:val="Table Grid3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
    <w:name w:val="Lưới Bảng11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
    <w:name w:val="Lưới Bảng21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
    <w:name w:val="Lưới Bảng31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uiPriority w:val="99"/>
    <w:semiHidden/>
    <w:unhideWhenUsed/>
    <w:rsid w:val="00FB0731"/>
  </w:style>
  <w:style w:type="table" w:customStyle="1" w:styleId="TableGrid42">
    <w:name w:val="Table Grid42"/>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
    <w:name w:val="No List52"/>
    <w:next w:val="NoList"/>
    <w:uiPriority w:val="99"/>
    <w:semiHidden/>
    <w:unhideWhenUsed/>
    <w:rsid w:val="00FB0731"/>
  </w:style>
  <w:style w:type="table" w:customStyle="1" w:styleId="TableGrid420">
    <w:name w:val="TableGrid42"/>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
    <w:name w:val="Table Grid5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
    <w:name w:val="Lưới Bảng12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
    <w:name w:val="Lưới Bảng22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
    <w:name w:val="Lưới Bảng32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
    <w:name w:val="No List62"/>
    <w:next w:val="NoList"/>
    <w:uiPriority w:val="99"/>
    <w:semiHidden/>
    <w:unhideWhenUsed/>
    <w:rsid w:val="00FB0731"/>
  </w:style>
  <w:style w:type="table" w:customStyle="1" w:styleId="TableGrid62">
    <w:name w:val="Table Grid62"/>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
    <w:name w:val="No List72"/>
    <w:next w:val="NoList"/>
    <w:uiPriority w:val="99"/>
    <w:semiHidden/>
    <w:unhideWhenUsed/>
    <w:rsid w:val="00FB0731"/>
  </w:style>
  <w:style w:type="table" w:customStyle="1" w:styleId="TableGrid72">
    <w:name w:val="Table Grid72"/>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FB0731"/>
  </w:style>
  <w:style w:type="numbering" w:customStyle="1" w:styleId="NoList13">
    <w:name w:val="No List13"/>
    <w:next w:val="NoList"/>
    <w:uiPriority w:val="99"/>
    <w:semiHidden/>
    <w:unhideWhenUsed/>
    <w:rsid w:val="00FB0731"/>
  </w:style>
  <w:style w:type="table" w:customStyle="1" w:styleId="TableNormal13">
    <w:name w:val="Table Normal13"/>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80">
    <w:name w:val="TableGrid8"/>
    <w:rsid w:val="00FB0731"/>
    <w:rPr>
      <w:rFonts w:ascii="Arial" w:eastAsia="Times New Roman" w:hAnsi="Arial"/>
      <w:sz w:val="22"/>
      <w:szCs w:val="22"/>
    </w:rPr>
    <w:tblPr>
      <w:tblCellMar>
        <w:top w:w="0" w:type="dxa"/>
        <w:left w:w="0" w:type="dxa"/>
        <w:bottom w:w="0" w:type="dxa"/>
        <w:right w:w="0" w:type="dxa"/>
      </w:tblCellMar>
    </w:tblPr>
  </w:style>
  <w:style w:type="table" w:customStyle="1" w:styleId="TableNormal14">
    <w:name w:val="Table Normal14"/>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90">
    <w:name w:val="TableGrid9"/>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LiBang16">
    <w:name w:val="Lưới Bảng16"/>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6">
    <w:name w:val="Lưới Bảng26"/>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6">
    <w:name w:val="Lưới Bảng36"/>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5">
    <w:name w:val="Table Normal15"/>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30">
    <w:name w:val="TableGrid13"/>
    <w:rsid w:val="00FB0731"/>
    <w:rPr>
      <w:rFonts w:ascii="Arial" w:eastAsia="Times New Roman" w:hAnsi="Arial"/>
      <w:sz w:val="22"/>
      <w:szCs w:val="22"/>
    </w:rPr>
    <w:tblPr>
      <w:tblCellMar>
        <w:top w:w="0" w:type="dxa"/>
        <w:left w:w="0" w:type="dxa"/>
        <w:bottom w:w="0" w:type="dxa"/>
        <w:right w:w="0" w:type="dxa"/>
      </w:tblCellMar>
    </w:tblPr>
  </w:style>
  <w:style w:type="table" w:customStyle="1" w:styleId="TableGrid230">
    <w:name w:val="TableGrid23"/>
    <w:rsid w:val="00FB0731"/>
    <w:rPr>
      <w:rFonts w:ascii="Arial" w:eastAsia="Times New Roman" w:hAnsi="Arial"/>
      <w:sz w:val="22"/>
      <w:szCs w:val="22"/>
    </w:rPr>
    <w:tblPr>
      <w:tblCellMar>
        <w:top w:w="0" w:type="dxa"/>
        <w:left w:w="0" w:type="dxa"/>
        <w:bottom w:w="0" w:type="dxa"/>
        <w:right w:w="0" w:type="dxa"/>
      </w:tblCellMar>
    </w:tblPr>
  </w:style>
  <w:style w:type="table" w:customStyle="1" w:styleId="TableGrid33">
    <w:name w:val="TableGrid33"/>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30">
    <w:name w:val="Table Grid33"/>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3">
    <w:name w:val="Lưới Bảng113"/>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3">
    <w:name w:val="Lưới Bảng213"/>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3">
    <w:name w:val="Lưới Bảng313"/>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next w:val="TableGrid"/>
    <w:uiPriority w:val="59"/>
    <w:rsid w:val="00FB0731"/>
    <w:rPr>
      <w:rFonts w:eastAsia="Calibri"/>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0">
    <w:name w:val="TableGrid43"/>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3">
    <w:name w:val="Table Grid53"/>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3">
    <w:name w:val="Lưới Bảng123"/>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3">
    <w:name w:val="Lưới Bảng223"/>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3">
    <w:name w:val="Lưới Bảng323"/>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0">
    <w:name w:val="TableGrid5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1">
    <w:name w:val="Table Grid8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1">
    <w:name w:val="Lưới Bảng13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1">
    <w:name w:val="Lưới Bảng23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1">
    <w:name w:val="Lưới Bảng33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1">
    <w:name w:val="Table Normal11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10">
    <w:name w:val="TableGrid111"/>
    <w:rsid w:val="00FB0731"/>
    <w:rPr>
      <w:rFonts w:ascii="Arial" w:eastAsia="Times New Roman" w:hAnsi="Arial"/>
      <w:sz w:val="22"/>
      <w:szCs w:val="22"/>
    </w:rPr>
    <w:tblPr>
      <w:tblCellMar>
        <w:top w:w="0" w:type="dxa"/>
        <w:left w:w="0" w:type="dxa"/>
        <w:bottom w:w="0" w:type="dxa"/>
        <w:right w:w="0" w:type="dxa"/>
      </w:tblCellMar>
    </w:tblPr>
  </w:style>
  <w:style w:type="table" w:customStyle="1" w:styleId="TableGrid211">
    <w:name w:val="TableGrid211"/>
    <w:rsid w:val="00FB0731"/>
    <w:rPr>
      <w:rFonts w:ascii="Arial" w:eastAsia="Times New Roman" w:hAnsi="Arial"/>
      <w:sz w:val="22"/>
      <w:szCs w:val="22"/>
    </w:rPr>
    <w:tblPr>
      <w:tblCellMar>
        <w:top w:w="0" w:type="dxa"/>
        <w:left w:w="0" w:type="dxa"/>
        <w:bottom w:w="0" w:type="dxa"/>
        <w:right w:w="0" w:type="dxa"/>
      </w:tblCellMar>
    </w:tblPr>
  </w:style>
  <w:style w:type="table" w:customStyle="1" w:styleId="TableGrid3110">
    <w:name w:val="TableGrid31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11">
    <w:name w:val="Table Grid31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1">
    <w:name w:val="Lưới Bảng111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1">
    <w:name w:val="Lưới Bảng211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1">
    <w:name w:val="Lưới Bảng311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next w:val="TableGrid"/>
    <w:uiPriority w:val="59"/>
    <w:rsid w:val="00FB0731"/>
    <w:rPr>
      <w:rFonts w:eastAsia="Calibri"/>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0">
    <w:name w:val="TableGrid41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1">
    <w:name w:val="Table Grid51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1">
    <w:name w:val="Lưới Bảng121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1">
    <w:name w:val="Lưới Bảng221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1">
    <w:name w:val="Lưới Bảng321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0">
    <w:name w:val="TableGrid6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1">
    <w:name w:val="Table Grid10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1">
    <w:name w:val="Lưới Bảng14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1">
    <w:name w:val="Lưới Bảng24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1">
    <w:name w:val="Lưới Bảng34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0">
    <w:name w:val="TableGrid7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LiBang151">
    <w:name w:val="Lưới Bảng15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1">
    <w:name w:val="Lưới Bảng25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1">
    <w:name w:val="Lưới Bảng35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1">
    <w:name w:val="Table Normal12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210">
    <w:name w:val="TableGrid121"/>
    <w:rsid w:val="00FB0731"/>
    <w:rPr>
      <w:rFonts w:ascii="Arial" w:eastAsia="Times New Roman" w:hAnsi="Arial"/>
      <w:sz w:val="22"/>
      <w:szCs w:val="22"/>
    </w:rPr>
    <w:tblPr>
      <w:tblCellMar>
        <w:top w:w="0" w:type="dxa"/>
        <w:left w:w="0" w:type="dxa"/>
        <w:bottom w:w="0" w:type="dxa"/>
        <w:right w:w="0" w:type="dxa"/>
      </w:tblCellMar>
    </w:tblPr>
  </w:style>
  <w:style w:type="table" w:customStyle="1" w:styleId="TableGrid221">
    <w:name w:val="TableGrid221"/>
    <w:rsid w:val="00FB0731"/>
    <w:rPr>
      <w:rFonts w:ascii="Arial" w:eastAsia="Times New Roman" w:hAnsi="Arial"/>
      <w:sz w:val="22"/>
      <w:szCs w:val="22"/>
    </w:rPr>
    <w:tblPr>
      <w:tblCellMar>
        <w:top w:w="0" w:type="dxa"/>
        <w:left w:w="0" w:type="dxa"/>
        <w:bottom w:w="0" w:type="dxa"/>
        <w:right w:w="0" w:type="dxa"/>
      </w:tblCellMar>
    </w:tblPr>
  </w:style>
  <w:style w:type="table" w:customStyle="1" w:styleId="TableGrid321">
    <w:name w:val="TableGrid32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10">
    <w:name w:val="Table Grid32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1">
    <w:name w:val="Lưới Bảng112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1">
    <w:name w:val="Lưới Bảng212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1">
    <w:name w:val="Lưới Bảng312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next w:val="TableGrid"/>
    <w:uiPriority w:val="59"/>
    <w:rsid w:val="00FB0731"/>
    <w:rPr>
      <w:rFonts w:eastAsia="Calibri"/>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0">
    <w:name w:val="TableGrid42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1">
    <w:name w:val="Table Grid52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1">
    <w:name w:val="Lưới Bảng122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1">
    <w:name w:val="Lưới Bảng222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1">
    <w:name w:val="Lưới Bảng322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uiPriority w:val="99"/>
    <w:semiHidden/>
    <w:unhideWhenUsed/>
    <w:rsid w:val="00FB0731"/>
  </w:style>
  <w:style w:type="table" w:customStyle="1" w:styleId="TableGrid100">
    <w:name w:val="TableGrid10"/>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LiBang17">
    <w:name w:val="Lưới Bảng1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7">
    <w:name w:val="Lưới Bảng2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7">
    <w:name w:val="Lưới Bảng3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FB0731"/>
  </w:style>
  <w:style w:type="table" w:customStyle="1" w:styleId="TableNormal16">
    <w:name w:val="Table Normal16"/>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40">
    <w:name w:val="TableGrid14"/>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3">
    <w:name w:val="No List23"/>
    <w:next w:val="NoList"/>
    <w:uiPriority w:val="99"/>
    <w:semiHidden/>
    <w:unhideWhenUsed/>
    <w:rsid w:val="00FB0731"/>
  </w:style>
  <w:style w:type="table" w:customStyle="1" w:styleId="TableGrid240">
    <w:name w:val="TableGrid24"/>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3">
    <w:name w:val="No List33"/>
    <w:next w:val="NoList"/>
    <w:uiPriority w:val="99"/>
    <w:semiHidden/>
    <w:unhideWhenUsed/>
    <w:rsid w:val="00FB0731"/>
  </w:style>
  <w:style w:type="table" w:customStyle="1" w:styleId="TableGrid34">
    <w:name w:val="TableGrid34"/>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40">
    <w:name w:val="Table Grid3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4">
    <w:name w:val="Lưới Bảng11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4">
    <w:name w:val="Lưới Bảng21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4">
    <w:name w:val="Lưới Bảng31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
    <w:name w:val="No List43"/>
    <w:next w:val="NoList"/>
    <w:uiPriority w:val="99"/>
    <w:semiHidden/>
    <w:unhideWhenUsed/>
    <w:rsid w:val="00FB0731"/>
  </w:style>
  <w:style w:type="table" w:customStyle="1" w:styleId="TableGrid44">
    <w:name w:val="Table Grid44"/>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
    <w:name w:val="No List53"/>
    <w:next w:val="NoList"/>
    <w:uiPriority w:val="99"/>
    <w:semiHidden/>
    <w:unhideWhenUsed/>
    <w:rsid w:val="00FB0731"/>
  </w:style>
  <w:style w:type="table" w:customStyle="1" w:styleId="TableGrid440">
    <w:name w:val="TableGrid44"/>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4">
    <w:name w:val="Table Grid5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4">
    <w:name w:val="Lưới Bảng12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4">
    <w:name w:val="Lưới Bảng22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4">
    <w:name w:val="Lưới Bảng32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
    <w:name w:val="No List63"/>
    <w:next w:val="NoList"/>
    <w:uiPriority w:val="99"/>
    <w:semiHidden/>
    <w:unhideWhenUsed/>
    <w:rsid w:val="00FB0731"/>
  </w:style>
  <w:style w:type="table" w:customStyle="1" w:styleId="TableGrid63">
    <w:name w:val="Table Grid63"/>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3">
    <w:name w:val="No List73"/>
    <w:next w:val="NoList"/>
    <w:uiPriority w:val="99"/>
    <w:semiHidden/>
    <w:unhideWhenUsed/>
    <w:rsid w:val="00FB0731"/>
  </w:style>
  <w:style w:type="table" w:customStyle="1" w:styleId="TableGrid73">
    <w:name w:val="Table Grid73"/>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2">
    <w:name w:val="No List82"/>
    <w:next w:val="NoList"/>
    <w:uiPriority w:val="99"/>
    <w:semiHidden/>
    <w:unhideWhenUsed/>
    <w:rsid w:val="00FB0731"/>
  </w:style>
  <w:style w:type="table" w:customStyle="1" w:styleId="TableGrid520">
    <w:name w:val="TableGrid52"/>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2">
    <w:name w:val="Table Grid8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2">
    <w:name w:val="Lưới Bảng13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2">
    <w:name w:val="Lưới Bảng23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2">
    <w:name w:val="Lưới Bảng33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
    <w:name w:val="No List112"/>
    <w:next w:val="NoList"/>
    <w:uiPriority w:val="99"/>
    <w:semiHidden/>
    <w:unhideWhenUsed/>
    <w:rsid w:val="00FB0731"/>
  </w:style>
  <w:style w:type="table" w:customStyle="1" w:styleId="TableNormal112">
    <w:name w:val="Table Normal112"/>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11">
    <w:name w:val="Table Grid11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Grid112"/>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12">
    <w:name w:val="No List212"/>
    <w:next w:val="NoList"/>
    <w:uiPriority w:val="99"/>
    <w:semiHidden/>
    <w:unhideWhenUsed/>
    <w:rsid w:val="00FB0731"/>
  </w:style>
  <w:style w:type="table" w:customStyle="1" w:styleId="TableGrid2110">
    <w:name w:val="Table Grid21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Grid212"/>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12">
    <w:name w:val="No List312"/>
    <w:next w:val="NoList"/>
    <w:uiPriority w:val="99"/>
    <w:semiHidden/>
    <w:unhideWhenUsed/>
    <w:rsid w:val="00FB0731"/>
  </w:style>
  <w:style w:type="table" w:customStyle="1" w:styleId="TableGrid312">
    <w:name w:val="TableGrid312"/>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20">
    <w:name w:val="Table Grid31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2">
    <w:name w:val="Lưới Bảng111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2">
    <w:name w:val="Lưới Bảng211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2">
    <w:name w:val="Lưới Bảng311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
    <w:name w:val="No List412"/>
    <w:next w:val="NoList"/>
    <w:uiPriority w:val="99"/>
    <w:semiHidden/>
    <w:unhideWhenUsed/>
    <w:rsid w:val="00FB0731"/>
  </w:style>
  <w:style w:type="table" w:customStyle="1" w:styleId="TableGrid412">
    <w:name w:val="Table Grid412"/>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
    <w:name w:val="No List512"/>
    <w:next w:val="NoList"/>
    <w:uiPriority w:val="99"/>
    <w:semiHidden/>
    <w:unhideWhenUsed/>
    <w:rsid w:val="00FB0731"/>
  </w:style>
  <w:style w:type="table" w:customStyle="1" w:styleId="TableGrid4120">
    <w:name w:val="TableGrid412"/>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2">
    <w:name w:val="Table Grid51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2">
    <w:name w:val="Lưới Bảng121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2">
    <w:name w:val="Lưới Bảng221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2">
    <w:name w:val="Lưới Bảng321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2">
    <w:name w:val="No List612"/>
    <w:next w:val="NoList"/>
    <w:uiPriority w:val="99"/>
    <w:semiHidden/>
    <w:unhideWhenUsed/>
    <w:rsid w:val="00FB0731"/>
  </w:style>
  <w:style w:type="table" w:customStyle="1" w:styleId="TableGrid611">
    <w:name w:val="Table Grid61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2">
    <w:name w:val="No List712"/>
    <w:next w:val="NoList"/>
    <w:uiPriority w:val="99"/>
    <w:semiHidden/>
    <w:unhideWhenUsed/>
    <w:rsid w:val="00FB0731"/>
  </w:style>
  <w:style w:type="table" w:customStyle="1" w:styleId="TableGrid711">
    <w:name w:val="Table Grid71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1">
    <w:name w:val="No List811"/>
    <w:next w:val="NoList"/>
    <w:uiPriority w:val="99"/>
    <w:semiHidden/>
    <w:unhideWhenUsed/>
    <w:rsid w:val="00FB0731"/>
  </w:style>
  <w:style w:type="numbering" w:customStyle="1" w:styleId="NoList1112">
    <w:name w:val="No List1112"/>
    <w:next w:val="NoList"/>
    <w:uiPriority w:val="99"/>
    <w:semiHidden/>
    <w:unhideWhenUsed/>
    <w:rsid w:val="00FB0731"/>
  </w:style>
  <w:style w:type="numbering" w:customStyle="1" w:styleId="NoList21111">
    <w:name w:val="No List21111"/>
    <w:next w:val="NoList"/>
    <w:uiPriority w:val="99"/>
    <w:semiHidden/>
    <w:unhideWhenUsed/>
    <w:rsid w:val="00FB0731"/>
  </w:style>
  <w:style w:type="numbering" w:customStyle="1" w:styleId="NoList31111">
    <w:name w:val="No List31111"/>
    <w:next w:val="NoList"/>
    <w:uiPriority w:val="99"/>
    <w:semiHidden/>
    <w:unhideWhenUsed/>
    <w:rsid w:val="00FB0731"/>
  </w:style>
  <w:style w:type="numbering" w:customStyle="1" w:styleId="NoList4111">
    <w:name w:val="No List4111"/>
    <w:next w:val="NoList"/>
    <w:uiPriority w:val="99"/>
    <w:semiHidden/>
    <w:unhideWhenUsed/>
    <w:rsid w:val="00FB0731"/>
  </w:style>
  <w:style w:type="numbering" w:customStyle="1" w:styleId="NoList5111">
    <w:name w:val="No List5111"/>
    <w:next w:val="NoList"/>
    <w:uiPriority w:val="99"/>
    <w:semiHidden/>
    <w:unhideWhenUsed/>
    <w:rsid w:val="00FB0731"/>
  </w:style>
  <w:style w:type="numbering" w:customStyle="1" w:styleId="NoList6111">
    <w:name w:val="No List6111"/>
    <w:next w:val="NoList"/>
    <w:uiPriority w:val="99"/>
    <w:semiHidden/>
    <w:unhideWhenUsed/>
    <w:rsid w:val="00FB0731"/>
  </w:style>
  <w:style w:type="numbering" w:customStyle="1" w:styleId="NoList7111">
    <w:name w:val="No List7111"/>
    <w:next w:val="NoList"/>
    <w:uiPriority w:val="99"/>
    <w:semiHidden/>
    <w:unhideWhenUsed/>
    <w:rsid w:val="00FB0731"/>
  </w:style>
  <w:style w:type="table" w:customStyle="1" w:styleId="TableGrid122">
    <w:name w:val="Table Grid12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1">
    <w:name w:val="No List91"/>
    <w:next w:val="NoList"/>
    <w:uiPriority w:val="99"/>
    <w:semiHidden/>
    <w:unhideWhenUsed/>
    <w:rsid w:val="00FB0731"/>
  </w:style>
  <w:style w:type="table" w:customStyle="1" w:styleId="TableGrid620">
    <w:name w:val="TableGrid62"/>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2">
    <w:name w:val="Table Grid10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2">
    <w:name w:val="Lưới Bảng14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2">
    <w:name w:val="Lưới Bảng24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2">
    <w:name w:val="Lưới Bảng34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
    <w:name w:val="No List101"/>
    <w:next w:val="NoList"/>
    <w:uiPriority w:val="99"/>
    <w:semiHidden/>
    <w:unhideWhenUsed/>
    <w:rsid w:val="00FB0731"/>
  </w:style>
  <w:style w:type="table" w:customStyle="1" w:styleId="TableGrid720">
    <w:name w:val="TableGrid72"/>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2">
    <w:name w:val="Table Grid13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2">
    <w:name w:val="Lưới Bảng15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2">
    <w:name w:val="Lưới Bảng25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2">
    <w:name w:val="Lưới Bảng35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1">
    <w:name w:val="No List1211"/>
    <w:next w:val="NoList"/>
    <w:uiPriority w:val="99"/>
    <w:semiHidden/>
    <w:unhideWhenUsed/>
    <w:rsid w:val="00FB0731"/>
  </w:style>
  <w:style w:type="table" w:customStyle="1" w:styleId="TableNormal122">
    <w:name w:val="Table Normal122"/>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41">
    <w:name w:val="Table Grid14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0">
    <w:name w:val="TableGrid122"/>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21">
    <w:name w:val="No List221"/>
    <w:next w:val="NoList"/>
    <w:uiPriority w:val="99"/>
    <w:semiHidden/>
    <w:unhideWhenUsed/>
    <w:rsid w:val="00FB0731"/>
  </w:style>
  <w:style w:type="table" w:customStyle="1" w:styleId="TableGrid2210">
    <w:name w:val="Table Grid22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Grid222"/>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21">
    <w:name w:val="No List321"/>
    <w:next w:val="NoList"/>
    <w:uiPriority w:val="99"/>
    <w:semiHidden/>
    <w:unhideWhenUsed/>
    <w:rsid w:val="00FB0731"/>
  </w:style>
  <w:style w:type="table" w:customStyle="1" w:styleId="TableGrid322">
    <w:name w:val="TableGrid322"/>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20">
    <w:name w:val="Table Grid32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2">
    <w:name w:val="Lưới Bảng112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2">
    <w:name w:val="Lưới Bảng212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2">
    <w:name w:val="Lưới Bảng312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
    <w:name w:val="No List421"/>
    <w:next w:val="NoList"/>
    <w:uiPriority w:val="99"/>
    <w:semiHidden/>
    <w:unhideWhenUsed/>
    <w:rsid w:val="00FB0731"/>
  </w:style>
  <w:style w:type="table" w:customStyle="1" w:styleId="TableGrid422">
    <w:name w:val="Table Grid422"/>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
    <w:name w:val="No List521"/>
    <w:next w:val="NoList"/>
    <w:uiPriority w:val="99"/>
    <w:semiHidden/>
    <w:unhideWhenUsed/>
    <w:rsid w:val="00FB0731"/>
  </w:style>
  <w:style w:type="table" w:customStyle="1" w:styleId="TableGrid4220">
    <w:name w:val="TableGrid422"/>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2">
    <w:name w:val="Table Grid52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2">
    <w:name w:val="Lưới Bảng122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2">
    <w:name w:val="Lưới Bảng222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2">
    <w:name w:val="Lưới Bảng322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1">
    <w:name w:val="No List621"/>
    <w:next w:val="NoList"/>
    <w:uiPriority w:val="99"/>
    <w:semiHidden/>
    <w:unhideWhenUsed/>
    <w:rsid w:val="00FB0731"/>
  </w:style>
  <w:style w:type="table" w:customStyle="1" w:styleId="TableGrid621">
    <w:name w:val="Table Grid62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1">
    <w:name w:val="No List721"/>
    <w:next w:val="NoList"/>
    <w:uiPriority w:val="99"/>
    <w:semiHidden/>
    <w:unhideWhenUsed/>
    <w:rsid w:val="00FB0731"/>
  </w:style>
  <w:style w:type="table" w:customStyle="1" w:styleId="TableGrid721">
    <w:name w:val="Table Grid72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
    <w:name w:val="Table Grid83"/>
    <w:basedOn w:val="TableNormal"/>
    <w:next w:val="TableGrid"/>
    <w:uiPriority w:val="59"/>
    <w:rsid w:val="00FB0731"/>
    <w:rPr>
      <w:rFonts w:ascii="Arial" w:eastAsia="Calibri" w:hAnsi="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FB0731"/>
  </w:style>
  <w:style w:type="character" w:customStyle="1" w:styleId="Vnbnnidung">
    <w:name w:val="Văn bản nội dung_"/>
    <w:basedOn w:val="DefaultParagraphFont"/>
    <w:link w:val="Vnbnnidung0"/>
    <w:rsid w:val="00FB0731"/>
    <w:rPr>
      <w:rFonts w:ascii="Tahoma" w:eastAsia="Tahoma" w:hAnsi="Tahoma" w:cs="Tahoma"/>
      <w:sz w:val="19"/>
      <w:szCs w:val="19"/>
      <w:shd w:val="clear" w:color="auto" w:fill="FFFFFF"/>
    </w:rPr>
  </w:style>
  <w:style w:type="paragraph" w:customStyle="1" w:styleId="Vnbnnidung0">
    <w:name w:val="Văn bản nội dung"/>
    <w:basedOn w:val="Normal"/>
    <w:link w:val="Vnbnnidung"/>
    <w:rsid w:val="00FB0731"/>
    <w:pPr>
      <w:widowControl w:val="0"/>
      <w:shd w:val="clear" w:color="auto" w:fill="FFFFFF"/>
      <w:spacing w:line="394" w:lineRule="exact"/>
      <w:ind w:hanging="360"/>
      <w:jc w:val="both"/>
    </w:pPr>
    <w:rPr>
      <w:rFonts w:ascii="Tahoma" w:eastAsia="Tahoma" w:hAnsi="Tahoma" w:cs="Tahoma"/>
      <w:color w:val="auto"/>
      <w:sz w:val="19"/>
      <w:szCs w:val="19"/>
    </w:rPr>
  </w:style>
  <w:style w:type="numbering" w:customStyle="1" w:styleId="NoList17">
    <w:name w:val="No List17"/>
    <w:next w:val="NoList"/>
    <w:uiPriority w:val="99"/>
    <w:semiHidden/>
    <w:unhideWhenUsed/>
    <w:rsid w:val="00FB0731"/>
  </w:style>
  <w:style w:type="table" w:customStyle="1" w:styleId="TableNormal17">
    <w:name w:val="Table Normal17"/>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paragraph" w:customStyle="1" w:styleId="TOC11">
    <w:name w:val="TOC 11"/>
    <w:basedOn w:val="Normal"/>
    <w:next w:val="TOC1"/>
    <w:uiPriority w:val="39"/>
    <w:qFormat/>
    <w:rsid w:val="00FB0731"/>
    <w:pPr>
      <w:widowControl w:val="0"/>
      <w:autoSpaceDE w:val="0"/>
      <w:autoSpaceDN w:val="0"/>
      <w:spacing w:before="120"/>
    </w:pPr>
    <w:rPr>
      <w:rFonts w:ascii="Calibri" w:hAnsi="Calibri" w:cs="Calibri"/>
      <w:b/>
      <w:bCs/>
      <w:i/>
      <w:iCs/>
      <w:color w:val="auto"/>
      <w:sz w:val="24"/>
      <w:szCs w:val="24"/>
    </w:rPr>
  </w:style>
  <w:style w:type="character" w:customStyle="1" w:styleId="Hyperlink1">
    <w:name w:val="Hyperlink1"/>
    <w:basedOn w:val="DefaultParagraphFont"/>
    <w:uiPriority w:val="99"/>
    <w:unhideWhenUsed/>
    <w:rsid w:val="00FB0731"/>
    <w:rPr>
      <w:color w:val="0000FF"/>
      <w:u w:val="single"/>
    </w:rPr>
  </w:style>
  <w:style w:type="table" w:customStyle="1" w:styleId="TableGrid150">
    <w:name w:val="TableGrid15"/>
    <w:rsid w:val="00FB0731"/>
    <w:rPr>
      <w:rFonts w:ascii="Calibri" w:eastAsia="Times New Roman" w:hAnsi="Calibri"/>
      <w:sz w:val="22"/>
      <w:szCs w:val="22"/>
    </w:rPr>
    <w:tblPr>
      <w:tblCellMar>
        <w:top w:w="0" w:type="dxa"/>
        <w:left w:w="0" w:type="dxa"/>
        <w:bottom w:w="0" w:type="dxa"/>
        <w:right w:w="0" w:type="dxa"/>
      </w:tblCellMar>
    </w:tblPr>
  </w:style>
  <w:style w:type="character" w:customStyle="1" w:styleId="Tiu1">
    <w:name w:val="Tiêu đề #1_"/>
    <w:basedOn w:val="DefaultParagraphFont"/>
    <w:rsid w:val="00FB0731"/>
    <w:rPr>
      <w:rFonts w:ascii="Times New Roman" w:eastAsia="Times New Roman" w:hAnsi="Times New Roman" w:cs="Times New Roman"/>
      <w:b/>
      <w:bCs/>
      <w:i w:val="0"/>
      <w:iCs w:val="0"/>
      <w:smallCaps w:val="0"/>
      <w:strike w:val="0"/>
      <w:sz w:val="28"/>
      <w:szCs w:val="28"/>
      <w:u w:val="none"/>
    </w:rPr>
  </w:style>
  <w:style w:type="character" w:customStyle="1" w:styleId="Tiu10">
    <w:name w:val="Tiêu đề #1"/>
    <w:basedOn w:val="Tiu1"/>
    <w:rsid w:val="00FB0731"/>
    <w:rPr>
      <w:rFonts w:ascii="Times New Roman" w:eastAsia="Times New Roman" w:hAnsi="Times New Roman" w:cs="Times New Roman"/>
      <w:b/>
      <w:bCs/>
      <w:i w:val="0"/>
      <w:iCs w:val="0"/>
      <w:smallCaps w:val="0"/>
      <w:strike w:val="0"/>
      <w:color w:val="000000"/>
      <w:spacing w:val="0"/>
      <w:w w:val="100"/>
      <w:position w:val="0"/>
      <w:sz w:val="28"/>
      <w:szCs w:val="28"/>
      <w:u w:val="none"/>
      <w:lang w:val="vi-VN"/>
    </w:rPr>
  </w:style>
  <w:style w:type="character" w:customStyle="1" w:styleId="VnbnnidungInm">
    <w:name w:val="Văn bản nội dung + In đậm"/>
    <w:basedOn w:val="Vnbnnidung"/>
    <w:rsid w:val="00FB0731"/>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vi-VN"/>
    </w:rPr>
  </w:style>
  <w:style w:type="numbering" w:customStyle="1" w:styleId="NoList24">
    <w:name w:val="No List24"/>
    <w:next w:val="NoList"/>
    <w:uiPriority w:val="99"/>
    <w:semiHidden/>
    <w:unhideWhenUsed/>
    <w:rsid w:val="00FB0731"/>
  </w:style>
  <w:style w:type="table" w:customStyle="1" w:styleId="TableNormal113">
    <w:name w:val="Table Normal113"/>
    <w:uiPriority w:val="2"/>
    <w:semiHidden/>
    <w:unhideWhenUsed/>
    <w:qFormat/>
    <w:rsid w:val="00FB0731"/>
    <w:pPr>
      <w:widowControl w:val="0"/>
      <w:autoSpaceDE w:val="0"/>
      <w:autoSpaceDN w:val="0"/>
    </w:pPr>
    <w:rPr>
      <w:rFonts w:ascii="Arial" w:eastAsia="Arial" w:hAnsi="Arial"/>
      <w:sz w:val="22"/>
      <w:szCs w:val="22"/>
    </w:rPr>
    <w:tblPr>
      <w:tblInd w:w="0" w:type="dxa"/>
      <w:tblCellMar>
        <w:top w:w="0" w:type="dxa"/>
        <w:left w:w="0" w:type="dxa"/>
        <w:bottom w:w="0" w:type="dxa"/>
        <w:right w:w="0" w:type="dxa"/>
      </w:tblCellMar>
    </w:tblPr>
  </w:style>
  <w:style w:type="table" w:customStyle="1" w:styleId="TableGrid160">
    <w:name w:val="TableGrid16"/>
    <w:rsid w:val="00FB0731"/>
    <w:rPr>
      <w:rFonts w:ascii="Arial" w:eastAsia="Times New Roman" w:hAnsi="Arial"/>
      <w:sz w:val="22"/>
      <w:szCs w:val="22"/>
    </w:rPr>
    <w:tblPr>
      <w:tblCellMar>
        <w:top w:w="0" w:type="dxa"/>
        <w:left w:w="0" w:type="dxa"/>
        <w:bottom w:w="0" w:type="dxa"/>
        <w:right w:w="0" w:type="dxa"/>
      </w:tblCellMar>
    </w:tblPr>
  </w:style>
  <w:style w:type="paragraph" w:customStyle="1" w:styleId="TOCHeading2">
    <w:name w:val="TOC Heading2"/>
    <w:basedOn w:val="Heading1"/>
    <w:next w:val="Normal"/>
    <w:uiPriority w:val="39"/>
    <w:unhideWhenUsed/>
    <w:qFormat/>
    <w:rsid w:val="00FB0731"/>
    <w:pPr>
      <w:keepLines/>
      <w:spacing w:before="240" w:line="259" w:lineRule="auto"/>
      <w:ind w:firstLine="0"/>
      <w:jc w:val="left"/>
      <w:outlineLvl w:val="9"/>
    </w:pPr>
    <w:rPr>
      <w:b w:val="0"/>
      <w:bCs w:val="0"/>
      <w:color w:val="365F91"/>
      <w:kern w:val="0"/>
      <w:sz w:val="32"/>
      <w:u w:color="000000"/>
    </w:rPr>
  </w:style>
  <w:style w:type="numbering" w:customStyle="1" w:styleId="NoList113">
    <w:name w:val="No List113"/>
    <w:next w:val="NoList"/>
    <w:uiPriority w:val="99"/>
    <w:semiHidden/>
    <w:unhideWhenUsed/>
    <w:rsid w:val="00FB0731"/>
  </w:style>
  <w:style w:type="numbering" w:customStyle="1" w:styleId="NoList1113">
    <w:name w:val="No List1113"/>
    <w:next w:val="NoList"/>
    <w:uiPriority w:val="99"/>
    <w:semiHidden/>
    <w:unhideWhenUsed/>
    <w:rsid w:val="00FB0731"/>
  </w:style>
  <w:style w:type="table" w:customStyle="1" w:styleId="TableGrid1120">
    <w:name w:val="Table Grid112"/>
    <w:basedOn w:val="TableNormal"/>
    <w:next w:val="TableGrid"/>
    <w:uiPriority w:val="39"/>
    <w:rsid w:val="00FB0731"/>
    <w:rPr>
      <w:rFonts w:eastAsia="Calibri"/>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
    <w:name w:val="No List34"/>
    <w:next w:val="NoList"/>
    <w:uiPriority w:val="99"/>
    <w:semiHidden/>
    <w:unhideWhenUsed/>
    <w:rsid w:val="00FB0731"/>
  </w:style>
  <w:style w:type="table" w:customStyle="1" w:styleId="TableGrid35">
    <w:name w:val="Table Grid35"/>
    <w:basedOn w:val="TableNormal"/>
    <w:next w:val="TableGrid"/>
    <w:uiPriority w:val="39"/>
    <w:rsid w:val="00FB0731"/>
    <w:rPr>
      <w:rFonts w:eastAsia="Calibri"/>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
    <w:name w:val="Table Grid45"/>
    <w:basedOn w:val="TableNormal"/>
    <w:next w:val="TableGrid"/>
    <w:uiPriority w:val="39"/>
    <w:rsid w:val="00FB0731"/>
    <w:rPr>
      <w:rFonts w:eastAsia="Calibri"/>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
    <w:name w:val="No List44"/>
    <w:next w:val="NoList"/>
    <w:uiPriority w:val="99"/>
    <w:semiHidden/>
    <w:unhideWhenUsed/>
    <w:rsid w:val="00FB0731"/>
  </w:style>
  <w:style w:type="table" w:customStyle="1" w:styleId="TableNormal123">
    <w:name w:val="Table Normal123"/>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55">
    <w:name w:val="Table Grid55"/>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0">
    <w:name w:val="TableGrid25"/>
    <w:rsid w:val="00FB0731"/>
    <w:rPr>
      <w:rFonts w:ascii="Calibri" w:eastAsia="Times New Roman" w:hAnsi="Calibri"/>
      <w:sz w:val="22"/>
      <w:szCs w:val="22"/>
    </w:rPr>
    <w:tblPr>
      <w:tblCellMar>
        <w:top w:w="0" w:type="dxa"/>
        <w:left w:w="0" w:type="dxa"/>
        <w:bottom w:w="0" w:type="dxa"/>
        <w:right w:w="0" w:type="dxa"/>
      </w:tblCellMar>
    </w:tblPr>
  </w:style>
  <w:style w:type="paragraph" w:customStyle="1" w:styleId="TOCHeading3">
    <w:name w:val="TOC Heading3"/>
    <w:basedOn w:val="Heading1"/>
    <w:next w:val="Normal"/>
    <w:uiPriority w:val="39"/>
    <w:unhideWhenUsed/>
    <w:qFormat/>
    <w:rsid w:val="00FB0731"/>
    <w:pPr>
      <w:keepLines/>
      <w:spacing w:before="240" w:line="259" w:lineRule="auto"/>
      <w:ind w:firstLine="0"/>
      <w:jc w:val="left"/>
      <w:outlineLvl w:val="9"/>
    </w:pPr>
    <w:rPr>
      <w:rFonts w:ascii="Cambria" w:hAnsi="Cambria"/>
      <w:b w:val="0"/>
      <w:bCs w:val="0"/>
      <w:color w:val="365F91"/>
      <w:kern w:val="0"/>
      <w:sz w:val="32"/>
      <w:u w:color="000000"/>
    </w:rPr>
  </w:style>
  <w:style w:type="table" w:customStyle="1" w:styleId="TableNormal131">
    <w:name w:val="Table Normal131"/>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numbering" w:customStyle="1" w:styleId="NoList18">
    <w:name w:val="No List18"/>
    <w:next w:val="NoList"/>
    <w:uiPriority w:val="99"/>
    <w:semiHidden/>
    <w:unhideWhenUsed/>
    <w:rsid w:val="00FB0731"/>
  </w:style>
  <w:style w:type="table" w:customStyle="1" w:styleId="TableGrid170">
    <w:name w:val="TableGrid17"/>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LiBang18">
    <w:name w:val="Lưới Bảng18"/>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8">
    <w:name w:val="Lưới Bảng28"/>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8">
    <w:name w:val="Lưới Bảng38"/>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FB0731"/>
  </w:style>
  <w:style w:type="table" w:customStyle="1" w:styleId="TableNormal18">
    <w:name w:val="Table Normal18"/>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3">
    <w:name w:val="Table Grid113"/>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0">
    <w:name w:val="TableGrid18"/>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5">
    <w:name w:val="No List25"/>
    <w:next w:val="NoList"/>
    <w:uiPriority w:val="99"/>
    <w:semiHidden/>
    <w:unhideWhenUsed/>
    <w:rsid w:val="00FB0731"/>
  </w:style>
  <w:style w:type="table" w:customStyle="1" w:styleId="TableGrid260">
    <w:name w:val="TableGrid26"/>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5">
    <w:name w:val="No List35"/>
    <w:next w:val="NoList"/>
    <w:uiPriority w:val="99"/>
    <w:semiHidden/>
    <w:unhideWhenUsed/>
    <w:rsid w:val="00FB0731"/>
  </w:style>
  <w:style w:type="table" w:customStyle="1" w:styleId="TableGrid350">
    <w:name w:val="TableGrid35"/>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6">
    <w:name w:val="Table Grid3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5">
    <w:name w:val="Lưới Bảng11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5">
    <w:name w:val="Lưới Bảng21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5">
    <w:name w:val="Lưới Bảng31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
    <w:name w:val="No List45"/>
    <w:next w:val="NoList"/>
    <w:uiPriority w:val="99"/>
    <w:semiHidden/>
    <w:unhideWhenUsed/>
    <w:rsid w:val="00FB0731"/>
  </w:style>
  <w:style w:type="table" w:customStyle="1" w:styleId="TableGrid46">
    <w:name w:val="Table Grid46"/>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
    <w:name w:val="No List54"/>
    <w:next w:val="NoList"/>
    <w:uiPriority w:val="99"/>
    <w:semiHidden/>
    <w:unhideWhenUsed/>
    <w:rsid w:val="00FB0731"/>
  </w:style>
  <w:style w:type="table" w:customStyle="1" w:styleId="TableGrid450">
    <w:name w:val="TableGrid45"/>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6">
    <w:name w:val="Table Grid5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5">
    <w:name w:val="Lưới Bảng12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5">
    <w:name w:val="Lưới Bảng22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5">
    <w:name w:val="Lưới Bảng32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
    <w:name w:val="No List64"/>
    <w:next w:val="NoList"/>
    <w:uiPriority w:val="99"/>
    <w:semiHidden/>
    <w:unhideWhenUsed/>
    <w:rsid w:val="00FB0731"/>
  </w:style>
  <w:style w:type="table" w:customStyle="1" w:styleId="TableGrid64">
    <w:name w:val="Table Grid64"/>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4">
    <w:name w:val="No List74"/>
    <w:next w:val="NoList"/>
    <w:uiPriority w:val="99"/>
    <w:semiHidden/>
    <w:unhideWhenUsed/>
    <w:rsid w:val="00FB0731"/>
  </w:style>
  <w:style w:type="table" w:customStyle="1" w:styleId="TableGrid74">
    <w:name w:val="Table Grid74"/>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3">
    <w:name w:val="No List83"/>
    <w:next w:val="NoList"/>
    <w:uiPriority w:val="99"/>
    <w:semiHidden/>
    <w:unhideWhenUsed/>
    <w:rsid w:val="00FB0731"/>
  </w:style>
  <w:style w:type="table" w:customStyle="1" w:styleId="TableGrid530">
    <w:name w:val="TableGrid53"/>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4">
    <w:name w:val="Table Grid8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3">
    <w:name w:val="Lưới Bảng133"/>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3">
    <w:name w:val="Lưới Bảng233"/>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3">
    <w:name w:val="Lưới Bảng333"/>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
    <w:name w:val="No List114"/>
    <w:next w:val="NoList"/>
    <w:uiPriority w:val="99"/>
    <w:semiHidden/>
    <w:unhideWhenUsed/>
    <w:rsid w:val="00FB0731"/>
  </w:style>
  <w:style w:type="table" w:customStyle="1" w:styleId="TableNormal114">
    <w:name w:val="Table Normal114"/>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4">
    <w:name w:val="Table Grid114"/>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0">
    <w:name w:val="TableGrid113"/>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13">
    <w:name w:val="No List213"/>
    <w:next w:val="NoList"/>
    <w:uiPriority w:val="99"/>
    <w:semiHidden/>
    <w:unhideWhenUsed/>
    <w:rsid w:val="00FB0731"/>
  </w:style>
  <w:style w:type="table" w:customStyle="1" w:styleId="TableGrid2120">
    <w:name w:val="Table Grid212"/>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Grid213"/>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13">
    <w:name w:val="No List313"/>
    <w:next w:val="NoList"/>
    <w:uiPriority w:val="99"/>
    <w:semiHidden/>
    <w:unhideWhenUsed/>
    <w:rsid w:val="00FB0731"/>
  </w:style>
  <w:style w:type="table" w:customStyle="1" w:styleId="TableGrid313">
    <w:name w:val="TableGrid313"/>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30">
    <w:name w:val="Table Grid313"/>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3">
    <w:name w:val="Lưới Bảng1113"/>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3">
    <w:name w:val="Lưới Bảng2113"/>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3">
    <w:name w:val="Lưới Bảng3113"/>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
    <w:name w:val="No List413"/>
    <w:next w:val="NoList"/>
    <w:uiPriority w:val="99"/>
    <w:semiHidden/>
    <w:unhideWhenUsed/>
    <w:rsid w:val="00FB0731"/>
  </w:style>
  <w:style w:type="table" w:customStyle="1" w:styleId="TableGrid413">
    <w:name w:val="Table Grid413"/>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3">
    <w:name w:val="No List513"/>
    <w:next w:val="NoList"/>
    <w:uiPriority w:val="99"/>
    <w:semiHidden/>
    <w:unhideWhenUsed/>
    <w:rsid w:val="00FB0731"/>
  </w:style>
  <w:style w:type="table" w:customStyle="1" w:styleId="TableGrid4130">
    <w:name w:val="TableGrid413"/>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3">
    <w:name w:val="Table Grid513"/>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3">
    <w:name w:val="Lưới Bảng1213"/>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3">
    <w:name w:val="Lưới Bảng2213"/>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3">
    <w:name w:val="Lưới Bảng3213"/>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3">
    <w:name w:val="No List613"/>
    <w:next w:val="NoList"/>
    <w:uiPriority w:val="99"/>
    <w:semiHidden/>
    <w:unhideWhenUsed/>
    <w:rsid w:val="00FB0731"/>
  </w:style>
  <w:style w:type="table" w:customStyle="1" w:styleId="TableGrid612">
    <w:name w:val="Table Grid612"/>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3">
    <w:name w:val="No List713"/>
    <w:next w:val="NoList"/>
    <w:uiPriority w:val="99"/>
    <w:semiHidden/>
    <w:unhideWhenUsed/>
    <w:rsid w:val="00FB0731"/>
  </w:style>
  <w:style w:type="table" w:customStyle="1" w:styleId="TableGrid712">
    <w:name w:val="Table Grid712"/>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2">
    <w:name w:val="No List812"/>
    <w:next w:val="NoList"/>
    <w:uiPriority w:val="99"/>
    <w:semiHidden/>
    <w:unhideWhenUsed/>
    <w:rsid w:val="00FB0731"/>
  </w:style>
  <w:style w:type="numbering" w:customStyle="1" w:styleId="NoList1114">
    <w:name w:val="No List1114"/>
    <w:next w:val="NoList"/>
    <w:uiPriority w:val="99"/>
    <w:semiHidden/>
    <w:unhideWhenUsed/>
    <w:rsid w:val="00FB0731"/>
  </w:style>
  <w:style w:type="numbering" w:customStyle="1" w:styleId="NoList2112">
    <w:name w:val="No List2112"/>
    <w:next w:val="NoList"/>
    <w:uiPriority w:val="99"/>
    <w:semiHidden/>
    <w:unhideWhenUsed/>
    <w:rsid w:val="00FB0731"/>
  </w:style>
  <w:style w:type="numbering" w:customStyle="1" w:styleId="NoList3112">
    <w:name w:val="No List3112"/>
    <w:next w:val="NoList"/>
    <w:uiPriority w:val="99"/>
    <w:semiHidden/>
    <w:unhideWhenUsed/>
    <w:rsid w:val="00FB0731"/>
  </w:style>
  <w:style w:type="numbering" w:customStyle="1" w:styleId="NoList4112">
    <w:name w:val="No List4112"/>
    <w:next w:val="NoList"/>
    <w:uiPriority w:val="99"/>
    <w:semiHidden/>
    <w:unhideWhenUsed/>
    <w:rsid w:val="00FB0731"/>
  </w:style>
  <w:style w:type="numbering" w:customStyle="1" w:styleId="NoList5112">
    <w:name w:val="No List5112"/>
    <w:next w:val="NoList"/>
    <w:uiPriority w:val="99"/>
    <w:semiHidden/>
    <w:unhideWhenUsed/>
    <w:rsid w:val="00FB0731"/>
  </w:style>
  <w:style w:type="numbering" w:customStyle="1" w:styleId="NoList6112">
    <w:name w:val="No List6112"/>
    <w:next w:val="NoList"/>
    <w:uiPriority w:val="99"/>
    <w:semiHidden/>
    <w:unhideWhenUsed/>
    <w:rsid w:val="00FB0731"/>
  </w:style>
  <w:style w:type="numbering" w:customStyle="1" w:styleId="NoList7112">
    <w:name w:val="No List7112"/>
    <w:next w:val="NoList"/>
    <w:uiPriority w:val="99"/>
    <w:semiHidden/>
    <w:unhideWhenUsed/>
    <w:rsid w:val="00FB0731"/>
  </w:style>
  <w:style w:type="table" w:customStyle="1" w:styleId="TableGrid123">
    <w:name w:val="Table Grid123"/>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
    <w:name w:val="Table Grid93"/>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2">
    <w:name w:val="No List92"/>
    <w:next w:val="NoList"/>
    <w:uiPriority w:val="99"/>
    <w:semiHidden/>
    <w:unhideWhenUsed/>
    <w:rsid w:val="00FB0731"/>
  </w:style>
  <w:style w:type="table" w:customStyle="1" w:styleId="TableGrid630">
    <w:name w:val="TableGrid63"/>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3">
    <w:name w:val="Table Grid103"/>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3">
    <w:name w:val="Lưới Bảng143"/>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3">
    <w:name w:val="Lưới Bảng243"/>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3">
    <w:name w:val="Lưới Bảng343"/>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2">
    <w:name w:val="No List102"/>
    <w:next w:val="NoList"/>
    <w:uiPriority w:val="99"/>
    <w:semiHidden/>
    <w:unhideWhenUsed/>
    <w:rsid w:val="00FB0731"/>
  </w:style>
  <w:style w:type="table" w:customStyle="1" w:styleId="TableGrid730">
    <w:name w:val="TableGrid73"/>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3">
    <w:name w:val="Table Grid133"/>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3">
    <w:name w:val="Lưới Bảng153"/>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3">
    <w:name w:val="Lưới Bảng253"/>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3">
    <w:name w:val="Lưới Bảng353"/>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2">
    <w:name w:val="No List122"/>
    <w:next w:val="NoList"/>
    <w:uiPriority w:val="99"/>
    <w:semiHidden/>
    <w:unhideWhenUsed/>
    <w:rsid w:val="00FB0731"/>
  </w:style>
  <w:style w:type="table" w:customStyle="1" w:styleId="TableNormal124">
    <w:name w:val="Table Normal124"/>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42">
    <w:name w:val="Table Grid142"/>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0">
    <w:name w:val="TableGrid123"/>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22">
    <w:name w:val="No List222"/>
    <w:next w:val="NoList"/>
    <w:uiPriority w:val="99"/>
    <w:semiHidden/>
    <w:unhideWhenUsed/>
    <w:rsid w:val="00FB0731"/>
  </w:style>
  <w:style w:type="table" w:customStyle="1" w:styleId="TableGrid2220">
    <w:name w:val="Table Grid222"/>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Grid223"/>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22">
    <w:name w:val="No List322"/>
    <w:next w:val="NoList"/>
    <w:uiPriority w:val="99"/>
    <w:semiHidden/>
    <w:unhideWhenUsed/>
    <w:rsid w:val="00FB0731"/>
  </w:style>
  <w:style w:type="table" w:customStyle="1" w:styleId="TableGrid323">
    <w:name w:val="TableGrid323"/>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30">
    <w:name w:val="Table Grid323"/>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3">
    <w:name w:val="Lưới Bảng1123"/>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3">
    <w:name w:val="Lưới Bảng2123"/>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3">
    <w:name w:val="Lưới Bảng3123"/>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2">
    <w:name w:val="No List422"/>
    <w:next w:val="NoList"/>
    <w:uiPriority w:val="99"/>
    <w:semiHidden/>
    <w:unhideWhenUsed/>
    <w:rsid w:val="00FB0731"/>
  </w:style>
  <w:style w:type="table" w:customStyle="1" w:styleId="TableGrid423">
    <w:name w:val="Table Grid423"/>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2">
    <w:name w:val="No List522"/>
    <w:next w:val="NoList"/>
    <w:uiPriority w:val="99"/>
    <w:semiHidden/>
    <w:unhideWhenUsed/>
    <w:rsid w:val="00FB0731"/>
  </w:style>
  <w:style w:type="table" w:customStyle="1" w:styleId="TableGrid4230">
    <w:name w:val="TableGrid423"/>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3">
    <w:name w:val="Table Grid523"/>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3">
    <w:name w:val="Lưới Bảng1223"/>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3">
    <w:name w:val="Lưới Bảng2223"/>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3">
    <w:name w:val="Lưới Bảng3223"/>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2">
    <w:name w:val="No List622"/>
    <w:next w:val="NoList"/>
    <w:uiPriority w:val="99"/>
    <w:semiHidden/>
    <w:unhideWhenUsed/>
    <w:rsid w:val="00FB0731"/>
  </w:style>
  <w:style w:type="table" w:customStyle="1" w:styleId="TableGrid622">
    <w:name w:val="Table Grid622"/>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2">
    <w:name w:val="No List722"/>
    <w:next w:val="NoList"/>
    <w:uiPriority w:val="99"/>
    <w:semiHidden/>
    <w:unhideWhenUsed/>
    <w:rsid w:val="00FB0731"/>
  </w:style>
  <w:style w:type="table" w:customStyle="1" w:styleId="TableGrid722">
    <w:name w:val="Table Grid722"/>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1">
    <w:name w:val="No List131"/>
    <w:next w:val="NoList"/>
    <w:uiPriority w:val="99"/>
    <w:semiHidden/>
    <w:unhideWhenUsed/>
    <w:rsid w:val="00FB0731"/>
  </w:style>
  <w:style w:type="table" w:customStyle="1" w:styleId="TableNormal132">
    <w:name w:val="Table Normal132"/>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51">
    <w:name w:val="Table Grid15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0">
    <w:name w:val="TableGrid8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141">
    <w:name w:val="No List141"/>
    <w:next w:val="NoList"/>
    <w:uiPriority w:val="99"/>
    <w:semiHidden/>
    <w:unhideWhenUsed/>
    <w:rsid w:val="00FB0731"/>
  </w:style>
  <w:style w:type="table" w:customStyle="1" w:styleId="TableGrid161">
    <w:name w:val="Table Grid161"/>
    <w:basedOn w:val="TableNormal"/>
    <w:next w:val="TableGrid"/>
    <w:uiPriority w:val="59"/>
    <w:rsid w:val="00FB0731"/>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
    <w:name w:val="No List151"/>
    <w:next w:val="NoList"/>
    <w:uiPriority w:val="99"/>
    <w:semiHidden/>
    <w:unhideWhenUsed/>
    <w:rsid w:val="00FB0731"/>
  </w:style>
  <w:style w:type="table" w:customStyle="1" w:styleId="TableGrid171">
    <w:name w:val="Table Grid171"/>
    <w:basedOn w:val="TableNormal"/>
    <w:next w:val="TableGrid"/>
    <w:uiPriority w:val="3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1">
    <w:name w:val="No List161"/>
    <w:next w:val="NoList"/>
    <w:uiPriority w:val="99"/>
    <w:semiHidden/>
    <w:unhideWhenUsed/>
    <w:rsid w:val="00FB0731"/>
  </w:style>
  <w:style w:type="table" w:customStyle="1" w:styleId="TableNormal141">
    <w:name w:val="Table Normal14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81">
    <w:name w:val="Table Grid18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51">
    <w:name w:val="Table Normal15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numbering" w:customStyle="1" w:styleId="NoList171">
    <w:name w:val="No List171"/>
    <w:next w:val="NoList"/>
    <w:uiPriority w:val="99"/>
    <w:semiHidden/>
    <w:unhideWhenUsed/>
    <w:rsid w:val="00FB0731"/>
  </w:style>
  <w:style w:type="table" w:customStyle="1" w:styleId="TableNormal161">
    <w:name w:val="Table Normal16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91">
    <w:name w:val="Table Grid19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71">
    <w:name w:val="Table Normal17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numbering" w:customStyle="1" w:styleId="NoList20">
    <w:name w:val="No List20"/>
    <w:next w:val="NoList"/>
    <w:uiPriority w:val="99"/>
    <w:semiHidden/>
    <w:unhideWhenUsed/>
    <w:rsid w:val="00FB0731"/>
  </w:style>
  <w:style w:type="numbering" w:customStyle="1" w:styleId="NoList110">
    <w:name w:val="No List110"/>
    <w:next w:val="NoList"/>
    <w:uiPriority w:val="99"/>
    <w:semiHidden/>
    <w:unhideWhenUsed/>
    <w:rsid w:val="00FB0731"/>
  </w:style>
  <w:style w:type="table" w:customStyle="1" w:styleId="TableGrid115">
    <w:name w:val="Table Grid115"/>
    <w:basedOn w:val="TableNormal"/>
    <w:next w:val="TableGrid"/>
    <w:uiPriority w:val="39"/>
    <w:rsid w:val="00FB0731"/>
    <w:rPr>
      <w:rFonts w:ascii="Calibri" w:eastAsia="Calibri" w:hAnsi="Calibr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
    <w:name w:val="No List26"/>
    <w:next w:val="NoList"/>
    <w:uiPriority w:val="99"/>
    <w:semiHidden/>
    <w:unhideWhenUsed/>
    <w:rsid w:val="00FB0731"/>
  </w:style>
  <w:style w:type="table" w:customStyle="1" w:styleId="TableGrid47">
    <w:name w:val="Table Grid47"/>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9">
    <w:name w:val="Table Normal19"/>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16">
    <w:name w:val="Table Grid116"/>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0">
    <w:name w:val="TableGrid19"/>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6">
    <w:name w:val="No List36"/>
    <w:next w:val="NoList"/>
    <w:uiPriority w:val="99"/>
    <w:semiHidden/>
    <w:unhideWhenUsed/>
    <w:rsid w:val="00FB0731"/>
  </w:style>
  <w:style w:type="table" w:customStyle="1" w:styleId="TableGrid1100">
    <w:name w:val="TableGrid110"/>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7">
    <w:name w:val="Table Grid3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9">
    <w:name w:val="Lưới Bảng19"/>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9">
    <w:name w:val="Lưới Bảng29"/>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9">
    <w:name w:val="Lưới Bảng39"/>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
    <w:name w:val="No List115"/>
    <w:next w:val="NoList"/>
    <w:uiPriority w:val="99"/>
    <w:semiHidden/>
    <w:unhideWhenUsed/>
    <w:rsid w:val="00FB0731"/>
  </w:style>
  <w:style w:type="table" w:customStyle="1" w:styleId="TableNormal115">
    <w:name w:val="Table Normal115"/>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24">
    <w:name w:val="Table Grid124"/>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4">
    <w:name w:val="No List214"/>
    <w:next w:val="NoList"/>
    <w:uiPriority w:val="99"/>
    <w:semiHidden/>
    <w:unhideWhenUsed/>
    <w:rsid w:val="00FB0731"/>
  </w:style>
  <w:style w:type="table" w:customStyle="1" w:styleId="TableGrid2130">
    <w:name w:val="Table Grid213"/>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0">
    <w:name w:val="TableGrid27"/>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14">
    <w:name w:val="No List314"/>
    <w:next w:val="NoList"/>
    <w:uiPriority w:val="99"/>
    <w:semiHidden/>
    <w:unhideWhenUsed/>
    <w:rsid w:val="00FB0731"/>
  </w:style>
  <w:style w:type="table" w:customStyle="1" w:styleId="TableGrid360">
    <w:name w:val="TableGrid36"/>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LiBang116">
    <w:name w:val="Lưới Bảng11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6">
    <w:name w:val="Lưới Bảng21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6">
    <w:name w:val="Lưới Bảng31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6">
    <w:name w:val="No List46"/>
    <w:next w:val="NoList"/>
    <w:uiPriority w:val="99"/>
    <w:semiHidden/>
    <w:unhideWhenUsed/>
    <w:rsid w:val="00FB0731"/>
  </w:style>
  <w:style w:type="table" w:customStyle="1" w:styleId="TableGrid414">
    <w:name w:val="Table Grid414"/>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5">
    <w:name w:val="No List55"/>
    <w:next w:val="NoList"/>
    <w:uiPriority w:val="99"/>
    <w:semiHidden/>
    <w:unhideWhenUsed/>
    <w:rsid w:val="00FB0731"/>
  </w:style>
  <w:style w:type="table" w:customStyle="1" w:styleId="TableGrid460">
    <w:name w:val="TableGrid46"/>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7">
    <w:name w:val="Table Grid5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6">
    <w:name w:val="Lưới Bảng12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6">
    <w:name w:val="Lưới Bảng22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6">
    <w:name w:val="Lưới Bảng32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5">
    <w:name w:val="No List65"/>
    <w:next w:val="NoList"/>
    <w:uiPriority w:val="99"/>
    <w:semiHidden/>
    <w:unhideWhenUsed/>
    <w:rsid w:val="00FB0731"/>
  </w:style>
  <w:style w:type="table" w:customStyle="1" w:styleId="TableGrid65">
    <w:name w:val="Table Grid65"/>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5">
    <w:name w:val="No List75"/>
    <w:next w:val="NoList"/>
    <w:uiPriority w:val="99"/>
    <w:semiHidden/>
    <w:unhideWhenUsed/>
    <w:rsid w:val="00FB0731"/>
  </w:style>
  <w:style w:type="table" w:customStyle="1" w:styleId="TableGrid75">
    <w:name w:val="Table Grid75"/>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4">
    <w:name w:val="No List84"/>
    <w:next w:val="NoList"/>
    <w:uiPriority w:val="99"/>
    <w:semiHidden/>
    <w:unhideWhenUsed/>
    <w:rsid w:val="00FB0731"/>
  </w:style>
  <w:style w:type="table" w:customStyle="1" w:styleId="TableGrid540">
    <w:name w:val="TableGrid54"/>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5">
    <w:name w:val="Table Grid8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4">
    <w:name w:val="Lưới Bảng13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4">
    <w:name w:val="Lưới Bảng23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4">
    <w:name w:val="Lưới Bảng33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5">
    <w:name w:val="No List1115"/>
    <w:next w:val="NoList"/>
    <w:uiPriority w:val="99"/>
    <w:semiHidden/>
    <w:unhideWhenUsed/>
    <w:rsid w:val="00FB0731"/>
  </w:style>
  <w:style w:type="table" w:customStyle="1" w:styleId="TableGrid11110">
    <w:name w:val="Table Grid111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0">
    <w:name w:val="TableGrid114"/>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113">
    <w:name w:val="No List2113"/>
    <w:next w:val="NoList"/>
    <w:uiPriority w:val="99"/>
    <w:semiHidden/>
    <w:unhideWhenUsed/>
    <w:rsid w:val="00FB0731"/>
  </w:style>
  <w:style w:type="table" w:customStyle="1" w:styleId="TableGrid214">
    <w:name w:val="TableGrid214"/>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113">
    <w:name w:val="No List3113"/>
    <w:next w:val="NoList"/>
    <w:uiPriority w:val="99"/>
    <w:semiHidden/>
    <w:unhideWhenUsed/>
    <w:rsid w:val="00FB0731"/>
  </w:style>
  <w:style w:type="table" w:customStyle="1" w:styleId="TableGrid314">
    <w:name w:val="TableGrid314"/>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40">
    <w:name w:val="Table Grid31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4">
    <w:name w:val="Lưới Bảng111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4">
    <w:name w:val="Lưới Bảng211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4">
    <w:name w:val="Lưới Bảng311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4">
    <w:name w:val="No List414"/>
    <w:next w:val="NoList"/>
    <w:uiPriority w:val="99"/>
    <w:semiHidden/>
    <w:unhideWhenUsed/>
    <w:rsid w:val="00FB0731"/>
  </w:style>
  <w:style w:type="numbering" w:customStyle="1" w:styleId="NoList514">
    <w:name w:val="No List514"/>
    <w:next w:val="NoList"/>
    <w:uiPriority w:val="99"/>
    <w:semiHidden/>
    <w:unhideWhenUsed/>
    <w:rsid w:val="00FB0731"/>
  </w:style>
  <w:style w:type="table" w:customStyle="1" w:styleId="TableGrid4140">
    <w:name w:val="TableGrid414"/>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4">
    <w:name w:val="Table Grid51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4">
    <w:name w:val="Lưới Bảng121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4">
    <w:name w:val="Lưới Bảng221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4">
    <w:name w:val="Lưới Bảng321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4">
    <w:name w:val="No List614"/>
    <w:next w:val="NoList"/>
    <w:uiPriority w:val="99"/>
    <w:semiHidden/>
    <w:unhideWhenUsed/>
    <w:rsid w:val="00FB0731"/>
  </w:style>
  <w:style w:type="table" w:customStyle="1" w:styleId="TableGrid613">
    <w:name w:val="Table Grid613"/>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4">
    <w:name w:val="No List714"/>
    <w:next w:val="NoList"/>
    <w:uiPriority w:val="99"/>
    <w:semiHidden/>
    <w:unhideWhenUsed/>
    <w:rsid w:val="00FB0731"/>
  </w:style>
  <w:style w:type="table" w:customStyle="1" w:styleId="TableGrid713">
    <w:name w:val="Table Grid713"/>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3">
    <w:name w:val="No List813"/>
    <w:next w:val="NoList"/>
    <w:uiPriority w:val="99"/>
    <w:semiHidden/>
    <w:unhideWhenUsed/>
    <w:rsid w:val="00FB0731"/>
  </w:style>
  <w:style w:type="numbering" w:customStyle="1" w:styleId="NoList111111">
    <w:name w:val="No List111111"/>
    <w:next w:val="NoList"/>
    <w:uiPriority w:val="99"/>
    <w:semiHidden/>
    <w:unhideWhenUsed/>
    <w:rsid w:val="00FB0731"/>
  </w:style>
  <w:style w:type="numbering" w:customStyle="1" w:styleId="NoList211111">
    <w:name w:val="No List211111"/>
    <w:next w:val="NoList"/>
    <w:uiPriority w:val="99"/>
    <w:semiHidden/>
    <w:unhideWhenUsed/>
    <w:rsid w:val="00FB0731"/>
  </w:style>
  <w:style w:type="numbering" w:customStyle="1" w:styleId="NoList311111">
    <w:name w:val="No List311111"/>
    <w:next w:val="NoList"/>
    <w:uiPriority w:val="99"/>
    <w:semiHidden/>
    <w:unhideWhenUsed/>
    <w:rsid w:val="00FB0731"/>
  </w:style>
  <w:style w:type="numbering" w:customStyle="1" w:styleId="NoList4113">
    <w:name w:val="No List4113"/>
    <w:next w:val="NoList"/>
    <w:uiPriority w:val="99"/>
    <w:semiHidden/>
    <w:unhideWhenUsed/>
    <w:rsid w:val="00FB0731"/>
  </w:style>
  <w:style w:type="numbering" w:customStyle="1" w:styleId="NoList5113">
    <w:name w:val="No List5113"/>
    <w:next w:val="NoList"/>
    <w:uiPriority w:val="99"/>
    <w:semiHidden/>
    <w:unhideWhenUsed/>
    <w:rsid w:val="00FB0731"/>
  </w:style>
  <w:style w:type="numbering" w:customStyle="1" w:styleId="NoList6113">
    <w:name w:val="No List6113"/>
    <w:next w:val="NoList"/>
    <w:uiPriority w:val="99"/>
    <w:semiHidden/>
    <w:unhideWhenUsed/>
    <w:rsid w:val="00FB0731"/>
  </w:style>
  <w:style w:type="numbering" w:customStyle="1" w:styleId="NoList7113">
    <w:name w:val="No List7113"/>
    <w:next w:val="NoList"/>
    <w:uiPriority w:val="99"/>
    <w:semiHidden/>
    <w:unhideWhenUsed/>
    <w:rsid w:val="00FB0731"/>
  </w:style>
  <w:style w:type="table" w:customStyle="1" w:styleId="TableGrid1211">
    <w:name w:val="Table Grid121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4">
    <w:name w:val="Table Grid9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3">
    <w:name w:val="No List93"/>
    <w:next w:val="NoList"/>
    <w:uiPriority w:val="99"/>
    <w:semiHidden/>
    <w:unhideWhenUsed/>
    <w:rsid w:val="00FB0731"/>
  </w:style>
  <w:style w:type="table" w:customStyle="1" w:styleId="TableGrid640">
    <w:name w:val="TableGrid64"/>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4">
    <w:name w:val="Table Grid10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4">
    <w:name w:val="Lưới Bảng14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4">
    <w:name w:val="Lưới Bảng24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4">
    <w:name w:val="Lưới Bảng34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3">
    <w:name w:val="No List103"/>
    <w:next w:val="NoList"/>
    <w:uiPriority w:val="99"/>
    <w:semiHidden/>
    <w:unhideWhenUsed/>
    <w:rsid w:val="00FB0731"/>
  </w:style>
  <w:style w:type="table" w:customStyle="1" w:styleId="TableGrid740">
    <w:name w:val="TableGrid74"/>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4">
    <w:name w:val="Table Grid13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4">
    <w:name w:val="Lưới Bảng15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4">
    <w:name w:val="Lưới Bảng25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4">
    <w:name w:val="Lưới Bảng35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3">
    <w:name w:val="No List123"/>
    <w:next w:val="NoList"/>
    <w:uiPriority w:val="99"/>
    <w:semiHidden/>
    <w:unhideWhenUsed/>
    <w:rsid w:val="00FB0731"/>
  </w:style>
  <w:style w:type="table" w:customStyle="1" w:styleId="TableNormal125">
    <w:name w:val="Table Normal125"/>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43">
    <w:name w:val="Table Grid143"/>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0">
    <w:name w:val="TableGrid124"/>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23">
    <w:name w:val="No List223"/>
    <w:next w:val="NoList"/>
    <w:uiPriority w:val="99"/>
    <w:semiHidden/>
    <w:unhideWhenUsed/>
    <w:rsid w:val="00FB0731"/>
  </w:style>
  <w:style w:type="table" w:customStyle="1" w:styleId="TableGrid2230">
    <w:name w:val="Table Grid223"/>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
    <w:name w:val="TableGrid224"/>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23">
    <w:name w:val="No List323"/>
    <w:next w:val="NoList"/>
    <w:uiPriority w:val="99"/>
    <w:semiHidden/>
    <w:unhideWhenUsed/>
    <w:rsid w:val="00FB0731"/>
  </w:style>
  <w:style w:type="table" w:customStyle="1" w:styleId="TableGrid324">
    <w:name w:val="TableGrid324"/>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40">
    <w:name w:val="Table Grid32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4">
    <w:name w:val="Lưới Bảng112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4">
    <w:name w:val="Lưới Bảng212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4">
    <w:name w:val="Lưới Bảng312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3">
    <w:name w:val="No List423"/>
    <w:next w:val="NoList"/>
    <w:uiPriority w:val="99"/>
    <w:semiHidden/>
    <w:unhideWhenUsed/>
    <w:rsid w:val="00FB0731"/>
  </w:style>
  <w:style w:type="table" w:customStyle="1" w:styleId="TableGrid424">
    <w:name w:val="Table Grid424"/>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3">
    <w:name w:val="No List523"/>
    <w:next w:val="NoList"/>
    <w:uiPriority w:val="99"/>
    <w:semiHidden/>
    <w:unhideWhenUsed/>
    <w:rsid w:val="00FB0731"/>
  </w:style>
  <w:style w:type="table" w:customStyle="1" w:styleId="TableGrid4240">
    <w:name w:val="TableGrid424"/>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4">
    <w:name w:val="Table Grid52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4">
    <w:name w:val="Lưới Bảng122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4">
    <w:name w:val="Lưới Bảng222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4">
    <w:name w:val="Lưới Bảng322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3">
    <w:name w:val="No List623"/>
    <w:next w:val="NoList"/>
    <w:uiPriority w:val="99"/>
    <w:semiHidden/>
    <w:unhideWhenUsed/>
    <w:rsid w:val="00FB0731"/>
  </w:style>
  <w:style w:type="table" w:customStyle="1" w:styleId="TableGrid623">
    <w:name w:val="Table Grid623"/>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3">
    <w:name w:val="No List723"/>
    <w:next w:val="NoList"/>
    <w:uiPriority w:val="99"/>
    <w:semiHidden/>
    <w:unhideWhenUsed/>
    <w:rsid w:val="00FB0731"/>
  </w:style>
  <w:style w:type="table" w:customStyle="1" w:styleId="TableGrid723">
    <w:name w:val="Table Grid723"/>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
    <w:name w:val="No List132"/>
    <w:next w:val="NoList"/>
    <w:uiPriority w:val="99"/>
    <w:semiHidden/>
    <w:unhideWhenUsed/>
    <w:rsid w:val="00FB0731"/>
  </w:style>
  <w:style w:type="table" w:customStyle="1" w:styleId="TableNormal133">
    <w:name w:val="Table Normal133"/>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52">
    <w:name w:val="Table Grid152"/>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0">
    <w:name w:val="TableGrid82"/>
    <w:rsid w:val="00FB0731"/>
    <w:rPr>
      <w:rFonts w:ascii="Calibri" w:eastAsia="Times New Roman" w:hAnsi="Calibri"/>
      <w:sz w:val="22"/>
      <w:szCs w:val="22"/>
    </w:rPr>
    <w:tblPr>
      <w:tblCellMar>
        <w:top w:w="0" w:type="dxa"/>
        <w:left w:w="0" w:type="dxa"/>
        <w:bottom w:w="0" w:type="dxa"/>
        <w:right w:w="0" w:type="dxa"/>
      </w:tblCellMar>
    </w:tblPr>
  </w:style>
  <w:style w:type="paragraph" w:customStyle="1" w:styleId="TOC64">
    <w:name w:val="TOC 64"/>
    <w:basedOn w:val="Normal"/>
    <w:next w:val="Normal"/>
    <w:autoRedefine/>
    <w:uiPriority w:val="39"/>
    <w:unhideWhenUsed/>
    <w:rsid w:val="00FB0731"/>
    <w:pPr>
      <w:widowControl w:val="0"/>
      <w:autoSpaceDE w:val="0"/>
      <w:autoSpaceDN w:val="0"/>
      <w:ind w:left="1100"/>
    </w:pPr>
    <w:rPr>
      <w:rFonts w:ascii="Calibri" w:hAnsi="Calibri" w:cs="Calibri"/>
      <w:color w:val="auto"/>
      <w:sz w:val="20"/>
      <w:szCs w:val="20"/>
    </w:rPr>
  </w:style>
  <w:style w:type="paragraph" w:customStyle="1" w:styleId="TOC74">
    <w:name w:val="TOC 74"/>
    <w:basedOn w:val="Normal"/>
    <w:next w:val="Normal"/>
    <w:autoRedefine/>
    <w:uiPriority w:val="39"/>
    <w:unhideWhenUsed/>
    <w:rsid w:val="00FB0731"/>
    <w:pPr>
      <w:widowControl w:val="0"/>
      <w:autoSpaceDE w:val="0"/>
      <w:autoSpaceDN w:val="0"/>
      <w:ind w:left="1320"/>
    </w:pPr>
    <w:rPr>
      <w:rFonts w:ascii="Calibri" w:hAnsi="Calibri" w:cs="Calibri"/>
      <w:color w:val="auto"/>
      <w:sz w:val="20"/>
      <w:szCs w:val="20"/>
    </w:rPr>
  </w:style>
  <w:style w:type="paragraph" w:customStyle="1" w:styleId="TOC84">
    <w:name w:val="TOC 84"/>
    <w:basedOn w:val="Normal"/>
    <w:next w:val="Normal"/>
    <w:autoRedefine/>
    <w:uiPriority w:val="39"/>
    <w:unhideWhenUsed/>
    <w:rsid w:val="00FB0731"/>
    <w:pPr>
      <w:widowControl w:val="0"/>
      <w:autoSpaceDE w:val="0"/>
      <w:autoSpaceDN w:val="0"/>
      <w:ind w:left="1540"/>
    </w:pPr>
    <w:rPr>
      <w:rFonts w:ascii="Calibri" w:hAnsi="Calibri" w:cs="Calibri"/>
      <w:color w:val="auto"/>
      <w:sz w:val="20"/>
      <w:szCs w:val="20"/>
    </w:rPr>
  </w:style>
  <w:style w:type="paragraph" w:customStyle="1" w:styleId="TOC94">
    <w:name w:val="TOC 94"/>
    <w:basedOn w:val="Normal"/>
    <w:next w:val="Normal"/>
    <w:autoRedefine/>
    <w:uiPriority w:val="39"/>
    <w:unhideWhenUsed/>
    <w:rsid w:val="00FB0731"/>
    <w:pPr>
      <w:widowControl w:val="0"/>
      <w:autoSpaceDE w:val="0"/>
      <w:autoSpaceDN w:val="0"/>
      <w:ind w:left="1760"/>
    </w:pPr>
    <w:rPr>
      <w:rFonts w:ascii="Calibri" w:hAnsi="Calibri" w:cs="Calibri"/>
      <w:color w:val="auto"/>
      <w:sz w:val="20"/>
      <w:szCs w:val="20"/>
    </w:rPr>
  </w:style>
  <w:style w:type="table" w:customStyle="1" w:styleId="TableNormal142">
    <w:name w:val="Table Normal142"/>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numbering" w:customStyle="1" w:styleId="NoList27">
    <w:name w:val="No List27"/>
    <w:next w:val="NoList"/>
    <w:uiPriority w:val="99"/>
    <w:semiHidden/>
    <w:unhideWhenUsed/>
    <w:rsid w:val="00FB0731"/>
  </w:style>
  <w:style w:type="table" w:customStyle="1" w:styleId="TableGrid48">
    <w:name w:val="Table Grid48"/>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0">
    <w:name w:val="TableGrid20"/>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LiBang1100">
    <w:name w:val="Lưới Bảng110"/>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0">
    <w:name w:val="Lưới Bảng210"/>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0">
    <w:name w:val="Lưới Bảng310"/>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
    <w:name w:val="No List116"/>
    <w:next w:val="NoList"/>
    <w:uiPriority w:val="99"/>
    <w:semiHidden/>
    <w:unhideWhenUsed/>
    <w:rsid w:val="00FB0731"/>
  </w:style>
  <w:style w:type="table" w:customStyle="1" w:styleId="TableNormal110">
    <w:name w:val="Table Normal110"/>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7">
    <w:name w:val="Table Grid117"/>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0">
    <w:name w:val="TableGrid115"/>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8">
    <w:name w:val="No List28"/>
    <w:next w:val="NoList"/>
    <w:uiPriority w:val="99"/>
    <w:semiHidden/>
    <w:unhideWhenUsed/>
    <w:rsid w:val="00FB0731"/>
  </w:style>
  <w:style w:type="table" w:customStyle="1" w:styleId="TableGrid280">
    <w:name w:val="TableGrid28"/>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7">
    <w:name w:val="No List37"/>
    <w:next w:val="NoList"/>
    <w:uiPriority w:val="99"/>
    <w:semiHidden/>
    <w:unhideWhenUsed/>
    <w:rsid w:val="00FB0731"/>
  </w:style>
  <w:style w:type="table" w:customStyle="1" w:styleId="TableGrid370">
    <w:name w:val="TableGrid37"/>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8">
    <w:name w:val="Table Grid38"/>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7">
    <w:name w:val="Lưới Bảng11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7">
    <w:name w:val="Lưới Bảng21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7">
    <w:name w:val="Lưới Bảng31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7">
    <w:name w:val="No List47"/>
    <w:next w:val="NoList"/>
    <w:uiPriority w:val="99"/>
    <w:semiHidden/>
    <w:unhideWhenUsed/>
    <w:rsid w:val="00FB0731"/>
  </w:style>
  <w:style w:type="numbering" w:customStyle="1" w:styleId="NoList56">
    <w:name w:val="No List56"/>
    <w:next w:val="NoList"/>
    <w:uiPriority w:val="99"/>
    <w:semiHidden/>
    <w:unhideWhenUsed/>
    <w:rsid w:val="00FB0731"/>
  </w:style>
  <w:style w:type="table" w:customStyle="1" w:styleId="TableGrid470">
    <w:name w:val="TableGrid47"/>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8">
    <w:name w:val="Table Grid58"/>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7">
    <w:name w:val="Lưới Bảng12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7">
    <w:name w:val="Lưới Bảng22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7">
    <w:name w:val="Lưới Bảng32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6">
    <w:name w:val="No List66"/>
    <w:next w:val="NoList"/>
    <w:uiPriority w:val="99"/>
    <w:semiHidden/>
    <w:unhideWhenUsed/>
    <w:rsid w:val="00FB0731"/>
  </w:style>
  <w:style w:type="table" w:customStyle="1" w:styleId="TableGrid66">
    <w:name w:val="Table Grid66"/>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6">
    <w:name w:val="No List76"/>
    <w:next w:val="NoList"/>
    <w:uiPriority w:val="99"/>
    <w:semiHidden/>
    <w:unhideWhenUsed/>
    <w:rsid w:val="00FB0731"/>
  </w:style>
  <w:style w:type="table" w:customStyle="1" w:styleId="TableGrid76">
    <w:name w:val="Table Grid76"/>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5">
    <w:name w:val="No List85"/>
    <w:next w:val="NoList"/>
    <w:uiPriority w:val="99"/>
    <w:semiHidden/>
    <w:unhideWhenUsed/>
    <w:rsid w:val="00FB0731"/>
  </w:style>
  <w:style w:type="table" w:customStyle="1" w:styleId="TableGrid550">
    <w:name w:val="TableGrid55"/>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6">
    <w:name w:val="Table Grid8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5">
    <w:name w:val="Lưới Bảng13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5">
    <w:name w:val="Lưới Bảng23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5">
    <w:name w:val="Lưới Bảng33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7">
    <w:name w:val="No List117"/>
    <w:next w:val="NoList"/>
    <w:uiPriority w:val="99"/>
    <w:semiHidden/>
    <w:unhideWhenUsed/>
    <w:rsid w:val="00FB0731"/>
  </w:style>
  <w:style w:type="table" w:customStyle="1" w:styleId="TableNormal116">
    <w:name w:val="Table Normal116"/>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8">
    <w:name w:val="Table Grid118"/>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60">
    <w:name w:val="TableGrid116"/>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15">
    <w:name w:val="No List215"/>
    <w:next w:val="NoList"/>
    <w:uiPriority w:val="99"/>
    <w:semiHidden/>
    <w:unhideWhenUsed/>
    <w:rsid w:val="00FB0731"/>
  </w:style>
  <w:style w:type="table" w:customStyle="1" w:styleId="TableGrid2140">
    <w:name w:val="Table Grid214"/>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
    <w:name w:val="TableGrid215"/>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15">
    <w:name w:val="No List315"/>
    <w:next w:val="NoList"/>
    <w:uiPriority w:val="99"/>
    <w:semiHidden/>
    <w:unhideWhenUsed/>
    <w:rsid w:val="00FB0731"/>
  </w:style>
  <w:style w:type="table" w:customStyle="1" w:styleId="TableGrid315">
    <w:name w:val="TableGrid315"/>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50">
    <w:name w:val="Table Grid31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5">
    <w:name w:val="Lưới Bảng111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5">
    <w:name w:val="Lưới Bảng211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5">
    <w:name w:val="Lưới Bảng311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5">
    <w:name w:val="No List415"/>
    <w:next w:val="NoList"/>
    <w:uiPriority w:val="99"/>
    <w:semiHidden/>
    <w:unhideWhenUsed/>
    <w:rsid w:val="00FB0731"/>
  </w:style>
  <w:style w:type="table" w:customStyle="1" w:styleId="TableGrid415">
    <w:name w:val="Table Grid415"/>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5">
    <w:name w:val="No List515"/>
    <w:next w:val="NoList"/>
    <w:uiPriority w:val="99"/>
    <w:semiHidden/>
    <w:unhideWhenUsed/>
    <w:rsid w:val="00FB0731"/>
  </w:style>
  <w:style w:type="table" w:customStyle="1" w:styleId="TableGrid4150">
    <w:name w:val="TableGrid415"/>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5">
    <w:name w:val="Table Grid51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5">
    <w:name w:val="Lưới Bảng121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5">
    <w:name w:val="Lưới Bảng221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5">
    <w:name w:val="Lưới Bảng321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5">
    <w:name w:val="No List615"/>
    <w:next w:val="NoList"/>
    <w:uiPriority w:val="99"/>
    <w:semiHidden/>
    <w:unhideWhenUsed/>
    <w:rsid w:val="00FB0731"/>
  </w:style>
  <w:style w:type="table" w:customStyle="1" w:styleId="TableGrid614">
    <w:name w:val="Table Grid614"/>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5">
    <w:name w:val="No List715"/>
    <w:next w:val="NoList"/>
    <w:uiPriority w:val="99"/>
    <w:semiHidden/>
    <w:unhideWhenUsed/>
    <w:rsid w:val="00FB0731"/>
  </w:style>
  <w:style w:type="table" w:customStyle="1" w:styleId="TableGrid714">
    <w:name w:val="Table Grid714"/>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4">
    <w:name w:val="No List814"/>
    <w:next w:val="NoList"/>
    <w:uiPriority w:val="99"/>
    <w:semiHidden/>
    <w:unhideWhenUsed/>
    <w:rsid w:val="00FB0731"/>
  </w:style>
  <w:style w:type="numbering" w:customStyle="1" w:styleId="NoList1116">
    <w:name w:val="No List1116"/>
    <w:next w:val="NoList"/>
    <w:uiPriority w:val="99"/>
    <w:semiHidden/>
    <w:unhideWhenUsed/>
    <w:rsid w:val="00FB0731"/>
  </w:style>
  <w:style w:type="numbering" w:customStyle="1" w:styleId="NoList2114">
    <w:name w:val="No List2114"/>
    <w:next w:val="NoList"/>
    <w:uiPriority w:val="99"/>
    <w:semiHidden/>
    <w:unhideWhenUsed/>
    <w:rsid w:val="00FB0731"/>
  </w:style>
  <w:style w:type="numbering" w:customStyle="1" w:styleId="NoList3114">
    <w:name w:val="No List3114"/>
    <w:next w:val="NoList"/>
    <w:uiPriority w:val="99"/>
    <w:semiHidden/>
    <w:unhideWhenUsed/>
    <w:rsid w:val="00FB0731"/>
  </w:style>
  <w:style w:type="numbering" w:customStyle="1" w:styleId="NoList4114">
    <w:name w:val="No List4114"/>
    <w:next w:val="NoList"/>
    <w:uiPriority w:val="99"/>
    <w:semiHidden/>
    <w:unhideWhenUsed/>
    <w:rsid w:val="00FB0731"/>
  </w:style>
  <w:style w:type="numbering" w:customStyle="1" w:styleId="NoList5114">
    <w:name w:val="No List5114"/>
    <w:next w:val="NoList"/>
    <w:uiPriority w:val="99"/>
    <w:semiHidden/>
    <w:unhideWhenUsed/>
    <w:rsid w:val="00FB0731"/>
  </w:style>
  <w:style w:type="numbering" w:customStyle="1" w:styleId="NoList6114">
    <w:name w:val="No List6114"/>
    <w:next w:val="NoList"/>
    <w:uiPriority w:val="99"/>
    <w:semiHidden/>
    <w:unhideWhenUsed/>
    <w:rsid w:val="00FB0731"/>
  </w:style>
  <w:style w:type="numbering" w:customStyle="1" w:styleId="NoList7114">
    <w:name w:val="No List7114"/>
    <w:next w:val="NoList"/>
    <w:uiPriority w:val="99"/>
    <w:semiHidden/>
    <w:unhideWhenUsed/>
    <w:rsid w:val="00FB0731"/>
  </w:style>
  <w:style w:type="table" w:customStyle="1" w:styleId="TableGrid125">
    <w:name w:val="Table Grid12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5">
    <w:name w:val="Table Grid9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4">
    <w:name w:val="No List94"/>
    <w:next w:val="NoList"/>
    <w:uiPriority w:val="99"/>
    <w:semiHidden/>
    <w:unhideWhenUsed/>
    <w:rsid w:val="00FB0731"/>
  </w:style>
  <w:style w:type="table" w:customStyle="1" w:styleId="TableGrid650">
    <w:name w:val="TableGrid65"/>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5">
    <w:name w:val="Table Grid10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5">
    <w:name w:val="Lưới Bảng14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5">
    <w:name w:val="Lưới Bảng24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5">
    <w:name w:val="Lưới Bảng34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4">
    <w:name w:val="No List104"/>
    <w:next w:val="NoList"/>
    <w:uiPriority w:val="99"/>
    <w:semiHidden/>
    <w:unhideWhenUsed/>
    <w:rsid w:val="00FB0731"/>
  </w:style>
  <w:style w:type="table" w:customStyle="1" w:styleId="TableGrid750">
    <w:name w:val="TableGrid75"/>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5">
    <w:name w:val="Table Grid13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5">
    <w:name w:val="Lưới Bảng15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5">
    <w:name w:val="Lưới Bảng25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5">
    <w:name w:val="Lưới Bảng35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4">
    <w:name w:val="No List124"/>
    <w:next w:val="NoList"/>
    <w:uiPriority w:val="99"/>
    <w:semiHidden/>
    <w:unhideWhenUsed/>
    <w:rsid w:val="00FB0731"/>
  </w:style>
  <w:style w:type="table" w:customStyle="1" w:styleId="TableNormal126">
    <w:name w:val="Table Normal126"/>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44">
    <w:name w:val="Table Grid144"/>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0">
    <w:name w:val="TableGrid125"/>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24">
    <w:name w:val="No List224"/>
    <w:next w:val="NoList"/>
    <w:uiPriority w:val="99"/>
    <w:semiHidden/>
    <w:unhideWhenUsed/>
    <w:rsid w:val="00FB0731"/>
  </w:style>
  <w:style w:type="table" w:customStyle="1" w:styleId="TableGrid2240">
    <w:name w:val="Table Grid224"/>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5">
    <w:name w:val="TableGrid225"/>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24">
    <w:name w:val="No List324"/>
    <w:next w:val="NoList"/>
    <w:uiPriority w:val="99"/>
    <w:semiHidden/>
    <w:unhideWhenUsed/>
    <w:rsid w:val="00FB0731"/>
  </w:style>
  <w:style w:type="table" w:customStyle="1" w:styleId="TableGrid325">
    <w:name w:val="TableGrid325"/>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50">
    <w:name w:val="Table Grid32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5">
    <w:name w:val="Lưới Bảng112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5">
    <w:name w:val="Lưới Bảng212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5">
    <w:name w:val="Lưới Bảng312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4">
    <w:name w:val="No List424"/>
    <w:next w:val="NoList"/>
    <w:uiPriority w:val="99"/>
    <w:semiHidden/>
    <w:unhideWhenUsed/>
    <w:rsid w:val="00FB0731"/>
  </w:style>
  <w:style w:type="table" w:customStyle="1" w:styleId="TableGrid425">
    <w:name w:val="Table Grid425"/>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4">
    <w:name w:val="No List524"/>
    <w:next w:val="NoList"/>
    <w:uiPriority w:val="99"/>
    <w:semiHidden/>
    <w:unhideWhenUsed/>
    <w:rsid w:val="00FB0731"/>
  </w:style>
  <w:style w:type="table" w:customStyle="1" w:styleId="TableGrid4250">
    <w:name w:val="TableGrid425"/>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5">
    <w:name w:val="Table Grid52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5">
    <w:name w:val="Lưới Bảng122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5">
    <w:name w:val="Lưới Bảng222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5">
    <w:name w:val="Lưới Bảng322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4">
    <w:name w:val="No List624"/>
    <w:next w:val="NoList"/>
    <w:uiPriority w:val="99"/>
    <w:semiHidden/>
    <w:unhideWhenUsed/>
    <w:rsid w:val="00FB0731"/>
  </w:style>
  <w:style w:type="table" w:customStyle="1" w:styleId="TableGrid624">
    <w:name w:val="Table Grid624"/>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4">
    <w:name w:val="No List724"/>
    <w:next w:val="NoList"/>
    <w:uiPriority w:val="99"/>
    <w:semiHidden/>
    <w:unhideWhenUsed/>
    <w:rsid w:val="00FB0731"/>
  </w:style>
  <w:style w:type="table" w:customStyle="1" w:styleId="TableGrid724">
    <w:name w:val="Table Grid724"/>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3">
    <w:name w:val="No List133"/>
    <w:next w:val="NoList"/>
    <w:uiPriority w:val="99"/>
    <w:semiHidden/>
    <w:unhideWhenUsed/>
    <w:rsid w:val="00FB0731"/>
  </w:style>
  <w:style w:type="table" w:customStyle="1" w:styleId="TableNormal134">
    <w:name w:val="Table Normal134"/>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53">
    <w:name w:val="Table Grid153"/>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0">
    <w:name w:val="TableGrid83"/>
    <w:rsid w:val="00FB0731"/>
    <w:rPr>
      <w:rFonts w:ascii="Arial" w:eastAsia="Times New Roman" w:hAnsi="Arial"/>
      <w:sz w:val="22"/>
      <w:szCs w:val="22"/>
    </w:rPr>
    <w:tblPr>
      <w:tblCellMar>
        <w:top w:w="0" w:type="dxa"/>
        <w:left w:w="0" w:type="dxa"/>
        <w:bottom w:w="0" w:type="dxa"/>
        <w:right w:w="0" w:type="dxa"/>
      </w:tblCellMar>
    </w:tblPr>
  </w:style>
  <w:style w:type="table" w:customStyle="1" w:styleId="TableNormal143">
    <w:name w:val="Table Normal143"/>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numbering" w:customStyle="1" w:styleId="NoList29">
    <w:name w:val="No List29"/>
    <w:next w:val="NoList"/>
    <w:uiPriority w:val="99"/>
    <w:semiHidden/>
    <w:unhideWhenUsed/>
    <w:rsid w:val="00FB0731"/>
  </w:style>
  <w:style w:type="numbering" w:customStyle="1" w:styleId="NoList118">
    <w:name w:val="No List118"/>
    <w:next w:val="NoList"/>
    <w:uiPriority w:val="99"/>
    <w:semiHidden/>
    <w:unhideWhenUsed/>
    <w:rsid w:val="00FB0731"/>
  </w:style>
  <w:style w:type="table" w:customStyle="1" w:styleId="TableGrid290">
    <w:name w:val="TableGrid29"/>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LiBang118">
    <w:name w:val="Lưới Bảng118"/>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8">
    <w:name w:val="Lưới Bảng218"/>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8">
    <w:name w:val="Lưới Bảng318"/>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9">
    <w:name w:val="No List119"/>
    <w:next w:val="NoList"/>
    <w:uiPriority w:val="99"/>
    <w:semiHidden/>
    <w:unhideWhenUsed/>
    <w:rsid w:val="00FB0731"/>
  </w:style>
  <w:style w:type="table" w:customStyle="1" w:styleId="TableNormal117">
    <w:name w:val="Table Normal117"/>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9">
    <w:name w:val="Table Grid119"/>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70">
    <w:name w:val="TableGrid117"/>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10">
    <w:name w:val="No List210"/>
    <w:next w:val="NoList"/>
    <w:uiPriority w:val="99"/>
    <w:semiHidden/>
    <w:unhideWhenUsed/>
    <w:rsid w:val="00FB0731"/>
  </w:style>
  <w:style w:type="table" w:customStyle="1" w:styleId="TableGrid2100">
    <w:name w:val="Table Grid210"/>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1">
    <w:name w:val="TableGrid210"/>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8">
    <w:name w:val="No List38"/>
    <w:next w:val="NoList"/>
    <w:uiPriority w:val="99"/>
    <w:semiHidden/>
    <w:unhideWhenUsed/>
    <w:rsid w:val="00FB0731"/>
  </w:style>
  <w:style w:type="table" w:customStyle="1" w:styleId="TableGrid380">
    <w:name w:val="TableGrid38"/>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9">
    <w:name w:val="Table Grid39"/>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9">
    <w:name w:val="Lưới Bảng119"/>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9">
    <w:name w:val="Lưới Bảng219"/>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9">
    <w:name w:val="Lưới Bảng319"/>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8">
    <w:name w:val="No List48"/>
    <w:next w:val="NoList"/>
    <w:uiPriority w:val="99"/>
    <w:semiHidden/>
    <w:unhideWhenUsed/>
    <w:rsid w:val="00FB0731"/>
  </w:style>
  <w:style w:type="table" w:customStyle="1" w:styleId="TableGrid49">
    <w:name w:val="Table Grid49"/>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7">
    <w:name w:val="No List57"/>
    <w:next w:val="NoList"/>
    <w:uiPriority w:val="99"/>
    <w:semiHidden/>
    <w:unhideWhenUsed/>
    <w:rsid w:val="00FB0731"/>
  </w:style>
  <w:style w:type="table" w:customStyle="1" w:styleId="TableGrid480">
    <w:name w:val="TableGrid48"/>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9">
    <w:name w:val="Table Grid59"/>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8">
    <w:name w:val="Lưới Bảng128"/>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8">
    <w:name w:val="Lưới Bảng228"/>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8">
    <w:name w:val="Lưới Bảng328"/>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7">
    <w:name w:val="No List67"/>
    <w:next w:val="NoList"/>
    <w:uiPriority w:val="99"/>
    <w:semiHidden/>
    <w:unhideWhenUsed/>
    <w:rsid w:val="00FB0731"/>
  </w:style>
  <w:style w:type="table" w:customStyle="1" w:styleId="TableGrid67">
    <w:name w:val="Table Grid67"/>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7">
    <w:name w:val="No List77"/>
    <w:next w:val="NoList"/>
    <w:uiPriority w:val="99"/>
    <w:semiHidden/>
    <w:unhideWhenUsed/>
    <w:rsid w:val="00FB0731"/>
  </w:style>
  <w:style w:type="table" w:customStyle="1" w:styleId="TableGrid77">
    <w:name w:val="Table Grid77"/>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6">
    <w:name w:val="No List86"/>
    <w:next w:val="NoList"/>
    <w:uiPriority w:val="99"/>
    <w:semiHidden/>
    <w:unhideWhenUsed/>
    <w:rsid w:val="00FB0731"/>
  </w:style>
  <w:style w:type="table" w:customStyle="1" w:styleId="TableGrid560">
    <w:name w:val="TableGrid56"/>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7">
    <w:name w:val="Table Grid8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6">
    <w:name w:val="Lưới Bảng13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6">
    <w:name w:val="Lưới Bảng23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6">
    <w:name w:val="Lưới Bảng33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7">
    <w:name w:val="No List1117"/>
    <w:next w:val="NoList"/>
    <w:uiPriority w:val="99"/>
    <w:semiHidden/>
    <w:unhideWhenUsed/>
    <w:rsid w:val="00FB0731"/>
  </w:style>
  <w:style w:type="table" w:customStyle="1" w:styleId="TableNormal118">
    <w:name w:val="Table Normal118"/>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100">
    <w:name w:val="Table Grid1110"/>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80">
    <w:name w:val="TableGrid118"/>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16">
    <w:name w:val="No List216"/>
    <w:next w:val="NoList"/>
    <w:uiPriority w:val="99"/>
    <w:semiHidden/>
    <w:unhideWhenUsed/>
    <w:rsid w:val="00FB0731"/>
  </w:style>
  <w:style w:type="table" w:customStyle="1" w:styleId="TableGrid2150">
    <w:name w:val="Table Grid215"/>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6">
    <w:name w:val="TableGrid216"/>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16">
    <w:name w:val="No List316"/>
    <w:next w:val="NoList"/>
    <w:uiPriority w:val="99"/>
    <w:semiHidden/>
    <w:unhideWhenUsed/>
    <w:rsid w:val="00FB0731"/>
  </w:style>
  <w:style w:type="table" w:customStyle="1" w:styleId="TableGrid316">
    <w:name w:val="TableGrid316"/>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60">
    <w:name w:val="Table Grid31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6">
    <w:name w:val="Lưới Bảng111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6">
    <w:name w:val="Lưới Bảng211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6">
    <w:name w:val="Lưới Bảng311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6">
    <w:name w:val="No List416"/>
    <w:next w:val="NoList"/>
    <w:uiPriority w:val="99"/>
    <w:semiHidden/>
    <w:unhideWhenUsed/>
    <w:rsid w:val="00FB0731"/>
  </w:style>
  <w:style w:type="table" w:customStyle="1" w:styleId="TableGrid416">
    <w:name w:val="Table Grid416"/>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6">
    <w:name w:val="No List516"/>
    <w:next w:val="NoList"/>
    <w:uiPriority w:val="99"/>
    <w:semiHidden/>
    <w:unhideWhenUsed/>
    <w:rsid w:val="00FB0731"/>
  </w:style>
  <w:style w:type="table" w:customStyle="1" w:styleId="TableGrid4160">
    <w:name w:val="TableGrid416"/>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6">
    <w:name w:val="Table Grid51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6">
    <w:name w:val="Lưới Bảng121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6">
    <w:name w:val="Lưới Bảng221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6">
    <w:name w:val="Lưới Bảng321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6">
    <w:name w:val="No List616"/>
    <w:next w:val="NoList"/>
    <w:uiPriority w:val="99"/>
    <w:semiHidden/>
    <w:unhideWhenUsed/>
    <w:rsid w:val="00FB0731"/>
  </w:style>
  <w:style w:type="table" w:customStyle="1" w:styleId="TableGrid615">
    <w:name w:val="Table Grid615"/>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6">
    <w:name w:val="No List716"/>
    <w:next w:val="NoList"/>
    <w:uiPriority w:val="99"/>
    <w:semiHidden/>
    <w:unhideWhenUsed/>
    <w:rsid w:val="00FB0731"/>
  </w:style>
  <w:style w:type="table" w:customStyle="1" w:styleId="TableGrid715">
    <w:name w:val="Table Grid715"/>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5">
    <w:name w:val="No List815"/>
    <w:next w:val="NoList"/>
    <w:uiPriority w:val="99"/>
    <w:semiHidden/>
    <w:unhideWhenUsed/>
    <w:rsid w:val="00FB0731"/>
  </w:style>
  <w:style w:type="numbering" w:customStyle="1" w:styleId="NoList11112">
    <w:name w:val="No List11112"/>
    <w:next w:val="NoList"/>
    <w:uiPriority w:val="99"/>
    <w:semiHidden/>
    <w:unhideWhenUsed/>
    <w:rsid w:val="00FB0731"/>
  </w:style>
  <w:style w:type="numbering" w:customStyle="1" w:styleId="NoList2115">
    <w:name w:val="No List2115"/>
    <w:next w:val="NoList"/>
    <w:uiPriority w:val="99"/>
    <w:semiHidden/>
    <w:unhideWhenUsed/>
    <w:rsid w:val="00FB0731"/>
  </w:style>
  <w:style w:type="numbering" w:customStyle="1" w:styleId="NoList3115">
    <w:name w:val="No List3115"/>
    <w:next w:val="NoList"/>
    <w:uiPriority w:val="99"/>
    <w:semiHidden/>
    <w:unhideWhenUsed/>
    <w:rsid w:val="00FB0731"/>
  </w:style>
  <w:style w:type="numbering" w:customStyle="1" w:styleId="NoList4115">
    <w:name w:val="No List4115"/>
    <w:next w:val="NoList"/>
    <w:uiPriority w:val="99"/>
    <w:semiHidden/>
    <w:unhideWhenUsed/>
    <w:rsid w:val="00FB0731"/>
  </w:style>
  <w:style w:type="numbering" w:customStyle="1" w:styleId="NoList5115">
    <w:name w:val="No List5115"/>
    <w:next w:val="NoList"/>
    <w:uiPriority w:val="99"/>
    <w:semiHidden/>
    <w:unhideWhenUsed/>
    <w:rsid w:val="00FB0731"/>
  </w:style>
  <w:style w:type="numbering" w:customStyle="1" w:styleId="NoList6115">
    <w:name w:val="No List6115"/>
    <w:next w:val="NoList"/>
    <w:uiPriority w:val="99"/>
    <w:semiHidden/>
    <w:unhideWhenUsed/>
    <w:rsid w:val="00FB0731"/>
  </w:style>
  <w:style w:type="numbering" w:customStyle="1" w:styleId="NoList7115">
    <w:name w:val="No List7115"/>
    <w:next w:val="NoList"/>
    <w:uiPriority w:val="99"/>
    <w:semiHidden/>
    <w:unhideWhenUsed/>
    <w:rsid w:val="00FB0731"/>
  </w:style>
  <w:style w:type="table" w:customStyle="1" w:styleId="TableGrid126">
    <w:name w:val="Table Grid12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6">
    <w:name w:val="Table Grid9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5">
    <w:name w:val="No List95"/>
    <w:next w:val="NoList"/>
    <w:uiPriority w:val="99"/>
    <w:semiHidden/>
    <w:unhideWhenUsed/>
    <w:rsid w:val="00FB0731"/>
  </w:style>
  <w:style w:type="table" w:customStyle="1" w:styleId="TableGrid660">
    <w:name w:val="TableGrid66"/>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6">
    <w:name w:val="Table Grid10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6">
    <w:name w:val="Lưới Bảng14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6">
    <w:name w:val="Lưới Bảng24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6">
    <w:name w:val="Lưới Bảng34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5">
    <w:name w:val="No List105"/>
    <w:next w:val="NoList"/>
    <w:uiPriority w:val="99"/>
    <w:semiHidden/>
    <w:unhideWhenUsed/>
    <w:rsid w:val="00FB0731"/>
  </w:style>
  <w:style w:type="table" w:customStyle="1" w:styleId="TableGrid760">
    <w:name w:val="TableGrid76"/>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6">
    <w:name w:val="Table Grid13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6">
    <w:name w:val="Lưới Bảng15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6">
    <w:name w:val="Lưới Bảng25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6">
    <w:name w:val="Lưới Bảng35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5">
    <w:name w:val="No List125"/>
    <w:next w:val="NoList"/>
    <w:uiPriority w:val="99"/>
    <w:semiHidden/>
    <w:unhideWhenUsed/>
    <w:rsid w:val="00FB0731"/>
  </w:style>
  <w:style w:type="table" w:customStyle="1" w:styleId="TableNormal127">
    <w:name w:val="Table Normal127"/>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45">
    <w:name w:val="Table Grid145"/>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60">
    <w:name w:val="TableGrid126"/>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25">
    <w:name w:val="No List225"/>
    <w:next w:val="NoList"/>
    <w:uiPriority w:val="99"/>
    <w:semiHidden/>
    <w:unhideWhenUsed/>
    <w:rsid w:val="00FB0731"/>
  </w:style>
  <w:style w:type="table" w:customStyle="1" w:styleId="TableGrid2250">
    <w:name w:val="Table Grid225"/>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6">
    <w:name w:val="TableGrid226"/>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25">
    <w:name w:val="No List325"/>
    <w:next w:val="NoList"/>
    <w:uiPriority w:val="99"/>
    <w:semiHidden/>
    <w:unhideWhenUsed/>
    <w:rsid w:val="00FB0731"/>
  </w:style>
  <w:style w:type="table" w:customStyle="1" w:styleId="TableGrid326">
    <w:name w:val="TableGrid326"/>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60">
    <w:name w:val="Table Grid32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6">
    <w:name w:val="Lưới Bảng112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6">
    <w:name w:val="Lưới Bảng212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6">
    <w:name w:val="Lưới Bảng312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5">
    <w:name w:val="No List425"/>
    <w:next w:val="NoList"/>
    <w:uiPriority w:val="99"/>
    <w:semiHidden/>
    <w:unhideWhenUsed/>
    <w:rsid w:val="00FB0731"/>
  </w:style>
  <w:style w:type="table" w:customStyle="1" w:styleId="TableGrid426">
    <w:name w:val="Table Grid426"/>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5">
    <w:name w:val="No List525"/>
    <w:next w:val="NoList"/>
    <w:uiPriority w:val="99"/>
    <w:semiHidden/>
    <w:unhideWhenUsed/>
    <w:rsid w:val="00FB0731"/>
  </w:style>
  <w:style w:type="table" w:customStyle="1" w:styleId="TableGrid4260">
    <w:name w:val="TableGrid426"/>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6">
    <w:name w:val="Table Grid52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6">
    <w:name w:val="Lưới Bảng122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6">
    <w:name w:val="Lưới Bảng222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6">
    <w:name w:val="Lưới Bảng322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5">
    <w:name w:val="No List625"/>
    <w:next w:val="NoList"/>
    <w:uiPriority w:val="99"/>
    <w:semiHidden/>
    <w:unhideWhenUsed/>
    <w:rsid w:val="00FB0731"/>
  </w:style>
  <w:style w:type="table" w:customStyle="1" w:styleId="TableGrid625">
    <w:name w:val="Table Grid625"/>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5">
    <w:name w:val="No List725"/>
    <w:next w:val="NoList"/>
    <w:uiPriority w:val="99"/>
    <w:semiHidden/>
    <w:unhideWhenUsed/>
    <w:rsid w:val="00FB0731"/>
  </w:style>
  <w:style w:type="table" w:customStyle="1" w:styleId="TableGrid725">
    <w:name w:val="Table Grid725"/>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4">
    <w:name w:val="No List134"/>
    <w:next w:val="NoList"/>
    <w:semiHidden/>
    <w:rsid w:val="00FB0731"/>
  </w:style>
  <w:style w:type="paragraph" w:customStyle="1" w:styleId="CharChar5CharChar">
    <w:name w:val="Char Char5 Char Char"/>
    <w:basedOn w:val="Normal"/>
    <w:semiHidden/>
    <w:rsid w:val="00FB0731"/>
    <w:pPr>
      <w:spacing w:after="160" w:line="240" w:lineRule="exact"/>
      <w:jc w:val="both"/>
    </w:pPr>
    <w:rPr>
      <w:rFonts w:ascii="Arial" w:hAnsi="Arial" w:cs="Arial"/>
      <w:color w:val="000000"/>
      <w:spacing w:val="-20"/>
      <w:sz w:val="28"/>
      <w:szCs w:val="28"/>
    </w:rPr>
  </w:style>
  <w:style w:type="paragraph" w:customStyle="1" w:styleId="Nomal">
    <w:name w:val="Nomal"/>
    <w:basedOn w:val="Normal"/>
    <w:rsid w:val="00FB0731"/>
    <w:pPr>
      <w:spacing w:beforeLines="60" w:afterLines="60" w:after="200"/>
      <w:ind w:right="33"/>
      <w:jc w:val="both"/>
    </w:pPr>
    <w:rPr>
      <w:bCs/>
      <w:color w:val="000000"/>
      <w:spacing w:val="-20"/>
      <w:sz w:val="28"/>
      <w:szCs w:val="28"/>
    </w:rPr>
  </w:style>
  <w:style w:type="paragraph" w:customStyle="1" w:styleId="Normal14pt">
    <w:name w:val="Normal + 14 pt"/>
    <w:basedOn w:val="Normal"/>
    <w:rsid w:val="00FB0731"/>
    <w:rPr>
      <w:color w:val="000000"/>
      <w:spacing w:val="-20"/>
      <w:sz w:val="28"/>
      <w:szCs w:val="28"/>
    </w:rPr>
  </w:style>
  <w:style w:type="paragraph" w:customStyle="1" w:styleId="dsChar">
    <w:name w:val="ds Char"/>
    <w:basedOn w:val="abcChar"/>
    <w:rsid w:val="00FB0731"/>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pacing w:before="120"/>
    </w:pPr>
    <w:rPr>
      <w:color w:val="000000"/>
      <w:spacing w:val="-20"/>
    </w:rPr>
  </w:style>
  <w:style w:type="character" w:customStyle="1" w:styleId="dsCharChar">
    <w:name w:val="ds Char Char"/>
    <w:rsid w:val="00FB0731"/>
    <w:rPr>
      <w:rFonts w:ascii="VNI-Times" w:hAnsi="VNI-Times" w:cs="Arial"/>
      <w:sz w:val="23"/>
      <w:lang w:val="en-US" w:eastAsia="en-US" w:bidi="ar-SA"/>
    </w:rPr>
  </w:style>
  <w:style w:type="character" w:customStyle="1" w:styleId="CharChar">
    <w:name w:val="Char Char"/>
    <w:locked/>
    <w:rsid w:val="00FB0731"/>
    <w:rPr>
      <w:sz w:val="28"/>
      <w:szCs w:val="28"/>
      <w:lang w:val="en-US" w:eastAsia="en-US" w:bidi="ar-SA"/>
    </w:rPr>
  </w:style>
  <w:style w:type="character" w:customStyle="1" w:styleId="CharChar7">
    <w:name w:val="Char Char7"/>
    <w:rsid w:val="00FB0731"/>
    <w:rPr>
      <w:rFonts w:ascii="Arial" w:hAnsi="Arial" w:cs="Arial"/>
      <w:b/>
      <w:bCs/>
      <w:sz w:val="26"/>
      <w:szCs w:val="26"/>
      <w:lang w:val="en-US" w:eastAsia="en-US" w:bidi="ar-SA"/>
    </w:rPr>
  </w:style>
  <w:style w:type="character" w:customStyle="1" w:styleId="CharChar8">
    <w:name w:val="Char Char8"/>
    <w:locked/>
    <w:rsid w:val="00FB0731"/>
    <w:rPr>
      <w:rFonts w:ascii="Arial" w:hAnsi="Arial" w:cs="Arial"/>
      <w:b/>
      <w:bCs/>
      <w:kern w:val="32"/>
      <w:sz w:val="32"/>
      <w:szCs w:val="32"/>
      <w:lang w:val="en-US" w:eastAsia="en-US"/>
    </w:rPr>
  </w:style>
  <w:style w:type="character" w:customStyle="1" w:styleId="CharChar4">
    <w:name w:val="Char Char4"/>
    <w:locked/>
    <w:rsid w:val="00FB0731"/>
    <w:rPr>
      <w:rFonts w:ascii="Times New Roman" w:hAnsi="Times New Roman" w:cs="Times New Roman"/>
      <w:sz w:val="24"/>
      <w:szCs w:val="24"/>
      <w:lang w:val="en-US" w:eastAsia="en-US"/>
    </w:rPr>
  </w:style>
  <w:style w:type="character" w:customStyle="1" w:styleId="CharChar6">
    <w:name w:val="Char Char6"/>
    <w:rsid w:val="00FB0731"/>
    <w:rPr>
      <w:rFonts w:ascii="Arial" w:hAnsi="Arial" w:cs="Arial"/>
      <w:b/>
      <w:bCs/>
      <w:color w:val="000000"/>
      <w:spacing w:val="-20"/>
      <w:sz w:val="26"/>
      <w:szCs w:val="26"/>
      <w:lang w:val="en-US" w:eastAsia="en-US" w:bidi="ar-SA"/>
    </w:rPr>
  </w:style>
  <w:style w:type="table" w:customStyle="1" w:styleId="TableGrid154">
    <w:name w:val="Table Grid154"/>
    <w:basedOn w:val="TableNormal"/>
    <w:next w:val="TableGrid"/>
    <w:rsid w:val="00FB073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1">
    <w:name w:val="Heading 3 Char1"/>
    <w:rsid w:val="00FB0731"/>
    <w:rPr>
      <w:rFonts w:ascii="Arial" w:hAnsi="Arial" w:cs="Arial"/>
      <w:b/>
      <w:bCs/>
      <w:color w:val="000000"/>
      <w:spacing w:val="-20"/>
      <w:sz w:val="26"/>
      <w:szCs w:val="26"/>
      <w:lang w:val="en-US" w:eastAsia="en-US" w:bidi="ar-SA"/>
    </w:rPr>
  </w:style>
  <w:style w:type="paragraph" w:customStyle="1" w:styleId="CharChar5">
    <w:name w:val="Char Char5"/>
    <w:basedOn w:val="Normal"/>
    <w:semiHidden/>
    <w:rsid w:val="00FB0731"/>
    <w:pPr>
      <w:spacing w:after="160" w:line="240" w:lineRule="exact"/>
      <w:jc w:val="both"/>
    </w:pPr>
    <w:rPr>
      <w:rFonts w:ascii="Arial" w:hAnsi="Arial" w:cs="Arial"/>
      <w:color w:val="000000"/>
      <w:spacing w:val="-20"/>
      <w:sz w:val="28"/>
      <w:szCs w:val="28"/>
    </w:rPr>
  </w:style>
  <w:style w:type="numbering" w:customStyle="1" w:styleId="NoList142">
    <w:name w:val="No List142"/>
    <w:next w:val="NoList"/>
    <w:uiPriority w:val="99"/>
    <w:semiHidden/>
    <w:unhideWhenUsed/>
    <w:rsid w:val="00FB0731"/>
  </w:style>
  <w:style w:type="table" w:customStyle="1" w:styleId="TableGrid162">
    <w:name w:val="Table Grid162"/>
    <w:basedOn w:val="TableNormal"/>
    <w:next w:val="TableGrid"/>
    <w:rsid w:val="00FB073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2">
    <w:name w:val="No List152"/>
    <w:next w:val="NoList"/>
    <w:uiPriority w:val="99"/>
    <w:semiHidden/>
    <w:unhideWhenUsed/>
    <w:rsid w:val="00FB0731"/>
  </w:style>
  <w:style w:type="table" w:customStyle="1" w:styleId="TableNormal135">
    <w:name w:val="Table Normal135"/>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72">
    <w:name w:val="Table Grid172"/>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40">
    <w:name w:val="TableGrid84"/>
    <w:rsid w:val="00FB0731"/>
    <w:rPr>
      <w:rFonts w:ascii="Arial" w:eastAsia="Times New Roman" w:hAnsi="Arial"/>
      <w:sz w:val="22"/>
      <w:szCs w:val="22"/>
    </w:rPr>
    <w:tblPr>
      <w:tblCellMar>
        <w:top w:w="0" w:type="dxa"/>
        <w:left w:w="0" w:type="dxa"/>
        <w:bottom w:w="0" w:type="dxa"/>
        <w:right w:w="0" w:type="dxa"/>
      </w:tblCellMar>
    </w:tblPr>
  </w:style>
  <w:style w:type="table" w:customStyle="1" w:styleId="TableNormal144">
    <w:name w:val="Table Normal144"/>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numbering" w:customStyle="1" w:styleId="NoList162">
    <w:name w:val="No List162"/>
    <w:next w:val="NoList"/>
    <w:uiPriority w:val="99"/>
    <w:semiHidden/>
    <w:unhideWhenUsed/>
    <w:rsid w:val="00FB0731"/>
  </w:style>
  <w:style w:type="table" w:customStyle="1" w:styleId="TableNormal152">
    <w:name w:val="Table Normal152"/>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82">
    <w:name w:val="Table Grid182"/>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0">
    <w:name w:val="TableGrid91"/>
    <w:rsid w:val="00FB0731"/>
    <w:rPr>
      <w:rFonts w:ascii="Arial" w:eastAsia="Times New Roman" w:hAnsi="Arial"/>
      <w:sz w:val="22"/>
      <w:szCs w:val="22"/>
    </w:rPr>
    <w:tblPr>
      <w:tblCellMar>
        <w:top w:w="0" w:type="dxa"/>
        <w:left w:w="0" w:type="dxa"/>
        <w:bottom w:w="0" w:type="dxa"/>
        <w:right w:w="0" w:type="dxa"/>
      </w:tblCellMar>
    </w:tblPr>
  </w:style>
  <w:style w:type="paragraph" w:customStyle="1" w:styleId="TOC65">
    <w:name w:val="TOC 65"/>
    <w:basedOn w:val="Normal"/>
    <w:next w:val="Normal"/>
    <w:autoRedefine/>
    <w:uiPriority w:val="39"/>
    <w:unhideWhenUsed/>
    <w:rsid w:val="00FB0731"/>
    <w:pPr>
      <w:widowControl w:val="0"/>
      <w:autoSpaceDE w:val="0"/>
      <w:autoSpaceDN w:val="0"/>
      <w:ind w:left="1100"/>
    </w:pPr>
    <w:rPr>
      <w:rFonts w:ascii="Calibri" w:hAnsi="Calibri" w:cs="Calibri"/>
      <w:color w:val="auto"/>
      <w:sz w:val="20"/>
      <w:szCs w:val="20"/>
    </w:rPr>
  </w:style>
  <w:style w:type="paragraph" w:customStyle="1" w:styleId="TOC75">
    <w:name w:val="TOC 75"/>
    <w:basedOn w:val="Normal"/>
    <w:next w:val="Normal"/>
    <w:autoRedefine/>
    <w:uiPriority w:val="39"/>
    <w:unhideWhenUsed/>
    <w:rsid w:val="00FB0731"/>
    <w:pPr>
      <w:widowControl w:val="0"/>
      <w:autoSpaceDE w:val="0"/>
      <w:autoSpaceDN w:val="0"/>
      <w:ind w:left="1320"/>
    </w:pPr>
    <w:rPr>
      <w:rFonts w:ascii="Calibri" w:hAnsi="Calibri" w:cs="Calibri"/>
      <w:color w:val="auto"/>
      <w:sz w:val="20"/>
      <w:szCs w:val="20"/>
    </w:rPr>
  </w:style>
  <w:style w:type="paragraph" w:customStyle="1" w:styleId="TOC85">
    <w:name w:val="TOC 85"/>
    <w:basedOn w:val="Normal"/>
    <w:next w:val="Normal"/>
    <w:autoRedefine/>
    <w:uiPriority w:val="39"/>
    <w:unhideWhenUsed/>
    <w:rsid w:val="00FB0731"/>
    <w:pPr>
      <w:widowControl w:val="0"/>
      <w:autoSpaceDE w:val="0"/>
      <w:autoSpaceDN w:val="0"/>
      <w:ind w:left="1540"/>
    </w:pPr>
    <w:rPr>
      <w:rFonts w:ascii="Calibri" w:hAnsi="Calibri" w:cs="Calibri"/>
      <w:color w:val="auto"/>
      <w:sz w:val="20"/>
      <w:szCs w:val="20"/>
    </w:rPr>
  </w:style>
  <w:style w:type="paragraph" w:customStyle="1" w:styleId="TOC95">
    <w:name w:val="TOC 95"/>
    <w:basedOn w:val="Normal"/>
    <w:next w:val="Normal"/>
    <w:autoRedefine/>
    <w:uiPriority w:val="39"/>
    <w:unhideWhenUsed/>
    <w:rsid w:val="00FB0731"/>
    <w:pPr>
      <w:widowControl w:val="0"/>
      <w:autoSpaceDE w:val="0"/>
      <w:autoSpaceDN w:val="0"/>
      <w:ind w:left="1760"/>
    </w:pPr>
    <w:rPr>
      <w:rFonts w:ascii="Calibri" w:hAnsi="Calibri" w:cs="Calibri"/>
      <w:color w:val="auto"/>
      <w:sz w:val="20"/>
      <w:szCs w:val="20"/>
    </w:rPr>
  </w:style>
  <w:style w:type="table" w:customStyle="1" w:styleId="TableNormal162">
    <w:name w:val="Table Normal162"/>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numbering" w:customStyle="1" w:styleId="NoList30">
    <w:name w:val="No List30"/>
    <w:next w:val="NoList"/>
    <w:uiPriority w:val="99"/>
    <w:semiHidden/>
    <w:unhideWhenUsed/>
    <w:rsid w:val="00FB0731"/>
  </w:style>
  <w:style w:type="table" w:customStyle="1" w:styleId="TableGrid300">
    <w:name w:val="TableGrid30"/>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400">
    <w:name w:val="Table Grid40"/>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00">
    <w:name w:val="Lưới Bảng120"/>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0">
    <w:name w:val="Lưới Bảng220"/>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0">
    <w:name w:val="Lưới Bảng320"/>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0">
    <w:name w:val="No List120"/>
    <w:next w:val="NoList"/>
    <w:uiPriority w:val="99"/>
    <w:semiHidden/>
    <w:unhideWhenUsed/>
    <w:rsid w:val="00FB0731"/>
  </w:style>
  <w:style w:type="table" w:customStyle="1" w:styleId="TableNormal119">
    <w:name w:val="Table Normal119"/>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200">
    <w:name w:val="Table Grid120"/>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90">
    <w:name w:val="TableGrid119"/>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17">
    <w:name w:val="No List217"/>
    <w:next w:val="NoList"/>
    <w:uiPriority w:val="99"/>
    <w:semiHidden/>
    <w:unhideWhenUsed/>
    <w:rsid w:val="00FB0731"/>
  </w:style>
  <w:style w:type="table" w:customStyle="1" w:styleId="TableGrid2160">
    <w:name w:val="Table Grid216"/>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7">
    <w:name w:val="TableGrid217"/>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9">
    <w:name w:val="No List39"/>
    <w:next w:val="NoList"/>
    <w:uiPriority w:val="99"/>
    <w:semiHidden/>
    <w:unhideWhenUsed/>
    <w:rsid w:val="00FB0731"/>
  </w:style>
  <w:style w:type="table" w:customStyle="1" w:styleId="TableGrid390">
    <w:name w:val="TableGrid39"/>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00">
    <w:name w:val="Table Grid310"/>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0">
    <w:name w:val="Lưới Bảng1110"/>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0">
    <w:name w:val="Lưới Bảng2110"/>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0">
    <w:name w:val="Lưới Bảng3110"/>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9">
    <w:name w:val="No List49"/>
    <w:next w:val="NoList"/>
    <w:uiPriority w:val="99"/>
    <w:semiHidden/>
    <w:unhideWhenUsed/>
    <w:rsid w:val="00FB0731"/>
  </w:style>
  <w:style w:type="table" w:customStyle="1" w:styleId="TableGrid4100">
    <w:name w:val="Table Grid410"/>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8">
    <w:name w:val="No List58"/>
    <w:next w:val="NoList"/>
    <w:uiPriority w:val="99"/>
    <w:semiHidden/>
    <w:unhideWhenUsed/>
    <w:rsid w:val="00FB0731"/>
  </w:style>
  <w:style w:type="table" w:customStyle="1" w:styleId="TableGrid490">
    <w:name w:val="TableGrid49"/>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00">
    <w:name w:val="Table Grid510"/>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9">
    <w:name w:val="Lưới Bảng129"/>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9">
    <w:name w:val="Lưới Bảng229"/>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9">
    <w:name w:val="Lưới Bảng329"/>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8">
    <w:name w:val="No List68"/>
    <w:next w:val="NoList"/>
    <w:uiPriority w:val="99"/>
    <w:semiHidden/>
    <w:unhideWhenUsed/>
    <w:rsid w:val="00FB0731"/>
  </w:style>
  <w:style w:type="table" w:customStyle="1" w:styleId="TableGrid68">
    <w:name w:val="Table Grid68"/>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8">
    <w:name w:val="No List78"/>
    <w:next w:val="NoList"/>
    <w:uiPriority w:val="99"/>
    <w:semiHidden/>
    <w:unhideWhenUsed/>
    <w:rsid w:val="00FB0731"/>
  </w:style>
  <w:style w:type="table" w:customStyle="1" w:styleId="TableGrid78">
    <w:name w:val="Table Grid78"/>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7">
    <w:name w:val="No List87"/>
    <w:next w:val="NoList"/>
    <w:uiPriority w:val="99"/>
    <w:semiHidden/>
    <w:unhideWhenUsed/>
    <w:rsid w:val="00FB0731"/>
  </w:style>
  <w:style w:type="table" w:customStyle="1" w:styleId="TableGrid570">
    <w:name w:val="TableGrid57"/>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8">
    <w:name w:val="Table Grid88"/>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7">
    <w:name w:val="Lưới Bảng13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7">
    <w:name w:val="Lưới Bảng23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7">
    <w:name w:val="Lưới Bảng33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0">
    <w:name w:val="No List1110"/>
    <w:next w:val="NoList"/>
    <w:uiPriority w:val="99"/>
    <w:semiHidden/>
    <w:unhideWhenUsed/>
    <w:rsid w:val="00FB0731"/>
  </w:style>
  <w:style w:type="table" w:customStyle="1" w:styleId="TableNormal1110">
    <w:name w:val="Table Normal1110"/>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12">
    <w:name w:val="Table Grid1112"/>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01">
    <w:name w:val="TableGrid1110"/>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18">
    <w:name w:val="No List218"/>
    <w:next w:val="NoList"/>
    <w:uiPriority w:val="99"/>
    <w:semiHidden/>
    <w:unhideWhenUsed/>
    <w:rsid w:val="00FB0731"/>
  </w:style>
  <w:style w:type="table" w:customStyle="1" w:styleId="TableGrid2170">
    <w:name w:val="Table Grid217"/>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8">
    <w:name w:val="TableGrid218"/>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17">
    <w:name w:val="No List317"/>
    <w:next w:val="NoList"/>
    <w:uiPriority w:val="99"/>
    <w:semiHidden/>
    <w:unhideWhenUsed/>
    <w:rsid w:val="00FB0731"/>
  </w:style>
  <w:style w:type="table" w:customStyle="1" w:styleId="TableGrid317">
    <w:name w:val="TableGrid317"/>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70">
    <w:name w:val="Table Grid31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7">
    <w:name w:val="Lưới Bảng111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7">
    <w:name w:val="Lưới Bảng211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7">
    <w:name w:val="Lưới Bảng311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7">
    <w:name w:val="No List417"/>
    <w:next w:val="NoList"/>
    <w:uiPriority w:val="99"/>
    <w:semiHidden/>
    <w:unhideWhenUsed/>
    <w:rsid w:val="00FB0731"/>
  </w:style>
  <w:style w:type="table" w:customStyle="1" w:styleId="TableGrid417">
    <w:name w:val="Table Grid417"/>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7">
    <w:name w:val="No List517"/>
    <w:next w:val="NoList"/>
    <w:uiPriority w:val="99"/>
    <w:semiHidden/>
    <w:unhideWhenUsed/>
    <w:rsid w:val="00FB0731"/>
  </w:style>
  <w:style w:type="table" w:customStyle="1" w:styleId="TableGrid4170">
    <w:name w:val="TableGrid417"/>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7">
    <w:name w:val="Table Grid51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7">
    <w:name w:val="Lưới Bảng121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7">
    <w:name w:val="Lưới Bảng221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7">
    <w:name w:val="Lưới Bảng321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7">
    <w:name w:val="No List617"/>
    <w:next w:val="NoList"/>
    <w:uiPriority w:val="99"/>
    <w:semiHidden/>
    <w:unhideWhenUsed/>
    <w:rsid w:val="00FB0731"/>
  </w:style>
  <w:style w:type="table" w:customStyle="1" w:styleId="TableGrid616">
    <w:name w:val="Table Grid616"/>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7">
    <w:name w:val="No List717"/>
    <w:next w:val="NoList"/>
    <w:uiPriority w:val="99"/>
    <w:semiHidden/>
    <w:unhideWhenUsed/>
    <w:rsid w:val="00FB0731"/>
  </w:style>
  <w:style w:type="table" w:customStyle="1" w:styleId="TableGrid716">
    <w:name w:val="Table Grid716"/>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6">
    <w:name w:val="No List816"/>
    <w:next w:val="NoList"/>
    <w:uiPriority w:val="99"/>
    <w:semiHidden/>
    <w:unhideWhenUsed/>
    <w:rsid w:val="00FB0731"/>
  </w:style>
  <w:style w:type="numbering" w:customStyle="1" w:styleId="NoList1118">
    <w:name w:val="No List1118"/>
    <w:next w:val="NoList"/>
    <w:uiPriority w:val="99"/>
    <w:semiHidden/>
    <w:unhideWhenUsed/>
    <w:rsid w:val="00FB0731"/>
  </w:style>
  <w:style w:type="numbering" w:customStyle="1" w:styleId="NoList2116">
    <w:name w:val="No List2116"/>
    <w:next w:val="NoList"/>
    <w:uiPriority w:val="99"/>
    <w:semiHidden/>
    <w:unhideWhenUsed/>
    <w:rsid w:val="00FB0731"/>
  </w:style>
  <w:style w:type="numbering" w:customStyle="1" w:styleId="NoList3116">
    <w:name w:val="No List3116"/>
    <w:next w:val="NoList"/>
    <w:uiPriority w:val="99"/>
    <w:semiHidden/>
    <w:unhideWhenUsed/>
    <w:rsid w:val="00FB0731"/>
  </w:style>
  <w:style w:type="numbering" w:customStyle="1" w:styleId="NoList4116">
    <w:name w:val="No List4116"/>
    <w:next w:val="NoList"/>
    <w:uiPriority w:val="99"/>
    <w:semiHidden/>
    <w:unhideWhenUsed/>
    <w:rsid w:val="00FB0731"/>
  </w:style>
  <w:style w:type="numbering" w:customStyle="1" w:styleId="NoList5116">
    <w:name w:val="No List5116"/>
    <w:next w:val="NoList"/>
    <w:uiPriority w:val="99"/>
    <w:semiHidden/>
    <w:unhideWhenUsed/>
    <w:rsid w:val="00FB0731"/>
  </w:style>
  <w:style w:type="numbering" w:customStyle="1" w:styleId="NoList6116">
    <w:name w:val="No List6116"/>
    <w:next w:val="NoList"/>
    <w:uiPriority w:val="99"/>
    <w:semiHidden/>
    <w:unhideWhenUsed/>
    <w:rsid w:val="00FB0731"/>
  </w:style>
  <w:style w:type="numbering" w:customStyle="1" w:styleId="NoList7116">
    <w:name w:val="No List7116"/>
    <w:next w:val="NoList"/>
    <w:uiPriority w:val="99"/>
    <w:semiHidden/>
    <w:unhideWhenUsed/>
    <w:rsid w:val="00FB0731"/>
  </w:style>
  <w:style w:type="table" w:customStyle="1" w:styleId="TableGrid127">
    <w:name w:val="Table Grid12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7">
    <w:name w:val="Table Grid9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6">
    <w:name w:val="No List96"/>
    <w:next w:val="NoList"/>
    <w:uiPriority w:val="99"/>
    <w:semiHidden/>
    <w:unhideWhenUsed/>
    <w:rsid w:val="00FB0731"/>
  </w:style>
  <w:style w:type="table" w:customStyle="1" w:styleId="TableGrid670">
    <w:name w:val="TableGrid67"/>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7">
    <w:name w:val="Table Grid10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7">
    <w:name w:val="Lưới Bảng14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7">
    <w:name w:val="Lưới Bảng24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7">
    <w:name w:val="Lưới Bảng34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6">
    <w:name w:val="No List106"/>
    <w:next w:val="NoList"/>
    <w:uiPriority w:val="99"/>
    <w:semiHidden/>
    <w:unhideWhenUsed/>
    <w:rsid w:val="00FB0731"/>
  </w:style>
  <w:style w:type="table" w:customStyle="1" w:styleId="TableGrid770">
    <w:name w:val="TableGrid77"/>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7">
    <w:name w:val="Table Grid13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7">
    <w:name w:val="Lưới Bảng15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7">
    <w:name w:val="Lưới Bảng25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7">
    <w:name w:val="Lưới Bảng35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6">
    <w:name w:val="No List126"/>
    <w:next w:val="NoList"/>
    <w:uiPriority w:val="99"/>
    <w:semiHidden/>
    <w:unhideWhenUsed/>
    <w:rsid w:val="00FB0731"/>
  </w:style>
  <w:style w:type="table" w:customStyle="1" w:styleId="TableNormal128">
    <w:name w:val="Table Normal128"/>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46">
    <w:name w:val="Table Grid146"/>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70">
    <w:name w:val="TableGrid127"/>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26">
    <w:name w:val="No List226"/>
    <w:next w:val="NoList"/>
    <w:uiPriority w:val="99"/>
    <w:semiHidden/>
    <w:unhideWhenUsed/>
    <w:rsid w:val="00FB0731"/>
  </w:style>
  <w:style w:type="table" w:customStyle="1" w:styleId="TableGrid2260">
    <w:name w:val="Table Grid226"/>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7">
    <w:name w:val="TableGrid227"/>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26">
    <w:name w:val="No List326"/>
    <w:next w:val="NoList"/>
    <w:uiPriority w:val="99"/>
    <w:semiHidden/>
    <w:unhideWhenUsed/>
    <w:rsid w:val="00FB0731"/>
  </w:style>
  <w:style w:type="table" w:customStyle="1" w:styleId="TableGrid327">
    <w:name w:val="TableGrid327"/>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70">
    <w:name w:val="Table Grid32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7">
    <w:name w:val="Lưới Bảng112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7">
    <w:name w:val="Lưới Bảng212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7">
    <w:name w:val="Lưới Bảng312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6">
    <w:name w:val="No List426"/>
    <w:next w:val="NoList"/>
    <w:uiPriority w:val="99"/>
    <w:semiHidden/>
    <w:unhideWhenUsed/>
    <w:rsid w:val="00FB0731"/>
  </w:style>
  <w:style w:type="table" w:customStyle="1" w:styleId="TableGrid427">
    <w:name w:val="Table Grid427"/>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6">
    <w:name w:val="No List526"/>
    <w:next w:val="NoList"/>
    <w:uiPriority w:val="99"/>
    <w:semiHidden/>
    <w:unhideWhenUsed/>
    <w:rsid w:val="00FB0731"/>
  </w:style>
  <w:style w:type="table" w:customStyle="1" w:styleId="TableGrid4270">
    <w:name w:val="TableGrid427"/>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7">
    <w:name w:val="Table Grid52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7">
    <w:name w:val="Lưới Bảng122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7">
    <w:name w:val="Lưới Bảng222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7">
    <w:name w:val="Lưới Bảng322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6">
    <w:name w:val="No List626"/>
    <w:next w:val="NoList"/>
    <w:uiPriority w:val="99"/>
    <w:semiHidden/>
    <w:unhideWhenUsed/>
    <w:rsid w:val="00FB0731"/>
  </w:style>
  <w:style w:type="table" w:customStyle="1" w:styleId="TableGrid626">
    <w:name w:val="Table Grid626"/>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6">
    <w:name w:val="No List726"/>
    <w:next w:val="NoList"/>
    <w:uiPriority w:val="99"/>
    <w:semiHidden/>
    <w:unhideWhenUsed/>
    <w:rsid w:val="00FB0731"/>
  </w:style>
  <w:style w:type="table" w:customStyle="1" w:styleId="TableGrid726">
    <w:name w:val="Table Grid726"/>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3">
    <w:name w:val="No List11113"/>
    <w:next w:val="NoList"/>
    <w:uiPriority w:val="99"/>
    <w:semiHidden/>
    <w:unhideWhenUsed/>
    <w:rsid w:val="00FB0731"/>
  </w:style>
  <w:style w:type="numbering" w:customStyle="1" w:styleId="NoList135">
    <w:name w:val="No List135"/>
    <w:next w:val="NoList"/>
    <w:uiPriority w:val="99"/>
    <w:semiHidden/>
    <w:unhideWhenUsed/>
    <w:rsid w:val="00FB0731"/>
  </w:style>
  <w:style w:type="table" w:customStyle="1" w:styleId="TableNormal136">
    <w:name w:val="Table Normal136"/>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55">
    <w:name w:val="Table Grid155"/>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50">
    <w:name w:val="TableGrid85"/>
    <w:rsid w:val="00FB0731"/>
    <w:rPr>
      <w:rFonts w:ascii="Arial" w:eastAsia="Times New Roman" w:hAnsi="Arial"/>
      <w:sz w:val="22"/>
      <w:szCs w:val="22"/>
    </w:rPr>
    <w:tblPr>
      <w:tblCellMar>
        <w:top w:w="0" w:type="dxa"/>
        <w:left w:w="0" w:type="dxa"/>
        <w:bottom w:w="0" w:type="dxa"/>
        <w:right w:w="0" w:type="dxa"/>
      </w:tblCellMar>
    </w:tblPr>
  </w:style>
  <w:style w:type="table" w:customStyle="1" w:styleId="TableNormal145">
    <w:name w:val="Table Normal145"/>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920">
    <w:name w:val="TableGrid92"/>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63">
    <w:name w:val="Table Grid163"/>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61">
    <w:name w:val="Lưới Bảng16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61">
    <w:name w:val="Lưới Bảng26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61">
    <w:name w:val="Lưới Bảng36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53">
    <w:name w:val="Table Normal153"/>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310">
    <w:name w:val="TableGrid131"/>
    <w:rsid w:val="00FB0731"/>
    <w:rPr>
      <w:rFonts w:ascii="Arial" w:eastAsia="Times New Roman" w:hAnsi="Arial"/>
      <w:sz w:val="22"/>
      <w:szCs w:val="22"/>
    </w:rPr>
    <w:tblPr>
      <w:tblCellMar>
        <w:top w:w="0" w:type="dxa"/>
        <w:left w:w="0" w:type="dxa"/>
        <w:bottom w:w="0" w:type="dxa"/>
        <w:right w:w="0" w:type="dxa"/>
      </w:tblCellMar>
    </w:tblPr>
  </w:style>
  <w:style w:type="table" w:customStyle="1" w:styleId="TableGrid231">
    <w:name w:val="TableGrid231"/>
    <w:rsid w:val="00FB0731"/>
    <w:rPr>
      <w:rFonts w:ascii="Arial" w:eastAsia="Times New Roman" w:hAnsi="Arial"/>
      <w:sz w:val="22"/>
      <w:szCs w:val="22"/>
    </w:rPr>
    <w:tblPr>
      <w:tblCellMar>
        <w:top w:w="0" w:type="dxa"/>
        <w:left w:w="0" w:type="dxa"/>
        <w:bottom w:w="0" w:type="dxa"/>
        <w:right w:w="0" w:type="dxa"/>
      </w:tblCellMar>
    </w:tblPr>
  </w:style>
  <w:style w:type="table" w:customStyle="1" w:styleId="TableGrid331">
    <w:name w:val="TableGrid33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310">
    <w:name w:val="Table Grid33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31">
    <w:name w:val="Lưới Bảng113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31">
    <w:name w:val="Lưới Bảng213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31">
    <w:name w:val="Lưới Bảng313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431"/>
    <w:basedOn w:val="TableNormal"/>
    <w:next w:val="TableGrid"/>
    <w:uiPriority w:val="59"/>
    <w:rsid w:val="00FB0731"/>
    <w:rPr>
      <w:rFonts w:eastAsia="Calibri"/>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0">
    <w:name w:val="TableGrid43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31">
    <w:name w:val="Table Grid53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31">
    <w:name w:val="Lưới Bảng123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31">
    <w:name w:val="Lưới Bảng223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31">
    <w:name w:val="Lưới Bảng323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0">
    <w:name w:val="TableGrid51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11">
    <w:name w:val="Table Grid81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11">
    <w:name w:val="Lưới Bảng131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11">
    <w:name w:val="Lưới Bảng231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11">
    <w:name w:val="Lưới Bảng331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11">
    <w:name w:val="Table Normal111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111">
    <w:name w:val="TableGrid1111"/>
    <w:rsid w:val="00FB0731"/>
    <w:rPr>
      <w:rFonts w:ascii="Arial" w:eastAsia="Times New Roman" w:hAnsi="Arial"/>
      <w:sz w:val="22"/>
      <w:szCs w:val="22"/>
    </w:rPr>
    <w:tblPr>
      <w:tblCellMar>
        <w:top w:w="0" w:type="dxa"/>
        <w:left w:w="0" w:type="dxa"/>
        <w:bottom w:w="0" w:type="dxa"/>
        <w:right w:w="0" w:type="dxa"/>
      </w:tblCellMar>
    </w:tblPr>
  </w:style>
  <w:style w:type="table" w:customStyle="1" w:styleId="TableGrid2111">
    <w:name w:val="TableGrid2111"/>
    <w:rsid w:val="00FB0731"/>
    <w:rPr>
      <w:rFonts w:ascii="Arial" w:eastAsia="Times New Roman" w:hAnsi="Arial"/>
      <w:sz w:val="22"/>
      <w:szCs w:val="22"/>
    </w:rPr>
    <w:tblPr>
      <w:tblCellMar>
        <w:top w:w="0" w:type="dxa"/>
        <w:left w:w="0" w:type="dxa"/>
        <w:bottom w:w="0" w:type="dxa"/>
        <w:right w:w="0" w:type="dxa"/>
      </w:tblCellMar>
    </w:tblPr>
  </w:style>
  <w:style w:type="table" w:customStyle="1" w:styleId="TableGrid31110">
    <w:name w:val="TableGrid311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111">
    <w:name w:val="Table Grid311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11">
    <w:name w:val="Lưới Bảng1111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11">
    <w:name w:val="Lưới Bảng2111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11">
    <w:name w:val="Lưới Bảng3111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next w:val="TableGrid"/>
    <w:uiPriority w:val="59"/>
    <w:rsid w:val="00FB0731"/>
    <w:rPr>
      <w:rFonts w:eastAsia="Calibri"/>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0">
    <w:name w:val="TableGrid411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11">
    <w:name w:val="Table Grid511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11">
    <w:name w:val="Lưới Bảng1211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11">
    <w:name w:val="Lưới Bảng2211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11">
    <w:name w:val="Lưới Bảng3211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
    <w:name w:val="Table Grid1212"/>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
    <w:name w:val="Table Grid91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0">
    <w:name w:val="TableGrid61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11">
    <w:name w:val="Table Grid101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11">
    <w:name w:val="Lưới Bảng141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11">
    <w:name w:val="Lưới Bảng241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11">
    <w:name w:val="Lưới Bảng341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10">
    <w:name w:val="TableGrid71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11">
    <w:name w:val="Table Grid131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11">
    <w:name w:val="Lưới Bảng151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11">
    <w:name w:val="Lưới Bảng251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11">
    <w:name w:val="Lưới Bảng351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11">
    <w:name w:val="Table Normal121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2110">
    <w:name w:val="TableGrid1211"/>
    <w:rsid w:val="00FB0731"/>
    <w:rPr>
      <w:rFonts w:ascii="Arial" w:eastAsia="Times New Roman" w:hAnsi="Arial"/>
      <w:sz w:val="22"/>
      <w:szCs w:val="22"/>
    </w:rPr>
    <w:tblPr>
      <w:tblCellMar>
        <w:top w:w="0" w:type="dxa"/>
        <w:left w:w="0" w:type="dxa"/>
        <w:bottom w:w="0" w:type="dxa"/>
        <w:right w:w="0" w:type="dxa"/>
      </w:tblCellMar>
    </w:tblPr>
  </w:style>
  <w:style w:type="table" w:customStyle="1" w:styleId="TableGrid2211">
    <w:name w:val="TableGrid2211"/>
    <w:rsid w:val="00FB0731"/>
    <w:rPr>
      <w:rFonts w:ascii="Arial" w:eastAsia="Times New Roman" w:hAnsi="Arial"/>
      <w:sz w:val="22"/>
      <w:szCs w:val="22"/>
    </w:rPr>
    <w:tblPr>
      <w:tblCellMar>
        <w:top w:w="0" w:type="dxa"/>
        <w:left w:w="0" w:type="dxa"/>
        <w:bottom w:w="0" w:type="dxa"/>
        <w:right w:w="0" w:type="dxa"/>
      </w:tblCellMar>
    </w:tblPr>
  </w:style>
  <w:style w:type="table" w:customStyle="1" w:styleId="TableGrid3211">
    <w:name w:val="TableGrid321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110">
    <w:name w:val="Table Grid321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11">
    <w:name w:val="Lưới Bảng1121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11">
    <w:name w:val="Lưới Bảng2121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11">
    <w:name w:val="Lưới Bảng3121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next w:val="TableGrid"/>
    <w:uiPriority w:val="59"/>
    <w:rsid w:val="00FB0731"/>
    <w:rPr>
      <w:rFonts w:eastAsia="Calibri"/>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0">
    <w:name w:val="TableGrid421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11">
    <w:name w:val="Table Grid521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11">
    <w:name w:val="Lưới Bảng1221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11">
    <w:name w:val="Lưới Bảng2221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11">
    <w:name w:val="Lưới Bảng3221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3">
    <w:name w:val="No List143"/>
    <w:next w:val="NoList"/>
    <w:uiPriority w:val="99"/>
    <w:semiHidden/>
    <w:unhideWhenUsed/>
    <w:rsid w:val="00FB0731"/>
  </w:style>
  <w:style w:type="table" w:customStyle="1" w:styleId="TableGrid1010">
    <w:name w:val="TableGrid10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73">
    <w:name w:val="Table Grid173"/>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71">
    <w:name w:val="Lưới Bảng17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71">
    <w:name w:val="Lưới Bảng27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71">
    <w:name w:val="Lưới Bảng37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3">
    <w:name w:val="No List153"/>
    <w:next w:val="NoList"/>
    <w:uiPriority w:val="99"/>
    <w:semiHidden/>
    <w:unhideWhenUsed/>
    <w:rsid w:val="00FB0731"/>
  </w:style>
  <w:style w:type="table" w:customStyle="1" w:styleId="TableNormal163">
    <w:name w:val="Table Normal163"/>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83">
    <w:name w:val="Table Grid183"/>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0">
    <w:name w:val="TableGrid14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31">
    <w:name w:val="No List231"/>
    <w:next w:val="NoList"/>
    <w:uiPriority w:val="99"/>
    <w:semiHidden/>
    <w:unhideWhenUsed/>
    <w:rsid w:val="00FB0731"/>
  </w:style>
  <w:style w:type="table" w:customStyle="1" w:styleId="TableGrid2310">
    <w:name w:val="Table Grid23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Grid24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31">
    <w:name w:val="No List331"/>
    <w:next w:val="NoList"/>
    <w:uiPriority w:val="99"/>
    <w:semiHidden/>
    <w:unhideWhenUsed/>
    <w:rsid w:val="00FB0731"/>
  </w:style>
  <w:style w:type="table" w:customStyle="1" w:styleId="TableGrid341">
    <w:name w:val="TableGrid34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410">
    <w:name w:val="Table Grid34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41">
    <w:name w:val="Lưới Bảng114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41">
    <w:name w:val="Lưới Bảng214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41">
    <w:name w:val="Lưới Bảng314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1">
    <w:name w:val="No List431"/>
    <w:next w:val="NoList"/>
    <w:uiPriority w:val="99"/>
    <w:semiHidden/>
    <w:unhideWhenUsed/>
    <w:rsid w:val="00FB0731"/>
  </w:style>
  <w:style w:type="table" w:customStyle="1" w:styleId="TableGrid441">
    <w:name w:val="Table Grid441"/>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1">
    <w:name w:val="No List531"/>
    <w:next w:val="NoList"/>
    <w:uiPriority w:val="99"/>
    <w:semiHidden/>
    <w:unhideWhenUsed/>
    <w:rsid w:val="00FB0731"/>
  </w:style>
  <w:style w:type="table" w:customStyle="1" w:styleId="TableGrid4410">
    <w:name w:val="TableGrid44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41">
    <w:name w:val="Table Grid54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41">
    <w:name w:val="Lưới Bảng124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41">
    <w:name w:val="Lưới Bảng224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41">
    <w:name w:val="Lưới Bảng324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1">
    <w:name w:val="No List631"/>
    <w:next w:val="NoList"/>
    <w:uiPriority w:val="99"/>
    <w:semiHidden/>
    <w:unhideWhenUsed/>
    <w:rsid w:val="00FB0731"/>
  </w:style>
  <w:style w:type="table" w:customStyle="1" w:styleId="TableGrid631">
    <w:name w:val="Table Grid63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31">
    <w:name w:val="No List731"/>
    <w:next w:val="NoList"/>
    <w:uiPriority w:val="99"/>
    <w:semiHidden/>
    <w:unhideWhenUsed/>
    <w:rsid w:val="00FB0731"/>
  </w:style>
  <w:style w:type="table" w:customStyle="1" w:styleId="TableGrid731">
    <w:name w:val="Table Grid73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21">
    <w:name w:val="No List821"/>
    <w:next w:val="NoList"/>
    <w:uiPriority w:val="99"/>
    <w:semiHidden/>
    <w:unhideWhenUsed/>
    <w:rsid w:val="00FB0731"/>
  </w:style>
  <w:style w:type="table" w:customStyle="1" w:styleId="TableGrid5210">
    <w:name w:val="TableGrid52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21">
    <w:name w:val="Table Grid82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21">
    <w:name w:val="Lưới Bảng132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21">
    <w:name w:val="Lưới Bảng232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21">
    <w:name w:val="Lưới Bảng332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
    <w:name w:val="No List1121"/>
    <w:next w:val="NoList"/>
    <w:uiPriority w:val="99"/>
    <w:semiHidden/>
    <w:unhideWhenUsed/>
    <w:rsid w:val="00FB0731"/>
  </w:style>
  <w:style w:type="table" w:customStyle="1" w:styleId="TableNormal1121">
    <w:name w:val="Table Normal112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13">
    <w:name w:val="Table Grid1113"/>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Grid112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121">
    <w:name w:val="No List2121"/>
    <w:next w:val="NoList"/>
    <w:uiPriority w:val="99"/>
    <w:semiHidden/>
    <w:unhideWhenUsed/>
    <w:rsid w:val="00FB0731"/>
  </w:style>
  <w:style w:type="table" w:customStyle="1" w:styleId="TableGrid21110">
    <w:name w:val="Table Grid211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
    <w:name w:val="TableGrid212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121">
    <w:name w:val="No List3121"/>
    <w:next w:val="NoList"/>
    <w:uiPriority w:val="99"/>
    <w:semiHidden/>
    <w:unhideWhenUsed/>
    <w:rsid w:val="00FB0731"/>
  </w:style>
  <w:style w:type="table" w:customStyle="1" w:styleId="TableGrid3121">
    <w:name w:val="TableGrid312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210">
    <w:name w:val="Table Grid312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21">
    <w:name w:val="Lưới Bảng1112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21">
    <w:name w:val="Lưới Bảng2112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21">
    <w:name w:val="Lưới Bảng3112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1">
    <w:name w:val="No List4121"/>
    <w:next w:val="NoList"/>
    <w:uiPriority w:val="99"/>
    <w:semiHidden/>
    <w:unhideWhenUsed/>
    <w:rsid w:val="00FB0731"/>
  </w:style>
  <w:style w:type="table" w:customStyle="1" w:styleId="TableGrid4121">
    <w:name w:val="Table Grid4121"/>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1">
    <w:name w:val="No List5121"/>
    <w:next w:val="NoList"/>
    <w:uiPriority w:val="99"/>
    <w:semiHidden/>
    <w:unhideWhenUsed/>
    <w:rsid w:val="00FB0731"/>
  </w:style>
  <w:style w:type="table" w:customStyle="1" w:styleId="TableGrid41210">
    <w:name w:val="TableGrid412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21">
    <w:name w:val="Table Grid512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21">
    <w:name w:val="Lưới Bảng1212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21">
    <w:name w:val="Lưới Bảng2212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21">
    <w:name w:val="Lưới Bảng3212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21">
    <w:name w:val="No List6121"/>
    <w:next w:val="NoList"/>
    <w:uiPriority w:val="99"/>
    <w:semiHidden/>
    <w:unhideWhenUsed/>
    <w:rsid w:val="00FB0731"/>
  </w:style>
  <w:style w:type="table" w:customStyle="1" w:styleId="TableGrid6111">
    <w:name w:val="Table Grid611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21">
    <w:name w:val="No List7121"/>
    <w:next w:val="NoList"/>
    <w:uiPriority w:val="99"/>
    <w:semiHidden/>
    <w:unhideWhenUsed/>
    <w:rsid w:val="00FB0731"/>
  </w:style>
  <w:style w:type="table" w:customStyle="1" w:styleId="TableGrid7111">
    <w:name w:val="Table Grid711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11">
    <w:name w:val="No List8111"/>
    <w:next w:val="NoList"/>
    <w:uiPriority w:val="99"/>
    <w:semiHidden/>
    <w:unhideWhenUsed/>
    <w:rsid w:val="00FB0731"/>
  </w:style>
  <w:style w:type="numbering" w:customStyle="1" w:styleId="NoList11121">
    <w:name w:val="No List11121"/>
    <w:next w:val="NoList"/>
    <w:uiPriority w:val="99"/>
    <w:semiHidden/>
    <w:unhideWhenUsed/>
    <w:rsid w:val="00FB0731"/>
  </w:style>
  <w:style w:type="numbering" w:customStyle="1" w:styleId="NoList21112">
    <w:name w:val="No List21112"/>
    <w:next w:val="NoList"/>
    <w:uiPriority w:val="99"/>
    <w:semiHidden/>
    <w:unhideWhenUsed/>
    <w:rsid w:val="00FB0731"/>
  </w:style>
  <w:style w:type="numbering" w:customStyle="1" w:styleId="NoList31112">
    <w:name w:val="No List31112"/>
    <w:next w:val="NoList"/>
    <w:uiPriority w:val="99"/>
    <w:semiHidden/>
    <w:unhideWhenUsed/>
    <w:rsid w:val="00FB0731"/>
  </w:style>
  <w:style w:type="numbering" w:customStyle="1" w:styleId="NoList41111">
    <w:name w:val="No List41111"/>
    <w:next w:val="NoList"/>
    <w:uiPriority w:val="99"/>
    <w:semiHidden/>
    <w:unhideWhenUsed/>
    <w:rsid w:val="00FB0731"/>
  </w:style>
  <w:style w:type="numbering" w:customStyle="1" w:styleId="NoList51111">
    <w:name w:val="No List51111"/>
    <w:next w:val="NoList"/>
    <w:uiPriority w:val="99"/>
    <w:semiHidden/>
    <w:unhideWhenUsed/>
    <w:rsid w:val="00FB0731"/>
  </w:style>
  <w:style w:type="numbering" w:customStyle="1" w:styleId="NoList61111">
    <w:name w:val="No List61111"/>
    <w:next w:val="NoList"/>
    <w:uiPriority w:val="99"/>
    <w:semiHidden/>
    <w:unhideWhenUsed/>
    <w:rsid w:val="00FB0731"/>
  </w:style>
  <w:style w:type="numbering" w:customStyle="1" w:styleId="NoList71111">
    <w:name w:val="No List71111"/>
    <w:next w:val="NoList"/>
    <w:uiPriority w:val="99"/>
    <w:semiHidden/>
    <w:unhideWhenUsed/>
    <w:rsid w:val="00FB0731"/>
  </w:style>
  <w:style w:type="table" w:customStyle="1" w:styleId="TableGrid1221">
    <w:name w:val="Table Grid122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1">
    <w:name w:val="Table Grid92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11">
    <w:name w:val="No List911"/>
    <w:next w:val="NoList"/>
    <w:uiPriority w:val="99"/>
    <w:semiHidden/>
    <w:unhideWhenUsed/>
    <w:rsid w:val="00FB0731"/>
  </w:style>
  <w:style w:type="table" w:customStyle="1" w:styleId="TableGrid6210">
    <w:name w:val="TableGrid62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21">
    <w:name w:val="Table Grid102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21">
    <w:name w:val="Lưới Bảng142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21">
    <w:name w:val="Lưới Bảng242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21">
    <w:name w:val="Lưới Bảng342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1">
    <w:name w:val="No List1011"/>
    <w:next w:val="NoList"/>
    <w:uiPriority w:val="99"/>
    <w:semiHidden/>
    <w:unhideWhenUsed/>
    <w:rsid w:val="00FB0731"/>
  </w:style>
  <w:style w:type="table" w:customStyle="1" w:styleId="TableGrid7210">
    <w:name w:val="TableGrid72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21">
    <w:name w:val="Table Grid132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21">
    <w:name w:val="Lưới Bảng152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21">
    <w:name w:val="Lưới Bảng252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21">
    <w:name w:val="Lưới Bảng352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11">
    <w:name w:val="No List12111"/>
    <w:next w:val="NoList"/>
    <w:uiPriority w:val="99"/>
    <w:semiHidden/>
    <w:unhideWhenUsed/>
    <w:rsid w:val="00FB0731"/>
  </w:style>
  <w:style w:type="table" w:customStyle="1" w:styleId="TableNormal1221">
    <w:name w:val="Table Normal122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411">
    <w:name w:val="Table Grid141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0">
    <w:name w:val="TableGrid122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211">
    <w:name w:val="No List2211"/>
    <w:next w:val="NoList"/>
    <w:uiPriority w:val="99"/>
    <w:semiHidden/>
    <w:unhideWhenUsed/>
    <w:rsid w:val="00FB0731"/>
  </w:style>
  <w:style w:type="table" w:customStyle="1" w:styleId="TableGrid22110">
    <w:name w:val="Table Grid221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
    <w:name w:val="TableGrid222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211">
    <w:name w:val="No List3211"/>
    <w:next w:val="NoList"/>
    <w:uiPriority w:val="99"/>
    <w:semiHidden/>
    <w:unhideWhenUsed/>
    <w:rsid w:val="00FB0731"/>
  </w:style>
  <w:style w:type="table" w:customStyle="1" w:styleId="TableGrid3221">
    <w:name w:val="TableGrid322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210">
    <w:name w:val="Table Grid322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21">
    <w:name w:val="Lưới Bảng1122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21">
    <w:name w:val="Lưới Bảng2122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21">
    <w:name w:val="Lưới Bảng3122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1">
    <w:name w:val="No List4211"/>
    <w:next w:val="NoList"/>
    <w:uiPriority w:val="99"/>
    <w:semiHidden/>
    <w:unhideWhenUsed/>
    <w:rsid w:val="00FB0731"/>
  </w:style>
  <w:style w:type="table" w:customStyle="1" w:styleId="TableGrid4221">
    <w:name w:val="Table Grid4221"/>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1">
    <w:name w:val="No List5211"/>
    <w:next w:val="NoList"/>
    <w:uiPriority w:val="99"/>
    <w:semiHidden/>
    <w:unhideWhenUsed/>
    <w:rsid w:val="00FB0731"/>
  </w:style>
  <w:style w:type="table" w:customStyle="1" w:styleId="TableGrid42210">
    <w:name w:val="TableGrid422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21">
    <w:name w:val="Table Grid522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21">
    <w:name w:val="Lưới Bảng1222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21">
    <w:name w:val="Lưới Bảng2222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21">
    <w:name w:val="Lưới Bảng3222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11">
    <w:name w:val="No List6211"/>
    <w:next w:val="NoList"/>
    <w:uiPriority w:val="99"/>
    <w:semiHidden/>
    <w:unhideWhenUsed/>
    <w:rsid w:val="00FB0731"/>
  </w:style>
  <w:style w:type="table" w:customStyle="1" w:styleId="TableGrid6211">
    <w:name w:val="Table Grid621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11">
    <w:name w:val="No List7211"/>
    <w:next w:val="NoList"/>
    <w:uiPriority w:val="99"/>
    <w:semiHidden/>
    <w:unhideWhenUsed/>
    <w:rsid w:val="00FB0731"/>
  </w:style>
  <w:style w:type="table" w:customStyle="1" w:styleId="TableGrid7211">
    <w:name w:val="Table Grid721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1">
    <w:name w:val="Table Grid831"/>
    <w:basedOn w:val="TableNormal"/>
    <w:next w:val="TableGrid"/>
    <w:uiPriority w:val="59"/>
    <w:rsid w:val="00FB0731"/>
    <w:rPr>
      <w:rFonts w:ascii="Arial" w:eastAsia="Calibri" w:hAnsi="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63">
    <w:name w:val="No List163"/>
    <w:next w:val="NoList"/>
    <w:uiPriority w:val="99"/>
    <w:semiHidden/>
    <w:unhideWhenUsed/>
    <w:rsid w:val="00FB0731"/>
  </w:style>
  <w:style w:type="table" w:customStyle="1" w:styleId="TableGrid192">
    <w:name w:val="Table Grid192"/>
    <w:basedOn w:val="TableNormal"/>
    <w:next w:val="TableGrid"/>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2">
    <w:name w:val="No List172"/>
    <w:next w:val="NoList"/>
    <w:uiPriority w:val="99"/>
    <w:semiHidden/>
    <w:unhideWhenUsed/>
    <w:rsid w:val="00FB0731"/>
  </w:style>
  <w:style w:type="table" w:customStyle="1" w:styleId="TableNormal172">
    <w:name w:val="Table Normal172"/>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101">
    <w:name w:val="Table Grid110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0">
    <w:name w:val="TableGrid151"/>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41">
    <w:name w:val="No List241"/>
    <w:next w:val="NoList"/>
    <w:uiPriority w:val="99"/>
    <w:semiHidden/>
    <w:unhideWhenUsed/>
    <w:rsid w:val="00FB0731"/>
  </w:style>
  <w:style w:type="table" w:customStyle="1" w:styleId="TableNormal1131">
    <w:name w:val="Table Normal1131"/>
    <w:uiPriority w:val="2"/>
    <w:semiHidden/>
    <w:unhideWhenUsed/>
    <w:qFormat/>
    <w:rsid w:val="00FB0731"/>
    <w:pPr>
      <w:widowControl w:val="0"/>
      <w:autoSpaceDE w:val="0"/>
      <w:autoSpaceDN w:val="0"/>
    </w:pPr>
    <w:rPr>
      <w:rFonts w:ascii="Arial" w:eastAsia="Arial" w:hAnsi="Arial"/>
      <w:sz w:val="22"/>
      <w:szCs w:val="22"/>
    </w:rPr>
    <w:tblPr>
      <w:tblInd w:w="0" w:type="dxa"/>
      <w:tblCellMar>
        <w:top w:w="0" w:type="dxa"/>
        <w:left w:w="0" w:type="dxa"/>
        <w:bottom w:w="0" w:type="dxa"/>
        <w:right w:w="0" w:type="dxa"/>
      </w:tblCellMar>
    </w:tblPr>
  </w:style>
  <w:style w:type="table" w:customStyle="1" w:styleId="TableGrid2410">
    <w:name w:val="Table Grid24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0">
    <w:name w:val="TableGrid16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1131">
    <w:name w:val="No List1131"/>
    <w:next w:val="NoList"/>
    <w:uiPriority w:val="99"/>
    <w:semiHidden/>
    <w:unhideWhenUsed/>
    <w:rsid w:val="00FB0731"/>
  </w:style>
  <w:style w:type="numbering" w:customStyle="1" w:styleId="NoList11131">
    <w:name w:val="No List11131"/>
    <w:next w:val="NoList"/>
    <w:uiPriority w:val="99"/>
    <w:semiHidden/>
    <w:unhideWhenUsed/>
    <w:rsid w:val="00FB0731"/>
  </w:style>
  <w:style w:type="table" w:customStyle="1" w:styleId="TableGrid11210">
    <w:name w:val="Table Grid1121"/>
    <w:basedOn w:val="TableNormal"/>
    <w:next w:val="TableGrid"/>
    <w:uiPriority w:val="39"/>
    <w:rsid w:val="00FB0731"/>
    <w:rPr>
      <w:rFonts w:eastAsia="Calibri"/>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1">
    <w:name w:val="No List341"/>
    <w:next w:val="NoList"/>
    <w:uiPriority w:val="99"/>
    <w:semiHidden/>
    <w:unhideWhenUsed/>
    <w:rsid w:val="00FB0731"/>
  </w:style>
  <w:style w:type="table" w:customStyle="1" w:styleId="TableGrid351">
    <w:name w:val="Table Grid351"/>
    <w:basedOn w:val="TableNormal"/>
    <w:next w:val="TableGrid"/>
    <w:uiPriority w:val="39"/>
    <w:rsid w:val="00FB0731"/>
    <w:rPr>
      <w:rFonts w:eastAsia="Calibri"/>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
    <w:name w:val="Table Grid451"/>
    <w:basedOn w:val="TableNormal"/>
    <w:next w:val="TableGrid"/>
    <w:uiPriority w:val="39"/>
    <w:rsid w:val="00FB0731"/>
    <w:rPr>
      <w:rFonts w:eastAsia="Calibri"/>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1">
    <w:name w:val="No List441"/>
    <w:next w:val="NoList"/>
    <w:uiPriority w:val="99"/>
    <w:semiHidden/>
    <w:unhideWhenUsed/>
    <w:rsid w:val="00FB0731"/>
  </w:style>
  <w:style w:type="table" w:customStyle="1" w:styleId="TableNormal1231">
    <w:name w:val="Table Normal1231"/>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551">
    <w:name w:val="Table Grid55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Grid251"/>
    <w:rsid w:val="00FB0731"/>
    <w:rPr>
      <w:rFonts w:ascii="Calibri" w:eastAsia="Times New Roman" w:hAnsi="Calibri"/>
      <w:sz w:val="22"/>
      <w:szCs w:val="22"/>
    </w:rPr>
    <w:tblPr>
      <w:tblCellMar>
        <w:top w:w="0" w:type="dxa"/>
        <w:left w:w="0" w:type="dxa"/>
        <w:bottom w:w="0" w:type="dxa"/>
        <w:right w:w="0" w:type="dxa"/>
      </w:tblCellMar>
    </w:tblPr>
  </w:style>
  <w:style w:type="table" w:customStyle="1" w:styleId="TableNormal1311">
    <w:name w:val="Table Normal1311"/>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numbering" w:customStyle="1" w:styleId="NoList181">
    <w:name w:val="No List181"/>
    <w:next w:val="NoList"/>
    <w:uiPriority w:val="99"/>
    <w:semiHidden/>
    <w:unhideWhenUsed/>
    <w:rsid w:val="00FB0731"/>
  </w:style>
  <w:style w:type="table" w:customStyle="1" w:styleId="TableGrid1710">
    <w:name w:val="TableGrid17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201">
    <w:name w:val="Table Grid20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81">
    <w:name w:val="Lưới Bảng18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81">
    <w:name w:val="Lưới Bảng28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81">
    <w:name w:val="Lưới Bảng38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1">
    <w:name w:val="No List191"/>
    <w:next w:val="NoList"/>
    <w:uiPriority w:val="99"/>
    <w:semiHidden/>
    <w:unhideWhenUsed/>
    <w:rsid w:val="00FB0731"/>
  </w:style>
  <w:style w:type="table" w:customStyle="1" w:styleId="TableNormal181">
    <w:name w:val="Table Normal18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31">
    <w:name w:val="Table Grid113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0">
    <w:name w:val="TableGrid18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51">
    <w:name w:val="No List251"/>
    <w:next w:val="NoList"/>
    <w:uiPriority w:val="99"/>
    <w:semiHidden/>
    <w:unhideWhenUsed/>
    <w:rsid w:val="00FB0731"/>
  </w:style>
  <w:style w:type="table" w:customStyle="1" w:styleId="TableGrid2510">
    <w:name w:val="Table Grid25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
    <w:name w:val="TableGrid26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51">
    <w:name w:val="No List351"/>
    <w:next w:val="NoList"/>
    <w:uiPriority w:val="99"/>
    <w:semiHidden/>
    <w:unhideWhenUsed/>
    <w:rsid w:val="00FB0731"/>
  </w:style>
  <w:style w:type="table" w:customStyle="1" w:styleId="TableGrid3510">
    <w:name w:val="TableGrid35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61">
    <w:name w:val="Table Grid3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51">
    <w:name w:val="Lưới Bảng115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51">
    <w:name w:val="Lưới Bảng215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51">
    <w:name w:val="Lưới Bảng315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1">
    <w:name w:val="No List451"/>
    <w:next w:val="NoList"/>
    <w:uiPriority w:val="99"/>
    <w:semiHidden/>
    <w:unhideWhenUsed/>
    <w:rsid w:val="00FB0731"/>
  </w:style>
  <w:style w:type="table" w:customStyle="1" w:styleId="TableGrid461">
    <w:name w:val="Table Grid461"/>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1">
    <w:name w:val="No List541"/>
    <w:next w:val="NoList"/>
    <w:uiPriority w:val="99"/>
    <w:semiHidden/>
    <w:unhideWhenUsed/>
    <w:rsid w:val="00FB0731"/>
  </w:style>
  <w:style w:type="table" w:customStyle="1" w:styleId="TableGrid4510">
    <w:name w:val="TableGrid45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61">
    <w:name w:val="Table Grid5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51">
    <w:name w:val="Lưới Bảng125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51">
    <w:name w:val="Lưới Bảng225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51">
    <w:name w:val="Lưới Bảng325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1">
    <w:name w:val="No List641"/>
    <w:next w:val="NoList"/>
    <w:uiPriority w:val="99"/>
    <w:semiHidden/>
    <w:unhideWhenUsed/>
    <w:rsid w:val="00FB0731"/>
  </w:style>
  <w:style w:type="table" w:customStyle="1" w:styleId="TableGrid641">
    <w:name w:val="Table Grid64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41">
    <w:name w:val="No List741"/>
    <w:next w:val="NoList"/>
    <w:uiPriority w:val="99"/>
    <w:semiHidden/>
    <w:unhideWhenUsed/>
    <w:rsid w:val="00FB0731"/>
  </w:style>
  <w:style w:type="table" w:customStyle="1" w:styleId="TableGrid741">
    <w:name w:val="Table Grid74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31">
    <w:name w:val="No List831"/>
    <w:next w:val="NoList"/>
    <w:uiPriority w:val="99"/>
    <w:semiHidden/>
    <w:unhideWhenUsed/>
    <w:rsid w:val="00FB0731"/>
  </w:style>
  <w:style w:type="table" w:customStyle="1" w:styleId="TableGrid5310">
    <w:name w:val="TableGrid53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41">
    <w:name w:val="Table Grid84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31">
    <w:name w:val="Lưới Bảng133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31">
    <w:name w:val="Lưới Bảng233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31">
    <w:name w:val="Lưới Bảng333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1">
    <w:name w:val="No List1141"/>
    <w:next w:val="NoList"/>
    <w:uiPriority w:val="99"/>
    <w:semiHidden/>
    <w:unhideWhenUsed/>
    <w:rsid w:val="00FB0731"/>
  </w:style>
  <w:style w:type="table" w:customStyle="1" w:styleId="TableNormal1141">
    <w:name w:val="Table Normal114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41">
    <w:name w:val="Table Grid114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0">
    <w:name w:val="TableGrid113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131">
    <w:name w:val="No List2131"/>
    <w:next w:val="NoList"/>
    <w:uiPriority w:val="99"/>
    <w:semiHidden/>
    <w:unhideWhenUsed/>
    <w:rsid w:val="00FB0731"/>
  </w:style>
  <w:style w:type="table" w:customStyle="1" w:styleId="TableGrid21210">
    <w:name w:val="Table Grid212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
    <w:name w:val="TableGrid213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131">
    <w:name w:val="No List3131"/>
    <w:next w:val="NoList"/>
    <w:uiPriority w:val="99"/>
    <w:semiHidden/>
    <w:unhideWhenUsed/>
    <w:rsid w:val="00FB0731"/>
  </w:style>
  <w:style w:type="table" w:customStyle="1" w:styleId="TableGrid3131">
    <w:name w:val="TableGrid313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310">
    <w:name w:val="Table Grid313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31">
    <w:name w:val="Lưới Bảng1113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31">
    <w:name w:val="Lưới Bảng2113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31">
    <w:name w:val="Lưới Bảng3113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1">
    <w:name w:val="No List4131"/>
    <w:next w:val="NoList"/>
    <w:uiPriority w:val="99"/>
    <w:semiHidden/>
    <w:unhideWhenUsed/>
    <w:rsid w:val="00FB0731"/>
  </w:style>
  <w:style w:type="table" w:customStyle="1" w:styleId="TableGrid4131">
    <w:name w:val="Table Grid4131"/>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31">
    <w:name w:val="No List5131"/>
    <w:next w:val="NoList"/>
    <w:uiPriority w:val="99"/>
    <w:semiHidden/>
    <w:unhideWhenUsed/>
    <w:rsid w:val="00FB0731"/>
  </w:style>
  <w:style w:type="table" w:customStyle="1" w:styleId="TableGrid41310">
    <w:name w:val="TableGrid413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31">
    <w:name w:val="Table Grid513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31">
    <w:name w:val="Lưới Bảng1213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31">
    <w:name w:val="Lưới Bảng2213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31">
    <w:name w:val="Lưới Bảng3213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31">
    <w:name w:val="No List6131"/>
    <w:next w:val="NoList"/>
    <w:uiPriority w:val="99"/>
    <w:semiHidden/>
    <w:unhideWhenUsed/>
    <w:rsid w:val="00FB0731"/>
  </w:style>
  <w:style w:type="table" w:customStyle="1" w:styleId="TableGrid6121">
    <w:name w:val="Table Grid612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31">
    <w:name w:val="No List7131"/>
    <w:next w:val="NoList"/>
    <w:uiPriority w:val="99"/>
    <w:semiHidden/>
    <w:unhideWhenUsed/>
    <w:rsid w:val="00FB0731"/>
  </w:style>
  <w:style w:type="table" w:customStyle="1" w:styleId="TableGrid7121">
    <w:name w:val="Table Grid712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21">
    <w:name w:val="No List8121"/>
    <w:next w:val="NoList"/>
    <w:uiPriority w:val="99"/>
    <w:semiHidden/>
    <w:unhideWhenUsed/>
    <w:rsid w:val="00FB0731"/>
  </w:style>
  <w:style w:type="numbering" w:customStyle="1" w:styleId="NoList11141">
    <w:name w:val="No List11141"/>
    <w:next w:val="NoList"/>
    <w:uiPriority w:val="99"/>
    <w:semiHidden/>
    <w:unhideWhenUsed/>
    <w:rsid w:val="00FB0731"/>
  </w:style>
  <w:style w:type="numbering" w:customStyle="1" w:styleId="NoList21121">
    <w:name w:val="No List21121"/>
    <w:next w:val="NoList"/>
    <w:uiPriority w:val="99"/>
    <w:semiHidden/>
    <w:unhideWhenUsed/>
    <w:rsid w:val="00FB0731"/>
  </w:style>
  <w:style w:type="numbering" w:customStyle="1" w:styleId="NoList31121">
    <w:name w:val="No List31121"/>
    <w:next w:val="NoList"/>
    <w:uiPriority w:val="99"/>
    <w:semiHidden/>
    <w:unhideWhenUsed/>
    <w:rsid w:val="00FB0731"/>
  </w:style>
  <w:style w:type="numbering" w:customStyle="1" w:styleId="NoList41121">
    <w:name w:val="No List41121"/>
    <w:next w:val="NoList"/>
    <w:uiPriority w:val="99"/>
    <w:semiHidden/>
    <w:unhideWhenUsed/>
    <w:rsid w:val="00FB0731"/>
  </w:style>
  <w:style w:type="numbering" w:customStyle="1" w:styleId="NoList51121">
    <w:name w:val="No List51121"/>
    <w:next w:val="NoList"/>
    <w:uiPriority w:val="99"/>
    <w:semiHidden/>
    <w:unhideWhenUsed/>
    <w:rsid w:val="00FB0731"/>
  </w:style>
  <w:style w:type="numbering" w:customStyle="1" w:styleId="NoList61121">
    <w:name w:val="No List61121"/>
    <w:next w:val="NoList"/>
    <w:uiPriority w:val="99"/>
    <w:semiHidden/>
    <w:unhideWhenUsed/>
    <w:rsid w:val="00FB0731"/>
  </w:style>
  <w:style w:type="numbering" w:customStyle="1" w:styleId="NoList71121">
    <w:name w:val="No List71121"/>
    <w:next w:val="NoList"/>
    <w:uiPriority w:val="99"/>
    <w:semiHidden/>
    <w:unhideWhenUsed/>
    <w:rsid w:val="00FB0731"/>
  </w:style>
  <w:style w:type="table" w:customStyle="1" w:styleId="TableGrid1231">
    <w:name w:val="Table Grid123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1">
    <w:name w:val="Table Grid93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21">
    <w:name w:val="No List921"/>
    <w:next w:val="NoList"/>
    <w:uiPriority w:val="99"/>
    <w:semiHidden/>
    <w:unhideWhenUsed/>
    <w:rsid w:val="00FB0731"/>
  </w:style>
  <w:style w:type="table" w:customStyle="1" w:styleId="TableGrid6310">
    <w:name w:val="TableGrid63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31">
    <w:name w:val="Table Grid103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31">
    <w:name w:val="Lưới Bảng143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31">
    <w:name w:val="Lưới Bảng243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31">
    <w:name w:val="Lưới Bảng343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21">
    <w:name w:val="No List1021"/>
    <w:next w:val="NoList"/>
    <w:uiPriority w:val="99"/>
    <w:semiHidden/>
    <w:unhideWhenUsed/>
    <w:rsid w:val="00FB0731"/>
  </w:style>
  <w:style w:type="table" w:customStyle="1" w:styleId="TableGrid7310">
    <w:name w:val="TableGrid73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31">
    <w:name w:val="Table Grid133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31">
    <w:name w:val="Lưới Bảng153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31">
    <w:name w:val="Lưới Bảng253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31">
    <w:name w:val="Lưới Bảng353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21">
    <w:name w:val="No List1221"/>
    <w:next w:val="NoList"/>
    <w:uiPriority w:val="99"/>
    <w:semiHidden/>
    <w:unhideWhenUsed/>
    <w:rsid w:val="00FB0731"/>
  </w:style>
  <w:style w:type="table" w:customStyle="1" w:styleId="TableNormal1241">
    <w:name w:val="Table Normal124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421">
    <w:name w:val="Table Grid142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0">
    <w:name w:val="TableGrid123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221">
    <w:name w:val="No List2221"/>
    <w:next w:val="NoList"/>
    <w:uiPriority w:val="99"/>
    <w:semiHidden/>
    <w:unhideWhenUsed/>
    <w:rsid w:val="00FB0731"/>
  </w:style>
  <w:style w:type="table" w:customStyle="1" w:styleId="TableGrid22210">
    <w:name w:val="Table Grid222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
    <w:name w:val="TableGrid223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221">
    <w:name w:val="No List3221"/>
    <w:next w:val="NoList"/>
    <w:uiPriority w:val="99"/>
    <w:semiHidden/>
    <w:unhideWhenUsed/>
    <w:rsid w:val="00FB0731"/>
  </w:style>
  <w:style w:type="table" w:customStyle="1" w:styleId="TableGrid3231">
    <w:name w:val="TableGrid323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310">
    <w:name w:val="Table Grid323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31">
    <w:name w:val="Lưới Bảng1123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31">
    <w:name w:val="Lưới Bảng2123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31">
    <w:name w:val="Lưới Bảng3123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21">
    <w:name w:val="No List4221"/>
    <w:next w:val="NoList"/>
    <w:uiPriority w:val="99"/>
    <w:semiHidden/>
    <w:unhideWhenUsed/>
    <w:rsid w:val="00FB0731"/>
  </w:style>
  <w:style w:type="table" w:customStyle="1" w:styleId="TableGrid4231">
    <w:name w:val="Table Grid4231"/>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21">
    <w:name w:val="No List5221"/>
    <w:next w:val="NoList"/>
    <w:uiPriority w:val="99"/>
    <w:semiHidden/>
    <w:unhideWhenUsed/>
    <w:rsid w:val="00FB0731"/>
  </w:style>
  <w:style w:type="table" w:customStyle="1" w:styleId="TableGrid42310">
    <w:name w:val="TableGrid423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31">
    <w:name w:val="Table Grid523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31">
    <w:name w:val="Lưới Bảng1223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31">
    <w:name w:val="Lưới Bảng2223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31">
    <w:name w:val="Lưới Bảng3223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21">
    <w:name w:val="No List6221"/>
    <w:next w:val="NoList"/>
    <w:uiPriority w:val="99"/>
    <w:semiHidden/>
    <w:unhideWhenUsed/>
    <w:rsid w:val="00FB0731"/>
  </w:style>
  <w:style w:type="table" w:customStyle="1" w:styleId="TableGrid6221">
    <w:name w:val="Table Grid622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21">
    <w:name w:val="No List7221"/>
    <w:next w:val="NoList"/>
    <w:uiPriority w:val="99"/>
    <w:semiHidden/>
    <w:unhideWhenUsed/>
    <w:rsid w:val="00FB0731"/>
  </w:style>
  <w:style w:type="table" w:customStyle="1" w:styleId="TableGrid7221">
    <w:name w:val="Table Grid722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11">
    <w:name w:val="No List1311"/>
    <w:next w:val="NoList"/>
    <w:uiPriority w:val="99"/>
    <w:semiHidden/>
    <w:unhideWhenUsed/>
    <w:rsid w:val="00FB0731"/>
  </w:style>
  <w:style w:type="table" w:customStyle="1" w:styleId="TableNormal1321">
    <w:name w:val="Table Normal132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511">
    <w:name w:val="Table Grid151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10">
    <w:name w:val="TableGrid81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1411">
    <w:name w:val="No List1411"/>
    <w:next w:val="NoList"/>
    <w:uiPriority w:val="99"/>
    <w:semiHidden/>
    <w:unhideWhenUsed/>
    <w:rsid w:val="00FB0731"/>
  </w:style>
  <w:style w:type="table" w:customStyle="1" w:styleId="TableGrid1611">
    <w:name w:val="Table Grid1611"/>
    <w:basedOn w:val="TableNormal"/>
    <w:next w:val="TableGrid"/>
    <w:uiPriority w:val="59"/>
    <w:rsid w:val="00FB0731"/>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1">
    <w:name w:val="No List1511"/>
    <w:next w:val="NoList"/>
    <w:uiPriority w:val="99"/>
    <w:semiHidden/>
    <w:unhideWhenUsed/>
    <w:rsid w:val="00FB0731"/>
  </w:style>
  <w:style w:type="table" w:customStyle="1" w:styleId="TableGrid1711">
    <w:name w:val="Table Grid1711"/>
    <w:basedOn w:val="TableNormal"/>
    <w:next w:val="TableGrid"/>
    <w:uiPriority w:val="3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11">
    <w:name w:val="No List1611"/>
    <w:next w:val="NoList"/>
    <w:uiPriority w:val="99"/>
    <w:semiHidden/>
    <w:unhideWhenUsed/>
    <w:rsid w:val="00FB0731"/>
  </w:style>
  <w:style w:type="table" w:customStyle="1" w:styleId="TableNormal1411">
    <w:name w:val="Table Normal141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811">
    <w:name w:val="Table Grid181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511">
    <w:name w:val="Table Normal151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numbering" w:customStyle="1" w:styleId="NoList1711">
    <w:name w:val="No List1711"/>
    <w:next w:val="NoList"/>
    <w:uiPriority w:val="99"/>
    <w:semiHidden/>
    <w:unhideWhenUsed/>
    <w:rsid w:val="00FB0731"/>
  </w:style>
  <w:style w:type="table" w:customStyle="1" w:styleId="TableNormal1611">
    <w:name w:val="Table Normal161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911">
    <w:name w:val="Table Grid191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711">
    <w:name w:val="Table Normal171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numbering" w:customStyle="1" w:styleId="NoList201">
    <w:name w:val="No List201"/>
    <w:next w:val="NoList"/>
    <w:uiPriority w:val="99"/>
    <w:semiHidden/>
    <w:unhideWhenUsed/>
    <w:rsid w:val="00FB0731"/>
  </w:style>
  <w:style w:type="table" w:customStyle="1" w:styleId="TableGrid2610">
    <w:name w:val="Table Grid261"/>
    <w:basedOn w:val="TableNormal"/>
    <w:next w:val="TableGrid"/>
    <w:uiPriority w:val="59"/>
    <w:rsid w:val="00FB073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01">
    <w:name w:val="No List1101"/>
    <w:next w:val="NoList"/>
    <w:uiPriority w:val="99"/>
    <w:semiHidden/>
    <w:unhideWhenUsed/>
    <w:rsid w:val="00FB0731"/>
  </w:style>
  <w:style w:type="table" w:customStyle="1" w:styleId="TableGrid1151">
    <w:name w:val="Table Grid1151"/>
    <w:basedOn w:val="TableNormal"/>
    <w:next w:val="TableGrid"/>
    <w:uiPriority w:val="39"/>
    <w:rsid w:val="00FB0731"/>
    <w:rPr>
      <w:rFonts w:ascii="Calibri" w:eastAsia="Calibri" w:hAnsi="Calibr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1">
    <w:name w:val="No List261"/>
    <w:next w:val="NoList"/>
    <w:uiPriority w:val="99"/>
    <w:semiHidden/>
    <w:unhideWhenUsed/>
    <w:rsid w:val="00FB0731"/>
  </w:style>
  <w:style w:type="table" w:customStyle="1" w:styleId="TableGrid271">
    <w:name w:val="Table Grid271"/>
    <w:basedOn w:val="TableNormal"/>
    <w:next w:val="TableGrid"/>
    <w:uiPriority w:val="39"/>
    <w:rsid w:val="00FB0731"/>
    <w:rPr>
      <w:rFonts w:ascii="Calibri" w:eastAsia="Calibri" w:hAnsi="Calibr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1">
    <w:name w:val="Table Grid471"/>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91">
    <w:name w:val="Table Normal191"/>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161">
    <w:name w:val="Table Grid116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0">
    <w:name w:val="TableGrid191"/>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61">
    <w:name w:val="No List361"/>
    <w:next w:val="NoList"/>
    <w:uiPriority w:val="99"/>
    <w:semiHidden/>
    <w:unhideWhenUsed/>
    <w:rsid w:val="00FB0731"/>
  </w:style>
  <w:style w:type="table" w:customStyle="1" w:styleId="TableGrid11010">
    <w:name w:val="TableGrid110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71">
    <w:name w:val="Table Grid37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91">
    <w:name w:val="Lưới Bảng19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91">
    <w:name w:val="Lưới Bảng29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91">
    <w:name w:val="Lưới Bảng39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1">
    <w:name w:val="No List1151"/>
    <w:next w:val="NoList"/>
    <w:uiPriority w:val="99"/>
    <w:semiHidden/>
    <w:unhideWhenUsed/>
    <w:rsid w:val="00FB0731"/>
  </w:style>
  <w:style w:type="table" w:customStyle="1" w:styleId="TableNormal1151">
    <w:name w:val="Table Normal115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241">
    <w:name w:val="Table Grid124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41">
    <w:name w:val="No List2141"/>
    <w:next w:val="NoList"/>
    <w:uiPriority w:val="99"/>
    <w:semiHidden/>
    <w:unhideWhenUsed/>
    <w:rsid w:val="00FB0731"/>
  </w:style>
  <w:style w:type="table" w:customStyle="1" w:styleId="TableGrid21310">
    <w:name w:val="Table Grid213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10">
    <w:name w:val="TableGrid27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141">
    <w:name w:val="No List3141"/>
    <w:next w:val="NoList"/>
    <w:uiPriority w:val="99"/>
    <w:semiHidden/>
    <w:unhideWhenUsed/>
    <w:rsid w:val="00FB0731"/>
  </w:style>
  <w:style w:type="table" w:customStyle="1" w:styleId="TableGrid3610">
    <w:name w:val="TableGrid36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LiBang1161">
    <w:name w:val="Lưới Bảng11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61">
    <w:name w:val="Lưới Bảng21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61">
    <w:name w:val="Lưới Bảng31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61">
    <w:name w:val="No List461"/>
    <w:next w:val="NoList"/>
    <w:uiPriority w:val="99"/>
    <w:semiHidden/>
    <w:unhideWhenUsed/>
    <w:rsid w:val="00FB0731"/>
  </w:style>
  <w:style w:type="table" w:customStyle="1" w:styleId="TableGrid4141">
    <w:name w:val="Table Grid4141"/>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51">
    <w:name w:val="No List551"/>
    <w:next w:val="NoList"/>
    <w:uiPriority w:val="99"/>
    <w:semiHidden/>
    <w:unhideWhenUsed/>
    <w:rsid w:val="00FB0731"/>
  </w:style>
  <w:style w:type="table" w:customStyle="1" w:styleId="TableGrid4610">
    <w:name w:val="TableGrid46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71">
    <w:name w:val="Table Grid57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61">
    <w:name w:val="Lưới Bảng12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61">
    <w:name w:val="Lưới Bảng22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61">
    <w:name w:val="Lưới Bảng32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51">
    <w:name w:val="No List651"/>
    <w:next w:val="NoList"/>
    <w:uiPriority w:val="99"/>
    <w:semiHidden/>
    <w:unhideWhenUsed/>
    <w:rsid w:val="00FB0731"/>
  </w:style>
  <w:style w:type="table" w:customStyle="1" w:styleId="TableGrid651">
    <w:name w:val="Table Grid65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51">
    <w:name w:val="No List751"/>
    <w:next w:val="NoList"/>
    <w:uiPriority w:val="99"/>
    <w:semiHidden/>
    <w:unhideWhenUsed/>
    <w:rsid w:val="00FB0731"/>
  </w:style>
  <w:style w:type="table" w:customStyle="1" w:styleId="TableGrid751">
    <w:name w:val="Table Grid75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41">
    <w:name w:val="No List841"/>
    <w:next w:val="NoList"/>
    <w:uiPriority w:val="99"/>
    <w:semiHidden/>
    <w:unhideWhenUsed/>
    <w:rsid w:val="00FB0731"/>
  </w:style>
  <w:style w:type="table" w:customStyle="1" w:styleId="TableGrid5410">
    <w:name w:val="TableGrid54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51">
    <w:name w:val="Table Grid85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41">
    <w:name w:val="Lưới Bảng134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41">
    <w:name w:val="Lưới Bảng234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41">
    <w:name w:val="Lưới Bảng334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51">
    <w:name w:val="No List11151"/>
    <w:next w:val="NoList"/>
    <w:uiPriority w:val="99"/>
    <w:semiHidden/>
    <w:unhideWhenUsed/>
    <w:rsid w:val="00FB0731"/>
  </w:style>
  <w:style w:type="table" w:customStyle="1" w:styleId="TableGrid111110">
    <w:name w:val="Table Grid1111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0">
    <w:name w:val="TableGrid114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1131">
    <w:name w:val="No List21131"/>
    <w:next w:val="NoList"/>
    <w:uiPriority w:val="99"/>
    <w:semiHidden/>
    <w:unhideWhenUsed/>
    <w:rsid w:val="00FB0731"/>
  </w:style>
  <w:style w:type="table" w:customStyle="1" w:styleId="TableGrid2141">
    <w:name w:val="TableGrid214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1131">
    <w:name w:val="No List31131"/>
    <w:next w:val="NoList"/>
    <w:uiPriority w:val="99"/>
    <w:semiHidden/>
    <w:unhideWhenUsed/>
    <w:rsid w:val="00FB0731"/>
  </w:style>
  <w:style w:type="table" w:customStyle="1" w:styleId="TableGrid3141">
    <w:name w:val="TableGrid314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410">
    <w:name w:val="Table Grid314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41">
    <w:name w:val="Lưới Bảng1114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41">
    <w:name w:val="Lưới Bảng2114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41">
    <w:name w:val="Lưới Bảng3114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41">
    <w:name w:val="No List4141"/>
    <w:next w:val="NoList"/>
    <w:uiPriority w:val="99"/>
    <w:semiHidden/>
    <w:unhideWhenUsed/>
    <w:rsid w:val="00FB0731"/>
  </w:style>
  <w:style w:type="numbering" w:customStyle="1" w:styleId="NoList5141">
    <w:name w:val="No List5141"/>
    <w:next w:val="NoList"/>
    <w:uiPriority w:val="99"/>
    <w:semiHidden/>
    <w:unhideWhenUsed/>
    <w:rsid w:val="00FB0731"/>
  </w:style>
  <w:style w:type="table" w:customStyle="1" w:styleId="TableGrid41410">
    <w:name w:val="TableGrid414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41">
    <w:name w:val="Table Grid514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41">
    <w:name w:val="Lưới Bảng1214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41">
    <w:name w:val="Lưới Bảng2214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41">
    <w:name w:val="Lưới Bảng3214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41">
    <w:name w:val="No List6141"/>
    <w:next w:val="NoList"/>
    <w:uiPriority w:val="99"/>
    <w:semiHidden/>
    <w:unhideWhenUsed/>
    <w:rsid w:val="00FB0731"/>
  </w:style>
  <w:style w:type="table" w:customStyle="1" w:styleId="TableGrid6131">
    <w:name w:val="Table Grid613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41">
    <w:name w:val="No List7141"/>
    <w:next w:val="NoList"/>
    <w:uiPriority w:val="99"/>
    <w:semiHidden/>
    <w:unhideWhenUsed/>
    <w:rsid w:val="00FB0731"/>
  </w:style>
  <w:style w:type="table" w:customStyle="1" w:styleId="TableGrid7131">
    <w:name w:val="Table Grid713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31">
    <w:name w:val="No List8131"/>
    <w:next w:val="NoList"/>
    <w:uiPriority w:val="99"/>
    <w:semiHidden/>
    <w:unhideWhenUsed/>
    <w:rsid w:val="00FB0731"/>
  </w:style>
  <w:style w:type="numbering" w:customStyle="1" w:styleId="NoList1111111">
    <w:name w:val="No List1111111"/>
    <w:next w:val="NoList"/>
    <w:uiPriority w:val="99"/>
    <w:semiHidden/>
    <w:unhideWhenUsed/>
    <w:rsid w:val="00FB0731"/>
  </w:style>
  <w:style w:type="numbering" w:customStyle="1" w:styleId="NoList2111111">
    <w:name w:val="No List2111111"/>
    <w:next w:val="NoList"/>
    <w:uiPriority w:val="99"/>
    <w:semiHidden/>
    <w:unhideWhenUsed/>
    <w:rsid w:val="00FB0731"/>
  </w:style>
  <w:style w:type="numbering" w:customStyle="1" w:styleId="NoList3111111">
    <w:name w:val="No List3111111"/>
    <w:next w:val="NoList"/>
    <w:uiPriority w:val="99"/>
    <w:semiHidden/>
    <w:unhideWhenUsed/>
    <w:rsid w:val="00FB0731"/>
  </w:style>
  <w:style w:type="numbering" w:customStyle="1" w:styleId="NoList41131">
    <w:name w:val="No List41131"/>
    <w:next w:val="NoList"/>
    <w:uiPriority w:val="99"/>
    <w:semiHidden/>
    <w:unhideWhenUsed/>
    <w:rsid w:val="00FB0731"/>
  </w:style>
  <w:style w:type="numbering" w:customStyle="1" w:styleId="NoList51131">
    <w:name w:val="No List51131"/>
    <w:next w:val="NoList"/>
    <w:uiPriority w:val="99"/>
    <w:semiHidden/>
    <w:unhideWhenUsed/>
    <w:rsid w:val="00FB0731"/>
  </w:style>
  <w:style w:type="numbering" w:customStyle="1" w:styleId="NoList61131">
    <w:name w:val="No List61131"/>
    <w:next w:val="NoList"/>
    <w:uiPriority w:val="99"/>
    <w:semiHidden/>
    <w:unhideWhenUsed/>
    <w:rsid w:val="00FB0731"/>
  </w:style>
  <w:style w:type="numbering" w:customStyle="1" w:styleId="NoList71131">
    <w:name w:val="No List71131"/>
    <w:next w:val="NoList"/>
    <w:uiPriority w:val="99"/>
    <w:semiHidden/>
    <w:unhideWhenUsed/>
    <w:rsid w:val="00FB0731"/>
  </w:style>
  <w:style w:type="table" w:customStyle="1" w:styleId="TableGrid12111">
    <w:name w:val="Table Grid1211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41">
    <w:name w:val="Table Grid94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31">
    <w:name w:val="No List931"/>
    <w:next w:val="NoList"/>
    <w:uiPriority w:val="99"/>
    <w:semiHidden/>
    <w:unhideWhenUsed/>
    <w:rsid w:val="00FB0731"/>
  </w:style>
  <w:style w:type="table" w:customStyle="1" w:styleId="TableGrid6410">
    <w:name w:val="TableGrid64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41">
    <w:name w:val="Table Grid104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41">
    <w:name w:val="Lưới Bảng144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41">
    <w:name w:val="Lưới Bảng244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41">
    <w:name w:val="Lưới Bảng344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31">
    <w:name w:val="No List1031"/>
    <w:next w:val="NoList"/>
    <w:uiPriority w:val="99"/>
    <w:semiHidden/>
    <w:unhideWhenUsed/>
    <w:rsid w:val="00FB0731"/>
  </w:style>
  <w:style w:type="table" w:customStyle="1" w:styleId="TableGrid7410">
    <w:name w:val="TableGrid74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41">
    <w:name w:val="Table Grid134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41">
    <w:name w:val="Lưới Bảng154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41">
    <w:name w:val="Lưới Bảng254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41">
    <w:name w:val="Lưới Bảng354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31">
    <w:name w:val="No List1231"/>
    <w:next w:val="NoList"/>
    <w:uiPriority w:val="99"/>
    <w:semiHidden/>
    <w:unhideWhenUsed/>
    <w:rsid w:val="00FB0731"/>
  </w:style>
  <w:style w:type="table" w:customStyle="1" w:styleId="TableNormal1251">
    <w:name w:val="Table Normal125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431">
    <w:name w:val="Table Grid143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0">
    <w:name w:val="TableGrid124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231">
    <w:name w:val="No List2231"/>
    <w:next w:val="NoList"/>
    <w:uiPriority w:val="99"/>
    <w:semiHidden/>
    <w:unhideWhenUsed/>
    <w:rsid w:val="00FB0731"/>
  </w:style>
  <w:style w:type="table" w:customStyle="1" w:styleId="TableGrid22310">
    <w:name w:val="Table Grid223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1">
    <w:name w:val="TableGrid224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231">
    <w:name w:val="No List3231"/>
    <w:next w:val="NoList"/>
    <w:uiPriority w:val="99"/>
    <w:semiHidden/>
    <w:unhideWhenUsed/>
    <w:rsid w:val="00FB0731"/>
  </w:style>
  <w:style w:type="table" w:customStyle="1" w:styleId="TableGrid3241">
    <w:name w:val="TableGrid324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410">
    <w:name w:val="Table Grid324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41">
    <w:name w:val="Lưới Bảng1124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41">
    <w:name w:val="Lưới Bảng2124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41">
    <w:name w:val="Lưới Bảng3124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31">
    <w:name w:val="No List4231"/>
    <w:next w:val="NoList"/>
    <w:uiPriority w:val="99"/>
    <w:semiHidden/>
    <w:unhideWhenUsed/>
    <w:rsid w:val="00FB0731"/>
  </w:style>
  <w:style w:type="table" w:customStyle="1" w:styleId="TableGrid4241">
    <w:name w:val="Table Grid4241"/>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31">
    <w:name w:val="No List5231"/>
    <w:next w:val="NoList"/>
    <w:uiPriority w:val="99"/>
    <w:semiHidden/>
    <w:unhideWhenUsed/>
    <w:rsid w:val="00FB0731"/>
  </w:style>
  <w:style w:type="table" w:customStyle="1" w:styleId="TableGrid42410">
    <w:name w:val="TableGrid424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41">
    <w:name w:val="Table Grid524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41">
    <w:name w:val="Lưới Bảng1224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41">
    <w:name w:val="Lưới Bảng2224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41">
    <w:name w:val="Lưới Bảng3224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31">
    <w:name w:val="No List6231"/>
    <w:next w:val="NoList"/>
    <w:uiPriority w:val="99"/>
    <w:semiHidden/>
    <w:unhideWhenUsed/>
    <w:rsid w:val="00FB0731"/>
  </w:style>
  <w:style w:type="table" w:customStyle="1" w:styleId="TableGrid6231">
    <w:name w:val="Table Grid623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31">
    <w:name w:val="No List7231"/>
    <w:next w:val="NoList"/>
    <w:uiPriority w:val="99"/>
    <w:semiHidden/>
    <w:unhideWhenUsed/>
    <w:rsid w:val="00FB0731"/>
  </w:style>
  <w:style w:type="table" w:customStyle="1" w:styleId="TableGrid7231">
    <w:name w:val="Table Grid723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1">
    <w:name w:val="No List1321"/>
    <w:next w:val="NoList"/>
    <w:uiPriority w:val="99"/>
    <w:semiHidden/>
    <w:unhideWhenUsed/>
    <w:rsid w:val="00FB0731"/>
  </w:style>
  <w:style w:type="table" w:customStyle="1" w:styleId="TableNormal1331">
    <w:name w:val="Table Normal1331"/>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521">
    <w:name w:val="Table Grid152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10">
    <w:name w:val="TableGrid821"/>
    <w:rsid w:val="00FB0731"/>
    <w:rPr>
      <w:rFonts w:ascii="Calibri" w:eastAsia="Times New Roman" w:hAnsi="Calibri"/>
      <w:sz w:val="22"/>
      <w:szCs w:val="22"/>
    </w:rPr>
    <w:tblPr>
      <w:tblCellMar>
        <w:top w:w="0" w:type="dxa"/>
        <w:left w:w="0" w:type="dxa"/>
        <w:bottom w:w="0" w:type="dxa"/>
        <w:right w:w="0" w:type="dxa"/>
      </w:tblCellMar>
    </w:tblPr>
  </w:style>
  <w:style w:type="table" w:customStyle="1" w:styleId="TableNormal1421">
    <w:name w:val="Table Normal1421"/>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numbering" w:customStyle="1" w:styleId="NoList271">
    <w:name w:val="No List271"/>
    <w:next w:val="NoList"/>
    <w:uiPriority w:val="99"/>
    <w:semiHidden/>
    <w:unhideWhenUsed/>
    <w:rsid w:val="00FB0731"/>
  </w:style>
  <w:style w:type="table" w:customStyle="1" w:styleId="TableGrid281">
    <w:name w:val="Table Grid281"/>
    <w:basedOn w:val="TableNormal"/>
    <w:next w:val="TableGrid"/>
    <w:uiPriority w:val="59"/>
    <w:rsid w:val="00FB0731"/>
    <w:rPr>
      <w:rFonts w:ascii="Arial" w:eastAsia="Calibri" w:hAnsi="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1">
    <w:name w:val="Table Grid481"/>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0">
    <w:name w:val="TableGrid20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LiBang1101">
    <w:name w:val="Lưới Bảng110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01">
    <w:name w:val="Lưới Bảng210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01">
    <w:name w:val="Lưới Bảng310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1">
    <w:name w:val="No List1161"/>
    <w:next w:val="NoList"/>
    <w:uiPriority w:val="99"/>
    <w:semiHidden/>
    <w:unhideWhenUsed/>
    <w:rsid w:val="00FB0731"/>
  </w:style>
  <w:style w:type="table" w:customStyle="1" w:styleId="TableNormal1101">
    <w:name w:val="Table Normal110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71">
    <w:name w:val="Table Grid117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10">
    <w:name w:val="TableGrid115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81">
    <w:name w:val="No List281"/>
    <w:next w:val="NoList"/>
    <w:uiPriority w:val="99"/>
    <w:semiHidden/>
    <w:unhideWhenUsed/>
    <w:rsid w:val="00FB0731"/>
  </w:style>
  <w:style w:type="table" w:customStyle="1" w:styleId="TableGrid291">
    <w:name w:val="Table Grid29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10">
    <w:name w:val="TableGrid28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71">
    <w:name w:val="No List371"/>
    <w:next w:val="NoList"/>
    <w:uiPriority w:val="99"/>
    <w:semiHidden/>
    <w:unhideWhenUsed/>
    <w:rsid w:val="00FB0731"/>
  </w:style>
  <w:style w:type="table" w:customStyle="1" w:styleId="TableGrid3710">
    <w:name w:val="TableGrid37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81">
    <w:name w:val="Table Grid38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71">
    <w:name w:val="Lưới Bảng117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71">
    <w:name w:val="Lưới Bảng217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71">
    <w:name w:val="Lưới Bảng317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71">
    <w:name w:val="No List471"/>
    <w:next w:val="NoList"/>
    <w:uiPriority w:val="99"/>
    <w:semiHidden/>
    <w:unhideWhenUsed/>
    <w:rsid w:val="00FB0731"/>
  </w:style>
  <w:style w:type="numbering" w:customStyle="1" w:styleId="NoList561">
    <w:name w:val="No List561"/>
    <w:next w:val="NoList"/>
    <w:uiPriority w:val="99"/>
    <w:semiHidden/>
    <w:unhideWhenUsed/>
    <w:rsid w:val="00FB0731"/>
  </w:style>
  <w:style w:type="table" w:customStyle="1" w:styleId="TableGrid4710">
    <w:name w:val="TableGrid47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81">
    <w:name w:val="Table Grid58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71">
    <w:name w:val="Lưới Bảng127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71">
    <w:name w:val="Lưới Bảng227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71">
    <w:name w:val="Lưới Bảng327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61">
    <w:name w:val="No List661"/>
    <w:next w:val="NoList"/>
    <w:uiPriority w:val="99"/>
    <w:semiHidden/>
    <w:unhideWhenUsed/>
    <w:rsid w:val="00FB0731"/>
  </w:style>
  <w:style w:type="table" w:customStyle="1" w:styleId="TableGrid661">
    <w:name w:val="Table Grid66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61">
    <w:name w:val="No List761"/>
    <w:next w:val="NoList"/>
    <w:uiPriority w:val="99"/>
    <w:semiHidden/>
    <w:unhideWhenUsed/>
    <w:rsid w:val="00FB0731"/>
  </w:style>
  <w:style w:type="table" w:customStyle="1" w:styleId="TableGrid761">
    <w:name w:val="Table Grid76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51">
    <w:name w:val="No List851"/>
    <w:next w:val="NoList"/>
    <w:uiPriority w:val="99"/>
    <w:semiHidden/>
    <w:unhideWhenUsed/>
    <w:rsid w:val="00FB0731"/>
  </w:style>
  <w:style w:type="table" w:customStyle="1" w:styleId="TableGrid5510">
    <w:name w:val="TableGrid55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61">
    <w:name w:val="Table Grid8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51">
    <w:name w:val="Lưới Bảng135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51">
    <w:name w:val="Lưới Bảng235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51">
    <w:name w:val="Lưới Bảng335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71">
    <w:name w:val="No List1171"/>
    <w:next w:val="NoList"/>
    <w:uiPriority w:val="99"/>
    <w:semiHidden/>
    <w:unhideWhenUsed/>
    <w:rsid w:val="00FB0731"/>
  </w:style>
  <w:style w:type="table" w:customStyle="1" w:styleId="TableNormal1161">
    <w:name w:val="Table Normal116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81">
    <w:name w:val="Table Grid118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610">
    <w:name w:val="TableGrid116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151">
    <w:name w:val="No List2151"/>
    <w:next w:val="NoList"/>
    <w:uiPriority w:val="99"/>
    <w:semiHidden/>
    <w:unhideWhenUsed/>
    <w:rsid w:val="00FB0731"/>
  </w:style>
  <w:style w:type="table" w:customStyle="1" w:styleId="TableGrid21410">
    <w:name w:val="Table Grid214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1">
    <w:name w:val="TableGrid215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151">
    <w:name w:val="No List3151"/>
    <w:next w:val="NoList"/>
    <w:uiPriority w:val="99"/>
    <w:semiHidden/>
    <w:unhideWhenUsed/>
    <w:rsid w:val="00FB0731"/>
  </w:style>
  <w:style w:type="table" w:customStyle="1" w:styleId="TableGrid3151">
    <w:name w:val="TableGrid315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510">
    <w:name w:val="Table Grid315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51">
    <w:name w:val="Lưới Bảng1115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51">
    <w:name w:val="Lưới Bảng2115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51">
    <w:name w:val="Lưới Bảng3115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51">
    <w:name w:val="No List4151"/>
    <w:next w:val="NoList"/>
    <w:uiPriority w:val="99"/>
    <w:semiHidden/>
    <w:unhideWhenUsed/>
    <w:rsid w:val="00FB0731"/>
  </w:style>
  <w:style w:type="table" w:customStyle="1" w:styleId="TableGrid4151">
    <w:name w:val="Table Grid4151"/>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51">
    <w:name w:val="No List5151"/>
    <w:next w:val="NoList"/>
    <w:uiPriority w:val="99"/>
    <w:semiHidden/>
    <w:unhideWhenUsed/>
    <w:rsid w:val="00FB0731"/>
  </w:style>
  <w:style w:type="table" w:customStyle="1" w:styleId="TableGrid41510">
    <w:name w:val="TableGrid415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51">
    <w:name w:val="Table Grid515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51">
    <w:name w:val="Lưới Bảng1215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51">
    <w:name w:val="Lưới Bảng2215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51">
    <w:name w:val="Lưới Bảng3215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51">
    <w:name w:val="No List6151"/>
    <w:next w:val="NoList"/>
    <w:uiPriority w:val="99"/>
    <w:semiHidden/>
    <w:unhideWhenUsed/>
    <w:rsid w:val="00FB0731"/>
  </w:style>
  <w:style w:type="table" w:customStyle="1" w:styleId="TableGrid6141">
    <w:name w:val="Table Grid614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51">
    <w:name w:val="No List7151"/>
    <w:next w:val="NoList"/>
    <w:uiPriority w:val="99"/>
    <w:semiHidden/>
    <w:unhideWhenUsed/>
    <w:rsid w:val="00FB0731"/>
  </w:style>
  <w:style w:type="table" w:customStyle="1" w:styleId="TableGrid7141">
    <w:name w:val="Table Grid714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41">
    <w:name w:val="No List8141"/>
    <w:next w:val="NoList"/>
    <w:uiPriority w:val="99"/>
    <w:semiHidden/>
    <w:unhideWhenUsed/>
    <w:rsid w:val="00FB0731"/>
  </w:style>
  <w:style w:type="numbering" w:customStyle="1" w:styleId="NoList11161">
    <w:name w:val="No List11161"/>
    <w:next w:val="NoList"/>
    <w:uiPriority w:val="99"/>
    <w:semiHidden/>
    <w:unhideWhenUsed/>
    <w:rsid w:val="00FB0731"/>
  </w:style>
  <w:style w:type="numbering" w:customStyle="1" w:styleId="NoList21141">
    <w:name w:val="No List21141"/>
    <w:next w:val="NoList"/>
    <w:uiPriority w:val="99"/>
    <w:semiHidden/>
    <w:unhideWhenUsed/>
    <w:rsid w:val="00FB0731"/>
  </w:style>
  <w:style w:type="numbering" w:customStyle="1" w:styleId="NoList31141">
    <w:name w:val="No List31141"/>
    <w:next w:val="NoList"/>
    <w:uiPriority w:val="99"/>
    <w:semiHidden/>
    <w:unhideWhenUsed/>
    <w:rsid w:val="00FB0731"/>
  </w:style>
  <w:style w:type="numbering" w:customStyle="1" w:styleId="NoList41141">
    <w:name w:val="No List41141"/>
    <w:next w:val="NoList"/>
    <w:uiPriority w:val="99"/>
    <w:semiHidden/>
    <w:unhideWhenUsed/>
    <w:rsid w:val="00FB0731"/>
  </w:style>
  <w:style w:type="numbering" w:customStyle="1" w:styleId="NoList51141">
    <w:name w:val="No List51141"/>
    <w:next w:val="NoList"/>
    <w:uiPriority w:val="99"/>
    <w:semiHidden/>
    <w:unhideWhenUsed/>
    <w:rsid w:val="00FB0731"/>
  </w:style>
  <w:style w:type="numbering" w:customStyle="1" w:styleId="NoList61141">
    <w:name w:val="No List61141"/>
    <w:next w:val="NoList"/>
    <w:uiPriority w:val="99"/>
    <w:semiHidden/>
    <w:unhideWhenUsed/>
    <w:rsid w:val="00FB0731"/>
  </w:style>
  <w:style w:type="numbering" w:customStyle="1" w:styleId="NoList71141">
    <w:name w:val="No List71141"/>
    <w:next w:val="NoList"/>
    <w:uiPriority w:val="99"/>
    <w:semiHidden/>
    <w:unhideWhenUsed/>
    <w:rsid w:val="00FB0731"/>
  </w:style>
  <w:style w:type="table" w:customStyle="1" w:styleId="TableGrid1251">
    <w:name w:val="Table Grid125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51">
    <w:name w:val="Table Grid95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41">
    <w:name w:val="No List941"/>
    <w:next w:val="NoList"/>
    <w:uiPriority w:val="99"/>
    <w:semiHidden/>
    <w:unhideWhenUsed/>
    <w:rsid w:val="00FB0731"/>
  </w:style>
  <w:style w:type="table" w:customStyle="1" w:styleId="TableGrid6510">
    <w:name w:val="TableGrid65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51">
    <w:name w:val="Table Grid105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51">
    <w:name w:val="Lưới Bảng145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51">
    <w:name w:val="Lưới Bảng245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51">
    <w:name w:val="Lưới Bảng345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41">
    <w:name w:val="No List1041"/>
    <w:next w:val="NoList"/>
    <w:uiPriority w:val="99"/>
    <w:semiHidden/>
    <w:unhideWhenUsed/>
    <w:rsid w:val="00FB0731"/>
  </w:style>
  <w:style w:type="table" w:customStyle="1" w:styleId="TableGrid7510">
    <w:name w:val="TableGrid75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51">
    <w:name w:val="Table Grid135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51">
    <w:name w:val="Lưới Bảng155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51">
    <w:name w:val="Lưới Bảng255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51">
    <w:name w:val="Lưới Bảng355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41">
    <w:name w:val="No List1241"/>
    <w:next w:val="NoList"/>
    <w:uiPriority w:val="99"/>
    <w:semiHidden/>
    <w:unhideWhenUsed/>
    <w:rsid w:val="00FB0731"/>
  </w:style>
  <w:style w:type="table" w:customStyle="1" w:styleId="TableNormal1261">
    <w:name w:val="Table Normal126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441">
    <w:name w:val="Table Grid144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10">
    <w:name w:val="TableGrid125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241">
    <w:name w:val="No List2241"/>
    <w:next w:val="NoList"/>
    <w:uiPriority w:val="99"/>
    <w:semiHidden/>
    <w:unhideWhenUsed/>
    <w:rsid w:val="00FB0731"/>
  </w:style>
  <w:style w:type="table" w:customStyle="1" w:styleId="TableGrid22410">
    <w:name w:val="Table Grid224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51">
    <w:name w:val="TableGrid225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241">
    <w:name w:val="No List3241"/>
    <w:next w:val="NoList"/>
    <w:uiPriority w:val="99"/>
    <w:semiHidden/>
    <w:unhideWhenUsed/>
    <w:rsid w:val="00FB0731"/>
  </w:style>
  <w:style w:type="table" w:customStyle="1" w:styleId="TableGrid3251">
    <w:name w:val="TableGrid325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510">
    <w:name w:val="Table Grid325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51">
    <w:name w:val="Lưới Bảng1125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51">
    <w:name w:val="Lưới Bảng2125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51">
    <w:name w:val="Lưới Bảng3125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41">
    <w:name w:val="No List4241"/>
    <w:next w:val="NoList"/>
    <w:uiPriority w:val="99"/>
    <w:semiHidden/>
    <w:unhideWhenUsed/>
    <w:rsid w:val="00FB0731"/>
  </w:style>
  <w:style w:type="table" w:customStyle="1" w:styleId="TableGrid4251">
    <w:name w:val="Table Grid4251"/>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41">
    <w:name w:val="No List5241"/>
    <w:next w:val="NoList"/>
    <w:uiPriority w:val="99"/>
    <w:semiHidden/>
    <w:unhideWhenUsed/>
    <w:rsid w:val="00FB0731"/>
  </w:style>
  <w:style w:type="table" w:customStyle="1" w:styleId="TableGrid42510">
    <w:name w:val="TableGrid425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51">
    <w:name w:val="Table Grid525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51">
    <w:name w:val="Lưới Bảng1225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51">
    <w:name w:val="Lưới Bảng2225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51">
    <w:name w:val="Lưới Bảng3225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41">
    <w:name w:val="No List6241"/>
    <w:next w:val="NoList"/>
    <w:uiPriority w:val="99"/>
    <w:semiHidden/>
    <w:unhideWhenUsed/>
    <w:rsid w:val="00FB0731"/>
  </w:style>
  <w:style w:type="table" w:customStyle="1" w:styleId="TableGrid6241">
    <w:name w:val="Table Grid624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41">
    <w:name w:val="No List7241"/>
    <w:next w:val="NoList"/>
    <w:uiPriority w:val="99"/>
    <w:semiHidden/>
    <w:unhideWhenUsed/>
    <w:rsid w:val="00FB0731"/>
  </w:style>
  <w:style w:type="table" w:customStyle="1" w:styleId="TableGrid7241">
    <w:name w:val="Table Grid724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31">
    <w:name w:val="No List1331"/>
    <w:next w:val="NoList"/>
    <w:uiPriority w:val="99"/>
    <w:semiHidden/>
    <w:unhideWhenUsed/>
    <w:rsid w:val="00FB0731"/>
  </w:style>
  <w:style w:type="table" w:customStyle="1" w:styleId="TableNormal1341">
    <w:name w:val="Table Normal134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531">
    <w:name w:val="Table Grid153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10">
    <w:name w:val="TableGrid831"/>
    <w:rsid w:val="00FB0731"/>
    <w:rPr>
      <w:rFonts w:ascii="Arial" w:eastAsia="Times New Roman" w:hAnsi="Arial"/>
      <w:sz w:val="22"/>
      <w:szCs w:val="22"/>
    </w:rPr>
    <w:tblPr>
      <w:tblCellMar>
        <w:top w:w="0" w:type="dxa"/>
        <w:left w:w="0" w:type="dxa"/>
        <w:bottom w:w="0" w:type="dxa"/>
        <w:right w:w="0" w:type="dxa"/>
      </w:tblCellMar>
    </w:tblPr>
  </w:style>
  <w:style w:type="table" w:customStyle="1" w:styleId="TableNormal1431">
    <w:name w:val="Table Normal143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numbering" w:customStyle="1" w:styleId="NoList291">
    <w:name w:val="No List291"/>
    <w:next w:val="NoList"/>
    <w:uiPriority w:val="99"/>
    <w:semiHidden/>
    <w:unhideWhenUsed/>
    <w:rsid w:val="00FB0731"/>
  </w:style>
  <w:style w:type="numbering" w:customStyle="1" w:styleId="NoList1181">
    <w:name w:val="No List1181"/>
    <w:next w:val="NoList"/>
    <w:uiPriority w:val="99"/>
    <w:semiHidden/>
    <w:unhideWhenUsed/>
    <w:rsid w:val="00FB0731"/>
  </w:style>
  <w:style w:type="table" w:customStyle="1" w:styleId="TableGrid2910">
    <w:name w:val="TableGrid29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01">
    <w:name w:val="Table Grid30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81">
    <w:name w:val="Lưới Bảng118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81">
    <w:name w:val="Lưới Bảng218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81">
    <w:name w:val="Lưới Bảng318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91">
    <w:name w:val="No List1191"/>
    <w:next w:val="NoList"/>
    <w:uiPriority w:val="99"/>
    <w:semiHidden/>
    <w:unhideWhenUsed/>
    <w:rsid w:val="00FB0731"/>
  </w:style>
  <w:style w:type="table" w:customStyle="1" w:styleId="TableNormal1171">
    <w:name w:val="Table Normal117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91">
    <w:name w:val="Table Grid119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710">
    <w:name w:val="TableGrid117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101">
    <w:name w:val="No List2101"/>
    <w:next w:val="NoList"/>
    <w:uiPriority w:val="99"/>
    <w:semiHidden/>
    <w:unhideWhenUsed/>
    <w:rsid w:val="00FB0731"/>
  </w:style>
  <w:style w:type="table" w:customStyle="1" w:styleId="TableGrid21010">
    <w:name w:val="Table Grid210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11">
    <w:name w:val="TableGrid210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81">
    <w:name w:val="No List381"/>
    <w:next w:val="NoList"/>
    <w:uiPriority w:val="99"/>
    <w:semiHidden/>
    <w:unhideWhenUsed/>
    <w:rsid w:val="00FB0731"/>
  </w:style>
  <w:style w:type="table" w:customStyle="1" w:styleId="TableGrid3810">
    <w:name w:val="TableGrid38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91">
    <w:name w:val="Table Grid39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91">
    <w:name w:val="Lưới Bảng119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91">
    <w:name w:val="Lưới Bảng219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91">
    <w:name w:val="Lưới Bảng319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81">
    <w:name w:val="No List481"/>
    <w:next w:val="NoList"/>
    <w:uiPriority w:val="99"/>
    <w:semiHidden/>
    <w:unhideWhenUsed/>
    <w:rsid w:val="00FB0731"/>
  </w:style>
  <w:style w:type="table" w:customStyle="1" w:styleId="TableGrid491">
    <w:name w:val="Table Grid491"/>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71">
    <w:name w:val="No List571"/>
    <w:next w:val="NoList"/>
    <w:uiPriority w:val="99"/>
    <w:semiHidden/>
    <w:unhideWhenUsed/>
    <w:rsid w:val="00FB0731"/>
  </w:style>
  <w:style w:type="table" w:customStyle="1" w:styleId="TableGrid4810">
    <w:name w:val="TableGrid48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91">
    <w:name w:val="Table Grid59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81">
    <w:name w:val="Lưới Bảng128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81">
    <w:name w:val="Lưới Bảng228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81">
    <w:name w:val="Lưới Bảng328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71">
    <w:name w:val="No List671"/>
    <w:next w:val="NoList"/>
    <w:uiPriority w:val="99"/>
    <w:semiHidden/>
    <w:unhideWhenUsed/>
    <w:rsid w:val="00FB0731"/>
  </w:style>
  <w:style w:type="table" w:customStyle="1" w:styleId="TableGrid671">
    <w:name w:val="Table Grid67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71">
    <w:name w:val="No List771"/>
    <w:next w:val="NoList"/>
    <w:uiPriority w:val="99"/>
    <w:semiHidden/>
    <w:unhideWhenUsed/>
    <w:rsid w:val="00FB0731"/>
  </w:style>
  <w:style w:type="table" w:customStyle="1" w:styleId="TableGrid771">
    <w:name w:val="Table Grid77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61">
    <w:name w:val="No List861"/>
    <w:next w:val="NoList"/>
    <w:uiPriority w:val="99"/>
    <w:semiHidden/>
    <w:unhideWhenUsed/>
    <w:rsid w:val="00FB0731"/>
  </w:style>
  <w:style w:type="table" w:customStyle="1" w:styleId="TableGrid5610">
    <w:name w:val="TableGrid56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71">
    <w:name w:val="Table Grid87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61">
    <w:name w:val="Lưới Bảng13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61">
    <w:name w:val="Lưới Bảng23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61">
    <w:name w:val="Lưới Bảng33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71">
    <w:name w:val="No List11171"/>
    <w:next w:val="NoList"/>
    <w:uiPriority w:val="99"/>
    <w:semiHidden/>
    <w:unhideWhenUsed/>
    <w:rsid w:val="00FB0731"/>
  </w:style>
  <w:style w:type="table" w:customStyle="1" w:styleId="TableNormal1181">
    <w:name w:val="Table Normal118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1010">
    <w:name w:val="Table Grid1110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810">
    <w:name w:val="TableGrid118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161">
    <w:name w:val="No List2161"/>
    <w:next w:val="NoList"/>
    <w:uiPriority w:val="99"/>
    <w:semiHidden/>
    <w:unhideWhenUsed/>
    <w:rsid w:val="00FB0731"/>
  </w:style>
  <w:style w:type="table" w:customStyle="1" w:styleId="TableGrid21510">
    <w:name w:val="Table Grid215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61">
    <w:name w:val="TableGrid216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161">
    <w:name w:val="No List3161"/>
    <w:next w:val="NoList"/>
    <w:uiPriority w:val="99"/>
    <w:semiHidden/>
    <w:unhideWhenUsed/>
    <w:rsid w:val="00FB0731"/>
  </w:style>
  <w:style w:type="table" w:customStyle="1" w:styleId="TableGrid3161">
    <w:name w:val="TableGrid316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610">
    <w:name w:val="Table Grid31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61">
    <w:name w:val="Lưới Bảng111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61">
    <w:name w:val="Lưới Bảng211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61">
    <w:name w:val="Lưới Bảng311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61">
    <w:name w:val="No List4161"/>
    <w:next w:val="NoList"/>
    <w:uiPriority w:val="99"/>
    <w:semiHidden/>
    <w:unhideWhenUsed/>
    <w:rsid w:val="00FB0731"/>
  </w:style>
  <w:style w:type="table" w:customStyle="1" w:styleId="TableGrid4161">
    <w:name w:val="Table Grid4161"/>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61">
    <w:name w:val="No List5161"/>
    <w:next w:val="NoList"/>
    <w:uiPriority w:val="99"/>
    <w:semiHidden/>
    <w:unhideWhenUsed/>
    <w:rsid w:val="00FB0731"/>
  </w:style>
  <w:style w:type="table" w:customStyle="1" w:styleId="TableGrid41610">
    <w:name w:val="TableGrid416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61">
    <w:name w:val="Table Grid51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61">
    <w:name w:val="Lưới Bảng121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61">
    <w:name w:val="Lưới Bảng221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61">
    <w:name w:val="Lưới Bảng321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61">
    <w:name w:val="No List6161"/>
    <w:next w:val="NoList"/>
    <w:uiPriority w:val="99"/>
    <w:semiHidden/>
    <w:unhideWhenUsed/>
    <w:rsid w:val="00FB0731"/>
  </w:style>
  <w:style w:type="table" w:customStyle="1" w:styleId="TableGrid6151">
    <w:name w:val="Table Grid615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61">
    <w:name w:val="No List7161"/>
    <w:next w:val="NoList"/>
    <w:uiPriority w:val="99"/>
    <w:semiHidden/>
    <w:unhideWhenUsed/>
    <w:rsid w:val="00FB0731"/>
  </w:style>
  <w:style w:type="table" w:customStyle="1" w:styleId="TableGrid7151">
    <w:name w:val="Table Grid715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51">
    <w:name w:val="No List8151"/>
    <w:next w:val="NoList"/>
    <w:uiPriority w:val="99"/>
    <w:semiHidden/>
    <w:unhideWhenUsed/>
    <w:rsid w:val="00FB0731"/>
  </w:style>
  <w:style w:type="numbering" w:customStyle="1" w:styleId="NoList111121">
    <w:name w:val="No List111121"/>
    <w:next w:val="NoList"/>
    <w:uiPriority w:val="99"/>
    <w:semiHidden/>
    <w:unhideWhenUsed/>
    <w:rsid w:val="00FB0731"/>
  </w:style>
  <w:style w:type="numbering" w:customStyle="1" w:styleId="NoList21151">
    <w:name w:val="No List21151"/>
    <w:next w:val="NoList"/>
    <w:uiPriority w:val="99"/>
    <w:semiHidden/>
    <w:unhideWhenUsed/>
    <w:rsid w:val="00FB0731"/>
  </w:style>
  <w:style w:type="numbering" w:customStyle="1" w:styleId="NoList31151">
    <w:name w:val="No List31151"/>
    <w:next w:val="NoList"/>
    <w:uiPriority w:val="99"/>
    <w:semiHidden/>
    <w:unhideWhenUsed/>
    <w:rsid w:val="00FB0731"/>
  </w:style>
  <w:style w:type="numbering" w:customStyle="1" w:styleId="NoList41151">
    <w:name w:val="No List41151"/>
    <w:next w:val="NoList"/>
    <w:uiPriority w:val="99"/>
    <w:semiHidden/>
    <w:unhideWhenUsed/>
    <w:rsid w:val="00FB0731"/>
  </w:style>
  <w:style w:type="numbering" w:customStyle="1" w:styleId="NoList51151">
    <w:name w:val="No List51151"/>
    <w:next w:val="NoList"/>
    <w:uiPriority w:val="99"/>
    <w:semiHidden/>
    <w:unhideWhenUsed/>
    <w:rsid w:val="00FB0731"/>
  </w:style>
  <w:style w:type="numbering" w:customStyle="1" w:styleId="NoList61151">
    <w:name w:val="No List61151"/>
    <w:next w:val="NoList"/>
    <w:uiPriority w:val="99"/>
    <w:semiHidden/>
    <w:unhideWhenUsed/>
    <w:rsid w:val="00FB0731"/>
  </w:style>
  <w:style w:type="numbering" w:customStyle="1" w:styleId="NoList71151">
    <w:name w:val="No List71151"/>
    <w:next w:val="NoList"/>
    <w:uiPriority w:val="99"/>
    <w:semiHidden/>
    <w:unhideWhenUsed/>
    <w:rsid w:val="00FB0731"/>
  </w:style>
  <w:style w:type="table" w:customStyle="1" w:styleId="TableGrid1261">
    <w:name w:val="Table Grid12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61">
    <w:name w:val="Table Grid9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51">
    <w:name w:val="No List951"/>
    <w:next w:val="NoList"/>
    <w:uiPriority w:val="99"/>
    <w:semiHidden/>
    <w:unhideWhenUsed/>
    <w:rsid w:val="00FB0731"/>
  </w:style>
  <w:style w:type="table" w:customStyle="1" w:styleId="TableGrid6610">
    <w:name w:val="TableGrid66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61">
    <w:name w:val="Table Grid10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61">
    <w:name w:val="Lưới Bảng14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61">
    <w:name w:val="Lưới Bảng24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61">
    <w:name w:val="Lưới Bảng34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51">
    <w:name w:val="No List1051"/>
    <w:next w:val="NoList"/>
    <w:uiPriority w:val="99"/>
    <w:semiHidden/>
    <w:unhideWhenUsed/>
    <w:rsid w:val="00FB0731"/>
  </w:style>
  <w:style w:type="table" w:customStyle="1" w:styleId="TableGrid7610">
    <w:name w:val="TableGrid76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61">
    <w:name w:val="Table Grid13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61">
    <w:name w:val="Lưới Bảng15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61">
    <w:name w:val="Lưới Bảng25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61">
    <w:name w:val="Lưới Bảng35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51">
    <w:name w:val="No List1251"/>
    <w:next w:val="NoList"/>
    <w:uiPriority w:val="99"/>
    <w:semiHidden/>
    <w:unhideWhenUsed/>
    <w:rsid w:val="00FB0731"/>
  </w:style>
  <w:style w:type="table" w:customStyle="1" w:styleId="TableNormal1271">
    <w:name w:val="Table Normal127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451">
    <w:name w:val="Table Grid145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610">
    <w:name w:val="TableGrid126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251">
    <w:name w:val="No List2251"/>
    <w:next w:val="NoList"/>
    <w:uiPriority w:val="99"/>
    <w:semiHidden/>
    <w:unhideWhenUsed/>
    <w:rsid w:val="00FB0731"/>
  </w:style>
  <w:style w:type="table" w:customStyle="1" w:styleId="TableGrid22510">
    <w:name w:val="Table Grid225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61">
    <w:name w:val="TableGrid226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251">
    <w:name w:val="No List3251"/>
    <w:next w:val="NoList"/>
    <w:uiPriority w:val="99"/>
    <w:semiHidden/>
    <w:unhideWhenUsed/>
    <w:rsid w:val="00FB0731"/>
  </w:style>
  <w:style w:type="table" w:customStyle="1" w:styleId="TableGrid3261">
    <w:name w:val="TableGrid326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610">
    <w:name w:val="Table Grid32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61">
    <w:name w:val="Lưới Bảng112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61">
    <w:name w:val="Lưới Bảng212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61">
    <w:name w:val="Lưới Bảng312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51">
    <w:name w:val="No List4251"/>
    <w:next w:val="NoList"/>
    <w:uiPriority w:val="99"/>
    <w:semiHidden/>
    <w:unhideWhenUsed/>
    <w:rsid w:val="00FB0731"/>
  </w:style>
  <w:style w:type="table" w:customStyle="1" w:styleId="TableGrid4261">
    <w:name w:val="Table Grid4261"/>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51">
    <w:name w:val="No List5251"/>
    <w:next w:val="NoList"/>
    <w:uiPriority w:val="99"/>
    <w:semiHidden/>
    <w:unhideWhenUsed/>
    <w:rsid w:val="00FB0731"/>
  </w:style>
  <w:style w:type="table" w:customStyle="1" w:styleId="TableGrid42610">
    <w:name w:val="TableGrid426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61">
    <w:name w:val="Table Grid52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61">
    <w:name w:val="Lưới Bảng122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61">
    <w:name w:val="Lưới Bảng222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61">
    <w:name w:val="Lưới Bảng322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51">
    <w:name w:val="No List6251"/>
    <w:next w:val="NoList"/>
    <w:uiPriority w:val="99"/>
    <w:semiHidden/>
    <w:unhideWhenUsed/>
    <w:rsid w:val="00FB0731"/>
  </w:style>
  <w:style w:type="table" w:customStyle="1" w:styleId="TableGrid6251">
    <w:name w:val="Table Grid625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51">
    <w:name w:val="No List7251"/>
    <w:next w:val="NoList"/>
    <w:uiPriority w:val="99"/>
    <w:semiHidden/>
    <w:unhideWhenUsed/>
    <w:rsid w:val="00FB0731"/>
  </w:style>
  <w:style w:type="table" w:customStyle="1" w:styleId="TableGrid7251">
    <w:name w:val="Table Grid725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41">
    <w:name w:val="No List1341"/>
    <w:next w:val="NoList"/>
    <w:semiHidden/>
    <w:rsid w:val="00FB0731"/>
  </w:style>
  <w:style w:type="table" w:customStyle="1" w:styleId="TableGrid1541">
    <w:name w:val="Table Grid1541"/>
    <w:basedOn w:val="TableNormal"/>
    <w:next w:val="TableGrid"/>
    <w:rsid w:val="00FB073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21">
    <w:name w:val="No List1421"/>
    <w:next w:val="NoList"/>
    <w:uiPriority w:val="99"/>
    <w:semiHidden/>
    <w:unhideWhenUsed/>
    <w:rsid w:val="00FB0731"/>
  </w:style>
  <w:style w:type="table" w:customStyle="1" w:styleId="TableGrid1621">
    <w:name w:val="Table Grid1621"/>
    <w:basedOn w:val="TableNormal"/>
    <w:next w:val="TableGrid"/>
    <w:rsid w:val="00FB073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21">
    <w:name w:val="No List1521"/>
    <w:next w:val="NoList"/>
    <w:uiPriority w:val="99"/>
    <w:semiHidden/>
    <w:unhideWhenUsed/>
    <w:rsid w:val="00FB0731"/>
  </w:style>
  <w:style w:type="table" w:customStyle="1" w:styleId="TableNormal1351">
    <w:name w:val="Table Normal135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721">
    <w:name w:val="Table Grid172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410">
    <w:name w:val="TableGrid841"/>
    <w:rsid w:val="00FB0731"/>
    <w:rPr>
      <w:rFonts w:ascii="Arial" w:eastAsia="Times New Roman" w:hAnsi="Arial"/>
      <w:sz w:val="22"/>
      <w:szCs w:val="22"/>
    </w:rPr>
    <w:tblPr>
      <w:tblCellMar>
        <w:top w:w="0" w:type="dxa"/>
        <w:left w:w="0" w:type="dxa"/>
        <w:bottom w:w="0" w:type="dxa"/>
        <w:right w:w="0" w:type="dxa"/>
      </w:tblCellMar>
    </w:tblPr>
  </w:style>
  <w:style w:type="table" w:customStyle="1" w:styleId="TableNormal1441">
    <w:name w:val="Table Normal144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numbering" w:customStyle="1" w:styleId="NoList1621">
    <w:name w:val="No List1621"/>
    <w:next w:val="NoList"/>
    <w:uiPriority w:val="99"/>
    <w:semiHidden/>
    <w:unhideWhenUsed/>
    <w:rsid w:val="00FB0731"/>
  </w:style>
  <w:style w:type="table" w:customStyle="1" w:styleId="TableNormal1521">
    <w:name w:val="Table Normal152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821">
    <w:name w:val="Table Grid182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0">
    <w:name w:val="TableGrid911"/>
    <w:rsid w:val="00FB0731"/>
    <w:rPr>
      <w:rFonts w:ascii="Arial" w:eastAsia="Times New Roman" w:hAnsi="Arial"/>
      <w:sz w:val="22"/>
      <w:szCs w:val="22"/>
    </w:rPr>
    <w:tblPr>
      <w:tblCellMar>
        <w:top w:w="0" w:type="dxa"/>
        <w:left w:w="0" w:type="dxa"/>
        <w:bottom w:w="0" w:type="dxa"/>
        <w:right w:w="0" w:type="dxa"/>
      </w:tblCellMar>
    </w:tblPr>
  </w:style>
  <w:style w:type="table" w:customStyle="1" w:styleId="TableNormal1621">
    <w:name w:val="Table Normal162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paragraph" w:customStyle="1" w:styleId="Bitp">
    <w:name w:val="Bài tập"/>
    <w:basedOn w:val="Normal"/>
    <w:link w:val="BitpChar"/>
    <w:qFormat/>
    <w:rsid w:val="00FB0731"/>
    <w:pPr>
      <w:widowControl w:val="0"/>
      <w:tabs>
        <w:tab w:val="left" w:pos="284"/>
        <w:tab w:val="left" w:pos="2552"/>
        <w:tab w:val="left" w:pos="4820"/>
        <w:tab w:val="left" w:pos="7088"/>
      </w:tabs>
      <w:autoSpaceDE w:val="0"/>
      <w:autoSpaceDN w:val="0"/>
      <w:spacing w:line="276" w:lineRule="auto"/>
    </w:pPr>
    <w:rPr>
      <w:color w:val="auto"/>
      <w:sz w:val="24"/>
      <w:szCs w:val="22"/>
      <w:lang w:val="vi-VN" w:eastAsia="vi-VN"/>
    </w:rPr>
  </w:style>
  <w:style w:type="character" w:customStyle="1" w:styleId="BitpChar">
    <w:name w:val="Bài tập Char"/>
    <w:basedOn w:val="DefaultParagraphFont"/>
    <w:link w:val="Bitp"/>
    <w:rsid w:val="00FB0731"/>
    <w:rPr>
      <w:rFonts w:eastAsia="Times New Roman"/>
      <w:sz w:val="24"/>
      <w:szCs w:val="22"/>
      <w:lang w:val="vi-VN" w:eastAsia="vi-VN"/>
    </w:rPr>
  </w:style>
  <w:style w:type="table" w:customStyle="1" w:styleId="TableGrid79">
    <w:name w:val="Table Grid79"/>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0">
    <w:name w:val="No List40"/>
    <w:next w:val="NoList"/>
    <w:uiPriority w:val="99"/>
    <w:semiHidden/>
    <w:unhideWhenUsed/>
    <w:rsid w:val="00FB0731"/>
  </w:style>
  <w:style w:type="numbering" w:customStyle="1" w:styleId="NoList127">
    <w:name w:val="No List127"/>
    <w:next w:val="NoList"/>
    <w:uiPriority w:val="99"/>
    <w:semiHidden/>
    <w:unhideWhenUsed/>
    <w:rsid w:val="00FB0731"/>
  </w:style>
  <w:style w:type="table" w:customStyle="1" w:styleId="TableGrid401">
    <w:name w:val="TableGrid40"/>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00">
    <w:name w:val="Table Grid50"/>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Heading4">
    <w:name w:val="TOC Heading4"/>
    <w:basedOn w:val="Heading1"/>
    <w:next w:val="Normal"/>
    <w:uiPriority w:val="39"/>
    <w:unhideWhenUsed/>
    <w:qFormat/>
    <w:rsid w:val="00FB0731"/>
    <w:pPr>
      <w:keepLines/>
      <w:spacing w:before="240" w:line="259" w:lineRule="auto"/>
      <w:ind w:firstLine="0"/>
      <w:jc w:val="left"/>
      <w:outlineLvl w:val="9"/>
    </w:pPr>
    <w:rPr>
      <w:rFonts w:ascii="Calibri Light" w:hAnsi="Calibri Light"/>
      <w:b w:val="0"/>
      <w:bCs w:val="0"/>
      <w:color w:val="2E74B5"/>
      <w:kern w:val="0"/>
      <w:sz w:val="32"/>
    </w:rPr>
  </w:style>
  <w:style w:type="table" w:customStyle="1" w:styleId="LiBang1300">
    <w:name w:val="Lưới Bảng130"/>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0">
    <w:name w:val="Lưới Bảng230"/>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0">
    <w:name w:val="Lưới Bảng330"/>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9">
    <w:name w:val="No List1119"/>
    <w:next w:val="NoList"/>
    <w:uiPriority w:val="99"/>
    <w:semiHidden/>
    <w:unhideWhenUsed/>
    <w:rsid w:val="00FB0731"/>
  </w:style>
  <w:style w:type="table" w:customStyle="1" w:styleId="TableNormal120">
    <w:name w:val="Table Normal120"/>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28">
    <w:name w:val="Table Grid128"/>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01">
    <w:name w:val="TableGrid120"/>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19">
    <w:name w:val="No List219"/>
    <w:next w:val="NoList"/>
    <w:uiPriority w:val="99"/>
    <w:semiHidden/>
    <w:unhideWhenUsed/>
    <w:rsid w:val="00FB0731"/>
  </w:style>
  <w:style w:type="table" w:customStyle="1" w:styleId="TableGrid2180">
    <w:name w:val="Table Grid218"/>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9">
    <w:name w:val="TableGrid219"/>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10">
    <w:name w:val="No List310"/>
    <w:next w:val="NoList"/>
    <w:uiPriority w:val="99"/>
    <w:semiHidden/>
    <w:unhideWhenUsed/>
    <w:rsid w:val="00FB0731"/>
  </w:style>
  <w:style w:type="table" w:customStyle="1" w:styleId="TableGrid3101">
    <w:name w:val="TableGrid310"/>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18">
    <w:name w:val="Table Grid318"/>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8">
    <w:name w:val="Lưới Bảng1118"/>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8">
    <w:name w:val="Lưới Bảng2118"/>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8">
    <w:name w:val="Lưới Bảng3118"/>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0">
    <w:name w:val="No List410"/>
    <w:next w:val="NoList"/>
    <w:uiPriority w:val="99"/>
    <w:semiHidden/>
    <w:unhideWhenUsed/>
    <w:rsid w:val="00FB0731"/>
  </w:style>
  <w:style w:type="table" w:customStyle="1" w:styleId="TableGrid418">
    <w:name w:val="Table Grid418"/>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9">
    <w:name w:val="No List59"/>
    <w:next w:val="NoList"/>
    <w:uiPriority w:val="99"/>
    <w:semiHidden/>
    <w:unhideWhenUsed/>
    <w:rsid w:val="00FB0731"/>
  </w:style>
  <w:style w:type="table" w:customStyle="1" w:styleId="TableGrid4101">
    <w:name w:val="TableGrid410"/>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18">
    <w:name w:val="Table Grid518"/>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0">
    <w:name w:val="Lưới Bảng1210"/>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0">
    <w:name w:val="Lưới Bảng2210"/>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0">
    <w:name w:val="Lưới Bảng3210"/>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9">
    <w:name w:val="No List69"/>
    <w:next w:val="NoList"/>
    <w:uiPriority w:val="99"/>
    <w:semiHidden/>
    <w:unhideWhenUsed/>
    <w:rsid w:val="00FB0731"/>
  </w:style>
  <w:style w:type="numbering" w:customStyle="1" w:styleId="NoList79">
    <w:name w:val="No List79"/>
    <w:next w:val="NoList"/>
    <w:uiPriority w:val="99"/>
    <w:semiHidden/>
    <w:unhideWhenUsed/>
    <w:rsid w:val="00FB0731"/>
  </w:style>
  <w:style w:type="numbering" w:customStyle="1" w:styleId="NoList88">
    <w:name w:val="No List88"/>
    <w:next w:val="NoList"/>
    <w:uiPriority w:val="99"/>
    <w:semiHidden/>
    <w:unhideWhenUsed/>
    <w:rsid w:val="00FB0731"/>
  </w:style>
  <w:style w:type="table" w:customStyle="1" w:styleId="TableGrid580">
    <w:name w:val="TableGrid58"/>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89">
    <w:name w:val="Table Grid89"/>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8">
    <w:name w:val="Lưới Bảng138"/>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8">
    <w:name w:val="Lưới Bảng238"/>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8">
    <w:name w:val="Lưới Bảng338"/>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0">
    <w:name w:val="No List11110"/>
    <w:next w:val="NoList"/>
    <w:uiPriority w:val="99"/>
    <w:semiHidden/>
    <w:unhideWhenUsed/>
    <w:rsid w:val="00FB0731"/>
  </w:style>
  <w:style w:type="table" w:customStyle="1" w:styleId="TableNormal1112">
    <w:name w:val="Table Normal1112"/>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1120">
    <w:name w:val="TableGrid1112"/>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110">
    <w:name w:val="No List2110"/>
    <w:next w:val="NoList"/>
    <w:uiPriority w:val="99"/>
    <w:semiHidden/>
    <w:unhideWhenUsed/>
    <w:rsid w:val="00FB0731"/>
  </w:style>
  <w:style w:type="table" w:customStyle="1" w:styleId="TableGrid21100">
    <w:name w:val="TableGrid2110"/>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18">
    <w:name w:val="No List318"/>
    <w:next w:val="NoList"/>
    <w:uiPriority w:val="99"/>
    <w:semiHidden/>
    <w:unhideWhenUsed/>
    <w:rsid w:val="00FB0731"/>
  </w:style>
  <w:style w:type="table" w:customStyle="1" w:styleId="TableGrid3180">
    <w:name w:val="TableGrid318"/>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19">
    <w:name w:val="Table Grid319"/>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9">
    <w:name w:val="Lưới Bảng1119"/>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9">
    <w:name w:val="Lưới Bảng2119"/>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9">
    <w:name w:val="Lưới Bảng3119"/>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8">
    <w:name w:val="No List418"/>
    <w:next w:val="NoList"/>
    <w:uiPriority w:val="99"/>
    <w:semiHidden/>
    <w:unhideWhenUsed/>
    <w:rsid w:val="00FB0731"/>
  </w:style>
  <w:style w:type="table" w:customStyle="1" w:styleId="TableGrid419">
    <w:name w:val="Table Grid419"/>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8">
    <w:name w:val="No List518"/>
    <w:next w:val="NoList"/>
    <w:uiPriority w:val="99"/>
    <w:semiHidden/>
    <w:unhideWhenUsed/>
    <w:rsid w:val="00FB0731"/>
  </w:style>
  <w:style w:type="table" w:customStyle="1" w:styleId="TableGrid4180">
    <w:name w:val="TableGrid418"/>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19">
    <w:name w:val="Table Grid519"/>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8">
    <w:name w:val="Lưới Bảng1218"/>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8">
    <w:name w:val="Lưới Bảng2218"/>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8">
    <w:name w:val="Lưới Bảng3218"/>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8">
    <w:name w:val="No List618"/>
    <w:next w:val="NoList"/>
    <w:uiPriority w:val="99"/>
    <w:semiHidden/>
    <w:unhideWhenUsed/>
    <w:rsid w:val="00FB0731"/>
  </w:style>
  <w:style w:type="numbering" w:customStyle="1" w:styleId="NoList718">
    <w:name w:val="No List718"/>
    <w:next w:val="NoList"/>
    <w:uiPriority w:val="99"/>
    <w:semiHidden/>
    <w:unhideWhenUsed/>
    <w:rsid w:val="00FB0731"/>
  </w:style>
  <w:style w:type="numbering" w:customStyle="1" w:styleId="NoList817">
    <w:name w:val="No List817"/>
    <w:next w:val="NoList"/>
    <w:uiPriority w:val="99"/>
    <w:semiHidden/>
    <w:unhideWhenUsed/>
    <w:rsid w:val="00FB0731"/>
  </w:style>
  <w:style w:type="numbering" w:customStyle="1" w:styleId="NoList11114">
    <w:name w:val="No List11114"/>
    <w:next w:val="NoList"/>
    <w:uiPriority w:val="99"/>
    <w:semiHidden/>
    <w:unhideWhenUsed/>
    <w:rsid w:val="00FB0731"/>
  </w:style>
  <w:style w:type="numbering" w:customStyle="1" w:styleId="NoList2117">
    <w:name w:val="No List2117"/>
    <w:next w:val="NoList"/>
    <w:uiPriority w:val="99"/>
    <w:semiHidden/>
    <w:unhideWhenUsed/>
    <w:rsid w:val="00FB0731"/>
  </w:style>
  <w:style w:type="numbering" w:customStyle="1" w:styleId="NoList3117">
    <w:name w:val="No List3117"/>
    <w:next w:val="NoList"/>
    <w:uiPriority w:val="99"/>
    <w:semiHidden/>
    <w:unhideWhenUsed/>
    <w:rsid w:val="00FB0731"/>
  </w:style>
  <w:style w:type="numbering" w:customStyle="1" w:styleId="NoList4117">
    <w:name w:val="No List4117"/>
    <w:next w:val="NoList"/>
    <w:uiPriority w:val="99"/>
    <w:semiHidden/>
    <w:unhideWhenUsed/>
    <w:rsid w:val="00FB0731"/>
  </w:style>
  <w:style w:type="numbering" w:customStyle="1" w:styleId="NoList5117">
    <w:name w:val="No List5117"/>
    <w:next w:val="NoList"/>
    <w:uiPriority w:val="99"/>
    <w:semiHidden/>
    <w:unhideWhenUsed/>
    <w:rsid w:val="00FB0731"/>
  </w:style>
  <w:style w:type="numbering" w:customStyle="1" w:styleId="NoList6117">
    <w:name w:val="No List6117"/>
    <w:next w:val="NoList"/>
    <w:uiPriority w:val="99"/>
    <w:semiHidden/>
    <w:unhideWhenUsed/>
    <w:rsid w:val="00FB0731"/>
  </w:style>
  <w:style w:type="numbering" w:customStyle="1" w:styleId="NoList7117">
    <w:name w:val="No List7117"/>
    <w:next w:val="NoList"/>
    <w:uiPriority w:val="99"/>
    <w:semiHidden/>
    <w:unhideWhenUsed/>
    <w:rsid w:val="00FB0731"/>
  </w:style>
  <w:style w:type="table" w:customStyle="1" w:styleId="TableGrid98">
    <w:name w:val="Table Grid98"/>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7">
    <w:name w:val="No List97"/>
    <w:next w:val="NoList"/>
    <w:uiPriority w:val="99"/>
    <w:semiHidden/>
    <w:unhideWhenUsed/>
    <w:rsid w:val="00FB0731"/>
  </w:style>
  <w:style w:type="table" w:customStyle="1" w:styleId="TableGrid680">
    <w:name w:val="TableGrid68"/>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108">
    <w:name w:val="Table Grid108"/>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8">
    <w:name w:val="Lưới Bảng148"/>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8">
    <w:name w:val="Lưới Bảng248"/>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8">
    <w:name w:val="Lưới Bảng348"/>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7">
    <w:name w:val="No List107"/>
    <w:next w:val="NoList"/>
    <w:uiPriority w:val="99"/>
    <w:semiHidden/>
    <w:unhideWhenUsed/>
    <w:rsid w:val="00FB0731"/>
  </w:style>
  <w:style w:type="table" w:customStyle="1" w:styleId="TableGrid780">
    <w:name w:val="TableGrid78"/>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138">
    <w:name w:val="Table Grid138"/>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8">
    <w:name w:val="Lưới Bảng158"/>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8">
    <w:name w:val="Lưới Bảng258"/>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8">
    <w:name w:val="Lưới Bảng358"/>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8">
    <w:name w:val="No List128"/>
    <w:next w:val="NoList"/>
    <w:uiPriority w:val="99"/>
    <w:semiHidden/>
    <w:unhideWhenUsed/>
    <w:rsid w:val="00FB0731"/>
  </w:style>
  <w:style w:type="table" w:customStyle="1" w:styleId="TableNormal129">
    <w:name w:val="Table Normal129"/>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280">
    <w:name w:val="TableGrid128"/>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27">
    <w:name w:val="No List227"/>
    <w:next w:val="NoList"/>
    <w:uiPriority w:val="99"/>
    <w:semiHidden/>
    <w:unhideWhenUsed/>
    <w:rsid w:val="00FB0731"/>
  </w:style>
  <w:style w:type="table" w:customStyle="1" w:styleId="TableGrid228">
    <w:name w:val="TableGrid228"/>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27">
    <w:name w:val="No List327"/>
    <w:next w:val="NoList"/>
    <w:uiPriority w:val="99"/>
    <w:semiHidden/>
    <w:unhideWhenUsed/>
    <w:rsid w:val="00FB0731"/>
  </w:style>
  <w:style w:type="table" w:customStyle="1" w:styleId="TableGrid328">
    <w:name w:val="TableGrid328"/>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280">
    <w:name w:val="Table Grid328"/>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8">
    <w:name w:val="Lưới Bảng1128"/>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8">
    <w:name w:val="Lưới Bảng2128"/>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8">
    <w:name w:val="Lưới Bảng3128"/>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7">
    <w:name w:val="No List427"/>
    <w:next w:val="NoList"/>
    <w:uiPriority w:val="99"/>
    <w:semiHidden/>
    <w:unhideWhenUsed/>
    <w:rsid w:val="00FB0731"/>
  </w:style>
  <w:style w:type="table" w:customStyle="1" w:styleId="TableGrid428">
    <w:name w:val="Table Grid428"/>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7">
    <w:name w:val="No List527"/>
    <w:next w:val="NoList"/>
    <w:uiPriority w:val="99"/>
    <w:semiHidden/>
    <w:unhideWhenUsed/>
    <w:rsid w:val="00FB0731"/>
  </w:style>
  <w:style w:type="table" w:customStyle="1" w:styleId="TableGrid4280">
    <w:name w:val="TableGrid428"/>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28">
    <w:name w:val="Table Grid528"/>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8">
    <w:name w:val="Lưới Bảng1228"/>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8">
    <w:name w:val="Lưới Bảng2228"/>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8">
    <w:name w:val="Lưới Bảng3228"/>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7">
    <w:name w:val="No List627"/>
    <w:next w:val="NoList"/>
    <w:uiPriority w:val="99"/>
    <w:semiHidden/>
    <w:unhideWhenUsed/>
    <w:rsid w:val="00FB0731"/>
  </w:style>
  <w:style w:type="numbering" w:customStyle="1" w:styleId="NoList727">
    <w:name w:val="No List727"/>
    <w:next w:val="NoList"/>
    <w:uiPriority w:val="99"/>
    <w:semiHidden/>
    <w:unhideWhenUsed/>
    <w:rsid w:val="00FB0731"/>
  </w:style>
  <w:style w:type="table" w:customStyle="1" w:styleId="TableGrid812">
    <w:name w:val="Table Grid812"/>
    <w:basedOn w:val="TableNormal"/>
    <w:next w:val="TableGrid"/>
    <w:uiPriority w:val="59"/>
    <w:rsid w:val="00FB0731"/>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36">
    <w:name w:val="No List136"/>
    <w:next w:val="NoList"/>
    <w:uiPriority w:val="99"/>
    <w:semiHidden/>
    <w:unhideWhenUsed/>
    <w:rsid w:val="00FB0731"/>
  </w:style>
  <w:style w:type="table" w:customStyle="1" w:styleId="TableGrid860">
    <w:name w:val="TableGrid86"/>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156">
    <w:name w:val="Table Grid156"/>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62">
    <w:name w:val="Lưới Bảng16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62">
    <w:name w:val="Lưới Bảng26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62">
    <w:name w:val="Lưới Bảng36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4">
    <w:name w:val="No List144"/>
    <w:next w:val="NoList"/>
    <w:uiPriority w:val="99"/>
    <w:semiHidden/>
    <w:unhideWhenUsed/>
    <w:rsid w:val="00FB0731"/>
  </w:style>
  <w:style w:type="table" w:customStyle="1" w:styleId="TableNormal137">
    <w:name w:val="Table Normal137"/>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64">
    <w:name w:val="Table Grid164"/>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0">
    <w:name w:val="TableGrid132"/>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32">
    <w:name w:val="No List232"/>
    <w:next w:val="NoList"/>
    <w:uiPriority w:val="99"/>
    <w:semiHidden/>
    <w:unhideWhenUsed/>
    <w:rsid w:val="00FB0731"/>
  </w:style>
  <w:style w:type="table" w:customStyle="1" w:styleId="TableGrid232">
    <w:name w:val="TableGrid232"/>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32">
    <w:name w:val="No List332"/>
    <w:next w:val="NoList"/>
    <w:uiPriority w:val="99"/>
    <w:semiHidden/>
    <w:unhideWhenUsed/>
    <w:rsid w:val="00FB0731"/>
  </w:style>
  <w:style w:type="table" w:customStyle="1" w:styleId="TableGrid332">
    <w:name w:val="TableGrid33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320">
    <w:name w:val="Table Grid33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32">
    <w:name w:val="Lưới Bảng113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32">
    <w:name w:val="Lưới Bảng213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32">
    <w:name w:val="Lưới Bảng313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2">
    <w:name w:val="No List432"/>
    <w:next w:val="NoList"/>
    <w:uiPriority w:val="99"/>
    <w:semiHidden/>
    <w:unhideWhenUsed/>
    <w:rsid w:val="00FB0731"/>
  </w:style>
  <w:style w:type="table" w:customStyle="1" w:styleId="TableGrid432">
    <w:name w:val="Table Grid432"/>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2">
    <w:name w:val="No List532"/>
    <w:next w:val="NoList"/>
    <w:uiPriority w:val="99"/>
    <w:semiHidden/>
    <w:unhideWhenUsed/>
    <w:rsid w:val="00FB0731"/>
  </w:style>
  <w:style w:type="table" w:customStyle="1" w:styleId="TableGrid4320">
    <w:name w:val="TableGrid43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32">
    <w:name w:val="Table Grid53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32">
    <w:name w:val="Lưới Bảng123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32">
    <w:name w:val="Lưới Bảng223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32">
    <w:name w:val="Lưới Bảng323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2">
    <w:name w:val="No List632"/>
    <w:next w:val="NoList"/>
    <w:uiPriority w:val="99"/>
    <w:semiHidden/>
    <w:unhideWhenUsed/>
    <w:rsid w:val="00FB0731"/>
  </w:style>
  <w:style w:type="numbering" w:customStyle="1" w:styleId="NoList732">
    <w:name w:val="No List732"/>
    <w:next w:val="NoList"/>
    <w:uiPriority w:val="99"/>
    <w:semiHidden/>
    <w:unhideWhenUsed/>
    <w:rsid w:val="00FB0731"/>
  </w:style>
  <w:style w:type="numbering" w:customStyle="1" w:styleId="NoList822">
    <w:name w:val="No List822"/>
    <w:next w:val="NoList"/>
    <w:uiPriority w:val="99"/>
    <w:semiHidden/>
    <w:unhideWhenUsed/>
    <w:rsid w:val="00FB0731"/>
  </w:style>
  <w:style w:type="table" w:customStyle="1" w:styleId="TableGrid5120">
    <w:name w:val="TableGrid51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822">
    <w:name w:val="Table Grid82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12">
    <w:name w:val="Lưới Bảng131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12">
    <w:name w:val="Lưới Bảng231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12">
    <w:name w:val="Lưới Bảng331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
    <w:name w:val="No List1122"/>
    <w:next w:val="NoList"/>
    <w:uiPriority w:val="99"/>
    <w:semiHidden/>
    <w:unhideWhenUsed/>
    <w:rsid w:val="00FB0731"/>
  </w:style>
  <w:style w:type="table" w:customStyle="1" w:styleId="TableNormal1113">
    <w:name w:val="Table Normal1113"/>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1130">
    <w:name w:val="TableGrid1113"/>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122">
    <w:name w:val="No List2122"/>
    <w:next w:val="NoList"/>
    <w:uiPriority w:val="99"/>
    <w:semiHidden/>
    <w:unhideWhenUsed/>
    <w:rsid w:val="00FB0731"/>
  </w:style>
  <w:style w:type="table" w:customStyle="1" w:styleId="TableGrid2112">
    <w:name w:val="TableGrid2112"/>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122">
    <w:name w:val="No List3122"/>
    <w:next w:val="NoList"/>
    <w:uiPriority w:val="99"/>
    <w:semiHidden/>
    <w:unhideWhenUsed/>
    <w:rsid w:val="00FB0731"/>
  </w:style>
  <w:style w:type="table" w:customStyle="1" w:styleId="TableGrid3112">
    <w:name w:val="TableGrid311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1120">
    <w:name w:val="Table Grid311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12">
    <w:name w:val="Lưới Bảng1111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12">
    <w:name w:val="Lưới Bảng2111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12">
    <w:name w:val="Lưới Bảng3111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2">
    <w:name w:val="No List4122"/>
    <w:next w:val="NoList"/>
    <w:uiPriority w:val="99"/>
    <w:semiHidden/>
    <w:unhideWhenUsed/>
    <w:rsid w:val="00FB0731"/>
  </w:style>
  <w:style w:type="table" w:customStyle="1" w:styleId="TableGrid4112">
    <w:name w:val="Table Grid4112"/>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2">
    <w:name w:val="No List5122"/>
    <w:next w:val="NoList"/>
    <w:uiPriority w:val="99"/>
    <w:semiHidden/>
    <w:unhideWhenUsed/>
    <w:rsid w:val="00FB0731"/>
  </w:style>
  <w:style w:type="table" w:customStyle="1" w:styleId="TableGrid41120">
    <w:name w:val="TableGrid411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112">
    <w:name w:val="Table Grid511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12">
    <w:name w:val="Lưới Bảng1211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12">
    <w:name w:val="Lưới Bảng2211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12">
    <w:name w:val="Lưới Bảng3211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22">
    <w:name w:val="No List6122"/>
    <w:next w:val="NoList"/>
    <w:uiPriority w:val="99"/>
    <w:semiHidden/>
    <w:unhideWhenUsed/>
    <w:rsid w:val="00FB0731"/>
  </w:style>
  <w:style w:type="numbering" w:customStyle="1" w:styleId="NoList7122">
    <w:name w:val="No List7122"/>
    <w:next w:val="NoList"/>
    <w:uiPriority w:val="99"/>
    <w:semiHidden/>
    <w:unhideWhenUsed/>
    <w:rsid w:val="00FB0731"/>
  </w:style>
  <w:style w:type="numbering" w:customStyle="1" w:styleId="NoList8112">
    <w:name w:val="No List8112"/>
    <w:next w:val="NoList"/>
    <w:uiPriority w:val="99"/>
    <w:semiHidden/>
    <w:unhideWhenUsed/>
    <w:rsid w:val="00FB0731"/>
  </w:style>
  <w:style w:type="numbering" w:customStyle="1" w:styleId="NoList11122">
    <w:name w:val="No List11122"/>
    <w:next w:val="NoList"/>
    <w:uiPriority w:val="99"/>
    <w:semiHidden/>
    <w:unhideWhenUsed/>
    <w:rsid w:val="00FB0731"/>
  </w:style>
  <w:style w:type="numbering" w:customStyle="1" w:styleId="NoList21113">
    <w:name w:val="No List21113"/>
    <w:next w:val="NoList"/>
    <w:uiPriority w:val="99"/>
    <w:semiHidden/>
    <w:unhideWhenUsed/>
    <w:rsid w:val="00FB0731"/>
  </w:style>
  <w:style w:type="numbering" w:customStyle="1" w:styleId="NoList31113">
    <w:name w:val="No List31113"/>
    <w:next w:val="NoList"/>
    <w:uiPriority w:val="99"/>
    <w:semiHidden/>
    <w:unhideWhenUsed/>
    <w:rsid w:val="00FB0731"/>
  </w:style>
  <w:style w:type="numbering" w:customStyle="1" w:styleId="NoList41112">
    <w:name w:val="No List41112"/>
    <w:next w:val="NoList"/>
    <w:uiPriority w:val="99"/>
    <w:semiHidden/>
    <w:unhideWhenUsed/>
    <w:rsid w:val="00FB0731"/>
  </w:style>
  <w:style w:type="numbering" w:customStyle="1" w:styleId="NoList51112">
    <w:name w:val="No List51112"/>
    <w:next w:val="NoList"/>
    <w:uiPriority w:val="99"/>
    <w:semiHidden/>
    <w:unhideWhenUsed/>
    <w:rsid w:val="00FB0731"/>
  </w:style>
  <w:style w:type="numbering" w:customStyle="1" w:styleId="NoList61112">
    <w:name w:val="No List61112"/>
    <w:next w:val="NoList"/>
    <w:uiPriority w:val="99"/>
    <w:semiHidden/>
    <w:unhideWhenUsed/>
    <w:rsid w:val="00FB0731"/>
  </w:style>
  <w:style w:type="numbering" w:customStyle="1" w:styleId="NoList71112">
    <w:name w:val="No List71112"/>
    <w:next w:val="NoList"/>
    <w:uiPriority w:val="99"/>
    <w:semiHidden/>
    <w:unhideWhenUsed/>
    <w:rsid w:val="00FB0731"/>
  </w:style>
  <w:style w:type="table" w:customStyle="1" w:styleId="TableGrid1213">
    <w:name w:val="Table Grid1213"/>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2">
    <w:name w:val="Table Grid91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12">
    <w:name w:val="No List912"/>
    <w:next w:val="NoList"/>
    <w:uiPriority w:val="99"/>
    <w:semiHidden/>
    <w:unhideWhenUsed/>
    <w:rsid w:val="00FB0731"/>
  </w:style>
  <w:style w:type="table" w:customStyle="1" w:styleId="TableGrid6120">
    <w:name w:val="TableGrid61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1012">
    <w:name w:val="Table Grid101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12">
    <w:name w:val="Lưới Bảng141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12">
    <w:name w:val="Lưới Bảng241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12">
    <w:name w:val="Lưới Bảng341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2">
    <w:name w:val="No List1012"/>
    <w:next w:val="NoList"/>
    <w:uiPriority w:val="99"/>
    <w:semiHidden/>
    <w:unhideWhenUsed/>
    <w:rsid w:val="00FB0731"/>
  </w:style>
  <w:style w:type="table" w:customStyle="1" w:styleId="TableGrid7120">
    <w:name w:val="TableGrid71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1312">
    <w:name w:val="Table Grid131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12">
    <w:name w:val="Lưới Bảng151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12">
    <w:name w:val="Lưới Bảng251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12">
    <w:name w:val="Lưới Bảng351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2">
    <w:name w:val="No List1212"/>
    <w:next w:val="NoList"/>
    <w:uiPriority w:val="99"/>
    <w:semiHidden/>
    <w:unhideWhenUsed/>
    <w:rsid w:val="00FB0731"/>
  </w:style>
  <w:style w:type="table" w:customStyle="1" w:styleId="TableNormal1212">
    <w:name w:val="Table Normal1212"/>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2120">
    <w:name w:val="TableGrid1212"/>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212">
    <w:name w:val="No List2212"/>
    <w:next w:val="NoList"/>
    <w:uiPriority w:val="99"/>
    <w:semiHidden/>
    <w:unhideWhenUsed/>
    <w:rsid w:val="00FB0731"/>
  </w:style>
  <w:style w:type="table" w:customStyle="1" w:styleId="TableGrid2212">
    <w:name w:val="TableGrid2212"/>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212">
    <w:name w:val="No List3212"/>
    <w:next w:val="NoList"/>
    <w:uiPriority w:val="99"/>
    <w:semiHidden/>
    <w:unhideWhenUsed/>
    <w:rsid w:val="00FB0731"/>
  </w:style>
  <w:style w:type="table" w:customStyle="1" w:styleId="TableGrid3212">
    <w:name w:val="TableGrid321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2120">
    <w:name w:val="Table Grid321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12">
    <w:name w:val="Lưới Bảng1121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12">
    <w:name w:val="Lưới Bảng2121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12">
    <w:name w:val="Lưới Bảng3121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2">
    <w:name w:val="No List4212"/>
    <w:next w:val="NoList"/>
    <w:uiPriority w:val="99"/>
    <w:semiHidden/>
    <w:unhideWhenUsed/>
    <w:rsid w:val="00FB0731"/>
  </w:style>
  <w:style w:type="table" w:customStyle="1" w:styleId="TableGrid4212">
    <w:name w:val="Table Grid4212"/>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2">
    <w:name w:val="No List5212"/>
    <w:next w:val="NoList"/>
    <w:uiPriority w:val="99"/>
    <w:semiHidden/>
    <w:unhideWhenUsed/>
    <w:rsid w:val="00FB0731"/>
  </w:style>
  <w:style w:type="table" w:customStyle="1" w:styleId="TableGrid42120">
    <w:name w:val="TableGrid421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212">
    <w:name w:val="Table Grid521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12">
    <w:name w:val="Lưới Bảng1221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12">
    <w:name w:val="Lưới Bảng2221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12">
    <w:name w:val="Lưới Bảng3221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12">
    <w:name w:val="No List6212"/>
    <w:next w:val="NoList"/>
    <w:uiPriority w:val="99"/>
    <w:semiHidden/>
    <w:unhideWhenUsed/>
    <w:rsid w:val="00FB0731"/>
  </w:style>
  <w:style w:type="numbering" w:customStyle="1" w:styleId="NoList7212">
    <w:name w:val="No List7212"/>
    <w:next w:val="NoList"/>
    <w:uiPriority w:val="99"/>
    <w:semiHidden/>
    <w:unhideWhenUsed/>
    <w:rsid w:val="00FB0731"/>
  </w:style>
  <w:style w:type="table" w:customStyle="1" w:styleId="TableGrid8111">
    <w:name w:val="Table Grid8111"/>
    <w:basedOn w:val="TableNormal"/>
    <w:next w:val="TableGrid"/>
    <w:uiPriority w:val="59"/>
    <w:rsid w:val="00FB0731"/>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54">
    <w:name w:val="No List154"/>
    <w:next w:val="NoList"/>
    <w:uiPriority w:val="99"/>
    <w:semiHidden/>
    <w:unhideWhenUsed/>
    <w:rsid w:val="00FB0731"/>
  </w:style>
  <w:style w:type="table" w:customStyle="1" w:styleId="TableGrid930">
    <w:name w:val="TableGrid9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174">
    <w:name w:val="Table Grid174"/>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72">
    <w:name w:val="Lưới Bảng17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72">
    <w:name w:val="Lưới Bảng27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72">
    <w:name w:val="Lưới Bảng37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4">
    <w:name w:val="No List164"/>
    <w:next w:val="NoList"/>
    <w:uiPriority w:val="99"/>
    <w:semiHidden/>
    <w:unhideWhenUsed/>
    <w:rsid w:val="00FB0731"/>
  </w:style>
  <w:style w:type="table" w:customStyle="1" w:styleId="TableNormal146">
    <w:name w:val="Table Normal146"/>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420">
    <w:name w:val="TableGrid142"/>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42">
    <w:name w:val="No List242"/>
    <w:next w:val="NoList"/>
    <w:uiPriority w:val="99"/>
    <w:semiHidden/>
    <w:unhideWhenUsed/>
    <w:rsid w:val="00FB0731"/>
  </w:style>
  <w:style w:type="table" w:customStyle="1" w:styleId="TableGrid242">
    <w:name w:val="TableGrid242"/>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42">
    <w:name w:val="No List342"/>
    <w:next w:val="NoList"/>
    <w:uiPriority w:val="99"/>
    <w:semiHidden/>
    <w:unhideWhenUsed/>
    <w:rsid w:val="00FB0731"/>
  </w:style>
  <w:style w:type="table" w:customStyle="1" w:styleId="TableGrid342">
    <w:name w:val="TableGrid34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420">
    <w:name w:val="Table Grid34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42">
    <w:name w:val="Lưới Bảng114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42">
    <w:name w:val="Lưới Bảng214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42">
    <w:name w:val="Lưới Bảng314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2">
    <w:name w:val="No List442"/>
    <w:next w:val="NoList"/>
    <w:uiPriority w:val="99"/>
    <w:semiHidden/>
    <w:unhideWhenUsed/>
    <w:rsid w:val="00FB0731"/>
  </w:style>
  <w:style w:type="table" w:customStyle="1" w:styleId="TableGrid442">
    <w:name w:val="Table Grid442"/>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2">
    <w:name w:val="No List542"/>
    <w:next w:val="NoList"/>
    <w:uiPriority w:val="99"/>
    <w:semiHidden/>
    <w:unhideWhenUsed/>
    <w:rsid w:val="00FB0731"/>
  </w:style>
  <w:style w:type="table" w:customStyle="1" w:styleId="TableGrid4420">
    <w:name w:val="TableGrid44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42">
    <w:name w:val="Table Grid54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42">
    <w:name w:val="Lưới Bảng124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42">
    <w:name w:val="Lưới Bảng224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42">
    <w:name w:val="Lưới Bảng324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2">
    <w:name w:val="No List642"/>
    <w:next w:val="NoList"/>
    <w:uiPriority w:val="99"/>
    <w:semiHidden/>
    <w:unhideWhenUsed/>
    <w:rsid w:val="00FB0731"/>
  </w:style>
  <w:style w:type="numbering" w:customStyle="1" w:styleId="NoList742">
    <w:name w:val="No List742"/>
    <w:next w:val="NoList"/>
    <w:uiPriority w:val="99"/>
    <w:semiHidden/>
    <w:unhideWhenUsed/>
    <w:rsid w:val="00FB0731"/>
  </w:style>
  <w:style w:type="numbering" w:customStyle="1" w:styleId="NoList832">
    <w:name w:val="No List832"/>
    <w:next w:val="NoList"/>
    <w:uiPriority w:val="99"/>
    <w:semiHidden/>
    <w:unhideWhenUsed/>
    <w:rsid w:val="00FB0731"/>
  </w:style>
  <w:style w:type="table" w:customStyle="1" w:styleId="TableGrid5220">
    <w:name w:val="TableGrid52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832">
    <w:name w:val="Table Grid83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22">
    <w:name w:val="Lưới Bảng132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22">
    <w:name w:val="Lưới Bảng232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22">
    <w:name w:val="Lưới Bảng332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2">
    <w:name w:val="No List1132"/>
    <w:next w:val="NoList"/>
    <w:uiPriority w:val="99"/>
    <w:semiHidden/>
    <w:unhideWhenUsed/>
    <w:rsid w:val="00FB0731"/>
  </w:style>
  <w:style w:type="table" w:customStyle="1" w:styleId="TableNormal1122">
    <w:name w:val="Table Normal1122"/>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122">
    <w:name w:val="Table Grid1122"/>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0">
    <w:name w:val="TableGrid1122"/>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132">
    <w:name w:val="No List2132"/>
    <w:next w:val="NoList"/>
    <w:uiPriority w:val="99"/>
    <w:semiHidden/>
    <w:unhideWhenUsed/>
    <w:rsid w:val="00FB0731"/>
  </w:style>
  <w:style w:type="table" w:customStyle="1" w:styleId="TableGrid2122">
    <w:name w:val="TableGrid2122"/>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132">
    <w:name w:val="No List3132"/>
    <w:next w:val="NoList"/>
    <w:uiPriority w:val="99"/>
    <w:semiHidden/>
    <w:unhideWhenUsed/>
    <w:rsid w:val="00FB0731"/>
  </w:style>
  <w:style w:type="table" w:customStyle="1" w:styleId="TableGrid3122">
    <w:name w:val="TableGrid312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1220">
    <w:name w:val="Table Grid312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22">
    <w:name w:val="Lưới Bảng1112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22">
    <w:name w:val="Lưới Bảng2112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22">
    <w:name w:val="Lưới Bảng3112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2">
    <w:name w:val="No List4132"/>
    <w:next w:val="NoList"/>
    <w:uiPriority w:val="99"/>
    <w:semiHidden/>
    <w:unhideWhenUsed/>
    <w:rsid w:val="00FB0731"/>
  </w:style>
  <w:style w:type="table" w:customStyle="1" w:styleId="TableGrid4122">
    <w:name w:val="Table Grid4122"/>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32">
    <w:name w:val="No List5132"/>
    <w:next w:val="NoList"/>
    <w:uiPriority w:val="99"/>
    <w:semiHidden/>
    <w:unhideWhenUsed/>
    <w:rsid w:val="00FB0731"/>
  </w:style>
  <w:style w:type="table" w:customStyle="1" w:styleId="TableGrid41220">
    <w:name w:val="TableGrid412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122">
    <w:name w:val="Table Grid512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22">
    <w:name w:val="Lưới Bảng1212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22">
    <w:name w:val="Lưới Bảng2212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22">
    <w:name w:val="Lưới Bảng3212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32">
    <w:name w:val="No List6132"/>
    <w:next w:val="NoList"/>
    <w:uiPriority w:val="99"/>
    <w:semiHidden/>
    <w:unhideWhenUsed/>
    <w:rsid w:val="00FB0731"/>
  </w:style>
  <w:style w:type="numbering" w:customStyle="1" w:styleId="NoList7132">
    <w:name w:val="No List7132"/>
    <w:next w:val="NoList"/>
    <w:uiPriority w:val="99"/>
    <w:semiHidden/>
    <w:unhideWhenUsed/>
    <w:rsid w:val="00FB0731"/>
  </w:style>
  <w:style w:type="numbering" w:customStyle="1" w:styleId="NoList8122">
    <w:name w:val="No List8122"/>
    <w:next w:val="NoList"/>
    <w:uiPriority w:val="99"/>
    <w:semiHidden/>
    <w:unhideWhenUsed/>
    <w:rsid w:val="00FB0731"/>
  </w:style>
  <w:style w:type="numbering" w:customStyle="1" w:styleId="NoList11132">
    <w:name w:val="No List11132"/>
    <w:next w:val="NoList"/>
    <w:uiPriority w:val="99"/>
    <w:semiHidden/>
    <w:unhideWhenUsed/>
    <w:rsid w:val="00FB0731"/>
  </w:style>
  <w:style w:type="numbering" w:customStyle="1" w:styleId="NoList21122">
    <w:name w:val="No List21122"/>
    <w:next w:val="NoList"/>
    <w:uiPriority w:val="99"/>
    <w:semiHidden/>
    <w:unhideWhenUsed/>
    <w:rsid w:val="00FB0731"/>
  </w:style>
  <w:style w:type="numbering" w:customStyle="1" w:styleId="NoList31122">
    <w:name w:val="No List31122"/>
    <w:next w:val="NoList"/>
    <w:uiPriority w:val="99"/>
    <w:semiHidden/>
    <w:unhideWhenUsed/>
    <w:rsid w:val="00FB0731"/>
  </w:style>
  <w:style w:type="numbering" w:customStyle="1" w:styleId="NoList41122">
    <w:name w:val="No List41122"/>
    <w:next w:val="NoList"/>
    <w:uiPriority w:val="99"/>
    <w:semiHidden/>
    <w:unhideWhenUsed/>
    <w:rsid w:val="00FB0731"/>
  </w:style>
  <w:style w:type="numbering" w:customStyle="1" w:styleId="NoList51122">
    <w:name w:val="No List51122"/>
    <w:next w:val="NoList"/>
    <w:uiPriority w:val="99"/>
    <w:semiHidden/>
    <w:unhideWhenUsed/>
    <w:rsid w:val="00FB0731"/>
  </w:style>
  <w:style w:type="numbering" w:customStyle="1" w:styleId="NoList61122">
    <w:name w:val="No List61122"/>
    <w:next w:val="NoList"/>
    <w:uiPriority w:val="99"/>
    <w:semiHidden/>
    <w:unhideWhenUsed/>
    <w:rsid w:val="00FB0731"/>
  </w:style>
  <w:style w:type="numbering" w:customStyle="1" w:styleId="NoList71122">
    <w:name w:val="No List71122"/>
    <w:next w:val="NoList"/>
    <w:uiPriority w:val="99"/>
    <w:semiHidden/>
    <w:unhideWhenUsed/>
    <w:rsid w:val="00FB0731"/>
  </w:style>
  <w:style w:type="table" w:customStyle="1" w:styleId="TableGrid922">
    <w:name w:val="Table Grid92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22">
    <w:name w:val="No List922"/>
    <w:next w:val="NoList"/>
    <w:uiPriority w:val="99"/>
    <w:semiHidden/>
    <w:unhideWhenUsed/>
    <w:rsid w:val="00FB0731"/>
  </w:style>
  <w:style w:type="table" w:customStyle="1" w:styleId="TableGrid6220">
    <w:name w:val="TableGrid62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1022">
    <w:name w:val="Table Grid102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22">
    <w:name w:val="Lưới Bảng142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22">
    <w:name w:val="Lưới Bảng242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22">
    <w:name w:val="Lưới Bảng342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22">
    <w:name w:val="No List1022"/>
    <w:next w:val="NoList"/>
    <w:uiPriority w:val="99"/>
    <w:semiHidden/>
    <w:unhideWhenUsed/>
    <w:rsid w:val="00FB0731"/>
  </w:style>
  <w:style w:type="table" w:customStyle="1" w:styleId="TableGrid7220">
    <w:name w:val="TableGrid72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1322">
    <w:name w:val="Table Grid132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22">
    <w:name w:val="Lưới Bảng152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22">
    <w:name w:val="Lưới Bảng252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22">
    <w:name w:val="Lưới Bảng352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22">
    <w:name w:val="No List1222"/>
    <w:next w:val="NoList"/>
    <w:uiPriority w:val="99"/>
    <w:semiHidden/>
    <w:unhideWhenUsed/>
    <w:rsid w:val="00FB0731"/>
  </w:style>
  <w:style w:type="table" w:customStyle="1" w:styleId="TableNormal1222">
    <w:name w:val="Table Normal1222"/>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222">
    <w:name w:val="TableGrid1222"/>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222">
    <w:name w:val="No List2222"/>
    <w:next w:val="NoList"/>
    <w:uiPriority w:val="99"/>
    <w:semiHidden/>
    <w:unhideWhenUsed/>
    <w:rsid w:val="00FB0731"/>
  </w:style>
  <w:style w:type="table" w:customStyle="1" w:styleId="TableGrid2222">
    <w:name w:val="TableGrid2222"/>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222">
    <w:name w:val="No List3222"/>
    <w:next w:val="NoList"/>
    <w:uiPriority w:val="99"/>
    <w:semiHidden/>
    <w:unhideWhenUsed/>
    <w:rsid w:val="00FB0731"/>
  </w:style>
  <w:style w:type="table" w:customStyle="1" w:styleId="TableGrid3222">
    <w:name w:val="TableGrid322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2220">
    <w:name w:val="Table Grid322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22">
    <w:name w:val="Lưới Bảng1122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22">
    <w:name w:val="Lưới Bảng2122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22">
    <w:name w:val="Lưới Bảng3122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22">
    <w:name w:val="No List4222"/>
    <w:next w:val="NoList"/>
    <w:uiPriority w:val="99"/>
    <w:semiHidden/>
    <w:unhideWhenUsed/>
    <w:rsid w:val="00FB0731"/>
  </w:style>
  <w:style w:type="table" w:customStyle="1" w:styleId="TableGrid4222">
    <w:name w:val="Table Grid4222"/>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22">
    <w:name w:val="No List5222"/>
    <w:next w:val="NoList"/>
    <w:uiPriority w:val="99"/>
    <w:semiHidden/>
    <w:unhideWhenUsed/>
    <w:rsid w:val="00FB0731"/>
  </w:style>
  <w:style w:type="table" w:customStyle="1" w:styleId="TableGrid42220">
    <w:name w:val="TableGrid422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222">
    <w:name w:val="Table Grid522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22">
    <w:name w:val="Lưới Bảng1222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22">
    <w:name w:val="Lưới Bảng2222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22">
    <w:name w:val="Lưới Bảng3222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22">
    <w:name w:val="No List6222"/>
    <w:next w:val="NoList"/>
    <w:uiPriority w:val="99"/>
    <w:semiHidden/>
    <w:unhideWhenUsed/>
    <w:rsid w:val="00FB0731"/>
  </w:style>
  <w:style w:type="numbering" w:customStyle="1" w:styleId="NoList7222">
    <w:name w:val="No List7222"/>
    <w:next w:val="NoList"/>
    <w:uiPriority w:val="99"/>
    <w:semiHidden/>
    <w:unhideWhenUsed/>
    <w:rsid w:val="00FB0731"/>
  </w:style>
  <w:style w:type="numbering" w:customStyle="1" w:styleId="NoList50">
    <w:name w:val="No List50"/>
    <w:next w:val="NoList"/>
    <w:uiPriority w:val="99"/>
    <w:semiHidden/>
    <w:unhideWhenUsed/>
    <w:rsid w:val="00FB0731"/>
  </w:style>
  <w:style w:type="numbering" w:customStyle="1" w:styleId="NoList129">
    <w:name w:val="No List129"/>
    <w:next w:val="NoList"/>
    <w:uiPriority w:val="99"/>
    <w:semiHidden/>
    <w:unhideWhenUsed/>
    <w:rsid w:val="00FB0731"/>
  </w:style>
  <w:style w:type="table" w:customStyle="1" w:styleId="TableGrid501">
    <w:name w:val="TableGrid50"/>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600">
    <w:name w:val="Table Grid60"/>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Heading5">
    <w:name w:val="TOC Heading5"/>
    <w:basedOn w:val="Heading1"/>
    <w:next w:val="Normal"/>
    <w:uiPriority w:val="39"/>
    <w:unhideWhenUsed/>
    <w:qFormat/>
    <w:rsid w:val="00FB0731"/>
    <w:pPr>
      <w:keepLines/>
      <w:spacing w:before="240" w:line="259" w:lineRule="auto"/>
      <w:ind w:firstLine="0"/>
      <w:jc w:val="left"/>
      <w:outlineLvl w:val="9"/>
    </w:pPr>
    <w:rPr>
      <w:rFonts w:ascii="Calibri Light" w:hAnsi="Calibri Light"/>
      <w:b w:val="0"/>
      <w:bCs w:val="0"/>
      <w:color w:val="2E74B5"/>
      <w:kern w:val="0"/>
      <w:sz w:val="32"/>
    </w:rPr>
  </w:style>
  <w:style w:type="table" w:customStyle="1" w:styleId="LiBang139">
    <w:name w:val="Lưới Bảng139"/>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9">
    <w:name w:val="Lưới Bảng239"/>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9">
    <w:name w:val="Lưới Bảng339"/>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0">
    <w:name w:val="No List1120"/>
    <w:next w:val="NoList"/>
    <w:uiPriority w:val="99"/>
    <w:semiHidden/>
    <w:unhideWhenUsed/>
    <w:rsid w:val="00FB0731"/>
  </w:style>
  <w:style w:type="table" w:customStyle="1" w:styleId="TableNormal130">
    <w:name w:val="Table Normal130"/>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29">
    <w:name w:val="Table Grid129"/>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90">
    <w:name w:val="TableGrid129"/>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20">
    <w:name w:val="No List220"/>
    <w:next w:val="NoList"/>
    <w:uiPriority w:val="99"/>
    <w:semiHidden/>
    <w:unhideWhenUsed/>
    <w:rsid w:val="00FB0731"/>
  </w:style>
  <w:style w:type="table" w:customStyle="1" w:styleId="TableGrid2190">
    <w:name w:val="Table Grid219"/>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00">
    <w:name w:val="TableGrid220"/>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19">
    <w:name w:val="No List319"/>
    <w:next w:val="NoList"/>
    <w:uiPriority w:val="99"/>
    <w:semiHidden/>
    <w:unhideWhenUsed/>
    <w:rsid w:val="00FB0731"/>
  </w:style>
  <w:style w:type="table" w:customStyle="1" w:styleId="TableGrid3190">
    <w:name w:val="TableGrid319"/>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200">
    <w:name w:val="Table Grid320"/>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0">
    <w:name w:val="Lưới Bảng1120"/>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0">
    <w:name w:val="Lưới Bảng2120"/>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0">
    <w:name w:val="Lưới Bảng3120"/>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9">
    <w:name w:val="No List419"/>
    <w:next w:val="NoList"/>
    <w:uiPriority w:val="99"/>
    <w:semiHidden/>
    <w:unhideWhenUsed/>
    <w:rsid w:val="00FB0731"/>
  </w:style>
  <w:style w:type="table" w:customStyle="1" w:styleId="TableGrid4200">
    <w:name w:val="Table Grid420"/>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0">
    <w:name w:val="No List510"/>
    <w:next w:val="NoList"/>
    <w:uiPriority w:val="99"/>
    <w:semiHidden/>
    <w:unhideWhenUsed/>
    <w:rsid w:val="00FB0731"/>
  </w:style>
  <w:style w:type="table" w:customStyle="1" w:styleId="TableGrid4190">
    <w:name w:val="TableGrid419"/>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200">
    <w:name w:val="Table Grid520"/>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9">
    <w:name w:val="Lưới Bảng1219"/>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9">
    <w:name w:val="Lưới Bảng2219"/>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9">
    <w:name w:val="Lưới Bảng3219"/>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0">
    <w:name w:val="No List610"/>
    <w:next w:val="NoList"/>
    <w:uiPriority w:val="99"/>
    <w:semiHidden/>
    <w:unhideWhenUsed/>
    <w:rsid w:val="00FB0731"/>
  </w:style>
  <w:style w:type="numbering" w:customStyle="1" w:styleId="NoList710">
    <w:name w:val="No List710"/>
    <w:next w:val="NoList"/>
    <w:uiPriority w:val="99"/>
    <w:semiHidden/>
    <w:unhideWhenUsed/>
    <w:rsid w:val="00FB0731"/>
  </w:style>
  <w:style w:type="numbering" w:customStyle="1" w:styleId="NoList89">
    <w:name w:val="No List89"/>
    <w:next w:val="NoList"/>
    <w:uiPriority w:val="99"/>
    <w:semiHidden/>
    <w:unhideWhenUsed/>
    <w:rsid w:val="00FB0731"/>
  </w:style>
  <w:style w:type="table" w:customStyle="1" w:styleId="TableGrid590">
    <w:name w:val="TableGrid59"/>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8100">
    <w:name w:val="Table Grid810"/>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10">
    <w:name w:val="Lưới Bảng1310"/>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10">
    <w:name w:val="Lưới Bảng2310"/>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10">
    <w:name w:val="Lưới Bảng3310"/>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5">
    <w:name w:val="No List11115"/>
    <w:next w:val="NoList"/>
    <w:uiPriority w:val="99"/>
    <w:semiHidden/>
    <w:unhideWhenUsed/>
    <w:rsid w:val="00FB0731"/>
  </w:style>
  <w:style w:type="table" w:customStyle="1" w:styleId="TableNormal1114">
    <w:name w:val="Table Normal1114"/>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114">
    <w:name w:val="TableGrid1114"/>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118">
    <w:name w:val="No List2118"/>
    <w:next w:val="NoList"/>
    <w:uiPriority w:val="99"/>
    <w:semiHidden/>
    <w:unhideWhenUsed/>
    <w:rsid w:val="00FB0731"/>
  </w:style>
  <w:style w:type="table" w:customStyle="1" w:styleId="TableGrid2113">
    <w:name w:val="TableGrid2113"/>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110">
    <w:name w:val="No List3110"/>
    <w:next w:val="NoList"/>
    <w:uiPriority w:val="99"/>
    <w:semiHidden/>
    <w:unhideWhenUsed/>
    <w:rsid w:val="00FB0731"/>
  </w:style>
  <w:style w:type="table" w:customStyle="1" w:styleId="TableGrid31100">
    <w:name w:val="TableGrid3110"/>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1101">
    <w:name w:val="Table Grid3110"/>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10">
    <w:name w:val="Lưới Bảng11110"/>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10">
    <w:name w:val="Lưới Bảng21110"/>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10">
    <w:name w:val="Lưới Bảng31110"/>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0">
    <w:name w:val="No List4110"/>
    <w:next w:val="NoList"/>
    <w:uiPriority w:val="99"/>
    <w:semiHidden/>
    <w:unhideWhenUsed/>
    <w:rsid w:val="00FB0731"/>
  </w:style>
  <w:style w:type="table" w:customStyle="1" w:styleId="TableGrid41100">
    <w:name w:val="Table Grid4110"/>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9">
    <w:name w:val="No List519"/>
    <w:next w:val="NoList"/>
    <w:uiPriority w:val="99"/>
    <w:semiHidden/>
    <w:unhideWhenUsed/>
    <w:rsid w:val="00FB0731"/>
  </w:style>
  <w:style w:type="table" w:customStyle="1" w:styleId="TableGrid41101">
    <w:name w:val="TableGrid4110"/>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1100">
    <w:name w:val="Table Grid5110"/>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10">
    <w:name w:val="Lưới Bảng12110"/>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10">
    <w:name w:val="Lưới Bảng22110"/>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10">
    <w:name w:val="Lưới Bảng32110"/>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9">
    <w:name w:val="No List619"/>
    <w:next w:val="NoList"/>
    <w:uiPriority w:val="99"/>
    <w:semiHidden/>
    <w:unhideWhenUsed/>
    <w:rsid w:val="00FB0731"/>
  </w:style>
  <w:style w:type="numbering" w:customStyle="1" w:styleId="NoList719">
    <w:name w:val="No List719"/>
    <w:next w:val="NoList"/>
    <w:uiPriority w:val="99"/>
    <w:semiHidden/>
    <w:unhideWhenUsed/>
    <w:rsid w:val="00FB0731"/>
  </w:style>
  <w:style w:type="numbering" w:customStyle="1" w:styleId="NoList818">
    <w:name w:val="No List818"/>
    <w:next w:val="NoList"/>
    <w:uiPriority w:val="99"/>
    <w:semiHidden/>
    <w:unhideWhenUsed/>
    <w:rsid w:val="00FB0731"/>
  </w:style>
  <w:style w:type="numbering" w:customStyle="1" w:styleId="NoList11116">
    <w:name w:val="No List11116"/>
    <w:next w:val="NoList"/>
    <w:uiPriority w:val="99"/>
    <w:semiHidden/>
    <w:unhideWhenUsed/>
    <w:rsid w:val="00FB0731"/>
  </w:style>
  <w:style w:type="numbering" w:customStyle="1" w:styleId="NoList2119">
    <w:name w:val="No List2119"/>
    <w:next w:val="NoList"/>
    <w:uiPriority w:val="99"/>
    <w:semiHidden/>
    <w:unhideWhenUsed/>
    <w:rsid w:val="00FB0731"/>
  </w:style>
  <w:style w:type="numbering" w:customStyle="1" w:styleId="NoList3118">
    <w:name w:val="No List3118"/>
    <w:next w:val="NoList"/>
    <w:uiPriority w:val="99"/>
    <w:semiHidden/>
    <w:unhideWhenUsed/>
    <w:rsid w:val="00FB0731"/>
  </w:style>
  <w:style w:type="numbering" w:customStyle="1" w:styleId="NoList4118">
    <w:name w:val="No List4118"/>
    <w:next w:val="NoList"/>
    <w:uiPriority w:val="99"/>
    <w:semiHidden/>
    <w:unhideWhenUsed/>
    <w:rsid w:val="00FB0731"/>
  </w:style>
  <w:style w:type="numbering" w:customStyle="1" w:styleId="NoList5118">
    <w:name w:val="No List5118"/>
    <w:next w:val="NoList"/>
    <w:uiPriority w:val="99"/>
    <w:semiHidden/>
    <w:unhideWhenUsed/>
    <w:rsid w:val="00FB0731"/>
  </w:style>
  <w:style w:type="numbering" w:customStyle="1" w:styleId="NoList6118">
    <w:name w:val="No List6118"/>
    <w:next w:val="NoList"/>
    <w:uiPriority w:val="99"/>
    <w:semiHidden/>
    <w:unhideWhenUsed/>
    <w:rsid w:val="00FB0731"/>
  </w:style>
  <w:style w:type="numbering" w:customStyle="1" w:styleId="NoList7118">
    <w:name w:val="No List7118"/>
    <w:next w:val="NoList"/>
    <w:uiPriority w:val="99"/>
    <w:semiHidden/>
    <w:unhideWhenUsed/>
    <w:rsid w:val="00FB0731"/>
  </w:style>
  <w:style w:type="table" w:customStyle="1" w:styleId="TableGrid99">
    <w:name w:val="Table Grid99"/>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8">
    <w:name w:val="No List98"/>
    <w:next w:val="NoList"/>
    <w:uiPriority w:val="99"/>
    <w:semiHidden/>
    <w:unhideWhenUsed/>
    <w:rsid w:val="00FB0731"/>
  </w:style>
  <w:style w:type="table" w:customStyle="1" w:styleId="TableGrid69">
    <w:name w:val="TableGrid69"/>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109">
    <w:name w:val="Table Grid109"/>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9">
    <w:name w:val="Lưới Bảng149"/>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9">
    <w:name w:val="Lưới Bảng249"/>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9">
    <w:name w:val="Lưới Bảng349"/>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8">
    <w:name w:val="No List108"/>
    <w:next w:val="NoList"/>
    <w:uiPriority w:val="99"/>
    <w:semiHidden/>
    <w:unhideWhenUsed/>
    <w:rsid w:val="00FB0731"/>
  </w:style>
  <w:style w:type="table" w:customStyle="1" w:styleId="TableGrid790">
    <w:name w:val="TableGrid79"/>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139">
    <w:name w:val="Table Grid139"/>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9">
    <w:name w:val="Lưới Bảng159"/>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9">
    <w:name w:val="Lưới Bảng259"/>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9">
    <w:name w:val="Lưới Bảng359"/>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0">
    <w:name w:val="No List1210"/>
    <w:next w:val="NoList"/>
    <w:uiPriority w:val="99"/>
    <w:semiHidden/>
    <w:unhideWhenUsed/>
    <w:rsid w:val="00FB0731"/>
  </w:style>
  <w:style w:type="table" w:customStyle="1" w:styleId="TableNormal1210">
    <w:name w:val="Table Normal1210"/>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2100">
    <w:name w:val="TableGrid1210"/>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28">
    <w:name w:val="No List228"/>
    <w:next w:val="NoList"/>
    <w:uiPriority w:val="99"/>
    <w:semiHidden/>
    <w:unhideWhenUsed/>
    <w:rsid w:val="00FB0731"/>
  </w:style>
  <w:style w:type="table" w:customStyle="1" w:styleId="TableGrid229">
    <w:name w:val="TableGrid229"/>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28">
    <w:name w:val="No List328"/>
    <w:next w:val="NoList"/>
    <w:uiPriority w:val="99"/>
    <w:semiHidden/>
    <w:unhideWhenUsed/>
    <w:rsid w:val="00FB0731"/>
  </w:style>
  <w:style w:type="table" w:customStyle="1" w:styleId="TableGrid329">
    <w:name w:val="TableGrid329"/>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290">
    <w:name w:val="Table Grid329"/>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9">
    <w:name w:val="Lưới Bảng1129"/>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9">
    <w:name w:val="Lưới Bảng2129"/>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9">
    <w:name w:val="Lưới Bảng3129"/>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8">
    <w:name w:val="No List428"/>
    <w:next w:val="NoList"/>
    <w:uiPriority w:val="99"/>
    <w:semiHidden/>
    <w:unhideWhenUsed/>
    <w:rsid w:val="00FB0731"/>
  </w:style>
  <w:style w:type="table" w:customStyle="1" w:styleId="TableGrid429">
    <w:name w:val="Table Grid429"/>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8">
    <w:name w:val="No List528"/>
    <w:next w:val="NoList"/>
    <w:uiPriority w:val="99"/>
    <w:semiHidden/>
    <w:unhideWhenUsed/>
    <w:rsid w:val="00FB0731"/>
  </w:style>
  <w:style w:type="table" w:customStyle="1" w:styleId="TableGrid4290">
    <w:name w:val="TableGrid429"/>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29">
    <w:name w:val="Table Grid529"/>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9">
    <w:name w:val="Lưới Bảng1229"/>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9">
    <w:name w:val="Lưới Bảng2229"/>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9">
    <w:name w:val="Lưới Bảng3229"/>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8">
    <w:name w:val="No List628"/>
    <w:next w:val="NoList"/>
    <w:uiPriority w:val="99"/>
    <w:semiHidden/>
    <w:unhideWhenUsed/>
    <w:rsid w:val="00FB0731"/>
  </w:style>
  <w:style w:type="numbering" w:customStyle="1" w:styleId="NoList728">
    <w:name w:val="No List728"/>
    <w:next w:val="NoList"/>
    <w:uiPriority w:val="99"/>
    <w:semiHidden/>
    <w:unhideWhenUsed/>
    <w:rsid w:val="00FB0731"/>
  </w:style>
  <w:style w:type="table" w:customStyle="1" w:styleId="TableGrid813">
    <w:name w:val="Table Grid813"/>
    <w:basedOn w:val="TableNormal"/>
    <w:next w:val="TableGrid"/>
    <w:uiPriority w:val="59"/>
    <w:rsid w:val="00FB0731"/>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37">
    <w:name w:val="No List137"/>
    <w:next w:val="NoList"/>
    <w:uiPriority w:val="99"/>
    <w:semiHidden/>
    <w:unhideWhenUsed/>
    <w:rsid w:val="00FB0731"/>
  </w:style>
  <w:style w:type="table" w:customStyle="1" w:styleId="TableGrid870">
    <w:name w:val="TableGrid87"/>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157">
    <w:name w:val="Table Grid157"/>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63">
    <w:name w:val="Lưới Bảng16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63">
    <w:name w:val="Lưới Bảng26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63">
    <w:name w:val="Lưới Bảng36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5">
    <w:name w:val="No List145"/>
    <w:next w:val="NoList"/>
    <w:uiPriority w:val="99"/>
    <w:semiHidden/>
    <w:unhideWhenUsed/>
    <w:rsid w:val="00FB0731"/>
  </w:style>
  <w:style w:type="table" w:customStyle="1" w:styleId="TableNormal138">
    <w:name w:val="Table Normal138"/>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65">
    <w:name w:val="Table Grid165"/>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0">
    <w:name w:val="TableGrid133"/>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33">
    <w:name w:val="No List233"/>
    <w:next w:val="NoList"/>
    <w:uiPriority w:val="99"/>
    <w:semiHidden/>
    <w:unhideWhenUsed/>
    <w:rsid w:val="00FB0731"/>
  </w:style>
  <w:style w:type="table" w:customStyle="1" w:styleId="TableGrid233">
    <w:name w:val="TableGrid233"/>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33">
    <w:name w:val="No List333"/>
    <w:next w:val="NoList"/>
    <w:uiPriority w:val="99"/>
    <w:semiHidden/>
    <w:unhideWhenUsed/>
    <w:rsid w:val="00FB0731"/>
  </w:style>
  <w:style w:type="table" w:customStyle="1" w:styleId="TableGrid333">
    <w:name w:val="TableGrid33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330">
    <w:name w:val="Table Grid33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33">
    <w:name w:val="Lưới Bảng113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33">
    <w:name w:val="Lưới Bảng213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33">
    <w:name w:val="Lưới Bảng313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3">
    <w:name w:val="No List433"/>
    <w:next w:val="NoList"/>
    <w:uiPriority w:val="99"/>
    <w:semiHidden/>
    <w:unhideWhenUsed/>
    <w:rsid w:val="00FB0731"/>
  </w:style>
  <w:style w:type="table" w:customStyle="1" w:styleId="TableGrid433">
    <w:name w:val="Table Grid433"/>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3">
    <w:name w:val="No List533"/>
    <w:next w:val="NoList"/>
    <w:uiPriority w:val="99"/>
    <w:semiHidden/>
    <w:unhideWhenUsed/>
    <w:rsid w:val="00FB0731"/>
  </w:style>
  <w:style w:type="table" w:customStyle="1" w:styleId="TableGrid4330">
    <w:name w:val="TableGrid43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33">
    <w:name w:val="Table Grid53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33">
    <w:name w:val="Lưới Bảng123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33">
    <w:name w:val="Lưới Bảng223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33">
    <w:name w:val="Lưới Bảng323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3">
    <w:name w:val="No List633"/>
    <w:next w:val="NoList"/>
    <w:uiPriority w:val="99"/>
    <w:semiHidden/>
    <w:unhideWhenUsed/>
    <w:rsid w:val="00FB0731"/>
  </w:style>
  <w:style w:type="numbering" w:customStyle="1" w:styleId="NoList733">
    <w:name w:val="No List733"/>
    <w:next w:val="NoList"/>
    <w:uiPriority w:val="99"/>
    <w:semiHidden/>
    <w:unhideWhenUsed/>
    <w:rsid w:val="00FB0731"/>
  </w:style>
  <w:style w:type="numbering" w:customStyle="1" w:styleId="NoList823">
    <w:name w:val="No List823"/>
    <w:next w:val="NoList"/>
    <w:uiPriority w:val="99"/>
    <w:semiHidden/>
    <w:unhideWhenUsed/>
    <w:rsid w:val="00FB0731"/>
  </w:style>
  <w:style w:type="table" w:customStyle="1" w:styleId="TableGrid5130">
    <w:name w:val="TableGrid51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823">
    <w:name w:val="Table Grid82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13">
    <w:name w:val="Lưới Bảng131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13">
    <w:name w:val="Lưới Bảng231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13">
    <w:name w:val="Lưới Bảng331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3">
    <w:name w:val="No List1123"/>
    <w:next w:val="NoList"/>
    <w:uiPriority w:val="99"/>
    <w:semiHidden/>
    <w:unhideWhenUsed/>
    <w:rsid w:val="00FB0731"/>
  </w:style>
  <w:style w:type="table" w:customStyle="1" w:styleId="TableNormal1115">
    <w:name w:val="Table Normal1115"/>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115">
    <w:name w:val="TableGrid1115"/>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123">
    <w:name w:val="No List2123"/>
    <w:next w:val="NoList"/>
    <w:uiPriority w:val="99"/>
    <w:semiHidden/>
    <w:unhideWhenUsed/>
    <w:rsid w:val="00FB0731"/>
  </w:style>
  <w:style w:type="table" w:customStyle="1" w:styleId="TableGrid2114">
    <w:name w:val="TableGrid2114"/>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123">
    <w:name w:val="No List3123"/>
    <w:next w:val="NoList"/>
    <w:uiPriority w:val="99"/>
    <w:semiHidden/>
    <w:unhideWhenUsed/>
    <w:rsid w:val="00FB0731"/>
  </w:style>
  <w:style w:type="table" w:customStyle="1" w:styleId="TableGrid3113">
    <w:name w:val="TableGrid311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1130">
    <w:name w:val="Table Grid311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13">
    <w:name w:val="Lưới Bảng1111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13">
    <w:name w:val="Lưới Bảng2111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13">
    <w:name w:val="Lưới Bảng3111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3">
    <w:name w:val="No List4123"/>
    <w:next w:val="NoList"/>
    <w:uiPriority w:val="99"/>
    <w:semiHidden/>
    <w:unhideWhenUsed/>
    <w:rsid w:val="00FB0731"/>
  </w:style>
  <w:style w:type="table" w:customStyle="1" w:styleId="TableGrid4113">
    <w:name w:val="Table Grid4113"/>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3">
    <w:name w:val="No List5123"/>
    <w:next w:val="NoList"/>
    <w:uiPriority w:val="99"/>
    <w:semiHidden/>
    <w:unhideWhenUsed/>
    <w:rsid w:val="00FB0731"/>
  </w:style>
  <w:style w:type="table" w:customStyle="1" w:styleId="TableGrid41130">
    <w:name w:val="TableGrid411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113">
    <w:name w:val="Table Grid511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13">
    <w:name w:val="Lưới Bảng1211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13">
    <w:name w:val="Lưới Bảng2211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13">
    <w:name w:val="Lưới Bảng3211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23">
    <w:name w:val="No List6123"/>
    <w:next w:val="NoList"/>
    <w:uiPriority w:val="99"/>
    <w:semiHidden/>
    <w:unhideWhenUsed/>
    <w:rsid w:val="00FB0731"/>
  </w:style>
  <w:style w:type="numbering" w:customStyle="1" w:styleId="NoList7123">
    <w:name w:val="No List7123"/>
    <w:next w:val="NoList"/>
    <w:uiPriority w:val="99"/>
    <w:semiHidden/>
    <w:unhideWhenUsed/>
    <w:rsid w:val="00FB0731"/>
  </w:style>
  <w:style w:type="numbering" w:customStyle="1" w:styleId="NoList8113">
    <w:name w:val="No List8113"/>
    <w:next w:val="NoList"/>
    <w:uiPriority w:val="99"/>
    <w:semiHidden/>
    <w:unhideWhenUsed/>
    <w:rsid w:val="00FB0731"/>
  </w:style>
  <w:style w:type="numbering" w:customStyle="1" w:styleId="NoList11123">
    <w:name w:val="No List11123"/>
    <w:next w:val="NoList"/>
    <w:uiPriority w:val="99"/>
    <w:semiHidden/>
    <w:unhideWhenUsed/>
    <w:rsid w:val="00FB0731"/>
  </w:style>
  <w:style w:type="numbering" w:customStyle="1" w:styleId="NoList21114">
    <w:name w:val="No List21114"/>
    <w:next w:val="NoList"/>
    <w:uiPriority w:val="99"/>
    <w:semiHidden/>
    <w:unhideWhenUsed/>
    <w:rsid w:val="00FB0731"/>
  </w:style>
  <w:style w:type="numbering" w:customStyle="1" w:styleId="NoList31114">
    <w:name w:val="No List31114"/>
    <w:next w:val="NoList"/>
    <w:uiPriority w:val="99"/>
    <w:semiHidden/>
    <w:unhideWhenUsed/>
    <w:rsid w:val="00FB0731"/>
  </w:style>
  <w:style w:type="numbering" w:customStyle="1" w:styleId="NoList41113">
    <w:name w:val="No List41113"/>
    <w:next w:val="NoList"/>
    <w:uiPriority w:val="99"/>
    <w:semiHidden/>
    <w:unhideWhenUsed/>
    <w:rsid w:val="00FB0731"/>
  </w:style>
  <w:style w:type="numbering" w:customStyle="1" w:styleId="NoList51113">
    <w:name w:val="No List51113"/>
    <w:next w:val="NoList"/>
    <w:uiPriority w:val="99"/>
    <w:semiHidden/>
    <w:unhideWhenUsed/>
    <w:rsid w:val="00FB0731"/>
  </w:style>
  <w:style w:type="numbering" w:customStyle="1" w:styleId="NoList61113">
    <w:name w:val="No List61113"/>
    <w:next w:val="NoList"/>
    <w:uiPriority w:val="99"/>
    <w:semiHidden/>
    <w:unhideWhenUsed/>
    <w:rsid w:val="00FB0731"/>
  </w:style>
  <w:style w:type="numbering" w:customStyle="1" w:styleId="NoList71113">
    <w:name w:val="No List71113"/>
    <w:next w:val="NoList"/>
    <w:uiPriority w:val="99"/>
    <w:semiHidden/>
    <w:unhideWhenUsed/>
    <w:rsid w:val="00FB0731"/>
  </w:style>
  <w:style w:type="table" w:customStyle="1" w:styleId="TableGrid1214">
    <w:name w:val="Table Grid121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3">
    <w:name w:val="Table Grid91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13">
    <w:name w:val="No List913"/>
    <w:next w:val="NoList"/>
    <w:uiPriority w:val="99"/>
    <w:semiHidden/>
    <w:unhideWhenUsed/>
    <w:rsid w:val="00FB0731"/>
  </w:style>
  <w:style w:type="table" w:customStyle="1" w:styleId="TableGrid6130">
    <w:name w:val="TableGrid61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1013">
    <w:name w:val="Table Grid101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13">
    <w:name w:val="Lưới Bảng141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13">
    <w:name w:val="Lưới Bảng241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13">
    <w:name w:val="Lưới Bảng341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3">
    <w:name w:val="No List1013"/>
    <w:next w:val="NoList"/>
    <w:uiPriority w:val="99"/>
    <w:semiHidden/>
    <w:unhideWhenUsed/>
    <w:rsid w:val="00FB0731"/>
  </w:style>
  <w:style w:type="table" w:customStyle="1" w:styleId="TableGrid7130">
    <w:name w:val="TableGrid71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1313">
    <w:name w:val="Table Grid131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13">
    <w:name w:val="Lưới Bảng151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13">
    <w:name w:val="Lưới Bảng251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13">
    <w:name w:val="Lưới Bảng351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3">
    <w:name w:val="No List1213"/>
    <w:next w:val="NoList"/>
    <w:uiPriority w:val="99"/>
    <w:semiHidden/>
    <w:unhideWhenUsed/>
    <w:rsid w:val="00FB0731"/>
  </w:style>
  <w:style w:type="table" w:customStyle="1" w:styleId="TableNormal1213">
    <w:name w:val="Table Normal1213"/>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2130">
    <w:name w:val="TableGrid1213"/>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213">
    <w:name w:val="No List2213"/>
    <w:next w:val="NoList"/>
    <w:uiPriority w:val="99"/>
    <w:semiHidden/>
    <w:unhideWhenUsed/>
    <w:rsid w:val="00FB0731"/>
  </w:style>
  <w:style w:type="table" w:customStyle="1" w:styleId="TableGrid2213">
    <w:name w:val="TableGrid2213"/>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213">
    <w:name w:val="No List3213"/>
    <w:next w:val="NoList"/>
    <w:uiPriority w:val="99"/>
    <w:semiHidden/>
    <w:unhideWhenUsed/>
    <w:rsid w:val="00FB0731"/>
  </w:style>
  <w:style w:type="table" w:customStyle="1" w:styleId="TableGrid3213">
    <w:name w:val="TableGrid321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2130">
    <w:name w:val="Table Grid321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13">
    <w:name w:val="Lưới Bảng1121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13">
    <w:name w:val="Lưới Bảng2121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13">
    <w:name w:val="Lưới Bảng3121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3">
    <w:name w:val="No List4213"/>
    <w:next w:val="NoList"/>
    <w:uiPriority w:val="99"/>
    <w:semiHidden/>
    <w:unhideWhenUsed/>
    <w:rsid w:val="00FB0731"/>
  </w:style>
  <w:style w:type="table" w:customStyle="1" w:styleId="TableGrid4213">
    <w:name w:val="Table Grid4213"/>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3">
    <w:name w:val="No List5213"/>
    <w:next w:val="NoList"/>
    <w:uiPriority w:val="99"/>
    <w:semiHidden/>
    <w:unhideWhenUsed/>
    <w:rsid w:val="00FB0731"/>
  </w:style>
  <w:style w:type="table" w:customStyle="1" w:styleId="TableGrid42130">
    <w:name w:val="TableGrid421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213">
    <w:name w:val="Table Grid521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13">
    <w:name w:val="Lưới Bảng1221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13">
    <w:name w:val="Lưới Bảng2221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13">
    <w:name w:val="Lưới Bảng3221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13">
    <w:name w:val="No List6213"/>
    <w:next w:val="NoList"/>
    <w:uiPriority w:val="99"/>
    <w:semiHidden/>
    <w:unhideWhenUsed/>
    <w:rsid w:val="00FB0731"/>
  </w:style>
  <w:style w:type="numbering" w:customStyle="1" w:styleId="NoList7213">
    <w:name w:val="No List7213"/>
    <w:next w:val="NoList"/>
    <w:uiPriority w:val="99"/>
    <w:semiHidden/>
    <w:unhideWhenUsed/>
    <w:rsid w:val="00FB0731"/>
  </w:style>
  <w:style w:type="table" w:customStyle="1" w:styleId="TableGrid8112">
    <w:name w:val="Table Grid8112"/>
    <w:basedOn w:val="TableNormal"/>
    <w:next w:val="TableGrid"/>
    <w:uiPriority w:val="59"/>
    <w:rsid w:val="00FB0731"/>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55">
    <w:name w:val="No List155"/>
    <w:next w:val="NoList"/>
    <w:uiPriority w:val="99"/>
    <w:semiHidden/>
    <w:unhideWhenUsed/>
    <w:rsid w:val="00FB0731"/>
  </w:style>
  <w:style w:type="table" w:customStyle="1" w:styleId="TableGrid940">
    <w:name w:val="TableGrid94"/>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175">
    <w:name w:val="Table Grid175"/>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73">
    <w:name w:val="Lưới Bảng17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73">
    <w:name w:val="Lưới Bảng27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73">
    <w:name w:val="Lưới Bảng37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5">
    <w:name w:val="No List165"/>
    <w:next w:val="NoList"/>
    <w:uiPriority w:val="99"/>
    <w:semiHidden/>
    <w:unhideWhenUsed/>
    <w:rsid w:val="00FB0731"/>
  </w:style>
  <w:style w:type="table" w:customStyle="1" w:styleId="TableNormal147">
    <w:name w:val="Table Normal147"/>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430">
    <w:name w:val="TableGrid143"/>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43">
    <w:name w:val="No List243"/>
    <w:next w:val="NoList"/>
    <w:uiPriority w:val="99"/>
    <w:semiHidden/>
    <w:unhideWhenUsed/>
    <w:rsid w:val="00FB0731"/>
  </w:style>
  <w:style w:type="table" w:customStyle="1" w:styleId="TableGrid243">
    <w:name w:val="TableGrid243"/>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43">
    <w:name w:val="No List343"/>
    <w:next w:val="NoList"/>
    <w:uiPriority w:val="99"/>
    <w:semiHidden/>
    <w:unhideWhenUsed/>
    <w:rsid w:val="00FB0731"/>
  </w:style>
  <w:style w:type="table" w:customStyle="1" w:styleId="TableGrid343">
    <w:name w:val="TableGrid34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430">
    <w:name w:val="Table Grid34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43">
    <w:name w:val="Lưới Bảng114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43">
    <w:name w:val="Lưới Bảng214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43">
    <w:name w:val="Lưới Bảng314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3">
    <w:name w:val="No List443"/>
    <w:next w:val="NoList"/>
    <w:uiPriority w:val="99"/>
    <w:semiHidden/>
    <w:unhideWhenUsed/>
    <w:rsid w:val="00FB0731"/>
  </w:style>
  <w:style w:type="table" w:customStyle="1" w:styleId="TableGrid443">
    <w:name w:val="Table Grid443"/>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3">
    <w:name w:val="No List543"/>
    <w:next w:val="NoList"/>
    <w:uiPriority w:val="99"/>
    <w:semiHidden/>
    <w:unhideWhenUsed/>
    <w:rsid w:val="00FB0731"/>
  </w:style>
  <w:style w:type="table" w:customStyle="1" w:styleId="TableGrid4430">
    <w:name w:val="TableGrid44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43">
    <w:name w:val="Table Grid54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43">
    <w:name w:val="Lưới Bảng124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43">
    <w:name w:val="Lưới Bảng224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43">
    <w:name w:val="Lưới Bảng324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3">
    <w:name w:val="No List643"/>
    <w:next w:val="NoList"/>
    <w:uiPriority w:val="99"/>
    <w:semiHidden/>
    <w:unhideWhenUsed/>
    <w:rsid w:val="00FB0731"/>
  </w:style>
  <w:style w:type="numbering" w:customStyle="1" w:styleId="NoList743">
    <w:name w:val="No List743"/>
    <w:next w:val="NoList"/>
    <w:uiPriority w:val="99"/>
    <w:semiHidden/>
    <w:unhideWhenUsed/>
    <w:rsid w:val="00FB0731"/>
  </w:style>
  <w:style w:type="numbering" w:customStyle="1" w:styleId="NoList833">
    <w:name w:val="No List833"/>
    <w:next w:val="NoList"/>
    <w:uiPriority w:val="99"/>
    <w:semiHidden/>
    <w:unhideWhenUsed/>
    <w:rsid w:val="00FB0731"/>
  </w:style>
  <w:style w:type="table" w:customStyle="1" w:styleId="TableGrid5230">
    <w:name w:val="TableGrid52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833">
    <w:name w:val="Table Grid83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23">
    <w:name w:val="Lưới Bảng132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23">
    <w:name w:val="Lưới Bảng232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23">
    <w:name w:val="Lưới Bảng332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3">
    <w:name w:val="No List1133"/>
    <w:next w:val="NoList"/>
    <w:uiPriority w:val="99"/>
    <w:semiHidden/>
    <w:unhideWhenUsed/>
    <w:rsid w:val="00FB0731"/>
  </w:style>
  <w:style w:type="table" w:customStyle="1" w:styleId="TableNormal1123">
    <w:name w:val="Table Normal1123"/>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123">
    <w:name w:val="Table Grid1123"/>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30">
    <w:name w:val="TableGrid1123"/>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133">
    <w:name w:val="No List2133"/>
    <w:next w:val="NoList"/>
    <w:uiPriority w:val="99"/>
    <w:semiHidden/>
    <w:unhideWhenUsed/>
    <w:rsid w:val="00FB0731"/>
  </w:style>
  <w:style w:type="table" w:customStyle="1" w:styleId="TableGrid2123">
    <w:name w:val="TableGrid2123"/>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133">
    <w:name w:val="No List3133"/>
    <w:next w:val="NoList"/>
    <w:uiPriority w:val="99"/>
    <w:semiHidden/>
    <w:unhideWhenUsed/>
    <w:rsid w:val="00FB0731"/>
  </w:style>
  <w:style w:type="table" w:customStyle="1" w:styleId="TableGrid3123">
    <w:name w:val="TableGrid312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1230">
    <w:name w:val="Table Grid312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23">
    <w:name w:val="Lưới Bảng1112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23">
    <w:name w:val="Lưới Bảng2112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23">
    <w:name w:val="Lưới Bảng3112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3">
    <w:name w:val="No List4133"/>
    <w:next w:val="NoList"/>
    <w:uiPriority w:val="99"/>
    <w:semiHidden/>
    <w:unhideWhenUsed/>
    <w:rsid w:val="00FB0731"/>
  </w:style>
  <w:style w:type="table" w:customStyle="1" w:styleId="TableGrid4123">
    <w:name w:val="Table Grid4123"/>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33">
    <w:name w:val="No List5133"/>
    <w:next w:val="NoList"/>
    <w:uiPriority w:val="99"/>
    <w:semiHidden/>
    <w:unhideWhenUsed/>
    <w:rsid w:val="00FB0731"/>
  </w:style>
  <w:style w:type="table" w:customStyle="1" w:styleId="TableGrid41230">
    <w:name w:val="TableGrid412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123">
    <w:name w:val="Table Grid512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23">
    <w:name w:val="Lưới Bảng1212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23">
    <w:name w:val="Lưới Bảng2212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23">
    <w:name w:val="Lưới Bảng3212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33">
    <w:name w:val="No List6133"/>
    <w:next w:val="NoList"/>
    <w:uiPriority w:val="99"/>
    <w:semiHidden/>
    <w:unhideWhenUsed/>
    <w:rsid w:val="00FB0731"/>
  </w:style>
  <w:style w:type="numbering" w:customStyle="1" w:styleId="NoList7133">
    <w:name w:val="No List7133"/>
    <w:next w:val="NoList"/>
    <w:uiPriority w:val="99"/>
    <w:semiHidden/>
    <w:unhideWhenUsed/>
    <w:rsid w:val="00FB0731"/>
  </w:style>
  <w:style w:type="numbering" w:customStyle="1" w:styleId="NoList8123">
    <w:name w:val="No List8123"/>
    <w:next w:val="NoList"/>
    <w:uiPriority w:val="99"/>
    <w:semiHidden/>
    <w:unhideWhenUsed/>
    <w:rsid w:val="00FB0731"/>
  </w:style>
  <w:style w:type="numbering" w:customStyle="1" w:styleId="NoList11133">
    <w:name w:val="No List11133"/>
    <w:next w:val="NoList"/>
    <w:uiPriority w:val="99"/>
    <w:semiHidden/>
    <w:unhideWhenUsed/>
    <w:rsid w:val="00FB0731"/>
  </w:style>
  <w:style w:type="numbering" w:customStyle="1" w:styleId="NoList21123">
    <w:name w:val="No List21123"/>
    <w:next w:val="NoList"/>
    <w:uiPriority w:val="99"/>
    <w:semiHidden/>
    <w:unhideWhenUsed/>
    <w:rsid w:val="00FB0731"/>
  </w:style>
  <w:style w:type="numbering" w:customStyle="1" w:styleId="NoList31123">
    <w:name w:val="No List31123"/>
    <w:next w:val="NoList"/>
    <w:uiPriority w:val="99"/>
    <w:semiHidden/>
    <w:unhideWhenUsed/>
    <w:rsid w:val="00FB0731"/>
  </w:style>
  <w:style w:type="numbering" w:customStyle="1" w:styleId="NoList41123">
    <w:name w:val="No List41123"/>
    <w:next w:val="NoList"/>
    <w:uiPriority w:val="99"/>
    <w:semiHidden/>
    <w:unhideWhenUsed/>
    <w:rsid w:val="00FB0731"/>
  </w:style>
  <w:style w:type="numbering" w:customStyle="1" w:styleId="NoList51123">
    <w:name w:val="No List51123"/>
    <w:next w:val="NoList"/>
    <w:uiPriority w:val="99"/>
    <w:semiHidden/>
    <w:unhideWhenUsed/>
    <w:rsid w:val="00FB0731"/>
  </w:style>
  <w:style w:type="numbering" w:customStyle="1" w:styleId="NoList61123">
    <w:name w:val="No List61123"/>
    <w:next w:val="NoList"/>
    <w:uiPriority w:val="99"/>
    <w:semiHidden/>
    <w:unhideWhenUsed/>
    <w:rsid w:val="00FB0731"/>
  </w:style>
  <w:style w:type="numbering" w:customStyle="1" w:styleId="NoList71123">
    <w:name w:val="No List71123"/>
    <w:next w:val="NoList"/>
    <w:uiPriority w:val="99"/>
    <w:semiHidden/>
    <w:unhideWhenUsed/>
    <w:rsid w:val="00FB0731"/>
  </w:style>
  <w:style w:type="table" w:customStyle="1" w:styleId="TableGrid923">
    <w:name w:val="Table Grid92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23">
    <w:name w:val="No List923"/>
    <w:next w:val="NoList"/>
    <w:uiPriority w:val="99"/>
    <w:semiHidden/>
    <w:unhideWhenUsed/>
    <w:rsid w:val="00FB0731"/>
  </w:style>
  <w:style w:type="table" w:customStyle="1" w:styleId="TableGrid6230">
    <w:name w:val="TableGrid62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1023">
    <w:name w:val="Table Grid102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23">
    <w:name w:val="Lưới Bảng142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23">
    <w:name w:val="Lưới Bảng242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23">
    <w:name w:val="Lưới Bảng342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23">
    <w:name w:val="No List1023"/>
    <w:next w:val="NoList"/>
    <w:uiPriority w:val="99"/>
    <w:semiHidden/>
    <w:unhideWhenUsed/>
    <w:rsid w:val="00FB0731"/>
  </w:style>
  <w:style w:type="table" w:customStyle="1" w:styleId="TableGrid7230">
    <w:name w:val="TableGrid72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1323">
    <w:name w:val="Table Grid132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23">
    <w:name w:val="Lưới Bảng152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23">
    <w:name w:val="Lưới Bảng252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23">
    <w:name w:val="Lưới Bảng352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23">
    <w:name w:val="No List1223"/>
    <w:next w:val="NoList"/>
    <w:uiPriority w:val="99"/>
    <w:semiHidden/>
    <w:unhideWhenUsed/>
    <w:rsid w:val="00FB0731"/>
  </w:style>
  <w:style w:type="table" w:customStyle="1" w:styleId="TableNormal1223">
    <w:name w:val="Table Normal1223"/>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223">
    <w:name w:val="TableGrid1223"/>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223">
    <w:name w:val="No List2223"/>
    <w:next w:val="NoList"/>
    <w:uiPriority w:val="99"/>
    <w:semiHidden/>
    <w:unhideWhenUsed/>
    <w:rsid w:val="00FB0731"/>
  </w:style>
  <w:style w:type="table" w:customStyle="1" w:styleId="TableGrid2223">
    <w:name w:val="TableGrid2223"/>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223">
    <w:name w:val="No List3223"/>
    <w:next w:val="NoList"/>
    <w:uiPriority w:val="99"/>
    <w:semiHidden/>
    <w:unhideWhenUsed/>
    <w:rsid w:val="00FB0731"/>
  </w:style>
  <w:style w:type="table" w:customStyle="1" w:styleId="TableGrid3223">
    <w:name w:val="TableGrid322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2230">
    <w:name w:val="Table Grid322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23">
    <w:name w:val="Lưới Bảng1122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23">
    <w:name w:val="Lưới Bảng2122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23">
    <w:name w:val="Lưới Bảng3122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23">
    <w:name w:val="No List4223"/>
    <w:next w:val="NoList"/>
    <w:uiPriority w:val="99"/>
    <w:semiHidden/>
    <w:unhideWhenUsed/>
    <w:rsid w:val="00FB0731"/>
  </w:style>
  <w:style w:type="table" w:customStyle="1" w:styleId="TableGrid4223">
    <w:name w:val="Table Grid4223"/>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23">
    <w:name w:val="No List5223"/>
    <w:next w:val="NoList"/>
    <w:uiPriority w:val="99"/>
    <w:semiHidden/>
    <w:unhideWhenUsed/>
    <w:rsid w:val="00FB0731"/>
  </w:style>
  <w:style w:type="table" w:customStyle="1" w:styleId="TableGrid42230">
    <w:name w:val="TableGrid422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223">
    <w:name w:val="Table Grid522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23">
    <w:name w:val="Lưới Bảng1222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23">
    <w:name w:val="Lưới Bảng2222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23">
    <w:name w:val="Lưới Bảng3222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23">
    <w:name w:val="No List6223"/>
    <w:next w:val="NoList"/>
    <w:uiPriority w:val="99"/>
    <w:semiHidden/>
    <w:unhideWhenUsed/>
    <w:rsid w:val="00FB0731"/>
  </w:style>
  <w:style w:type="numbering" w:customStyle="1" w:styleId="NoList7223">
    <w:name w:val="No List7223"/>
    <w:next w:val="NoList"/>
    <w:uiPriority w:val="99"/>
    <w:semiHidden/>
    <w:unhideWhenUsed/>
    <w:rsid w:val="00FB0731"/>
  </w:style>
  <w:style w:type="table" w:customStyle="1" w:styleId="TableGrid8121">
    <w:name w:val="Table Grid8121"/>
    <w:basedOn w:val="TableNormal"/>
    <w:next w:val="TableGrid"/>
    <w:uiPriority w:val="59"/>
    <w:rsid w:val="00FB0731"/>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100">
    <w:name w:val="Table Grid710"/>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0">
    <w:name w:val="No List60"/>
    <w:next w:val="NoList"/>
    <w:semiHidden/>
    <w:rsid w:val="00FB0731"/>
  </w:style>
  <w:style w:type="paragraph" w:customStyle="1" w:styleId="ParagraphStyle">
    <w:name w:val="Paragraph Style"/>
    <w:rsid w:val="00FB0731"/>
    <w:pPr>
      <w:autoSpaceDE w:val="0"/>
      <w:autoSpaceDN w:val="0"/>
      <w:adjustRightInd w:val="0"/>
    </w:pPr>
    <w:rPr>
      <w:rFonts w:ascii="Tahoma" w:eastAsia="Times New Roman" w:hAnsi="Tahoma"/>
      <w:sz w:val="24"/>
      <w:szCs w:val="24"/>
    </w:rPr>
  </w:style>
  <w:style w:type="paragraph" w:customStyle="1" w:styleId="AnsCol4">
    <w:name w:val="AnsCol4"/>
    <w:rsid w:val="00FB0731"/>
    <w:pPr>
      <w:tabs>
        <w:tab w:val="left" w:pos="240"/>
        <w:tab w:val="left" w:pos="2640"/>
        <w:tab w:val="left" w:pos="5040"/>
        <w:tab w:val="left" w:pos="7440"/>
        <w:tab w:val="left" w:pos="9840"/>
      </w:tabs>
      <w:autoSpaceDE w:val="0"/>
      <w:autoSpaceDN w:val="0"/>
      <w:adjustRightInd w:val="0"/>
    </w:pPr>
    <w:rPr>
      <w:rFonts w:ascii="Tahoma" w:eastAsia="Times New Roman" w:hAnsi="Tahoma"/>
      <w:sz w:val="24"/>
      <w:szCs w:val="24"/>
    </w:rPr>
  </w:style>
  <w:style w:type="paragraph" w:customStyle="1" w:styleId="AnsCol1">
    <w:name w:val="AnsCol1"/>
    <w:rsid w:val="00FB0731"/>
    <w:pPr>
      <w:tabs>
        <w:tab w:val="left" w:pos="240"/>
        <w:tab w:val="left" w:pos="9840"/>
      </w:tabs>
      <w:autoSpaceDE w:val="0"/>
      <w:autoSpaceDN w:val="0"/>
      <w:adjustRightInd w:val="0"/>
    </w:pPr>
    <w:rPr>
      <w:rFonts w:ascii="Tahoma" w:eastAsia="Times New Roman" w:hAnsi="Tahoma"/>
      <w:sz w:val="24"/>
      <w:szCs w:val="24"/>
    </w:rPr>
  </w:style>
  <w:style w:type="table" w:customStyle="1" w:styleId="TableGrid690">
    <w:name w:val="Table Grid69"/>
    <w:basedOn w:val="TableNormal"/>
    <w:next w:val="TableGrid"/>
    <w:rsid w:val="00FB073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2pt">
    <w:name w:val="Normal + 12 pt"/>
    <w:basedOn w:val="Normal"/>
    <w:rsid w:val="00FB0731"/>
    <w:pPr>
      <w:ind w:left="720" w:right="-720"/>
    </w:pPr>
    <w:rPr>
      <w:color w:val="auto"/>
      <w:sz w:val="24"/>
      <w:szCs w:val="24"/>
    </w:rPr>
  </w:style>
  <w:style w:type="table" w:customStyle="1" w:styleId="TableGrid700">
    <w:name w:val="Table Grid70"/>
    <w:basedOn w:val="TableNormal"/>
    <w:next w:val="TableGrid"/>
    <w:uiPriority w:val="39"/>
    <w:rsid w:val="00FB0731"/>
    <w:rPr>
      <w:rFonts w:ascii="Calibri" w:eastAsiaTheme="minorHAns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00">
    <w:name w:val="Table Grid140"/>
    <w:basedOn w:val="TableNormal"/>
    <w:next w:val="TableGrid"/>
    <w:uiPriority w:val="59"/>
    <w:rsid w:val="00FB0731"/>
    <w:pPr>
      <w:ind w:firstLine="284"/>
      <w:jc w:val="both"/>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00">
    <w:name w:val="Table Grid130"/>
    <w:basedOn w:val="TableNormal"/>
    <w:next w:val="TableGrid"/>
    <w:uiPriority w:val="59"/>
    <w:rsid w:val="00FB0731"/>
    <w:pPr>
      <w:ind w:firstLine="284"/>
      <w:jc w:val="both"/>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47">
    <w:name w:val="Table Grid147"/>
    <w:basedOn w:val="TableNormal"/>
    <w:next w:val="TableGrid"/>
    <w:uiPriority w:val="59"/>
    <w:rsid w:val="00FB0731"/>
    <w:pPr>
      <w:ind w:firstLine="284"/>
      <w:jc w:val="both"/>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500">
    <w:name w:val="Table Grid150"/>
    <w:basedOn w:val="TableNormal"/>
    <w:next w:val="TableGrid"/>
    <w:uiPriority w:val="39"/>
    <w:rsid w:val="00FB0731"/>
    <w:pPr>
      <w:ind w:firstLine="284"/>
      <w:jc w:val="both"/>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58">
    <w:name w:val="Table Grid158"/>
    <w:basedOn w:val="TableNormal"/>
    <w:next w:val="TableGrid"/>
    <w:uiPriority w:val="39"/>
    <w:rsid w:val="00FB0731"/>
    <w:pPr>
      <w:ind w:firstLine="284"/>
      <w:jc w:val="both"/>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900">
    <w:name w:val="Table Grid90"/>
    <w:basedOn w:val="TableNormal"/>
    <w:next w:val="TableGrid"/>
    <w:uiPriority w:val="39"/>
    <w:rsid w:val="00FB0731"/>
    <w:pPr>
      <w:ind w:firstLine="284"/>
      <w:jc w:val="both"/>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00">
    <w:name w:val="Table Grid80"/>
    <w:basedOn w:val="TableNormal"/>
    <w:next w:val="TableGrid"/>
    <w:uiPriority w:val="59"/>
    <w:rsid w:val="00FB0731"/>
    <w:pPr>
      <w:ind w:firstLine="284"/>
      <w:jc w:val="both"/>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00">
    <w:name w:val="Table Grid100"/>
    <w:basedOn w:val="TableNormal"/>
    <w:next w:val="TableGrid"/>
    <w:uiPriority w:val="59"/>
    <w:rsid w:val="00FB0731"/>
    <w:pPr>
      <w:ind w:firstLine="284"/>
      <w:jc w:val="both"/>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48">
    <w:name w:val="Table Grid148"/>
    <w:basedOn w:val="TableNormal"/>
    <w:next w:val="TableGrid"/>
    <w:uiPriority w:val="59"/>
    <w:rsid w:val="00FB0731"/>
    <w:pPr>
      <w:ind w:firstLine="284"/>
      <w:jc w:val="both"/>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49">
    <w:name w:val="Table Grid149"/>
    <w:basedOn w:val="TableNormal"/>
    <w:next w:val="TableGrid"/>
    <w:uiPriority w:val="59"/>
    <w:rsid w:val="00FB0731"/>
    <w:pPr>
      <w:ind w:firstLine="284"/>
      <w:jc w:val="both"/>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59">
    <w:name w:val="Table Grid159"/>
    <w:basedOn w:val="TableNormal"/>
    <w:next w:val="TableGrid"/>
    <w:uiPriority w:val="39"/>
    <w:rsid w:val="00FB0731"/>
    <w:pPr>
      <w:ind w:firstLine="284"/>
      <w:jc w:val="both"/>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itle41">
    <w:name w:val="Title41"/>
    <w:basedOn w:val="Normal"/>
    <w:rsid w:val="00FB0731"/>
    <w:pPr>
      <w:spacing w:after="150"/>
    </w:pPr>
    <w:rPr>
      <w:rFonts w:eastAsiaTheme="minorEastAsia"/>
      <w:color w:val="auto"/>
      <w:sz w:val="24"/>
      <w:szCs w:val="24"/>
    </w:rPr>
  </w:style>
  <w:style w:type="character" w:customStyle="1" w:styleId="uficommentbody">
    <w:name w:val="uficommentbody"/>
    <w:basedOn w:val="DefaultParagraphFont"/>
    <w:uiPriority w:val="99"/>
    <w:rsid w:val="00FB0731"/>
  </w:style>
  <w:style w:type="paragraph" w:customStyle="1" w:styleId="chuong">
    <w:name w:val="chuong"/>
    <w:basedOn w:val="Normal"/>
    <w:rsid w:val="00FE159B"/>
    <w:pPr>
      <w:spacing w:after="200"/>
      <w:jc w:val="center"/>
    </w:pPr>
    <w:rPr>
      <w:rFonts w:ascii=".VnUtopiaH" w:hAnsi=".VnUtopiaH"/>
      <w:b/>
      <w:color w:val="auto"/>
      <w:sz w:val="28"/>
      <w:szCs w:val="28"/>
    </w:rPr>
  </w:style>
  <w:style w:type="character" w:customStyle="1" w:styleId="field-content">
    <w:name w:val="field-content"/>
    <w:basedOn w:val="DefaultParagraphFont"/>
    <w:rsid w:val="00EE05A7"/>
  </w:style>
  <w:style w:type="table" w:customStyle="1" w:styleId="LightShading3">
    <w:name w:val="Light Shading3"/>
    <w:basedOn w:val="TableNormal"/>
    <w:next w:val="LightShading"/>
    <w:uiPriority w:val="60"/>
    <w:rsid w:val="0084694E"/>
    <w:rPr>
      <w:rFonts w:ascii="Calibri" w:eastAsia="Yu Mincho"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5Dark-Accent24">
    <w:name w:val="Grid Table 5 Dark - Accent 24"/>
    <w:basedOn w:val="TableNormal"/>
    <w:next w:val="GridTable5DarkAccent2"/>
    <w:uiPriority w:val="50"/>
    <w:rsid w:val="0084694E"/>
    <w:rPr>
      <w:rFonts w:ascii="Calibri" w:eastAsia="Calibri"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numbering" w:customStyle="1" w:styleId="1111112">
    <w:name w:val="1 / 1.1 / 1.1.12"/>
    <w:basedOn w:val="NoList"/>
    <w:next w:val="111111"/>
    <w:semiHidden/>
    <w:rsid w:val="0084694E"/>
  </w:style>
  <w:style w:type="table" w:customStyle="1" w:styleId="MediumShading2-Accent113">
    <w:name w:val="Medium Shading 2 - Accent 113"/>
    <w:basedOn w:val="TableNormal"/>
    <w:rsid w:val="0084694E"/>
    <w:rPr>
      <w:rFonts w:ascii="Calibri" w:eastAsia="Times New Roman"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601">
    <w:name w:val="TableGrid60"/>
    <w:rsid w:val="0084694E"/>
    <w:rPr>
      <w:rFonts w:ascii="Calibri" w:eastAsia="Times New Roman" w:hAnsi="Calibri"/>
      <w:sz w:val="22"/>
      <w:szCs w:val="22"/>
    </w:rPr>
    <w:tblPr>
      <w:tblCellMar>
        <w:top w:w="0" w:type="dxa"/>
        <w:left w:w="0" w:type="dxa"/>
        <w:bottom w:w="0" w:type="dxa"/>
        <w:right w:w="0" w:type="dxa"/>
      </w:tblCellMar>
    </w:tblPr>
  </w:style>
  <w:style w:type="table" w:customStyle="1" w:styleId="TableNormal139">
    <w:name w:val="Table Normal139"/>
    <w:uiPriority w:val="2"/>
    <w:semiHidden/>
    <w:unhideWhenUsed/>
    <w:qFormat/>
    <w:rsid w:val="0084694E"/>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GridTable1Light-Accent54">
    <w:name w:val="Grid Table 1 Light - Accent 54"/>
    <w:basedOn w:val="TableNormal"/>
    <w:next w:val="GridTable1LightAccent5"/>
    <w:uiPriority w:val="46"/>
    <w:rsid w:val="0084694E"/>
    <w:rPr>
      <w:rFonts w:ascii="Calibri" w:eastAsia="Calibri" w:hAnsi="Calibri"/>
      <w:sz w:val="22"/>
      <w:szCs w:val="22"/>
    </w:rPr>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24">
    <w:name w:val="Grid Table 4 - Accent 24"/>
    <w:basedOn w:val="TableNormal"/>
    <w:next w:val="GridTable4Accent2"/>
    <w:uiPriority w:val="49"/>
    <w:rsid w:val="0084694E"/>
    <w:rPr>
      <w:rFonts w:ascii="Calibri" w:eastAsia="Calibri" w:hAnsi="Calibri"/>
      <w:sz w:val="22"/>
      <w:szCs w:val="22"/>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24">
    <w:name w:val="Grid Table 1 Light - Accent 24"/>
    <w:basedOn w:val="TableNormal"/>
    <w:next w:val="GridTable1LightAccent2"/>
    <w:uiPriority w:val="46"/>
    <w:rsid w:val="0084694E"/>
    <w:rPr>
      <w:rFonts w:ascii="Calibri" w:eastAsia="Calibri" w:hAnsi="Calibri"/>
      <w:sz w:val="22"/>
      <w:szCs w:val="22"/>
    </w:rPr>
    <w:tblPr>
      <w:tblStyleRowBandSize w:val="1"/>
      <w:tblStyleColBandSize w:val="1"/>
      <w:tblInd w:w="0"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PlainTable113">
    <w:name w:val="Plain Table 113"/>
    <w:basedOn w:val="TableNormal"/>
    <w:next w:val="PlainTable1"/>
    <w:uiPriority w:val="41"/>
    <w:rsid w:val="0084694E"/>
    <w:rPr>
      <w:rFonts w:eastAsia="Times New Roman"/>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5">
    <w:name w:val="Plain Table 15"/>
    <w:basedOn w:val="TableNormal"/>
    <w:next w:val="PlainTable1"/>
    <w:uiPriority w:val="41"/>
    <w:rsid w:val="0084694E"/>
    <w:rPr>
      <w:rFonts w:ascii="Calibri" w:eastAsia="Calibri" w:hAnsi="Calibri"/>
      <w:sz w:val="22"/>
      <w:szCs w:val="22"/>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Picturecaption3TimesNewRoman6">
    <w:name w:val="Picture caption (3) + Times New Roman6"/>
    <w:aliases w:val="12 pt8,Picture caption (17) + Times New Roman"/>
    <w:basedOn w:val="DefaultParagraphFont"/>
    <w:uiPriority w:val="99"/>
    <w:rsid w:val="0084694E"/>
    <w:rPr>
      <w:rFonts w:ascii="Times New Roman" w:hAnsi="Times New Roman" w:cs="Times New Roman"/>
      <w:i w:val="0"/>
      <w:iCs w:val="0"/>
      <w:sz w:val="24"/>
      <w:szCs w:val="24"/>
      <w:u w:val="none"/>
      <w:shd w:val="clear" w:color="auto" w:fill="FFFFFF"/>
    </w:rPr>
  </w:style>
  <w:style w:type="character" w:customStyle="1" w:styleId="answer">
    <w:name w:val="answer"/>
    <w:basedOn w:val="DefaultParagraphFont"/>
    <w:rsid w:val="0084694E"/>
  </w:style>
  <w:style w:type="table" w:customStyle="1" w:styleId="LightShading4">
    <w:name w:val="Light Shading4"/>
    <w:basedOn w:val="TableNormal"/>
    <w:next w:val="LightShading"/>
    <w:uiPriority w:val="60"/>
    <w:rsid w:val="00B032CE"/>
    <w:rPr>
      <w:rFonts w:ascii="Calibri" w:eastAsia="Yu Mincho"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5Dark-Accent25">
    <w:name w:val="Grid Table 5 Dark - Accent 25"/>
    <w:basedOn w:val="TableNormal"/>
    <w:next w:val="GridTable5DarkAccent2"/>
    <w:uiPriority w:val="50"/>
    <w:rsid w:val="00B032CE"/>
    <w:rPr>
      <w:rFonts w:ascii="Calibri" w:eastAsia="Calibri"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numbering" w:customStyle="1" w:styleId="1111113">
    <w:name w:val="1 / 1.1 / 1.1.13"/>
    <w:basedOn w:val="NoList"/>
    <w:next w:val="111111"/>
    <w:semiHidden/>
    <w:rsid w:val="00B032CE"/>
  </w:style>
  <w:style w:type="table" w:customStyle="1" w:styleId="MediumShading2-Accent114">
    <w:name w:val="Medium Shading 2 - Accent 114"/>
    <w:basedOn w:val="TableNormal"/>
    <w:rsid w:val="00B032CE"/>
    <w:rPr>
      <w:rFonts w:ascii="Calibri" w:eastAsia="Times New Roman"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701">
    <w:name w:val="TableGrid70"/>
    <w:rsid w:val="00B032CE"/>
    <w:rPr>
      <w:rFonts w:ascii="Calibri" w:eastAsia="Times New Roman" w:hAnsi="Calibri"/>
      <w:sz w:val="22"/>
      <w:szCs w:val="22"/>
    </w:rPr>
    <w:tblPr>
      <w:tblCellMar>
        <w:top w:w="0" w:type="dxa"/>
        <w:left w:w="0" w:type="dxa"/>
        <w:bottom w:w="0" w:type="dxa"/>
        <w:right w:w="0" w:type="dxa"/>
      </w:tblCellMar>
    </w:tblPr>
  </w:style>
  <w:style w:type="table" w:customStyle="1" w:styleId="TableNormal140">
    <w:name w:val="Table Normal140"/>
    <w:uiPriority w:val="2"/>
    <w:semiHidden/>
    <w:unhideWhenUsed/>
    <w:qFormat/>
    <w:rsid w:val="00B032CE"/>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GridTable1Light-Accent55">
    <w:name w:val="Grid Table 1 Light - Accent 55"/>
    <w:basedOn w:val="TableNormal"/>
    <w:next w:val="GridTable1LightAccent5"/>
    <w:uiPriority w:val="46"/>
    <w:rsid w:val="00B032CE"/>
    <w:rPr>
      <w:rFonts w:ascii="Calibri" w:eastAsia="Calibri" w:hAnsi="Calibri"/>
      <w:sz w:val="22"/>
      <w:szCs w:val="22"/>
    </w:rPr>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25">
    <w:name w:val="Grid Table 4 - Accent 25"/>
    <w:basedOn w:val="TableNormal"/>
    <w:next w:val="GridTable4Accent2"/>
    <w:uiPriority w:val="49"/>
    <w:rsid w:val="00B032CE"/>
    <w:rPr>
      <w:rFonts w:ascii="Calibri" w:eastAsia="Calibri" w:hAnsi="Calibri"/>
      <w:sz w:val="22"/>
      <w:szCs w:val="22"/>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25">
    <w:name w:val="Grid Table 1 Light - Accent 25"/>
    <w:basedOn w:val="TableNormal"/>
    <w:next w:val="GridTable1LightAccent2"/>
    <w:uiPriority w:val="46"/>
    <w:rsid w:val="00B032CE"/>
    <w:rPr>
      <w:rFonts w:ascii="Calibri" w:eastAsia="Calibri" w:hAnsi="Calibri"/>
      <w:sz w:val="22"/>
      <w:szCs w:val="22"/>
    </w:rPr>
    <w:tblPr>
      <w:tblStyleRowBandSize w:val="1"/>
      <w:tblStyleColBandSize w:val="1"/>
      <w:tblInd w:w="0"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PlainTable114">
    <w:name w:val="Plain Table 114"/>
    <w:basedOn w:val="TableNormal"/>
    <w:next w:val="PlainTable1"/>
    <w:uiPriority w:val="41"/>
    <w:rsid w:val="00B032CE"/>
    <w:rPr>
      <w:rFonts w:eastAsia="Times New Roman"/>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6">
    <w:name w:val="Plain Table 16"/>
    <w:basedOn w:val="TableNormal"/>
    <w:next w:val="PlainTable1"/>
    <w:uiPriority w:val="41"/>
    <w:rsid w:val="00B032CE"/>
    <w:rPr>
      <w:rFonts w:ascii="Calibri" w:eastAsia="Calibri" w:hAnsi="Calibri"/>
      <w:sz w:val="22"/>
      <w:szCs w:val="22"/>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UnresolvedMention1">
    <w:name w:val="Unresolved Mention1"/>
    <w:basedOn w:val="DefaultParagraphFont"/>
    <w:uiPriority w:val="99"/>
    <w:semiHidden/>
    <w:unhideWhenUsed/>
    <w:rsid w:val="006B1528"/>
    <w:rPr>
      <w:color w:val="605E5C"/>
      <w:shd w:val="clear" w:color="auto" w:fill="E1DFDD"/>
    </w:rPr>
  </w:style>
  <w:style w:type="paragraph" w:customStyle="1" w:styleId="Normal3">
    <w:name w:val="Normal3"/>
    <w:rsid w:val="00104C77"/>
    <w:rPr>
      <w:rFonts w:eastAsia="Times New Roman"/>
      <w:sz w:val="24"/>
      <w:szCs w:val="24"/>
    </w:rPr>
  </w:style>
  <w:style w:type="table" w:customStyle="1" w:styleId="trongbang1">
    <w:name w:val="trongbang1"/>
    <w:basedOn w:val="TableNormal"/>
    <w:next w:val="TableGrid"/>
    <w:qFormat/>
    <w:rsid w:val="00CE4CC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questiontextmquestiontext">
    <w:name w:val="question_text m_questiontext"/>
    <w:basedOn w:val="DefaultParagraphFont"/>
    <w:rsid w:val="00CE4CCE"/>
  </w:style>
  <w:style w:type="character" w:customStyle="1" w:styleId="questonnopt">
    <w:name w:val="questonnopt"/>
    <w:basedOn w:val="DefaultParagraphFont"/>
    <w:rsid w:val="00CE4CCE"/>
  </w:style>
  <w:style w:type="character" w:customStyle="1" w:styleId="adtext">
    <w:name w:val="adtext"/>
    <w:basedOn w:val="DefaultParagraphFont"/>
    <w:rsid w:val="00CE4CCE"/>
  </w:style>
  <w:style w:type="character" w:customStyle="1" w:styleId="chuongnho">
    <w:name w:val="chuong nho"/>
    <w:basedOn w:val="DefaultParagraphFont"/>
    <w:rsid w:val="00CE4CCE"/>
    <w:rPr>
      <w:rFonts w:ascii=".VnUtopia" w:hAnsi=".VnUtopia"/>
      <w:i/>
      <w:sz w:val="28"/>
      <w:szCs w:val="28"/>
    </w:rPr>
  </w:style>
  <w:style w:type="paragraph" w:customStyle="1" w:styleId="bai">
    <w:name w:val="bai"/>
    <w:basedOn w:val="Normal"/>
    <w:link w:val="baiChar"/>
    <w:rsid w:val="00CE4CCE"/>
    <w:pPr>
      <w:spacing w:before="360" w:after="240"/>
      <w:jc w:val="center"/>
    </w:pPr>
    <w:rPr>
      <w:rFonts w:ascii=".VnTimeH" w:hAnsi=".VnTimeH"/>
      <w:b/>
      <w:color w:val="auto"/>
      <w:sz w:val="24"/>
      <w:szCs w:val="24"/>
    </w:rPr>
  </w:style>
  <w:style w:type="character" w:customStyle="1" w:styleId="bainho">
    <w:name w:val="bai nho"/>
    <w:basedOn w:val="DefaultParagraphFont"/>
    <w:rsid w:val="00CE4CCE"/>
    <w:rPr>
      <w:rFonts w:ascii=".VnTime" w:hAnsi=".VnTime"/>
      <w:i/>
      <w:sz w:val="24"/>
      <w:szCs w:val="24"/>
    </w:rPr>
  </w:style>
  <w:style w:type="paragraph" w:customStyle="1" w:styleId="bangten">
    <w:name w:val="bangten"/>
    <w:basedOn w:val="Normal"/>
    <w:link w:val="bangtenChar"/>
    <w:rsid w:val="00CE4CCE"/>
    <w:pPr>
      <w:spacing w:before="40" w:after="60" w:line="264" w:lineRule="auto"/>
      <w:jc w:val="center"/>
    </w:pPr>
    <w:rPr>
      <w:rFonts w:ascii=".VnTime" w:hAnsi=".VnTime"/>
      <w:b/>
      <w:color w:val="auto"/>
      <w:sz w:val="24"/>
      <w:szCs w:val="24"/>
    </w:rPr>
  </w:style>
  <w:style w:type="paragraph" w:customStyle="1" w:styleId="bang">
    <w:name w:val="bang"/>
    <w:basedOn w:val="Normal"/>
    <w:link w:val="bangChar"/>
    <w:rsid w:val="00CE4CCE"/>
    <w:pPr>
      <w:spacing w:before="40" w:after="80" w:line="264" w:lineRule="auto"/>
      <w:jc w:val="both"/>
    </w:pPr>
    <w:rPr>
      <w:rFonts w:ascii=".VnTime" w:hAnsi=".VnTime"/>
      <w:color w:val="auto"/>
      <w:sz w:val="24"/>
      <w:szCs w:val="24"/>
    </w:rPr>
  </w:style>
  <w:style w:type="character" w:customStyle="1" w:styleId="bangChar">
    <w:name w:val="bang Char"/>
    <w:basedOn w:val="DefaultParagraphFont"/>
    <w:link w:val="bang"/>
    <w:rsid w:val="00CE4CCE"/>
    <w:rPr>
      <w:rFonts w:ascii=".VnTime" w:eastAsia="Times New Roman" w:hAnsi=".VnTime"/>
      <w:sz w:val="24"/>
      <w:szCs w:val="24"/>
    </w:rPr>
  </w:style>
  <w:style w:type="character" w:customStyle="1" w:styleId="bangtenChar">
    <w:name w:val="bangten Char"/>
    <w:basedOn w:val="DefaultParagraphFont"/>
    <w:link w:val="bangten"/>
    <w:rsid w:val="00CE4CCE"/>
    <w:rPr>
      <w:rFonts w:ascii=".VnTime" w:eastAsia="Times New Roman" w:hAnsi=".VnTime"/>
      <w:b/>
      <w:sz w:val="24"/>
      <w:szCs w:val="24"/>
    </w:rPr>
  </w:style>
  <w:style w:type="character" w:customStyle="1" w:styleId="baiChar">
    <w:name w:val="bai Char"/>
    <w:basedOn w:val="DefaultParagraphFont"/>
    <w:link w:val="bai"/>
    <w:rsid w:val="00CE4CCE"/>
    <w:rPr>
      <w:rFonts w:ascii=".VnTimeH" w:eastAsia="Times New Roman" w:hAnsi=".VnTimeH"/>
      <w:b/>
      <w:sz w:val="24"/>
      <w:szCs w:val="24"/>
    </w:rPr>
  </w:style>
  <w:style w:type="table" w:customStyle="1" w:styleId="TableGrid11140">
    <w:name w:val="Table Grid1114"/>
    <w:basedOn w:val="TableNormal"/>
    <w:next w:val="TableGrid"/>
    <w:uiPriority w:val="39"/>
    <w:rsid w:val="00CE4CCE"/>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excerpt">
    <w:name w:val="noexcerpt"/>
    <w:basedOn w:val="DefaultParagraphFont"/>
    <w:rsid w:val="00CE4CCE"/>
  </w:style>
  <w:style w:type="table" w:customStyle="1" w:styleId="GridTable4-Accent26">
    <w:name w:val="Grid Table 4 - Accent 26"/>
    <w:basedOn w:val="TableNormal"/>
    <w:next w:val="GridTable4Accent2"/>
    <w:uiPriority w:val="49"/>
    <w:rsid w:val="00CE4CCE"/>
    <w:rPr>
      <w:rFonts w:eastAsia="Times New Roman"/>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31">
    <w:name w:val="Grid Table 4 - Accent 31"/>
    <w:basedOn w:val="TableNormal"/>
    <w:next w:val="GridTable4Accent3"/>
    <w:uiPriority w:val="49"/>
    <w:rsid w:val="00CE4CCE"/>
    <w:rPr>
      <w:rFonts w:eastAsia="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Accent211">
    <w:name w:val="Grid Table 4 - Accent 211"/>
    <w:basedOn w:val="TableNormal"/>
    <w:uiPriority w:val="49"/>
    <w:rsid w:val="00CE4CCE"/>
    <w:rPr>
      <w:rFonts w:eastAsia="Times New Roman"/>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character" w:customStyle="1" w:styleId="UnresolvedMention10">
    <w:name w:val="Unresolved Mention1"/>
    <w:basedOn w:val="DefaultParagraphFont"/>
    <w:uiPriority w:val="99"/>
    <w:semiHidden/>
    <w:unhideWhenUsed/>
    <w:rsid w:val="00CE4CCE"/>
    <w:rPr>
      <w:color w:val="605E5C"/>
      <w:shd w:val="clear" w:color="auto" w:fill="E1DFDD"/>
    </w:rPr>
  </w:style>
  <w:style w:type="table" w:customStyle="1" w:styleId="TableGrid1600">
    <w:name w:val="Table Grid160"/>
    <w:basedOn w:val="TableNormal"/>
    <w:next w:val="TableGrid"/>
    <w:rsid w:val="00CE4CC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00">
    <w:name w:val="Table Grid1310"/>
    <w:basedOn w:val="TableNormal"/>
    <w:next w:val="TableGrid"/>
    <w:uiPriority w:val="39"/>
    <w:rsid w:val="00CE4CCE"/>
    <w:rPr>
      <w:rFonts w:ascii="Arial" w:eastAsia="Arial" w:hAnsi="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Accent26">
    <w:name w:val="Grid Table 1 Light - Accent 26"/>
    <w:basedOn w:val="TableNormal"/>
    <w:next w:val="GridTable1LightAccent2"/>
    <w:uiPriority w:val="46"/>
    <w:rsid w:val="00CE4CCE"/>
    <w:rPr>
      <w:rFonts w:eastAsia="Times New Roman"/>
    </w:rPr>
    <w:tblPr>
      <w:tblStyleRowBandSize w:val="1"/>
      <w:tblStyleColBandSize w:val="1"/>
      <w:tblInd w:w="0"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4-Accent11">
    <w:name w:val="Grid Table 4 - Accent 11"/>
    <w:basedOn w:val="TableNormal"/>
    <w:next w:val="GridTable4Accent1"/>
    <w:uiPriority w:val="49"/>
    <w:rsid w:val="00CE4CCE"/>
    <w:rPr>
      <w:rFonts w:eastAsia="Times New Roman"/>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PlainTable17">
    <w:name w:val="Plain Table 17"/>
    <w:basedOn w:val="TableNormal"/>
    <w:next w:val="PlainTable1"/>
    <w:uiPriority w:val="41"/>
    <w:rsid w:val="00CE4CCE"/>
    <w:rPr>
      <w:rFonts w:eastAsia="Times New Roman"/>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a1">
    <w:name w:val="a1"/>
    <w:basedOn w:val="Heading1"/>
    <w:link w:val="a1Char"/>
    <w:qFormat/>
    <w:rsid w:val="00CE4CCE"/>
    <w:pPr>
      <w:keepNext w:val="0"/>
      <w:spacing w:before="100" w:beforeAutospacing="1" w:after="100" w:afterAutospacing="1"/>
      <w:ind w:left="720" w:hanging="360"/>
      <w:jc w:val="left"/>
    </w:pPr>
    <w:rPr>
      <w:kern w:val="36"/>
      <w:szCs w:val="48"/>
    </w:rPr>
  </w:style>
  <w:style w:type="paragraph" w:customStyle="1" w:styleId="a2">
    <w:name w:val="a2"/>
    <w:basedOn w:val="Heading2"/>
    <w:next w:val="a1"/>
    <w:link w:val="a2Char"/>
    <w:qFormat/>
    <w:rsid w:val="00CE4CCE"/>
    <w:pPr>
      <w:numPr>
        <w:numId w:val="40"/>
      </w:numPr>
      <w:spacing w:before="40" w:line="276" w:lineRule="auto"/>
    </w:pPr>
    <w:rPr>
      <w:bCs w:val="0"/>
      <w:color w:val="2F5496"/>
      <w:sz w:val="26"/>
    </w:rPr>
  </w:style>
  <w:style w:type="character" w:customStyle="1" w:styleId="a1Char">
    <w:name w:val="a1 Char"/>
    <w:basedOn w:val="Heading1Char"/>
    <w:link w:val="a1"/>
    <w:rsid w:val="00CE4CCE"/>
    <w:rPr>
      <w:rFonts w:ascii="Times New Roman" w:eastAsia="Times New Roman" w:hAnsi="Times New Roman" w:cs="Times New Roman"/>
      <w:b/>
      <w:bCs/>
      <w:kern w:val="36"/>
      <w:sz w:val="28"/>
      <w:szCs w:val="48"/>
    </w:rPr>
  </w:style>
  <w:style w:type="paragraph" w:customStyle="1" w:styleId="a3">
    <w:name w:val="a3"/>
    <w:basedOn w:val="Heading3"/>
    <w:link w:val="a3Char"/>
    <w:qFormat/>
    <w:rsid w:val="00CE4CCE"/>
    <w:pPr>
      <w:numPr>
        <w:numId w:val="39"/>
      </w:numPr>
      <w:spacing w:before="40"/>
      <w:jc w:val="left"/>
    </w:pPr>
    <w:rPr>
      <w:b w:val="0"/>
      <w:i/>
      <w:color w:val="1F3763"/>
      <w:sz w:val="26"/>
    </w:rPr>
  </w:style>
  <w:style w:type="character" w:customStyle="1" w:styleId="a2Char">
    <w:name w:val="a2 Char"/>
    <w:basedOn w:val="Heading2Char"/>
    <w:link w:val="a2"/>
    <w:rsid w:val="00CE4CCE"/>
    <w:rPr>
      <w:rFonts w:ascii="Times New Roman" w:eastAsia="Times New Roman" w:hAnsi="Times New Roman" w:cs="Times New Roman"/>
      <w:b/>
      <w:bCs w:val="0"/>
      <w:color w:val="2F5496"/>
      <w:sz w:val="26"/>
      <w:szCs w:val="26"/>
    </w:rPr>
  </w:style>
  <w:style w:type="table" w:customStyle="1" w:styleId="TableGrid12101">
    <w:name w:val="Table Grid1210"/>
    <w:basedOn w:val="TableNormal"/>
    <w:next w:val="TableGrid"/>
    <w:uiPriority w:val="39"/>
    <w:rsid w:val="00CE4CCE"/>
    <w:rPr>
      <w:rFonts w:ascii="Arial" w:eastAsia="Arial" w:hAnsi="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3Char">
    <w:name w:val="a3 Char"/>
    <w:basedOn w:val="a2Char"/>
    <w:link w:val="a3"/>
    <w:rsid w:val="00CE4CCE"/>
    <w:rPr>
      <w:rFonts w:ascii="Times New Roman" w:eastAsia="Times New Roman" w:hAnsi="Times New Roman" w:cs="Times New Roman"/>
      <w:b w:val="0"/>
      <w:bCs w:val="0"/>
      <w:i/>
      <w:color w:val="1F3763"/>
      <w:sz w:val="26"/>
      <w:szCs w:val="24"/>
    </w:rPr>
  </w:style>
  <w:style w:type="paragraph" w:customStyle="1" w:styleId="A4">
    <w:name w:val="A4"/>
    <w:basedOn w:val="Normal"/>
    <w:rsid w:val="00CE4CCE"/>
  </w:style>
  <w:style w:type="table" w:customStyle="1" w:styleId="GridTable5Dark-Accent26">
    <w:name w:val="Grid Table 5 Dark - Accent 26"/>
    <w:basedOn w:val="TableNormal"/>
    <w:next w:val="GridTable5DarkAccent2"/>
    <w:uiPriority w:val="50"/>
    <w:rsid w:val="00CE4CCE"/>
    <w:rPr>
      <w:rFonts w:eastAsia="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ListTable4-Accent21">
    <w:name w:val="List Table 4 - Accent 21"/>
    <w:basedOn w:val="TableNormal"/>
    <w:next w:val="ListTable4Accent2"/>
    <w:uiPriority w:val="49"/>
    <w:rsid w:val="00CE4CCE"/>
    <w:rPr>
      <w:rFonts w:eastAsia="Times New Roman"/>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eGrid2201">
    <w:name w:val="Table Grid220"/>
    <w:basedOn w:val="TableNormal"/>
    <w:next w:val="TableGrid"/>
    <w:rsid w:val="00CE4CC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50">
    <w:name w:val="Table Grid1115"/>
    <w:basedOn w:val="TableNormal"/>
    <w:next w:val="TableGrid"/>
    <w:uiPriority w:val="39"/>
    <w:rsid w:val="00CE4CCE"/>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221">
    <w:name w:val="Grid Table 4 - Accent 221"/>
    <w:basedOn w:val="TableNormal"/>
    <w:next w:val="GridTable4Accent2"/>
    <w:uiPriority w:val="49"/>
    <w:rsid w:val="00CE4CCE"/>
    <w:rPr>
      <w:rFonts w:eastAsia="Times New Roman"/>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231">
    <w:name w:val="Grid Table 4 - Accent 231"/>
    <w:basedOn w:val="TableNormal"/>
    <w:next w:val="GridTable4Accent2"/>
    <w:uiPriority w:val="49"/>
    <w:rsid w:val="00CE4CCE"/>
    <w:rPr>
      <w:rFonts w:ascii="Arial" w:eastAsia="Arial" w:hAnsi="Arial"/>
      <w:sz w:val="22"/>
      <w:szCs w:val="22"/>
      <w:lang w:val="vi-VN"/>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3-Accent21">
    <w:name w:val="List Table 3 - Accent 21"/>
    <w:basedOn w:val="TableNormal"/>
    <w:next w:val="ListTable3Accent2"/>
    <w:uiPriority w:val="48"/>
    <w:rsid w:val="00CE4CCE"/>
    <w:rPr>
      <w:rFonts w:eastAsia="Times New Roman"/>
    </w:rPr>
    <w:tblPr>
      <w:tblStyleRowBandSize w:val="1"/>
      <w:tblStyleColBandSize w:val="1"/>
      <w:tblInd w:w="0" w:type="dxa"/>
      <w:tblBorders>
        <w:top w:val="single" w:sz="4" w:space="0" w:color="ED7D31"/>
        <w:left w:val="single" w:sz="4" w:space="0" w:color="ED7D31"/>
        <w:bottom w:val="single" w:sz="4" w:space="0" w:color="ED7D31"/>
        <w:right w:val="single" w:sz="4" w:space="0" w:color="ED7D31"/>
      </w:tblBorders>
      <w:tblCellMar>
        <w:top w:w="0" w:type="dxa"/>
        <w:left w:w="108" w:type="dxa"/>
        <w:bottom w:w="0" w:type="dxa"/>
        <w:right w:w="108" w:type="dxa"/>
      </w:tblCellMar>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TableGrid3300">
    <w:name w:val="Table Grid330"/>
    <w:basedOn w:val="TableNormal"/>
    <w:next w:val="TableGrid"/>
    <w:rsid w:val="00CE4CC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4">
    <w:name w:val="Table Grid1124"/>
    <w:basedOn w:val="TableNormal"/>
    <w:next w:val="TableGrid"/>
    <w:uiPriority w:val="39"/>
    <w:rsid w:val="00CE4CCE"/>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241">
    <w:name w:val="Grid Table 4 - Accent 241"/>
    <w:basedOn w:val="TableNormal"/>
    <w:next w:val="GridTable4Accent2"/>
    <w:uiPriority w:val="49"/>
    <w:rsid w:val="00CE4CCE"/>
    <w:rPr>
      <w:rFonts w:eastAsia="Times New Roman"/>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eGrid176">
    <w:name w:val="Table Grid176"/>
    <w:basedOn w:val="TableNormal"/>
    <w:next w:val="TableGrid"/>
    <w:uiPriority w:val="39"/>
    <w:rsid w:val="00CE4CCE"/>
    <w:rPr>
      <w:rFonts w:ascii="Arial" w:eastAsia="Arial" w:hAnsi="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00">
    <w:name w:val="Table Grid430"/>
    <w:basedOn w:val="TableNormal"/>
    <w:next w:val="TableGrid"/>
    <w:rsid w:val="00CE4CC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2">
    <w:name w:val="Table Grid1132"/>
    <w:basedOn w:val="TableNormal"/>
    <w:next w:val="TableGrid"/>
    <w:uiPriority w:val="39"/>
    <w:rsid w:val="00CE4CCE"/>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251">
    <w:name w:val="Grid Table 4 - Accent 251"/>
    <w:basedOn w:val="TableNormal"/>
    <w:next w:val="GridTable4Accent2"/>
    <w:uiPriority w:val="49"/>
    <w:rsid w:val="00CE4CCE"/>
    <w:rPr>
      <w:rFonts w:eastAsia="Times New Roman"/>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212">
    <w:name w:val="Grid Table 4 - Accent 212"/>
    <w:basedOn w:val="TableNormal"/>
    <w:uiPriority w:val="49"/>
    <w:rsid w:val="00CE4CCE"/>
    <w:rPr>
      <w:rFonts w:eastAsia="Times New Roman"/>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261">
    <w:name w:val="Grid Table 4 - Accent 261"/>
    <w:basedOn w:val="TableNormal"/>
    <w:next w:val="GridTable4Accent2"/>
    <w:uiPriority w:val="49"/>
    <w:rsid w:val="00CE4CCE"/>
    <w:rPr>
      <w:rFonts w:ascii="Arial" w:eastAsia="Arial" w:hAnsi="Arial"/>
      <w:sz w:val="22"/>
      <w:szCs w:val="22"/>
      <w:lang w:val="vi-VN"/>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eGrid5300">
    <w:name w:val="Table Grid530"/>
    <w:basedOn w:val="TableNormal"/>
    <w:next w:val="TableGrid"/>
    <w:rsid w:val="00CE4CC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2">
    <w:name w:val="Table Grid1142"/>
    <w:basedOn w:val="TableNormal"/>
    <w:next w:val="TableGrid"/>
    <w:uiPriority w:val="39"/>
    <w:rsid w:val="00CE4CCE"/>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51">
    <w:name w:val="Grid Table 4 - Accent 51"/>
    <w:basedOn w:val="TableNormal"/>
    <w:next w:val="GridTable4Accent5"/>
    <w:uiPriority w:val="49"/>
    <w:rsid w:val="00CE4CCE"/>
    <w:rPr>
      <w:rFonts w:eastAsia="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6100">
    <w:name w:val="Table Grid610"/>
    <w:basedOn w:val="TableNormal"/>
    <w:next w:val="TableGrid"/>
    <w:rsid w:val="00CE4CC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2">
    <w:name w:val="Table Grid1152"/>
    <w:basedOn w:val="TableNormal"/>
    <w:next w:val="TableGrid"/>
    <w:uiPriority w:val="39"/>
    <w:rsid w:val="00CE4CCE"/>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211">
    <w:name w:val="Grid Table 5 Dark - Accent 211"/>
    <w:basedOn w:val="TableNormal"/>
    <w:next w:val="GridTable5DarkAccent2"/>
    <w:uiPriority w:val="50"/>
    <w:rsid w:val="00CE4CCE"/>
    <w:rPr>
      <w:rFonts w:eastAsia="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TableGrid717">
    <w:name w:val="Table Grid717"/>
    <w:basedOn w:val="TableNormal"/>
    <w:next w:val="TableGrid"/>
    <w:rsid w:val="00CE4CC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62">
    <w:name w:val="Table Grid1162"/>
    <w:basedOn w:val="TableNormal"/>
    <w:next w:val="TableGrid"/>
    <w:uiPriority w:val="39"/>
    <w:rsid w:val="00CE4CCE"/>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221">
    <w:name w:val="Grid Table 5 Dark - Accent 221"/>
    <w:basedOn w:val="TableNormal"/>
    <w:next w:val="GridTable5DarkAccent2"/>
    <w:uiPriority w:val="50"/>
    <w:rsid w:val="00CE4CCE"/>
    <w:rPr>
      <w:rFonts w:eastAsia="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TableGrid814">
    <w:name w:val="Table Grid814"/>
    <w:basedOn w:val="TableNormal"/>
    <w:next w:val="TableGrid"/>
    <w:rsid w:val="00CE4CC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72">
    <w:name w:val="Table Grid1172"/>
    <w:basedOn w:val="TableNormal"/>
    <w:next w:val="TableGrid"/>
    <w:uiPriority w:val="39"/>
    <w:rsid w:val="00CE4CCE"/>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01">
    <w:name w:val="Table Grid2110"/>
    <w:basedOn w:val="TableNormal"/>
    <w:next w:val="TableGrid"/>
    <w:rsid w:val="00CE4CC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4">
    <w:name w:val="Table Grid3114"/>
    <w:basedOn w:val="TableNormal"/>
    <w:next w:val="TableGrid"/>
    <w:rsid w:val="00CE4CC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4">
    <w:name w:val="Table Grid4114"/>
    <w:basedOn w:val="TableNormal"/>
    <w:next w:val="TableGrid"/>
    <w:rsid w:val="00CE4CC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00">
    <w:name w:val="Table Grid910"/>
    <w:basedOn w:val="TableNormal"/>
    <w:next w:val="TableGrid"/>
    <w:rsid w:val="00CE4CC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82">
    <w:name w:val="Table Grid1182"/>
    <w:basedOn w:val="TableNormal"/>
    <w:next w:val="TableGrid"/>
    <w:uiPriority w:val="39"/>
    <w:rsid w:val="00CE4CCE"/>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231">
    <w:name w:val="Grid Table 5 Dark - Accent 231"/>
    <w:basedOn w:val="TableNormal"/>
    <w:next w:val="GridTable5DarkAccent2"/>
    <w:uiPriority w:val="50"/>
    <w:rsid w:val="00CE4CCE"/>
    <w:rPr>
      <w:rFonts w:eastAsia="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PlainTable115">
    <w:name w:val="Plain Table 115"/>
    <w:basedOn w:val="TableNormal"/>
    <w:next w:val="PlainTable1"/>
    <w:uiPriority w:val="41"/>
    <w:rsid w:val="00CE4CCE"/>
    <w:rPr>
      <w:rFonts w:eastAsia="Times New Roman"/>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14100">
    <w:name w:val="Table Grid1410"/>
    <w:basedOn w:val="TableNormal"/>
    <w:next w:val="TableGrid"/>
    <w:uiPriority w:val="39"/>
    <w:rsid w:val="00CE4CCE"/>
    <w:rPr>
      <w:rFonts w:ascii="Arial" w:eastAsia="Arial" w:hAnsi="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00">
    <w:name w:val="Table Grid1010"/>
    <w:basedOn w:val="TableNormal"/>
    <w:next w:val="TableGrid"/>
    <w:rsid w:val="00CE4CC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92">
    <w:name w:val="Table Grid1192"/>
    <w:basedOn w:val="TableNormal"/>
    <w:next w:val="TableGrid"/>
    <w:uiPriority w:val="39"/>
    <w:rsid w:val="00CE4CCE"/>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00">
    <w:name w:val="Table Grid1510"/>
    <w:basedOn w:val="TableNormal"/>
    <w:next w:val="TableGrid"/>
    <w:rsid w:val="00CE4CC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02">
    <w:name w:val="Table Grid11102"/>
    <w:basedOn w:val="TableNormal"/>
    <w:next w:val="TableGrid"/>
    <w:uiPriority w:val="39"/>
    <w:rsid w:val="00CE4CCE"/>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241">
    <w:name w:val="Grid Table 5 Dark - Accent 241"/>
    <w:basedOn w:val="TableNormal"/>
    <w:next w:val="GridTable5DarkAccent2"/>
    <w:uiPriority w:val="50"/>
    <w:rsid w:val="00CE4CCE"/>
    <w:rPr>
      <w:rFonts w:eastAsia="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TableGrid166">
    <w:name w:val="Table Grid166"/>
    <w:basedOn w:val="TableNormal"/>
    <w:next w:val="TableGrid"/>
    <w:rsid w:val="00CE4CC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
    <w:name w:val="Table Grid11112"/>
    <w:basedOn w:val="TableNormal"/>
    <w:next w:val="TableGrid"/>
    <w:uiPriority w:val="39"/>
    <w:rsid w:val="00CE4CCE"/>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mmentText1">
    <w:name w:val="Comment Text1"/>
    <w:basedOn w:val="Normal"/>
    <w:next w:val="CommentText"/>
    <w:uiPriority w:val="99"/>
    <w:semiHidden/>
    <w:qFormat/>
    <w:rsid w:val="00CE4CCE"/>
    <w:rPr>
      <w:rFonts w:ascii=".VnTime" w:hAnsi=".VnTime"/>
      <w:color w:val="auto"/>
      <w:sz w:val="22"/>
      <w:szCs w:val="22"/>
    </w:rPr>
  </w:style>
  <w:style w:type="table" w:customStyle="1" w:styleId="trongbang11">
    <w:name w:val="trongbang11"/>
    <w:basedOn w:val="TableNormal"/>
    <w:next w:val="TableGrid"/>
    <w:qFormat/>
    <w:rsid w:val="00CE4CCE"/>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2100">
    <w:name w:val="Table Grid3210"/>
    <w:basedOn w:val="TableNormal"/>
    <w:uiPriority w:val="59"/>
    <w:qFormat/>
    <w:rsid w:val="00CE4CC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2100">
    <w:name w:val="Table Grid4210"/>
    <w:basedOn w:val="TableNormal"/>
    <w:uiPriority w:val="59"/>
    <w:qFormat/>
    <w:rsid w:val="00CE4CC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14">
    <w:name w:val="Table Grid5114"/>
    <w:basedOn w:val="TableNormal"/>
    <w:uiPriority w:val="59"/>
    <w:qFormat/>
    <w:rsid w:val="00CE4CC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7">
    <w:name w:val="Table Grid617"/>
    <w:basedOn w:val="TableNormal"/>
    <w:uiPriority w:val="59"/>
    <w:qFormat/>
    <w:rsid w:val="00CE4CC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18">
    <w:name w:val="Table Grid718"/>
    <w:basedOn w:val="TableNormal"/>
    <w:uiPriority w:val="59"/>
    <w:qFormat/>
    <w:rsid w:val="00CE4CC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15">
    <w:name w:val="Table Grid815"/>
    <w:basedOn w:val="TableNormal"/>
    <w:uiPriority w:val="59"/>
    <w:qFormat/>
    <w:rsid w:val="00CE4CC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914">
    <w:name w:val="Table Grid914"/>
    <w:basedOn w:val="TableNormal"/>
    <w:uiPriority w:val="59"/>
    <w:qFormat/>
    <w:rsid w:val="00CE4CC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14">
    <w:name w:val="Table Grid1014"/>
    <w:basedOn w:val="TableNormal"/>
    <w:uiPriority w:val="59"/>
    <w:qFormat/>
    <w:rsid w:val="00CE4CC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21">
    <w:name w:val="Table Grid11121"/>
    <w:basedOn w:val="TableNormal"/>
    <w:uiPriority w:val="59"/>
    <w:qFormat/>
    <w:rsid w:val="00CE4CC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15">
    <w:name w:val="Table Grid1215"/>
    <w:basedOn w:val="TableNormal"/>
    <w:uiPriority w:val="59"/>
    <w:qFormat/>
    <w:rsid w:val="00CE4CC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14">
    <w:name w:val="Table Grid1314"/>
    <w:basedOn w:val="TableNormal"/>
    <w:uiPriority w:val="59"/>
    <w:qFormat/>
    <w:rsid w:val="00CE4CC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412">
    <w:name w:val="Table Grid1412"/>
    <w:basedOn w:val="TableNormal"/>
    <w:uiPriority w:val="59"/>
    <w:qFormat/>
    <w:rsid w:val="00CE4CC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512">
    <w:name w:val="Table Grid1512"/>
    <w:basedOn w:val="TableNormal"/>
    <w:uiPriority w:val="59"/>
    <w:qFormat/>
    <w:rsid w:val="00CE4CC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612">
    <w:name w:val="Table Grid1612"/>
    <w:basedOn w:val="TableNormal"/>
    <w:uiPriority w:val="59"/>
    <w:qFormat/>
    <w:rsid w:val="00CE4CC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712">
    <w:name w:val="Table Grid1712"/>
    <w:basedOn w:val="TableNormal"/>
    <w:uiPriority w:val="59"/>
    <w:qFormat/>
    <w:rsid w:val="00CE4CC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20">
    <w:name w:val="Table Grid2112"/>
    <w:basedOn w:val="TableNormal"/>
    <w:uiPriority w:val="59"/>
    <w:qFormat/>
    <w:rsid w:val="00CE4CC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dTable5Dark-Accent2111">
    <w:name w:val="Grid Table 5 Dark - Accent 2111"/>
    <w:basedOn w:val="TableNormal"/>
    <w:uiPriority w:val="50"/>
    <w:qFormat/>
    <w:rsid w:val="00CE4CCE"/>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TableGrid13111">
    <w:name w:val="Table Grid13111"/>
    <w:basedOn w:val="TableNormal"/>
    <w:uiPriority w:val="59"/>
    <w:qFormat/>
    <w:rsid w:val="00CE4CCE"/>
    <w:pPr>
      <w:ind w:firstLine="284"/>
      <w:jc w:val="both"/>
    </w:pPr>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dTable1Light-Accent511">
    <w:name w:val="Grid Table 1 Light - Accent 511"/>
    <w:basedOn w:val="TableNormal"/>
    <w:uiPriority w:val="46"/>
    <w:qFormat/>
    <w:rsid w:val="00CE4CCE"/>
    <w:tblPr>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213">
    <w:name w:val="Grid Table 4 - Accent 213"/>
    <w:basedOn w:val="TableNormal"/>
    <w:uiPriority w:val="49"/>
    <w:qFormat/>
    <w:rsid w:val="00CE4CCE"/>
    <w:tblPr>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211">
    <w:name w:val="Grid Table 1 Light - Accent 211"/>
    <w:basedOn w:val="TableNormal"/>
    <w:uiPriority w:val="46"/>
    <w:qFormat/>
    <w:rsid w:val="00CE4CCE"/>
    <w:tblPr>
      <w:tblInd w:w="0"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PlainTable1111">
    <w:name w:val="Plain Table 1111"/>
    <w:basedOn w:val="TableNormal"/>
    <w:uiPriority w:val="41"/>
    <w:qFormat/>
    <w:rsid w:val="00CE4CCE"/>
    <w:rPr>
      <w:rFonts w:eastAsia="Times New Roman"/>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21">
    <w:name w:val="Plain Table 121"/>
    <w:basedOn w:val="TableNormal"/>
    <w:uiPriority w:val="41"/>
    <w:qFormat/>
    <w:rsid w:val="00CE4CCE"/>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2211">
    <w:name w:val="Grid Table 5 Dark - Accent 2211"/>
    <w:basedOn w:val="TableNormal"/>
    <w:next w:val="GridTable5DarkAccent2"/>
    <w:uiPriority w:val="50"/>
    <w:rsid w:val="00CE4CCE"/>
    <w:rPr>
      <w:rFonts w:ascii="Calibri" w:eastAsia="Calibri"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numbering" w:customStyle="1" w:styleId="1111114">
    <w:name w:val="1 / 1.1 / 1.1.14"/>
    <w:basedOn w:val="NoList"/>
    <w:next w:val="111111"/>
    <w:semiHidden/>
    <w:rsid w:val="00CE4CCE"/>
  </w:style>
  <w:style w:type="table" w:customStyle="1" w:styleId="GridTable4-Accent2211">
    <w:name w:val="Grid Table 4 - Accent 2211"/>
    <w:basedOn w:val="TableNormal"/>
    <w:next w:val="GridTable4Accent2"/>
    <w:uiPriority w:val="49"/>
    <w:rsid w:val="00CE4CCE"/>
    <w:rPr>
      <w:rFonts w:ascii="Calibri" w:eastAsia="Calibri" w:hAnsi="Calibri"/>
      <w:sz w:val="22"/>
      <w:szCs w:val="22"/>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111">
    <w:name w:val="Plain Table 11111"/>
    <w:basedOn w:val="TableNormal"/>
    <w:next w:val="PlainTable1"/>
    <w:uiPriority w:val="41"/>
    <w:rsid w:val="00CE4CCE"/>
    <w:rPr>
      <w:rFonts w:eastAsia="Times New Roman"/>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251">
    <w:name w:val="Grid Table 5 Dark - Accent 251"/>
    <w:basedOn w:val="TableNormal"/>
    <w:next w:val="GridTable5DarkAccent2"/>
    <w:uiPriority w:val="50"/>
    <w:rsid w:val="00CE4CCE"/>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1Light-Accent531">
    <w:name w:val="Grid Table 1 Light - Accent 531"/>
    <w:basedOn w:val="TableNormal"/>
    <w:next w:val="GridTable1LightAccent5"/>
    <w:uiPriority w:val="46"/>
    <w:rsid w:val="00CE4CCE"/>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27">
    <w:name w:val="Grid Table 4 - Accent 27"/>
    <w:basedOn w:val="TableNormal"/>
    <w:next w:val="GridTable4Accent2"/>
    <w:uiPriority w:val="49"/>
    <w:rsid w:val="00CE4CCE"/>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231">
    <w:name w:val="Grid Table 1 Light - Accent 231"/>
    <w:basedOn w:val="TableNormal"/>
    <w:next w:val="GridTable1LightAccent2"/>
    <w:uiPriority w:val="46"/>
    <w:rsid w:val="00CE4CCE"/>
    <w:tblPr>
      <w:tblStyleRowBandSize w:val="1"/>
      <w:tblStyleColBandSize w:val="1"/>
      <w:tblInd w:w="0"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PlainTable141">
    <w:name w:val="Plain Table 141"/>
    <w:basedOn w:val="TableNormal"/>
    <w:next w:val="PlainTable1"/>
    <w:uiPriority w:val="41"/>
    <w:rsid w:val="00CE4CCE"/>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115">
    <w:name w:val="Table Grid3115"/>
    <w:basedOn w:val="TableNormal"/>
    <w:next w:val="TableGrid"/>
    <w:uiPriority w:val="39"/>
    <w:rsid w:val="00CE4CCE"/>
    <w:rPr>
      <w:rFonts w:eastAsia="Courier New" w:cs="Courier New"/>
      <w:sz w:val="28"/>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4">
    <w:name w:val="Table Grid3214"/>
    <w:basedOn w:val="TableNormal"/>
    <w:next w:val="TableGrid"/>
    <w:uiPriority w:val="39"/>
    <w:rsid w:val="00CE4CCE"/>
    <w:rPr>
      <w:rFonts w:eastAsia="Courier New" w:cs="Courier New"/>
      <w:sz w:val="28"/>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4">
    <w:name w:val="Table Grid334"/>
    <w:basedOn w:val="TableNormal"/>
    <w:next w:val="TableGrid"/>
    <w:uiPriority w:val="39"/>
    <w:rsid w:val="00CE4CCE"/>
    <w:rPr>
      <w:rFonts w:eastAsia="Courier New" w:cs="Courier New"/>
      <w:sz w:val="28"/>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2">
    <w:name w:val="Table Grid2102"/>
    <w:basedOn w:val="TableNormal"/>
    <w:next w:val="TableGrid"/>
    <w:uiPriority w:val="39"/>
    <w:qFormat/>
    <w:rsid w:val="00CE4CCE"/>
    <w:rPr>
      <w:rFonts w:eastAsia="Courier New" w:cs="Courier New"/>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
    <w:name w:val="Table Grid21111"/>
    <w:basedOn w:val="TableNormal"/>
    <w:next w:val="TableGrid"/>
    <w:uiPriority w:val="39"/>
    <w:qFormat/>
    <w:rsid w:val="00CE4CCE"/>
    <w:rPr>
      <w:rFonts w:eastAsia="Courier New" w:cs="Courier New"/>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Accent56">
    <w:name w:val="Grid Table 1 Light - Accent 56"/>
    <w:basedOn w:val="TableNormal"/>
    <w:next w:val="GridTable1LightAccent5"/>
    <w:uiPriority w:val="46"/>
    <w:rsid w:val="00CE4CCE"/>
    <w:rPr>
      <w:rFonts w:ascii="Arial" w:eastAsia="Arial" w:hAnsi="Arial"/>
      <w:sz w:val="22"/>
      <w:szCs w:val="22"/>
      <w:lang w:val="vi-VN"/>
    </w:rPr>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4Accent3">
    <w:name w:val="Grid Table 4 Accent 3"/>
    <w:basedOn w:val="TableNormal"/>
    <w:uiPriority w:val="49"/>
    <w:rsid w:val="00CE4CCE"/>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1">
    <w:name w:val="Grid Table 4 Accent 1"/>
    <w:basedOn w:val="TableNormal"/>
    <w:uiPriority w:val="49"/>
    <w:rsid w:val="00CE4CCE"/>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4Accent2">
    <w:name w:val="List Table 4 Accent 2"/>
    <w:basedOn w:val="TableNormal"/>
    <w:uiPriority w:val="49"/>
    <w:rsid w:val="00CE4CCE"/>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3Accent2">
    <w:name w:val="List Table 3 Accent 2"/>
    <w:basedOn w:val="TableNormal"/>
    <w:uiPriority w:val="48"/>
    <w:rsid w:val="00CE4CCE"/>
    <w:tblPr>
      <w:tblStyleRowBandSize w:val="1"/>
      <w:tblStyleColBandSize w:val="1"/>
      <w:tblInd w:w="0" w:type="dxa"/>
      <w:tblBorders>
        <w:top w:val="single" w:sz="4" w:space="0" w:color="ED7D31" w:themeColor="accent2"/>
        <w:left w:val="single" w:sz="4" w:space="0" w:color="ED7D31" w:themeColor="accent2"/>
        <w:bottom w:val="single" w:sz="4" w:space="0" w:color="ED7D31" w:themeColor="accent2"/>
        <w:right w:val="single" w:sz="4" w:space="0" w:color="ED7D31" w:themeColor="accent2"/>
      </w:tblBorders>
      <w:tblCellMar>
        <w:top w:w="0" w:type="dxa"/>
        <w:left w:w="108" w:type="dxa"/>
        <w:bottom w:w="0" w:type="dxa"/>
        <w:right w:w="108" w:type="dxa"/>
      </w:tblCellMar>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5">
    <w:name w:val="Grid Table 4 Accent 5"/>
    <w:basedOn w:val="TableNormal"/>
    <w:uiPriority w:val="49"/>
    <w:rsid w:val="00CE4CCE"/>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nhideWhenUsed="1" w:qFormat="1"/>
    <w:lsdException w:name="footnote text" w:semiHidden="1" w:unhideWhenUsed="1" w:qFormat="1"/>
    <w:lsdException w:name="annotation text" w:semiHidden="1" w:qFormat="1"/>
    <w:lsdException w:name="header" w:unhideWhenUsed="1" w:qFormat="1"/>
    <w:lsdException w:name="footer" w:uiPriority="0"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qFormat="1"/>
    <w:lsdException w:name="line number" w:semiHidden="1" w:unhideWhenUsed="1" w:qFormat="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uiPriority="0" w:unhideWhenUsed="1" w:qFormat="1"/>
    <w:lsdException w:name="List Number" w:semiHidden="1" w:unhideWhenUsed="1"/>
    <w:lsdException w:name="List 2" w:unhideWhenUsed="1" w:qFormat="1"/>
    <w:lsdException w:name="List 3" w:semiHidden="1" w:unhideWhenUsed="1"/>
    <w:lsdException w:name="List 4" w:semiHidden="1" w:unhideWhenUsed="1"/>
    <w:lsdException w:name="List 5" w:semiHidden="1" w:unhideWhenUsed="1"/>
    <w:lsdException w:name="List Bullet 2" w:uiPriority="0" w:unhideWhenUsed="1" w:qFormat="1"/>
    <w:lsdException w:name="List Bullet 3" w:unhideWhenUsed="1" w:qFormat="1"/>
    <w:lsdException w:name="List Bullet 4" w:uiPriority="0"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unhideWhenUsed="1" w:qFormat="1"/>
    <w:lsdException w:name="Body Text Indent"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nhideWhenUsed="1" w:qFormat="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unhideWhenUsed="1" w:qFormat="1"/>
    <w:lsdException w:name="Body Text Indent 3" w:qFormat="1"/>
    <w:lsdException w:name="Block Text" w:uiPriority="0" w:qFormat="1"/>
    <w:lsdException w:name="Hyperlink" w:uiPriority="0" w:unhideWhenUsed="1" w:qFormat="1"/>
    <w:lsdException w:name="FollowedHyperlink" w:unhideWhenUsed="1" w:qFormat="1"/>
    <w:lsdException w:name="Strong" w:uiPriority="22" w:qFormat="1"/>
    <w:lsdException w:name="Emphasis" w:uiPriority="20" w:qFormat="1"/>
    <w:lsdException w:name="Document Map" w:semiHidden="1" w:uiPriority="0"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qFormat="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qFormat="1"/>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6482D"/>
    <w:rPr>
      <w:rFonts w:eastAsia="Times New Roman"/>
      <w:color w:val="003300"/>
      <w:sz w:val="32"/>
      <w:szCs w:val="32"/>
    </w:rPr>
  </w:style>
  <w:style w:type="paragraph" w:styleId="Heading1">
    <w:name w:val="heading 1"/>
    <w:basedOn w:val="Normal"/>
    <w:next w:val="Normal"/>
    <w:link w:val="Heading1Char"/>
    <w:qFormat/>
    <w:pPr>
      <w:keepNext/>
      <w:ind w:firstLine="284"/>
      <w:jc w:val="center"/>
      <w:outlineLvl w:val="0"/>
    </w:pPr>
    <w:rPr>
      <w:b/>
      <w:bCs/>
      <w:color w:val="auto"/>
      <w:kern w:val="32"/>
      <w:sz w:val="28"/>
    </w:rPr>
  </w:style>
  <w:style w:type="paragraph" w:styleId="Heading2">
    <w:name w:val="heading 2"/>
    <w:basedOn w:val="Normal"/>
    <w:next w:val="Normal"/>
    <w:link w:val="Heading2Char"/>
    <w:unhideWhenUsed/>
    <w:qFormat/>
    <w:pPr>
      <w:keepNext/>
      <w:keepLines/>
      <w:jc w:val="both"/>
      <w:outlineLvl w:val="1"/>
    </w:pPr>
    <w:rPr>
      <w:b/>
      <w:bCs/>
      <w:color w:val="000000"/>
      <w:sz w:val="28"/>
      <w:szCs w:val="26"/>
    </w:rPr>
  </w:style>
  <w:style w:type="paragraph" w:styleId="Heading3">
    <w:name w:val="heading 3"/>
    <w:basedOn w:val="Normal"/>
    <w:next w:val="Normal"/>
    <w:link w:val="Heading3Char"/>
    <w:unhideWhenUsed/>
    <w:qFormat/>
    <w:pPr>
      <w:keepNext/>
      <w:keepLines/>
      <w:jc w:val="both"/>
      <w:outlineLvl w:val="2"/>
    </w:pPr>
    <w:rPr>
      <w:b/>
      <w:color w:val="000000"/>
      <w:sz w:val="24"/>
      <w:szCs w:val="24"/>
    </w:rPr>
  </w:style>
  <w:style w:type="paragraph" w:styleId="Heading4">
    <w:name w:val="heading 4"/>
    <w:basedOn w:val="Normal"/>
    <w:next w:val="Normal"/>
    <w:link w:val="Heading4Char"/>
    <w:qFormat/>
    <w:pPr>
      <w:outlineLvl w:val="3"/>
    </w:pPr>
    <w:rPr>
      <w:color w:val="auto"/>
      <w:sz w:val="24"/>
      <w:szCs w:val="24"/>
    </w:rPr>
  </w:style>
  <w:style w:type="paragraph" w:styleId="Heading5">
    <w:name w:val="heading 5"/>
    <w:basedOn w:val="Normal"/>
    <w:next w:val="Normal"/>
    <w:link w:val="Heading5Char"/>
    <w:qFormat/>
    <w:pPr>
      <w:outlineLvl w:val="4"/>
    </w:pPr>
    <w:rPr>
      <w:color w:val="auto"/>
      <w:sz w:val="20"/>
      <w:szCs w:val="20"/>
    </w:rPr>
  </w:style>
  <w:style w:type="paragraph" w:styleId="Heading6">
    <w:name w:val="heading 6"/>
    <w:basedOn w:val="Normal"/>
    <w:next w:val="Normal"/>
    <w:link w:val="Heading6Char"/>
    <w:qFormat/>
    <w:pPr>
      <w:outlineLvl w:val="5"/>
    </w:pPr>
    <w:rPr>
      <w:color w:val="auto"/>
      <w:sz w:val="15"/>
      <w:szCs w:val="15"/>
    </w:rPr>
  </w:style>
  <w:style w:type="paragraph" w:styleId="Heading7">
    <w:name w:val="heading 7"/>
    <w:basedOn w:val="Normal"/>
    <w:next w:val="Normal"/>
    <w:link w:val="Heading7Char"/>
    <w:qFormat/>
    <w:pPr>
      <w:tabs>
        <w:tab w:val="left" w:pos="4680"/>
      </w:tabs>
      <w:spacing w:before="240" w:after="60"/>
      <w:ind w:left="4320"/>
      <w:jc w:val="both"/>
      <w:outlineLvl w:val="6"/>
    </w:pPr>
    <w:rPr>
      <w:color w:val="auto"/>
      <w:sz w:val="24"/>
      <w:szCs w:val="24"/>
    </w:rPr>
  </w:style>
  <w:style w:type="paragraph" w:styleId="Heading8">
    <w:name w:val="heading 8"/>
    <w:basedOn w:val="Normal"/>
    <w:next w:val="Normal"/>
    <w:link w:val="Heading8Char"/>
    <w:qFormat/>
    <w:pPr>
      <w:tabs>
        <w:tab w:val="left" w:pos="5400"/>
      </w:tabs>
      <w:spacing w:before="240" w:after="60"/>
      <w:ind w:left="5040"/>
      <w:jc w:val="both"/>
      <w:outlineLvl w:val="7"/>
    </w:pPr>
    <w:rPr>
      <w:i/>
      <w:iCs/>
      <w:color w:val="auto"/>
      <w:sz w:val="24"/>
      <w:szCs w:val="24"/>
    </w:rPr>
  </w:style>
  <w:style w:type="paragraph" w:styleId="Heading9">
    <w:name w:val="heading 9"/>
    <w:basedOn w:val="Normal"/>
    <w:next w:val="Normal"/>
    <w:link w:val="Heading9Char"/>
    <w:qFormat/>
    <w:pPr>
      <w:tabs>
        <w:tab w:val="left" w:pos="6120"/>
      </w:tabs>
      <w:spacing w:before="240" w:after="60"/>
      <w:ind w:left="5760"/>
      <w:jc w:val="both"/>
      <w:outlineLvl w:val="8"/>
    </w:pPr>
    <w:rPr>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qFormat/>
    <w:pPr>
      <w:ind w:firstLine="284"/>
      <w:jc w:val="both"/>
    </w:pPr>
    <w:rPr>
      <w:rFonts w:ascii="Tahoma" w:eastAsia="Calibri" w:hAnsi="Tahoma" w:cs="Tahoma"/>
      <w:color w:val="auto"/>
      <w:sz w:val="16"/>
      <w:szCs w:val="16"/>
    </w:rPr>
  </w:style>
  <w:style w:type="paragraph" w:styleId="BlockText">
    <w:name w:val="Block Text"/>
    <w:basedOn w:val="Normal"/>
    <w:qFormat/>
    <w:pPr>
      <w:ind w:left="-672" w:right="-1009"/>
    </w:pPr>
    <w:rPr>
      <w:rFonts w:ascii=".VnTime" w:hAnsi=".VnTime" w:cs="Arial"/>
      <w:b/>
      <w:bCs/>
      <w:color w:val="auto"/>
      <w:kern w:val="32"/>
      <w:sz w:val="24"/>
    </w:rPr>
  </w:style>
  <w:style w:type="paragraph" w:styleId="BodyText">
    <w:name w:val="Body Text"/>
    <w:basedOn w:val="Normal"/>
    <w:link w:val="BodyTextChar"/>
    <w:unhideWhenUsed/>
    <w:qFormat/>
    <w:pPr>
      <w:spacing w:before="60" w:after="120"/>
      <w:ind w:firstLine="284"/>
      <w:jc w:val="both"/>
    </w:pPr>
    <w:rPr>
      <w:color w:val="auto"/>
      <w:sz w:val="24"/>
      <w:szCs w:val="24"/>
      <w:lang w:val="vi-VN" w:eastAsia="vi-VN"/>
    </w:rPr>
  </w:style>
  <w:style w:type="paragraph" w:styleId="BodyText2">
    <w:name w:val="Body Text 2"/>
    <w:basedOn w:val="Normal"/>
    <w:link w:val="BodyText2Char"/>
    <w:qFormat/>
    <w:pPr>
      <w:spacing w:after="120" w:line="480" w:lineRule="auto"/>
    </w:pPr>
    <w:rPr>
      <w:color w:val="auto"/>
      <w:sz w:val="24"/>
      <w:szCs w:val="24"/>
    </w:rPr>
  </w:style>
  <w:style w:type="paragraph" w:styleId="BodyText3">
    <w:name w:val="Body Text 3"/>
    <w:basedOn w:val="Normal"/>
    <w:link w:val="BodyText3Char"/>
    <w:qFormat/>
    <w:pPr>
      <w:spacing w:after="120"/>
    </w:pPr>
    <w:rPr>
      <w:rFonts w:ascii="VNI-Times" w:hAnsi="VNI-Times"/>
      <w:color w:val="auto"/>
      <w:sz w:val="16"/>
      <w:szCs w:val="16"/>
    </w:rPr>
  </w:style>
  <w:style w:type="paragraph" w:styleId="BodyTextFirstIndent">
    <w:name w:val="Body Text First Indent"/>
    <w:basedOn w:val="BodyText"/>
    <w:link w:val="BodyTextFirstIndentChar"/>
    <w:uiPriority w:val="99"/>
    <w:unhideWhenUsed/>
    <w:qFormat/>
    <w:pPr>
      <w:spacing w:after="0"/>
      <w:ind w:firstLine="360"/>
    </w:pPr>
  </w:style>
  <w:style w:type="paragraph" w:styleId="BodyTextIndent">
    <w:name w:val="Body Text Indent"/>
    <w:basedOn w:val="Normal"/>
    <w:link w:val="BodyTextIndentChar"/>
    <w:unhideWhenUsed/>
    <w:qFormat/>
    <w:pPr>
      <w:spacing w:before="60" w:after="120"/>
      <w:ind w:left="360" w:firstLine="284"/>
      <w:jc w:val="both"/>
    </w:pPr>
    <w:rPr>
      <w:color w:val="auto"/>
      <w:sz w:val="24"/>
      <w:szCs w:val="24"/>
      <w:lang w:val="vi-VN" w:eastAsia="vi-VN"/>
    </w:rPr>
  </w:style>
  <w:style w:type="paragraph" w:styleId="BodyTextIndent2">
    <w:name w:val="Body Text Indent 2"/>
    <w:basedOn w:val="Normal"/>
    <w:link w:val="BodyTextIndent2Char"/>
    <w:uiPriority w:val="99"/>
    <w:unhideWhenUsed/>
    <w:qFormat/>
    <w:pPr>
      <w:spacing w:after="120" w:line="480" w:lineRule="auto"/>
      <w:ind w:left="283"/>
    </w:pPr>
    <w:rPr>
      <w:color w:val="auto"/>
      <w:sz w:val="24"/>
      <w:szCs w:val="24"/>
    </w:rPr>
  </w:style>
  <w:style w:type="paragraph" w:styleId="BodyTextIndent3">
    <w:name w:val="Body Text Indent 3"/>
    <w:basedOn w:val="Normal"/>
    <w:link w:val="BodyTextIndent3Char"/>
    <w:uiPriority w:val="99"/>
    <w:qFormat/>
    <w:pPr>
      <w:ind w:firstLine="900"/>
    </w:pPr>
    <w:rPr>
      <w:rFonts w:ascii=".VnTime" w:hAnsi=".VnTime"/>
      <w:color w:val="auto"/>
      <w:sz w:val="28"/>
      <w:szCs w:val="24"/>
    </w:rPr>
  </w:style>
  <w:style w:type="paragraph" w:styleId="Caption">
    <w:name w:val="caption"/>
    <w:basedOn w:val="Normal"/>
    <w:next w:val="Normal"/>
    <w:unhideWhenUsed/>
    <w:qFormat/>
    <w:pPr>
      <w:spacing w:after="200"/>
      <w:ind w:firstLine="284"/>
      <w:jc w:val="both"/>
    </w:pPr>
    <w:rPr>
      <w:i/>
      <w:iCs/>
      <w:color w:val="44546A"/>
      <w:sz w:val="18"/>
      <w:szCs w:val="18"/>
      <w:lang w:val="vi-VN" w:eastAsia="vi-VN"/>
    </w:rPr>
  </w:style>
  <w:style w:type="character" w:styleId="CommentReference">
    <w:name w:val="annotation reference"/>
    <w:uiPriority w:val="99"/>
    <w:semiHidden/>
    <w:qFormat/>
    <w:rPr>
      <w:sz w:val="16"/>
      <w:szCs w:val="16"/>
    </w:rPr>
  </w:style>
  <w:style w:type="paragraph" w:styleId="CommentText">
    <w:name w:val="annotation text"/>
    <w:basedOn w:val="Normal"/>
    <w:link w:val="CommentTextChar"/>
    <w:uiPriority w:val="99"/>
    <w:semiHidden/>
    <w:qFormat/>
    <w:rPr>
      <w:rFonts w:ascii=".VnTime" w:hAnsi=".VnTime" w:cstheme="minorBidi"/>
      <w:color w:val="auto"/>
      <w:sz w:val="22"/>
      <w:szCs w:val="22"/>
    </w:rPr>
  </w:style>
  <w:style w:type="paragraph" w:styleId="CommentSubject">
    <w:name w:val="annotation subject"/>
    <w:basedOn w:val="CommentText"/>
    <w:next w:val="CommentText"/>
    <w:link w:val="CommentSubjectChar"/>
    <w:uiPriority w:val="99"/>
    <w:semiHidden/>
    <w:qFormat/>
    <w:rPr>
      <w:b/>
      <w:bCs/>
    </w:rPr>
  </w:style>
  <w:style w:type="paragraph" w:styleId="DocumentMap">
    <w:name w:val="Document Map"/>
    <w:basedOn w:val="Normal"/>
    <w:link w:val="DocumentMapChar"/>
    <w:semiHidden/>
    <w:qFormat/>
    <w:pPr>
      <w:shd w:val="clear" w:color="auto" w:fill="000080"/>
    </w:pPr>
    <w:rPr>
      <w:rFonts w:ascii="Tahoma" w:hAnsi="Tahoma"/>
      <w:color w:val="auto"/>
      <w:sz w:val="20"/>
      <w:szCs w:val="20"/>
    </w:rPr>
  </w:style>
  <w:style w:type="character" w:styleId="Emphasis">
    <w:name w:val="Emphasis"/>
    <w:uiPriority w:val="20"/>
    <w:qFormat/>
    <w:rPr>
      <w:i/>
      <w:iCs/>
    </w:rPr>
  </w:style>
  <w:style w:type="character" w:styleId="FollowedHyperlink">
    <w:name w:val="FollowedHyperlink"/>
    <w:uiPriority w:val="99"/>
    <w:unhideWhenUsed/>
    <w:qFormat/>
    <w:rPr>
      <w:color w:val="954F72"/>
      <w:u w:val="single"/>
    </w:rPr>
  </w:style>
  <w:style w:type="paragraph" w:styleId="Footer">
    <w:name w:val="footer"/>
    <w:basedOn w:val="Normal"/>
    <w:link w:val="FooterChar"/>
    <w:unhideWhenUsed/>
    <w:qFormat/>
    <w:pPr>
      <w:tabs>
        <w:tab w:val="center" w:pos="4680"/>
        <w:tab w:val="right" w:pos="9360"/>
      </w:tabs>
      <w:ind w:firstLine="284"/>
      <w:jc w:val="both"/>
    </w:pPr>
    <w:rPr>
      <w:rFonts w:eastAsia="Calibri"/>
      <w:color w:val="auto"/>
      <w:sz w:val="24"/>
      <w:szCs w:val="22"/>
    </w:rPr>
  </w:style>
  <w:style w:type="character" w:styleId="FootnoteReference">
    <w:name w:val="footnote reference"/>
    <w:uiPriority w:val="99"/>
    <w:semiHidden/>
    <w:unhideWhenUsed/>
    <w:qFormat/>
    <w:rPr>
      <w:vertAlign w:val="superscript"/>
    </w:rPr>
  </w:style>
  <w:style w:type="paragraph" w:styleId="FootnoteText">
    <w:name w:val="footnote text"/>
    <w:basedOn w:val="Normal"/>
    <w:link w:val="FootnoteTextChar"/>
    <w:uiPriority w:val="99"/>
    <w:semiHidden/>
    <w:unhideWhenUsed/>
    <w:qFormat/>
    <w:pPr>
      <w:spacing w:after="200" w:line="276" w:lineRule="auto"/>
      <w:jc w:val="both"/>
    </w:pPr>
    <w:rPr>
      <w:rFonts w:eastAsia="Calibri"/>
      <w:color w:val="auto"/>
      <w:sz w:val="20"/>
      <w:szCs w:val="20"/>
    </w:rPr>
  </w:style>
  <w:style w:type="paragraph" w:styleId="Header">
    <w:name w:val="header"/>
    <w:aliases w:val=" Char"/>
    <w:basedOn w:val="Normal"/>
    <w:link w:val="HeaderChar"/>
    <w:uiPriority w:val="99"/>
    <w:unhideWhenUsed/>
    <w:qFormat/>
    <w:pPr>
      <w:tabs>
        <w:tab w:val="center" w:pos="4680"/>
        <w:tab w:val="right" w:pos="9360"/>
      </w:tabs>
      <w:ind w:firstLine="284"/>
      <w:jc w:val="both"/>
    </w:pPr>
    <w:rPr>
      <w:rFonts w:eastAsia="Calibri"/>
      <w:color w:val="auto"/>
      <w:sz w:val="24"/>
      <w:szCs w:val="22"/>
    </w:rPr>
  </w:style>
  <w:style w:type="character" w:styleId="Hyperlink">
    <w:name w:val="Hyperlink"/>
    <w:unhideWhenUsed/>
    <w:qFormat/>
    <w:rPr>
      <w:color w:val="0000FF"/>
      <w:u w:val="single"/>
    </w:rPr>
  </w:style>
  <w:style w:type="character" w:styleId="LineNumber">
    <w:name w:val="line number"/>
    <w:basedOn w:val="DefaultParagraphFont"/>
    <w:uiPriority w:val="99"/>
    <w:semiHidden/>
    <w:unhideWhenUsed/>
    <w:qFormat/>
  </w:style>
  <w:style w:type="paragraph" w:styleId="List">
    <w:name w:val="List"/>
    <w:basedOn w:val="Normal"/>
    <w:uiPriority w:val="99"/>
    <w:unhideWhenUsed/>
    <w:qFormat/>
    <w:pPr>
      <w:spacing w:before="60"/>
      <w:ind w:left="360" w:hanging="360"/>
      <w:contextualSpacing/>
      <w:jc w:val="both"/>
    </w:pPr>
    <w:rPr>
      <w:color w:val="auto"/>
      <w:sz w:val="24"/>
      <w:szCs w:val="24"/>
      <w:lang w:val="vi-VN" w:eastAsia="vi-VN"/>
    </w:rPr>
  </w:style>
  <w:style w:type="paragraph" w:styleId="List2">
    <w:name w:val="List 2"/>
    <w:basedOn w:val="Normal"/>
    <w:uiPriority w:val="99"/>
    <w:unhideWhenUsed/>
    <w:qFormat/>
    <w:pPr>
      <w:spacing w:before="60"/>
      <w:ind w:left="720" w:hanging="360"/>
      <w:contextualSpacing/>
      <w:jc w:val="both"/>
    </w:pPr>
    <w:rPr>
      <w:color w:val="auto"/>
      <w:sz w:val="24"/>
      <w:szCs w:val="24"/>
      <w:lang w:val="vi-VN" w:eastAsia="vi-VN"/>
    </w:rPr>
  </w:style>
  <w:style w:type="paragraph" w:styleId="ListBullet">
    <w:name w:val="List Bullet"/>
    <w:basedOn w:val="Normal"/>
    <w:link w:val="ListBulletChar"/>
    <w:unhideWhenUsed/>
    <w:qFormat/>
    <w:pPr>
      <w:numPr>
        <w:numId w:val="1"/>
      </w:numPr>
      <w:spacing w:before="60"/>
      <w:contextualSpacing/>
      <w:jc w:val="both"/>
    </w:pPr>
    <w:rPr>
      <w:color w:val="auto"/>
      <w:sz w:val="24"/>
      <w:szCs w:val="24"/>
      <w:lang w:val="vi-VN" w:eastAsia="vi-VN"/>
    </w:rPr>
  </w:style>
  <w:style w:type="paragraph" w:styleId="ListBullet2">
    <w:name w:val="List Bullet 2"/>
    <w:basedOn w:val="Normal"/>
    <w:unhideWhenUsed/>
    <w:qFormat/>
    <w:pPr>
      <w:numPr>
        <w:numId w:val="2"/>
      </w:numPr>
      <w:spacing w:before="60"/>
      <w:contextualSpacing/>
      <w:jc w:val="both"/>
    </w:pPr>
    <w:rPr>
      <w:color w:val="auto"/>
      <w:sz w:val="24"/>
      <w:szCs w:val="24"/>
      <w:lang w:val="vi-VN" w:eastAsia="vi-VN"/>
    </w:rPr>
  </w:style>
  <w:style w:type="paragraph" w:styleId="ListBullet3">
    <w:name w:val="List Bullet 3"/>
    <w:basedOn w:val="Normal"/>
    <w:uiPriority w:val="99"/>
    <w:unhideWhenUsed/>
    <w:qFormat/>
    <w:pPr>
      <w:numPr>
        <w:numId w:val="3"/>
      </w:numPr>
      <w:contextualSpacing/>
    </w:pPr>
    <w:rPr>
      <w:color w:val="auto"/>
      <w:sz w:val="24"/>
      <w:szCs w:val="24"/>
    </w:rPr>
  </w:style>
  <w:style w:type="paragraph" w:styleId="ListBullet4">
    <w:name w:val="List Bullet 4"/>
    <w:basedOn w:val="Normal"/>
    <w:qFormat/>
    <w:pPr>
      <w:numPr>
        <w:numId w:val="4"/>
      </w:numPr>
      <w:tabs>
        <w:tab w:val="clear" w:pos="1440"/>
        <w:tab w:val="left" w:pos="1209"/>
      </w:tabs>
      <w:ind w:left="1209"/>
    </w:pPr>
    <w:rPr>
      <w:rFonts w:ascii=".VnCentury Schoolbook" w:hAnsi=".VnCentury Schoolbook"/>
      <w:color w:val="auto"/>
      <w:sz w:val="21"/>
      <w:szCs w:val="20"/>
    </w:rPr>
  </w:style>
  <w:style w:type="paragraph" w:styleId="NormalWeb">
    <w:name w:val="Normal (Web)"/>
    <w:basedOn w:val="Normal"/>
    <w:link w:val="NormalWebChar"/>
    <w:uiPriority w:val="99"/>
    <w:unhideWhenUsed/>
    <w:qFormat/>
    <w:pPr>
      <w:spacing w:line="360" w:lineRule="auto"/>
      <w:ind w:firstLine="284"/>
      <w:jc w:val="both"/>
    </w:pPr>
    <w:rPr>
      <w:rFonts w:eastAsia="Calibri"/>
      <w:color w:val="auto"/>
      <w:sz w:val="24"/>
      <w:szCs w:val="24"/>
    </w:rPr>
  </w:style>
  <w:style w:type="paragraph" w:styleId="NormalIndent">
    <w:name w:val="Normal Indent"/>
    <w:basedOn w:val="Normal"/>
    <w:uiPriority w:val="99"/>
    <w:unhideWhenUsed/>
    <w:qFormat/>
    <w:pPr>
      <w:spacing w:before="60"/>
      <w:ind w:left="720" w:firstLine="284"/>
      <w:jc w:val="both"/>
    </w:pPr>
    <w:rPr>
      <w:color w:val="auto"/>
      <w:sz w:val="24"/>
      <w:szCs w:val="24"/>
      <w:lang w:val="vi-VN" w:eastAsia="vi-VN"/>
    </w:rPr>
  </w:style>
  <w:style w:type="character" w:styleId="PageNumber">
    <w:name w:val="page number"/>
    <w:qFormat/>
  </w:style>
  <w:style w:type="character" w:styleId="Strong">
    <w:name w:val="Strong"/>
    <w:uiPriority w:val="22"/>
    <w:qFormat/>
    <w:rPr>
      <w:b/>
      <w:bCs/>
    </w:rPr>
  </w:style>
  <w:style w:type="paragraph" w:styleId="Subtitle">
    <w:name w:val="Subtitle"/>
    <w:basedOn w:val="Normal"/>
    <w:next w:val="Normal"/>
    <w:link w:val="SubtitleChar"/>
    <w:uiPriority w:val="11"/>
    <w:qFormat/>
    <w:pPr>
      <w:spacing w:after="60"/>
      <w:jc w:val="center"/>
      <w:outlineLvl w:val="1"/>
    </w:pPr>
    <w:rPr>
      <w:color w:val="auto"/>
      <w:sz w:val="24"/>
      <w:szCs w:val="24"/>
    </w:rPr>
  </w:style>
  <w:style w:type="table" w:styleId="TableGrid">
    <w:name w:val="Table Grid"/>
    <w:aliases w:val="trongbang"/>
    <w:basedOn w:val="TableNormal"/>
    <w:uiPriority w:val="39"/>
    <w:qFormat/>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itle">
    <w:name w:val="Title"/>
    <w:basedOn w:val="Normal"/>
    <w:link w:val="TitleChar"/>
    <w:qFormat/>
    <w:pPr>
      <w:jc w:val="center"/>
    </w:pPr>
    <w:rPr>
      <w:rFonts w:ascii="VNI-Souvir" w:hAnsi="VNI-Souvir"/>
      <w:color w:val="auto"/>
      <w:sz w:val="48"/>
      <w:szCs w:val="24"/>
    </w:rPr>
  </w:style>
  <w:style w:type="paragraph" w:styleId="TOC1">
    <w:name w:val="toc 1"/>
    <w:basedOn w:val="Normal"/>
    <w:next w:val="Normal"/>
    <w:link w:val="TOC1Char"/>
    <w:uiPriority w:val="39"/>
    <w:unhideWhenUsed/>
    <w:qFormat/>
    <w:pPr>
      <w:spacing w:after="100" w:line="360" w:lineRule="auto"/>
      <w:ind w:firstLine="284"/>
      <w:jc w:val="both"/>
    </w:pPr>
    <w:rPr>
      <w:rFonts w:eastAsia="Calibri"/>
      <w:color w:val="auto"/>
      <w:sz w:val="24"/>
      <w:szCs w:val="22"/>
    </w:rPr>
  </w:style>
  <w:style w:type="paragraph" w:styleId="TOC2">
    <w:name w:val="toc 2"/>
    <w:basedOn w:val="Normal"/>
    <w:next w:val="Normal"/>
    <w:uiPriority w:val="39"/>
    <w:unhideWhenUsed/>
    <w:qFormat/>
    <w:pPr>
      <w:spacing w:after="100" w:line="360" w:lineRule="auto"/>
      <w:ind w:left="240" w:firstLine="284"/>
      <w:jc w:val="both"/>
    </w:pPr>
    <w:rPr>
      <w:rFonts w:eastAsia="Calibri"/>
      <w:color w:val="auto"/>
      <w:sz w:val="24"/>
      <w:szCs w:val="22"/>
    </w:rPr>
  </w:style>
  <w:style w:type="paragraph" w:styleId="TOC3">
    <w:name w:val="toc 3"/>
    <w:basedOn w:val="Normal"/>
    <w:next w:val="Normal"/>
    <w:uiPriority w:val="39"/>
    <w:unhideWhenUsed/>
    <w:qFormat/>
    <w:pPr>
      <w:spacing w:after="100" w:line="360" w:lineRule="auto"/>
      <w:ind w:left="480" w:firstLine="284"/>
      <w:jc w:val="both"/>
    </w:pPr>
    <w:rPr>
      <w:rFonts w:eastAsia="Calibri"/>
      <w:color w:val="auto"/>
      <w:sz w:val="24"/>
      <w:szCs w:val="22"/>
    </w:rPr>
  </w:style>
  <w:style w:type="paragraph" w:styleId="TOC4">
    <w:name w:val="toc 4"/>
    <w:basedOn w:val="Normal"/>
    <w:next w:val="Normal"/>
    <w:uiPriority w:val="39"/>
    <w:qFormat/>
    <w:pPr>
      <w:ind w:left="440"/>
    </w:pPr>
    <w:rPr>
      <w:rFonts w:cs="Calibri"/>
      <w:color w:val="auto"/>
      <w:sz w:val="20"/>
      <w:szCs w:val="20"/>
    </w:rPr>
  </w:style>
  <w:style w:type="paragraph" w:styleId="TOC5">
    <w:name w:val="toc 5"/>
    <w:basedOn w:val="Normal"/>
    <w:next w:val="Normal"/>
    <w:uiPriority w:val="39"/>
    <w:qFormat/>
    <w:pPr>
      <w:ind w:left="660"/>
    </w:pPr>
    <w:rPr>
      <w:rFonts w:cs="Calibri"/>
      <w:color w:val="auto"/>
      <w:sz w:val="20"/>
      <w:szCs w:val="20"/>
    </w:rPr>
  </w:style>
  <w:style w:type="paragraph" w:styleId="TOC6">
    <w:name w:val="toc 6"/>
    <w:basedOn w:val="Normal"/>
    <w:next w:val="Normal"/>
    <w:uiPriority w:val="39"/>
    <w:qFormat/>
    <w:pPr>
      <w:ind w:left="880"/>
    </w:pPr>
    <w:rPr>
      <w:rFonts w:cs="Calibri"/>
      <w:color w:val="auto"/>
      <w:sz w:val="20"/>
      <w:szCs w:val="20"/>
    </w:rPr>
  </w:style>
  <w:style w:type="paragraph" w:styleId="TOC7">
    <w:name w:val="toc 7"/>
    <w:basedOn w:val="Normal"/>
    <w:next w:val="Normal"/>
    <w:uiPriority w:val="39"/>
    <w:qFormat/>
    <w:pPr>
      <w:ind w:left="1100"/>
    </w:pPr>
    <w:rPr>
      <w:rFonts w:cs="Calibri"/>
      <w:color w:val="auto"/>
      <w:sz w:val="20"/>
      <w:szCs w:val="20"/>
    </w:rPr>
  </w:style>
  <w:style w:type="paragraph" w:styleId="TOC8">
    <w:name w:val="toc 8"/>
    <w:basedOn w:val="Normal"/>
    <w:next w:val="Normal"/>
    <w:uiPriority w:val="39"/>
    <w:qFormat/>
    <w:pPr>
      <w:ind w:left="1320"/>
    </w:pPr>
    <w:rPr>
      <w:rFonts w:cs="Calibri"/>
      <w:color w:val="auto"/>
      <w:sz w:val="20"/>
      <w:szCs w:val="20"/>
    </w:rPr>
  </w:style>
  <w:style w:type="paragraph" w:styleId="TOC9">
    <w:name w:val="toc 9"/>
    <w:basedOn w:val="Normal"/>
    <w:next w:val="Normal"/>
    <w:uiPriority w:val="39"/>
    <w:qFormat/>
    <w:pPr>
      <w:ind w:left="1540"/>
    </w:pPr>
    <w:rPr>
      <w:rFonts w:cs="Calibri"/>
      <w:color w:val="auto"/>
      <w:sz w:val="20"/>
      <w:szCs w:val="20"/>
    </w:rPr>
  </w:style>
  <w:style w:type="table" w:styleId="LightShading">
    <w:name w:val="Light Shading"/>
    <w:basedOn w:val="TableNormal"/>
    <w:uiPriority w:val="60"/>
    <w:qFormat/>
    <w:rPr>
      <w:rFonts w:ascii="Calibri" w:eastAsia="Yu Mincho" w:hAnsi="Calibri"/>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MTDisplayEquation">
    <w:name w:val="MTDisplayEquation"/>
    <w:basedOn w:val="Normal"/>
    <w:next w:val="Normal"/>
    <w:link w:val="MTDisplayEquationChar"/>
    <w:qFormat/>
    <w:pPr>
      <w:tabs>
        <w:tab w:val="center" w:pos="3680"/>
        <w:tab w:val="right" w:pos="7360"/>
      </w:tabs>
      <w:spacing w:after="200" w:line="276" w:lineRule="auto"/>
    </w:pPr>
    <w:rPr>
      <w:rFonts w:ascii="Palatino Linotype" w:eastAsia="Calibri" w:hAnsi="Palatino Linotype"/>
      <w:color w:val="FF0000"/>
      <w:sz w:val="24"/>
      <w:szCs w:val="22"/>
    </w:rPr>
  </w:style>
  <w:style w:type="character" w:customStyle="1" w:styleId="MTDisplayEquationChar">
    <w:name w:val="MTDisplayEquation Char"/>
    <w:link w:val="MTDisplayEquation"/>
    <w:qFormat/>
    <w:rPr>
      <w:rFonts w:ascii="Palatino Linotype" w:eastAsia="Calibri" w:hAnsi="Palatino Linotype" w:cs="Times New Roman"/>
      <w:color w:val="FF0000"/>
      <w:sz w:val="24"/>
    </w:rPr>
  </w:style>
  <w:style w:type="character" w:customStyle="1" w:styleId="Heading2Char">
    <w:name w:val="Heading 2 Char"/>
    <w:basedOn w:val="DefaultParagraphFont"/>
    <w:link w:val="Heading2"/>
    <w:qFormat/>
    <w:rPr>
      <w:rFonts w:ascii="Times New Roman" w:eastAsia="Times New Roman" w:hAnsi="Times New Roman" w:cs="Times New Roman"/>
      <w:b/>
      <w:bCs/>
      <w:color w:val="000000"/>
      <w:sz w:val="28"/>
      <w:szCs w:val="26"/>
    </w:rPr>
  </w:style>
  <w:style w:type="paragraph" w:styleId="ListParagraph">
    <w:name w:val="List Paragraph"/>
    <w:basedOn w:val="Normal"/>
    <w:link w:val="ListParagraphChar"/>
    <w:qFormat/>
    <w:pPr>
      <w:spacing w:after="160" w:line="259" w:lineRule="auto"/>
      <w:ind w:left="720"/>
      <w:contextualSpacing/>
    </w:pPr>
    <w:rPr>
      <w:rFonts w:asciiTheme="minorHAnsi" w:eastAsiaTheme="minorHAnsi" w:hAnsiTheme="minorHAnsi" w:cstheme="minorBidi"/>
      <w:color w:val="auto"/>
      <w:sz w:val="22"/>
      <w:szCs w:val="22"/>
    </w:rPr>
  </w:style>
  <w:style w:type="character" w:customStyle="1" w:styleId="ListParagraphChar">
    <w:name w:val="List Paragraph Char"/>
    <w:link w:val="ListParagraph"/>
    <w:qFormat/>
    <w:locked/>
  </w:style>
  <w:style w:type="character" w:customStyle="1" w:styleId="Heading1Char">
    <w:name w:val="Heading 1 Char"/>
    <w:basedOn w:val="DefaultParagraphFont"/>
    <w:link w:val="Heading1"/>
    <w:qFormat/>
    <w:rPr>
      <w:rFonts w:ascii="Times New Roman" w:eastAsia="Times New Roman" w:hAnsi="Times New Roman" w:cs="Times New Roman"/>
      <w:b/>
      <w:bCs/>
      <w:kern w:val="32"/>
      <w:sz w:val="28"/>
      <w:szCs w:val="32"/>
    </w:rPr>
  </w:style>
  <w:style w:type="character" w:customStyle="1" w:styleId="Heading3Char">
    <w:name w:val="Heading 3 Char"/>
    <w:basedOn w:val="DefaultParagraphFont"/>
    <w:link w:val="Heading3"/>
    <w:qFormat/>
    <w:rPr>
      <w:rFonts w:ascii="Times New Roman" w:eastAsia="Times New Roman" w:hAnsi="Times New Roman" w:cs="Times New Roman"/>
      <w:b/>
      <w:color w:val="000000"/>
      <w:sz w:val="24"/>
      <w:szCs w:val="24"/>
    </w:rPr>
  </w:style>
  <w:style w:type="character" w:customStyle="1" w:styleId="Heading4Char">
    <w:name w:val="Heading 4 Char"/>
    <w:basedOn w:val="DefaultParagraphFont"/>
    <w:link w:val="Heading4"/>
    <w:qFormat/>
    <w:rPr>
      <w:rFonts w:ascii="Times New Roman" w:eastAsia="Times New Roman" w:hAnsi="Times New Roman" w:cs="Times New Roman"/>
      <w:sz w:val="24"/>
      <w:szCs w:val="24"/>
    </w:rPr>
  </w:style>
  <w:style w:type="character" w:customStyle="1" w:styleId="Heading5Char">
    <w:name w:val="Heading 5 Char"/>
    <w:basedOn w:val="DefaultParagraphFont"/>
    <w:link w:val="Heading5"/>
    <w:qFormat/>
    <w:rPr>
      <w:rFonts w:ascii="Times New Roman" w:eastAsia="Times New Roman" w:hAnsi="Times New Roman" w:cs="Times New Roman"/>
      <w:sz w:val="20"/>
      <w:szCs w:val="20"/>
    </w:rPr>
  </w:style>
  <w:style w:type="character" w:customStyle="1" w:styleId="Heading6Char">
    <w:name w:val="Heading 6 Char"/>
    <w:basedOn w:val="DefaultParagraphFont"/>
    <w:link w:val="Heading6"/>
    <w:qFormat/>
    <w:rPr>
      <w:rFonts w:ascii="Times New Roman" w:eastAsia="Times New Roman" w:hAnsi="Times New Roman" w:cs="Times New Roman"/>
      <w:sz w:val="15"/>
      <w:szCs w:val="15"/>
    </w:rPr>
  </w:style>
  <w:style w:type="character" w:customStyle="1" w:styleId="HeaderChar">
    <w:name w:val="Header Char"/>
    <w:aliases w:val=" Char Char"/>
    <w:basedOn w:val="DefaultParagraphFont"/>
    <w:link w:val="Header"/>
    <w:uiPriority w:val="99"/>
    <w:qFormat/>
    <w:rPr>
      <w:rFonts w:ascii="Times New Roman" w:eastAsia="Calibri" w:hAnsi="Times New Roman" w:cs="Times New Roman"/>
      <w:sz w:val="24"/>
    </w:rPr>
  </w:style>
  <w:style w:type="character" w:customStyle="1" w:styleId="FooterChar">
    <w:name w:val="Footer Char"/>
    <w:basedOn w:val="DefaultParagraphFont"/>
    <w:link w:val="Footer"/>
    <w:qFormat/>
    <w:rPr>
      <w:rFonts w:ascii="Times New Roman" w:eastAsia="Calibri" w:hAnsi="Times New Roman" w:cs="Times New Roman"/>
      <w:sz w:val="24"/>
    </w:rPr>
  </w:style>
  <w:style w:type="paragraph" w:customStyle="1" w:styleId="Default">
    <w:name w:val="Default"/>
    <w:qFormat/>
    <w:pPr>
      <w:autoSpaceDE w:val="0"/>
      <w:autoSpaceDN w:val="0"/>
      <w:adjustRightInd w:val="0"/>
      <w:ind w:firstLine="284"/>
      <w:jc w:val="both"/>
    </w:pPr>
    <w:rPr>
      <w:rFonts w:eastAsia="Calibri"/>
      <w:color w:val="000000"/>
      <w:sz w:val="24"/>
      <w:szCs w:val="24"/>
    </w:rPr>
  </w:style>
  <w:style w:type="character" w:customStyle="1" w:styleId="fontstyle01">
    <w:name w:val="fontstyle01"/>
    <w:qFormat/>
    <w:rPr>
      <w:rFonts w:ascii="VNI-Franko" w:hAnsi="VNI-Franko" w:hint="default"/>
      <w:color w:val="000000"/>
      <w:sz w:val="26"/>
      <w:szCs w:val="26"/>
    </w:rPr>
  </w:style>
  <w:style w:type="character" w:customStyle="1" w:styleId="fontstyle21">
    <w:name w:val="fontstyle21"/>
    <w:qFormat/>
    <w:rPr>
      <w:rFonts w:ascii="Palatino Linotype" w:hAnsi="Palatino Linotype" w:hint="default"/>
      <w:b/>
      <w:bCs/>
      <w:color w:val="000000"/>
      <w:sz w:val="22"/>
      <w:szCs w:val="22"/>
    </w:rPr>
  </w:style>
  <w:style w:type="table" w:customStyle="1" w:styleId="TableGrid1">
    <w:name w:val="Table Grid1"/>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0">
    <w:name w:val="Body text (2)_"/>
    <w:link w:val="Bodytext21"/>
    <w:qFormat/>
    <w:rPr>
      <w:rFonts w:ascii="Times New Roman" w:eastAsia="Times New Roman" w:hAnsi="Times New Roman"/>
      <w:sz w:val="18"/>
      <w:szCs w:val="18"/>
      <w:shd w:val="clear" w:color="auto" w:fill="FFFFFF"/>
    </w:rPr>
  </w:style>
  <w:style w:type="paragraph" w:customStyle="1" w:styleId="Bodytext21">
    <w:name w:val="Body text (2)"/>
    <w:basedOn w:val="Normal"/>
    <w:link w:val="Bodytext20"/>
    <w:qFormat/>
    <w:pPr>
      <w:widowControl w:val="0"/>
      <w:shd w:val="clear" w:color="auto" w:fill="FFFFFF"/>
      <w:spacing w:line="270" w:lineRule="exact"/>
      <w:ind w:firstLine="284"/>
      <w:jc w:val="both"/>
    </w:pPr>
    <w:rPr>
      <w:rFonts w:cstheme="minorBidi"/>
      <w:color w:val="auto"/>
      <w:sz w:val="18"/>
      <w:szCs w:val="18"/>
    </w:rPr>
  </w:style>
  <w:style w:type="character" w:customStyle="1" w:styleId="Bodytext4">
    <w:name w:val="Body text (4)_"/>
    <w:link w:val="Bodytext40"/>
    <w:qFormat/>
    <w:rPr>
      <w:rFonts w:ascii="Times New Roman" w:eastAsia="Times New Roman" w:hAnsi="Times New Roman"/>
      <w:i/>
      <w:iCs/>
      <w:shd w:val="clear" w:color="auto" w:fill="FFFFFF"/>
    </w:rPr>
  </w:style>
  <w:style w:type="paragraph" w:customStyle="1" w:styleId="Bodytext40">
    <w:name w:val="Body text (4)"/>
    <w:basedOn w:val="Normal"/>
    <w:link w:val="Bodytext4"/>
    <w:qFormat/>
    <w:pPr>
      <w:widowControl w:val="0"/>
      <w:shd w:val="clear" w:color="auto" w:fill="FFFFFF"/>
      <w:spacing w:before="60" w:line="270" w:lineRule="exact"/>
      <w:ind w:firstLine="284"/>
    </w:pPr>
    <w:rPr>
      <w:rFonts w:cstheme="minorBidi"/>
      <w:i/>
      <w:iCs/>
      <w:color w:val="auto"/>
      <w:sz w:val="22"/>
      <w:szCs w:val="22"/>
    </w:rPr>
  </w:style>
  <w:style w:type="table" w:customStyle="1" w:styleId="TableGrid4">
    <w:name w:val="Table Grid4"/>
    <w:basedOn w:val="TableNormal"/>
    <w:uiPriority w:val="3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
    <w:name w:val="Table Grid5"/>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llowedHyperlink1">
    <w:name w:val="FollowedHyperlink1"/>
    <w:uiPriority w:val="99"/>
    <w:semiHidden/>
    <w:unhideWhenUsed/>
    <w:qFormat/>
    <w:rPr>
      <w:color w:val="954F72"/>
      <w:u w:val="single"/>
    </w:rPr>
  </w:style>
  <w:style w:type="character" w:customStyle="1" w:styleId="fontstyle31">
    <w:name w:val="fontstyle31"/>
    <w:qFormat/>
    <w:rPr>
      <w:rFonts w:ascii="Symbol" w:hAnsi="Symbol" w:hint="default"/>
      <w:color w:val="000000"/>
      <w:sz w:val="22"/>
      <w:szCs w:val="22"/>
    </w:rPr>
  </w:style>
  <w:style w:type="character" w:customStyle="1" w:styleId="fontstyle41">
    <w:name w:val="fontstyle41"/>
    <w:qFormat/>
    <w:rPr>
      <w:rFonts w:ascii="Symbol" w:hAnsi="Symbol" w:hint="default"/>
      <w:color w:val="000000"/>
      <w:sz w:val="92"/>
      <w:szCs w:val="92"/>
    </w:rPr>
  </w:style>
  <w:style w:type="character" w:customStyle="1" w:styleId="fontstyle51">
    <w:name w:val="fontstyle51"/>
    <w:qFormat/>
    <w:rPr>
      <w:rFonts w:ascii="MT Extra" w:hAnsi="MT Extra" w:hint="default"/>
      <w:color w:val="000000"/>
      <w:sz w:val="84"/>
      <w:szCs w:val="84"/>
    </w:rPr>
  </w:style>
  <w:style w:type="table" w:customStyle="1" w:styleId="TableGrid6">
    <w:name w:val="Table Grid6"/>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
    <w:name w:val="Table Grid8"/>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alloonTextChar">
    <w:name w:val="Balloon Text Char"/>
    <w:basedOn w:val="DefaultParagraphFont"/>
    <w:link w:val="BalloonText"/>
    <w:qFormat/>
    <w:rPr>
      <w:rFonts w:ascii="Tahoma" w:eastAsia="Calibri" w:hAnsi="Tahoma" w:cs="Tahoma"/>
      <w:sz w:val="16"/>
      <w:szCs w:val="16"/>
    </w:rPr>
  </w:style>
  <w:style w:type="table" w:customStyle="1" w:styleId="TableGrid9">
    <w:name w:val="Table Grid9"/>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
    <w:name w:val="Table Grid10"/>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
    <w:name w:val="Table Grid13"/>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4">
    <w:name w:val="Table Grid14"/>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5">
    <w:name w:val="Table Grid15"/>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6">
    <w:name w:val="Table Grid16"/>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7">
    <w:name w:val="Table Grid17"/>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8">
    <w:name w:val="Table Grid18"/>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9">
    <w:name w:val="Table Grid19"/>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0">
    <w:name w:val="Table Grid20"/>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
    <w:name w:val="Table Grid22"/>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
    <w:name w:val="Table Grid23"/>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4">
    <w:name w:val="Table Grid24"/>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5">
    <w:name w:val="Table Grid25"/>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6">
    <w:name w:val="Table Grid26"/>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7">
    <w:name w:val="Table Grid27"/>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8">
    <w:name w:val="Table Grid28"/>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9">
    <w:name w:val="Table Grid29"/>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OCHeading1">
    <w:name w:val="TOC Heading1"/>
    <w:basedOn w:val="Heading1"/>
    <w:next w:val="Normal"/>
    <w:uiPriority w:val="39"/>
    <w:unhideWhenUsed/>
    <w:qFormat/>
    <w:pPr>
      <w:keepLines/>
      <w:spacing w:line="259" w:lineRule="auto"/>
      <w:jc w:val="left"/>
      <w:outlineLvl w:val="9"/>
    </w:pPr>
    <w:rPr>
      <w:rFonts w:ascii="Calibri Light" w:hAnsi="Calibri Light"/>
      <w:b w:val="0"/>
      <w:bCs w:val="0"/>
      <w:color w:val="2E74B5"/>
      <w:kern w:val="0"/>
    </w:rPr>
  </w:style>
  <w:style w:type="character" w:customStyle="1" w:styleId="fontstyle11">
    <w:name w:val="fontstyle11"/>
    <w:qFormat/>
    <w:rPr>
      <w:rFonts w:ascii="TimesNewRomanPSMT" w:hAnsi="TimesNewRomanPSMT" w:hint="default"/>
      <w:color w:val="000000"/>
      <w:sz w:val="22"/>
      <w:szCs w:val="22"/>
    </w:rPr>
  </w:style>
  <w:style w:type="character" w:styleId="PlaceholderText">
    <w:name w:val="Placeholder Text"/>
    <w:uiPriority w:val="99"/>
    <w:semiHidden/>
    <w:qFormat/>
    <w:rPr>
      <w:color w:val="808080"/>
    </w:rPr>
  </w:style>
  <w:style w:type="paragraph" w:styleId="NoSpacing">
    <w:name w:val="No Spacing"/>
    <w:link w:val="NoSpacingChar"/>
    <w:uiPriority w:val="1"/>
    <w:qFormat/>
    <w:pPr>
      <w:ind w:firstLine="284"/>
      <w:jc w:val="both"/>
    </w:pPr>
    <w:rPr>
      <w:rFonts w:eastAsia="Calibri"/>
      <w:sz w:val="24"/>
      <w:szCs w:val="22"/>
    </w:rPr>
  </w:style>
  <w:style w:type="character" w:customStyle="1" w:styleId="Bodytext2Exact">
    <w:name w:val="Body text (2) Exact"/>
    <w:qFormat/>
    <w:rPr>
      <w:rFonts w:ascii="Times New Roman" w:eastAsia="Times New Roman" w:hAnsi="Times New Roman" w:cs="Times New Roman"/>
      <w:sz w:val="22"/>
      <w:szCs w:val="22"/>
      <w:u w:val="none"/>
    </w:rPr>
  </w:style>
  <w:style w:type="character" w:customStyle="1" w:styleId="Bodytext2115pt">
    <w:name w:val="Body text (2) + 11.5 pt"/>
    <w:aliases w:val="Italic Exact,Picture caption + Bold,Body text (2) + Constantia,8.5 pt,Body text (3) + Not Bold,Table of contents (2) + Candara,7 pt,Table of contents + Tahoma,Body text (45) + Candara,Body text (2) + 16 pt,Body text (2) + 22 pt"/>
    <w:qFormat/>
    <w:rPr>
      <w:rFonts w:ascii="Times New Roman" w:eastAsia="Times New Roman" w:hAnsi="Times New Roman" w:cs="Times New Roman"/>
      <w:i/>
      <w:iCs/>
      <w:sz w:val="23"/>
      <w:szCs w:val="23"/>
      <w:u w:val="none"/>
      <w:shd w:val="clear" w:color="auto" w:fill="FFFFFF"/>
    </w:rPr>
  </w:style>
  <w:style w:type="character" w:customStyle="1" w:styleId="Bodytext28pt">
    <w:name w:val="Body text (2) + 8 pt"/>
    <w:aliases w:val="Spacing 0 pt Exact,Spacing 0 pt,Body text (12) + 7 pt,Heading #10 + 19 pt,Not Bold,Header or footer + 11 pt,Body text (7) + Italic,Body text (9) + Not Italic,Body text (5) + 15 pt,Body text (8) + Italic,Heading #9 + 11 pt,15 pt"/>
    <w:qFormat/>
    <w:rPr>
      <w:rFonts w:ascii="Times New Roman" w:eastAsia="Times New Roman" w:hAnsi="Times New Roman" w:cs="Times New Roman"/>
      <w:spacing w:val="10"/>
      <w:sz w:val="16"/>
      <w:szCs w:val="16"/>
      <w:u w:val="none"/>
      <w:shd w:val="clear" w:color="auto" w:fill="FFFFFF"/>
    </w:rPr>
  </w:style>
  <w:style w:type="character" w:customStyle="1" w:styleId="Bodytext210pt">
    <w:name w:val="Body text (2) + 10 pt"/>
    <w:aliases w:val="Spacing 1 pt,Small Caps,Bold,Body text (2) + 17 pt,Body text (2) + 13 pt,Spacing -1 pt,Body text (10) + Georgia,10.5 pt,Body text (2) + 19 pt,Body text (16) + 10.5 pt,Body text (13) + 10.5 pt,Body text (13) + 13 pt,Bold10,Not Bold3"/>
    <w:qFormat/>
    <w:rPr>
      <w:rFonts w:ascii="Times New Roman" w:eastAsia="Times New Roman" w:hAnsi="Times New Roman" w:cs="Times New Roman"/>
      <w:color w:val="000000"/>
      <w:spacing w:val="20"/>
      <w:w w:val="100"/>
      <w:position w:val="0"/>
      <w:sz w:val="20"/>
      <w:szCs w:val="20"/>
      <w:u w:val="none"/>
      <w:shd w:val="clear" w:color="auto" w:fill="FFFFFF"/>
      <w:lang w:val="vi-VN" w:eastAsia="vi-VN" w:bidi="vi-VN"/>
    </w:rPr>
  </w:style>
  <w:style w:type="character" w:customStyle="1" w:styleId="Bodytext2Tahoma">
    <w:name w:val="Body text (2) + Tahoma"/>
    <w:aliases w:val="16 pt,Italic,Body text (2) + Consolas,11 pt,Body text (2) + 10.5 pt,Body text (12) + Tahoma,10 pt,Header or footer + Not Bold,Body text (5) + 10 pt,Body text (20) + Times New Roman,12 pt,Body text (20) + 16 pt"/>
    <w:qFormat/>
    <w:rPr>
      <w:rFonts w:ascii="Tahoma" w:eastAsia="Tahoma" w:hAnsi="Tahoma" w:cs="Tahoma"/>
      <w:i/>
      <w:iCs/>
      <w:color w:val="000000"/>
      <w:spacing w:val="0"/>
      <w:w w:val="100"/>
      <w:position w:val="0"/>
      <w:sz w:val="32"/>
      <w:szCs w:val="32"/>
      <w:u w:val="none"/>
      <w:shd w:val="clear" w:color="auto" w:fill="FFFFFF"/>
      <w:lang w:val="vi-VN" w:eastAsia="vi-VN" w:bidi="vi-VN"/>
    </w:rPr>
  </w:style>
  <w:style w:type="character" w:customStyle="1" w:styleId="Bodytext23Exact">
    <w:name w:val="Body text (23) Exact"/>
    <w:link w:val="Bodytext23"/>
    <w:qFormat/>
    <w:rPr>
      <w:rFonts w:ascii="Times New Roman" w:eastAsia="Times New Roman" w:hAnsi="Times New Roman" w:cs="Times New Roman"/>
      <w:spacing w:val="10"/>
      <w:sz w:val="8"/>
      <w:szCs w:val="8"/>
      <w:shd w:val="clear" w:color="auto" w:fill="FFFFFF"/>
    </w:rPr>
  </w:style>
  <w:style w:type="paragraph" w:customStyle="1" w:styleId="Bodytext23">
    <w:name w:val="Body text (23)"/>
    <w:basedOn w:val="Normal"/>
    <w:link w:val="Bodytext23Exact"/>
    <w:qFormat/>
    <w:pPr>
      <w:widowControl w:val="0"/>
      <w:shd w:val="clear" w:color="auto" w:fill="FFFFFF"/>
      <w:spacing w:before="240" w:line="0" w:lineRule="atLeast"/>
      <w:jc w:val="both"/>
    </w:pPr>
    <w:rPr>
      <w:color w:val="auto"/>
      <w:spacing w:val="10"/>
      <w:sz w:val="8"/>
      <w:szCs w:val="8"/>
    </w:rPr>
  </w:style>
  <w:style w:type="paragraph" w:customStyle="1" w:styleId="mab5">
    <w:name w:val="mab5"/>
    <w:basedOn w:val="Normal"/>
    <w:uiPriority w:val="99"/>
    <w:qFormat/>
    <w:pPr>
      <w:spacing w:before="60" w:after="75"/>
      <w:ind w:firstLine="284"/>
      <w:jc w:val="both"/>
    </w:pPr>
    <w:rPr>
      <w:color w:val="auto"/>
      <w:sz w:val="24"/>
      <w:szCs w:val="24"/>
      <w:lang w:val="vi-VN" w:eastAsia="vi-VN"/>
    </w:rPr>
  </w:style>
  <w:style w:type="paragraph" w:customStyle="1" w:styleId="bodytext200">
    <w:name w:val="bodytext20"/>
    <w:basedOn w:val="Normal"/>
    <w:qFormat/>
    <w:pPr>
      <w:spacing w:before="60" w:after="150"/>
      <w:ind w:firstLine="284"/>
      <w:jc w:val="both"/>
    </w:pPr>
    <w:rPr>
      <w:color w:val="auto"/>
      <w:sz w:val="24"/>
      <w:szCs w:val="24"/>
      <w:lang w:val="vi-VN" w:eastAsia="vi-VN"/>
    </w:rPr>
  </w:style>
  <w:style w:type="paragraph" w:customStyle="1" w:styleId="bodytext30">
    <w:name w:val="bodytext30"/>
    <w:basedOn w:val="Normal"/>
    <w:qFormat/>
    <w:pPr>
      <w:spacing w:before="60" w:after="150"/>
      <w:ind w:firstLine="284"/>
      <w:jc w:val="both"/>
    </w:pPr>
    <w:rPr>
      <w:color w:val="auto"/>
      <w:sz w:val="24"/>
      <w:szCs w:val="24"/>
      <w:lang w:val="vi-VN" w:eastAsia="vi-VN"/>
    </w:rPr>
  </w:style>
  <w:style w:type="paragraph" w:customStyle="1" w:styleId="heading10">
    <w:name w:val="heading10"/>
    <w:basedOn w:val="Normal"/>
    <w:qFormat/>
    <w:pPr>
      <w:spacing w:before="60" w:after="150"/>
      <w:ind w:firstLine="284"/>
      <w:jc w:val="both"/>
    </w:pPr>
    <w:rPr>
      <w:color w:val="auto"/>
      <w:sz w:val="24"/>
      <w:szCs w:val="24"/>
      <w:lang w:val="vi-VN" w:eastAsia="vi-VN"/>
    </w:rPr>
  </w:style>
  <w:style w:type="paragraph" w:customStyle="1" w:styleId="bodytext41">
    <w:name w:val="bodytext4"/>
    <w:basedOn w:val="Normal"/>
    <w:qFormat/>
    <w:pPr>
      <w:spacing w:before="60" w:after="150"/>
      <w:ind w:firstLine="284"/>
      <w:jc w:val="both"/>
    </w:pPr>
    <w:rPr>
      <w:color w:val="auto"/>
      <w:sz w:val="24"/>
      <w:szCs w:val="24"/>
      <w:lang w:val="vi-VN" w:eastAsia="vi-VN"/>
    </w:rPr>
  </w:style>
  <w:style w:type="paragraph" w:customStyle="1" w:styleId="bodytext1">
    <w:name w:val="bodytext1"/>
    <w:basedOn w:val="Normal"/>
    <w:qFormat/>
    <w:pPr>
      <w:spacing w:before="60" w:after="150"/>
      <w:ind w:firstLine="284"/>
      <w:jc w:val="both"/>
    </w:pPr>
    <w:rPr>
      <w:color w:val="auto"/>
      <w:sz w:val="24"/>
      <w:szCs w:val="24"/>
      <w:lang w:val="vi-VN" w:eastAsia="vi-VN"/>
    </w:rPr>
  </w:style>
  <w:style w:type="paragraph" w:customStyle="1" w:styleId="bodytext80">
    <w:name w:val="bodytext80"/>
    <w:basedOn w:val="Normal"/>
    <w:qFormat/>
    <w:pPr>
      <w:spacing w:before="60" w:after="150"/>
      <w:ind w:firstLine="284"/>
      <w:jc w:val="both"/>
    </w:pPr>
    <w:rPr>
      <w:color w:val="auto"/>
      <w:sz w:val="24"/>
      <w:szCs w:val="24"/>
      <w:lang w:val="vi-VN" w:eastAsia="vi-VN"/>
    </w:rPr>
  </w:style>
  <w:style w:type="paragraph" w:customStyle="1" w:styleId="heading120">
    <w:name w:val="heading120"/>
    <w:basedOn w:val="Normal"/>
    <w:qFormat/>
    <w:pPr>
      <w:spacing w:before="60" w:after="150"/>
      <w:ind w:firstLine="284"/>
      <w:jc w:val="both"/>
    </w:pPr>
    <w:rPr>
      <w:color w:val="auto"/>
      <w:sz w:val="24"/>
      <w:szCs w:val="24"/>
      <w:lang w:val="vi-VN" w:eastAsia="vi-VN"/>
    </w:rPr>
  </w:style>
  <w:style w:type="paragraph" w:customStyle="1" w:styleId="bodytext6">
    <w:name w:val="bodytext6"/>
    <w:basedOn w:val="Normal"/>
    <w:qFormat/>
    <w:pPr>
      <w:spacing w:before="60" w:after="150"/>
      <w:ind w:firstLine="284"/>
      <w:jc w:val="both"/>
    </w:pPr>
    <w:rPr>
      <w:color w:val="auto"/>
      <w:sz w:val="24"/>
      <w:szCs w:val="24"/>
      <w:lang w:val="vi-VN" w:eastAsia="vi-VN"/>
    </w:rPr>
  </w:style>
  <w:style w:type="paragraph" w:customStyle="1" w:styleId="magl30">
    <w:name w:val="magl30"/>
    <w:basedOn w:val="Normal"/>
    <w:qFormat/>
    <w:pPr>
      <w:spacing w:before="60" w:after="150"/>
      <w:ind w:left="450" w:firstLine="284"/>
      <w:jc w:val="both"/>
    </w:pPr>
    <w:rPr>
      <w:color w:val="auto"/>
      <w:sz w:val="24"/>
      <w:szCs w:val="24"/>
      <w:lang w:val="vi-VN" w:eastAsia="vi-VN"/>
    </w:rPr>
  </w:style>
  <w:style w:type="character" w:customStyle="1" w:styleId="cl6661">
    <w:name w:val="cl6661"/>
    <w:qFormat/>
    <w:rPr>
      <w:color w:val="666666"/>
    </w:rPr>
  </w:style>
  <w:style w:type="paragraph" w:customStyle="1" w:styleId="listparagraph0">
    <w:name w:val="listparagraph"/>
    <w:basedOn w:val="Normal"/>
    <w:qFormat/>
    <w:pPr>
      <w:spacing w:before="60" w:after="150"/>
      <w:ind w:firstLine="284"/>
      <w:jc w:val="both"/>
    </w:pPr>
    <w:rPr>
      <w:color w:val="auto"/>
      <w:sz w:val="24"/>
      <w:szCs w:val="24"/>
      <w:lang w:val="vi-VN" w:eastAsia="vi-VN"/>
    </w:rPr>
  </w:style>
  <w:style w:type="character" w:customStyle="1" w:styleId="apple-converted-space">
    <w:name w:val="apple-converted-space"/>
    <w:basedOn w:val="DefaultParagraphFont"/>
    <w:qFormat/>
  </w:style>
  <w:style w:type="character" w:customStyle="1" w:styleId="Bodytext2Georgia">
    <w:name w:val="Body text (2) + Georgia"/>
    <w:aliases w:val="9.5 pt,9 pt Exact,9 pt,Heading #11 (3) + Georgia,6 pt,6.5 pt Exact,14 pt,Scale 60%,6.5 pt,Body text (25) + Georgia,Scale 66%,Body text (2) + Arial Narrow,11.5 pt,Body text (37) + Times New Roman,Body text (42) + Georgia"/>
    <w:qFormat/>
    <w:rPr>
      <w:rFonts w:ascii="Georgia" w:eastAsia="Georgia" w:hAnsi="Georgia" w:cs="Georgia"/>
      <w:color w:val="000000"/>
      <w:spacing w:val="0"/>
      <w:w w:val="100"/>
      <w:position w:val="0"/>
      <w:sz w:val="19"/>
      <w:szCs w:val="19"/>
      <w:u w:val="none"/>
      <w:lang w:val="vi-VN" w:eastAsia="vi-VN" w:bidi="vi-VN"/>
    </w:rPr>
  </w:style>
  <w:style w:type="character" w:customStyle="1" w:styleId="Bodytext2SmallCaps">
    <w:name w:val="Body text (2) + Small Caps"/>
    <w:qFormat/>
    <w:rPr>
      <w:rFonts w:ascii="Times New Roman" w:eastAsia="Times New Roman" w:hAnsi="Times New Roman"/>
      <w:sz w:val="18"/>
      <w:szCs w:val="18"/>
      <w:shd w:val="clear" w:color="auto" w:fill="FFFFFF"/>
    </w:rPr>
  </w:style>
  <w:style w:type="character" w:customStyle="1" w:styleId="mjx-char2">
    <w:name w:val="mjx-char2"/>
    <w:qFormat/>
  </w:style>
  <w:style w:type="character" w:customStyle="1" w:styleId="mjxassistivemathml">
    <w:name w:val="mjx_assistive_mathml"/>
    <w:basedOn w:val="DefaultParagraphFont"/>
    <w:qFormat/>
  </w:style>
  <w:style w:type="paragraph" w:customStyle="1" w:styleId="msonormal0">
    <w:name w:val="msonormal"/>
    <w:basedOn w:val="Normal"/>
    <w:qFormat/>
    <w:pPr>
      <w:spacing w:after="150"/>
    </w:pPr>
    <w:rPr>
      <w:color w:val="auto"/>
      <w:sz w:val="24"/>
      <w:szCs w:val="24"/>
    </w:rPr>
  </w:style>
  <w:style w:type="paragraph" w:customStyle="1" w:styleId="arial">
    <w:name w:val="arial"/>
    <w:basedOn w:val="Normal"/>
    <w:qFormat/>
    <w:pPr>
      <w:spacing w:after="150"/>
    </w:pPr>
    <w:rPr>
      <w:rFonts w:ascii="Arial" w:hAnsi="Arial" w:cs="Arial"/>
      <w:color w:val="auto"/>
      <w:sz w:val="24"/>
      <w:szCs w:val="24"/>
    </w:rPr>
  </w:style>
  <w:style w:type="paragraph" w:customStyle="1" w:styleId="hidden">
    <w:name w:val="hidden"/>
    <w:basedOn w:val="Normal"/>
    <w:qFormat/>
    <w:pPr>
      <w:spacing w:after="150"/>
    </w:pPr>
    <w:rPr>
      <w:vanish/>
      <w:color w:val="auto"/>
      <w:sz w:val="24"/>
      <w:szCs w:val="24"/>
    </w:rPr>
  </w:style>
  <w:style w:type="paragraph" w:customStyle="1" w:styleId="s14">
    <w:name w:val="s14"/>
    <w:basedOn w:val="Normal"/>
    <w:qFormat/>
    <w:pPr>
      <w:spacing w:after="150"/>
    </w:pPr>
    <w:rPr>
      <w:color w:val="auto"/>
      <w:sz w:val="21"/>
      <w:szCs w:val="21"/>
    </w:rPr>
  </w:style>
  <w:style w:type="paragraph" w:customStyle="1" w:styleId="s18">
    <w:name w:val="s18"/>
    <w:basedOn w:val="Normal"/>
    <w:qFormat/>
    <w:pPr>
      <w:spacing w:after="150"/>
    </w:pPr>
    <w:rPr>
      <w:color w:val="auto"/>
      <w:sz w:val="27"/>
      <w:szCs w:val="27"/>
    </w:rPr>
  </w:style>
  <w:style w:type="paragraph" w:customStyle="1" w:styleId="s24">
    <w:name w:val="s24"/>
    <w:basedOn w:val="Normal"/>
    <w:qFormat/>
    <w:pPr>
      <w:spacing w:after="150"/>
    </w:pPr>
    <w:rPr>
      <w:color w:val="auto"/>
      <w:sz w:val="36"/>
      <w:szCs w:val="36"/>
    </w:rPr>
  </w:style>
  <w:style w:type="paragraph" w:customStyle="1" w:styleId="magt5">
    <w:name w:val="magt5"/>
    <w:basedOn w:val="Normal"/>
    <w:qFormat/>
    <w:pPr>
      <w:spacing w:before="75" w:after="150"/>
    </w:pPr>
    <w:rPr>
      <w:color w:val="auto"/>
      <w:sz w:val="24"/>
      <w:szCs w:val="24"/>
    </w:rPr>
  </w:style>
  <w:style w:type="paragraph" w:customStyle="1" w:styleId="top35">
    <w:name w:val="top35"/>
    <w:basedOn w:val="Normal"/>
    <w:qFormat/>
    <w:pPr>
      <w:spacing w:before="525" w:after="150"/>
    </w:pPr>
    <w:rPr>
      <w:color w:val="auto"/>
      <w:sz w:val="24"/>
      <w:szCs w:val="24"/>
    </w:rPr>
  </w:style>
  <w:style w:type="paragraph" w:customStyle="1" w:styleId="top20">
    <w:name w:val="top20"/>
    <w:basedOn w:val="Normal"/>
    <w:qFormat/>
    <w:pPr>
      <w:spacing w:before="300" w:after="150"/>
    </w:pPr>
    <w:rPr>
      <w:color w:val="auto"/>
      <w:sz w:val="24"/>
      <w:szCs w:val="24"/>
    </w:rPr>
  </w:style>
  <w:style w:type="paragraph" w:customStyle="1" w:styleId="under">
    <w:name w:val="under"/>
    <w:basedOn w:val="Normal"/>
    <w:qFormat/>
    <w:pPr>
      <w:spacing w:after="150"/>
    </w:pPr>
    <w:rPr>
      <w:color w:val="auto"/>
      <w:sz w:val="24"/>
      <w:szCs w:val="24"/>
      <w:u w:val="single"/>
    </w:rPr>
  </w:style>
  <w:style w:type="paragraph" w:customStyle="1" w:styleId="transf">
    <w:name w:val="transf"/>
    <w:basedOn w:val="Normal"/>
    <w:qFormat/>
    <w:pPr>
      <w:spacing w:after="150"/>
    </w:pPr>
    <w:rPr>
      <w:caps/>
      <w:color w:val="auto"/>
      <w:sz w:val="24"/>
      <w:szCs w:val="24"/>
    </w:rPr>
  </w:style>
  <w:style w:type="paragraph" w:customStyle="1" w:styleId="line">
    <w:name w:val="line"/>
    <w:basedOn w:val="Normal"/>
    <w:qFormat/>
    <w:pPr>
      <w:spacing w:after="150"/>
    </w:pPr>
    <w:rPr>
      <w:strike/>
      <w:color w:val="auto"/>
      <w:sz w:val="24"/>
      <w:szCs w:val="24"/>
    </w:rPr>
  </w:style>
  <w:style w:type="paragraph" w:customStyle="1" w:styleId="main">
    <w:name w:val="main"/>
    <w:basedOn w:val="Normal"/>
    <w:qFormat/>
    <w:rPr>
      <w:color w:val="auto"/>
      <w:sz w:val="24"/>
      <w:szCs w:val="24"/>
    </w:rPr>
  </w:style>
  <w:style w:type="paragraph" w:customStyle="1" w:styleId="time">
    <w:name w:val="time"/>
    <w:basedOn w:val="Normal"/>
    <w:qFormat/>
    <w:pPr>
      <w:pBdr>
        <w:top w:val="single" w:sz="6" w:space="4" w:color="D9D9D9"/>
        <w:left w:val="single" w:sz="6" w:space="8" w:color="D9D9D9"/>
        <w:bottom w:val="single" w:sz="6" w:space="2" w:color="D9D9D9"/>
        <w:right w:val="single" w:sz="6" w:space="8" w:color="D9D9D9"/>
      </w:pBdr>
      <w:spacing w:before="15" w:after="150"/>
    </w:pPr>
    <w:rPr>
      <w:color w:val="FF3300"/>
      <w:sz w:val="24"/>
      <w:szCs w:val="24"/>
    </w:rPr>
  </w:style>
  <w:style w:type="paragraph" w:customStyle="1" w:styleId="clock">
    <w:name w:val="clock"/>
    <w:basedOn w:val="Normal"/>
    <w:qFormat/>
    <w:pPr>
      <w:spacing w:after="150"/>
    </w:pPr>
    <w:rPr>
      <w:color w:val="auto"/>
      <w:sz w:val="24"/>
      <w:szCs w:val="24"/>
    </w:rPr>
  </w:style>
  <w:style w:type="paragraph" w:customStyle="1" w:styleId="contentwrap">
    <w:name w:val="content_wrap"/>
    <w:basedOn w:val="Normal"/>
    <w:qFormat/>
    <w:pPr>
      <w:shd w:val="clear" w:color="auto" w:fill="E3EEFF"/>
      <w:spacing w:after="150"/>
    </w:pPr>
    <w:rPr>
      <w:color w:val="auto"/>
      <w:sz w:val="24"/>
      <w:szCs w:val="24"/>
    </w:rPr>
  </w:style>
  <w:style w:type="paragraph" w:customStyle="1" w:styleId="left">
    <w:name w:val="left"/>
    <w:basedOn w:val="Normal"/>
    <w:qFormat/>
    <w:pPr>
      <w:spacing w:after="150"/>
    </w:pPr>
    <w:rPr>
      <w:color w:val="auto"/>
      <w:sz w:val="24"/>
      <w:szCs w:val="24"/>
    </w:rPr>
  </w:style>
  <w:style w:type="paragraph" w:customStyle="1" w:styleId="center">
    <w:name w:val="center"/>
    <w:basedOn w:val="Normal"/>
    <w:qFormat/>
    <w:pPr>
      <w:shd w:val="clear" w:color="auto" w:fill="2F3740"/>
      <w:spacing w:before="75" w:after="150"/>
      <w:jc w:val="center"/>
    </w:pPr>
    <w:rPr>
      <w:color w:val="auto"/>
      <w:sz w:val="24"/>
      <w:szCs w:val="24"/>
    </w:rPr>
  </w:style>
  <w:style w:type="paragraph" w:customStyle="1" w:styleId="preview">
    <w:name w:val="preview"/>
    <w:basedOn w:val="Normal"/>
    <w:qFormat/>
    <w:pPr>
      <w:spacing w:after="150"/>
    </w:pPr>
    <w:rPr>
      <w:color w:val="auto"/>
      <w:sz w:val="24"/>
      <w:szCs w:val="24"/>
    </w:rPr>
  </w:style>
  <w:style w:type="paragraph" w:customStyle="1" w:styleId="listquestion">
    <w:name w:val="listquestion"/>
    <w:basedOn w:val="Normal"/>
    <w:qFormat/>
    <w:pPr>
      <w:shd w:val="clear" w:color="auto" w:fill="E1E1E1"/>
      <w:spacing w:after="150"/>
    </w:pPr>
    <w:rPr>
      <w:color w:val="auto"/>
      <w:sz w:val="24"/>
      <w:szCs w:val="24"/>
    </w:rPr>
  </w:style>
  <w:style w:type="paragraph" w:customStyle="1" w:styleId="next">
    <w:name w:val="next"/>
    <w:basedOn w:val="Normal"/>
    <w:qFormat/>
    <w:pPr>
      <w:spacing w:after="150"/>
    </w:pPr>
    <w:rPr>
      <w:color w:val="auto"/>
      <w:sz w:val="24"/>
      <w:szCs w:val="24"/>
    </w:rPr>
  </w:style>
  <w:style w:type="paragraph" w:customStyle="1" w:styleId="right">
    <w:name w:val="right"/>
    <w:basedOn w:val="Normal"/>
    <w:qFormat/>
    <w:pPr>
      <w:spacing w:before="75" w:after="75"/>
      <w:ind w:left="75" w:right="75"/>
    </w:pPr>
    <w:rPr>
      <w:color w:val="auto"/>
      <w:sz w:val="24"/>
      <w:szCs w:val="24"/>
    </w:rPr>
  </w:style>
  <w:style w:type="paragraph" w:customStyle="1" w:styleId="lista">
    <w:name w:val="lista"/>
    <w:basedOn w:val="Normal"/>
    <w:qFormat/>
    <w:pPr>
      <w:spacing w:after="150"/>
    </w:pPr>
    <w:rPr>
      <w:color w:val="auto"/>
      <w:sz w:val="24"/>
      <w:szCs w:val="24"/>
    </w:rPr>
  </w:style>
  <w:style w:type="paragraph" w:customStyle="1" w:styleId="list20">
    <w:name w:val="list2"/>
    <w:basedOn w:val="Normal"/>
    <w:qFormat/>
    <w:pPr>
      <w:shd w:val="clear" w:color="auto" w:fill="D2D2D2"/>
      <w:spacing w:after="150"/>
    </w:pPr>
    <w:rPr>
      <w:color w:val="auto"/>
      <w:sz w:val="24"/>
      <w:szCs w:val="24"/>
    </w:rPr>
  </w:style>
  <w:style w:type="paragraph" w:customStyle="1" w:styleId="listgreen">
    <w:name w:val="listgreen"/>
    <w:basedOn w:val="Normal"/>
    <w:qFormat/>
    <w:pPr>
      <w:spacing w:after="150"/>
    </w:pPr>
    <w:rPr>
      <w:color w:val="auto"/>
      <w:sz w:val="24"/>
      <w:szCs w:val="24"/>
    </w:rPr>
  </w:style>
  <w:style w:type="paragraph" w:customStyle="1" w:styleId="listred">
    <w:name w:val="listred"/>
    <w:basedOn w:val="Normal"/>
    <w:qFormat/>
    <w:pPr>
      <w:spacing w:after="150"/>
    </w:pPr>
    <w:rPr>
      <w:color w:val="auto"/>
      <w:sz w:val="24"/>
      <w:szCs w:val="24"/>
    </w:rPr>
  </w:style>
  <w:style w:type="paragraph" w:customStyle="1" w:styleId="tic">
    <w:name w:val="tic"/>
    <w:basedOn w:val="Normal"/>
    <w:qFormat/>
    <w:pPr>
      <w:shd w:val="clear" w:color="auto" w:fill="83B855"/>
      <w:spacing w:before="210" w:after="150"/>
      <w:ind w:left="45"/>
    </w:pPr>
    <w:rPr>
      <w:color w:val="auto"/>
      <w:sz w:val="24"/>
      <w:szCs w:val="24"/>
    </w:rPr>
  </w:style>
  <w:style w:type="paragraph" w:customStyle="1" w:styleId="displayexam">
    <w:name w:val="display_exam"/>
    <w:basedOn w:val="Normal"/>
    <w:qFormat/>
    <w:pPr>
      <w:spacing w:after="150"/>
    </w:pPr>
    <w:rPr>
      <w:color w:val="auto"/>
      <w:sz w:val="27"/>
      <w:szCs w:val="27"/>
    </w:rPr>
  </w:style>
  <w:style w:type="paragraph" w:customStyle="1" w:styleId="boder">
    <w:name w:val="boder"/>
    <w:basedOn w:val="Normal"/>
    <w:qFormat/>
    <w:pPr>
      <w:pBdr>
        <w:bottom w:val="dotted" w:sz="6" w:space="0" w:color="949495"/>
      </w:pBdr>
      <w:spacing w:after="150"/>
    </w:pPr>
    <w:rPr>
      <w:color w:val="auto"/>
      <w:sz w:val="24"/>
      <w:szCs w:val="24"/>
    </w:rPr>
  </w:style>
  <w:style w:type="paragraph" w:customStyle="1" w:styleId="onlineprof">
    <w:name w:val="online_prof"/>
    <w:basedOn w:val="Normal"/>
    <w:qFormat/>
    <w:pPr>
      <w:shd w:val="clear" w:color="auto" w:fill="FFFFFF"/>
      <w:spacing w:before="75" w:after="75"/>
      <w:ind w:left="75"/>
    </w:pPr>
    <w:rPr>
      <w:color w:val="auto"/>
      <w:sz w:val="24"/>
      <w:szCs w:val="24"/>
    </w:rPr>
  </w:style>
  <w:style w:type="paragraph" w:customStyle="1" w:styleId="sidebar">
    <w:name w:val="sidebar"/>
    <w:basedOn w:val="Normal"/>
    <w:qFormat/>
    <w:pPr>
      <w:pBdr>
        <w:top w:val="single" w:sz="6" w:space="0" w:color="FFFFFF"/>
        <w:left w:val="single" w:sz="6" w:space="0" w:color="FFFFFF"/>
        <w:bottom w:val="single" w:sz="6" w:space="0" w:color="FFFFFF"/>
        <w:right w:val="single" w:sz="6" w:space="0" w:color="FFFFFF"/>
      </w:pBdr>
      <w:shd w:val="clear" w:color="auto" w:fill="FFFFFF"/>
      <w:spacing w:after="150"/>
    </w:pPr>
    <w:rPr>
      <w:color w:val="auto"/>
      <w:sz w:val="24"/>
      <w:szCs w:val="24"/>
    </w:rPr>
  </w:style>
  <w:style w:type="paragraph" w:customStyle="1" w:styleId="regulations">
    <w:name w:val="regulations"/>
    <w:basedOn w:val="Normal"/>
    <w:qFormat/>
    <w:pPr>
      <w:spacing w:after="150"/>
    </w:pPr>
    <w:rPr>
      <w:color w:val="auto"/>
      <w:sz w:val="24"/>
      <w:szCs w:val="24"/>
    </w:rPr>
  </w:style>
  <w:style w:type="paragraph" w:customStyle="1" w:styleId="linkfooder">
    <w:name w:val="link_fooder"/>
    <w:basedOn w:val="Normal"/>
    <w:qFormat/>
    <w:pPr>
      <w:spacing w:after="150"/>
      <w:jc w:val="center"/>
    </w:pPr>
    <w:rPr>
      <w:color w:val="auto"/>
      <w:sz w:val="24"/>
      <w:szCs w:val="24"/>
    </w:rPr>
  </w:style>
  <w:style w:type="paragraph" w:customStyle="1" w:styleId="btnwhile">
    <w:name w:val="btn_while"/>
    <w:basedOn w:val="Normal"/>
    <w:qFormat/>
    <w:pPr>
      <w:shd w:val="clear" w:color="auto" w:fill="F0F0F0"/>
      <w:spacing w:after="150"/>
    </w:pPr>
    <w:rPr>
      <w:color w:val="333333"/>
      <w:sz w:val="24"/>
      <w:szCs w:val="24"/>
    </w:rPr>
  </w:style>
  <w:style w:type="paragraph" w:customStyle="1" w:styleId="timeexam">
    <w:name w:val="time_exam"/>
    <w:basedOn w:val="Normal"/>
    <w:qFormat/>
    <w:pPr>
      <w:spacing w:after="150"/>
      <w:ind w:left="1050"/>
    </w:pPr>
    <w:rPr>
      <w:color w:val="2A6100"/>
      <w:sz w:val="30"/>
      <w:szCs w:val="30"/>
    </w:rPr>
  </w:style>
  <w:style w:type="paragraph" w:customStyle="1" w:styleId="bggrblue">
    <w:name w:val="bg_grblue"/>
    <w:basedOn w:val="Normal"/>
    <w:qFormat/>
    <w:pPr>
      <w:shd w:val="clear" w:color="auto" w:fill="F2F5F9"/>
      <w:spacing w:after="150"/>
    </w:pPr>
    <w:rPr>
      <w:color w:val="auto"/>
      <w:sz w:val="24"/>
      <w:szCs w:val="24"/>
    </w:rPr>
  </w:style>
  <w:style w:type="paragraph" w:customStyle="1" w:styleId="btngreen">
    <w:name w:val="btn_green"/>
    <w:basedOn w:val="Normal"/>
    <w:qFormat/>
    <w:pPr>
      <w:shd w:val="clear" w:color="auto" w:fill="2D9B08"/>
      <w:spacing w:after="150"/>
    </w:pPr>
    <w:rPr>
      <w:b/>
      <w:bCs/>
      <w:color w:val="FFFFFF"/>
      <w:sz w:val="24"/>
      <w:szCs w:val="24"/>
    </w:rPr>
  </w:style>
  <w:style w:type="paragraph" w:customStyle="1" w:styleId="col530">
    <w:name w:val="col530"/>
    <w:basedOn w:val="Normal"/>
    <w:qFormat/>
    <w:pPr>
      <w:pBdr>
        <w:right w:val="single" w:sz="6" w:space="0" w:color="CCCCCC"/>
      </w:pBdr>
      <w:spacing w:before="150" w:after="150"/>
      <w:ind w:left="150" w:right="150"/>
    </w:pPr>
    <w:rPr>
      <w:color w:val="auto"/>
      <w:sz w:val="24"/>
      <w:szCs w:val="24"/>
    </w:rPr>
  </w:style>
  <w:style w:type="paragraph" w:customStyle="1" w:styleId="col20">
    <w:name w:val="col20"/>
    <w:basedOn w:val="Normal"/>
    <w:qFormat/>
    <w:pPr>
      <w:spacing w:before="300" w:after="150"/>
    </w:pPr>
    <w:rPr>
      <w:color w:val="auto"/>
      <w:sz w:val="24"/>
      <w:szCs w:val="24"/>
    </w:rPr>
  </w:style>
  <w:style w:type="paragraph" w:customStyle="1" w:styleId="btngraysmall">
    <w:name w:val="btn_graysmall"/>
    <w:basedOn w:val="Normal"/>
    <w:qFormat/>
    <w:pPr>
      <w:pBdr>
        <w:top w:val="single" w:sz="6" w:space="4" w:color="CCCCCC"/>
        <w:left w:val="single" w:sz="6" w:space="8" w:color="CCCCCC"/>
        <w:bottom w:val="single" w:sz="6" w:space="4" w:color="CCCCCC"/>
        <w:right w:val="single" w:sz="6" w:space="8" w:color="CCCCCC"/>
      </w:pBdr>
      <w:shd w:val="clear" w:color="auto" w:fill="EEEEEE"/>
      <w:spacing w:after="150"/>
    </w:pPr>
    <w:rPr>
      <w:color w:val="666666"/>
      <w:sz w:val="18"/>
      <w:szCs w:val="18"/>
    </w:rPr>
  </w:style>
  <w:style w:type="paragraph" w:customStyle="1" w:styleId="save">
    <w:name w:val="save"/>
    <w:basedOn w:val="Normal"/>
    <w:qFormat/>
    <w:pPr>
      <w:spacing w:after="150"/>
    </w:pPr>
    <w:rPr>
      <w:rFonts w:ascii="Arial" w:hAnsi="Arial" w:cs="Arial"/>
      <w:color w:val="auto"/>
      <w:sz w:val="24"/>
      <w:szCs w:val="24"/>
    </w:rPr>
  </w:style>
  <w:style w:type="paragraph" w:customStyle="1" w:styleId="member">
    <w:name w:val="member"/>
    <w:basedOn w:val="Normal"/>
    <w:qFormat/>
    <w:pPr>
      <w:spacing w:after="150"/>
    </w:pPr>
    <w:rPr>
      <w:color w:val="auto"/>
      <w:sz w:val="24"/>
      <w:szCs w:val="24"/>
    </w:rPr>
  </w:style>
  <w:style w:type="paragraph" w:customStyle="1" w:styleId="boxblue">
    <w:name w:val="box_blue"/>
    <w:basedOn w:val="Normal"/>
    <w:qFormat/>
    <w:pPr>
      <w:pBdr>
        <w:top w:val="single" w:sz="6" w:space="5" w:color="EDEDED"/>
        <w:left w:val="single" w:sz="6" w:space="5" w:color="EDEDED"/>
        <w:bottom w:val="single" w:sz="6" w:space="5" w:color="EDEDED"/>
        <w:right w:val="single" w:sz="6" w:space="5" w:color="EDEDED"/>
      </w:pBdr>
      <w:shd w:val="clear" w:color="auto" w:fill="F9F9F9"/>
      <w:spacing w:after="150"/>
    </w:pPr>
    <w:rPr>
      <w:rFonts w:ascii="Arial" w:hAnsi="Arial" w:cs="Arial"/>
      <w:color w:val="auto"/>
      <w:sz w:val="20"/>
      <w:szCs w:val="20"/>
    </w:rPr>
  </w:style>
  <w:style w:type="paragraph" w:customStyle="1" w:styleId="dotl">
    <w:name w:val="dot_l"/>
    <w:basedOn w:val="Normal"/>
    <w:qFormat/>
    <w:pPr>
      <w:spacing w:after="150"/>
    </w:pPr>
    <w:rPr>
      <w:color w:val="auto"/>
      <w:sz w:val="24"/>
      <w:szCs w:val="24"/>
    </w:rPr>
  </w:style>
  <w:style w:type="paragraph" w:customStyle="1" w:styleId="icforward">
    <w:name w:val="ic_forward"/>
    <w:basedOn w:val="Normal"/>
    <w:qFormat/>
    <w:pPr>
      <w:spacing w:after="150"/>
    </w:pPr>
    <w:rPr>
      <w:color w:val="auto"/>
      <w:sz w:val="24"/>
      <w:szCs w:val="24"/>
    </w:rPr>
  </w:style>
  <w:style w:type="paragraph" w:customStyle="1" w:styleId="view">
    <w:name w:val="view"/>
    <w:basedOn w:val="Normal"/>
    <w:qFormat/>
    <w:pPr>
      <w:spacing w:after="150"/>
    </w:pPr>
    <w:rPr>
      <w:color w:val="auto"/>
      <w:sz w:val="24"/>
      <w:szCs w:val="24"/>
    </w:rPr>
  </w:style>
  <w:style w:type="paragraph" w:customStyle="1" w:styleId="fromleft">
    <w:name w:val="from_left"/>
    <w:basedOn w:val="Normal"/>
    <w:qFormat/>
    <w:pPr>
      <w:spacing w:after="150"/>
    </w:pPr>
    <w:rPr>
      <w:color w:val="auto"/>
      <w:sz w:val="24"/>
      <w:szCs w:val="24"/>
    </w:rPr>
  </w:style>
  <w:style w:type="paragraph" w:customStyle="1" w:styleId="fromright">
    <w:name w:val="from_right"/>
    <w:basedOn w:val="Normal"/>
    <w:qFormat/>
    <w:pPr>
      <w:spacing w:after="150"/>
    </w:pPr>
    <w:rPr>
      <w:color w:val="auto"/>
      <w:sz w:val="24"/>
      <w:szCs w:val="24"/>
    </w:rPr>
  </w:style>
  <w:style w:type="paragraph" w:customStyle="1" w:styleId="top1">
    <w:name w:val="top1"/>
    <w:basedOn w:val="Normal"/>
    <w:qFormat/>
    <w:pPr>
      <w:shd w:val="clear" w:color="auto" w:fill="FFFFFF"/>
      <w:spacing w:after="150"/>
      <w:jc w:val="center"/>
    </w:pPr>
    <w:rPr>
      <w:color w:val="auto"/>
      <w:sz w:val="24"/>
      <w:szCs w:val="24"/>
    </w:rPr>
  </w:style>
  <w:style w:type="paragraph" w:customStyle="1" w:styleId="topavar">
    <w:name w:val="top_avar"/>
    <w:basedOn w:val="Normal"/>
    <w:qFormat/>
    <w:pPr>
      <w:ind w:left="3060"/>
    </w:pPr>
    <w:rPr>
      <w:color w:val="auto"/>
      <w:sz w:val="24"/>
      <w:szCs w:val="24"/>
    </w:rPr>
  </w:style>
  <w:style w:type="paragraph" w:customStyle="1" w:styleId="table2">
    <w:name w:val="table2"/>
    <w:basedOn w:val="Normal"/>
    <w:qFormat/>
    <w:pPr>
      <w:shd w:val="clear" w:color="auto" w:fill="F6F7F8"/>
      <w:spacing w:after="150"/>
    </w:pPr>
    <w:rPr>
      <w:color w:val="auto"/>
      <w:sz w:val="24"/>
      <w:szCs w:val="24"/>
    </w:rPr>
  </w:style>
  <w:style w:type="paragraph" w:customStyle="1" w:styleId="clgreen">
    <w:name w:val="clgreen"/>
    <w:basedOn w:val="Normal"/>
    <w:qFormat/>
    <w:pPr>
      <w:spacing w:after="150"/>
    </w:pPr>
    <w:rPr>
      <w:color w:val="69924F"/>
      <w:sz w:val="24"/>
      <w:szCs w:val="24"/>
    </w:rPr>
  </w:style>
  <w:style w:type="paragraph" w:customStyle="1" w:styleId="pad5">
    <w:name w:val="pad5"/>
    <w:basedOn w:val="Normal"/>
    <w:qFormat/>
    <w:pPr>
      <w:spacing w:after="150"/>
    </w:pPr>
    <w:rPr>
      <w:color w:val="auto"/>
      <w:sz w:val="24"/>
      <w:szCs w:val="24"/>
    </w:rPr>
  </w:style>
  <w:style w:type="paragraph" w:customStyle="1" w:styleId="radius">
    <w:name w:val="radius"/>
    <w:basedOn w:val="Normal"/>
    <w:qFormat/>
    <w:pPr>
      <w:spacing w:after="150"/>
    </w:pPr>
    <w:rPr>
      <w:color w:val="auto"/>
      <w:sz w:val="24"/>
      <w:szCs w:val="24"/>
    </w:rPr>
  </w:style>
  <w:style w:type="paragraph" w:customStyle="1" w:styleId="socal">
    <w:name w:val="socal"/>
    <w:basedOn w:val="Normal"/>
    <w:qFormat/>
    <w:pPr>
      <w:pBdr>
        <w:top w:val="single" w:sz="6" w:space="8" w:color="FDCE98"/>
        <w:left w:val="single" w:sz="18" w:space="8" w:color="FDCE98"/>
        <w:bottom w:val="single" w:sz="6" w:space="8" w:color="FDCE98"/>
        <w:right w:val="single" w:sz="6" w:space="8" w:color="FDCE98"/>
      </w:pBdr>
      <w:shd w:val="clear" w:color="auto" w:fill="FFFFE8"/>
      <w:spacing w:after="150"/>
    </w:pPr>
    <w:rPr>
      <w:color w:val="auto"/>
      <w:sz w:val="20"/>
      <w:szCs w:val="20"/>
    </w:rPr>
  </w:style>
  <w:style w:type="paragraph" w:customStyle="1" w:styleId="assess">
    <w:name w:val="assess"/>
    <w:basedOn w:val="Normal"/>
    <w:qFormat/>
    <w:pPr>
      <w:pBdr>
        <w:top w:val="dotted" w:sz="6" w:space="6" w:color="999999"/>
      </w:pBdr>
      <w:spacing w:before="150" w:after="150"/>
    </w:pPr>
    <w:rPr>
      <w:color w:val="auto"/>
      <w:sz w:val="24"/>
      <w:szCs w:val="24"/>
    </w:rPr>
  </w:style>
  <w:style w:type="paragraph" w:customStyle="1" w:styleId="badge">
    <w:name w:val="badge"/>
    <w:basedOn w:val="Normal"/>
    <w:qFormat/>
    <w:pPr>
      <w:spacing w:after="150"/>
    </w:pPr>
    <w:rPr>
      <w:color w:val="auto"/>
      <w:sz w:val="24"/>
      <w:szCs w:val="24"/>
    </w:rPr>
  </w:style>
  <w:style w:type="paragraph" w:customStyle="1" w:styleId="timeline">
    <w:name w:val="timeline"/>
    <w:basedOn w:val="Normal"/>
    <w:qFormat/>
    <w:pPr>
      <w:shd w:val="clear" w:color="auto" w:fill="F6F7F8"/>
      <w:spacing w:after="150"/>
    </w:pPr>
    <w:rPr>
      <w:color w:val="333333"/>
      <w:sz w:val="20"/>
      <w:szCs w:val="20"/>
    </w:rPr>
  </w:style>
  <w:style w:type="paragraph" w:customStyle="1" w:styleId="formreply">
    <w:name w:val="form_reply"/>
    <w:basedOn w:val="Normal"/>
    <w:qFormat/>
    <w:pPr>
      <w:spacing w:after="150"/>
      <w:ind w:right="75"/>
    </w:pPr>
    <w:rPr>
      <w:color w:val="auto"/>
      <w:sz w:val="24"/>
      <w:szCs w:val="24"/>
    </w:rPr>
  </w:style>
  <w:style w:type="paragraph" w:customStyle="1" w:styleId="commentupload">
    <w:name w:val="comment_upload"/>
    <w:basedOn w:val="Normal"/>
    <w:qFormat/>
    <w:pPr>
      <w:shd w:val="clear" w:color="auto" w:fill="E6ECF2"/>
      <w:spacing w:before="75" w:after="150"/>
      <w:ind w:right="45"/>
    </w:pPr>
    <w:rPr>
      <w:color w:val="auto"/>
      <w:sz w:val="24"/>
      <w:szCs w:val="24"/>
    </w:rPr>
  </w:style>
  <w:style w:type="paragraph" w:customStyle="1" w:styleId="blockcontent">
    <w:name w:val="blockcontent"/>
    <w:basedOn w:val="Normal"/>
    <w:qFormat/>
    <w:pPr>
      <w:pBdr>
        <w:bottom w:val="dotted" w:sz="6" w:space="4" w:color="949495"/>
      </w:pBdr>
      <w:spacing w:after="75"/>
    </w:pPr>
    <w:rPr>
      <w:color w:val="auto"/>
      <w:sz w:val="24"/>
      <w:szCs w:val="24"/>
    </w:rPr>
  </w:style>
  <w:style w:type="paragraph" w:customStyle="1" w:styleId="icstatus">
    <w:name w:val="ic_status"/>
    <w:basedOn w:val="Normal"/>
    <w:qFormat/>
    <w:pPr>
      <w:spacing w:after="150"/>
    </w:pPr>
    <w:rPr>
      <w:color w:val="auto"/>
      <w:sz w:val="24"/>
      <w:szCs w:val="24"/>
    </w:rPr>
  </w:style>
  <w:style w:type="paragraph" w:customStyle="1" w:styleId="icupimage">
    <w:name w:val="ic_upimage"/>
    <w:basedOn w:val="Normal"/>
    <w:qFormat/>
    <w:pPr>
      <w:spacing w:after="150"/>
    </w:pPr>
    <w:rPr>
      <w:color w:val="auto"/>
      <w:sz w:val="24"/>
      <w:szCs w:val="24"/>
    </w:rPr>
  </w:style>
  <w:style w:type="paragraph" w:customStyle="1" w:styleId="icformula">
    <w:name w:val="ic_formula"/>
    <w:basedOn w:val="Normal"/>
    <w:qFormat/>
    <w:pPr>
      <w:spacing w:after="150"/>
    </w:pPr>
    <w:rPr>
      <w:color w:val="auto"/>
      <w:sz w:val="24"/>
      <w:szCs w:val="24"/>
    </w:rPr>
  </w:style>
  <w:style w:type="paragraph" w:customStyle="1" w:styleId="remove">
    <w:name w:val="remove"/>
    <w:basedOn w:val="Normal"/>
    <w:qFormat/>
    <w:pPr>
      <w:spacing w:after="150"/>
    </w:pPr>
    <w:rPr>
      <w:vanish/>
      <w:color w:val="auto"/>
      <w:sz w:val="24"/>
      <w:szCs w:val="24"/>
    </w:rPr>
  </w:style>
  <w:style w:type="paragraph" w:customStyle="1" w:styleId="upload">
    <w:name w:val="upload"/>
    <w:basedOn w:val="Normal"/>
    <w:qFormat/>
    <w:pPr>
      <w:spacing w:after="150"/>
    </w:pPr>
    <w:rPr>
      <w:color w:val="auto"/>
      <w:sz w:val="24"/>
      <w:szCs w:val="24"/>
    </w:rPr>
  </w:style>
  <w:style w:type="paragraph" w:customStyle="1" w:styleId="likeface">
    <w:name w:val="like_face"/>
    <w:basedOn w:val="Normal"/>
    <w:qFormat/>
    <w:pPr>
      <w:spacing w:after="150"/>
    </w:pPr>
    <w:rPr>
      <w:color w:val="auto"/>
      <w:sz w:val="24"/>
      <w:szCs w:val="24"/>
    </w:rPr>
  </w:style>
  <w:style w:type="paragraph" w:customStyle="1" w:styleId="dot">
    <w:name w:val="dot"/>
    <w:basedOn w:val="Normal"/>
    <w:qFormat/>
    <w:pPr>
      <w:spacing w:after="150"/>
    </w:pPr>
    <w:rPr>
      <w:color w:val="auto"/>
      <w:sz w:val="24"/>
      <w:szCs w:val="24"/>
    </w:rPr>
  </w:style>
  <w:style w:type="paragraph" w:customStyle="1" w:styleId="iconclose">
    <w:name w:val="icon_close"/>
    <w:basedOn w:val="Normal"/>
    <w:qFormat/>
    <w:pPr>
      <w:spacing w:after="150"/>
    </w:pPr>
    <w:rPr>
      <w:color w:val="auto"/>
      <w:sz w:val="24"/>
      <w:szCs w:val="24"/>
    </w:rPr>
  </w:style>
  <w:style w:type="paragraph" w:customStyle="1" w:styleId="closetheater">
    <w:name w:val="closetheater"/>
    <w:basedOn w:val="Normal"/>
    <w:qFormat/>
    <w:pPr>
      <w:spacing w:after="150"/>
    </w:pPr>
    <w:rPr>
      <w:color w:val="auto"/>
      <w:sz w:val="24"/>
      <w:szCs w:val="24"/>
    </w:rPr>
  </w:style>
  <w:style w:type="paragraph" w:customStyle="1" w:styleId="teach">
    <w:name w:val="teach"/>
    <w:basedOn w:val="Normal"/>
    <w:qFormat/>
    <w:pPr>
      <w:spacing w:after="150"/>
    </w:pPr>
    <w:rPr>
      <w:color w:val="auto"/>
      <w:sz w:val="24"/>
      <w:szCs w:val="24"/>
    </w:rPr>
  </w:style>
  <w:style w:type="paragraph" w:customStyle="1" w:styleId="icexam">
    <w:name w:val="ic_exam"/>
    <w:basedOn w:val="Normal"/>
    <w:qFormat/>
    <w:pPr>
      <w:spacing w:after="150"/>
    </w:pPr>
    <w:rPr>
      <w:color w:val="auto"/>
      <w:sz w:val="24"/>
      <w:szCs w:val="24"/>
    </w:rPr>
  </w:style>
  <w:style w:type="paragraph" w:customStyle="1" w:styleId="true">
    <w:name w:val="true"/>
    <w:basedOn w:val="Normal"/>
    <w:qFormat/>
    <w:pPr>
      <w:spacing w:after="150"/>
    </w:pPr>
    <w:rPr>
      <w:color w:val="auto"/>
      <w:sz w:val="24"/>
      <w:szCs w:val="24"/>
    </w:rPr>
  </w:style>
  <w:style w:type="paragraph" w:customStyle="1" w:styleId="fale">
    <w:name w:val="fale"/>
    <w:basedOn w:val="Normal"/>
    <w:qFormat/>
    <w:pPr>
      <w:spacing w:after="150"/>
    </w:pPr>
    <w:rPr>
      <w:color w:val="auto"/>
      <w:sz w:val="24"/>
      <w:szCs w:val="24"/>
    </w:rPr>
  </w:style>
  <w:style w:type="paragraph" w:customStyle="1" w:styleId="icplus">
    <w:name w:val="ic_plus"/>
    <w:basedOn w:val="Normal"/>
    <w:qFormat/>
    <w:pPr>
      <w:spacing w:after="150"/>
    </w:pPr>
    <w:rPr>
      <w:color w:val="auto"/>
      <w:sz w:val="24"/>
      <w:szCs w:val="24"/>
    </w:rPr>
  </w:style>
  <w:style w:type="paragraph" w:customStyle="1" w:styleId="pageletcomposer">
    <w:name w:val="pagelet_composer"/>
    <w:basedOn w:val="Normal"/>
    <w:qFormat/>
    <w:pPr>
      <w:pBdr>
        <w:top w:val="single" w:sz="6" w:space="0" w:color="DFE0E4"/>
        <w:left w:val="single" w:sz="6" w:space="0" w:color="DFE0E4"/>
        <w:bottom w:val="single" w:sz="6" w:space="0" w:color="DFE0E4"/>
        <w:right w:val="single" w:sz="6" w:space="0" w:color="DFE0E4"/>
      </w:pBdr>
      <w:spacing w:before="150" w:after="150"/>
    </w:pPr>
    <w:rPr>
      <w:rFonts w:ascii="Arial" w:hAnsi="Arial" w:cs="Arial"/>
      <w:color w:val="auto"/>
      <w:sz w:val="24"/>
      <w:szCs w:val="24"/>
    </w:rPr>
  </w:style>
  <w:style w:type="paragraph" w:customStyle="1" w:styleId="btnvio">
    <w:name w:val="btn_vio"/>
    <w:basedOn w:val="Normal"/>
    <w:qFormat/>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b/>
      <w:bCs/>
      <w:color w:val="FFFFFF"/>
      <w:sz w:val="20"/>
      <w:szCs w:val="20"/>
    </w:rPr>
  </w:style>
  <w:style w:type="paragraph" w:customStyle="1" w:styleId="fbgriditem">
    <w:name w:val="fbgriditem"/>
    <w:basedOn w:val="Normal"/>
    <w:qFormat/>
    <w:pPr>
      <w:spacing w:after="150"/>
      <w:ind w:right="45"/>
    </w:pPr>
    <w:rPr>
      <w:color w:val="auto"/>
      <w:sz w:val="24"/>
      <w:szCs w:val="24"/>
    </w:rPr>
  </w:style>
  <w:style w:type="paragraph" w:customStyle="1" w:styleId="selectgriditem">
    <w:name w:val="selectgriditem"/>
    <w:basedOn w:val="Normal"/>
    <w:qFormat/>
    <w:pPr>
      <w:pBdr>
        <w:top w:val="dashed" w:sz="12" w:space="0" w:color="DDDDDD"/>
        <w:left w:val="dashed" w:sz="12" w:space="0" w:color="DDDDDD"/>
        <w:bottom w:val="dashed" w:sz="12" w:space="0" w:color="DDDDDD"/>
        <w:right w:val="dashed" w:sz="12" w:space="0" w:color="DDDDDD"/>
      </w:pBdr>
      <w:spacing w:after="150"/>
    </w:pPr>
    <w:rPr>
      <w:color w:val="auto"/>
      <w:sz w:val="24"/>
      <w:szCs w:val="24"/>
    </w:rPr>
  </w:style>
  <w:style w:type="paragraph" w:customStyle="1" w:styleId="loading">
    <w:name w:val="loading"/>
    <w:basedOn w:val="Normal"/>
    <w:qFormat/>
    <w:pPr>
      <w:spacing w:after="150"/>
    </w:pPr>
    <w:rPr>
      <w:color w:val="auto"/>
      <w:sz w:val="24"/>
      <w:szCs w:val="24"/>
    </w:rPr>
  </w:style>
  <w:style w:type="paragraph" w:customStyle="1" w:styleId="shadow">
    <w:name w:val="shadow"/>
    <w:basedOn w:val="Normal"/>
    <w:qFormat/>
    <w:pPr>
      <w:shd w:val="clear" w:color="auto" w:fill="FFFFFF"/>
      <w:spacing w:after="150"/>
    </w:pPr>
    <w:rPr>
      <w:color w:val="auto"/>
      <w:sz w:val="24"/>
      <w:szCs w:val="24"/>
    </w:rPr>
  </w:style>
  <w:style w:type="paragraph" w:customStyle="1" w:styleId="slideright">
    <w:name w:val="slide_right"/>
    <w:basedOn w:val="Normal"/>
    <w:qFormat/>
    <w:pPr>
      <w:spacing w:after="150"/>
    </w:pPr>
    <w:rPr>
      <w:color w:val="auto"/>
      <w:sz w:val="24"/>
      <w:szCs w:val="24"/>
    </w:rPr>
  </w:style>
  <w:style w:type="paragraph" w:customStyle="1" w:styleId="col1">
    <w:name w:val="col1"/>
    <w:basedOn w:val="Normal"/>
    <w:qFormat/>
    <w:pPr>
      <w:spacing w:after="150"/>
    </w:pPr>
    <w:rPr>
      <w:color w:val="auto"/>
      <w:sz w:val="24"/>
      <w:szCs w:val="24"/>
    </w:rPr>
  </w:style>
  <w:style w:type="paragraph" w:customStyle="1" w:styleId="col2">
    <w:name w:val="col2"/>
    <w:basedOn w:val="Normal"/>
    <w:qFormat/>
    <w:pPr>
      <w:spacing w:after="150"/>
    </w:pPr>
    <w:rPr>
      <w:color w:val="auto"/>
      <w:sz w:val="24"/>
      <w:szCs w:val="24"/>
    </w:rPr>
  </w:style>
  <w:style w:type="paragraph" w:customStyle="1" w:styleId="col3">
    <w:name w:val="col3"/>
    <w:basedOn w:val="Normal"/>
    <w:qFormat/>
    <w:pPr>
      <w:spacing w:after="150"/>
    </w:pPr>
    <w:rPr>
      <w:color w:val="auto"/>
      <w:sz w:val="24"/>
      <w:szCs w:val="24"/>
    </w:rPr>
  </w:style>
  <w:style w:type="paragraph" w:customStyle="1" w:styleId="boxinfo">
    <w:name w:val="box_info"/>
    <w:basedOn w:val="Normal"/>
    <w:qFormat/>
    <w:pPr>
      <w:spacing w:after="150"/>
    </w:pPr>
    <w:rPr>
      <w:color w:val="auto"/>
      <w:sz w:val="24"/>
      <w:szCs w:val="24"/>
    </w:rPr>
  </w:style>
  <w:style w:type="paragraph" w:customStyle="1" w:styleId="col510">
    <w:name w:val="col510"/>
    <w:basedOn w:val="Normal"/>
    <w:qFormat/>
    <w:pPr>
      <w:spacing w:after="150"/>
    </w:pPr>
    <w:rPr>
      <w:color w:val="auto"/>
      <w:sz w:val="24"/>
      <w:szCs w:val="24"/>
    </w:rPr>
  </w:style>
  <w:style w:type="paragraph" w:customStyle="1" w:styleId="col47">
    <w:name w:val="col47"/>
    <w:basedOn w:val="Normal"/>
    <w:qFormat/>
    <w:pPr>
      <w:spacing w:after="150"/>
    </w:pPr>
    <w:rPr>
      <w:color w:val="auto"/>
      <w:sz w:val="24"/>
      <w:szCs w:val="24"/>
    </w:rPr>
  </w:style>
  <w:style w:type="paragraph" w:customStyle="1" w:styleId="popup">
    <w:name w:val="popup"/>
    <w:basedOn w:val="Normal"/>
    <w:qFormat/>
    <w:pPr>
      <w:shd w:val="clear" w:color="auto" w:fill="FFFFFF"/>
      <w:spacing w:after="150"/>
    </w:pPr>
    <w:rPr>
      <w:vanish/>
      <w:color w:val="auto"/>
      <w:sz w:val="24"/>
      <w:szCs w:val="24"/>
    </w:rPr>
  </w:style>
  <w:style w:type="paragraph" w:customStyle="1" w:styleId="popup-cont">
    <w:name w:val="popup-cont"/>
    <w:basedOn w:val="Normal"/>
    <w:qFormat/>
    <w:pPr>
      <w:shd w:val="clear" w:color="auto" w:fill="FFFFFF"/>
      <w:spacing w:after="150"/>
    </w:pPr>
    <w:rPr>
      <w:color w:val="auto"/>
      <w:sz w:val="24"/>
      <w:szCs w:val="24"/>
    </w:rPr>
  </w:style>
  <w:style w:type="paragraph" w:customStyle="1" w:styleId="btnblue">
    <w:name w:val="btn_blue"/>
    <w:basedOn w:val="Normal"/>
    <w:qFormat/>
    <w:pPr>
      <w:shd w:val="clear" w:color="auto" w:fill="3E72AC"/>
      <w:spacing w:after="150" w:line="240" w:lineRule="atLeast"/>
    </w:pPr>
    <w:rPr>
      <w:color w:val="FFFFFF"/>
      <w:sz w:val="24"/>
      <w:szCs w:val="24"/>
    </w:rPr>
  </w:style>
  <w:style w:type="paragraph" w:customStyle="1" w:styleId="stagewrappersub">
    <w:name w:val="stagewrapper_sub"/>
    <w:basedOn w:val="Normal"/>
    <w:qFormat/>
    <w:pPr>
      <w:spacing w:after="150" w:line="8720" w:lineRule="atLeast"/>
    </w:pPr>
    <w:rPr>
      <w:color w:val="auto"/>
      <w:sz w:val="24"/>
      <w:szCs w:val="24"/>
    </w:rPr>
  </w:style>
  <w:style w:type="paragraph" w:customStyle="1" w:styleId="pageprev">
    <w:name w:val="page_prev"/>
    <w:basedOn w:val="Normal"/>
    <w:qFormat/>
    <w:pPr>
      <w:spacing w:after="150"/>
    </w:pPr>
    <w:rPr>
      <w:vanish/>
      <w:color w:val="auto"/>
      <w:sz w:val="24"/>
      <w:szCs w:val="24"/>
    </w:rPr>
  </w:style>
  <w:style w:type="paragraph" w:customStyle="1" w:styleId="pagenext">
    <w:name w:val="page_next"/>
    <w:basedOn w:val="Normal"/>
    <w:qFormat/>
    <w:pPr>
      <w:spacing w:after="150"/>
    </w:pPr>
    <w:rPr>
      <w:vanish/>
      <w:color w:val="auto"/>
      <w:sz w:val="24"/>
      <w:szCs w:val="24"/>
    </w:rPr>
  </w:style>
  <w:style w:type="paragraph" w:customStyle="1" w:styleId="commentable">
    <w:name w:val="commentable"/>
    <w:basedOn w:val="Normal"/>
    <w:qFormat/>
    <w:pPr>
      <w:shd w:val="clear" w:color="auto" w:fill="FFFFFF"/>
      <w:spacing w:after="150"/>
    </w:pPr>
    <w:rPr>
      <w:color w:val="auto"/>
      <w:sz w:val="24"/>
      <w:szCs w:val="24"/>
    </w:rPr>
  </w:style>
  <w:style w:type="paragraph" w:customStyle="1" w:styleId="snowliftfullscreen">
    <w:name w:val="snowliftfullscreen"/>
    <w:basedOn w:val="Normal"/>
    <w:pPr>
      <w:spacing w:after="150"/>
    </w:pPr>
    <w:rPr>
      <w:vanish/>
      <w:color w:val="auto"/>
      <w:sz w:val="24"/>
      <w:szCs w:val="24"/>
    </w:rPr>
  </w:style>
  <w:style w:type="paragraph" w:customStyle="1" w:styleId="scroll3">
    <w:name w:val="scroll3"/>
    <w:basedOn w:val="Normal"/>
    <w:qFormat/>
    <w:pPr>
      <w:spacing w:after="150"/>
    </w:pPr>
    <w:rPr>
      <w:color w:val="auto"/>
      <w:sz w:val="24"/>
      <w:szCs w:val="24"/>
    </w:rPr>
  </w:style>
  <w:style w:type="paragraph" w:customStyle="1" w:styleId="symbol">
    <w:name w:val="symbol"/>
    <w:basedOn w:val="Normal"/>
    <w:qFormat/>
    <w:pPr>
      <w:pBdr>
        <w:top w:val="single" w:sz="6" w:space="0" w:color="E5E5E5"/>
        <w:left w:val="single" w:sz="6" w:space="4" w:color="E5E5E5"/>
        <w:bottom w:val="single" w:sz="6" w:space="0" w:color="E5E5E5"/>
        <w:right w:val="single" w:sz="6" w:space="4" w:color="E5E5E5"/>
      </w:pBdr>
      <w:shd w:val="clear" w:color="auto" w:fill="FFFFFF"/>
      <w:ind w:left="120"/>
    </w:pPr>
    <w:rPr>
      <w:color w:val="auto"/>
      <w:sz w:val="24"/>
      <w:szCs w:val="24"/>
    </w:rPr>
  </w:style>
  <w:style w:type="paragraph" w:customStyle="1" w:styleId="btnred">
    <w:name w:val="btn_red"/>
    <w:basedOn w:val="Normal"/>
    <w:pPr>
      <w:shd w:val="clear" w:color="auto" w:fill="E9573E"/>
      <w:spacing w:after="150"/>
    </w:pPr>
    <w:rPr>
      <w:b/>
      <w:bCs/>
      <w:color w:val="FFFFFF"/>
      <w:sz w:val="24"/>
      <w:szCs w:val="24"/>
    </w:rPr>
  </w:style>
  <w:style w:type="paragraph" w:customStyle="1" w:styleId="ic-video">
    <w:name w:val="ic-video"/>
    <w:basedOn w:val="Normal"/>
    <w:qFormat/>
    <w:pPr>
      <w:spacing w:after="150"/>
    </w:pPr>
    <w:rPr>
      <w:color w:val="auto"/>
      <w:sz w:val="24"/>
      <w:szCs w:val="24"/>
    </w:rPr>
  </w:style>
  <w:style w:type="paragraph" w:customStyle="1" w:styleId="tipnote">
    <w:name w:val="tipnote"/>
    <w:basedOn w:val="Normal"/>
    <w:qFormat/>
    <w:pPr>
      <w:spacing w:after="150"/>
    </w:pPr>
    <w:rPr>
      <w:color w:val="FF3300"/>
      <w:sz w:val="30"/>
      <w:szCs w:val="30"/>
    </w:rPr>
  </w:style>
  <w:style w:type="paragraph" w:customStyle="1" w:styleId="retest">
    <w:name w:val="retest"/>
    <w:basedOn w:val="Normal"/>
    <w:qFormat/>
    <w:pPr>
      <w:pBdr>
        <w:top w:val="single" w:sz="6" w:space="0" w:color="D9D9D9"/>
        <w:left w:val="single" w:sz="6" w:space="0" w:color="D9D9D9"/>
        <w:bottom w:val="single" w:sz="6" w:space="0" w:color="D9D9D9"/>
        <w:right w:val="single" w:sz="6" w:space="0" w:color="D9D9D9"/>
      </w:pBdr>
      <w:spacing w:after="150"/>
    </w:pPr>
    <w:rPr>
      <w:color w:val="auto"/>
      <w:sz w:val="24"/>
      <w:szCs w:val="24"/>
    </w:rPr>
  </w:style>
  <w:style w:type="paragraph" w:customStyle="1" w:styleId="box-404">
    <w:name w:val="box-404"/>
    <w:basedOn w:val="Normal"/>
    <w:pPr>
      <w:spacing w:after="150"/>
    </w:pPr>
    <w:rPr>
      <w:color w:val="auto"/>
      <w:sz w:val="24"/>
      <w:szCs w:val="24"/>
    </w:rPr>
  </w:style>
  <w:style w:type="paragraph" w:customStyle="1" w:styleId="buttonface">
    <w:name w:val="button_face"/>
    <w:basedOn w:val="Normal"/>
    <w:qFormat/>
    <w:pPr>
      <w:pBdr>
        <w:right w:val="single" w:sz="6" w:space="0" w:color="314F83"/>
      </w:pBdr>
      <w:spacing w:after="150"/>
      <w:ind w:right="45"/>
    </w:pPr>
    <w:rPr>
      <w:color w:val="auto"/>
      <w:sz w:val="24"/>
      <w:szCs w:val="24"/>
    </w:rPr>
  </w:style>
  <w:style w:type="paragraph" w:customStyle="1" w:styleId="ic-arr">
    <w:name w:val="ic-arr"/>
    <w:basedOn w:val="Normal"/>
    <w:qFormat/>
    <w:pPr>
      <w:spacing w:after="150"/>
    </w:pPr>
    <w:rPr>
      <w:color w:val="auto"/>
      <w:sz w:val="24"/>
      <w:szCs w:val="24"/>
    </w:rPr>
  </w:style>
  <w:style w:type="paragraph" w:customStyle="1" w:styleId="lines">
    <w:name w:val="lines"/>
    <w:basedOn w:val="Normal"/>
    <w:qFormat/>
    <w:pPr>
      <w:pBdr>
        <w:bottom w:val="single" w:sz="6" w:space="0" w:color="E2E2E2"/>
      </w:pBdr>
      <w:spacing w:after="150"/>
    </w:pPr>
    <w:rPr>
      <w:color w:val="auto"/>
      <w:sz w:val="24"/>
      <w:szCs w:val="24"/>
    </w:rPr>
  </w:style>
  <w:style w:type="paragraph" w:customStyle="1" w:styleId="save2">
    <w:name w:val="save2"/>
    <w:basedOn w:val="Normal"/>
    <w:qFormat/>
    <w:pPr>
      <w:spacing w:after="150"/>
    </w:pPr>
    <w:rPr>
      <w:color w:val="auto"/>
      <w:sz w:val="24"/>
      <w:szCs w:val="24"/>
    </w:rPr>
  </w:style>
  <w:style w:type="paragraph" w:customStyle="1" w:styleId="popuplogin">
    <w:name w:val="popup_login"/>
    <w:basedOn w:val="Normal"/>
    <w:qFormat/>
    <w:pPr>
      <w:shd w:val="clear" w:color="auto" w:fill="1687C5"/>
      <w:spacing w:after="150"/>
    </w:pPr>
    <w:rPr>
      <w:color w:val="auto"/>
      <w:sz w:val="24"/>
      <w:szCs w:val="24"/>
    </w:rPr>
  </w:style>
  <w:style w:type="paragraph" w:customStyle="1" w:styleId="overlay">
    <w:name w:val="overlay"/>
    <w:basedOn w:val="Normal"/>
    <w:qFormat/>
    <w:pPr>
      <w:shd w:val="clear" w:color="auto" w:fill="000000"/>
      <w:spacing w:after="150"/>
    </w:pPr>
    <w:rPr>
      <w:color w:val="auto"/>
      <w:sz w:val="24"/>
      <w:szCs w:val="24"/>
    </w:rPr>
  </w:style>
  <w:style w:type="paragraph" w:customStyle="1" w:styleId="bggray1">
    <w:name w:val="bg_gray1"/>
    <w:basedOn w:val="Normal"/>
    <w:qFormat/>
    <w:pPr>
      <w:shd w:val="clear" w:color="auto" w:fill="F5F6F7"/>
      <w:spacing w:after="150"/>
    </w:pPr>
    <w:rPr>
      <w:color w:val="auto"/>
      <w:sz w:val="24"/>
      <w:szCs w:val="24"/>
    </w:rPr>
  </w:style>
  <w:style w:type="paragraph" w:customStyle="1" w:styleId="subjects">
    <w:name w:val="subjects"/>
    <w:basedOn w:val="Normal"/>
    <w:qFormat/>
    <w:pPr>
      <w:shd w:val="clear" w:color="auto" w:fill="DCF5FA"/>
      <w:spacing w:after="150"/>
    </w:pPr>
    <w:rPr>
      <w:color w:val="004C5B"/>
      <w:sz w:val="21"/>
      <w:szCs w:val="21"/>
    </w:rPr>
  </w:style>
  <w:style w:type="paragraph" w:customStyle="1" w:styleId="table">
    <w:name w:val="table"/>
    <w:basedOn w:val="Normal"/>
    <w:qFormat/>
    <w:pPr>
      <w:shd w:val="clear" w:color="auto" w:fill="FFFFFF"/>
      <w:spacing w:after="150"/>
    </w:pPr>
    <w:rPr>
      <w:color w:val="auto"/>
      <w:sz w:val="24"/>
      <w:szCs w:val="24"/>
    </w:rPr>
  </w:style>
  <w:style w:type="paragraph" w:customStyle="1" w:styleId="icchat">
    <w:name w:val="ic_chat"/>
    <w:basedOn w:val="Normal"/>
    <w:qFormat/>
    <w:pPr>
      <w:spacing w:after="150"/>
      <w:ind w:right="90"/>
    </w:pPr>
    <w:rPr>
      <w:color w:val="auto"/>
      <w:sz w:val="24"/>
      <w:szCs w:val="24"/>
    </w:rPr>
  </w:style>
  <w:style w:type="paragraph" w:customStyle="1" w:styleId="noite">
    <w:name w:val="noite"/>
    <w:basedOn w:val="Normal"/>
    <w:qFormat/>
    <w:rPr>
      <w:color w:val="auto"/>
      <w:sz w:val="24"/>
      <w:szCs w:val="24"/>
    </w:rPr>
  </w:style>
  <w:style w:type="paragraph" w:customStyle="1" w:styleId="noitenone">
    <w:name w:val="noite_none"/>
    <w:basedOn w:val="Normal"/>
    <w:qFormat/>
    <w:rPr>
      <w:color w:val="auto"/>
      <w:sz w:val="24"/>
      <w:szCs w:val="24"/>
    </w:rPr>
  </w:style>
  <w:style w:type="paragraph" w:customStyle="1" w:styleId="iconsmell">
    <w:name w:val="icon_smell"/>
    <w:basedOn w:val="Normal"/>
    <w:qFormat/>
    <w:pPr>
      <w:spacing w:after="150"/>
      <w:ind w:right="90"/>
    </w:pPr>
    <w:rPr>
      <w:color w:val="auto"/>
      <w:sz w:val="24"/>
      <w:szCs w:val="24"/>
    </w:rPr>
  </w:style>
  <w:style w:type="paragraph" w:customStyle="1" w:styleId="iconcamera">
    <w:name w:val="icon_camera"/>
    <w:basedOn w:val="Normal"/>
    <w:qFormat/>
    <w:pPr>
      <w:spacing w:after="150"/>
      <w:ind w:right="150"/>
    </w:pPr>
    <w:rPr>
      <w:color w:val="auto"/>
      <w:sz w:val="24"/>
      <w:szCs w:val="24"/>
    </w:rPr>
  </w:style>
  <w:style w:type="paragraph" w:customStyle="1" w:styleId="innercmm">
    <w:name w:val="inner_cmm"/>
    <w:basedOn w:val="Normal"/>
    <w:qFormat/>
    <w:pPr>
      <w:pBdr>
        <w:top w:val="single" w:sz="6" w:space="0" w:color="CCCCCC"/>
        <w:left w:val="single" w:sz="6" w:space="0" w:color="CCCCCC"/>
        <w:bottom w:val="single" w:sz="6" w:space="0" w:color="CCCCCC"/>
        <w:right w:val="single" w:sz="6" w:space="0" w:color="CCCCCC"/>
      </w:pBdr>
      <w:shd w:val="clear" w:color="auto" w:fill="FFFFFF"/>
      <w:spacing w:after="150"/>
      <w:ind w:right="75"/>
    </w:pPr>
    <w:rPr>
      <w:color w:val="auto"/>
      <w:sz w:val="24"/>
      <w:szCs w:val="24"/>
    </w:rPr>
  </w:style>
  <w:style w:type="paragraph" w:customStyle="1" w:styleId="funny">
    <w:name w:val="funny"/>
    <w:basedOn w:val="Normal"/>
    <w:qFormat/>
    <w:pPr>
      <w:pBdr>
        <w:top w:val="single" w:sz="6" w:space="8" w:color="CCCCCC"/>
        <w:left w:val="single" w:sz="6" w:space="8" w:color="CCCCCC"/>
        <w:bottom w:val="single" w:sz="6" w:space="8" w:color="CCCCCC"/>
        <w:right w:val="single" w:sz="6" w:space="8" w:color="CCCCCC"/>
      </w:pBdr>
      <w:shd w:val="clear" w:color="auto" w:fill="FFFFFF"/>
      <w:spacing w:after="150"/>
    </w:pPr>
    <w:rPr>
      <w:color w:val="auto"/>
      <w:sz w:val="24"/>
      <w:szCs w:val="24"/>
    </w:rPr>
  </w:style>
  <w:style w:type="paragraph" w:customStyle="1" w:styleId="icdot">
    <w:name w:val="ic_dot"/>
    <w:basedOn w:val="Normal"/>
    <w:qFormat/>
    <w:pPr>
      <w:spacing w:after="150"/>
    </w:pPr>
    <w:rPr>
      <w:color w:val="auto"/>
      <w:sz w:val="24"/>
      <w:szCs w:val="24"/>
    </w:rPr>
  </w:style>
  <w:style w:type="paragraph" w:customStyle="1" w:styleId="btnview">
    <w:name w:val="btn_view"/>
    <w:basedOn w:val="Normal"/>
    <w:qFormat/>
    <w:pPr>
      <w:shd w:val="clear" w:color="auto" w:fill="CDCDCD"/>
      <w:spacing w:after="150"/>
    </w:pPr>
    <w:rPr>
      <w:color w:val="313131"/>
      <w:sz w:val="21"/>
      <w:szCs w:val="21"/>
    </w:rPr>
  </w:style>
  <w:style w:type="paragraph" w:customStyle="1" w:styleId="ltask">
    <w:name w:val="l_task"/>
    <w:basedOn w:val="Normal"/>
    <w:qFormat/>
    <w:pPr>
      <w:spacing w:after="150" w:line="405" w:lineRule="atLeast"/>
    </w:pPr>
    <w:rPr>
      <w:color w:val="auto"/>
      <w:sz w:val="24"/>
      <w:szCs w:val="24"/>
    </w:rPr>
  </w:style>
  <w:style w:type="paragraph" w:customStyle="1" w:styleId="boxlogin">
    <w:name w:val="box_login"/>
    <w:basedOn w:val="Normal"/>
    <w:qFormat/>
    <w:pPr>
      <w:spacing w:before="75" w:after="150"/>
    </w:pPr>
    <w:rPr>
      <w:color w:val="auto"/>
      <w:sz w:val="24"/>
      <w:szCs w:val="24"/>
    </w:rPr>
  </w:style>
  <w:style w:type="paragraph" w:customStyle="1" w:styleId="iclogin">
    <w:name w:val="ic_login"/>
    <w:basedOn w:val="Normal"/>
    <w:qFormat/>
    <w:pPr>
      <w:spacing w:after="150"/>
    </w:pPr>
    <w:rPr>
      <w:b/>
      <w:bCs/>
      <w:color w:val="auto"/>
      <w:sz w:val="24"/>
      <w:szCs w:val="24"/>
    </w:rPr>
  </w:style>
  <w:style w:type="paragraph" w:customStyle="1" w:styleId="icon-close">
    <w:name w:val="icon-close"/>
    <w:basedOn w:val="Normal"/>
    <w:qFormat/>
    <w:pPr>
      <w:spacing w:after="150"/>
    </w:pPr>
    <w:rPr>
      <w:color w:val="auto"/>
      <w:sz w:val="24"/>
      <w:szCs w:val="24"/>
    </w:rPr>
  </w:style>
  <w:style w:type="paragraph" w:customStyle="1" w:styleId="sub-login">
    <w:name w:val="sub-login"/>
    <w:basedOn w:val="Normal"/>
    <w:qFormat/>
    <w:pPr>
      <w:shd w:val="clear" w:color="auto" w:fill="FFFFFF"/>
      <w:spacing w:after="150"/>
    </w:pPr>
    <w:rPr>
      <w:vanish/>
      <w:color w:val="auto"/>
      <w:sz w:val="24"/>
      <w:szCs w:val="24"/>
    </w:rPr>
  </w:style>
  <w:style w:type="paragraph" w:customStyle="1" w:styleId="login-cont">
    <w:name w:val="login-cont"/>
    <w:basedOn w:val="Normal"/>
    <w:qFormat/>
    <w:pPr>
      <w:spacing w:after="150"/>
    </w:pPr>
    <w:rPr>
      <w:color w:val="999999"/>
      <w:sz w:val="24"/>
      <w:szCs w:val="24"/>
    </w:rPr>
  </w:style>
  <w:style w:type="paragraph" w:customStyle="1" w:styleId="fan">
    <w:name w:val="fan"/>
    <w:basedOn w:val="Normal"/>
    <w:qFormat/>
    <w:pPr>
      <w:shd w:val="clear" w:color="auto" w:fill="F26522"/>
      <w:spacing w:after="150"/>
    </w:pPr>
    <w:rPr>
      <w:color w:val="auto"/>
      <w:sz w:val="24"/>
      <w:szCs w:val="24"/>
    </w:rPr>
  </w:style>
  <w:style w:type="paragraph" w:customStyle="1" w:styleId="cboxphoto">
    <w:name w:val="cboxphoto"/>
    <w:basedOn w:val="Normal"/>
    <w:qFormat/>
    <w:pPr>
      <w:spacing w:before="100" w:beforeAutospacing="1" w:after="100" w:afterAutospacing="1"/>
    </w:pPr>
    <w:rPr>
      <w:color w:val="auto"/>
      <w:sz w:val="24"/>
      <w:szCs w:val="24"/>
    </w:rPr>
  </w:style>
  <w:style w:type="paragraph" w:customStyle="1" w:styleId="cboxiframe">
    <w:name w:val="cboxiframe"/>
    <w:basedOn w:val="Normal"/>
    <w:qFormat/>
    <w:pPr>
      <w:spacing w:after="150"/>
    </w:pPr>
    <w:rPr>
      <w:color w:val="auto"/>
      <w:sz w:val="24"/>
      <w:szCs w:val="24"/>
    </w:rPr>
  </w:style>
  <w:style w:type="paragraph" w:customStyle="1" w:styleId="mathjaxmenu">
    <w:name w:val="mathjax_menu"/>
    <w:basedOn w:val="Normal"/>
    <w:qFormat/>
    <w:pPr>
      <w:pBdr>
        <w:top w:val="single" w:sz="6" w:space="2" w:color="CCCCCC"/>
        <w:left w:val="single" w:sz="6" w:space="2" w:color="CCCCCC"/>
        <w:bottom w:val="single" w:sz="6" w:space="2" w:color="CCCCCC"/>
        <w:right w:val="single" w:sz="6" w:space="2" w:color="CCCCCC"/>
      </w:pBdr>
      <w:shd w:val="clear" w:color="auto" w:fill="FFFFFF"/>
    </w:pPr>
    <w:rPr>
      <w:color w:val="000000"/>
      <w:sz w:val="24"/>
      <w:szCs w:val="24"/>
    </w:rPr>
  </w:style>
  <w:style w:type="paragraph" w:customStyle="1" w:styleId="mathjaxmenuitem">
    <w:name w:val="mathjax_menuitem"/>
    <w:basedOn w:val="Normal"/>
    <w:qFormat/>
    <w:pPr>
      <w:spacing w:after="150"/>
    </w:pPr>
    <w:rPr>
      <w:color w:val="auto"/>
      <w:sz w:val="24"/>
      <w:szCs w:val="24"/>
    </w:rPr>
  </w:style>
  <w:style w:type="paragraph" w:customStyle="1" w:styleId="mathjaxmenuarrow">
    <w:name w:val="mathjax_menuarrow"/>
    <w:basedOn w:val="Normal"/>
    <w:qFormat/>
    <w:pPr>
      <w:spacing w:after="150"/>
    </w:pPr>
    <w:rPr>
      <w:color w:val="666666"/>
      <w:sz w:val="18"/>
      <w:szCs w:val="18"/>
    </w:rPr>
  </w:style>
  <w:style w:type="paragraph" w:customStyle="1" w:styleId="mathjaxmenulabel">
    <w:name w:val="mathjax_menulabel"/>
    <w:basedOn w:val="Normal"/>
    <w:qFormat/>
    <w:pPr>
      <w:spacing w:after="150"/>
    </w:pPr>
    <w:rPr>
      <w:i/>
      <w:iCs/>
      <w:color w:val="auto"/>
      <w:sz w:val="24"/>
      <w:szCs w:val="24"/>
    </w:rPr>
  </w:style>
  <w:style w:type="paragraph" w:customStyle="1" w:styleId="mathjaxmenurule">
    <w:name w:val="mathjax_menurule"/>
    <w:basedOn w:val="Normal"/>
    <w:qFormat/>
    <w:pPr>
      <w:pBdr>
        <w:top w:val="single" w:sz="6" w:space="0" w:color="CCCCCC"/>
      </w:pBdr>
      <w:spacing w:before="60"/>
      <w:ind w:left="15" w:right="15"/>
    </w:pPr>
    <w:rPr>
      <w:color w:val="auto"/>
      <w:sz w:val="24"/>
      <w:szCs w:val="24"/>
    </w:rPr>
  </w:style>
  <w:style w:type="paragraph" w:customStyle="1" w:styleId="mathjaxmenuclose">
    <w:name w:val="mathjax_menuclose"/>
    <w:basedOn w:val="Normal"/>
    <w:qFormat/>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36"/>
      <w:szCs w:val="36"/>
    </w:rPr>
  </w:style>
  <w:style w:type="paragraph" w:customStyle="1" w:styleId="mathjaxpreview">
    <w:name w:val="mathjax_preview"/>
    <w:basedOn w:val="Normal"/>
    <w:qFormat/>
    <w:pPr>
      <w:spacing w:after="150"/>
    </w:pPr>
    <w:rPr>
      <w:color w:val="888888"/>
      <w:sz w:val="24"/>
      <w:szCs w:val="24"/>
    </w:rPr>
  </w:style>
  <w:style w:type="paragraph" w:customStyle="1" w:styleId="mathjaxerror">
    <w:name w:val="mathjax_error"/>
    <w:basedOn w:val="Normal"/>
    <w:qFormat/>
    <w:pPr>
      <w:spacing w:after="150"/>
    </w:pPr>
    <w:rPr>
      <w:i/>
      <w:iCs/>
      <w:color w:val="CC0000"/>
      <w:sz w:val="24"/>
      <w:szCs w:val="24"/>
    </w:rPr>
  </w:style>
  <w:style w:type="paragraph" w:customStyle="1" w:styleId="mjxp-script">
    <w:name w:val="mjxp-script"/>
    <w:basedOn w:val="Normal"/>
    <w:qFormat/>
    <w:pPr>
      <w:spacing w:after="150"/>
    </w:pPr>
    <w:rPr>
      <w:color w:val="auto"/>
      <w:sz w:val="19"/>
      <w:szCs w:val="19"/>
    </w:rPr>
  </w:style>
  <w:style w:type="paragraph" w:customStyle="1" w:styleId="mjxp-bold">
    <w:name w:val="mjxp-bold"/>
    <w:basedOn w:val="Normal"/>
    <w:qFormat/>
    <w:pPr>
      <w:spacing w:after="150"/>
    </w:pPr>
    <w:rPr>
      <w:b/>
      <w:bCs/>
      <w:color w:val="auto"/>
      <w:sz w:val="24"/>
      <w:szCs w:val="24"/>
    </w:rPr>
  </w:style>
  <w:style w:type="paragraph" w:customStyle="1" w:styleId="mjxp-italic">
    <w:name w:val="mjxp-italic"/>
    <w:basedOn w:val="Normal"/>
    <w:qFormat/>
    <w:pPr>
      <w:spacing w:after="150"/>
    </w:pPr>
    <w:rPr>
      <w:i/>
      <w:iCs/>
      <w:color w:val="auto"/>
      <w:sz w:val="24"/>
      <w:szCs w:val="24"/>
    </w:rPr>
  </w:style>
  <w:style w:type="paragraph" w:customStyle="1" w:styleId="mjxp-scr">
    <w:name w:val="mjxp-scr"/>
    <w:basedOn w:val="Normal"/>
    <w:qFormat/>
    <w:pPr>
      <w:spacing w:after="150"/>
    </w:pPr>
    <w:rPr>
      <w:color w:val="auto"/>
      <w:sz w:val="24"/>
      <w:szCs w:val="24"/>
    </w:rPr>
  </w:style>
  <w:style w:type="paragraph" w:customStyle="1" w:styleId="mjxp-frak">
    <w:name w:val="mjxp-frak"/>
    <w:basedOn w:val="Normal"/>
    <w:qFormat/>
    <w:pPr>
      <w:spacing w:after="150"/>
    </w:pPr>
    <w:rPr>
      <w:color w:val="auto"/>
      <w:sz w:val="24"/>
      <w:szCs w:val="24"/>
    </w:rPr>
  </w:style>
  <w:style w:type="paragraph" w:customStyle="1" w:styleId="mjxp-sf">
    <w:name w:val="mjxp-sf"/>
    <w:basedOn w:val="Normal"/>
    <w:qFormat/>
    <w:pPr>
      <w:spacing w:after="150"/>
    </w:pPr>
    <w:rPr>
      <w:color w:val="auto"/>
      <w:sz w:val="24"/>
      <w:szCs w:val="24"/>
    </w:rPr>
  </w:style>
  <w:style w:type="paragraph" w:customStyle="1" w:styleId="mjxp-cal">
    <w:name w:val="mjxp-cal"/>
    <w:basedOn w:val="Normal"/>
    <w:pPr>
      <w:spacing w:after="150"/>
    </w:pPr>
    <w:rPr>
      <w:color w:val="auto"/>
      <w:sz w:val="24"/>
      <w:szCs w:val="24"/>
    </w:rPr>
  </w:style>
  <w:style w:type="paragraph" w:customStyle="1" w:styleId="mjxp-mono">
    <w:name w:val="mjxp-mono"/>
    <w:basedOn w:val="Normal"/>
    <w:qFormat/>
    <w:pPr>
      <w:spacing w:after="150"/>
    </w:pPr>
    <w:rPr>
      <w:color w:val="auto"/>
      <w:sz w:val="24"/>
      <w:szCs w:val="24"/>
    </w:rPr>
  </w:style>
  <w:style w:type="paragraph" w:customStyle="1" w:styleId="mjxp-largeop">
    <w:name w:val="mjxp-largeop"/>
    <w:basedOn w:val="Normal"/>
    <w:qFormat/>
    <w:pPr>
      <w:spacing w:after="150"/>
    </w:pPr>
    <w:rPr>
      <w:color w:val="auto"/>
      <w:sz w:val="36"/>
      <w:szCs w:val="36"/>
    </w:rPr>
  </w:style>
  <w:style w:type="paragraph" w:customStyle="1" w:styleId="mjxp-math">
    <w:name w:val="mjxp-math"/>
    <w:basedOn w:val="Normal"/>
    <w:qFormat/>
    <w:pPr>
      <w:spacing w:after="150"/>
    </w:pPr>
    <w:rPr>
      <w:color w:val="auto"/>
      <w:sz w:val="24"/>
      <w:szCs w:val="24"/>
    </w:rPr>
  </w:style>
  <w:style w:type="paragraph" w:customStyle="1" w:styleId="mjxp-display">
    <w:name w:val="mjxp-display"/>
    <w:basedOn w:val="Normal"/>
    <w:qFormat/>
    <w:pPr>
      <w:spacing w:before="240" w:after="240"/>
      <w:jc w:val="center"/>
    </w:pPr>
    <w:rPr>
      <w:color w:val="auto"/>
      <w:sz w:val="24"/>
      <w:szCs w:val="24"/>
    </w:rPr>
  </w:style>
  <w:style w:type="paragraph" w:customStyle="1" w:styleId="mjxp-box">
    <w:name w:val="mjxp-box"/>
    <w:basedOn w:val="Normal"/>
    <w:pPr>
      <w:spacing w:after="150"/>
      <w:jc w:val="center"/>
    </w:pPr>
    <w:rPr>
      <w:color w:val="auto"/>
      <w:sz w:val="24"/>
      <w:szCs w:val="24"/>
    </w:rPr>
  </w:style>
  <w:style w:type="paragraph" w:customStyle="1" w:styleId="mjxp-rule">
    <w:name w:val="mjxp-rule"/>
    <w:basedOn w:val="Normal"/>
    <w:qFormat/>
    <w:pPr>
      <w:spacing w:before="24" w:after="150"/>
    </w:pPr>
    <w:rPr>
      <w:color w:val="auto"/>
      <w:sz w:val="24"/>
      <w:szCs w:val="24"/>
    </w:rPr>
  </w:style>
  <w:style w:type="paragraph" w:customStyle="1" w:styleId="mjxp-mo">
    <w:name w:val="mjxp-mo"/>
    <w:basedOn w:val="Normal"/>
    <w:pPr>
      <w:ind w:left="36" w:right="36"/>
    </w:pPr>
    <w:rPr>
      <w:color w:val="auto"/>
      <w:sz w:val="24"/>
      <w:szCs w:val="24"/>
    </w:rPr>
  </w:style>
  <w:style w:type="paragraph" w:customStyle="1" w:styleId="mjxp-mfrac">
    <w:name w:val="mjxp-mfrac"/>
    <w:basedOn w:val="Normal"/>
    <w:qFormat/>
    <w:pPr>
      <w:ind w:left="30" w:right="30"/>
    </w:pPr>
    <w:rPr>
      <w:color w:val="auto"/>
      <w:sz w:val="24"/>
      <w:szCs w:val="24"/>
    </w:rPr>
  </w:style>
  <w:style w:type="paragraph" w:customStyle="1" w:styleId="mjxp-denom">
    <w:name w:val="mjxp-denom"/>
    <w:basedOn w:val="Normal"/>
    <w:qFormat/>
    <w:pPr>
      <w:spacing w:after="150"/>
    </w:pPr>
    <w:rPr>
      <w:color w:val="auto"/>
      <w:sz w:val="24"/>
      <w:szCs w:val="24"/>
    </w:rPr>
  </w:style>
  <w:style w:type="paragraph" w:customStyle="1" w:styleId="mjxp-surd">
    <w:name w:val="mjxp-surd"/>
    <w:basedOn w:val="Normal"/>
    <w:qFormat/>
    <w:pPr>
      <w:spacing w:after="150"/>
      <w:textAlignment w:val="top"/>
    </w:pPr>
    <w:rPr>
      <w:color w:val="auto"/>
      <w:sz w:val="24"/>
      <w:szCs w:val="24"/>
    </w:rPr>
  </w:style>
  <w:style w:type="paragraph" w:customStyle="1" w:styleId="mjxp-over">
    <w:name w:val="mjxp-over"/>
    <w:basedOn w:val="Normal"/>
    <w:qFormat/>
    <w:pPr>
      <w:spacing w:after="150"/>
      <w:jc w:val="center"/>
    </w:pPr>
    <w:rPr>
      <w:color w:val="auto"/>
      <w:sz w:val="24"/>
      <w:szCs w:val="24"/>
    </w:rPr>
  </w:style>
  <w:style w:type="paragraph" w:customStyle="1" w:styleId="mjxp-mtable">
    <w:name w:val="mjxp-mtable"/>
    <w:basedOn w:val="Normal"/>
    <w:qFormat/>
    <w:pPr>
      <w:ind w:left="30" w:right="30"/>
    </w:pPr>
    <w:rPr>
      <w:color w:val="auto"/>
      <w:sz w:val="24"/>
      <w:szCs w:val="24"/>
    </w:rPr>
  </w:style>
  <w:style w:type="paragraph" w:customStyle="1" w:styleId="mjxp-mtd">
    <w:name w:val="mjxp-mtd"/>
    <w:basedOn w:val="Normal"/>
    <w:qFormat/>
    <w:pPr>
      <w:spacing w:after="150"/>
      <w:jc w:val="center"/>
    </w:pPr>
    <w:rPr>
      <w:color w:val="auto"/>
      <w:sz w:val="24"/>
      <w:szCs w:val="24"/>
    </w:rPr>
  </w:style>
  <w:style w:type="paragraph" w:customStyle="1" w:styleId="mjxp-merror">
    <w:name w:val="mjxp-merror"/>
    <w:basedOn w:val="Normal"/>
    <w:qFormat/>
    <w:pPr>
      <w:pBdr>
        <w:top w:val="single" w:sz="6" w:space="1" w:color="CC0000"/>
        <w:left w:val="single" w:sz="6" w:space="2" w:color="CC0000"/>
        <w:bottom w:val="single" w:sz="6" w:space="1" w:color="CC0000"/>
        <w:right w:val="single" w:sz="6" w:space="2" w:color="CC0000"/>
      </w:pBdr>
      <w:shd w:val="clear" w:color="auto" w:fill="FFFF88"/>
      <w:spacing w:after="150"/>
    </w:pPr>
    <w:rPr>
      <w:color w:val="CC0000"/>
      <w:sz w:val="22"/>
      <w:szCs w:val="22"/>
    </w:rPr>
  </w:style>
  <w:style w:type="paragraph" w:customStyle="1" w:styleId="mjx-chtml">
    <w:name w:val="mjx-chtml"/>
    <w:basedOn w:val="Normal"/>
    <w:qFormat/>
    <w:pPr>
      <w:spacing w:line="0" w:lineRule="auto"/>
    </w:pPr>
    <w:rPr>
      <w:color w:val="auto"/>
      <w:sz w:val="24"/>
      <w:szCs w:val="24"/>
    </w:rPr>
  </w:style>
  <w:style w:type="paragraph" w:customStyle="1" w:styleId="mjxc-display">
    <w:name w:val="mjxc-display"/>
    <w:basedOn w:val="Normal"/>
    <w:qFormat/>
    <w:pPr>
      <w:spacing w:before="240" w:after="240"/>
      <w:jc w:val="center"/>
    </w:pPr>
    <w:rPr>
      <w:color w:val="auto"/>
      <w:sz w:val="24"/>
      <w:szCs w:val="24"/>
    </w:rPr>
  </w:style>
  <w:style w:type="paragraph" w:customStyle="1" w:styleId="mjx-full-width">
    <w:name w:val="mjx-full-width"/>
    <w:basedOn w:val="Normal"/>
    <w:qFormat/>
    <w:pPr>
      <w:spacing w:after="150"/>
      <w:jc w:val="center"/>
    </w:pPr>
    <w:rPr>
      <w:color w:val="auto"/>
      <w:sz w:val="24"/>
      <w:szCs w:val="24"/>
    </w:rPr>
  </w:style>
  <w:style w:type="paragraph" w:customStyle="1" w:styleId="mjx-numerator">
    <w:name w:val="mjx-numerator"/>
    <w:basedOn w:val="Normal"/>
    <w:qFormat/>
    <w:pPr>
      <w:spacing w:after="150"/>
      <w:jc w:val="center"/>
    </w:pPr>
    <w:rPr>
      <w:color w:val="auto"/>
      <w:sz w:val="24"/>
      <w:szCs w:val="24"/>
    </w:rPr>
  </w:style>
  <w:style w:type="paragraph" w:customStyle="1" w:styleId="mjx-denominator">
    <w:name w:val="mjx-denominator"/>
    <w:basedOn w:val="Normal"/>
    <w:qFormat/>
    <w:pPr>
      <w:spacing w:after="150"/>
      <w:jc w:val="center"/>
    </w:pPr>
    <w:rPr>
      <w:color w:val="auto"/>
      <w:sz w:val="24"/>
      <w:szCs w:val="24"/>
    </w:rPr>
  </w:style>
  <w:style w:type="paragraph" w:customStyle="1" w:styleId="mjxc-stacked">
    <w:name w:val="mjxc-stacked"/>
    <w:basedOn w:val="Normal"/>
    <w:qFormat/>
    <w:pPr>
      <w:spacing w:after="150"/>
    </w:pPr>
    <w:rPr>
      <w:color w:val="auto"/>
      <w:sz w:val="24"/>
      <w:szCs w:val="24"/>
    </w:rPr>
  </w:style>
  <w:style w:type="paragraph" w:customStyle="1" w:styleId="mjx-op">
    <w:name w:val="mjx-op"/>
    <w:basedOn w:val="Normal"/>
    <w:qFormat/>
    <w:pPr>
      <w:spacing w:after="150"/>
    </w:pPr>
    <w:rPr>
      <w:color w:val="auto"/>
      <w:sz w:val="24"/>
      <w:szCs w:val="24"/>
    </w:rPr>
  </w:style>
  <w:style w:type="paragraph" w:customStyle="1" w:styleId="mjx-over">
    <w:name w:val="mjx-over"/>
    <w:basedOn w:val="Normal"/>
    <w:qFormat/>
    <w:pPr>
      <w:spacing w:after="150"/>
    </w:pPr>
    <w:rPr>
      <w:color w:val="auto"/>
      <w:sz w:val="24"/>
      <w:szCs w:val="24"/>
    </w:rPr>
  </w:style>
  <w:style w:type="paragraph" w:customStyle="1" w:styleId="mjx-surd">
    <w:name w:val="mjx-surd"/>
    <w:basedOn w:val="Normal"/>
    <w:qFormat/>
    <w:pPr>
      <w:spacing w:after="150"/>
      <w:textAlignment w:val="top"/>
    </w:pPr>
    <w:rPr>
      <w:color w:val="auto"/>
      <w:sz w:val="24"/>
      <w:szCs w:val="24"/>
    </w:rPr>
  </w:style>
  <w:style w:type="paragraph" w:customStyle="1" w:styleId="mjx-merror">
    <w:name w:val="mjx-merror"/>
    <w:basedOn w:val="Normal"/>
    <w:qFormat/>
    <w:pPr>
      <w:pBdr>
        <w:top w:val="single" w:sz="6" w:space="2" w:color="CC0000"/>
        <w:left w:val="single" w:sz="6" w:space="2" w:color="CC0000"/>
        <w:bottom w:val="single" w:sz="6" w:space="2" w:color="CC0000"/>
        <w:right w:val="single" w:sz="6" w:space="2" w:color="CC0000"/>
      </w:pBdr>
      <w:shd w:val="clear" w:color="auto" w:fill="FFFF88"/>
      <w:spacing w:after="150"/>
    </w:pPr>
    <w:rPr>
      <w:color w:val="CC0000"/>
      <w:sz w:val="22"/>
      <w:szCs w:val="22"/>
    </w:rPr>
  </w:style>
  <w:style w:type="paragraph" w:customStyle="1" w:styleId="mjx-annotation-xml">
    <w:name w:val="mjx-annotation-xml"/>
    <w:basedOn w:val="Normal"/>
    <w:qFormat/>
    <w:pPr>
      <w:spacing w:after="150"/>
    </w:pPr>
    <w:rPr>
      <w:color w:val="auto"/>
      <w:sz w:val="24"/>
      <w:szCs w:val="24"/>
    </w:rPr>
  </w:style>
  <w:style w:type="paragraph" w:customStyle="1" w:styleId="mjx-mtd">
    <w:name w:val="mjx-mtd"/>
    <w:basedOn w:val="Normal"/>
    <w:qFormat/>
    <w:pPr>
      <w:spacing w:after="150"/>
      <w:jc w:val="center"/>
    </w:pPr>
    <w:rPr>
      <w:color w:val="auto"/>
      <w:sz w:val="24"/>
      <w:szCs w:val="24"/>
    </w:rPr>
  </w:style>
  <w:style w:type="paragraph" w:customStyle="1" w:styleId="mjx-block">
    <w:name w:val="mjx-block"/>
    <w:basedOn w:val="Normal"/>
    <w:qFormat/>
    <w:pPr>
      <w:spacing w:after="150"/>
    </w:pPr>
    <w:rPr>
      <w:color w:val="auto"/>
      <w:sz w:val="24"/>
      <w:szCs w:val="24"/>
    </w:rPr>
  </w:style>
  <w:style w:type="paragraph" w:customStyle="1" w:styleId="mjx-span">
    <w:name w:val="mjx-span"/>
    <w:basedOn w:val="Normal"/>
    <w:qFormat/>
    <w:pPr>
      <w:spacing w:after="150"/>
    </w:pPr>
    <w:rPr>
      <w:color w:val="auto"/>
      <w:sz w:val="24"/>
      <w:szCs w:val="24"/>
    </w:rPr>
  </w:style>
  <w:style w:type="paragraph" w:customStyle="1" w:styleId="mjx-char">
    <w:name w:val="mjx-char"/>
    <w:basedOn w:val="Normal"/>
    <w:qFormat/>
    <w:pPr>
      <w:spacing w:after="150"/>
    </w:pPr>
    <w:rPr>
      <w:color w:val="auto"/>
      <w:sz w:val="24"/>
      <w:szCs w:val="24"/>
    </w:rPr>
  </w:style>
  <w:style w:type="paragraph" w:customStyle="1" w:styleId="mjx-itable">
    <w:name w:val="mjx-itable"/>
    <w:basedOn w:val="Normal"/>
    <w:qFormat/>
    <w:pPr>
      <w:spacing w:after="150"/>
    </w:pPr>
    <w:rPr>
      <w:color w:val="auto"/>
      <w:sz w:val="24"/>
      <w:szCs w:val="24"/>
    </w:rPr>
  </w:style>
  <w:style w:type="paragraph" w:customStyle="1" w:styleId="mjx-table">
    <w:name w:val="mjx-table"/>
    <w:basedOn w:val="Normal"/>
    <w:qFormat/>
    <w:pPr>
      <w:spacing w:after="150"/>
    </w:pPr>
    <w:rPr>
      <w:color w:val="auto"/>
      <w:sz w:val="24"/>
      <w:szCs w:val="24"/>
    </w:rPr>
  </w:style>
  <w:style w:type="paragraph" w:customStyle="1" w:styleId="mjx-line">
    <w:name w:val="mjx-line"/>
    <w:basedOn w:val="Normal"/>
    <w:qFormat/>
    <w:pPr>
      <w:spacing w:after="150"/>
    </w:pPr>
    <w:rPr>
      <w:color w:val="auto"/>
      <w:sz w:val="24"/>
      <w:szCs w:val="24"/>
    </w:rPr>
  </w:style>
  <w:style w:type="paragraph" w:customStyle="1" w:styleId="mjx-strut">
    <w:name w:val="mjx-strut"/>
    <w:basedOn w:val="Normal"/>
    <w:qFormat/>
    <w:pPr>
      <w:spacing w:after="150"/>
    </w:pPr>
    <w:rPr>
      <w:color w:val="auto"/>
      <w:sz w:val="24"/>
      <w:szCs w:val="24"/>
    </w:rPr>
  </w:style>
  <w:style w:type="paragraph" w:customStyle="1" w:styleId="mjx-vsize">
    <w:name w:val="mjx-vsize"/>
    <w:basedOn w:val="Normal"/>
    <w:qFormat/>
    <w:pPr>
      <w:spacing w:after="150"/>
    </w:pPr>
    <w:rPr>
      <w:color w:val="auto"/>
      <w:sz w:val="24"/>
      <w:szCs w:val="24"/>
    </w:rPr>
  </w:style>
  <w:style w:type="paragraph" w:customStyle="1" w:styleId="mjxc-space1">
    <w:name w:val="mjxc-space1"/>
    <w:basedOn w:val="Normal"/>
    <w:qFormat/>
    <w:pPr>
      <w:spacing w:after="150"/>
      <w:ind w:left="40"/>
    </w:pPr>
    <w:rPr>
      <w:color w:val="auto"/>
      <w:sz w:val="24"/>
      <w:szCs w:val="24"/>
    </w:rPr>
  </w:style>
  <w:style w:type="paragraph" w:customStyle="1" w:styleId="mjxc-space2">
    <w:name w:val="mjxc-space2"/>
    <w:basedOn w:val="Normal"/>
    <w:qFormat/>
    <w:pPr>
      <w:spacing w:after="150"/>
      <w:ind w:left="53"/>
    </w:pPr>
    <w:rPr>
      <w:color w:val="auto"/>
      <w:sz w:val="24"/>
      <w:szCs w:val="24"/>
    </w:rPr>
  </w:style>
  <w:style w:type="paragraph" w:customStyle="1" w:styleId="mjxc-space3">
    <w:name w:val="mjxc-space3"/>
    <w:basedOn w:val="Normal"/>
    <w:qFormat/>
    <w:pPr>
      <w:spacing w:after="150"/>
      <w:ind w:left="67"/>
    </w:pPr>
    <w:rPr>
      <w:color w:val="auto"/>
      <w:sz w:val="24"/>
      <w:szCs w:val="24"/>
    </w:rPr>
  </w:style>
  <w:style w:type="paragraph" w:customStyle="1" w:styleId="mjx-chartest">
    <w:name w:val="mjx-chartest"/>
    <w:basedOn w:val="Normal"/>
    <w:qFormat/>
    <w:pPr>
      <w:spacing w:after="150"/>
    </w:pPr>
    <w:rPr>
      <w:color w:val="auto"/>
      <w:sz w:val="120"/>
      <w:szCs w:val="120"/>
    </w:rPr>
  </w:style>
  <w:style w:type="paragraph" w:customStyle="1" w:styleId="mjxc-processing">
    <w:name w:val="mjxc-processing"/>
    <w:basedOn w:val="Normal"/>
    <w:qFormat/>
    <w:pPr>
      <w:spacing w:after="150"/>
    </w:pPr>
    <w:rPr>
      <w:color w:val="auto"/>
      <w:sz w:val="24"/>
      <w:szCs w:val="24"/>
    </w:rPr>
  </w:style>
  <w:style w:type="paragraph" w:customStyle="1" w:styleId="mjxc-processed">
    <w:name w:val="mjxc-processed"/>
    <w:basedOn w:val="Normal"/>
    <w:qFormat/>
    <w:pPr>
      <w:spacing w:after="150"/>
    </w:pPr>
    <w:rPr>
      <w:vanish/>
      <w:color w:val="auto"/>
      <w:sz w:val="24"/>
      <w:szCs w:val="24"/>
    </w:rPr>
  </w:style>
  <w:style w:type="paragraph" w:customStyle="1" w:styleId="mjx-test">
    <w:name w:val="mjx-test"/>
    <w:basedOn w:val="Normal"/>
    <w:qFormat/>
    <w:pPr>
      <w:spacing w:after="150"/>
    </w:pPr>
    <w:rPr>
      <w:color w:val="auto"/>
      <w:sz w:val="24"/>
      <w:szCs w:val="24"/>
    </w:rPr>
  </w:style>
  <w:style w:type="paragraph" w:customStyle="1" w:styleId="mjx-ex-box-test">
    <w:name w:val="mjx-ex-box-test"/>
    <w:basedOn w:val="Normal"/>
    <w:qFormat/>
    <w:pPr>
      <w:spacing w:after="150"/>
    </w:pPr>
    <w:rPr>
      <w:color w:val="auto"/>
      <w:sz w:val="24"/>
      <w:szCs w:val="24"/>
    </w:rPr>
  </w:style>
  <w:style w:type="paragraph" w:customStyle="1" w:styleId="mjxc-tex-unknown-r">
    <w:name w:val="mjxc-tex-unknown-r"/>
    <w:basedOn w:val="Normal"/>
    <w:qFormat/>
    <w:pPr>
      <w:spacing w:after="150"/>
    </w:pPr>
    <w:rPr>
      <w:rFonts w:ascii="Cambria Math" w:hAnsi="Cambria Math"/>
      <w:color w:val="auto"/>
      <w:sz w:val="24"/>
      <w:szCs w:val="24"/>
    </w:rPr>
  </w:style>
  <w:style w:type="paragraph" w:customStyle="1" w:styleId="mjxc-tex-unknown-i">
    <w:name w:val="mjxc-tex-unknown-i"/>
    <w:basedOn w:val="Normal"/>
    <w:qFormat/>
    <w:pPr>
      <w:spacing w:after="150"/>
    </w:pPr>
    <w:rPr>
      <w:rFonts w:ascii="Cambria Math" w:hAnsi="Cambria Math"/>
      <w:i/>
      <w:iCs/>
      <w:color w:val="auto"/>
      <w:sz w:val="24"/>
      <w:szCs w:val="24"/>
    </w:rPr>
  </w:style>
  <w:style w:type="paragraph" w:customStyle="1" w:styleId="mjxc-tex-unknown-b">
    <w:name w:val="mjxc-tex-unknown-b"/>
    <w:basedOn w:val="Normal"/>
    <w:qFormat/>
    <w:pPr>
      <w:spacing w:after="150"/>
    </w:pPr>
    <w:rPr>
      <w:rFonts w:ascii="Cambria Math" w:hAnsi="Cambria Math"/>
      <w:b/>
      <w:bCs/>
      <w:color w:val="auto"/>
      <w:sz w:val="24"/>
      <w:szCs w:val="24"/>
    </w:rPr>
  </w:style>
  <w:style w:type="paragraph" w:customStyle="1" w:styleId="mjxc-tex-unknown-bi">
    <w:name w:val="mjxc-tex-unknown-bi"/>
    <w:basedOn w:val="Normal"/>
    <w:qFormat/>
    <w:pPr>
      <w:spacing w:after="150"/>
    </w:pPr>
    <w:rPr>
      <w:rFonts w:ascii="Cambria Math" w:hAnsi="Cambria Math"/>
      <w:b/>
      <w:bCs/>
      <w:i/>
      <w:iCs/>
      <w:color w:val="auto"/>
      <w:sz w:val="24"/>
      <w:szCs w:val="24"/>
    </w:rPr>
  </w:style>
  <w:style w:type="paragraph" w:customStyle="1" w:styleId="mjxc-tex-ams-r">
    <w:name w:val="mjxc-tex-ams-r"/>
    <w:basedOn w:val="Normal"/>
    <w:qFormat/>
    <w:pPr>
      <w:spacing w:after="150"/>
    </w:pPr>
    <w:rPr>
      <w:rFonts w:ascii="MJXc-TeX-ams-Rw" w:hAnsi="MJXc-TeX-ams-Rw"/>
      <w:color w:val="auto"/>
      <w:sz w:val="24"/>
      <w:szCs w:val="24"/>
    </w:rPr>
  </w:style>
  <w:style w:type="paragraph" w:customStyle="1" w:styleId="mjxc-tex-cal-b">
    <w:name w:val="mjxc-tex-cal-b"/>
    <w:basedOn w:val="Normal"/>
    <w:pPr>
      <w:spacing w:after="150"/>
    </w:pPr>
    <w:rPr>
      <w:rFonts w:ascii="MJXc-TeX-cal-Bw" w:hAnsi="MJXc-TeX-cal-Bw"/>
      <w:color w:val="auto"/>
      <w:sz w:val="24"/>
      <w:szCs w:val="24"/>
    </w:rPr>
  </w:style>
  <w:style w:type="paragraph" w:customStyle="1" w:styleId="mjxc-tex-frak-r">
    <w:name w:val="mjxc-tex-frak-r"/>
    <w:basedOn w:val="Normal"/>
    <w:qFormat/>
    <w:pPr>
      <w:spacing w:after="150"/>
    </w:pPr>
    <w:rPr>
      <w:rFonts w:ascii="MJXc-TeX-frak-Rw" w:hAnsi="MJXc-TeX-frak-Rw"/>
      <w:color w:val="auto"/>
      <w:sz w:val="24"/>
      <w:szCs w:val="24"/>
    </w:rPr>
  </w:style>
  <w:style w:type="paragraph" w:customStyle="1" w:styleId="mjxc-tex-frak-b">
    <w:name w:val="mjxc-tex-frak-b"/>
    <w:basedOn w:val="Normal"/>
    <w:qFormat/>
    <w:pPr>
      <w:spacing w:after="150"/>
    </w:pPr>
    <w:rPr>
      <w:rFonts w:ascii="MJXc-TeX-frak-Bw" w:hAnsi="MJXc-TeX-frak-Bw"/>
      <w:color w:val="auto"/>
      <w:sz w:val="24"/>
      <w:szCs w:val="24"/>
    </w:rPr>
  </w:style>
  <w:style w:type="paragraph" w:customStyle="1" w:styleId="mjxc-tex-math-bi">
    <w:name w:val="mjxc-tex-math-bi"/>
    <w:basedOn w:val="Normal"/>
    <w:qFormat/>
    <w:pPr>
      <w:spacing w:after="150"/>
    </w:pPr>
    <w:rPr>
      <w:rFonts w:ascii="MJXc-TeX-math-BIw" w:hAnsi="MJXc-TeX-math-BIw"/>
      <w:color w:val="auto"/>
      <w:sz w:val="24"/>
      <w:szCs w:val="24"/>
    </w:rPr>
  </w:style>
  <w:style w:type="paragraph" w:customStyle="1" w:styleId="mjxc-tex-sans-r">
    <w:name w:val="mjxc-tex-sans-r"/>
    <w:basedOn w:val="Normal"/>
    <w:qFormat/>
    <w:pPr>
      <w:spacing w:after="150"/>
    </w:pPr>
    <w:rPr>
      <w:rFonts w:ascii="MJXc-TeX-sans-Rw" w:hAnsi="MJXc-TeX-sans-Rw"/>
      <w:color w:val="auto"/>
      <w:sz w:val="24"/>
      <w:szCs w:val="24"/>
    </w:rPr>
  </w:style>
  <w:style w:type="paragraph" w:customStyle="1" w:styleId="mjxc-tex-sans-b">
    <w:name w:val="mjxc-tex-sans-b"/>
    <w:basedOn w:val="Normal"/>
    <w:qFormat/>
    <w:pPr>
      <w:spacing w:after="150"/>
    </w:pPr>
    <w:rPr>
      <w:rFonts w:ascii="MJXc-TeX-sans-Bw" w:hAnsi="MJXc-TeX-sans-Bw"/>
      <w:color w:val="auto"/>
      <w:sz w:val="24"/>
      <w:szCs w:val="24"/>
    </w:rPr>
  </w:style>
  <w:style w:type="paragraph" w:customStyle="1" w:styleId="mjxc-tex-sans-i">
    <w:name w:val="mjxc-tex-sans-i"/>
    <w:basedOn w:val="Normal"/>
    <w:qFormat/>
    <w:pPr>
      <w:spacing w:after="150"/>
    </w:pPr>
    <w:rPr>
      <w:rFonts w:ascii="MJXc-TeX-sans-Iw" w:hAnsi="MJXc-TeX-sans-Iw"/>
      <w:color w:val="auto"/>
      <w:sz w:val="24"/>
      <w:szCs w:val="24"/>
    </w:rPr>
  </w:style>
  <w:style w:type="paragraph" w:customStyle="1" w:styleId="mjxc-tex-script-r">
    <w:name w:val="mjxc-tex-script-r"/>
    <w:basedOn w:val="Normal"/>
    <w:qFormat/>
    <w:pPr>
      <w:spacing w:after="150"/>
    </w:pPr>
    <w:rPr>
      <w:rFonts w:ascii="MJXc-TeX-script-Rw" w:hAnsi="MJXc-TeX-script-Rw"/>
      <w:color w:val="auto"/>
      <w:sz w:val="24"/>
      <w:szCs w:val="24"/>
    </w:rPr>
  </w:style>
  <w:style w:type="paragraph" w:customStyle="1" w:styleId="mjxc-tex-type-r">
    <w:name w:val="mjxc-tex-type-r"/>
    <w:basedOn w:val="Normal"/>
    <w:qFormat/>
    <w:pPr>
      <w:spacing w:after="150"/>
    </w:pPr>
    <w:rPr>
      <w:rFonts w:ascii="MJXc-TeX-type-Rw" w:hAnsi="MJXc-TeX-type-Rw"/>
      <w:color w:val="auto"/>
      <w:sz w:val="24"/>
      <w:szCs w:val="24"/>
    </w:rPr>
  </w:style>
  <w:style w:type="paragraph" w:customStyle="1" w:styleId="mjxc-tex-cal-r">
    <w:name w:val="mjxc-tex-cal-r"/>
    <w:basedOn w:val="Normal"/>
    <w:qFormat/>
    <w:pPr>
      <w:spacing w:after="150"/>
    </w:pPr>
    <w:rPr>
      <w:rFonts w:ascii="MJXc-TeX-cal-Rw" w:hAnsi="MJXc-TeX-cal-Rw"/>
      <w:color w:val="auto"/>
      <w:sz w:val="24"/>
      <w:szCs w:val="24"/>
    </w:rPr>
  </w:style>
  <w:style w:type="paragraph" w:customStyle="1" w:styleId="mjxc-tex-main-b">
    <w:name w:val="mjxc-tex-main-b"/>
    <w:basedOn w:val="Normal"/>
    <w:qFormat/>
    <w:pPr>
      <w:spacing w:after="150"/>
    </w:pPr>
    <w:rPr>
      <w:rFonts w:ascii="MJXc-TeX-main-Bw" w:hAnsi="MJXc-TeX-main-Bw"/>
      <w:color w:val="auto"/>
      <w:sz w:val="24"/>
      <w:szCs w:val="24"/>
    </w:rPr>
  </w:style>
  <w:style w:type="paragraph" w:customStyle="1" w:styleId="mjxc-tex-main-i">
    <w:name w:val="mjxc-tex-main-i"/>
    <w:basedOn w:val="Normal"/>
    <w:qFormat/>
    <w:pPr>
      <w:spacing w:after="150"/>
    </w:pPr>
    <w:rPr>
      <w:rFonts w:ascii="MJXc-TeX-main-Iw" w:hAnsi="MJXc-TeX-main-Iw"/>
      <w:color w:val="auto"/>
      <w:sz w:val="24"/>
      <w:szCs w:val="24"/>
    </w:rPr>
  </w:style>
  <w:style w:type="paragraph" w:customStyle="1" w:styleId="mjxc-tex-main-r">
    <w:name w:val="mjxc-tex-main-r"/>
    <w:basedOn w:val="Normal"/>
    <w:qFormat/>
    <w:pPr>
      <w:spacing w:after="150"/>
    </w:pPr>
    <w:rPr>
      <w:rFonts w:ascii="MJXc-TeX-main-Rw" w:hAnsi="MJXc-TeX-main-Rw"/>
      <w:color w:val="auto"/>
      <w:sz w:val="24"/>
      <w:szCs w:val="24"/>
    </w:rPr>
  </w:style>
  <w:style w:type="paragraph" w:customStyle="1" w:styleId="mjxc-tex-math-i">
    <w:name w:val="mjxc-tex-math-i"/>
    <w:basedOn w:val="Normal"/>
    <w:qFormat/>
    <w:pPr>
      <w:spacing w:after="150"/>
    </w:pPr>
    <w:rPr>
      <w:rFonts w:ascii="MJXc-TeX-math-Iw" w:hAnsi="MJXc-TeX-math-Iw"/>
      <w:color w:val="auto"/>
      <w:sz w:val="24"/>
      <w:szCs w:val="24"/>
    </w:rPr>
  </w:style>
  <w:style w:type="paragraph" w:customStyle="1" w:styleId="mjxc-tex-size1-r">
    <w:name w:val="mjxc-tex-size1-r"/>
    <w:basedOn w:val="Normal"/>
    <w:qFormat/>
    <w:pPr>
      <w:spacing w:after="150"/>
    </w:pPr>
    <w:rPr>
      <w:rFonts w:ascii="MJXc-TeX-size1-Rw" w:hAnsi="MJXc-TeX-size1-Rw"/>
      <w:color w:val="auto"/>
      <w:sz w:val="24"/>
      <w:szCs w:val="24"/>
    </w:rPr>
  </w:style>
  <w:style w:type="paragraph" w:customStyle="1" w:styleId="mjxc-tex-size2-r">
    <w:name w:val="mjxc-tex-size2-r"/>
    <w:basedOn w:val="Normal"/>
    <w:qFormat/>
    <w:pPr>
      <w:spacing w:after="150"/>
    </w:pPr>
    <w:rPr>
      <w:rFonts w:ascii="MJXc-TeX-size2-Rw" w:hAnsi="MJXc-TeX-size2-Rw"/>
      <w:color w:val="auto"/>
      <w:sz w:val="24"/>
      <w:szCs w:val="24"/>
    </w:rPr>
  </w:style>
  <w:style w:type="paragraph" w:customStyle="1" w:styleId="mjxc-tex-size3-r">
    <w:name w:val="mjxc-tex-size3-r"/>
    <w:basedOn w:val="Normal"/>
    <w:qFormat/>
    <w:pPr>
      <w:spacing w:after="150"/>
    </w:pPr>
    <w:rPr>
      <w:rFonts w:ascii="MJXc-TeX-size3-Rw" w:hAnsi="MJXc-TeX-size3-Rw"/>
      <w:color w:val="auto"/>
      <w:sz w:val="24"/>
      <w:szCs w:val="24"/>
    </w:rPr>
  </w:style>
  <w:style w:type="paragraph" w:customStyle="1" w:styleId="mjxc-tex-size4-r">
    <w:name w:val="mjxc-tex-size4-r"/>
    <w:basedOn w:val="Normal"/>
    <w:qFormat/>
    <w:pPr>
      <w:spacing w:after="150"/>
    </w:pPr>
    <w:rPr>
      <w:rFonts w:ascii="MJXc-TeX-size4-Rw" w:hAnsi="MJXc-TeX-size4-Rw"/>
      <w:color w:val="auto"/>
      <w:sz w:val="24"/>
      <w:szCs w:val="24"/>
    </w:rPr>
  </w:style>
  <w:style w:type="paragraph" w:customStyle="1" w:styleId="fbinvisible">
    <w:name w:val="fb_invisible"/>
    <w:basedOn w:val="Normal"/>
    <w:qFormat/>
    <w:pPr>
      <w:spacing w:after="150"/>
    </w:pPr>
    <w:rPr>
      <w:vanish/>
      <w:color w:val="auto"/>
      <w:sz w:val="24"/>
      <w:szCs w:val="24"/>
    </w:rPr>
  </w:style>
  <w:style w:type="paragraph" w:customStyle="1" w:styleId="fbreset">
    <w:name w:val="fb_reset"/>
    <w:basedOn w:val="Normal"/>
    <w:qFormat/>
    <w:rPr>
      <w:rFonts w:ascii="Tahoma" w:hAnsi="Tahoma" w:cs="Tahoma"/>
      <w:color w:val="000000"/>
      <w:sz w:val="17"/>
      <w:szCs w:val="17"/>
    </w:rPr>
  </w:style>
  <w:style w:type="paragraph" w:customStyle="1" w:styleId="fbdialogadvanced">
    <w:name w:val="fb_dialog_advanced"/>
    <w:basedOn w:val="Normal"/>
    <w:qFormat/>
    <w:pPr>
      <w:spacing w:after="150"/>
    </w:pPr>
    <w:rPr>
      <w:color w:val="auto"/>
      <w:sz w:val="24"/>
      <w:szCs w:val="24"/>
    </w:rPr>
  </w:style>
  <w:style w:type="paragraph" w:customStyle="1" w:styleId="fbdialogcontent">
    <w:name w:val="fb_dialog_content"/>
    <w:basedOn w:val="Normal"/>
    <w:qFormat/>
    <w:pPr>
      <w:shd w:val="clear" w:color="auto" w:fill="FFFFFF"/>
      <w:spacing w:after="150"/>
    </w:pPr>
    <w:rPr>
      <w:color w:val="333333"/>
      <w:sz w:val="24"/>
      <w:szCs w:val="24"/>
    </w:rPr>
  </w:style>
  <w:style w:type="paragraph" w:customStyle="1" w:styleId="fbdialogcloseicon">
    <w:name w:val="fb_dialog_close_icon"/>
    <w:basedOn w:val="Normal"/>
    <w:qFormat/>
    <w:pPr>
      <w:spacing w:after="150"/>
    </w:pPr>
    <w:rPr>
      <w:color w:val="auto"/>
      <w:sz w:val="24"/>
      <w:szCs w:val="24"/>
    </w:rPr>
  </w:style>
  <w:style w:type="paragraph" w:customStyle="1" w:styleId="fbdialogpadding">
    <w:name w:val="fb_dialog_padding"/>
    <w:basedOn w:val="Normal"/>
    <w:qFormat/>
    <w:pPr>
      <w:spacing w:after="150"/>
    </w:pPr>
    <w:rPr>
      <w:color w:val="auto"/>
      <w:sz w:val="24"/>
      <w:szCs w:val="24"/>
    </w:rPr>
  </w:style>
  <w:style w:type="paragraph" w:customStyle="1" w:styleId="fbdialogloader">
    <w:name w:val="fb_dialog_loader"/>
    <w:basedOn w:val="Normal"/>
    <w:qFormat/>
    <w:pPr>
      <w:pBdr>
        <w:top w:val="single" w:sz="6" w:space="15" w:color="606060"/>
        <w:left w:val="single" w:sz="6" w:space="15" w:color="606060"/>
        <w:bottom w:val="single" w:sz="6" w:space="15" w:color="606060"/>
        <w:right w:val="single" w:sz="6" w:space="15" w:color="606060"/>
      </w:pBdr>
      <w:shd w:val="clear" w:color="auto" w:fill="F6F7F9"/>
      <w:spacing w:after="150"/>
    </w:pPr>
    <w:rPr>
      <w:color w:val="auto"/>
      <w:sz w:val="36"/>
      <w:szCs w:val="36"/>
    </w:rPr>
  </w:style>
  <w:style w:type="paragraph" w:customStyle="1" w:styleId="fbdialogtopleft">
    <w:name w:val="fb_dialog_top_left"/>
    <w:basedOn w:val="Normal"/>
    <w:qFormat/>
    <w:pPr>
      <w:spacing w:after="150"/>
    </w:pPr>
    <w:rPr>
      <w:color w:val="auto"/>
      <w:sz w:val="24"/>
      <w:szCs w:val="24"/>
    </w:rPr>
  </w:style>
  <w:style w:type="paragraph" w:customStyle="1" w:styleId="fbdialogtopright">
    <w:name w:val="fb_dialog_top_right"/>
    <w:basedOn w:val="Normal"/>
    <w:qFormat/>
    <w:pPr>
      <w:spacing w:after="150"/>
    </w:pPr>
    <w:rPr>
      <w:color w:val="auto"/>
      <w:sz w:val="24"/>
      <w:szCs w:val="24"/>
    </w:rPr>
  </w:style>
  <w:style w:type="paragraph" w:customStyle="1" w:styleId="fbdialogbottomleft">
    <w:name w:val="fb_dialog_bottom_left"/>
    <w:basedOn w:val="Normal"/>
    <w:qFormat/>
    <w:pPr>
      <w:spacing w:after="150"/>
    </w:pPr>
    <w:rPr>
      <w:color w:val="auto"/>
      <w:sz w:val="24"/>
      <w:szCs w:val="24"/>
    </w:rPr>
  </w:style>
  <w:style w:type="paragraph" w:customStyle="1" w:styleId="fbdialogbottomright">
    <w:name w:val="fb_dialog_bottom_right"/>
    <w:basedOn w:val="Normal"/>
    <w:qFormat/>
    <w:pPr>
      <w:spacing w:after="150"/>
    </w:pPr>
    <w:rPr>
      <w:color w:val="auto"/>
      <w:sz w:val="24"/>
      <w:szCs w:val="24"/>
    </w:rPr>
  </w:style>
  <w:style w:type="paragraph" w:customStyle="1" w:styleId="fbdialogvertleft">
    <w:name w:val="fb_dialog_vert_left"/>
    <w:basedOn w:val="Normal"/>
    <w:qFormat/>
    <w:pPr>
      <w:shd w:val="clear" w:color="auto" w:fill="525252"/>
      <w:spacing w:after="150"/>
      <w:ind w:left="-150"/>
    </w:pPr>
    <w:rPr>
      <w:color w:val="auto"/>
      <w:sz w:val="24"/>
      <w:szCs w:val="24"/>
    </w:rPr>
  </w:style>
  <w:style w:type="paragraph" w:customStyle="1" w:styleId="fbdialogvertright">
    <w:name w:val="fb_dialog_vert_right"/>
    <w:basedOn w:val="Normal"/>
    <w:qFormat/>
    <w:pPr>
      <w:shd w:val="clear" w:color="auto" w:fill="525252"/>
      <w:spacing w:after="150"/>
      <w:ind w:right="-150"/>
    </w:pPr>
    <w:rPr>
      <w:color w:val="auto"/>
      <w:sz w:val="24"/>
      <w:szCs w:val="24"/>
    </w:rPr>
  </w:style>
  <w:style w:type="paragraph" w:customStyle="1" w:styleId="fbdialoghoriztop">
    <w:name w:val="fb_dialog_horiz_top"/>
    <w:basedOn w:val="Normal"/>
    <w:qFormat/>
    <w:pPr>
      <w:shd w:val="clear" w:color="auto" w:fill="525252"/>
      <w:spacing w:after="150"/>
    </w:pPr>
    <w:rPr>
      <w:color w:val="auto"/>
      <w:sz w:val="24"/>
      <w:szCs w:val="24"/>
    </w:rPr>
  </w:style>
  <w:style w:type="paragraph" w:customStyle="1" w:styleId="fbdialoghorizbottom">
    <w:name w:val="fb_dialog_horiz_bottom"/>
    <w:basedOn w:val="Normal"/>
    <w:qFormat/>
    <w:pPr>
      <w:shd w:val="clear" w:color="auto" w:fill="525252"/>
    </w:pPr>
    <w:rPr>
      <w:color w:val="auto"/>
      <w:sz w:val="24"/>
      <w:szCs w:val="24"/>
    </w:rPr>
  </w:style>
  <w:style w:type="paragraph" w:customStyle="1" w:styleId="fbdialogiframe">
    <w:name w:val="fb_dialog_iframe"/>
    <w:basedOn w:val="Normal"/>
    <w:pPr>
      <w:spacing w:after="150" w:line="0" w:lineRule="auto"/>
    </w:pPr>
    <w:rPr>
      <w:color w:val="auto"/>
      <w:sz w:val="24"/>
      <w:szCs w:val="24"/>
    </w:rPr>
  </w:style>
  <w:style w:type="paragraph" w:customStyle="1" w:styleId="fbiframewidgetfluid">
    <w:name w:val="fb_iframe_widget_fluid"/>
    <w:basedOn w:val="Normal"/>
    <w:qFormat/>
    <w:pPr>
      <w:spacing w:after="150"/>
    </w:pPr>
    <w:rPr>
      <w:color w:val="auto"/>
      <w:sz w:val="24"/>
      <w:szCs w:val="24"/>
    </w:rPr>
  </w:style>
  <w:style w:type="paragraph" w:customStyle="1" w:styleId="fbinvisibleflow">
    <w:name w:val="fb_invisible_flow"/>
    <w:basedOn w:val="Normal"/>
    <w:qFormat/>
    <w:pPr>
      <w:spacing w:after="150"/>
    </w:pPr>
    <w:rPr>
      <w:color w:val="auto"/>
      <w:sz w:val="24"/>
      <w:szCs w:val="24"/>
    </w:rPr>
  </w:style>
  <w:style w:type="paragraph" w:customStyle="1" w:styleId="fbmobileoverlayactive">
    <w:name w:val="fb_mobile_overlay_active"/>
    <w:basedOn w:val="Normal"/>
    <w:qFormat/>
    <w:pPr>
      <w:shd w:val="clear" w:color="auto" w:fill="FFFFFF"/>
      <w:spacing w:after="150"/>
    </w:pPr>
    <w:rPr>
      <w:color w:val="auto"/>
      <w:sz w:val="24"/>
      <w:szCs w:val="24"/>
    </w:rPr>
  </w:style>
  <w:style w:type="paragraph" w:customStyle="1" w:styleId="Title1">
    <w:name w:val="Title1"/>
    <w:basedOn w:val="Normal"/>
    <w:qFormat/>
    <w:pPr>
      <w:spacing w:after="150"/>
    </w:pPr>
    <w:rPr>
      <w:color w:val="auto"/>
      <w:sz w:val="24"/>
      <w:szCs w:val="24"/>
    </w:rPr>
  </w:style>
  <w:style w:type="paragraph" w:customStyle="1" w:styleId="boxcont">
    <w:name w:val="box_cont"/>
    <w:basedOn w:val="Normal"/>
    <w:qFormat/>
    <w:pPr>
      <w:spacing w:after="150"/>
    </w:pPr>
    <w:rPr>
      <w:color w:val="auto"/>
      <w:sz w:val="24"/>
      <w:szCs w:val="24"/>
    </w:rPr>
  </w:style>
  <w:style w:type="paragraph" w:customStyle="1" w:styleId="innerwrap">
    <w:name w:val="innerwrap"/>
    <w:basedOn w:val="Normal"/>
    <w:qFormat/>
    <w:pPr>
      <w:spacing w:after="150"/>
    </w:pPr>
    <w:rPr>
      <w:color w:val="auto"/>
      <w:sz w:val="24"/>
      <w:szCs w:val="24"/>
    </w:rPr>
  </w:style>
  <w:style w:type="paragraph" w:customStyle="1" w:styleId="boxsub">
    <w:name w:val="box_sub"/>
    <w:basedOn w:val="Normal"/>
    <w:qFormat/>
    <w:pPr>
      <w:spacing w:after="150"/>
    </w:pPr>
    <w:rPr>
      <w:color w:val="auto"/>
      <w:sz w:val="24"/>
      <w:szCs w:val="24"/>
    </w:rPr>
  </w:style>
  <w:style w:type="paragraph" w:customStyle="1" w:styleId="upimg">
    <w:name w:val="up_img"/>
    <w:basedOn w:val="Normal"/>
    <w:qFormat/>
    <w:pPr>
      <w:spacing w:after="150"/>
    </w:pPr>
    <w:rPr>
      <w:color w:val="auto"/>
      <w:sz w:val="24"/>
      <w:szCs w:val="24"/>
    </w:rPr>
  </w:style>
  <w:style w:type="paragraph" w:customStyle="1" w:styleId="scaledimage">
    <w:name w:val="scaled_image"/>
    <w:basedOn w:val="Normal"/>
    <w:qFormat/>
    <w:pPr>
      <w:spacing w:after="150"/>
    </w:pPr>
    <w:rPr>
      <w:color w:val="auto"/>
      <w:sz w:val="24"/>
      <w:szCs w:val="24"/>
    </w:rPr>
  </w:style>
  <w:style w:type="paragraph" w:customStyle="1" w:styleId="bggray">
    <w:name w:val="bg_gray"/>
    <w:basedOn w:val="Normal"/>
    <w:qFormat/>
    <w:pPr>
      <w:spacing w:after="150"/>
    </w:pPr>
    <w:rPr>
      <w:color w:val="auto"/>
      <w:sz w:val="24"/>
      <w:szCs w:val="24"/>
    </w:rPr>
  </w:style>
  <w:style w:type="paragraph" w:customStyle="1" w:styleId="img">
    <w:name w:val="img"/>
    <w:basedOn w:val="Normal"/>
    <w:qFormat/>
    <w:pPr>
      <w:spacing w:after="150"/>
    </w:pPr>
    <w:rPr>
      <w:color w:val="auto"/>
      <w:sz w:val="24"/>
      <w:szCs w:val="24"/>
    </w:rPr>
  </w:style>
  <w:style w:type="paragraph" w:customStyle="1" w:styleId="stagewrapper">
    <w:name w:val="stagewrapper"/>
    <w:basedOn w:val="Normal"/>
    <w:qFormat/>
    <w:pPr>
      <w:spacing w:after="150"/>
    </w:pPr>
    <w:rPr>
      <w:color w:val="auto"/>
      <w:sz w:val="24"/>
      <w:szCs w:val="24"/>
    </w:rPr>
  </w:style>
  <w:style w:type="paragraph" w:customStyle="1" w:styleId="timelinecontainer">
    <w:name w:val="timeline_container"/>
    <w:basedOn w:val="Normal"/>
    <w:qFormat/>
    <w:pPr>
      <w:spacing w:after="150"/>
    </w:pPr>
    <w:rPr>
      <w:color w:val="auto"/>
      <w:sz w:val="24"/>
      <w:szCs w:val="24"/>
    </w:rPr>
  </w:style>
  <w:style w:type="paragraph" w:customStyle="1" w:styleId="icscreen">
    <w:name w:val="ic_screen"/>
    <w:basedOn w:val="Normal"/>
    <w:qFormat/>
    <w:pPr>
      <w:spacing w:after="150"/>
    </w:pPr>
    <w:rPr>
      <w:color w:val="auto"/>
      <w:sz w:val="24"/>
      <w:szCs w:val="24"/>
    </w:rPr>
  </w:style>
  <w:style w:type="paragraph" w:customStyle="1" w:styleId="titlegray">
    <w:name w:val="title_gray"/>
    <w:basedOn w:val="Normal"/>
    <w:qFormat/>
    <w:pPr>
      <w:spacing w:after="150"/>
    </w:pPr>
    <w:rPr>
      <w:color w:val="auto"/>
      <w:sz w:val="24"/>
      <w:szCs w:val="24"/>
    </w:rPr>
  </w:style>
  <w:style w:type="paragraph" w:customStyle="1" w:styleId="btface">
    <w:name w:val="bt_face"/>
    <w:basedOn w:val="Normal"/>
    <w:qFormat/>
    <w:pPr>
      <w:spacing w:after="150"/>
    </w:pPr>
    <w:rPr>
      <w:color w:val="auto"/>
      <w:sz w:val="24"/>
      <w:szCs w:val="24"/>
    </w:rPr>
  </w:style>
  <w:style w:type="paragraph" w:customStyle="1" w:styleId="mathjaxhoverarrow">
    <w:name w:val="mathjax_hover_arrow"/>
    <w:basedOn w:val="Normal"/>
    <w:qFormat/>
    <w:pPr>
      <w:spacing w:after="150"/>
    </w:pPr>
    <w:rPr>
      <w:color w:val="auto"/>
      <w:sz w:val="24"/>
      <w:szCs w:val="24"/>
    </w:rPr>
  </w:style>
  <w:style w:type="paragraph" w:customStyle="1" w:styleId="noerror">
    <w:name w:val="noerror"/>
    <w:basedOn w:val="Normal"/>
    <w:qFormat/>
    <w:pPr>
      <w:spacing w:after="150"/>
    </w:pPr>
    <w:rPr>
      <w:color w:val="auto"/>
      <w:sz w:val="24"/>
      <w:szCs w:val="24"/>
    </w:rPr>
  </w:style>
  <w:style w:type="paragraph" w:customStyle="1" w:styleId="mjx-box">
    <w:name w:val="mjx-box"/>
    <w:basedOn w:val="Normal"/>
    <w:qFormat/>
    <w:pPr>
      <w:spacing w:after="150"/>
    </w:pPr>
    <w:rPr>
      <w:color w:val="auto"/>
      <w:sz w:val="24"/>
      <w:szCs w:val="24"/>
    </w:rPr>
  </w:style>
  <w:style w:type="paragraph" w:customStyle="1" w:styleId="mjx-noerror">
    <w:name w:val="mjx-noerror"/>
    <w:basedOn w:val="Normal"/>
    <w:qFormat/>
    <w:pPr>
      <w:spacing w:after="150"/>
    </w:pPr>
    <w:rPr>
      <w:color w:val="auto"/>
      <w:sz w:val="24"/>
      <w:szCs w:val="24"/>
    </w:rPr>
  </w:style>
  <w:style w:type="paragraph" w:customStyle="1" w:styleId="dialogtitle">
    <w:name w:val="dialog_title"/>
    <w:basedOn w:val="Normal"/>
    <w:qFormat/>
    <w:pPr>
      <w:spacing w:after="150"/>
    </w:pPr>
    <w:rPr>
      <w:color w:val="auto"/>
      <w:sz w:val="24"/>
      <w:szCs w:val="24"/>
    </w:rPr>
  </w:style>
  <w:style w:type="paragraph" w:customStyle="1" w:styleId="dialogtitlespan">
    <w:name w:val="dialog_title&gt;span"/>
    <w:basedOn w:val="Normal"/>
    <w:qFormat/>
    <w:pPr>
      <w:spacing w:after="150"/>
    </w:pPr>
    <w:rPr>
      <w:color w:val="auto"/>
      <w:sz w:val="24"/>
      <w:szCs w:val="24"/>
    </w:rPr>
  </w:style>
  <w:style w:type="paragraph" w:customStyle="1" w:styleId="dialogheader">
    <w:name w:val="dialog_header"/>
    <w:basedOn w:val="Normal"/>
    <w:qFormat/>
    <w:pPr>
      <w:spacing w:after="150"/>
    </w:pPr>
    <w:rPr>
      <w:color w:val="auto"/>
      <w:sz w:val="24"/>
      <w:szCs w:val="24"/>
    </w:rPr>
  </w:style>
  <w:style w:type="paragraph" w:customStyle="1" w:styleId="touchablebutton">
    <w:name w:val="touchable_button"/>
    <w:basedOn w:val="Normal"/>
    <w:qFormat/>
    <w:pPr>
      <w:spacing w:after="150"/>
    </w:pPr>
    <w:rPr>
      <w:color w:val="auto"/>
      <w:sz w:val="24"/>
      <w:szCs w:val="24"/>
    </w:rPr>
  </w:style>
  <w:style w:type="paragraph" w:customStyle="1" w:styleId="dialogcontent">
    <w:name w:val="dialog_content"/>
    <w:basedOn w:val="Normal"/>
    <w:qFormat/>
    <w:pPr>
      <w:spacing w:after="150"/>
    </w:pPr>
    <w:rPr>
      <w:color w:val="auto"/>
      <w:sz w:val="24"/>
      <w:szCs w:val="24"/>
    </w:rPr>
  </w:style>
  <w:style w:type="paragraph" w:customStyle="1" w:styleId="dialogfooter">
    <w:name w:val="dialog_footer"/>
    <w:basedOn w:val="Normal"/>
    <w:qFormat/>
    <w:pPr>
      <w:spacing w:after="150"/>
    </w:pPr>
    <w:rPr>
      <w:color w:val="auto"/>
      <w:sz w:val="24"/>
      <w:szCs w:val="24"/>
    </w:rPr>
  </w:style>
  <w:style w:type="paragraph" w:customStyle="1" w:styleId="fbloader">
    <w:name w:val="fb_loader"/>
    <w:basedOn w:val="Normal"/>
    <w:qFormat/>
    <w:pPr>
      <w:spacing w:after="150"/>
    </w:pPr>
    <w:rPr>
      <w:color w:val="auto"/>
      <w:sz w:val="24"/>
      <w:szCs w:val="24"/>
    </w:rPr>
  </w:style>
  <w:style w:type="paragraph" w:customStyle="1" w:styleId="filltext">
    <w:name w:val="filltext"/>
    <w:basedOn w:val="Normal"/>
    <w:qFormat/>
    <w:pPr>
      <w:spacing w:after="150"/>
    </w:pPr>
    <w:rPr>
      <w:color w:val="auto"/>
      <w:sz w:val="24"/>
      <w:szCs w:val="24"/>
    </w:rPr>
  </w:style>
  <w:style w:type="paragraph" w:customStyle="1" w:styleId="stage">
    <w:name w:val="stage"/>
    <w:basedOn w:val="Normal"/>
    <w:qFormat/>
    <w:pPr>
      <w:spacing w:after="150"/>
    </w:pPr>
    <w:rPr>
      <w:color w:val="auto"/>
      <w:sz w:val="24"/>
      <w:szCs w:val="24"/>
    </w:rPr>
  </w:style>
  <w:style w:type="paragraph" w:customStyle="1" w:styleId="stageactions">
    <w:name w:val="stageactions"/>
    <w:basedOn w:val="Normal"/>
    <w:qFormat/>
    <w:pPr>
      <w:spacing w:after="150"/>
    </w:pPr>
    <w:rPr>
      <w:color w:val="auto"/>
      <w:sz w:val="24"/>
      <w:szCs w:val="24"/>
    </w:rPr>
  </w:style>
  <w:style w:type="paragraph" w:customStyle="1" w:styleId="headercenter">
    <w:name w:val="header_center"/>
    <w:basedOn w:val="Normal"/>
    <w:qFormat/>
    <w:pPr>
      <w:spacing w:after="150"/>
    </w:pPr>
    <w:rPr>
      <w:color w:val="auto"/>
      <w:sz w:val="24"/>
      <w:szCs w:val="24"/>
    </w:rPr>
  </w:style>
  <w:style w:type="paragraph" w:customStyle="1" w:styleId="mediathumb">
    <w:name w:val="mediathumb"/>
    <w:basedOn w:val="Normal"/>
    <w:qFormat/>
    <w:pPr>
      <w:spacing w:after="150"/>
    </w:pPr>
    <w:rPr>
      <w:color w:val="auto"/>
      <w:sz w:val="24"/>
      <w:szCs w:val="24"/>
    </w:rPr>
  </w:style>
  <w:style w:type="paragraph" w:customStyle="1" w:styleId="clred">
    <w:name w:val="clred"/>
    <w:basedOn w:val="Normal"/>
    <w:qFormat/>
    <w:pPr>
      <w:spacing w:after="150"/>
    </w:pPr>
    <w:rPr>
      <w:color w:val="FF3300"/>
      <w:sz w:val="24"/>
      <w:szCs w:val="24"/>
    </w:rPr>
  </w:style>
  <w:style w:type="paragraph" w:customStyle="1" w:styleId="clblue">
    <w:name w:val="clblue"/>
    <w:basedOn w:val="Normal"/>
    <w:qFormat/>
    <w:pPr>
      <w:spacing w:after="150"/>
    </w:pPr>
    <w:rPr>
      <w:color w:val="0043A8"/>
      <w:sz w:val="24"/>
      <w:szCs w:val="24"/>
    </w:rPr>
  </w:style>
  <w:style w:type="paragraph" w:customStyle="1" w:styleId="cl666">
    <w:name w:val="cl666"/>
    <w:basedOn w:val="Normal"/>
    <w:qFormat/>
    <w:pPr>
      <w:spacing w:after="150"/>
    </w:pPr>
    <w:rPr>
      <w:color w:val="666666"/>
      <w:sz w:val="24"/>
      <w:szCs w:val="24"/>
    </w:rPr>
  </w:style>
  <w:style w:type="paragraph" w:customStyle="1" w:styleId="cl333">
    <w:name w:val="cl333"/>
    <w:basedOn w:val="Normal"/>
    <w:qFormat/>
    <w:pPr>
      <w:spacing w:after="150"/>
    </w:pPr>
    <w:rPr>
      <w:color w:val="333333"/>
      <w:sz w:val="24"/>
      <w:szCs w:val="24"/>
    </w:rPr>
  </w:style>
  <w:style w:type="paragraph" w:customStyle="1" w:styleId="cl999">
    <w:name w:val="cl999"/>
    <w:basedOn w:val="Normal"/>
    <w:qFormat/>
    <w:pPr>
      <w:spacing w:after="150"/>
    </w:pPr>
    <w:rPr>
      <w:color w:val="999999"/>
      <w:sz w:val="24"/>
      <w:szCs w:val="24"/>
    </w:rPr>
  </w:style>
  <w:style w:type="paragraph" w:customStyle="1" w:styleId="cl1a">
    <w:name w:val="cl1a"/>
    <w:basedOn w:val="Normal"/>
    <w:qFormat/>
    <w:pPr>
      <w:spacing w:after="150"/>
    </w:pPr>
    <w:rPr>
      <w:color w:val="1A1A1A"/>
      <w:sz w:val="24"/>
      <w:szCs w:val="24"/>
    </w:rPr>
  </w:style>
  <w:style w:type="paragraph" w:customStyle="1" w:styleId="cl3b">
    <w:name w:val="cl3b"/>
    <w:basedOn w:val="Normal"/>
    <w:qFormat/>
    <w:pPr>
      <w:spacing w:after="150"/>
    </w:pPr>
    <w:rPr>
      <w:color w:val="3B5998"/>
      <w:sz w:val="24"/>
      <w:szCs w:val="24"/>
    </w:rPr>
  </w:style>
  <w:style w:type="paragraph" w:customStyle="1" w:styleId="bottom10">
    <w:name w:val="bottom10"/>
    <w:basedOn w:val="Normal"/>
    <w:qFormat/>
    <w:pPr>
      <w:spacing w:after="150"/>
    </w:pPr>
    <w:rPr>
      <w:color w:val="auto"/>
      <w:sz w:val="24"/>
      <w:szCs w:val="24"/>
    </w:rPr>
  </w:style>
  <w:style w:type="paragraph" w:customStyle="1" w:styleId="bottom20">
    <w:name w:val="bottom20"/>
    <w:basedOn w:val="Normal"/>
    <w:qFormat/>
    <w:pPr>
      <w:spacing w:after="300"/>
    </w:pPr>
    <w:rPr>
      <w:color w:val="auto"/>
      <w:sz w:val="24"/>
      <w:szCs w:val="24"/>
    </w:rPr>
  </w:style>
  <w:style w:type="paragraph" w:customStyle="1" w:styleId="bottom30">
    <w:name w:val="bottom30"/>
    <w:basedOn w:val="Normal"/>
    <w:qFormat/>
    <w:pPr>
      <w:spacing w:after="450"/>
    </w:pPr>
    <w:rPr>
      <w:color w:val="auto"/>
      <w:sz w:val="24"/>
      <w:szCs w:val="24"/>
    </w:rPr>
  </w:style>
  <w:style w:type="paragraph" w:customStyle="1" w:styleId="nobg">
    <w:name w:val="nobg"/>
    <w:basedOn w:val="Normal"/>
    <w:qFormat/>
    <w:pPr>
      <w:spacing w:after="150"/>
    </w:pPr>
    <w:rPr>
      <w:color w:val="auto"/>
      <w:sz w:val="24"/>
      <w:szCs w:val="24"/>
    </w:rPr>
  </w:style>
  <w:style w:type="paragraph" w:customStyle="1" w:styleId="last">
    <w:name w:val="last"/>
    <w:basedOn w:val="Normal"/>
    <w:qFormat/>
    <w:rPr>
      <w:color w:val="auto"/>
      <w:sz w:val="24"/>
      <w:szCs w:val="24"/>
    </w:rPr>
  </w:style>
  <w:style w:type="paragraph" w:customStyle="1" w:styleId="pad10">
    <w:name w:val="pad10"/>
    <w:basedOn w:val="Normal"/>
    <w:qFormat/>
    <w:pPr>
      <w:spacing w:after="150"/>
    </w:pPr>
    <w:rPr>
      <w:color w:val="auto"/>
      <w:sz w:val="24"/>
      <w:szCs w:val="24"/>
    </w:rPr>
  </w:style>
  <w:style w:type="paragraph" w:customStyle="1" w:styleId="padl10">
    <w:name w:val="padl10"/>
    <w:basedOn w:val="Normal"/>
    <w:qFormat/>
    <w:pPr>
      <w:spacing w:after="150"/>
    </w:pPr>
    <w:rPr>
      <w:color w:val="auto"/>
      <w:sz w:val="24"/>
      <w:szCs w:val="24"/>
    </w:rPr>
  </w:style>
  <w:style w:type="paragraph" w:customStyle="1" w:styleId="padb5">
    <w:name w:val="padb5"/>
    <w:basedOn w:val="Normal"/>
    <w:pPr>
      <w:spacing w:after="150"/>
    </w:pPr>
    <w:rPr>
      <w:color w:val="auto"/>
      <w:sz w:val="24"/>
      <w:szCs w:val="24"/>
    </w:rPr>
  </w:style>
  <w:style w:type="paragraph" w:customStyle="1" w:styleId="padr10">
    <w:name w:val="padr10"/>
    <w:basedOn w:val="Normal"/>
    <w:qFormat/>
    <w:pPr>
      <w:spacing w:after="150"/>
    </w:pPr>
    <w:rPr>
      <w:color w:val="auto"/>
      <w:sz w:val="24"/>
      <w:szCs w:val="24"/>
    </w:rPr>
  </w:style>
  <w:style w:type="paragraph" w:customStyle="1" w:styleId="nopad">
    <w:name w:val="nopad"/>
    <w:basedOn w:val="Normal"/>
    <w:qFormat/>
    <w:pPr>
      <w:spacing w:after="150"/>
    </w:pPr>
    <w:rPr>
      <w:color w:val="auto"/>
      <w:sz w:val="24"/>
      <w:szCs w:val="24"/>
    </w:rPr>
  </w:style>
  <w:style w:type="paragraph" w:customStyle="1" w:styleId="magl20">
    <w:name w:val="magl20"/>
    <w:basedOn w:val="Normal"/>
    <w:qFormat/>
    <w:pPr>
      <w:spacing w:after="150"/>
      <w:ind w:left="300"/>
    </w:pPr>
    <w:rPr>
      <w:color w:val="auto"/>
      <w:sz w:val="24"/>
      <w:szCs w:val="24"/>
    </w:rPr>
  </w:style>
  <w:style w:type="paragraph" w:customStyle="1" w:styleId="magl10">
    <w:name w:val="magl10"/>
    <w:basedOn w:val="Normal"/>
    <w:qFormat/>
    <w:pPr>
      <w:spacing w:after="150"/>
      <w:ind w:left="150"/>
    </w:pPr>
    <w:rPr>
      <w:color w:val="auto"/>
      <w:sz w:val="24"/>
      <w:szCs w:val="24"/>
    </w:rPr>
  </w:style>
  <w:style w:type="paragraph" w:customStyle="1" w:styleId="s11">
    <w:name w:val="s11"/>
    <w:basedOn w:val="Normal"/>
    <w:qFormat/>
    <w:pPr>
      <w:spacing w:after="150"/>
    </w:pPr>
    <w:rPr>
      <w:color w:val="auto"/>
      <w:sz w:val="17"/>
      <w:szCs w:val="17"/>
    </w:rPr>
  </w:style>
  <w:style w:type="paragraph" w:customStyle="1" w:styleId="s12">
    <w:name w:val="s12"/>
    <w:basedOn w:val="Normal"/>
    <w:qFormat/>
    <w:pPr>
      <w:spacing w:after="150"/>
    </w:pPr>
    <w:rPr>
      <w:color w:val="auto"/>
      <w:sz w:val="18"/>
      <w:szCs w:val="18"/>
    </w:rPr>
  </w:style>
  <w:style w:type="paragraph" w:customStyle="1" w:styleId="s13">
    <w:name w:val="s13"/>
    <w:basedOn w:val="Normal"/>
    <w:qFormat/>
    <w:pPr>
      <w:spacing w:after="150"/>
    </w:pPr>
    <w:rPr>
      <w:color w:val="auto"/>
      <w:sz w:val="20"/>
      <w:szCs w:val="20"/>
    </w:rPr>
  </w:style>
  <w:style w:type="paragraph" w:customStyle="1" w:styleId="s16">
    <w:name w:val="s16"/>
    <w:basedOn w:val="Normal"/>
    <w:qFormat/>
    <w:pPr>
      <w:spacing w:after="150"/>
    </w:pPr>
    <w:rPr>
      <w:color w:val="auto"/>
      <w:sz w:val="24"/>
      <w:szCs w:val="24"/>
    </w:rPr>
  </w:style>
  <w:style w:type="paragraph" w:customStyle="1" w:styleId="s20">
    <w:name w:val="s20"/>
    <w:basedOn w:val="Normal"/>
    <w:qFormat/>
    <w:pPr>
      <w:spacing w:after="150"/>
    </w:pPr>
    <w:rPr>
      <w:color w:val="auto"/>
      <w:sz w:val="30"/>
      <w:szCs w:val="30"/>
    </w:rPr>
  </w:style>
  <w:style w:type="paragraph" w:customStyle="1" w:styleId="magr5">
    <w:name w:val="magr5"/>
    <w:basedOn w:val="Normal"/>
    <w:qFormat/>
    <w:pPr>
      <w:spacing w:after="150"/>
      <w:ind w:right="75"/>
    </w:pPr>
    <w:rPr>
      <w:color w:val="auto"/>
      <w:sz w:val="24"/>
      <w:szCs w:val="24"/>
    </w:rPr>
  </w:style>
  <w:style w:type="paragraph" w:customStyle="1" w:styleId="top10">
    <w:name w:val="top10"/>
    <w:basedOn w:val="Normal"/>
    <w:qFormat/>
    <w:pPr>
      <w:spacing w:before="150" w:after="150"/>
    </w:pPr>
    <w:rPr>
      <w:color w:val="auto"/>
      <w:sz w:val="24"/>
      <w:szCs w:val="24"/>
    </w:rPr>
  </w:style>
  <w:style w:type="paragraph" w:customStyle="1" w:styleId="marg0">
    <w:name w:val="marg0"/>
    <w:basedOn w:val="Normal"/>
    <w:qFormat/>
    <w:rPr>
      <w:color w:val="auto"/>
      <w:sz w:val="24"/>
      <w:szCs w:val="24"/>
    </w:rPr>
  </w:style>
  <w:style w:type="paragraph" w:customStyle="1" w:styleId="magr20">
    <w:name w:val="magr20"/>
    <w:basedOn w:val="Normal"/>
    <w:qFormat/>
    <w:pPr>
      <w:spacing w:after="150"/>
      <w:ind w:right="300"/>
    </w:pPr>
    <w:rPr>
      <w:color w:val="auto"/>
      <w:sz w:val="24"/>
      <w:szCs w:val="24"/>
    </w:rPr>
  </w:style>
  <w:style w:type="paragraph" w:customStyle="1" w:styleId="magr10">
    <w:name w:val="magr10"/>
    <w:basedOn w:val="Normal"/>
    <w:qFormat/>
    <w:pPr>
      <w:spacing w:after="150"/>
      <w:ind w:right="150"/>
    </w:pPr>
    <w:rPr>
      <w:color w:val="auto"/>
      <w:sz w:val="24"/>
      <w:szCs w:val="24"/>
    </w:rPr>
  </w:style>
  <w:style w:type="paragraph" w:customStyle="1" w:styleId="bottom">
    <w:name w:val="bottom"/>
    <w:basedOn w:val="Normal"/>
    <w:qFormat/>
    <w:rPr>
      <w:color w:val="auto"/>
      <w:sz w:val="24"/>
      <w:szCs w:val="24"/>
    </w:rPr>
  </w:style>
  <w:style w:type="paragraph" w:customStyle="1" w:styleId="notranf">
    <w:name w:val="no_tranf"/>
    <w:basedOn w:val="Normal"/>
    <w:qFormat/>
    <w:pPr>
      <w:spacing w:after="150"/>
    </w:pPr>
    <w:rPr>
      <w:color w:val="auto"/>
      <w:sz w:val="24"/>
      <w:szCs w:val="24"/>
    </w:rPr>
  </w:style>
  <w:style w:type="paragraph" w:customStyle="1" w:styleId="nobor">
    <w:name w:val="nobor"/>
    <w:basedOn w:val="Normal"/>
    <w:qFormat/>
    <w:pPr>
      <w:spacing w:after="150"/>
    </w:pPr>
    <w:rPr>
      <w:color w:val="auto"/>
      <w:sz w:val="24"/>
      <w:szCs w:val="24"/>
    </w:rPr>
  </w:style>
  <w:style w:type="paragraph" w:customStyle="1" w:styleId="txtleft">
    <w:name w:val="txt_left"/>
    <w:basedOn w:val="Normal"/>
    <w:qFormat/>
    <w:pPr>
      <w:spacing w:after="150"/>
    </w:pPr>
    <w:rPr>
      <w:color w:val="auto"/>
      <w:sz w:val="24"/>
      <w:szCs w:val="24"/>
    </w:rPr>
  </w:style>
  <w:style w:type="paragraph" w:customStyle="1" w:styleId="txtright">
    <w:name w:val="txt_right"/>
    <w:basedOn w:val="Normal"/>
    <w:qFormat/>
    <w:pPr>
      <w:spacing w:after="150"/>
      <w:jc w:val="right"/>
    </w:pPr>
    <w:rPr>
      <w:color w:val="auto"/>
      <w:sz w:val="24"/>
      <w:szCs w:val="24"/>
    </w:rPr>
  </w:style>
  <w:style w:type="paragraph" w:customStyle="1" w:styleId="lineheight">
    <w:name w:val="lineheight"/>
    <w:basedOn w:val="Normal"/>
    <w:qFormat/>
    <w:pPr>
      <w:spacing w:after="150" w:line="330" w:lineRule="atLeast"/>
    </w:pPr>
    <w:rPr>
      <w:color w:val="auto"/>
      <w:sz w:val="24"/>
      <w:szCs w:val="24"/>
    </w:rPr>
  </w:style>
  <w:style w:type="paragraph" w:customStyle="1" w:styleId="magr60">
    <w:name w:val="magr60"/>
    <w:basedOn w:val="Normal"/>
    <w:qFormat/>
    <w:pPr>
      <w:spacing w:after="150"/>
      <w:ind w:right="900"/>
    </w:pPr>
    <w:rPr>
      <w:color w:val="auto"/>
      <w:sz w:val="24"/>
      <w:szCs w:val="24"/>
    </w:rPr>
  </w:style>
  <w:style w:type="paragraph" w:customStyle="1" w:styleId="cl4c">
    <w:name w:val="cl4c"/>
    <w:basedOn w:val="Normal"/>
    <w:qFormat/>
    <w:pPr>
      <w:spacing w:after="150"/>
    </w:pPr>
    <w:rPr>
      <w:color w:val="4C4C4C"/>
      <w:sz w:val="24"/>
      <w:szCs w:val="24"/>
    </w:rPr>
  </w:style>
  <w:style w:type="paragraph" w:customStyle="1" w:styleId="mathjaxhoverframe">
    <w:name w:val="mathjax_hover_frame"/>
    <w:basedOn w:val="Normal"/>
    <w:qFormat/>
    <w:pPr>
      <w:pBdr>
        <w:top w:val="single" w:sz="6" w:space="0" w:color="AA66DD"/>
        <w:left w:val="single" w:sz="6" w:space="0" w:color="AA66DD"/>
        <w:bottom w:val="single" w:sz="6" w:space="0" w:color="AA66DD"/>
        <w:right w:val="single" w:sz="6" w:space="0" w:color="AA66DD"/>
      </w:pBdr>
      <w:spacing w:after="150"/>
    </w:pPr>
    <w:rPr>
      <w:color w:val="auto"/>
      <w:sz w:val="24"/>
      <w:szCs w:val="24"/>
    </w:rPr>
  </w:style>
  <w:style w:type="paragraph" w:customStyle="1" w:styleId="boder1">
    <w:name w:val="boder1"/>
    <w:basedOn w:val="Normal"/>
    <w:qFormat/>
    <w:pPr>
      <w:pBdr>
        <w:bottom w:val="dotted" w:sz="6" w:space="0" w:color="949495"/>
      </w:pBdr>
      <w:spacing w:after="150"/>
    </w:pPr>
    <w:rPr>
      <w:color w:val="auto"/>
      <w:sz w:val="24"/>
      <w:szCs w:val="24"/>
    </w:rPr>
  </w:style>
  <w:style w:type="paragraph" w:customStyle="1" w:styleId="title10">
    <w:name w:val="title1"/>
    <w:basedOn w:val="Normal"/>
    <w:qFormat/>
    <w:pPr>
      <w:spacing w:after="150"/>
    </w:pPr>
    <w:rPr>
      <w:color w:val="2A6100"/>
      <w:sz w:val="21"/>
      <w:szCs w:val="21"/>
    </w:rPr>
  </w:style>
  <w:style w:type="paragraph" w:customStyle="1" w:styleId="main1">
    <w:name w:val="main1"/>
    <w:basedOn w:val="Normal"/>
    <w:qFormat/>
    <w:pPr>
      <w:shd w:val="clear" w:color="auto" w:fill="2A6AB4"/>
    </w:pPr>
    <w:rPr>
      <w:color w:val="auto"/>
      <w:sz w:val="24"/>
      <w:szCs w:val="24"/>
    </w:rPr>
  </w:style>
  <w:style w:type="paragraph" w:customStyle="1" w:styleId="btnwhile1">
    <w:name w:val="btn_while1"/>
    <w:basedOn w:val="Normal"/>
    <w:qFormat/>
    <w:pPr>
      <w:shd w:val="clear" w:color="auto" w:fill="F0F0F0"/>
      <w:spacing w:after="150"/>
      <w:ind w:right="75"/>
    </w:pPr>
    <w:rPr>
      <w:color w:val="333333"/>
      <w:sz w:val="24"/>
      <w:szCs w:val="24"/>
    </w:rPr>
  </w:style>
  <w:style w:type="paragraph" w:customStyle="1" w:styleId="boxcont1">
    <w:name w:val="box_cont1"/>
    <w:basedOn w:val="Normal"/>
    <w:qFormat/>
    <w:pPr>
      <w:pBdr>
        <w:top w:val="dotted" w:sz="6" w:space="8" w:color="959697"/>
      </w:pBdr>
      <w:ind w:left="45" w:right="45"/>
    </w:pPr>
    <w:rPr>
      <w:color w:val="auto"/>
      <w:sz w:val="24"/>
      <w:szCs w:val="24"/>
    </w:rPr>
  </w:style>
  <w:style w:type="paragraph" w:customStyle="1" w:styleId="boxcont2">
    <w:name w:val="box_cont2"/>
    <w:basedOn w:val="Normal"/>
    <w:qFormat/>
    <w:pPr>
      <w:pBdr>
        <w:top w:val="dotted" w:sz="6" w:space="8" w:color="959697"/>
      </w:pBdr>
      <w:ind w:left="45" w:right="45"/>
    </w:pPr>
    <w:rPr>
      <w:color w:val="auto"/>
      <w:sz w:val="24"/>
      <w:szCs w:val="24"/>
    </w:rPr>
  </w:style>
  <w:style w:type="paragraph" w:customStyle="1" w:styleId="title2">
    <w:name w:val="title2"/>
    <w:basedOn w:val="Normal"/>
    <w:qFormat/>
    <w:pPr>
      <w:spacing w:after="150"/>
    </w:pPr>
    <w:rPr>
      <w:color w:val="auto"/>
      <w:sz w:val="24"/>
      <w:szCs w:val="24"/>
    </w:rPr>
  </w:style>
  <w:style w:type="paragraph" w:customStyle="1" w:styleId="title3">
    <w:name w:val="title3"/>
    <w:basedOn w:val="Normal"/>
    <w:qFormat/>
    <w:pPr>
      <w:spacing w:after="150"/>
    </w:pPr>
    <w:rPr>
      <w:color w:val="auto"/>
      <w:sz w:val="24"/>
      <w:szCs w:val="24"/>
    </w:rPr>
  </w:style>
  <w:style w:type="paragraph" w:customStyle="1" w:styleId="innerwrap1">
    <w:name w:val="innerwrap1"/>
    <w:basedOn w:val="Normal"/>
    <w:qFormat/>
    <w:pPr>
      <w:pBdr>
        <w:bottom w:val="dotted" w:sz="6" w:space="4" w:color="949495"/>
      </w:pBdr>
      <w:spacing w:after="150"/>
      <w:textAlignment w:val="top"/>
    </w:pPr>
    <w:rPr>
      <w:color w:val="auto"/>
      <w:sz w:val="24"/>
      <w:szCs w:val="24"/>
    </w:rPr>
  </w:style>
  <w:style w:type="paragraph" w:customStyle="1" w:styleId="dot1">
    <w:name w:val="dot1"/>
    <w:basedOn w:val="Normal"/>
    <w:qFormat/>
    <w:pPr>
      <w:spacing w:after="150"/>
    </w:pPr>
    <w:rPr>
      <w:color w:val="auto"/>
      <w:sz w:val="24"/>
      <w:szCs w:val="24"/>
    </w:rPr>
  </w:style>
  <w:style w:type="paragraph" w:customStyle="1" w:styleId="innerwrap2">
    <w:name w:val="innerwrap2"/>
    <w:basedOn w:val="Normal"/>
    <w:qFormat/>
    <w:pPr>
      <w:spacing w:before="75" w:after="75"/>
    </w:pPr>
    <w:rPr>
      <w:color w:val="auto"/>
      <w:sz w:val="24"/>
      <w:szCs w:val="24"/>
    </w:rPr>
  </w:style>
  <w:style w:type="paragraph" w:customStyle="1" w:styleId="mediathumb1">
    <w:name w:val="mediathumb1"/>
    <w:basedOn w:val="Normal"/>
    <w:qFormat/>
    <w:pPr>
      <w:spacing w:before="75" w:after="75"/>
    </w:pPr>
    <w:rPr>
      <w:color w:val="auto"/>
      <w:sz w:val="24"/>
      <w:szCs w:val="24"/>
    </w:rPr>
  </w:style>
  <w:style w:type="paragraph" w:customStyle="1" w:styleId="boxsub1">
    <w:name w:val="box_sub1"/>
    <w:basedOn w:val="Normal"/>
    <w:pPr>
      <w:spacing w:after="150"/>
    </w:pPr>
    <w:rPr>
      <w:color w:val="auto"/>
      <w:sz w:val="24"/>
      <w:szCs w:val="24"/>
    </w:rPr>
  </w:style>
  <w:style w:type="paragraph" w:customStyle="1" w:styleId="title4">
    <w:name w:val="title4"/>
    <w:basedOn w:val="Normal"/>
    <w:qFormat/>
    <w:pPr>
      <w:pBdr>
        <w:bottom w:val="single" w:sz="6" w:space="0" w:color="DFE0E4"/>
      </w:pBdr>
      <w:shd w:val="clear" w:color="auto" w:fill="F6F7F8"/>
      <w:spacing w:after="150"/>
    </w:pPr>
    <w:rPr>
      <w:color w:val="auto"/>
      <w:sz w:val="24"/>
      <w:szCs w:val="24"/>
    </w:rPr>
  </w:style>
  <w:style w:type="paragraph" w:customStyle="1" w:styleId="title5">
    <w:name w:val="title5"/>
    <w:basedOn w:val="Normal"/>
    <w:qFormat/>
    <w:pPr>
      <w:pBdr>
        <w:top w:val="single" w:sz="6" w:space="0" w:color="DFE0E4"/>
      </w:pBdr>
      <w:spacing w:after="150"/>
    </w:pPr>
    <w:rPr>
      <w:color w:val="auto"/>
      <w:sz w:val="24"/>
      <w:szCs w:val="24"/>
    </w:rPr>
  </w:style>
  <w:style w:type="paragraph" w:customStyle="1" w:styleId="dot2">
    <w:name w:val="dot2"/>
    <w:basedOn w:val="Normal"/>
    <w:pPr>
      <w:spacing w:after="150"/>
    </w:pPr>
    <w:rPr>
      <w:vanish/>
      <w:color w:val="auto"/>
      <w:sz w:val="24"/>
      <w:szCs w:val="24"/>
    </w:rPr>
  </w:style>
  <w:style w:type="paragraph" w:customStyle="1" w:styleId="dot3">
    <w:name w:val="dot3"/>
    <w:basedOn w:val="Normal"/>
    <w:qFormat/>
    <w:pPr>
      <w:spacing w:after="150"/>
    </w:pPr>
    <w:rPr>
      <w:color w:val="auto"/>
      <w:sz w:val="24"/>
      <w:szCs w:val="24"/>
    </w:rPr>
  </w:style>
  <w:style w:type="paragraph" w:customStyle="1" w:styleId="remove1">
    <w:name w:val="remove1"/>
    <w:basedOn w:val="Normal"/>
    <w:qFormat/>
    <w:pPr>
      <w:spacing w:after="150"/>
    </w:pPr>
    <w:rPr>
      <w:color w:val="auto"/>
      <w:sz w:val="24"/>
      <w:szCs w:val="24"/>
    </w:rPr>
  </w:style>
  <w:style w:type="paragraph" w:customStyle="1" w:styleId="upimg1">
    <w:name w:val="up_img1"/>
    <w:basedOn w:val="Normal"/>
    <w:qFormat/>
    <w:pPr>
      <w:spacing w:after="150"/>
    </w:pPr>
    <w:rPr>
      <w:color w:val="auto"/>
      <w:sz w:val="24"/>
      <w:szCs w:val="24"/>
    </w:rPr>
  </w:style>
  <w:style w:type="paragraph" w:customStyle="1" w:styleId="scaledimage1">
    <w:name w:val="scaled_image1"/>
    <w:basedOn w:val="Normal"/>
    <w:qFormat/>
    <w:pPr>
      <w:spacing w:after="150"/>
    </w:pPr>
    <w:rPr>
      <w:color w:val="auto"/>
      <w:sz w:val="24"/>
      <w:szCs w:val="24"/>
    </w:rPr>
  </w:style>
  <w:style w:type="paragraph" w:customStyle="1" w:styleId="bggray2">
    <w:name w:val="bg_gray2"/>
    <w:basedOn w:val="Normal"/>
    <w:qFormat/>
    <w:pPr>
      <w:shd w:val="clear" w:color="auto" w:fill="F6F7F8"/>
      <w:spacing w:after="75"/>
    </w:pPr>
    <w:rPr>
      <w:color w:val="auto"/>
      <w:sz w:val="24"/>
      <w:szCs w:val="24"/>
    </w:rPr>
  </w:style>
  <w:style w:type="paragraph" w:customStyle="1" w:styleId="filltext1">
    <w:name w:val="filltext1"/>
    <w:basedOn w:val="Normal"/>
    <w:qFormat/>
    <w:pPr>
      <w:spacing w:after="150"/>
    </w:pPr>
    <w:rPr>
      <w:color w:val="auto"/>
      <w:sz w:val="20"/>
      <w:szCs w:val="20"/>
    </w:rPr>
  </w:style>
  <w:style w:type="paragraph" w:customStyle="1" w:styleId="col11">
    <w:name w:val="col11"/>
    <w:basedOn w:val="Normal"/>
    <w:qFormat/>
    <w:pPr>
      <w:shd w:val="clear" w:color="auto" w:fill="003D79"/>
      <w:spacing w:after="150" w:line="240" w:lineRule="atLeast"/>
      <w:ind w:right="75"/>
    </w:pPr>
    <w:rPr>
      <w:color w:val="FFFFFF"/>
      <w:sz w:val="24"/>
      <w:szCs w:val="24"/>
    </w:rPr>
  </w:style>
  <w:style w:type="paragraph" w:customStyle="1" w:styleId="img1">
    <w:name w:val="img1"/>
    <w:basedOn w:val="Normal"/>
    <w:qFormat/>
    <w:pPr>
      <w:spacing w:after="30"/>
      <w:ind w:right="150"/>
    </w:pPr>
    <w:rPr>
      <w:color w:val="auto"/>
      <w:sz w:val="24"/>
      <w:szCs w:val="24"/>
    </w:rPr>
  </w:style>
  <w:style w:type="paragraph" w:customStyle="1" w:styleId="center1">
    <w:name w:val="center1"/>
    <w:basedOn w:val="Normal"/>
    <w:qFormat/>
    <w:pPr>
      <w:shd w:val="clear" w:color="auto" w:fill="FFFFFF"/>
      <w:spacing w:before="75" w:after="150"/>
      <w:jc w:val="center"/>
    </w:pPr>
    <w:rPr>
      <w:color w:val="auto"/>
      <w:sz w:val="24"/>
      <w:szCs w:val="24"/>
    </w:rPr>
  </w:style>
  <w:style w:type="paragraph" w:customStyle="1" w:styleId="stagewrapper1">
    <w:name w:val="stagewrapper1"/>
    <w:basedOn w:val="Normal"/>
    <w:pPr>
      <w:shd w:val="clear" w:color="auto" w:fill="000000"/>
      <w:spacing w:after="150"/>
      <w:jc w:val="center"/>
    </w:pPr>
    <w:rPr>
      <w:color w:val="auto"/>
      <w:sz w:val="24"/>
      <w:szCs w:val="24"/>
    </w:rPr>
  </w:style>
  <w:style w:type="paragraph" w:customStyle="1" w:styleId="stage1">
    <w:name w:val="stage1"/>
    <w:basedOn w:val="Normal"/>
    <w:qFormat/>
    <w:pPr>
      <w:spacing w:after="150"/>
      <w:jc w:val="center"/>
    </w:pPr>
    <w:rPr>
      <w:color w:val="auto"/>
      <w:sz w:val="2"/>
      <w:szCs w:val="2"/>
    </w:rPr>
  </w:style>
  <w:style w:type="paragraph" w:customStyle="1" w:styleId="pageprev1">
    <w:name w:val="page_prev1"/>
    <w:basedOn w:val="Normal"/>
    <w:qFormat/>
    <w:pPr>
      <w:spacing w:after="150"/>
    </w:pPr>
    <w:rPr>
      <w:color w:val="auto"/>
      <w:sz w:val="24"/>
      <w:szCs w:val="24"/>
    </w:rPr>
  </w:style>
  <w:style w:type="paragraph" w:customStyle="1" w:styleId="pagenext1">
    <w:name w:val="page_next1"/>
    <w:basedOn w:val="Normal"/>
    <w:qFormat/>
    <w:pPr>
      <w:spacing w:after="150"/>
    </w:pPr>
    <w:rPr>
      <w:color w:val="auto"/>
      <w:sz w:val="24"/>
      <w:szCs w:val="24"/>
    </w:rPr>
  </w:style>
  <w:style w:type="paragraph" w:customStyle="1" w:styleId="stageactions1">
    <w:name w:val="stageactions1"/>
    <w:basedOn w:val="Normal"/>
    <w:qFormat/>
    <w:pPr>
      <w:spacing w:after="150"/>
    </w:pPr>
    <w:rPr>
      <w:color w:val="auto"/>
      <w:sz w:val="24"/>
      <w:szCs w:val="24"/>
    </w:rPr>
  </w:style>
  <w:style w:type="paragraph" w:customStyle="1" w:styleId="snowliftfullscreen1">
    <w:name w:val="snowliftfullscreen1"/>
    <w:basedOn w:val="Normal"/>
    <w:pPr>
      <w:spacing w:after="150"/>
    </w:pPr>
    <w:rPr>
      <w:color w:val="auto"/>
      <w:sz w:val="24"/>
      <w:szCs w:val="24"/>
    </w:rPr>
  </w:style>
  <w:style w:type="paragraph" w:customStyle="1" w:styleId="timelinecontainer1">
    <w:name w:val="timeline_container1"/>
    <w:basedOn w:val="Normal"/>
    <w:qFormat/>
    <w:pPr>
      <w:spacing w:after="150"/>
    </w:pPr>
    <w:rPr>
      <w:color w:val="auto"/>
      <w:sz w:val="24"/>
      <w:szCs w:val="24"/>
    </w:rPr>
  </w:style>
  <w:style w:type="paragraph" w:customStyle="1" w:styleId="icscreen1">
    <w:name w:val="ic_screen1"/>
    <w:basedOn w:val="Normal"/>
    <w:qFormat/>
    <w:pPr>
      <w:spacing w:after="150"/>
    </w:pPr>
    <w:rPr>
      <w:color w:val="auto"/>
      <w:sz w:val="24"/>
      <w:szCs w:val="24"/>
    </w:rPr>
  </w:style>
  <w:style w:type="paragraph" w:customStyle="1" w:styleId="titlegray1">
    <w:name w:val="title_gray1"/>
    <w:basedOn w:val="Normal"/>
    <w:pPr>
      <w:pBdr>
        <w:bottom w:val="single" w:sz="6" w:space="6" w:color="D9D9D9"/>
      </w:pBdr>
      <w:shd w:val="clear" w:color="auto" w:fill="F3F3F3"/>
      <w:spacing w:after="150"/>
      <w:jc w:val="center"/>
    </w:pPr>
    <w:rPr>
      <w:color w:val="auto"/>
      <w:sz w:val="24"/>
      <w:szCs w:val="24"/>
    </w:rPr>
  </w:style>
  <w:style w:type="paragraph" w:customStyle="1" w:styleId="popup-cont1">
    <w:name w:val="popup-cont1"/>
    <w:basedOn w:val="Normal"/>
    <w:qFormat/>
    <w:pPr>
      <w:shd w:val="clear" w:color="auto" w:fill="FFFFFF"/>
      <w:spacing w:before="30"/>
      <w:ind w:left="30" w:right="30"/>
    </w:pPr>
    <w:rPr>
      <w:color w:val="auto"/>
      <w:sz w:val="24"/>
      <w:szCs w:val="24"/>
    </w:rPr>
  </w:style>
  <w:style w:type="paragraph" w:customStyle="1" w:styleId="bggray3">
    <w:name w:val="bg_gray3"/>
    <w:basedOn w:val="Normal"/>
    <w:pPr>
      <w:shd w:val="clear" w:color="auto" w:fill="EDEDED"/>
      <w:spacing w:after="150"/>
    </w:pPr>
    <w:rPr>
      <w:color w:val="auto"/>
      <w:sz w:val="24"/>
      <w:szCs w:val="24"/>
    </w:rPr>
  </w:style>
  <w:style w:type="paragraph" w:customStyle="1" w:styleId="innerwrap3">
    <w:name w:val="innerwrap3"/>
    <w:basedOn w:val="Normal"/>
    <w:rPr>
      <w:color w:val="auto"/>
      <w:sz w:val="24"/>
      <w:szCs w:val="24"/>
    </w:rPr>
  </w:style>
  <w:style w:type="paragraph" w:customStyle="1" w:styleId="innercmm1">
    <w:name w:val="inner_cmm1"/>
    <w:basedOn w:val="Normal"/>
    <w:pPr>
      <w:pBdr>
        <w:top w:val="single" w:sz="6" w:space="0" w:color="CCCCCC"/>
        <w:left w:val="single" w:sz="6" w:space="0" w:color="CCCCCC"/>
        <w:bottom w:val="single" w:sz="6" w:space="0" w:color="CCCCCC"/>
        <w:right w:val="single" w:sz="6" w:space="0" w:color="CCCCCC"/>
      </w:pBdr>
      <w:shd w:val="clear" w:color="auto" w:fill="FFFFFF"/>
      <w:spacing w:after="150"/>
      <w:ind w:right="75"/>
    </w:pPr>
    <w:rPr>
      <w:color w:val="auto"/>
      <w:sz w:val="24"/>
      <w:szCs w:val="24"/>
    </w:rPr>
  </w:style>
  <w:style w:type="paragraph" w:customStyle="1" w:styleId="filltext2">
    <w:name w:val="filltext2"/>
    <w:basedOn w:val="Normal"/>
    <w:pPr>
      <w:spacing w:after="150"/>
    </w:pPr>
    <w:rPr>
      <w:color w:val="333333"/>
      <w:sz w:val="24"/>
      <w:szCs w:val="24"/>
    </w:rPr>
  </w:style>
  <w:style w:type="paragraph" w:customStyle="1" w:styleId="btface1">
    <w:name w:val="bt_face1"/>
    <w:basedOn w:val="Normal"/>
    <w:qFormat/>
    <w:pPr>
      <w:spacing w:after="150"/>
    </w:pPr>
    <w:rPr>
      <w:color w:val="auto"/>
      <w:sz w:val="24"/>
      <w:szCs w:val="24"/>
    </w:rPr>
  </w:style>
  <w:style w:type="paragraph" w:customStyle="1" w:styleId="main2">
    <w:name w:val="main2"/>
    <w:basedOn w:val="Normal"/>
    <w:pPr>
      <w:shd w:val="clear" w:color="auto" w:fill="333333"/>
    </w:pPr>
    <w:rPr>
      <w:color w:val="auto"/>
      <w:sz w:val="24"/>
      <w:szCs w:val="24"/>
    </w:rPr>
  </w:style>
  <w:style w:type="paragraph" w:customStyle="1" w:styleId="mathjaxhoverarrow1">
    <w:name w:val="mathjax_hover_arrow1"/>
    <w:basedOn w:val="Normal"/>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14"/>
      <w:szCs w:val="14"/>
    </w:rPr>
  </w:style>
  <w:style w:type="paragraph" w:customStyle="1" w:styleId="mathjaxmenuarrow1">
    <w:name w:val="mathjax_menuarrow1"/>
    <w:basedOn w:val="Normal"/>
    <w:qFormat/>
    <w:pPr>
      <w:spacing w:after="150"/>
    </w:pPr>
    <w:rPr>
      <w:color w:val="FFFFFF"/>
      <w:sz w:val="18"/>
      <w:szCs w:val="18"/>
    </w:rPr>
  </w:style>
  <w:style w:type="paragraph" w:customStyle="1" w:styleId="noerror1">
    <w:name w:val="noerror1"/>
    <w:basedOn w:val="Normal"/>
    <w:qFormat/>
    <w:pPr>
      <w:pBdr>
        <w:top w:val="single" w:sz="6" w:space="1" w:color="auto"/>
        <w:left w:val="single" w:sz="6" w:space="2" w:color="auto"/>
        <w:bottom w:val="single" w:sz="6" w:space="1" w:color="auto"/>
        <w:right w:val="single" w:sz="6" w:space="2" w:color="auto"/>
      </w:pBdr>
      <w:spacing w:after="150"/>
    </w:pPr>
    <w:rPr>
      <w:color w:val="000000"/>
      <w:sz w:val="22"/>
      <w:szCs w:val="22"/>
    </w:rPr>
  </w:style>
  <w:style w:type="paragraph" w:customStyle="1" w:styleId="mjx-char1">
    <w:name w:val="mjx-char1"/>
    <w:basedOn w:val="Normal"/>
    <w:qFormat/>
    <w:pPr>
      <w:spacing w:after="150"/>
    </w:pPr>
    <w:rPr>
      <w:color w:val="auto"/>
      <w:sz w:val="24"/>
      <w:szCs w:val="24"/>
    </w:rPr>
  </w:style>
  <w:style w:type="paragraph" w:customStyle="1" w:styleId="mjx-box1">
    <w:name w:val="mjx-box1"/>
    <w:basedOn w:val="Normal"/>
    <w:qFormat/>
    <w:pPr>
      <w:spacing w:after="150"/>
    </w:pPr>
    <w:rPr>
      <w:color w:val="auto"/>
      <w:sz w:val="24"/>
      <w:szCs w:val="24"/>
    </w:rPr>
  </w:style>
  <w:style w:type="paragraph" w:customStyle="1" w:styleId="mjx-noerror1">
    <w:name w:val="mjx-noerror1"/>
    <w:basedOn w:val="Normal"/>
    <w:pPr>
      <w:pBdr>
        <w:top w:val="single" w:sz="6" w:space="1" w:color="auto"/>
        <w:left w:val="single" w:sz="6" w:space="2" w:color="auto"/>
        <w:bottom w:val="single" w:sz="6" w:space="1" w:color="auto"/>
        <w:right w:val="single" w:sz="6" w:space="2" w:color="auto"/>
      </w:pBdr>
      <w:spacing w:after="150"/>
    </w:pPr>
    <w:rPr>
      <w:color w:val="000000"/>
      <w:sz w:val="22"/>
      <w:szCs w:val="22"/>
    </w:rPr>
  </w:style>
  <w:style w:type="paragraph" w:customStyle="1" w:styleId="dialogtitle1">
    <w:name w:val="dialog_title1"/>
    <w:basedOn w:val="Normal"/>
    <w:pPr>
      <w:pBdr>
        <w:top w:val="single" w:sz="6" w:space="0" w:color="365899"/>
        <w:left w:val="single" w:sz="6" w:space="0" w:color="365899"/>
        <w:bottom w:val="single" w:sz="6" w:space="0" w:color="365899"/>
        <w:right w:val="single" w:sz="6" w:space="0" w:color="365899"/>
      </w:pBdr>
      <w:shd w:val="clear" w:color="auto" w:fill="6D84B4"/>
    </w:pPr>
    <w:rPr>
      <w:b/>
      <w:bCs/>
      <w:color w:val="FFFFFF"/>
      <w:sz w:val="21"/>
      <w:szCs w:val="21"/>
    </w:rPr>
  </w:style>
  <w:style w:type="paragraph" w:customStyle="1" w:styleId="dialogtitlespan1">
    <w:name w:val="dialog_title&gt;span1"/>
    <w:basedOn w:val="Normal"/>
    <w:pPr>
      <w:spacing w:after="150"/>
    </w:pPr>
    <w:rPr>
      <w:color w:val="auto"/>
      <w:sz w:val="24"/>
      <w:szCs w:val="24"/>
    </w:rPr>
  </w:style>
  <w:style w:type="paragraph" w:customStyle="1" w:styleId="dialogheader1">
    <w:name w:val="dialog_header1"/>
    <w:basedOn w:val="Normal"/>
    <w:qFormat/>
    <w:pPr>
      <w:pBdr>
        <w:bottom w:val="single" w:sz="6" w:space="0" w:color="1D4088"/>
      </w:pBdr>
      <w:spacing w:after="150"/>
      <w:textAlignment w:val="center"/>
    </w:pPr>
    <w:rPr>
      <w:rFonts w:ascii="Helvetica" w:hAnsi="Helvetica" w:cs="Helvetica"/>
      <w:b/>
      <w:bCs/>
      <w:color w:val="FFFFFF"/>
      <w:sz w:val="21"/>
      <w:szCs w:val="21"/>
    </w:rPr>
  </w:style>
  <w:style w:type="paragraph" w:customStyle="1" w:styleId="touchablebutton1">
    <w:name w:val="touchable_button1"/>
    <w:basedOn w:val="Normal"/>
    <w:pPr>
      <w:pBdr>
        <w:top w:val="single" w:sz="6" w:space="3" w:color="29487D"/>
        <w:left w:val="single" w:sz="6" w:space="9" w:color="29487D"/>
        <w:bottom w:val="single" w:sz="6" w:space="3" w:color="29487D"/>
        <w:right w:val="single" w:sz="6" w:space="9" w:color="29487D"/>
      </w:pBdr>
      <w:spacing w:before="45" w:after="150" w:line="270" w:lineRule="atLeast"/>
    </w:pPr>
    <w:rPr>
      <w:color w:val="auto"/>
      <w:sz w:val="24"/>
      <w:szCs w:val="24"/>
    </w:rPr>
  </w:style>
  <w:style w:type="paragraph" w:customStyle="1" w:styleId="headercenter1">
    <w:name w:val="header_center1"/>
    <w:basedOn w:val="Normal"/>
    <w:pPr>
      <w:spacing w:after="150" w:line="270" w:lineRule="atLeast"/>
      <w:jc w:val="center"/>
      <w:textAlignment w:val="center"/>
    </w:pPr>
    <w:rPr>
      <w:b/>
      <w:bCs/>
      <w:color w:val="FFFFFF"/>
      <w:sz w:val="24"/>
      <w:szCs w:val="24"/>
    </w:rPr>
  </w:style>
  <w:style w:type="paragraph" w:customStyle="1" w:styleId="dialogcontent1">
    <w:name w:val="dialog_content1"/>
    <w:basedOn w:val="Normal"/>
    <w:qFormat/>
    <w:pPr>
      <w:pBdr>
        <w:top w:val="single" w:sz="2" w:space="0" w:color="555555"/>
        <w:left w:val="single" w:sz="6" w:space="0" w:color="555555"/>
        <w:bottom w:val="single" w:sz="2" w:space="0" w:color="555555"/>
        <w:right w:val="single" w:sz="6" w:space="0" w:color="555555"/>
      </w:pBdr>
      <w:spacing w:after="150"/>
    </w:pPr>
    <w:rPr>
      <w:color w:val="auto"/>
      <w:sz w:val="24"/>
      <w:szCs w:val="24"/>
    </w:rPr>
  </w:style>
  <w:style w:type="paragraph" w:customStyle="1" w:styleId="dialogfooter1">
    <w:name w:val="dialog_footer1"/>
    <w:basedOn w:val="Normal"/>
    <w:pPr>
      <w:pBdr>
        <w:top w:val="single" w:sz="6" w:space="0" w:color="CCCCCC"/>
        <w:left w:val="single" w:sz="6" w:space="0" w:color="555555"/>
        <w:bottom w:val="single" w:sz="6" w:space="0" w:color="555555"/>
        <w:right w:val="single" w:sz="6" w:space="0" w:color="555555"/>
      </w:pBdr>
      <w:shd w:val="clear" w:color="auto" w:fill="F6F7F9"/>
      <w:spacing w:after="150"/>
    </w:pPr>
    <w:rPr>
      <w:color w:val="auto"/>
      <w:sz w:val="24"/>
      <w:szCs w:val="24"/>
    </w:rPr>
  </w:style>
  <w:style w:type="paragraph" w:customStyle="1" w:styleId="fbloader1">
    <w:name w:val="fb_loader1"/>
    <w:basedOn w:val="Normal"/>
    <w:pPr>
      <w:spacing w:after="150"/>
      <w:ind w:left="-240"/>
    </w:pPr>
    <w:rPr>
      <w:color w:val="auto"/>
      <w:sz w:val="24"/>
      <w:szCs w:val="24"/>
    </w:rPr>
  </w:style>
  <w:style w:type="character" w:customStyle="1" w:styleId="clock1">
    <w:name w:val="clock1"/>
    <w:basedOn w:val="DefaultParagraphFont"/>
  </w:style>
  <w:style w:type="character" w:customStyle="1" w:styleId="z-TopofFormChar">
    <w:name w:val="z-Top of Form Char"/>
    <w:link w:val="z-TopofForm1"/>
    <w:uiPriority w:val="99"/>
    <w:qFormat/>
    <w:rPr>
      <w:rFonts w:ascii="Arial" w:eastAsia="Times New Roman" w:hAnsi="Arial" w:cs="Arial"/>
      <w:vanish/>
      <w:sz w:val="16"/>
      <w:szCs w:val="16"/>
    </w:rPr>
  </w:style>
  <w:style w:type="paragraph" w:customStyle="1" w:styleId="z-TopofForm1">
    <w:name w:val="z-Top of Form1"/>
    <w:basedOn w:val="Normal"/>
    <w:next w:val="Normal"/>
    <w:link w:val="z-TopofFormChar"/>
    <w:uiPriority w:val="99"/>
    <w:unhideWhenUsed/>
    <w:pPr>
      <w:pBdr>
        <w:bottom w:val="single" w:sz="6" w:space="1" w:color="auto"/>
      </w:pBdr>
      <w:jc w:val="center"/>
    </w:pPr>
    <w:rPr>
      <w:rFonts w:ascii="Arial" w:hAnsi="Arial" w:cs="Arial"/>
      <w:vanish/>
      <w:color w:val="auto"/>
      <w:sz w:val="16"/>
      <w:szCs w:val="16"/>
    </w:rPr>
  </w:style>
  <w:style w:type="character" w:customStyle="1" w:styleId="z-TopofFormChar1">
    <w:name w:val="z-Top of Form Char1"/>
    <w:basedOn w:val="DefaultParagraphFont"/>
    <w:uiPriority w:val="99"/>
    <w:semiHidden/>
    <w:qFormat/>
    <w:rPr>
      <w:rFonts w:ascii="Arial" w:eastAsia="Times New Roman" w:hAnsi="Arial" w:cs="Arial"/>
      <w:vanish/>
      <w:color w:val="003300"/>
      <w:sz w:val="16"/>
      <w:szCs w:val="16"/>
    </w:rPr>
  </w:style>
  <w:style w:type="character" w:customStyle="1" w:styleId="fr">
    <w:name w:val="fr"/>
    <w:basedOn w:val="DefaultParagraphFont"/>
    <w:qFormat/>
  </w:style>
  <w:style w:type="character" w:customStyle="1" w:styleId="mathjaxpreview1">
    <w:name w:val="mathjax_preview1"/>
    <w:qFormat/>
    <w:rPr>
      <w:color w:val="888888"/>
    </w:rPr>
  </w:style>
  <w:style w:type="character" w:customStyle="1" w:styleId="mjx-chtml1">
    <w:name w:val="mjx-chtml1"/>
    <w:qFormat/>
    <w:rPr>
      <w:spacing w:val="0"/>
      <w:sz w:val="24"/>
      <w:szCs w:val="24"/>
      <w:rtl w:val="0"/>
    </w:rPr>
  </w:style>
  <w:style w:type="character" w:customStyle="1" w:styleId="mjx-math">
    <w:name w:val="mjx-math"/>
    <w:basedOn w:val="DefaultParagraphFont"/>
  </w:style>
  <w:style w:type="character" w:customStyle="1" w:styleId="mjx-mrow">
    <w:name w:val="mjx-mrow"/>
    <w:basedOn w:val="DefaultParagraphFont"/>
    <w:qFormat/>
  </w:style>
  <w:style w:type="character" w:customStyle="1" w:styleId="mjx-texatom">
    <w:name w:val="mjx-texatom"/>
    <w:basedOn w:val="DefaultParagraphFont"/>
  </w:style>
  <w:style w:type="character" w:customStyle="1" w:styleId="mjx-msubsup">
    <w:name w:val="mjx-msubsup"/>
    <w:basedOn w:val="DefaultParagraphFont"/>
    <w:qFormat/>
  </w:style>
  <w:style w:type="character" w:customStyle="1" w:styleId="mjx-base">
    <w:name w:val="mjx-base"/>
    <w:basedOn w:val="DefaultParagraphFont"/>
    <w:qFormat/>
  </w:style>
  <w:style w:type="character" w:customStyle="1" w:styleId="mjx-mi">
    <w:name w:val="mjx-mi"/>
    <w:basedOn w:val="DefaultParagraphFont"/>
    <w:qFormat/>
  </w:style>
  <w:style w:type="character" w:customStyle="1" w:styleId="mjx-sub">
    <w:name w:val="mjx-sub"/>
    <w:basedOn w:val="DefaultParagraphFont"/>
    <w:qFormat/>
  </w:style>
  <w:style w:type="character" w:customStyle="1" w:styleId="mjx-mn">
    <w:name w:val="mjx-mn"/>
    <w:basedOn w:val="DefaultParagraphFont"/>
    <w:qFormat/>
  </w:style>
  <w:style w:type="character" w:customStyle="1" w:styleId="mjx-mo">
    <w:name w:val="mjx-mo"/>
    <w:basedOn w:val="DefaultParagraphFont"/>
    <w:qFormat/>
  </w:style>
  <w:style w:type="character" w:customStyle="1" w:styleId="mjx-chtml2">
    <w:name w:val="mjx-chtml2"/>
    <w:qFormat/>
    <w:rPr>
      <w:spacing w:val="0"/>
      <w:sz w:val="24"/>
      <w:szCs w:val="24"/>
      <w:rtl w:val="0"/>
    </w:rPr>
  </w:style>
  <w:style w:type="character" w:customStyle="1" w:styleId="mjx-chtml3">
    <w:name w:val="mjx-chtml3"/>
    <w:qFormat/>
    <w:rPr>
      <w:spacing w:val="0"/>
      <w:sz w:val="24"/>
      <w:szCs w:val="24"/>
      <w:rtl w:val="0"/>
    </w:rPr>
  </w:style>
  <w:style w:type="character" w:customStyle="1" w:styleId="mjx-chtml4">
    <w:name w:val="mjx-chtml4"/>
    <w:qFormat/>
    <w:rPr>
      <w:spacing w:val="0"/>
      <w:sz w:val="24"/>
      <w:szCs w:val="24"/>
      <w:rtl w:val="0"/>
    </w:rPr>
  </w:style>
  <w:style w:type="character" w:customStyle="1" w:styleId="mjx-chtml5">
    <w:name w:val="mjx-chtml5"/>
    <w:qFormat/>
    <w:rPr>
      <w:spacing w:val="0"/>
      <w:sz w:val="24"/>
      <w:szCs w:val="24"/>
      <w:rtl w:val="0"/>
    </w:rPr>
  </w:style>
  <w:style w:type="character" w:customStyle="1" w:styleId="mjx-chtml6">
    <w:name w:val="mjx-chtml6"/>
    <w:qFormat/>
    <w:rPr>
      <w:spacing w:val="0"/>
      <w:sz w:val="24"/>
      <w:szCs w:val="24"/>
      <w:rtl w:val="0"/>
    </w:rPr>
  </w:style>
  <w:style w:type="character" w:customStyle="1" w:styleId="mjx-chtml7">
    <w:name w:val="mjx-chtml7"/>
    <w:rPr>
      <w:spacing w:val="0"/>
      <w:sz w:val="24"/>
      <w:szCs w:val="24"/>
      <w:rtl w:val="0"/>
    </w:rPr>
  </w:style>
  <w:style w:type="character" w:customStyle="1" w:styleId="mjx-chtml8">
    <w:name w:val="mjx-chtml8"/>
    <w:qFormat/>
    <w:rPr>
      <w:spacing w:val="0"/>
      <w:sz w:val="24"/>
      <w:szCs w:val="24"/>
      <w:rtl w:val="0"/>
    </w:rPr>
  </w:style>
  <w:style w:type="character" w:customStyle="1" w:styleId="mjx-chtml9">
    <w:name w:val="mjx-chtml9"/>
    <w:qFormat/>
    <w:rPr>
      <w:spacing w:val="0"/>
      <w:sz w:val="24"/>
      <w:szCs w:val="24"/>
      <w:rtl w:val="0"/>
    </w:rPr>
  </w:style>
  <w:style w:type="character" w:customStyle="1" w:styleId="mjx-mfrac">
    <w:name w:val="mjx-mfrac"/>
    <w:basedOn w:val="DefaultParagraphFont"/>
    <w:qFormat/>
  </w:style>
  <w:style w:type="character" w:customStyle="1" w:styleId="mjx-box2">
    <w:name w:val="mjx-box2"/>
    <w:basedOn w:val="DefaultParagraphFont"/>
  </w:style>
  <w:style w:type="character" w:customStyle="1" w:styleId="mjx-numerator1">
    <w:name w:val="mjx-numerator1"/>
    <w:qFormat/>
  </w:style>
  <w:style w:type="character" w:customStyle="1" w:styleId="mjx-denominator1">
    <w:name w:val="mjx-denominator1"/>
    <w:qFormat/>
  </w:style>
  <w:style w:type="character" w:customStyle="1" w:styleId="mjx-line1">
    <w:name w:val="mjx-line1"/>
    <w:qFormat/>
  </w:style>
  <w:style w:type="character" w:customStyle="1" w:styleId="mjx-vsize1">
    <w:name w:val="mjx-vsize1"/>
    <w:basedOn w:val="DefaultParagraphFont"/>
    <w:qFormat/>
  </w:style>
  <w:style w:type="character" w:customStyle="1" w:styleId="mjx-chtml10">
    <w:name w:val="mjx-chtml10"/>
    <w:qFormat/>
    <w:rPr>
      <w:spacing w:val="0"/>
      <w:sz w:val="24"/>
      <w:szCs w:val="24"/>
      <w:rtl w:val="0"/>
    </w:rPr>
  </w:style>
  <w:style w:type="character" w:customStyle="1" w:styleId="mjx-chtml11">
    <w:name w:val="mjx-chtml11"/>
    <w:qFormat/>
    <w:rPr>
      <w:spacing w:val="0"/>
      <w:sz w:val="24"/>
      <w:szCs w:val="24"/>
      <w:rtl w:val="0"/>
    </w:rPr>
  </w:style>
  <w:style w:type="character" w:customStyle="1" w:styleId="mjx-chtml12">
    <w:name w:val="mjx-chtml12"/>
    <w:qFormat/>
    <w:rPr>
      <w:spacing w:val="0"/>
      <w:sz w:val="24"/>
      <w:szCs w:val="24"/>
      <w:rtl w:val="0"/>
    </w:rPr>
  </w:style>
  <w:style w:type="character" w:customStyle="1" w:styleId="mjx-chtml13">
    <w:name w:val="mjx-chtml13"/>
    <w:qFormat/>
    <w:rPr>
      <w:spacing w:val="0"/>
      <w:sz w:val="24"/>
      <w:szCs w:val="24"/>
      <w:rtl w:val="0"/>
    </w:rPr>
  </w:style>
  <w:style w:type="character" w:customStyle="1" w:styleId="mjx-chtml14">
    <w:name w:val="mjx-chtml14"/>
    <w:qFormat/>
    <w:rPr>
      <w:spacing w:val="0"/>
      <w:sz w:val="24"/>
      <w:szCs w:val="24"/>
      <w:rtl w:val="0"/>
    </w:rPr>
  </w:style>
  <w:style w:type="character" w:customStyle="1" w:styleId="mjx-sup">
    <w:name w:val="mjx-sup"/>
    <w:basedOn w:val="DefaultParagraphFont"/>
    <w:qFormat/>
  </w:style>
  <w:style w:type="character" w:customStyle="1" w:styleId="mjx-chtml15">
    <w:name w:val="mjx-chtml15"/>
    <w:qFormat/>
    <w:rPr>
      <w:spacing w:val="0"/>
      <w:sz w:val="24"/>
      <w:szCs w:val="24"/>
      <w:rtl w:val="0"/>
    </w:rPr>
  </w:style>
  <w:style w:type="character" w:customStyle="1" w:styleId="mjx-chtml16">
    <w:name w:val="mjx-chtml16"/>
    <w:qFormat/>
    <w:rPr>
      <w:spacing w:val="0"/>
      <w:sz w:val="24"/>
      <w:szCs w:val="24"/>
      <w:rtl w:val="0"/>
    </w:rPr>
  </w:style>
  <w:style w:type="character" w:customStyle="1" w:styleId="mjx-msqrt">
    <w:name w:val="mjx-msqrt"/>
    <w:basedOn w:val="DefaultParagraphFont"/>
    <w:qFormat/>
  </w:style>
  <w:style w:type="character" w:customStyle="1" w:styleId="mjx-surd1">
    <w:name w:val="mjx-surd1"/>
    <w:basedOn w:val="DefaultParagraphFont"/>
    <w:qFormat/>
  </w:style>
  <w:style w:type="character" w:customStyle="1" w:styleId="mjx-chtml17">
    <w:name w:val="mjx-chtml17"/>
    <w:qFormat/>
    <w:rPr>
      <w:spacing w:val="0"/>
      <w:sz w:val="24"/>
      <w:szCs w:val="24"/>
      <w:rtl w:val="0"/>
    </w:rPr>
  </w:style>
  <w:style w:type="character" w:customStyle="1" w:styleId="mjx-chtml18">
    <w:name w:val="mjx-chtml18"/>
    <w:qFormat/>
    <w:rPr>
      <w:spacing w:val="0"/>
      <w:sz w:val="24"/>
      <w:szCs w:val="24"/>
      <w:rtl w:val="0"/>
    </w:rPr>
  </w:style>
  <w:style w:type="character" w:customStyle="1" w:styleId="mjx-chtml19">
    <w:name w:val="mjx-chtml19"/>
    <w:qFormat/>
    <w:rPr>
      <w:spacing w:val="0"/>
      <w:sz w:val="24"/>
      <w:szCs w:val="24"/>
      <w:rtl w:val="0"/>
    </w:rPr>
  </w:style>
  <w:style w:type="character" w:customStyle="1" w:styleId="mjx-chtml20">
    <w:name w:val="mjx-chtml20"/>
    <w:qFormat/>
    <w:rPr>
      <w:spacing w:val="0"/>
      <w:sz w:val="24"/>
      <w:szCs w:val="24"/>
      <w:rtl w:val="0"/>
    </w:rPr>
  </w:style>
  <w:style w:type="character" w:customStyle="1" w:styleId="mjx-chtml21">
    <w:name w:val="mjx-chtml21"/>
    <w:qFormat/>
    <w:rPr>
      <w:spacing w:val="0"/>
      <w:sz w:val="24"/>
      <w:szCs w:val="24"/>
      <w:rtl w:val="0"/>
    </w:rPr>
  </w:style>
  <w:style w:type="character" w:customStyle="1" w:styleId="mjx-chtml22">
    <w:name w:val="mjx-chtml22"/>
    <w:qFormat/>
    <w:rPr>
      <w:spacing w:val="0"/>
      <w:sz w:val="24"/>
      <w:szCs w:val="24"/>
      <w:rtl w:val="0"/>
    </w:rPr>
  </w:style>
  <w:style w:type="character" w:customStyle="1" w:styleId="mjx-chtml23">
    <w:name w:val="mjx-chtml23"/>
    <w:qFormat/>
    <w:rPr>
      <w:spacing w:val="0"/>
      <w:sz w:val="24"/>
      <w:szCs w:val="24"/>
      <w:rtl w:val="0"/>
    </w:rPr>
  </w:style>
  <w:style w:type="character" w:customStyle="1" w:styleId="mjx-chtml24">
    <w:name w:val="mjx-chtml24"/>
    <w:qFormat/>
    <w:rPr>
      <w:spacing w:val="0"/>
      <w:sz w:val="24"/>
      <w:szCs w:val="24"/>
      <w:rtl w:val="0"/>
    </w:rPr>
  </w:style>
  <w:style w:type="character" w:customStyle="1" w:styleId="mjx-chtml25">
    <w:name w:val="mjx-chtml25"/>
    <w:qFormat/>
    <w:rPr>
      <w:spacing w:val="0"/>
      <w:sz w:val="24"/>
      <w:szCs w:val="24"/>
      <w:rtl w:val="0"/>
    </w:rPr>
  </w:style>
  <w:style w:type="character" w:customStyle="1" w:styleId="mjx-chtml26">
    <w:name w:val="mjx-chtml26"/>
    <w:qFormat/>
    <w:rPr>
      <w:spacing w:val="0"/>
      <w:sz w:val="24"/>
      <w:szCs w:val="24"/>
      <w:rtl w:val="0"/>
    </w:rPr>
  </w:style>
  <w:style w:type="character" w:customStyle="1" w:styleId="mjx-chtml27">
    <w:name w:val="mjx-chtml27"/>
    <w:qFormat/>
    <w:rPr>
      <w:spacing w:val="0"/>
      <w:sz w:val="24"/>
      <w:szCs w:val="24"/>
      <w:rtl w:val="0"/>
    </w:rPr>
  </w:style>
  <w:style w:type="character" w:customStyle="1" w:styleId="mjx-chtml28">
    <w:name w:val="mjx-chtml28"/>
    <w:qFormat/>
    <w:rPr>
      <w:spacing w:val="0"/>
      <w:sz w:val="24"/>
      <w:szCs w:val="24"/>
      <w:rtl w:val="0"/>
    </w:rPr>
  </w:style>
  <w:style w:type="character" w:customStyle="1" w:styleId="mjx-chtml29">
    <w:name w:val="mjx-chtml29"/>
    <w:qFormat/>
    <w:rPr>
      <w:spacing w:val="0"/>
      <w:sz w:val="24"/>
      <w:szCs w:val="24"/>
      <w:rtl w:val="0"/>
    </w:rPr>
  </w:style>
  <w:style w:type="character" w:customStyle="1" w:styleId="mjx-chtml30">
    <w:name w:val="mjx-chtml30"/>
    <w:qFormat/>
    <w:rPr>
      <w:spacing w:val="0"/>
      <w:sz w:val="24"/>
      <w:szCs w:val="24"/>
      <w:rtl w:val="0"/>
    </w:rPr>
  </w:style>
  <w:style w:type="character" w:customStyle="1" w:styleId="mjx-chtml31">
    <w:name w:val="mjx-chtml31"/>
    <w:qFormat/>
    <w:rPr>
      <w:spacing w:val="0"/>
      <w:sz w:val="24"/>
      <w:szCs w:val="24"/>
      <w:rtl w:val="0"/>
    </w:rPr>
  </w:style>
  <w:style w:type="character" w:customStyle="1" w:styleId="mjx-chtml32">
    <w:name w:val="mjx-chtml32"/>
    <w:qFormat/>
    <w:rPr>
      <w:spacing w:val="0"/>
      <w:sz w:val="24"/>
      <w:szCs w:val="24"/>
      <w:rtl w:val="0"/>
    </w:rPr>
  </w:style>
  <w:style w:type="character" w:customStyle="1" w:styleId="mjx-chtml33">
    <w:name w:val="mjx-chtml33"/>
    <w:qFormat/>
    <w:rPr>
      <w:spacing w:val="0"/>
      <w:sz w:val="24"/>
      <w:szCs w:val="24"/>
      <w:rtl w:val="0"/>
    </w:rPr>
  </w:style>
  <w:style w:type="character" w:customStyle="1" w:styleId="mjx-chtml34">
    <w:name w:val="mjx-chtml34"/>
    <w:qFormat/>
    <w:rPr>
      <w:spacing w:val="0"/>
      <w:sz w:val="24"/>
      <w:szCs w:val="24"/>
      <w:rtl w:val="0"/>
    </w:rPr>
  </w:style>
  <w:style w:type="character" w:customStyle="1" w:styleId="mjx-chtml35">
    <w:name w:val="mjx-chtml35"/>
    <w:qFormat/>
    <w:rPr>
      <w:spacing w:val="0"/>
      <w:sz w:val="24"/>
      <w:szCs w:val="24"/>
      <w:rtl w:val="0"/>
    </w:rPr>
  </w:style>
  <w:style w:type="character" w:customStyle="1" w:styleId="mjx-chtml36">
    <w:name w:val="mjx-chtml36"/>
    <w:qFormat/>
    <w:rPr>
      <w:spacing w:val="0"/>
      <w:sz w:val="24"/>
      <w:szCs w:val="24"/>
      <w:rtl w:val="0"/>
    </w:rPr>
  </w:style>
  <w:style w:type="character" w:customStyle="1" w:styleId="mjx-chtml37">
    <w:name w:val="mjx-chtml37"/>
    <w:qFormat/>
    <w:rPr>
      <w:spacing w:val="0"/>
      <w:sz w:val="24"/>
      <w:szCs w:val="24"/>
      <w:rtl w:val="0"/>
    </w:rPr>
  </w:style>
  <w:style w:type="character" w:customStyle="1" w:styleId="mjx-chtml38">
    <w:name w:val="mjx-chtml38"/>
    <w:qFormat/>
    <w:rPr>
      <w:spacing w:val="0"/>
      <w:sz w:val="24"/>
      <w:szCs w:val="24"/>
      <w:rtl w:val="0"/>
    </w:rPr>
  </w:style>
  <w:style w:type="character" w:customStyle="1" w:styleId="mjx-chtml39">
    <w:name w:val="mjx-chtml39"/>
    <w:qFormat/>
    <w:rPr>
      <w:spacing w:val="0"/>
      <w:sz w:val="24"/>
      <w:szCs w:val="24"/>
      <w:rtl w:val="0"/>
    </w:rPr>
  </w:style>
  <w:style w:type="character" w:customStyle="1" w:styleId="mjx-chtml40">
    <w:name w:val="mjx-chtml40"/>
    <w:qFormat/>
    <w:rPr>
      <w:spacing w:val="0"/>
      <w:sz w:val="24"/>
      <w:szCs w:val="24"/>
      <w:rtl w:val="0"/>
    </w:rPr>
  </w:style>
  <w:style w:type="character" w:customStyle="1" w:styleId="mjx-chtml41">
    <w:name w:val="mjx-chtml41"/>
    <w:qFormat/>
    <w:rPr>
      <w:spacing w:val="0"/>
      <w:sz w:val="24"/>
      <w:szCs w:val="24"/>
      <w:rtl w:val="0"/>
    </w:rPr>
  </w:style>
  <w:style w:type="character" w:customStyle="1" w:styleId="mjx-chtml42">
    <w:name w:val="mjx-chtml42"/>
    <w:qFormat/>
    <w:rPr>
      <w:spacing w:val="0"/>
      <w:sz w:val="24"/>
      <w:szCs w:val="24"/>
      <w:rtl w:val="0"/>
    </w:rPr>
  </w:style>
  <w:style w:type="character" w:customStyle="1" w:styleId="mjx-chtml43">
    <w:name w:val="mjx-chtml43"/>
    <w:qFormat/>
    <w:rPr>
      <w:spacing w:val="0"/>
      <w:sz w:val="24"/>
      <w:szCs w:val="24"/>
      <w:rtl w:val="0"/>
    </w:rPr>
  </w:style>
  <w:style w:type="character" w:customStyle="1" w:styleId="mjx-chtml44">
    <w:name w:val="mjx-chtml44"/>
    <w:qFormat/>
    <w:rPr>
      <w:spacing w:val="0"/>
      <w:sz w:val="24"/>
      <w:szCs w:val="24"/>
      <w:rtl w:val="0"/>
    </w:rPr>
  </w:style>
  <w:style w:type="character" w:customStyle="1" w:styleId="mjx-chtml45">
    <w:name w:val="mjx-chtml45"/>
    <w:qFormat/>
    <w:rPr>
      <w:spacing w:val="0"/>
      <w:sz w:val="24"/>
      <w:szCs w:val="24"/>
      <w:rtl w:val="0"/>
    </w:rPr>
  </w:style>
  <w:style w:type="character" w:customStyle="1" w:styleId="mjx-chtml46">
    <w:name w:val="mjx-chtml46"/>
    <w:qFormat/>
    <w:rPr>
      <w:spacing w:val="0"/>
      <w:sz w:val="24"/>
      <w:szCs w:val="24"/>
      <w:rtl w:val="0"/>
    </w:rPr>
  </w:style>
  <w:style w:type="character" w:customStyle="1" w:styleId="mjx-chtml47">
    <w:name w:val="mjx-chtml47"/>
    <w:qFormat/>
    <w:rPr>
      <w:spacing w:val="0"/>
      <w:sz w:val="24"/>
      <w:szCs w:val="24"/>
      <w:rtl w:val="0"/>
    </w:rPr>
  </w:style>
  <w:style w:type="character" w:customStyle="1" w:styleId="mjx-chtml48">
    <w:name w:val="mjx-chtml48"/>
    <w:qFormat/>
    <w:rPr>
      <w:spacing w:val="0"/>
      <w:sz w:val="24"/>
      <w:szCs w:val="24"/>
      <w:rtl w:val="0"/>
    </w:rPr>
  </w:style>
  <w:style w:type="character" w:customStyle="1" w:styleId="mjx-chtml49">
    <w:name w:val="mjx-chtml49"/>
    <w:qFormat/>
    <w:rPr>
      <w:spacing w:val="0"/>
      <w:sz w:val="24"/>
      <w:szCs w:val="24"/>
      <w:rtl w:val="0"/>
    </w:rPr>
  </w:style>
  <w:style w:type="character" w:customStyle="1" w:styleId="mjx-munderover">
    <w:name w:val="mjx-munderover"/>
    <w:basedOn w:val="DefaultParagraphFont"/>
    <w:qFormat/>
  </w:style>
  <w:style w:type="character" w:customStyle="1" w:styleId="mjx-stack">
    <w:name w:val="mjx-stack"/>
    <w:basedOn w:val="DefaultParagraphFont"/>
    <w:qFormat/>
  </w:style>
  <w:style w:type="character" w:customStyle="1" w:styleId="mjx-over1">
    <w:name w:val="mjx-over1"/>
    <w:qFormat/>
  </w:style>
  <w:style w:type="character" w:customStyle="1" w:styleId="mjx-op1">
    <w:name w:val="mjx-op1"/>
    <w:qFormat/>
  </w:style>
  <w:style w:type="character" w:customStyle="1" w:styleId="mjx-chtml50">
    <w:name w:val="mjx-chtml50"/>
    <w:qFormat/>
    <w:rPr>
      <w:spacing w:val="0"/>
      <w:sz w:val="24"/>
      <w:szCs w:val="24"/>
      <w:rtl w:val="0"/>
    </w:rPr>
  </w:style>
  <w:style w:type="character" w:customStyle="1" w:styleId="mjx-chtml51">
    <w:name w:val="mjx-chtml51"/>
    <w:rPr>
      <w:spacing w:val="0"/>
      <w:sz w:val="24"/>
      <w:szCs w:val="24"/>
      <w:rtl w:val="0"/>
    </w:rPr>
  </w:style>
  <w:style w:type="character" w:customStyle="1" w:styleId="mjx-chtml52">
    <w:name w:val="mjx-chtml52"/>
    <w:qFormat/>
    <w:rPr>
      <w:spacing w:val="0"/>
      <w:sz w:val="24"/>
      <w:szCs w:val="24"/>
      <w:rtl w:val="0"/>
    </w:rPr>
  </w:style>
  <w:style w:type="character" w:customStyle="1" w:styleId="mjx-chtml53">
    <w:name w:val="mjx-chtml53"/>
    <w:qFormat/>
    <w:rPr>
      <w:spacing w:val="0"/>
      <w:sz w:val="24"/>
      <w:szCs w:val="24"/>
      <w:rtl w:val="0"/>
    </w:rPr>
  </w:style>
  <w:style w:type="character" w:customStyle="1" w:styleId="mjx-chtml54">
    <w:name w:val="mjx-chtml54"/>
    <w:qFormat/>
    <w:rPr>
      <w:spacing w:val="0"/>
      <w:sz w:val="24"/>
      <w:szCs w:val="24"/>
      <w:rtl w:val="0"/>
    </w:rPr>
  </w:style>
  <w:style w:type="character" w:customStyle="1" w:styleId="mjx-chtml55">
    <w:name w:val="mjx-chtml55"/>
    <w:qFormat/>
    <w:rPr>
      <w:spacing w:val="0"/>
      <w:sz w:val="24"/>
      <w:szCs w:val="24"/>
      <w:rtl w:val="0"/>
    </w:rPr>
  </w:style>
  <w:style w:type="character" w:customStyle="1" w:styleId="z-BottomofFormChar">
    <w:name w:val="z-Bottom of Form Char"/>
    <w:link w:val="z-BottomofForm1"/>
    <w:uiPriority w:val="99"/>
    <w:rPr>
      <w:rFonts w:ascii="Arial" w:eastAsia="Times New Roman" w:hAnsi="Arial" w:cs="Arial"/>
      <w:vanish/>
      <w:sz w:val="16"/>
      <w:szCs w:val="16"/>
    </w:rPr>
  </w:style>
  <w:style w:type="paragraph" w:customStyle="1" w:styleId="z-BottomofForm1">
    <w:name w:val="z-Bottom of Form1"/>
    <w:basedOn w:val="Normal"/>
    <w:next w:val="Normal"/>
    <w:link w:val="z-BottomofFormChar"/>
    <w:uiPriority w:val="99"/>
    <w:unhideWhenUsed/>
    <w:qFormat/>
    <w:pPr>
      <w:pBdr>
        <w:top w:val="single" w:sz="6" w:space="1" w:color="auto"/>
      </w:pBdr>
      <w:jc w:val="center"/>
    </w:pPr>
    <w:rPr>
      <w:rFonts w:ascii="Arial" w:hAnsi="Arial" w:cs="Arial"/>
      <w:vanish/>
      <w:color w:val="auto"/>
      <w:sz w:val="16"/>
      <w:szCs w:val="16"/>
    </w:rPr>
  </w:style>
  <w:style w:type="character" w:customStyle="1" w:styleId="z-BottomofFormChar1">
    <w:name w:val="z-Bottom of Form Char1"/>
    <w:basedOn w:val="DefaultParagraphFont"/>
    <w:uiPriority w:val="99"/>
    <w:semiHidden/>
    <w:qFormat/>
    <w:rPr>
      <w:rFonts w:ascii="Arial" w:eastAsia="Times New Roman" w:hAnsi="Arial" w:cs="Arial"/>
      <w:vanish/>
      <w:color w:val="003300"/>
      <w:sz w:val="16"/>
      <w:szCs w:val="16"/>
    </w:rPr>
  </w:style>
  <w:style w:type="character" w:customStyle="1" w:styleId="icchat1">
    <w:name w:val="ic_chat1"/>
    <w:qFormat/>
  </w:style>
  <w:style w:type="character" w:customStyle="1" w:styleId="clred1">
    <w:name w:val="clred1"/>
    <w:qFormat/>
    <w:rPr>
      <w:color w:val="FF3300"/>
    </w:rPr>
  </w:style>
  <w:style w:type="paragraph" w:customStyle="1" w:styleId="Title20">
    <w:name w:val="Title2"/>
    <w:basedOn w:val="Normal"/>
    <w:qFormat/>
    <w:pPr>
      <w:spacing w:after="150"/>
    </w:pPr>
    <w:rPr>
      <w:color w:val="auto"/>
      <w:sz w:val="24"/>
      <w:szCs w:val="24"/>
    </w:rPr>
  </w:style>
  <w:style w:type="character" w:customStyle="1" w:styleId="mjx-mtext">
    <w:name w:val="mjx-mtext"/>
    <w:basedOn w:val="DefaultParagraphFont"/>
    <w:qFormat/>
  </w:style>
  <w:style w:type="paragraph" w:customStyle="1" w:styleId="imglogo">
    <w:name w:val="img_logo"/>
    <w:basedOn w:val="Normal"/>
    <w:qFormat/>
    <w:pPr>
      <w:spacing w:after="150"/>
    </w:pPr>
    <w:rPr>
      <w:color w:val="auto"/>
      <w:sz w:val="24"/>
      <w:szCs w:val="24"/>
    </w:rPr>
  </w:style>
  <w:style w:type="paragraph" w:customStyle="1" w:styleId="Title30">
    <w:name w:val="Title3"/>
    <w:basedOn w:val="Normal"/>
    <w:qFormat/>
    <w:pPr>
      <w:spacing w:after="150"/>
    </w:pPr>
    <w:rPr>
      <w:color w:val="auto"/>
      <w:sz w:val="24"/>
      <w:szCs w:val="24"/>
    </w:rPr>
  </w:style>
  <w:style w:type="character" w:customStyle="1" w:styleId="cl9991">
    <w:name w:val="cl9991"/>
    <w:qFormat/>
    <w:rPr>
      <w:color w:val="999999"/>
    </w:rPr>
  </w:style>
  <w:style w:type="paragraph" w:customStyle="1" w:styleId="mtdisplayequation0">
    <w:name w:val="mtdisplayequation"/>
    <w:basedOn w:val="Normal"/>
    <w:qFormat/>
    <w:pPr>
      <w:spacing w:after="150"/>
    </w:pPr>
    <w:rPr>
      <w:color w:val="auto"/>
      <w:sz w:val="24"/>
      <w:szCs w:val="24"/>
    </w:rPr>
  </w:style>
  <w:style w:type="paragraph" w:customStyle="1" w:styleId="Title40">
    <w:name w:val="Title4"/>
    <w:basedOn w:val="Normal"/>
    <w:qFormat/>
    <w:pPr>
      <w:spacing w:after="150"/>
    </w:pPr>
    <w:rPr>
      <w:color w:val="auto"/>
      <w:sz w:val="24"/>
      <w:szCs w:val="24"/>
    </w:rPr>
  </w:style>
  <w:style w:type="character" w:customStyle="1" w:styleId="Bodytext31">
    <w:name w:val="Body text (3)_"/>
    <w:link w:val="Bodytext32"/>
    <w:qFormat/>
    <w:locked/>
    <w:rPr>
      <w:rFonts w:eastAsia="Times New Roman" w:cs="Times New Roman"/>
      <w:b/>
      <w:bCs/>
      <w:shd w:val="clear" w:color="auto" w:fill="FFFFFF"/>
    </w:rPr>
  </w:style>
  <w:style w:type="paragraph" w:customStyle="1" w:styleId="Bodytext32">
    <w:name w:val="Body text (3)"/>
    <w:basedOn w:val="Normal"/>
    <w:link w:val="Bodytext31"/>
    <w:qFormat/>
    <w:pPr>
      <w:widowControl w:val="0"/>
      <w:shd w:val="clear" w:color="auto" w:fill="FFFFFF"/>
      <w:spacing w:line="264" w:lineRule="exact"/>
      <w:ind w:hanging="1480"/>
      <w:jc w:val="center"/>
    </w:pPr>
    <w:rPr>
      <w:rFonts w:asciiTheme="minorHAnsi" w:hAnsiTheme="minorHAnsi"/>
      <w:b/>
      <w:bCs/>
      <w:color w:val="auto"/>
      <w:sz w:val="22"/>
      <w:szCs w:val="22"/>
    </w:rPr>
  </w:style>
  <w:style w:type="character" w:customStyle="1" w:styleId="Bodytext2Bold">
    <w:name w:val="Body text (2) + Bold"/>
    <w:qFormat/>
    <w:rPr>
      <w:rFonts w:ascii="Times New Roman" w:eastAsia="Times New Roman" w:hAnsi="Times New Roman"/>
      <w:sz w:val="18"/>
      <w:szCs w:val="18"/>
      <w:shd w:val="clear" w:color="auto" w:fill="FFFFFF"/>
    </w:rPr>
  </w:style>
  <w:style w:type="paragraph" w:customStyle="1" w:styleId="emoticon">
    <w:name w:val="emoticon"/>
    <w:basedOn w:val="Normal"/>
    <w:qFormat/>
    <w:pPr>
      <w:spacing w:after="150"/>
      <w:ind w:hanging="18928"/>
    </w:pPr>
    <w:rPr>
      <w:color w:val="auto"/>
      <w:sz w:val="24"/>
      <w:szCs w:val="24"/>
    </w:rPr>
  </w:style>
  <w:style w:type="paragraph" w:customStyle="1" w:styleId="mathjaxmenuclose0">
    <w:name w:val="mathjax_menu_close"/>
    <w:basedOn w:val="Normal"/>
    <w:qFormat/>
    <w:pPr>
      <w:spacing w:after="150"/>
    </w:pPr>
    <w:rPr>
      <w:color w:val="auto"/>
      <w:sz w:val="24"/>
      <w:szCs w:val="24"/>
    </w:rPr>
  </w:style>
  <w:style w:type="character" w:customStyle="1" w:styleId="fl">
    <w:name w:val="fl"/>
    <w:basedOn w:val="DefaultParagraphFont"/>
    <w:qFormat/>
  </w:style>
  <w:style w:type="paragraph" w:customStyle="1" w:styleId="normaljustified">
    <w:name w:val="normaljustified"/>
    <w:basedOn w:val="Normal"/>
    <w:qFormat/>
    <w:pPr>
      <w:spacing w:after="150"/>
    </w:pPr>
    <w:rPr>
      <w:color w:val="auto"/>
      <w:sz w:val="24"/>
      <w:szCs w:val="24"/>
    </w:rPr>
  </w:style>
  <w:style w:type="paragraph" w:customStyle="1" w:styleId="default0">
    <w:name w:val="default"/>
    <w:basedOn w:val="Normal"/>
    <w:qFormat/>
    <w:pPr>
      <w:spacing w:after="150"/>
    </w:pPr>
    <w:rPr>
      <w:color w:val="auto"/>
      <w:sz w:val="24"/>
      <w:szCs w:val="24"/>
    </w:rPr>
  </w:style>
  <w:style w:type="paragraph" w:customStyle="1" w:styleId="Title50">
    <w:name w:val="Title5"/>
    <w:basedOn w:val="Normal"/>
    <w:uiPriority w:val="99"/>
    <w:semiHidden/>
    <w:qFormat/>
    <w:pPr>
      <w:spacing w:before="100" w:beforeAutospacing="1" w:after="100" w:afterAutospacing="1"/>
    </w:pPr>
    <w:rPr>
      <w:color w:val="auto"/>
      <w:sz w:val="24"/>
      <w:szCs w:val="24"/>
    </w:rPr>
  </w:style>
  <w:style w:type="paragraph" w:customStyle="1" w:styleId="Title6">
    <w:name w:val="Title6"/>
    <w:basedOn w:val="Normal"/>
    <w:qFormat/>
    <w:pPr>
      <w:spacing w:after="150"/>
    </w:pPr>
    <w:rPr>
      <w:color w:val="auto"/>
      <w:sz w:val="24"/>
      <w:szCs w:val="24"/>
    </w:rPr>
  </w:style>
  <w:style w:type="paragraph" w:customStyle="1" w:styleId="Title7">
    <w:name w:val="Title7"/>
    <w:basedOn w:val="Normal"/>
    <w:qFormat/>
    <w:pPr>
      <w:spacing w:after="150"/>
    </w:pPr>
    <w:rPr>
      <w:color w:val="auto"/>
      <w:sz w:val="24"/>
      <w:szCs w:val="24"/>
    </w:rPr>
  </w:style>
  <w:style w:type="paragraph" w:customStyle="1" w:styleId="body">
    <w:name w:val="body"/>
    <w:basedOn w:val="Normal"/>
    <w:qFormat/>
    <w:pPr>
      <w:spacing w:after="150"/>
    </w:pPr>
    <w:rPr>
      <w:color w:val="auto"/>
      <w:sz w:val="24"/>
      <w:szCs w:val="24"/>
    </w:rPr>
  </w:style>
  <w:style w:type="paragraph" w:customStyle="1" w:styleId="Title8">
    <w:name w:val="Title8"/>
    <w:basedOn w:val="Normal"/>
    <w:qFormat/>
    <w:pPr>
      <w:spacing w:after="150"/>
    </w:pPr>
    <w:rPr>
      <w:color w:val="auto"/>
      <w:sz w:val="24"/>
      <w:szCs w:val="24"/>
    </w:rPr>
  </w:style>
  <w:style w:type="character" w:customStyle="1" w:styleId="BodyTextChar">
    <w:name w:val="Body Text Char"/>
    <w:basedOn w:val="DefaultParagraphFont"/>
    <w:link w:val="BodyText"/>
    <w:qFormat/>
    <w:rPr>
      <w:rFonts w:ascii="Times New Roman" w:eastAsia="Times New Roman" w:hAnsi="Times New Roman" w:cs="Times New Roman"/>
      <w:sz w:val="24"/>
      <w:szCs w:val="24"/>
      <w:lang w:val="vi-VN" w:eastAsia="vi-VN"/>
    </w:rPr>
  </w:style>
  <w:style w:type="paragraph" w:customStyle="1" w:styleId="normaltable">
    <w:name w:val="normaltable"/>
    <w:basedOn w:val="Normal"/>
    <w:qFormat/>
    <w:pPr>
      <w:pBdr>
        <w:top w:val="single" w:sz="6" w:space="0" w:color="auto"/>
        <w:left w:val="single" w:sz="6" w:space="5" w:color="auto"/>
        <w:bottom w:val="single" w:sz="6" w:space="0" w:color="auto"/>
        <w:right w:val="single" w:sz="6" w:space="5" w:color="auto"/>
        <w:between w:val="single" w:sz="6" w:space="0" w:color="auto"/>
      </w:pBdr>
      <w:spacing w:before="100" w:beforeAutospacing="1" w:after="100" w:afterAutospacing="1"/>
    </w:pPr>
    <w:rPr>
      <w:color w:val="auto"/>
      <w:sz w:val="24"/>
      <w:szCs w:val="24"/>
    </w:rPr>
  </w:style>
  <w:style w:type="paragraph" w:customStyle="1" w:styleId="fontstyle0">
    <w:name w:val="fontstyle0"/>
    <w:basedOn w:val="Normal"/>
    <w:qFormat/>
    <w:pPr>
      <w:spacing w:before="100" w:beforeAutospacing="1" w:after="100" w:afterAutospacing="1"/>
    </w:pPr>
    <w:rPr>
      <w:rFonts w:ascii="TimesNewRomanPSMT" w:hAnsi="TimesNewRomanPSMT"/>
      <w:color w:val="000000"/>
      <w:sz w:val="26"/>
      <w:szCs w:val="26"/>
    </w:rPr>
  </w:style>
  <w:style w:type="paragraph" w:customStyle="1" w:styleId="fontstyle1">
    <w:name w:val="fontstyle1"/>
    <w:basedOn w:val="Normal"/>
    <w:qFormat/>
    <w:pPr>
      <w:spacing w:before="100" w:beforeAutospacing="1" w:after="100" w:afterAutospacing="1"/>
    </w:pPr>
    <w:rPr>
      <w:color w:val="000000"/>
      <w:sz w:val="24"/>
      <w:szCs w:val="24"/>
    </w:rPr>
  </w:style>
  <w:style w:type="paragraph" w:customStyle="1" w:styleId="fontstyle2">
    <w:name w:val="fontstyle2"/>
    <w:basedOn w:val="Normal"/>
    <w:qFormat/>
    <w:pPr>
      <w:spacing w:before="100" w:beforeAutospacing="1" w:after="100" w:afterAutospacing="1"/>
    </w:pPr>
    <w:rPr>
      <w:rFonts w:ascii="TimesNewRomanPS-BoldMT" w:hAnsi="TimesNewRomanPS-BoldMT"/>
      <w:b/>
      <w:bCs/>
      <w:color w:val="000000"/>
      <w:sz w:val="26"/>
      <w:szCs w:val="26"/>
    </w:rPr>
  </w:style>
  <w:style w:type="paragraph" w:customStyle="1" w:styleId="fontstyle3">
    <w:name w:val="fontstyle3"/>
    <w:basedOn w:val="Normal"/>
    <w:qFormat/>
    <w:pPr>
      <w:spacing w:before="100" w:beforeAutospacing="1" w:after="100" w:afterAutospacing="1"/>
    </w:pPr>
    <w:rPr>
      <w:rFonts w:ascii="TimesNewRomanPS-ItalicMT" w:hAnsi="TimesNewRomanPS-ItalicMT"/>
      <w:i/>
      <w:iCs/>
      <w:color w:val="000000"/>
      <w:sz w:val="26"/>
      <w:szCs w:val="26"/>
    </w:rPr>
  </w:style>
  <w:style w:type="paragraph" w:customStyle="1" w:styleId="fontstyle4">
    <w:name w:val="fontstyle4"/>
    <w:basedOn w:val="Normal"/>
    <w:qFormat/>
    <w:pPr>
      <w:spacing w:before="100" w:beforeAutospacing="1" w:after="100" w:afterAutospacing="1"/>
    </w:pPr>
    <w:rPr>
      <w:rFonts w:ascii="TimesNewRomanPS-BoldItalicMT" w:hAnsi="TimesNewRomanPS-BoldItalicMT"/>
      <w:b/>
      <w:bCs/>
      <w:i/>
      <w:iCs/>
      <w:color w:val="FF0000"/>
      <w:sz w:val="26"/>
      <w:szCs w:val="26"/>
    </w:rPr>
  </w:style>
  <w:style w:type="paragraph" w:customStyle="1" w:styleId="fontstyle5">
    <w:name w:val="fontstyle5"/>
    <w:basedOn w:val="Normal"/>
    <w:qFormat/>
    <w:pPr>
      <w:spacing w:before="100" w:beforeAutospacing="1" w:after="100" w:afterAutospacing="1"/>
    </w:pPr>
    <w:rPr>
      <w:rFonts w:ascii="SymbolMT" w:hAnsi="SymbolMT"/>
      <w:color w:val="000000"/>
      <w:sz w:val="24"/>
      <w:szCs w:val="24"/>
    </w:rPr>
  </w:style>
  <w:style w:type="paragraph" w:customStyle="1" w:styleId="fontstyle6">
    <w:name w:val="fontstyle6"/>
    <w:basedOn w:val="Normal"/>
    <w:qFormat/>
    <w:pPr>
      <w:spacing w:before="100" w:beforeAutospacing="1" w:after="100" w:afterAutospacing="1"/>
    </w:pPr>
    <w:rPr>
      <w:rFonts w:ascii="Arial-ItalicMT" w:hAnsi="Arial-ItalicMT"/>
      <w:i/>
      <w:iCs/>
      <w:color w:val="000000"/>
      <w:sz w:val="24"/>
      <w:szCs w:val="24"/>
    </w:rPr>
  </w:style>
  <w:style w:type="paragraph" w:customStyle="1" w:styleId="fontstyle7">
    <w:name w:val="fontstyle7"/>
    <w:basedOn w:val="Normal"/>
    <w:qFormat/>
    <w:pPr>
      <w:spacing w:before="100" w:beforeAutospacing="1" w:after="100" w:afterAutospacing="1"/>
    </w:pPr>
    <w:rPr>
      <w:rFonts w:ascii="ArialMT" w:hAnsi="ArialMT"/>
      <w:color w:val="000000"/>
      <w:sz w:val="24"/>
      <w:szCs w:val="24"/>
    </w:rPr>
  </w:style>
  <w:style w:type="paragraph" w:customStyle="1" w:styleId="fontstyle8">
    <w:name w:val="fontstyle8"/>
    <w:basedOn w:val="Normal"/>
    <w:qFormat/>
    <w:pPr>
      <w:spacing w:before="100" w:beforeAutospacing="1" w:after="100" w:afterAutospacing="1"/>
    </w:pPr>
    <w:rPr>
      <w:rFonts w:ascii="Euclid-Italic" w:hAnsi="Euclid-Italic"/>
      <w:i/>
      <w:iCs/>
      <w:color w:val="000000"/>
      <w:sz w:val="24"/>
      <w:szCs w:val="24"/>
    </w:rPr>
  </w:style>
  <w:style w:type="paragraph" w:customStyle="1" w:styleId="fontstyle9">
    <w:name w:val="fontstyle9"/>
    <w:basedOn w:val="Normal"/>
    <w:qFormat/>
    <w:pPr>
      <w:spacing w:before="100" w:beforeAutospacing="1" w:after="100" w:afterAutospacing="1"/>
    </w:pPr>
    <w:rPr>
      <w:rFonts w:ascii="Euclid" w:hAnsi="Euclid"/>
      <w:color w:val="000000"/>
      <w:sz w:val="24"/>
      <w:szCs w:val="24"/>
    </w:rPr>
  </w:style>
  <w:style w:type="paragraph" w:customStyle="1" w:styleId="fontstyle10">
    <w:name w:val="fontstyle10"/>
    <w:basedOn w:val="Normal"/>
    <w:qFormat/>
    <w:pPr>
      <w:spacing w:before="100" w:beforeAutospacing="1" w:after="100" w:afterAutospacing="1"/>
    </w:pPr>
    <w:rPr>
      <w:rFonts w:ascii="EuclidSymbol" w:hAnsi="EuclidSymbol"/>
      <w:color w:val="000000"/>
      <w:sz w:val="24"/>
      <w:szCs w:val="24"/>
    </w:rPr>
  </w:style>
  <w:style w:type="paragraph" w:customStyle="1" w:styleId="fontstyle12">
    <w:name w:val="fontstyle12"/>
    <w:basedOn w:val="Normal"/>
    <w:qFormat/>
    <w:pPr>
      <w:spacing w:before="100" w:beforeAutospacing="1" w:after="100" w:afterAutospacing="1"/>
    </w:pPr>
    <w:rPr>
      <w:rFonts w:ascii="EuclidExtra" w:hAnsi="EuclidExtra"/>
      <w:color w:val="000000"/>
      <w:sz w:val="24"/>
      <w:szCs w:val="24"/>
    </w:rPr>
  </w:style>
  <w:style w:type="character" w:customStyle="1" w:styleId="fontstyle61">
    <w:name w:val="fontstyle61"/>
    <w:qFormat/>
    <w:rPr>
      <w:rFonts w:ascii="Arial-ItalicMT" w:hAnsi="Arial-ItalicMT"/>
      <w:i/>
      <w:color w:val="000000"/>
      <w:sz w:val="24"/>
    </w:rPr>
  </w:style>
  <w:style w:type="character" w:customStyle="1" w:styleId="fontstyle71">
    <w:name w:val="fontstyle71"/>
    <w:qFormat/>
    <w:rPr>
      <w:rFonts w:ascii="ArialMT" w:hAnsi="ArialMT"/>
      <w:color w:val="000000"/>
      <w:sz w:val="24"/>
    </w:rPr>
  </w:style>
  <w:style w:type="character" w:customStyle="1" w:styleId="fontstyle81">
    <w:name w:val="fontstyle81"/>
    <w:qFormat/>
    <w:rPr>
      <w:rFonts w:ascii="Euclid-Italic" w:hAnsi="Euclid-Italic"/>
      <w:i/>
      <w:color w:val="000000"/>
      <w:sz w:val="24"/>
    </w:rPr>
  </w:style>
  <w:style w:type="character" w:customStyle="1" w:styleId="fontstyle91">
    <w:name w:val="fontstyle91"/>
    <w:qFormat/>
    <w:rPr>
      <w:rFonts w:ascii="Euclid" w:hAnsi="Euclid"/>
      <w:color w:val="000000"/>
      <w:sz w:val="24"/>
    </w:rPr>
  </w:style>
  <w:style w:type="character" w:customStyle="1" w:styleId="fontstyle101">
    <w:name w:val="fontstyle101"/>
    <w:qFormat/>
    <w:rPr>
      <w:rFonts w:ascii="EuclidSymbol" w:hAnsi="EuclidSymbol"/>
      <w:color w:val="000000"/>
      <w:sz w:val="24"/>
    </w:rPr>
  </w:style>
  <w:style w:type="character" w:customStyle="1" w:styleId="fontstyle111">
    <w:name w:val="fontstyle111"/>
    <w:qFormat/>
    <w:rPr>
      <w:rFonts w:ascii="MT-Extra" w:hAnsi="MT-Extra"/>
      <w:color w:val="000000"/>
      <w:sz w:val="24"/>
    </w:rPr>
  </w:style>
  <w:style w:type="character" w:customStyle="1" w:styleId="fontstyle121">
    <w:name w:val="fontstyle121"/>
    <w:qFormat/>
    <w:rPr>
      <w:rFonts w:ascii="EuclidExtra" w:hAnsi="EuclidExtra"/>
      <w:color w:val="000000"/>
      <w:sz w:val="24"/>
    </w:rPr>
  </w:style>
  <w:style w:type="paragraph" w:customStyle="1" w:styleId="Normal0">
    <w:name w:val="Normal_0"/>
    <w:qFormat/>
    <w:pPr>
      <w:widowControl w:val="0"/>
      <w:spacing w:after="200" w:line="276" w:lineRule="auto"/>
    </w:pPr>
    <w:rPr>
      <w:rFonts w:eastAsia="Calibri" w:hint="eastAsia"/>
      <w:sz w:val="24"/>
      <w:szCs w:val="22"/>
    </w:rPr>
  </w:style>
  <w:style w:type="character" w:customStyle="1" w:styleId="MTConvertedEquation">
    <w:name w:val="MTConvertedEquation"/>
    <w:qFormat/>
    <w:rPr>
      <w:b/>
    </w:rPr>
  </w:style>
  <w:style w:type="character" w:customStyle="1" w:styleId="FootnoteTextChar">
    <w:name w:val="Footnote Text Char"/>
    <w:basedOn w:val="DefaultParagraphFont"/>
    <w:link w:val="FootnoteText"/>
    <w:uiPriority w:val="99"/>
    <w:semiHidden/>
    <w:qFormat/>
    <w:rPr>
      <w:rFonts w:ascii="Times New Roman" w:eastAsia="Calibri" w:hAnsi="Times New Roman" w:cs="Times New Roman"/>
      <w:sz w:val="20"/>
      <w:szCs w:val="20"/>
    </w:rPr>
  </w:style>
  <w:style w:type="character" w:customStyle="1" w:styleId="mi">
    <w:name w:val="mi"/>
    <w:qFormat/>
  </w:style>
  <w:style w:type="character" w:customStyle="1" w:styleId="mo">
    <w:name w:val="mo"/>
    <w:qFormat/>
  </w:style>
  <w:style w:type="character" w:customStyle="1" w:styleId="HeaderChar1">
    <w:name w:val="Header Char1"/>
    <w:uiPriority w:val="99"/>
    <w:semiHidden/>
    <w:qFormat/>
    <w:rPr>
      <w:sz w:val="28"/>
      <w:szCs w:val="22"/>
      <w:lang w:val="en-US" w:eastAsia="en-US"/>
    </w:rPr>
  </w:style>
  <w:style w:type="character" w:customStyle="1" w:styleId="FooterChar1">
    <w:name w:val="Footer Char1"/>
    <w:uiPriority w:val="99"/>
    <w:semiHidden/>
    <w:qFormat/>
    <w:rPr>
      <w:sz w:val="28"/>
      <w:szCs w:val="22"/>
      <w:lang w:val="en-US" w:eastAsia="en-US"/>
    </w:rPr>
  </w:style>
  <w:style w:type="paragraph" w:customStyle="1" w:styleId="TableParagraph">
    <w:name w:val="Table Paragraph"/>
    <w:basedOn w:val="Normal"/>
    <w:uiPriority w:val="1"/>
    <w:qFormat/>
    <w:pPr>
      <w:widowControl w:val="0"/>
      <w:autoSpaceDE w:val="0"/>
      <w:autoSpaceDN w:val="0"/>
    </w:pPr>
    <w:rPr>
      <w:color w:val="auto"/>
      <w:sz w:val="22"/>
      <w:szCs w:val="22"/>
      <w:lang w:bidi="en-US"/>
    </w:rPr>
  </w:style>
  <w:style w:type="character" w:customStyle="1" w:styleId="MTEquationSection">
    <w:name w:val="MTEquationSection"/>
    <w:qFormat/>
    <w:rPr>
      <w:b/>
      <w:vanish/>
      <w:color w:val="FF0000"/>
    </w:rPr>
  </w:style>
  <w:style w:type="character" w:customStyle="1" w:styleId="Vnbnnidung2Innghing">
    <w:name w:val="Văn bản nội dung (2) + In nghiêng"/>
    <w:aliases w:val="Giãn cách 2 pt"/>
    <w:qFormat/>
    <w:rPr>
      <w:rFonts w:ascii="Palatino Linotype" w:eastAsia="Palatino Linotype" w:hAnsi="Palatino Linotype" w:cs="Palatino Linotype"/>
      <w:i/>
      <w:iCs/>
      <w:color w:val="000000"/>
      <w:spacing w:val="0"/>
      <w:w w:val="100"/>
      <w:position w:val="0"/>
      <w:sz w:val="48"/>
      <w:szCs w:val="48"/>
      <w:u w:val="none"/>
      <w:lang w:val="vi-VN" w:eastAsia="vi-VN" w:bidi="vi-VN"/>
    </w:rPr>
  </w:style>
  <w:style w:type="character" w:customStyle="1" w:styleId="Vnbnnidung219pt">
    <w:name w:val="Văn bản nội dung (2) + 19 pt"/>
    <w:aliases w:val="In nghiêng"/>
    <w:qFormat/>
    <w:rPr>
      <w:rFonts w:ascii="Palatino Linotype" w:eastAsia="Palatino Linotype" w:hAnsi="Palatino Linotype" w:cs="Palatino Linotype"/>
      <w:i/>
      <w:iCs/>
      <w:color w:val="000000"/>
      <w:spacing w:val="0"/>
      <w:w w:val="100"/>
      <w:position w:val="0"/>
      <w:sz w:val="38"/>
      <w:szCs w:val="38"/>
      <w:u w:val="none"/>
      <w:lang w:val="vi-VN" w:eastAsia="vi-VN" w:bidi="vi-VN"/>
    </w:rPr>
  </w:style>
  <w:style w:type="character" w:customStyle="1" w:styleId="Vnbnnidung2Tahoma">
    <w:name w:val="Văn bản nội dung (2) + Tahoma"/>
    <w:aliases w:val="26 pt"/>
    <w:qFormat/>
    <w:rPr>
      <w:rFonts w:ascii="Tahoma" w:eastAsia="Tahoma" w:hAnsi="Tahoma" w:cs="Tahoma"/>
      <w:color w:val="000000"/>
      <w:spacing w:val="0"/>
      <w:w w:val="100"/>
      <w:position w:val="0"/>
      <w:sz w:val="52"/>
      <w:szCs w:val="52"/>
      <w:u w:val="none"/>
      <w:lang w:val="vi-VN" w:eastAsia="vi-VN" w:bidi="vi-VN"/>
    </w:rPr>
  </w:style>
  <w:style w:type="character" w:customStyle="1" w:styleId="Vnbnnidung2Exact">
    <w:name w:val="Văn bản nội dung (2) Exact"/>
    <w:qFormat/>
    <w:rPr>
      <w:rFonts w:ascii="Palatino Linotype" w:eastAsia="Palatino Linotype" w:hAnsi="Palatino Linotype" w:cs="Palatino Linotype"/>
      <w:sz w:val="48"/>
      <w:szCs w:val="48"/>
      <w:u w:val="none"/>
    </w:rPr>
  </w:style>
  <w:style w:type="character" w:customStyle="1" w:styleId="Vnbnnidung2">
    <w:name w:val="Văn bản nội dung (2)_"/>
    <w:link w:val="Vnbnnidung20"/>
    <w:qFormat/>
    <w:rPr>
      <w:rFonts w:ascii="Palatino Linotype" w:eastAsia="Palatino Linotype" w:hAnsi="Palatino Linotype" w:cs="Palatino Linotype"/>
      <w:sz w:val="48"/>
      <w:szCs w:val="48"/>
      <w:shd w:val="clear" w:color="auto" w:fill="FFFFFF"/>
    </w:rPr>
  </w:style>
  <w:style w:type="paragraph" w:customStyle="1" w:styleId="Vnbnnidung20">
    <w:name w:val="Văn bản nội dung (2)"/>
    <w:basedOn w:val="Normal"/>
    <w:link w:val="Vnbnnidung2"/>
    <w:qFormat/>
    <w:pPr>
      <w:widowControl w:val="0"/>
      <w:shd w:val="clear" w:color="auto" w:fill="FFFFFF"/>
      <w:spacing w:before="780" w:line="735" w:lineRule="exact"/>
      <w:ind w:hanging="1140"/>
    </w:pPr>
    <w:rPr>
      <w:rFonts w:ascii="Palatino Linotype" w:eastAsia="Palatino Linotype" w:hAnsi="Palatino Linotype" w:cs="Palatino Linotype"/>
      <w:color w:val="auto"/>
      <w:sz w:val="48"/>
      <w:szCs w:val="48"/>
    </w:rPr>
  </w:style>
  <w:style w:type="character" w:customStyle="1" w:styleId="Vnbnnidung228pt">
    <w:name w:val="Văn bản nội dung (2) + 28 pt"/>
    <w:aliases w:val="In đậm,Văn bản nội dung (2) + 26 pt"/>
    <w:qFormat/>
    <w:rPr>
      <w:rFonts w:ascii="Palatino Linotype" w:eastAsia="Palatino Linotype" w:hAnsi="Palatino Linotype" w:cs="Palatino Linotype"/>
      <w:b/>
      <w:bCs/>
      <w:color w:val="000000"/>
      <w:spacing w:val="0"/>
      <w:w w:val="100"/>
      <w:position w:val="0"/>
      <w:sz w:val="56"/>
      <w:szCs w:val="56"/>
      <w:u w:val="none"/>
      <w:lang w:val="vi-VN" w:eastAsia="vi-VN" w:bidi="vi-VN"/>
    </w:rPr>
  </w:style>
  <w:style w:type="character" w:customStyle="1" w:styleId="BodyTextIndentChar">
    <w:name w:val="Body Text Indent Char"/>
    <w:basedOn w:val="DefaultParagraphFont"/>
    <w:link w:val="BodyTextIndent"/>
    <w:qFormat/>
    <w:rPr>
      <w:rFonts w:ascii="Times New Roman" w:eastAsia="Times New Roman" w:hAnsi="Times New Roman" w:cs="Times New Roman"/>
      <w:sz w:val="24"/>
      <w:szCs w:val="24"/>
      <w:lang w:val="vi-VN" w:eastAsia="vi-VN"/>
    </w:rPr>
  </w:style>
  <w:style w:type="character" w:customStyle="1" w:styleId="BodyTextFirstIndentChar">
    <w:name w:val="Body Text First Indent Char"/>
    <w:basedOn w:val="BodyTextChar"/>
    <w:link w:val="BodyTextFirstIndent"/>
    <w:uiPriority w:val="99"/>
    <w:qFormat/>
    <w:rPr>
      <w:rFonts w:ascii="Times New Roman" w:eastAsia="Times New Roman" w:hAnsi="Times New Roman" w:cs="Times New Roman"/>
      <w:sz w:val="24"/>
      <w:szCs w:val="24"/>
      <w:lang w:val="vi-VN" w:eastAsia="vi-VN"/>
    </w:rPr>
  </w:style>
  <w:style w:type="character" w:customStyle="1" w:styleId="mjxassistivemathml0">
    <w:name w:val="mjxassistivemathml"/>
    <w:basedOn w:val="DefaultParagraphFont"/>
    <w:qFormat/>
  </w:style>
  <w:style w:type="character" w:customStyle="1" w:styleId="NoSpacingChar">
    <w:name w:val="No Spacing Char"/>
    <w:link w:val="NoSpacing"/>
    <w:uiPriority w:val="1"/>
    <w:qFormat/>
    <w:rPr>
      <w:rFonts w:ascii="Times New Roman" w:eastAsia="Calibri" w:hAnsi="Times New Roman" w:cs="Times New Roman"/>
      <w:sz w:val="24"/>
    </w:rPr>
  </w:style>
  <w:style w:type="character" w:customStyle="1" w:styleId="NormalWebChar">
    <w:name w:val="Normal (Web) Char"/>
    <w:link w:val="NormalWeb"/>
    <w:uiPriority w:val="99"/>
    <w:qFormat/>
    <w:rPr>
      <w:rFonts w:ascii="Times New Roman" w:eastAsia="Calibri" w:hAnsi="Times New Roman" w:cs="Times New Roman"/>
      <w:sz w:val="24"/>
      <w:szCs w:val="24"/>
    </w:rPr>
  </w:style>
  <w:style w:type="table" w:customStyle="1" w:styleId="GridTable5Dark-Accent21">
    <w:name w:val="Grid Table 5 Dark - Accent 21"/>
    <w:basedOn w:val="TableNormal"/>
    <w:uiPriority w:val="50"/>
    <w:qFormat/>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customStyle="1" w:styleId="mjx-charbox">
    <w:name w:val="mjx-charbox"/>
    <w:basedOn w:val="DefaultParagraphFont"/>
    <w:qFormat/>
  </w:style>
  <w:style w:type="paragraph" w:customStyle="1" w:styleId="Normal2">
    <w:name w:val="Normal2"/>
    <w:qFormat/>
    <w:pPr>
      <w:spacing w:before="38"/>
      <w:ind w:left="284" w:right="113"/>
      <w:jc w:val="both"/>
    </w:pPr>
    <w:rPr>
      <w:rFonts w:ascii="Calibri" w:eastAsia="Calibri" w:hAnsi="Calibri" w:cs="Calibri"/>
      <w:sz w:val="22"/>
      <w:szCs w:val="22"/>
    </w:rPr>
  </w:style>
  <w:style w:type="character" w:customStyle="1" w:styleId="Bodytext0">
    <w:name w:val="Body text_"/>
    <w:basedOn w:val="DefaultParagraphFont"/>
    <w:link w:val="BodyText10"/>
    <w:qFormat/>
    <w:locked/>
    <w:rPr>
      <w:rFonts w:ascii="Times New Roman" w:eastAsia="Times New Roman" w:hAnsi="Times New Roman" w:cs="Times New Roman"/>
      <w:shd w:val="clear" w:color="auto" w:fill="FFFFFF"/>
    </w:rPr>
  </w:style>
  <w:style w:type="paragraph" w:customStyle="1" w:styleId="BodyText10">
    <w:name w:val="Body Text1"/>
    <w:basedOn w:val="Normal"/>
    <w:link w:val="Bodytext0"/>
    <w:qFormat/>
    <w:pPr>
      <w:widowControl w:val="0"/>
      <w:shd w:val="clear" w:color="auto" w:fill="FFFFFF"/>
    </w:pPr>
    <w:rPr>
      <w:color w:val="auto"/>
      <w:sz w:val="22"/>
      <w:szCs w:val="22"/>
    </w:rPr>
  </w:style>
  <w:style w:type="character" w:customStyle="1" w:styleId="Footnote">
    <w:name w:val="Footnote_"/>
    <w:basedOn w:val="DefaultParagraphFont"/>
    <w:link w:val="Footnote0"/>
    <w:qFormat/>
    <w:locked/>
    <w:rPr>
      <w:rFonts w:ascii="Times New Roman" w:eastAsia="Times New Roman" w:hAnsi="Times New Roman" w:cs="Times New Roman"/>
      <w:shd w:val="clear" w:color="auto" w:fill="FFFFFF"/>
    </w:rPr>
  </w:style>
  <w:style w:type="paragraph" w:customStyle="1" w:styleId="Footnote0">
    <w:name w:val="Footnote"/>
    <w:basedOn w:val="Normal"/>
    <w:link w:val="Footnote"/>
    <w:qFormat/>
    <w:pPr>
      <w:widowControl w:val="0"/>
      <w:shd w:val="clear" w:color="auto" w:fill="FFFFFF"/>
      <w:ind w:firstLine="150"/>
    </w:pPr>
    <w:rPr>
      <w:color w:val="auto"/>
      <w:sz w:val="22"/>
      <w:szCs w:val="22"/>
    </w:rPr>
  </w:style>
  <w:style w:type="character" w:customStyle="1" w:styleId="Picturecaption">
    <w:name w:val="Picture caption_"/>
    <w:link w:val="Picturecaption0"/>
    <w:qFormat/>
    <w:locked/>
    <w:rPr>
      <w:rFonts w:ascii="Times New Roman" w:eastAsia="Times New Roman" w:hAnsi="Times New Roman" w:cs="Times New Roman"/>
      <w:shd w:val="clear" w:color="auto" w:fill="FFFFFF"/>
    </w:rPr>
  </w:style>
  <w:style w:type="paragraph" w:customStyle="1" w:styleId="Picturecaption0">
    <w:name w:val="Picture caption"/>
    <w:basedOn w:val="Normal"/>
    <w:link w:val="Picturecaption"/>
    <w:qFormat/>
    <w:pPr>
      <w:widowControl w:val="0"/>
      <w:shd w:val="clear" w:color="auto" w:fill="FFFFFF"/>
      <w:spacing w:line="0" w:lineRule="atLeast"/>
    </w:pPr>
    <w:rPr>
      <w:color w:val="auto"/>
      <w:sz w:val="22"/>
      <w:szCs w:val="22"/>
    </w:rPr>
  </w:style>
  <w:style w:type="character" w:customStyle="1" w:styleId="Headerorfooter2">
    <w:name w:val="Header or footer (2)_"/>
    <w:basedOn w:val="DefaultParagraphFont"/>
    <w:link w:val="Headerorfooter20"/>
    <w:qFormat/>
    <w:locked/>
    <w:rPr>
      <w:rFonts w:ascii="Times New Roman" w:eastAsia="Times New Roman" w:hAnsi="Times New Roman" w:cs="Times New Roman"/>
      <w:shd w:val="clear" w:color="auto" w:fill="FFFFFF"/>
    </w:rPr>
  </w:style>
  <w:style w:type="paragraph" w:customStyle="1" w:styleId="Headerorfooter20">
    <w:name w:val="Header or footer (2)"/>
    <w:basedOn w:val="Normal"/>
    <w:link w:val="Headerorfooter2"/>
    <w:qFormat/>
    <w:pPr>
      <w:widowControl w:val="0"/>
      <w:shd w:val="clear" w:color="auto" w:fill="FFFFFF"/>
    </w:pPr>
    <w:rPr>
      <w:color w:val="auto"/>
      <w:sz w:val="22"/>
      <w:szCs w:val="22"/>
    </w:rPr>
  </w:style>
  <w:style w:type="character" w:customStyle="1" w:styleId="mn">
    <w:name w:val="mn"/>
    <w:basedOn w:val="DefaultParagraphFont"/>
    <w:qFormat/>
  </w:style>
  <w:style w:type="paragraph" w:customStyle="1" w:styleId="Char">
    <w:name w:val="Char"/>
    <w:basedOn w:val="Normal"/>
    <w:qFormat/>
    <w:pPr>
      <w:spacing w:after="160" w:line="240" w:lineRule="exact"/>
      <w:jc w:val="both"/>
    </w:pPr>
    <w:rPr>
      <w:rFonts w:ascii="Arial" w:hAnsi="Arial" w:cs="Arial"/>
      <w:color w:val="auto"/>
      <w:sz w:val="24"/>
      <w:szCs w:val="24"/>
    </w:rPr>
  </w:style>
  <w:style w:type="character" w:customStyle="1" w:styleId="BodytextBold">
    <w:name w:val="Body text + Bold"/>
    <w:basedOn w:val="Bodytext0"/>
    <w:qFormat/>
    <w:rPr>
      <w:rFonts w:ascii="Times New Roman" w:eastAsia="Times New Roman" w:hAnsi="Times New Roman" w:cs="Times New Roman"/>
      <w:b/>
      <w:bCs/>
      <w:color w:val="000000"/>
      <w:spacing w:val="0"/>
      <w:w w:val="100"/>
      <w:position w:val="0"/>
      <w:sz w:val="53"/>
      <w:szCs w:val="53"/>
      <w:shd w:val="clear" w:color="auto" w:fill="FFFFFF"/>
      <w:lang w:val="vi-VN"/>
    </w:rPr>
  </w:style>
  <w:style w:type="character" w:customStyle="1" w:styleId="Bodytext26pt">
    <w:name w:val="Body text + 26 pt"/>
    <w:basedOn w:val="Bodytext0"/>
    <w:qFormat/>
    <w:rPr>
      <w:rFonts w:ascii="Times New Roman" w:eastAsia="Times New Roman" w:hAnsi="Times New Roman" w:cs="Times New Roman"/>
      <w:color w:val="000000"/>
      <w:spacing w:val="0"/>
      <w:w w:val="100"/>
      <w:position w:val="0"/>
      <w:sz w:val="52"/>
      <w:szCs w:val="52"/>
      <w:shd w:val="clear" w:color="auto" w:fill="FFFFFF"/>
      <w:lang w:val="vi-VN"/>
    </w:rPr>
  </w:style>
  <w:style w:type="character" w:customStyle="1" w:styleId="BodytextItalic">
    <w:name w:val="Body text + Italic"/>
    <w:aliases w:val="Spacing 2 pt,Body text (2) + 8.5 pt,Small Caps Exact"/>
    <w:basedOn w:val="Bodytext0"/>
    <w:qFormat/>
    <w:rPr>
      <w:rFonts w:ascii="Times New Roman" w:eastAsia="Times New Roman" w:hAnsi="Times New Roman" w:cs="Times New Roman"/>
      <w:i/>
      <w:iCs/>
      <w:color w:val="000000"/>
      <w:spacing w:val="50"/>
      <w:w w:val="100"/>
      <w:position w:val="0"/>
      <w:sz w:val="54"/>
      <w:szCs w:val="54"/>
      <w:shd w:val="clear" w:color="auto" w:fill="FFFFFF"/>
      <w:lang w:val="vi-VN"/>
    </w:rPr>
  </w:style>
  <w:style w:type="character" w:customStyle="1" w:styleId="Heading7Char">
    <w:name w:val="Heading 7 Char"/>
    <w:basedOn w:val="DefaultParagraphFont"/>
    <w:link w:val="Heading7"/>
    <w:qFormat/>
    <w:rPr>
      <w:rFonts w:ascii="Times New Roman" w:eastAsia="Times New Roman" w:hAnsi="Times New Roman" w:cs="Times New Roman"/>
      <w:sz w:val="24"/>
      <w:szCs w:val="24"/>
    </w:rPr>
  </w:style>
  <w:style w:type="character" w:customStyle="1" w:styleId="Heading8Char">
    <w:name w:val="Heading 8 Char"/>
    <w:basedOn w:val="DefaultParagraphFont"/>
    <w:link w:val="Heading8"/>
    <w:qFormat/>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qFormat/>
    <w:rPr>
      <w:rFonts w:ascii="Times New Roman" w:eastAsia="Times New Roman" w:hAnsi="Times New Roman" w:cs="Times New Roman"/>
      <w:sz w:val="24"/>
      <w:szCs w:val="24"/>
    </w:rPr>
  </w:style>
  <w:style w:type="table" w:customStyle="1" w:styleId="TableGrid30">
    <w:name w:val="Table Grid30"/>
    <w:basedOn w:val="TableNormal"/>
    <w:uiPriority w:val="59"/>
    <w:qFormat/>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1">
    <w:name w:val="c1"/>
    <w:basedOn w:val="DefaultParagraphFont"/>
    <w:qFormat/>
  </w:style>
  <w:style w:type="character" w:customStyle="1" w:styleId="apple-style-span">
    <w:name w:val="apple-style-span"/>
    <w:qFormat/>
  </w:style>
  <w:style w:type="paragraph" w:customStyle="1" w:styleId="tenb">
    <w:name w:val="tenb"/>
    <w:basedOn w:val="Normal"/>
    <w:qFormat/>
    <w:pPr>
      <w:spacing w:before="320" w:after="120"/>
    </w:pPr>
    <w:rPr>
      <w:rFonts w:ascii=".VnCentury Schoolbook" w:hAnsi=".VnCentury Schoolbook"/>
      <w:b/>
      <w:color w:val="auto"/>
      <w:sz w:val="24"/>
      <w:szCs w:val="20"/>
    </w:rPr>
  </w:style>
  <w:style w:type="character" w:customStyle="1" w:styleId="BodyTextIndent3Char">
    <w:name w:val="Body Text Indent 3 Char"/>
    <w:basedOn w:val="DefaultParagraphFont"/>
    <w:link w:val="BodyTextIndent3"/>
    <w:uiPriority w:val="99"/>
    <w:qFormat/>
    <w:rPr>
      <w:rFonts w:ascii=".VnTime" w:eastAsia="Times New Roman" w:hAnsi=".VnTime" w:cs="Times New Roman"/>
      <w:sz w:val="28"/>
      <w:szCs w:val="24"/>
    </w:rPr>
  </w:style>
  <w:style w:type="character" w:customStyle="1" w:styleId="BodyText3Char">
    <w:name w:val="Body Text 3 Char"/>
    <w:basedOn w:val="DefaultParagraphFont"/>
    <w:link w:val="BodyText3"/>
    <w:qFormat/>
    <w:rPr>
      <w:rFonts w:ascii="VNI-Times" w:eastAsia="Times New Roman" w:hAnsi="VNI-Times" w:cs="Times New Roman"/>
      <w:sz w:val="16"/>
      <w:szCs w:val="16"/>
    </w:rPr>
  </w:style>
  <w:style w:type="paragraph" w:customStyle="1" w:styleId="Cu">
    <w:name w:val="Câu"/>
    <w:basedOn w:val="Normal"/>
    <w:qFormat/>
    <w:pPr>
      <w:numPr>
        <w:numId w:val="5"/>
      </w:numPr>
      <w:spacing w:before="80" w:after="40"/>
      <w:jc w:val="both"/>
    </w:pPr>
    <w:rPr>
      <w:color w:val="auto"/>
      <w:sz w:val="24"/>
      <w:szCs w:val="24"/>
    </w:rPr>
  </w:style>
  <w:style w:type="paragraph" w:customStyle="1" w:styleId="Chn4">
    <w:name w:val="Chọn 4"/>
    <w:basedOn w:val="Normal"/>
    <w:qFormat/>
    <w:pPr>
      <w:tabs>
        <w:tab w:val="left" w:pos="851"/>
        <w:tab w:val="left" w:pos="1304"/>
        <w:tab w:val="left" w:pos="3175"/>
        <w:tab w:val="left" w:pos="3629"/>
        <w:tab w:val="left" w:pos="5500"/>
        <w:tab w:val="left" w:pos="5954"/>
        <w:tab w:val="left" w:pos="7825"/>
        <w:tab w:val="left" w:pos="8278"/>
      </w:tabs>
      <w:ind w:left="851"/>
    </w:pPr>
    <w:rPr>
      <w:color w:val="auto"/>
      <w:sz w:val="24"/>
      <w:szCs w:val="24"/>
    </w:rPr>
  </w:style>
  <w:style w:type="character" w:customStyle="1" w:styleId="BodyTextIndent2Char">
    <w:name w:val="Body Text Indent 2 Char"/>
    <w:basedOn w:val="DefaultParagraphFont"/>
    <w:link w:val="BodyTextIndent2"/>
    <w:uiPriority w:val="99"/>
    <w:qFormat/>
    <w:rPr>
      <w:rFonts w:ascii="Times New Roman" w:eastAsia="Times New Roman" w:hAnsi="Times New Roman" w:cs="Times New Roman"/>
      <w:sz w:val="24"/>
      <w:szCs w:val="24"/>
    </w:rPr>
  </w:style>
  <w:style w:type="character" w:customStyle="1" w:styleId="TitleChar">
    <w:name w:val="Title Char"/>
    <w:basedOn w:val="DefaultParagraphFont"/>
    <w:link w:val="Title"/>
    <w:qFormat/>
    <w:rPr>
      <w:rFonts w:ascii="VNI-Souvir" w:eastAsia="Times New Roman" w:hAnsi="VNI-Souvir" w:cs="Times New Roman"/>
      <w:sz w:val="48"/>
      <w:szCs w:val="24"/>
    </w:rPr>
  </w:style>
  <w:style w:type="character" w:customStyle="1" w:styleId="BodyText2Char">
    <w:name w:val="Body Text 2 Char"/>
    <w:basedOn w:val="DefaultParagraphFont"/>
    <w:link w:val="BodyText2"/>
    <w:qFormat/>
    <w:rPr>
      <w:rFonts w:ascii="Times New Roman" w:eastAsia="Times New Roman" w:hAnsi="Times New Roman" w:cs="Times New Roman"/>
      <w:sz w:val="24"/>
      <w:szCs w:val="24"/>
    </w:rPr>
  </w:style>
  <w:style w:type="paragraph" w:customStyle="1" w:styleId="important">
    <w:name w:val="important"/>
    <w:basedOn w:val="Normal"/>
    <w:qFormat/>
    <w:pPr>
      <w:ind w:firstLine="300"/>
      <w:jc w:val="both"/>
    </w:pPr>
    <w:rPr>
      <w:b/>
      <w:bCs/>
      <w:color w:val="006600"/>
      <w:sz w:val="24"/>
      <w:szCs w:val="24"/>
    </w:rPr>
  </w:style>
  <w:style w:type="paragraph" w:customStyle="1" w:styleId="Style4">
    <w:name w:val="Style4"/>
    <w:basedOn w:val="Normal"/>
    <w:qFormat/>
    <w:pPr>
      <w:jc w:val="both"/>
    </w:pPr>
    <w:rPr>
      <w:b/>
      <w:color w:val="auto"/>
      <w:sz w:val="24"/>
      <w:szCs w:val="24"/>
    </w:rPr>
  </w:style>
  <w:style w:type="paragraph" w:customStyle="1" w:styleId="Style2">
    <w:name w:val="Style2"/>
    <w:basedOn w:val="Normal"/>
    <w:qFormat/>
    <w:pPr>
      <w:jc w:val="center"/>
    </w:pPr>
    <w:rPr>
      <w:b/>
      <w:bCs/>
      <w:color w:val="auto"/>
      <w:sz w:val="28"/>
      <w:szCs w:val="28"/>
    </w:rPr>
  </w:style>
  <w:style w:type="character" w:customStyle="1" w:styleId="ListBulletChar">
    <w:name w:val="List Bullet Char"/>
    <w:link w:val="ListBullet"/>
    <w:qFormat/>
    <w:rPr>
      <w:rFonts w:eastAsia="Times New Roman"/>
      <w:sz w:val="24"/>
      <w:szCs w:val="24"/>
      <w:lang w:val="vi-VN" w:eastAsia="vi-VN"/>
    </w:rPr>
  </w:style>
  <w:style w:type="paragraph" w:customStyle="1" w:styleId="Style1">
    <w:name w:val="Style1"/>
    <w:basedOn w:val="Normal"/>
    <w:link w:val="Style1Char"/>
    <w:qFormat/>
    <w:pPr>
      <w:jc w:val="center"/>
    </w:pPr>
    <w:rPr>
      <w:b/>
      <w:color w:val="auto"/>
      <w:sz w:val="28"/>
      <w:szCs w:val="28"/>
    </w:rPr>
  </w:style>
  <w:style w:type="paragraph" w:customStyle="1" w:styleId="Style3">
    <w:name w:val="Style3"/>
    <w:basedOn w:val="Normal"/>
    <w:qFormat/>
    <w:pPr>
      <w:keepNext/>
      <w:framePr w:h="1201" w:hRule="exact" w:wrap="around" w:vAnchor="text" w:hAnchor="page" w:x="803" w:y="1"/>
      <w:spacing w:line="1201" w:lineRule="exact"/>
      <w:jc w:val="center"/>
      <w:textAlignment w:val="baseline"/>
    </w:pPr>
    <w:rPr>
      <w:rFonts w:cs="Arial"/>
      <w:color w:val="auto"/>
      <w:position w:val="-19"/>
      <w:sz w:val="156"/>
      <w:szCs w:val="123"/>
    </w:rPr>
  </w:style>
  <w:style w:type="character" w:customStyle="1" w:styleId="CommentTextChar">
    <w:name w:val="Comment Text Char"/>
    <w:link w:val="CommentText"/>
    <w:uiPriority w:val="99"/>
    <w:semiHidden/>
    <w:qFormat/>
    <w:rPr>
      <w:rFonts w:ascii=".VnTime" w:eastAsia="Times New Roman" w:hAnsi=".VnTime"/>
    </w:rPr>
  </w:style>
  <w:style w:type="character" w:customStyle="1" w:styleId="CommentTextChar1">
    <w:name w:val="Comment Text Char1"/>
    <w:basedOn w:val="DefaultParagraphFont"/>
    <w:uiPriority w:val="99"/>
    <w:semiHidden/>
    <w:qFormat/>
    <w:rPr>
      <w:rFonts w:ascii="Times New Roman" w:eastAsia="Times New Roman" w:hAnsi="Times New Roman" w:cs="Times New Roman"/>
      <w:color w:val="003300"/>
      <w:sz w:val="20"/>
      <w:szCs w:val="20"/>
    </w:rPr>
  </w:style>
  <w:style w:type="character" w:customStyle="1" w:styleId="CommentSubjectChar">
    <w:name w:val="Comment Subject Char"/>
    <w:link w:val="CommentSubject"/>
    <w:uiPriority w:val="99"/>
    <w:semiHidden/>
    <w:qFormat/>
    <w:rPr>
      <w:rFonts w:ascii=".VnTime" w:eastAsia="Times New Roman" w:hAnsi=".VnTime"/>
      <w:b/>
      <w:bCs/>
    </w:rPr>
  </w:style>
  <w:style w:type="character" w:customStyle="1" w:styleId="CommentSubjectChar1">
    <w:name w:val="Comment Subject Char1"/>
    <w:basedOn w:val="CommentTextChar1"/>
    <w:uiPriority w:val="99"/>
    <w:semiHidden/>
    <w:qFormat/>
    <w:rPr>
      <w:rFonts w:ascii="Times New Roman" w:eastAsia="Times New Roman" w:hAnsi="Times New Roman" w:cs="Times New Roman"/>
      <w:b/>
      <w:bCs/>
      <w:color w:val="003300"/>
      <w:sz w:val="20"/>
      <w:szCs w:val="20"/>
    </w:rPr>
  </w:style>
  <w:style w:type="paragraph" w:customStyle="1" w:styleId="4tenchuong">
    <w:name w:val="4 ten chuong"/>
    <w:basedOn w:val="Normal"/>
    <w:link w:val="4tenchuongChar"/>
    <w:qFormat/>
    <w:pPr>
      <w:widowControl w:val="0"/>
      <w:jc w:val="center"/>
    </w:pPr>
    <w:rPr>
      <w:rFonts w:ascii=".VnAvantH" w:hAnsi=".VnAvantH"/>
      <w:b/>
      <w:color w:val="000000"/>
      <w:sz w:val="20"/>
      <w:szCs w:val="20"/>
    </w:rPr>
  </w:style>
  <w:style w:type="character" w:customStyle="1" w:styleId="4tenchuongChar">
    <w:name w:val="4 ten chuong Char"/>
    <w:link w:val="4tenchuong"/>
    <w:qFormat/>
    <w:rPr>
      <w:rFonts w:ascii=".VnAvantH" w:eastAsia="Times New Roman" w:hAnsi=".VnAvantH" w:cs="Times New Roman"/>
      <w:b/>
      <w:color w:val="000000"/>
      <w:sz w:val="20"/>
      <w:szCs w:val="20"/>
    </w:rPr>
  </w:style>
  <w:style w:type="paragraph" w:customStyle="1" w:styleId="2dongcach">
    <w:name w:val="2 dong cach"/>
    <w:basedOn w:val="Normal"/>
    <w:qFormat/>
    <w:pPr>
      <w:widowControl w:val="0"/>
      <w:overflowPunct w:val="0"/>
      <w:adjustRightInd w:val="0"/>
      <w:jc w:val="center"/>
    </w:pPr>
    <w:rPr>
      <w:rFonts w:ascii=".VnCentury Schoolbook" w:hAnsi=".VnCentury Schoolbook"/>
      <w:bCs/>
      <w:color w:val="000000"/>
      <w:sz w:val="24"/>
      <w:szCs w:val="24"/>
    </w:rPr>
  </w:style>
  <w:style w:type="paragraph" w:customStyle="1" w:styleId="1chinhtrangChar">
    <w:name w:val="1 chinh trang Char"/>
    <w:basedOn w:val="Normal"/>
    <w:link w:val="1chinhtrangCharChar"/>
    <w:qFormat/>
    <w:pPr>
      <w:widowControl w:val="0"/>
      <w:spacing w:before="60" w:after="60" w:line="264" w:lineRule="auto"/>
      <w:ind w:firstLine="425"/>
      <w:jc w:val="both"/>
    </w:pPr>
    <w:rPr>
      <w:rFonts w:ascii=".VnCentury Schoolbook" w:hAnsi=".VnCentury Schoolbook"/>
      <w:color w:val="000000"/>
      <w:sz w:val="20"/>
      <w:szCs w:val="20"/>
    </w:rPr>
  </w:style>
  <w:style w:type="character" w:customStyle="1" w:styleId="1chinhtrangCharChar">
    <w:name w:val="1 chinh trang Char Char"/>
    <w:link w:val="1chinhtrangChar"/>
    <w:qFormat/>
    <w:rPr>
      <w:rFonts w:ascii=".VnCentury Schoolbook" w:eastAsia="Times New Roman" w:hAnsi=".VnCentury Schoolbook" w:cs="Times New Roman"/>
      <w:color w:val="000000"/>
      <w:sz w:val="20"/>
      <w:szCs w:val="20"/>
    </w:rPr>
  </w:style>
  <w:style w:type="paragraph" w:customStyle="1" w:styleId="6tenmucphan">
    <w:name w:val="6 ten muc phan"/>
    <w:basedOn w:val="Normal"/>
    <w:qFormat/>
    <w:pPr>
      <w:widowControl w:val="0"/>
      <w:jc w:val="center"/>
    </w:pPr>
    <w:rPr>
      <w:rFonts w:ascii=".VnCentury SchoolbookH" w:hAnsi=".VnCentury SchoolbookH"/>
      <w:b/>
      <w:color w:val="000000"/>
      <w:sz w:val="24"/>
      <w:szCs w:val="24"/>
    </w:rPr>
  </w:style>
  <w:style w:type="paragraph" w:customStyle="1" w:styleId="5mucphanso">
    <w:name w:val="5 muc phan so"/>
    <w:basedOn w:val="Normal"/>
    <w:qFormat/>
    <w:pPr>
      <w:widowControl w:val="0"/>
      <w:overflowPunct w:val="0"/>
      <w:adjustRightInd w:val="0"/>
      <w:jc w:val="center"/>
    </w:pPr>
    <w:rPr>
      <w:rFonts w:ascii=".VnCentury Schoolbook" w:hAnsi=".VnCentury Schoolbook"/>
      <w:b/>
      <w:bCs/>
      <w:color w:val="000000"/>
      <w:sz w:val="24"/>
      <w:szCs w:val="24"/>
    </w:rPr>
  </w:style>
  <w:style w:type="paragraph" w:customStyle="1" w:styleId="1T">
    <w:name w:val="1 T"/>
    <w:basedOn w:val="1chinhtrangChar"/>
    <w:link w:val="1TChar"/>
    <w:qFormat/>
    <w:pPr>
      <w:ind w:left="993" w:hanging="284"/>
    </w:pPr>
  </w:style>
  <w:style w:type="character" w:customStyle="1" w:styleId="1TChar">
    <w:name w:val="1 T Char"/>
    <w:basedOn w:val="1chinhtrangCharChar"/>
    <w:link w:val="1T"/>
    <w:qFormat/>
    <w:rPr>
      <w:rFonts w:ascii=".VnCentury Schoolbook" w:eastAsia="Times New Roman" w:hAnsi=".VnCentury Schoolbook" w:cs="Times New Roman"/>
      <w:color w:val="000000"/>
      <w:sz w:val="20"/>
      <w:szCs w:val="20"/>
    </w:rPr>
  </w:style>
  <w:style w:type="paragraph" w:customStyle="1" w:styleId="CharCharChar">
    <w:name w:val="Char Char Char"/>
    <w:basedOn w:val="Normal"/>
    <w:qFormat/>
    <w:pPr>
      <w:pageBreakBefore/>
      <w:tabs>
        <w:tab w:val="left" w:pos="850"/>
        <w:tab w:val="left" w:pos="1191"/>
        <w:tab w:val="left" w:pos="1531"/>
      </w:tabs>
      <w:spacing w:after="120"/>
      <w:jc w:val="center"/>
    </w:pPr>
    <w:rPr>
      <w:rFonts w:ascii="Tahoma" w:eastAsia="MS Mincho" w:hAnsi="Tahoma" w:cs="Tahoma"/>
      <w:b/>
      <w:bCs/>
      <w:color w:val="FFFFFF"/>
      <w:spacing w:val="20"/>
      <w:sz w:val="24"/>
      <w:szCs w:val="24"/>
      <w:lang w:val="en-GB" w:eastAsia="zh-CN"/>
    </w:rPr>
  </w:style>
  <w:style w:type="paragraph" w:customStyle="1" w:styleId="Char1">
    <w:name w:val="Char1"/>
    <w:basedOn w:val="Normal"/>
    <w:semiHidden/>
    <w:qFormat/>
    <w:pPr>
      <w:tabs>
        <w:tab w:val="left" w:pos="720"/>
      </w:tabs>
      <w:spacing w:after="160" w:line="240" w:lineRule="exact"/>
      <w:ind w:left="360" w:hanging="360"/>
      <w:jc w:val="both"/>
    </w:pPr>
    <w:rPr>
      <w:rFonts w:ascii="Verdana" w:hAnsi="Verdana"/>
      <w:color w:val="auto"/>
      <w:sz w:val="18"/>
      <w:szCs w:val="18"/>
      <w:lang w:val="vi-VN"/>
    </w:rPr>
  </w:style>
  <w:style w:type="character" w:customStyle="1" w:styleId="DocumentMapChar">
    <w:name w:val="Document Map Char"/>
    <w:basedOn w:val="DefaultParagraphFont"/>
    <w:link w:val="DocumentMap"/>
    <w:semiHidden/>
    <w:qFormat/>
    <w:rPr>
      <w:rFonts w:ascii="Tahoma" w:eastAsia="Times New Roman" w:hAnsi="Tahoma" w:cs="Times New Roman"/>
      <w:sz w:val="20"/>
      <w:szCs w:val="20"/>
      <w:shd w:val="clear" w:color="auto" w:fill="000080"/>
    </w:rPr>
  </w:style>
  <w:style w:type="paragraph" w:customStyle="1" w:styleId="Normal1">
    <w:name w:val="[Normal]"/>
    <w:qFormat/>
    <w:pPr>
      <w:autoSpaceDE w:val="0"/>
      <w:autoSpaceDN w:val="0"/>
      <w:adjustRightInd w:val="0"/>
    </w:pPr>
    <w:rPr>
      <w:rFonts w:eastAsia="Times New Roman" w:cs="Arial"/>
      <w:sz w:val="24"/>
      <w:szCs w:val="24"/>
    </w:rPr>
  </w:style>
  <w:style w:type="paragraph" w:customStyle="1" w:styleId="TimesNewRoman12">
    <w:name w:val="Times New Roman 12"/>
    <w:basedOn w:val="Normal"/>
    <w:qFormat/>
    <w:rPr>
      <w:color w:val="auto"/>
      <w:kern w:val="24"/>
      <w:sz w:val="24"/>
      <w:szCs w:val="24"/>
    </w:rPr>
  </w:style>
  <w:style w:type="paragraph" w:customStyle="1" w:styleId="StyleTimesNewRoman12pt1">
    <w:name w:val="Style Times New Roman 12 pt1"/>
    <w:basedOn w:val="Normal"/>
    <w:link w:val="StyleTimesNewRoman12pt1Char"/>
    <w:qFormat/>
    <w:pPr>
      <w:widowControl w:val="0"/>
    </w:pPr>
    <w:rPr>
      <w:color w:val="auto"/>
      <w:kern w:val="24"/>
      <w:sz w:val="24"/>
      <w:szCs w:val="24"/>
    </w:rPr>
  </w:style>
  <w:style w:type="character" w:customStyle="1" w:styleId="StyleTimesNewRoman12pt1Char">
    <w:name w:val="Style Times New Roman 12 pt1 Char"/>
    <w:link w:val="StyleTimesNewRoman12pt1"/>
    <w:qFormat/>
    <w:rPr>
      <w:rFonts w:ascii="Times New Roman" w:eastAsia="Times New Roman" w:hAnsi="Times New Roman" w:cs="Times New Roman"/>
      <w:kern w:val="24"/>
      <w:sz w:val="24"/>
      <w:szCs w:val="24"/>
    </w:rPr>
  </w:style>
  <w:style w:type="paragraph" w:customStyle="1" w:styleId="StyleStyleTimesNewRoman12pt1">
    <w:name w:val="Style Style Times New Roman 12 pt1 +"/>
    <w:basedOn w:val="Normal"/>
    <w:next w:val="Normal"/>
    <w:qFormat/>
    <w:rPr>
      <w:color w:val="auto"/>
      <w:kern w:val="24"/>
      <w:sz w:val="24"/>
      <w:szCs w:val="24"/>
    </w:rPr>
  </w:style>
  <w:style w:type="paragraph" w:customStyle="1" w:styleId="StyleStyleTimesNewRoman12pt11">
    <w:name w:val="Style Style Times New Roman 12 pt1 +1"/>
    <w:basedOn w:val="Normal"/>
    <w:next w:val="Normal"/>
    <w:qFormat/>
    <w:rPr>
      <w:color w:val="auto"/>
      <w:kern w:val="24"/>
      <w:sz w:val="24"/>
      <w:szCs w:val="24"/>
    </w:rPr>
  </w:style>
  <w:style w:type="character" w:customStyle="1" w:styleId="SubtitleChar">
    <w:name w:val="Subtitle Char"/>
    <w:basedOn w:val="DefaultParagraphFont"/>
    <w:link w:val="Subtitle"/>
    <w:uiPriority w:val="11"/>
    <w:qFormat/>
    <w:rPr>
      <w:rFonts w:ascii="Times New Roman" w:eastAsia="Times New Roman" w:hAnsi="Times New Roman" w:cs="Times New Roman"/>
      <w:sz w:val="24"/>
      <w:szCs w:val="24"/>
    </w:rPr>
  </w:style>
  <w:style w:type="paragraph" w:customStyle="1" w:styleId="CharChar1">
    <w:name w:val="Char Char1"/>
    <w:basedOn w:val="Normal"/>
    <w:semiHidden/>
    <w:qFormat/>
    <w:pPr>
      <w:spacing w:after="160" w:line="240" w:lineRule="exact"/>
      <w:jc w:val="both"/>
    </w:pPr>
    <w:rPr>
      <w:rFonts w:ascii="Arial" w:hAnsi="Arial" w:cs="Arial"/>
      <w:color w:val="auto"/>
      <w:sz w:val="24"/>
      <w:szCs w:val="24"/>
    </w:rPr>
  </w:style>
  <w:style w:type="character" w:customStyle="1" w:styleId="Normaltext">
    <w:name w:val="Normal text"/>
    <w:qFormat/>
    <w:rPr>
      <w:rFonts w:cs="Tahoma"/>
      <w:sz w:val="22"/>
      <w:szCs w:val="22"/>
    </w:rPr>
  </w:style>
  <w:style w:type="paragraph" w:customStyle="1" w:styleId="bangtxt">
    <w:name w:val="bangtxt"/>
    <w:basedOn w:val="Normal"/>
    <w:qFormat/>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rFonts w:ascii=".VnTime" w:eastAsia="Arial Unicode MS" w:hAnsi=".VnTime"/>
      <w:color w:val="auto"/>
      <w:spacing w:val="2"/>
      <w:kern w:val="28"/>
      <w:sz w:val="28"/>
      <w:szCs w:val="28"/>
      <w:lang w:eastAsia="zh-CN"/>
    </w:rPr>
  </w:style>
  <w:style w:type="paragraph" w:customStyle="1" w:styleId="traloi">
    <w:name w:val="traloi"/>
    <w:basedOn w:val="Normal"/>
    <w:qFormat/>
    <w:pPr>
      <w:spacing w:before="60" w:after="60"/>
      <w:ind w:left="1195" w:hanging="288"/>
      <w:jc w:val="both"/>
    </w:pPr>
    <w:rPr>
      <w:color w:val="auto"/>
      <w:sz w:val="24"/>
      <w:szCs w:val="24"/>
    </w:rPr>
  </w:style>
  <w:style w:type="character" w:customStyle="1" w:styleId="SubtleEmphasis1">
    <w:name w:val="Subtle Emphasis1"/>
    <w:uiPriority w:val="19"/>
    <w:qFormat/>
    <w:rPr>
      <w:i/>
      <w:iCs/>
      <w:color w:val="404040"/>
    </w:rPr>
  </w:style>
  <w:style w:type="character" w:customStyle="1" w:styleId="IntenseEmphasis1">
    <w:name w:val="Intense Emphasis1"/>
    <w:uiPriority w:val="21"/>
    <w:qFormat/>
    <w:rPr>
      <w:b/>
      <w:bCs/>
      <w:i/>
      <w:iCs/>
      <w:caps/>
    </w:rPr>
  </w:style>
  <w:style w:type="paragraph" w:styleId="Quote">
    <w:name w:val="Quote"/>
    <w:basedOn w:val="Normal"/>
    <w:next w:val="Normal"/>
    <w:link w:val="QuoteChar"/>
    <w:uiPriority w:val="29"/>
    <w:qFormat/>
    <w:pPr>
      <w:spacing w:before="160" w:after="160" w:line="259" w:lineRule="auto"/>
      <w:ind w:left="720" w:right="720"/>
    </w:pPr>
    <w:rPr>
      <w:rFonts w:ascii="Arial" w:hAnsi="Arial"/>
      <w:i/>
      <w:iCs/>
      <w:color w:val="000000"/>
      <w:sz w:val="24"/>
      <w:szCs w:val="24"/>
      <w:lang w:eastAsia="ja-JP"/>
    </w:rPr>
  </w:style>
  <w:style w:type="character" w:customStyle="1" w:styleId="QuoteChar">
    <w:name w:val="Quote Char"/>
    <w:basedOn w:val="DefaultParagraphFont"/>
    <w:link w:val="Quote"/>
    <w:uiPriority w:val="29"/>
    <w:qFormat/>
    <w:rPr>
      <w:rFonts w:ascii="Arial" w:eastAsia="Times New Roman" w:hAnsi="Arial" w:cs="Times New Roman"/>
      <w:i/>
      <w:iCs/>
      <w:color w:val="000000"/>
      <w:sz w:val="24"/>
      <w:szCs w:val="24"/>
      <w:lang w:eastAsia="ja-JP"/>
    </w:rPr>
  </w:style>
  <w:style w:type="paragraph" w:styleId="IntenseQuote">
    <w:name w:val="Intense Quote"/>
    <w:basedOn w:val="Normal"/>
    <w:next w:val="Normal"/>
    <w:link w:val="IntenseQuoteChar"/>
    <w:uiPriority w:val="30"/>
    <w:qFormat/>
    <w:pPr>
      <w:pBdr>
        <w:top w:val="single" w:sz="24" w:space="1" w:color="F2F2F2"/>
        <w:bottom w:val="single" w:sz="24" w:space="1" w:color="F2F2F2"/>
      </w:pBdr>
      <w:shd w:val="clear" w:color="auto" w:fill="F2F2F2"/>
      <w:spacing w:before="240" w:after="240" w:line="259" w:lineRule="auto"/>
      <w:ind w:left="936" w:right="936"/>
      <w:jc w:val="center"/>
    </w:pPr>
    <w:rPr>
      <w:rFonts w:ascii="Arial" w:hAnsi="Arial"/>
      <w:color w:val="000000"/>
      <w:sz w:val="24"/>
      <w:szCs w:val="24"/>
      <w:lang w:eastAsia="ja-JP"/>
    </w:rPr>
  </w:style>
  <w:style w:type="character" w:customStyle="1" w:styleId="IntenseQuoteChar">
    <w:name w:val="Intense Quote Char"/>
    <w:basedOn w:val="DefaultParagraphFont"/>
    <w:link w:val="IntenseQuote"/>
    <w:uiPriority w:val="30"/>
    <w:qFormat/>
    <w:rPr>
      <w:rFonts w:ascii="Arial" w:eastAsia="Times New Roman" w:hAnsi="Arial" w:cs="Times New Roman"/>
      <w:color w:val="000000"/>
      <w:sz w:val="24"/>
      <w:szCs w:val="24"/>
      <w:shd w:val="clear" w:color="auto" w:fill="F2F2F2"/>
      <w:lang w:eastAsia="ja-JP"/>
    </w:rPr>
  </w:style>
  <w:style w:type="character" w:customStyle="1" w:styleId="SubtleReference1">
    <w:name w:val="Subtle Reference1"/>
    <w:uiPriority w:val="31"/>
    <w:qFormat/>
    <w:rPr>
      <w:smallCaps/>
      <w:color w:val="404040"/>
      <w:u w:val="single" w:color="7F7F7F"/>
    </w:rPr>
  </w:style>
  <w:style w:type="character" w:customStyle="1" w:styleId="IntenseReference1">
    <w:name w:val="Intense Reference1"/>
    <w:uiPriority w:val="32"/>
    <w:qFormat/>
    <w:rPr>
      <w:b/>
      <w:bCs/>
      <w:smallCaps/>
      <w:u w:val="single"/>
    </w:rPr>
  </w:style>
  <w:style w:type="character" w:customStyle="1" w:styleId="BookTitle1">
    <w:name w:val="Book Title1"/>
    <w:uiPriority w:val="33"/>
    <w:qFormat/>
    <w:rPr>
      <w:smallCaps/>
      <w:spacing w:val="5"/>
    </w:rPr>
  </w:style>
  <w:style w:type="character" w:customStyle="1" w:styleId="Style1Char">
    <w:name w:val="Style1 Char"/>
    <w:link w:val="Style1"/>
    <w:qFormat/>
    <w:rPr>
      <w:rFonts w:ascii="Times New Roman" w:eastAsia="Times New Roman" w:hAnsi="Times New Roman" w:cs="Times New Roman"/>
      <w:b/>
      <w:sz w:val="28"/>
      <w:szCs w:val="28"/>
    </w:rPr>
  </w:style>
  <w:style w:type="character" w:customStyle="1" w:styleId="postbody1">
    <w:name w:val="postbody1"/>
    <w:qFormat/>
    <w:rPr>
      <w:sz w:val="18"/>
      <w:szCs w:val="18"/>
    </w:rPr>
  </w:style>
  <w:style w:type="paragraph" w:customStyle="1" w:styleId="1">
    <w:name w:val="1"/>
    <w:basedOn w:val="Normal"/>
    <w:qFormat/>
    <w:pPr>
      <w:spacing w:after="160" w:line="240" w:lineRule="exact"/>
      <w:ind w:firstLine="567"/>
    </w:pPr>
    <w:rPr>
      <w:rFonts w:ascii="Verdana" w:hAnsi="Verdana" w:cs="Verdana"/>
      <w:color w:val="auto"/>
      <w:sz w:val="20"/>
      <w:szCs w:val="20"/>
    </w:rPr>
  </w:style>
  <w:style w:type="paragraph" w:customStyle="1" w:styleId="VTD11">
    <w:name w:val="VTD1.1"/>
    <w:basedOn w:val="Normal"/>
    <w:qFormat/>
    <w:pPr>
      <w:ind w:left="720"/>
    </w:pPr>
    <w:rPr>
      <w:color w:val="auto"/>
      <w:sz w:val="28"/>
      <w:szCs w:val="28"/>
      <w:lang w:eastAsia="vi-VN"/>
    </w:rPr>
  </w:style>
  <w:style w:type="paragraph" w:customStyle="1" w:styleId="quang">
    <w:name w:val="quang"/>
    <w:basedOn w:val="Heading7"/>
    <w:qFormat/>
    <w:pPr>
      <w:keepNext/>
      <w:tabs>
        <w:tab w:val="clear" w:pos="4680"/>
      </w:tabs>
      <w:spacing w:before="0" w:after="0" w:line="312" w:lineRule="auto"/>
      <w:ind w:left="0"/>
    </w:pPr>
    <w:rPr>
      <w:rFonts w:ascii=".VnCentury Schoolbook" w:hAnsi=".VnCentury Schoolbook"/>
      <w:color w:val="0000FF"/>
      <w:sz w:val="20"/>
      <w:szCs w:val="20"/>
    </w:rPr>
  </w:style>
  <w:style w:type="paragraph" w:customStyle="1" w:styleId="tenbs">
    <w:name w:val="tenbs"/>
    <w:basedOn w:val="Normal"/>
    <w:qFormat/>
    <w:pPr>
      <w:spacing w:before="240" w:after="120"/>
    </w:pPr>
    <w:rPr>
      <w:rFonts w:ascii=".VnCentury Schoolbook" w:hAnsi=".VnCentury Schoolbook"/>
      <w:i/>
      <w:color w:val="auto"/>
      <w:sz w:val="24"/>
      <w:szCs w:val="20"/>
    </w:rPr>
  </w:style>
  <w:style w:type="paragraph" w:customStyle="1" w:styleId="tenc">
    <w:name w:val="tenc"/>
    <w:basedOn w:val="Heading8"/>
    <w:qFormat/>
    <w:pPr>
      <w:keepNext/>
      <w:tabs>
        <w:tab w:val="clear" w:pos="5400"/>
      </w:tabs>
      <w:spacing w:before="1440" w:after="400"/>
      <w:ind w:left="0"/>
      <w:jc w:val="left"/>
    </w:pPr>
    <w:rPr>
      <w:rFonts w:ascii=".VnCentury Schoolbook" w:hAnsi=".VnCentury Schoolbook"/>
      <w:b/>
      <w:i w:val="0"/>
      <w:iCs w:val="0"/>
      <w:sz w:val="21"/>
      <w:szCs w:val="20"/>
    </w:rPr>
  </w:style>
  <w:style w:type="paragraph" w:customStyle="1" w:styleId="cauhoi">
    <w:name w:val="cauhoi"/>
    <w:basedOn w:val="Normal"/>
    <w:link w:val="cauhoiChar"/>
    <w:qFormat/>
    <w:pPr>
      <w:spacing w:before="120" w:after="60"/>
      <w:ind w:left="900" w:hanging="900"/>
      <w:jc w:val="both"/>
    </w:pPr>
    <w:rPr>
      <w:color w:val="auto"/>
      <w:sz w:val="20"/>
      <w:szCs w:val="20"/>
    </w:rPr>
  </w:style>
  <w:style w:type="character" w:customStyle="1" w:styleId="cauhoiChar">
    <w:name w:val="cauhoi Char"/>
    <w:link w:val="cauhoi"/>
    <w:qFormat/>
    <w:rPr>
      <w:rFonts w:ascii="Times New Roman" w:eastAsia="Times New Roman" w:hAnsi="Times New Roman" w:cs="Times New Roman"/>
      <w:sz w:val="20"/>
      <w:szCs w:val="20"/>
    </w:rPr>
  </w:style>
  <w:style w:type="paragraph" w:customStyle="1" w:styleId="cau1">
    <w:name w:val="cau 1"/>
    <w:basedOn w:val="Normal"/>
    <w:link w:val="cau1Char"/>
    <w:qFormat/>
    <w:pPr>
      <w:tabs>
        <w:tab w:val="left" w:pos="840"/>
        <w:tab w:val="left" w:pos="2410"/>
        <w:tab w:val="left" w:pos="3969"/>
        <w:tab w:val="left" w:pos="5245"/>
      </w:tabs>
      <w:ind w:left="839" w:hanging="839"/>
      <w:jc w:val="both"/>
    </w:pPr>
    <w:rPr>
      <w:color w:val="auto"/>
      <w:sz w:val="20"/>
      <w:szCs w:val="20"/>
      <w:lang w:val="en-GB"/>
    </w:rPr>
  </w:style>
  <w:style w:type="character" w:customStyle="1" w:styleId="cau1Char">
    <w:name w:val="cau 1 Char"/>
    <w:link w:val="cau1"/>
    <w:qFormat/>
    <w:rPr>
      <w:rFonts w:ascii="Times New Roman" w:eastAsia="Times New Roman" w:hAnsi="Times New Roman" w:cs="Times New Roman"/>
      <w:sz w:val="20"/>
      <w:szCs w:val="20"/>
      <w:lang w:val="en-GB"/>
    </w:rPr>
  </w:style>
  <w:style w:type="paragraph" w:customStyle="1" w:styleId="Vande">
    <w:name w:val="Vande"/>
    <w:basedOn w:val="Normal"/>
    <w:next w:val="Normal"/>
    <w:qFormat/>
    <w:pPr>
      <w:ind w:left="397" w:hanging="397"/>
      <w:jc w:val="both"/>
      <w:outlineLvl w:val="3"/>
    </w:pPr>
    <w:rPr>
      <w:rFonts w:ascii="VNI-Times" w:hAnsi="VNI-Times"/>
      <w:b/>
      <w:i/>
      <w:color w:val="auto"/>
      <w:sz w:val="20"/>
      <w:szCs w:val="20"/>
    </w:rPr>
  </w:style>
  <w:style w:type="paragraph" w:customStyle="1" w:styleId="CharChar2">
    <w:name w:val="Char Char2"/>
    <w:basedOn w:val="Normal"/>
    <w:semiHidden/>
    <w:qFormat/>
    <w:pPr>
      <w:spacing w:after="160" w:line="240" w:lineRule="exact"/>
      <w:jc w:val="both"/>
    </w:pPr>
    <w:rPr>
      <w:rFonts w:ascii="Arial" w:hAnsi="Arial" w:cs="Arial"/>
      <w:color w:val="auto"/>
      <w:sz w:val="24"/>
      <w:szCs w:val="24"/>
    </w:rPr>
  </w:style>
  <w:style w:type="character" w:customStyle="1" w:styleId="vbnoidung">
    <w:name w:val="vb_noi_dung"/>
    <w:basedOn w:val="DefaultParagraphFont"/>
    <w:qFormat/>
  </w:style>
  <w:style w:type="paragraph" w:customStyle="1" w:styleId="Normal10pt">
    <w:name w:val="Normal+10 pt"/>
    <w:basedOn w:val="Normal"/>
    <w:qFormat/>
    <w:pPr>
      <w:autoSpaceDE w:val="0"/>
      <w:autoSpaceDN w:val="0"/>
      <w:adjustRightInd w:val="0"/>
    </w:pPr>
    <w:rPr>
      <w:rFonts w:ascii=".VnTime" w:hAnsi=".VnTime" w:cs=".VnTime"/>
      <w:color w:val="auto"/>
      <w:sz w:val="24"/>
      <w:szCs w:val="24"/>
    </w:rPr>
  </w:style>
  <w:style w:type="paragraph" w:customStyle="1" w:styleId="cauhoiphu">
    <w:name w:val="cauhoiphu"/>
    <w:basedOn w:val="Normal"/>
    <w:qFormat/>
    <w:pPr>
      <w:spacing w:before="60" w:after="60"/>
      <w:ind w:left="907"/>
      <w:jc w:val="both"/>
    </w:pPr>
    <w:rPr>
      <w:color w:val="auto"/>
      <w:sz w:val="24"/>
      <w:szCs w:val="24"/>
    </w:rPr>
  </w:style>
  <w:style w:type="character" w:customStyle="1" w:styleId="CharChar3">
    <w:name w:val="Char Char3"/>
    <w:qFormat/>
    <w:rPr>
      <w:rFonts w:ascii="VNI-Times" w:hAnsi="VNI-Times"/>
      <w:sz w:val="24"/>
      <w:szCs w:val="24"/>
    </w:rPr>
  </w:style>
  <w:style w:type="paragraph" w:customStyle="1" w:styleId="msonormalcxspmiddle">
    <w:name w:val="msonormalcxspmiddle"/>
    <w:basedOn w:val="Normal"/>
    <w:qFormat/>
    <w:pPr>
      <w:spacing w:before="100" w:beforeAutospacing="1" w:after="100" w:afterAutospacing="1"/>
    </w:pPr>
    <w:rPr>
      <w:color w:val="auto"/>
      <w:sz w:val="24"/>
      <w:szCs w:val="24"/>
    </w:rPr>
  </w:style>
  <w:style w:type="character" w:customStyle="1" w:styleId="CharChar12">
    <w:name w:val="Char Char12"/>
    <w:qFormat/>
    <w:rPr>
      <w:rFonts w:ascii="Arial" w:hAnsi="Arial" w:cs="Arial"/>
      <w:b/>
      <w:bCs/>
      <w:kern w:val="32"/>
      <w:sz w:val="32"/>
      <w:szCs w:val="32"/>
      <w:lang w:val="en-US" w:eastAsia="en-US" w:bidi="ar-SA"/>
    </w:rPr>
  </w:style>
  <w:style w:type="character" w:customStyle="1" w:styleId="CharChar10">
    <w:name w:val="Char Char10"/>
    <w:qFormat/>
    <w:rPr>
      <w:b/>
      <w:bCs/>
      <w:sz w:val="27"/>
      <w:szCs w:val="27"/>
      <w:lang w:val="en-US" w:eastAsia="en-US" w:bidi="ar-SA"/>
    </w:rPr>
  </w:style>
  <w:style w:type="paragraph" w:customStyle="1" w:styleId="abcd">
    <w:name w:val="abcd"/>
    <w:basedOn w:val="Vande"/>
    <w:qFormat/>
    <w:pPr>
      <w:tabs>
        <w:tab w:val="left" w:pos="4820"/>
      </w:tabs>
      <w:ind w:left="681" w:hanging="284"/>
      <w:outlineLvl w:val="4"/>
    </w:pPr>
    <w:rPr>
      <w:b w:val="0"/>
      <w:i w:val="0"/>
    </w:rPr>
  </w:style>
  <w:style w:type="character" w:customStyle="1" w:styleId="pagingselected">
    <w:name w:val="paging_selected"/>
    <w:basedOn w:val="DefaultParagraphFont"/>
    <w:qFormat/>
  </w:style>
  <w:style w:type="paragraph" w:customStyle="1" w:styleId="baibosung">
    <w:name w:val="bai bo sung"/>
    <w:basedOn w:val="Normal"/>
    <w:qFormat/>
    <w:rPr>
      <w:rFonts w:ascii=".VnCentury Schoolbook" w:hAnsi=".VnCentury Schoolbook"/>
      <w:color w:val="auto"/>
      <w:sz w:val="26"/>
      <w:szCs w:val="20"/>
    </w:rPr>
  </w:style>
  <w:style w:type="paragraph" w:customStyle="1" w:styleId="bienn">
    <w:name w:val="bienn"/>
    <w:basedOn w:val="Normal"/>
    <w:qFormat/>
    <w:pPr>
      <w:tabs>
        <w:tab w:val="left" w:pos="5670"/>
      </w:tabs>
      <w:ind w:firstLine="567"/>
      <w:jc w:val="both"/>
    </w:pPr>
    <w:rPr>
      <w:rFonts w:ascii=".VnCentury Schoolbook" w:hAnsi=".VnCentury Schoolbook"/>
      <w:color w:val="auto"/>
      <w:sz w:val="21"/>
      <w:szCs w:val="20"/>
    </w:rPr>
  </w:style>
  <w:style w:type="paragraph" w:customStyle="1" w:styleId="tenchuong">
    <w:name w:val="ten chuong"/>
    <w:basedOn w:val="Normal"/>
    <w:qFormat/>
    <w:pPr>
      <w:spacing w:after="60" w:line="280" w:lineRule="atLeast"/>
      <w:jc w:val="center"/>
    </w:pPr>
    <w:rPr>
      <w:rFonts w:ascii=".VnCentury Schoolbook" w:hAnsi=".VnCentury Schoolbook"/>
      <w:b/>
      <w:color w:val="auto"/>
      <w:sz w:val="24"/>
      <w:szCs w:val="20"/>
    </w:rPr>
  </w:style>
  <w:style w:type="paragraph" w:customStyle="1" w:styleId="tenm">
    <w:name w:val="tenm"/>
    <w:basedOn w:val="tenc"/>
    <w:qFormat/>
    <w:pPr>
      <w:spacing w:before="480" w:after="240"/>
    </w:pPr>
    <w:rPr>
      <w:sz w:val="26"/>
    </w:rPr>
  </w:style>
  <w:style w:type="character" w:customStyle="1" w:styleId="titbangChar">
    <w:name w:val="tit bang Char"/>
    <w:link w:val="titbang"/>
    <w:qFormat/>
    <w:rPr>
      <w:b/>
      <w:color w:val="3366FF"/>
    </w:rPr>
  </w:style>
  <w:style w:type="paragraph" w:customStyle="1" w:styleId="titbang">
    <w:name w:val="tit bang"/>
    <w:basedOn w:val="Normal"/>
    <w:link w:val="titbangChar"/>
    <w:qFormat/>
    <w:pPr>
      <w:spacing w:before="80" w:after="80" w:line="240" w:lineRule="atLeast"/>
      <w:jc w:val="center"/>
    </w:pPr>
    <w:rPr>
      <w:rFonts w:asciiTheme="minorHAnsi" w:eastAsiaTheme="minorHAnsi" w:hAnsiTheme="minorHAnsi" w:cstheme="minorBidi"/>
      <w:b/>
      <w:color w:val="3366FF"/>
      <w:sz w:val="22"/>
      <w:szCs w:val="22"/>
    </w:rPr>
  </w:style>
  <w:style w:type="paragraph" w:customStyle="1" w:styleId="cach">
    <w:name w:val="cach"/>
    <w:basedOn w:val="Normal"/>
    <w:qFormat/>
    <w:pPr>
      <w:spacing w:before="40" w:line="120" w:lineRule="exact"/>
      <w:ind w:left="284" w:hanging="284"/>
      <w:jc w:val="both"/>
    </w:pPr>
    <w:rPr>
      <w:color w:val="auto"/>
      <w:sz w:val="24"/>
      <w:szCs w:val="24"/>
    </w:rPr>
  </w:style>
  <w:style w:type="character" w:customStyle="1" w:styleId="msqrt">
    <w:name w:val="msqrt"/>
    <w:basedOn w:val="DefaultParagraphFont"/>
    <w:qFormat/>
  </w:style>
  <w:style w:type="character" w:customStyle="1" w:styleId="mtext">
    <w:name w:val="mtext"/>
    <w:basedOn w:val="DefaultParagraphFont"/>
    <w:qFormat/>
  </w:style>
  <w:style w:type="paragraph" w:customStyle="1" w:styleId="CharChar1Char">
    <w:name w:val="Char Char1 Char"/>
    <w:basedOn w:val="Normal"/>
    <w:semiHidden/>
    <w:qFormat/>
    <w:pPr>
      <w:spacing w:after="160" w:line="240" w:lineRule="exact"/>
    </w:pPr>
    <w:rPr>
      <w:rFonts w:ascii="Arial" w:hAnsi="Arial" w:cs="Arial"/>
      <w:color w:val="auto"/>
      <w:sz w:val="24"/>
      <w:szCs w:val="24"/>
    </w:rPr>
  </w:style>
  <w:style w:type="paragraph" w:customStyle="1" w:styleId="da">
    <w:name w:val="da"/>
    <w:basedOn w:val="Normal"/>
    <w:link w:val="daChar"/>
    <w:qFormat/>
    <w:pPr>
      <w:tabs>
        <w:tab w:val="left" w:pos="374"/>
        <w:tab w:val="left" w:pos="2606"/>
        <w:tab w:val="left" w:pos="4939"/>
        <w:tab w:val="left" w:pos="7272"/>
      </w:tabs>
    </w:pPr>
    <w:rPr>
      <w:color w:val="auto"/>
      <w:sz w:val="24"/>
      <w:szCs w:val="24"/>
    </w:rPr>
  </w:style>
  <w:style w:type="character" w:customStyle="1" w:styleId="daChar">
    <w:name w:val="da Char"/>
    <w:link w:val="da"/>
    <w:qFormat/>
    <w:rPr>
      <w:rFonts w:ascii="Times New Roman" w:eastAsia="Times New Roman" w:hAnsi="Times New Roman" w:cs="Times New Roman"/>
      <w:sz w:val="24"/>
      <w:szCs w:val="24"/>
    </w:rPr>
  </w:style>
  <w:style w:type="character" w:customStyle="1" w:styleId="Normal-12ptChar">
    <w:name w:val="Normal - 12pt Char"/>
    <w:link w:val="Normal-12pt"/>
    <w:qFormat/>
    <w:locked/>
    <w:rPr>
      <w:sz w:val="28"/>
      <w:szCs w:val="28"/>
    </w:rPr>
  </w:style>
  <w:style w:type="paragraph" w:customStyle="1" w:styleId="Normal-12pt">
    <w:name w:val="Normal - 12pt"/>
    <w:basedOn w:val="Normal"/>
    <w:link w:val="Normal-12ptChar"/>
    <w:qFormat/>
    <w:pPr>
      <w:tabs>
        <w:tab w:val="left" w:pos="140"/>
      </w:tabs>
    </w:pPr>
    <w:rPr>
      <w:rFonts w:asciiTheme="minorHAnsi" w:eastAsiaTheme="minorHAnsi" w:hAnsiTheme="minorHAnsi" w:cstheme="minorBidi"/>
      <w:color w:val="auto"/>
      <w:sz w:val="28"/>
      <w:szCs w:val="28"/>
    </w:rPr>
  </w:style>
  <w:style w:type="paragraph" w:customStyle="1" w:styleId="ksd2">
    <w:name w:val="ksd2"/>
    <w:basedOn w:val="Heading1"/>
    <w:next w:val="Heading1"/>
    <w:qFormat/>
    <w:pPr>
      <w:tabs>
        <w:tab w:val="left" w:pos="1440"/>
      </w:tabs>
      <w:spacing w:before="240" w:after="60"/>
      <w:ind w:left="1440" w:hanging="360"/>
      <w:jc w:val="left"/>
    </w:pPr>
    <w:rPr>
      <w:rFonts w:ascii="Arial" w:hAnsi="Arial" w:cs="Arial"/>
      <w:sz w:val="36"/>
      <w:szCs w:val="36"/>
    </w:rPr>
  </w:style>
  <w:style w:type="paragraph" w:customStyle="1" w:styleId="c">
    <w:name w:val="c"/>
    <w:basedOn w:val="Normal"/>
    <w:qFormat/>
    <w:pPr>
      <w:spacing w:before="120"/>
    </w:pPr>
    <w:rPr>
      <w:b/>
      <w:bCs/>
      <w:color w:val="auto"/>
      <w:sz w:val="24"/>
      <w:szCs w:val="24"/>
    </w:rPr>
  </w:style>
  <w:style w:type="paragraph" w:customStyle="1" w:styleId="d">
    <w:name w:val="d"/>
    <w:basedOn w:val="Normal"/>
    <w:qFormat/>
    <w:pPr>
      <w:spacing w:before="120"/>
      <w:jc w:val="both"/>
    </w:pPr>
    <w:rPr>
      <w:color w:val="000080"/>
      <w:sz w:val="24"/>
      <w:szCs w:val="24"/>
    </w:rPr>
  </w:style>
  <w:style w:type="paragraph" w:customStyle="1" w:styleId="t">
    <w:name w:val="t"/>
    <w:basedOn w:val="Normal"/>
    <w:qFormat/>
    <w:pPr>
      <w:spacing w:before="60"/>
      <w:ind w:left="568" w:hanging="284"/>
      <w:jc w:val="both"/>
    </w:pPr>
    <w:rPr>
      <w:color w:val="auto"/>
      <w:sz w:val="24"/>
      <w:szCs w:val="24"/>
    </w:rPr>
  </w:style>
  <w:style w:type="paragraph" w:customStyle="1" w:styleId="ti">
    <w:name w:val="ti"/>
    <w:basedOn w:val="Normal"/>
    <w:qFormat/>
    <w:pPr>
      <w:spacing w:before="120"/>
      <w:jc w:val="right"/>
    </w:pPr>
    <w:rPr>
      <w:i/>
      <w:iCs/>
      <w:color w:val="auto"/>
      <w:sz w:val="24"/>
      <w:szCs w:val="24"/>
    </w:rPr>
  </w:style>
  <w:style w:type="paragraph" w:customStyle="1" w:styleId="NormalFirstline">
    <w:name w:val="Normal + First line:"/>
    <w:basedOn w:val="Normal"/>
    <w:qFormat/>
    <w:pPr>
      <w:ind w:firstLine="720"/>
    </w:pPr>
    <w:rPr>
      <w:color w:val="auto"/>
      <w:sz w:val="24"/>
      <w:szCs w:val="24"/>
    </w:rPr>
  </w:style>
  <w:style w:type="table" w:customStyle="1" w:styleId="TableStyle3">
    <w:name w:val="Table Style3"/>
    <w:basedOn w:val="TableNormal"/>
    <w:qFormat/>
    <w:rPr>
      <w:rFonts w:eastAsia="Times New Roman"/>
    </w:rPr>
    <w:tblPr>
      <w:tblInd w:w="0" w:type="dxa"/>
      <w:tblBorders>
        <w:top w:val="thinThickThinSmallGap" w:sz="24" w:space="0" w:color="auto"/>
        <w:left w:val="thinThickThinSmallGap" w:sz="24" w:space="0" w:color="auto"/>
        <w:bottom w:val="thinThickThinSmallGap" w:sz="24" w:space="0" w:color="auto"/>
        <w:right w:val="thinThickThinSmallGap" w:sz="24" w:space="0" w:color="auto"/>
      </w:tblBorders>
      <w:tblCellMar>
        <w:top w:w="0" w:type="dxa"/>
        <w:left w:w="108" w:type="dxa"/>
        <w:bottom w:w="0" w:type="dxa"/>
        <w:right w:w="108" w:type="dxa"/>
      </w:tblCellMar>
    </w:tblPr>
  </w:style>
  <w:style w:type="table" w:customStyle="1" w:styleId="MediumShading2-Accent11">
    <w:name w:val="Medium Shading 2 - Accent 11"/>
    <w:basedOn w:val="TableNormal"/>
    <w:qFormat/>
    <w:rPr>
      <w:rFonts w:ascii="Calibri" w:eastAsia="Times New Roman" w:hAnsi="Calibri"/>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harChar21">
    <w:name w:val="Char Char21"/>
    <w:qFormat/>
    <w:locked/>
    <w:rPr>
      <w:rFonts w:ascii="Times New Roman" w:hAnsi="Times New Roman" w:cs="Times New Roman"/>
      <w:sz w:val="24"/>
      <w:szCs w:val="24"/>
      <w:lang w:val="en-US" w:eastAsia="en-US"/>
    </w:rPr>
  </w:style>
  <w:style w:type="character" w:customStyle="1" w:styleId="CharChar22">
    <w:name w:val="Char Char22"/>
    <w:qFormat/>
    <w:locked/>
    <w:rPr>
      <w:rFonts w:ascii="Times New Roman" w:hAnsi="Times New Roman" w:cs="Times New Roman"/>
      <w:sz w:val="24"/>
      <w:szCs w:val="24"/>
      <w:lang w:val="en-US" w:eastAsia="en-US"/>
    </w:rPr>
  </w:style>
  <w:style w:type="character" w:customStyle="1" w:styleId="CharChar23">
    <w:name w:val="Char Char23"/>
    <w:qFormat/>
    <w:locked/>
    <w:rPr>
      <w:rFonts w:ascii="Times New Roman" w:hAnsi="Times New Roman" w:cs="Times New Roman"/>
      <w:sz w:val="24"/>
      <w:szCs w:val="24"/>
      <w:lang w:val="en-US" w:eastAsia="en-US"/>
    </w:rPr>
  </w:style>
  <w:style w:type="character" w:customStyle="1" w:styleId="CharChar24">
    <w:name w:val="Char Char24"/>
    <w:qFormat/>
    <w:locked/>
    <w:rPr>
      <w:rFonts w:ascii="Times New Roman" w:hAnsi="Times New Roman" w:cs="Times New Roman"/>
      <w:sz w:val="24"/>
      <w:szCs w:val="24"/>
      <w:lang w:val="en-US" w:eastAsia="en-US"/>
    </w:rPr>
  </w:style>
  <w:style w:type="character" w:customStyle="1" w:styleId="CharChar25">
    <w:name w:val="Char Char25"/>
    <w:qFormat/>
    <w:locked/>
    <w:rPr>
      <w:rFonts w:ascii="Times New Roman" w:hAnsi="Times New Roman" w:cs="Times New Roman"/>
      <w:sz w:val="24"/>
      <w:szCs w:val="24"/>
      <w:lang w:val="en-US" w:eastAsia="en-US"/>
    </w:rPr>
  </w:style>
  <w:style w:type="character" w:customStyle="1" w:styleId="CharChar26">
    <w:name w:val="Char Char26"/>
    <w:qFormat/>
    <w:locked/>
    <w:rPr>
      <w:rFonts w:ascii="Times New Roman" w:hAnsi="Times New Roman" w:cs="Times New Roman"/>
      <w:sz w:val="24"/>
      <w:szCs w:val="24"/>
      <w:lang w:val="en-US" w:eastAsia="en-US"/>
    </w:rPr>
  </w:style>
  <w:style w:type="paragraph" w:customStyle="1" w:styleId="123">
    <w:name w:val="123"/>
    <w:basedOn w:val="Normal"/>
    <w:qFormat/>
    <w:pPr>
      <w:spacing w:before="160"/>
      <w:ind w:left="425" w:hanging="425"/>
      <w:jc w:val="both"/>
    </w:pPr>
    <w:rPr>
      <w:rFonts w:ascii="VNI-Times" w:hAnsi="VNI-Times" w:cs="Arial"/>
      <w:color w:val="auto"/>
      <w:sz w:val="23"/>
      <w:szCs w:val="20"/>
    </w:rPr>
  </w:style>
  <w:style w:type="paragraph" w:customStyle="1" w:styleId="abcChar">
    <w:name w:val="abc Char"/>
    <w:basedOn w:val="Normal"/>
    <w:qFormat/>
    <w:pPr>
      <w:spacing w:before="100"/>
      <w:ind w:left="850" w:hanging="425"/>
      <w:jc w:val="both"/>
    </w:pPr>
    <w:rPr>
      <w:rFonts w:ascii="VNI-Times" w:hAnsi="VNI-Times" w:cs="Arial"/>
      <w:color w:val="auto"/>
      <w:sz w:val="23"/>
      <w:szCs w:val="20"/>
    </w:rPr>
  </w:style>
  <w:style w:type="paragraph" w:customStyle="1" w:styleId="CharChar2CharChar">
    <w:name w:val="Char Char2 Char Char"/>
    <w:basedOn w:val="Normal"/>
    <w:semiHidden/>
    <w:qFormat/>
    <w:pPr>
      <w:spacing w:after="160" w:line="240" w:lineRule="exact"/>
      <w:jc w:val="both"/>
    </w:pPr>
    <w:rPr>
      <w:rFonts w:ascii="Arial" w:hAnsi="Arial" w:cs="Arial"/>
      <w:color w:val="auto"/>
      <w:sz w:val="24"/>
      <w:szCs w:val="24"/>
    </w:rPr>
  </w:style>
  <w:style w:type="table" w:customStyle="1" w:styleId="TableGrid110">
    <w:name w:val="Table Grid110"/>
    <w:basedOn w:val="TableNormal"/>
    <w:uiPriority w:val="59"/>
    <w:qFormat/>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chinhtrang">
    <w:name w:val="1 chinh trang"/>
    <w:basedOn w:val="Normal"/>
    <w:qFormat/>
    <w:pPr>
      <w:widowControl w:val="0"/>
      <w:spacing w:before="60" w:after="60" w:line="264" w:lineRule="auto"/>
      <w:ind w:firstLine="425"/>
      <w:jc w:val="both"/>
    </w:pPr>
    <w:rPr>
      <w:rFonts w:ascii=".VnCentury Schoolbook" w:hAnsi=".VnCentury Schoolbook"/>
      <w:color w:val="000000"/>
      <w:sz w:val="24"/>
      <w:szCs w:val="24"/>
    </w:rPr>
  </w:style>
  <w:style w:type="paragraph" w:customStyle="1" w:styleId="muted">
    <w:name w:val="muted"/>
    <w:basedOn w:val="Normal"/>
    <w:qFormat/>
    <w:pPr>
      <w:spacing w:before="100" w:beforeAutospacing="1" w:after="100" w:afterAutospacing="1"/>
    </w:pPr>
    <w:rPr>
      <w:color w:val="auto"/>
      <w:sz w:val="24"/>
      <w:szCs w:val="24"/>
    </w:rPr>
  </w:style>
  <w:style w:type="character" w:customStyle="1" w:styleId="datetime">
    <w:name w:val="datetime"/>
    <w:basedOn w:val="DefaultParagraphFont"/>
    <w:qFormat/>
  </w:style>
  <w:style w:type="character" w:customStyle="1" w:styleId="pagenavheader">
    <w:name w:val="pagenavheader"/>
    <w:basedOn w:val="DefaultParagraphFont"/>
    <w:qFormat/>
  </w:style>
  <w:style w:type="paragraph" w:customStyle="1" w:styleId="dateapplication">
    <w:name w:val="date_application"/>
    <w:basedOn w:val="Normal"/>
    <w:qFormat/>
    <w:pPr>
      <w:spacing w:before="100" w:beforeAutospacing="1" w:after="100" w:afterAutospacing="1"/>
    </w:pPr>
    <w:rPr>
      <w:color w:val="auto"/>
      <w:sz w:val="24"/>
      <w:szCs w:val="24"/>
    </w:rPr>
  </w:style>
  <w:style w:type="character" w:customStyle="1" w:styleId="mtconvertedequation0">
    <w:name w:val="mtconvertedequation"/>
    <w:basedOn w:val="DefaultParagraphFont"/>
    <w:qFormat/>
  </w:style>
  <w:style w:type="character" w:customStyle="1" w:styleId="grame">
    <w:name w:val="grame"/>
    <w:basedOn w:val="DefaultParagraphFont"/>
    <w:qFormat/>
  </w:style>
  <w:style w:type="character" w:customStyle="1" w:styleId="textexposedshow">
    <w:name w:val="textexposedshow"/>
    <w:basedOn w:val="DefaultParagraphFont"/>
    <w:qFormat/>
  </w:style>
  <w:style w:type="paragraph" w:customStyle="1" w:styleId="body-text">
    <w:name w:val="body-text"/>
    <w:basedOn w:val="Normal"/>
    <w:qFormat/>
    <w:pPr>
      <w:spacing w:before="100" w:beforeAutospacing="1" w:after="100" w:afterAutospacing="1"/>
    </w:pPr>
    <w:rPr>
      <w:color w:val="auto"/>
      <w:sz w:val="24"/>
      <w:szCs w:val="24"/>
    </w:rPr>
  </w:style>
  <w:style w:type="character" w:customStyle="1" w:styleId="ipa">
    <w:name w:val="ipa"/>
    <w:basedOn w:val="DefaultParagraphFont"/>
    <w:qFormat/>
  </w:style>
  <w:style w:type="character" w:customStyle="1" w:styleId="nowrap">
    <w:name w:val="nowrap"/>
    <w:basedOn w:val="DefaultParagraphFont"/>
    <w:qFormat/>
  </w:style>
  <w:style w:type="paragraph" w:customStyle="1" w:styleId="Normal10">
    <w:name w:val="Normal1"/>
    <w:qFormat/>
    <w:pPr>
      <w:spacing w:after="200" w:line="276" w:lineRule="auto"/>
    </w:pPr>
    <w:rPr>
      <w:rFonts w:ascii="Calibri" w:eastAsia="Calibri" w:hAnsi="Calibri" w:cs="Calibri"/>
      <w:sz w:val="22"/>
      <w:szCs w:val="22"/>
    </w:rPr>
  </w:style>
  <w:style w:type="character" w:customStyle="1" w:styleId="Bodytext2Italic">
    <w:name w:val="Body text (2) + Italic"/>
    <w:aliases w:val="Spacing 1 pt Exact,Body text (4) + Small Caps"/>
    <w:qFormat/>
    <w:rPr>
      <w:rFonts w:ascii="Times New Roman" w:eastAsia="Times New Roman" w:hAnsi="Times New Roman" w:cs="Times New Roman" w:hint="default"/>
      <w:i/>
      <w:iCs/>
      <w:color w:val="000000"/>
      <w:spacing w:val="0"/>
      <w:w w:val="100"/>
      <w:position w:val="0"/>
      <w:sz w:val="21"/>
      <w:szCs w:val="21"/>
      <w:u w:val="none"/>
      <w:lang w:val="vi-VN" w:eastAsia="vi-VN" w:bidi="vi-VN"/>
    </w:rPr>
  </w:style>
  <w:style w:type="character" w:customStyle="1" w:styleId="Bodytext2Spacing2pt">
    <w:name w:val="Body text (2) + Spacing 2 pt"/>
    <w:qFormat/>
    <w:rPr>
      <w:rFonts w:ascii="Times New Roman" w:eastAsia="Times New Roman" w:hAnsi="Times New Roman" w:cs="Times New Roman" w:hint="default"/>
      <w:color w:val="000000"/>
      <w:spacing w:val="40"/>
      <w:w w:val="100"/>
      <w:position w:val="0"/>
      <w:sz w:val="22"/>
      <w:szCs w:val="22"/>
      <w:u w:val="none"/>
      <w:lang w:val="vi-VN" w:eastAsia="vi-VN" w:bidi="vi-VN"/>
    </w:rPr>
  </w:style>
  <w:style w:type="character" w:customStyle="1" w:styleId="Bodytext2Spacing0pt">
    <w:name w:val="Body text (2) + Spacing 0 pt"/>
    <w:qFormat/>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Bodytext27Bold">
    <w:name w:val="Body text (27) + Bold"/>
    <w:qFormat/>
    <w:rPr>
      <w:rFonts w:ascii="Times New Roman" w:eastAsia="Times New Roman" w:hAnsi="Times New Roman" w:cs="Times New Roman"/>
      <w:b/>
      <w:bCs/>
      <w:color w:val="000000"/>
      <w:spacing w:val="0"/>
      <w:w w:val="100"/>
      <w:position w:val="0"/>
      <w:sz w:val="22"/>
      <w:szCs w:val="22"/>
      <w:u w:val="none"/>
      <w:lang w:val="vi-VN" w:eastAsia="vi-VN" w:bidi="vi-VN"/>
    </w:rPr>
  </w:style>
  <w:style w:type="character" w:customStyle="1" w:styleId="Bodytext211pt">
    <w:name w:val="Body text (2) + 11 pt"/>
    <w:aliases w:val="Bold14"/>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215pt">
    <w:name w:val="Body text (2) + 15 pt"/>
    <w:aliases w:val="Spacing -1 pt Exact,Spacing -2 pt Exact,Header or footer + 7.5 pt,Scale 100%,Header or footer + Constantia,Header or footer + 8 pt,Heading #1 + 10.5 pt,Header or footer + Corbel"/>
    <w:qFormat/>
    <w:rPr>
      <w:rFonts w:ascii="Times New Roman" w:eastAsia="Times New Roman" w:hAnsi="Times New Roman" w:cs="Times New Roman"/>
      <w:color w:val="000000"/>
      <w:spacing w:val="0"/>
      <w:w w:val="100"/>
      <w:position w:val="0"/>
      <w:sz w:val="30"/>
      <w:szCs w:val="30"/>
      <w:u w:val="none"/>
      <w:lang w:val="vi-VN" w:eastAsia="vi-VN" w:bidi="vi-VN"/>
    </w:rPr>
  </w:style>
  <w:style w:type="character" w:customStyle="1" w:styleId="Bodytext265pt">
    <w:name w:val="Body text (2) + 6.5 pt"/>
    <w:qFormat/>
    <w:rPr>
      <w:rFonts w:ascii="Times New Roman" w:eastAsia="Times New Roman" w:hAnsi="Times New Roman" w:cs="Times New Roman"/>
      <w:sz w:val="13"/>
      <w:szCs w:val="13"/>
      <w:u w:val="none"/>
    </w:rPr>
  </w:style>
  <w:style w:type="character" w:customStyle="1" w:styleId="Bodytext6NotBold">
    <w:name w:val="Body text (6) + Not Bold"/>
    <w:qFormat/>
    <w:rPr>
      <w:rFonts w:ascii="Times New Roman" w:eastAsia="Times New Roman" w:hAnsi="Times New Roman" w:cs="Times New Roman"/>
      <w:spacing w:val="0"/>
      <w:sz w:val="21"/>
      <w:szCs w:val="21"/>
      <w:u w:val="none"/>
      <w:shd w:val="clear" w:color="auto" w:fill="FFFFFF"/>
    </w:rPr>
  </w:style>
  <w:style w:type="character" w:customStyle="1" w:styleId="Bodytext27pt">
    <w:name w:val="Body text (2) + 7 pt"/>
    <w:aliases w:val="Table of contents (2) + 10.5 pt"/>
    <w:qFormat/>
    <w:rPr>
      <w:rFonts w:ascii="Times New Roman" w:eastAsia="Times New Roman" w:hAnsi="Times New Roman" w:cs="Times New Roman"/>
      <w:color w:val="000000"/>
      <w:spacing w:val="0"/>
      <w:w w:val="100"/>
      <w:position w:val="0"/>
      <w:sz w:val="14"/>
      <w:szCs w:val="14"/>
      <w:u w:val="none"/>
      <w:lang w:val="vi-VN" w:eastAsia="vi-VN" w:bidi="vi-VN"/>
    </w:rPr>
  </w:style>
  <w:style w:type="paragraph" w:customStyle="1" w:styleId="Bodytext210">
    <w:name w:val="Body text (2)1"/>
    <w:basedOn w:val="Normal"/>
    <w:qFormat/>
    <w:pPr>
      <w:widowControl w:val="0"/>
      <w:shd w:val="clear" w:color="auto" w:fill="FFFFFF"/>
      <w:spacing w:line="283" w:lineRule="exact"/>
      <w:jc w:val="both"/>
    </w:pPr>
    <w:rPr>
      <w:rFonts w:cstheme="minorBidi"/>
      <w:color w:val="auto"/>
      <w:sz w:val="22"/>
      <w:szCs w:val="22"/>
    </w:rPr>
  </w:style>
  <w:style w:type="character" w:customStyle="1" w:styleId="TableofcontentsBold">
    <w:name w:val="Table of contents + Bold"/>
    <w:qFormat/>
    <w:rPr>
      <w:rFonts w:ascii="Times New Roman" w:eastAsia="Times New Roman" w:hAnsi="Times New Roman" w:cs="Times New Roman" w:hint="default"/>
      <w:b/>
      <w:bCs/>
      <w:color w:val="000000"/>
      <w:spacing w:val="0"/>
      <w:w w:val="100"/>
      <w:position w:val="0"/>
      <w:sz w:val="21"/>
      <w:szCs w:val="21"/>
      <w:u w:val="none"/>
      <w:lang w:val="vi-VN" w:eastAsia="vi-VN" w:bidi="vi-VN"/>
    </w:rPr>
  </w:style>
  <w:style w:type="character" w:customStyle="1" w:styleId="Bodytext611pt">
    <w:name w:val="Body text (6) + 11 pt"/>
    <w:aliases w:val="Body text (2) + 4.5 pt,Body text (10) + 10.5 pt"/>
    <w:qFormat/>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2Spacing4pt">
    <w:name w:val="Body text (2) + Spacing 4 pt"/>
    <w:rPr>
      <w:rFonts w:ascii="Times New Roman" w:eastAsia="Times New Roman" w:hAnsi="Times New Roman" w:cs="Times New Roman"/>
      <w:color w:val="000000"/>
      <w:spacing w:val="80"/>
      <w:w w:val="100"/>
      <w:position w:val="0"/>
      <w:sz w:val="20"/>
      <w:szCs w:val="20"/>
      <w:u w:val="none"/>
      <w:lang w:val="vi-VN" w:eastAsia="vi-VN" w:bidi="vi-VN"/>
    </w:rPr>
  </w:style>
  <w:style w:type="character" w:customStyle="1" w:styleId="Bodytext2Spacing1pt">
    <w:name w:val="Body text (2) + Spacing 1 pt"/>
    <w:qFormat/>
    <w:rPr>
      <w:rFonts w:ascii="Times New Roman" w:eastAsia="Times New Roman" w:hAnsi="Times New Roman" w:cs="Times New Roman"/>
      <w:color w:val="000000"/>
      <w:spacing w:val="20"/>
      <w:w w:val="100"/>
      <w:position w:val="0"/>
      <w:sz w:val="20"/>
      <w:szCs w:val="20"/>
      <w:u w:val="none"/>
      <w:lang w:val="vi-VN" w:eastAsia="vi-VN" w:bidi="vi-VN"/>
    </w:rPr>
  </w:style>
  <w:style w:type="character" w:customStyle="1" w:styleId="Bodytext26pt0">
    <w:name w:val="Body text (2) + 6 pt"/>
    <w:qFormat/>
    <w:rPr>
      <w:rFonts w:ascii="Times New Roman" w:eastAsia="Times New Roman" w:hAnsi="Times New Roman" w:cs="Times New Roman"/>
      <w:color w:val="000000"/>
      <w:spacing w:val="0"/>
      <w:w w:val="100"/>
      <w:position w:val="0"/>
      <w:sz w:val="12"/>
      <w:szCs w:val="12"/>
      <w:u w:val="none"/>
      <w:lang w:val="vi-VN" w:eastAsia="vi-VN" w:bidi="vi-VN"/>
    </w:rPr>
  </w:style>
  <w:style w:type="character" w:customStyle="1" w:styleId="Bodytext265ptExact">
    <w:name w:val="Body text (2) + 6.5 pt Exact"/>
    <w:qFormat/>
    <w:rPr>
      <w:rFonts w:ascii="Times New Roman" w:eastAsia="Times New Roman" w:hAnsi="Times New Roman" w:cs="Times New Roman"/>
      <w:color w:val="000000"/>
      <w:spacing w:val="0"/>
      <w:w w:val="100"/>
      <w:position w:val="0"/>
      <w:sz w:val="13"/>
      <w:szCs w:val="13"/>
      <w:u w:val="none"/>
      <w:lang w:val="vi-VN" w:eastAsia="vi-VN" w:bidi="vi-VN"/>
    </w:rPr>
  </w:style>
  <w:style w:type="character" w:customStyle="1" w:styleId="Heading2105pt">
    <w:name w:val="Heading #2 + 10.5 pt"/>
    <w:qFormat/>
    <w:rPr>
      <w:rFonts w:ascii="Times New Roman" w:eastAsia="Times New Roman" w:hAnsi="Times New Roman" w:cs="Times New Roman"/>
      <w:b/>
      <w:bCs/>
      <w:color w:val="FFFFFF"/>
      <w:spacing w:val="0"/>
      <w:w w:val="100"/>
      <w:position w:val="0"/>
      <w:sz w:val="21"/>
      <w:szCs w:val="21"/>
      <w:u w:val="none"/>
      <w:shd w:val="clear" w:color="auto" w:fill="FFFFFF"/>
      <w:lang w:val="vi-VN" w:eastAsia="vi-VN" w:bidi="vi-VN"/>
    </w:rPr>
  </w:style>
  <w:style w:type="character" w:customStyle="1" w:styleId="Bodytext13Bold">
    <w:name w:val="Body text (13) + Bold"/>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18105pt">
    <w:name w:val="Body text (18) + 10.5 p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24105pt">
    <w:name w:val="Body text (24) + 10.5 pt"/>
    <w:aliases w:val="Heading #1 + 20 pt"/>
    <w:qFormat/>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24">
    <w:name w:val="Body text (24)"/>
    <w:qFormat/>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Bodytext2BoldExact">
    <w:name w:val="Body text (2) + Bold Exact"/>
    <w:qFormat/>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Heading4105pt">
    <w:name w:val="Heading #4 + 10.5 pt"/>
    <w:qForma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211ptExact">
    <w:name w:val="Body text (2) + 11 pt Exact"/>
    <w:rPr>
      <w:rFonts w:ascii="Times New Roman" w:eastAsia="Times New Roman" w:hAnsi="Times New Roman" w:cs="Times New Roman"/>
      <w:color w:val="000000"/>
      <w:spacing w:val="0"/>
      <w:w w:val="100"/>
      <w:position w:val="0"/>
      <w:sz w:val="22"/>
      <w:szCs w:val="22"/>
      <w:u w:val="none"/>
      <w:lang w:val="vi-VN" w:eastAsia="vi-VN" w:bidi="vi-VN"/>
    </w:rPr>
  </w:style>
  <w:style w:type="table" w:customStyle="1" w:styleId="TableGrid0">
    <w:name w:val="TableGrid"/>
    <w:qFormat/>
    <w:rPr>
      <w:rFonts w:ascii="Calibri" w:eastAsia="Times New Roman" w:hAnsi="Calibri"/>
    </w:rPr>
    <w:tblPr>
      <w:tblCellMar>
        <w:top w:w="0" w:type="dxa"/>
        <w:left w:w="0" w:type="dxa"/>
        <w:bottom w:w="0" w:type="dxa"/>
        <w:right w:w="0" w:type="dxa"/>
      </w:tblCellMar>
    </w:tblPr>
  </w:style>
  <w:style w:type="paragraph" w:customStyle="1" w:styleId="Body0">
    <w:name w:val="Body"/>
    <w:basedOn w:val="Normal"/>
    <w:uiPriority w:val="1"/>
    <w:qFormat/>
    <w:pPr>
      <w:widowControl w:val="0"/>
    </w:pPr>
    <w:rPr>
      <w:color w:val="auto"/>
      <w:sz w:val="24"/>
      <w:szCs w:val="24"/>
    </w:rPr>
  </w:style>
  <w:style w:type="character" w:customStyle="1" w:styleId="BalloonTextChar1">
    <w:name w:val="Balloon Text Char1"/>
    <w:uiPriority w:val="99"/>
    <w:semiHidden/>
    <w:qFormat/>
    <w:rPr>
      <w:rFonts w:ascii="Tahoma" w:hAnsi="Tahoma" w:cs="Tahoma"/>
      <w:sz w:val="16"/>
      <w:szCs w:val="16"/>
    </w:rPr>
  </w:style>
  <w:style w:type="character" w:customStyle="1" w:styleId="BodyTextChar1">
    <w:name w:val="Body Text Char1"/>
    <w:uiPriority w:val="99"/>
    <w:semiHidden/>
    <w:rPr>
      <w:sz w:val="22"/>
      <w:szCs w:val="22"/>
    </w:rPr>
  </w:style>
  <w:style w:type="character" w:customStyle="1" w:styleId="BodyTextIndentChar1">
    <w:name w:val="Body Text Indent Char1"/>
    <w:uiPriority w:val="99"/>
    <w:semiHidden/>
    <w:rPr>
      <w:sz w:val="22"/>
      <w:szCs w:val="22"/>
    </w:rPr>
  </w:style>
  <w:style w:type="character" w:customStyle="1" w:styleId="BodyTextIndent2Char1">
    <w:name w:val="Body Text Indent 2 Char1"/>
    <w:uiPriority w:val="99"/>
    <w:semiHidden/>
    <w:rPr>
      <w:sz w:val="22"/>
      <w:szCs w:val="22"/>
    </w:rPr>
  </w:style>
  <w:style w:type="character" w:customStyle="1" w:styleId="BodyTextIndent3Char1">
    <w:name w:val="Body Text Indent 3 Char1"/>
    <w:uiPriority w:val="99"/>
    <w:semiHidden/>
    <w:rPr>
      <w:sz w:val="16"/>
      <w:szCs w:val="16"/>
    </w:rPr>
  </w:style>
  <w:style w:type="character" w:customStyle="1" w:styleId="TitleChar1">
    <w:name w:val="Title Char1"/>
    <w:uiPriority w:val="10"/>
    <w:qFormat/>
    <w:rPr>
      <w:rFonts w:ascii="Cambria" w:eastAsia="Times New Roman" w:hAnsi="Cambria" w:cs="Times New Roman"/>
      <w:color w:val="17365D"/>
      <w:spacing w:val="5"/>
      <w:kern w:val="28"/>
      <w:sz w:val="52"/>
      <w:szCs w:val="52"/>
    </w:rPr>
  </w:style>
  <w:style w:type="character" w:customStyle="1" w:styleId="mathjax1">
    <w:name w:val="mathjax1"/>
    <w:rPr>
      <w:spacing w:val="0"/>
      <w:sz w:val="24"/>
      <w:szCs w:val="24"/>
    </w:rPr>
  </w:style>
  <w:style w:type="paragraph" w:customStyle="1" w:styleId="11">
    <w:name w:val="1.1"/>
    <w:basedOn w:val="Normal"/>
    <w:qFormat/>
    <w:pPr>
      <w:spacing w:before="80" w:after="80" w:line="360" w:lineRule="auto"/>
      <w:jc w:val="both"/>
    </w:pPr>
    <w:rPr>
      <w:rFonts w:ascii=".VnTime" w:hAnsi=".VnTime"/>
      <w:b/>
      <w:color w:val="auto"/>
      <w:sz w:val="28"/>
      <w:szCs w:val="28"/>
    </w:rPr>
  </w:style>
  <w:style w:type="paragraph" w:customStyle="1" w:styleId="111">
    <w:name w:val="1.1.1"/>
    <w:basedOn w:val="Normal"/>
    <w:qFormat/>
    <w:pPr>
      <w:spacing w:line="360" w:lineRule="auto"/>
      <w:ind w:firstLine="142"/>
      <w:contextualSpacing/>
      <w:jc w:val="both"/>
    </w:pPr>
    <w:rPr>
      <w:rFonts w:ascii=".VnTime" w:hAnsi=".VnTime"/>
      <w:b/>
      <w:color w:val="auto"/>
      <w:sz w:val="28"/>
      <w:szCs w:val="28"/>
    </w:rPr>
  </w:style>
  <w:style w:type="paragraph" w:customStyle="1" w:styleId="1111">
    <w:name w:val="1.1.1.1"/>
    <w:basedOn w:val="TOC1"/>
    <w:qFormat/>
    <w:pPr>
      <w:shd w:val="clear" w:color="auto" w:fill="E2EFD9" w:themeFill="accent6" w:themeFillTint="33"/>
      <w:tabs>
        <w:tab w:val="right" w:leader="dot" w:pos="8778"/>
      </w:tabs>
      <w:spacing w:after="80"/>
    </w:pPr>
    <w:rPr>
      <w:rFonts w:ascii=".VnTime" w:eastAsia="Times New Roman" w:hAnsi=".VnTime"/>
      <w:b/>
      <w:i/>
      <w:color w:val="0000FF"/>
      <w:sz w:val="28"/>
      <w:szCs w:val="28"/>
    </w:rPr>
  </w:style>
  <w:style w:type="paragraph" w:customStyle="1" w:styleId="vu">
    <w:name w:val="vu"/>
    <w:basedOn w:val="Normal"/>
    <w:qFormat/>
    <w:rPr>
      <w:rFonts w:ascii="VNI-Times" w:hAnsi="VNI-Times"/>
      <w:color w:val="000000"/>
      <w:sz w:val="24"/>
      <w:szCs w:val="24"/>
    </w:rPr>
  </w:style>
  <w:style w:type="paragraph" w:customStyle="1" w:styleId="ABCH1">
    <w:name w:val="ABC_H1"/>
    <w:basedOn w:val="Heading2"/>
    <w:next w:val="Normal"/>
    <w:qFormat/>
    <w:pPr>
      <w:numPr>
        <w:ilvl w:val="1"/>
        <w:numId w:val="6"/>
      </w:numPr>
      <w:tabs>
        <w:tab w:val="left" w:pos="360"/>
      </w:tabs>
      <w:spacing w:before="160" w:after="120" w:line="300" w:lineRule="auto"/>
    </w:pPr>
    <w:rPr>
      <w:bCs w:val="0"/>
      <w:color w:val="FF0000"/>
      <w:sz w:val="36"/>
    </w:rPr>
  </w:style>
  <w:style w:type="paragraph" w:customStyle="1" w:styleId="ABCH2">
    <w:name w:val="ABC_H2"/>
    <w:basedOn w:val="Heading3"/>
    <w:next w:val="Normal"/>
    <w:qFormat/>
    <w:pPr>
      <w:numPr>
        <w:ilvl w:val="2"/>
        <w:numId w:val="6"/>
      </w:numPr>
      <w:tabs>
        <w:tab w:val="left" w:pos="360"/>
      </w:tabs>
      <w:spacing w:before="120" w:after="120" w:line="300" w:lineRule="auto"/>
    </w:pPr>
    <w:rPr>
      <w:color w:val="0070C0"/>
      <w:sz w:val="32"/>
    </w:rPr>
  </w:style>
  <w:style w:type="paragraph" w:customStyle="1" w:styleId="ABCH3">
    <w:name w:val="ABC_H3"/>
    <w:basedOn w:val="Heading4"/>
    <w:next w:val="Normal"/>
    <w:qFormat/>
    <w:pPr>
      <w:numPr>
        <w:ilvl w:val="3"/>
        <w:numId w:val="6"/>
      </w:numPr>
      <w:tabs>
        <w:tab w:val="left" w:pos="360"/>
      </w:tabs>
      <w:spacing w:before="240" w:after="240" w:line="300" w:lineRule="auto"/>
      <w:jc w:val="both"/>
    </w:pPr>
    <w:rPr>
      <w:b/>
      <w:iCs/>
      <w:color w:val="00B050"/>
      <w:sz w:val="28"/>
    </w:rPr>
  </w:style>
  <w:style w:type="paragraph" w:customStyle="1" w:styleId="ABCH4">
    <w:name w:val="ABC_H4"/>
    <w:basedOn w:val="Heading4"/>
    <w:next w:val="Normal"/>
    <w:qFormat/>
    <w:pPr>
      <w:numPr>
        <w:ilvl w:val="4"/>
        <w:numId w:val="6"/>
      </w:numPr>
      <w:tabs>
        <w:tab w:val="left" w:pos="360"/>
      </w:tabs>
      <w:spacing w:before="240" w:after="240" w:line="300" w:lineRule="auto"/>
      <w:jc w:val="both"/>
    </w:pPr>
    <w:rPr>
      <w:b/>
      <w:iCs/>
      <w:color w:val="7030A0"/>
      <w:sz w:val="28"/>
    </w:rPr>
  </w:style>
  <w:style w:type="table" w:customStyle="1" w:styleId="TableNormal1">
    <w:name w:val="Table Normal1"/>
    <w:uiPriority w:val="2"/>
    <w:semiHidden/>
    <w:unhideWhenUsed/>
    <w:qFormat/>
    <w:pPr>
      <w:widowControl w:val="0"/>
      <w:autoSpaceDE w:val="0"/>
      <w:autoSpaceDN w:val="0"/>
    </w:pPr>
    <w:rPr>
      <w:rFonts w:ascii="Calibri" w:eastAsia="Calibri" w:hAnsi="Calibri"/>
    </w:rPr>
    <w:tblPr>
      <w:tblCellMar>
        <w:top w:w="0" w:type="dxa"/>
        <w:left w:w="0" w:type="dxa"/>
        <w:bottom w:w="0" w:type="dxa"/>
        <w:right w:w="0" w:type="dxa"/>
      </w:tblCellMar>
    </w:tblPr>
  </w:style>
  <w:style w:type="character" w:customStyle="1" w:styleId="TOC1Char">
    <w:name w:val="TOC 1 Char"/>
    <w:link w:val="TOC1"/>
    <w:uiPriority w:val="39"/>
    <w:rPr>
      <w:rFonts w:ascii="Times New Roman" w:eastAsia="Calibri" w:hAnsi="Times New Roman" w:cs="Times New Roman"/>
      <w:sz w:val="24"/>
    </w:rPr>
  </w:style>
  <w:style w:type="character" w:customStyle="1" w:styleId="Bodytext12">
    <w:name w:val="Body text (12)"/>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1210pt">
    <w:name w:val="Body text (12) + 10 p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Tableofcontents310pt">
    <w:name w:val="Table of contents (3) + 10 p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Picturecaption2Exact">
    <w:name w:val="Picture caption (2) Exact"/>
    <w:link w:val="Picturecaption2"/>
    <w:qFormat/>
    <w:rPr>
      <w:rFonts w:ascii="Candara" w:eastAsia="Candara" w:hAnsi="Candara" w:cs="Candara"/>
      <w:spacing w:val="20"/>
      <w:sz w:val="16"/>
      <w:szCs w:val="16"/>
      <w:shd w:val="clear" w:color="auto" w:fill="FFFFFF"/>
    </w:rPr>
  </w:style>
  <w:style w:type="paragraph" w:customStyle="1" w:styleId="Picturecaption2">
    <w:name w:val="Picture caption (2)"/>
    <w:basedOn w:val="Normal"/>
    <w:link w:val="Picturecaption2Exact"/>
    <w:qFormat/>
    <w:pPr>
      <w:widowControl w:val="0"/>
      <w:shd w:val="clear" w:color="auto" w:fill="FFFFFF"/>
      <w:spacing w:line="0" w:lineRule="atLeast"/>
    </w:pPr>
    <w:rPr>
      <w:rFonts w:ascii="Candara" w:eastAsia="Candara" w:hAnsi="Candara" w:cs="Candara"/>
      <w:color w:val="auto"/>
      <w:spacing w:val="20"/>
      <w:sz w:val="16"/>
      <w:szCs w:val="16"/>
    </w:rPr>
  </w:style>
  <w:style w:type="character" w:customStyle="1" w:styleId="PicturecaptionExact">
    <w:name w:val="Picture caption Exact"/>
    <w:qFormat/>
    <w:rPr>
      <w:rFonts w:ascii="Times New Roman" w:eastAsia="Times New Roman" w:hAnsi="Times New Roman" w:cs="Times New Roman"/>
      <w:sz w:val="20"/>
      <w:szCs w:val="20"/>
      <w:u w:val="none"/>
    </w:rPr>
  </w:style>
  <w:style w:type="character" w:customStyle="1" w:styleId="Picturecaption13pt">
    <w:name w:val="Picture caption + 13 pt"/>
    <w:aliases w:val="Bold Exact,Picture caption + 10.5 pt,Body text (12) + 13 pt,Table of contents (3) + 10.5 pt"/>
    <w:qFormat/>
    <w:rPr>
      <w:rFonts w:ascii="Times New Roman" w:eastAsia="Times New Roman" w:hAnsi="Times New Roman"/>
      <w:b/>
      <w:bCs/>
      <w:sz w:val="26"/>
      <w:szCs w:val="26"/>
      <w:shd w:val="clear" w:color="auto" w:fill="FFFFFF"/>
    </w:rPr>
  </w:style>
  <w:style w:type="character" w:customStyle="1" w:styleId="Picturecaption3Exact">
    <w:name w:val="Picture caption (3) Exact"/>
    <w:link w:val="Picturecaption3"/>
    <w:qFormat/>
    <w:rPr>
      <w:rFonts w:ascii="Tahoma" w:eastAsia="Tahoma" w:hAnsi="Tahoma" w:cs="Tahoma"/>
      <w:sz w:val="15"/>
      <w:szCs w:val="15"/>
      <w:shd w:val="clear" w:color="auto" w:fill="FFFFFF"/>
    </w:rPr>
  </w:style>
  <w:style w:type="paragraph" w:customStyle="1" w:styleId="Picturecaption3">
    <w:name w:val="Picture caption (3)"/>
    <w:basedOn w:val="Normal"/>
    <w:link w:val="Picturecaption3Exact"/>
    <w:pPr>
      <w:widowControl w:val="0"/>
      <w:shd w:val="clear" w:color="auto" w:fill="FFFFFF"/>
      <w:spacing w:line="0" w:lineRule="atLeast"/>
    </w:pPr>
    <w:rPr>
      <w:rFonts w:ascii="Tahoma" w:eastAsia="Tahoma" w:hAnsi="Tahoma" w:cs="Tahoma"/>
      <w:color w:val="auto"/>
      <w:sz w:val="15"/>
      <w:szCs w:val="15"/>
    </w:rPr>
  </w:style>
  <w:style w:type="character" w:customStyle="1" w:styleId="Heading100">
    <w:name w:val="Heading #10_"/>
    <w:rPr>
      <w:rFonts w:ascii="Times New Roman" w:eastAsia="Times New Roman" w:hAnsi="Times New Roman" w:cs="Times New Roman"/>
      <w:b/>
      <w:bCs/>
      <w:sz w:val="26"/>
      <w:szCs w:val="26"/>
      <w:u w:val="none"/>
    </w:rPr>
  </w:style>
  <w:style w:type="character" w:customStyle="1" w:styleId="Heading101">
    <w:name w:val="Heading #10"/>
    <w:qFormat/>
    <w:rPr>
      <w:rFonts w:ascii="Times New Roman" w:eastAsia="Times New Roman" w:hAnsi="Times New Roman" w:cs="Times New Roman"/>
      <w:b/>
      <w:bCs/>
      <w:color w:val="FFFFFF"/>
      <w:spacing w:val="0"/>
      <w:w w:val="100"/>
      <w:position w:val="0"/>
      <w:sz w:val="26"/>
      <w:szCs w:val="26"/>
      <w:u w:val="none"/>
      <w:lang w:val="vi-VN" w:eastAsia="vi-VN" w:bidi="vi-VN"/>
    </w:rPr>
  </w:style>
  <w:style w:type="character" w:customStyle="1" w:styleId="Headerorfooter">
    <w:name w:val="Header or footer_"/>
    <w:link w:val="Headerorfooter1"/>
    <w:rPr>
      <w:rFonts w:ascii="Times New Roman" w:eastAsia="Times New Roman" w:hAnsi="Times New Roman"/>
      <w:b/>
      <w:bCs/>
      <w:shd w:val="clear" w:color="auto" w:fill="FFFFFF"/>
    </w:rPr>
  </w:style>
  <w:style w:type="paragraph" w:customStyle="1" w:styleId="Headerorfooter1">
    <w:name w:val="Header or footer1"/>
    <w:basedOn w:val="Normal"/>
    <w:link w:val="Headerorfooter"/>
    <w:qFormat/>
    <w:pPr>
      <w:widowControl w:val="0"/>
      <w:shd w:val="clear" w:color="auto" w:fill="FFFFFF"/>
      <w:spacing w:before="60" w:line="240" w:lineRule="atLeast"/>
    </w:pPr>
    <w:rPr>
      <w:rFonts w:cstheme="minorBidi"/>
      <w:b/>
      <w:bCs/>
      <w:color w:val="auto"/>
      <w:sz w:val="22"/>
      <w:szCs w:val="22"/>
    </w:rPr>
  </w:style>
  <w:style w:type="character" w:customStyle="1" w:styleId="Headerorfooter0">
    <w:name w:val="Header or footer"/>
    <w:qFormat/>
    <w:rPr>
      <w:rFonts w:ascii="Times New Roman" w:eastAsia="Times New Roman" w:hAnsi="Times New Roman"/>
      <w:b/>
      <w:bCs/>
      <w:color w:val="000000"/>
      <w:spacing w:val="0"/>
      <w:w w:val="100"/>
      <w:position w:val="0"/>
      <w:shd w:val="clear" w:color="auto" w:fill="FFFFFF"/>
      <w:lang w:val="vi-VN" w:eastAsia="vi-VN" w:bidi="vi-VN"/>
    </w:rPr>
  </w:style>
  <w:style w:type="paragraph" w:customStyle="1" w:styleId="Bodytext310">
    <w:name w:val="Body text (3)1"/>
    <w:basedOn w:val="Normal"/>
    <w:pPr>
      <w:widowControl w:val="0"/>
      <w:shd w:val="clear" w:color="auto" w:fill="FFFFFF"/>
      <w:spacing w:before="120" w:after="120" w:line="240" w:lineRule="atLeast"/>
    </w:pPr>
    <w:rPr>
      <w:rFonts w:cstheme="minorBidi"/>
      <w:b/>
      <w:bCs/>
      <w:color w:val="auto"/>
      <w:sz w:val="26"/>
      <w:szCs w:val="26"/>
    </w:rPr>
  </w:style>
  <w:style w:type="character" w:customStyle="1" w:styleId="Bodytext5">
    <w:name w:val="Body text (5)_"/>
    <w:link w:val="Bodytext51"/>
    <w:qFormat/>
    <w:rPr>
      <w:rFonts w:ascii="Times New Roman" w:eastAsia="Times New Roman" w:hAnsi="Times New Roman"/>
      <w:b/>
      <w:bCs/>
      <w:sz w:val="21"/>
      <w:szCs w:val="21"/>
      <w:shd w:val="clear" w:color="auto" w:fill="FFFFFF"/>
    </w:rPr>
  </w:style>
  <w:style w:type="paragraph" w:customStyle="1" w:styleId="Bodytext51">
    <w:name w:val="Body text (5)1"/>
    <w:basedOn w:val="Normal"/>
    <w:link w:val="Bodytext5"/>
    <w:qFormat/>
    <w:pPr>
      <w:widowControl w:val="0"/>
      <w:shd w:val="clear" w:color="auto" w:fill="FFFFFF"/>
      <w:spacing w:line="240" w:lineRule="atLeast"/>
      <w:jc w:val="both"/>
    </w:pPr>
    <w:rPr>
      <w:rFonts w:cstheme="minorBidi"/>
      <w:b/>
      <w:bCs/>
      <w:color w:val="auto"/>
      <w:sz w:val="21"/>
      <w:szCs w:val="21"/>
    </w:rPr>
  </w:style>
  <w:style w:type="character" w:customStyle="1" w:styleId="Bodytext50">
    <w:name w:val="Body text (5)"/>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NotBold">
    <w:name w:val="Body text (5) + Not Bold"/>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60">
    <w:name w:val="Body text (6)_"/>
    <w:link w:val="Bodytext61"/>
    <w:qFormat/>
    <w:rPr>
      <w:rFonts w:ascii="Times New Roman" w:eastAsia="Times New Roman" w:hAnsi="Times New Roman"/>
      <w:sz w:val="21"/>
      <w:szCs w:val="21"/>
      <w:shd w:val="clear" w:color="auto" w:fill="FFFFFF"/>
    </w:rPr>
  </w:style>
  <w:style w:type="paragraph" w:customStyle="1" w:styleId="Bodytext61">
    <w:name w:val="Body text (6)"/>
    <w:basedOn w:val="Normal"/>
    <w:link w:val="Bodytext60"/>
    <w:qFormat/>
    <w:pPr>
      <w:widowControl w:val="0"/>
      <w:shd w:val="clear" w:color="auto" w:fill="FFFFFF"/>
      <w:spacing w:before="180" w:line="0" w:lineRule="atLeast"/>
    </w:pPr>
    <w:rPr>
      <w:rFonts w:cstheme="minorBidi"/>
      <w:color w:val="auto"/>
      <w:sz w:val="21"/>
      <w:szCs w:val="21"/>
    </w:rPr>
  </w:style>
  <w:style w:type="character" w:customStyle="1" w:styleId="Bodytext7">
    <w:name w:val="Body text (7)_"/>
    <w:link w:val="Bodytext70"/>
    <w:qFormat/>
    <w:rPr>
      <w:rFonts w:ascii="Times New Roman" w:eastAsia="Times New Roman" w:hAnsi="Times New Roman"/>
      <w:b/>
      <w:bCs/>
      <w:sz w:val="16"/>
      <w:szCs w:val="16"/>
      <w:shd w:val="clear" w:color="auto" w:fill="FFFFFF"/>
    </w:rPr>
  </w:style>
  <w:style w:type="paragraph" w:customStyle="1" w:styleId="Bodytext70">
    <w:name w:val="Body text (7)"/>
    <w:basedOn w:val="Normal"/>
    <w:link w:val="Bodytext7"/>
    <w:qFormat/>
    <w:pPr>
      <w:widowControl w:val="0"/>
      <w:shd w:val="clear" w:color="auto" w:fill="FFFFFF"/>
      <w:spacing w:after="180" w:line="0" w:lineRule="atLeast"/>
      <w:ind w:hanging="380"/>
      <w:jc w:val="both"/>
    </w:pPr>
    <w:rPr>
      <w:rFonts w:cstheme="minorBidi"/>
      <w:b/>
      <w:bCs/>
      <w:color w:val="auto"/>
      <w:sz w:val="16"/>
      <w:szCs w:val="16"/>
    </w:rPr>
  </w:style>
  <w:style w:type="character" w:customStyle="1" w:styleId="Bodytext8">
    <w:name w:val="Body text (8)_"/>
    <w:link w:val="Bodytext81"/>
    <w:qFormat/>
    <w:rPr>
      <w:rFonts w:ascii="Times New Roman" w:eastAsia="Times New Roman" w:hAnsi="Times New Roman"/>
      <w:sz w:val="16"/>
      <w:szCs w:val="16"/>
      <w:shd w:val="clear" w:color="auto" w:fill="FFFFFF"/>
    </w:rPr>
  </w:style>
  <w:style w:type="paragraph" w:customStyle="1" w:styleId="Bodytext81">
    <w:name w:val="Body text (8)"/>
    <w:basedOn w:val="Normal"/>
    <w:link w:val="Bodytext8"/>
    <w:pPr>
      <w:widowControl w:val="0"/>
      <w:shd w:val="clear" w:color="auto" w:fill="FFFFFF"/>
      <w:spacing w:after="180" w:line="0" w:lineRule="atLeast"/>
      <w:jc w:val="both"/>
    </w:pPr>
    <w:rPr>
      <w:rFonts w:cstheme="minorBidi"/>
      <w:color w:val="auto"/>
      <w:sz w:val="16"/>
      <w:szCs w:val="16"/>
    </w:rPr>
  </w:style>
  <w:style w:type="character" w:customStyle="1" w:styleId="Bodytext9">
    <w:name w:val="Body text (9)_"/>
    <w:link w:val="Bodytext90"/>
    <w:qFormat/>
    <w:rPr>
      <w:rFonts w:ascii="Times New Roman" w:eastAsia="Times New Roman" w:hAnsi="Times New Roman"/>
      <w:i/>
      <w:iCs/>
      <w:spacing w:val="10"/>
      <w:sz w:val="16"/>
      <w:szCs w:val="16"/>
      <w:shd w:val="clear" w:color="auto" w:fill="FFFFFF"/>
    </w:rPr>
  </w:style>
  <w:style w:type="paragraph" w:customStyle="1" w:styleId="Bodytext90">
    <w:name w:val="Body text (9)"/>
    <w:basedOn w:val="Normal"/>
    <w:link w:val="Bodytext9"/>
    <w:pPr>
      <w:widowControl w:val="0"/>
      <w:shd w:val="clear" w:color="auto" w:fill="FFFFFF"/>
      <w:spacing w:after="180" w:line="0" w:lineRule="atLeast"/>
      <w:jc w:val="both"/>
    </w:pPr>
    <w:rPr>
      <w:rFonts w:cstheme="minorBidi"/>
      <w:i/>
      <w:iCs/>
      <w:color w:val="auto"/>
      <w:spacing w:val="10"/>
      <w:sz w:val="16"/>
      <w:szCs w:val="16"/>
    </w:rPr>
  </w:style>
  <w:style w:type="character" w:customStyle="1" w:styleId="Bodytext100">
    <w:name w:val="Body text (10)_"/>
    <w:link w:val="Bodytext101"/>
    <w:qFormat/>
    <w:rPr>
      <w:rFonts w:ascii="Times New Roman" w:eastAsia="Times New Roman" w:hAnsi="Times New Roman"/>
      <w:shd w:val="clear" w:color="auto" w:fill="FFFFFF"/>
    </w:rPr>
  </w:style>
  <w:style w:type="paragraph" w:customStyle="1" w:styleId="Bodytext101">
    <w:name w:val="Body text (10)"/>
    <w:basedOn w:val="Normal"/>
    <w:link w:val="Bodytext100"/>
    <w:qFormat/>
    <w:pPr>
      <w:widowControl w:val="0"/>
      <w:shd w:val="clear" w:color="auto" w:fill="FFFFFF"/>
      <w:spacing w:before="300" w:line="0" w:lineRule="atLeast"/>
      <w:jc w:val="both"/>
    </w:pPr>
    <w:rPr>
      <w:rFonts w:cstheme="minorBidi"/>
      <w:color w:val="auto"/>
      <w:sz w:val="22"/>
      <w:szCs w:val="22"/>
    </w:rPr>
  </w:style>
  <w:style w:type="character" w:customStyle="1" w:styleId="Bodytext513pt">
    <w:name w:val="Body text (5) + 13 pt"/>
    <w:qFormat/>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Picturecaption4Exact">
    <w:name w:val="Picture caption (4) Exact"/>
    <w:link w:val="Picturecaption4"/>
    <w:qFormat/>
    <w:rPr>
      <w:rFonts w:ascii="Times New Roman" w:eastAsia="Times New Roman" w:hAnsi="Times New Roman"/>
      <w:b/>
      <w:bCs/>
      <w:sz w:val="21"/>
      <w:szCs w:val="21"/>
      <w:shd w:val="clear" w:color="auto" w:fill="FFFFFF"/>
    </w:rPr>
  </w:style>
  <w:style w:type="paragraph" w:customStyle="1" w:styleId="Picturecaption4">
    <w:name w:val="Picture caption (4)"/>
    <w:basedOn w:val="Normal"/>
    <w:link w:val="Picturecaption4Exact"/>
    <w:qFormat/>
    <w:pPr>
      <w:widowControl w:val="0"/>
      <w:shd w:val="clear" w:color="auto" w:fill="FFFFFF"/>
      <w:spacing w:line="0" w:lineRule="atLeast"/>
    </w:pPr>
    <w:rPr>
      <w:rFonts w:cstheme="minorBidi"/>
      <w:b/>
      <w:bCs/>
      <w:color w:val="auto"/>
      <w:sz w:val="21"/>
      <w:szCs w:val="21"/>
    </w:rPr>
  </w:style>
  <w:style w:type="character" w:customStyle="1" w:styleId="Bodytext5Exact">
    <w:name w:val="Body text (5) Exact"/>
    <w:qFormat/>
    <w:rPr>
      <w:rFonts w:ascii="Times New Roman" w:eastAsia="Times New Roman" w:hAnsi="Times New Roman" w:cs="Times New Roman"/>
      <w:b/>
      <w:bCs/>
      <w:sz w:val="21"/>
      <w:szCs w:val="21"/>
      <w:u w:val="none"/>
    </w:rPr>
  </w:style>
  <w:style w:type="character" w:customStyle="1" w:styleId="Heading112">
    <w:name w:val="Heading #11 (2)_"/>
    <w:link w:val="Heading1120"/>
    <w:qFormat/>
    <w:rPr>
      <w:rFonts w:ascii="Times New Roman" w:eastAsia="Times New Roman" w:hAnsi="Times New Roman"/>
      <w:sz w:val="30"/>
      <w:szCs w:val="30"/>
      <w:shd w:val="clear" w:color="auto" w:fill="FFFFFF"/>
    </w:rPr>
  </w:style>
  <w:style w:type="paragraph" w:customStyle="1" w:styleId="Heading1120">
    <w:name w:val="Heading #11 (2)"/>
    <w:basedOn w:val="Normal"/>
    <w:link w:val="Heading112"/>
    <w:qFormat/>
    <w:pPr>
      <w:widowControl w:val="0"/>
      <w:shd w:val="clear" w:color="auto" w:fill="FFFFFF"/>
      <w:spacing w:before="180" w:line="149" w:lineRule="exact"/>
    </w:pPr>
    <w:rPr>
      <w:rFonts w:cstheme="minorBidi"/>
      <w:color w:val="auto"/>
      <w:sz w:val="30"/>
      <w:szCs w:val="30"/>
    </w:rPr>
  </w:style>
  <w:style w:type="character" w:customStyle="1" w:styleId="Bodytext11Exact">
    <w:name w:val="Body text (11) Exact"/>
    <w:qFormat/>
    <w:rPr>
      <w:rFonts w:ascii="Times New Roman" w:eastAsia="Times New Roman" w:hAnsi="Times New Roman" w:cs="Times New Roman"/>
      <w:sz w:val="22"/>
      <w:szCs w:val="22"/>
      <w:u w:val="none"/>
    </w:rPr>
  </w:style>
  <w:style w:type="character" w:customStyle="1" w:styleId="Bodytext7Exact">
    <w:name w:val="Body text (7) Exact"/>
    <w:qFormat/>
    <w:rPr>
      <w:rFonts w:ascii="Times New Roman" w:eastAsia="Times New Roman" w:hAnsi="Times New Roman" w:cs="Times New Roman"/>
      <w:b/>
      <w:bCs/>
      <w:sz w:val="16"/>
      <w:szCs w:val="16"/>
      <w:u w:val="none"/>
    </w:rPr>
  </w:style>
  <w:style w:type="character" w:customStyle="1" w:styleId="Heading102Exact">
    <w:name w:val="Heading #10 (2) Exact"/>
    <w:link w:val="Heading102"/>
    <w:qFormat/>
    <w:rPr>
      <w:rFonts w:ascii="Times New Roman" w:eastAsia="Times New Roman" w:hAnsi="Times New Roman"/>
      <w:b/>
      <w:bCs/>
      <w:sz w:val="21"/>
      <w:szCs w:val="21"/>
      <w:shd w:val="clear" w:color="auto" w:fill="FFFFFF"/>
    </w:rPr>
  </w:style>
  <w:style w:type="paragraph" w:customStyle="1" w:styleId="Heading102">
    <w:name w:val="Heading #10 (2)"/>
    <w:basedOn w:val="Normal"/>
    <w:link w:val="Heading102Exact"/>
    <w:qFormat/>
    <w:pPr>
      <w:widowControl w:val="0"/>
      <w:shd w:val="clear" w:color="auto" w:fill="FFFFFF"/>
      <w:spacing w:after="60" w:line="0" w:lineRule="atLeast"/>
    </w:pPr>
    <w:rPr>
      <w:rFonts w:cstheme="minorBidi"/>
      <w:b/>
      <w:bCs/>
      <w:color w:val="auto"/>
      <w:sz w:val="21"/>
      <w:szCs w:val="21"/>
    </w:rPr>
  </w:style>
  <w:style w:type="character" w:customStyle="1" w:styleId="Bodytext12Exact">
    <w:name w:val="Body text (12) Exact"/>
    <w:qFormat/>
    <w:rPr>
      <w:rFonts w:ascii="Times New Roman" w:eastAsia="Times New Roman" w:hAnsi="Times New Roman" w:cs="Times New Roman"/>
      <w:sz w:val="22"/>
      <w:szCs w:val="22"/>
      <w:u w:val="none"/>
    </w:rPr>
  </w:style>
  <w:style w:type="character" w:customStyle="1" w:styleId="Heading7Exact">
    <w:name w:val="Heading #7 Exact"/>
    <w:link w:val="Heading70"/>
    <w:qFormat/>
    <w:rPr>
      <w:rFonts w:ascii="Times New Roman" w:eastAsia="Times New Roman" w:hAnsi="Times New Roman"/>
      <w:b/>
      <w:bCs/>
      <w:i/>
      <w:iCs/>
      <w:shd w:val="clear" w:color="auto" w:fill="FFFFFF"/>
    </w:rPr>
  </w:style>
  <w:style w:type="paragraph" w:customStyle="1" w:styleId="Heading70">
    <w:name w:val="Heading #7"/>
    <w:basedOn w:val="Normal"/>
    <w:link w:val="Heading7Exact"/>
    <w:qFormat/>
    <w:pPr>
      <w:widowControl w:val="0"/>
      <w:shd w:val="clear" w:color="auto" w:fill="FFFFFF"/>
      <w:spacing w:line="0" w:lineRule="atLeast"/>
      <w:outlineLvl w:val="6"/>
    </w:pPr>
    <w:rPr>
      <w:rFonts w:cstheme="minorBidi"/>
      <w:b/>
      <w:bCs/>
      <w:i/>
      <w:iCs/>
      <w:color w:val="auto"/>
      <w:sz w:val="22"/>
      <w:szCs w:val="22"/>
    </w:rPr>
  </w:style>
  <w:style w:type="character" w:customStyle="1" w:styleId="Heading3Exact">
    <w:name w:val="Heading #3 Exact"/>
    <w:link w:val="Heading30"/>
    <w:qFormat/>
    <w:rPr>
      <w:rFonts w:ascii="Times New Roman" w:eastAsia="Times New Roman" w:hAnsi="Times New Roman"/>
      <w:i/>
      <w:iCs/>
      <w:sz w:val="26"/>
      <w:szCs w:val="26"/>
      <w:shd w:val="clear" w:color="auto" w:fill="FFFFFF"/>
    </w:rPr>
  </w:style>
  <w:style w:type="paragraph" w:customStyle="1" w:styleId="Heading30">
    <w:name w:val="Heading #3"/>
    <w:basedOn w:val="Normal"/>
    <w:link w:val="Heading3Exact"/>
    <w:qFormat/>
    <w:pPr>
      <w:widowControl w:val="0"/>
      <w:shd w:val="clear" w:color="auto" w:fill="FFFFFF"/>
      <w:spacing w:line="0" w:lineRule="atLeast"/>
      <w:outlineLvl w:val="2"/>
    </w:pPr>
    <w:rPr>
      <w:rFonts w:cstheme="minorBidi"/>
      <w:i/>
      <w:iCs/>
      <w:color w:val="auto"/>
      <w:sz w:val="26"/>
      <w:szCs w:val="26"/>
    </w:rPr>
  </w:style>
  <w:style w:type="character" w:customStyle="1" w:styleId="Heading32Exact">
    <w:name w:val="Heading #3 (2) Exact"/>
    <w:link w:val="Heading32"/>
    <w:qFormat/>
    <w:rPr>
      <w:rFonts w:ascii="Times New Roman" w:eastAsia="Times New Roman" w:hAnsi="Times New Roman"/>
      <w:i/>
      <w:iCs/>
      <w:shd w:val="clear" w:color="auto" w:fill="FFFFFF"/>
    </w:rPr>
  </w:style>
  <w:style w:type="paragraph" w:customStyle="1" w:styleId="Heading32">
    <w:name w:val="Heading #3 (2)"/>
    <w:basedOn w:val="Normal"/>
    <w:link w:val="Heading32Exact"/>
    <w:qFormat/>
    <w:pPr>
      <w:widowControl w:val="0"/>
      <w:shd w:val="clear" w:color="auto" w:fill="FFFFFF"/>
      <w:spacing w:line="0" w:lineRule="atLeast"/>
      <w:outlineLvl w:val="2"/>
    </w:pPr>
    <w:rPr>
      <w:rFonts w:cstheme="minorBidi"/>
      <w:i/>
      <w:iCs/>
      <w:color w:val="auto"/>
      <w:sz w:val="22"/>
      <w:szCs w:val="22"/>
    </w:rPr>
  </w:style>
  <w:style w:type="character" w:customStyle="1" w:styleId="Heading11Exact">
    <w:name w:val="Heading #11 Exact"/>
    <w:link w:val="Heading11"/>
    <w:qFormat/>
    <w:rPr>
      <w:rFonts w:ascii="Times New Roman" w:eastAsia="Times New Roman" w:hAnsi="Times New Roman"/>
      <w:b/>
      <w:bCs/>
      <w:sz w:val="21"/>
      <w:szCs w:val="21"/>
      <w:shd w:val="clear" w:color="auto" w:fill="FFFFFF"/>
    </w:rPr>
  </w:style>
  <w:style w:type="paragraph" w:customStyle="1" w:styleId="Heading11">
    <w:name w:val="Heading #11"/>
    <w:basedOn w:val="Normal"/>
    <w:link w:val="Heading11Exact"/>
    <w:qFormat/>
    <w:pPr>
      <w:widowControl w:val="0"/>
      <w:shd w:val="clear" w:color="auto" w:fill="FFFFFF"/>
      <w:spacing w:line="0" w:lineRule="atLeast"/>
    </w:pPr>
    <w:rPr>
      <w:rFonts w:cstheme="minorBidi"/>
      <w:b/>
      <w:bCs/>
      <w:color w:val="auto"/>
      <w:sz w:val="21"/>
      <w:szCs w:val="21"/>
    </w:rPr>
  </w:style>
  <w:style w:type="character" w:customStyle="1" w:styleId="Heading1111pt">
    <w:name w:val="Heading #11 + 11 pt"/>
    <w:aliases w:val="Not Bold Exact"/>
    <w:qFormat/>
    <w:rPr>
      <w:rFonts w:ascii="Times New Roman" w:eastAsia="Times New Roman" w:hAnsi="Times New Roman"/>
      <w:b/>
      <w:bCs/>
      <w:color w:val="000000"/>
      <w:spacing w:val="0"/>
      <w:w w:val="100"/>
      <w:position w:val="0"/>
      <w:sz w:val="22"/>
      <w:szCs w:val="22"/>
      <w:shd w:val="clear" w:color="auto" w:fill="FFFFFF"/>
      <w:lang w:val="vi-VN" w:eastAsia="vi-VN" w:bidi="vi-VN"/>
    </w:rPr>
  </w:style>
  <w:style w:type="character" w:customStyle="1" w:styleId="Heading9Exact">
    <w:name w:val="Heading #9 Exact"/>
    <w:link w:val="Heading90"/>
    <w:qFormat/>
    <w:rPr>
      <w:rFonts w:ascii="Times New Roman" w:eastAsia="Times New Roman" w:hAnsi="Times New Roman"/>
      <w:b/>
      <w:bCs/>
      <w:sz w:val="21"/>
      <w:szCs w:val="21"/>
      <w:shd w:val="clear" w:color="auto" w:fill="FFFFFF"/>
    </w:rPr>
  </w:style>
  <w:style w:type="paragraph" w:customStyle="1" w:styleId="Heading90">
    <w:name w:val="Heading #9"/>
    <w:basedOn w:val="Normal"/>
    <w:link w:val="Heading9Exact"/>
    <w:qFormat/>
    <w:pPr>
      <w:widowControl w:val="0"/>
      <w:shd w:val="clear" w:color="auto" w:fill="FFFFFF"/>
      <w:spacing w:line="0" w:lineRule="atLeast"/>
      <w:outlineLvl w:val="8"/>
    </w:pPr>
    <w:rPr>
      <w:rFonts w:cstheme="minorBidi"/>
      <w:b/>
      <w:bCs/>
      <w:color w:val="auto"/>
      <w:sz w:val="21"/>
      <w:szCs w:val="21"/>
    </w:rPr>
  </w:style>
  <w:style w:type="character" w:customStyle="1" w:styleId="Bodytext13Exact">
    <w:name w:val="Body text (13) Exact"/>
    <w:qFormat/>
    <w:rPr>
      <w:rFonts w:ascii="Times New Roman" w:eastAsia="Times New Roman" w:hAnsi="Times New Roman" w:cs="Times New Roman"/>
      <w:sz w:val="19"/>
      <w:szCs w:val="19"/>
      <w:u w:val="none"/>
    </w:rPr>
  </w:style>
  <w:style w:type="character" w:customStyle="1" w:styleId="Bodytext1310ptExact">
    <w:name w:val="Body text (13) + 10 pt Exact"/>
    <w:qFormat/>
    <w:rPr>
      <w:rFonts w:ascii="Times New Roman" w:eastAsia="Times New Roman" w:hAnsi="Times New Roman" w:cs="Times New Roman"/>
      <w:sz w:val="20"/>
      <w:szCs w:val="20"/>
      <w:u w:val="none"/>
      <w:lang w:val="fr-FR" w:eastAsia="fr-FR" w:bidi="fr-FR"/>
    </w:rPr>
  </w:style>
  <w:style w:type="character" w:customStyle="1" w:styleId="Bodytext13">
    <w:name w:val="Body text (13)_"/>
    <w:qFormat/>
    <w:rPr>
      <w:rFonts w:ascii="Times New Roman" w:eastAsia="Times New Roman" w:hAnsi="Times New Roman" w:cs="Times New Roman"/>
      <w:sz w:val="19"/>
      <w:szCs w:val="19"/>
      <w:u w:val="none"/>
    </w:rPr>
  </w:style>
  <w:style w:type="character" w:customStyle="1" w:styleId="Heading113Exact">
    <w:name w:val="Heading #11 (3) Exact"/>
    <w:qFormat/>
    <w:rPr>
      <w:rFonts w:ascii="Times New Roman" w:eastAsia="Times New Roman" w:hAnsi="Times New Roman" w:cs="Times New Roman"/>
      <w:sz w:val="20"/>
      <w:szCs w:val="20"/>
      <w:u w:val="none"/>
    </w:rPr>
  </w:style>
  <w:style w:type="character" w:customStyle="1" w:styleId="Heading92Exact">
    <w:name w:val="Heading #9 (2) Exact"/>
    <w:qFormat/>
    <w:rPr>
      <w:rFonts w:ascii="Times New Roman" w:eastAsia="Times New Roman" w:hAnsi="Times New Roman" w:cs="Times New Roman"/>
      <w:sz w:val="30"/>
      <w:szCs w:val="30"/>
      <w:u w:val="none"/>
    </w:rPr>
  </w:style>
  <w:style w:type="character" w:customStyle="1" w:styleId="Bodytext14Exact">
    <w:name w:val="Body text (14) Exact"/>
    <w:link w:val="Bodytext14"/>
    <w:qFormat/>
    <w:rPr>
      <w:rFonts w:ascii="Georgia" w:eastAsia="Georgia" w:hAnsi="Georgia" w:cs="Georgia"/>
      <w:sz w:val="18"/>
      <w:szCs w:val="18"/>
      <w:shd w:val="clear" w:color="auto" w:fill="FFFFFF"/>
    </w:rPr>
  </w:style>
  <w:style w:type="paragraph" w:customStyle="1" w:styleId="Bodytext14">
    <w:name w:val="Body text (14)"/>
    <w:basedOn w:val="Normal"/>
    <w:link w:val="Bodytext14Exact"/>
    <w:qFormat/>
    <w:pPr>
      <w:widowControl w:val="0"/>
      <w:shd w:val="clear" w:color="auto" w:fill="FFFFFF"/>
      <w:spacing w:line="0" w:lineRule="atLeast"/>
    </w:pPr>
    <w:rPr>
      <w:rFonts w:ascii="Georgia" w:eastAsia="Georgia" w:hAnsi="Georgia" w:cs="Georgia"/>
      <w:color w:val="auto"/>
      <w:sz w:val="18"/>
      <w:szCs w:val="18"/>
    </w:rPr>
  </w:style>
  <w:style w:type="character" w:customStyle="1" w:styleId="Bodytext15Exact">
    <w:name w:val="Body text (15) Exact"/>
    <w:link w:val="Bodytext15"/>
    <w:qFormat/>
    <w:rPr>
      <w:rFonts w:ascii="Times New Roman" w:eastAsia="Times New Roman" w:hAnsi="Times New Roman"/>
      <w:sz w:val="21"/>
      <w:szCs w:val="21"/>
      <w:shd w:val="clear" w:color="auto" w:fill="FFFFFF"/>
    </w:rPr>
  </w:style>
  <w:style w:type="paragraph" w:customStyle="1" w:styleId="Bodytext15">
    <w:name w:val="Body text (15)"/>
    <w:basedOn w:val="Normal"/>
    <w:link w:val="Bodytext15Exact"/>
    <w:qFormat/>
    <w:pPr>
      <w:widowControl w:val="0"/>
      <w:shd w:val="clear" w:color="auto" w:fill="FFFFFF"/>
      <w:spacing w:line="0" w:lineRule="atLeast"/>
    </w:pPr>
    <w:rPr>
      <w:rFonts w:cstheme="minorBidi"/>
      <w:color w:val="auto"/>
      <w:sz w:val="21"/>
      <w:szCs w:val="21"/>
    </w:rPr>
  </w:style>
  <w:style w:type="character" w:customStyle="1" w:styleId="Bodytext15SmallCapsExact">
    <w:name w:val="Body text (15) + Small Caps Exact"/>
    <w:qFormat/>
    <w:rPr>
      <w:rFonts w:ascii="Times New Roman" w:eastAsia="Times New Roman" w:hAnsi="Times New Roman"/>
      <w:smallCaps/>
      <w:color w:val="000000"/>
      <w:spacing w:val="0"/>
      <w:w w:val="100"/>
      <w:position w:val="0"/>
      <w:sz w:val="21"/>
      <w:szCs w:val="21"/>
      <w:shd w:val="clear" w:color="auto" w:fill="FFFFFF"/>
      <w:lang w:val="vi-VN" w:eastAsia="vi-VN" w:bidi="vi-VN"/>
    </w:rPr>
  </w:style>
  <w:style w:type="character" w:customStyle="1" w:styleId="Heading92">
    <w:name w:val="Heading #9 (2)_"/>
    <w:qFormat/>
    <w:rPr>
      <w:rFonts w:ascii="Times New Roman" w:eastAsia="Times New Roman" w:hAnsi="Times New Roman" w:cs="Times New Roman"/>
      <w:sz w:val="30"/>
      <w:szCs w:val="30"/>
      <w:u w:val="none"/>
    </w:rPr>
  </w:style>
  <w:style w:type="character" w:customStyle="1" w:styleId="Heading920">
    <w:name w:val="Heading #9 (2)"/>
    <w:qFormat/>
    <w:rPr>
      <w:rFonts w:ascii="Times New Roman" w:eastAsia="Times New Roman" w:hAnsi="Times New Roman" w:cs="Times New Roman"/>
      <w:color w:val="000000"/>
      <w:spacing w:val="0"/>
      <w:w w:val="100"/>
      <w:position w:val="0"/>
      <w:sz w:val="30"/>
      <w:szCs w:val="30"/>
      <w:u w:val="single"/>
      <w:lang w:val="vi-VN" w:eastAsia="vi-VN" w:bidi="vi-VN"/>
    </w:rPr>
  </w:style>
  <w:style w:type="character" w:customStyle="1" w:styleId="Bodytext18Exact">
    <w:name w:val="Body text (18) Exact"/>
    <w:qFormat/>
    <w:rPr>
      <w:rFonts w:ascii="Georgia" w:eastAsia="Georgia" w:hAnsi="Georgia" w:cs="Georgia"/>
      <w:spacing w:val="10"/>
      <w:sz w:val="12"/>
      <w:szCs w:val="12"/>
      <w:u w:val="none"/>
    </w:rPr>
  </w:style>
  <w:style w:type="character" w:customStyle="1" w:styleId="Bodytext19Exact">
    <w:name w:val="Body text (19) Exact"/>
    <w:qFormat/>
    <w:rPr>
      <w:rFonts w:ascii="Times New Roman" w:eastAsia="Times New Roman" w:hAnsi="Times New Roman" w:cs="Times New Roman"/>
      <w:sz w:val="14"/>
      <w:szCs w:val="14"/>
      <w:u w:val="none"/>
    </w:rPr>
  </w:style>
  <w:style w:type="character" w:customStyle="1" w:styleId="Bodytext20Exact">
    <w:name w:val="Body text (20) Exact"/>
    <w:qFormat/>
    <w:rPr>
      <w:rFonts w:ascii="Tahoma" w:eastAsia="Tahoma" w:hAnsi="Tahoma" w:cs="Tahoma"/>
      <w:sz w:val="20"/>
      <w:szCs w:val="20"/>
      <w:u w:val="none"/>
    </w:rPr>
  </w:style>
  <w:style w:type="character" w:customStyle="1" w:styleId="Bodytext215ptExact">
    <w:name w:val="Body text (2) + 15 pt Exact"/>
    <w:qFormat/>
    <w:rPr>
      <w:rFonts w:ascii="Times New Roman" w:eastAsia="Times New Roman" w:hAnsi="Times New Roman" w:cs="Times New Roman"/>
      <w:color w:val="000000"/>
      <w:spacing w:val="0"/>
      <w:w w:val="100"/>
      <w:position w:val="0"/>
      <w:sz w:val="30"/>
      <w:szCs w:val="30"/>
      <w:u w:val="none"/>
      <w:shd w:val="clear" w:color="auto" w:fill="FFFFFF"/>
      <w:lang w:val="vi-VN" w:eastAsia="vi-VN" w:bidi="vi-VN"/>
    </w:rPr>
  </w:style>
  <w:style w:type="character" w:customStyle="1" w:styleId="Bodytext17Exact">
    <w:name w:val="Body text (17) Exact"/>
    <w:qFormat/>
    <w:rPr>
      <w:rFonts w:ascii="Times New Roman" w:eastAsia="Times New Roman" w:hAnsi="Times New Roman" w:cs="Times New Roman"/>
      <w:b/>
      <w:bCs/>
      <w:i/>
      <w:iCs/>
      <w:sz w:val="20"/>
      <w:szCs w:val="20"/>
      <w:u w:val="none"/>
    </w:rPr>
  </w:style>
  <w:style w:type="character" w:customStyle="1" w:styleId="Bodytext2105ptExact">
    <w:name w:val="Body text (2) + 10.5 pt Exact"/>
    <w:qForma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16">
    <w:name w:val="Body text (16)_"/>
    <w:qFormat/>
    <w:rPr>
      <w:rFonts w:ascii="Times New Roman" w:eastAsia="Times New Roman" w:hAnsi="Times New Roman" w:cs="Times New Roman"/>
      <w:i/>
      <w:iCs/>
      <w:sz w:val="22"/>
      <w:szCs w:val="22"/>
      <w:u w:val="none"/>
    </w:rPr>
  </w:style>
  <w:style w:type="character" w:customStyle="1" w:styleId="Bodytext160">
    <w:name w:val="Body text (16)"/>
    <w:qFormat/>
    <w:rPr>
      <w:rFonts w:ascii="Times New Roman" w:eastAsia="Times New Roman" w:hAnsi="Times New Roman" w:cs="Times New Roman"/>
      <w:i/>
      <w:iCs/>
      <w:color w:val="000000"/>
      <w:spacing w:val="0"/>
      <w:w w:val="100"/>
      <w:position w:val="0"/>
      <w:sz w:val="22"/>
      <w:szCs w:val="22"/>
      <w:u w:val="single"/>
      <w:lang w:val="fr-FR" w:eastAsia="fr-FR" w:bidi="fr-FR"/>
    </w:rPr>
  </w:style>
  <w:style w:type="character" w:customStyle="1" w:styleId="Bodytext17">
    <w:name w:val="Body text (17)_"/>
    <w:qFormat/>
    <w:rPr>
      <w:rFonts w:ascii="Times New Roman" w:eastAsia="Times New Roman" w:hAnsi="Times New Roman" w:cs="Times New Roman"/>
      <w:b/>
      <w:bCs/>
      <w:i/>
      <w:iCs/>
      <w:sz w:val="20"/>
      <w:szCs w:val="20"/>
      <w:u w:val="none"/>
    </w:rPr>
  </w:style>
  <w:style w:type="character" w:customStyle="1" w:styleId="Bodytext170">
    <w:name w:val="Body text (17)"/>
    <w:qFormat/>
    <w:rPr>
      <w:rFonts w:ascii="Times New Roman" w:eastAsia="Times New Roman" w:hAnsi="Times New Roman" w:cs="Times New Roman"/>
      <w:b/>
      <w:bCs/>
      <w:i/>
      <w:iCs/>
      <w:color w:val="000000"/>
      <w:spacing w:val="0"/>
      <w:w w:val="100"/>
      <w:position w:val="0"/>
      <w:sz w:val="20"/>
      <w:szCs w:val="20"/>
      <w:u w:val="single"/>
      <w:lang w:val="en-US" w:eastAsia="en-US" w:bidi="en-US"/>
    </w:rPr>
  </w:style>
  <w:style w:type="character" w:customStyle="1" w:styleId="Heading12">
    <w:name w:val="Heading #12_"/>
    <w:qFormat/>
    <w:rPr>
      <w:rFonts w:ascii="Times New Roman" w:eastAsia="Times New Roman" w:hAnsi="Times New Roman" w:cs="Times New Roman"/>
      <w:b/>
      <w:bCs/>
      <w:sz w:val="26"/>
      <w:szCs w:val="26"/>
      <w:u w:val="none"/>
    </w:rPr>
  </w:style>
  <w:style w:type="character" w:customStyle="1" w:styleId="Heading121">
    <w:name w:val="Heading #12"/>
    <w:qFormat/>
    <w:rPr>
      <w:rFonts w:ascii="Times New Roman" w:eastAsia="Times New Roman" w:hAnsi="Times New Roman" w:cs="Times New Roman"/>
      <w:b/>
      <w:bCs/>
      <w:color w:val="000000"/>
      <w:spacing w:val="0"/>
      <w:w w:val="100"/>
      <w:position w:val="0"/>
      <w:sz w:val="26"/>
      <w:szCs w:val="26"/>
      <w:u w:val="none"/>
      <w:lang w:val="vi-VN" w:eastAsia="vi-VN" w:bidi="vi-VN"/>
    </w:rPr>
  </w:style>
  <w:style w:type="character" w:customStyle="1" w:styleId="Heading12105pt">
    <w:name w:val="Heading #12 + 10.5 pt"/>
    <w:qFormat/>
    <w:rPr>
      <w:rFonts w:ascii="Times New Roman" w:eastAsia="Times New Roman" w:hAnsi="Times New Roman" w:cs="Times New Roman"/>
      <w:b/>
      <w:bCs/>
      <w:color w:val="FFFFFF"/>
      <w:spacing w:val="0"/>
      <w:w w:val="100"/>
      <w:position w:val="0"/>
      <w:sz w:val="21"/>
      <w:szCs w:val="21"/>
      <w:u w:val="none"/>
      <w:lang w:val="vi-VN" w:eastAsia="vi-VN" w:bidi="vi-VN"/>
    </w:rPr>
  </w:style>
  <w:style w:type="character" w:customStyle="1" w:styleId="Heading80">
    <w:name w:val="Heading #8_"/>
    <w:qFormat/>
    <w:rPr>
      <w:rFonts w:ascii="Times New Roman" w:eastAsia="Times New Roman" w:hAnsi="Times New Roman" w:cs="Times New Roman"/>
      <w:sz w:val="22"/>
      <w:szCs w:val="22"/>
      <w:u w:val="none"/>
    </w:rPr>
  </w:style>
  <w:style w:type="character" w:customStyle="1" w:styleId="Bodytext201">
    <w:name w:val="Body text (20)_"/>
    <w:link w:val="Bodytext202"/>
    <w:qFormat/>
    <w:rPr>
      <w:rFonts w:ascii="Tahoma" w:eastAsia="Tahoma" w:hAnsi="Tahoma" w:cs="Tahoma"/>
      <w:shd w:val="clear" w:color="auto" w:fill="FFFFFF"/>
    </w:rPr>
  </w:style>
  <w:style w:type="paragraph" w:customStyle="1" w:styleId="Bodytext202">
    <w:name w:val="Body text (20)"/>
    <w:basedOn w:val="Normal"/>
    <w:link w:val="Bodytext201"/>
    <w:qFormat/>
    <w:pPr>
      <w:widowControl w:val="0"/>
      <w:shd w:val="clear" w:color="auto" w:fill="FFFFFF"/>
      <w:spacing w:after="240" w:line="0" w:lineRule="atLeast"/>
      <w:jc w:val="both"/>
    </w:pPr>
    <w:rPr>
      <w:rFonts w:ascii="Tahoma" w:eastAsia="Tahoma" w:hAnsi="Tahoma" w:cs="Tahoma"/>
      <w:color w:val="auto"/>
      <w:sz w:val="22"/>
      <w:szCs w:val="22"/>
    </w:rPr>
  </w:style>
  <w:style w:type="character" w:customStyle="1" w:styleId="Bodytext20Spacing2pt">
    <w:name w:val="Body text (20) + Spacing 2 pt"/>
    <w:qFormat/>
    <w:rPr>
      <w:rFonts w:ascii="Tahoma" w:eastAsia="Tahoma" w:hAnsi="Tahoma" w:cs="Tahoma"/>
      <w:color w:val="000000"/>
      <w:spacing w:val="40"/>
      <w:w w:val="100"/>
      <w:position w:val="0"/>
      <w:shd w:val="clear" w:color="auto" w:fill="FFFFFF"/>
      <w:lang w:val="vi-VN" w:eastAsia="vi-VN" w:bidi="vi-VN"/>
    </w:rPr>
  </w:style>
  <w:style w:type="character" w:customStyle="1" w:styleId="Bodytext5SmallCaps">
    <w:name w:val="Body text (5) + Small Caps"/>
    <w:qFormat/>
    <w:rPr>
      <w:rFonts w:ascii="Times New Roman" w:eastAsia="Times New Roman" w:hAnsi="Times New Roman"/>
      <w:b/>
      <w:bCs/>
      <w:smallCaps/>
      <w:color w:val="000000"/>
      <w:spacing w:val="0"/>
      <w:w w:val="100"/>
      <w:position w:val="0"/>
      <w:sz w:val="21"/>
      <w:szCs w:val="21"/>
      <w:shd w:val="clear" w:color="auto" w:fill="FFFFFF"/>
      <w:lang w:val="fr-FR" w:eastAsia="fr-FR" w:bidi="fr-FR"/>
    </w:rPr>
  </w:style>
  <w:style w:type="character" w:customStyle="1" w:styleId="Heading113">
    <w:name w:val="Heading #11 (3)_"/>
    <w:link w:val="Heading1130"/>
    <w:qFormat/>
    <w:rPr>
      <w:rFonts w:ascii="Times New Roman" w:eastAsia="Times New Roman" w:hAnsi="Times New Roman"/>
      <w:shd w:val="clear" w:color="auto" w:fill="FFFFFF"/>
    </w:rPr>
  </w:style>
  <w:style w:type="paragraph" w:customStyle="1" w:styleId="Heading1130">
    <w:name w:val="Heading #11 (3)"/>
    <w:basedOn w:val="Normal"/>
    <w:link w:val="Heading113"/>
    <w:qFormat/>
    <w:pPr>
      <w:widowControl w:val="0"/>
      <w:shd w:val="clear" w:color="auto" w:fill="FFFFFF"/>
      <w:spacing w:line="0" w:lineRule="atLeast"/>
      <w:jc w:val="both"/>
    </w:pPr>
    <w:rPr>
      <w:rFonts w:cstheme="minorBidi"/>
      <w:color w:val="auto"/>
      <w:sz w:val="22"/>
      <w:szCs w:val="22"/>
    </w:rPr>
  </w:style>
  <w:style w:type="character" w:customStyle="1" w:styleId="Bodytext211">
    <w:name w:val="Body text (21)_"/>
    <w:qFormat/>
    <w:rPr>
      <w:rFonts w:ascii="Times New Roman" w:eastAsia="Times New Roman" w:hAnsi="Times New Roman" w:cs="Times New Roman"/>
      <w:spacing w:val="0"/>
      <w:sz w:val="21"/>
      <w:szCs w:val="21"/>
      <w:u w:val="none"/>
    </w:rPr>
  </w:style>
  <w:style w:type="character" w:customStyle="1" w:styleId="Bodytext2110pt">
    <w:name w:val="Body text (21) + 10 p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212">
    <w:name w:val="Body text (21)"/>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22">
    <w:name w:val="Body text (22)_"/>
    <w:link w:val="Bodytext220"/>
    <w:qFormat/>
    <w:rPr>
      <w:rFonts w:ascii="Times New Roman" w:eastAsia="Times New Roman" w:hAnsi="Times New Roman"/>
      <w:shd w:val="clear" w:color="auto" w:fill="FFFFFF"/>
    </w:rPr>
  </w:style>
  <w:style w:type="paragraph" w:customStyle="1" w:styleId="Bodytext220">
    <w:name w:val="Body text (22)"/>
    <w:basedOn w:val="Normal"/>
    <w:link w:val="Bodytext22"/>
    <w:qFormat/>
    <w:pPr>
      <w:widowControl w:val="0"/>
      <w:shd w:val="clear" w:color="auto" w:fill="FFFFFF"/>
      <w:spacing w:line="0" w:lineRule="atLeast"/>
    </w:pPr>
    <w:rPr>
      <w:rFonts w:cstheme="minorBidi"/>
      <w:color w:val="auto"/>
      <w:sz w:val="22"/>
      <w:szCs w:val="22"/>
    </w:rPr>
  </w:style>
  <w:style w:type="character" w:customStyle="1" w:styleId="Bodytext230">
    <w:name w:val="Body text (23)_"/>
    <w:qFormat/>
    <w:rPr>
      <w:rFonts w:ascii="Times New Roman" w:eastAsia="Times New Roman" w:hAnsi="Times New Roman"/>
      <w:b/>
      <w:bCs/>
      <w:sz w:val="16"/>
      <w:szCs w:val="16"/>
      <w:shd w:val="clear" w:color="auto" w:fill="FFFFFF"/>
    </w:rPr>
  </w:style>
  <w:style w:type="character" w:customStyle="1" w:styleId="Bodytext240">
    <w:name w:val="Body text (24)_"/>
    <w:qFormat/>
    <w:rPr>
      <w:rFonts w:ascii="Times New Roman" w:eastAsia="Times New Roman" w:hAnsi="Times New Roman" w:cs="Times New Roman"/>
      <w:b/>
      <w:bCs/>
      <w:sz w:val="20"/>
      <w:szCs w:val="20"/>
      <w:u w:val="none"/>
    </w:rPr>
  </w:style>
  <w:style w:type="character" w:customStyle="1" w:styleId="Bodytext2Candara">
    <w:name w:val="Body text (2) + Candara"/>
    <w:aliases w:val="7.5 pt,8 pt Exact,Body text (41) + Georgia,Table of contents + Georgia,Body text (45) + Georgia,Heading #7 (2) + Georgia,Spacing 10 pt,Spacing 0 pt2,8.5 pt Exact,7 pt Exact,Table of contents + Candara,Table of contents + Impact"/>
    <w:qFormat/>
    <w:rPr>
      <w:rFonts w:ascii="Candara" w:eastAsia="Candara" w:hAnsi="Candara" w:cs="Candara"/>
      <w:color w:val="000000"/>
      <w:spacing w:val="0"/>
      <w:w w:val="100"/>
      <w:position w:val="0"/>
      <w:sz w:val="15"/>
      <w:szCs w:val="15"/>
      <w:u w:val="none"/>
      <w:shd w:val="clear" w:color="auto" w:fill="FFFFFF"/>
      <w:lang w:val="de-DE" w:eastAsia="de-DE" w:bidi="de-DE"/>
    </w:rPr>
  </w:style>
  <w:style w:type="character" w:customStyle="1" w:styleId="Bodytext285ptExact">
    <w:name w:val="Body text (2) + 8.5 pt Exact"/>
    <w:qFormat/>
    <w:rPr>
      <w:rFonts w:ascii="Times New Roman" w:eastAsia="Times New Roman" w:hAnsi="Times New Roman" w:cs="Times New Roman"/>
      <w:color w:val="000000"/>
      <w:spacing w:val="0"/>
      <w:w w:val="100"/>
      <w:position w:val="0"/>
      <w:sz w:val="17"/>
      <w:szCs w:val="17"/>
      <w:u w:val="none"/>
      <w:shd w:val="clear" w:color="auto" w:fill="FFFFFF"/>
      <w:lang w:val="vi-VN" w:eastAsia="vi-VN" w:bidi="vi-VN"/>
    </w:rPr>
  </w:style>
  <w:style w:type="character" w:customStyle="1" w:styleId="Heading5Exact">
    <w:name w:val="Heading #5 Exact"/>
    <w:link w:val="Heading50"/>
    <w:qFormat/>
    <w:rPr>
      <w:rFonts w:ascii="Times New Roman" w:eastAsia="Times New Roman" w:hAnsi="Times New Roman"/>
      <w:b/>
      <w:bCs/>
      <w:sz w:val="26"/>
      <w:szCs w:val="26"/>
      <w:shd w:val="clear" w:color="auto" w:fill="FFFFFF"/>
    </w:rPr>
  </w:style>
  <w:style w:type="paragraph" w:customStyle="1" w:styleId="Heading50">
    <w:name w:val="Heading #5"/>
    <w:basedOn w:val="Normal"/>
    <w:link w:val="Heading5Exact"/>
    <w:qFormat/>
    <w:pPr>
      <w:widowControl w:val="0"/>
      <w:shd w:val="clear" w:color="auto" w:fill="FFFFFF"/>
      <w:spacing w:line="149" w:lineRule="exact"/>
      <w:jc w:val="right"/>
      <w:outlineLvl w:val="4"/>
    </w:pPr>
    <w:rPr>
      <w:rFonts w:cstheme="minorBidi"/>
      <w:b/>
      <w:bCs/>
      <w:color w:val="auto"/>
      <w:sz w:val="26"/>
      <w:szCs w:val="26"/>
    </w:rPr>
  </w:style>
  <w:style w:type="character" w:customStyle="1" w:styleId="Bodytext27Exact">
    <w:name w:val="Body text (27) Exact"/>
    <w:link w:val="Bodytext27"/>
    <w:qFormat/>
    <w:rPr>
      <w:rFonts w:ascii="Tahoma" w:eastAsia="Tahoma" w:hAnsi="Tahoma" w:cs="Tahoma"/>
      <w:shd w:val="clear" w:color="auto" w:fill="FFFFFF"/>
    </w:rPr>
  </w:style>
  <w:style w:type="paragraph" w:customStyle="1" w:styleId="Bodytext27">
    <w:name w:val="Body text (27)"/>
    <w:basedOn w:val="Normal"/>
    <w:link w:val="Bodytext27Exact"/>
    <w:qFormat/>
    <w:pPr>
      <w:widowControl w:val="0"/>
      <w:shd w:val="clear" w:color="auto" w:fill="FFFFFF"/>
      <w:spacing w:line="149" w:lineRule="exact"/>
      <w:jc w:val="right"/>
    </w:pPr>
    <w:rPr>
      <w:rFonts w:ascii="Tahoma" w:eastAsia="Tahoma" w:hAnsi="Tahoma" w:cs="Tahoma"/>
      <w:color w:val="auto"/>
      <w:sz w:val="22"/>
      <w:szCs w:val="22"/>
    </w:rPr>
  </w:style>
  <w:style w:type="character" w:customStyle="1" w:styleId="Bodytext28Exact">
    <w:name w:val="Body text (28) Exact"/>
    <w:link w:val="Bodytext28"/>
    <w:qFormat/>
    <w:rPr>
      <w:rFonts w:ascii="Tahoma" w:eastAsia="Tahoma" w:hAnsi="Tahoma" w:cs="Tahoma"/>
      <w:shd w:val="clear" w:color="auto" w:fill="FFFFFF"/>
    </w:rPr>
  </w:style>
  <w:style w:type="paragraph" w:customStyle="1" w:styleId="Bodytext28">
    <w:name w:val="Body text (28)"/>
    <w:basedOn w:val="Normal"/>
    <w:link w:val="Bodytext28Exact"/>
    <w:qFormat/>
    <w:pPr>
      <w:widowControl w:val="0"/>
      <w:shd w:val="clear" w:color="auto" w:fill="FFFFFF"/>
      <w:spacing w:line="0" w:lineRule="atLeast"/>
      <w:jc w:val="right"/>
    </w:pPr>
    <w:rPr>
      <w:rFonts w:ascii="Tahoma" w:eastAsia="Tahoma" w:hAnsi="Tahoma" w:cs="Tahoma"/>
      <w:color w:val="auto"/>
      <w:sz w:val="22"/>
      <w:szCs w:val="22"/>
    </w:rPr>
  </w:style>
  <w:style w:type="character" w:customStyle="1" w:styleId="Bodytext29Exact">
    <w:name w:val="Body text (29) Exact"/>
    <w:link w:val="Bodytext29"/>
    <w:qFormat/>
    <w:rPr>
      <w:rFonts w:ascii="Segoe UI" w:eastAsia="Segoe UI" w:hAnsi="Segoe UI" w:cs="Segoe UI"/>
      <w:sz w:val="21"/>
      <w:szCs w:val="21"/>
      <w:shd w:val="clear" w:color="auto" w:fill="FFFFFF"/>
    </w:rPr>
  </w:style>
  <w:style w:type="paragraph" w:customStyle="1" w:styleId="Bodytext29">
    <w:name w:val="Body text (29)"/>
    <w:basedOn w:val="Normal"/>
    <w:link w:val="Bodytext29Exact"/>
    <w:qFormat/>
    <w:pPr>
      <w:widowControl w:val="0"/>
      <w:shd w:val="clear" w:color="auto" w:fill="FFFFFF"/>
      <w:spacing w:line="0" w:lineRule="atLeast"/>
      <w:jc w:val="right"/>
    </w:pPr>
    <w:rPr>
      <w:rFonts w:ascii="Segoe UI" w:eastAsia="Segoe UI" w:hAnsi="Segoe UI" w:cs="Segoe UI"/>
      <w:color w:val="auto"/>
      <w:sz w:val="21"/>
      <w:szCs w:val="21"/>
    </w:rPr>
  </w:style>
  <w:style w:type="character" w:customStyle="1" w:styleId="Bodytext29Georgia">
    <w:name w:val="Body text (29) + Georgia"/>
    <w:aliases w:val="11 pt Exact,Table of contents (3) + Times New Roman"/>
    <w:qFormat/>
    <w:rPr>
      <w:rFonts w:ascii="Georgia" w:eastAsia="Georgia" w:hAnsi="Georgia" w:cs="Georgia"/>
      <w:b/>
      <w:bCs/>
      <w:color w:val="000000"/>
      <w:spacing w:val="0"/>
      <w:position w:val="0"/>
      <w:sz w:val="22"/>
      <w:szCs w:val="22"/>
      <w:shd w:val="clear" w:color="auto" w:fill="FFFFFF"/>
      <w:lang w:val="vi-VN" w:eastAsia="vi-VN" w:bidi="vi-VN"/>
    </w:rPr>
  </w:style>
  <w:style w:type="character" w:customStyle="1" w:styleId="Bodytext27ptExact">
    <w:name w:val="Body text (2) + 7 pt Exact"/>
    <w:qFormat/>
    <w:rPr>
      <w:rFonts w:ascii="Times New Roman" w:eastAsia="Times New Roman" w:hAnsi="Times New Roman" w:cs="Times New Roman"/>
      <w:color w:val="000000"/>
      <w:spacing w:val="0"/>
      <w:w w:val="100"/>
      <w:position w:val="0"/>
      <w:sz w:val="14"/>
      <w:szCs w:val="14"/>
      <w:u w:val="none"/>
      <w:shd w:val="clear" w:color="auto" w:fill="FFFFFF"/>
      <w:lang w:val="vi-VN" w:eastAsia="vi-VN" w:bidi="vi-VN"/>
    </w:rPr>
  </w:style>
  <w:style w:type="character" w:customStyle="1" w:styleId="Bodytext34Exact">
    <w:name w:val="Body text (34) Exact"/>
    <w:link w:val="Bodytext34"/>
    <w:qFormat/>
    <w:rPr>
      <w:rFonts w:ascii="Times New Roman" w:eastAsia="Times New Roman" w:hAnsi="Times New Roman"/>
      <w:sz w:val="19"/>
      <w:szCs w:val="19"/>
      <w:shd w:val="clear" w:color="auto" w:fill="FFFFFF"/>
    </w:rPr>
  </w:style>
  <w:style w:type="paragraph" w:customStyle="1" w:styleId="Bodytext34">
    <w:name w:val="Body text (34)"/>
    <w:basedOn w:val="Normal"/>
    <w:link w:val="Bodytext34Exact"/>
    <w:qFormat/>
    <w:pPr>
      <w:widowControl w:val="0"/>
      <w:shd w:val="clear" w:color="auto" w:fill="FFFFFF"/>
      <w:spacing w:line="0" w:lineRule="atLeast"/>
    </w:pPr>
    <w:rPr>
      <w:rFonts w:cstheme="minorBidi"/>
      <w:color w:val="auto"/>
      <w:sz w:val="19"/>
      <w:szCs w:val="19"/>
    </w:rPr>
  </w:style>
  <w:style w:type="character" w:customStyle="1" w:styleId="Bodytext35Exact">
    <w:name w:val="Body text (35) Exact"/>
    <w:link w:val="Bodytext35"/>
    <w:qFormat/>
    <w:rPr>
      <w:rFonts w:ascii="Times New Roman" w:eastAsia="Times New Roman" w:hAnsi="Times New Roman"/>
      <w:b/>
      <w:bCs/>
      <w:sz w:val="21"/>
      <w:szCs w:val="21"/>
      <w:shd w:val="clear" w:color="auto" w:fill="FFFFFF"/>
    </w:rPr>
  </w:style>
  <w:style w:type="paragraph" w:customStyle="1" w:styleId="Bodytext35">
    <w:name w:val="Body text (35)"/>
    <w:basedOn w:val="Normal"/>
    <w:link w:val="Bodytext35Exact"/>
    <w:qFormat/>
    <w:pPr>
      <w:widowControl w:val="0"/>
      <w:shd w:val="clear" w:color="auto" w:fill="FFFFFF"/>
      <w:spacing w:line="0" w:lineRule="atLeast"/>
      <w:jc w:val="right"/>
    </w:pPr>
    <w:rPr>
      <w:rFonts w:cstheme="minorBidi"/>
      <w:b/>
      <w:bCs/>
      <w:color w:val="auto"/>
      <w:sz w:val="21"/>
      <w:szCs w:val="21"/>
    </w:rPr>
  </w:style>
  <w:style w:type="character" w:customStyle="1" w:styleId="Bodytext28ptExact">
    <w:name w:val="Body text (2) + 8 pt Exact"/>
    <w:qFormat/>
    <w:rPr>
      <w:rFonts w:ascii="Times New Roman" w:eastAsia="Times New Roman" w:hAnsi="Times New Roman" w:cs="Times New Roman"/>
      <w:color w:val="000000"/>
      <w:spacing w:val="0"/>
      <w:w w:val="100"/>
      <w:position w:val="0"/>
      <w:sz w:val="16"/>
      <w:szCs w:val="16"/>
      <w:u w:val="none"/>
      <w:shd w:val="clear" w:color="auto" w:fill="FFFFFF"/>
      <w:lang w:val="vi-VN" w:eastAsia="vi-VN" w:bidi="vi-VN"/>
    </w:rPr>
  </w:style>
  <w:style w:type="character" w:customStyle="1" w:styleId="Bodytext227pt">
    <w:name w:val="Body text (2) + 27 pt"/>
    <w:aliases w:val="Scale 50% Exact"/>
    <w:qFormat/>
    <w:rPr>
      <w:rFonts w:ascii="Times New Roman" w:eastAsia="Times New Roman" w:hAnsi="Times New Roman" w:cs="Times New Roman"/>
      <w:color w:val="000000"/>
      <w:spacing w:val="0"/>
      <w:w w:val="50"/>
      <w:position w:val="0"/>
      <w:sz w:val="54"/>
      <w:szCs w:val="54"/>
      <w:u w:val="none"/>
      <w:shd w:val="clear" w:color="auto" w:fill="FFFFFF"/>
      <w:lang w:val="vi-VN" w:eastAsia="vi-VN" w:bidi="vi-VN"/>
    </w:rPr>
  </w:style>
  <w:style w:type="character" w:customStyle="1" w:styleId="Bodytext36Exact">
    <w:name w:val="Body text (36) Exact"/>
    <w:link w:val="Bodytext36"/>
    <w:qFormat/>
    <w:rPr>
      <w:rFonts w:ascii="Times New Roman" w:eastAsia="Times New Roman" w:hAnsi="Times New Roman"/>
      <w:b/>
      <w:bCs/>
      <w:sz w:val="21"/>
      <w:szCs w:val="21"/>
      <w:shd w:val="clear" w:color="auto" w:fill="FFFFFF"/>
    </w:rPr>
  </w:style>
  <w:style w:type="paragraph" w:customStyle="1" w:styleId="Bodytext36">
    <w:name w:val="Body text (36)"/>
    <w:basedOn w:val="Normal"/>
    <w:link w:val="Bodytext36Exact"/>
    <w:qFormat/>
    <w:pPr>
      <w:widowControl w:val="0"/>
      <w:shd w:val="clear" w:color="auto" w:fill="FFFFFF"/>
      <w:spacing w:line="163" w:lineRule="exact"/>
      <w:jc w:val="both"/>
    </w:pPr>
    <w:rPr>
      <w:rFonts w:cstheme="minorBidi"/>
      <w:b/>
      <w:bCs/>
      <w:color w:val="auto"/>
      <w:sz w:val="21"/>
      <w:szCs w:val="21"/>
    </w:rPr>
  </w:style>
  <w:style w:type="character" w:customStyle="1" w:styleId="Bodytext36NotBoldExact">
    <w:name w:val="Body text (36) + Not Bold Exact"/>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295ptExact">
    <w:name w:val="Body text (2) + 9.5 pt Exact"/>
    <w:qFormat/>
    <w:rPr>
      <w:rFonts w:ascii="Times New Roman" w:eastAsia="Times New Roman" w:hAnsi="Times New Roman" w:cs="Times New Roman"/>
      <w:color w:val="000000"/>
      <w:spacing w:val="0"/>
      <w:w w:val="100"/>
      <w:position w:val="0"/>
      <w:sz w:val="19"/>
      <w:szCs w:val="19"/>
      <w:u w:val="none"/>
      <w:shd w:val="clear" w:color="auto" w:fill="FFFFFF"/>
      <w:lang w:val="vi-VN" w:eastAsia="vi-VN" w:bidi="vi-VN"/>
    </w:rPr>
  </w:style>
  <w:style w:type="character" w:customStyle="1" w:styleId="Bodytext2SmallCapsExact">
    <w:name w:val="Body text (2) + Small Caps Exact"/>
    <w:qFormat/>
    <w:rPr>
      <w:rFonts w:ascii="Times New Roman" w:eastAsia="Times New Roman" w:hAnsi="Times New Roman" w:cs="Times New Roman"/>
      <w:smallCaps/>
      <w:color w:val="000000"/>
      <w:spacing w:val="0"/>
      <w:w w:val="100"/>
      <w:position w:val="0"/>
      <w:sz w:val="20"/>
      <w:szCs w:val="20"/>
      <w:u w:val="none"/>
      <w:shd w:val="clear" w:color="auto" w:fill="FFFFFF"/>
      <w:lang w:val="vi-VN" w:eastAsia="vi-VN" w:bidi="vi-VN"/>
    </w:rPr>
  </w:style>
  <w:style w:type="character" w:customStyle="1" w:styleId="Bodytext25">
    <w:name w:val="Body text (25)_"/>
    <w:link w:val="Bodytext250"/>
    <w:qFormat/>
    <w:rPr>
      <w:rFonts w:ascii="Times New Roman" w:eastAsia="Times New Roman" w:hAnsi="Times New Roman"/>
      <w:shd w:val="clear" w:color="auto" w:fill="FFFFFF"/>
    </w:rPr>
  </w:style>
  <w:style w:type="paragraph" w:customStyle="1" w:styleId="Bodytext250">
    <w:name w:val="Body text (25)"/>
    <w:basedOn w:val="Normal"/>
    <w:link w:val="Bodytext25"/>
    <w:qFormat/>
    <w:pPr>
      <w:widowControl w:val="0"/>
      <w:shd w:val="clear" w:color="auto" w:fill="FFFFFF"/>
      <w:spacing w:before="180" w:line="0" w:lineRule="atLeast"/>
      <w:ind w:hanging="1620"/>
    </w:pPr>
    <w:rPr>
      <w:rFonts w:cstheme="minorBidi"/>
      <w:color w:val="auto"/>
      <w:sz w:val="22"/>
      <w:szCs w:val="22"/>
    </w:rPr>
  </w:style>
  <w:style w:type="character" w:customStyle="1" w:styleId="Bodytext130">
    <w:name w:val="Body text (13)"/>
    <w:qFormat/>
    <w:rPr>
      <w:rFonts w:ascii="Times New Roman" w:eastAsia="Times New Roman" w:hAnsi="Times New Roman" w:cs="Times New Roman"/>
      <w:color w:val="000000"/>
      <w:spacing w:val="0"/>
      <w:w w:val="100"/>
      <w:position w:val="0"/>
      <w:sz w:val="19"/>
      <w:szCs w:val="19"/>
      <w:u w:val="none"/>
      <w:lang w:val="vi-VN" w:eastAsia="vi-VN" w:bidi="vi-VN"/>
    </w:rPr>
  </w:style>
  <w:style w:type="character" w:customStyle="1" w:styleId="Bodytext1315pt">
    <w:name w:val="Body text (13) + 15 pt"/>
    <w:qFormat/>
    <w:rPr>
      <w:rFonts w:ascii="Times New Roman" w:eastAsia="Times New Roman" w:hAnsi="Times New Roman" w:cs="Times New Roman"/>
      <w:color w:val="000000"/>
      <w:spacing w:val="0"/>
      <w:w w:val="100"/>
      <w:position w:val="0"/>
      <w:sz w:val="30"/>
      <w:szCs w:val="30"/>
      <w:u w:val="none"/>
      <w:lang w:val="vi-VN" w:eastAsia="vi-VN" w:bidi="vi-VN"/>
    </w:rPr>
  </w:style>
  <w:style w:type="character" w:customStyle="1" w:styleId="Bodytext26">
    <w:name w:val="Body text (26)_"/>
    <w:link w:val="Bodytext260"/>
    <w:qFormat/>
    <w:rPr>
      <w:rFonts w:ascii="Times New Roman" w:eastAsia="Times New Roman" w:hAnsi="Times New Roman"/>
      <w:b/>
      <w:bCs/>
      <w:sz w:val="21"/>
      <w:szCs w:val="21"/>
      <w:shd w:val="clear" w:color="auto" w:fill="FFFFFF"/>
    </w:rPr>
  </w:style>
  <w:style w:type="paragraph" w:customStyle="1" w:styleId="Bodytext260">
    <w:name w:val="Body text (26)"/>
    <w:basedOn w:val="Normal"/>
    <w:link w:val="Bodytext26"/>
    <w:qFormat/>
    <w:pPr>
      <w:widowControl w:val="0"/>
      <w:shd w:val="clear" w:color="auto" w:fill="FFFFFF"/>
      <w:spacing w:after="180" w:line="0" w:lineRule="atLeast"/>
      <w:jc w:val="right"/>
    </w:pPr>
    <w:rPr>
      <w:rFonts w:cstheme="minorBidi"/>
      <w:b/>
      <w:bCs/>
      <w:color w:val="auto"/>
      <w:sz w:val="21"/>
      <w:szCs w:val="21"/>
    </w:rPr>
  </w:style>
  <w:style w:type="character" w:customStyle="1" w:styleId="Bodytext300">
    <w:name w:val="Body text (30)_"/>
    <w:link w:val="Bodytext301"/>
    <w:qFormat/>
    <w:rPr>
      <w:rFonts w:ascii="Times New Roman" w:eastAsia="Times New Roman" w:hAnsi="Times New Roman"/>
      <w:b/>
      <w:bCs/>
      <w:shd w:val="clear" w:color="auto" w:fill="FFFFFF"/>
    </w:rPr>
  </w:style>
  <w:style w:type="paragraph" w:customStyle="1" w:styleId="Bodytext301">
    <w:name w:val="Body text (30)"/>
    <w:basedOn w:val="Normal"/>
    <w:link w:val="Bodytext300"/>
    <w:qFormat/>
    <w:pPr>
      <w:widowControl w:val="0"/>
      <w:shd w:val="clear" w:color="auto" w:fill="FFFFFF"/>
      <w:spacing w:line="0" w:lineRule="atLeast"/>
    </w:pPr>
    <w:rPr>
      <w:rFonts w:cstheme="minorBidi"/>
      <w:b/>
      <w:bCs/>
      <w:color w:val="auto"/>
      <w:sz w:val="22"/>
      <w:szCs w:val="22"/>
    </w:rPr>
  </w:style>
  <w:style w:type="character" w:customStyle="1" w:styleId="Bodytext7105pt">
    <w:name w:val="Body text (7) + 10.5 pt"/>
    <w:aliases w:val="Body text (2) + Bookman Old Style"/>
    <w:qFormat/>
    <w:rPr>
      <w:rFonts w:ascii="Times New Roman" w:eastAsia="Times New Roman" w:hAnsi="Times New Roman"/>
      <w:b/>
      <w:bCs/>
      <w:color w:val="000000"/>
      <w:spacing w:val="0"/>
      <w:w w:val="100"/>
      <w:position w:val="0"/>
      <w:sz w:val="21"/>
      <w:szCs w:val="21"/>
      <w:shd w:val="clear" w:color="auto" w:fill="FFFFFF"/>
    </w:rPr>
  </w:style>
  <w:style w:type="character" w:customStyle="1" w:styleId="Bodytext311">
    <w:name w:val="Body text (31)_"/>
    <w:link w:val="Bodytext312"/>
    <w:qFormat/>
    <w:rPr>
      <w:rFonts w:ascii="Times New Roman" w:eastAsia="Times New Roman" w:hAnsi="Times New Roman"/>
      <w:shd w:val="clear" w:color="auto" w:fill="FFFFFF"/>
    </w:rPr>
  </w:style>
  <w:style w:type="paragraph" w:customStyle="1" w:styleId="Bodytext312">
    <w:name w:val="Body text (31)"/>
    <w:basedOn w:val="Normal"/>
    <w:link w:val="Bodytext311"/>
    <w:qFormat/>
    <w:pPr>
      <w:widowControl w:val="0"/>
      <w:shd w:val="clear" w:color="auto" w:fill="FFFFFF"/>
      <w:spacing w:line="0" w:lineRule="atLeast"/>
    </w:pPr>
    <w:rPr>
      <w:rFonts w:cstheme="minorBidi"/>
      <w:color w:val="auto"/>
      <w:sz w:val="22"/>
      <w:szCs w:val="22"/>
    </w:rPr>
  </w:style>
  <w:style w:type="character" w:customStyle="1" w:styleId="Bodytext320">
    <w:name w:val="Body text (32)_"/>
    <w:link w:val="Bodytext321"/>
    <w:qFormat/>
    <w:rPr>
      <w:rFonts w:ascii="Times New Roman" w:eastAsia="Times New Roman" w:hAnsi="Times New Roman"/>
      <w:b/>
      <w:bCs/>
      <w:sz w:val="21"/>
      <w:szCs w:val="21"/>
      <w:shd w:val="clear" w:color="auto" w:fill="FFFFFF"/>
    </w:rPr>
  </w:style>
  <w:style w:type="paragraph" w:customStyle="1" w:styleId="Bodytext321">
    <w:name w:val="Body text (32)"/>
    <w:basedOn w:val="Normal"/>
    <w:link w:val="Bodytext320"/>
    <w:qFormat/>
    <w:pPr>
      <w:widowControl w:val="0"/>
      <w:shd w:val="clear" w:color="auto" w:fill="FFFFFF"/>
      <w:spacing w:after="120" w:line="0" w:lineRule="atLeast"/>
    </w:pPr>
    <w:rPr>
      <w:rFonts w:cstheme="minorBidi"/>
      <w:b/>
      <w:bCs/>
      <w:color w:val="auto"/>
      <w:sz w:val="21"/>
      <w:szCs w:val="21"/>
    </w:rPr>
  </w:style>
  <w:style w:type="character" w:customStyle="1" w:styleId="Bodytext32NotBold">
    <w:name w:val="Body text (32) + Not Bold"/>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33">
    <w:name w:val="Body text (33)_"/>
    <w:link w:val="Bodytext330"/>
    <w:qFormat/>
    <w:rPr>
      <w:rFonts w:ascii="Times New Roman" w:eastAsia="Times New Roman" w:hAnsi="Times New Roman"/>
      <w:b/>
      <w:bCs/>
      <w:sz w:val="21"/>
      <w:szCs w:val="21"/>
      <w:shd w:val="clear" w:color="auto" w:fill="FFFFFF"/>
    </w:rPr>
  </w:style>
  <w:style w:type="paragraph" w:customStyle="1" w:styleId="Bodytext330">
    <w:name w:val="Body text (33)"/>
    <w:basedOn w:val="Normal"/>
    <w:link w:val="Bodytext33"/>
    <w:qFormat/>
    <w:pPr>
      <w:widowControl w:val="0"/>
      <w:shd w:val="clear" w:color="auto" w:fill="FFFFFF"/>
      <w:spacing w:after="120" w:line="0" w:lineRule="atLeast"/>
    </w:pPr>
    <w:rPr>
      <w:rFonts w:cstheme="minorBidi"/>
      <w:b/>
      <w:bCs/>
      <w:color w:val="auto"/>
      <w:sz w:val="21"/>
      <w:szCs w:val="21"/>
    </w:rPr>
  </w:style>
  <w:style w:type="character" w:customStyle="1" w:styleId="Bodytext1310pt">
    <w:name w:val="Body text (13) + 10 p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Heading60">
    <w:name w:val="Heading #6_"/>
    <w:qFormat/>
    <w:rPr>
      <w:rFonts w:ascii="Times New Roman" w:eastAsia="Times New Roman" w:hAnsi="Times New Roman" w:cs="Times New Roman"/>
      <w:b/>
      <w:bCs/>
      <w:sz w:val="30"/>
      <w:szCs w:val="30"/>
      <w:u w:val="none"/>
    </w:rPr>
  </w:style>
  <w:style w:type="character" w:customStyle="1" w:styleId="Heading61">
    <w:name w:val="Heading #6"/>
    <w:qFormat/>
    <w:rPr>
      <w:rFonts w:ascii="Times New Roman" w:eastAsia="Times New Roman" w:hAnsi="Times New Roman" w:cs="Times New Roman"/>
      <w:b/>
      <w:bCs/>
      <w:color w:val="FFFFFF"/>
      <w:spacing w:val="0"/>
      <w:w w:val="100"/>
      <w:position w:val="0"/>
      <w:sz w:val="30"/>
      <w:szCs w:val="30"/>
      <w:u w:val="none"/>
      <w:lang w:val="vi-VN" w:eastAsia="vi-VN" w:bidi="vi-VN"/>
    </w:rPr>
  </w:style>
  <w:style w:type="character" w:customStyle="1" w:styleId="Tablecaption2">
    <w:name w:val="Table caption (2)_"/>
    <w:qFormat/>
    <w:rPr>
      <w:rFonts w:ascii="Times New Roman" w:eastAsia="Times New Roman" w:hAnsi="Times New Roman" w:cs="Times New Roman"/>
      <w:sz w:val="20"/>
      <w:szCs w:val="20"/>
      <w:u w:val="none"/>
    </w:rPr>
  </w:style>
  <w:style w:type="character" w:customStyle="1" w:styleId="Tablecaption20">
    <w:name w:val="Table caption (2)"/>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37">
    <w:name w:val="Body text (37)_"/>
    <w:qFormat/>
    <w:rPr>
      <w:rFonts w:ascii="Georgia" w:eastAsia="Georgia" w:hAnsi="Georgia" w:cs="Georgia"/>
      <w:spacing w:val="0"/>
      <w:sz w:val="18"/>
      <w:szCs w:val="18"/>
      <w:u w:val="none"/>
    </w:rPr>
  </w:style>
  <w:style w:type="character" w:customStyle="1" w:styleId="Bodytext38">
    <w:name w:val="Body text (38)_"/>
    <w:link w:val="Bodytext380"/>
    <w:qFormat/>
    <w:rPr>
      <w:rFonts w:ascii="Times New Roman" w:eastAsia="Times New Roman" w:hAnsi="Times New Roman"/>
      <w:i/>
      <w:iCs/>
      <w:sz w:val="8"/>
      <w:szCs w:val="8"/>
      <w:shd w:val="clear" w:color="auto" w:fill="FFFFFF"/>
    </w:rPr>
  </w:style>
  <w:style w:type="paragraph" w:customStyle="1" w:styleId="Bodytext380">
    <w:name w:val="Body text (38)"/>
    <w:basedOn w:val="Normal"/>
    <w:link w:val="Bodytext38"/>
    <w:qFormat/>
    <w:pPr>
      <w:widowControl w:val="0"/>
      <w:shd w:val="clear" w:color="auto" w:fill="FFFFFF"/>
      <w:spacing w:line="0" w:lineRule="atLeast"/>
      <w:jc w:val="both"/>
    </w:pPr>
    <w:rPr>
      <w:rFonts w:cstheme="minorBidi"/>
      <w:i/>
      <w:iCs/>
      <w:color w:val="auto"/>
      <w:sz w:val="8"/>
      <w:szCs w:val="8"/>
    </w:rPr>
  </w:style>
  <w:style w:type="character" w:customStyle="1" w:styleId="Bodytext39Exact">
    <w:name w:val="Body text (39) Exact"/>
    <w:link w:val="Bodytext39"/>
    <w:qFormat/>
    <w:rPr>
      <w:rFonts w:ascii="Georgia" w:eastAsia="Georgia" w:hAnsi="Georgia" w:cs="Georgia"/>
      <w:i/>
      <w:iCs/>
      <w:sz w:val="30"/>
      <w:szCs w:val="30"/>
      <w:shd w:val="clear" w:color="auto" w:fill="FFFFFF"/>
    </w:rPr>
  </w:style>
  <w:style w:type="paragraph" w:customStyle="1" w:styleId="Bodytext39">
    <w:name w:val="Body text (39)"/>
    <w:basedOn w:val="Normal"/>
    <w:link w:val="Bodytext39Exact"/>
    <w:qFormat/>
    <w:pPr>
      <w:widowControl w:val="0"/>
      <w:shd w:val="clear" w:color="auto" w:fill="FFFFFF"/>
      <w:spacing w:line="0" w:lineRule="atLeast"/>
      <w:jc w:val="right"/>
    </w:pPr>
    <w:rPr>
      <w:rFonts w:ascii="Georgia" w:eastAsia="Georgia" w:hAnsi="Georgia" w:cs="Georgia"/>
      <w:i/>
      <w:iCs/>
      <w:color w:val="auto"/>
      <w:sz w:val="30"/>
      <w:szCs w:val="30"/>
    </w:rPr>
  </w:style>
  <w:style w:type="character" w:customStyle="1" w:styleId="Bodytext40Exact">
    <w:name w:val="Body text (40) Exact"/>
    <w:qFormat/>
    <w:rPr>
      <w:rFonts w:ascii="Times New Roman" w:eastAsia="Times New Roman" w:hAnsi="Times New Roman" w:cs="Times New Roman"/>
      <w:sz w:val="17"/>
      <w:szCs w:val="17"/>
      <w:u w:val="none"/>
    </w:rPr>
  </w:style>
  <w:style w:type="character" w:customStyle="1" w:styleId="Bodytext40Italic">
    <w:name w:val="Body text (40) + Italic"/>
    <w:aliases w:val="Spacing 2 pt Exact"/>
    <w:qFormat/>
    <w:rPr>
      <w:rFonts w:ascii="Times New Roman" w:eastAsia="Times New Roman" w:hAnsi="Times New Roman"/>
      <w:b/>
      <w:bCs/>
      <w:i/>
      <w:iCs/>
      <w:spacing w:val="50"/>
      <w:sz w:val="17"/>
      <w:szCs w:val="17"/>
      <w:shd w:val="clear" w:color="auto" w:fill="FFFFFF"/>
    </w:rPr>
  </w:style>
  <w:style w:type="character" w:customStyle="1" w:styleId="Bodytext400">
    <w:name w:val="Body text (40)_"/>
    <w:link w:val="Bodytext401"/>
    <w:qFormat/>
    <w:rPr>
      <w:rFonts w:ascii="Times New Roman" w:eastAsia="Times New Roman" w:hAnsi="Times New Roman"/>
      <w:sz w:val="17"/>
      <w:szCs w:val="17"/>
      <w:shd w:val="clear" w:color="auto" w:fill="FFFFFF"/>
    </w:rPr>
  </w:style>
  <w:style w:type="paragraph" w:customStyle="1" w:styleId="Bodytext401">
    <w:name w:val="Body text (40)"/>
    <w:basedOn w:val="Normal"/>
    <w:link w:val="Bodytext400"/>
    <w:qFormat/>
    <w:pPr>
      <w:widowControl w:val="0"/>
      <w:shd w:val="clear" w:color="auto" w:fill="FFFFFF"/>
      <w:spacing w:line="149" w:lineRule="exact"/>
      <w:ind w:hanging="580"/>
    </w:pPr>
    <w:rPr>
      <w:rFonts w:cstheme="minorBidi"/>
      <w:color w:val="auto"/>
      <w:sz w:val="17"/>
      <w:szCs w:val="17"/>
    </w:rPr>
  </w:style>
  <w:style w:type="character" w:customStyle="1" w:styleId="Picturecaption5Exact">
    <w:name w:val="Picture caption (5) Exact"/>
    <w:link w:val="Picturecaption5"/>
    <w:qFormat/>
    <w:rPr>
      <w:rFonts w:ascii="Times New Roman" w:eastAsia="Times New Roman" w:hAnsi="Times New Roman"/>
      <w:i/>
      <w:iCs/>
      <w:shd w:val="clear" w:color="auto" w:fill="FFFFFF"/>
    </w:rPr>
  </w:style>
  <w:style w:type="paragraph" w:customStyle="1" w:styleId="Picturecaption5">
    <w:name w:val="Picture caption (5)"/>
    <w:basedOn w:val="Normal"/>
    <w:link w:val="Picturecaption5Exact"/>
    <w:qFormat/>
    <w:pPr>
      <w:widowControl w:val="0"/>
      <w:shd w:val="clear" w:color="auto" w:fill="FFFFFF"/>
      <w:spacing w:line="0" w:lineRule="atLeast"/>
    </w:pPr>
    <w:rPr>
      <w:rFonts w:cstheme="minorBidi"/>
      <w:i/>
      <w:iCs/>
      <w:color w:val="auto"/>
      <w:sz w:val="22"/>
      <w:szCs w:val="22"/>
    </w:rPr>
  </w:style>
  <w:style w:type="character" w:customStyle="1" w:styleId="Picturecaption6Exact">
    <w:name w:val="Picture caption (6) Exact"/>
    <w:link w:val="Picturecaption6"/>
    <w:qFormat/>
    <w:rPr>
      <w:rFonts w:ascii="Tahoma" w:eastAsia="Tahoma" w:hAnsi="Tahoma" w:cs="Tahoma"/>
      <w:spacing w:val="-10"/>
      <w:w w:val="200"/>
      <w:sz w:val="21"/>
      <w:szCs w:val="21"/>
      <w:shd w:val="clear" w:color="auto" w:fill="FFFFFF"/>
    </w:rPr>
  </w:style>
  <w:style w:type="paragraph" w:customStyle="1" w:styleId="Picturecaption6">
    <w:name w:val="Picture caption (6)"/>
    <w:basedOn w:val="Normal"/>
    <w:link w:val="Picturecaption6Exact"/>
    <w:qFormat/>
    <w:pPr>
      <w:widowControl w:val="0"/>
      <w:shd w:val="clear" w:color="auto" w:fill="FFFFFF"/>
      <w:spacing w:line="0" w:lineRule="atLeast"/>
    </w:pPr>
    <w:rPr>
      <w:rFonts w:ascii="Tahoma" w:eastAsia="Tahoma" w:hAnsi="Tahoma" w:cs="Tahoma"/>
      <w:color w:val="auto"/>
      <w:spacing w:val="-10"/>
      <w:w w:val="200"/>
      <w:sz w:val="21"/>
      <w:szCs w:val="21"/>
    </w:rPr>
  </w:style>
  <w:style w:type="character" w:customStyle="1" w:styleId="Bodytext42Exact">
    <w:name w:val="Body text (42) Exact"/>
    <w:link w:val="Bodytext42"/>
    <w:qFormat/>
    <w:rPr>
      <w:rFonts w:ascii="Times New Roman" w:eastAsia="Times New Roman" w:hAnsi="Times New Roman"/>
      <w:b/>
      <w:bCs/>
      <w:sz w:val="16"/>
      <w:szCs w:val="16"/>
      <w:shd w:val="clear" w:color="auto" w:fill="FFFFFF"/>
    </w:rPr>
  </w:style>
  <w:style w:type="paragraph" w:customStyle="1" w:styleId="Bodytext42">
    <w:name w:val="Body text (42)"/>
    <w:basedOn w:val="Normal"/>
    <w:link w:val="Bodytext42Exact"/>
    <w:qFormat/>
    <w:pPr>
      <w:widowControl w:val="0"/>
      <w:shd w:val="clear" w:color="auto" w:fill="FFFFFF"/>
      <w:spacing w:line="0" w:lineRule="atLeast"/>
      <w:jc w:val="right"/>
    </w:pPr>
    <w:rPr>
      <w:rFonts w:cstheme="minorBidi"/>
      <w:b/>
      <w:bCs/>
      <w:color w:val="auto"/>
      <w:sz w:val="16"/>
      <w:szCs w:val="16"/>
    </w:rPr>
  </w:style>
  <w:style w:type="character" w:customStyle="1" w:styleId="Bodytext3Exact">
    <w:name w:val="Body text (3) Exact"/>
    <w:qFormat/>
    <w:rPr>
      <w:rFonts w:ascii="Times New Roman" w:eastAsia="Times New Roman" w:hAnsi="Times New Roman" w:cs="Times New Roman"/>
      <w:b/>
      <w:bCs/>
      <w:sz w:val="26"/>
      <w:szCs w:val="26"/>
      <w:u w:val="none"/>
    </w:rPr>
  </w:style>
  <w:style w:type="character" w:customStyle="1" w:styleId="Tablecaption">
    <w:name w:val="Table caption_"/>
    <w:qFormat/>
    <w:rPr>
      <w:rFonts w:ascii="Times New Roman" w:eastAsia="Times New Roman" w:hAnsi="Times New Roman" w:cs="Times New Roman"/>
      <w:b/>
      <w:bCs/>
      <w:sz w:val="21"/>
      <w:szCs w:val="21"/>
      <w:u w:val="none"/>
    </w:rPr>
  </w:style>
  <w:style w:type="character" w:customStyle="1" w:styleId="Tablecaption0">
    <w:name w:val="Table caption"/>
    <w:qFormat/>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410">
    <w:name w:val="Body text (41)_"/>
    <w:link w:val="Bodytext411"/>
    <w:qFormat/>
    <w:rPr>
      <w:rFonts w:ascii="Times New Roman" w:eastAsia="Times New Roman" w:hAnsi="Times New Roman"/>
      <w:b/>
      <w:bCs/>
      <w:sz w:val="21"/>
      <w:szCs w:val="21"/>
      <w:shd w:val="clear" w:color="auto" w:fill="FFFFFF"/>
    </w:rPr>
  </w:style>
  <w:style w:type="paragraph" w:customStyle="1" w:styleId="Bodytext411">
    <w:name w:val="Body text (41)"/>
    <w:basedOn w:val="Normal"/>
    <w:link w:val="Bodytext410"/>
    <w:qFormat/>
    <w:pPr>
      <w:widowControl w:val="0"/>
      <w:shd w:val="clear" w:color="auto" w:fill="FFFFFF"/>
      <w:spacing w:after="180" w:line="0" w:lineRule="atLeast"/>
      <w:jc w:val="both"/>
    </w:pPr>
    <w:rPr>
      <w:rFonts w:cstheme="minorBidi"/>
      <w:b/>
      <w:bCs/>
      <w:color w:val="auto"/>
      <w:sz w:val="21"/>
      <w:szCs w:val="21"/>
    </w:rPr>
  </w:style>
  <w:style w:type="character" w:customStyle="1" w:styleId="Picturecaption85ptExact">
    <w:name w:val="Picture caption + 8.5 pt Exact"/>
    <w:qFormat/>
    <w:rPr>
      <w:rFonts w:ascii="Times New Roman" w:eastAsia="Times New Roman" w:hAnsi="Times New Roman"/>
      <w:sz w:val="17"/>
      <w:szCs w:val="17"/>
      <w:shd w:val="clear" w:color="auto" w:fill="FFFFFF"/>
    </w:rPr>
  </w:style>
  <w:style w:type="character" w:customStyle="1" w:styleId="PicturecaptionSpacing1ptExact">
    <w:name w:val="Picture caption + Spacing 1 pt Exact"/>
    <w:qFormat/>
    <w:rPr>
      <w:rFonts w:ascii="Times New Roman" w:eastAsia="Times New Roman" w:hAnsi="Times New Roman"/>
      <w:spacing w:val="20"/>
      <w:shd w:val="clear" w:color="auto" w:fill="FFFFFF"/>
    </w:rPr>
  </w:style>
  <w:style w:type="character" w:customStyle="1" w:styleId="Picturecaption7Exact">
    <w:name w:val="Picture caption (7) Exact"/>
    <w:link w:val="Picturecaption7"/>
    <w:qFormat/>
    <w:rPr>
      <w:rFonts w:ascii="Times New Roman" w:eastAsia="Times New Roman" w:hAnsi="Times New Roman"/>
      <w:shd w:val="clear" w:color="auto" w:fill="FFFFFF"/>
    </w:rPr>
  </w:style>
  <w:style w:type="paragraph" w:customStyle="1" w:styleId="Picturecaption7">
    <w:name w:val="Picture caption (7)"/>
    <w:basedOn w:val="Normal"/>
    <w:link w:val="Picturecaption7Exact"/>
    <w:qFormat/>
    <w:pPr>
      <w:widowControl w:val="0"/>
      <w:shd w:val="clear" w:color="auto" w:fill="FFFFFF"/>
      <w:spacing w:line="0" w:lineRule="atLeast"/>
    </w:pPr>
    <w:rPr>
      <w:rFonts w:cstheme="minorBidi"/>
      <w:color w:val="auto"/>
      <w:sz w:val="22"/>
      <w:szCs w:val="22"/>
    </w:rPr>
  </w:style>
  <w:style w:type="character" w:customStyle="1" w:styleId="Picturecaption8Exact">
    <w:name w:val="Picture caption (8) Exact"/>
    <w:link w:val="Picturecaption8"/>
    <w:qFormat/>
    <w:rPr>
      <w:rFonts w:ascii="Times New Roman" w:eastAsia="Times New Roman" w:hAnsi="Times New Roman"/>
      <w:shd w:val="clear" w:color="auto" w:fill="FFFFFF"/>
    </w:rPr>
  </w:style>
  <w:style w:type="paragraph" w:customStyle="1" w:styleId="Picturecaption8">
    <w:name w:val="Picture caption (8)"/>
    <w:basedOn w:val="Normal"/>
    <w:link w:val="Picturecaption8Exact"/>
    <w:qFormat/>
    <w:pPr>
      <w:widowControl w:val="0"/>
      <w:shd w:val="clear" w:color="auto" w:fill="FFFFFF"/>
      <w:spacing w:line="0" w:lineRule="atLeast"/>
    </w:pPr>
    <w:rPr>
      <w:rFonts w:cstheme="minorBidi"/>
      <w:color w:val="auto"/>
      <w:sz w:val="22"/>
      <w:szCs w:val="22"/>
    </w:rPr>
  </w:style>
  <w:style w:type="character" w:customStyle="1" w:styleId="Bodytext43">
    <w:name w:val="Body text (43)_"/>
    <w:link w:val="Bodytext430"/>
    <w:qFormat/>
    <w:rPr>
      <w:rFonts w:ascii="Times New Roman" w:eastAsia="Times New Roman" w:hAnsi="Times New Roman"/>
      <w:b/>
      <w:bCs/>
      <w:shd w:val="clear" w:color="auto" w:fill="FFFFFF"/>
    </w:rPr>
  </w:style>
  <w:style w:type="paragraph" w:customStyle="1" w:styleId="Bodytext430">
    <w:name w:val="Body text (43)"/>
    <w:basedOn w:val="Normal"/>
    <w:link w:val="Bodytext43"/>
    <w:qFormat/>
    <w:pPr>
      <w:widowControl w:val="0"/>
      <w:shd w:val="clear" w:color="auto" w:fill="FFFFFF"/>
      <w:spacing w:before="180" w:line="0" w:lineRule="atLeast"/>
      <w:jc w:val="both"/>
    </w:pPr>
    <w:rPr>
      <w:rFonts w:cstheme="minorBidi"/>
      <w:b/>
      <w:bCs/>
      <w:color w:val="auto"/>
      <w:sz w:val="22"/>
      <w:szCs w:val="22"/>
    </w:rPr>
  </w:style>
  <w:style w:type="character" w:customStyle="1" w:styleId="Bodytext2Spacing3pt">
    <w:name w:val="Body text (2) + Spacing 3 pt"/>
    <w:qFormat/>
    <w:rPr>
      <w:rFonts w:ascii="Times New Roman" w:eastAsia="Times New Roman" w:hAnsi="Times New Roman" w:cs="Times New Roman"/>
      <w:color w:val="000000"/>
      <w:spacing w:val="60"/>
      <w:w w:val="100"/>
      <w:position w:val="0"/>
      <w:sz w:val="20"/>
      <w:szCs w:val="20"/>
      <w:u w:val="none"/>
      <w:shd w:val="clear" w:color="auto" w:fill="FFFFFF"/>
      <w:lang w:val="vi-VN" w:eastAsia="vi-VN" w:bidi="vi-VN"/>
    </w:rPr>
  </w:style>
  <w:style w:type="character" w:customStyle="1" w:styleId="Heading122">
    <w:name w:val="Heading #12 (2)_"/>
    <w:link w:val="Heading1220"/>
    <w:qFormat/>
    <w:rPr>
      <w:rFonts w:ascii="Times New Roman" w:eastAsia="Times New Roman" w:hAnsi="Times New Roman"/>
      <w:b/>
      <w:bCs/>
      <w:shd w:val="clear" w:color="auto" w:fill="FFFFFF"/>
    </w:rPr>
  </w:style>
  <w:style w:type="paragraph" w:customStyle="1" w:styleId="Heading1220">
    <w:name w:val="Heading #12 (2)"/>
    <w:basedOn w:val="Normal"/>
    <w:link w:val="Heading122"/>
    <w:qFormat/>
    <w:pPr>
      <w:widowControl w:val="0"/>
      <w:shd w:val="clear" w:color="auto" w:fill="FFFFFF"/>
      <w:spacing w:before="780" w:line="0" w:lineRule="atLeast"/>
      <w:jc w:val="both"/>
    </w:pPr>
    <w:rPr>
      <w:rFonts w:cstheme="minorBidi"/>
      <w:b/>
      <w:bCs/>
      <w:color w:val="auto"/>
      <w:sz w:val="22"/>
      <w:szCs w:val="22"/>
    </w:rPr>
  </w:style>
  <w:style w:type="character" w:customStyle="1" w:styleId="Bodytext44">
    <w:name w:val="Body text (44)_"/>
    <w:link w:val="Bodytext440"/>
    <w:qFormat/>
    <w:rPr>
      <w:rFonts w:ascii="Times New Roman" w:eastAsia="Times New Roman" w:hAnsi="Times New Roman"/>
      <w:spacing w:val="10"/>
      <w:sz w:val="17"/>
      <w:szCs w:val="17"/>
      <w:shd w:val="clear" w:color="auto" w:fill="FFFFFF"/>
    </w:rPr>
  </w:style>
  <w:style w:type="paragraph" w:customStyle="1" w:styleId="Bodytext440">
    <w:name w:val="Body text (44)"/>
    <w:basedOn w:val="Normal"/>
    <w:link w:val="Bodytext44"/>
    <w:qFormat/>
    <w:pPr>
      <w:widowControl w:val="0"/>
      <w:shd w:val="clear" w:color="auto" w:fill="FFFFFF"/>
      <w:spacing w:before="180" w:line="0" w:lineRule="atLeast"/>
      <w:jc w:val="both"/>
    </w:pPr>
    <w:rPr>
      <w:rFonts w:cstheme="minorBidi"/>
      <w:color w:val="auto"/>
      <w:spacing w:val="10"/>
      <w:sz w:val="17"/>
      <w:szCs w:val="17"/>
    </w:rPr>
  </w:style>
  <w:style w:type="character" w:customStyle="1" w:styleId="Bodytext44SmallCaps">
    <w:name w:val="Body text (44) + Small Caps"/>
    <w:qFormat/>
    <w:rPr>
      <w:rFonts w:ascii="Times New Roman" w:eastAsia="Times New Roman" w:hAnsi="Times New Roman"/>
      <w:smallCaps/>
      <w:color w:val="000000"/>
      <w:spacing w:val="10"/>
      <w:w w:val="100"/>
      <w:position w:val="0"/>
      <w:sz w:val="17"/>
      <w:szCs w:val="17"/>
      <w:shd w:val="clear" w:color="auto" w:fill="FFFFFF"/>
      <w:lang w:val="en-US" w:eastAsia="en-US" w:bidi="en-US"/>
    </w:rPr>
  </w:style>
  <w:style w:type="character" w:customStyle="1" w:styleId="Heading103">
    <w:name w:val="Heading #10 (3)_"/>
    <w:link w:val="Heading1030"/>
    <w:qFormat/>
    <w:rPr>
      <w:rFonts w:ascii="Times New Roman" w:eastAsia="Times New Roman" w:hAnsi="Times New Roman"/>
      <w:spacing w:val="-20"/>
      <w:sz w:val="26"/>
      <w:szCs w:val="26"/>
      <w:shd w:val="clear" w:color="auto" w:fill="FFFFFF"/>
    </w:rPr>
  </w:style>
  <w:style w:type="paragraph" w:customStyle="1" w:styleId="Heading1030">
    <w:name w:val="Heading #10 (3)"/>
    <w:basedOn w:val="Normal"/>
    <w:link w:val="Heading103"/>
    <w:qFormat/>
    <w:pPr>
      <w:widowControl w:val="0"/>
      <w:shd w:val="clear" w:color="auto" w:fill="FFFFFF"/>
      <w:spacing w:before="60" w:line="0" w:lineRule="atLeast"/>
    </w:pPr>
    <w:rPr>
      <w:rFonts w:cstheme="minorBidi"/>
      <w:color w:val="auto"/>
      <w:spacing w:val="-20"/>
      <w:sz w:val="26"/>
      <w:szCs w:val="26"/>
    </w:rPr>
  </w:style>
  <w:style w:type="character" w:customStyle="1" w:styleId="Bodytext41Exact">
    <w:name w:val="Body text (41) Exact"/>
    <w:qFormat/>
    <w:rPr>
      <w:rFonts w:ascii="Times New Roman" w:eastAsia="Times New Roman" w:hAnsi="Times New Roman" w:cs="Times New Roman"/>
      <w:b/>
      <w:bCs/>
      <w:sz w:val="21"/>
      <w:szCs w:val="21"/>
      <w:u w:val="none"/>
    </w:rPr>
  </w:style>
  <w:style w:type="character" w:customStyle="1" w:styleId="Bodytext2Spacing1ptExact">
    <w:name w:val="Body text (2) + Spacing 1 pt Exact"/>
    <w:qFormat/>
    <w:rPr>
      <w:rFonts w:ascii="Times New Roman" w:eastAsia="Times New Roman" w:hAnsi="Times New Roman" w:cs="Times New Roman"/>
      <w:strike/>
      <w:color w:val="000000"/>
      <w:spacing w:val="20"/>
      <w:w w:val="100"/>
      <w:position w:val="0"/>
      <w:sz w:val="20"/>
      <w:szCs w:val="20"/>
      <w:u w:val="none"/>
      <w:shd w:val="clear" w:color="auto" w:fill="FFFFFF"/>
      <w:lang w:val="vi-VN" w:eastAsia="vi-VN" w:bidi="vi-VN"/>
    </w:rPr>
  </w:style>
  <w:style w:type="character" w:customStyle="1" w:styleId="Bodytext45Exact">
    <w:name w:val="Body text (45) Exact"/>
    <w:qFormat/>
    <w:rPr>
      <w:rFonts w:ascii="Times New Roman" w:eastAsia="Times New Roman" w:hAnsi="Times New Roman" w:cs="Times New Roman"/>
      <w:sz w:val="16"/>
      <w:szCs w:val="16"/>
      <w:u w:val="none"/>
    </w:rPr>
  </w:style>
  <w:style w:type="character" w:customStyle="1" w:styleId="Bodytext46Exact">
    <w:name w:val="Body text (46) Exact"/>
    <w:link w:val="Bodytext46"/>
    <w:qFormat/>
    <w:rPr>
      <w:rFonts w:ascii="Times New Roman" w:eastAsia="Times New Roman" w:hAnsi="Times New Roman"/>
      <w:b/>
      <w:bCs/>
      <w:sz w:val="21"/>
      <w:szCs w:val="21"/>
      <w:shd w:val="clear" w:color="auto" w:fill="FFFFFF"/>
    </w:rPr>
  </w:style>
  <w:style w:type="paragraph" w:customStyle="1" w:styleId="Bodytext46">
    <w:name w:val="Body text (46)"/>
    <w:basedOn w:val="Normal"/>
    <w:link w:val="Bodytext46Exact"/>
    <w:qFormat/>
    <w:pPr>
      <w:widowControl w:val="0"/>
      <w:shd w:val="clear" w:color="auto" w:fill="FFFFFF"/>
      <w:spacing w:before="180" w:line="182" w:lineRule="exact"/>
      <w:jc w:val="both"/>
    </w:pPr>
    <w:rPr>
      <w:rFonts w:cstheme="minorBidi"/>
      <w:b/>
      <w:bCs/>
      <w:color w:val="auto"/>
      <w:sz w:val="21"/>
      <w:szCs w:val="21"/>
    </w:rPr>
  </w:style>
  <w:style w:type="character" w:customStyle="1" w:styleId="Bodytext46SmallCapsExact">
    <w:name w:val="Body text (46) + Small Caps Exact"/>
    <w:qFormat/>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Bodytext47Exact">
    <w:name w:val="Body text (47) Exact"/>
    <w:link w:val="Bodytext47"/>
    <w:qFormat/>
    <w:rPr>
      <w:rFonts w:ascii="Tahoma" w:eastAsia="Tahoma" w:hAnsi="Tahoma" w:cs="Tahoma"/>
      <w:i/>
      <w:iCs/>
      <w:sz w:val="16"/>
      <w:szCs w:val="16"/>
      <w:shd w:val="clear" w:color="auto" w:fill="FFFFFF"/>
      <w:lang w:bidi="en-US"/>
    </w:rPr>
  </w:style>
  <w:style w:type="paragraph" w:customStyle="1" w:styleId="Bodytext47">
    <w:name w:val="Body text (47)"/>
    <w:basedOn w:val="Normal"/>
    <w:link w:val="Bodytext47Exact"/>
    <w:qFormat/>
    <w:pPr>
      <w:widowControl w:val="0"/>
      <w:shd w:val="clear" w:color="auto" w:fill="FFFFFF"/>
      <w:spacing w:before="240" w:line="178" w:lineRule="exact"/>
      <w:jc w:val="both"/>
    </w:pPr>
    <w:rPr>
      <w:rFonts w:ascii="Tahoma" w:eastAsia="Tahoma" w:hAnsi="Tahoma" w:cs="Tahoma"/>
      <w:i/>
      <w:iCs/>
      <w:color w:val="auto"/>
      <w:sz w:val="16"/>
      <w:szCs w:val="16"/>
      <w:lang w:bidi="en-US"/>
    </w:rPr>
  </w:style>
  <w:style w:type="character" w:customStyle="1" w:styleId="Bodytext48Exact">
    <w:name w:val="Body text (48) Exact"/>
    <w:link w:val="Bodytext48"/>
    <w:qFormat/>
    <w:rPr>
      <w:rFonts w:ascii="Times New Roman" w:eastAsia="Times New Roman" w:hAnsi="Times New Roman"/>
      <w:sz w:val="16"/>
      <w:szCs w:val="16"/>
      <w:shd w:val="clear" w:color="auto" w:fill="FFFFFF"/>
    </w:rPr>
  </w:style>
  <w:style w:type="paragraph" w:customStyle="1" w:styleId="Bodytext48">
    <w:name w:val="Body text (48)"/>
    <w:basedOn w:val="Normal"/>
    <w:link w:val="Bodytext48Exact"/>
    <w:qFormat/>
    <w:pPr>
      <w:widowControl w:val="0"/>
      <w:shd w:val="clear" w:color="auto" w:fill="FFFFFF"/>
      <w:spacing w:after="120" w:line="0" w:lineRule="atLeast"/>
      <w:jc w:val="both"/>
    </w:pPr>
    <w:rPr>
      <w:rFonts w:cstheme="minorBidi"/>
      <w:color w:val="auto"/>
      <w:sz w:val="16"/>
      <w:szCs w:val="16"/>
    </w:rPr>
  </w:style>
  <w:style w:type="character" w:customStyle="1" w:styleId="Bodytext48BoldExact">
    <w:name w:val="Body text (48) + Bold Exact"/>
    <w:qFormat/>
    <w:rPr>
      <w:rFonts w:ascii="Times New Roman" w:eastAsia="Times New Roman" w:hAnsi="Times New Roman"/>
      <w:b/>
      <w:bCs/>
      <w:color w:val="000000"/>
      <w:spacing w:val="0"/>
      <w:w w:val="100"/>
      <w:position w:val="0"/>
      <w:sz w:val="16"/>
      <w:szCs w:val="16"/>
      <w:shd w:val="clear" w:color="auto" w:fill="FFFFFF"/>
      <w:lang w:val="vi-VN" w:eastAsia="vi-VN" w:bidi="vi-VN"/>
    </w:rPr>
  </w:style>
  <w:style w:type="character" w:customStyle="1" w:styleId="Bodytext48GeorgiaExact">
    <w:name w:val="Body text (48) + Georgia Exact"/>
    <w:qFormat/>
    <w:rPr>
      <w:rFonts w:ascii="Georgia" w:eastAsia="Georgia" w:hAnsi="Georgia" w:cs="Georgia"/>
      <w:color w:val="000000"/>
      <w:spacing w:val="0"/>
      <w:w w:val="100"/>
      <w:position w:val="0"/>
      <w:sz w:val="16"/>
      <w:szCs w:val="16"/>
      <w:shd w:val="clear" w:color="auto" w:fill="FFFFFF"/>
      <w:lang w:val="en-US" w:eastAsia="en-US" w:bidi="en-US"/>
    </w:rPr>
  </w:style>
  <w:style w:type="character" w:customStyle="1" w:styleId="Tableofcontents2Exact">
    <w:name w:val="Table of contents (2) Exact"/>
    <w:link w:val="Tableofcontents2"/>
    <w:qFormat/>
    <w:rPr>
      <w:rFonts w:ascii="Times New Roman" w:eastAsia="Times New Roman" w:hAnsi="Times New Roman"/>
      <w:sz w:val="16"/>
      <w:szCs w:val="16"/>
      <w:shd w:val="clear" w:color="auto" w:fill="FFFFFF"/>
    </w:rPr>
  </w:style>
  <w:style w:type="paragraph" w:customStyle="1" w:styleId="Tableofcontents2">
    <w:name w:val="Table of contents (2)"/>
    <w:basedOn w:val="Normal"/>
    <w:link w:val="Tableofcontents2Exact"/>
    <w:qFormat/>
    <w:pPr>
      <w:widowControl w:val="0"/>
      <w:shd w:val="clear" w:color="auto" w:fill="FFFFFF"/>
      <w:spacing w:line="0" w:lineRule="atLeast"/>
      <w:jc w:val="both"/>
    </w:pPr>
    <w:rPr>
      <w:rFonts w:cstheme="minorBidi"/>
      <w:color w:val="auto"/>
      <w:sz w:val="16"/>
      <w:szCs w:val="16"/>
    </w:rPr>
  </w:style>
  <w:style w:type="character" w:customStyle="1" w:styleId="TableofcontentsExact">
    <w:name w:val="Table of contents Exact"/>
    <w:link w:val="Tableofcontents"/>
    <w:qFormat/>
    <w:rPr>
      <w:rFonts w:ascii="Times New Roman" w:eastAsia="Times New Roman" w:hAnsi="Times New Roman"/>
      <w:b/>
      <w:bCs/>
      <w:sz w:val="21"/>
      <w:szCs w:val="21"/>
      <w:shd w:val="clear" w:color="auto" w:fill="FFFFFF"/>
    </w:rPr>
  </w:style>
  <w:style w:type="paragraph" w:customStyle="1" w:styleId="Tableofcontents">
    <w:name w:val="Table of contents"/>
    <w:basedOn w:val="Normal"/>
    <w:link w:val="TableofcontentsExact"/>
    <w:qFormat/>
    <w:pPr>
      <w:widowControl w:val="0"/>
      <w:shd w:val="clear" w:color="auto" w:fill="FFFFFF"/>
      <w:spacing w:line="0" w:lineRule="atLeast"/>
      <w:jc w:val="both"/>
    </w:pPr>
    <w:rPr>
      <w:rFonts w:cstheme="minorBidi"/>
      <w:b/>
      <w:bCs/>
      <w:color w:val="auto"/>
      <w:sz w:val="21"/>
      <w:szCs w:val="21"/>
    </w:rPr>
  </w:style>
  <w:style w:type="character" w:customStyle="1" w:styleId="Tableofcontents3Exact">
    <w:name w:val="Table of contents (3) Exact"/>
    <w:qFormat/>
    <w:rPr>
      <w:rFonts w:ascii="Times New Roman" w:eastAsia="Times New Roman" w:hAnsi="Times New Roman" w:cs="Times New Roman"/>
      <w:sz w:val="22"/>
      <w:szCs w:val="22"/>
      <w:u w:val="none"/>
    </w:rPr>
  </w:style>
  <w:style w:type="character" w:customStyle="1" w:styleId="Bodytext513ptExact">
    <w:name w:val="Body text (5) + 13 pt Exact"/>
    <w:qFormat/>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113ptExact">
    <w:name w:val="Body text (41) + 13 pt Exact"/>
    <w:qFormat/>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9Exact">
    <w:name w:val="Body text (49) Exact"/>
    <w:link w:val="Bodytext49"/>
    <w:qFormat/>
    <w:rPr>
      <w:rFonts w:ascii="Tahoma" w:eastAsia="Tahoma" w:hAnsi="Tahoma" w:cs="Tahoma"/>
      <w:spacing w:val="-10"/>
      <w:sz w:val="14"/>
      <w:szCs w:val="14"/>
      <w:shd w:val="clear" w:color="auto" w:fill="FFFFFF"/>
    </w:rPr>
  </w:style>
  <w:style w:type="paragraph" w:customStyle="1" w:styleId="Bodytext49">
    <w:name w:val="Body text (49)"/>
    <w:basedOn w:val="Normal"/>
    <w:link w:val="Bodytext49Exact"/>
    <w:qFormat/>
    <w:pPr>
      <w:widowControl w:val="0"/>
      <w:shd w:val="clear" w:color="auto" w:fill="FFFFFF"/>
      <w:spacing w:line="0" w:lineRule="atLeast"/>
    </w:pPr>
    <w:rPr>
      <w:rFonts w:ascii="Tahoma" w:eastAsia="Tahoma" w:hAnsi="Tahoma" w:cs="Tahoma"/>
      <w:color w:val="auto"/>
      <w:spacing w:val="-10"/>
      <w:sz w:val="14"/>
      <w:szCs w:val="14"/>
    </w:rPr>
  </w:style>
  <w:style w:type="character" w:customStyle="1" w:styleId="Bodytext50Exact">
    <w:name w:val="Body text (50) Exact"/>
    <w:link w:val="Bodytext500"/>
    <w:qFormat/>
    <w:rPr>
      <w:rFonts w:ascii="Times New Roman" w:eastAsia="Times New Roman" w:hAnsi="Times New Roman"/>
      <w:b/>
      <w:bCs/>
      <w:shd w:val="clear" w:color="auto" w:fill="FFFFFF"/>
    </w:rPr>
  </w:style>
  <w:style w:type="paragraph" w:customStyle="1" w:styleId="Bodytext500">
    <w:name w:val="Body text (50)"/>
    <w:basedOn w:val="Normal"/>
    <w:link w:val="Bodytext50Exact"/>
    <w:qFormat/>
    <w:pPr>
      <w:widowControl w:val="0"/>
      <w:shd w:val="clear" w:color="auto" w:fill="FFFFFF"/>
      <w:spacing w:before="180" w:after="180" w:line="0" w:lineRule="atLeast"/>
      <w:jc w:val="both"/>
    </w:pPr>
    <w:rPr>
      <w:rFonts w:cstheme="minorBidi"/>
      <w:b/>
      <w:bCs/>
      <w:color w:val="auto"/>
      <w:sz w:val="22"/>
      <w:szCs w:val="22"/>
    </w:rPr>
  </w:style>
  <w:style w:type="character" w:customStyle="1" w:styleId="Bodytext50105ptExact">
    <w:name w:val="Body text (50) + 10.5 pt Exact"/>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0SmallCapsExact">
    <w:name w:val="Body text (50) + Small Caps Exact"/>
    <w:qFormat/>
    <w:rPr>
      <w:rFonts w:ascii="Times New Roman" w:eastAsia="Times New Roman" w:hAnsi="Times New Roman"/>
      <w:b/>
      <w:bCs/>
      <w:smallCaps/>
      <w:color w:val="000000"/>
      <w:spacing w:val="0"/>
      <w:w w:val="100"/>
      <w:position w:val="0"/>
      <w:shd w:val="clear" w:color="auto" w:fill="FFFFFF"/>
      <w:lang w:val="vi-VN" w:eastAsia="vi-VN" w:bidi="vi-VN"/>
    </w:rPr>
  </w:style>
  <w:style w:type="character" w:customStyle="1" w:styleId="Bodytext45">
    <w:name w:val="Body text (45)_"/>
    <w:link w:val="Bodytext450"/>
    <w:qFormat/>
    <w:rPr>
      <w:rFonts w:ascii="Times New Roman" w:eastAsia="Times New Roman" w:hAnsi="Times New Roman"/>
      <w:sz w:val="16"/>
      <w:szCs w:val="16"/>
      <w:shd w:val="clear" w:color="auto" w:fill="FFFFFF"/>
    </w:rPr>
  </w:style>
  <w:style w:type="paragraph" w:customStyle="1" w:styleId="Bodytext450">
    <w:name w:val="Body text (45)"/>
    <w:basedOn w:val="Normal"/>
    <w:link w:val="Bodytext45"/>
    <w:qFormat/>
    <w:pPr>
      <w:widowControl w:val="0"/>
      <w:shd w:val="clear" w:color="auto" w:fill="FFFFFF"/>
      <w:spacing w:after="180" w:line="0" w:lineRule="atLeast"/>
      <w:jc w:val="both"/>
    </w:pPr>
    <w:rPr>
      <w:rFonts w:cstheme="minorBidi"/>
      <w:color w:val="auto"/>
      <w:sz w:val="16"/>
      <w:szCs w:val="16"/>
    </w:rPr>
  </w:style>
  <w:style w:type="character" w:customStyle="1" w:styleId="Bodytext510">
    <w:name w:val="Body text (51)_"/>
    <w:link w:val="Bodytext511"/>
    <w:qFormat/>
    <w:rPr>
      <w:rFonts w:ascii="Times New Roman" w:eastAsia="Times New Roman" w:hAnsi="Times New Roman"/>
      <w:shd w:val="clear" w:color="auto" w:fill="FFFFFF"/>
    </w:rPr>
  </w:style>
  <w:style w:type="paragraph" w:customStyle="1" w:styleId="Bodytext511">
    <w:name w:val="Body text (51)"/>
    <w:basedOn w:val="Normal"/>
    <w:link w:val="Bodytext510"/>
    <w:qFormat/>
    <w:pPr>
      <w:widowControl w:val="0"/>
      <w:shd w:val="clear" w:color="auto" w:fill="FFFFFF"/>
      <w:spacing w:after="180" w:line="0" w:lineRule="atLeast"/>
    </w:pPr>
    <w:rPr>
      <w:rFonts w:cstheme="minorBidi"/>
      <w:color w:val="auto"/>
      <w:sz w:val="22"/>
      <w:szCs w:val="22"/>
    </w:rPr>
  </w:style>
  <w:style w:type="character" w:customStyle="1" w:styleId="Bodytext18">
    <w:name w:val="Body text (18)_"/>
    <w:link w:val="Bodytext180"/>
    <w:qFormat/>
    <w:rPr>
      <w:rFonts w:ascii="Georgia" w:eastAsia="Georgia" w:hAnsi="Georgia" w:cs="Georgia"/>
      <w:spacing w:val="10"/>
      <w:sz w:val="12"/>
      <w:szCs w:val="12"/>
      <w:shd w:val="clear" w:color="auto" w:fill="FFFFFF"/>
    </w:rPr>
  </w:style>
  <w:style w:type="paragraph" w:customStyle="1" w:styleId="Bodytext180">
    <w:name w:val="Body text (18)"/>
    <w:basedOn w:val="Normal"/>
    <w:link w:val="Bodytext18"/>
    <w:qFormat/>
    <w:pPr>
      <w:widowControl w:val="0"/>
      <w:shd w:val="clear" w:color="auto" w:fill="FFFFFF"/>
      <w:spacing w:line="0" w:lineRule="atLeast"/>
    </w:pPr>
    <w:rPr>
      <w:rFonts w:ascii="Georgia" w:eastAsia="Georgia" w:hAnsi="Georgia" w:cs="Georgia"/>
      <w:color w:val="auto"/>
      <w:spacing w:val="10"/>
      <w:sz w:val="12"/>
      <w:szCs w:val="12"/>
    </w:rPr>
  </w:style>
  <w:style w:type="character" w:customStyle="1" w:styleId="Bodytext11">
    <w:name w:val="Body text (11)_"/>
    <w:link w:val="Bodytext110"/>
    <w:qFormat/>
    <w:rPr>
      <w:rFonts w:ascii="Times New Roman" w:eastAsia="Times New Roman" w:hAnsi="Times New Roman"/>
      <w:shd w:val="clear" w:color="auto" w:fill="FFFFFF"/>
    </w:rPr>
  </w:style>
  <w:style w:type="paragraph" w:customStyle="1" w:styleId="Bodytext110">
    <w:name w:val="Body text (11)"/>
    <w:basedOn w:val="Normal"/>
    <w:link w:val="Bodytext11"/>
    <w:qFormat/>
    <w:pPr>
      <w:widowControl w:val="0"/>
      <w:shd w:val="clear" w:color="auto" w:fill="FFFFFF"/>
      <w:spacing w:before="360" w:line="0" w:lineRule="atLeast"/>
      <w:jc w:val="both"/>
    </w:pPr>
    <w:rPr>
      <w:rFonts w:cstheme="minorBidi"/>
      <w:color w:val="auto"/>
      <w:sz w:val="22"/>
      <w:szCs w:val="22"/>
    </w:rPr>
  </w:style>
  <w:style w:type="character" w:customStyle="1" w:styleId="Bodytext114pt">
    <w:name w:val="Body text (11) + 4 pt"/>
    <w:qFormat/>
    <w:rPr>
      <w:rFonts w:ascii="Times New Roman" w:eastAsia="Times New Roman" w:hAnsi="Times New Roman"/>
      <w:color w:val="000000"/>
      <w:spacing w:val="0"/>
      <w:w w:val="100"/>
      <w:position w:val="0"/>
      <w:sz w:val="8"/>
      <w:szCs w:val="8"/>
      <w:shd w:val="clear" w:color="auto" w:fill="FFFFFF"/>
      <w:lang w:val="vi-VN" w:eastAsia="vi-VN" w:bidi="vi-VN"/>
    </w:rPr>
  </w:style>
  <w:style w:type="character" w:customStyle="1" w:styleId="Bodytext52">
    <w:name w:val="Body text (52)_"/>
    <w:link w:val="Bodytext520"/>
    <w:qFormat/>
    <w:rPr>
      <w:rFonts w:ascii="Times New Roman" w:eastAsia="Times New Roman" w:hAnsi="Times New Roman"/>
      <w:b/>
      <w:bCs/>
      <w:sz w:val="21"/>
      <w:szCs w:val="21"/>
      <w:shd w:val="clear" w:color="auto" w:fill="FFFFFF"/>
    </w:rPr>
  </w:style>
  <w:style w:type="paragraph" w:customStyle="1" w:styleId="Bodytext520">
    <w:name w:val="Body text (52)"/>
    <w:basedOn w:val="Normal"/>
    <w:link w:val="Bodytext52"/>
    <w:qFormat/>
    <w:pPr>
      <w:widowControl w:val="0"/>
      <w:shd w:val="clear" w:color="auto" w:fill="FFFFFF"/>
      <w:spacing w:after="120" w:line="0" w:lineRule="atLeast"/>
    </w:pPr>
    <w:rPr>
      <w:rFonts w:cstheme="minorBidi"/>
      <w:b/>
      <w:bCs/>
      <w:color w:val="auto"/>
      <w:sz w:val="21"/>
      <w:szCs w:val="21"/>
    </w:rPr>
  </w:style>
  <w:style w:type="character" w:customStyle="1" w:styleId="Bodytext19">
    <w:name w:val="Body text (19)_"/>
    <w:link w:val="Bodytext190"/>
    <w:qFormat/>
    <w:rPr>
      <w:rFonts w:ascii="Times New Roman" w:eastAsia="Times New Roman" w:hAnsi="Times New Roman"/>
      <w:sz w:val="14"/>
      <w:szCs w:val="14"/>
      <w:shd w:val="clear" w:color="auto" w:fill="FFFFFF"/>
    </w:rPr>
  </w:style>
  <w:style w:type="paragraph" w:customStyle="1" w:styleId="Bodytext190">
    <w:name w:val="Body text (19)"/>
    <w:basedOn w:val="Normal"/>
    <w:link w:val="Bodytext19"/>
    <w:qFormat/>
    <w:pPr>
      <w:widowControl w:val="0"/>
      <w:shd w:val="clear" w:color="auto" w:fill="FFFFFF"/>
      <w:spacing w:line="0" w:lineRule="atLeast"/>
    </w:pPr>
    <w:rPr>
      <w:rFonts w:cstheme="minorBidi"/>
      <w:color w:val="auto"/>
      <w:sz w:val="14"/>
      <w:szCs w:val="14"/>
    </w:rPr>
  </w:style>
  <w:style w:type="character" w:customStyle="1" w:styleId="Bodytext1910pt">
    <w:name w:val="Body text (19) + 10 pt"/>
    <w:qFormat/>
    <w:rPr>
      <w:rFonts w:ascii="Times New Roman" w:eastAsia="Times New Roman" w:hAnsi="Times New Roman"/>
      <w:color w:val="000000"/>
      <w:spacing w:val="0"/>
      <w:w w:val="100"/>
      <w:position w:val="0"/>
      <w:sz w:val="20"/>
      <w:szCs w:val="20"/>
      <w:shd w:val="clear" w:color="auto" w:fill="FFFFFF"/>
      <w:lang w:val="vi-VN" w:eastAsia="vi-VN" w:bidi="vi-VN"/>
    </w:rPr>
  </w:style>
  <w:style w:type="character" w:customStyle="1" w:styleId="Bodytext19SmallCaps">
    <w:name w:val="Body text (19) + Small Caps"/>
    <w:qFormat/>
    <w:rPr>
      <w:rFonts w:ascii="Times New Roman" w:eastAsia="Times New Roman" w:hAnsi="Times New Roman"/>
      <w:smallCaps/>
      <w:color w:val="000000"/>
      <w:spacing w:val="0"/>
      <w:w w:val="100"/>
      <w:position w:val="0"/>
      <w:sz w:val="14"/>
      <w:szCs w:val="14"/>
      <w:shd w:val="clear" w:color="auto" w:fill="FFFFFF"/>
      <w:lang w:val="vi-VN" w:eastAsia="vi-VN" w:bidi="vi-VN"/>
    </w:rPr>
  </w:style>
  <w:style w:type="character" w:customStyle="1" w:styleId="Bodytext53">
    <w:name w:val="Body text (53)_"/>
    <w:qFormat/>
    <w:rPr>
      <w:rFonts w:ascii="Times New Roman" w:eastAsia="Times New Roman" w:hAnsi="Times New Roman" w:cs="Times New Roman"/>
      <w:sz w:val="21"/>
      <w:szCs w:val="21"/>
      <w:u w:val="none"/>
    </w:rPr>
  </w:style>
  <w:style w:type="character" w:customStyle="1" w:styleId="Bodytext5310pt">
    <w:name w:val="Body text (53) + 10 pt"/>
    <w:qFormat/>
    <w:rPr>
      <w:rFonts w:ascii="Times New Roman" w:eastAsia="Times New Roman" w:hAnsi="Times New Roman" w:cs="Times New Roman"/>
      <w:color w:val="000000"/>
      <w:spacing w:val="0"/>
      <w:w w:val="100"/>
      <w:position w:val="0"/>
      <w:sz w:val="20"/>
      <w:szCs w:val="20"/>
      <w:u w:val="none"/>
      <w:lang w:val="fr-FR" w:eastAsia="fr-FR" w:bidi="fr-FR"/>
    </w:rPr>
  </w:style>
  <w:style w:type="character" w:customStyle="1" w:styleId="Bodytext53Bold">
    <w:name w:val="Body text (53) + Bold"/>
    <w:qFormat/>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53SmallCaps">
    <w:name w:val="Body text (53) + Small Caps"/>
    <w:qFormat/>
    <w:rPr>
      <w:rFonts w:ascii="Times New Roman" w:eastAsia="Times New Roman" w:hAnsi="Times New Roman" w:cs="Times New Roman"/>
      <w:smallCaps/>
      <w:color w:val="000000"/>
      <w:spacing w:val="0"/>
      <w:w w:val="100"/>
      <w:position w:val="0"/>
      <w:sz w:val="21"/>
      <w:szCs w:val="21"/>
      <w:u w:val="none"/>
      <w:lang w:val="vi-VN" w:eastAsia="vi-VN" w:bidi="vi-VN"/>
    </w:rPr>
  </w:style>
  <w:style w:type="character" w:customStyle="1" w:styleId="Bodytext530">
    <w:name w:val="Body text (53)"/>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54">
    <w:name w:val="Body text (54)_"/>
    <w:qFormat/>
    <w:rPr>
      <w:rFonts w:ascii="Times New Roman" w:eastAsia="Times New Roman" w:hAnsi="Times New Roman" w:cs="Times New Roman"/>
      <w:b/>
      <w:bCs/>
      <w:sz w:val="21"/>
      <w:szCs w:val="21"/>
      <w:u w:val="none"/>
    </w:rPr>
  </w:style>
  <w:style w:type="character" w:customStyle="1" w:styleId="Bodytext540">
    <w:name w:val="Body text (54)"/>
    <w:qFormat/>
    <w:rPr>
      <w:rFonts w:ascii="Times New Roman" w:eastAsia="Times New Roman" w:hAnsi="Times New Roman" w:cs="Times New Roman"/>
      <w:b/>
      <w:bCs/>
      <w:color w:val="000000"/>
      <w:spacing w:val="0"/>
      <w:w w:val="100"/>
      <w:position w:val="0"/>
      <w:sz w:val="21"/>
      <w:szCs w:val="21"/>
      <w:u w:val="none"/>
      <w:lang w:val="fr-FR" w:eastAsia="fr-FR" w:bidi="fr-FR"/>
    </w:rPr>
  </w:style>
  <w:style w:type="character" w:customStyle="1" w:styleId="Heading123">
    <w:name w:val="Heading #12 (3)_"/>
    <w:qFormat/>
    <w:rPr>
      <w:rFonts w:ascii="Times New Roman" w:eastAsia="Times New Roman" w:hAnsi="Times New Roman" w:cs="Times New Roman"/>
      <w:b/>
      <w:bCs/>
      <w:sz w:val="26"/>
      <w:szCs w:val="26"/>
      <w:u w:val="none"/>
    </w:rPr>
  </w:style>
  <w:style w:type="character" w:customStyle="1" w:styleId="Heading1230">
    <w:name w:val="Heading #12 (3)"/>
    <w:qFormat/>
    <w:rPr>
      <w:rFonts w:ascii="Times New Roman" w:eastAsia="Times New Roman" w:hAnsi="Times New Roman" w:cs="Times New Roman"/>
      <w:b/>
      <w:bCs/>
      <w:color w:val="000000"/>
      <w:spacing w:val="0"/>
      <w:w w:val="100"/>
      <w:position w:val="0"/>
      <w:sz w:val="26"/>
      <w:szCs w:val="26"/>
      <w:u w:val="none"/>
      <w:lang w:val="vi-VN" w:eastAsia="vi-VN" w:bidi="vi-VN"/>
    </w:rPr>
  </w:style>
  <w:style w:type="character" w:customStyle="1" w:styleId="Bodytext49Spacing-1ptExact">
    <w:name w:val="Body text (49) + Spacing -1 pt Exact"/>
    <w:qFormat/>
    <w:rPr>
      <w:rFonts w:ascii="Tahoma" w:eastAsia="Tahoma" w:hAnsi="Tahoma" w:cs="Tahoma"/>
      <w:color w:val="000000"/>
      <w:spacing w:val="-20"/>
      <w:w w:val="100"/>
      <w:position w:val="0"/>
      <w:sz w:val="14"/>
      <w:szCs w:val="14"/>
      <w:shd w:val="clear" w:color="auto" w:fill="FFFFFF"/>
      <w:lang w:val="vi-VN" w:eastAsia="vi-VN" w:bidi="vi-VN"/>
    </w:rPr>
  </w:style>
  <w:style w:type="character" w:customStyle="1" w:styleId="Bodytext56Exact">
    <w:name w:val="Body text (56) Exact"/>
    <w:link w:val="Bodytext56"/>
    <w:qFormat/>
    <w:rPr>
      <w:rFonts w:ascii="Times New Roman" w:eastAsia="Times New Roman" w:hAnsi="Times New Roman"/>
      <w:b/>
      <w:bCs/>
      <w:sz w:val="21"/>
      <w:szCs w:val="21"/>
      <w:shd w:val="clear" w:color="auto" w:fill="FFFFFF"/>
    </w:rPr>
  </w:style>
  <w:style w:type="paragraph" w:customStyle="1" w:styleId="Bodytext56">
    <w:name w:val="Body text (56)"/>
    <w:basedOn w:val="Normal"/>
    <w:link w:val="Bodytext56Exact"/>
    <w:qFormat/>
    <w:pPr>
      <w:widowControl w:val="0"/>
      <w:shd w:val="clear" w:color="auto" w:fill="FFFFFF"/>
      <w:spacing w:line="0" w:lineRule="atLeast"/>
      <w:jc w:val="right"/>
    </w:pPr>
    <w:rPr>
      <w:rFonts w:cstheme="minorBidi"/>
      <w:b/>
      <w:bCs/>
      <w:color w:val="auto"/>
      <w:sz w:val="21"/>
      <w:szCs w:val="21"/>
    </w:rPr>
  </w:style>
  <w:style w:type="character" w:customStyle="1" w:styleId="Heading93Exact">
    <w:name w:val="Heading #9 (3) Exact"/>
    <w:link w:val="Heading93"/>
    <w:qFormat/>
    <w:rPr>
      <w:rFonts w:ascii="Times New Roman" w:eastAsia="Times New Roman" w:hAnsi="Times New Roman"/>
      <w:spacing w:val="-10"/>
      <w:sz w:val="30"/>
      <w:szCs w:val="30"/>
      <w:shd w:val="clear" w:color="auto" w:fill="FFFFFF"/>
    </w:rPr>
  </w:style>
  <w:style w:type="paragraph" w:customStyle="1" w:styleId="Heading93">
    <w:name w:val="Heading #9 (3)"/>
    <w:basedOn w:val="Normal"/>
    <w:link w:val="Heading93Exact"/>
    <w:qFormat/>
    <w:pPr>
      <w:widowControl w:val="0"/>
      <w:shd w:val="clear" w:color="auto" w:fill="FFFFFF"/>
      <w:spacing w:line="0" w:lineRule="atLeast"/>
      <w:outlineLvl w:val="8"/>
    </w:pPr>
    <w:rPr>
      <w:rFonts w:cstheme="minorBidi"/>
      <w:color w:val="auto"/>
      <w:spacing w:val="-10"/>
      <w:sz w:val="30"/>
      <w:szCs w:val="30"/>
    </w:rPr>
  </w:style>
  <w:style w:type="character" w:customStyle="1" w:styleId="Bodytext58Exact">
    <w:name w:val="Body text (58) Exact"/>
    <w:link w:val="Bodytext58"/>
    <w:qFormat/>
    <w:rPr>
      <w:rFonts w:ascii="Georgia" w:eastAsia="Georgia" w:hAnsi="Georgia" w:cs="Georgia"/>
      <w:sz w:val="15"/>
      <w:szCs w:val="15"/>
      <w:shd w:val="clear" w:color="auto" w:fill="FFFFFF"/>
    </w:rPr>
  </w:style>
  <w:style w:type="paragraph" w:customStyle="1" w:styleId="Bodytext58">
    <w:name w:val="Body text (58)"/>
    <w:basedOn w:val="Normal"/>
    <w:link w:val="Bodytext58Exact"/>
    <w:qFormat/>
    <w:pPr>
      <w:widowControl w:val="0"/>
      <w:shd w:val="clear" w:color="auto" w:fill="FFFFFF"/>
      <w:spacing w:line="0" w:lineRule="atLeast"/>
    </w:pPr>
    <w:rPr>
      <w:rFonts w:ascii="Georgia" w:eastAsia="Georgia" w:hAnsi="Georgia" w:cs="Georgia"/>
      <w:color w:val="auto"/>
      <w:sz w:val="15"/>
      <w:szCs w:val="15"/>
    </w:rPr>
  </w:style>
  <w:style w:type="character" w:customStyle="1" w:styleId="Bodytext59Exact">
    <w:name w:val="Body text (59) Exact"/>
    <w:link w:val="Bodytext59"/>
    <w:qFormat/>
    <w:rPr>
      <w:rFonts w:ascii="Trebuchet MS" w:eastAsia="Trebuchet MS" w:hAnsi="Trebuchet MS" w:cs="Trebuchet MS"/>
      <w:b/>
      <w:bCs/>
      <w:sz w:val="18"/>
      <w:szCs w:val="18"/>
      <w:shd w:val="clear" w:color="auto" w:fill="FFFFFF"/>
    </w:rPr>
  </w:style>
  <w:style w:type="paragraph" w:customStyle="1" w:styleId="Bodytext59">
    <w:name w:val="Body text (59)"/>
    <w:basedOn w:val="Normal"/>
    <w:link w:val="Bodytext59Exact"/>
    <w:qFormat/>
    <w:pPr>
      <w:widowControl w:val="0"/>
      <w:shd w:val="clear" w:color="auto" w:fill="FFFFFF"/>
      <w:spacing w:before="120" w:line="0" w:lineRule="atLeast"/>
    </w:pPr>
    <w:rPr>
      <w:rFonts w:ascii="Trebuchet MS" w:eastAsia="Trebuchet MS" w:hAnsi="Trebuchet MS" w:cs="Trebuchet MS"/>
      <w:b/>
      <w:bCs/>
      <w:color w:val="auto"/>
      <w:sz w:val="18"/>
      <w:szCs w:val="18"/>
    </w:rPr>
  </w:style>
  <w:style w:type="character" w:customStyle="1" w:styleId="Bodytext43Exact">
    <w:name w:val="Body text (43) Exact"/>
    <w:qFormat/>
    <w:rPr>
      <w:rFonts w:ascii="Times New Roman" w:eastAsia="Times New Roman" w:hAnsi="Times New Roman" w:cs="Times New Roman"/>
      <w:b/>
      <w:bCs/>
      <w:sz w:val="20"/>
      <w:szCs w:val="20"/>
      <w:u w:val="none"/>
    </w:rPr>
  </w:style>
  <w:style w:type="character" w:customStyle="1" w:styleId="Bodytext43NotBoldExact">
    <w:name w:val="Body text (43) + Not Bold Exact"/>
    <w:qFormat/>
    <w:rPr>
      <w:rFonts w:ascii="Times New Roman" w:eastAsia="Times New Roman" w:hAnsi="Times New Roman"/>
      <w:b/>
      <w:bCs/>
      <w:color w:val="000000"/>
      <w:spacing w:val="0"/>
      <w:w w:val="100"/>
      <w:position w:val="0"/>
      <w:shd w:val="clear" w:color="auto" w:fill="FFFFFF"/>
      <w:lang w:val="vi-VN" w:eastAsia="vi-VN" w:bidi="vi-VN"/>
    </w:rPr>
  </w:style>
  <w:style w:type="character" w:customStyle="1" w:styleId="Bodytext5NotBoldExact">
    <w:name w:val="Body text (5) + Not Bold Exact"/>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Heading94Exact">
    <w:name w:val="Heading #9 (4) Exact"/>
    <w:link w:val="Heading94"/>
    <w:qFormat/>
    <w:rPr>
      <w:rFonts w:ascii="Times New Roman" w:eastAsia="Times New Roman" w:hAnsi="Times New Roman"/>
      <w:sz w:val="21"/>
      <w:szCs w:val="21"/>
      <w:shd w:val="clear" w:color="auto" w:fill="FFFFFF"/>
    </w:rPr>
  </w:style>
  <w:style w:type="paragraph" w:customStyle="1" w:styleId="Heading94">
    <w:name w:val="Heading #9 (4)"/>
    <w:basedOn w:val="Normal"/>
    <w:link w:val="Heading94Exact"/>
    <w:qFormat/>
    <w:pPr>
      <w:widowControl w:val="0"/>
      <w:shd w:val="clear" w:color="auto" w:fill="FFFFFF"/>
      <w:spacing w:line="0" w:lineRule="atLeast"/>
      <w:outlineLvl w:val="8"/>
    </w:pPr>
    <w:rPr>
      <w:rFonts w:cstheme="minorBidi"/>
      <w:color w:val="auto"/>
      <w:sz w:val="21"/>
      <w:szCs w:val="21"/>
    </w:rPr>
  </w:style>
  <w:style w:type="character" w:customStyle="1" w:styleId="Bodytext61Exact">
    <w:name w:val="Body text (61) Exact"/>
    <w:link w:val="Bodytext610"/>
    <w:qFormat/>
    <w:rPr>
      <w:rFonts w:ascii="Times New Roman" w:eastAsia="Times New Roman" w:hAnsi="Times New Roman"/>
      <w:b/>
      <w:bCs/>
      <w:i/>
      <w:iCs/>
      <w:spacing w:val="50"/>
      <w:sz w:val="16"/>
      <w:szCs w:val="16"/>
      <w:shd w:val="clear" w:color="auto" w:fill="FFFFFF"/>
    </w:rPr>
  </w:style>
  <w:style w:type="paragraph" w:customStyle="1" w:styleId="Bodytext610">
    <w:name w:val="Body text (61)"/>
    <w:basedOn w:val="Normal"/>
    <w:link w:val="Bodytext61Exact"/>
    <w:qFormat/>
    <w:pPr>
      <w:widowControl w:val="0"/>
      <w:shd w:val="clear" w:color="auto" w:fill="FFFFFF"/>
      <w:spacing w:line="0" w:lineRule="atLeast"/>
    </w:pPr>
    <w:rPr>
      <w:rFonts w:cstheme="minorBidi"/>
      <w:b/>
      <w:bCs/>
      <w:i/>
      <w:iCs/>
      <w:color w:val="auto"/>
      <w:spacing w:val="50"/>
      <w:sz w:val="16"/>
      <w:szCs w:val="16"/>
    </w:rPr>
  </w:style>
  <w:style w:type="character" w:customStyle="1" w:styleId="Bodytext62Exact">
    <w:name w:val="Body text (62) Exact"/>
    <w:link w:val="Bodytext62"/>
    <w:qFormat/>
    <w:rPr>
      <w:rFonts w:ascii="Times New Roman" w:eastAsia="Times New Roman" w:hAnsi="Times New Roman"/>
      <w:b/>
      <w:bCs/>
      <w:i/>
      <w:iCs/>
      <w:shd w:val="clear" w:color="auto" w:fill="FFFFFF"/>
    </w:rPr>
  </w:style>
  <w:style w:type="paragraph" w:customStyle="1" w:styleId="Bodytext62">
    <w:name w:val="Body text (62)"/>
    <w:basedOn w:val="Normal"/>
    <w:link w:val="Bodytext62Exact"/>
    <w:qFormat/>
    <w:pPr>
      <w:widowControl w:val="0"/>
      <w:shd w:val="clear" w:color="auto" w:fill="FFFFFF"/>
      <w:spacing w:line="0" w:lineRule="atLeast"/>
      <w:jc w:val="right"/>
    </w:pPr>
    <w:rPr>
      <w:rFonts w:cstheme="minorBidi"/>
      <w:b/>
      <w:bCs/>
      <w:i/>
      <w:iCs/>
      <w:color w:val="auto"/>
      <w:sz w:val="22"/>
      <w:szCs w:val="22"/>
    </w:rPr>
  </w:style>
  <w:style w:type="character" w:customStyle="1" w:styleId="Bodytext61Spacing0ptExact">
    <w:name w:val="Body text (61) + Spacing 0 pt Exact"/>
    <w:qFormat/>
    <w:rPr>
      <w:rFonts w:ascii="Times New Roman" w:eastAsia="Times New Roman" w:hAnsi="Times New Roman"/>
      <w:b/>
      <w:bCs/>
      <w:i/>
      <w:iCs/>
      <w:color w:val="000000"/>
      <w:spacing w:val="10"/>
      <w:w w:val="100"/>
      <w:position w:val="0"/>
      <w:sz w:val="16"/>
      <w:szCs w:val="16"/>
      <w:shd w:val="clear" w:color="auto" w:fill="FFFFFF"/>
      <w:lang w:val="vi-VN" w:eastAsia="vi-VN" w:bidi="vi-VN"/>
    </w:rPr>
  </w:style>
  <w:style w:type="character" w:customStyle="1" w:styleId="Bodytext55">
    <w:name w:val="Body text (55)_"/>
    <w:link w:val="Bodytext550"/>
    <w:qFormat/>
    <w:rPr>
      <w:rFonts w:ascii="Times New Roman" w:eastAsia="Times New Roman" w:hAnsi="Times New Roman"/>
      <w:b/>
      <w:bCs/>
      <w:spacing w:val="10"/>
      <w:shd w:val="clear" w:color="auto" w:fill="FFFFFF"/>
    </w:rPr>
  </w:style>
  <w:style w:type="paragraph" w:customStyle="1" w:styleId="Bodytext550">
    <w:name w:val="Body text (55)"/>
    <w:basedOn w:val="Normal"/>
    <w:link w:val="Bodytext55"/>
    <w:qFormat/>
    <w:pPr>
      <w:widowControl w:val="0"/>
      <w:shd w:val="clear" w:color="auto" w:fill="FFFFFF"/>
      <w:spacing w:after="120" w:line="0" w:lineRule="atLeast"/>
    </w:pPr>
    <w:rPr>
      <w:rFonts w:cstheme="minorBidi"/>
      <w:b/>
      <w:bCs/>
      <w:color w:val="auto"/>
      <w:spacing w:val="10"/>
      <w:sz w:val="22"/>
      <w:szCs w:val="22"/>
    </w:rPr>
  </w:style>
  <w:style w:type="character" w:customStyle="1" w:styleId="Bodytext370">
    <w:name w:val="Body text (37)"/>
    <w:qFormat/>
    <w:rPr>
      <w:rFonts w:ascii="Georgia" w:eastAsia="Georgia" w:hAnsi="Georgia" w:cs="Georgia"/>
      <w:color w:val="000000"/>
      <w:spacing w:val="0"/>
      <w:w w:val="100"/>
      <w:position w:val="0"/>
      <w:sz w:val="18"/>
      <w:szCs w:val="18"/>
      <w:u w:val="none"/>
      <w:lang w:val="vi-VN" w:eastAsia="vi-VN" w:bidi="vi-VN"/>
    </w:rPr>
  </w:style>
  <w:style w:type="character" w:customStyle="1" w:styleId="Tableofcontents4">
    <w:name w:val="Table of contents (4)_"/>
    <w:qFormat/>
    <w:rPr>
      <w:rFonts w:ascii="Tahoma" w:eastAsia="Tahoma" w:hAnsi="Tahoma" w:cs="Tahoma"/>
      <w:spacing w:val="-10"/>
      <w:sz w:val="20"/>
      <w:szCs w:val="20"/>
      <w:u w:val="none"/>
    </w:rPr>
  </w:style>
  <w:style w:type="character" w:customStyle="1" w:styleId="Tableofcontents40">
    <w:name w:val="Table of contents (4)"/>
    <w:qFormat/>
    <w:rPr>
      <w:rFonts w:ascii="Tahoma" w:eastAsia="Tahoma" w:hAnsi="Tahoma" w:cs="Tahoma"/>
      <w:color w:val="000000"/>
      <w:spacing w:val="-10"/>
      <w:w w:val="100"/>
      <w:position w:val="0"/>
      <w:sz w:val="20"/>
      <w:szCs w:val="20"/>
      <w:u w:val="none"/>
      <w:lang w:val="vi-VN" w:eastAsia="vi-VN" w:bidi="vi-VN"/>
    </w:rPr>
  </w:style>
  <w:style w:type="character" w:customStyle="1" w:styleId="Tableofcontents4SmallCaps">
    <w:name w:val="Table of contents (4) + Small Caps"/>
    <w:qFormat/>
    <w:rPr>
      <w:rFonts w:ascii="Tahoma" w:eastAsia="Tahoma" w:hAnsi="Tahoma" w:cs="Tahoma"/>
      <w:smallCaps/>
      <w:color w:val="000000"/>
      <w:spacing w:val="-10"/>
      <w:w w:val="100"/>
      <w:position w:val="0"/>
      <w:sz w:val="20"/>
      <w:szCs w:val="20"/>
      <w:u w:val="none"/>
    </w:rPr>
  </w:style>
  <w:style w:type="character" w:customStyle="1" w:styleId="Tableofcontents5">
    <w:name w:val="Table of contents (5)_"/>
    <w:qFormat/>
    <w:rPr>
      <w:rFonts w:ascii="Times New Roman" w:eastAsia="Times New Roman" w:hAnsi="Times New Roman" w:cs="Times New Roman"/>
      <w:sz w:val="20"/>
      <w:szCs w:val="20"/>
      <w:u w:val="none"/>
    </w:rPr>
  </w:style>
  <w:style w:type="character" w:customStyle="1" w:styleId="Tableofcontents50">
    <w:name w:val="Table of contents (5)"/>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Tableofcontents511pt">
    <w:name w:val="Table of contents (5) + 11 pt"/>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57">
    <w:name w:val="Body text (57)_"/>
    <w:qFormat/>
    <w:rPr>
      <w:rFonts w:ascii="Trebuchet MS" w:eastAsia="Trebuchet MS" w:hAnsi="Trebuchet MS" w:cs="Trebuchet MS"/>
      <w:b/>
      <w:bCs/>
      <w:sz w:val="20"/>
      <w:szCs w:val="20"/>
      <w:u w:val="none"/>
    </w:rPr>
  </w:style>
  <w:style w:type="character" w:customStyle="1" w:styleId="Bodytext570">
    <w:name w:val="Body text (57)"/>
    <w:qFormat/>
    <w:rPr>
      <w:rFonts w:ascii="Trebuchet MS" w:eastAsia="Trebuchet MS" w:hAnsi="Trebuchet MS" w:cs="Trebuchet MS"/>
      <w:b/>
      <w:bCs/>
      <w:color w:val="000000"/>
      <w:spacing w:val="0"/>
      <w:w w:val="100"/>
      <w:position w:val="0"/>
      <w:sz w:val="20"/>
      <w:szCs w:val="20"/>
      <w:u w:val="none"/>
      <w:lang w:val="vi-VN" w:eastAsia="vi-VN" w:bidi="vi-VN"/>
    </w:rPr>
  </w:style>
  <w:style w:type="character" w:customStyle="1" w:styleId="Bodytext600">
    <w:name w:val="Body text (60)_"/>
    <w:qFormat/>
    <w:rPr>
      <w:rFonts w:ascii="Times New Roman" w:eastAsia="Times New Roman" w:hAnsi="Times New Roman" w:cs="Times New Roman"/>
      <w:sz w:val="21"/>
      <w:szCs w:val="21"/>
      <w:u w:val="none"/>
    </w:rPr>
  </w:style>
  <w:style w:type="character" w:customStyle="1" w:styleId="Bodytext601">
    <w:name w:val="Body text (60)"/>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6010pt">
    <w:name w:val="Body text (60) + 10 pt"/>
    <w:qFormat/>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Heading82">
    <w:name w:val="Heading #8 (2)_"/>
    <w:link w:val="Heading820"/>
    <w:qFormat/>
    <w:rPr>
      <w:rFonts w:ascii="Times New Roman" w:eastAsia="Times New Roman" w:hAnsi="Times New Roman"/>
      <w:shd w:val="clear" w:color="auto" w:fill="FFFFFF"/>
    </w:rPr>
  </w:style>
  <w:style w:type="paragraph" w:customStyle="1" w:styleId="Heading820">
    <w:name w:val="Heading #8 (2)"/>
    <w:basedOn w:val="Normal"/>
    <w:link w:val="Heading82"/>
    <w:qFormat/>
    <w:pPr>
      <w:widowControl w:val="0"/>
      <w:shd w:val="clear" w:color="auto" w:fill="FFFFFF"/>
      <w:spacing w:after="120" w:line="0" w:lineRule="atLeast"/>
      <w:jc w:val="both"/>
      <w:outlineLvl w:val="7"/>
    </w:pPr>
    <w:rPr>
      <w:rFonts w:cstheme="minorBidi"/>
      <w:color w:val="auto"/>
      <w:sz w:val="22"/>
      <w:szCs w:val="22"/>
    </w:rPr>
  </w:style>
  <w:style w:type="character" w:customStyle="1" w:styleId="Picturecaption9">
    <w:name w:val="Picture caption (9)_"/>
    <w:link w:val="Picturecaption90"/>
    <w:qFormat/>
    <w:rPr>
      <w:rFonts w:ascii="Times New Roman" w:eastAsia="Times New Roman" w:hAnsi="Times New Roman"/>
      <w:sz w:val="19"/>
      <w:szCs w:val="19"/>
      <w:shd w:val="clear" w:color="auto" w:fill="FFFFFF"/>
    </w:rPr>
  </w:style>
  <w:style w:type="paragraph" w:customStyle="1" w:styleId="Picturecaption90">
    <w:name w:val="Picture caption (9)"/>
    <w:basedOn w:val="Normal"/>
    <w:link w:val="Picturecaption9"/>
    <w:qFormat/>
    <w:pPr>
      <w:widowControl w:val="0"/>
      <w:shd w:val="clear" w:color="auto" w:fill="FFFFFF"/>
      <w:spacing w:line="0" w:lineRule="atLeast"/>
    </w:pPr>
    <w:rPr>
      <w:rFonts w:cstheme="minorBidi"/>
      <w:color w:val="auto"/>
      <w:sz w:val="19"/>
      <w:szCs w:val="19"/>
    </w:rPr>
  </w:style>
  <w:style w:type="character" w:customStyle="1" w:styleId="Headerorfooter20pt">
    <w:name w:val="Header or footer + 20 pt"/>
    <w:qFormat/>
    <w:rPr>
      <w:rFonts w:ascii="Times New Roman" w:eastAsia="Times New Roman" w:hAnsi="Times New Roman"/>
      <w:b/>
      <w:bCs/>
      <w:color w:val="000000"/>
      <w:spacing w:val="0"/>
      <w:w w:val="100"/>
      <w:position w:val="0"/>
      <w:sz w:val="40"/>
      <w:szCs w:val="40"/>
      <w:shd w:val="clear" w:color="auto" w:fill="FFFFFF"/>
      <w:lang w:val="vi-VN" w:eastAsia="vi-VN" w:bidi="vi-VN"/>
    </w:rPr>
  </w:style>
  <w:style w:type="character" w:customStyle="1" w:styleId="HeaderorfooterSpacing0pt">
    <w:name w:val="Header or footer + Spacing 0 pt"/>
    <w:qFormat/>
    <w:rPr>
      <w:rFonts w:ascii="Times New Roman" w:eastAsia="Times New Roman" w:hAnsi="Times New Roman"/>
      <w:b/>
      <w:bCs/>
      <w:color w:val="000000"/>
      <w:spacing w:val="10"/>
      <w:w w:val="100"/>
      <w:position w:val="0"/>
      <w:shd w:val="clear" w:color="auto" w:fill="FFFFFF"/>
      <w:lang w:val="vi-VN" w:eastAsia="vi-VN" w:bidi="vi-VN"/>
    </w:rPr>
  </w:style>
  <w:style w:type="character" w:customStyle="1" w:styleId="Heading104">
    <w:name w:val="Heading #10 (4)_"/>
    <w:qFormat/>
    <w:rPr>
      <w:rFonts w:ascii="Times New Roman" w:eastAsia="Times New Roman" w:hAnsi="Times New Roman" w:cs="Times New Roman"/>
      <w:b/>
      <w:bCs/>
      <w:sz w:val="26"/>
      <w:szCs w:val="26"/>
      <w:u w:val="none"/>
    </w:rPr>
  </w:style>
  <w:style w:type="character" w:customStyle="1" w:styleId="Heading1040">
    <w:name w:val="Heading #10 (4)"/>
    <w:qFormat/>
    <w:rPr>
      <w:rFonts w:ascii="Times New Roman" w:eastAsia="Times New Roman" w:hAnsi="Times New Roman" w:cs="Times New Roman"/>
      <w:b/>
      <w:bCs/>
      <w:color w:val="FFFFFF"/>
      <w:spacing w:val="0"/>
      <w:w w:val="100"/>
      <w:position w:val="0"/>
      <w:sz w:val="26"/>
      <w:szCs w:val="26"/>
      <w:u w:val="none"/>
      <w:lang w:val="vi-VN" w:eastAsia="vi-VN" w:bidi="vi-VN"/>
    </w:rPr>
  </w:style>
  <w:style w:type="character" w:customStyle="1" w:styleId="Bodytext63">
    <w:name w:val="Body text (63)_"/>
    <w:qFormat/>
    <w:rPr>
      <w:rFonts w:ascii="Times New Roman" w:eastAsia="Times New Roman" w:hAnsi="Times New Roman" w:cs="Times New Roman"/>
      <w:i/>
      <w:iCs/>
      <w:sz w:val="19"/>
      <w:szCs w:val="19"/>
      <w:u w:val="none"/>
    </w:rPr>
  </w:style>
  <w:style w:type="character" w:customStyle="1" w:styleId="Bodytext630">
    <w:name w:val="Body text (63)"/>
    <w:qFormat/>
    <w:rPr>
      <w:rFonts w:ascii="Times New Roman" w:eastAsia="Times New Roman" w:hAnsi="Times New Roman" w:cs="Times New Roman"/>
      <w:i/>
      <w:iCs/>
      <w:color w:val="FFFFFF"/>
      <w:spacing w:val="0"/>
      <w:w w:val="100"/>
      <w:position w:val="0"/>
      <w:sz w:val="19"/>
      <w:szCs w:val="19"/>
      <w:u w:val="none"/>
      <w:lang w:val="vi-VN" w:eastAsia="vi-VN" w:bidi="vi-VN"/>
    </w:rPr>
  </w:style>
  <w:style w:type="character" w:customStyle="1" w:styleId="Bodytext120">
    <w:name w:val="Body text (12)_"/>
    <w:qFormat/>
    <w:rPr>
      <w:rFonts w:ascii="Times New Roman" w:eastAsia="Times New Roman" w:hAnsi="Times New Roman" w:cs="Times New Roman"/>
      <w:sz w:val="22"/>
      <w:szCs w:val="22"/>
      <w:u w:val="none"/>
    </w:rPr>
  </w:style>
  <w:style w:type="character" w:customStyle="1" w:styleId="Heading82Exact">
    <w:name w:val="Heading #8 (2) Exact"/>
    <w:qFormat/>
    <w:rPr>
      <w:rFonts w:ascii="Times New Roman" w:eastAsia="Times New Roman" w:hAnsi="Times New Roman" w:cs="Times New Roman"/>
      <w:sz w:val="20"/>
      <w:szCs w:val="20"/>
      <w:u w:val="none"/>
    </w:rPr>
  </w:style>
  <w:style w:type="character" w:customStyle="1" w:styleId="Bodytext60Exact">
    <w:name w:val="Body text (60) Exact"/>
    <w:qFormat/>
    <w:rPr>
      <w:rFonts w:ascii="Times New Roman" w:eastAsia="Times New Roman" w:hAnsi="Times New Roman" w:cs="Times New Roman"/>
      <w:sz w:val="21"/>
      <w:szCs w:val="21"/>
      <w:u w:val="none"/>
    </w:rPr>
  </w:style>
  <w:style w:type="character" w:customStyle="1" w:styleId="Bodytext6011ptExact">
    <w:name w:val="Body text (60) + 11 pt Exact"/>
    <w:qFormat/>
    <w:rPr>
      <w:rFonts w:ascii="Times New Roman" w:eastAsia="Times New Roman" w:hAnsi="Times New Roman" w:cs="Times New Roman"/>
      <w:b/>
      <w:bCs/>
      <w:color w:val="000000"/>
      <w:spacing w:val="0"/>
      <w:w w:val="100"/>
      <w:position w:val="0"/>
      <w:sz w:val="22"/>
      <w:szCs w:val="22"/>
      <w:u w:val="none"/>
      <w:lang w:val="vi-VN" w:eastAsia="vi-VN" w:bidi="vi-VN"/>
    </w:rPr>
  </w:style>
  <w:style w:type="character" w:customStyle="1" w:styleId="Bodytext1210ptExact">
    <w:name w:val="Body text (12) + 10 pt Exac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44Spacing0pt">
    <w:name w:val="Body text (44) + Spacing 0 pt"/>
    <w:qFormat/>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64Exact">
    <w:name w:val="Body text (64) Exact"/>
    <w:link w:val="Bodytext64"/>
    <w:qFormat/>
    <w:rPr>
      <w:rFonts w:ascii="Times New Roman" w:eastAsia="Times New Roman" w:hAnsi="Times New Roman"/>
      <w:sz w:val="21"/>
      <w:szCs w:val="21"/>
      <w:shd w:val="clear" w:color="auto" w:fill="FFFFFF"/>
    </w:rPr>
  </w:style>
  <w:style w:type="paragraph" w:customStyle="1" w:styleId="Bodytext64">
    <w:name w:val="Body text (64)"/>
    <w:basedOn w:val="Normal"/>
    <w:link w:val="Bodytext64Exact"/>
    <w:qFormat/>
    <w:pPr>
      <w:widowControl w:val="0"/>
      <w:shd w:val="clear" w:color="auto" w:fill="FFFFFF"/>
      <w:spacing w:after="60" w:line="0" w:lineRule="atLeast"/>
      <w:jc w:val="center"/>
    </w:pPr>
    <w:rPr>
      <w:rFonts w:cstheme="minorBidi"/>
      <w:color w:val="auto"/>
      <w:sz w:val="21"/>
      <w:szCs w:val="21"/>
    </w:rPr>
  </w:style>
  <w:style w:type="character" w:customStyle="1" w:styleId="Bodytext65Exact">
    <w:name w:val="Body text (65) Exact"/>
    <w:link w:val="Bodytext65"/>
    <w:qFormat/>
    <w:rPr>
      <w:rFonts w:ascii="Times New Roman" w:eastAsia="Times New Roman" w:hAnsi="Times New Roman"/>
      <w:sz w:val="21"/>
      <w:szCs w:val="21"/>
      <w:shd w:val="clear" w:color="auto" w:fill="FFFFFF"/>
    </w:rPr>
  </w:style>
  <w:style w:type="paragraph" w:customStyle="1" w:styleId="Bodytext65">
    <w:name w:val="Body text (65)"/>
    <w:basedOn w:val="Normal"/>
    <w:link w:val="Bodytext65Exact"/>
    <w:qFormat/>
    <w:pPr>
      <w:widowControl w:val="0"/>
      <w:shd w:val="clear" w:color="auto" w:fill="FFFFFF"/>
      <w:spacing w:line="0" w:lineRule="atLeast"/>
      <w:jc w:val="right"/>
    </w:pPr>
    <w:rPr>
      <w:rFonts w:cstheme="minorBidi"/>
      <w:color w:val="auto"/>
      <w:sz w:val="21"/>
      <w:szCs w:val="21"/>
    </w:rPr>
  </w:style>
  <w:style w:type="character" w:customStyle="1" w:styleId="Bodytext68Exact">
    <w:name w:val="Body text (68) Exact"/>
    <w:link w:val="Bodytext68"/>
    <w:qFormat/>
    <w:rPr>
      <w:rFonts w:ascii="Georgia" w:eastAsia="Georgia" w:hAnsi="Georgia" w:cs="Georgia"/>
      <w:sz w:val="12"/>
      <w:szCs w:val="12"/>
      <w:shd w:val="clear" w:color="auto" w:fill="FFFFFF"/>
    </w:rPr>
  </w:style>
  <w:style w:type="paragraph" w:customStyle="1" w:styleId="Bodytext68">
    <w:name w:val="Body text (68)"/>
    <w:basedOn w:val="Normal"/>
    <w:link w:val="Bodytext68Exact"/>
    <w:qFormat/>
    <w:pPr>
      <w:widowControl w:val="0"/>
      <w:shd w:val="clear" w:color="auto" w:fill="FFFFFF"/>
      <w:spacing w:line="0" w:lineRule="atLeast"/>
      <w:ind w:hanging="400"/>
    </w:pPr>
    <w:rPr>
      <w:rFonts w:ascii="Georgia" w:eastAsia="Georgia" w:hAnsi="Georgia" w:cs="Georgia"/>
      <w:color w:val="auto"/>
      <w:sz w:val="12"/>
      <w:szCs w:val="12"/>
    </w:rPr>
  </w:style>
  <w:style w:type="character" w:customStyle="1" w:styleId="Bodytext12105ptExact">
    <w:name w:val="Body text (12) + 10.5 pt Exact"/>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69Exact">
    <w:name w:val="Body text (69) Exact"/>
    <w:link w:val="Bodytext69"/>
    <w:qFormat/>
    <w:rPr>
      <w:rFonts w:ascii="Times New Roman" w:eastAsia="Times New Roman" w:hAnsi="Times New Roman"/>
      <w:sz w:val="21"/>
      <w:szCs w:val="21"/>
      <w:shd w:val="clear" w:color="auto" w:fill="FFFFFF"/>
    </w:rPr>
  </w:style>
  <w:style w:type="paragraph" w:customStyle="1" w:styleId="Bodytext69">
    <w:name w:val="Body text (69)"/>
    <w:basedOn w:val="Normal"/>
    <w:link w:val="Bodytext69Exact"/>
    <w:qFormat/>
    <w:pPr>
      <w:widowControl w:val="0"/>
      <w:shd w:val="clear" w:color="auto" w:fill="FFFFFF"/>
      <w:spacing w:line="0" w:lineRule="atLeast"/>
      <w:jc w:val="right"/>
    </w:pPr>
    <w:rPr>
      <w:rFonts w:cstheme="minorBidi"/>
      <w:color w:val="auto"/>
      <w:sz w:val="21"/>
      <w:szCs w:val="21"/>
    </w:rPr>
  </w:style>
  <w:style w:type="character" w:customStyle="1" w:styleId="Bodytext10Exact">
    <w:name w:val="Body text (10) Exact"/>
    <w:qFormat/>
    <w:rPr>
      <w:rFonts w:ascii="Times New Roman" w:eastAsia="Times New Roman" w:hAnsi="Times New Roman" w:cs="Times New Roman"/>
      <w:sz w:val="22"/>
      <w:szCs w:val="22"/>
      <w:u w:val="none"/>
    </w:rPr>
  </w:style>
  <w:style w:type="character" w:customStyle="1" w:styleId="Heading13">
    <w:name w:val="Heading #1_"/>
    <w:link w:val="Heading14"/>
    <w:qFormat/>
    <w:rPr>
      <w:rFonts w:ascii="Times New Roman" w:eastAsia="Times New Roman" w:hAnsi="Times New Roman"/>
      <w:i/>
      <w:iCs/>
      <w:spacing w:val="20"/>
      <w:shd w:val="clear" w:color="auto" w:fill="FFFFFF"/>
    </w:rPr>
  </w:style>
  <w:style w:type="paragraph" w:customStyle="1" w:styleId="Heading14">
    <w:name w:val="Heading #1"/>
    <w:basedOn w:val="Normal"/>
    <w:link w:val="Heading13"/>
    <w:qFormat/>
    <w:pPr>
      <w:widowControl w:val="0"/>
      <w:shd w:val="clear" w:color="auto" w:fill="FFFFFF"/>
      <w:spacing w:before="960" w:line="0" w:lineRule="atLeast"/>
      <w:jc w:val="both"/>
      <w:outlineLvl w:val="0"/>
    </w:pPr>
    <w:rPr>
      <w:rFonts w:cstheme="minorBidi"/>
      <w:i/>
      <w:iCs/>
      <w:color w:val="auto"/>
      <w:spacing w:val="20"/>
      <w:sz w:val="22"/>
      <w:szCs w:val="22"/>
    </w:rPr>
  </w:style>
  <w:style w:type="character" w:customStyle="1" w:styleId="Heading1Spacing-2pt">
    <w:name w:val="Heading #1 + Spacing -2 pt"/>
    <w:qFormat/>
    <w:rPr>
      <w:rFonts w:ascii="Times New Roman" w:eastAsia="Times New Roman" w:hAnsi="Times New Roman"/>
      <w:i/>
      <w:iCs/>
      <w:color w:val="000000"/>
      <w:spacing w:val="-40"/>
      <w:w w:val="100"/>
      <w:position w:val="0"/>
      <w:shd w:val="clear" w:color="auto" w:fill="FFFFFF"/>
      <w:lang w:val="vi-VN" w:eastAsia="vi-VN" w:bidi="vi-VN"/>
    </w:rPr>
  </w:style>
  <w:style w:type="character" w:customStyle="1" w:styleId="Bodytext66">
    <w:name w:val="Body text (66)_"/>
    <w:qFormat/>
    <w:rPr>
      <w:rFonts w:ascii="Times New Roman" w:eastAsia="Times New Roman" w:hAnsi="Times New Roman" w:cs="Times New Roman"/>
      <w:i/>
      <w:iCs/>
      <w:sz w:val="13"/>
      <w:szCs w:val="13"/>
      <w:u w:val="none"/>
    </w:rPr>
  </w:style>
  <w:style w:type="character" w:customStyle="1" w:styleId="Bodytext67">
    <w:name w:val="Body text (67)_"/>
    <w:link w:val="Bodytext670"/>
    <w:qFormat/>
    <w:rPr>
      <w:rFonts w:ascii="Times New Roman" w:eastAsia="Times New Roman" w:hAnsi="Times New Roman"/>
      <w:shd w:val="clear" w:color="auto" w:fill="FFFFFF"/>
    </w:rPr>
  </w:style>
  <w:style w:type="paragraph" w:customStyle="1" w:styleId="Bodytext670">
    <w:name w:val="Body text (67)"/>
    <w:basedOn w:val="Normal"/>
    <w:link w:val="Bodytext67"/>
    <w:qFormat/>
    <w:pPr>
      <w:widowControl w:val="0"/>
      <w:shd w:val="clear" w:color="auto" w:fill="FFFFFF"/>
      <w:spacing w:after="120" w:line="0" w:lineRule="atLeast"/>
    </w:pPr>
    <w:rPr>
      <w:rFonts w:cstheme="minorBidi"/>
      <w:color w:val="auto"/>
      <w:sz w:val="22"/>
      <w:szCs w:val="22"/>
    </w:rPr>
  </w:style>
  <w:style w:type="character" w:customStyle="1" w:styleId="Bodytext12SmallCaps">
    <w:name w:val="Body text (12) + Small Caps"/>
    <w:qFormat/>
    <w:rPr>
      <w:rFonts w:ascii="Times New Roman" w:eastAsia="Times New Roman" w:hAnsi="Times New Roman" w:cs="Times New Roman"/>
      <w:smallCaps/>
      <w:color w:val="000000"/>
      <w:spacing w:val="0"/>
      <w:w w:val="100"/>
      <w:position w:val="0"/>
      <w:sz w:val="22"/>
      <w:szCs w:val="22"/>
      <w:u w:val="none"/>
      <w:lang w:val="vi-VN" w:eastAsia="vi-VN" w:bidi="vi-VN"/>
    </w:rPr>
  </w:style>
  <w:style w:type="character" w:customStyle="1" w:styleId="Bodytext1285pt">
    <w:name w:val="Body text (12) + 8.5 pt"/>
    <w:qFormat/>
    <w:rPr>
      <w:rFonts w:ascii="Times New Roman" w:eastAsia="Times New Roman" w:hAnsi="Times New Roman" w:cs="Times New Roman"/>
      <w:color w:val="000000"/>
      <w:spacing w:val="0"/>
      <w:w w:val="100"/>
      <w:position w:val="0"/>
      <w:sz w:val="17"/>
      <w:szCs w:val="17"/>
      <w:u w:val="none"/>
      <w:lang w:val="vi-VN" w:eastAsia="vi-VN" w:bidi="vi-VN"/>
    </w:rPr>
  </w:style>
  <w:style w:type="character" w:customStyle="1" w:styleId="Heading72">
    <w:name w:val="Heading #7 (2)_"/>
    <w:link w:val="Heading720"/>
    <w:qFormat/>
    <w:rPr>
      <w:rFonts w:ascii="Times New Roman" w:eastAsia="Times New Roman" w:hAnsi="Times New Roman"/>
      <w:b/>
      <w:bCs/>
      <w:i/>
      <w:iCs/>
      <w:sz w:val="19"/>
      <w:szCs w:val="19"/>
      <w:shd w:val="clear" w:color="auto" w:fill="FFFFFF"/>
      <w:lang w:val="de-DE" w:eastAsia="de-DE" w:bidi="de-DE"/>
    </w:rPr>
  </w:style>
  <w:style w:type="paragraph" w:customStyle="1" w:styleId="Heading720">
    <w:name w:val="Heading #7 (2)"/>
    <w:basedOn w:val="Normal"/>
    <w:link w:val="Heading72"/>
    <w:qFormat/>
    <w:pPr>
      <w:widowControl w:val="0"/>
      <w:shd w:val="clear" w:color="auto" w:fill="FFFFFF"/>
      <w:spacing w:before="60" w:after="60" w:line="0" w:lineRule="atLeast"/>
      <w:jc w:val="both"/>
      <w:outlineLvl w:val="6"/>
    </w:pPr>
    <w:rPr>
      <w:rFonts w:cstheme="minorBidi"/>
      <w:b/>
      <w:bCs/>
      <w:i/>
      <w:iCs/>
      <w:color w:val="auto"/>
      <w:sz w:val="19"/>
      <w:szCs w:val="19"/>
      <w:lang w:val="de-DE" w:eastAsia="de-DE" w:bidi="de-DE"/>
    </w:rPr>
  </w:style>
  <w:style w:type="character" w:customStyle="1" w:styleId="Heading81">
    <w:name w:val="Heading #8"/>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Heading810pt">
    <w:name w:val="Heading #8 + 10 p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Heading124">
    <w:name w:val="Heading #12 (4)_"/>
    <w:qFormat/>
    <w:rPr>
      <w:rFonts w:ascii="Times New Roman" w:eastAsia="Times New Roman" w:hAnsi="Times New Roman" w:cs="Times New Roman"/>
      <w:b/>
      <w:bCs/>
      <w:sz w:val="30"/>
      <w:szCs w:val="30"/>
      <w:u w:val="none"/>
    </w:rPr>
  </w:style>
  <w:style w:type="character" w:customStyle="1" w:styleId="Heading1240">
    <w:name w:val="Heading #12 (4)"/>
    <w:qFormat/>
    <w:rPr>
      <w:rFonts w:ascii="Times New Roman" w:eastAsia="Times New Roman" w:hAnsi="Times New Roman" w:cs="Times New Roman"/>
      <w:b/>
      <w:bCs/>
      <w:strike/>
      <w:color w:val="000000"/>
      <w:spacing w:val="0"/>
      <w:w w:val="100"/>
      <w:position w:val="0"/>
      <w:sz w:val="30"/>
      <w:szCs w:val="30"/>
      <w:u w:val="none"/>
      <w:lang w:val="vi-VN" w:eastAsia="vi-VN" w:bidi="vi-VN"/>
    </w:rPr>
  </w:style>
  <w:style w:type="character" w:customStyle="1" w:styleId="Bodytext660">
    <w:name w:val="Body text (66)"/>
    <w:qFormat/>
    <w:rPr>
      <w:rFonts w:ascii="Times New Roman" w:eastAsia="Times New Roman" w:hAnsi="Times New Roman" w:cs="Times New Roman"/>
      <w:i/>
      <w:iCs/>
      <w:color w:val="000000"/>
      <w:spacing w:val="0"/>
      <w:w w:val="100"/>
      <w:position w:val="0"/>
      <w:sz w:val="13"/>
      <w:szCs w:val="13"/>
      <w:u w:val="none"/>
      <w:lang w:val="vi-VN" w:eastAsia="vi-VN" w:bidi="vi-VN"/>
    </w:rPr>
  </w:style>
  <w:style w:type="character" w:customStyle="1" w:styleId="Headerorfooter105pt">
    <w:name w:val="Header or footer + 10.5 pt"/>
    <w:qFormat/>
    <w:rPr>
      <w:rFonts w:ascii="Times New Roman" w:eastAsia="Times New Roman" w:hAnsi="Times New Roman"/>
      <w:b/>
      <w:bCs/>
      <w:color w:val="000000"/>
      <w:spacing w:val="0"/>
      <w:w w:val="100"/>
      <w:position w:val="0"/>
      <w:sz w:val="21"/>
      <w:szCs w:val="21"/>
      <w:u w:val="single"/>
      <w:shd w:val="clear" w:color="auto" w:fill="FFFFFF"/>
      <w:lang w:val="de-DE" w:eastAsia="de-DE" w:bidi="de-DE"/>
    </w:rPr>
  </w:style>
  <w:style w:type="character" w:customStyle="1" w:styleId="Heading83">
    <w:name w:val="Heading #8 (3)_"/>
    <w:link w:val="Heading830"/>
    <w:qFormat/>
    <w:rPr>
      <w:rFonts w:ascii="Times New Roman" w:eastAsia="Times New Roman" w:hAnsi="Times New Roman"/>
      <w:shd w:val="clear" w:color="auto" w:fill="FFFFFF"/>
    </w:rPr>
  </w:style>
  <w:style w:type="paragraph" w:customStyle="1" w:styleId="Heading830">
    <w:name w:val="Heading #8 (3)"/>
    <w:basedOn w:val="Normal"/>
    <w:link w:val="Heading83"/>
    <w:qFormat/>
    <w:pPr>
      <w:widowControl w:val="0"/>
      <w:shd w:val="clear" w:color="auto" w:fill="FFFFFF"/>
      <w:spacing w:before="120" w:line="0" w:lineRule="atLeast"/>
      <w:jc w:val="both"/>
      <w:outlineLvl w:val="7"/>
    </w:pPr>
    <w:rPr>
      <w:rFonts w:cstheme="minorBidi"/>
      <w:color w:val="auto"/>
      <w:sz w:val="22"/>
      <w:szCs w:val="22"/>
    </w:rPr>
  </w:style>
  <w:style w:type="character" w:customStyle="1" w:styleId="Bodytext70Exact">
    <w:name w:val="Body text (70) Exact"/>
    <w:link w:val="Bodytext700"/>
    <w:qFormat/>
    <w:rPr>
      <w:rFonts w:ascii="Times New Roman" w:eastAsia="Times New Roman" w:hAnsi="Times New Roman"/>
      <w:shd w:val="clear" w:color="auto" w:fill="FFFFFF"/>
    </w:rPr>
  </w:style>
  <w:style w:type="paragraph" w:customStyle="1" w:styleId="Bodytext700">
    <w:name w:val="Body text (70)"/>
    <w:basedOn w:val="Normal"/>
    <w:link w:val="Bodytext70Exact"/>
    <w:qFormat/>
    <w:pPr>
      <w:widowControl w:val="0"/>
      <w:shd w:val="clear" w:color="auto" w:fill="FFFFFF"/>
      <w:spacing w:line="0" w:lineRule="atLeast"/>
      <w:jc w:val="right"/>
    </w:pPr>
    <w:rPr>
      <w:rFonts w:cstheme="minorBidi"/>
      <w:color w:val="auto"/>
      <w:sz w:val="22"/>
      <w:szCs w:val="22"/>
    </w:rPr>
  </w:style>
  <w:style w:type="character" w:customStyle="1" w:styleId="Bodytext55Exact">
    <w:name w:val="Body text (55) Exact"/>
    <w:qFormat/>
    <w:rPr>
      <w:rFonts w:ascii="Times New Roman" w:eastAsia="Times New Roman" w:hAnsi="Times New Roman" w:cs="Times New Roman"/>
      <w:b/>
      <w:bCs/>
      <w:spacing w:val="10"/>
      <w:u w:val="none"/>
      <w:lang w:val="de-DE" w:eastAsia="de-DE" w:bidi="de-DE"/>
    </w:rPr>
  </w:style>
  <w:style w:type="character" w:customStyle="1" w:styleId="Bodytext71Exact">
    <w:name w:val="Body text (71) Exact"/>
    <w:link w:val="Bodytext71"/>
    <w:qFormat/>
    <w:rPr>
      <w:rFonts w:ascii="Times New Roman" w:eastAsia="Times New Roman" w:hAnsi="Times New Roman"/>
      <w:sz w:val="21"/>
      <w:szCs w:val="21"/>
      <w:shd w:val="clear" w:color="auto" w:fill="FFFFFF"/>
    </w:rPr>
  </w:style>
  <w:style w:type="paragraph" w:customStyle="1" w:styleId="Bodytext71">
    <w:name w:val="Body text (71)"/>
    <w:basedOn w:val="Normal"/>
    <w:link w:val="Bodytext71Exact"/>
    <w:qFormat/>
    <w:pPr>
      <w:widowControl w:val="0"/>
      <w:shd w:val="clear" w:color="auto" w:fill="FFFFFF"/>
      <w:spacing w:line="0" w:lineRule="atLeast"/>
      <w:jc w:val="right"/>
    </w:pPr>
    <w:rPr>
      <w:rFonts w:cstheme="minorBidi"/>
      <w:color w:val="auto"/>
      <w:sz w:val="21"/>
      <w:szCs w:val="21"/>
    </w:rPr>
  </w:style>
  <w:style w:type="character" w:customStyle="1" w:styleId="Bodytext72Exact">
    <w:name w:val="Body text (72) Exact"/>
    <w:link w:val="Bodytext72"/>
    <w:qFormat/>
    <w:rPr>
      <w:rFonts w:ascii="Times New Roman" w:eastAsia="Times New Roman" w:hAnsi="Times New Roman"/>
      <w:sz w:val="11"/>
      <w:szCs w:val="11"/>
      <w:shd w:val="clear" w:color="auto" w:fill="FFFFFF"/>
    </w:rPr>
  </w:style>
  <w:style w:type="paragraph" w:customStyle="1" w:styleId="Bodytext72">
    <w:name w:val="Body text (72)"/>
    <w:basedOn w:val="Normal"/>
    <w:link w:val="Bodytext72Exact"/>
    <w:qFormat/>
    <w:pPr>
      <w:widowControl w:val="0"/>
      <w:shd w:val="clear" w:color="auto" w:fill="FFFFFF"/>
      <w:spacing w:line="0" w:lineRule="atLeast"/>
    </w:pPr>
    <w:rPr>
      <w:rFonts w:cstheme="minorBidi"/>
      <w:color w:val="auto"/>
      <w:sz w:val="11"/>
      <w:szCs w:val="11"/>
    </w:rPr>
  </w:style>
  <w:style w:type="character" w:customStyle="1" w:styleId="Bodytext73Exact">
    <w:name w:val="Body text (73) Exact"/>
    <w:link w:val="Bodytext73"/>
    <w:qFormat/>
    <w:rPr>
      <w:rFonts w:ascii="Times New Roman" w:eastAsia="Times New Roman" w:hAnsi="Times New Roman"/>
      <w:shd w:val="clear" w:color="auto" w:fill="FFFFFF"/>
    </w:rPr>
  </w:style>
  <w:style w:type="paragraph" w:customStyle="1" w:styleId="Bodytext73">
    <w:name w:val="Body text (73)"/>
    <w:basedOn w:val="Normal"/>
    <w:link w:val="Bodytext73Exact"/>
    <w:qFormat/>
    <w:pPr>
      <w:widowControl w:val="0"/>
      <w:shd w:val="clear" w:color="auto" w:fill="FFFFFF"/>
      <w:spacing w:line="0" w:lineRule="atLeast"/>
      <w:jc w:val="right"/>
    </w:pPr>
    <w:rPr>
      <w:rFonts w:cstheme="minorBidi"/>
      <w:color w:val="auto"/>
      <w:sz w:val="22"/>
      <w:szCs w:val="22"/>
    </w:rPr>
  </w:style>
  <w:style w:type="character" w:customStyle="1" w:styleId="Bodytext74Exact">
    <w:name w:val="Body text (74) Exact"/>
    <w:link w:val="Bodytext74"/>
    <w:qFormat/>
    <w:rPr>
      <w:rFonts w:ascii="Times New Roman" w:eastAsia="Times New Roman" w:hAnsi="Times New Roman"/>
      <w:sz w:val="21"/>
      <w:szCs w:val="21"/>
      <w:shd w:val="clear" w:color="auto" w:fill="FFFFFF"/>
    </w:rPr>
  </w:style>
  <w:style w:type="paragraph" w:customStyle="1" w:styleId="Bodytext74">
    <w:name w:val="Body text (74)"/>
    <w:basedOn w:val="Normal"/>
    <w:link w:val="Bodytext74Exact"/>
    <w:qFormat/>
    <w:pPr>
      <w:widowControl w:val="0"/>
      <w:shd w:val="clear" w:color="auto" w:fill="FFFFFF"/>
      <w:spacing w:line="0" w:lineRule="atLeast"/>
      <w:jc w:val="right"/>
    </w:pPr>
    <w:rPr>
      <w:rFonts w:cstheme="minorBidi"/>
      <w:color w:val="auto"/>
      <w:sz w:val="21"/>
      <w:szCs w:val="21"/>
    </w:rPr>
  </w:style>
  <w:style w:type="character" w:customStyle="1" w:styleId="Bodytext75Exact">
    <w:name w:val="Body text (75) Exact"/>
    <w:link w:val="Bodytext75"/>
    <w:qFormat/>
    <w:rPr>
      <w:rFonts w:ascii="Times New Roman" w:eastAsia="Times New Roman" w:hAnsi="Times New Roman"/>
      <w:shd w:val="clear" w:color="auto" w:fill="FFFFFF"/>
      <w:lang w:val="de-DE" w:eastAsia="de-DE" w:bidi="de-DE"/>
    </w:rPr>
  </w:style>
  <w:style w:type="paragraph" w:customStyle="1" w:styleId="Bodytext75">
    <w:name w:val="Body text (75)"/>
    <w:basedOn w:val="Normal"/>
    <w:link w:val="Bodytext75Exact"/>
    <w:qFormat/>
    <w:pPr>
      <w:widowControl w:val="0"/>
      <w:shd w:val="clear" w:color="auto" w:fill="FFFFFF"/>
      <w:spacing w:line="0" w:lineRule="atLeast"/>
    </w:pPr>
    <w:rPr>
      <w:rFonts w:cstheme="minorBidi"/>
      <w:color w:val="auto"/>
      <w:sz w:val="22"/>
      <w:szCs w:val="22"/>
      <w:lang w:val="de-DE" w:eastAsia="de-DE" w:bidi="de-DE"/>
    </w:rPr>
  </w:style>
  <w:style w:type="character" w:customStyle="1" w:styleId="Bodytext7511ptExact">
    <w:name w:val="Body text (75) + 11 pt Exact"/>
    <w:qFormat/>
    <w:rPr>
      <w:rFonts w:ascii="Times New Roman" w:eastAsia="Times New Roman" w:hAnsi="Times New Roman"/>
      <w:color w:val="000000"/>
      <w:spacing w:val="0"/>
      <w:w w:val="100"/>
      <w:position w:val="0"/>
      <w:sz w:val="22"/>
      <w:szCs w:val="22"/>
      <w:shd w:val="clear" w:color="auto" w:fill="FFFFFF"/>
      <w:lang w:val="de-DE" w:eastAsia="de-DE" w:bidi="de-DE"/>
    </w:rPr>
  </w:style>
  <w:style w:type="character" w:customStyle="1" w:styleId="Tableofcontents3">
    <w:name w:val="Table of contents (3)_"/>
    <w:qFormat/>
    <w:rPr>
      <w:rFonts w:ascii="Times New Roman" w:eastAsia="Times New Roman" w:hAnsi="Times New Roman" w:cs="Times New Roman"/>
      <w:sz w:val="22"/>
      <w:szCs w:val="22"/>
      <w:u w:val="none"/>
    </w:rPr>
  </w:style>
  <w:style w:type="character" w:customStyle="1" w:styleId="Tableofcontents30">
    <w:name w:val="Table of contents (3)"/>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76Exact">
    <w:name w:val="Body text (76) Exact"/>
    <w:link w:val="Bodytext76"/>
    <w:qFormat/>
    <w:rPr>
      <w:rFonts w:ascii="Times New Roman" w:eastAsia="Times New Roman" w:hAnsi="Times New Roman"/>
      <w:i/>
      <w:iCs/>
      <w:spacing w:val="-10"/>
      <w:shd w:val="clear" w:color="auto" w:fill="FFFFFF"/>
    </w:rPr>
  </w:style>
  <w:style w:type="paragraph" w:customStyle="1" w:styleId="Bodytext76">
    <w:name w:val="Body text (76)"/>
    <w:basedOn w:val="Normal"/>
    <w:link w:val="Bodytext76Exact"/>
    <w:qFormat/>
    <w:pPr>
      <w:widowControl w:val="0"/>
      <w:shd w:val="clear" w:color="auto" w:fill="FFFFFF"/>
      <w:spacing w:line="0" w:lineRule="atLeast"/>
      <w:jc w:val="right"/>
    </w:pPr>
    <w:rPr>
      <w:rFonts w:cstheme="minorBidi"/>
      <w:i/>
      <w:iCs/>
      <w:color w:val="auto"/>
      <w:spacing w:val="-10"/>
      <w:sz w:val="22"/>
      <w:szCs w:val="22"/>
    </w:rPr>
  </w:style>
  <w:style w:type="character" w:customStyle="1" w:styleId="Heading83Exact">
    <w:name w:val="Heading #8 (3) Exact"/>
    <w:qFormat/>
    <w:rPr>
      <w:rFonts w:ascii="Times New Roman" w:eastAsia="Times New Roman" w:hAnsi="Times New Roman" w:cs="Times New Roman"/>
      <w:sz w:val="22"/>
      <w:szCs w:val="22"/>
      <w:u w:val="none"/>
    </w:rPr>
  </w:style>
  <w:style w:type="character" w:customStyle="1" w:styleId="Bodytext77Exact">
    <w:name w:val="Body text (77) Exact"/>
    <w:link w:val="Bodytext77"/>
    <w:qFormat/>
    <w:rPr>
      <w:rFonts w:ascii="Trebuchet MS" w:eastAsia="Trebuchet MS" w:hAnsi="Trebuchet MS" w:cs="Trebuchet MS"/>
      <w:sz w:val="19"/>
      <w:szCs w:val="19"/>
      <w:shd w:val="clear" w:color="auto" w:fill="FFFFFF"/>
    </w:rPr>
  </w:style>
  <w:style w:type="paragraph" w:customStyle="1" w:styleId="Bodytext77">
    <w:name w:val="Body text (77)"/>
    <w:basedOn w:val="Normal"/>
    <w:link w:val="Bodytext77Exact"/>
    <w:qFormat/>
    <w:pPr>
      <w:widowControl w:val="0"/>
      <w:shd w:val="clear" w:color="auto" w:fill="FFFFFF"/>
      <w:spacing w:line="0" w:lineRule="atLeast"/>
      <w:jc w:val="right"/>
    </w:pPr>
    <w:rPr>
      <w:rFonts w:ascii="Trebuchet MS" w:eastAsia="Trebuchet MS" w:hAnsi="Trebuchet MS" w:cs="Trebuchet MS"/>
      <w:color w:val="auto"/>
      <w:sz w:val="19"/>
      <w:szCs w:val="19"/>
    </w:rPr>
  </w:style>
  <w:style w:type="character" w:customStyle="1" w:styleId="Bodytext78">
    <w:name w:val="Body text (78)_"/>
    <w:qFormat/>
    <w:rPr>
      <w:rFonts w:ascii="Times New Roman" w:eastAsia="Times New Roman" w:hAnsi="Times New Roman" w:cs="Times New Roman"/>
      <w:b/>
      <w:bCs/>
      <w:sz w:val="30"/>
      <w:szCs w:val="30"/>
      <w:u w:val="none"/>
    </w:rPr>
  </w:style>
  <w:style w:type="character" w:customStyle="1" w:styleId="Bodytext780">
    <w:name w:val="Body text (78)"/>
    <w:qFormat/>
    <w:rPr>
      <w:rFonts w:ascii="Times New Roman" w:eastAsia="Times New Roman" w:hAnsi="Times New Roman" w:cs="Times New Roman"/>
      <w:b/>
      <w:bCs/>
      <w:color w:val="000000"/>
      <w:spacing w:val="0"/>
      <w:w w:val="100"/>
      <w:position w:val="0"/>
      <w:sz w:val="30"/>
      <w:szCs w:val="30"/>
      <w:u w:val="none"/>
      <w:lang w:val="vi-VN" w:eastAsia="vi-VN" w:bidi="vi-VN"/>
    </w:rPr>
  </w:style>
  <w:style w:type="character" w:customStyle="1" w:styleId="Heading40">
    <w:name w:val="Heading #4_"/>
    <w:link w:val="Heading41"/>
    <w:qFormat/>
    <w:rPr>
      <w:rFonts w:ascii="Times New Roman" w:eastAsia="Times New Roman" w:hAnsi="Times New Roman"/>
      <w:b/>
      <w:bCs/>
      <w:sz w:val="42"/>
      <w:szCs w:val="42"/>
      <w:shd w:val="clear" w:color="auto" w:fill="FFFFFF"/>
      <w:lang w:bidi="en-US"/>
    </w:rPr>
  </w:style>
  <w:style w:type="paragraph" w:customStyle="1" w:styleId="Heading41">
    <w:name w:val="Heading #4"/>
    <w:basedOn w:val="Normal"/>
    <w:link w:val="Heading40"/>
    <w:qFormat/>
    <w:pPr>
      <w:widowControl w:val="0"/>
      <w:shd w:val="clear" w:color="auto" w:fill="FFFFFF"/>
      <w:spacing w:before="120" w:line="0" w:lineRule="atLeast"/>
      <w:jc w:val="right"/>
      <w:outlineLvl w:val="3"/>
    </w:pPr>
    <w:rPr>
      <w:rFonts w:cstheme="minorBidi"/>
      <w:b/>
      <w:bCs/>
      <w:color w:val="auto"/>
      <w:sz w:val="42"/>
      <w:szCs w:val="42"/>
      <w:lang w:bidi="en-US"/>
    </w:rPr>
  </w:style>
  <w:style w:type="character" w:customStyle="1" w:styleId="Bodytext79Exact">
    <w:name w:val="Body text (79) Exact"/>
    <w:link w:val="Bodytext79"/>
    <w:qFormat/>
    <w:rPr>
      <w:rFonts w:ascii="Times New Roman" w:eastAsia="Times New Roman" w:hAnsi="Times New Roman"/>
      <w:w w:val="50"/>
      <w:sz w:val="54"/>
      <w:szCs w:val="54"/>
      <w:shd w:val="clear" w:color="auto" w:fill="FFFFFF"/>
    </w:rPr>
  </w:style>
  <w:style w:type="paragraph" w:customStyle="1" w:styleId="Bodytext79">
    <w:name w:val="Body text (79)"/>
    <w:basedOn w:val="Normal"/>
    <w:link w:val="Bodytext79Exact"/>
    <w:qFormat/>
    <w:pPr>
      <w:widowControl w:val="0"/>
      <w:shd w:val="clear" w:color="auto" w:fill="FFFFFF"/>
      <w:spacing w:line="0" w:lineRule="atLeast"/>
    </w:pPr>
    <w:rPr>
      <w:rFonts w:cstheme="minorBidi"/>
      <w:color w:val="auto"/>
      <w:w w:val="50"/>
      <w:sz w:val="54"/>
      <w:szCs w:val="54"/>
    </w:rPr>
  </w:style>
  <w:style w:type="character" w:customStyle="1" w:styleId="Bodytext80Exact">
    <w:name w:val="Body text (80) Exact"/>
    <w:link w:val="Bodytext800"/>
    <w:qFormat/>
    <w:rPr>
      <w:rFonts w:ascii="Times New Roman" w:eastAsia="Times New Roman" w:hAnsi="Times New Roman"/>
      <w:spacing w:val="10"/>
      <w:sz w:val="14"/>
      <w:szCs w:val="14"/>
      <w:shd w:val="clear" w:color="auto" w:fill="FFFFFF"/>
    </w:rPr>
  </w:style>
  <w:style w:type="paragraph" w:customStyle="1" w:styleId="Bodytext800">
    <w:name w:val="Body text (80)"/>
    <w:basedOn w:val="Normal"/>
    <w:link w:val="Bodytext80Exact"/>
    <w:qFormat/>
    <w:pPr>
      <w:widowControl w:val="0"/>
      <w:shd w:val="clear" w:color="auto" w:fill="FFFFFF"/>
      <w:spacing w:line="0" w:lineRule="atLeast"/>
    </w:pPr>
    <w:rPr>
      <w:rFonts w:cstheme="minorBidi"/>
      <w:color w:val="auto"/>
      <w:spacing w:val="10"/>
      <w:sz w:val="14"/>
      <w:szCs w:val="14"/>
    </w:rPr>
  </w:style>
  <w:style w:type="character" w:customStyle="1" w:styleId="Bodytext6Exact">
    <w:name w:val="Body text (6) Exact"/>
    <w:qFormat/>
    <w:rPr>
      <w:rFonts w:ascii="Times New Roman" w:eastAsia="Times New Roman" w:hAnsi="Times New Roman" w:cs="Times New Roman"/>
      <w:sz w:val="21"/>
      <w:szCs w:val="21"/>
      <w:u w:val="none"/>
    </w:rPr>
  </w:style>
  <w:style w:type="character" w:customStyle="1" w:styleId="Bodytext611ptExact">
    <w:name w:val="Body text (6) + 11 pt Exact"/>
    <w:qFormat/>
    <w:rPr>
      <w:rFonts w:ascii="Times New Roman" w:eastAsia="Times New Roman" w:hAnsi="Times New Roman"/>
      <w:color w:val="000000"/>
      <w:spacing w:val="0"/>
      <w:w w:val="100"/>
      <w:position w:val="0"/>
      <w:sz w:val="22"/>
      <w:szCs w:val="22"/>
      <w:shd w:val="clear" w:color="auto" w:fill="FFFFFF"/>
      <w:lang w:val="vi-VN" w:eastAsia="vi-VN" w:bidi="vi-VN"/>
    </w:rPr>
  </w:style>
  <w:style w:type="character" w:customStyle="1" w:styleId="Bodytext12SmallCapsExact">
    <w:name w:val="Body text (12) + Small Caps Exact"/>
    <w:qFormat/>
    <w:rPr>
      <w:rFonts w:ascii="Times New Roman" w:eastAsia="Times New Roman" w:hAnsi="Times New Roman" w:cs="Times New Roman"/>
      <w:smallCaps/>
      <w:color w:val="000000"/>
      <w:spacing w:val="0"/>
      <w:w w:val="100"/>
      <w:position w:val="0"/>
      <w:sz w:val="22"/>
      <w:szCs w:val="22"/>
      <w:u w:val="none"/>
      <w:lang w:val="vi-VN" w:eastAsia="vi-VN" w:bidi="vi-VN"/>
    </w:rPr>
  </w:style>
  <w:style w:type="character" w:customStyle="1" w:styleId="Tableofcontents6">
    <w:name w:val="Table of contents (6)_"/>
    <w:link w:val="Tableofcontents60"/>
    <w:qFormat/>
    <w:rPr>
      <w:rFonts w:ascii="Times New Roman" w:eastAsia="Times New Roman" w:hAnsi="Times New Roman"/>
      <w:spacing w:val="10"/>
      <w:sz w:val="14"/>
      <w:szCs w:val="14"/>
      <w:shd w:val="clear" w:color="auto" w:fill="FFFFFF"/>
    </w:rPr>
  </w:style>
  <w:style w:type="paragraph" w:customStyle="1" w:styleId="Tableofcontents60">
    <w:name w:val="Table of contents (6)"/>
    <w:basedOn w:val="Normal"/>
    <w:link w:val="Tableofcontents6"/>
    <w:qFormat/>
    <w:pPr>
      <w:widowControl w:val="0"/>
      <w:shd w:val="clear" w:color="auto" w:fill="FFFFFF"/>
      <w:spacing w:before="420" w:after="300" w:line="0" w:lineRule="atLeast"/>
    </w:pPr>
    <w:rPr>
      <w:rFonts w:cstheme="minorBidi"/>
      <w:color w:val="auto"/>
      <w:spacing w:val="10"/>
      <w:sz w:val="14"/>
      <w:szCs w:val="14"/>
    </w:rPr>
  </w:style>
  <w:style w:type="character" w:customStyle="1" w:styleId="Bodytext810">
    <w:name w:val="Body text (81)_"/>
    <w:qFormat/>
    <w:rPr>
      <w:rFonts w:ascii="Tahoma" w:eastAsia="Tahoma" w:hAnsi="Tahoma" w:cs="Tahoma"/>
      <w:i/>
      <w:iCs/>
      <w:sz w:val="20"/>
      <w:szCs w:val="20"/>
      <w:u w:val="none"/>
    </w:rPr>
  </w:style>
  <w:style w:type="character" w:customStyle="1" w:styleId="Bodytext811">
    <w:name w:val="Body text (81)"/>
    <w:qFormat/>
    <w:rPr>
      <w:rFonts w:ascii="Tahoma" w:eastAsia="Tahoma" w:hAnsi="Tahoma" w:cs="Tahoma"/>
      <w:i/>
      <w:iCs/>
      <w:color w:val="000000"/>
      <w:spacing w:val="0"/>
      <w:w w:val="100"/>
      <w:position w:val="0"/>
      <w:sz w:val="20"/>
      <w:szCs w:val="20"/>
      <w:u w:val="none"/>
      <w:lang w:val="vi-VN" w:eastAsia="vi-VN" w:bidi="vi-VN"/>
    </w:rPr>
  </w:style>
  <w:style w:type="character" w:customStyle="1" w:styleId="Bodytext82">
    <w:name w:val="Body text (82)_"/>
    <w:qFormat/>
    <w:rPr>
      <w:rFonts w:ascii="Tahoma" w:eastAsia="Tahoma" w:hAnsi="Tahoma" w:cs="Tahoma"/>
      <w:spacing w:val="20"/>
      <w:w w:val="200"/>
      <w:sz w:val="21"/>
      <w:szCs w:val="21"/>
      <w:u w:val="none"/>
    </w:rPr>
  </w:style>
  <w:style w:type="character" w:customStyle="1" w:styleId="Bodytext820">
    <w:name w:val="Body text (82)"/>
    <w:qFormat/>
    <w:rPr>
      <w:rFonts w:ascii="Tahoma" w:eastAsia="Tahoma" w:hAnsi="Tahoma" w:cs="Tahoma"/>
      <w:color w:val="000000"/>
      <w:spacing w:val="20"/>
      <w:w w:val="200"/>
      <w:position w:val="0"/>
      <w:sz w:val="21"/>
      <w:szCs w:val="21"/>
      <w:u w:val="none"/>
      <w:lang w:val="vi-VN" w:eastAsia="vi-VN" w:bidi="vi-VN"/>
    </w:rPr>
  </w:style>
  <w:style w:type="character" w:customStyle="1" w:styleId="Bodytext84Exact">
    <w:name w:val="Body text (84) Exact"/>
    <w:link w:val="Bodytext84"/>
    <w:qFormat/>
    <w:rPr>
      <w:rFonts w:ascii="Times New Roman" w:eastAsia="Times New Roman" w:hAnsi="Times New Roman"/>
      <w:sz w:val="21"/>
      <w:szCs w:val="21"/>
      <w:shd w:val="clear" w:color="auto" w:fill="FFFFFF"/>
    </w:rPr>
  </w:style>
  <w:style w:type="paragraph" w:customStyle="1" w:styleId="Bodytext84">
    <w:name w:val="Body text (84)"/>
    <w:basedOn w:val="Normal"/>
    <w:link w:val="Bodytext84Exact"/>
    <w:qFormat/>
    <w:pPr>
      <w:widowControl w:val="0"/>
      <w:shd w:val="clear" w:color="auto" w:fill="FFFFFF"/>
      <w:spacing w:before="120" w:line="0" w:lineRule="atLeast"/>
    </w:pPr>
    <w:rPr>
      <w:rFonts w:cstheme="minorBidi"/>
      <w:color w:val="auto"/>
      <w:sz w:val="21"/>
      <w:szCs w:val="21"/>
    </w:rPr>
  </w:style>
  <w:style w:type="character" w:customStyle="1" w:styleId="Bodytext83">
    <w:name w:val="Body text (83)_"/>
    <w:link w:val="Bodytext830"/>
    <w:qFormat/>
    <w:rPr>
      <w:rFonts w:ascii="Times New Roman" w:eastAsia="Times New Roman" w:hAnsi="Times New Roman"/>
      <w:shd w:val="clear" w:color="auto" w:fill="FFFFFF"/>
    </w:rPr>
  </w:style>
  <w:style w:type="paragraph" w:customStyle="1" w:styleId="Bodytext830">
    <w:name w:val="Body text (83)"/>
    <w:basedOn w:val="Normal"/>
    <w:link w:val="Bodytext83"/>
    <w:qFormat/>
    <w:pPr>
      <w:widowControl w:val="0"/>
      <w:shd w:val="clear" w:color="auto" w:fill="FFFFFF"/>
      <w:spacing w:after="120" w:line="0" w:lineRule="atLeast"/>
    </w:pPr>
    <w:rPr>
      <w:rFonts w:cstheme="minorBidi"/>
      <w:color w:val="auto"/>
      <w:sz w:val="22"/>
      <w:szCs w:val="22"/>
    </w:rPr>
  </w:style>
  <w:style w:type="character" w:customStyle="1" w:styleId="Bodytext12105pt">
    <w:name w:val="Body text (12) + 10.5 pt"/>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85">
    <w:name w:val="Body text (85)_"/>
    <w:link w:val="Bodytext850"/>
    <w:qFormat/>
    <w:rPr>
      <w:rFonts w:ascii="Times New Roman" w:eastAsia="Times New Roman" w:hAnsi="Times New Roman"/>
      <w:i/>
      <w:iCs/>
      <w:spacing w:val="20"/>
      <w:shd w:val="clear" w:color="auto" w:fill="FFFFFF"/>
    </w:rPr>
  </w:style>
  <w:style w:type="paragraph" w:customStyle="1" w:styleId="Bodytext850">
    <w:name w:val="Body text (85)"/>
    <w:basedOn w:val="Normal"/>
    <w:link w:val="Bodytext85"/>
    <w:qFormat/>
    <w:pPr>
      <w:widowControl w:val="0"/>
      <w:shd w:val="clear" w:color="auto" w:fill="FFFFFF"/>
      <w:spacing w:before="360" w:after="240" w:line="0" w:lineRule="atLeast"/>
      <w:jc w:val="both"/>
    </w:pPr>
    <w:rPr>
      <w:rFonts w:cstheme="minorBidi"/>
      <w:i/>
      <w:iCs/>
      <w:color w:val="auto"/>
      <w:spacing w:val="20"/>
      <w:sz w:val="22"/>
      <w:szCs w:val="22"/>
    </w:rPr>
  </w:style>
  <w:style w:type="character" w:customStyle="1" w:styleId="Bodytext44Exact">
    <w:name w:val="Body text (44) Exact"/>
    <w:qFormat/>
    <w:rPr>
      <w:rFonts w:ascii="Times New Roman" w:eastAsia="Times New Roman" w:hAnsi="Times New Roman" w:cs="Times New Roman"/>
      <w:spacing w:val="10"/>
      <w:sz w:val="17"/>
      <w:szCs w:val="17"/>
      <w:u w:val="none"/>
    </w:rPr>
  </w:style>
  <w:style w:type="character" w:customStyle="1" w:styleId="Bodytext44Spacing0ptExact">
    <w:name w:val="Body text (44) + Spacing 0 pt Exact"/>
    <w:qFormat/>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12Spacing1pt">
    <w:name w:val="Body text (12) + Spacing 1 pt"/>
    <w:qFormat/>
    <w:rPr>
      <w:rFonts w:ascii="Times New Roman" w:eastAsia="Times New Roman" w:hAnsi="Times New Roman" w:cs="Times New Roman"/>
      <w:color w:val="000000"/>
      <w:spacing w:val="30"/>
      <w:w w:val="100"/>
      <w:position w:val="0"/>
      <w:sz w:val="22"/>
      <w:szCs w:val="22"/>
      <w:u w:val="none"/>
      <w:lang w:val="vi-VN" w:eastAsia="vi-VN" w:bidi="vi-VN"/>
    </w:rPr>
  </w:style>
  <w:style w:type="character" w:customStyle="1" w:styleId="Bodytext86">
    <w:name w:val="Body text (86)_"/>
    <w:qFormat/>
    <w:rPr>
      <w:rFonts w:ascii="Times New Roman" w:eastAsia="Times New Roman" w:hAnsi="Times New Roman" w:cs="Times New Roman"/>
      <w:b/>
      <w:bCs/>
      <w:sz w:val="42"/>
      <w:szCs w:val="42"/>
      <w:u w:val="none"/>
    </w:rPr>
  </w:style>
  <w:style w:type="character" w:customStyle="1" w:styleId="Bodytext860">
    <w:name w:val="Body text (86)"/>
    <w:qFormat/>
    <w:rPr>
      <w:rFonts w:ascii="Times New Roman" w:eastAsia="Times New Roman" w:hAnsi="Times New Roman" w:cs="Times New Roman"/>
      <w:b/>
      <w:bCs/>
      <w:color w:val="000000"/>
      <w:spacing w:val="0"/>
      <w:w w:val="100"/>
      <w:position w:val="0"/>
      <w:sz w:val="42"/>
      <w:szCs w:val="42"/>
      <w:u w:val="none"/>
      <w:lang w:val="vi-VN" w:eastAsia="vi-VN" w:bidi="vi-VN"/>
    </w:rPr>
  </w:style>
  <w:style w:type="character" w:customStyle="1" w:styleId="Bodytext86NotBold">
    <w:name w:val="Body text (86) + Not Bold"/>
    <w:qFormat/>
    <w:rPr>
      <w:rFonts w:ascii="Times New Roman" w:eastAsia="Times New Roman" w:hAnsi="Times New Roman" w:cs="Times New Roman"/>
      <w:b/>
      <w:bCs/>
      <w:color w:val="000000"/>
      <w:spacing w:val="0"/>
      <w:w w:val="100"/>
      <w:position w:val="0"/>
      <w:sz w:val="42"/>
      <w:szCs w:val="42"/>
      <w:u w:val="none"/>
      <w:lang w:val="vi-VN" w:eastAsia="vi-VN" w:bidi="vi-VN"/>
    </w:rPr>
  </w:style>
  <w:style w:type="character" w:customStyle="1" w:styleId="Bodytext86SmallCaps">
    <w:name w:val="Body text (86) + Small Caps"/>
    <w:qFormat/>
    <w:rPr>
      <w:rFonts w:ascii="Times New Roman" w:eastAsia="Times New Roman" w:hAnsi="Times New Roman" w:cs="Times New Roman"/>
      <w:b/>
      <w:bCs/>
      <w:smallCaps/>
      <w:color w:val="000000"/>
      <w:spacing w:val="0"/>
      <w:w w:val="100"/>
      <w:position w:val="0"/>
      <w:sz w:val="42"/>
      <w:szCs w:val="42"/>
      <w:u w:val="none"/>
      <w:lang w:val="vi-VN" w:eastAsia="vi-VN" w:bidi="vi-VN"/>
    </w:rPr>
  </w:style>
  <w:style w:type="character" w:customStyle="1" w:styleId="Heading20">
    <w:name w:val="Heading #2_"/>
    <w:link w:val="Heading21"/>
    <w:qFormat/>
    <w:rPr>
      <w:rFonts w:ascii="Times New Roman" w:eastAsia="Times New Roman" w:hAnsi="Times New Roman"/>
      <w:i/>
      <w:iCs/>
      <w:spacing w:val="20"/>
      <w:shd w:val="clear" w:color="auto" w:fill="FFFFFF"/>
      <w:lang w:val="de-DE" w:eastAsia="de-DE" w:bidi="de-DE"/>
    </w:rPr>
  </w:style>
  <w:style w:type="paragraph" w:customStyle="1" w:styleId="Heading21">
    <w:name w:val="Heading #2"/>
    <w:basedOn w:val="Normal"/>
    <w:link w:val="Heading20"/>
    <w:qFormat/>
    <w:pPr>
      <w:widowControl w:val="0"/>
      <w:shd w:val="clear" w:color="auto" w:fill="FFFFFF"/>
      <w:spacing w:before="180" w:line="0" w:lineRule="atLeast"/>
      <w:jc w:val="both"/>
      <w:outlineLvl w:val="1"/>
    </w:pPr>
    <w:rPr>
      <w:rFonts w:cstheme="minorBidi"/>
      <w:i/>
      <w:iCs/>
      <w:color w:val="auto"/>
      <w:spacing w:val="20"/>
      <w:sz w:val="22"/>
      <w:szCs w:val="22"/>
      <w:lang w:val="de-DE" w:eastAsia="de-DE" w:bidi="de-DE"/>
    </w:rPr>
  </w:style>
  <w:style w:type="character" w:customStyle="1" w:styleId="Bodytext87">
    <w:name w:val="Body text (87)_"/>
    <w:link w:val="Bodytext870"/>
    <w:qFormat/>
    <w:rPr>
      <w:rFonts w:ascii="Times New Roman" w:eastAsia="Times New Roman" w:hAnsi="Times New Roman"/>
      <w:shd w:val="clear" w:color="auto" w:fill="FFFFFF"/>
    </w:rPr>
  </w:style>
  <w:style w:type="paragraph" w:customStyle="1" w:styleId="Bodytext870">
    <w:name w:val="Body text (87)"/>
    <w:basedOn w:val="Normal"/>
    <w:link w:val="Bodytext87"/>
    <w:qFormat/>
    <w:pPr>
      <w:widowControl w:val="0"/>
      <w:shd w:val="clear" w:color="auto" w:fill="FFFFFF"/>
      <w:spacing w:after="60" w:line="0" w:lineRule="atLeast"/>
    </w:pPr>
    <w:rPr>
      <w:rFonts w:cstheme="minorBidi"/>
      <w:color w:val="auto"/>
      <w:sz w:val="22"/>
      <w:szCs w:val="22"/>
    </w:rPr>
  </w:style>
  <w:style w:type="character" w:customStyle="1" w:styleId="Bodytext2Spacing-1pt">
    <w:name w:val="Body text (2) + Spacing -1 pt"/>
    <w:qFormat/>
    <w:rPr>
      <w:rFonts w:ascii="Times New Roman" w:eastAsia="Times New Roman" w:hAnsi="Times New Roman" w:cs="Times New Roman"/>
      <w:color w:val="000000"/>
      <w:spacing w:val="-20"/>
      <w:w w:val="100"/>
      <w:position w:val="0"/>
      <w:sz w:val="20"/>
      <w:szCs w:val="20"/>
      <w:u w:val="none"/>
      <w:shd w:val="clear" w:color="auto" w:fill="FFFFFF"/>
      <w:lang w:val="vi-VN" w:eastAsia="vi-VN" w:bidi="vi-VN"/>
    </w:rPr>
  </w:style>
  <w:style w:type="character" w:customStyle="1" w:styleId="Heading2Exact">
    <w:name w:val="Heading #2 Exact"/>
    <w:qFormat/>
    <w:rPr>
      <w:rFonts w:ascii="Times New Roman" w:hAnsi="Times New Roman" w:cs="Times New Roman"/>
      <w:sz w:val="20"/>
      <w:szCs w:val="20"/>
      <w:u w:val="none"/>
    </w:rPr>
  </w:style>
  <w:style w:type="character" w:customStyle="1" w:styleId="Heading42Exact">
    <w:name w:val="Heading #4 (2) Exact"/>
    <w:link w:val="Heading42"/>
    <w:qFormat/>
    <w:rPr>
      <w:rFonts w:ascii="Times New Roman" w:hAnsi="Times New Roman"/>
      <w:b/>
      <w:bCs/>
      <w:shd w:val="clear" w:color="auto" w:fill="FFFFFF"/>
    </w:rPr>
  </w:style>
  <w:style w:type="paragraph" w:customStyle="1" w:styleId="Heading42">
    <w:name w:val="Heading #4 (2)"/>
    <w:basedOn w:val="Normal"/>
    <w:link w:val="Heading42Exact"/>
    <w:qFormat/>
    <w:pPr>
      <w:widowControl w:val="0"/>
      <w:shd w:val="clear" w:color="auto" w:fill="FFFFFF"/>
      <w:spacing w:line="240" w:lineRule="atLeast"/>
      <w:outlineLvl w:val="3"/>
    </w:pPr>
    <w:rPr>
      <w:rFonts w:eastAsiaTheme="minorHAnsi" w:cstheme="minorBidi"/>
      <w:b/>
      <w:bCs/>
      <w:color w:val="auto"/>
      <w:sz w:val="22"/>
      <w:szCs w:val="22"/>
    </w:rPr>
  </w:style>
  <w:style w:type="character" w:customStyle="1" w:styleId="Heading1Exact">
    <w:name w:val="Heading #1 Exact"/>
    <w:qFormat/>
    <w:rPr>
      <w:rFonts w:ascii="Candara" w:hAnsi="Candara" w:cs="Candara"/>
      <w:b/>
      <w:bCs/>
      <w:u w:val="none"/>
    </w:rPr>
  </w:style>
  <w:style w:type="character" w:customStyle="1" w:styleId="Bodytext2Spacing-1ptExact">
    <w:name w:val="Body text (2) + Spacing -1 pt Exact"/>
    <w:uiPriority w:val="99"/>
    <w:qFormat/>
    <w:rPr>
      <w:rFonts w:ascii="Times New Roman" w:eastAsia="Times New Roman" w:hAnsi="Times New Roman" w:cs="Times New Roman"/>
      <w:color w:val="000000"/>
      <w:spacing w:val="-20"/>
      <w:w w:val="100"/>
      <w:position w:val="0"/>
      <w:sz w:val="20"/>
      <w:szCs w:val="20"/>
      <w:u w:val="none"/>
      <w:shd w:val="clear" w:color="auto" w:fill="FFFFFF"/>
    </w:rPr>
  </w:style>
  <w:style w:type="character" w:customStyle="1" w:styleId="Bodytext2Spacing-1ptExact1">
    <w:name w:val="Body text (2) + Spacing -1 pt Exact1"/>
    <w:uiPriority w:val="99"/>
    <w:qFormat/>
    <w:rPr>
      <w:rFonts w:ascii="Times New Roman" w:eastAsia="Times New Roman" w:hAnsi="Times New Roman" w:cs="Times New Roman"/>
      <w:strike/>
      <w:color w:val="000000"/>
      <w:spacing w:val="-20"/>
      <w:w w:val="100"/>
      <w:position w:val="0"/>
      <w:sz w:val="20"/>
      <w:szCs w:val="20"/>
      <w:u w:val="none"/>
      <w:shd w:val="clear" w:color="auto" w:fill="FFFFFF"/>
    </w:rPr>
  </w:style>
  <w:style w:type="character" w:customStyle="1" w:styleId="Headerorfooter11pt2">
    <w:name w:val="Header or footer + 11 pt2"/>
    <w:uiPriority w:val="99"/>
    <w:qFormat/>
    <w:rPr>
      <w:rFonts w:ascii="Times New Roman" w:eastAsia="Times New Roman" w:hAnsi="Times New Roman"/>
      <w:b/>
      <w:bCs/>
      <w:i/>
      <w:iCs/>
      <w:sz w:val="22"/>
      <w:szCs w:val="22"/>
      <w:shd w:val="clear" w:color="auto" w:fill="FFFFFF"/>
    </w:rPr>
  </w:style>
  <w:style w:type="character" w:customStyle="1" w:styleId="Headerorfooter11pt1">
    <w:name w:val="Header or footer + 11 pt1"/>
    <w:uiPriority w:val="99"/>
    <w:qFormat/>
    <w:rPr>
      <w:rFonts w:ascii="Times New Roman" w:eastAsia="Times New Roman" w:hAnsi="Times New Roman"/>
      <w:b/>
      <w:bCs/>
      <w:i/>
      <w:iCs/>
      <w:sz w:val="22"/>
      <w:szCs w:val="22"/>
      <w:shd w:val="clear" w:color="auto" w:fill="FFFFFF"/>
    </w:rPr>
  </w:style>
  <w:style w:type="character" w:customStyle="1" w:styleId="Headerorfooter3">
    <w:name w:val="Header or footer3"/>
    <w:uiPriority w:val="99"/>
    <w:qFormat/>
    <w:rPr>
      <w:rFonts w:ascii="Times New Roman" w:eastAsia="Times New Roman" w:hAnsi="Times New Roman"/>
      <w:b/>
      <w:bCs/>
      <w:i/>
      <w:iCs/>
      <w:u w:val="single"/>
      <w:shd w:val="clear" w:color="auto" w:fill="FFFFFF"/>
    </w:rPr>
  </w:style>
  <w:style w:type="character" w:customStyle="1" w:styleId="Headerorfooter21">
    <w:name w:val="Header or footer2"/>
    <w:uiPriority w:val="99"/>
    <w:qFormat/>
    <w:rPr>
      <w:rFonts w:ascii="Times New Roman" w:eastAsia="Times New Roman" w:hAnsi="Times New Roman"/>
      <w:b/>
      <w:bCs/>
      <w:i/>
      <w:iCs/>
      <w:shd w:val="clear" w:color="auto" w:fill="FFFFFF"/>
    </w:rPr>
  </w:style>
  <w:style w:type="character" w:customStyle="1" w:styleId="Headerorfooter4pt">
    <w:name w:val="Header or footer + 4 pt"/>
    <w:aliases w:val="Not Bold9,Header or footer + 11.5 pt,Body text (8) + 10.5 pt,Body text (18) + Italic"/>
    <w:qFormat/>
    <w:rPr>
      <w:rFonts w:ascii="Times New Roman" w:eastAsia="Times New Roman" w:hAnsi="Times New Roman"/>
      <w:b/>
      <w:bCs/>
      <w:i/>
      <w:iCs/>
      <w:sz w:val="8"/>
      <w:szCs w:val="8"/>
      <w:shd w:val="clear" w:color="auto" w:fill="FFFFFF"/>
    </w:rPr>
  </w:style>
  <w:style w:type="character" w:customStyle="1" w:styleId="Headerorfooter95pt2">
    <w:name w:val="Header or footer + 9.5 pt2"/>
    <w:aliases w:val="Not Bold8,Not Italic2"/>
    <w:uiPriority w:val="99"/>
    <w:qFormat/>
    <w:rPr>
      <w:rFonts w:ascii="Times New Roman" w:eastAsia="Times New Roman" w:hAnsi="Times New Roman"/>
      <w:b/>
      <w:bCs/>
      <w:sz w:val="19"/>
      <w:szCs w:val="19"/>
      <w:shd w:val="clear" w:color="auto" w:fill="FFFFFF"/>
    </w:rPr>
  </w:style>
  <w:style w:type="character" w:customStyle="1" w:styleId="Heading31">
    <w:name w:val="Heading #3_"/>
    <w:link w:val="Heading310"/>
    <w:qFormat/>
    <w:rPr>
      <w:rFonts w:ascii="Times New Roman" w:hAnsi="Times New Roman"/>
      <w:b/>
      <w:bCs/>
      <w:sz w:val="26"/>
      <w:szCs w:val="26"/>
      <w:shd w:val="clear" w:color="auto" w:fill="FFFFFF"/>
    </w:rPr>
  </w:style>
  <w:style w:type="paragraph" w:customStyle="1" w:styleId="Heading310">
    <w:name w:val="Heading #31"/>
    <w:basedOn w:val="Normal"/>
    <w:link w:val="Heading31"/>
    <w:qFormat/>
    <w:pPr>
      <w:widowControl w:val="0"/>
      <w:shd w:val="clear" w:color="auto" w:fill="FFFFFF"/>
      <w:spacing w:before="240" w:after="120" w:line="240" w:lineRule="atLeast"/>
      <w:outlineLvl w:val="2"/>
    </w:pPr>
    <w:rPr>
      <w:rFonts w:eastAsiaTheme="minorHAnsi" w:cstheme="minorBidi"/>
      <w:b/>
      <w:bCs/>
      <w:color w:val="auto"/>
      <w:sz w:val="26"/>
      <w:szCs w:val="26"/>
    </w:rPr>
  </w:style>
  <w:style w:type="character" w:customStyle="1" w:styleId="Bodytext331">
    <w:name w:val="Body text (3)3"/>
    <w:uiPriority w:val="99"/>
    <w:qFormat/>
    <w:rPr>
      <w:rFonts w:ascii="Times New Roman" w:eastAsia="Times New Roman" w:hAnsi="Times New Roman"/>
      <w:b/>
      <w:bCs/>
      <w:sz w:val="20"/>
      <w:szCs w:val="20"/>
      <w:shd w:val="clear" w:color="auto" w:fill="FFFFFF"/>
    </w:rPr>
  </w:style>
  <w:style w:type="character" w:customStyle="1" w:styleId="Bodytext322">
    <w:name w:val="Body text (3)2"/>
    <w:uiPriority w:val="99"/>
    <w:qFormat/>
    <w:rPr>
      <w:rFonts w:ascii="Times New Roman" w:eastAsia="Times New Roman" w:hAnsi="Times New Roman"/>
      <w:b/>
      <w:bCs/>
      <w:sz w:val="20"/>
      <w:szCs w:val="20"/>
      <w:shd w:val="clear" w:color="auto" w:fill="FFFFFF"/>
    </w:rPr>
  </w:style>
  <w:style w:type="character" w:customStyle="1" w:styleId="Bodytext270">
    <w:name w:val="Body text (2)7"/>
    <w:uiPriority w:val="99"/>
    <w:qFormat/>
    <w:rPr>
      <w:rFonts w:ascii="Times New Roman" w:eastAsia="Times New Roman" w:hAnsi="Times New Roman" w:cs="Times New Roman"/>
      <w:sz w:val="20"/>
      <w:szCs w:val="20"/>
      <w:u w:val="single"/>
      <w:shd w:val="clear" w:color="auto" w:fill="FFFFFF"/>
    </w:rPr>
  </w:style>
  <w:style w:type="character" w:customStyle="1" w:styleId="Bodytext2Bold3">
    <w:name w:val="Body text (2) + Bold3"/>
    <w:uiPriority w:val="99"/>
    <w:qFormat/>
    <w:rPr>
      <w:rFonts w:ascii="Times New Roman" w:eastAsia="Times New Roman" w:hAnsi="Times New Roman" w:cs="Times New Roman"/>
      <w:b/>
      <w:bCs/>
      <w:sz w:val="20"/>
      <w:szCs w:val="20"/>
      <w:u w:val="none"/>
      <w:shd w:val="clear" w:color="auto" w:fill="FFFFFF"/>
    </w:rPr>
  </w:style>
  <w:style w:type="character" w:customStyle="1" w:styleId="Bodytext261">
    <w:name w:val="Body text (2)6"/>
    <w:uiPriority w:val="99"/>
    <w:qFormat/>
    <w:rPr>
      <w:rFonts w:ascii="Times New Roman" w:eastAsia="Times New Roman" w:hAnsi="Times New Roman" w:cs="Times New Roman"/>
      <w:sz w:val="20"/>
      <w:szCs w:val="20"/>
      <w:u w:val="none"/>
      <w:shd w:val="clear" w:color="auto" w:fill="FFFFFF"/>
    </w:rPr>
  </w:style>
  <w:style w:type="character" w:customStyle="1" w:styleId="Bodytext2Bold2">
    <w:name w:val="Body text (2) + Bold2"/>
    <w:uiPriority w:val="99"/>
    <w:qFormat/>
    <w:rPr>
      <w:rFonts w:ascii="Times New Roman" w:eastAsia="Times New Roman" w:hAnsi="Times New Roman" w:cs="Times New Roman"/>
      <w:b/>
      <w:bCs/>
      <w:sz w:val="20"/>
      <w:szCs w:val="20"/>
      <w:u w:val="none"/>
      <w:shd w:val="clear" w:color="auto" w:fill="FFFFFF"/>
    </w:rPr>
  </w:style>
  <w:style w:type="character" w:customStyle="1" w:styleId="Bodytext214pt2">
    <w:name w:val="Body text (2) + 14 pt2"/>
    <w:aliases w:val="Bold13"/>
    <w:uiPriority w:val="99"/>
    <w:qFormat/>
    <w:rPr>
      <w:rFonts w:ascii="Times New Roman" w:eastAsia="Times New Roman" w:hAnsi="Times New Roman" w:cs="Times New Roman"/>
      <w:b/>
      <w:bCs/>
      <w:sz w:val="28"/>
      <w:szCs w:val="28"/>
      <w:u w:val="none"/>
      <w:shd w:val="clear" w:color="auto" w:fill="FFFFFF"/>
    </w:rPr>
  </w:style>
  <w:style w:type="character" w:customStyle="1" w:styleId="Bodytext251">
    <w:name w:val="Body text (2)5"/>
    <w:uiPriority w:val="99"/>
    <w:qFormat/>
    <w:rPr>
      <w:rFonts w:ascii="Times New Roman" w:eastAsia="Times New Roman" w:hAnsi="Times New Roman" w:cs="Times New Roman"/>
      <w:sz w:val="20"/>
      <w:szCs w:val="20"/>
      <w:u w:val="none"/>
      <w:shd w:val="clear" w:color="auto" w:fill="FFFFFF"/>
    </w:rPr>
  </w:style>
  <w:style w:type="character" w:customStyle="1" w:styleId="Headerorfooter95pt1">
    <w:name w:val="Header or footer + 9.5 pt1"/>
    <w:aliases w:val="Not Bold7,Not Italic1"/>
    <w:uiPriority w:val="99"/>
    <w:qFormat/>
    <w:rPr>
      <w:rFonts w:ascii="Times New Roman" w:eastAsia="Times New Roman" w:hAnsi="Times New Roman"/>
      <w:b/>
      <w:bCs/>
      <w:spacing w:val="0"/>
      <w:sz w:val="19"/>
      <w:szCs w:val="19"/>
      <w:shd w:val="clear" w:color="auto" w:fill="FFFFFF"/>
    </w:rPr>
  </w:style>
  <w:style w:type="character" w:customStyle="1" w:styleId="Bodytext321pt">
    <w:name w:val="Body text (3) + 21 pt"/>
    <w:aliases w:val="Not Bold6,Italic3"/>
    <w:uiPriority w:val="99"/>
    <w:qFormat/>
    <w:rPr>
      <w:rFonts w:ascii="Times New Roman" w:eastAsia="Times New Roman" w:hAnsi="Times New Roman"/>
      <w:b/>
      <w:bCs/>
      <w:i/>
      <w:iCs/>
      <w:sz w:val="42"/>
      <w:szCs w:val="42"/>
      <w:shd w:val="clear" w:color="auto" w:fill="FFFFFF"/>
    </w:rPr>
  </w:style>
  <w:style w:type="character" w:customStyle="1" w:styleId="Bodytext2105pt9">
    <w:name w:val="Body text (2) + 10.5 pt9"/>
    <w:uiPriority w:val="99"/>
    <w:qFormat/>
    <w:rPr>
      <w:rFonts w:ascii="Times New Roman" w:eastAsia="Times New Roman" w:hAnsi="Times New Roman" w:cs="Times New Roman"/>
      <w:spacing w:val="0"/>
      <w:sz w:val="21"/>
      <w:szCs w:val="21"/>
      <w:u w:val="none"/>
      <w:shd w:val="clear" w:color="auto" w:fill="FFFFFF"/>
    </w:rPr>
  </w:style>
  <w:style w:type="character" w:customStyle="1" w:styleId="Bodytext211pt4">
    <w:name w:val="Body text (2) + 11 pt4"/>
    <w:aliases w:val="Bold12"/>
    <w:uiPriority w:val="99"/>
    <w:qFormat/>
    <w:rPr>
      <w:rFonts w:ascii="Times New Roman" w:eastAsia="Times New Roman" w:hAnsi="Times New Roman" w:cs="Times New Roman"/>
      <w:b/>
      <w:bCs/>
      <w:sz w:val="22"/>
      <w:szCs w:val="22"/>
      <w:u w:val="none"/>
      <w:shd w:val="clear" w:color="auto" w:fill="FFFFFF"/>
    </w:rPr>
  </w:style>
  <w:style w:type="character" w:customStyle="1" w:styleId="Bodytext241">
    <w:name w:val="Body text (2)4"/>
    <w:uiPriority w:val="99"/>
    <w:qFormat/>
    <w:rPr>
      <w:rFonts w:ascii="Times New Roman" w:eastAsia="Times New Roman" w:hAnsi="Times New Roman" w:cs="Times New Roman"/>
      <w:sz w:val="20"/>
      <w:szCs w:val="20"/>
      <w:u w:val="none"/>
      <w:shd w:val="clear" w:color="auto" w:fill="FFFFFF"/>
    </w:rPr>
  </w:style>
  <w:style w:type="character" w:customStyle="1" w:styleId="Bodytext2105pt8">
    <w:name w:val="Body text (2) + 10.5 pt8"/>
    <w:aliases w:val="Bold11"/>
    <w:uiPriority w:val="99"/>
    <w:qFormat/>
    <w:rPr>
      <w:rFonts w:ascii="Times New Roman" w:eastAsia="Times New Roman" w:hAnsi="Times New Roman" w:cs="Times New Roman"/>
      <w:b/>
      <w:bCs/>
      <w:spacing w:val="0"/>
      <w:sz w:val="21"/>
      <w:szCs w:val="21"/>
      <w:u w:val="none"/>
      <w:shd w:val="clear" w:color="auto" w:fill="FFFFFF"/>
    </w:rPr>
  </w:style>
  <w:style w:type="character" w:customStyle="1" w:styleId="Bodytext231">
    <w:name w:val="Body text (2)3"/>
    <w:uiPriority w:val="99"/>
    <w:qFormat/>
    <w:rPr>
      <w:rFonts w:ascii="Times New Roman" w:eastAsia="Times New Roman" w:hAnsi="Times New Roman" w:cs="Times New Roman"/>
      <w:sz w:val="20"/>
      <w:szCs w:val="20"/>
      <w:u w:val="none"/>
      <w:shd w:val="clear" w:color="auto" w:fill="FFFFFF"/>
    </w:rPr>
  </w:style>
  <w:style w:type="character" w:customStyle="1" w:styleId="Bodytext2Candara2">
    <w:name w:val="Body text (2) + Candara2"/>
    <w:aliases w:val="9 pt1,Spacing 0 pt1,Picture caption (3) + Times New Roman,12 pt9,12 pt26,Picture caption (12) + Times New Roman"/>
    <w:uiPriority w:val="99"/>
    <w:qFormat/>
    <w:rPr>
      <w:rFonts w:ascii="Candara" w:eastAsia="Times New Roman" w:hAnsi="Candara" w:cs="Candara"/>
      <w:spacing w:val="-10"/>
      <w:sz w:val="18"/>
      <w:szCs w:val="18"/>
      <w:u w:val="none"/>
      <w:shd w:val="clear" w:color="auto" w:fill="FFFFFF"/>
    </w:rPr>
  </w:style>
  <w:style w:type="character" w:customStyle="1" w:styleId="Bodytext2105pt7">
    <w:name w:val="Body text (2) + 10.5 pt7"/>
    <w:uiPriority w:val="99"/>
    <w:qFormat/>
    <w:rPr>
      <w:rFonts w:ascii="Times New Roman" w:eastAsia="Times New Roman" w:hAnsi="Times New Roman" w:cs="Times New Roman"/>
      <w:sz w:val="21"/>
      <w:szCs w:val="21"/>
      <w:u w:val="none"/>
      <w:shd w:val="clear" w:color="auto" w:fill="FFFFFF"/>
    </w:rPr>
  </w:style>
  <w:style w:type="character" w:customStyle="1" w:styleId="Bodytext211pt3">
    <w:name w:val="Body text (2) + 11 pt3"/>
    <w:aliases w:val="Bold8"/>
    <w:uiPriority w:val="99"/>
    <w:qFormat/>
    <w:rPr>
      <w:rFonts w:ascii="Times New Roman" w:eastAsia="Times New Roman" w:hAnsi="Times New Roman" w:cs="Times New Roman"/>
      <w:b/>
      <w:bCs/>
      <w:sz w:val="22"/>
      <w:szCs w:val="22"/>
      <w:u w:val="none"/>
      <w:shd w:val="clear" w:color="auto" w:fill="FFFFFF"/>
    </w:rPr>
  </w:style>
  <w:style w:type="character" w:customStyle="1" w:styleId="Bodytext212pt">
    <w:name w:val="Body text (2) + 12 pt"/>
    <w:aliases w:val="Bold7"/>
    <w:qFormat/>
    <w:rPr>
      <w:rFonts w:ascii="Times New Roman" w:eastAsia="Times New Roman" w:hAnsi="Times New Roman" w:cs="Times New Roman"/>
      <w:b/>
      <w:bCs/>
      <w:spacing w:val="0"/>
      <w:sz w:val="24"/>
      <w:szCs w:val="24"/>
      <w:u w:val="none"/>
      <w:shd w:val="clear" w:color="auto" w:fill="FFFFFF"/>
    </w:rPr>
  </w:style>
  <w:style w:type="character" w:customStyle="1" w:styleId="Bodytext211pt2">
    <w:name w:val="Body text (2) + 11 pt2"/>
    <w:aliases w:val="Bold6"/>
    <w:uiPriority w:val="99"/>
    <w:qFormat/>
    <w:rPr>
      <w:rFonts w:ascii="Times New Roman" w:eastAsia="Times New Roman" w:hAnsi="Times New Roman" w:cs="Times New Roman"/>
      <w:b/>
      <w:bCs/>
      <w:sz w:val="22"/>
      <w:szCs w:val="22"/>
      <w:u w:val="single"/>
      <w:shd w:val="clear" w:color="auto" w:fill="FFFFFF"/>
    </w:rPr>
  </w:style>
  <w:style w:type="character" w:customStyle="1" w:styleId="Bodytext211pt1">
    <w:name w:val="Body text (2) + 11 pt1"/>
    <w:aliases w:val="Bold5"/>
    <w:uiPriority w:val="99"/>
    <w:qFormat/>
    <w:rPr>
      <w:rFonts w:ascii="Times New Roman" w:eastAsia="Times New Roman" w:hAnsi="Times New Roman" w:cs="Times New Roman"/>
      <w:b/>
      <w:bCs/>
      <w:sz w:val="22"/>
      <w:szCs w:val="22"/>
      <w:u w:val="none"/>
      <w:shd w:val="clear" w:color="auto" w:fill="FFFFFF"/>
    </w:rPr>
  </w:style>
  <w:style w:type="character" w:customStyle="1" w:styleId="Bodytext5105pt">
    <w:name w:val="Body text (5) + 10.5 pt"/>
    <w:aliases w:val="Not Bold5"/>
    <w:qFormat/>
    <w:rPr>
      <w:rFonts w:ascii="Times New Roman" w:eastAsia="Times New Roman" w:hAnsi="Times New Roman"/>
      <w:b/>
      <w:bCs/>
      <w:spacing w:val="0"/>
      <w:sz w:val="21"/>
      <w:szCs w:val="21"/>
      <w:shd w:val="clear" w:color="auto" w:fill="FFFFFF"/>
    </w:rPr>
  </w:style>
  <w:style w:type="character" w:customStyle="1" w:styleId="Bodytext5105pt2">
    <w:name w:val="Body text (5) + 10.5 pt2"/>
    <w:basedOn w:val="Bodytext5"/>
    <w:uiPriority w:val="99"/>
    <w:qFormat/>
    <w:rPr>
      <w:rFonts w:ascii="Times New Roman" w:eastAsia="Times New Roman" w:hAnsi="Times New Roman"/>
      <w:b/>
      <w:bCs/>
      <w:sz w:val="21"/>
      <w:szCs w:val="21"/>
      <w:shd w:val="clear" w:color="auto" w:fill="FFFFFF"/>
    </w:rPr>
  </w:style>
  <w:style w:type="character" w:customStyle="1" w:styleId="Bodytext2105pt6">
    <w:name w:val="Body text (2) + 10.5 pt6"/>
    <w:uiPriority w:val="99"/>
    <w:qFormat/>
    <w:rPr>
      <w:rFonts w:ascii="Times New Roman" w:eastAsia="Times New Roman" w:hAnsi="Times New Roman" w:cs="Times New Roman"/>
      <w:spacing w:val="0"/>
      <w:sz w:val="21"/>
      <w:szCs w:val="21"/>
      <w:u w:val="none"/>
      <w:shd w:val="clear" w:color="auto" w:fill="FFFFFF"/>
    </w:rPr>
  </w:style>
  <w:style w:type="character" w:customStyle="1" w:styleId="Bodytext2105pt5">
    <w:name w:val="Body text (2) + 10.5 pt5"/>
    <w:aliases w:val="Bold4"/>
    <w:uiPriority w:val="99"/>
    <w:qFormat/>
    <w:rPr>
      <w:rFonts w:ascii="Times New Roman" w:eastAsia="Times New Roman" w:hAnsi="Times New Roman" w:cs="Times New Roman"/>
      <w:b/>
      <w:bCs/>
      <w:sz w:val="21"/>
      <w:szCs w:val="21"/>
      <w:u w:val="none"/>
      <w:shd w:val="clear" w:color="auto" w:fill="FFFFFF"/>
    </w:rPr>
  </w:style>
  <w:style w:type="character" w:customStyle="1" w:styleId="Bodytext610pt">
    <w:name w:val="Body text (6) + 10 pt"/>
    <w:aliases w:val="Not Bold2"/>
    <w:uiPriority w:val="99"/>
    <w:qFormat/>
    <w:rPr>
      <w:rFonts w:ascii="Times New Roman" w:eastAsia="Times New Roman" w:hAnsi="Times New Roman"/>
      <w:sz w:val="20"/>
      <w:szCs w:val="20"/>
      <w:u w:val="none"/>
      <w:shd w:val="clear" w:color="auto" w:fill="FFFFFF"/>
    </w:rPr>
  </w:style>
  <w:style w:type="character" w:customStyle="1" w:styleId="Bodytext2105pt4">
    <w:name w:val="Body text (2) + 10.5 pt4"/>
    <w:aliases w:val="Bold3"/>
    <w:uiPriority w:val="99"/>
    <w:qFormat/>
    <w:rPr>
      <w:rFonts w:ascii="Times New Roman" w:eastAsia="Times New Roman" w:hAnsi="Times New Roman" w:cs="Times New Roman"/>
      <w:b/>
      <w:bCs/>
      <w:sz w:val="21"/>
      <w:szCs w:val="21"/>
      <w:u w:val="none"/>
      <w:shd w:val="clear" w:color="auto" w:fill="FFFFFF"/>
    </w:rPr>
  </w:style>
  <w:style w:type="character" w:customStyle="1" w:styleId="Bodytext2105pt3">
    <w:name w:val="Body text (2) + 10.5 pt3"/>
    <w:uiPriority w:val="99"/>
    <w:qFormat/>
    <w:rPr>
      <w:rFonts w:ascii="Times New Roman" w:eastAsia="Times New Roman" w:hAnsi="Times New Roman" w:cs="Times New Roman"/>
      <w:spacing w:val="0"/>
      <w:sz w:val="21"/>
      <w:szCs w:val="21"/>
      <w:u w:val="none"/>
      <w:shd w:val="clear" w:color="auto" w:fill="FFFFFF"/>
    </w:rPr>
  </w:style>
  <w:style w:type="character" w:customStyle="1" w:styleId="Bodytext2Bold1">
    <w:name w:val="Body text (2) + Bold1"/>
    <w:uiPriority w:val="99"/>
    <w:qFormat/>
    <w:rPr>
      <w:rFonts w:ascii="Times New Roman" w:eastAsia="Times New Roman" w:hAnsi="Times New Roman" w:cs="Times New Roman"/>
      <w:b/>
      <w:bCs/>
      <w:sz w:val="20"/>
      <w:szCs w:val="20"/>
      <w:u w:val="none"/>
      <w:shd w:val="clear" w:color="auto" w:fill="FFFFFF"/>
    </w:rPr>
  </w:style>
  <w:style w:type="character" w:customStyle="1" w:styleId="Bodytext221">
    <w:name w:val="Body text (2)2"/>
    <w:uiPriority w:val="99"/>
    <w:qFormat/>
    <w:rPr>
      <w:rFonts w:ascii="Times New Roman" w:eastAsia="Times New Roman" w:hAnsi="Times New Roman" w:cs="Times New Roman"/>
      <w:sz w:val="20"/>
      <w:szCs w:val="20"/>
      <w:u w:val="none"/>
      <w:shd w:val="clear" w:color="auto" w:fill="FFFFFF"/>
    </w:rPr>
  </w:style>
  <w:style w:type="character" w:customStyle="1" w:styleId="Bodytext610pt2">
    <w:name w:val="Body text (6) + 10 pt2"/>
    <w:aliases w:val="Not Bold1"/>
    <w:uiPriority w:val="99"/>
    <w:qFormat/>
    <w:rPr>
      <w:rFonts w:ascii="Times New Roman" w:eastAsia="Times New Roman" w:hAnsi="Times New Roman"/>
      <w:sz w:val="20"/>
      <w:szCs w:val="20"/>
      <w:u w:val="none"/>
      <w:shd w:val="clear" w:color="auto" w:fill="FFFFFF"/>
    </w:rPr>
  </w:style>
  <w:style w:type="character" w:customStyle="1" w:styleId="Bodytext610pt1">
    <w:name w:val="Body text (6) + 10 pt1"/>
    <w:uiPriority w:val="99"/>
    <w:qFormat/>
    <w:rPr>
      <w:rFonts w:ascii="Times New Roman" w:eastAsia="Times New Roman" w:hAnsi="Times New Roman"/>
      <w:b/>
      <w:bCs/>
      <w:sz w:val="20"/>
      <w:szCs w:val="20"/>
      <w:u w:val="none"/>
      <w:shd w:val="clear" w:color="auto" w:fill="FFFFFF"/>
    </w:rPr>
  </w:style>
  <w:style w:type="character" w:customStyle="1" w:styleId="Bodytext2105pt2">
    <w:name w:val="Body text (2) + 10.5 pt2"/>
    <w:aliases w:val="Bold2"/>
    <w:uiPriority w:val="99"/>
    <w:qFormat/>
    <w:rPr>
      <w:rFonts w:ascii="Times New Roman" w:eastAsia="Times New Roman" w:hAnsi="Times New Roman" w:cs="Times New Roman"/>
      <w:b/>
      <w:bCs/>
      <w:spacing w:val="0"/>
      <w:sz w:val="21"/>
      <w:szCs w:val="21"/>
      <w:u w:val="none"/>
      <w:shd w:val="clear" w:color="auto" w:fill="FFFFFF"/>
    </w:rPr>
  </w:style>
  <w:style w:type="character" w:customStyle="1" w:styleId="Bodytext2105pt1">
    <w:name w:val="Body text (2) + 10.5 pt1"/>
    <w:aliases w:val="Bold1"/>
    <w:uiPriority w:val="99"/>
    <w:qFormat/>
    <w:rPr>
      <w:rFonts w:ascii="Times New Roman" w:eastAsia="Times New Roman" w:hAnsi="Times New Roman" w:cs="Times New Roman"/>
      <w:b/>
      <w:bCs/>
      <w:spacing w:val="0"/>
      <w:sz w:val="21"/>
      <w:szCs w:val="21"/>
      <w:u w:val="none"/>
      <w:shd w:val="clear" w:color="auto" w:fill="FFFFFF"/>
    </w:rPr>
  </w:style>
  <w:style w:type="character" w:customStyle="1" w:styleId="Heading320">
    <w:name w:val="Heading #32"/>
    <w:basedOn w:val="Heading31"/>
    <w:uiPriority w:val="99"/>
    <w:qFormat/>
    <w:rPr>
      <w:rFonts w:ascii="Times New Roman" w:hAnsi="Times New Roman"/>
      <w:b/>
      <w:bCs/>
      <w:sz w:val="26"/>
      <w:szCs w:val="26"/>
      <w:shd w:val="clear" w:color="auto" w:fill="FFFFFF"/>
    </w:rPr>
  </w:style>
  <w:style w:type="character" w:customStyle="1" w:styleId="Heading3NotBold">
    <w:name w:val="Heading #3 + Not Bold"/>
    <w:qFormat/>
    <w:rPr>
      <w:rFonts w:ascii="Times New Roman" w:hAnsi="Times New Roman"/>
      <w:b/>
      <w:bCs/>
      <w:sz w:val="26"/>
      <w:szCs w:val="26"/>
      <w:shd w:val="clear" w:color="auto" w:fill="FFFFFF"/>
    </w:rPr>
  </w:style>
  <w:style w:type="paragraph" w:customStyle="1" w:styleId="Bodytext611">
    <w:name w:val="Body text (6)1"/>
    <w:basedOn w:val="Normal"/>
    <w:uiPriority w:val="99"/>
    <w:qFormat/>
    <w:pPr>
      <w:widowControl w:val="0"/>
      <w:shd w:val="clear" w:color="auto" w:fill="FFFFFF"/>
      <w:spacing w:line="269" w:lineRule="exact"/>
      <w:jc w:val="both"/>
    </w:pPr>
    <w:rPr>
      <w:b/>
      <w:bCs/>
      <w:color w:val="auto"/>
      <w:sz w:val="21"/>
      <w:szCs w:val="21"/>
      <w:lang w:val="vi-VN"/>
    </w:rPr>
  </w:style>
  <w:style w:type="paragraph" w:customStyle="1" w:styleId="Heading410">
    <w:name w:val="Heading #41"/>
    <w:basedOn w:val="Normal"/>
    <w:uiPriority w:val="99"/>
    <w:qFormat/>
    <w:pPr>
      <w:widowControl w:val="0"/>
      <w:shd w:val="clear" w:color="auto" w:fill="FFFFFF"/>
      <w:spacing w:before="840" w:line="346" w:lineRule="exact"/>
      <w:outlineLvl w:val="3"/>
    </w:pPr>
    <w:rPr>
      <w:color w:val="auto"/>
      <w:sz w:val="20"/>
      <w:szCs w:val="20"/>
      <w:lang w:val="vi-VN"/>
    </w:rPr>
  </w:style>
  <w:style w:type="character" w:customStyle="1" w:styleId="TablecaptionExact">
    <w:name w:val="Table caption Exact"/>
    <w:qFormat/>
    <w:locked/>
    <w:rPr>
      <w:rFonts w:ascii="Times New Roman" w:eastAsia="Times New Roman" w:hAnsi="Times New Roman" w:cs="Times New Roman"/>
      <w:sz w:val="21"/>
      <w:szCs w:val="21"/>
      <w:shd w:val="clear" w:color="auto" w:fill="FFFFFF"/>
    </w:rPr>
  </w:style>
  <w:style w:type="character" w:customStyle="1" w:styleId="Bodytext8Exact">
    <w:name w:val="Body text (8) Exact"/>
    <w:qFormat/>
    <w:locked/>
    <w:rPr>
      <w:rFonts w:ascii="Candara" w:eastAsia="Candara" w:hAnsi="Candara" w:cs="Candara"/>
      <w:sz w:val="21"/>
      <w:szCs w:val="21"/>
      <w:shd w:val="clear" w:color="auto" w:fill="FFFFFF"/>
    </w:rPr>
  </w:style>
  <w:style w:type="character" w:customStyle="1" w:styleId="Bodytext9Exact">
    <w:name w:val="Body text (9) Exact"/>
    <w:qFormat/>
    <w:locked/>
    <w:rPr>
      <w:rFonts w:ascii="Candara" w:eastAsia="Candara" w:hAnsi="Candara" w:cs="Candara"/>
      <w:sz w:val="14"/>
      <w:szCs w:val="14"/>
      <w:shd w:val="clear" w:color="auto" w:fill="FFFFFF"/>
    </w:rPr>
  </w:style>
  <w:style w:type="character" w:customStyle="1" w:styleId="Heading72Exact">
    <w:name w:val="Heading #7 (2) Exact"/>
    <w:qFormat/>
    <w:locked/>
    <w:rPr>
      <w:rFonts w:ascii="Times New Roman" w:eastAsia="Times New Roman" w:hAnsi="Times New Roman" w:cs="Times New Roman"/>
      <w:sz w:val="21"/>
      <w:szCs w:val="21"/>
      <w:shd w:val="clear" w:color="auto" w:fill="FFFFFF"/>
    </w:rPr>
  </w:style>
  <w:style w:type="character" w:customStyle="1" w:styleId="Heading6Exact">
    <w:name w:val="Heading #6 Exact"/>
    <w:qFormat/>
    <w:locked/>
    <w:rPr>
      <w:rFonts w:ascii="Times New Roman" w:eastAsia="Times New Roman" w:hAnsi="Times New Roman" w:cs="Times New Roman"/>
      <w:sz w:val="21"/>
      <w:szCs w:val="21"/>
      <w:shd w:val="clear" w:color="auto" w:fill="FFFFFF"/>
    </w:rPr>
  </w:style>
  <w:style w:type="character" w:customStyle="1" w:styleId="Bodytext16Exact">
    <w:name w:val="Body text (16) Exact"/>
    <w:qFormat/>
    <w:locked/>
    <w:rPr>
      <w:rFonts w:ascii="Times New Roman" w:eastAsia="Times New Roman" w:hAnsi="Times New Roman" w:cs="Times New Roman"/>
      <w:spacing w:val="-20"/>
      <w:shd w:val="clear" w:color="auto" w:fill="FFFFFF"/>
    </w:rPr>
  </w:style>
  <w:style w:type="character" w:customStyle="1" w:styleId="Heading4Exact">
    <w:name w:val="Heading #4 Exact"/>
    <w:qFormat/>
    <w:locked/>
    <w:rPr>
      <w:rFonts w:ascii="Times New Roman" w:eastAsia="Times New Roman" w:hAnsi="Times New Roman" w:cs="Times New Roman"/>
      <w:sz w:val="21"/>
      <w:szCs w:val="21"/>
      <w:shd w:val="clear" w:color="auto" w:fill="FFFFFF"/>
    </w:rPr>
  </w:style>
  <w:style w:type="character" w:customStyle="1" w:styleId="Bodytext22Exact">
    <w:name w:val="Body text (22) Exact"/>
    <w:qFormat/>
    <w:locked/>
    <w:rPr>
      <w:rFonts w:ascii="Sylfaen" w:eastAsia="Sylfaen" w:hAnsi="Sylfaen" w:cs="Sylfaen"/>
      <w:shd w:val="clear" w:color="auto" w:fill="FFFFFF"/>
    </w:rPr>
  </w:style>
  <w:style w:type="character" w:customStyle="1" w:styleId="Bodytext24Exact">
    <w:name w:val="Body text (24) Exact"/>
    <w:qFormat/>
    <w:locked/>
    <w:rPr>
      <w:rFonts w:ascii="Impact" w:eastAsia="Impact" w:hAnsi="Impact" w:cs="Impact"/>
      <w:sz w:val="12"/>
      <w:szCs w:val="12"/>
      <w:shd w:val="clear" w:color="auto" w:fill="FFFFFF"/>
    </w:rPr>
  </w:style>
  <w:style w:type="character" w:customStyle="1" w:styleId="Tableofcontents20">
    <w:name w:val="Table of contents (2)_"/>
    <w:qFormat/>
    <w:locked/>
    <w:rPr>
      <w:rFonts w:ascii="Impact" w:eastAsia="Impact" w:hAnsi="Impact" w:cs="Impact"/>
      <w:sz w:val="12"/>
      <w:szCs w:val="12"/>
      <w:shd w:val="clear" w:color="auto" w:fill="FFFFFF"/>
    </w:rPr>
  </w:style>
  <w:style w:type="character" w:customStyle="1" w:styleId="Tableofcontents7">
    <w:name w:val="Table of contents (7)_"/>
    <w:link w:val="Tableofcontents70"/>
    <w:qFormat/>
    <w:locked/>
    <w:rPr>
      <w:rFonts w:ascii="Candara" w:eastAsia="Candara" w:hAnsi="Candara" w:cs="Candara"/>
      <w:b/>
      <w:bCs/>
      <w:shd w:val="clear" w:color="auto" w:fill="FFFFFF"/>
    </w:rPr>
  </w:style>
  <w:style w:type="paragraph" w:customStyle="1" w:styleId="Tableofcontents70">
    <w:name w:val="Table of contents (7)"/>
    <w:basedOn w:val="Normal"/>
    <w:link w:val="Tableofcontents7"/>
    <w:qFormat/>
    <w:pPr>
      <w:widowControl w:val="0"/>
      <w:shd w:val="clear" w:color="auto" w:fill="FFFFFF"/>
      <w:spacing w:line="322" w:lineRule="exact"/>
      <w:jc w:val="both"/>
    </w:pPr>
    <w:rPr>
      <w:rFonts w:ascii="Candara" w:eastAsia="Candara" w:hAnsi="Candara" w:cs="Candara"/>
      <w:b/>
      <w:bCs/>
      <w:color w:val="auto"/>
      <w:sz w:val="22"/>
      <w:szCs w:val="22"/>
    </w:rPr>
  </w:style>
  <w:style w:type="character" w:customStyle="1" w:styleId="TablecaptionCandara">
    <w:name w:val="Table caption + Candara"/>
    <w:aliases w:val="10 pt Exact"/>
    <w:qFormat/>
    <w:rPr>
      <w:rFonts w:ascii="Candara" w:eastAsia="Candara" w:hAnsi="Candara" w:cs="Candara"/>
      <w:color w:val="000000"/>
      <w:spacing w:val="0"/>
      <w:w w:val="100"/>
      <w:position w:val="0"/>
      <w:sz w:val="20"/>
      <w:szCs w:val="20"/>
      <w:shd w:val="clear" w:color="auto" w:fill="FFFFFF"/>
      <w:lang w:val="vi-VN" w:eastAsia="vi-VN" w:bidi="vi-VN"/>
    </w:rPr>
  </w:style>
  <w:style w:type="character" w:customStyle="1" w:styleId="TablecaptionSmallCapsExact">
    <w:name w:val="Table caption + Small Caps Exact"/>
    <w:qFormat/>
    <w:rPr>
      <w:rFonts w:ascii="Times New Roman" w:eastAsia="Times New Roman" w:hAnsi="Times New Roman" w:cs="Times New Roman"/>
      <w:smallCaps/>
      <w:color w:val="000000"/>
      <w:spacing w:val="0"/>
      <w:w w:val="100"/>
      <w:position w:val="0"/>
      <w:sz w:val="21"/>
      <w:szCs w:val="21"/>
      <w:shd w:val="clear" w:color="auto" w:fill="FFFFFF"/>
      <w:lang w:val="vi-VN" w:eastAsia="vi-VN" w:bidi="vi-VN"/>
    </w:rPr>
  </w:style>
  <w:style w:type="character" w:customStyle="1" w:styleId="Bodytext7SmallCapsExact">
    <w:name w:val="Body text (7) + Small Caps Exact"/>
    <w:qFormat/>
    <w:rPr>
      <w:rFonts w:ascii="Times New Roman" w:eastAsia="Times New Roman" w:hAnsi="Times New Roman" w:cs="Times New Roman"/>
      <w:b/>
      <w:bCs/>
      <w:smallCaps/>
      <w:color w:val="000000"/>
      <w:spacing w:val="0"/>
      <w:w w:val="100"/>
      <w:position w:val="0"/>
      <w:sz w:val="21"/>
      <w:szCs w:val="21"/>
      <w:u w:val="none"/>
      <w:shd w:val="clear" w:color="auto" w:fill="FFFFFF"/>
      <w:lang w:val="vi-VN" w:eastAsia="vi-VN" w:bidi="vi-VN"/>
    </w:rPr>
  </w:style>
  <w:style w:type="character" w:customStyle="1" w:styleId="Bodytext10Spacing1ptExact">
    <w:name w:val="Body text (10) + Spacing 1 pt Exact"/>
    <w:qFormat/>
    <w:rPr>
      <w:rFonts w:ascii="Times New Roman" w:eastAsia="Times New Roman" w:hAnsi="Times New Roman"/>
      <w:spacing w:val="30"/>
      <w:sz w:val="21"/>
      <w:szCs w:val="21"/>
      <w:shd w:val="clear" w:color="auto" w:fill="FFFFFF"/>
    </w:rPr>
  </w:style>
  <w:style w:type="character" w:customStyle="1" w:styleId="Bodytext1375ptExact">
    <w:name w:val="Body text (13) + 7.5 pt Exact"/>
    <w:qFormat/>
    <w:rPr>
      <w:rFonts w:ascii="Times New Roman" w:eastAsia="Times New Roman" w:hAnsi="Times New Roman" w:cs="Times New Roman"/>
      <w:color w:val="000000"/>
      <w:w w:val="100"/>
      <w:position w:val="0"/>
      <w:sz w:val="15"/>
      <w:szCs w:val="15"/>
      <w:u w:val="none"/>
      <w:shd w:val="clear" w:color="auto" w:fill="FFFFFF"/>
      <w:lang w:val="vi-VN" w:eastAsia="vi-VN" w:bidi="vi-VN"/>
    </w:rPr>
  </w:style>
  <w:style w:type="character" w:customStyle="1" w:styleId="Bodytext18105ptExact">
    <w:name w:val="Body text (18) + 10.5 pt Exact"/>
    <w:qFormat/>
    <w:rPr>
      <w:rFonts w:ascii="Times New Roman" w:eastAsia="Times New Roman" w:hAnsi="Times New Roman" w:cs="Times New Roman"/>
      <w:color w:val="000000"/>
      <w:spacing w:val="10"/>
      <w:w w:val="100"/>
      <w:position w:val="0"/>
      <w:sz w:val="21"/>
      <w:szCs w:val="21"/>
      <w:u w:val="none"/>
      <w:shd w:val="clear" w:color="auto" w:fill="FFFFFF"/>
      <w:lang w:val="vi-VN" w:eastAsia="vi-VN" w:bidi="vi-VN"/>
    </w:rPr>
  </w:style>
  <w:style w:type="character" w:customStyle="1" w:styleId="Bodytext23BoldExact">
    <w:name w:val="Body text (23) + Bold Exact"/>
    <w:qFormat/>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24SmallCapsExact">
    <w:name w:val="Body text (24) + Small Caps Exact"/>
    <w:qFormat/>
    <w:rPr>
      <w:rFonts w:ascii="Impact" w:eastAsia="Impact" w:hAnsi="Impact" w:cs="Impact"/>
      <w:smallCaps/>
      <w:color w:val="000000"/>
      <w:spacing w:val="0"/>
      <w:w w:val="100"/>
      <w:position w:val="0"/>
      <w:sz w:val="12"/>
      <w:szCs w:val="12"/>
      <w:shd w:val="clear" w:color="auto" w:fill="FFFFFF"/>
      <w:lang w:val="vi-VN" w:eastAsia="vi-VN" w:bidi="vi-VN"/>
    </w:rPr>
  </w:style>
  <w:style w:type="character" w:customStyle="1" w:styleId="Bodytext5NotItalic">
    <w:name w:val="Body text (5) + Not Italic"/>
    <w:qFormat/>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Bodytext10SmallCaps">
    <w:name w:val="Body text (10) + Small Caps"/>
    <w:qFormat/>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Tableofcontents6SmallCaps">
    <w:name w:val="Table of contents (6) + Small Caps"/>
    <w:qFormat/>
    <w:rPr>
      <w:rFonts w:ascii="Times New Roman" w:eastAsia="Times New Roman" w:hAnsi="Times New Roman"/>
      <w:b/>
      <w:bCs/>
      <w:i/>
      <w:iCs/>
      <w:smallCaps/>
      <w:color w:val="000000"/>
      <w:spacing w:val="20"/>
      <w:w w:val="100"/>
      <w:position w:val="0"/>
      <w:sz w:val="21"/>
      <w:szCs w:val="21"/>
      <w:shd w:val="clear" w:color="auto" w:fill="FFFFFF"/>
      <w:lang w:val="vi-VN" w:eastAsia="vi-VN" w:bidi="vi-VN"/>
    </w:rPr>
  </w:style>
  <w:style w:type="character" w:customStyle="1" w:styleId="Tableofcontents7SmallCaps">
    <w:name w:val="Table of contents (7) + Small Caps"/>
    <w:qFormat/>
    <w:rPr>
      <w:rFonts w:ascii="Candara" w:eastAsia="Candara" w:hAnsi="Candara" w:cs="Candara"/>
      <w:b/>
      <w:bCs/>
      <w:smallCaps/>
      <w:color w:val="000000"/>
      <w:spacing w:val="0"/>
      <w:w w:val="100"/>
      <w:position w:val="0"/>
      <w:shd w:val="clear" w:color="auto" w:fill="FFFFFF"/>
      <w:lang w:val="vi-VN" w:eastAsia="vi-VN" w:bidi="vi-VN"/>
    </w:rPr>
  </w:style>
  <w:style w:type="character" w:customStyle="1" w:styleId="Tableofcontents715pt">
    <w:name w:val="Table of contents (7) + 15 pt"/>
    <w:qFormat/>
    <w:rPr>
      <w:rFonts w:ascii="Candara" w:eastAsia="Candara" w:hAnsi="Candara" w:cs="Candara"/>
      <w:b/>
      <w:bCs/>
      <w:color w:val="000000"/>
      <w:spacing w:val="0"/>
      <w:w w:val="100"/>
      <w:position w:val="0"/>
      <w:sz w:val="30"/>
      <w:szCs w:val="30"/>
      <w:shd w:val="clear" w:color="auto" w:fill="FFFFFF"/>
      <w:lang w:val="vi-VN" w:eastAsia="vi-VN" w:bidi="vi-VN"/>
    </w:rPr>
  </w:style>
  <w:style w:type="character" w:customStyle="1" w:styleId="Bodytext2ItalicExact">
    <w:name w:val="Body text (2) + Italic Exact"/>
    <w:qFormat/>
    <w:rPr>
      <w:rFonts w:ascii="Times New Roman" w:eastAsia="Times New Roman" w:hAnsi="Times New Roman" w:cs="Times New Roman" w:hint="default"/>
      <w:i/>
      <w:iCs/>
      <w:color w:val="000000"/>
      <w:spacing w:val="0"/>
      <w:w w:val="100"/>
      <w:position w:val="0"/>
      <w:sz w:val="21"/>
      <w:szCs w:val="21"/>
      <w:u w:val="none"/>
      <w:shd w:val="clear" w:color="auto" w:fill="FFFFFF"/>
      <w:lang w:val="vi-VN" w:eastAsia="vi-VN" w:bidi="vi-VN"/>
    </w:rPr>
  </w:style>
  <w:style w:type="character" w:customStyle="1" w:styleId="Tableofcontents0">
    <w:name w:val="Table of contents_"/>
    <w:qFormat/>
    <w:rPr>
      <w:rFonts w:ascii="Times New Roman" w:eastAsia="Times New Roman" w:hAnsi="Times New Roman" w:cs="Times New Roman" w:hint="default"/>
      <w:sz w:val="21"/>
      <w:szCs w:val="21"/>
      <w:u w:val="none"/>
    </w:rPr>
  </w:style>
  <w:style w:type="character" w:customStyle="1" w:styleId="Tableofcontents17pt">
    <w:name w:val="Table of contents + 17 pt"/>
    <w:qFormat/>
    <w:rPr>
      <w:rFonts w:ascii="Times New Roman" w:eastAsia="Times New Roman" w:hAnsi="Times New Roman" w:cs="Times New Roman" w:hint="default"/>
      <w:color w:val="000000"/>
      <w:spacing w:val="0"/>
      <w:w w:val="100"/>
      <w:position w:val="0"/>
      <w:sz w:val="34"/>
      <w:szCs w:val="34"/>
      <w:u w:val="none"/>
    </w:rPr>
  </w:style>
  <w:style w:type="character" w:customStyle="1" w:styleId="TableofcontentsItalic">
    <w:name w:val="Table of contents + Italic"/>
    <w:qFormat/>
    <w:rPr>
      <w:rFonts w:ascii="Times New Roman" w:eastAsia="Times New Roman" w:hAnsi="Times New Roman" w:cs="Times New Roman" w:hint="default"/>
      <w:i/>
      <w:iCs/>
      <w:color w:val="000000"/>
      <w:spacing w:val="0"/>
      <w:w w:val="100"/>
      <w:position w:val="0"/>
      <w:sz w:val="21"/>
      <w:szCs w:val="21"/>
      <w:u w:val="none"/>
      <w:lang w:val="vi-VN" w:eastAsia="vi-VN" w:bidi="vi-VN"/>
    </w:rPr>
  </w:style>
  <w:style w:type="character" w:customStyle="1" w:styleId="Tableofcontents16pt">
    <w:name w:val="Table of contents + 16 pt"/>
    <w:qFormat/>
    <w:rPr>
      <w:rFonts w:ascii="Times New Roman" w:eastAsia="Times New Roman" w:hAnsi="Times New Roman" w:cs="Times New Roman" w:hint="default"/>
      <w:color w:val="000000"/>
      <w:spacing w:val="0"/>
      <w:w w:val="100"/>
      <w:position w:val="0"/>
      <w:sz w:val="32"/>
      <w:szCs w:val="32"/>
      <w:u w:val="none"/>
      <w:lang w:val="vi-VN" w:eastAsia="vi-VN" w:bidi="vi-VN"/>
    </w:rPr>
  </w:style>
  <w:style w:type="character" w:customStyle="1" w:styleId="Bodytext275pt">
    <w:name w:val="Body text (2) + 7.5 pt"/>
    <w:qFormat/>
    <w:rPr>
      <w:rFonts w:ascii="Times New Roman" w:eastAsia="Times New Roman" w:hAnsi="Times New Roman" w:cs="Times New Roman" w:hint="default"/>
      <w:color w:val="000000"/>
      <w:spacing w:val="0"/>
      <w:w w:val="100"/>
      <w:position w:val="0"/>
      <w:sz w:val="15"/>
      <w:szCs w:val="15"/>
      <w:u w:val="none"/>
      <w:shd w:val="clear" w:color="auto" w:fill="FFFFFF"/>
      <w:lang w:val="vi-VN" w:eastAsia="vi-VN" w:bidi="vi-VN"/>
    </w:rPr>
  </w:style>
  <w:style w:type="character" w:customStyle="1" w:styleId="Tableofcontents75pt">
    <w:name w:val="Table of contents + 7.5 pt"/>
    <w:qFormat/>
    <w:rPr>
      <w:rFonts w:ascii="Times New Roman" w:eastAsia="Times New Roman" w:hAnsi="Times New Roman" w:cs="Times New Roman" w:hint="default"/>
      <w:color w:val="000000"/>
      <w:spacing w:val="0"/>
      <w:w w:val="100"/>
      <w:position w:val="0"/>
      <w:sz w:val="15"/>
      <w:szCs w:val="15"/>
      <w:u w:val="none"/>
      <w:lang w:val="vi-VN" w:eastAsia="vi-VN" w:bidi="vi-VN"/>
    </w:rPr>
  </w:style>
  <w:style w:type="character" w:customStyle="1" w:styleId="Heading71">
    <w:name w:val="Heading #7_"/>
    <w:qFormat/>
    <w:rPr>
      <w:rFonts w:ascii="Times New Roman" w:eastAsia="Times New Roman" w:hAnsi="Times New Roman" w:cs="Times New Roman" w:hint="default"/>
      <w:b/>
      <w:bCs/>
      <w:sz w:val="21"/>
      <w:szCs w:val="21"/>
      <w:u w:val="none"/>
    </w:rPr>
  </w:style>
  <w:style w:type="character" w:customStyle="1" w:styleId="Bodytext21Exact">
    <w:name w:val="Body text (21) Exact"/>
    <w:qFormat/>
    <w:rPr>
      <w:rFonts w:ascii="Times New Roman" w:eastAsia="Times New Roman" w:hAnsi="Times New Roman" w:cs="Times New Roman" w:hint="default"/>
      <w:sz w:val="32"/>
      <w:szCs w:val="32"/>
      <w:u w:val="none"/>
    </w:rPr>
  </w:style>
  <w:style w:type="character" w:customStyle="1" w:styleId="Bodytext216ptExact">
    <w:name w:val="Body text (2) + 16 pt Exact"/>
    <w:qFormat/>
    <w:rPr>
      <w:rFonts w:ascii="Times New Roman" w:eastAsia="Times New Roman" w:hAnsi="Times New Roman" w:cs="Times New Roman" w:hint="default"/>
      <w:color w:val="000000"/>
      <w:spacing w:val="0"/>
      <w:w w:val="100"/>
      <w:position w:val="0"/>
      <w:sz w:val="32"/>
      <w:szCs w:val="32"/>
      <w:u w:val="none"/>
      <w:shd w:val="clear" w:color="auto" w:fill="FFFFFF"/>
      <w:lang w:val="vi-VN" w:eastAsia="vi-VN" w:bidi="vi-VN"/>
    </w:rPr>
  </w:style>
  <w:style w:type="character" w:customStyle="1" w:styleId="Bodytext911ptExact">
    <w:name w:val="Body text (9) + 11 pt Exact"/>
    <w:qFormat/>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9105ptExact">
    <w:name w:val="Body text (9) + 10.5 pt Exact"/>
    <w:qFormat/>
    <w:rPr>
      <w:rFonts w:ascii="Times New Roman" w:eastAsia="Times New Roman" w:hAnsi="Times New Roman" w:cs="Times New Roman"/>
      <w:color w:val="000000"/>
      <w:spacing w:val="0"/>
      <w:w w:val="100"/>
      <w:position w:val="0"/>
      <w:sz w:val="21"/>
      <w:szCs w:val="21"/>
      <w:shd w:val="clear" w:color="auto" w:fill="FFFFFF"/>
      <w:lang w:val="vi-VN" w:eastAsia="vi-VN" w:bidi="vi-VN"/>
    </w:rPr>
  </w:style>
  <w:style w:type="character" w:customStyle="1" w:styleId="Bodytext14ItalicExact">
    <w:name w:val="Body text (14) + Italic Exact"/>
    <w:qFormat/>
    <w:rPr>
      <w:rFonts w:ascii="Times New Roman" w:eastAsia="Times New Roman" w:hAnsi="Times New Roman" w:cs="Times New Roman"/>
      <w:i/>
      <w:iCs/>
      <w:color w:val="000000"/>
      <w:spacing w:val="0"/>
      <w:w w:val="100"/>
      <w:position w:val="0"/>
      <w:sz w:val="19"/>
      <w:szCs w:val="19"/>
      <w:shd w:val="clear" w:color="auto" w:fill="FFFFFF"/>
      <w:lang w:val="vi-VN" w:eastAsia="vi-VN" w:bidi="vi-VN"/>
    </w:rPr>
  </w:style>
  <w:style w:type="character" w:customStyle="1" w:styleId="TableofcontentsSmallCapsExact">
    <w:name w:val="Table of contents + Small Caps Exact"/>
    <w:qFormat/>
    <w:rPr>
      <w:rFonts w:ascii="Times New Roman" w:eastAsia="Times New Roman" w:hAnsi="Times New Roman" w:cs="Times New Roman" w:hint="default"/>
      <w:smallCaps/>
      <w:sz w:val="22"/>
      <w:szCs w:val="22"/>
      <w:u w:val="none"/>
    </w:rPr>
  </w:style>
  <w:style w:type="character" w:customStyle="1" w:styleId="TableofcontentsItalicExact">
    <w:name w:val="Table of contents + Italic Exact"/>
    <w:qFormat/>
    <w:rPr>
      <w:rFonts w:ascii="Times New Roman" w:eastAsia="Times New Roman" w:hAnsi="Times New Roman" w:cs="Times New Roman" w:hint="default"/>
      <w:i/>
      <w:iCs/>
      <w:sz w:val="22"/>
      <w:szCs w:val="22"/>
      <w:u w:val="none"/>
    </w:rPr>
  </w:style>
  <w:style w:type="character" w:customStyle="1" w:styleId="TableofcontentsBoldExact">
    <w:name w:val="Table of contents + Bold Exact"/>
    <w:qFormat/>
    <w:rPr>
      <w:rFonts w:ascii="Times New Roman" w:eastAsia="Times New Roman" w:hAnsi="Times New Roman" w:cs="Times New Roman" w:hint="default"/>
      <w:b/>
      <w:bCs/>
      <w:sz w:val="22"/>
      <w:szCs w:val="22"/>
      <w:u w:val="none"/>
    </w:rPr>
  </w:style>
  <w:style w:type="character" w:customStyle="1" w:styleId="Bodytext20Constantia">
    <w:name w:val="Body text (20) + Constantia"/>
    <w:aliases w:val="5.5 pt Exact"/>
    <w:qFormat/>
    <w:rPr>
      <w:rFonts w:ascii="Constantia" w:eastAsia="Constantia" w:hAnsi="Constantia" w:cs="Constantia"/>
      <w:color w:val="000000"/>
      <w:spacing w:val="10"/>
      <w:position w:val="0"/>
      <w:sz w:val="11"/>
      <w:szCs w:val="11"/>
      <w:u w:val="none"/>
      <w:shd w:val="clear" w:color="auto" w:fill="FFFFFF"/>
      <w:lang w:val="vi-VN" w:eastAsia="vi-VN" w:bidi="vi-VN"/>
    </w:rPr>
  </w:style>
  <w:style w:type="character" w:customStyle="1" w:styleId="Bodytext3NotItalic">
    <w:name w:val="Body text (3) + Not Italic"/>
    <w:qFormat/>
    <w:rPr>
      <w:rFonts w:ascii="Times New Roman" w:eastAsia="Times New Roman" w:hAnsi="Times New Roman"/>
      <w:b/>
      <w:bCs/>
      <w:i/>
      <w:iCs/>
      <w:color w:val="FFFFFF"/>
      <w:spacing w:val="0"/>
      <w:w w:val="100"/>
      <w:position w:val="0"/>
      <w:sz w:val="19"/>
      <w:szCs w:val="19"/>
      <w:u w:val="single"/>
      <w:shd w:val="clear" w:color="auto" w:fill="FFFFFF"/>
      <w:lang w:val="vi-VN" w:eastAsia="vi-VN" w:bidi="vi-VN"/>
    </w:rPr>
  </w:style>
  <w:style w:type="character" w:customStyle="1" w:styleId="Heading2Bold">
    <w:name w:val="Heading #2 + Bold"/>
    <w:qFormat/>
    <w:rPr>
      <w:rFonts w:ascii="Times New Roman" w:eastAsia="Times New Roman" w:hAnsi="Times New Roman"/>
      <w:b/>
      <w:bCs/>
      <w:i/>
      <w:iCs/>
      <w:color w:val="000000"/>
      <w:spacing w:val="0"/>
      <w:w w:val="100"/>
      <w:position w:val="0"/>
      <w:sz w:val="22"/>
      <w:szCs w:val="22"/>
      <w:u w:val="none"/>
      <w:shd w:val="clear" w:color="auto" w:fill="FFFFFF"/>
      <w:lang w:val="vi-VN" w:eastAsia="vi-VN" w:bidi="vi-VN"/>
    </w:rPr>
  </w:style>
  <w:style w:type="character" w:customStyle="1" w:styleId="Bodytext150">
    <w:name w:val="Body text (15)_"/>
    <w:qFormat/>
    <w:rPr>
      <w:rFonts w:ascii="Times New Roman" w:eastAsia="Times New Roman" w:hAnsi="Times New Roman" w:cs="Times New Roman"/>
      <w:shd w:val="clear" w:color="auto" w:fill="FFFFFF"/>
    </w:rPr>
  </w:style>
  <w:style w:type="character" w:customStyle="1" w:styleId="Tableofcontents105pt">
    <w:name w:val="Table of contents + 10.5 pt"/>
    <w:qFormat/>
    <w:rPr>
      <w:rFonts w:ascii="Times New Roman" w:eastAsia="Times New Roman" w:hAnsi="Times New Roman" w:cs="Times New Roman" w:hint="default"/>
      <w:color w:val="000000"/>
      <w:spacing w:val="0"/>
      <w:w w:val="100"/>
      <w:position w:val="0"/>
      <w:sz w:val="21"/>
      <w:szCs w:val="21"/>
      <w:u w:val="none"/>
      <w:lang w:val="vi-VN" w:eastAsia="vi-VN" w:bidi="vi-VN"/>
    </w:rPr>
  </w:style>
  <w:style w:type="character" w:customStyle="1" w:styleId="Bodytext22Bold">
    <w:name w:val="Body text (22) + Bold"/>
    <w:qFormat/>
    <w:rPr>
      <w:rFonts w:ascii="Times New Roman" w:eastAsia="Times New Roman" w:hAnsi="Times New Roman"/>
      <w:b/>
      <w:bCs/>
      <w:color w:val="000000"/>
      <w:spacing w:val="0"/>
      <w:w w:val="100"/>
      <w:position w:val="0"/>
      <w:sz w:val="22"/>
      <w:szCs w:val="22"/>
      <w:u w:val="none"/>
      <w:shd w:val="clear" w:color="auto" w:fill="FFFFFF"/>
      <w:lang w:val="vi-VN" w:eastAsia="vi-VN" w:bidi="vi-VN"/>
    </w:rPr>
  </w:style>
  <w:style w:type="character" w:customStyle="1" w:styleId="Bodytext2311pt">
    <w:name w:val="Body text (23) + 11 pt"/>
    <w:qFormat/>
    <w:rPr>
      <w:rFonts w:ascii="Times New Roman" w:eastAsia="Times New Roman" w:hAnsi="Times New Roman"/>
      <w:b/>
      <w:bCs/>
      <w:color w:val="000000"/>
      <w:spacing w:val="0"/>
      <w:w w:val="100"/>
      <w:position w:val="0"/>
      <w:sz w:val="22"/>
      <w:szCs w:val="22"/>
      <w:u w:val="none"/>
      <w:shd w:val="clear" w:color="auto" w:fill="FFFFFF"/>
      <w:lang w:val="vi-VN" w:eastAsia="vi-VN" w:bidi="vi-VN"/>
    </w:rPr>
  </w:style>
  <w:style w:type="character" w:customStyle="1" w:styleId="Bodytext25Exact">
    <w:name w:val="Body text (25) Exact"/>
    <w:qFormat/>
    <w:rPr>
      <w:rFonts w:ascii="Century Gothic" w:eastAsia="Century Gothic" w:hAnsi="Century Gothic" w:cs="Century Gothic"/>
      <w:sz w:val="16"/>
      <w:szCs w:val="16"/>
      <w:shd w:val="clear" w:color="auto" w:fill="FFFFFF"/>
    </w:rPr>
  </w:style>
  <w:style w:type="character" w:customStyle="1" w:styleId="Bodytext26Exact">
    <w:name w:val="Body text (26) Exact"/>
    <w:qFormat/>
    <w:rPr>
      <w:rFonts w:ascii="Times New Roman" w:eastAsia="Times New Roman" w:hAnsi="Times New Roman" w:cs="Times New Roman"/>
      <w:spacing w:val="10"/>
      <w:shd w:val="clear" w:color="auto" w:fill="FFFFFF"/>
    </w:rPr>
  </w:style>
  <w:style w:type="character" w:customStyle="1" w:styleId="Bodytext29Spacing1ptExact">
    <w:name w:val="Body text (29) + Spacing 1 pt Exact"/>
    <w:qFormat/>
    <w:rPr>
      <w:rFonts w:ascii="Times New Roman" w:eastAsia="Times New Roman" w:hAnsi="Times New Roman" w:cs="Times New Roman"/>
      <w:i/>
      <w:iCs/>
      <w:color w:val="000000"/>
      <w:spacing w:val="30"/>
      <w:w w:val="100"/>
      <w:position w:val="0"/>
      <w:sz w:val="21"/>
      <w:szCs w:val="21"/>
      <w:shd w:val="clear" w:color="auto" w:fill="FFFFFF"/>
      <w:lang w:val="vi-VN" w:eastAsia="vi-VN" w:bidi="vi-VN"/>
    </w:rPr>
  </w:style>
  <w:style w:type="character" w:customStyle="1" w:styleId="Heading12Exact">
    <w:name w:val="Heading #1 (2) Exact"/>
    <w:link w:val="Heading125"/>
    <w:qFormat/>
    <w:rPr>
      <w:rFonts w:ascii="Times New Roman" w:eastAsia="Times New Roman" w:hAnsi="Times New Roman"/>
      <w:w w:val="50"/>
      <w:sz w:val="64"/>
      <w:szCs w:val="64"/>
      <w:shd w:val="clear" w:color="auto" w:fill="FFFFFF"/>
    </w:rPr>
  </w:style>
  <w:style w:type="paragraph" w:customStyle="1" w:styleId="Heading125">
    <w:name w:val="Heading #1 (2)"/>
    <w:basedOn w:val="Normal"/>
    <w:link w:val="Heading12Exact"/>
    <w:qFormat/>
    <w:pPr>
      <w:widowControl w:val="0"/>
      <w:shd w:val="clear" w:color="auto" w:fill="FFFFFF"/>
      <w:spacing w:line="0" w:lineRule="atLeast"/>
      <w:outlineLvl w:val="0"/>
    </w:pPr>
    <w:rPr>
      <w:rFonts w:cstheme="minorBidi"/>
      <w:color w:val="auto"/>
      <w:w w:val="50"/>
      <w:sz w:val="64"/>
      <w:szCs w:val="64"/>
    </w:rPr>
  </w:style>
  <w:style w:type="character" w:customStyle="1" w:styleId="Heading22">
    <w:name w:val="Heading #2 (2)_"/>
    <w:link w:val="Heading220"/>
    <w:qFormat/>
    <w:rPr>
      <w:rFonts w:ascii="Times New Roman" w:eastAsia="Times New Roman" w:hAnsi="Times New Roman"/>
      <w:b/>
      <w:bCs/>
      <w:sz w:val="42"/>
      <w:szCs w:val="42"/>
      <w:shd w:val="clear" w:color="auto" w:fill="FFFFFF"/>
      <w:lang w:bidi="en-US"/>
    </w:rPr>
  </w:style>
  <w:style w:type="paragraph" w:customStyle="1" w:styleId="Heading220">
    <w:name w:val="Heading #2 (2)"/>
    <w:basedOn w:val="Normal"/>
    <w:link w:val="Heading22"/>
    <w:qFormat/>
    <w:pPr>
      <w:widowControl w:val="0"/>
      <w:shd w:val="clear" w:color="auto" w:fill="FFFFFF"/>
      <w:spacing w:before="120" w:line="0" w:lineRule="atLeast"/>
      <w:outlineLvl w:val="1"/>
    </w:pPr>
    <w:rPr>
      <w:rFonts w:cstheme="minorBidi"/>
      <w:b/>
      <w:bCs/>
      <w:color w:val="auto"/>
      <w:sz w:val="42"/>
      <w:szCs w:val="42"/>
      <w:lang w:bidi="en-US"/>
    </w:rPr>
  </w:style>
  <w:style w:type="character" w:customStyle="1" w:styleId="Headerorfooter21pt">
    <w:name w:val="Header or footer + 21 pt"/>
    <w:qFormat/>
    <w:rPr>
      <w:rFonts w:ascii="Times New Roman" w:eastAsia="Times New Roman" w:hAnsi="Times New Roman"/>
      <w:b/>
      <w:bCs/>
      <w:color w:val="000000"/>
      <w:spacing w:val="0"/>
      <w:w w:val="100"/>
      <w:position w:val="0"/>
      <w:sz w:val="42"/>
      <w:szCs w:val="42"/>
      <w:u w:val="single"/>
      <w:shd w:val="clear" w:color="auto" w:fill="FFFFFF"/>
      <w:lang w:val="vi-VN" w:eastAsia="vi-VN" w:bidi="vi-VN"/>
    </w:rPr>
  </w:style>
  <w:style w:type="character" w:customStyle="1" w:styleId="Tablecaption3Exact">
    <w:name w:val="Table caption (3) Exact"/>
    <w:link w:val="Tablecaption3"/>
    <w:qFormat/>
    <w:rPr>
      <w:rFonts w:ascii="Times New Roman" w:eastAsia="Times New Roman" w:hAnsi="Times New Roman"/>
      <w:shd w:val="clear" w:color="auto" w:fill="FFFFFF"/>
    </w:rPr>
  </w:style>
  <w:style w:type="paragraph" w:customStyle="1" w:styleId="Tablecaption3">
    <w:name w:val="Table caption (3)"/>
    <w:basedOn w:val="Normal"/>
    <w:link w:val="Tablecaption3Exact"/>
    <w:qFormat/>
    <w:pPr>
      <w:widowControl w:val="0"/>
      <w:shd w:val="clear" w:color="auto" w:fill="FFFFFF"/>
      <w:spacing w:line="0" w:lineRule="atLeast"/>
    </w:pPr>
    <w:rPr>
      <w:rFonts w:cstheme="minorBidi"/>
      <w:color w:val="auto"/>
      <w:sz w:val="22"/>
      <w:szCs w:val="22"/>
    </w:rPr>
  </w:style>
  <w:style w:type="character" w:customStyle="1" w:styleId="Bodytext2Spacing0ptExact">
    <w:name w:val="Body text (2) + Spacing 0 pt Exact"/>
    <w:qFormat/>
    <w:rPr>
      <w:rFonts w:ascii="Times New Roman" w:eastAsia="Times New Roman" w:hAnsi="Times New Roman" w:cs="Times New Roman" w:hint="default"/>
      <w:color w:val="000000"/>
      <w:spacing w:val="-10"/>
      <w:w w:val="100"/>
      <w:position w:val="0"/>
      <w:sz w:val="22"/>
      <w:szCs w:val="22"/>
      <w:u w:val="none"/>
      <w:shd w:val="clear" w:color="auto" w:fill="FFFFFF"/>
      <w:lang w:val="vi-VN" w:eastAsia="vi-VN" w:bidi="vi-VN"/>
    </w:rPr>
  </w:style>
  <w:style w:type="character" w:customStyle="1" w:styleId="Bodytext33Exact">
    <w:name w:val="Body text (33) Exact"/>
    <w:qFormat/>
    <w:rPr>
      <w:rFonts w:ascii="Times New Roman" w:eastAsia="Times New Roman" w:hAnsi="Times New Roman" w:cs="Times New Roman"/>
      <w:shd w:val="clear" w:color="auto" w:fill="FFFFFF"/>
    </w:rPr>
  </w:style>
  <w:style w:type="character" w:customStyle="1" w:styleId="Tableofcontents4Exact">
    <w:name w:val="Table of contents (4) Exact"/>
    <w:qFormat/>
    <w:rPr>
      <w:rFonts w:ascii="Times New Roman" w:eastAsia="Times New Roman" w:hAnsi="Times New Roman" w:cs="Times New Roman"/>
      <w:i/>
      <w:iCs/>
      <w:shd w:val="clear" w:color="auto" w:fill="FFFFFF"/>
    </w:rPr>
  </w:style>
  <w:style w:type="character" w:customStyle="1" w:styleId="Tableofcontents4Spacing10ptExact">
    <w:name w:val="Table of contents (4) + Spacing 10 pt Exact"/>
    <w:qFormat/>
    <w:rPr>
      <w:rFonts w:ascii="Times New Roman" w:eastAsia="Times New Roman" w:hAnsi="Times New Roman" w:cs="Times New Roman"/>
      <w:i/>
      <w:iCs/>
      <w:color w:val="000000"/>
      <w:spacing w:val="200"/>
      <w:w w:val="100"/>
      <w:position w:val="0"/>
      <w:shd w:val="clear" w:color="auto" w:fill="FFFFFF"/>
      <w:lang w:val="vi-VN" w:eastAsia="vi-VN" w:bidi="vi-VN"/>
    </w:rPr>
  </w:style>
  <w:style w:type="character" w:customStyle="1" w:styleId="Tableofcontents16ptExact">
    <w:name w:val="Table of contents + 16 pt Exact"/>
    <w:qFormat/>
    <w:rPr>
      <w:rFonts w:ascii="Times New Roman" w:eastAsia="Times New Roman" w:hAnsi="Times New Roman" w:cs="Times New Roman" w:hint="default"/>
      <w:color w:val="000000"/>
      <w:spacing w:val="0"/>
      <w:w w:val="100"/>
      <w:position w:val="0"/>
      <w:sz w:val="32"/>
      <w:szCs w:val="32"/>
      <w:u w:val="none"/>
      <w:lang w:val="vi-VN" w:eastAsia="vi-VN" w:bidi="vi-VN"/>
    </w:rPr>
  </w:style>
  <w:style w:type="character" w:customStyle="1" w:styleId="TableofcontentsSpacing0ptExact">
    <w:name w:val="Table of contents + Spacing 0 pt Exact"/>
    <w:qFormat/>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Bodytext19NotItalicExact">
    <w:name w:val="Body text (19) + Not Italic Exact"/>
    <w:qFormat/>
    <w:rPr>
      <w:rFonts w:ascii="Times New Roman" w:eastAsia="Times New Roman" w:hAnsi="Times New Roman"/>
      <w:i/>
      <w:iCs/>
      <w:color w:val="000000"/>
      <w:spacing w:val="0"/>
      <w:w w:val="100"/>
      <w:position w:val="0"/>
      <w:sz w:val="22"/>
      <w:szCs w:val="22"/>
      <w:u w:val="none"/>
      <w:shd w:val="clear" w:color="auto" w:fill="FFFFFF"/>
      <w:lang w:val="vi-VN" w:eastAsia="vi-VN" w:bidi="vi-VN"/>
    </w:rPr>
  </w:style>
  <w:style w:type="character" w:customStyle="1" w:styleId="Bodytext19Spacing1ptExact">
    <w:name w:val="Body text (19) + Spacing 1 pt Exact"/>
    <w:qFormat/>
    <w:rPr>
      <w:rFonts w:ascii="Times New Roman" w:eastAsia="Times New Roman" w:hAnsi="Times New Roman"/>
      <w:i/>
      <w:iCs/>
      <w:color w:val="000000"/>
      <w:spacing w:val="30"/>
      <w:w w:val="100"/>
      <w:position w:val="0"/>
      <w:sz w:val="22"/>
      <w:szCs w:val="22"/>
      <w:u w:val="none"/>
      <w:shd w:val="clear" w:color="auto" w:fill="FFFFFF"/>
      <w:lang w:val="vi-VN" w:eastAsia="vi-VN" w:bidi="vi-VN"/>
    </w:rPr>
  </w:style>
  <w:style w:type="character" w:customStyle="1" w:styleId="Bodytext34NotItalicExact">
    <w:name w:val="Body text (34) + Not Italic Exact"/>
    <w:qFormat/>
    <w:rPr>
      <w:rFonts w:ascii="Times New Roman" w:eastAsia="Times New Roman" w:hAnsi="Times New Roman"/>
      <w:i/>
      <w:iCs/>
      <w:color w:val="000000"/>
      <w:spacing w:val="0"/>
      <w:w w:val="100"/>
      <w:position w:val="0"/>
      <w:sz w:val="12"/>
      <w:szCs w:val="12"/>
      <w:shd w:val="clear" w:color="auto" w:fill="FFFFFF"/>
      <w:lang w:val="vi-VN" w:eastAsia="vi-VN" w:bidi="vi-VN"/>
    </w:rPr>
  </w:style>
  <w:style w:type="character" w:customStyle="1" w:styleId="Bodytext3411ptExact">
    <w:name w:val="Body text (34) + 11 pt Exact"/>
    <w:qFormat/>
    <w:rPr>
      <w:rFonts w:ascii="Times New Roman" w:eastAsia="Times New Roman" w:hAnsi="Times New Roman"/>
      <w:i/>
      <w:iCs/>
      <w:color w:val="000000"/>
      <w:spacing w:val="0"/>
      <w:w w:val="100"/>
      <w:position w:val="0"/>
      <w:sz w:val="22"/>
      <w:szCs w:val="22"/>
      <w:u w:val="single"/>
      <w:shd w:val="clear" w:color="auto" w:fill="FFFFFF"/>
      <w:lang w:val="vi-VN" w:eastAsia="vi-VN" w:bidi="vi-VN"/>
    </w:rPr>
  </w:style>
  <w:style w:type="character" w:customStyle="1" w:styleId="Bodytext35ItalicExact">
    <w:name w:val="Body text (35) + Italic Exact"/>
    <w:qFormat/>
    <w:rPr>
      <w:rFonts w:ascii="Times New Roman" w:eastAsia="Times New Roman" w:hAnsi="Times New Roman"/>
      <w:b/>
      <w:bCs/>
      <w:i/>
      <w:iCs/>
      <w:color w:val="000000"/>
      <w:spacing w:val="0"/>
      <w:w w:val="100"/>
      <w:position w:val="0"/>
      <w:sz w:val="12"/>
      <w:szCs w:val="12"/>
      <w:shd w:val="clear" w:color="auto" w:fill="FFFFFF"/>
      <w:lang w:val="vi-VN" w:eastAsia="vi-VN" w:bidi="vi-VN"/>
    </w:rPr>
  </w:style>
  <w:style w:type="character" w:customStyle="1" w:styleId="Heading420">
    <w:name w:val="Heading #4 (2)_"/>
    <w:qFormat/>
    <w:rPr>
      <w:rFonts w:ascii="Times New Roman" w:eastAsia="Times New Roman" w:hAnsi="Times New Roman" w:cs="Times New Roman"/>
      <w:b/>
      <w:bCs/>
      <w:sz w:val="26"/>
      <w:szCs w:val="26"/>
      <w:u w:val="none"/>
    </w:rPr>
  </w:style>
  <w:style w:type="character" w:customStyle="1" w:styleId="Heading43">
    <w:name w:val="Heading #4 (3)_"/>
    <w:qFormat/>
    <w:rPr>
      <w:rFonts w:ascii="Times New Roman" w:eastAsia="Times New Roman" w:hAnsi="Times New Roman" w:cs="Times New Roman"/>
      <w:sz w:val="22"/>
      <w:szCs w:val="22"/>
      <w:u w:val="none"/>
    </w:rPr>
  </w:style>
  <w:style w:type="character" w:customStyle="1" w:styleId="Heading430">
    <w:name w:val="Heading #4 (3)"/>
    <w:qFormat/>
    <w:rPr>
      <w:rFonts w:ascii="Times New Roman" w:eastAsia="Times New Roman" w:hAnsi="Times New Roman" w:cs="Times New Roman"/>
      <w:color w:val="FFFFFF"/>
      <w:spacing w:val="0"/>
      <w:w w:val="100"/>
      <w:position w:val="0"/>
      <w:sz w:val="22"/>
      <w:szCs w:val="22"/>
      <w:u w:val="none"/>
      <w:lang w:val="vi-VN" w:eastAsia="vi-VN" w:bidi="vi-VN"/>
    </w:rPr>
  </w:style>
  <w:style w:type="character" w:customStyle="1" w:styleId="Bodytext271">
    <w:name w:val="Body text (27)_"/>
    <w:qFormat/>
    <w:rPr>
      <w:rFonts w:ascii="Times New Roman" w:eastAsia="Times New Roman" w:hAnsi="Times New Roman" w:cs="Times New Roman"/>
      <w:sz w:val="22"/>
      <w:szCs w:val="22"/>
      <w:u w:val="none"/>
    </w:rPr>
  </w:style>
  <w:style w:type="character" w:customStyle="1" w:styleId="Bodytext17SmallCaps">
    <w:name w:val="Body text (17) + Small Caps"/>
    <w:qFormat/>
    <w:rPr>
      <w:rFonts w:ascii="Times New Roman" w:eastAsia="Times New Roman" w:hAnsi="Times New Roman" w:cs="Times New Roman"/>
      <w:b/>
      <w:bCs/>
      <w:i/>
      <w:iCs/>
      <w:smallCaps/>
      <w:color w:val="000000"/>
      <w:spacing w:val="0"/>
      <w:w w:val="100"/>
      <w:position w:val="0"/>
      <w:sz w:val="22"/>
      <w:szCs w:val="22"/>
      <w:u w:val="none"/>
      <w:lang w:val="vi-VN" w:eastAsia="vi-VN" w:bidi="vi-VN"/>
    </w:rPr>
  </w:style>
  <w:style w:type="character" w:customStyle="1" w:styleId="Heading51">
    <w:name w:val="Heading #5_"/>
    <w:qFormat/>
    <w:rPr>
      <w:rFonts w:ascii="Times New Roman" w:eastAsia="Times New Roman" w:hAnsi="Times New Roman" w:cs="Times New Roman"/>
      <w:sz w:val="22"/>
      <w:szCs w:val="22"/>
      <w:u w:val="none"/>
    </w:rPr>
  </w:style>
  <w:style w:type="character" w:customStyle="1" w:styleId="TableofcontentsSpacing0pt">
    <w:name w:val="Table of contents + Spacing 0 pt"/>
    <w:qFormat/>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Heading33">
    <w:name w:val="Heading #3 (3)_"/>
    <w:qFormat/>
    <w:rPr>
      <w:rFonts w:ascii="Times New Roman" w:eastAsia="Times New Roman" w:hAnsi="Times New Roman" w:cs="Times New Roman"/>
      <w:b/>
      <w:bCs/>
      <w:sz w:val="30"/>
      <w:szCs w:val="30"/>
      <w:u w:val="none"/>
    </w:rPr>
  </w:style>
  <w:style w:type="character" w:customStyle="1" w:styleId="Heading330">
    <w:name w:val="Heading #3 (3)"/>
    <w:qFormat/>
    <w:rPr>
      <w:rFonts w:ascii="Times New Roman" w:eastAsia="Times New Roman" w:hAnsi="Times New Roman" w:cs="Times New Roman"/>
      <w:b/>
      <w:bCs/>
      <w:color w:val="000000"/>
      <w:spacing w:val="0"/>
      <w:w w:val="100"/>
      <w:position w:val="0"/>
      <w:sz w:val="30"/>
      <w:szCs w:val="30"/>
      <w:u w:val="none"/>
      <w:lang w:val="vi-VN" w:eastAsia="vi-VN" w:bidi="vi-VN"/>
    </w:rPr>
  </w:style>
  <w:style w:type="character" w:customStyle="1" w:styleId="Bodytext360">
    <w:name w:val="Body text (36)_"/>
    <w:qFormat/>
    <w:rPr>
      <w:rFonts w:ascii="Times New Roman" w:eastAsia="Times New Roman" w:hAnsi="Times New Roman" w:cs="Times New Roman"/>
      <w:spacing w:val="20"/>
      <w:sz w:val="26"/>
      <w:szCs w:val="26"/>
      <w:u w:val="none"/>
    </w:rPr>
  </w:style>
  <w:style w:type="character" w:customStyle="1" w:styleId="Bodytext7TimesNewRoman">
    <w:name w:val="Body text (7) + Times New Roman"/>
    <w:aliases w:val="10.5 pt Exact"/>
    <w:qFormat/>
    <w:rPr>
      <w:rFonts w:ascii="Times New Roman" w:eastAsia="Times New Roman" w:hAnsi="Times New Roman" w:cs="Times New Roman"/>
      <w:b/>
      <w:bCs/>
      <w:color w:val="000000"/>
      <w:spacing w:val="0"/>
      <w:w w:val="100"/>
      <w:position w:val="0"/>
      <w:sz w:val="21"/>
      <w:szCs w:val="21"/>
      <w:u w:val="none"/>
      <w:shd w:val="clear" w:color="auto" w:fill="FFFFFF"/>
      <w:lang w:val="vi-VN" w:eastAsia="vi-VN" w:bidi="vi-VN"/>
    </w:rPr>
  </w:style>
  <w:style w:type="character" w:customStyle="1" w:styleId="Bodytext5SmallCapsExact">
    <w:name w:val="Body text (5) + Small Caps Exact"/>
    <w:qFormat/>
    <w:rPr>
      <w:rFonts w:ascii="Times New Roman" w:eastAsia="Times New Roman" w:hAnsi="Times New Roman"/>
      <w:b/>
      <w:bCs/>
      <w:i/>
      <w:iCs/>
      <w:smallCaps/>
      <w:spacing w:val="30"/>
      <w:sz w:val="21"/>
      <w:szCs w:val="21"/>
      <w:shd w:val="clear" w:color="auto" w:fill="FFFFFF"/>
    </w:rPr>
  </w:style>
  <w:style w:type="character" w:customStyle="1" w:styleId="Heading213pt">
    <w:name w:val="Heading #2 + 13 pt"/>
    <w:qFormat/>
    <w:rPr>
      <w:rFonts w:ascii="Times New Roman" w:eastAsia="Times New Roman" w:hAnsi="Times New Roman"/>
      <w:b/>
      <w:bCs/>
      <w:i/>
      <w:iCs/>
      <w:color w:val="000000"/>
      <w:spacing w:val="0"/>
      <w:w w:val="100"/>
      <w:position w:val="0"/>
      <w:sz w:val="26"/>
      <w:szCs w:val="26"/>
      <w:u w:val="none"/>
      <w:shd w:val="clear" w:color="auto" w:fill="FFFFFF"/>
      <w:lang w:val="vi-VN" w:eastAsia="vi-VN" w:bidi="vi-VN"/>
    </w:rPr>
  </w:style>
  <w:style w:type="character" w:customStyle="1" w:styleId="HeaderorfooterSpacing1pt">
    <w:name w:val="Header or footer + Spacing 1 pt"/>
    <w:qFormat/>
    <w:rPr>
      <w:rFonts w:ascii="Times New Roman" w:eastAsia="Times New Roman" w:hAnsi="Times New Roman"/>
      <w:b/>
      <w:bCs/>
      <w:color w:val="000000"/>
      <w:spacing w:val="30"/>
      <w:w w:val="120"/>
      <w:position w:val="0"/>
      <w:shd w:val="clear" w:color="auto" w:fill="FFFFFF"/>
      <w:lang w:val="vi-VN" w:eastAsia="vi-VN" w:bidi="vi-VN"/>
    </w:rPr>
  </w:style>
  <w:style w:type="character" w:customStyle="1" w:styleId="Bodytext375pt">
    <w:name w:val="Body text (3) + 7.5 pt"/>
    <w:qFormat/>
    <w:rPr>
      <w:rFonts w:ascii="Times New Roman" w:eastAsia="Times New Roman" w:hAnsi="Times New Roman"/>
      <w:b/>
      <w:bCs/>
      <w:color w:val="000000"/>
      <w:spacing w:val="0"/>
      <w:w w:val="100"/>
      <w:position w:val="0"/>
      <w:sz w:val="15"/>
      <w:szCs w:val="15"/>
      <w:shd w:val="clear" w:color="auto" w:fill="FFFFFF"/>
      <w:lang w:val="vi-VN" w:eastAsia="vi-VN" w:bidi="vi-VN"/>
    </w:rPr>
  </w:style>
  <w:style w:type="character" w:customStyle="1" w:styleId="Bodytext9105pt">
    <w:name w:val="Body text (9) + 10.5 pt"/>
    <w:qFormat/>
    <w:rPr>
      <w:rFonts w:ascii="Times New Roman" w:eastAsia="Times New Roman" w:hAnsi="Times New Roman"/>
      <w:b/>
      <w:bCs/>
      <w:i/>
      <w:iCs/>
      <w:color w:val="000000"/>
      <w:spacing w:val="0"/>
      <w:w w:val="100"/>
      <w:position w:val="0"/>
      <w:sz w:val="21"/>
      <w:szCs w:val="21"/>
      <w:u w:val="none"/>
      <w:shd w:val="clear" w:color="auto" w:fill="FFFFFF"/>
      <w:lang w:val="vi-VN" w:eastAsia="vi-VN" w:bidi="vi-VN"/>
    </w:rPr>
  </w:style>
  <w:style w:type="character" w:customStyle="1" w:styleId="Bodytext140">
    <w:name w:val="Body text (14)_"/>
    <w:qFormat/>
    <w:rPr>
      <w:rFonts w:ascii="Times New Roman" w:eastAsia="Times New Roman" w:hAnsi="Times New Roman" w:cs="Times New Roman"/>
      <w:sz w:val="21"/>
      <w:szCs w:val="21"/>
      <w:u w:val="none"/>
    </w:rPr>
  </w:style>
  <w:style w:type="character" w:customStyle="1" w:styleId="Bodytext15105pt">
    <w:name w:val="Body text (15) + 10.5 pt"/>
    <w:qForma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12Spacing1ptExact">
    <w:name w:val="Body text (12) + Spacing 1 pt Exact"/>
    <w:qFormat/>
    <w:rPr>
      <w:rFonts w:ascii="Times New Roman" w:eastAsia="Times New Roman" w:hAnsi="Times New Roman" w:cs="Times New Roman"/>
      <w:color w:val="000000"/>
      <w:spacing w:val="20"/>
      <w:w w:val="100"/>
      <w:position w:val="0"/>
      <w:sz w:val="21"/>
      <w:szCs w:val="21"/>
      <w:u w:val="none"/>
      <w:lang w:val="vi-VN" w:eastAsia="vi-VN" w:bidi="vi-VN"/>
    </w:rPr>
  </w:style>
  <w:style w:type="character" w:customStyle="1" w:styleId="Bodytext7SmallCaps">
    <w:name w:val="Body text (7) + Small Caps"/>
    <w:qFormat/>
    <w:rPr>
      <w:rFonts w:ascii="Candara" w:eastAsia="Candara" w:hAnsi="Candara" w:cs="Candara"/>
      <w:b/>
      <w:bCs/>
      <w:smallCaps/>
      <w:color w:val="000000"/>
      <w:spacing w:val="0"/>
      <w:w w:val="100"/>
      <w:position w:val="0"/>
      <w:sz w:val="16"/>
      <w:szCs w:val="16"/>
      <w:u w:val="none"/>
      <w:shd w:val="clear" w:color="auto" w:fill="FFFFFF"/>
      <w:lang w:val="vi-VN" w:eastAsia="vi-VN" w:bidi="vi-VN"/>
    </w:rPr>
  </w:style>
  <w:style w:type="character" w:customStyle="1" w:styleId="Bodytext214pt">
    <w:name w:val="Body text (2) + 14 pt"/>
    <w:qFormat/>
    <w:rPr>
      <w:rFonts w:ascii="Times New Roman" w:eastAsia="Times New Roman" w:hAnsi="Times New Roman" w:cs="Times New Roman"/>
      <w:color w:val="000000"/>
      <w:spacing w:val="0"/>
      <w:w w:val="100"/>
      <w:position w:val="0"/>
      <w:sz w:val="28"/>
      <w:szCs w:val="28"/>
      <w:u w:val="none"/>
      <w:shd w:val="clear" w:color="auto" w:fill="FFFFFF"/>
      <w:lang w:val="vi-VN" w:eastAsia="vi-VN" w:bidi="vi-VN"/>
    </w:rPr>
  </w:style>
  <w:style w:type="character" w:customStyle="1" w:styleId="Bodytext23NotBold">
    <w:name w:val="Body text (23) + Not Bold"/>
    <w:qFormat/>
    <w:rPr>
      <w:rFonts w:ascii="Times New Roman" w:eastAsia="Times New Roman" w:hAnsi="Times New Roman"/>
      <w:b/>
      <w:bCs/>
      <w:color w:val="000000"/>
      <w:spacing w:val="0"/>
      <w:w w:val="100"/>
      <w:position w:val="0"/>
      <w:sz w:val="20"/>
      <w:szCs w:val="20"/>
      <w:u w:val="none"/>
      <w:shd w:val="clear" w:color="auto" w:fill="FFFFFF"/>
      <w:lang w:val="vi-VN" w:eastAsia="vi-VN" w:bidi="vi-VN"/>
    </w:rPr>
  </w:style>
  <w:style w:type="character" w:customStyle="1" w:styleId="Bodytext8NotItalic">
    <w:name w:val="Body text (8) + Not Italic"/>
    <w:qFormat/>
    <w:rPr>
      <w:rFonts w:ascii="Times New Roman" w:eastAsia="Times New Roman" w:hAnsi="Times New Roman"/>
      <w:b/>
      <w:bCs/>
      <w:i/>
      <w:iCs/>
      <w:color w:val="000000"/>
      <w:spacing w:val="0"/>
      <w:w w:val="100"/>
      <w:position w:val="0"/>
      <w:sz w:val="20"/>
      <w:szCs w:val="20"/>
      <w:u w:val="none"/>
      <w:shd w:val="clear" w:color="auto" w:fill="FFFFFF"/>
    </w:rPr>
  </w:style>
  <w:style w:type="character" w:customStyle="1" w:styleId="Heading321">
    <w:name w:val="Heading #3 (2)_"/>
    <w:qFormat/>
    <w:rPr>
      <w:rFonts w:ascii="Times New Roman" w:eastAsia="Times New Roman" w:hAnsi="Times New Roman" w:cs="Times New Roman"/>
      <w:b/>
      <w:bCs/>
      <w:sz w:val="26"/>
      <w:szCs w:val="26"/>
      <w:u w:val="none"/>
    </w:rPr>
  </w:style>
  <w:style w:type="character" w:customStyle="1" w:styleId="Bodytext5Spacing0pt">
    <w:name w:val="Body text (5) + Spacing 0 pt"/>
    <w:qFormat/>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Heading23Exact">
    <w:name w:val="Heading #2 (3) Exact"/>
    <w:link w:val="Heading23"/>
    <w:qFormat/>
    <w:rPr>
      <w:rFonts w:ascii="Times New Roman" w:eastAsia="Times New Roman" w:hAnsi="Times New Roman"/>
      <w:sz w:val="21"/>
      <w:szCs w:val="21"/>
      <w:shd w:val="clear" w:color="auto" w:fill="FFFFFF"/>
    </w:rPr>
  </w:style>
  <w:style w:type="paragraph" w:customStyle="1" w:styleId="Heading23">
    <w:name w:val="Heading #2 (3)"/>
    <w:basedOn w:val="Normal"/>
    <w:link w:val="Heading23Exact"/>
    <w:qFormat/>
    <w:pPr>
      <w:widowControl w:val="0"/>
      <w:shd w:val="clear" w:color="auto" w:fill="FFFFFF"/>
      <w:spacing w:line="0" w:lineRule="atLeast"/>
      <w:outlineLvl w:val="1"/>
    </w:pPr>
    <w:rPr>
      <w:rFonts w:cstheme="minorBidi"/>
      <w:color w:val="auto"/>
      <w:sz w:val="21"/>
      <w:szCs w:val="21"/>
    </w:rPr>
  </w:style>
  <w:style w:type="character" w:customStyle="1" w:styleId="Heading24Exact">
    <w:name w:val="Heading #2 (4) Exact"/>
    <w:link w:val="Heading24"/>
    <w:qFormat/>
    <w:rPr>
      <w:rFonts w:ascii="Courier New" w:eastAsia="Courier New" w:hAnsi="Courier New" w:cs="Courier New"/>
      <w:b/>
      <w:bCs/>
      <w:shd w:val="clear" w:color="auto" w:fill="FFFFFF"/>
    </w:rPr>
  </w:style>
  <w:style w:type="paragraph" w:customStyle="1" w:styleId="Heading24">
    <w:name w:val="Heading #2 (4)"/>
    <w:basedOn w:val="Normal"/>
    <w:link w:val="Heading24Exact"/>
    <w:qFormat/>
    <w:pPr>
      <w:widowControl w:val="0"/>
      <w:shd w:val="clear" w:color="auto" w:fill="FFFFFF"/>
      <w:spacing w:line="0" w:lineRule="atLeast"/>
      <w:outlineLvl w:val="1"/>
    </w:pPr>
    <w:rPr>
      <w:rFonts w:ascii="Courier New" w:eastAsia="Courier New" w:hAnsi="Courier New" w:cs="Courier New"/>
      <w:b/>
      <w:bCs/>
      <w:color w:val="auto"/>
      <w:sz w:val="22"/>
      <w:szCs w:val="22"/>
    </w:rPr>
  </w:style>
  <w:style w:type="character" w:customStyle="1" w:styleId="Heading25Exact">
    <w:name w:val="Heading #2 (5) Exact"/>
    <w:link w:val="Heading25"/>
    <w:qFormat/>
    <w:rPr>
      <w:rFonts w:ascii="Times New Roman" w:eastAsia="Times New Roman" w:hAnsi="Times New Roman"/>
      <w:spacing w:val="-10"/>
      <w:sz w:val="32"/>
      <w:szCs w:val="32"/>
      <w:shd w:val="clear" w:color="auto" w:fill="FFFFFF"/>
    </w:rPr>
  </w:style>
  <w:style w:type="paragraph" w:customStyle="1" w:styleId="Heading25">
    <w:name w:val="Heading #2 (5)"/>
    <w:basedOn w:val="Normal"/>
    <w:link w:val="Heading25Exact"/>
    <w:qFormat/>
    <w:pPr>
      <w:widowControl w:val="0"/>
      <w:shd w:val="clear" w:color="auto" w:fill="FFFFFF"/>
      <w:spacing w:line="0" w:lineRule="atLeast"/>
      <w:outlineLvl w:val="1"/>
    </w:pPr>
    <w:rPr>
      <w:rFonts w:cstheme="minorBidi"/>
      <w:color w:val="auto"/>
      <w:spacing w:val="-10"/>
    </w:rPr>
  </w:style>
  <w:style w:type="character" w:customStyle="1" w:styleId="Bodytext8SmallCaps">
    <w:name w:val="Body text (8) + Small Caps"/>
    <w:qFormat/>
    <w:rPr>
      <w:rFonts w:ascii="Times New Roman" w:eastAsia="Times New Roman" w:hAnsi="Times New Roman"/>
      <w:b/>
      <w:bCs/>
      <w:smallCaps/>
      <w:color w:val="000000"/>
      <w:spacing w:val="30"/>
      <w:w w:val="100"/>
      <w:position w:val="0"/>
      <w:sz w:val="16"/>
      <w:szCs w:val="16"/>
      <w:u w:val="none"/>
      <w:shd w:val="clear" w:color="auto" w:fill="FFFFFF"/>
      <w:lang w:val="vi-VN" w:eastAsia="vi-VN" w:bidi="vi-VN"/>
    </w:rPr>
  </w:style>
  <w:style w:type="character" w:customStyle="1" w:styleId="mw-headline">
    <w:name w:val="mw-headline"/>
    <w:basedOn w:val="DefaultParagraphFont"/>
    <w:qFormat/>
  </w:style>
  <w:style w:type="character" w:customStyle="1" w:styleId="mw-editsection">
    <w:name w:val="mw-editsection"/>
    <w:basedOn w:val="DefaultParagraphFont"/>
    <w:qFormat/>
  </w:style>
  <w:style w:type="character" w:customStyle="1" w:styleId="mw-editsection-bracket">
    <w:name w:val="mw-editsection-bracket"/>
    <w:basedOn w:val="DefaultParagraphFont"/>
    <w:qFormat/>
  </w:style>
  <w:style w:type="character" w:customStyle="1" w:styleId="mw-editsection-divider">
    <w:name w:val="mw-editsection-divider"/>
    <w:basedOn w:val="DefaultParagraphFont"/>
    <w:qFormat/>
  </w:style>
  <w:style w:type="paragraph" w:customStyle="1" w:styleId="bodytext602">
    <w:name w:val="bodytext60"/>
    <w:basedOn w:val="Normal"/>
    <w:qFormat/>
    <w:pPr>
      <w:spacing w:before="100" w:beforeAutospacing="1" w:after="100" w:afterAutospacing="1"/>
    </w:pPr>
    <w:rPr>
      <w:color w:val="auto"/>
      <w:sz w:val="24"/>
      <w:szCs w:val="24"/>
    </w:rPr>
  </w:style>
  <w:style w:type="character" w:customStyle="1" w:styleId="bodytext611pt0">
    <w:name w:val="bodytext611pt"/>
    <w:basedOn w:val="DefaultParagraphFont"/>
    <w:qFormat/>
  </w:style>
  <w:style w:type="paragraph" w:customStyle="1" w:styleId="heading1270">
    <w:name w:val="heading1270"/>
    <w:basedOn w:val="Normal"/>
    <w:qFormat/>
    <w:pPr>
      <w:spacing w:before="100" w:beforeAutospacing="1" w:after="100" w:afterAutospacing="1"/>
    </w:pPr>
    <w:rPr>
      <w:color w:val="auto"/>
      <w:sz w:val="24"/>
      <w:szCs w:val="24"/>
    </w:rPr>
  </w:style>
  <w:style w:type="table" w:customStyle="1" w:styleId="TableGrid131">
    <w:name w:val="Table Grid131"/>
    <w:basedOn w:val="TableNormal"/>
    <w:uiPriority w:val="39"/>
    <w:qFormat/>
    <w:pPr>
      <w:ind w:firstLine="284"/>
      <w:jc w:val="both"/>
    </w:pPr>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91">
    <w:name w:val="Heading #9_"/>
    <w:basedOn w:val="DefaultParagraphFont"/>
    <w:qFormat/>
    <w:rPr>
      <w:rFonts w:eastAsia="Times New Roman"/>
      <w:b/>
      <w:bCs/>
      <w:shd w:val="clear" w:color="auto" w:fill="FFFFFF"/>
    </w:rPr>
  </w:style>
  <w:style w:type="character" w:customStyle="1" w:styleId="vnbnnidung2timesnewroman">
    <w:name w:val="vnbnnidung2timesnewroman"/>
    <w:basedOn w:val="DefaultParagraphFont"/>
    <w:qFormat/>
  </w:style>
  <w:style w:type="paragraph" w:customStyle="1" w:styleId="vnbnnidung19">
    <w:name w:val="vnbnnidung19"/>
    <w:basedOn w:val="Normal"/>
    <w:qFormat/>
    <w:pPr>
      <w:spacing w:before="100" w:beforeAutospacing="1" w:after="100" w:afterAutospacing="1"/>
    </w:pPr>
    <w:rPr>
      <w:color w:val="auto"/>
      <w:sz w:val="24"/>
      <w:szCs w:val="24"/>
    </w:rPr>
  </w:style>
  <w:style w:type="paragraph" w:customStyle="1" w:styleId="Char2">
    <w:name w:val="Char2"/>
    <w:basedOn w:val="Normal"/>
    <w:semiHidden/>
    <w:qFormat/>
    <w:pPr>
      <w:numPr>
        <w:numId w:val="7"/>
      </w:numPr>
      <w:spacing w:after="160" w:line="240" w:lineRule="exact"/>
      <w:jc w:val="both"/>
    </w:pPr>
    <w:rPr>
      <w:rFonts w:ascii="Verdana" w:hAnsi="Verdana"/>
      <w:color w:val="auto"/>
      <w:sz w:val="18"/>
      <w:szCs w:val="18"/>
      <w:lang w:val="vi-VN"/>
    </w:rPr>
  </w:style>
  <w:style w:type="paragraph" w:customStyle="1" w:styleId="CharCharChar1">
    <w:name w:val="Char Char Char1"/>
    <w:basedOn w:val="Normal"/>
    <w:qFormat/>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character" w:customStyle="1" w:styleId="Bodytext395pt">
    <w:name w:val="Body text + 39.5 pt"/>
    <w:basedOn w:val="Bodytext0"/>
    <w:qFormat/>
    <w:rPr>
      <w:rFonts w:ascii="Times New Roman" w:eastAsia="Times New Roman" w:hAnsi="Times New Roman" w:cs="Times New Roman"/>
      <w:color w:val="000000"/>
      <w:spacing w:val="0"/>
      <w:w w:val="100"/>
      <w:position w:val="0"/>
      <w:sz w:val="79"/>
      <w:szCs w:val="79"/>
      <w:shd w:val="clear" w:color="auto" w:fill="FFFFFF"/>
      <w:lang w:val="vi-VN"/>
    </w:rPr>
  </w:style>
  <w:style w:type="table" w:customStyle="1" w:styleId="GridTable1Light-Accent51">
    <w:name w:val="Grid Table 1 Light - Accent 51"/>
    <w:basedOn w:val="TableNormal"/>
    <w:uiPriority w:val="46"/>
    <w:qFormat/>
    <w:tblPr>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4-Accent21">
    <w:name w:val="Grid Table 4 - Accent 21"/>
    <w:basedOn w:val="TableNormal"/>
    <w:uiPriority w:val="49"/>
    <w:qFormat/>
    <w:tblPr>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1Light-Accent21">
    <w:name w:val="Grid Table 1 Light - Accent 21"/>
    <w:basedOn w:val="TableNormal"/>
    <w:uiPriority w:val="46"/>
    <w:qFormat/>
    <w:tblPr>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PlainTable11">
    <w:name w:val="Plain Table 11"/>
    <w:basedOn w:val="TableNormal"/>
    <w:uiPriority w:val="41"/>
    <w:qFormat/>
    <w:rPr>
      <w:rFonts w:eastAsia="Times New Roman"/>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2">
    <w:name w:val="Plain Table 12"/>
    <w:basedOn w:val="TableNormal"/>
    <w:uiPriority w:val="41"/>
    <w:qFormat/>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Heading">
    <w:name w:val="TOC Heading"/>
    <w:basedOn w:val="Heading1"/>
    <w:next w:val="Normal"/>
    <w:uiPriority w:val="39"/>
    <w:unhideWhenUsed/>
    <w:qFormat/>
    <w:rsid w:val="003677E1"/>
    <w:pPr>
      <w:keepLines/>
      <w:spacing w:line="259" w:lineRule="auto"/>
      <w:jc w:val="left"/>
      <w:outlineLvl w:val="9"/>
    </w:pPr>
    <w:rPr>
      <w:rFonts w:ascii="Calibri Light" w:hAnsi="Calibri Light"/>
      <w:b w:val="0"/>
      <w:bCs w:val="0"/>
      <w:color w:val="2E74B5"/>
      <w:kern w:val="0"/>
    </w:rPr>
  </w:style>
  <w:style w:type="paragraph" w:styleId="z-TopofForm">
    <w:name w:val="HTML Top of Form"/>
    <w:basedOn w:val="Normal"/>
    <w:next w:val="Normal"/>
    <w:hidden/>
    <w:uiPriority w:val="99"/>
    <w:unhideWhenUsed/>
    <w:rsid w:val="003677E1"/>
    <w:pPr>
      <w:pBdr>
        <w:bottom w:val="single" w:sz="6" w:space="1" w:color="auto"/>
      </w:pBdr>
      <w:jc w:val="center"/>
    </w:pPr>
    <w:rPr>
      <w:rFonts w:ascii="Arial" w:hAnsi="Arial" w:cs="Arial"/>
      <w:vanish/>
      <w:color w:val="auto"/>
      <w:sz w:val="16"/>
      <w:szCs w:val="16"/>
    </w:rPr>
  </w:style>
  <w:style w:type="character" w:customStyle="1" w:styleId="z-TopofFormChar2">
    <w:name w:val="z-Top of Form Char2"/>
    <w:basedOn w:val="DefaultParagraphFont"/>
    <w:uiPriority w:val="99"/>
    <w:rsid w:val="003677E1"/>
    <w:rPr>
      <w:rFonts w:ascii="Arial" w:eastAsia="Times New Roman" w:hAnsi="Arial" w:cs="Arial"/>
      <w:vanish/>
      <w:color w:val="003300"/>
      <w:sz w:val="16"/>
      <w:szCs w:val="16"/>
    </w:rPr>
  </w:style>
  <w:style w:type="paragraph" w:styleId="z-BottomofForm">
    <w:name w:val="HTML Bottom of Form"/>
    <w:basedOn w:val="Normal"/>
    <w:next w:val="Normal"/>
    <w:hidden/>
    <w:uiPriority w:val="99"/>
    <w:unhideWhenUsed/>
    <w:rsid w:val="003677E1"/>
    <w:pPr>
      <w:pBdr>
        <w:top w:val="single" w:sz="6" w:space="1" w:color="auto"/>
      </w:pBdr>
      <w:jc w:val="center"/>
    </w:pPr>
    <w:rPr>
      <w:rFonts w:ascii="Arial" w:hAnsi="Arial" w:cs="Arial"/>
      <w:vanish/>
      <w:color w:val="auto"/>
      <w:sz w:val="16"/>
      <w:szCs w:val="16"/>
    </w:rPr>
  </w:style>
  <w:style w:type="character" w:customStyle="1" w:styleId="z-BottomofFormChar2">
    <w:name w:val="z-Bottom of Form Char2"/>
    <w:basedOn w:val="DefaultParagraphFont"/>
    <w:uiPriority w:val="99"/>
    <w:rsid w:val="003677E1"/>
    <w:rPr>
      <w:rFonts w:ascii="Arial" w:eastAsia="Times New Roman" w:hAnsi="Arial" w:cs="Arial"/>
      <w:vanish/>
      <w:color w:val="003300"/>
      <w:sz w:val="16"/>
      <w:szCs w:val="16"/>
    </w:rPr>
  </w:style>
  <w:style w:type="table" w:customStyle="1" w:styleId="LightShading1">
    <w:name w:val="Light Shading1"/>
    <w:basedOn w:val="TableNormal"/>
    <w:next w:val="LightShading"/>
    <w:uiPriority w:val="60"/>
    <w:rsid w:val="003677E1"/>
    <w:rPr>
      <w:rFonts w:ascii="Calibri" w:eastAsia="Yu Mincho"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5Dark-Accent22">
    <w:name w:val="Grid Table 5 Dark - Accent 22"/>
    <w:basedOn w:val="TableNormal"/>
    <w:next w:val="GridTable5DarkAccent2"/>
    <w:uiPriority w:val="50"/>
    <w:rsid w:val="003677E1"/>
    <w:rPr>
      <w:rFonts w:ascii="Calibri" w:eastAsia="Calibri"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numbering" w:styleId="111111">
    <w:name w:val="Outline List 2"/>
    <w:basedOn w:val="NoList"/>
    <w:semiHidden/>
    <w:rsid w:val="003677E1"/>
    <w:pPr>
      <w:numPr>
        <w:numId w:val="12"/>
      </w:numPr>
    </w:pPr>
  </w:style>
  <w:style w:type="character" w:styleId="SubtleEmphasis">
    <w:name w:val="Subtle Emphasis"/>
    <w:uiPriority w:val="19"/>
    <w:qFormat/>
    <w:rsid w:val="003677E1"/>
    <w:rPr>
      <w:i/>
      <w:iCs/>
      <w:color w:val="404040"/>
    </w:rPr>
  </w:style>
  <w:style w:type="character" w:styleId="IntenseEmphasis">
    <w:name w:val="Intense Emphasis"/>
    <w:uiPriority w:val="21"/>
    <w:qFormat/>
    <w:rsid w:val="003677E1"/>
    <w:rPr>
      <w:b/>
      <w:bCs/>
      <w:i/>
      <w:iCs/>
      <w:caps/>
    </w:rPr>
  </w:style>
  <w:style w:type="character" w:styleId="SubtleReference">
    <w:name w:val="Subtle Reference"/>
    <w:uiPriority w:val="31"/>
    <w:qFormat/>
    <w:rsid w:val="003677E1"/>
    <w:rPr>
      <w:smallCaps/>
      <w:color w:val="404040"/>
      <w:u w:val="single" w:color="7F7F7F"/>
    </w:rPr>
  </w:style>
  <w:style w:type="character" w:styleId="IntenseReference">
    <w:name w:val="Intense Reference"/>
    <w:uiPriority w:val="32"/>
    <w:qFormat/>
    <w:rsid w:val="003677E1"/>
    <w:rPr>
      <w:b/>
      <w:bCs/>
      <w:smallCaps/>
      <w:u w:val="single"/>
    </w:rPr>
  </w:style>
  <w:style w:type="character" w:styleId="BookTitle">
    <w:name w:val="Book Title"/>
    <w:uiPriority w:val="33"/>
    <w:qFormat/>
    <w:rsid w:val="003677E1"/>
    <w:rPr>
      <w:b w:val="0"/>
      <w:bCs w:val="0"/>
      <w:smallCaps/>
      <w:spacing w:val="5"/>
    </w:rPr>
  </w:style>
  <w:style w:type="table" w:customStyle="1" w:styleId="MediumShading2-Accent111">
    <w:name w:val="Medium Shading 2 - Accent 111"/>
    <w:basedOn w:val="TableNormal"/>
    <w:rsid w:val="003677E1"/>
    <w:rPr>
      <w:rFonts w:ascii="Calibri" w:eastAsia="Times New Roman"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a">
    <w:name w:val="TableGrid1"/>
    <w:rsid w:val="003677E1"/>
    <w:rPr>
      <w:rFonts w:ascii="Calibri" w:eastAsia="Times New Roman" w:hAnsi="Calibri"/>
      <w:sz w:val="22"/>
      <w:szCs w:val="22"/>
    </w:rPr>
    <w:tblPr>
      <w:tblCellMar>
        <w:top w:w="0" w:type="dxa"/>
        <w:left w:w="0" w:type="dxa"/>
        <w:bottom w:w="0" w:type="dxa"/>
        <w:right w:w="0" w:type="dxa"/>
      </w:tblCellMar>
    </w:tblPr>
  </w:style>
  <w:style w:type="table" w:customStyle="1" w:styleId="TableNormal11">
    <w:name w:val="Table Normal11"/>
    <w:uiPriority w:val="2"/>
    <w:semiHidden/>
    <w:unhideWhenUsed/>
    <w:qFormat/>
    <w:rsid w:val="003677E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GridTable1Light-Accent52">
    <w:name w:val="Grid Table 1 Light - Accent 52"/>
    <w:basedOn w:val="TableNormal"/>
    <w:next w:val="GridTable1LightAccent5"/>
    <w:uiPriority w:val="46"/>
    <w:rsid w:val="003677E1"/>
    <w:rPr>
      <w:rFonts w:ascii="Calibri" w:eastAsia="Calibri" w:hAnsi="Calibri"/>
      <w:sz w:val="22"/>
      <w:szCs w:val="22"/>
    </w:rPr>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22">
    <w:name w:val="Grid Table 4 - Accent 22"/>
    <w:basedOn w:val="TableNormal"/>
    <w:next w:val="GridTable4Accent2"/>
    <w:uiPriority w:val="49"/>
    <w:rsid w:val="003677E1"/>
    <w:rPr>
      <w:rFonts w:ascii="Calibri" w:eastAsia="Calibri" w:hAnsi="Calibri"/>
      <w:sz w:val="22"/>
      <w:szCs w:val="22"/>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22">
    <w:name w:val="Grid Table 1 Light - Accent 22"/>
    <w:basedOn w:val="TableNormal"/>
    <w:next w:val="GridTable1LightAccent2"/>
    <w:uiPriority w:val="46"/>
    <w:rsid w:val="003677E1"/>
    <w:rPr>
      <w:rFonts w:ascii="Calibri" w:eastAsia="Calibri" w:hAnsi="Calibri"/>
      <w:sz w:val="22"/>
      <w:szCs w:val="22"/>
    </w:rPr>
    <w:tblPr>
      <w:tblStyleRowBandSize w:val="1"/>
      <w:tblStyleColBandSize w:val="1"/>
      <w:tblInd w:w="0"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PlainTable111">
    <w:name w:val="Plain Table 111"/>
    <w:basedOn w:val="TableNormal"/>
    <w:next w:val="PlainTable1"/>
    <w:uiPriority w:val="41"/>
    <w:rsid w:val="003677E1"/>
    <w:rPr>
      <w:rFonts w:eastAsia="Times New Roman"/>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3">
    <w:name w:val="Plain Table 13"/>
    <w:basedOn w:val="TableNormal"/>
    <w:next w:val="PlainTable1"/>
    <w:uiPriority w:val="41"/>
    <w:rsid w:val="003677E1"/>
    <w:rPr>
      <w:rFonts w:ascii="Calibri" w:eastAsia="Calibri" w:hAnsi="Calibri"/>
      <w:sz w:val="22"/>
      <w:szCs w:val="22"/>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2">
    <w:name w:val="Grid Table 5 Dark Accent 2"/>
    <w:basedOn w:val="TableNormal"/>
    <w:uiPriority w:val="50"/>
    <w:rsid w:val="003677E1"/>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1LightAccent5">
    <w:name w:val="Grid Table 1 Light Accent 5"/>
    <w:basedOn w:val="TableNormal"/>
    <w:uiPriority w:val="46"/>
    <w:rsid w:val="003677E1"/>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4Accent2">
    <w:name w:val="Grid Table 4 Accent 2"/>
    <w:basedOn w:val="TableNormal"/>
    <w:uiPriority w:val="49"/>
    <w:rsid w:val="003677E1"/>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1LightAccent2">
    <w:name w:val="Grid Table 1 Light Accent 2"/>
    <w:basedOn w:val="TableNormal"/>
    <w:uiPriority w:val="46"/>
    <w:rsid w:val="003677E1"/>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PlainTable1">
    <w:name w:val="Plain Table 1"/>
    <w:basedOn w:val="TableNormal"/>
    <w:uiPriority w:val="41"/>
    <w:rsid w:val="003677E1"/>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16">
    <w:name w:val="16"/>
    <w:basedOn w:val="DefaultParagraphFont"/>
    <w:rsid w:val="00151460"/>
    <w:rPr>
      <w:rFonts w:ascii="Times New Roman" w:hAnsi="Times New Roman" w:cs="Times New Roman" w:hint="default"/>
      <w:b w:val="0"/>
      <w:bCs w:val="0"/>
      <w:i w:val="0"/>
      <w:iCs w:val="0"/>
      <w:smallCaps w:val="0"/>
      <w:color w:val="000000"/>
      <w:shd w:val="clear" w:color="auto" w:fill="FFFFFF"/>
    </w:rPr>
  </w:style>
  <w:style w:type="character" w:customStyle="1" w:styleId="17">
    <w:name w:val="17"/>
    <w:basedOn w:val="DefaultParagraphFont"/>
    <w:rsid w:val="00151460"/>
    <w:rPr>
      <w:rFonts w:ascii="Times New Roman" w:hAnsi="Times New Roman" w:cs="Times New Roman" w:hint="default"/>
      <w:b w:val="0"/>
      <w:bCs w:val="0"/>
      <w:i w:val="0"/>
      <w:iCs w:val="0"/>
      <w:smallCaps w:val="0"/>
      <w:color w:val="000000"/>
    </w:rPr>
  </w:style>
  <w:style w:type="character" w:customStyle="1" w:styleId="18">
    <w:name w:val="18"/>
    <w:basedOn w:val="DefaultParagraphFont"/>
    <w:rsid w:val="00151460"/>
    <w:rPr>
      <w:rFonts w:ascii="Tahoma" w:hAnsi="Tahoma" w:cs="Tahoma" w:hint="default"/>
      <w:b w:val="0"/>
      <w:bCs w:val="0"/>
      <w:i/>
      <w:iCs/>
      <w:smallCaps w:val="0"/>
      <w:color w:val="000000"/>
    </w:rPr>
  </w:style>
  <w:style w:type="character" w:customStyle="1" w:styleId="15">
    <w:name w:val="15"/>
    <w:basedOn w:val="DefaultParagraphFont"/>
    <w:rsid w:val="00151460"/>
    <w:rPr>
      <w:rFonts w:ascii="Times New Roman" w:hAnsi="Times New Roman" w:cs="Times New Roman" w:hint="default"/>
      <w:b w:val="0"/>
      <w:bCs w:val="0"/>
      <w:i w:val="0"/>
      <w:iCs w:val="0"/>
      <w:smallCaps w:val="0"/>
      <w:color w:val="000000"/>
    </w:rPr>
  </w:style>
  <w:style w:type="character" w:customStyle="1" w:styleId="10">
    <w:name w:val="10"/>
    <w:basedOn w:val="DefaultParagraphFont"/>
    <w:rsid w:val="00151460"/>
    <w:rPr>
      <w:rFonts w:ascii="Calibri" w:hAnsi="Calibri" w:cs="Calibri" w:hint="default"/>
    </w:rPr>
  </w:style>
  <w:style w:type="character" w:customStyle="1" w:styleId="19">
    <w:name w:val="19"/>
    <w:basedOn w:val="DefaultParagraphFont"/>
    <w:rsid w:val="00151460"/>
    <w:rPr>
      <w:rFonts w:ascii="Tahoma" w:hAnsi="Tahoma" w:cs="Tahoma" w:hint="default"/>
      <w:b w:val="0"/>
      <w:bCs w:val="0"/>
      <w:i/>
      <w:iCs/>
      <w:smallCaps w:val="0"/>
      <w:color w:val="000000"/>
    </w:rPr>
  </w:style>
  <w:style w:type="character" w:customStyle="1" w:styleId="20">
    <w:name w:val="20"/>
    <w:basedOn w:val="DefaultParagraphFont"/>
    <w:rsid w:val="00151460"/>
    <w:rPr>
      <w:rFonts w:ascii="Times New Roman" w:hAnsi="Times New Roman" w:cs="Times New Roman" w:hint="default"/>
      <w:b w:val="0"/>
      <w:bCs w:val="0"/>
      <w:i w:val="0"/>
      <w:iCs w:val="0"/>
      <w:smallCaps w:val="0"/>
      <w:color w:val="000000"/>
    </w:rPr>
  </w:style>
  <w:style w:type="character" w:customStyle="1" w:styleId="21">
    <w:name w:val="21"/>
    <w:basedOn w:val="DefaultParagraphFont"/>
    <w:rsid w:val="00151460"/>
    <w:rPr>
      <w:rFonts w:ascii="Times New Roman" w:hAnsi="Times New Roman" w:cs="Times New Roman" w:hint="default"/>
      <w:shd w:val="clear" w:color="auto" w:fill="FFFFFF"/>
    </w:rPr>
  </w:style>
  <w:style w:type="character" w:customStyle="1" w:styleId="22">
    <w:name w:val="22"/>
    <w:basedOn w:val="DefaultParagraphFont"/>
    <w:rsid w:val="00151460"/>
    <w:rPr>
      <w:rFonts w:ascii="Times New Roman" w:hAnsi="Times New Roman" w:cs="Times New Roman" w:hint="default"/>
      <w:b w:val="0"/>
      <w:bCs w:val="0"/>
      <w:i w:val="0"/>
      <w:iCs w:val="0"/>
      <w:smallCaps w:val="0"/>
      <w:color w:val="000000"/>
    </w:rPr>
  </w:style>
  <w:style w:type="character" w:customStyle="1" w:styleId="23">
    <w:name w:val="23"/>
    <w:basedOn w:val="DefaultParagraphFont"/>
    <w:rsid w:val="00151460"/>
    <w:rPr>
      <w:rFonts w:ascii="Times New Roman" w:hAnsi="Times New Roman" w:cs="Times New Roman" w:hint="default"/>
      <w:b/>
      <w:bCs/>
      <w:i w:val="0"/>
      <w:iCs w:val="0"/>
      <w:smallCaps w:val="0"/>
      <w:color w:val="000000"/>
    </w:rPr>
  </w:style>
  <w:style w:type="character" w:customStyle="1" w:styleId="25">
    <w:name w:val="25"/>
    <w:basedOn w:val="DefaultParagraphFont"/>
    <w:rsid w:val="00151460"/>
    <w:rPr>
      <w:rFonts w:ascii="Times New Roman" w:hAnsi="Times New Roman" w:cs="Times New Roman" w:hint="default"/>
      <w:b w:val="0"/>
      <w:bCs w:val="0"/>
      <w:i w:val="0"/>
      <w:iCs w:val="0"/>
      <w:smallCaps w:val="0"/>
    </w:rPr>
  </w:style>
  <w:style w:type="character" w:customStyle="1" w:styleId="24">
    <w:name w:val="24"/>
    <w:basedOn w:val="DefaultParagraphFont"/>
    <w:rsid w:val="00151460"/>
    <w:rPr>
      <w:rFonts w:ascii="Times New Roman" w:hAnsi="Times New Roman" w:cs="Times New Roman" w:hint="default"/>
      <w:b w:val="0"/>
      <w:bCs w:val="0"/>
      <w:i w:val="0"/>
      <w:iCs w:val="0"/>
      <w:smallCaps w:val="0"/>
      <w:color w:val="000000"/>
    </w:rPr>
  </w:style>
  <w:style w:type="character" w:customStyle="1" w:styleId="26">
    <w:name w:val="26"/>
    <w:basedOn w:val="DefaultParagraphFont"/>
    <w:rsid w:val="00151460"/>
    <w:rPr>
      <w:rFonts w:ascii="Times New Roman" w:hAnsi="Times New Roman" w:cs="Times New Roman" w:hint="default"/>
      <w:b w:val="0"/>
      <w:bCs w:val="0"/>
      <w:i w:val="0"/>
      <w:iCs w:val="0"/>
      <w:smallCaps w:val="0"/>
      <w:color w:val="000000"/>
      <w:shd w:val="clear" w:color="auto" w:fill="FFFFFF"/>
    </w:rPr>
  </w:style>
  <w:style w:type="character" w:customStyle="1" w:styleId="27">
    <w:name w:val="27"/>
    <w:basedOn w:val="DefaultParagraphFont"/>
    <w:rsid w:val="00151460"/>
    <w:rPr>
      <w:rFonts w:ascii="Times New Roman" w:hAnsi="Times New Roman" w:cs="Times New Roman" w:hint="default"/>
      <w:b w:val="0"/>
      <w:bCs w:val="0"/>
      <w:i w:val="0"/>
      <w:iCs w:val="0"/>
      <w:smallCaps w:val="0"/>
      <w:color w:val="000000"/>
    </w:rPr>
  </w:style>
  <w:style w:type="table" w:customStyle="1" w:styleId="LightShading2">
    <w:name w:val="Light Shading2"/>
    <w:basedOn w:val="TableNormal"/>
    <w:next w:val="LightShading"/>
    <w:uiPriority w:val="60"/>
    <w:rsid w:val="000904E4"/>
    <w:rPr>
      <w:rFonts w:ascii="Calibri" w:eastAsia="Yu Mincho"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5Dark-Accent23">
    <w:name w:val="Grid Table 5 Dark - Accent 23"/>
    <w:basedOn w:val="TableNormal"/>
    <w:next w:val="GridTable5DarkAccent2"/>
    <w:uiPriority w:val="50"/>
    <w:rsid w:val="000904E4"/>
    <w:rPr>
      <w:rFonts w:ascii="Calibri" w:eastAsia="Calibri"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numbering" w:customStyle="1" w:styleId="1111111">
    <w:name w:val="1 / 1.1 / 1.1.11"/>
    <w:basedOn w:val="NoList"/>
    <w:next w:val="111111"/>
    <w:semiHidden/>
    <w:rsid w:val="000904E4"/>
  </w:style>
  <w:style w:type="table" w:customStyle="1" w:styleId="MediumShading2-Accent112">
    <w:name w:val="Medium Shading 2 - Accent 112"/>
    <w:basedOn w:val="TableNormal"/>
    <w:rsid w:val="000904E4"/>
    <w:rPr>
      <w:rFonts w:ascii="Calibri" w:eastAsia="Times New Roman"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2a">
    <w:name w:val="TableGrid2"/>
    <w:rsid w:val="000904E4"/>
    <w:rPr>
      <w:rFonts w:ascii="Calibri" w:eastAsia="Times New Roman" w:hAnsi="Calibri"/>
      <w:sz w:val="22"/>
      <w:szCs w:val="22"/>
    </w:rPr>
    <w:tblPr>
      <w:tblCellMar>
        <w:top w:w="0" w:type="dxa"/>
        <w:left w:w="0" w:type="dxa"/>
        <w:bottom w:w="0" w:type="dxa"/>
        <w:right w:w="0" w:type="dxa"/>
      </w:tblCellMar>
    </w:tblPr>
  </w:style>
  <w:style w:type="table" w:customStyle="1" w:styleId="TableNormal12">
    <w:name w:val="Table Normal12"/>
    <w:uiPriority w:val="2"/>
    <w:semiHidden/>
    <w:unhideWhenUsed/>
    <w:qFormat/>
    <w:rsid w:val="000904E4"/>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GridTable1Light-Accent53">
    <w:name w:val="Grid Table 1 Light - Accent 53"/>
    <w:basedOn w:val="TableNormal"/>
    <w:next w:val="GridTable1LightAccent5"/>
    <w:uiPriority w:val="46"/>
    <w:rsid w:val="000904E4"/>
    <w:rPr>
      <w:rFonts w:ascii="Calibri" w:eastAsia="Calibri" w:hAnsi="Calibri"/>
      <w:sz w:val="22"/>
      <w:szCs w:val="22"/>
    </w:rPr>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23">
    <w:name w:val="Grid Table 4 - Accent 23"/>
    <w:basedOn w:val="TableNormal"/>
    <w:next w:val="GridTable4Accent2"/>
    <w:uiPriority w:val="49"/>
    <w:rsid w:val="000904E4"/>
    <w:rPr>
      <w:rFonts w:ascii="Calibri" w:eastAsia="Calibri" w:hAnsi="Calibri"/>
      <w:sz w:val="22"/>
      <w:szCs w:val="22"/>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23">
    <w:name w:val="Grid Table 1 Light - Accent 23"/>
    <w:basedOn w:val="TableNormal"/>
    <w:next w:val="GridTable1LightAccent2"/>
    <w:uiPriority w:val="46"/>
    <w:rsid w:val="000904E4"/>
    <w:rPr>
      <w:rFonts w:ascii="Calibri" w:eastAsia="Calibri" w:hAnsi="Calibri"/>
      <w:sz w:val="22"/>
      <w:szCs w:val="22"/>
    </w:rPr>
    <w:tblPr>
      <w:tblStyleRowBandSize w:val="1"/>
      <w:tblStyleColBandSize w:val="1"/>
      <w:tblInd w:w="0"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PlainTable112">
    <w:name w:val="Plain Table 112"/>
    <w:basedOn w:val="TableNormal"/>
    <w:next w:val="PlainTable1"/>
    <w:uiPriority w:val="41"/>
    <w:rsid w:val="000904E4"/>
    <w:rPr>
      <w:rFonts w:eastAsia="Times New Roman"/>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4">
    <w:name w:val="Plain Table 14"/>
    <w:basedOn w:val="TableNormal"/>
    <w:next w:val="PlainTable1"/>
    <w:uiPriority w:val="41"/>
    <w:rsid w:val="000904E4"/>
    <w:rPr>
      <w:rFonts w:ascii="Calibri" w:eastAsia="Calibri" w:hAnsi="Calibri"/>
      <w:sz w:val="22"/>
      <w:szCs w:val="22"/>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Bang1">
    <w:name w:val="Lưới Bảng1"/>
    <w:basedOn w:val="TableNormal"/>
    <w:next w:val="TableGrid"/>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Khngc1">
    <w:name w:val="Không có1"/>
    <w:next w:val="NoList"/>
    <w:semiHidden/>
    <w:unhideWhenUsed/>
    <w:rsid w:val="00FB0731"/>
  </w:style>
  <w:style w:type="table" w:customStyle="1" w:styleId="LiBang2">
    <w:name w:val="Lưới Bảng2"/>
    <w:basedOn w:val="TableNormal"/>
    <w:next w:val="TableGrid"/>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ncaDanhsch1">
    <w:name w:val="Đoạn của Danh sách1"/>
    <w:basedOn w:val="Normal"/>
    <w:uiPriority w:val="34"/>
    <w:qFormat/>
    <w:rsid w:val="00FB0731"/>
    <w:pPr>
      <w:spacing w:line="360" w:lineRule="auto"/>
      <w:ind w:left="720"/>
      <w:contextualSpacing/>
      <w:jc w:val="both"/>
    </w:pPr>
    <w:rPr>
      <w:rFonts w:eastAsia="Calibri"/>
      <w:color w:val="auto"/>
      <w:sz w:val="24"/>
      <w:szCs w:val="22"/>
    </w:rPr>
  </w:style>
  <w:style w:type="table" w:customStyle="1" w:styleId="LiBang3">
    <w:name w:val="Lưới Bảng3"/>
    <w:basedOn w:val="TableNormal"/>
    <w:next w:val="TableGrid"/>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Khngc2">
    <w:name w:val="Không có2"/>
    <w:next w:val="NoList"/>
    <w:uiPriority w:val="99"/>
    <w:semiHidden/>
    <w:unhideWhenUsed/>
    <w:rsid w:val="00FB0731"/>
  </w:style>
  <w:style w:type="numbering" w:customStyle="1" w:styleId="Khngc3">
    <w:name w:val="Không có3"/>
    <w:next w:val="NoList"/>
    <w:semiHidden/>
    <w:unhideWhenUsed/>
    <w:rsid w:val="00FB0731"/>
  </w:style>
  <w:style w:type="paragraph" w:customStyle="1" w:styleId="oncaDanhsch2">
    <w:name w:val="Đoạn của Danh sách2"/>
    <w:basedOn w:val="Normal"/>
    <w:uiPriority w:val="34"/>
    <w:qFormat/>
    <w:rsid w:val="00FB0731"/>
    <w:pPr>
      <w:ind w:left="720"/>
    </w:pPr>
    <w:rPr>
      <w:rFonts w:ascii="VNI-Times" w:hAnsi="VNI-Times"/>
      <w:color w:val="auto"/>
      <w:sz w:val="24"/>
      <w:szCs w:val="24"/>
    </w:rPr>
  </w:style>
  <w:style w:type="table" w:customStyle="1" w:styleId="LiBang4">
    <w:name w:val="Lưới Bảng4"/>
    <w:basedOn w:val="TableNormal"/>
    <w:next w:val="TableGrid"/>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oblemStatement">
    <w:name w:val="Problem Statement"/>
    <w:basedOn w:val="Normal"/>
    <w:rsid w:val="00FB0731"/>
    <w:pPr>
      <w:spacing w:before="60"/>
      <w:ind w:firstLine="380"/>
      <w:jc w:val="both"/>
    </w:pPr>
    <w:rPr>
      <w:color w:val="auto"/>
      <w:sz w:val="24"/>
      <w:szCs w:val="24"/>
      <w:lang w:val="ru-RU" w:eastAsia="ru-RU"/>
    </w:rPr>
  </w:style>
  <w:style w:type="numbering" w:customStyle="1" w:styleId="Khngc4">
    <w:name w:val="Không có4"/>
    <w:next w:val="NoList"/>
    <w:semiHidden/>
    <w:unhideWhenUsed/>
    <w:rsid w:val="00FB0731"/>
  </w:style>
  <w:style w:type="paragraph" w:customStyle="1" w:styleId="oncaDanhsch3">
    <w:name w:val="Đoạn của Danh sách3"/>
    <w:basedOn w:val="Normal"/>
    <w:uiPriority w:val="34"/>
    <w:qFormat/>
    <w:rsid w:val="00FB0731"/>
    <w:pPr>
      <w:ind w:left="720"/>
    </w:pPr>
    <w:rPr>
      <w:rFonts w:ascii="VNI-Times" w:hAnsi="VNI-Times"/>
      <w:color w:val="auto"/>
      <w:sz w:val="24"/>
      <w:szCs w:val="24"/>
    </w:rPr>
  </w:style>
  <w:style w:type="table" w:customStyle="1" w:styleId="LiBang5">
    <w:name w:val="Lưới Bảng5"/>
    <w:basedOn w:val="TableNormal"/>
    <w:next w:val="TableGrid"/>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Khngc5">
    <w:name w:val="Không có5"/>
    <w:next w:val="NoList"/>
    <w:semiHidden/>
    <w:unhideWhenUsed/>
    <w:rsid w:val="00FB0731"/>
  </w:style>
  <w:style w:type="table" w:customStyle="1" w:styleId="LiBang6">
    <w:name w:val="Lưới Bảng6"/>
    <w:basedOn w:val="TableNormal"/>
    <w:next w:val="TableGrid"/>
    <w:uiPriority w:val="9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ncaDanhsch4">
    <w:name w:val="Đoạn của Danh sách4"/>
    <w:basedOn w:val="Normal"/>
    <w:uiPriority w:val="34"/>
    <w:qFormat/>
    <w:rsid w:val="00FB0731"/>
    <w:pPr>
      <w:ind w:left="720"/>
      <w:contextualSpacing/>
    </w:pPr>
    <w:rPr>
      <w:rFonts w:ascii="Calibri" w:hAnsi="Calibri"/>
      <w:color w:val="auto"/>
      <w:sz w:val="22"/>
      <w:szCs w:val="22"/>
    </w:rPr>
  </w:style>
  <w:style w:type="numbering" w:customStyle="1" w:styleId="Khngc6">
    <w:name w:val="Không có6"/>
    <w:next w:val="NoList"/>
    <w:semiHidden/>
    <w:rsid w:val="00FB0731"/>
  </w:style>
  <w:style w:type="paragraph" w:customStyle="1" w:styleId="oncaDanhsch5">
    <w:name w:val="Đoạn của Danh sách5"/>
    <w:basedOn w:val="Normal"/>
    <w:rsid w:val="00FB0731"/>
    <w:pPr>
      <w:widowControl w:val="0"/>
    </w:pPr>
    <w:rPr>
      <w:rFonts w:ascii="Calibri" w:eastAsia="Calibri" w:hAnsi="Calibri"/>
      <w:color w:val="auto"/>
      <w:sz w:val="22"/>
      <w:szCs w:val="22"/>
      <w:lang w:val="vi-VN"/>
    </w:rPr>
  </w:style>
  <w:style w:type="table" w:customStyle="1" w:styleId="LiBang7">
    <w:name w:val="Lưới Bảng7"/>
    <w:basedOn w:val="TableNormal"/>
    <w:next w:val="TableGrid"/>
    <w:rsid w:val="00FB0731"/>
    <w:pPr>
      <w:widowControl w:val="0"/>
    </w:pPr>
    <w:rPr>
      <w:rFonts w:ascii="Calibri" w:eastAsia="Calibri" w:hAnsi="Calibri"/>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FB0731"/>
  </w:style>
  <w:style w:type="paragraph" w:customStyle="1" w:styleId="Heading210">
    <w:name w:val="Heading 21"/>
    <w:basedOn w:val="Normal"/>
    <w:next w:val="Normal"/>
    <w:unhideWhenUsed/>
    <w:qFormat/>
    <w:rsid w:val="00FB0731"/>
    <w:pPr>
      <w:keepNext/>
      <w:keepLines/>
      <w:spacing w:before="200"/>
      <w:outlineLvl w:val="1"/>
    </w:pPr>
    <w:rPr>
      <w:b/>
      <w:bCs/>
      <w:color w:val="4F81BD"/>
      <w:sz w:val="26"/>
      <w:szCs w:val="26"/>
      <w:lang w:val="vi-VN"/>
    </w:rPr>
  </w:style>
  <w:style w:type="numbering" w:customStyle="1" w:styleId="NoList11">
    <w:name w:val="No List11"/>
    <w:next w:val="NoList"/>
    <w:uiPriority w:val="99"/>
    <w:semiHidden/>
    <w:unhideWhenUsed/>
    <w:rsid w:val="00FB0731"/>
  </w:style>
  <w:style w:type="paragraph" w:customStyle="1" w:styleId="NormalWeb1">
    <w:name w:val="Normal (Web)1"/>
    <w:basedOn w:val="Normal"/>
    <w:next w:val="NormalWeb"/>
    <w:uiPriority w:val="99"/>
    <w:unhideWhenUsed/>
    <w:rsid w:val="00FB0731"/>
    <w:pPr>
      <w:spacing w:before="100" w:beforeAutospacing="1" w:after="100" w:afterAutospacing="1"/>
    </w:pPr>
    <w:rPr>
      <w:color w:val="auto"/>
      <w:sz w:val="24"/>
      <w:szCs w:val="24"/>
      <w:lang w:val="vi-VN" w:eastAsia="vi-VN"/>
    </w:rPr>
  </w:style>
  <w:style w:type="numbering" w:customStyle="1" w:styleId="Khngc11">
    <w:name w:val="Không có11"/>
    <w:next w:val="NoList"/>
    <w:semiHidden/>
    <w:unhideWhenUsed/>
    <w:rsid w:val="00FB0731"/>
  </w:style>
  <w:style w:type="numbering" w:customStyle="1" w:styleId="Khngc21">
    <w:name w:val="Không có21"/>
    <w:next w:val="NoList"/>
    <w:uiPriority w:val="99"/>
    <w:semiHidden/>
    <w:unhideWhenUsed/>
    <w:rsid w:val="00FB0731"/>
  </w:style>
  <w:style w:type="character" w:customStyle="1" w:styleId="Heading2Char1">
    <w:name w:val="Heading 2 Char1"/>
    <w:basedOn w:val="DefaultParagraphFont"/>
    <w:uiPriority w:val="9"/>
    <w:semiHidden/>
    <w:rsid w:val="00FB0731"/>
    <w:rPr>
      <w:rFonts w:ascii="Calibri Light" w:eastAsia="Times New Roman" w:hAnsi="Calibri Light" w:cs="Times New Roman"/>
      <w:color w:val="2E74B5"/>
      <w:sz w:val="26"/>
      <w:szCs w:val="26"/>
    </w:rPr>
  </w:style>
  <w:style w:type="character" w:customStyle="1" w:styleId="FollowedHyperlink2">
    <w:name w:val="FollowedHyperlink2"/>
    <w:basedOn w:val="DefaultParagraphFont"/>
    <w:uiPriority w:val="99"/>
    <w:semiHidden/>
    <w:unhideWhenUsed/>
    <w:rsid w:val="00FB0731"/>
    <w:rPr>
      <w:color w:val="954F72"/>
      <w:u w:val="single"/>
    </w:rPr>
  </w:style>
  <w:style w:type="numbering" w:customStyle="1" w:styleId="NoList2">
    <w:name w:val="No List2"/>
    <w:next w:val="NoList"/>
    <w:uiPriority w:val="99"/>
    <w:semiHidden/>
    <w:unhideWhenUsed/>
    <w:rsid w:val="00FB0731"/>
  </w:style>
  <w:style w:type="numbering" w:customStyle="1" w:styleId="Khngc111">
    <w:name w:val="Không có111"/>
    <w:next w:val="NoList"/>
    <w:semiHidden/>
    <w:unhideWhenUsed/>
    <w:rsid w:val="00FB0731"/>
  </w:style>
  <w:style w:type="numbering" w:customStyle="1" w:styleId="Khngc211">
    <w:name w:val="Không có211"/>
    <w:next w:val="NoList"/>
    <w:uiPriority w:val="99"/>
    <w:semiHidden/>
    <w:unhideWhenUsed/>
    <w:rsid w:val="00FB0731"/>
  </w:style>
  <w:style w:type="numbering" w:customStyle="1" w:styleId="Khngc31">
    <w:name w:val="Không có31"/>
    <w:next w:val="NoList"/>
    <w:semiHidden/>
    <w:unhideWhenUsed/>
    <w:rsid w:val="00FB0731"/>
  </w:style>
  <w:style w:type="numbering" w:customStyle="1" w:styleId="Khngc41">
    <w:name w:val="Không có41"/>
    <w:next w:val="NoList"/>
    <w:semiHidden/>
    <w:unhideWhenUsed/>
    <w:rsid w:val="00FB0731"/>
  </w:style>
  <w:style w:type="numbering" w:customStyle="1" w:styleId="Khngc51">
    <w:name w:val="Không có51"/>
    <w:next w:val="NoList"/>
    <w:semiHidden/>
    <w:unhideWhenUsed/>
    <w:rsid w:val="00FB0731"/>
  </w:style>
  <w:style w:type="numbering" w:customStyle="1" w:styleId="Khngc61">
    <w:name w:val="Không có61"/>
    <w:next w:val="NoList"/>
    <w:semiHidden/>
    <w:rsid w:val="00FB0731"/>
  </w:style>
  <w:style w:type="numbering" w:customStyle="1" w:styleId="Khngc7">
    <w:name w:val="Không có7"/>
    <w:next w:val="NoList"/>
    <w:semiHidden/>
    <w:rsid w:val="00FB0731"/>
  </w:style>
  <w:style w:type="paragraph" w:customStyle="1" w:styleId="oncaDanhsch6">
    <w:name w:val="Đoạn của Danh sách6"/>
    <w:basedOn w:val="Normal"/>
    <w:rsid w:val="00FB0731"/>
    <w:pPr>
      <w:widowControl w:val="0"/>
    </w:pPr>
    <w:rPr>
      <w:rFonts w:ascii="Calibri" w:eastAsia="Calibri" w:hAnsi="Calibri"/>
      <w:color w:val="auto"/>
      <w:sz w:val="22"/>
      <w:szCs w:val="22"/>
      <w:lang w:val="vi-VN"/>
    </w:rPr>
  </w:style>
  <w:style w:type="table" w:customStyle="1" w:styleId="LiBang8">
    <w:name w:val="Lưới Bảng8"/>
    <w:basedOn w:val="TableNormal"/>
    <w:next w:val="TableGrid"/>
    <w:rsid w:val="00FB0731"/>
    <w:pPr>
      <w:widowControl w:val="0"/>
    </w:pPr>
    <w:rPr>
      <w:rFonts w:ascii="Calibri" w:eastAsia="Calibri" w:hAnsi="Calibri"/>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Khngc8">
    <w:name w:val="Không có8"/>
    <w:next w:val="NoList"/>
    <w:semiHidden/>
    <w:rsid w:val="00FB0731"/>
  </w:style>
  <w:style w:type="paragraph" w:customStyle="1" w:styleId="oncaDanhsch7">
    <w:name w:val="Đoạn của Danh sách7"/>
    <w:basedOn w:val="Normal"/>
    <w:rsid w:val="00FB0731"/>
    <w:pPr>
      <w:widowControl w:val="0"/>
    </w:pPr>
    <w:rPr>
      <w:rFonts w:ascii="Calibri" w:eastAsia="Calibri" w:hAnsi="Calibri"/>
      <w:color w:val="auto"/>
      <w:sz w:val="22"/>
      <w:szCs w:val="22"/>
      <w:lang w:val="vi-VN"/>
    </w:rPr>
  </w:style>
  <w:style w:type="table" w:customStyle="1" w:styleId="LiBang9">
    <w:name w:val="Lưới Bảng9"/>
    <w:basedOn w:val="TableNormal"/>
    <w:next w:val="TableGrid"/>
    <w:rsid w:val="00FB0731"/>
    <w:pPr>
      <w:widowControl w:val="0"/>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Khngc9">
    <w:name w:val="Không có9"/>
    <w:next w:val="NoList"/>
    <w:semiHidden/>
    <w:rsid w:val="00FB0731"/>
  </w:style>
  <w:style w:type="paragraph" w:customStyle="1" w:styleId="oncaDanhsch8">
    <w:name w:val="Đoạn của Danh sách8"/>
    <w:basedOn w:val="Normal"/>
    <w:rsid w:val="00FB0731"/>
    <w:pPr>
      <w:widowControl w:val="0"/>
    </w:pPr>
    <w:rPr>
      <w:rFonts w:ascii="Calibri" w:eastAsia="Calibri" w:hAnsi="Calibri"/>
      <w:color w:val="auto"/>
      <w:sz w:val="22"/>
      <w:szCs w:val="22"/>
      <w:lang w:val="vi-VN"/>
    </w:rPr>
  </w:style>
  <w:style w:type="table" w:customStyle="1" w:styleId="LiBang10">
    <w:name w:val="Lưới Bảng10"/>
    <w:basedOn w:val="TableNormal"/>
    <w:next w:val="TableGrid"/>
    <w:rsid w:val="00FB0731"/>
    <w:pPr>
      <w:widowControl w:val="0"/>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Khngc10">
    <w:name w:val="Không có10"/>
    <w:next w:val="NoList"/>
    <w:semiHidden/>
    <w:rsid w:val="00FB0731"/>
  </w:style>
  <w:style w:type="paragraph" w:customStyle="1" w:styleId="oncaDanhsch9">
    <w:name w:val="Đoạn của Danh sách9"/>
    <w:basedOn w:val="Normal"/>
    <w:rsid w:val="00FB0731"/>
    <w:pPr>
      <w:widowControl w:val="0"/>
    </w:pPr>
    <w:rPr>
      <w:rFonts w:ascii="Calibri" w:eastAsia="Calibri" w:hAnsi="Calibri"/>
      <w:color w:val="auto"/>
      <w:sz w:val="22"/>
      <w:szCs w:val="22"/>
      <w:lang w:val="vi-VN"/>
    </w:rPr>
  </w:style>
  <w:style w:type="table" w:customStyle="1" w:styleId="LiBang11">
    <w:name w:val="Lưới Bảng11"/>
    <w:basedOn w:val="TableNormal"/>
    <w:next w:val="TableGrid"/>
    <w:rsid w:val="00FB0731"/>
    <w:pPr>
      <w:widowControl w:val="0"/>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ncaDanhsch10">
    <w:name w:val="Đoạn của Danh sách10"/>
    <w:basedOn w:val="Normal"/>
    <w:rsid w:val="00FB0731"/>
    <w:pPr>
      <w:widowControl w:val="0"/>
    </w:pPr>
    <w:rPr>
      <w:rFonts w:ascii="Calibri" w:eastAsia="Calibri" w:hAnsi="Calibri"/>
      <w:color w:val="auto"/>
      <w:sz w:val="22"/>
      <w:szCs w:val="22"/>
      <w:lang w:val="vi-VN"/>
    </w:rPr>
  </w:style>
  <w:style w:type="table" w:customStyle="1" w:styleId="LiBang12">
    <w:name w:val="Lưới Bảng12"/>
    <w:basedOn w:val="TableNormal"/>
    <w:next w:val="TableGrid"/>
    <w:rsid w:val="00FB0731"/>
    <w:pPr>
      <w:widowControl w:val="0"/>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FB0731"/>
  </w:style>
  <w:style w:type="table" w:customStyle="1" w:styleId="LiBang13">
    <w:name w:val="Lưới Bảng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0">
    <w:name w:val="Lưới Bảng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0">
    <w:name w:val="Lưới Bảng3"/>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FB0731"/>
  </w:style>
  <w:style w:type="paragraph" w:customStyle="1" w:styleId="TOC21">
    <w:name w:val="TOC 21"/>
    <w:basedOn w:val="Normal"/>
    <w:next w:val="TOC2"/>
    <w:uiPriority w:val="39"/>
    <w:qFormat/>
    <w:rsid w:val="00FB0731"/>
    <w:pPr>
      <w:widowControl w:val="0"/>
      <w:autoSpaceDE w:val="0"/>
      <w:autoSpaceDN w:val="0"/>
      <w:spacing w:before="120"/>
      <w:ind w:left="220"/>
    </w:pPr>
    <w:rPr>
      <w:rFonts w:ascii="Calibri" w:hAnsi="Calibri" w:cs="Calibri"/>
      <w:b/>
      <w:bCs/>
      <w:color w:val="auto"/>
      <w:sz w:val="22"/>
      <w:szCs w:val="22"/>
    </w:rPr>
  </w:style>
  <w:style w:type="paragraph" w:customStyle="1" w:styleId="TOC31">
    <w:name w:val="TOC 31"/>
    <w:basedOn w:val="Normal"/>
    <w:next w:val="TOC3"/>
    <w:uiPriority w:val="39"/>
    <w:qFormat/>
    <w:rsid w:val="00FB0731"/>
    <w:pPr>
      <w:widowControl w:val="0"/>
      <w:autoSpaceDE w:val="0"/>
      <w:autoSpaceDN w:val="0"/>
      <w:ind w:left="440"/>
    </w:pPr>
    <w:rPr>
      <w:rFonts w:ascii="Calibri" w:hAnsi="Calibri" w:cs="Calibri"/>
      <w:color w:val="auto"/>
      <w:sz w:val="20"/>
      <w:szCs w:val="20"/>
    </w:rPr>
  </w:style>
  <w:style w:type="paragraph" w:customStyle="1" w:styleId="TOC41">
    <w:name w:val="TOC 41"/>
    <w:basedOn w:val="Normal"/>
    <w:next w:val="TOC4"/>
    <w:uiPriority w:val="39"/>
    <w:qFormat/>
    <w:rsid w:val="00FB0731"/>
    <w:pPr>
      <w:widowControl w:val="0"/>
      <w:autoSpaceDE w:val="0"/>
      <w:autoSpaceDN w:val="0"/>
      <w:ind w:left="660"/>
    </w:pPr>
    <w:rPr>
      <w:rFonts w:ascii="Calibri" w:hAnsi="Calibri" w:cs="Calibri"/>
      <w:color w:val="auto"/>
      <w:sz w:val="20"/>
      <w:szCs w:val="20"/>
    </w:rPr>
  </w:style>
  <w:style w:type="paragraph" w:customStyle="1" w:styleId="TOC51">
    <w:name w:val="TOC 51"/>
    <w:basedOn w:val="Normal"/>
    <w:next w:val="TOC5"/>
    <w:uiPriority w:val="39"/>
    <w:qFormat/>
    <w:rsid w:val="00FB0731"/>
    <w:pPr>
      <w:widowControl w:val="0"/>
      <w:autoSpaceDE w:val="0"/>
      <w:autoSpaceDN w:val="0"/>
      <w:ind w:left="880"/>
    </w:pPr>
    <w:rPr>
      <w:rFonts w:ascii="Calibri" w:hAnsi="Calibri" w:cs="Calibri"/>
      <w:color w:val="auto"/>
      <w:sz w:val="20"/>
      <w:szCs w:val="20"/>
    </w:rPr>
  </w:style>
  <w:style w:type="paragraph" w:customStyle="1" w:styleId="TOC61">
    <w:name w:val="TOC 61"/>
    <w:basedOn w:val="Normal"/>
    <w:next w:val="Normal"/>
    <w:autoRedefine/>
    <w:uiPriority w:val="39"/>
    <w:unhideWhenUsed/>
    <w:rsid w:val="00FB0731"/>
    <w:pPr>
      <w:widowControl w:val="0"/>
      <w:autoSpaceDE w:val="0"/>
      <w:autoSpaceDN w:val="0"/>
      <w:ind w:left="1100"/>
    </w:pPr>
    <w:rPr>
      <w:rFonts w:ascii="Calibri" w:hAnsi="Calibri" w:cs="Calibri"/>
      <w:color w:val="auto"/>
      <w:sz w:val="20"/>
      <w:szCs w:val="20"/>
    </w:rPr>
  </w:style>
  <w:style w:type="paragraph" w:customStyle="1" w:styleId="TOC71">
    <w:name w:val="TOC 71"/>
    <w:basedOn w:val="Normal"/>
    <w:next w:val="Normal"/>
    <w:autoRedefine/>
    <w:uiPriority w:val="39"/>
    <w:unhideWhenUsed/>
    <w:rsid w:val="00FB0731"/>
    <w:pPr>
      <w:widowControl w:val="0"/>
      <w:autoSpaceDE w:val="0"/>
      <w:autoSpaceDN w:val="0"/>
      <w:ind w:left="1320"/>
    </w:pPr>
    <w:rPr>
      <w:rFonts w:ascii="Calibri" w:hAnsi="Calibri" w:cs="Calibri"/>
      <w:color w:val="auto"/>
      <w:sz w:val="20"/>
      <w:szCs w:val="20"/>
    </w:rPr>
  </w:style>
  <w:style w:type="paragraph" w:customStyle="1" w:styleId="TOC81">
    <w:name w:val="TOC 81"/>
    <w:basedOn w:val="Normal"/>
    <w:next w:val="Normal"/>
    <w:autoRedefine/>
    <w:uiPriority w:val="39"/>
    <w:unhideWhenUsed/>
    <w:rsid w:val="00FB0731"/>
    <w:pPr>
      <w:widowControl w:val="0"/>
      <w:autoSpaceDE w:val="0"/>
      <w:autoSpaceDN w:val="0"/>
      <w:ind w:left="1540"/>
    </w:pPr>
    <w:rPr>
      <w:rFonts w:ascii="Calibri" w:hAnsi="Calibri" w:cs="Calibri"/>
      <w:color w:val="auto"/>
      <w:sz w:val="20"/>
      <w:szCs w:val="20"/>
    </w:rPr>
  </w:style>
  <w:style w:type="paragraph" w:customStyle="1" w:styleId="TOC91">
    <w:name w:val="TOC 91"/>
    <w:basedOn w:val="Normal"/>
    <w:next w:val="Normal"/>
    <w:autoRedefine/>
    <w:uiPriority w:val="39"/>
    <w:unhideWhenUsed/>
    <w:rsid w:val="00FB0731"/>
    <w:pPr>
      <w:widowControl w:val="0"/>
      <w:autoSpaceDE w:val="0"/>
      <w:autoSpaceDN w:val="0"/>
      <w:ind w:left="1760"/>
    </w:pPr>
    <w:rPr>
      <w:rFonts w:ascii="Calibri" w:hAnsi="Calibri" w:cs="Calibri"/>
      <w:color w:val="auto"/>
      <w:sz w:val="20"/>
      <w:szCs w:val="20"/>
    </w:rPr>
  </w:style>
  <w:style w:type="numbering" w:customStyle="1" w:styleId="NoList21">
    <w:name w:val="No List21"/>
    <w:next w:val="NoList"/>
    <w:uiPriority w:val="99"/>
    <w:semiHidden/>
    <w:unhideWhenUsed/>
    <w:rsid w:val="00FB0731"/>
  </w:style>
  <w:style w:type="paragraph" w:customStyle="1" w:styleId="TOC62">
    <w:name w:val="TOC 62"/>
    <w:basedOn w:val="Normal"/>
    <w:next w:val="Normal"/>
    <w:autoRedefine/>
    <w:uiPriority w:val="39"/>
    <w:unhideWhenUsed/>
    <w:rsid w:val="00FB0731"/>
    <w:pPr>
      <w:widowControl w:val="0"/>
      <w:autoSpaceDE w:val="0"/>
      <w:autoSpaceDN w:val="0"/>
      <w:ind w:left="1100"/>
    </w:pPr>
    <w:rPr>
      <w:rFonts w:ascii="Calibri" w:hAnsi="Calibri" w:cs="Calibri"/>
      <w:color w:val="auto"/>
      <w:sz w:val="20"/>
      <w:szCs w:val="20"/>
    </w:rPr>
  </w:style>
  <w:style w:type="paragraph" w:customStyle="1" w:styleId="TOC72">
    <w:name w:val="TOC 72"/>
    <w:basedOn w:val="Normal"/>
    <w:next w:val="Normal"/>
    <w:autoRedefine/>
    <w:uiPriority w:val="39"/>
    <w:unhideWhenUsed/>
    <w:rsid w:val="00FB0731"/>
    <w:pPr>
      <w:widowControl w:val="0"/>
      <w:autoSpaceDE w:val="0"/>
      <w:autoSpaceDN w:val="0"/>
      <w:ind w:left="1320"/>
    </w:pPr>
    <w:rPr>
      <w:rFonts w:ascii="Calibri" w:hAnsi="Calibri" w:cs="Calibri"/>
      <w:color w:val="auto"/>
      <w:sz w:val="20"/>
      <w:szCs w:val="20"/>
    </w:rPr>
  </w:style>
  <w:style w:type="paragraph" w:customStyle="1" w:styleId="TOC82">
    <w:name w:val="TOC 82"/>
    <w:basedOn w:val="Normal"/>
    <w:next w:val="Normal"/>
    <w:autoRedefine/>
    <w:uiPriority w:val="39"/>
    <w:unhideWhenUsed/>
    <w:rsid w:val="00FB0731"/>
    <w:pPr>
      <w:widowControl w:val="0"/>
      <w:autoSpaceDE w:val="0"/>
      <w:autoSpaceDN w:val="0"/>
      <w:ind w:left="1540"/>
    </w:pPr>
    <w:rPr>
      <w:rFonts w:ascii="Calibri" w:hAnsi="Calibri" w:cs="Calibri"/>
      <w:color w:val="auto"/>
      <w:sz w:val="20"/>
      <w:szCs w:val="20"/>
    </w:rPr>
  </w:style>
  <w:style w:type="paragraph" w:customStyle="1" w:styleId="TOC92">
    <w:name w:val="TOC 92"/>
    <w:basedOn w:val="Normal"/>
    <w:next w:val="Normal"/>
    <w:autoRedefine/>
    <w:uiPriority w:val="39"/>
    <w:unhideWhenUsed/>
    <w:rsid w:val="00FB0731"/>
    <w:pPr>
      <w:widowControl w:val="0"/>
      <w:autoSpaceDE w:val="0"/>
      <w:autoSpaceDN w:val="0"/>
      <w:ind w:left="1760"/>
    </w:pPr>
    <w:rPr>
      <w:rFonts w:ascii="Calibri" w:hAnsi="Calibri" w:cs="Calibri"/>
      <w:color w:val="auto"/>
      <w:sz w:val="20"/>
      <w:szCs w:val="20"/>
    </w:rPr>
  </w:style>
  <w:style w:type="numbering" w:customStyle="1" w:styleId="NoList31">
    <w:name w:val="No List31"/>
    <w:next w:val="NoList"/>
    <w:uiPriority w:val="99"/>
    <w:semiHidden/>
    <w:unhideWhenUsed/>
    <w:rsid w:val="00FB0731"/>
  </w:style>
  <w:style w:type="table" w:customStyle="1" w:styleId="TableGrid31">
    <w:name w:val="TableGrid3"/>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LiBang110">
    <w:name w:val="Lưới Bảng1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
    <w:name w:val="Lưới Bảng2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
    <w:name w:val="Lưới Bảng3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FB0731"/>
  </w:style>
  <w:style w:type="numbering" w:customStyle="1" w:styleId="NoList5">
    <w:name w:val="No List5"/>
    <w:next w:val="NoList"/>
    <w:uiPriority w:val="99"/>
    <w:semiHidden/>
    <w:unhideWhenUsed/>
    <w:rsid w:val="00FB0731"/>
  </w:style>
  <w:style w:type="table" w:customStyle="1" w:styleId="TableGrid40">
    <w:name w:val="TableGrid4"/>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LiBang120">
    <w:name w:val="Lưới Bảng1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
    <w:name w:val="Lưới Bảng2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
    <w:name w:val="Lưới Bảng3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FB0731"/>
  </w:style>
  <w:style w:type="numbering" w:customStyle="1" w:styleId="NoList7">
    <w:name w:val="No List7"/>
    <w:next w:val="NoList"/>
    <w:uiPriority w:val="99"/>
    <w:semiHidden/>
    <w:unhideWhenUsed/>
    <w:rsid w:val="00FB0731"/>
  </w:style>
  <w:style w:type="paragraph" w:customStyle="1" w:styleId="TOC63">
    <w:name w:val="TOC 63"/>
    <w:basedOn w:val="Normal"/>
    <w:next w:val="Normal"/>
    <w:autoRedefine/>
    <w:uiPriority w:val="39"/>
    <w:unhideWhenUsed/>
    <w:rsid w:val="00FB0731"/>
    <w:pPr>
      <w:widowControl w:val="0"/>
      <w:autoSpaceDE w:val="0"/>
      <w:autoSpaceDN w:val="0"/>
      <w:ind w:left="1100"/>
    </w:pPr>
    <w:rPr>
      <w:rFonts w:ascii="Calibri" w:hAnsi="Calibri" w:cs="Calibri"/>
      <w:color w:val="auto"/>
      <w:sz w:val="20"/>
      <w:szCs w:val="20"/>
    </w:rPr>
  </w:style>
  <w:style w:type="paragraph" w:customStyle="1" w:styleId="TOC73">
    <w:name w:val="TOC 73"/>
    <w:basedOn w:val="Normal"/>
    <w:next w:val="Normal"/>
    <w:autoRedefine/>
    <w:uiPriority w:val="39"/>
    <w:unhideWhenUsed/>
    <w:rsid w:val="00FB0731"/>
    <w:pPr>
      <w:widowControl w:val="0"/>
      <w:autoSpaceDE w:val="0"/>
      <w:autoSpaceDN w:val="0"/>
      <w:ind w:left="1320"/>
    </w:pPr>
    <w:rPr>
      <w:rFonts w:ascii="Calibri" w:hAnsi="Calibri" w:cs="Calibri"/>
      <w:color w:val="auto"/>
      <w:sz w:val="20"/>
      <w:szCs w:val="20"/>
    </w:rPr>
  </w:style>
  <w:style w:type="paragraph" w:customStyle="1" w:styleId="TOC83">
    <w:name w:val="TOC 83"/>
    <w:basedOn w:val="Normal"/>
    <w:next w:val="Normal"/>
    <w:autoRedefine/>
    <w:uiPriority w:val="39"/>
    <w:unhideWhenUsed/>
    <w:rsid w:val="00FB0731"/>
    <w:pPr>
      <w:widowControl w:val="0"/>
      <w:autoSpaceDE w:val="0"/>
      <w:autoSpaceDN w:val="0"/>
      <w:ind w:left="1540"/>
    </w:pPr>
    <w:rPr>
      <w:rFonts w:ascii="Calibri" w:hAnsi="Calibri" w:cs="Calibri"/>
      <w:color w:val="auto"/>
      <w:sz w:val="20"/>
      <w:szCs w:val="20"/>
    </w:rPr>
  </w:style>
  <w:style w:type="paragraph" w:customStyle="1" w:styleId="TOC93">
    <w:name w:val="TOC 93"/>
    <w:basedOn w:val="Normal"/>
    <w:next w:val="Normal"/>
    <w:autoRedefine/>
    <w:uiPriority w:val="39"/>
    <w:unhideWhenUsed/>
    <w:rsid w:val="00FB0731"/>
    <w:pPr>
      <w:widowControl w:val="0"/>
      <w:autoSpaceDE w:val="0"/>
      <w:autoSpaceDN w:val="0"/>
      <w:ind w:left="1760"/>
    </w:pPr>
    <w:rPr>
      <w:rFonts w:ascii="Calibri" w:hAnsi="Calibri" w:cs="Calibri"/>
      <w:color w:val="auto"/>
      <w:sz w:val="20"/>
      <w:szCs w:val="20"/>
    </w:rPr>
  </w:style>
  <w:style w:type="numbering" w:customStyle="1" w:styleId="NoList8">
    <w:name w:val="No List8"/>
    <w:next w:val="NoList"/>
    <w:uiPriority w:val="99"/>
    <w:semiHidden/>
    <w:unhideWhenUsed/>
    <w:rsid w:val="00FB0731"/>
  </w:style>
  <w:style w:type="table" w:customStyle="1" w:styleId="TableGrid50">
    <w:name w:val="TableGrid5"/>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LiBang130">
    <w:name w:val="Lưới Bảng13"/>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
    <w:name w:val="Lưới Bảng23"/>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
    <w:name w:val="Lưới Bảng33"/>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FB0731"/>
  </w:style>
  <w:style w:type="table" w:customStyle="1" w:styleId="TableGrid111">
    <w:name w:val="TableGrid1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11">
    <w:name w:val="No List211"/>
    <w:next w:val="NoList"/>
    <w:uiPriority w:val="99"/>
    <w:semiHidden/>
    <w:unhideWhenUsed/>
    <w:rsid w:val="00FB0731"/>
  </w:style>
  <w:style w:type="table" w:customStyle="1" w:styleId="TableGrid210">
    <w:name w:val="TableGrid2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11">
    <w:name w:val="No List311"/>
    <w:next w:val="NoList"/>
    <w:uiPriority w:val="99"/>
    <w:semiHidden/>
    <w:unhideWhenUsed/>
    <w:rsid w:val="00FB0731"/>
  </w:style>
  <w:style w:type="table" w:customStyle="1" w:styleId="TableGrid310">
    <w:name w:val="TableGrid3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1">
    <w:name w:val="Table Grid3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
    <w:name w:val="Lưới Bảng11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
    <w:name w:val="Lưới Bảng21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
    <w:name w:val="Lưới Bảng31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FB0731"/>
  </w:style>
  <w:style w:type="table" w:customStyle="1" w:styleId="TableGrid41">
    <w:name w:val="Table Grid41"/>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FB0731"/>
  </w:style>
  <w:style w:type="table" w:customStyle="1" w:styleId="TableGrid410">
    <w:name w:val="TableGrid4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
    <w:name w:val="Table Grid5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
    <w:name w:val="Lưới Bảng12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
    <w:name w:val="Lưới Bảng22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
    <w:name w:val="Lưới Bảng32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FB0731"/>
  </w:style>
  <w:style w:type="table" w:customStyle="1" w:styleId="TableGrid61">
    <w:name w:val="Table Grid6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
    <w:name w:val="No List71"/>
    <w:next w:val="NoList"/>
    <w:uiPriority w:val="99"/>
    <w:semiHidden/>
    <w:unhideWhenUsed/>
    <w:rsid w:val="00FB0731"/>
  </w:style>
  <w:style w:type="table" w:customStyle="1" w:styleId="TableGrid71">
    <w:name w:val="Table Grid7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
    <w:name w:val="No List81"/>
    <w:next w:val="NoList"/>
    <w:uiPriority w:val="99"/>
    <w:semiHidden/>
    <w:unhideWhenUsed/>
    <w:rsid w:val="00FB0731"/>
  </w:style>
  <w:style w:type="numbering" w:customStyle="1" w:styleId="NoList1111">
    <w:name w:val="No List1111"/>
    <w:next w:val="NoList"/>
    <w:uiPriority w:val="99"/>
    <w:semiHidden/>
    <w:unhideWhenUsed/>
    <w:rsid w:val="00FB0731"/>
  </w:style>
  <w:style w:type="numbering" w:customStyle="1" w:styleId="NoList2111">
    <w:name w:val="No List2111"/>
    <w:next w:val="NoList"/>
    <w:uiPriority w:val="99"/>
    <w:semiHidden/>
    <w:unhideWhenUsed/>
    <w:rsid w:val="00FB0731"/>
  </w:style>
  <w:style w:type="numbering" w:customStyle="1" w:styleId="NoList3111">
    <w:name w:val="No List3111"/>
    <w:next w:val="NoList"/>
    <w:uiPriority w:val="99"/>
    <w:semiHidden/>
    <w:unhideWhenUsed/>
    <w:rsid w:val="00FB0731"/>
  </w:style>
  <w:style w:type="numbering" w:customStyle="1" w:styleId="NoList411">
    <w:name w:val="No List411"/>
    <w:next w:val="NoList"/>
    <w:uiPriority w:val="99"/>
    <w:semiHidden/>
    <w:unhideWhenUsed/>
    <w:rsid w:val="00FB0731"/>
  </w:style>
  <w:style w:type="numbering" w:customStyle="1" w:styleId="NoList511">
    <w:name w:val="No List511"/>
    <w:next w:val="NoList"/>
    <w:uiPriority w:val="99"/>
    <w:semiHidden/>
    <w:unhideWhenUsed/>
    <w:rsid w:val="00FB0731"/>
  </w:style>
  <w:style w:type="numbering" w:customStyle="1" w:styleId="NoList611">
    <w:name w:val="No List611"/>
    <w:next w:val="NoList"/>
    <w:uiPriority w:val="99"/>
    <w:semiHidden/>
    <w:unhideWhenUsed/>
    <w:rsid w:val="00FB0731"/>
  </w:style>
  <w:style w:type="numbering" w:customStyle="1" w:styleId="NoList711">
    <w:name w:val="No List711"/>
    <w:next w:val="NoList"/>
    <w:uiPriority w:val="99"/>
    <w:semiHidden/>
    <w:unhideWhenUsed/>
    <w:rsid w:val="00FB0731"/>
  </w:style>
  <w:style w:type="numbering" w:customStyle="1" w:styleId="NoList9">
    <w:name w:val="No List9"/>
    <w:next w:val="NoList"/>
    <w:uiPriority w:val="99"/>
    <w:semiHidden/>
    <w:unhideWhenUsed/>
    <w:rsid w:val="00FB0731"/>
  </w:style>
  <w:style w:type="table" w:customStyle="1" w:styleId="TableGrid60">
    <w:name w:val="TableGrid6"/>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LiBang14">
    <w:name w:val="Lưới Bảng1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
    <w:name w:val="Lưới Bảng2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
    <w:name w:val="Lưới Bảng3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FB0731"/>
  </w:style>
  <w:style w:type="table" w:customStyle="1" w:styleId="TableGrid70">
    <w:name w:val="TableGrid7"/>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LiBang15">
    <w:name w:val="Lưới Bảng1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
    <w:name w:val="Lưới Bảng2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
    <w:name w:val="Lưới Bảng3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
    <w:name w:val="No List121"/>
    <w:next w:val="NoList"/>
    <w:uiPriority w:val="99"/>
    <w:semiHidden/>
    <w:unhideWhenUsed/>
    <w:rsid w:val="00FB0731"/>
  </w:style>
  <w:style w:type="table" w:customStyle="1" w:styleId="TableGrid120">
    <w:name w:val="TableGrid12"/>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2">
    <w:name w:val="No List22"/>
    <w:next w:val="NoList"/>
    <w:uiPriority w:val="99"/>
    <w:semiHidden/>
    <w:unhideWhenUsed/>
    <w:rsid w:val="00FB0731"/>
  </w:style>
  <w:style w:type="table" w:customStyle="1" w:styleId="TableGrid220">
    <w:name w:val="TableGrid22"/>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2">
    <w:name w:val="No List32"/>
    <w:next w:val="NoList"/>
    <w:uiPriority w:val="99"/>
    <w:semiHidden/>
    <w:unhideWhenUsed/>
    <w:rsid w:val="00FB0731"/>
  </w:style>
  <w:style w:type="table" w:customStyle="1" w:styleId="TableGrid32">
    <w:name w:val="TableGrid32"/>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0">
    <w:name w:val="Table Grid3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
    <w:name w:val="Lưới Bảng11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
    <w:name w:val="Lưới Bảng21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
    <w:name w:val="Lưới Bảng31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uiPriority w:val="99"/>
    <w:semiHidden/>
    <w:unhideWhenUsed/>
    <w:rsid w:val="00FB0731"/>
  </w:style>
  <w:style w:type="table" w:customStyle="1" w:styleId="TableGrid42">
    <w:name w:val="Table Grid42"/>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
    <w:name w:val="No List52"/>
    <w:next w:val="NoList"/>
    <w:uiPriority w:val="99"/>
    <w:semiHidden/>
    <w:unhideWhenUsed/>
    <w:rsid w:val="00FB0731"/>
  </w:style>
  <w:style w:type="table" w:customStyle="1" w:styleId="TableGrid420">
    <w:name w:val="TableGrid42"/>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
    <w:name w:val="Table Grid5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
    <w:name w:val="Lưới Bảng12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
    <w:name w:val="Lưới Bảng22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
    <w:name w:val="Lưới Bảng32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
    <w:name w:val="No List62"/>
    <w:next w:val="NoList"/>
    <w:uiPriority w:val="99"/>
    <w:semiHidden/>
    <w:unhideWhenUsed/>
    <w:rsid w:val="00FB0731"/>
  </w:style>
  <w:style w:type="table" w:customStyle="1" w:styleId="TableGrid62">
    <w:name w:val="Table Grid62"/>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
    <w:name w:val="No List72"/>
    <w:next w:val="NoList"/>
    <w:uiPriority w:val="99"/>
    <w:semiHidden/>
    <w:unhideWhenUsed/>
    <w:rsid w:val="00FB0731"/>
  </w:style>
  <w:style w:type="table" w:customStyle="1" w:styleId="TableGrid72">
    <w:name w:val="Table Grid72"/>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FB0731"/>
  </w:style>
  <w:style w:type="numbering" w:customStyle="1" w:styleId="NoList13">
    <w:name w:val="No List13"/>
    <w:next w:val="NoList"/>
    <w:uiPriority w:val="99"/>
    <w:semiHidden/>
    <w:unhideWhenUsed/>
    <w:rsid w:val="00FB0731"/>
  </w:style>
  <w:style w:type="table" w:customStyle="1" w:styleId="TableNormal13">
    <w:name w:val="Table Normal13"/>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80">
    <w:name w:val="TableGrid8"/>
    <w:rsid w:val="00FB0731"/>
    <w:rPr>
      <w:rFonts w:ascii="Arial" w:eastAsia="Times New Roman" w:hAnsi="Arial"/>
      <w:sz w:val="22"/>
      <w:szCs w:val="22"/>
    </w:rPr>
    <w:tblPr>
      <w:tblCellMar>
        <w:top w:w="0" w:type="dxa"/>
        <w:left w:w="0" w:type="dxa"/>
        <w:bottom w:w="0" w:type="dxa"/>
        <w:right w:w="0" w:type="dxa"/>
      </w:tblCellMar>
    </w:tblPr>
  </w:style>
  <w:style w:type="table" w:customStyle="1" w:styleId="TableNormal14">
    <w:name w:val="Table Normal14"/>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90">
    <w:name w:val="TableGrid9"/>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LiBang16">
    <w:name w:val="Lưới Bảng16"/>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6">
    <w:name w:val="Lưới Bảng26"/>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6">
    <w:name w:val="Lưới Bảng36"/>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5">
    <w:name w:val="Table Normal15"/>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30">
    <w:name w:val="TableGrid13"/>
    <w:rsid w:val="00FB0731"/>
    <w:rPr>
      <w:rFonts w:ascii="Arial" w:eastAsia="Times New Roman" w:hAnsi="Arial"/>
      <w:sz w:val="22"/>
      <w:szCs w:val="22"/>
    </w:rPr>
    <w:tblPr>
      <w:tblCellMar>
        <w:top w:w="0" w:type="dxa"/>
        <w:left w:w="0" w:type="dxa"/>
        <w:bottom w:w="0" w:type="dxa"/>
        <w:right w:w="0" w:type="dxa"/>
      </w:tblCellMar>
    </w:tblPr>
  </w:style>
  <w:style w:type="table" w:customStyle="1" w:styleId="TableGrid230">
    <w:name w:val="TableGrid23"/>
    <w:rsid w:val="00FB0731"/>
    <w:rPr>
      <w:rFonts w:ascii="Arial" w:eastAsia="Times New Roman" w:hAnsi="Arial"/>
      <w:sz w:val="22"/>
      <w:szCs w:val="22"/>
    </w:rPr>
    <w:tblPr>
      <w:tblCellMar>
        <w:top w:w="0" w:type="dxa"/>
        <w:left w:w="0" w:type="dxa"/>
        <w:bottom w:w="0" w:type="dxa"/>
        <w:right w:w="0" w:type="dxa"/>
      </w:tblCellMar>
    </w:tblPr>
  </w:style>
  <w:style w:type="table" w:customStyle="1" w:styleId="TableGrid33">
    <w:name w:val="TableGrid33"/>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30">
    <w:name w:val="Table Grid33"/>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3">
    <w:name w:val="Lưới Bảng113"/>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3">
    <w:name w:val="Lưới Bảng213"/>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3">
    <w:name w:val="Lưới Bảng313"/>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next w:val="TableGrid"/>
    <w:uiPriority w:val="59"/>
    <w:rsid w:val="00FB0731"/>
    <w:rPr>
      <w:rFonts w:eastAsia="Calibri"/>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0">
    <w:name w:val="TableGrid43"/>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3">
    <w:name w:val="Table Grid53"/>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3">
    <w:name w:val="Lưới Bảng123"/>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3">
    <w:name w:val="Lưới Bảng223"/>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3">
    <w:name w:val="Lưới Bảng323"/>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0">
    <w:name w:val="TableGrid5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1">
    <w:name w:val="Table Grid8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1">
    <w:name w:val="Lưới Bảng13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1">
    <w:name w:val="Lưới Bảng23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1">
    <w:name w:val="Lưới Bảng33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1">
    <w:name w:val="Table Normal11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10">
    <w:name w:val="TableGrid111"/>
    <w:rsid w:val="00FB0731"/>
    <w:rPr>
      <w:rFonts w:ascii="Arial" w:eastAsia="Times New Roman" w:hAnsi="Arial"/>
      <w:sz w:val="22"/>
      <w:szCs w:val="22"/>
    </w:rPr>
    <w:tblPr>
      <w:tblCellMar>
        <w:top w:w="0" w:type="dxa"/>
        <w:left w:w="0" w:type="dxa"/>
        <w:bottom w:w="0" w:type="dxa"/>
        <w:right w:w="0" w:type="dxa"/>
      </w:tblCellMar>
    </w:tblPr>
  </w:style>
  <w:style w:type="table" w:customStyle="1" w:styleId="TableGrid211">
    <w:name w:val="TableGrid211"/>
    <w:rsid w:val="00FB0731"/>
    <w:rPr>
      <w:rFonts w:ascii="Arial" w:eastAsia="Times New Roman" w:hAnsi="Arial"/>
      <w:sz w:val="22"/>
      <w:szCs w:val="22"/>
    </w:rPr>
    <w:tblPr>
      <w:tblCellMar>
        <w:top w:w="0" w:type="dxa"/>
        <w:left w:w="0" w:type="dxa"/>
        <w:bottom w:w="0" w:type="dxa"/>
        <w:right w:w="0" w:type="dxa"/>
      </w:tblCellMar>
    </w:tblPr>
  </w:style>
  <w:style w:type="table" w:customStyle="1" w:styleId="TableGrid3110">
    <w:name w:val="TableGrid31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11">
    <w:name w:val="Table Grid31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1">
    <w:name w:val="Lưới Bảng111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1">
    <w:name w:val="Lưới Bảng211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1">
    <w:name w:val="Lưới Bảng311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next w:val="TableGrid"/>
    <w:uiPriority w:val="59"/>
    <w:rsid w:val="00FB0731"/>
    <w:rPr>
      <w:rFonts w:eastAsia="Calibri"/>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0">
    <w:name w:val="TableGrid41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1">
    <w:name w:val="Table Grid51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1">
    <w:name w:val="Lưới Bảng121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1">
    <w:name w:val="Lưới Bảng221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1">
    <w:name w:val="Lưới Bảng321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0">
    <w:name w:val="TableGrid6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1">
    <w:name w:val="Table Grid10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1">
    <w:name w:val="Lưới Bảng14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1">
    <w:name w:val="Lưới Bảng24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1">
    <w:name w:val="Lưới Bảng34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0">
    <w:name w:val="TableGrid7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LiBang151">
    <w:name w:val="Lưới Bảng15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1">
    <w:name w:val="Lưới Bảng25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1">
    <w:name w:val="Lưới Bảng35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1">
    <w:name w:val="Table Normal12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210">
    <w:name w:val="TableGrid121"/>
    <w:rsid w:val="00FB0731"/>
    <w:rPr>
      <w:rFonts w:ascii="Arial" w:eastAsia="Times New Roman" w:hAnsi="Arial"/>
      <w:sz w:val="22"/>
      <w:szCs w:val="22"/>
    </w:rPr>
    <w:tblPr>
      <w:tblCellMar>
        <w:top w:w="0" w:type="dxa"/>
        <w:left w:w="0" w:type="dxa"/>
        <w:bottom w:w="0" w:type="dxa"/>
        <w:right w:w="0" w:type="dxa"/>
      </w:tblCellMar>
    </w:tblPr>
  </w:style>
  <w:style w:type="table" w:customStyle="1" w:styleId="TableGrid221">
    <w:name w:val="TableGrid221"/>
    <w:rsid w:val="00FB0731"/>
    <w:rPr>
      <w:rFonts w:ascii="Arial" w:eastAsia="Times New Roman" w:hAnsi="Arial"/>
      <w:sz w:val="22"/>
      <w:szCs w:val="22"/>
    </w:rPr>
    <w:tblPr>
      <w:tblCellMar>
        <w:top w:w="0" w:type="dxa"/>
        <w:left w:w="0" w:type="dxa"/>
        <w:bottom w:w="0" w:type="dxa"/>
        <w:right w:w="0" w:type="dxa"/>
      </w:tblCellMar>
    </w:tblPr>
  </w:style>
  <w:style w:type="table" w:customStyle="1" w:styleId="TableGrid321">
    <w:name w:val="TableGrid32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10">
    <w:name w:val="Table Grid32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1">
    <w:name w:val="Lưới Bảng112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1">
    <w:name w:val="Lưới Bảng212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1">
    <w:name w:val="Lưới Bảng312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next w:val="TableGrid"/>
    <w:uiPriority w:val="59"/>
    <w:rsid w:val="00FB0731"/>
    <w:rPr>
      <w:rFonts w:eastAsia="Calibri"/>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0">
    <w:name w:val="TableGrid42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1">
    <w:name w:val="Table Grid52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1">
    <w:name w:val="Lưới Bảng122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1">
    <w:name w:val="Lưới Bảng222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1">
    <w:name w:val="Lưới Bảng322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uiPriority w:val="99"/>
    <w:semiHidden/>
    <w:unhideWhenUsed/>
    <w:rsid w:val="00FB0731"/>
  </w:style>
  <w:style w:type="table" w:customStyle="1" w:styleId="TableGrid100">
    <w:name w:val="TableGrid10"/>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LiBang17">
    <w:name w:val="Lưới Bảng1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7">
    <w:name w:val="Lưới Bảng2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7">
    <w:name w:val="Lưới Bảng3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FB0731"/>
  </w:style>
  <w:style w:type="table" w:customStyle="1" w:styleId="TableNormal16">
    <w:name w:val="Table Normal16"/>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40">
    <w:name w:val="TableGrid14"/>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3">
    <w:name w:val="No List23"/>
    <w:next w:val="NoList"/>
    <w:uiPriority w:val="99"/>
    <w:semiHidden/>
    <w:unhideWhenUsed/>
    <w:rsid w:val="00FB0731"/>
  </w:style>
  <w:style w:type="table" w:customStyle="1" w:styleId="TableGrid240">
    <w:name w:val="TableGrid24"/>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3">
    <w:name w:val="No List33"/>
    <w:next w:val="NoList"/>
    <w:uiPriority w:val="99"/>
    <w:semiHidden/>
    <w:unhideWhenUsed/>
    <w:rsid w:val="00FB0731"/>
  </w:style>
  <w:style w:type="table" w:customStyle="1" w:styleId="TableGrid34">
    <w:name w:val="TableGrid34"/>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40">
    <w:name w:val="Table Grid3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4">
    <w:name w:val="Lưới Bảng11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4">
    <w:name w:val="Lưới Bảng21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4">
    <w:name w:val="Lưới Bảng31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
    <w:name w:val="No List43"/>
    <w:next w:val="NoList"/>
    <w:uiPriority w:val="99"/>
    <w:semiHidden/>
    <w:unhideWhenUsed/>
    <w:rsid w:val="00FB0731"/>
  </w:style>
  <w:style w:type="table" w:customStyle="1" w:styleId="TableGrid44">
    <w:name w:val="Table Grid44"/>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
    <w:name w:val="No List53"/>
    <w:next w:val="NoList"/>
    <w:uiPriority w:val="99"/>
    <w:semiHidden/>
    <w:unhideWhenUsed/>
    <w:rsid w:val="00FB0731"/>
  </w:style>
  <w:style w:type="table" w:customStyle="1" w:styleId="TableGrid440">
    <w:name w:val="TableGrid44"/>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4">
    <w:name w:val="Table Grid5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4">
    <w:name w:val="Lưới Bảng12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4">
    <w:name w:val="Lưới Bảng22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4">
    <w:name w:val="Lưới Bảng32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
    <w:name w:val="No List63"/>
    <w:next w:val="NoList"/>
    <w:uiPriority w:val="99"/>
    <w:semiHidden/>
    <w:unhideWhenUsed/>
    <w:rsid w:val="00FB0731"/>
  </w:style>
  <w:style w:type="table" w:customStyle="1" w:styleId="TableGrid63">
    <w:name w:val="Table Grid63"/>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3">
    <w:name w:val="No List73"/>
    <w:next w:val="NoList"/>
    <w:uiPriority w:val="99"/>
    <w:semiHidden/>
    <w:unhideWhenUsed/>
    <w:rsid w:val="00FB0731"/>
  </w:style>
  <w:style w:type="table" w:customStyle="1" w:styleId="TableGrid73">
    <w:name w:val="Table Grid73"/>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2">
    <w:name w:val="No List82"/>
    <w:next w:val="NoList"/>
    <w:uiPriority w:val="99"/>
    <w:semiHidden/>
    <w:unhideWhenUsed/>
    <w:rsid w:val="00FB0731"/>
  </w:style>
  <w:style w:type="table" w:customStyle="1" w:styleId="TableGrid520">
    <w:name w:val="TableGrid52"/>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2">
    <w:name w:val="Table Grid8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2">
    <w:name w:val="Lưới Bảng13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2">
    <w:name w:val="Lưới Bảng23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2">
    <w:name w:val="Lưới Bảng33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
    <w:name w:val="No List112"/>
    <w:next w:val="NoList"/>
    <w:uiPriority w:val="99"/>
    <w:semiHidden/>
    <w:unhideWhenUsed/>
    <w:rsid w:val="00FB0731"/>
  </w:style>
  <w:style w:type="table" w:customStyle="1" w:styleId="TableNormal112">
    <w:name w:val="Table Normal112"/>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11">
    <w:name w:val="Table Grid11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Grid112"/>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12">
    <w:name w:val="No List212"/>
    <w:next w:val="NoList"/>
    <w:uiPriority w:val="99"/>
    <w:semiHidden/>
    <w:unhideWhenUsed/>
    <w:rsid w:val="00FB0731"/>
  </w:style>
  <w:style w:type="table" w:customStyle="1" w:styleId="TableGrid2110">
    <w:name w:val="Table Grid21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Grid212"/>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12">
    <w:name w:val="No List312"/>
    <w:next w:val="NoList"/>
    <w:uiPriority w:val="99"/>
    <w:semiHidden/>
    <w:unhideWhenUsed/>
    <w:rsid w:val="00FB0731"/>
  </w:style>
  <w:style w:type="table" w:customStyle="1" w:styleId="TableGrid312">
    <w:name w:val="TableGrid312"/>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20">
    <w:name w:val="Table Grid31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2">
    <w:name w:val="Lưới Bảng111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2">
    <w:name w:val="Lưới Bảng211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2">
    <w:name w:val="Lưới Bảng311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
    <w:name w:val="No List412"/>
    <w:next w:val="NoList"/>
    <w:uiPriority w:val="99"/>
    <w:semiHidden/>
    <w:unhideWhenUsed/>
    <w:rsid w:val="00FB0731"/>
  </w:style>
  <w:style w:type="table" w:customStyle="1" w:styleId="TableGrid412">
    <w:name w:val="Table Grid412"/>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
    <w:name w:val="No List512"/>
    <w:next w:val="NoList"/>
    <w:uiPriority w:val="99"/>
    <w:semiHidden/>
    <w:unhideWhenUsed/>
    <w:rsid w:val="00FB0731"/>
  </w:style>
  <w:style w:type="table" w:customStyle="1" w:styleId="TableGrid4120">
    <w:name w:val="TableGrid412"/>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2">
    <w:name w:val="Table Grid51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2">
    <w:name w:val="Lưới Bảng121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2">
    <w:name w:val="Lưới Bảng221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2">
    <w:name w:val="Lưới Bảng321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2">
    <w:name w:val="No List612"/>
    <w:next w:val="NoList"/>
    <w:uiPriority w:val="99"/>
    <w:semiHidden/>
    <w:unhideWhenUsed/>
    <w:rsid w:val="00FB0731"/>
  </w:style>
  <w:style w:type="table" w:customStyle="1" w:styleId="TableGrid611">
    <w:name w:val="Table Grid61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2">
    <w:name w:val="No List712"/>
    <w:next w:val="NoList"/>
    <w:uiPriority w:val="99"/>
    <w:semiHidden/>
    <w:unhideWhenUsed/>
    <w:rsid w:val="00FB0731"/>
  </w:style>
  <w:style w:type="table" w:customStyle="1" w:styleId="TableGrid711">
    <w:name w:val="Table Grid71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1">
    <w:name w:val="No List811"/>
    <w:next w:val="NoList"/>
    <w:uiPriority w:val="99"/>
    <w:semiHidden/>
    <w:unhideWhenUsed/>
    <w:rsid w:val="00FB0731"/>
  </w:style>
  <w:style w:type="numbering" w:customStyle="1" w:styleId="NoList1112">
    <w:name w:val="No List1112"/>
    <w:next w:val="NoList"/>
    <w:uiPriority w:val="99"/>
    <w:semiHidden/>
    <w:unhideWhenUsed/>
    <w:rsid w:val="00FB0731"/>
  </w:style>
  <w:style w:type="numbering" w:customStyle="1" w:styleId="NoList21111">
    <w:name w:val="No List21111"/>
    <w:next w:val="NoList"/>
    <w:uiPriority w:val="99"/>
    <w:semiHidden/>
    <w:unhideWhenUsed/>
    <w:rsid w:val="00FB0731"/>
  </w:style>
  <w:style w:type="numbering" w:customStyle="1" w:styleId="NoList31111">
    <w:name w:val="No List31111"/>
    <w:next w:val="NoList"/>
    <w:uiPriority w:val="99"/>
    <w:semiHidden/>
    <w:unhideWhenUsed/>
    <w:rsid w:val="00FB0731"/>
  </w:style>
  <w:style w:type="numbering" w:customStyle="1" w:styleId="NoList4111">
    <w:name w:val="No List4111"/>
    <w:next w:val="NoList"/>
    <w:uiPriority w:val="99"/>
    <w:semiHidden/>
    <w:unhideWhenUsed/>
    <w:rsid w:val="00FB0731"/>
  </w:style>
  <w:style w:type="numbering" w:customStyle="1" w:styleId="NoList5111">
    <w:name w:val="No List5111"/>
    <w:next w:val="NoList"/>
    <w:uiPriority w:val="99"/>
    <w:semiHidden/>
    <w:unhideWhenUsed/>
    <w:rsid w:val="00FB0731"/>
  </w:style>
  <w:style w:type="numbering" w:customStyle="1" w:styleId="NoList6111">
    <w:name w:val="No List6111"/>
    <w:next w:val="NoList"/>
    <w:uiPriority w:val="99"/>
    <w:semiHidden/>
    <w:unhideWhenUsed/>
    <w:rsid w:val="00FB0731"/>
  </w:style>
  <w:style w:type="numbering" w:customStyle="1" w:styleId="NoList7111">
    <w:name w:val="No List7111"/>
    <w:next w:val="NoList"/>
    <w:uiPriority w:val="99"/>
    <w:semiHidden/>
    <w:unhideWhenUsed/>
    <w:rsid w:val="00FB0731"/>
  </w:style>
  <w:style w:type="table" w:customStyle="1" w:styleId="TableGrid122">
    <w:name w:val="Table Grid12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1">
    <w:name w:val="No List91"/>
    <w:next w:val="NoList"/>
    <w:uiPriority w:val="99"/>
    <w:semiHidden/>
    <w:unhideWhenUsed/>
    <w:rsid w:val="00FB0731"/>
  </w:style>
  <w:style w:type="table" w:customStyle="1" w:styleId="TableGrid620">
    <w:name w:val="TableGrid62"/>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2">
    <w:name w:val="Table Grid10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2">
    <w:name w:val="Lưới Bảng14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2">
    <w:name w:val="Lưới Bảng24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2">
    <w:name w:val="Lưới Bảng34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
    <w:name w:val="No List101"/>
    <w:next w:val="NoList"/>
    <w:uiPriority w:val="99"/>
    <w:semiHidden/>
    <w:unhideWhenUsed/>
    <w:rsid w:val="00FB0731"/>
  </w:style>
  <w:style w:type="table" w:customStyle="1" w:styleId="TableGrid720">
    <w:name w:val="TableGrid72"/>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2">
    <w:name w:val="Table Grid13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2">
    <w:name w:val="Lưới Bảng15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2">
    <w:name w:val="Lưới Bảng25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2">
    <w:name w:val="Lưới Bảng35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1">
    <w:name w:val="No List1211"/>
    <w:next w:val="NoList"/>
    <w:uiPriority w:val="99"/>
    <w:semiHidden/>
    <w:unhideWhenUsed/>
    <w:rsid w:val="00FB0731"/>
  </w:style>
  <w:style w:type="table" w:customStyle="1" w:styleId="TableNormal122">
    <w:name w:val="Table Normal122"/>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41">
    <w:name w:val="Table Grid14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0">
    <w:name w:val="TableGrid122"/>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21">
    <w:name w:val="No List221"/>
    <w:next w:val="NoList"/>
    <w:uiPriority w:val="99"/>
    <w:semiHidden/>
    <w:unhideWhenUsed/>
    <w:rsid w:val="00FB0731"/>
  </w:style>
  <w:style w:type="table" w:customStyle="1" w:styleId="TableGrid2210">
    <w:name w:val="Table Grid22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Grid222"/>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21">
    <w:name w:val="No List321"/>
    <w:next w:val="NoList"/>
    <w:uiPriority w:val="99"/>
    <w:semiHidden/>
    <w:unhideWhenUsed/>
    <w:rsid w:val="00FB0731"/>
  </w:style>
  <w:style w:type="table" w:customStyle="1" w:styleId="TableGrid322">
    <w:name w:val="TableGrid322"/>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20">
    <w:name w:val="Table Grid32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2">
    <w:name w:val="Lưới Bảng112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2">
    <w:name w:val="Lưới Bảng212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2">
    <w:name w:val="Lưới Bảng312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
    <w:name w:val="No List421"/>
    <w:next w:val="NoList"/>
    <w:uiPriority w:val="99"/>
    <w:semiHidden/>
    <w:unhideWhenUsed/>
    <w:rsid w:val="00FB0731"/>
  </w:style>
  <w:style w:type="table" w:customStyle="1" w:styleId="TableGrid422">
    <w:name w:val="Table Grid422"/>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
    <w:name w:val="No List521"/>
    <w:next w:val="NoList"/>
    <w:uiPriority w:val="99"/>
    <w:semiHidden/>
    <w:unhideWhenUsed/>
    <w:rsid w:val="00FB0731"/>
  </w:style>
  <w:style w:type="table" w:customStyle="1" w:styleId="TableGrid4220">
    <w:name w:val="TableGrid422"/>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2">
    <w:name w:val="Table Grid52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2">
    <w:name w:val="Lưới Bảng122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2">
    <w:name w:val="Lưới Bảng222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2">
    <w:name w:val="Lưới Bảng322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1">
    <w:name w:val="No List621"/>
    <w:next w:val="NoList"/>
    <w:uiPriority w:val="99"/>
    <w:semiHidden/>
    <w:unhideWhenUsed/>
    <w:rsid w:val="00FB0731"/>
  </w:style>
  <w:style w:type="table" w:customStyle="1" w:styleId="TableGrid621">
    <w:name w:val="Table Grid62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1">
    <w:name w:val="No List721"/>
    <w:next w:val="NoList"/>
    <w:uiPriority w:val="99"/>
    <w:semiHidden/>
    <w:unhideWhenUsed/>
    <w:rsid w:val="00FB0731"/>
  </w:style>
  <w:style w:type="table" w:customStyle="1" w:styleId="TableGrid721">
    <w:name w:val="Table Grid72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
    <w:name w:val="Table Grid83"/>
    <w:basedOn w:val="TableNormal"/>
    <w:next w:val="TableGrid"/>
    <w:uiPriority w:val="59"/>
    <w:rsid w:val="00FB0731"/>
    <w:rPr>
      <w:rFonts w:ascii="Arial" w:eastAsia="Calibri" w:hAnsi="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FB0731"/>
  </w:style>
  <w:style w:type="character" w:customStyle="1" w:styleId="Vnbnnidung">
    <w:name w:val="Văn bản nội dung_"/>
    <w:basedOn w:val="DefaultParagraphFont"/>
    <w:link w:val="Vnbnnidung0"/>
    <w:rsid w:val="00FB0731"/>
    <w:rPr>
      <w:rFonts w:ascii="Tahoma" w:eastAsia="Tahoma" w:hAnsi="Tahoma" w:cs="Tahoma"/>
      <w:sz w:val="19"/>
      <w:szCs w:val="19"/>
      <w:shd w:val="clear" w:color="auto" w:fill="FFFFFF"/>
    </w:rPr>
  </w:style>
  <w:style w:type="paragraph" w:customStyle="1" w:styleId="Vnbnnidung0">
    <w:name w:val="Văn bản nội dung"/>
    <w:basedOn w:val="Normal"/>
    <w:link w:val="Vnbnnidung"/>
    <w:rsid w:val="00FB0731"/>
    <w:pPr>
      <w:widowControl w:val="0"/>
      <w:shd w:val="clear" w:color="auto" w:fill="FFFFFF"/>
      <w:spacing w:line="394" w:lineRule="exact"/>
      <w:ind w:hanging="360"/>
      <w:jc w:val="both"/>
    </w:pPr>
    <w:rPr>
      <w:rFonts w:ascii="Tahoma" w:eastAsia="Tahoma" w:hAnsi="Tahoma" w:cs="Tahoma"/>
      <w:color w:val="auto"/>
      <w:sz w:val="19"/>
      <w:szCs w:val="19"/>
    </w:rPr>
  </w:style>
  <w:style w:type="numbering" w:customStyle="1" w:styleId="NoList17">
    <w:name w:val="No List17"/>
    <w:next w:val="NoList"/>
    <w:uiPriority w:val="99"/>
    <w:semiHidden/>
    <w:unhideWhenUsed/>
    <w:rsid w:val="00FB0731"/>
  </w:style>
  <w:style w:type="table" w:customStyle="1" w:styleId="TableNormal17">
    <w:name w:val="Table Normal17"/>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paragraph" w:customStyle="1" w:styleId="TOC11">
    <w:name w:val="TOC 11"/>
    <w:basedOn w:val="Normal"/>
    <w:next w:val="TOC1"/>
    <w:uiPriority w:val="39"/>
    <w:qFormat/>
    <w:rsid w:val="00FB0731"/>
    <w:pPr>
      <w:widowControl w:val="0"/>
      <w:autoSpaceDE w:val="0"/>
      <w:autoSpaceDN w:val="0"/>
      <w:spacing w:before="120"/>
    </w:pPr>
    <w:rPr>
      <w:rFonts w:ascii="Calibri" w:hAnsi="Calibri" w:cs="Calibri"/>
      <w:b/>
      <w:bCs/>
      <w:i/>
      <w:iCs/>
      <w:color w:val="auto"/>
      <w:sz w:val="24"/>
      <w:szCs w:val="24"/>
    </w:rPr>
  </w:style>
  <w:style w:type="character" w:customStyle="1" w:styleId="Hyperlink1">
    <w:name w:val="Hyperlink1"/>
    <w:basedOn w:val="DefaultParagraphFont"/>
    <w:uiPriority w:val="99"/>
    <w:unhideWhenUsed/>
    <w:rsid w:val="00FB0731"/>
    <w:rPr>
      <w:color w:val="0000FF"/>
      <w:u w:val="single"/>
    </w:rPr>
  </w:style>
  <w:style w:type="table" w:customStyle="1" w:styleId="TableGrid150">
    <w:name w:val="TableGrid15"/>
    <w:rsid w:val="00FB0731"/>
    <w:rPr>
      <w:rFonts w:ascii="Calibri" w:eastAsia="Times New Roman" w:hAnsi="Calibri"/>
      <w:sz w:val="22"/>
      <w:szCs w:val="22"/>
    </w:rPr>
    <w:tblPr>
      <w:tblCellMar>
        <w:top w:w="0" w:type="dxa"/>
        <w:left w:w="0" w:type="dxa"/>
        <w:bottom w:w="0" w:type="dxa"/>
        <w:right w:w="0" w:type="dxa"/>
      </w:tblCellMar>
    </w:tblPr>
  </w:style>
  <w:style w:type="character" w:customStyle="1" w:styleId="Tiu1">
    <w:name w:val="Tiêu đề #1_"/>
    <w:basedOn w:val="DefaultParagraphFont"/>
    <w:rsid w:val="00FB0731"/>
    <w:rPr>
      <w:rFonts w:ascii="Times New Roman" w:eastAsia="Times New Roman" w:hAnsi="Times New Roman" w:cs="Times New Roman"/>
      <w:b/>
      <w:bCs/>
      <w:i w:val="0"/>
      <w:iCs w:val="0"/>
      <w:smallCaps w:val="0"/>
      <w:strike w:val="0"/>
      <w:sz w:val="28"/>
      <w:szCs w:val="28"/>
      <w:u w:val="none"/>
    </w:rPr>
  </w:style>
  <w:style w:type="character" w:customStyle="1" w:styleId="Tiu10">
    <w:name w:val="Tiêu đề #1"/>
    <w:basedOn w:val="Tiu1"/>
    <w:rsid w:val="00FB0731"/>
    <w:rPr>
      <w:rFonts w:ascii="Times New Roman" w:eastAsia="Times New Roman" w:hAnsi="Times New Roman" w:cs="Times New Roman"/>
      <w:b/>
      <w:bCs/>
      <w:i w:val="0"/>
      <w:iCs w:val="0"/>
      <w:smallCaps w:val="0"/>
      <w:strike w:val="0"/>
      <w:color w:val="000000"/>
      <w:spacing w:val="0"/>
      <w:w w:val="100"/>
      <w:position w:val="0"/>
      <w:sz w:val="28"/>
      <w:szCs w:val="28"/>
      <w:u w:val="none"/>
      <w:lang w:val="vi-VN"/>
    </w:rPr>
  </w:style>
  <w:style w:type="character" w:customStyle="1" w:styleId="VnbnnidungInm">
    <w:name w:val="Văn bản nội dung + In đậm"/>
    <w:basedOn w:val="Vnbnnidung"/>
    <w:rsid w:val="00FB0731"/>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vi-VN"/>
    </w:rPr>
  </w:style>
  <w:style w:type="numbering" w:customStyle="1" w:styleId="NoList24">
    <w:name w:val="No List24"/>
    <w:next w:val="NoList"/>
    <w:uiPriority w:val="99"/>
    <w:semiHidden/>
    <w:unhideWhenUsed/>
    <w:rsid w:val="00FB0731"/>
  </w:style>
  <w:style w:type="table" w:customStyle="1" w:styleId="TableNormal113">
    <w:name w:val="Table Normal113"/>
    <w:uiPriority w:val="2"/>
    <w:semiHidden/>
    <w:unhideWhenUsed/>
    <w:qFormat/>
    <w:rsid w:val="00FB0731"/>
    <w:pPr>
      <w:widowControl w:val="0"/>
      <w:autoSpaceDE w:val="0"/>
      <w:autoSpaceDN w:val="0"/>
    </w:pPr>
    <w:rPr>
      <w:rFonts w:ascii="Arial" w:eastAsia="Arial" w:hAnsi="Arial"/>
      <w:sz w:val="22"/>
      <w:szCs w:val="22"/>
    </w:rPr>
    <w:tblPr>
      <w:tblInd w:w="0" w:type="dxa"/>
      <w:tblCellMar>
        <w:top w:w="0" w:type="dxa"/>
        <w:left w:w="0" w:type="dxa"/>
        <w:bottom w:w="0" w:type="dxa"/>
        <w:right w:w="0" w:type="dxa"/>
      </w:tblCellMar>
    </w:tblPr>
  </w:style>
  <w:style w:type="table" w:customStyle="1" w:styleId="TableGrid160">
    <w:name w:val="TableGrid16"/>
    <w:rsid w:val="00FB0731"/>
    <w:rPr>
      <w:rFonts w:ascii="Arial" w:eastAsia="Times New Roman" w:hAnsi="Arial"/>
      <w:sz w:val="22"/>
      <w:szCs w:val="22"/>
    </w:rPr>
    <w:tblPr>
      <w:tblCellMar>
        <w:top w:w="0" w:type="dxa"/>
        <w:left w:w="0" w:type="dxa"/>
        <w:bottom w:w="0" w:type="dxa"/>
        <w:right w:w="0" w:type="dxa"/>
      </w:tblCellMar>
    </w:tblPr>
  </w:style>
  <w:style w:type="paragraph" w:customStyle="1" w:styleId="TOCHeading2">
    <w:name w:val="TOC Heading2"/>
    <w:basedOn w:val="Heading1"/>
    <w:next w:val="Normal"/>
    <w:uiPriority w:val="39"/>
    <w:unhideWhenUsed/>
    <w:qFormat/>
    <w:rsid w:val="00FB0731"/>
    <w:pPr>
      <w:keepLines/>
      <w:spacing w:before="240" w:line="259" w:lineRule="auto"/>
      <w:ind w:firstLine="0"/>
      <w:jc w:val="left"/>
      <w:outlineLvl w:val="9"/>
    </w:pPr>
    <w:rPr>
      <w:b w:val="0"/>
      <w:bCs w:val="0"/>
      <w:color w:val="365F91"/>
      <w:kern w:val="0"/>
      <w:sz w:val="32"/>
      <w:u w:color="000000"/>
    </w:rPr>
  </w:style>
  <w:style w:type="numbering" w:customStyle="1" w:styleId="NoList113">
    <w:name w:val="No List113"/>
    <w:next w:val="NoList"/>
    <w:uiPriority w:val="99"/>
    <w:semiHidden/>
    <w:unhideWhenUsed/>
    <w:rsid w:val="00FB0731"/>
  </w:style>
  <w:style w:type="numbering" w:customStyle="1" w:styleId="NoList1113">
    <w:name w:val="No List1113"/>
    <w:next w:val="NoList"/>
    <w:uiPriority w:val="99"/>
    <w:semiHidden/>
    <w:unhideWhenUsed/>
    <w:rsid w:val="00FB0731"/>
  </w:style>
  <w:style w:type="table" w:customStyle="1" w:styleId="TableGrid1120">
    <w:name w:val="Table Grid112"/>
    <w:basedOn w:val="TableNormal"/>
    <w:next w:val="TableGrid"/>
    <w:uiPriority w:val="39"/>
    <w:rsid w:val="00FB0731"/>
    <w:rPr>
      <w:rFonts w:eastAsia="Calibri"/>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
    <w:name w:val="No List34"/>
    <w:next w:val="NoList"/>
    <w:uiPriority w:val="99"/>
    <w:semiHidden/>
    <w:unhideWhenUsed/>
    <w:rsid w:val="00FB0731"/>
  </w:style>
  <w:style w:type="table" w:customStyle="1" w:styleId="TableGrid35">
    <w:name w:val="Table Grid35"/>
    <w:basedOn w:val="TableNormal"/>
    <w:next w:val="TableGrid"/>
    <w:uiPriority w:val="39"/>
    <w:rsid w:val="00FB0731"/>
    <w:rPr>
      <w:rFonts w:eastAsia="Calibri"/>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
    <w:name w:val="Table Grid45"/>
    <w:basedOn w:val="TableNormal"/>
    <w:next w:val="TableGrid"/>
    <w:uiPriority w:val="39"/>
    <w:rsid w:val="00FB0731"/>
    <w:rPr>
      <w:rFonts w:eastAsia="Calibri"/>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
    <w:name w:val="No List44"/>
    <w:next w:val="NoList"/>
    <w:uiPriority w:val="99"/>
    <w:semiHidden/>
    <w:unhideWhenUsed/>
    <w:rsid w:val="00FB0731"/>
  </w:style>
  <w:style w:type="table" w:customStyle="1" w:styleId="TableNormal123">
    <w:name w:val="Table Normal123"/>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55">
    <w:name w:val="Table Grid55"/>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0">
    <w:name w:val="TableGrid25"/>
    <w:rsid w:val="00FB0731"/>
    <w:rPr>
      <w:rFonts w:ascii="Calibri" w:eastAsia="Times New Roman" w:hAnsi="Calibri"/>
      <w:sz w:val="22"/>
      <w:szCs w:val="22"/>
    </w:rPr>
    <w:tblPr>
      <w:tblCellMar>
        <w:top w:w="0" w:type="dxa"/>
        <w:left w:w="0" w:type="dxa"/>
        <w:bottom w:w="0" w:type="dxa"/>
        <w:right w:w="0" w:type="dxa"/>
      </w:tblCellMar>
    </w:tblPr>
  </w:style>
  <w:style w:type="paragraph" w:customStyle="1" w:styleId="TOCHeading3">
    <w:name w:val="TOC Heading3"/>
    <w:basedOn w:val="Heading1"/>
    <w:next w:val="Normal"/>
    <w:uiPriority w:val="39"/>
    <w:unhideWhenUsed/>
    <w:qFormat/>
    <w:rsid w:val="00FB0731"/>
    <w:pPr>
      <w:keepLines/>
      <w:spacing w:before="240" w:line="259" w:lineRule="auto"/>
      <w:ind w:firstLine="0"/>
      <w:jc w:val="left"/>
      <w:outlineLvl w:val="9"/>
    </w:pPr>
    <w:rPr>
      <w:rFonts w:ascii="Cambria" w:hAnsi="Cambria"/>
      <w:b w:val="0"/>
      <w:bCs w:val="0"/>
      <w:color w:val="365F91"/>
      <w:kern w:val="0"/>
      <w:sz w:val="32"/>
      <w:u w:color="000000"/>
    </w:rPr>
  </w:style>
  <w:style w:type="table" w:customStyle="1" w:styleId="TableNormal131">
    <w:name w:val="Table Normal131"/>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numbering" w:customStyle="1" w:styleId="NoList18">
    <w:name w:val="No List18"/>
    <w:next w:val="NoList"/>
    <w:uiPriority w:val="99"/>
    <w:semiHidden/>
    <w:unhideWhenUsed/>
    <w:rsid w:val="00FB0731"/>
  </w:style>
  <w:style w:type="table" w:customStyle="1" w:styleId="TableGrid170">
    <w:name w:val="TableGrid17"/>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LiBang18">
    <w:name w:val="Lưới Bảng18"/>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8">
    <w:name w:val="Lưới Bảng28"/>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8">
    <w:name w:val="Lưới Bảng38"/>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FB0731"/>
  </w:style>
  <w:style w:type="table" w:customStyle="1" w:styleId="TableNormal18">
    <w:name w:val="Table Normal18"/>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3">
    <w:name w:val="Table Grid113"/>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0">
    <w:name w:val="TableGrid18"/>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5">
    <w:name w:val="No List25"/>
    <w:next w:val="NoList"/>
    <w:uiPriority w:val="99"/>
    <w:semiHidden/>
    <w:unhideWhenUsed/>
    <w:rsid w:val="00FB0731"/>
  </w:style>
  <w:style w:type="table" w:customStyle="1" w:styleId="TableGrid260">
    <w:name w:val="TableGrid26"/>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5">
    <w:name w:val="No List35"/>
    <w:next w:val="NoList"/>
    <w:uiPriority w:val="99"/>
    <w:semiHidden/>
    <w:unhideWhenUsed/>
    <w:rsid w:val="00FB0731"/>
  </w:style>
  <w:style w:type="table" w:customStyle="1" w:styleId="TableGrid350">
    <w:name w:val="TableGrid35"/>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6">
    <w:name w:val="Table Grid3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5">
    <w:name w:val="Lưới Bảng11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5">
    <w:name w:val="Lưới Bảng21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5">
    <w:name w:val="Lưới Bảng31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
    <w:name w:val="No List45"/>
    <w:next w:val="NoList"/>
    <w:uiPriority w:val="99"/>
    <w:semiHidden/>
    <w:unhideWhenUsed/>
    <w:rsid w:val="00FB0731"/>
  </w:style>
  <w:style w:type="table" w:customStyle="1" w:styleId="TableGrid46">
    <w:name w:val="Table Grid46"/>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
    <w:name w:val="No List54"/>
    <w:next w:val="NoList"/>
    <w:uiPriority w:val="99"/>
    <w:semiHidden/>
    <w:unhideWhenUsed/>
    <w:rsid w:val="00FB0731"/>
  </w:style>
  <w:style w:type="table" w:customStyle="1" w:styleId="TableGrid450">
    <w:name w:val="TableGrid45"/>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6">
    <w:name w:val="Table Grid5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5">
    <w:name w:val="Lưới Bảng12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5">
    <w:name w:val="Lưới Bảng22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5">
    <w:name w:val="Lưới Bảng32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
    <w:name w:val="No List64"/>
    <w:next w:val="NoList"/>
    <w:uiPriority w:val="99"/>
    <w:semiHidden/>
    <w:unhideWhenUsed/>
    <w:rsid w:val="00FB0731"/>
  </w:style>
  <w:style w:type="table" w:customStyle="1" w:styleId="TableGrid64">
    <w:name w:val="Table Grid64"/>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4">
    <w:name w:val="No List74"/>
    <w:next w:val="NoList"/>
    <w:uiPriority w:val="99"/>
    <w:semiHidden/>
    <w:unhideWhenUsed/>
    <w:rsid w:val="00FB0731"/>
  </w:style>
  <w:style w:type="table" w:customStyle="1" w:styleId="TableGrid74">
    <w:name w:val="Table Grid74"/>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3">
    <w:name w:val="No List83"/>
    <w:next w:val="NoList"/>
    <w:uiPriority w:val="99"/>
    <w:semiHidden/>
    <w:unhideWhenUsed/>
    <w:rsid w:val="00FB0731"/>
  </w:style>
  <w:style w:type="table" w:customStyle="1" w:styleId="TableGrid530">
    <w:name w:val="TableGrid53"/>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4">
    <w:name w:val="Table Grid8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3">
    <w:name w:val="Lưới Bảng133"/>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3">
    <w:name w:val="Lưới Bảng233"/>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3">
    <w:name w:val="Lưới Bảng333"/>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
    <w:name w:val="No List114"/>
    <w:next w:val="NoList"/>
    <w:uiPriority w:val="99"/>
    <w:semiHidden/>
    <w:unhideWhenUsed/>
    <w:rsid w:val="00FB0731"/>
  </w:style>
  <w:style w:type="table" w:customStyle="1" w:styleId="TableNormal114">
    <w:name w:val="Table Normal114"/>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4">
    <w:name w:val="Table Grid114"/>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0">
    <w:name w:val="TableGrid113"/>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13">
    <w:name w:val="No List213"/>
    <w:next w:val="NoList"/>
    <w:uiPriority w:val="99"/>
    <w:semiHidden/>
    <w:unhideWhenUsed/>
    <w:rsid w:val="00FB0731"/>
  </w:style>
  <w:style w:type="table" w:customStyle="1" w:styleId="TableGrid2120">
    <w:name w:val="Table Grid212"/>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Grid213"/>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13">
    <w:name w:val="No List313"/>
    <w:next w:val="NoList"/>
    <w:uiPriority w:val="99"/>
    <w:semiHidden/>
    <w:unhideWhenUsed/>
    <w:rsid w:val="00FB0731"/>
  </w:style>
  <w:style w:type="table" w:customStyle="1" w:styleId="TableGrid313">
    <w:name w:val="TableGrid313"/>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30">
    <w:name w:val="Table Grid313"/>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3">
    <w:name w:val="Lưới Bảng1113"/>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3">
    <w:name w:val="Lưới Bảng2113"/>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3">
    <w:name w:val="Lưới Bảng3113"/>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
    <w:name w:val="No List413"/>
    <w:next w:val="NoList"/>
    <w:uiPriority w:val="99"/>
    <w:semiHidden/>
    <w:unhideWhenUsed/>
    <w:rsid w:val="00FB0731"/>
  </w:style>
  <w:style w:type="table" w:customStyle="1" w:styleId="TableGrid413">
    <w:name w:val="Table Grid413"/>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3">
    <w:name w:val="No List513"/>
    <w:next w:val="NoList"/>
    <w:uiPriority w:val="99"/>
    <w:semiHidden/>
    <w:unhideWhenUsed/>
    <w:rsid w:val="00FB0731"/>
  </w:style>
  <w:style w:type="table" w:customStyle="1" w:styleId="TableGrid4130">
    <w:name w:val="TableGrid413"/>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3">
    <w:name w:val="Table Grid513"/>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3">
    <w:name w:val="Lưới Bảng1213"/>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3">
    <w:name w:val="Lưới Bảng2213"/>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3">
    <w:name w:val="Lưới Bảng3213"/>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3">
    <w:name w:val="No List613"/>
    <w:next w:val="NoList"/>
    <w:uiPriority w:val="99"/>
    <w:semiHidden/>
    <w:unhideWhenUsed/>
    <w:rsid w:val="00FB0731"/>
  </w:style>
  <w:style w:type="table" w:customStyle="1" w:styleId="TableGrid612">
    <w:name w:val="Table Grid612"/>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3">
    <w:name w:val="No List713"/>
    <w:next w:val="NoList"/>
    <w:uiPriority w:val="99"/>
    <w:semiHidden/>
    <w:unhideWhenUsed/>
    <w:rsid w:val="00FB0731"/>
  </w:style>
  <w:style w:type="table" w:customStyle="1" w:styleId="TableGrid712">
    <w:name w:val="Table Grid712"/>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2">
    <w:name w:val="No List812"/>
    <w:next w:val="NoList"/>
    <w:uiPriority w:val="99"/>
    <w:semiHidden/>
    <w:unhideWhenUsed/>
    <w:rsid w:val="00FB0731"/>
  </w:style>
  <w:style w:type="numbering" w:customStyle="1" w:styleId="NoList1114">
    <w:name w:val="No List1114"/>
    <w:next w:val="NoList"/>
    <w:uiPriority w:val="99"/>
    <w:semiHidden/>
    <w:unhideWhenUsed/>
    <w:rsid w:val="00FB0731"/>
  </w:style>
  <w:style w:type="numbering" w:customStyle="1" w:styleId="NoList2112">
    <w:name w:val="No List2112"/>
    <w:next w:val="NoList"/>
    <w:uiPriority w:val="99"/>
    <w:semiHidden/>
    <w:unhideWhenUsed/>
    <w:rsid w:val="00FB0731"/>
  </w:style>
  <w:style w:type="numbering" w:customStyle="1" w:styleId="NoList3112">
    <w:name w:val="No List3112"/>
    <w:next w:val="NoList"/>
    <w:uiPriority w:val="99"/>
    <w:semiHidden/>
    <w:unhideWhenUsed/>
    <w:rsid w:val="00FB0731"/>
  </w:style>
  <w:style w:type="numbering" w:customStyle="1" w:styleId="NoList4112">
    <w:name w:val="No List4112"/>
    <w:next w:val="NoList"/>
    <w:uiPriority w:val="99"/>
    <w:semiHidden/>
    <w:unhideWhenUsed/>
    <w:rsid w:val="00FB0731"/>
  </w:style>
  <w:style w:type="numbering" w:customStyle="1" w:styleId="NoList5112">
    <w:name w:val="No List5112"/>
    <w:next w:val="NoList"/>
    <w:uiPriority w:val="99"/>
    <w:semiHidden/>
    <w:unhideWhenUsed/>
    <w:rsid w:val="00FB0731"/>
  </w:style>
  <w:style w:type="numbering" w:customStyle="1" w:styleId="NoList6112">
    <w:name w:val="No List6112"/>
    <w:next w:val="NoList"/>
    <w:uiPriority w:val="99"/>
    <w:semiHidden/>
    <w:unhideWhenUsed/>
    <w:rsid w:val="00FB0731"/>
  </w:style>
  <w:style w:type="numbering" w:customStyle="1" w:styleId="NoList7112">
    <w:name w:val="No List7112"/>
    <w:next w:val="NoList"/>
    <w:uiPriority w:val="99"/>
    <w:semiHidden/>
    <w:unhideWhenUsed/>
    <w:rsid w:val="00FB0731"/>
  </w:style>
  <w:style w:type="table" w:customStyle="1" w:styleId="TableGrid123">
    <w:name w:val="Table Grid123"/>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
    <w:name w:val="Table Grid93"/>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2">
    <w:name w:val="No List92"/>
    <w:next w:val="NoList"/>
    <w:uiPriority w:val="99"/>
    <w:semiHidden/>
    <w:unhideWhenUsed/>
    <w:rsid w:val="00FB0731"/>
  </w:style>
  <w:style w:type="table" w:customStyle="1" w:styleId="TableGrid630">
    <w:name w:val="TableGrid63"/>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3">
    <w:name w:val="Table Grid103"/>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3">
    <w:name w:val="Lưới Bảng143"/>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3">
    <w:name w:val="Lưới Bảng243"/>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3">
    <w:name w:val="Lưới Bảng343"/>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2">
    <w:name w:val="No List102"/>
    <w:next w:val="NoList"/>
    <w:uiPriority w:val="99"/>
    <w:semiHidden/>
    <w:unhideWhenUsed/>
    <w:rsid w:val="00FB0731"/>
  </w:style>
  <w:style w:type="table" w:customStyle="1" w:styleId="TableGrid730">
    <w:name w:val="TableGrid73"/>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3">
    <w:name w:val="Table Grid133"/>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3">
    <w:name w:val="Lưới Bảng153"/>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3">
    <w:name w:val="Lưới Bảng253"/>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3">
    <w:name w:val="Lưới Bảng353"/>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2">
    <w:name w:val="No List122"/>
    <w:next w:val="NoList"/>
    <w:uiPriority w:val="99"/>
    <w:semiHidden/>
    <w:unhideWhenUsed/>
    <w:rsid w:val="00FB0731"/>
  </w:style>
  <w:style w:type="table" w:customStyle="1" w:styleId="TableNormal124">
    <w:name w:val="Table Normal124"/>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42">
    <w:name w:val="Table Grid142"/>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0">
    <w:name w:val="TableGrid123"/>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22">
    <w:name w:val="No List222"/>
    <w:next w:val="NoList"/>
    <w:uiPriority w:val="99"/>
    <w:semiHidden/>
    <w:unhideWhenUsed/>
    <w:rsid w:val="00FB0731"/>
  </w:style>
  <w:style w:type="table" w:customStyle="1" w:styleId="TableGrid2220">
    <w:name w:val="Table Grid222"/>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Grid223"/>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22">
    <w:name w:val="No List322"/>
    <w:next w:val="NoList"/>
    <w:uiPriority w:val="99"/>
    <w:semiHidden/>
    <w:unhideWhenUsed/>
    <w:rsid w:val="00FB0731"/>
  </w:style>
  <w:style w:type="table" w:customStyle="1" w:styleId="TableGrid323">
    <w:name w:val="TableGrid323"/>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30">
    <w:name w:val="Table Grid323"/>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3">
    <w:name w:val="Lưới Bảng1123"/>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3">
    <w:name w:val="Lưới Bảng2123"/>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3">
    <w:name w:val="Lưới Bảng3123"/>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2">
    <w:name w:val="No List422"/>
    <w:next w:val="NoList"/>
    <w:uiPriority w:val="99"/>
    <w:semiHidden/>
    <w:unhideWhenUsed/>
    <w:rsid w:val="00FB0731"/>
  </w:style>
  <w:style w:type="table" w:customStyle="1" w:styleId="TableGrid423">
    <w:name w:val="Table Grid423"/>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2">
    <w:name w:val="No List522"/>
    <w:next w:val="NoList"/>
    <w:uiPriority w:val="99"/>
    <w:semiHidden/>
    <w:unhideWhenUsed/>
    <w:rsid w:val="00FB0731"/>
  </w:style>
  <w:style w:type="table" w:customStyle="1" w:styleId="TableGrid4230">
    <w:name w:val="TableGrid423"/>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3">
    <w:name w:val="Table Grid523"/>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3">
    <w:name w:val="Lưới Bảng1223"/>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3">
    <w:name w:val="Lưới Bảng2223"/>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3">
    <w:name w:val="Lưới Bảng3223"/>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2">
    <w:name w:val="No List622"/>
    <w:next w:val="NoList"/>
    <w:uiPriority w:val="99"/>
    <w:semiHidden/>
    <w:unhideWhenUsed/>
    <w:rsid w:val="00FB0731"/>
  </w:style>
  <w:style w:type="table" w:customStyle="1" w:styleId="TableGrid622">
    <w:name w:val="Table Grid622"/>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2">
    <w:name w:val="No List722"/>
    <w:next w:val="NoList"/>
    <w:uiPriority w:val="99"/>
    <w:semiHidden/>
    <w:unhideWhenUsed/>
    <w:rsid w:val="00FB0731"/>
  </w:style>
  <w:style w:type="table" w:customStyle="1" w:styleId="TableGrid722">
    <w:name w:val="Table Grid722"/>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1">
    <w:name w:val="No List131"/>
    <w:next w:val="NoList"/>
    <w:uiPriority w:val="99"/>
    <w:semiHidden/>
    <w:unhideWhenUsed/>
    <w:rsid w:val="00FB0731"/>
  </w:style>
  <w:style w:type="table" w:customStyle="1" w:styleId="TableNormal132">
    <w:name w:val="Table Normal132"/>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51">
    <w:name w:val="Table Grid15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0">
    <w:name w:val="TableGrid8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141">
    <w:name w:val="No List141"/>
    <w:next w:val="NoList"/>
    <w:uiPriority w:val="99"/>
    <w:semiHidden/>
    <w:unhideWhenUsed/>
    <w:rsid w:val="00FB0731"/>
  </w:style>
  <w:style w:type="table" w:customStyle="1" w:styleId="TableGrid161">
    <w:name w:val="Table Grid161"/>
    <w:basedOn w:val="TableNormal"/>
    <w:next w:val="TableGrid"/>
    <w:uiPriority w:val="59"/>
    <w:rsid w:val="00FB0731"/>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
    <w:name w:val="No List151"/>
    <w:next w:val="NoList"/>
    <w:uiPriority w:val="99"/>
    <w:semiHidden/>
    <w:unhideWhenUsed/>
    <w:rsid w:val="00FB0731"/>
  </w:style>
  <w:style w:type="table" w:customStyle="1" w:styleId="TableGrid171">
    <w:name w:val="Table Grid171"/>
    <w:basedOn w:val="TableNormal"/>
    <w:next w:val="TableGrid"/>
    <w:uiPriority w:val="3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1">
    <w:name w:val="No List161"/>
    <w:next w:val="NoList"/>
    <w:uiPriority w:val="99"/>
    <w:semiHidden/>
    <w:unhideWhenUsed/>
    <w:rsid w:val="00FB0731"/>
  </w:style>
  <w:style w:type="table" w:customStyle="1" w:styleId="TableNormal141">
    <w:name w:val="Table Normal14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81">
    <w:name w:val="Table Grid18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51">
    <w:name w:val="Table Normal15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numbering" w:customStyle="1" w:styleId="NoList171">
    <w:name w:val="No List171"/>
    <w:next w:val="NoList"/>
    <w:uiPriority w:val="99"/>
    <w:semiHidden/>
    <w:unhideWhenUsed/>
    <w:rsid w:val="00FB0731"/>
  </w:style>
  <w:style w:type="table" w:customStyle="1" w:styleId="TableNormal161">
    <w:name w:val="Table Normal16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91">
    <w:name w:val="Table Grid19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71">
    <w:name w:val="Table Normal17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numbering" w:customStyle="1" w:styleId="NoList20">
    <w:name w:val="No List20"/>
    <w:next w:val="NoList"/>
    <w:uiPriority w:val="99"/>
    <w:semiHidden/>
    <w:unhideWhenUsed/>
    <w:rsid w:val="00FB0731"/>
  </w:style>
  <w:style w:type="numbering" w:customStyle="1" w:styleId="NoList110">
    <w:name w:val="No List110"/>
    <w:next w:val="NoList"/>
    <w:uiPriority w:val="99"/>
    <w:semiHidden/>
    <w:unhideWhenUsed/>
    <w:rsid w:val="00FB0731"/>
  </w:style>
  <w:style w:type="table" w:customStyle="1" w:styleId="TableGrid115">
    <w:name w:val="Table Grid115"/>
    <w:basedOn w:val="TableNormal"/>
    <w:next w:val="TableGrid"/>
    <w:uiPriority w:val="39"/>
    <w:rsid w:val="00FB0731"/>
    <w:rPr>
      <w:rFonts w:ascii="Calibri" w:eastAsia="Calibri" w:hAnsi="Calibr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
    <w:name w:val="No List26"/>
    <w:next w:val="NoList"/>
    <w:uiPriority w:val="99"/>
    <w:semiHidden/>
    <w:unhideWhenUsed/>
    <w:rsid w:val="00FB0731"/>
  </w:style>
  <w:style w:type="table" w:customStyle="1" w:styleId="TableGrid47">
    <w:name w:val="Table Grid47"/>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9">
    <w:name w:val="Table Normal19"/>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16">
    <w:name w:val="Table Grid116"/>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0">
    <w:name w:val="TableGrid19"/>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6">
    <w:name w:val="No List36"/>
    <w:next w:val="NoList"/>
    <w:uiPriority w:val="99"/>
    <w:semiHidden/>
    <w:unhideWhenUsed/>
    <w:rsid w:val="00FB0731"/>
  </w:style>
  <w:style w:type="table" w:customStyle="1" w:styleId="TableGrid1100">
    <w:name w:val="TableGrid110"/>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7">
    <w:name w:val="Table Grid3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9">
    <w:name w:val="Lưới Bảng19"/>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9">
    <w:name w:val="Lưới Bảng29"/>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9">
    <w:name w:val="Lưới Bảng39"/>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
    <w:name w:val="No List115"/>
    <w:next w:val="NoList"/>
    <w:uiPriority w:val="99"/>
    <w:semiHidden/>
    <w:unhideWhenUsed/>
    <w:rsid w:val="00FB0731"/>
  </w:style>
  <w:style w:type="table" w:customStyle="1" w:styleId="TableNormal115">
    <w:name w:val="Table Normal115"/>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24">
    <w:name w:val="Table Grid124"/>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4">
    <w:name w:val="No List214"/>
    <w:next w:val="NoList"/>
    <w:uiPriority w:val="99"/>
    <w:semiHidden/>
    <w:unhideWhenUsed/>
    <w:rsid w:val="00FB0731"/>
  </w:style>
  <w:style w:type="table" w:customStyle="1" w:styleId="TableGrid2130">
    <w:name w:val="Table Grid213"/>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0">
    <w:name w:val="TableGrid27"/>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14">
    <w:name w:val="No List314"/>
    <w:next w:val="NoList"/>
    <w:uiPriority w:val="99"/>
    <w:semiHidden/>
    <w:unhideWhenUsed/>
    <w:rsid w:val="00FB0731"/>
  </w:style>
  <w:style w:type="table" w:customStyle="1" w:styleId="TableGrid360">
    <w:name w:val="TableGrid36"/>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LiBang116">
    <w:name w:val="Lưới Bảng11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6">
    <w:name w:val="Lưới Bảng21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6">
    <w:name w:val="Lưới Bảng31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6">
    <w:name w:val="No List46"/>
    <w:next w:val="NoList"/>
    <w:uiPriority w:val="99"/>
    <w:semiHidden/>
    <w:unhideWhenUsed/>
    <w:rsid w:val="00FB0731"/>
  </w:style>
  <w:style w:type="table" w:customStyle="1" w:styleId="TableGrid414">
    <w:name w:val="Table Grid414"/>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5">
    <w:name w:val="No List55"/>
    <w:next w:val="NoList"/>
    <w:uiPriority w:val="99"/>
    <w:semiHidden/>
    <w:unhideWhenUsed/>
    <w:rsid w:val="00FB0731"/>
  </w:style>
  <w:style w:type="table" w:customStyle="1" w:styleId="TableGrid460">
    <w:name w:val="TableGrid46"/>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7">
    <w:name w:val="Table Grid5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6">
    <w:name w:val="Lưới Bảng12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6">
    <w:name w:val="Lưới Bảng22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6">
    <w:name w:val="Lưới Bảng32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5">
    <w:name w:val="No List65"/>
    <w:next w:val="NoList"/>
    <w:uiPriority w:val="99"/>
    <w:semiHidden/>
    <w:unhideWhenUsed/>
    <w:rsid w:val="00FB0731"/>
  </w:style>
  <w:style w:type="table" w:customStyle="1" w:styleId="TableGrid65">
    <w:name w:val="Table Grid65"/>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5">
    <w:name w:val="No List75"/>
    <w:next w:val="NoList"/>
    <w:uiPriority w:val="99"/>
    <w:semiHidden/>
    <w:unhideWhenUsed/>
    <w:rsid w:val="00FB0731"/>
  </w:style>
  <w:style w:type="table" w:customStyle="1" w:styleId="TableGrid75">
    <w:name w:val="Table Grid75"/>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4">
    <w:name w:val="No List84"/>
    <w:next w:val="NoList"/>
    <w:uiPriority w:val="99"/>
    <w:semiHidden/>
    <w:unhideWhenUsed/>
    <w:rsid w:val="00FB0731"/>
  </w:style>
  <w:style w:type="table" w:customStyle="1" w:styleId="TableGrid540">
    <w:name w:val="TableGrid54"/>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5">
    <w:name w:val="Table Grid8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4">
    <w:name w:val="Lưới Bảng13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4">
    <w:name w:val="Lưới Bảng23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4">
    <w:name w:val="Lưới Bảng33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5">
    <w:name w:val="No List1115"/>
    <w:next w:val="NoList"/>
    <w:uiPriority w:val="99"/>
    <w:semiHidden/>
    <w:unhideWhenUsed/>
    <w:rsid w:val="00FB0731"/>
  </w:style>
  <w:style w:type="table" w:customStyle="1" w:styleId="TableGrid11110">
    <w:name w:val="Table Grid111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0">
    <w:name w:val="TableGrid114"/>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113">
    <w:name w:val="No List2113"/>
    <w:next w:val="NoList"/>
    <w:uiPriority w:val="99"/>
    <w:semiHidden/>
    <w:unhideWhenUsed/>
    <w:rsid w:val="00FB0731"/>
  </w:style>
  <w:style w:type="table" w:customStyle="1" w:styleId="TableGrid214">
    <w:name w:val="TableGrid214"/>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113">
    <w:name w:val="No List3113"/>
    <w:next w:val="NoList"/>
    <w:uiPriority w:val="99"/>
    <w:semiHidden/>
    <w:unhideWhenUsed/>
    <w:rsid w:val="00FB0731"/>
  </w:style>
  <w:style w:type="table" w:customStyle="1" w:styleId="TableGrid314">
    <w:name w:val="TableGrid314"/>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40">
    <w:name w:val="Table Grid31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4">
    <w:name w:val="Lưới Bảng111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4">
    <w:name w:val="Lưới Bảng211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4">
    <w:name w:val="Lưới Bảng311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4">
    <w:name w:val="No List414"/>
    <w:next w:val="NoList"/>
    <w:uiPriority w:val="99"/>
    <w:semiHidden/>
    <w:unhideWhenUsed/>
    <w:rsid w:val="00FB0731"/>
  </w:style>
  <w:style w:type="numbering" w:customStyle="1" w:styleId="NoList514">
    <w:name w:val="No List514"/>
    <w:next w:val="NoList"/>
    <w:uiPriority w:val="99"/>
    <w:semiHidden/>
    <w:unhideWhenUsed/>
    <w:rsid w:val="00FB0731"/>
  </w:style>
  <w:style w:type="table" w:customStyle="1" w:styleId="TableGrid4140">
    <w:name w:val="TableGrid414"/>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4">
    <w:name w:val="Table Grid51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4">
    <w:name w:val="Lưới Bảng121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4">
    <w:name w:val="Lưới Bảng221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4">
    <w:name w:val="Lưới Bảng321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4">
    <w:name w:val="No List614"/>
    <w:next w:val="NoList"/>
    <w:uiPriority w:val="99"/>
    <w:semiHidden/>
    <w:unhideWhenUsed/>
    <w:rsid w:val="00FB0731"/>
  </w:style>
  <w:style w:type="table" w:customStyle="1" w:styleId="TableGrid613">
    <w:name w:val="Table Grid613"/>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4">
    <w:name w:val="No List714"/>
    <w:next w:val="NoList"/>
    <w:uiPriority w:val="99"/>
    <w:semiHidden/>
    <w:unhideWhenUsed/>
    <w:rsid w:val="00FB0731"/>
  </w:style>
  <w:style w:type="table" w:customStyle="1" w:styleId="TableGrid713">
    <w:name w:val="Table Grid713"/>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3">
    <w:name w:val="No List813"/>
    <w:next w:val="NoList"/>
    <w:uiPriority w:val="99"/>
    <w:semiHidden/>
    <w:unhideWhenUsed/>
    <w:rsid w:val="00FB0731"/>
  </w:style>
  <w:style w:type="numbering" w:customStyle="1" w:styleId="NoList111111">
    <w:name w:val="No List111111"/>
    <w:next w:val="NoList"/>
    <w:uiPriority w:val="99"/>
    <w:semiHidden/>
    <w:unhideWhenUsed/>
    <w:rsid w:val="00FB0731"/>
  </w:style>
  <w:style w:type="numbering" w:customStyle="1" w:styleId="NoList211111">
    <w:name w:val="No List211111"/>
    <w:next w:val="NoList"/>
    <w:uiPriority w:val="99"/>
    <w:semiHidden/>
    <w:unhideWhenUsed/>
    <w:rsid w:val="00FB0731"/>
  </w:style>
  <w:style w:type="numbering" w:customStyle="1" w:styleId="NoList311111">
    <w:name w:val="No List311111"/>
    <w:next w:val="NoList"/>
    <w:uiPriority w:val="99"/>
    <w:semiHidden/>
    <w:unhideWhenUsed/>
    <w:rsid w:val="00FB0731"/>
  </w:style>
  <w:style w:type="numbering" w:customStyle="1" w:styleId="NoList4113">
    <w:name w:val="No List4113"/>
    <w:next w:val="NoList"/>
    <w:uiPriority w:val="99"/>
    <w:semiHidden/>
    <w:unhideWhenUsed/>
    <w:rsid w:val="00FB0731"/>
  </w:style>
  <w:style w:type="numbering" w:customStyle="1" w:styleId="NoList5113">
    <w:name w:val="No List5113"/>
    <w:next w:val="NoList"/>
    <w:uiPriority w:val="99"/>
    <w:semiHidden/>
    <w:unhideWhenUsed/>
    <w:rsid w:val="00FB0731"/>
  </w:style>
  <w:style w:type="numbering" w:customStyle="1" w:styleId="NoList6113">
    <w:name w:val="No List6113"/>
    <w:next w:val="NoList"/>
    <w:uiPriority w:val="99"/>
    <w:semiHidden/>
    <w:unhideWhenUsed/>
    <w:rsid w:val="00FB0731"/>
  </w:style>
  <w:style w:type="numbering" w:customStyle="1" w:styleId="NoList7113">
    <w:name w:val="No List7113"/>
    <w:next w:val="NoList"/>
    <w:uiPriority w:val="99"/>
    <w:semiHidden/>
    <w:unhideWhenUsed/>
    <w:rsid w:val="00FB0731"/>
  </w:style>
  <w:style w:type="table" w:customStyle="1" w:styleId="TableGrid1211">
    <w:name w:val="Table Grid121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4">
    <w:name w:val="Table Grid9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3">
    <w:name w:val="No List93"/>
    <w:next w:val="NoList"/>
    <w:uiPriority w:val="99"/>
    <w:semiHidden/>
    <w:unhideWhenUsed/>
    <w:rsid w:val="00FB0731"/>
  </w:style>
  <w:style w:type="table" w:customStyle="1" w:styleId="TableGrid640">
    <w:name w:val="TableGrid64"/>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4">
    <w:name w:val="Table Grid10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4">
    <w:name w:val="Lưới Bảng14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4">
    <w:name w:val="Lưới Bảng24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4">
    <w:name w:val="Lưới Bảng34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3">
    <w:name w:val="No List103"/>
    <w:next w:val="NoList"/>
    <w:uiPriority w:val="99"/>
    <w:semiHidden/>
    <w:unhideWhenUsed/>
    <w:rsid w:val="00FB0731"/>
  </w:style>
  <w:style w:type="table" w:customStyle="1" w:styleId="TableGrid740">
    <w:name w:val="TableGrid74"/>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4">
    <w:name w:val="Table Grid13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4">
    <w:name w:val="Lưới Bảng15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4">
    <w:name w:val="Lưới Bảng25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4">
    <w:name w:val="Lưới Bảng35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3">
    <w:name w:val="No List123"/>
    <w:next w:val="NoList"/>
    <w:uiPriority w:val="99"/>
    <w:semiHidden/>
    <w:unhideWhenUsed/>
    <w:rsid w:val="00FB0731"/>
  </w:style>
  <w:style w:type="table" w:customStyle="1" w:styleId="TableNormal125">
    <w:name w:val="Table Normal125"/>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43">
    <w:name w:val="Table Grid143"/>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0">
    <w:name w:val="TableGrid124"/>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23">
    <w:name w:val="No List223"/>
    <w:next w:val="NoList"/>
    <w:uiPriority w:val="99"/>
    <w:semiHidden/>
    <w:unhideWhenUsed/>
    <w:rsid w:val="00FB0731"/>
  </w:style>
  <w:style w:type="table" w:customStyle="1" w:styleId="TableGrid2230">
    <w:name w:val="Table Grid223"/>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
    <w:name w:val="TableGrid224"/>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23">
    <w:name w:val="No List323"/>
    <w:next w:val="NoList"/>
    <w:uiPriority w:val="99"/>
    <w:semiHidden/>
    <w:unhideWhenUsed/>
    <w:rsid w:val="00FB0731"/>
  </w:style>
  <w:style w:type="table" w:customStyle="1" w:styleId="TableGrid324">
    <w:name w:val="TableGrid324"/>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40">
    <w:name w:val="Table Grid32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4">
    <w:name w:val="Lưới Bảng112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4">
    <w:name w:val="Lưới Bảng212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4">
    <w:name w:val="Lưới Bảng312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3">
    <w:name w:val="No List423"/>
    <w:next w:val="NoList"/>
    <w:uiPriority w:val="99"/>
    <w:semiHidden/>
    <w:unhideWhenUsed/>
    <w:rsid w:val="00FB0731"/>
  </w:style>
  <w:style w:type="table" w:customStyle="1" w:styleId="TableGrid424">
    <w:name w:val="Table Grid424"/>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3">
    <w:name w:val="No List523"/>
    <w:next w:val="NoList"/>
    <w:uiPriority w:val="99"/>
    <w:semiHidden/>
    <w:unhideWhenUsed/>
    <w:rsid w:val="00FB0731"/>
  </w:style>
  <w:style w:type="table" w:customStyle="1" w:styleId="TableGrid4240">
    <w:name w:val="TableGrid424"/>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4">
    <w:name w:val="Table Grid52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4">
    <w:name w:val="Lưới Bảng122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4">
    <w:name w:val="Lưới Bảng222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4">
    <w:name w:val="Lưới Bảng322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3">
    <w:name w:val="No List623"/>
    <w:next w:val="NoList"/>
    <w:uiPriority w:val="99"/>
    <w:semiHidden/>
    <w:unhideWhenUsed/>
    <w:rsid w:val="00FB0731"/>
  </w:style>
  <w:style w:type="table" w:customStyle="1" w:styleId="TableGrid623">
    <w:name w:val="Table Grid623"/>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3">
    <w:name w:val="No List723"/>
    <w:next w:val="NoList"/>
    <w:uiPriority w:val="99"/>
    <w:semiHidden/>
    <w:unhideWhenUsed/>
    <w:rsid w:val="00FB0731"/>
  </w:style>
  <w:style w:type="table" w:customStyle="1" w:styleId="TableGrid723">
    <w:name w:val="Table Grid723"/>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
    <w:name w:val="No List132"/>
    <w:next w:val="NoList"/>
    <w:uiPriority w:val="99"/>
    <w:semiHidden/>
    <w:unhideWhenUsed/>
    <w:rsid w:val="00FB0731"/>
  </w:style>
  <w:style w:type="table" w:customStyle="1" w:styleId="TableNormal133">
    <w:name w:val="Table Normal133"/>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52">
    <w:name w:val="Table Grid152"/>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0">
    <w:name w:val="TableGrid82"/>
    <w:rsid w:val="00FB0731"/>
    <w:rPr>
      <w:rFonts w:ascii="Calibri" w:eastAsia="Times New Roman" w:hAnsi="Calibri"/>
      <w:sz w:val="22"/>
      <w:szCs w:val="22"/>
    </w:rPr>
    <w:tblPr>
      <w:tblCellMar>
        <w:top w:w="0" w:type="dxa"/>
        <w:left w:w="0" w:type="dxa"/>
        <w:bottom w:w="0" w:type="dxa"/>
        <w:right w:w="0" w:type="dxa"/>
      </w:tblCellMar>
    </w:tblPr>
  </w:style>
  <w:style w:type="paragraph" w:customStyle="1" w:styleId="TOC64">
    <w:name w:val="TOC 64"/>
    <w:basedOn w:val="Normal"/>
    <w:next w:val="Normal"/>
    <w:autoRedefine/>
    <w:uiPriority w:val="39"/>
    <w:unhideWhenUsed/>
    <w:rsid w:val="00FB0731"/>
    <w:pPr>
      <w:widowControl w:val="0"/>
      <w:autoSpaceDE w:val="0"/>
      <w:autoSpaceDN w:val="0"/>
      <w:ind w:left="1100"/>
    </w:pPr>
    <w:rPr>
      <w:rFonts w:ascii="Calibri" w:hAnsi="Calibri" w:cs="Calibri"/>
      <w:color w:val="auto"/>
      <w:sz w:val="20"/>
      <w:szCs w:val="20"/>
    </w:rPr>
  </w:style>
  <w:style w:type="paragraph" w:customStyle="1" w:styleId="TOC74">
    <w:name w:val="TOC 74"/>
    <w:basedOn w:val="Normal"/>
    <w:next w:val="Normal"/>
    <w:autoRedefine/>
    <w:uiPriority w:val="39"/>
    <w:unhideWhenUsed/>
    <w:rsid w:val="00FB0731"/>
    <w:pPr>
      <w:widowControl w:val="0"/>
      <w:autoSpaceDE w:val="0"/>
      <w:autoSpaceDN w:val="0"/>
      <w:ind w:left="1320"/>
    </w:pPr>
    <w:rPr>
      <w:rFonts w:ascii="Calibri" w:hAnsi="Calibri" w:cs="Calibri"/>
      <w:color w:val="auto"/>
      <w:sz w:val="20"/>
      <w:szCs w:val="20"/>
    </w:rPr>
  </w:style>
  <w:style w:type="paragraph" w:customStyle="1" w:styleId="TOC84">
    <w:name w:val="TOC 84"/>
    <w:basedOn w:val="Normal"/>
    <w:next w:val="Normal"/>
    <w:autoRedefine/>
    <w:uiPriority w:val="39"/>
    <w:unhideWhenUsed/>
    <w:rsid w:val="00FB0731"/>
    <w:pPr>
      <w:widowControl w:val="0"/>
      <w:autoSpaceDE w:val="0"/>
      <w:autoSpaceDN w:val="0"/>
      <w:ind w:left="1540"/>
    </w:pPr>
    <w:rPr>
      <w:rFonts w:ascii="Calibri" w:hAnsi="Calibri" w:cs="Calibri"/>
      <w:color w:val="auto"/>
      <w:sz w:val="20"/>
      <w:szCs w:val="20"/>
    </w:rPr>
  </w:style>
  <w:style w:type="paragraph" w:customStyle="1" w:styleId="TOC94">
    <w:name w:val="TOC 94"/>
    <w:basedOn w:val="Normal"/>
    <w:next w:val="Normal"/>
    <w:autoRedefine/>
    <w:uiPriority w:val="39"/>
    <w:unhideWhenUsed/>
    <w:rsid w:val="00FB0731"/>
    <w:pPr>
      <w:widowControl w:val="0"/>
      <w:autoSpaceDE w:val="0"/>
      <w:autoSpaceDN w:val="0"/>
      <w:ind w:left="1760"/>
    </w:pPr>
    <w:rPr>
      <w:rFonts w:ascii="Calibri" w:hAnsi="Calibri" w:cs="Calibri"/>
      <w:color w:val="auto"/>
      <w:sz w:val="20"/>
      <w:szCs w:val="20"/>
    </w:rPr>
  </w:style>
  <w:style w:type="table" w:customStyle="1" w:styleId="TableNormal142">
    <w:name w:val="Table Normal142"/>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numbering" w:customStyle="1" w:styleId="NoList27">
    <w:name w:val="No List27"/>
    <w:next w:val="NoList"/>
    <w:uiPriority w:val="99"/>
    <w:semiHidden/>
    <w:unhideWhenUsed/>
    <w:rsid w:val="00FB0731"/>
  </w:style>
  <w:style w:type="table" w:customStyle="1" w:styleId="TableGrid48">
    <w:name w:val="Table Grid48"/>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0">
    <w:name w:val="TableGrid20"/>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LiBang1100">
    <w:name w:val="Lưới Bảng110"/>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0">
    <w:name w:val="Lưới Bảng210"/>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0">
    <w:name w:val="Lưới Bảng310"/>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
    <w:name w:val="No List116"/>
    <w:next w:val="NoList"/>
    <w:uiPriority w:val="99"/>
    <w:semiHidden/>
    <w:unhideWhenUsed/>
    <w:rsid w:val="00FB0731"/>
  </w:style>
  <w:style w:type="table" w:customStyle="1" w:styleId="TableNormal110">
    <w:name w:val="Table Normal110"/>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7">
    <w:name w:val="Table Grid117"/>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0">
    <w:name w:val="TableGrid115"/>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8">
    <w:name w:val="No List28"/>
    <w:next w:val="NoList"/>
    <w:uiPriority w:val="99"/>
    <w:semiHidden/>
    <w:unhideWhenUsed/>
    <w:rsid w:val="00FB0731"/>
  </w:style>
  <w:style w:type="table" w:customStyle="1" w:styleId="TableGrid280">
    <w:name w:val="TableGrid28"/>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7">
    <w:name w:val="No List37"/>
    <w:next w:val="NoList"/>
    <w:uiPriority w:val="99"/>
    <w:semiHidden/>
    <w:unhideWhenUsed/>
    <w:rsid w:val="00FB0731"/>
  </w:style>
  <w:style w:type="table" w:customStyle="1" w:styleId="TableGrid370">
    <w:name w:val="TableGrid37"/>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8">
    <w:name w:val="Table Grid38"/>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7">
    <w:name w:val="Lưới Bảng11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7">
    <w:name w:val="Lưới Bảng21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7">
    <w:name w:val="Lưới Bảng31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7">
    <w:name w:val="No List47"/>
    <w:next w:val="NoList"/>
    <w:uiPriority w:val="99"/>
    <w:semiHidden/>
    <w:unhideWhenUsed/>
    <w:rsid w:val="00FB0731"/>
  </w:style>
  <w:style w:type="numbering" w:customStyle="1" w:styleId="NoList56">
    <w:name w:val="No List56"/>
    <w:next w:val="NoList"/>
    <w:uiPriority w:val="99"/>
    <w:semiHidden/>
    <w:unhideWhenUsed/>
    <w:rsid w:val="00FB0731"/>
  </w:style>
  <w:style w:type="table" w:customStyle="1" w:styleId="TableGrid470">
    <w:name w:val="TableGrid47"/>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8">
    <w:name w:val="Table Grid58"/>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7">
    <w:name w:val="Lưới Bảng12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7">
    <w:name w:val="Lưới Bảng22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7">
    <w:name w:val="Lưới Bảng32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6">
    <w:name w:val="No List66"/>
    <w:next w:val="NoList"/>
    <w:uiPriority w:val="99"/>
    <w:semiHidden/>
    <w:unhideWhenUsed/>
    <w:rsid w:val="00FB0731"/>
  </w:style>
  <w:style w:type="table" w:customStyle="1" w:styleId="TableGrid66">
    <w:name w:val="Table Grid66"/>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6">
    <w:name w:val="No List76"/>
    <w:next w:val="NoList"/>
    <w:uiPriority w:val="99"/>
    <w:semiHidden/>
    <w:unhideWhenUsed/>
    <w:rsid w:val="00FB0731"/>
  </w:style>
  <w:style w:type="table" w:customStyle="1" w:styleId="TableGrid76">
    <w:name w:val="Table Grid76"/>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5">
    <w:name w:val="No List85"/>
    <w:next w:val="NoList"/>
    <w:uiPriority w:val="99"/>
    <w:semiHidden/>
    <w:unhideWhenUsed/>
    <w:rsid w:val="00FB0731"/>
  </w:style>
  <w:style w:type="table" w:customStyle="1" w:styleId="TableGrid550">
    <w:name w:val="TableGrid55"/>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6">
    <w:name w:val="Table Grid8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5">
    <w:name w:val="Lưới Bảng13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5">
    <w:name w:val="Lưới Bảng23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5">
    <w:name w:val="Lưới Bảng33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7">
    <w:name w:val="No List117"/>
    <w:next w:val="NoList"/>
    <w:uiPriority w:val="99"/>
    <w:semiHidden/>
    <w:unhideWhenUsed/>
    <w:rsid w:val="00FB0731"/>
  </w:style>
  <w:style w:type="table" w:customStyle="1" w:styleId="TableNormal116">
    <w:name w:val="Table Normal116"/>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8">
    <w:name w:val="Table Grid118"/>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60">
    <w:name w:val="TableGrid116"/>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15">
    <w:name w:val="No List215"/>
    <w:next w:val="NoList"/>
    <w:uiPriority w:val="99"/>
    <w:semiHidden/>
    <w:unhideWhenUsed/>
    <w:rsid w:val="00FB0731"/>
  </w:style>
  <w:style w:type="table" w:customStyle="1" w:styleId="TableGrid2140">
    <w:name w:val="Table Grid214"/>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
    <w:name w:val="TableGrid215"/>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15">
    <w:name w:val="No List315"/>
    <w:next w:val="NoList"/>
    <w:uiPriority w:val="99"/>
    <w:semiHidden/>
    <w:unhideWhenUsed/>
    <w:rsid w:val="00FB0731"/>
  </w:style>
  <w:style w:type="table" w:customStyle="1" w:styleId="TableGrid315">
    <w:name w:val="TableGrid315"/>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50">
    <w:name w:val="Table Grid31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5">
    <w:name w:val="Lưới Bảng111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5">
    <w:name w:val="Lưới Bảng211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5">
    <w:name w:val="Lưới Bảng311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5">
    <w:name w:val="No List415"/>
    <w:next w:val="NoList"/>
    <w:uiPriority w:val="99"/>
    <w:semiHidden/>
    <w:unhideWhenUsed/>
    <w:rsid w:val="00FB0731"/>
  </w:style>
  <w:style w:type="table" w:customStyle="1" w:styleId="TableGrid415">
    <w:name w:val="Table Grid415"/>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5">
    <w:name w:val="No List515"/>
    <w:next w:val="NoList"/>
    <w:uiPriority w:val="99"/>
    <w:semiHidden/>
    <w:unhideWhenUsed/>
    <w:rsid w:val="00FB0731"/>
  </w:style>
  <w:style w:type="table" w:customStyle="1" w:styleId="TableGrid4150">
    <w:name w:val="TableGrid415"/>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5">
    <w:name w:val="Table Grid51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5">
    <w:name w:val="Lưới Bảng121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5">
    <w:name w:val="Lưới Bảng221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5">
    <w:name w:val="Lưới Bảng321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5">
    <w:name w:val="No List615"/>
    <w:next w:val="NoList"/>
    <w:uiPriority w:val="99"/>
    <w:semiHidden/>
    <w:unhideWhenUsed/>
    <w:rsid w:val="00FB0731"/>
  </w:style>
  <w:style w:type="table" w:customStyle="1" w:styleId="TableGrid614">
    <w:name w:val="Table Grid614"/>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5">
    <w:name w:val="No List715"/>
    <w:next w:val="NoList"/>
    <w:uiPriority w:val="99"/>
    <w:semiHidden/>
    <w:unhideWhenUsed/>
    <w:rsid w:val="00FB0731"/>
  </w:style>
  <w:style w:type="table" w:customStyle="1" w:styleId="TableGrid714">
    <w:name w:val="Table Grid714"/>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4">
    <w:name w:val="No List814"/>
    <w:next w:val="NoList"/>
    <w:uiPriority w:val="99"/>
    <w:semiHidden/>
    <w:unhideWhenUsed/>
    <w:rsid w:val="00FB0731"/>
  </w:style>
  <w:style w:type="numbering" w:customStyle="1" w:styleId="NoList1116">
    <w:name w:val="No List1116"/>
    <w:next w:val="NoList"/>
    <w:uiPriority w:val="99"/>
    <w:semiHidden/>
    <w:unhideWhenUsed/>
    <w:rsid w:val="00FB0731"/>
  </w:style>
  <w:style w:type="numbering" w:customStyle="1" w:styleId="NoList2114">
    <w:name w:val="No List2114"/>
    <w:next w:val="NoList"/>
    <w:uiPriority w:val="99"/>
    <w:semiHidden/>
    <w:unhideWhenUsed/>
    <w:rsid w:val="00FB0731"/>
  </w:style>
  <w:style w:type="numbering" w:customStyle="1" w:styleId="NoList3114">
    <w:name w:val="No List3114"/>
    <w:next w:val="NoList"/>
    <w:uiPriority w:val="99"/>
    <w:semiHidden/>
    <w:unhideWhenUsed/>
    <w:rsid w:val="00FB0731"/>
  </w:style>
  <w:style w:type="numbering" w:customStyle="1" w:styleId="NoList4114">
    <w:name w:val="No List4114"/>
    <w:next w:val="NoList"/>
    <w:uiPriority w:val="99"/>
    <w:semiHidden/>
    <w:unhideWhenUsed/>
    <w:rsid w:val="00FB0731"/>
  </w:style>
  <w:style w:type="numbering" w:customStyle="1" w:styleId="NoList5114">
    <w:name w:val="No List5114"/>
    <w:next w:val="NoList"/>
    <w:uiPriority w:val="99"/>
    <w:semiHidden/>
    <w:unhideWhenUsed/>
    <w:rsid w:val="00FB0731"/>
  </w:style>
  <w:style w:type="numbering" w:customStyle="1" w:styleId="NoList6114">
    <w:name w:val="No List6114"/>
    <w:next w:val="NoList"/>
    <w:uiPriority w:val="99"/>
    <w:semiHidden/>
    <w:unhideWhenUsed/>
    <w:rsid w:val="00FB0731"/>
  </w:style>
  <w:style w:type="numbering" w:customStyle="1" w:styleId="NoList7114">
    <w:name w:val="No List7114"/>
    <w:next w:val="NoList"/>
    <w:uiPriority w:val="99"/>
    <w:semiHidden/>
    <w:unhideWhenUsed/>
    <w:rsid w:val="00FB0731"/>
  </w:style>
  <w:style w:type="table" w:customStyle="1" w:styleId="TableGrid125">
    <w:name w:val="Table Grid12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5">
    <w:name w:val="Table Grid9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4">
    <w:name w:val="No List94"/>
    <w:next w:val="NoList"/>
    <w:uiPriority w:val="99"/>
    <w:semiHidden/>
    <w:unhideWhenUsed/>
    <w:rsid w:val="00FB0731"/>
  </w:style>
  <w:style w:type="table" w:customStyle="1" w:styleId="TableGrid650">
    <w:name w:val="TableGrid65"/>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5">
    <w:name w:val="Table Grid10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5">
    <w:name w:val="Lưới Bảng14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5">
    <w:name w:val="Lưới Bảng24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5">
    <w:name w:val="Lưới Bảng34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4">
    <w:name w:val="No List104"/>
    <w:next w:val="NoList"/>
    <w:uiPriority w:val="99"/>
    <w:semiHidden/>
    <w:unhideWhenUsed/>
    <w:rsid w:val="00FB0731"/>
  </w:style>
  <w:style w:type="table" w:customStyle="1" w:styleId="TableGrid750">
    <w:name w:val="TableGrid75"/>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5">
    <w:name w:val="Table Grid13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5">
    <w:name w:val="Lưới Bảng15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5">
    <w:name w:val="Lưới Bảng25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5">
    <w:name w:val="Lưới Bảng35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4">
    <w:name w:val="No List124"/>
    <w:next w:val="NoList"/>
    <w:uiPriority w:val="99"/>
    <w:semiHidden/>
    <w:unhideWhenUsed/>
    <w:rsid w:val="00FB0731"/>
  </w:style>
  <w:style w:type="table" w:customStyle="1" w:styleId="TableNormal126">
    <w:name w:val="Table Normal126"/>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44">
    <w:name w:val="Table Grid144"/>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0">
    <w:name w:val="TableGrid125"/>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24">
    <w:name w:val="No List224"/>
    <w:next w:val="NoList"/>
    <w:uiPriority w:val="99"/>
    <w:semiHidden/>
    <w:unhideWhenUsed/>
    <w:rsid w:val="00FB0731"/>
  </w:style>
  <w:style w:type="table" w:customStyle="1" w:styleId="TableGrid2240">
    <w:name w:val="Table Grid224"/>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5">
    <w:name w:val="TableGrid225"/>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24">
    <w:name w:val="No List324"/>
    <w:next w:val="NoList"/>
    <w:uiPriority w:val="99"/>
    <w:semiHidden/>
    <w:unhideWhenUsed/>
    <w:rsid w:val="00FB0731"/>
  </w:style>
  <w:style w:type="table" w:customStyle="1" w:styleId="TableGrid325">
    <w:name w:val="TableGrid325"/>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50">
    <w:name w:val="Table Grid32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5">
    <w:name w:val="Lưới Bảng112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5">
    <w:name w:val="Lưới Bảng212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5">
    <w:name w:val="Lưới Bảng312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4">
    <w:name w:val="No List424"/>
    <w:next w:val="NoList"/>
    <w:uiPriority w:val="99"/>
    <w:semiHidden/>
    <w:unhideWhenUsed/>
    <w:rsid w:val="00FB0731"/>
  </w:style>
  <w:style w:type="table" w:customStyle="1" w:styleId="TableGrid425">
    <w:name w:val="Table Grid425"/>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4">
    <w:name w:val="No List524"/>
    <w:next w:val="NoList"/>
    <w:uiPriority w:val="99"/>
    <w:semiHidden/>
    <w:unhideWhenUsed/>
    <w:rsid w:val="00FB0731"/>
  </w:style>
  <w:style w:type="table" w:customStyle="1" w:styleId="TableGrid4250">
    <w:name w:val="TableGrid425"/>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5">
    <w:name w:val="Table Grid52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5">
    <w:name w:val="Lưới Bảng122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5">
    <w:name w:val="Lưới Bảng222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5">
    <w:name w:val="Lưới Bảng322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4">
    <w:name w:val="No List624"/>
    <w:next w:val="NoList"/>
    <w:uiPriority w:val="99"/>
    <w:semiHidden/>
    <w:unhideWhenUsed/>
    <w:rsid w:val="00FB0731"/>
  </w:style>
  <w:style w:type="table" w:customStyle="1" w:styleId="TableGrid624">
    <w:name w:val="Table Grid624"/>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4">
    <w:name w:val="No List724"/>
    <w:next w:val="NoList"/>
    <w:uiPriority w:val="99"/>
    <w:semiHidden/>
    <w:unhideWhenUsed/>
    <w:rsid w:val="00FB0731"/>
  </w:style>
  <w:style w:type="table" w:customStyle="1" w:styleId="TableGrid724">
    <w:name w:val="Table Grid724"/>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3">
    <w:name w:val="No List133"/>
    <w:next w:val="NoList"/>
    <w:uiPriority w:val="99"/>
    <w:semiHidden/>
    <w:unhideWhenUsed/>
    <w:rsid w:val="00FB0731"/>
  </w:style>
  <w:style w:type="table" w:customStyle="1" w:styleId="TableNormal134">
    <w:name w:val="Table Normal134"/>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53">
    <w:name w:val="Table Grid153"/>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0">
    <w:name w:val="TableGrid83"/>
    <w:rsid w:val="00FB0731"/>
    <w:rPr>
      <w:rFonts w:ascii="Arial" w:eastAsia="Times New Roman" w:hAnsi="Arial"/>
      <w:sz w:val="22"/>
      <w:szCs w:val="22"/>
    </w:rPr>
    <w:tblPr>
      <w:tblCellMar>
        <w:top w:w="0" w:type="dxa"/>
        <w:left w:w="0" w:type="dxa"/>
        <w:bottom w:w="0" w:type="dxa"/>
        <w:right w:w="0" w:type="dxa"/>
      </w:tblCellMar>
    </w:tblPr>
  </w:style>
  <w:style w:type="table" w:customStyle="1" w:styleId="TableNormal143">
    <w:name w:val="Table Normal143"/>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numbering" w:customStyle="1" w:styleId="NoList29">
    <w:name w:val="No List29"/>
    <w:next w:val="NoList"/>
    <w:uiPriority w:val="99"/>
    <w:semiHidden/>
    <w:unhideWhenUsed/>
    <w:rsid w:val="00FB0731"/>
  </w:style>
  <w:style w:type="numbering" w:customStyle="1" w:styleId="NoList118">
    <w:name w:val="No List118"/>
    <w:next w:val="NoList"/>
    <w:uiPriority w:val="99"/>
    <w:semiHidden/>
    <w:unhideWhenUsed/>
    <w:rsid w:val="00FB0731"/>
  </w:style>
  <w:style w:type="table" w:customStyle="1" w:styleId="TableGrid290">
    <w:name w:val="TableGrid29"/>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LiBang118">
    <w:name w:val="Lưới Bảng118"/>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8">
    <w:name w:val="Lưới Bảng218"/>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8">
    <w:name w:val="Lưới Bảng318"/>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9">
    <w:name w:val="No List119"/>
    <w:next w:val="NoList"/>
    <w:uiPriority w:val="99"/>
    <w:semiHidden/>
    <w:unhideWhenUsed/>
    <w:rsid w:val="00FB0731"/>
  </w:style>
  <w:style w:type="table" w:customStyle="1" w:styleId="TableNormal117">
    <w:name w:val="Table Normal117"/>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9">
    <w:name w:val="Table Grid119"/>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70">
    <w:name w:val="TableGrid117"/>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10">
    <w:name w:val="No List210"/>
    <w:next w:val="NoList"/>
    <w:uiPriority w:val="99"/>
    <w:semiHidden/>
    <w:unhideWhenUsed/>
    <w:rsid w:val="00FB0731"/>
  </w:style>
  <w:style w:type="table" w:customStyle="1" w:styleId="TableGrid2100">
    <w:name w:val="Table Grid210"/>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1">
    <w:name w:val="TableGrid210"/>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8">
    <w:name w:val="No List38"/>
    <w:next w:val="NoList"/>
    <w:uiPriority w:val="99"/>
    <w:semiHidden/>
    <w:unhideWhenUsed/>
    <w:rsid w:val="00FB0731"/>
  </w:style>
  <w:style w:type="table" w:customStyle="1" w:styleId="TableGrid380">
    <w:name w:val="TableGrid38"/>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9">
    <w:name w:val="Table Grid39"/>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9">
    <w:name w:val="Lưới Bảng119"/>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9">
    <w:name w:val="Lưới Bảng219"/>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9">
    <w:name w:val="Lưới Bảng319"/>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8">
    <w:name w:val="No List48"/>
    <w:next w:val="NoList"/>
    <w:uiPriority w:val="99"/>
    <w:semiHidden/>
    <w:unhideWhenUsed/>
    <w:rsid w:val="00FB0731"/>
  </w:style>
  <w:style w:type="table" w:customStyle="1" w:styleId="TableGrid49">
    <w:name w:val="Table Grid49"/>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7">
    <w:name w:val="No List57"/>
    <w:next w:val="NoList"/>
    <w:uiPriority w:val="99"/>
    <w:semiHidden/>
    <w:unhideWhenUsed/>
    <w:rsid w:val="00FB0731"/>
  </w:style>
  <w:style w:type="table" w:customStyle="1" w:styleId="TableGrid480">
    <w:name w:val="TableGrid48"/>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9">
    <w:name w:val="Table Grid59"/>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8">
    <w:name w:val="Lưới Bảng128"/>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8">
    <w:name w:val="Lưới Bảng228"/>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8">
    <w:name w:val="Lưới Bảng328"/>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7">
    <w:name w:val="No List67"/>
    <w:next w:val="NoList"/>
    <w:uiPriority w:val="99"/>
    <w:semiHidden/>
    <w:unhideWhenUsed/>
    <w:rsid w:val="00FB0731"/>
  </w:style>
  <w:style w:type="table" w:customStyle="1" w:styleId="TableGrid67">
    <w:name w:val="Table Grid67"/>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7">
    <w:name w:val="No List77"/>
    <w:next w:val="NoList"/>
    <w:uiPriority w:val="99"/>
    <w:semiHidden/>
    <w:unhideWhenUsed/>
    <w:rsid w:val="00FB0731"/>
  </w:style>
  <w:style w:type="table" w:customStyle="1" w:styleId="TableGrid77">
    <w:name w:val="Table Grid77"/>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6">
    <w:name w:val="No List86"/>
    <w:next w:val="NoList"/>
    <w:uiPriority w:val="99"/>
    <w:semiHidden/>
    <w:unhideWhenUsed/>
    <w:rsid w:val="00FB0731"/>
  </w:style>
  <w:style w:type="table" w:customStyle="1" w:styleId="TableGrid560">
    <w:name w:val="TableGrid56"/>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7">
    <w:name w:val="Table Grid8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6">
    <w:name w:val="Lưới Bảng13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6">
    <w:name w:val="Lưới Bảng23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6">
    <w:name w:val="Lưới Bảng33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7">
    <w:name w:val="No List1117"/>
    <w:next w:val="NoList"/>
    <w:uiPriority w:val="99"/>
    <w:semiHidden/>
    <w:unhideWhenUsed/>
    <w:rsid w:val="00FB0731"/>
  </w:style>
  <w:style w:type="table" w:customStyle="1" w:styleId="TableNormal118">
    <w:name w:val="Table Normal118"/>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100">
    <w:name w:val="Table Grid1110"/>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80">
    <w:name w:val="TableGrid118"/>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16">
    <w:name w:val="No List216"/>
    <w:next w:val="NoList"/>
    <w:uiPriority w:val="99"/>
    <w:semiHidden/>
    <w:unhideWhenUsed/>
    <w:rsid w:val="00FB0731"/>
  </w:style>
  <w:style w:type="table" w:customStyle="1" w:styleId="TableGrid2150">
    <w:name w:val="Table Grid215"/>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6">
    <w:name w:val="TableGrid216"/>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16">
    <w:name w:val="No List316"/>
    <w:next w:val="NoList"/>
    <w:uiPriority w:val="99"/>
    <w:semiHidden/>
    <w:unhideWhenUsed/>
    <w:rsid w:val="00FB0731"/>
  </w:style>
  <w:style w:type="table" w:customStyle="1" w:styleId="TableGrid316">
    <w:name w:val="TableGrid316"/>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60">
    <w:name w:val="Table Grid31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6">
    <w:name w:val="Lưới Bảng111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6">
    <w:name w:val="Lưới Bảng211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6">
    <w:name w:val="Lưới Bảng311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6">
    <w:name w:val="No List416"/>
    <w:next w:val="NoList"/>
    <w:uiPriority w:val="99"/>
    <w:semiHidden/>
    <w:unhideWhenUsed/>
    <w:rsid w:val="00FB0731"/>
  </w:style>
  <w:style w:type="table" w:customStyle="1" w:styleId="TableGrid416">
    <w:name w:val="Table Grid416"/>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6">
    <w:name w:val="No List516"/>
    <w:next w:val="NoList"/>
    <w:uiPriority w:val="99"/>
    <w:semiHidden/>
    <w:unhideWhenUsed/>
    <w:rsid w:val="00FB0731"/>
  </w:style>
  <w:style w:type="table" w:customStyle="1" w:styleId="TableGrid4160">
    <w:name w:val="TableGrid416"/>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6">
    <w:name w:val="Table Grid51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6">
    <w:name w:val="Lưới Bảng121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6">
    <w:name w:val="Lưới Bảng221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6">
    <w:name w:val="Lưới Bảng321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6">
    <w:name w:val="No List616"/>
    <w:next w:val="NoList"/>
    <w:uiPriority w:val="99"/>
    <w:semiHidden/>
    <w:unhideWhenUsed/>
    <w:rsid w:val="00FB0731"/>
  </w:style>
  <w:style w:type="table" w:customStyle="1" w:styleId="TableGrid615">
    <w:name w:val="Table Grid615"/>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6">
    <w:name w:val="No List716"/>
    <w:next w:val="NoList"/>
    <w:uiPriority w:val="99"/>
    <w:semiHidden/>
    <w:unhideWhenUsed/>
    <w:rsid w:val="00FB0731"/>
  </w:style>
  <w:style w:type="table" w:customStyle="1" w:styleId="TableGrid715">
    <w:name w:val="Table Grid715"/>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5">
    <w:name w:val="No List815"/>
    <w:next w:val="NoList"/>
    <w:uiPriority w:val="99"/>
    <w:semiHidden/>
    <w:unhideWhenUsed/>
    <w:rsid w:val="00FB0731"/>
  </w:style>
  <w:style w:type="numbering" w:customStyle="1" w:styleId="NoList11112">
    <w:name w:val="No List11112"/>
    <w:next w:val="NoList"/>
    <w:uiPriority w:val="99"/>
    <w:semiHidden/>
    <w:unhideWhenUsed/>
    <w:rsid w:val="00FB0731"/>
  </w:style>
  <w:style w:type="numbering" w:customStyle="1" w:styleId="NoList2115">
    <w:name w:val="No List2115"/>
    <w:next w:val="NoList"/>
    <w:uiPriority w:val="99"/>
    <w:semiHidden/>
    <w:unhideWhenUsed/>
    <w:rsid w:val="00FB0731"/>
  </w:style>
  <w:style w:type="numbering" w:customStyle="1" w:styleId="NoList3115">
    <w:name w:val="No List3115"/>
    <w:next w:val="NoList"/>
    <w:uiPriority w:val="99"/>
    <w:semiHidden/>
    <w:unhideWhenUsed/>
    <w:rsid w:val="00FB0731"/>
  </w:style>
  <w:style w:type="numbering" w:customStyle="1" w:styleId="NoList4115">
    <w:name w:val="No List4115"/>
    <w:next w:val="NoList"/>
    <w:uiPriority w:val="99"/>
    <w:semiHidden/>
    <w:unhideWhenUsed/>
    <w:rsid w:val="00FB0731"/>
  </w:style>
  <w:style w:type="numbering" w:customStyle="1" w:styleId="NoList5115">
    <w:name w:val="No List5115"/>
    <w:next w:val="NoList"/>
    <w:uiPriority w:val="99"/>
    <w:semiHidden/>
    <w:unhideWhenUsed/>
    <w:rsid w:val="00FB0731"/>
  </w:style>
  <w:style w:type="numbering" w:customStyle="1" w:styleId="NoList6115">
    <w:name w:val="No List6115"/>
    <w:next w:val="NoList"/>
    <w:uiPriority w:val="99"/>
    <w:semiHidden/>
    <w:unhideWhenUsed/>
    <w:rsid w:val="00FB0731"/>
  </w:style>
  <w:style w:type="numbering" w:customStyle="1" w:styleId="NoList7115">
    <w:name w:val="No List7115"/>
    <w:next w:val="NoList"/>
    <w:uiPriority w:val="99"/>
    <w:semiHidden/>
    <w:unhideWhenUsed/>
    <w:rsid w:val="00FB0731"/>
  </w:style>
  <w:style w:type="table" w:customStyle="1" w:styleId="TableGrid126">
    <w:name w:val="Table Grid12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6">
    <w:name w:val="Table Grid9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5">
    <w:name w:val="No List95"/>
    <w:next w:val="NoList"/>
    <w:uiPriority w:val="99"/>
    <w:semiHidden/>
    <w:unhideWhenUsed/>
    <w:rsid w:val="00FB0731"/>
  </w:style>
  <w:style w:type="table" w:customStyle="1" w:styleId="TableGrid660">
    <w:name w:val="TableGrid66"/>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6">
    <w:name w:val="Table Grid10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6">
    <w:name w:val="Lưới Bảng14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6">
    <w:name w:val="Lưới Bảng24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6">
    <w:name w:val="Lưới Bảng34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5">
    <w:name w:val="No List105"/>
    <w:next w:val="NoList"/>
    <w:uiPriority w:val="99"/>
    <w:semiHidden/>
    <w:unhideWhenUsed/>
    <w:rsid w:val="00FB0731"/>
  </w:style>
  <w:style w:type="table" w:customStyle="1" w:styleId="TableGrid760">
    <w:name w:val="TableGrid76"/>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6">
    <w:name w:val="Table Grid13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6">
    <w:name w:val="Lưới Bảng15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6">
    <w:name w:val="Lưới Bảng25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6">
    <w:name w:val="Lưới Bảng35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5">
    <w:name w:val="No List125"/>
    <w:next w:val="NoList"/>
    <w:uiPriority w:val="99"/>
    <w:semiHidden/>
    <w:unhideWhenUsed/>
    <w:rsid w:val="00FB0731"/>
  </w:style>
  <w:style w:type="table" w:customStyle="1" w:styleId="TableNormal127">
    <w:name w:val="Table Normal127"/>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45">
    <w:name w:val="Table Grid145"/>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60">
    <w:name w:val="TableGrid126"/>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25">
    <w:name w:val="No List225"/>
    <w:next w:val="NoList"/>
    <w:uiPriority w:val="99"/>
    <w:semiHidden/>
    <w:unhideWhenUsed/>
    <w:rsid w:val="00FB0731"/>
  </w:style>
  <w:style w:type="table" w:customStyle="1" w:styleId="TableGrid2250">
    <w:name w:val="Table Grid225"/>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6">
    <w:name w:val="TableGrid226"/>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25">
    <w:name w:val="No List325"/>
    <w:next w:val="NoList"/>
    <w:uiPriority w:val="99"/>
    <w:semiHidden/>
    <w:unhideWhenUsed/>
    <w:rsid w:val="00FB0731"/>
  </w:style>
  <w:style w:type="table" w:customStyle="1" w:styleId="TableGrid326">
    <w:name w:val="TableGrid326"/>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60">
    <w:name w:val="Table Grid32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6">
    <w:name w:val="Lưới Bảng112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6">
    <w:name w:val="Lưới Bảng212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6">
    <w:name w:val="Lưới Bảng312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5">
    <w:name w:val="No List425"/>
    <w:next w:val="NoList"/>
    <w:uiPriority w:val="99"/>
    <w:semiHidden/>
    <w:unhideWhenUsed/>
    <w:rsid w:val="00FB0731"/>
  </w:style>
  <w:style w:type="table" w:customStyle="1" w:styleId="TableGrid426">
    <w:name w:val="Table Grid426"/>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5">
    <w:name w:val="No List525"/>
    <w:next w:val="NoList"/>
    <w:uiPriority w:val="99"/>
    <w:semiHidden/>
    <w:unhideWhenUsed/>
    <w:rsid w:val="00FB0731"/>
  </w:style>
  <w:style w:type="table" w:customStyle="1" w:styleId="TableGrid4260">
    <w:name w:val="TableGrid426"/>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6">
    <w:name w:val="Table Grid52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6">
    <w:name w:val="Lưới Bảng122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6">
    <w:name w:val="Lưới Bảng222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6">
    <w:name w:val="Lưới Bảng322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5">
    <w:name w:val="No List625"/>
    <w:next w:val="NoList"/>
    <w:uiPriority w:val="99"/>
    <w:semiHidden/>
    <w:unhideWhenUsed/>
    <w:rsid w:val="00FB0731"/>
  </w:style>
  <w:style w:type="table" w:customStyle="1" w:styleId="TableGrid625">
    <w:name w:val="Table Grid625"/>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5">
    <w:name w:val="No List725"/>
    <w:next w:val="NoList"/>
    <w:uiPriority w:val="99"/>
    <w:semiHidden/>
    <w:unhideWhenUsed/>
    <w:rsid w:val="00FB0731"/>
  </w:style>
  <w:style w:type="table" w:customStyle="1" w:styleId="TableGrid725">
    <w:name w:val="Table Grid725"/>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4">
    <w:name w:val="No List134"/>
    <w:next w:val="NoList"/>
    <w:semiHidden/>
    <w:rsid w:val="00FB0731"/>
  </w:style>
  <w:style w:type="paragraph" w:customStyle="1" w:styleId="CharChar5CharChar">
    <w:name w:val="Char Char5 Char Char"/>
    <w:basedOn w:val="Normal"/>
    <w:semiHidden/>
    <w:rsid w:val="00FB0731"/>
    <w:pPr>
      <w:spacing w:after="160" w:line="240" w:lineRule="exact"/>
      <w:jc w:val="both"/>
    </w:pPr>
    <w:rPr>
      <w:rFonts w:ascii="Arial" w:hAnsi="Arial" w:cs="Arial"/>
      <w:color w:val="000000"/>
      <w:spacing w:val="-20"/>
      <w:sz w:val="28"/>
      <w:szCs w:val="28"/>
    </w:rPr>
  </w:style>
  <w:style w:type="paragraph" w:customStyle="1" w:styleId="Nomal">
    <w:name w:val="Nomal"/>
    <w:basedOn w:val="Normal"/>
    <w:rsid w:val="00FB0731"/>
    <w:pPr>
      <w:spacing w:beforeLines="60" w:afterLines="60" w:after="200"/>
      <w:ind w:right="33"/>
      <w:jc w:val="both"/>
    </w:pPr>
    <w:rPr>
      <w:bCs/>
      <w:color w:val="000000"/>
      <w:spacing w:val="-20"/>
      <w:sz w:val="28"/>
      <w:szCs w:val="28"/>
    </w:rPr>
  </w:style>
  <w:style w:type="paragraph" w:customStyle="1" w:styleId="Normal14pt">
    <w:name w:val="Normal + 14 pt"/>
    <w:basedOn w:val="Normal"/>
    <w:rsid w:val="00FB0731"/>
    <w:rPr>
      <w:color w:val="000000"/>
      <w:spacing w:val="-20"/>
      <w:sz w:val="28"/>
      <w:szCs w:val="28"/>
    </w:rPr>
  </w:style>
  <w:style w:type="paragraph" w:customStyle="1" w:styleId="dsChar">
    <w:name w:val="ds Char"/>
    <w:basedOn w:val="abcChar"/>
    <w:rsid w:val="00FB0731"/>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pacing w:before="120"/>
    </w:pPr>
    <w:rPr>
      <w:color w:val="000000"/>
      <w:spacing w:val="-20"/>
    </w:rPr>
  </w:style>
  <w:style w:type="character" w:customStyle="1" w:styleId="dsCharChar">
    <w:name w:val="ds Char Char"/>
    <w:rsid w:val="00FB0731"/>
    <w:rPr>
      <w:rFonts w:ascii="VNI-Times" w:hAnsi="VNI-Times" w:cs="Arial"/>
      <w:sz w:val="23"/>
      <w:lang w:val="en-US" w:eastAsia="en-US" w:bidi="ar-SA"/>
    </w:rPr>
  </w:style>
  <w:style w:type="character" w:customStyle="1" w:styleId="CharChar">
    <w:name w:val="Char Char"/>
    <w:locked/>
    <w:rsid w:val="00FB0731"/>
    <w:rPr>
      <w:sz w:val="28"/>
      <w:szCs w:val="28"/>
      <w:lang w:val="en-US" w:eastAsia="en-US" w:bidi="ar-SA"/>
    </w:rPr>
  </w:style>
  <w:style w:type="character" w:customStyle="1" w:styleId="CharChar7">
    <w:name w:val="Char Char7"/>
    <w:rsid w:val="00FB0731"/>
    <w:rPr>
      <w:rFonts w:ascii="Arial" w:hAnsi="Arial" w:cs="Arial"/>
      <w:b/>
      <w:bCs/>
      <w:sz w:val="26"/>
      <w:szCs w:val="26"/>
      <w:lang w:val="en-US" w:eastAsia="en-US" w:bidi="ar-SA"/>
    </w:rPr>
  </w:style>
  <w:style w:type="character" w:customStyle="1" w:styleId="CharChar8">
    <w:name w:val="Char Char8"/>
    <w:locked/>
    <w:rsid w:val="00FB0731"/>
    <w:rPr>
      <w:rFonts w:ascii="Arial" w:hAnsi="Arial" w:cs="Arial"/>
      <w:b/>
      <w:bCs/>
      <w:kern w:val="32"/>
      <w:sz w:val="32"/>
      <w:szCs w:val="32"/>
      <w:lang w:val="en-US" w:eastAsia="en-US"/>
    </w:rPr>
  </w:style>
  <w:style w:type="character" w:customStyle="1" w:styleId="CharChar4">
    <w:name w:val="Char Char4"/>
    <w:locked/>
    <w:rsid w:val="00FB0731"/>
    <w:rPr>
      <w:rFonts w:ascii="Times New Roman" w:hAnsi="Times New Roman" w:cs="Times New Roman"/>
      <w:sz w:val="24"/>
      <w:szCs w:val="24"/>
      <w:lang w:val="en-US" w:eastAsia="en-US"/>
    </w:rPr>
  </w:style>
  <w:style w:type="character" w:customStyle="1" w:styleId="CharChar6">
    <w:name w:val="Char Char6"/>
    <w:rsid w:val="00FB0731"/>
    <w:rPr>
      <w:rFonts w:ascii="Arial" w:hAnsi="Arial" w:cs="Arial"/>
      <w:b/>
      <w:bCs/>
      <w:color w:val="000000"/>
      <w:spacing w:val="-20"/>
      <w:sz w:val="26"/>
      <w:szCs w:val="26"/>
      <w:lang w:val="en-US" w:eastAsia="en-US" w:bidi="ar-SA"/>
    </w:rPr>
  </w:style>
  <w:style w:type="table" w:customStyle="1" w:styleId="TableGrid154">
    <w:name w:val="Table Grid154"/>
    <w:basedOn w:val="TableNormal"/>
    <w:next w:val="TableGrid"/>
    <w:rsid w:val="00FB073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1">
    <w:name w:val="Heading 3 Char1"/>
    <w:rsid w:val="00FB0731"/>
    <w:rPr>
      <w:rFonts w:ascii="Arial" w:hAnsi="Arial" w:cs="Arial"/>
      <w:b/>
      <w:bCs/>
      <w:color w:val="000000"/>
      <w:spacing w:val="-20"/>
      <w:sz w:val="26"/>
      <w:szCs w:val="26"/>
      <w:lang w:val="en-US" w:eastAsia="en-US" w:bidi="ar-SA"/>
    </w:rPr>
  </w:style>
  <w:style w:type="paragraph" w:customStyle="1" w:styleId="CharChar5">
    <w:name w:val="Char Char5"/>
    <w:basedOn w:val="Normal"/>
    <w:semiHidden/>
    <w:rsid w:val="00FB0731"/>
    <w:pPr>
      <w:spacing w:after="160" w:line="240" w:lineRule="exact"/>
      <w:jc w:val="both"/>
    </w:pPr>
    <w:rPr>
      <w:rFonts w:ascii="Arial" w:hAnsi="Arial" w:cs="Arial"/>
      <w:color w:val="000000"/>
      <w:spacing w:val="-20"/>
      <w:sz w:val="28"/>
      <w:szCs w:val="28"/>
    </w:rPr>
  </w:style>
  <w:style w:type="numbering" w:customStyle="1" w:styleId="NoList142">
    <w:name w:val="No List142"/>
    <w:next w:val="NoList"/>
    <w:uiPriority w:val="99"/>
    <w:semiHidden/>
    <w:unhideWhenUsed/>
    <w:rsid w:val="00FB0731"/>
  </w:style>
  <w:style w:type="table" w:customStyle="1" w:styleId="TableGrid162">
    <w:name w:val="Table Grid162"/>
    <w:basedOn w:val="TableNormal"/>
    <w:next w:val="TableGrid"/>
    <w:rsid w:val="00FB073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2">
    <w:name w:val="No List152"/>
    <w:next w:val="NoList"/>
    <w:uiPriority w:val="99"/>
    <w:semiHidden/>
    <w:unhideWhenUsed/>
    <w:rsid w:val="00FB0731"/>
  </w:style>
  <w:style w:type="table" w:customStyle="1" w:styleId="TableNormal135">
    <w:name w:val="Table Normal135"/>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72">
    <w:name w:val="Table Grid172"/>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40">
    <w:name w:val="TableGrid84"/>
    <w:rsid w:val="00FB0731"/>
    <w:rPr>
      <w:rFonts w:ascii="Arial" w:eastAsia="Times New Roman" w:hAnsi="Arial"/>
      <w:sz w:val="22"/>
      <w:szCs w:val="22"/>
    </w:rPr>
    <w:tblPr>
      <w:tblCellMar>
        <w:top w:w="0" w:type="dxa"/>
        <w:left w:w="0" w:type="dxa"/>
        <w:bottom w:w="0" w:type="dxa"/>
        <w:right w:w="0" w:type="dxa"/>
      </w:tblCellMar>
    </w:tblPr>
  </w:style>
  <w:style w:type="table" w:customStyle="1" w:styleId="TableNormal144">
    <w:name w:val="Table Normal144"/>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numbering" w:customStyle="1" w:styleId="NoList162">
    <w:name w:val="No List162"/>
    <w:next w:val="NoList"/>
    <w:uiPriority w:val="99"/>
    <w:semiHidden/>
    <w:unhideWhenUsed/>
    <w:rsid w:val="00FB0731"/>
  </w:style>
  <w:style w:type="table" w:customStyle="1" w:styleId="TableNormal152">
    <w:name w:val="Table Normal152"/>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82">
    <w:name w:val="Table Grid182"/>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0">
    <w:name w:val="TableGrid91"/>
    <w:rsid w:val="00FB0731"/>
    <w:rPr>
      <w:rFonts w:ascii="Arial" w:eastAsia="Times New Roman" w:hAnsi="Arial"/>
      <w:sz w:val="22"/>
      <w:szCs w:val="22"/>
    </w:rPr>
    <w:tblPr>
      <w:tblCellMar>
        <w:top w:w="0" w:type="dxa"/>
        <w:left w:w="0" w:type="dxa"/>
        <w:bottom w:w="0" w:type="dxa"/>
        <w:right w:w="0" w:type="dxa"/>
      </w:tblCellMar>
    </w:tblPr>
  </w:style>
  <w:style w:type="paragraph" w:customStyle="1" w:styleId="TOC65">
    <w:name w:val="TOC 65"/>
    <w:basedOn w:val="Normal"/>
    <w:next w:val="Normal"/>
    <w:autoRedefine/>
    <w:uiPriority w:val="39"/>
    <w:unhideWhenUsed/>
    <w:rsid w:val="00FB0731"/>
    <w:pPr>
      <w:widowControl w:val="0"/>
      <w:autoSpaceDE w:val="0"/>
      <w:autoSpaceDN w:val="0"/>
      <w:ind w:left="1100"/>
    </w:pPr>
    <w:rPr>
      <w:rFonts w:ascii="Calibri" w:hAnsi="Calibri" w:cs="Calibri"/>
      <w:color w:val="auto"/>
      <w:sz w:val="20"/>
      <w:szCs w:val="20"/>
    </w:rPr>
  </w:style>
  <w:style w:type="paragraph" w:customStyle="1" w:styleId="TOC75">
    <w:name w:val="TOC 75"/>
    <w:basedOn w:val="Normal"/>
    <w:next w:val="Normal"/>
    <w:autoRedefine/>
    <w:uiPriority w:val="39"/>
    <w:unhideWhenUsed/>
    <w:rsid w:val="00FB0731"/>
    <w:pPr>
      <w:widowControl w:val="0"/>
      <w:autoSpaceDE w:val="0"/>
      <w:autoSpaceDN w:val="0"/>
      <w:ind w:left="1320"/>
    </w:pPr>
    <w:rPr>
      <w:rFonts w:ascii="Calibri" w:hAnsi="Calibri" w:cs="Calibri"/>
      <w:color w:val="auto"/>
      <w:sz w:val="20"/>
      <w:szCs w:val="20"/>
    </w:rPr>
  </w:style>
  <w:style w:type="paragraph" w:customStyle="1" w:styleId="TOC85">
    <w:name w:val="TOC 85"/>
    <w:basedOn w:val="Normal"/>
    <w:next w:val="Normal"/>
    <w:autoRedefine/>
    <w:uiPriority w:val="39"/>
    <w:unhideWhenUsed/>
    <w:rsid w:val="00FB0731"/>
    <w:pPr>
      <w:widowControl w:val="0"/>
      <w:autoSpaceDE w:val="0"/>
      <w:autoSpaceDN w:val="0"/>
      <w:ind w:left="1540"/>
    </w:pPr>
    <w:rPr>
      <w:rFonts w:ascii="Calibri" w:hAnsi="Calibri" w:cs="Calibri"/>
      <w:color w:val="auto"/>
      <w:sz w:val="20"/>
      <w:szCs w:val="20"/>
    </w:rPr>
  </w:style>
  <w:style w:type="paragraph" w:customStyle="1" w:styleId="TOC95">
    <w:name w:val="TOC 95"/>
    <w:basedOn w:val="Normal"/>
    <w:next w:val="Normal"/>
    <w:autoRedefine/>
    <w:uiPriority w:val="39"/>
    <w:unhideWhenUsed/>
    <w:rsid w:val="00FB0731"/>
    <w:pPr>
      <w:widowControl w:val="0"/>
      <w:autoSpaceDE w:val="0"/>
      <w:autoSpaceDN w:val="0"/>
      <w:ind w:left="1760"/>
    </w:pPr>
    <w:rPr>
      <w:rFonts w:ascii="Calibri" w:hAnsi="Calibri" w:cs="Calibri"/>
      <w:color w:val="auto"/>
      <w:sz w:val="20"/>
      <w:szCs w:val="20"/>
    </w:rPr>
  </w:style>
  <w:style w:type="table" w:customStyle="1" w:styleId="TableNormal162">
    <w:name w:val="Table Normal162"/>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numbering" w:customStyle="1" w:styleId="NoList30">
    <w:name w:val="No List30"/>
    <w:next w:val="NoList"/>
    <w:uiPriority w:val="99"/>
    <w:semiHidden/>
    <w:unhideWhenUsed/>
    <w:rsid w:val="00FB0731"/>
  </w:style>
  <w:style w:type="table" w:customStyle="1" w:styleId="TableGrid300">
    <w:name w:val="TableGrid30"/>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400">
    <w:name w:val="Table Grid40"/>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00">
    <w:name w:val="Lưới Bảng120"/>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0">
    <w:name w:val="Lưới Bảng220"/>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0">
    <w:name w:val="Lưới Bảng320"/>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0">
    <w:name w:val="No List120"/>
    <w:next w:val="NoList"/>
    <w:uiPriority w:val="99"/>
    <w:semiHidden/>
    <w:unhideWhenUsed/>
    <w:rsid w:val="00FB0731"/>
  </w:style>
  <w:style w:type="table" w:customStyle="1" w:styleId="TableNormal119">
    <w:name w:val="Table Normal119"/>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200">
    <w:name w:val="Table Grid120"/>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90">
    <w:name w:val="TableGrid119"/>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17">
    <w:name w:val="No List217"/>
    <w:next w:val="NoList"/>
    <w:uiPriority w:val="99"/>
    <w:semiHidden/>
    <w:unhideWhenUsed/>
    <w:rsid w:val="00FB0731"/>
  </w:style>
  <w:style w:type="table" w:customStyle="1" w:styleId="TableGrid2160">
    <w:name w:val="Table Grid216"/>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7">
    <w:name w:val="TableGrid217"/>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9">
    <w:name w:val="No List39"/>
    <w:next w:val="NoList"/>
    <w:uiPriority w:val="99"/>
    <w:semiHidden/>
    <w:unhideWhenUsed/>
    <w:rsid w:val="00FB0731"/>
  </w:style>
  <w:style w:type="table" w:customStyle="1" w:styleId="TableGrid390">
    <w:name w:val="TableGrid39"/>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00">
    <w:name w:val="Table Grid310"/>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0">
    <w:name w:val="Lưới Bảng1110"/>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0">
    <w:name w:val="Lưới Bảng2110"/>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0">
    <w:name w:val="Lưới Bảng3110"/>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9">
    <w:name w:val="No List49"/>
    <w:next w:val="NoList"/>
    <w:uiPriority w:val="99"/>
    <w:semiHidden/>
    <w:unhideWhenUsed/>
    <w:rsid w:val="00FB0731"/>
  </w:style>
  <w:style w:type="table" w:customStyle="1" w:styleId="TableGrid4100">
    <w:name w:val="Table Grid410"/>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8">
    <w:name w:val="No List58"/>
    <w:next w:val="NoList"/>
    <w:uiPriority w:val="99"/>
    <w:semiHidden/>
    <w:unhideWhenUsed/>
    <w:rsid w:val="00FB0731"/>
  </w:style>
  <w:style w:type="table" w:customStyle="1" w:styleId="TableGrid490">
    <w:name w:val="TableGrid49"/>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00">
    <w:name w:val="Table Grid510"/>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9">
    <w:name w:val="Lưới Bảng129"/>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9">
    <w:name w:val="Lưới Bảng229"/>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9">
    <w:name w:val="Lưới Bảng329"/>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8">
    <w:name w:val="No List68"/>
    <w:next w:val="NoList"/>
    <w:uiPriority w:val="99"/>
    <w:semiHidden/>
    <w:unhideWhenUsed/>
    <w:rsid w:val="00FB0731"/>
  </w:style>
  <w:style w:type="table" w:customStyle="1" w:styleId="TableGrid68">
    <w:name w:val="Table Grid68"/>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8">
    <w:name w:val="No List78"/>
    <w:next w:val="NoList"/>
    <w:uiPriority w:val="99"/>
    <w:semiHidden/>
    <w:unhideWhenUsed/>
    <w:rsid w:val="00FB0731"/>
  </w:style>
  <w:style w:type="table" w:customStyle="1" w:styleId="TableGrid78">
    <w:name w:val="Table Grid78"/>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7">
    <w:name w:val="No List87"/>
    <w:next w:val="NoList"/>
    <w:uiPriority w:val="99"/>
    <w:semiHidden/>
    <w:unhideWhenUsed/>
    <w:rsid w:val="00FB0731"/>
  </w:style>
  <w:style w:type="table" w:customStyle="1" w:styleId="TableGrid570">
    <w:name w:val="TableGrid57"/>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8">
    <w:name w:val="Table Grid88"/>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7">
    <w:name w:val="Lưới Bảng13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7">
    <w:name w:val="Lưới Bảng23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7">
    <w:name w:val="Lưới Bảng33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0">
    <w:name w:val="No List1110"/>
    <w:next w:val="NoList"/>
    <w:uiPriority w:val="99"/>
    <w:semiHidden/>
    <w:unhideWhenUsed/>
    <w:rsid w:val="00FB0731"/>
  </w:style>
  <w:style w:type="table" w:customStyle="1" w:styleId="TableNormal1110">
    <w:name w:val="Table Normal1110"/>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12">
    <w:name w:val="Table Grid1112"/>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01">
    <w:name w:val="TableGrid1110"/>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18">
    <w:name w:val="No List218"/>
    <w:next w:val="NoList"/>
    <w:uiPriority w:val="99"/>
    <w:semiHidden/>
    <w:unhideWhenUsed/>
    <w:rsid w:val="00FB0731"/>
  </w:style>
  <w:style w:type="table" w:customStyle="1" w:styleId="TableGrid2170">
    <w:name w:val="Table Grid217"/>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8">
    <w:name w:val="TableGrid218"/>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17">
    <w:name w:val="No List317"/>
    <w:next w:val="NoList"/>
    <w:uiPriority w:val="99"/>
    <w:semiHidden/>
    <w:unhideWhenUsed/>
    <w:rsid w:val="00FB0731"/>
  </w:style>
  <w:style w:type="table" w:customStyle="1" w:styleId="TableGrid317">
    <w:name w:val="TableGrid317"/>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70">
    <w:name w:val="Table Grid31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7">
    <w:name w:val="Lưới Bảng111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7">
    <w:name w:val="Lưới Bảng211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7">
    <w:name w:val="Lưới Bảng311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7">
    <w:name w:val="No List417"/>
    <w:next w:val="NoList"/>
    <w:uiPriority w:val="99"/>
    <w:semiHidden/>
    <w:unhideWhenUsed/>
    <w:rsid w:val="00FB0731"/>
  </w:style>
  <w:style w:type="table" w:customStyle="1" w:styleId="TableGrid417">
    <w:name w:val="Table Grid417"/>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7">
    <w:name w:val="No List517"/>
    <w:next w:val="NoList"/>
    <w:uiPriority w:val="99"/>
    <w:semiHidden/>
    <w:unhideWhenUsed/>
    <w:rsid w:val="00FB0731"/>
  </w:style>
  <w:style w:type="table" w:customStyle="1" w:styleId="TableGrid4170">
    <w:name w:val="TableGrid417"/>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7">
    <w:name w:val="Table Grid51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7">
    <w:name w:val="Lưới Bảng121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7">
    <w:name w:val="Lưới Bảng221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7">
    <w:name w:val="Lưới Bảng321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7">
    <w:name w:val="No List617"/>
    <w:next w:val="NoList"/>
    <w:uiPriority w:val="99"/>
    <w:semiHidden/>
    <w:unhideWhenUsed/>
    <w:rsid w:val="00FB0731"/>
  </w:style>
  <w:style w:type="table" w:customStyle="1" w:styleId="TableGrid616">
    <w:name w:val="Table Grid616"/>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7">
    <w:name w:val="No List717"/>
    <w:next w:val="NoList"/>
    <w:uiPriority w:val="99"/>
    <w:semiHidden/>
    <w:unhideWhenUsed/>
    <w:rsid w:val="00FB0731"/>
  </w:style>
  <w:style w:type="table" w:customStyle="1" w:styleId="TableGrid716">
    <w:name w:val="Table Grid716"/>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6">
    <w:name w:val="No List816"/>
    <w:next w:val="NoList"/>
    <w:uiPriority w:val="99"/>
    <w:semiHidden/>
    <w:unhideWhenUsed/>
    <w:rsid w:val="00FB0731"/>
  </w:style>
  <w:style w:type="numbering" w:customStyle="1" w:styleId="NoList1118">
    <w:name w:val="No List1118"/>
    <w:next w:val="NoList"/>
    <w:uiPriority w:val="99"/>
    <w:semiHidden/>
    <w:unhideWhenUsed/>
    <w:rsid w:val="00FB0731"/>
  </w:style>
  <w:style w:type="numbering" w:customStyle="1" w:styleId="NoList2116">
    <w:name w:val="No List2116"/>
    <w:next w:val="NoList"/>
    <w:uiPriority w:val="99"/>
    <w:semiHidden/>
    <w:unhideWhenUsed/>
    <w:rsid w:val="00FB0731"/>
  </w:style>
  <w:style w:type="numbering" w:customStyle="1" w:styleId="NoList3116">
    <w:name w:val="No List3116"/>
    <w:next w:val="NoList"/>
    <w:uiPriority w:val="99"/>
    <w:semiHidden/>
    <w:unhideWhenUsed/>
    <w:rsid w:val="00FB0731"/>
  </w:style>
  <w:style w:type="numbering" w:customStyle="1" w:styleId="NoList4116">
    <w:name w:val="No List4116"/>
    <w:next w:val="NoList"/>
    <w:uiPriority w:val="99"/>
    <w:semiHidden/>
    <w:unhideWhenUsed/>
    <w:rsid w:val="00FB0731"/>
  </w:style>
  <w:style w:type="numbering" w:customStyle="1" w:styleId="NoList5116">
    <w:name w:val="No List5116"/>
    <w:next w:val="NoList"/>
    <w:uiPriority w:val="99"/>
    <w:semiHidden/>
    <w:unhideWhenUsed/>
    <w:rsid w:val="00FB0731"/>
  </w:style>
  <w:style w:type="numbering" w:customStyle="1" w:styleId="NoList6116">
    <w:name w:val="No List6116"/>
    <w:next w:val="NoList"/>
    <w:uiPriority w:val="99"/>
    <w:semiHidden/>
    <w:unhideWhenUsed/>
    <w:rsid w:val="00FB0731"/>
  </w:style>
  <w:style w:type="numbering" w:customStyle="1" w:styleId="NoList7116">
    <w:name w:val="No List7116"/>
    <w:next w:val="NoList"/>
    <w:uiPriority w:val="99"/>
    <w:semiHidden/>
    <w:unhideWhenUsed/>
    <w:rsid w:val="00FB0731"/>
  </w:style>
  <w:style w:type="table" w:customStyle="1" w:styleId="TableGrid127">
    <w:name w:val="Table Grid12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7">
    <w:name w:val="Table Grid9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6">
    <w:name w:val="No List96"/>
    <w:next w:val="NoList"/>
    <w:uiPriority w:val="99"/>
    <w:semiHidden/>
    <w:unhideWhenUsed/>
    <w:rsid w:val="00FB0731"/>
  </w:style>
  <w:style w:type="table" w:customStyle="1" w:styleId="TableGrid670">
    <w:name w:val="TableGrid67"/>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7">
    <w:name w:val="Table Grid10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7">
    <w:name w:val="Lưới Bảng14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7">
    <w:name w:val="Lưới Bảng24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7">
    <w:name w:val="Lưới Bảng34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6">
    <w:name w:val="No List106"/>
    <w:next w:val="NoList"/>
    <w:uiPriority w:val="99"/>
    <w:semiHidden/>
    <w:unhideWhenUsed/>
    <w:rsid w:val="00FB0731"/>
  </w:style>
  <w:style w:type="table" w:customStyle="1" w:styleId="TableGrid770">
    <w:name w:val="TableGrid77"/>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7">
    <w:name w:val="Table Grid13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7">
    <w:name w:val="Lưới Bảng15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7">
    <w:name w:val="Lưới Bảng25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7">
    <w:name w:val="Lưới Bảng35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6">
    <w:name w:val="No List126"/>
    <w:next w:val="NoList"/>
    <w:uiPriority w:val="99"/>
    <w:semiHidden/>
    <w:unhideWhenUsed/>
    <w:rsid w:val="00FB0731"/>
  </w:style>
  <w:style w:type="table" w:customStyle="1" w:styleId="TableNormal128">
    <w:name w:val="Table Normal128"/>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46">
    <w:name w:val="Table Grid146"/>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70">
    <w:name w:val="TableGrid127"/>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26">
    <w:name w:val="No List226"/>
    <w:next w:val="NoList"/>
    <w:uiPriority w:val="99"/>
    <w:semiHidden/>
    <w:unhideWhenUsed/>
    <w:rsid w:val="00FB0731"/>
  </w:style>
  <w:style w:type="table" w:customStyle="1" w:styleId="TableGrid2260">
    <w:name w:val="Table Grid226"/>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7">
    <w:name w:val="TableGrid227"/>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26">
    <w:name w:val="No List326"/>
    <w:next w:val="NoList"/>
    <w:uiPriority w:val="99"/>
    <w:semiHidden/>
    <w:unhideWhenUsed/>
    <w:rsid w:val="00FB0731"/>
  </w:style>
  <w:style w:type="table" w:customStyle="1" w:styleId="TableGrid327">
    <w:name w:val="TableGrid327"/>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70">
    <w:name w:val="Table Grid32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7">
    <w:name w:val="Lưới Bảng112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7">
    <w:name w:val="Lưới Bảng212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7">
    <w:name w:val="Lưới Bảng312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6">
    <w:name w:val="No List426"/>
    <w:next w:val="NoList"/>
    <w:uiPriority w:val="99"/>
    <w:semiHidden/>
    <w:unhideWhenUsed/>
    <w:rsid w:val="00FB0731"/>
  </w:style>
  <w:style w:type="table" w:customStyle="1" w:styleId="TableGrid427">
    <w:name w:val="Table Grid427"/>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6">
    <w:name w:val="No List526"/>
    <w:next w:val="NoList"/>
    <w:uiPriority w:val="99"/>
    <w:semiHidden/>
    <w:unhideWhenUsed/>
    <w:rsid w:val="00FB0731"/>
  </w:style>
  <w:style w:type="table" w:customStyle="1" w:styleId="TableGrid4270">
    <w:name w:val="TableGrid427"/>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7">
    <w:name w:val="Table Grid52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7">
    <w:name w:val="Lưới Bảng122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7">
    <w:name w:val="Lưới Bảng222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7">
    <w:name w:val="Lưới Bảng322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6">
    <w:name w:val="No List626"/>
    <w:next w:val="NoList"/>
    <w:uiPriority w:val="99"/>
    <w:semiHidden/>
    <w:unhideWhenUsed/>
    <w:rsid w:val="00FB0731"/>
  </w:style>
  <w:style w:type="table" w:customStyle="1" w:styleId="TableGrid626">
    <w:name w:val="Table Grid626"/>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6">
    <w:name w:val="No List726"/>
    <w:next w:val="NoList"/>
    <w:uiPriority w:val="99"/>
    <w:semiHidden/>
    <w:unhideWhenUsed/>
    <w:rsid w:val="00FB0731"/>
  </w:style>
  <w:style w:type="table" w:customStyle="1" w:styleId="TableGrid726">
    <w:name w:val="Table Grid726"/>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3">
    <w:name w:val="No List11113"/>
    <w:next w:val="NoList"/>
    <w:uiPriority w:val="99"/>
    <w:semiHidden/>
    <w:unhideWhenUsed/>
    <w:rsid w:val="00FB0731"/>
  </w:style>
  <w:style w:type="numbering" w:customStyle="1" w:styleId="NoList135">
    <w:name w:val="No List135"/>
    <w:next w:val="NoList"/>
    <w:uiPriority w:val="99"/>
    <w:semiHidden/>
    <w:unhideWhenUsed/>
    <w:rsid w:val="00FB0731"/>
  </w:style>
  <w:style w:type="table" w:customStyle="1" w:styleId="TableNormal136">
    <w:name w:val="Table Normal136"/>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55">
    <w:name w:val="Table Grid155"/>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50">
    <w:name w:val="TableGrid85"/>
    <w:rsid w:val="00FB0731"/>
    <w:rPr>
      <w:rFonts w:ascii="Arial" w:eastAsia="Times New Roman" w:hAnsi="Arial"/>
      <w:sz w:val="22"/>
      <w:szCs w:val="22"/>
    </w:rPr>
    <w:tblPr>
      <w:tblCellMar>
        <w:top w:w="0" w:type="dxa"/>
        <w:left w:w="0" w:type="dxa"/>
        <w:bottom w:w="0" w:type="dxa"/>
        <w:right w:w="0" w:type="dxa"/>
      </w:tblCellMar>
    </w:tblPr>
  </w:style>
  <w:style w:type="table" w:customStyle="1" w:styleId="TableNormal145">
    <w:name w:val="Table Normal145"/>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920">
    <w:name w:val="TableGrid92"/>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63">
    <w:name w:val="Table Grid163"/>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61">
    <w:name w:val="Lưới Bảng16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61">
    <w:name w:val="Lưới Bảng26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61">
    <w:name w:val="Lưới Bảng36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53">
    <w:name w:val="Table Normal153"/>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310">
    <w:name w:val="TableGrid131"/>
    <w:rsid w:val="00FB0731"/>
    <w:rPr>
      <w:rFonts w:ascii="Arial" w:eastAsia="Times New Roman" w:hAnsi="Arial"/>
      <w:sz w:val="22"/>
      <w:szCs w:val="22"/>
    </w:rPr>
    <w:tblPr>
      <w:tblCellMar>
        <w:top w:w="0" w:type="dxa"/>
        <w:left w:w="0" w:type="dxa"/>
        <w:bottom w:w="0" w:type="dxa"/>
        <w:right w:w="0" w:type="dxa"/>
      </w:tblCellMar>
    </w:tblPr>
  </w:style>
  <w:style w:type="table" w:customStyle="1" w:styleId="TableGrid231">
    <w:name w:val="TableGrid231"/>
    <w:rsid w:val="00FB0731"/>
    <w:rPr>
      <w:rFonts w:ascii="Arial" w:eastAsia="Times New Roman" w:hAnsi="Arial"/>
      <w:sz w:val="22"/>
      <w:szCs w:val="22"/>
    </w:rPr>
    <w:tblPr>
      <w:tblCellMar>
        <w:top w:w="0" w:type="dxa"/>
        <w:left w:w="0" w:type="dxa"/>
        <w:bottom w:w="0" w:type="dxa"/>
        <w:right w:w="0" w:type="dxa"/>
      </w:tblCellMar>
    </w:tblPr>
  </w:style>
  <w:style w:type="table" w:customStyle="1" w:styleId="TableGrid331">
    <w:name w:val="TableGrid33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310">
    <w:name w:val="Table Grid33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31">
    <w:name w:val="Lưới Bảng113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31">
    <w:name w:val="Lưới Bảng213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31">
    <w:name w:val="Lưới Bảng313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431"/>
    <w:basedOn w:val="TableNormal"/>
    <w:next w:val="TableGrid"/>
    <w:uiPriority w:val="59"/>
    <w:rsid w:val="00FB0731"/>
    <w:rPr>
      <w:rFonts w:eastAsia="Calibri"/>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0">
    <w:name w:val="TableGrid43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31">
    <w:name w:val="Table Grid53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31">
    <w:name w:val="Lưới Bảng123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31">
    <w:name w:val="Lưới Bảng223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31">
    <w:name w:val="Lưới Bảng323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0">
    <w:name w:val="TableGrid51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11">
    <w:name w:val="Table Grid81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11">
    <w:name w:val="Lưới Bảng131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11">
    <w:name w:val="Lưới Bảng231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11">
    <w:name w:val="Lưới Bảng331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11">
    <w:name w:val="Table Normal111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111">
    <w:name w:val="TableGrid1111"/>
    <w:rsid w:val="00FB0731"/>
    <w:rPr>
      <w:rFonts w:ascii="Arial" w:eastAsia="Times New Roman" w:hAnsi="Arial"/>
      <w:sz w:val="22"/>
      <w:szCs w:val="22"/>
    </w:rPr>
    <w:tblPr>
      <w:tblCellMar>
        <w:top w:w="0" w:type="dxa"/>
        <w:left w:w="0" w:type="dxa"/>
        <w:bottom w:w="0" w:type="dxa"/>
        <w:right w:w="0" w:type="dxa"/>
      </w:tblCellMar>
    </w:tblPr>
  </w:style>
  <w:style w:type="table" w:customStyle="1" w:styleId="TableGrid2111">
    <w:name w:val="TableGrid2111"/>
    <w:rsid w:val="00FB0731"/>
    <w:rPr>
      <w:rFonts w:ascii="Arial" w:eastAsia="Times New Roman" w:hAnsi="Arial"/>
      <w:sz w:val="22"/>
      <w:szCs w:val="22"/>
    </w:rPr>
    <w:tblPr>
      <w:tblCellMar>
        <w:top w:w="0" w:type="dxa"/>
        <w:left w:w="0" w:type="dxa"/>
        <w:bottom w:w="0" w:type="dxa"/>
        <w:right w:w="0" w:type="dxa"/>
      </w:tblCellMar>
    </w:tblPr>
  </w:style>
  <w:style w:type="table" w:customStyle="1" w:styleId="TableGrid31110">
    <w:name w:val="TableGrid311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111">
    <w:name w:val="Table Grid311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11">
    <w:name w:val="Lưới Bảng1111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11">
    <w:name w:val="Lưới Bảng2111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11">
    <w:name w:val="Lưới Bảng3111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next w:val="TableGrid"/>
    <w:uiPriority w:val="59"/>
    <w:rsid w:val="00FB0731"/>
    <w:rPr>
      <w:rFonts w:eastAsia="Calibri"/>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0">
    <w:name w:val="TableGrid411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11">
    <w:name w:val="Table Grid511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11">
    <w:name w:val="Lưới Bảng1211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11">
    <w:name w:val="Lưới Bảng2211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11">
    <w:name w:val="Lưới Bảng3211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
    <w:name w:val="Table Grid1212"/>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
    <w:name w:val="Table Grid91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0">
    <w:name w:val="TableGrid61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11">
    <w:name w:val="Table Grid101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11">
    <w:name w:val="Lưới Bảng141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11">
    <w:name w:val="Lưới Bảng241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11">
    <w:name w:val="Lưới Bảng341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10">
    <w:name w:val="TableGrid71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11">
    <w:name w:val="Table Grid131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11">
    <w:name w:val="Lưới Bảng151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11">
    <w:name w:val="Lưới Bảng251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11">
    <w:name w:val="Lưới Bảng351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11">
    <w:name w:val="Table Normal121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2110">
    <w:name w:val="TableGrid1211"/>
    <w:rsid w:val="00FB0731"/>
    <w:rPr>
      <w:rFonts w:ascii="Arial" w:eastAsia="Times New Roman" w:hAnsi="Arial"/>
      <w:sz w:val="22"/>
      <w:szCs w:val="22"/>
    </w:rPr>
    <w:tblPr>
      <w:tblCellMar>
        <w:top w:w="0" w:type="dxa"/>
        <w:left w:w="0" w:type="dxa"/>
        <w:bottom w:w="0" w:type="dxa"/>
        <w:right w:w="0" w:type="dxa"/>
      </w:tblCellMar>
    </w:tblPr>
  </w:style>
  <w:style w:type="table" w:customStyle="1" w:styleId="TableGrid2211">
    <w:name w:val="TableGrid2211"/>
    <w:rsid w:val="00FB0731"/>
    <w:rPr>
      <w:rFonts w:ascii="Arial" w:eastAsia="Times New Roman" w:hAnsi="Arial"/>
      <w:sz w:val="22"/>
      <w:szCs w:val="22"/>
    </w:rPr>
    <w:tblPr>
      <w:tblCellMar>
        <w:top w:w="0" w:type="dxa"/>
        <w:left w:w="0" w:type="dxa"/>
        <w:bottom w:w="0" w:type="dxa"/>
        <w:right w:w="0" w:type="dxa"/>
      </w:tblCellMar>
    </w:tblPr>
  </w:style>
  <w:style w:type="table" w:customStyle="1" w:styleId="TableGrid3211">
    <w:name w:val="TableGrid321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110">
    <w:name w:val="Table Grid321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11">
    <w:name w:val="Lưới Bảng1121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11">
    <w:name w:val="Lưới Bảng2121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11">
    <w:name w:val="Lưới Bảng3121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next w:val="TableGrid"/>
    <w:uiPriority w:val="59"/>
    <w:rsid w:val="00FB0731"/>
    <w:rPr>
      <w:rFonts w:eastAsia="Calibri"/>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0">
    <w:name w:val="TableGrid421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11">
    <w:name w:val="Table Grid521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11">
    <w:name w:val="Lưới Bảng1221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11">
    <w:name w:val="Lưới Bảng2221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11">
    <w:name w:val="Lưới Bảng3221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3">
    <w:name w:val="No List143"/>
    <w:next w:val="NoList"/>
    <w:uiPriority w:val="99"/>
    <w:semiHidden/>
    <w:unhideWhenUsed/>
    <w:rsid w:val="00FB0731"/>
  </w:style>
  <w:style w:type="table" w:customStyle="1" w:styleId="TableGrid1010">
    <w:name w:val="TableGrid10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73">
    <w:name w:val="Table Grid173"/>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71">
    <w:name w:val="Lưới Bảng17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71">
    <w:name w:val="Lưới Bảng27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71">
    <w:name w:val="Lưới Bảng37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3">
    <w:name w:val="No List153"/>
    <w:next w:val="NoList"/>
    <w:uiPriority w:val="99"/>
    <w:semiHidden/>
    <w:unhideWhenUsed/>
    <w:rsid w:val="00FB0731"/>
  </w:style>
  <w:style w:type="table" w:customStyle="1" w:styleId="TableNormal163">
    <w:name w:val="Table Normal163"/>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83">
    <w:name w:val="Table Grid183"/>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0">
    <w:name w:val="TableGrid14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31">
    <w:name w:val="No List231"/>
    <w:next w:val="NoList"/>
    <w:uiPriority w:val="99"/>
    <w:semiHidden/>
    <w:unhideWhenUsed/>
    <w:rsid w:val="00FB0731"/>
  </w:style>
  <w:style w:type="table" w:customStyle="1" w:styleId="TableGrid2310">
    <w:name w:val="Table Grid23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Grid24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31">
    <w:name w:val="No List331"/>
    <w:next w:val="NoList"/>
    <w:uiPriority w:val="99"/>
    <w:semiHidden/>
    <w:unhideWhenUsed/>
    <w:rsid w:val="00FB0731"/>
  </w:style>
  <w:style w:type="table" w:customStyle="1" w:styleId="TableGrid341">
    <w:name w:val="TableGrid34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410">
    <w:name w:val="Table Grid34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41">
    <w:name w:val="Lưới Bảng114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41">
    <w:name w:val="Lưới Bảng214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41">
    <w:name w:val="Lưới Bảng314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1">
    <w:name w:val="No List431"/>
    <w:next w:val="NoList"/>
    <w:uiPriority w:val="99"/>
    <w:semiHidden/>
    <w:unhideWhenUsed/>
    <w:rsid w:val="00FB0731"/>
  </w:style>
  <w:style w:type="table" w:customStyle="1" w:styleId="TableGrid441">
    <w:name w:val="Table Grid441"/>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1">
    <w:name w:val="No List531"/>
    <w:next w:val="NoList"/>
    <w:uiPriority w:val="99"/>
    <w:semiHidden/>
    <w:unhideWhenUsed/>
    <w:rsid w:val="00FB0731"/>
  </w:style>
  <w:style w:type="table" w:customStyle="1" w:styleId="TableGrid4410">
    <w:name w:val="TableGrid44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41">
    <w:name w:val="Table Grid54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41">
    <w:name w:val="Lưới Bảng124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41">
    <w:name w:val="Lưới Bảng224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41">
    <w:name w:val="Lưới Bảng324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1">
    <w:name w:val="No List631"/>
    <w:next w:val="NoList"/>
    <w:uiPriority w:val="99"/>
    <w:semiHidden/>
    <w:unhideWhenUsed/>
    <w:rsid w:val="00FB0731"/>
  </w:style>
  <w:style w:type="table" w:customStyle="1" w:styleId="TableGrid631">
    <w:name w:val="Table Grid63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31">
    <w:name w:val="No List731"/>
    <w:next w:val="NoList"/>
    <w:uiPriority w:val="99"/>
    <w:semiHidden/>
    <w:unhideWhenUsed/>
    <w:rsid w:val="00FB0731"/>
  </w:style>
  <w:style w:type="table" w:customStyle="1" w:styleId="TableGrid731">
    <w:name w:val="Table Grid73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21">
    <w:name w:val="No List821"/>
    <w:next w:val="NoList"/>
    <w:uiPriority w:val="99"/>
    <w:semiHidden/>
    <w:unhideWhenUsed/>
    <w:rsid w:val="00FB0731"/>
  </w:style>
  <w:style w:type="table" w:customStyle="1" w:styleId="TableGrid5210">
    <w:name w:val="TableGrid52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21">
    <w:name w:val="Table Grid82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21">
    <w:name w:val="Lưới Bảng132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21">
    <w:name w:val="Lưới Bảng232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21">
    <w:name w:val="Lưới Bảng332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
    <w:name w:val="No List1121"/>
    <w:next w:val="NoList"/>
    <w:uiPriority w:val="99"/>
    <w:semiHidden/>
    <w:unhideWhenUsed/>
    <w:rsid w:val="00FB0731"/>
  </w:style>
  <w:style w:type="table" w:customStyle="1" w:styleId="TableNormal1121">
    <w:name w:val="Table Normal112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13">
    <w:name w:val="Table Grid1113"/>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Grid112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121">
    <w:name w:val="No List2121"/>
    <w:next w:val="NoList"/>
    <w:uiPriority w:val="99"/>
    <w:semiHidden/>
    <w:unhideWhenUsed/>
    <w:rsid w:val="00FB0731"/>
  </w:style>
  <w:style w:type="table" w:customStyle="1" w:styleId="TableGrid21110">
    <w:name w:val="Table Grid211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
    <w:name w:val="TableGrid212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121">
    <w:name w:val="No List3121"/>
    <w:next w:val="NoList"/>
    <w:uiPriority w:val="99"/>
    <w:semiHidden/>
    <w:unhideWhenUsed/>
    <w:rsid w:val="00FB0731"/>
  </w:style>
  <w:style w:type="table" w:customStyle="1" w:styleId="TableGrid3121">
    <w:name w:val="TableGrid312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210">
    <w:name w:val="Table Grid312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21">
    <w:name w:val="Lưới Bảng1112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21">
    <w:name w:val="Lưới Bảng2112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21">
    <w:name w:val="Lưới Bảng3112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1">
    <w:name w:val="No List4121"/>
    <w:next w:val="NoList"/>
    <w:uiPriority w:val="99"/>
    <w:semiHidden/>
    <w:unhideWhenUsed/>
    <w:rsid w:val="00FB0731"/>
  </w:style>
  <w:style w:type="table" w:customStyle="1" w:styleId="TableGrid4121">
    <w:name w:val="Table Grid4121"/>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1">
    <w:name w:val="No List5121"/>
    <w:next w:val="NoList"/>
    <w:uiPriority w:val="99"/>
    <w:semiHidden/>
    <w:unhideWhenUsed/>
    <w:rsid w:val="00FB0731"/>
  </w:style>
  <w:style w:type="table" w:customStyle="1" w:styleId="TableGrid41210">
    <w:name w:val="TableGrid412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21">
    <w:name w:val="Table Grid512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21">
    <w:name w:val="Lưới Bảng1212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21">
    <w:name w:val="Lưới Bảng2212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21">
    <w:name w:val="Lưới Bảng3212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21">
    <w:name w:val="No List6121"/>
    <w:next w:val="NoList"/>
    <w:uiPriority w:val="99"/>
    <w:semiHidden/>
    <w:unhideWhenUsed/>
    <w:rsid w:val="00FB0731"/>
  </w:style>
  <w:style w:type="table" w:customStyle="1" w:styleId="TableGrid6111">
    <w:name w:val="Table Grid611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21">
    <w:name w:val="No List7121"/>
    <w:next w:val="NoList"/>
    <w:uiPriority w:val="99"/>
    <w:semiHidden/>
    <w:unhideWhenUsed/>
    <w:rsid w:val="00FB0731"/>
  </w:style>
  <w:style w:type="table" w:customStyle="1" w:styleId="TableGrid7111">
    <w:name w:val="Table Grid711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11">
    <w:name w:val="No List8111"/>
    <w:next w:val="NoList"/>
    <w:uiPriority w:val="99"/>
    <w:semiHidden/>
    <w:unhideWhenUsed/>
    <w:rsid w:val="00FB0731"/>
  </w:style>
  <w:style w:type="numbering" w:customStyle="1" w:styleId="NoList11121">
    <w:name w:val="No List11121"/>
    <w:next w:val="NoList"/>
    <w:uiPriority w:val="99"/>
    <w:semiHidden/>
    <w:unhideWhenUsed/>
    <w:rsid w:val="00FB0731"/>
  </w:style>
  <w:style w:type="numbering" w:customStyle="1" w:styleId="NoList21112">
    <w:name w:val="No List21112"/>
    <w:next w:val="NoList"/>
    <w:uiPriority w:val="99"/>
    <w:semiHidden/>
    <w:unhideWhenUsed/>
    <w:rsid w:val="00FB0731"/>
  </w:style>
  <w:style w:type="numbering" w:customStyle="1" w:styleId="NoList31112">
    <w:name w:val="No List31112"/>
    <w:next w:val="NoList"/>
    <w:uiPriority w:val="99"/>
    <w:semiHidden/>
    <w:unhideWhenUsed/>
    <w:rsid w:val="00FB0731"/>
  </w:style>
  <w:style w:type="numbering" w:customStyle="1" w:styleId="NoList41111">
    <w:name w:val="No List41111"/>
    <w:next w:val="NoList"/>
    <w:uiPriority w:val="99"/>
    <w:semiHidden/>
    <w:unhideWhenUsed/>
    <w:rsid w:val="00FB0731"/>
  </w:style>
  <w:style w:type="numbering" w:customStyle="1" w:styleId="NoList51111">
    <w:name w:val="No List51111"/>
    <w:next w:val="NoList"/>
    <w:uiPriority w:val="99"/>
    <w:semiHidden/>
    <w:unhideWhenUsed/>
    <w:rsid w:val="00FB0731"/>
  </w:style>
  <w:style w:type="numbering" w:customStyle="1" w:styleId="NoList61111">
    <w:name w:val="No List61111"/>
    <w:next w:val="NoList"/>
    <w:uiPriority w:val="99"/>
    <w:semiHidden/>
    <w:unhideWhenUsed/>
    <w:rsid w:val="00FB0731"/>
  </w:style>
  <w:style w:type="numbering" w:customStyle="1" w:styleId="NoList71111">
    <w:name w:val="No List71111"/>
    <w:next w:val="NoList"/>
    <w:uiPriority w:val="99"/>
    <w:semiHidden/>
    <w:unhideWhenUsed/>
    <w:rsid w:val="00FB0731"/>
  </w:style>
  <w:style w:type="table" w:customStyle="1" w:styleId="TableGrid1221">
    <w:name w:val="Table Grid122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1">
    <w:name w:val="Table Grid92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11">
    <w:name w:val="No List911"/>
    <w:next w:val="NoList"/>
    <w:uiPriority w:val="99"/>
    <w:semiHidden/>
    <w:unhideWhenUsed/>
    <w:rsid w:val="00FB0731"/>
  </w:style>
  <w:style w:type="table" w:customStyle="1" w:styleId="TableGrid6210">
    <w:name w:val="TableGrid62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21">
    <w:name w:val="Table Grid102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21">
    <w:name w:val="Lưới Bảng142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21">
    <w:name w:val="Lưới Bảng242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21">
    <w:name w:val="Lưới Bảng342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1">
    <w:name w:val="No List1011"/>
    <w:next w:val="NoList"/>
    <w:uiPriority w:val="99"/>
    <w:semiHidden/>
    <w:unhideWhenUsed/>
    <w:rsid w:val="00FB0731"/>
  </w:style>
  <w:style w:type="table" w:customStyle="1" w:styleId="TableGrid7210">
    <w:name w:val="TableGrid72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21">
    <w:name w:val="Table Grid132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21">
    <w:name w:val="Lưới Bảng152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21">
    <w:name w:val="Lưới Bảng252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21">
    <w:name w:val="Lưới Bảng352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11">
    <w:name w:val="No List12111"/>
    <w:next w:val="NoList"/>
    <w:uiPriority w:val="99"/>
    <w:semiHidden/>
    <w:unhideWhenUsed/>
    <w:rsid w:val="00FB0731"/>
  </w:style>
  <w:style w:type="table" w:customStyle="1" w:styleId="TableNormal1221">
    <w:name w:val="Table Normal122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411">
    <w:name w:val="Table Grid141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0">
    <w:name w:val="TableGrid122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211">
    <w:name w:val="No List2211"/>
    <w:next w:val="NoList"/>
    <w:uiPriority w:val="99"/>
    <w:semiHidden/>
    <w:unhideWhenUsed/>
    <w:rsid w:val="00FB0731"/>
  </w:style>
  <w:style w:type="table" w:customStyle="1" w:styleId="TableGrid22110">
    <w:name w:val="Table Grid221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
    <w:name w:val="TableGrid222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211">
    <w:name w:val="No List3211"/>
    <w:next w:val="NoList"/>
    <w:uiPriority w:val="99"/>
    <w:semiHidden/>
    <w:unhideWhenUsed/>
    <w:rsid w:val="00FB0731"/>
  </w:style>
  <w:style w:type="table" w:customStyle="1" w:styleId="TableGrid3221">
    <w:name w:val="TableGrid322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210">
    <w:name w:val="Table Grid322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21">
    <w:name w:val="Lưới Bảng1122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21">
    <w:name w:val="Lưới Bảng2122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21">
    <w:name w:val="Lưới Bảng3122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1">
    <w:name w:val="No List4211"/>
    <w:next w:val="NoList"/>
    <w:uiPriority w:val="99"/>
    <w:semiHidden/>
    <w:unhideWhenUsed/>
    <w:rsid w:val="00FB0731"/>
  </w:style>
  <w:style w:type="table" w:customStyle="1" w:styleId="TableGrid4221">
    <w:name w:val="Table Grid4221"/>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1">
    <w:name w:val="No List5211"/>
    <w:next w:val="NoList"/>
    <w:uiPriority w:val="99"/>
    <w:semiHidden/>
    <w:unhideWhenUsed/>
    <w:rsid w:val="00FB0731"/>
  </w:style>
  <w:style w:type="table" w:customStyle="1" w:styleId="TableGrid42210">
    <w:name w:val="TableGrid422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21">
    <w:name w:val="Table Grid522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21">
    <w:name w:val="Lưới Bảng1222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21">
    <w:name w:val="Lưới Bảng2222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21">
    <w:name w:val="Lưới Bảng3222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11">
    <w:name w:val="No List6211"/>
    <w:next w:val="NoList"/>
    <w:uiPriority w:val="99"/>
    <w:semiHidden/>
    <w:unhideWhenUsed/>
    <w:rsid w:val="00FB0731"/>
  </w:style>
  <w:style w:type="table" w:customStyle="1" w:styleId="TableGrid6211">
    <w:name w:val="Table Grid621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11">
    <w:name w:val="No List7211"/>
    <w:next w:val="NoList"/>
    <w:uiPriority w:val="99"/>
    <w:semiHidden/>
    <w:unhideWhenUsed/>
    <w:rsid w:val="00FB0731"/>
  </w:style>
  <w:style w:type="table" w:customStyle="1" w:styleId="TableGrid7211">
    <w:name w:val="Table Grid721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1">
    <w:name w:val="Table Grid831"/>
    <w:basedOn w:val="TableNormal"/>
    <w:next w:val="TableGrid"/>
    <w:uiPriority w:val="59"/>
    <w:rsid w:val="00FB0731"/>
    <w:rPr>
      <w:rFonts w:ascii="Arial" w:eastAsia="Calibri" w:hAnsi="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63">
    <w:name w:val="No List163"/>
    <w:next w:val="NoList"/>
    <w:uiPriority w:val="99"/>
    <w:semiHidden/>
    <w:unhideWhenUsed/>
    <w:rsid w:val="00FB0731"/>
  </w:style>
  <w:style w:type="table" w:customStyle="1" w:styleId="TableGrid192">
    <w:name w:val="Table Grid192"/>
    <w:basedOn w:val="TableNormal"/>
    <w:next w:val="TableGrid"/>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2">
    <w:name w:val="No List172"/>
    <w:next w:val="NoList"/>
    <w:uiPriority w:val="99"/>
    <w:semiHidden/>
    <w:unhideWhenUsed/>
    <w:rsid w:val="00FB0731"/>
  </w:style>
  <w:style w:type="table" w:customStyle="1" w:styleId="TableNormal172">
    <w:name w:val="Table Normal172"/>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101">
    <w:name w:val="Table Grid110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0">
    <w:name w:val="TableGrid151"/>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41">
    <w:name w:val="No List241"/>
    <w:next w:val="NoList"/>
    <w:uiPriority w:val="99"/>
    <w:semiHidden/>
    <w:unhideWhenUsed/>
    <w:rsid w:val="00FB0731"/>
  </w:style>
  <w:style w:type="table" w:customStyle="1" w:styleId="TableNormal1131">
    <w:name w:val="Table Normal1131"/>
    <w:uiPriority w:val="2"/>
    <w:semiHidden/>
    <w:unhideWhenUsed/>
    <w:qFormat/>
    <w:rsid w:val="00FB0731"/>
    <w:pPr>
      <w:widowControl w:val="0"/>
      <w:autoSpaceDE w:val="0"/>
      <w:autoSpaceDN w:val="0"/>
    </w:pPr>
    <w:rPr>
      <w:rFonts w:ascii="Arial" w:eastAsia="Arial" w:hAnsi="Arial"/>
      <w:sz w:val="22"/>
      <w:szCs w:val="22"/>
    </w:rPr>
    <w:tblPr>
      <w:tblInd w:w="0" w:type="dxa"/>
      <w:tblCellMar>
        <w:top w:w="0" w:type="dxa"/>
        <w:left w:w="0" w:type="dxa"/>
        <w:bottom w:w="0" w:type="dxa"/>
        <w:right w:w="0" w:type="dxa"/>
      </w:tblCellMar>
    </w:tblPr>
  </w:style>
  <w:style w:type="table" w:customStyle="1" w:styleId="TableGrid2410">
    <w:name w:val="Table Grid24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0">
    <w:name w:val="TableGrid16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1131">
    <w:name w:val="No List1131"/>
    <w:next w:val="NoList"/>
    <w:uiPriority w:val="99"/>
    <w:semiHidden/>
    <w:unhideWhenUsed/>
    <w:rsid w:val="00FB0731"/>
  </w:style>
  <w:style w:type="numbering" w:customStyle="1" w:styleId="NoList11131">
    <w:name w:val="No List11131"/>
    <w:next w:val="NoList"/>
    <w:uiPriority w:val="99"/>
    <w:semiHidden/>
    <w:unhideWhenUsed/>
    <w:rsid w:val="00FB0731"/>
  </w:style>
  <w:style w:type="table" w:customStyle="1" w:styleId="TableGrid11210">
    <w:name w:val="Table Grid1121"/>
    <w:basedOn w:val="TableNormal"/>
    <w:next w:val="TableGrid"/>
    <w:uiPriority w:val="39"/>
    <w:rsid w:val="00FB0731"/>
    <w:rPr>
      <w:rFonts w:eastAsia="Calibri"/>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1">
    <w:name w:val="No List341"/>
    <w:next w:val="NoList"/>
    <w:uiPriority w:val="99"/>
    <w:semiHidden/>
    <w:unhideWhenUsed/>
    <w:rsid w:val="00FB0731"/>
  </w:style>
  <w:style w:type="table" w:customStyle="1" w:styleId="TableGrid351">
    <w:name w:val="Table Grid351"/>
    <w:basedOn w:val="TableNormal"/>
    <w:next w:val="TableGrid"/>
    <w:uiPriority w:val="39"/>
    <w:rsid w:val="00FB0731"/>
    <w:rPr>
      <w:rFonts w:eastAsia="Calibri"/>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
    <w:name w:val="Table Grid451"/>
    <w:basedOn w:val="TableNormal"/>
    <w:next w:val="TableGrid"/>
    <w:uiPriority w:val="39"/>
    <w:rsid w:val="00FB0731"/>
    <w:rPr>
      <w:rFonts w:eastAsia="Calibri"/>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1">
    <w:name w:val="No List441"/>
    <w:next w:val="NoList"/>
    <w:uiPriority w:val="99"/>
    <w:semiHidden/>
    <w:unhideWhenUsed/>
    <w:rsid w:val="00FB0731"/>
  </w:style>
  <w:style w:type="table" w:customStyle="1" w:styleId="TableNormal1231">
    <w:name w:val="Table Normal1231"/>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551">
    <w:name w:val="Table Grid55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Grid251"/>
    <w:rsid w:val="00FB0731"/>
    <w:rPr>
      <w:rFonts w:ascii="Calibri" w:eastAsia="Times New Roman" w:hAnsi="Calibri"/>
      <w:sz w:val="22"/>
      <w:szCs w:val="22"/>
    </w:rPr>
    <w:tblPr>
      <w:tblCellMar>
        <w:top w:w="0" w:type="dxa"/>
        <w:left w:w="0" w:type="dxa"/>
        <w:bottom w:w="0" w:type="dxa"/>
        <w:right w:w="0" w:type="dxa"/>
      </w:tblCellMar>
    </w:tblPr>
  </w:style>
  <w:style w:type="table" w:customStyle="1" w:styleId="TableNormal1311">
    <w:name w:val="Table Normal1311"/>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numbering" w:customStyle="1" w:styleId="NoList181">
    <w:name w:val="No List181"/>
    <w:next w:val="NoList"/>
    <w:uiPriority w:val="99"/>
    <w:semiHidden/>
    <w:unhideWhenUsed/>
    <w:rsid w:val="00FB0731"/>
  </w:style>
  <w:style w:type="table" w:customStyle="1" w:styleId="TableGrid1710">
    <w:name w:val="TableGrid17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201">
    <w:name w:val="Table Grid20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81">
    <w:name w:val="Lưới Bảng18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81">
    <w:name w:val="Lưới Bảng28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81">
    <w:name w:val="Lưới Bảng38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1">
    <w:name w:val="No List191"/>
    <w:next w:val="NoList"/>
    <w:uiPriority w:val="99"/>
    <w:semiHidden/>
    <w:unhideWhenUsed/>
    <w:rsid w:val="00FB0731"/>
  </w:style>
  <w:style w:type="table" w:customStyle="1" w:styleId="TableNormal181">
    <w:name w:val="Table Normal18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31">
    <w:name w:val="Table Grid113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0">
    <w:name w:val="TableGrid18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51">
    <w:name w:val="No List251"/>
    <w:next w:val="NoList"/>
    <w:uiPriority w:val="99"/>
    <w:semiHidden/>
    <w:unhideWhenUsed/>
    <w:rsid w:val="00FB0731"/>
  </w:style>
  <w:style w:type="table" w:customStyle="1" w:styleId="TableGrid2510">
    <w:name w:val="Table Grid25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
    <w:name w:val="TableGrid26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51">
    <w:name w:val="No List351"/>
    <w:next w:val="NoList"/>
    <w:uiPriority w:val="99"/>
    <w:semiHidden/>
    <w:unhideWhenUsed/>
    <w:rsid w:val="00FB0731"/>
  </w:style>
  <w:style w:type="table" w:customStyle="1" w:styleId="TableGrid3510">
    <w:name w:val="TableGrid35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61">
    <w:name w:val="Table Grid3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51">
    <w:name w:val="Lưới Bảng115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51">
    <w:name w:val="Lưới Bảng215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51">
    <w:name w:val="Lưới Bảng315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1">
    <w:name w:val="No List451"/>
    <w:next w:val="NoList"/>
    <w:uiPriority w:val="99"/>
    <w:semiHidden/>
    <w:unhideWhenUsed/>
    <w:rsid w:val="00FB0731"/>
  </w:style>
  <w:style w:type="table" w:customStyle="1" w:styleId="TableGrid461">
    <w:name w:val="Table Grid461"/>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1">
    <w:name w:val="No List541"/>
    <w:next w:val="NoList"/>
    <w:uiPriority w:val="99"/>
    <w:semiHidden/>
    <w:unhideWhenUsed/>
    <w:rsid w:val="00FB0731"/>
  </w:style>
  <w:style w:type="table" w:customStyle="1" w:styleId="TableGrid4510">
    <w:name w:val="TableGrid45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61">
    <w:name w:val="Table Grid5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51">
    <w:name w:val="Lưới Bảng125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51">
    <w:name w:val="Lưới Bảng225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51">
    <w:name w:val="Lưới Bảng325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1">
    <w:name w:val="No List641"/>
    <w:next w:val="NoList"/>
    <w:uiPriority w:val="99"/>
    <w:semiHidden/>
    <w:unhideWhenUsed/>
    <w:rsid w:val="00FB0731"/>
  </w:style>
  <w:style w:type="table" w:customStyle="1" w:styleId="TableGrid641">
    <w:name w:val="Table Grid64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41">
    <w:name w:val="No List741"/>
    <w:next w:val="NoList"/>
    <w:uiPriority w:val="99"/>
    <w:semiHidden/>
    <w:unhideWhenUsed/>
    <w:rsid w:val="00FB0731"/>
  </w:style>
  <w:style w:type="table" w:customStyle="1" w:styleId="TableGrid741">
    <w:name w:val="Table Grid74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31">
    <w:name w:val="No List831"/>
    <w:next w:val="NoList"/>
    <w:uiPriority w:val="99"/>
    <w:semiHidden/>
    <w:unhideWhenUsed/>
    <w:rsid w:val="00FB0731"/>
  </w:style>
  <w:style w:type="table" w:customStyle="1" w:styleId="TableGrid5310">
    <w:name w:val="TableGrid53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41">
    <w:name w:val="Table Grid84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31">
    <w:name w:val="Lưới Bảng133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31">
    <w:name w:val="Lưới Bảng233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31">
    <w:name w:val="Lưới Bảng333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1">
    <w:name w:val="No List1141"/>
    <w:next w:val="NoList"/>
    <w:uiPriority w:val="99"/>
    <w:semiHidden/>
    <w:unhideWhenUsed/>
    <w:rsid w:val="00FB0731"/>
  </w:style>
  <w:style w:type="table" w:customStyle="1" w:styleId="TableNormal1141">
    <w:name w:val="Table Normal114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41">
    <w:name w:val="Table Grid114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0">
    <w:name w:val="TableGrid113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131">
    <w:name w:val="No List2131"/>
    <w:next w:val="NoList"/>
    <w:uiPriority w:val="99"/>
    <w:semiHidden/>
    <w:unhideWhenUsed/>
    <w:rsid w:val="00FB0731"/>
  </w:style>
  <w:style w:type="table" w:customStyle="1" w:styleId="TableGrid21210">
    <w:name w:val="Table Grid212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
    <w:name w:val="TableGrid213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131">
    <w:name w:val="No List3131"/>
    <w:next w:val="NoList"/>
    <w:uiPriority w:val="99"/>
    <w:semiHidden/>
    <w:unhideWhenUsed/>
    <w:rsid w:val="00FB0731"/>
  </w:style>
  <w:style w:type="table" w:customStyle="1" w:styleId="TableGrid3131">
    <w:name w:val="TableGrid313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310">
    <w:name w:val="Table Grid313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31">
    <w:name w:val="Lưới Bảng1113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31">
    <w:name w:val="Lưới Bảng2113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31">
    <w:name w:val="Lưới Bảng3113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1">
    <w:name w:val="No List4131"/>
    <w:next w:val="NoList"/>
    <w:uiPriority w:val="99"/>
    <w:semiHidden/>
    <w:unhideWhenUsed/>
    <w:rsid w:val="00FB0731"/>
  </w:style>
  <w:style w:type="table" w:customStyle="1" w:styleId="TableGrid4131">
    <w:name w:val="Table Grid4131"/>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31">
    <w:name w:val="No List5131"/>
    <w:next w:val="NoList"/>
    <w:uiPriority w:val="99"/>
    <w:semiHidden/>
    <w:unhideWhenUsed/>
    <w:rsid w:val="00FB0731"/>
  </w:style>
  <w:style w:type="table" w:customStyle="1" w:styleId="TableGrid41310">
    <w:name w:val="TableGrid413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31">
    <w:name w:val="Table Grid513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31">
    <w:name w:val="Lưới Bảng1213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31">
    <w:name w:val="Lưới Bảng2213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31">
    <w:name w:val="Lưới Bảng3213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31">
    <w:name w:val="No List6131"/>
    <w:next w:val="NoList"/>
    <w:uiPriority w:val="99"/>
    <w:semiHidden/>
    <w:unhideWhenUsed/>
    <w:rsid w:val="00FB0731"/>
  </w:style>
  <w:style w:type="table" w:customStyle="1" w:styleId="TableGrid6121">
    <w:name w:val="Table Grid612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31">
    <w:name w:val="No List7131"/>
    <w:next w:val="NoList"/>
    <w:uiPriority w:val="99"/>
    <w:semiHidden/>
    <w:unhideWhenUsed/>
    <w:rsid w:val="00FB0731"/>
  </w:style>
  <w:style w:type="table" w:customStyle="1" w:styleId="TableGrid7121">
    <w:name w:val="Table Grid712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21">
    <w:name w:val="No List8121"/>
    <w:next w:val="NoList"/>
    <w:uiPriority w:val="99"/>
    <w:semiHidden/>
    <w:unhideWhenUsed/>
    <w:rsid w:val="00FB0731"/>
  </w:style>
  <w:style w:type="numbering" w:customStyle="1" w:styleId="NoList11141">
    <w:name w:val="No List11141"/>
    <w:next w:val="NoList"/>
    <w:uiPriority w:val="99"/>
    <w:semiHidden/>
    <w:unhideWhenUsed/>
    <w:rsid w:val="00FB0731"/>
  </w:style>
  <w:style w:type="numbering" w:customStyle="1" w:styleId="NoList21121">
    <w:name w:val="No List21121"/>
    <w:next w:val="NoList"/>
    <w:uiPriority w:val="99"/>
    <w:semiHidden/>
    <w:unhideWhenUsed/>
    <w:rsid w:val="00FB0731"/>
  </w:style>
  <w:style w:type="numbering" w:customStyle="1" w:styleId="NoList31121">
    <w:name w:val="No List31121"/>
    <w:next w:val="NoList"/>
    <w:uiPriority w:val="99"/>
    <w:semiHidden/>
    <w:unhideWhenUsed/>
    <w:rsid w:val="00FB0731"/>
  </w:style>
  <w:style w:type="numbering" w:customStyle="1" w:styleId="NoList41121">
    <w:name w:val="No List41121"/>
    <w:next w:val="NoList"/>
    <w:uiPriority w:val="99"/>
    <w:semiHidden/>
    <w:unhideWhenUsed/>
    <w:rsid w:val="00FB0731"/>
  </w:style>
  <w:style w:type="numbering" w:customStyle="1" w:styleId="NoList51121">
    <w:name w:val="No List51121"/>
    <w:next w:val="NoList"/>
    <w:uiPriority w:val="99"/>
    <w:semiHidden/>
    <w:unhideWhenUsed/>
    <w:rsid w:val="00FB0731"/>
  </w:style>
  <w:style w:type="numbering" w:customStyle="1" w:styleId="NoList61121">
    <w:name w:val="No List61121"/>
    <w:next w:val="NoList"/>
    <w:uiPriority w:val="99"/>
    <w:semiHidden/>
    <w:unhideWhenUsed/>
    <w:rsid w:val="00FB0731"/>
  </w:style>
  <w:style w:type="numbering" w:customStyle="1" w:styleId="NoList71121">
    <w:name w:val="No List71121"/>
    <w:next w:val="NoList"/>
    <w:uiPriority w:val="99"/>
    <w:semiHidden/>
    <w:unhideWhenUsed/>
    <w:rsid w:val="00FB0731"/>
  </w:style>
  <w:style w:type="table" w:customStyle="1" w:styleId="TableGrid1231">
    <w:name w:val="Table Grid123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1">
    <w:name w:val="Table Grid93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21">
    <w:name w:val="No List921"/>
    <w:next w:val="NoList"/>
    <w:uiPriority w:val="99"/>
    <w:semiHidden/>
    <w:unhideWhenUsed/>
    <w:rsid w:val="00FB0731"/>
  </w:style>
  <w:style w:type="table" w:customStyle="1" w:styleId="TableGrid6310">
    <w:name w:val="TableGrid63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31">
    <w:name w:val="Table Grid103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31">
    <w:name w:val="Lưới Bảng143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31">
    <w:name w:val="Lưới Bảng243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31">
    <w:name w:val="Lưới Bảng343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21">
    <w:name w:val="No List1021"/>
    <w:next w:val="NoList"/>
    <w:uiPriority w:val="99"/>
    <w:semiHidden/>
    <w:unhideWhenUsed/>
    <w:rsid w:val="00FB0731"/>
  </w:style>
  <w:style w:type="table" w:customStyle="1" w:styleId="TableGrid7310">
    <w:name w:val="TableGrid73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31">
    <w:name w:val="Table Grid133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31">
    <w:name w:val="Lưới Bảng153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31">
    <w:name w:val="Lưới Bảng253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31">
    <w:name w:val="Lưới Bảng353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21">
    <w:name w:val="No List1221"/>
    <w:next w:val="NoList"/>
    <w:uiPriority w:val="99"/>
    <w:semiHidden/>
    <w:unhideWhenUsed/>
    <w:rsid w:val="00FB0731"/>
  </w:style>
  <w:style w:type="table" w:customStyle="1" w:styleId="TableNormal1241">
    <w:name w:val="Table Normal124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421">
    <w:name w:val="Table Grid142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0">
    <w:name w:val="TableGrid123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221">
    <w:name w:val="No List2221"/>
    <w:next w:val="NoList"/>
    <w:uiPriority w:val="99"/>
    <w:semiHidden/>
    <w:unhideWhenUsed/>
    <w:rsid w:val="00FB0731"/>
  </w:style>
  <w:style w:type="table" w:customStyle="1" w:styleId="TableGrid22210">
    <w:name w:val="Table Grid222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
    <w:name w:val="TableGrid223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221">
    <w:name w:val="No List3221"/>
    <w:next w:val="NoList"/>
    <w:uiPriority w:val="99"/>
    <w:semiHidden/>
    <w:unhideWhenUsed/>
    <w:rsid w:val="00FB0731"/>
  </w:style>
  <w:style w:type="table" w:customStyle="1" w:styleId="TableGrid3231">
    <w:name w:val="TableGrid323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310">
    <w:name w:val="Table Grid323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31">
    <w:name w:val="Lưới Bảng1123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31">
    <w:name w:val="Lưới Bảng2123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31">
    <w:name w:val="Lưới Bảng3123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21">
    <w:name w:val="No List4221"/>
    <w:next w:val="NoList"/>
    <w:uiPriority w:val="99"/>
    <w:semiHidden/>
    <w:unhideWhenUsed/>
    <w:rsid w:val="00FB0731"/>
  </w:style>
  <w:style w:type="table" w:customStyle="1" w:styleId="TableGrid4231">
    <w:name w:val="Table Grid4231"/>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21">
    <w:name w:val="No List5221"/>
    <w:next w:val="NoList"/>
    <w:uiPriority w:val="99"/>
    <w:semiHidden/>
    <w:unhideWhenUsed/>
    <w:rsid w:val="00FB0731"/>
  </w:style>
  <w:style w:type="table" w:customStyle="1" w:styleId="TableGrid42310">
    <w:name w:val="TableGrid423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31">
    <w:name w:val="Table Grid523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31">
    <w:name w:val="Lưới Bảng1223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31">
    <w:name w:val="Lưới Bảng2223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31">
    <w:name w:val="Lưới Bảng3223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21">
    <w:name w:val="No List6221"/>
    <w:next w:val="NoList"/>
    <w:uiPriority w:val="99"/>
    <w:semiHidden/>
    <w:unhideWhenUsed/>
    <w:rsid w:val="00FB0731"/>
  </w:style>
  <w:style w:type="table" w:customStyle="1" w:styleId="TableGrid6221">
    <w:name w:val="Table Grid622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21">
    <w:name w:val="No List7221"/>
    <w:next w:val="NoList"/>
    <w:uiPriority w:val="99"/>
    <w:semiHidden/>
    <w:unhideWhenUsed/>
    <w:rsid w:val="00FB0731"/>
  </w:style>
  <w:style w:type="table" w:customStyle="1" w:styleId="TableGrid7221">
    <w:name w:val="Table Grid722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11">
    <w:name w:val="No List1311"/>
    <w:next w:val="NoList"/>
    <w:uiPriority w:val="99"/>
    <w:semiHidden/>
    <w:unhideWhenUsed/>
    <w:rsid w:val="00FB0731"/>
  </w:style>
  <w:style w:type="table" w:customStyle="1" w:styleId="TableNormal1321">
    <w:name w:val="Table Normal132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511">
    <w:name w:val="Table Grid151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10">
    <w:name w:val="TableGrid81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1411">
    <w:name w:val="No List1411"/>
    <w:next w:val="NoList"/>
    <w:uiPriority w:val="99"/>
    <w:semiHidden/>
    <w:unhideWhenUsed/>
    <w:rsid w:val="00FB0731"/>
  </w:style>
  <w:style w:type="table" w:customStyle="1" w:styleId="TableGrid1611">
    <w:name w:val="Table Grid1611"/>
    <w:basedOn w:val="TableNormal"/>
    <w:next w:val="TableGrid"/>
    <w:uiPriority w:val="59"/>
    <w:rsid w:val="00FB0731"/>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1">
    <w:name w:val="No List1511"/>
    <w:next w:val="NoList"/>
    <w:uiPriority w:val="99"/>
    <w:semiHidden/>
    <w:unhideWhenUsed/>
    <w:rsid w:val="00FB0731"/>
  </w:style>
  <w:style w:type="table" w:customStyle="1" w:styleId="TableGrid1711">
    <w:name w:val="Table Grid1711"/>
    <w:basedOn w:val="TableNormal"/>
    <w:next w:val="TableGrid"/>
    <w:uiPriority w:val="3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11">
    <w:name w:val="No List1611"/>
    <w:next w:val="NoList"/>
    <w:uiPriority w:val="99"/>
    <w:semiHidden/>
    <w:unhideWhenUsed/>
    <w:rsid w:val="00FB0731"/>
  </w:style>
  <w:style w:type="table" w:customStyle="1" w:styleId="TableNormal1411">
    <w:name w:val="Table Normal141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811">
    <w:name w:val="Table Grid181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511">
    <w:name w:val="Table Normal151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numbering" w:customStyle="1" w:styleId="NoList1711">
    <w:name w:val="No List1711"/>
    <w:next w:val="NoList"/>
    <w:uiPriority w:val="99"/>
    <w:semiHidden/>
    <w:unhideWhenUsed/>
    <w:rsid w:val="00FB0731"/>
  </w:style>
  <w:style w:type="table" w:customStyle="1" w:styleId="TableNormal1611">
    <w:name w:val="Table Normal161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911">
    <w:name w:val="Table Grid191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711">
    <w:name w:val="Table Normal171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numbering" w:customStyle="1" w:styleId="NoList201">
    <w:name w:val="No List201"/>
    <w:next w:val="NoList"/>
    <w:uiPriority w:val="99"/>
    <w:semiHidden/>
    <w:unhideWhenUsed/>
    <w:rsid w:val="00FB0731"/>
  </w:style>
  <w:style w:type="table" w:customStyle="1" w:styleId="TableGrid2610">
    <w:name w:val="Table Grid261"/>
    <w:basedOn w:val="TableNormal"/>
    <w:next w:val="TableGrid"/>
    <w:uiPriority w:val="59"/>
    <w:rsid w:val="00FB073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01">
    <w:name w:val="No List1101"/>
    <w:next w:val="NoList"/>
    <w:uiPriority w:val="99"/>
    <w:semiHidden/>
    <w:unhideWhenUsed/>
    <w:rsid w:val="00FB0731"/>
  </w:style>
  <w:style w:type="table" w:customStyle="1" w:styleId="TableGrid1151">
    <w:name w:val="Table Grid1151"/>
    <w:basedOn w:val="TableNormal"/>
    <w:next w:val="TableGrid"/>
    <w:uiPriority w:val="39"/>
    <w:rsid w:val="00FB0731"/>
    <w:rPr>
      <w:rFonts w:ascii="Calibri" w:eastAsia="Calibri" w:hAnsi="Calibr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1">
    <w:name w:val="No List261"/>
    <w:next w:val="NoList"/>
    <w:uiPriority w:val="99"/>
    <w:semiHidden/>
    <w:unhideWhenUsed/>
    <w:rsid w:val="00FB0731"/>
  </w:style>
  <w:style w:type="table" w:customStyle="1" w:styleId="TableGrid271">
    <w:name w:val="Table Grid271"/>
    <w:basedOn w:val="TableNormal"/>
    <w:next w:val="TableGrid"/>
    <w:uiPriority w:val="39"/>
    <w:rsid w:val="00FB0731"/>
    <w:rPr>
      <w:rFonts w:ascii="Calibri" w:eastAsia="Calibri" w:hAnsi="Calibr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1">
    <w:name w:val="Table Grid471"/>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91">
    <w:name w:val="Table Normal191"/>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161">
    <w:name w:val="Table Grid116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0">
    <w:name w:val="TableGrid191"/>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61">
    <w:name w:val="No List361"/>
    <w:next w:val="NoList"/>
    <w:uiPriority w:val="99"/>
    <w:semiHidden/>
    <w:unhideWhenUsed/>
    <w:rsid w:val="00FB0731"/>
  </w:style>
  <w:style w:type="table" w:customStyle="1" w:styleId="TableGrid11010">
    <w:name w:val="TableGrid110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71">
    <w:name w:val="Table Grid37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91">
    <w:name w:val="Lưới Bảng19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91">
    <w:name w:val="Lưới Bảng29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91">
    <w:name w:val="Lưới Bảng39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1">
    <w:name w:val="No List1151"/>
    <w:next w:val="NoList"/>
    <w:uiPriority w:val="99"/>
    <w:semiHidden/>
    <w:unhideWhenUsed/>
    <w:rsid w:val="00FB0731"/>
  </w:style>
  <w:style w:type="table" w:customStyle="1" w:styleId="TableNormal1151">
    <w:name w:val="Table Normal115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241">
    <w:name w:val="Table Grid124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41">
    <w:name w:val="No List2141"/>
    <w:next w:val="NoList"/>
    <w:uiPriority w:val="99"/>
    <w:semiHidden/>
    <w:unhideWhenUsed/>
    <w:rsid w:val="00FB0731"/>
  </w:style>
  <w:style w:type="table" w:customStyle="1" w:styleId="TableGrid21310">
    <w:name w:val="Table Grid213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10">
    <w:name w:val="TableGrid27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141">
    <w:name w:val="No List3141"/>
    <w:next w:val="NoList"/>
    <w:uiPriority w:val="99"/>
    <w:semiHidden/>
    <w:unhideWhenUsed/>
    <w:rsid w:val="00FB0731"/>
  </w:style>
  <w:style w:type="table" w:customStyle="1" w:styleId="TableGrid3610">
    <w:name w:val="TableGrid36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LiBang1161">
    <w:name w:val="Lưới Bảng11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61">
    <w:name w:val="Lưới Bảng21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61">
    <w:name w:val="Lưới Bảng31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61">
    <w:name w:val="No List461"/>
    <w:next w:val="NoList"/>
    <w:uiPriority w:val="99"/>
    <w:semiHidden/>
    <w:unhideWhenUsed/>
    <w:rsid w:val="00FB0731"/>
  </w:style>
  <w:style w:type="table" w:customStyle="1" w:styleId="TableGrid4141">
    <w:name w:val="Table Grid4141"/>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51">
    <w:name w:val="No List551"/>
    <w:next w:val="NoList"/>
    <w:uiPriority w:val="99"/>
    <w:semiHidden/>
    <w:unhideWhenUsed/>
    <w:rsid w:val="00FB0731"/>
  </w:style>
  <w:style w:type="table" w:customStyle="1" w:styleId="TableGrid4610">
    <w:name w:val="TableGrid46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71">
    <w:name w:val="Table Grid57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61">
    <w:name w:val="Lưới Bảng12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61">
    <w:name w:val="Lưới Bảng22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61">
    <w:name w:val="Lưới Bảng32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51">
    <w:name w:val="No List651"/>
    <w:next w:val="NoList"/>
    <w:uiPriority w:val="99"/>
    <w:semiHidden/>
    <w:unhideWhenUsed/>
    <w:rsid w:val="00FB0731"/>
  </w:style>
  <w:style w:type="table" w:customStyle="1" w:styleId="TableGrid651">
    <w:name w:val="Table Grid65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51">
    <w:name w:val="No List751"/>
    <w:next w:val="NoList"/>
    <w:uiPriority w:val="99"/>
    <w:semiHidden/>
    <w:unhideWhenUsed/>
    <w:rsid w:val="00FB0731"/>
  </w:style>
  <w:style w:type="table" w:customStyle="1" w:styleId="TableGrid751">
    <w:name w:val="Table Grid75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41">
    <w:name w:val="No List841"/>
    <w:next w:val="NoList"/>
    <w:uiPriority w:val="99"/>
    <w:semiHidden/>
    <w:unhideWhenUsed/>
    <w:rsid w:val="00FB0731"/>
  </w:style>
  <w:style w:type="table" w:customStyle="1" w:styleId="TableGrid5410">
    <w:name w:val="TableGrid54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51">
    <w:name w:val="Table Grid85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41">
    <w:name w:val="Lưới Bảng134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41">
    <w:name w:val="Lưới Bảng234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41">
    <w:name w:val="Lưới Bảng334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51">
    <w:name w:val="No List11151"/>
    <w:next w:val="NoList"/>
    <w:uiPriority w:val="99"/>
    <w:semiHidden/>
    <w:unhideWhenUsed/>
    <w:rsid w:val="00FB0731"/>
  </w:style>
  <w:style w:type="table" w:customStyle="1" w:styleId="TableGrid111110">
    <w:name w:val="Table Grid1111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0">
    <w:name w:val="TableGrid114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1131">
    <w:name w:val="No List21131"/>
    <w:next w:val="NoList"/>
    <w:uiPriority w:val="99"/>
    <w:semiHidden/>
    <w:unhideWhenUsed/>
    <w:rsid w:val="00FB0731"/>
  </w:style>
  <w:style w:type="table" w:customStyle="1" w:styleId="TableGrid2141">
    <w:name w:val="TableGrid214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1131">
    <w:name w:val="No List31131"/>
    <w:next w:val="NoList"/>
    <w:uiPriority w:val="99"/>
    <w:semiHidden/>
    <w:unhideWhenUsed/>
    <w:rsid w:val="00FB0731"/>
  </w:style>
  <w:style w:type="table" w:customStyle="1" w:styleId="TableGrid3141">
    <w:name w:val="TableGrid314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410">
    <w:name w:val="Table Grid314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41">
    <w:name w:val="Lưới Bảng1114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41">
    <w:name w:val="Lưới Bảng2114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41">
    <w:name w:val="Lưới Bảng3114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41">
    <w:name w:val="No List4141"/>
    <w:next w:val="NoList"/>
    <w:uiPriority w:val="99"/>
    <w:semiHidden/>
    <w:unhideWhenUsed/>
    <w:rsid w:val="00FB0731"/>
  </w:style>
  <w:style w:type="numbering" w:customStyle="1" w:styleId="NoList5141">
    <w:name w:val="No List5141"/>
    <w:next w:val="NoList"/>
    <w:uiPriority w:val="99"/>
    <w:semiHidden/>
    <w:unhideWhenUsed/>
    <w:rsid w:val="00FB0731"/>
  </w:style>
  <w:style w:type="table" w:customStyle="1" w:styleId="TableGrid41410">
    <w:name w:val="TableGrid414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41">
    <w:name w:val="Table Grid514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41">
    <w:name w:val="Lưới Bảng1214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41">
    <w:name w:val="Lưới Bảng2214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41">
    <w:name w:val="Lưới Bảng3214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41">
    <w:name w:val="No List6141"/>
    <w:next w:val="NoList"/>
    <w:uiPriority w:val="99"/>
    <w:semiHidden/>
    <w:unhideWhenUsed/>
    <w:rsid w:val="00FB0731"/>
  </w:style>
  <w:style w:type="table" w:customStyle="1" w:styleId="TableGrid6131">
    <w:name w:val="Table Grid613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41">
    <w:name w:val="No List7141"/>
    <w:next w:val="NoList"/>
    <w:uiPriority w:val="99"/>
    <w:semiHidden/>
    <w:unhideWhenUsed/>
    <w:rsid w:val="00FB0731"/>
  </w:style>
  <w:style w:type="table" w:customStyle="1" w:styleId="TableGrid7131">
    <w:name w:val="Table Grid713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31">
    <w:name w:val="No List8131"/>
    <w:next w:val="NoList"/>
    <w:uiPriority w:val="99"/>
    <w:semiHidden/>
    <w:unhideWhenUsed/>
    <w:rsid w:val="00FB0731"/>
  </w:style>
  <w:style w:type="numbering" w:customStyle="1" w:styleId="NoList1111111">
    <w:name w:val="No List1111111"/>
    <w:next w:val="NoList"/>
    <w:uiPriority w:val="99"/>
    <w:semiHidden/>
    <w:unhideWhenUsed/>
    <w:rsid w:val="00FB0731"/>
  </w:style>
  <w:style w:type="numbering" w:customStyle="1" w:styleId="NoList2111111">
    <w:name w:val="No List2111111"/>
    <w:next w:val="NoList"/>
    <w:uiPriority w:val="99"/>
    <w:semiHidden/>
    <w:unhideWhenUsed/>
    <w:rsid w:val="00FB0731"/>
  </w:style>
  <w:style w:type="numbering" w:customStyle="1" w:styleId="NoList3111111">
    <w:name w:val="No List3111111"/>
    <w:next w:val="NoList"/>
    <w:uiPriority w:val="99"/>
    <w:semiHidden/>
    <w:unhideWhenUsed/>
    <w:rsid w:val="00FB0731"/>
  </w:style>
  <w:style w:type="numbering" w:customStyle="1" w:styleId="NoList41131">
    <w:name w:val="No List41131"/>
    <w:next w:val="NoList"/>
    <w:uiPriority w:val="99"/>
    <w:semiHidden/>
    <w:unhideWhenUsed/>
    <w:rsid w:val="00FB0731"/>
  </w:style>
  <w:style w:type="numbering" w:customStyle="1" w:styleId="NoList51131">
    <w:name w:val="No List51131"/>
    <w:next w:val="NoList"/>
    <w:uiPriority w:val="99"/>
    <w:semiHidden/>
    <w:unhideWhenUsed/>
    <w:rsid w:val="00FB0731"/>
  </w:style>
  <w:style w:type="numbering" w:customStyle="1" w:styleId="NoList61131">
    <w:name w:val="No List61131"/>
    <w:next w:val="NoList"/>
    <w:uiPriority w:val="99"/>
    <w:semiHidden/>
    <w:unhideWhenUsed/>
    <w:rsid w:val="00FB0731"/>
  </w:style>
  <w:style w:type="numbering" w:customStyle="1" w:styleId="NoList71131">
    <w:name w:val="No List71131"/>
    <w:next w:val="NoList"/>
    <w:uiPriority w:val="99"/>
    <w:semiHidden/>
    <w:unhideWhenUsed/>
    <w:rsid w:val="00FB0731"/>
  </w:style>
  <w:style w:type="table" w:customStyle="1" w:styleId="TableGrid12111">
    <w:name w:val="Table Grid1211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41">
    <w:name w:val="Table Grid94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31">
    <w:name w:val="No List931"/>
    <w:next w:val="NoList"/>
    <w:uiPriority w:val="99"/>
    <w:semiHidden/>
    <w:unhideWhenUsed/>
    <w:rsid w:val="00FB0731"/>
  </w:style>
  <w:style w:type="table" w:customStyle="1" w:styleId="TableGrid6410">
    <w:name w:val="TableGrid64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41">
    <w:name w:val="Table Grid104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41">
    <w:name w:val="Lưới Bảng144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41">
    <w:name w:val="Lưới Bảng244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41">
    <w:name w:val="Lưới Bảng344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31">
    <w:name w:val="No List1031"/>
    <w:next w:val="NoList"/>
    <w:uiPriority w:val="99"/>
    <w:semiHidden/>
    <w:unhideWhenUsed/>
    <w:rsid w:val="00FB0731"/>
  </w:style>
  <w:style w:type="table" w:customStyle="1" w:styleId="TableGrid7410">
    <w:name w:val="TableGrid74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41">
    <w:name w:val="Table Grid134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41">
    <w:name w:val="Lưới Bảng154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41">
    <w:name w:val="Lưới Bảng254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41">
    <w:name w:val="Lưới Bảng354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31">
    <w:name w:val="No List1231"/>
    <w:next w:val="NoList"/>
    <w:uiPriority w:val="99"/>
    <w:semiHidden/>
    <w:unhideWhenUsed/>
    <w:rsid w:val="00FB0731"/>
  </w:style>
  <w:style w:type="table" w:customStyle="1" w:styleId="TableNormal1251">
    <w:name w:val="Table Normal125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431">
    <w:name w:val="Table Grid143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0">
    <w:name w:val="TableGrid124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231">
    <w:name w:val="No List2231"/>
    <w:next w:val="NoList"/>
    <w:uiPriority w:val="99"/>
    <w:semiHidden/>
    <w:unhideWhenUsed/>
    <w:rsid w:val="00FB0731"/>
  </w:style>
  <w:style w:type="table" w:customStyle="1" w:styleId="TableGrid22310">
    <w:name w:val="Table Grid223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1">
    <w:name w:val="TableGrid224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231">
    <w:name w:val="No List3231"/>
    <w:next w:val="NoList"/>
    <w:uiPriority w:val="99"/>
    <w:semiHidden/>
    <w:unhideWhenUsed/>
    <w:rsid w:val="00FB0731"/>
  </w:style>
  <w:style w:type="table" w:customStyle="1" w:styleId="TableGrid3241">
    <w:name w:val="TableGrid324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410">
    <w:name w:val="Table Grid324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41">
    <w:name w:val="Lưới Bảng1124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41">
    <w:name w:val="Lưới Bảng2124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41">
    <w:name w:val="Lưới Bảng3124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31">
    <w:name w:val="No List4231"/>
    <w:next w:val="NoList"/>
    <w:uiPriority w:val="99"/>
    <w:semiHidden/>
    <w:unhideWhenUsed/>
    <w:rsid w:val="00FB0731"/>
  </w:style>
  <w:style w:type="table" w:customStyle="1" w:styleId="TableGrid4241">
    <w:name w:val="Table Grid4241"/>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31">
    <w:name w:val="No List5231"/>
    <w:next w:val="NoList"/>
    <w:uiPriority w:val="99"/>
    <w:semiHidden/>
    <w:unhideWhenUsed/>
    <w:rsid w:val="00FB0731"/>
  </w:style>
  <w:style w:type="table" w:customStyle="1" w:styleId="TableGrid42410">
    <w:name w:val="TableGrid424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41">
    <w:name w:val="Table Grid524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41">
    <w:name w:val="Lưới Bảng1224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41">
    <w:name w:val="Lưới Bảng2224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41">
    <w:name w:val="Lưới Bảng3224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31">
    <w:name w:val="No List6231"/>
    <w:next w:val="NoList"/>
    <w:uiPriority w:val="99"/>
    <w:semiHidden/>
    <w:unhideWhenUsed/>
    <w:rsid w:val="00FB0731"/>
  </w:style>
  <w:style w:type="table" w:customStyle="1" w:styleId="TableGrid6231">
    <w:name w:val="Table Grid623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31">
    <w:name w:val="No List7231"/>
    <w:next w:val="NoList"/>
    <w:uiPriority w:val="99"/>
    <w:semiHidden/>
    <w:unhideWhenUsed/>
    <w:rsid w:val="00FB0731"/>
  </w:style>
  <w:style w:type="table" w:customStyle="1" w:styleId="TableGrid7231">
    <w:name w:val="Table Grid723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1">
    <w:name w:val="No List1321"/>
    <w:next w:val="NoList"/>
    <w:uiPriority w:val="99"/>
    <w:semiHidden/>
    <w:unhideWhenUsed/>
    <w:rsid w:val="00FB0731"/>
  </w:style>
  <w:style w:type="table" w:customStyle="1" w:styleId="TableNormal1331">
    <w:name w:val="Table Normal1331"/>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521">
    <w:name w:val="Table Grid152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10">
    <w:name w:val="TableGrid821"/>
    <w:rsid w:val="00FB0731"/>
    <w:rPr>
      <w:rFonts w:ascii="Calibri" w:eastAsia="Times New Roman" w:hAnsi="Calibri"/>
      <w:sz w:val="22"/>
      <w:szCs w:val="22"/>
    </w:rPr>
    <w:tblPr>
      <w:tblCellMar>
        <w:top w:w="0" w:type="dxa"/>
        <w:left w:w="0" w:type="dxa"/>
        <w:bottom w:w="0" w:type="dxa"/>
        <w:right w:w="0" w:type="dxa"/>
      </w:tblCellMar>
    </w:tblPr>
  </w:style>
  <w:style w:type="table" w:customStyle="1" w:styleId="TableNormal1421">
    <w:name w:val="Table Normal1421"/>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numbering" w:customStyle="1" w:styleId="NoList271">
    <w:name w:val="No List271"/>
    <w:next w:val="NoList"/>
    <w:uiPriority w:val="99"/>
    <w:semiHidden/>
    <w:unhideWhenUsed/>
    <w:rsid w:val="00FB0731"/>
  </w:style>
  <w:style w:type="table" w:customStyle="1" w:styleId="TableGrid281">
    <w:name w:val="Table Grid281"/>
    <w:basedOn w:val="TableNormal"/>
    <w:next w:val="TableGrid"/>
    <w:uiPriority w:val="59"/>
    <w:rsid w:val="00FB0731"/>
    <w:rPr>
      <w:rFonts w:ascii="Arial" w:eastAsia="Calibri" w:hAnsi="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1">
    <w:name w:val="Table Grid481"/>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0">
    <w:name w:val="TableGrid20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LiBang1101">
    <w:name w:val="Lưới Bảng110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01">
    <w:name w:val="Lưới Bảng210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01">
    <w:name w:val="Lưới Bảng310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1">
    <w:name w:val="No List1161"/>
    <w:next w:val="NoList"/>
    <w:uiPriority w:val="99"/>
    <w:semiHidden/>
    <w:unhideWhenUsed/>
    <w:rsid w:val="00FB0731"/>
  </w:style>
  <w:style w:type="table" w:customStyle="1" w:styleId="TableNormal1101">
    <w:name w:val="Table Normal110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71">
    <w:name w:val="Table Grid117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10">
    <w:name w:val="TableGrid115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81">
    <w:name w:val="No List281"/>
    <w:next w:val="NoList"/>
    <w:uiPriority w:val="99"/>
    <w:semiHidden/>
    <w:unhideWhenUsed/>
    <w:rsid w:val="00FB0731"/>
  </w:style>
  <w:style w:type="table" w:customStyle="1" w:styleId="TableGrid291">
    <w:name w:val="Table Grid29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10">
    <w:name w:val="TableGrid28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71">
    <w:name w:val="No List371"/>
    <w:next w:val="NoList"/>
    <w:uiPriority w:val="99"/>
    <w:semiHidden/>
    <w:unhideWhenUsed/>
    <w:rsid w:val="00FB0731"/>
  </w:style>
  <w:style w:type="table" w:customStyle="1" w:styleId="TableGrid3710">
    <w:name w:val="TableGrid37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81">
    <w:name w:val="Table Grid38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71">
    <w:name w:val="Lưới Bảng117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71">
    <w:name w:val="Lưới Bảng217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71">
    <w:name w:val="Lưới Bảng317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71">
    <w:name w:val="No List471"/>
    <w:next w:val="NoList"/>
    <w:uiPriority w:val="99"/>
    <w:semiHidden/>
    <w:unhideWhenUsed/>
    <w:rsid w:val="00FB0731"/>
  </w:style>
  <w:style w:type="numbering" w:customStyle="1" w:styleId="NoList561">
    <w:name w:val="No List561"/>
    <w:next w:val="NoList"/>
    <w:uiPriority w:val="99"/>
    <w:semiHidden/>
    <w:unhideWhenUsed/>
    <w:rsid w:val="00FB0731"/>
  </w:style>
  <w:style w:type="table" w:customStyle="1" w:styleId="TableGrid4710">
    <w:name w:val="TableGrid47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81">
    <w:name w:val="Table Grid58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71">
    <w:name w:val="Lưới Bảng127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71">
    <w:name w:val="Lưới Bảng227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71">
    <w:name w:val="Lưới Bảng327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61">
    <w:name w:val="No List661"/>
    <w:next w:val="NoList"/>
    <w:uiPriority w:val="99"/>
    <w:semiHidden/>
    <w:unhideWhenUsed/>
    <w:rsid w:val="00FB0731"/>
  </w:style>
  <w:style w:type="table" w:customStyle="1" w:styleId="TableGrid661">
    <w:name w:val="Table Grid66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61">
    <w:name w:val="No List761"/>
    <w:next w:val="NoList"/>
    <w:uiPriority w:val="99"/>
    <w:semiHidden/>
    <w:unhideWhenUsed/>
    <w:rsid w:val="00FB0731"/>
  </w:style>
  <w:style w:type="table" w:customStyle="1" w:styleId="TableGrid761">
    <w:name w:val="Table Grid76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51">
    <w:name w:val="No List851"/>
    <w:next w:val="NoList"/>
    <w:uiPriority w:val="99"/>
    <w:semiHidden/>
    <w:unhideWhenUsed/>
    <w:rsid w:val="00FB0731"/>
  </w:style>
  <w:style w:type="table" w:customStyle="1" w:styleId="TableGrid5510">
    <w:name w:val="TableGrid55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61">
    <w:name w:val="Table Grid8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51">
    <w:name w:val="Lưới Bảng135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51">
    <w:name w:val="Lưới Bảng235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51">
    <w:name w:val="Lưới Bảng335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71">
    <w:name w:val="No List1171"/>
    <w:next w:val="NoList"/>
    <w:uiPriority w:val="99"/>
    <w:semiHidden/>
    <w:unhideWhenUsed/>
    <w:rsid w:val="00FB0731"/>
  </w:style>
  <w:style w:type="table" w:customStyle="1" w:styleId="TableNormal1161">
    <w:name w:val="Table Normal116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81">
    <w:name w:val="Table Grid118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610">
    <w:name w:val="TableGrid116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151">
    <w:name w:val="No List2151"/>
    <w:next w:val="NoList"/>
    <w:uiPriority w:val="99"/>
    <w:semiHidden/>
    <w:unhideWhenUsed/>
    <w:rsid w:val="00FB0731"/>
  </w:style>
  <w:style w:type="table" w:customStyle="1" w:styleId="TableGrid21410">
    <w:name w:val="Table Grid214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1">
    <w:name w:val="TableGrid215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151">
    <w:name w:val="No List3151"/>
    <w:next w:val="NoList"/>
    <w:uiPriority w:val="99"/>
    <w:semiHidden/>
    <w:unhideWhenUsed/>
    <w:rsid w:val="00FB0731"/>
  </w:style>
  <w:style w:type="table" w:customStyle="1" w:styleId="TableGrid3151">
    <w:name w:val="TableGrid315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510">
    <w:name w:val="Table Grid315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51">
    <w:name w:val="Lưới Bảng1115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51">
    <w:name w:val="Lưới Bảng2115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51">
    <w:name w:val="Lưới Bảng3115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51">
    <w:name w:val="No List4151"/>
    <w:next w:val="NoList"/>
    <w:uiPriority w:val="99"/>
    <w:semiHidden/>
    <w:unhideWhenUsed/>
    <w:rsid w:val="00FB0731"/>
  </w:style>
  <w:style w:type="table" w:customStyle="1" w:styleId="TableGrid4151">
    <w:name w:val="Table Grid4151"/>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51">
    <w:name w:val="No List5151"/>
    <w:next w:val="NoList"/>
    <w:uiPriority w:val="99"/>
    <w:semiHidden/>
    <w:unhideWhenUsed/>
    <w:rsid w:val="00FB0731"/>
  </w:style>
  <w:style w:type="table" w:customStyle="1" w:styleId="TableGrid41510">
    <w:name w:val="TableGrid415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51">
    <w:name w:val="Table Grid515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51">
    <w:name w:val="Lưới Bảng1215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51">
    <w:name w:val="Lưới Bảng2215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51">
    <w:name w:val="Lưới Bảng3215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51">
    <w:name w:val="No List6151"/>
    <w:next w:val="NoList"/>
    <w:uiPriority w:val="99"/>
    <w:semiHidden/>
    <w:unhideWhenUsed/>
    <w:rsid w:val="00FB0731"/>
  </w:style>
  <w:style w:type="table" w:customStyle="1" w:styleId="TableGrid6141">
    <w:name w:val="Table Grid614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51">
    <w:name w:val="No List7151"/>
    <w:next w:val="NoList"/>
    <w:uiPriority w:val="99"/>
    <w:semiHidden/>
    <w:unhideWhenUsed/>
    <w:rsid w:val="00FB0731"/>
  </w:style>
  <w:style w:type="table" w:customStyle="1" w:styleId="TableGrid7141">
    <w:name w:val="Table Grid714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41">
    <w:name w:val="No List8141"/>
    <w:next w:val="NoList"/>
    <w:uiPriority w:val="99"/>
    <w:semiHidden/>
    <w:unhideWhenUsed/>
    <w:rsid w:val="00FB0731"/>
  </w:style>
  <w:style w:type="numbering" w:customStyle="1" w:styleId="NoList11161">
    <w:name w:val="No List11161"/>
    <w:next w:val="NoList"/>
    <w:uiPriority w:val="99"/>
    <w:semiHidden/>
    <w:unhideWhenUsed/>
    <w:rsid w:val="00FB0731"/>
  </w:style>
  <w:style w:type="numbering" w:customStyle="1" w:styleId="NoList21141">
    <w:name w:val="No List21141"/>
    <w:next w:val="NoList"/>
    <w:uiPriority w:val="99"/>
    <w:semiHidden/>
    <w:unhideWhenUsed/>
    <w:rsid w:val="00FB0731"/>
  </w:style>
  <w:style w:type="numbering" w:customStyle="1" w:styleId="NoList31141">
    <w:name w:val="No List31141"/>
    <w:next w:val="NoList"/>
    <w:uiPriority w:val="99"/>
    <w:semiHidden/>
    <w:unhideWhenUsed/>
    <w:rsid w:val="00FB0731"/>
  </w:style>
  <w:style w:type="numbering" w:customStyle="1" w:styleId="NoList41141">
    <w:name w:val="No List41141"/>
    <w:next w:val="NoList"/>
    <w:uiPriority w:val="99"/>
    <w:semiHidden/>
    <w:unhideWhenUsed/>
    <w:rsid w:val="00FB0731"/>
  </w:style>
  <w:style w:type="numbering" w:customStyle="1" w:styleId="NoList51141">
    <w:name w:val="No List51141"/>
    <w:next w:val="NoList"/>
    <w:uiPriority w:val="99"/>
    <w:semiHidden/>
    <w:unhideWhenUsed/>
    <w:rsid w:val="00FB0731"/>
  </w:style>
  <w:style w:type="numbering" w:customStyle="1" w:styleId="NoList61141">
    <w:name w:val="No List61141"/>
    <w:next w:val="NoList"/>
    <w:uiPriority w:val="99"/>
    <w:semiHidden/>
    <w:unhideWhenUsed/>
    <w:rsid w:val="00FB0731"/>
  </w:style>
  <w:style w:type="numbering" w:customStyle="1" w:styleId="NoList71141">
    <w:name w:val="No List71141"/>
    <w:next w:val="NoList"/>
    <w:uiPriority w:val="99"/>
    <w:semiHidden/>
    <w:unhideWhenUsed/>
    <w:rsid w:val="00FB0731"/>
  </w:style>
  <w:style w:type="table" w:customStyle="1" w:styleId="TableGrid1251">
    <w:name w:val="Table Grid125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51">
    <w:name w:val="Table Grid95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41">
    <w:name w:val="No List941"/>
    <w:next w:val="NoList"/>
    <w:uiPriority w:val="99"/>
    <w:semiHidden/>
    <w:unhideWhenUsed/>
    <w:rsid w:val="00FB0731"/>
  </w:style>
  <w:style w:type="table" w:customStyle="1" w:styleId="TableGrid6510">
    <w:name w:val="TableGrid65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51">
    <w:name w:val="Table Grid105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51">
    <w:name w:val="Lưới Bảng145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51">
    <w:name w:val="Lưới Bảng245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51">
    <w:name w:val="Lưới Bảng345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41">
    <w:name w:val="No List1041"/>
    <w:next w:val="NoList"/>
    <w:uiPriority w:val="99"/>
    <w:semiHidden/>
    <w:unhideWhenUsed/>
    <w:rsid w:val="00FB0731"/>
  </w:style>
  <w:style w:type="table" w:customStyle="1" w:styleId="TableGrid7510">
    <w:name w:val="TableGrid75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51">
    <w:name w:val="Table Grid135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51">
    <w:name w:val="Lưới Bảng155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51">
    <w:name w:val="Lưới Bảng255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51">
    <w:name w:val="Lưới Bảng355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41">
    <w:name w:val="No List1241"/>
    <w:next w:val="NoList"/>
    <w:uiPriority w:val="99"/>
    <w:semiHidden/>
    <w:unhideWhenUsed/>
    <w:rsid w:val="00FB0731"/>
  </w:style>
  <w:style w:type="table" w:customStyle="1" w:styleId="TableNormal1261">
    <w:name w:val="Table Normal126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441">
    <w:name w:val="Table Grid144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10">
    <w:name w:val="TableGrid125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241">
    <w:name w:val="No List2241"/>
    <w:next w:val="NoList"/>
    <w:uiPriority w:val="99"/>
    <w:semiHidden/>
    <w:unhideWhenUsed/>
    <w:rsid w:val="00FB0731"/>
  </w:style>
  <w:style w:type="table" w:customStyle="1" w:styleId="TableGrid22410">
    <w:name w:val="Table Grid224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51">
    <w:name w:val="TableGrid225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241">
    <w:name w:val="No List3241"/>
    <w:next w:val="NoList"/>
    <w:uiPriority w:val="99"/>
    <w:semiHidden/>
    <w:unhideWhenUsed/>
    <w:rsid w:val="00FB0731"/>
  </w:style>
  <w:style w:type="table" w:customStyle="1" w:styleId="TableGrid3251">
    <w:name w:val="TableGrid325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510">
    <w:name w:val="Table Grid325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51">
    <w:name w:val="Lưới Bảng1125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51">
    <w:name w:val="Lưới Bảng2125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51">
    <w:name w:val="Lưới Bảng3125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41">
    <w:name w:val="No List4241"/>
    <w:next w:val="NoList"/>
    <w:uiPriority w:val="99"/>
    <w:semiHidden/>
    <w:unhideWhenUsed/>
    <w:rsid w:val="00FB0731"/>
  </w:style>
  <w:style w:type="table" w:customStyle="1" w:styleId="TableGrid4251">
    <w:name w:val="Table Grid4251"/>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41">
    <w:name w:val="No List5241"/>
    <w:next w:val="NoList"/>
    <w:uiPriority w:val="99"/>
    <w:semiHidden/>
    <w:unhideWhenUsed/>
    <w:rsid w:val="00FB0731"/>
  </w:style>
  <w:style w:type="table" w:customStyle="1" w:styleId="TableGrid42510">
    <w:name w:val="TableGrid425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51">
    <w:name w:val="Table Grid525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51">
    <w:name w:val="Lưới Bảng1225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51">
    <w:name w:val="Lưới Bảng2225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51">
    <w:name w:val="Lưới Bảng3225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41">
    <w:name w:val="No List6241"/>
    <w:next w:val="NoList"/>
    <w:uiPriority w:val="99"/>
    <w:semiHidden/>
    <w:unhideWhenUsed/>
    <w:rsid w:val="00FB0731"/>
  </w:style>
  <w:style w:type="table" w:customStyle="1" w:styleId="TableGrid6241">
    <w:name w:val="Table Grid624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41">
    <w:name w:val="No List7241"/>
    <w:next w:val="NoList"/>
    <w:uiPriority w:val="99"/>
    <w:semiHidden/>
    <w:unhideWhenUsed/>
    <w:rsid w:val="00FB0731"/>
  </w:style>
  <w:style w:type="table" w:customStyle="1" w:styleId="TableGrid7241">
    <w:name w:val="Table Grid724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31">
    <w:name w:val="No List1331"/>
    <w:next w:val="NoList"/>
    <w:uiPriority w:val="99"/>
    <w:semiHidden/>
    <w:unhideWhenUsed/>
    <w:rsid w:val="00FB0731"/>
  </w:style>
  <w:style w:type="table" w:customStyle="1" w:styleId="TableNormal1341">
    <w:name w:val="Table Normal134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531">
    <w:name w:val="Table Grid153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10">
    <w:name w:val="TableGrid831"/>
    <w:rsid w:val="00FB0731"/>
    <w:rPr>
      <w:rFonts w:ascii="Arial" w:eastAsia="Times New Roman" w:hAnsi="Arial"/>
      <w:sz w:val="22"/>
      <w:szCs w:val="22"/>
    </w:rPr>
    <w:tblPr>
      <w:tblCellMar>
        <w:top w:w="0" w:type="dxa"/>
        <w:left w:w="0" w:type="dxa"/>
        <w:bottom w:w="0" w:type="dxa"/>
        <w:right w:w="0" w:type="dxa"/>
      </w:tblCellMar>
    </w:tblPr>
  </w:style>
  <w:style w:type="table" w:customStyle="1" w:styleId="TableNormal1431">
    <w:name w:val="Table Normal143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numbering" w:customStyle="1" w:styleId="NoList291">
    <w:name w:val="No List291"/>
    <w:next w:val="NoList"/>
    <w:uiPriority w:val="99"/>
    <w:semiHidden/>
    <w:unhideWhenUsed/>
    <w:rsid w:val="00FB0731"/>
  </w:style>
  <w:style w:type="numbering" w:customStyle="1" w:styleId="NoList1181">
    <w:name w:val="No List1181"/>
    <w:next w:val="NoList"/>
    <w:uiPriority w:val="99"/>
    <w:semiHidden/>
    <w:unhideWhenUsed/>
    <w:rsid w:val="00FB0731"/>
  </w:style>
  <w:style w:type="table" w:customStyle="1" w:styleId="TableGrid2910">
    <w:name w:val="TableGrid29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01">
    <w:name w:val="Table Grid30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81">
    <w:name w:val="Lưới Bảng118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81">
    <w:name w:val="Lưới Bảng218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81">
    <w:name w:val="Lưới Bảng318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91">
    <w:name w:val="No List1191"/>
    <w:next w:val="NoList"/>
    <w:uiPriority w:val="99"/>
    <w:semiHidden/>
    <w:unhideWhenUsed/>
    <w:rsid w:val="00FB0731"/>
  </w:style>
  <w:style w:type="table" w:customStyle="1" w:styleId="TableNormal1171">
    <w:name w:val="Table Normal117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91">
    <w:name w:val="Table Grid119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710">
    <w:name w:val="TableGrid117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101">
    <w:name w:val="No List2101"/>
    <w:next w:val="NoList"/>
    <w:uiPriority w:val="99"/>
    <w:semiHidden/>
    <w:unhideWhenUsed/>
    <w:rsid w:val="00FB0731"/>
  </w:style>
  <w:style w:type="table" w:customStyle="1" w:styleId="TableGrid21010">
    <w:name w:val="Table Grid210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11">
    <w:name w:val="TableGrid210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81">
    <w:name w:val="No List381"/>
    <w:next w:val="NoList"/>
    <w:uiPriority w:val="99"/>
    <w:semiHidden/>
    <w:unhideWhenUsed/>
    <w:rsid w:val="00FB0731"/>
  </w:style>
  <w:style w:type="table" w:customStyle="1" w:styleId="TableGrid3810">
    <w:name w:val="TableGrid38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91">
    <w:name w:val="Table Grid39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91">
    <w:name w:val="Lưới Bảng119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91">
    <w:name w:val="Lưới Bảng219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91">
    <w:name w:val="Lưới Bảng319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81">
    <w:name w:val="No List481"/>
    <w:next w:val="NoList"/>
    <w:uiPriority w:val="99"/>
    <w:semiHidden/>
    <w:unhideWhenUsed/>
    <w:rsid w:val="00FB0731"/>
  </w:style>
  <w:style w:type="table" w:customStyle="1" w:styleId="TableGrid491">
    <w:name w:val="Table Grid491"/>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71">
    <w:name w:val="No List571"/>
    <w:next w:val="NoList"/>
    <w:uiPriority w:val="99"/>
    <w:semiHidden/>
    <w:unhideWhenUsed/>
    <w:rsid w:val="00FB0731"/>
  </w:style>
  <w:style w:type="table" w:customStyle="1" w:styleId="TableGrid4810">
    <w:name w:val="TableGrid48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91">
    <w:name w:val="Table Grid59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81">
    <w:name w:val="Lưới Bảng128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81">
    <w:name w:val="Lưới Bảng228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81">
    <w:name w:val="Lưới Bảng328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71">
    <w:name w:val="No List671"/>
    <w:next w:val="NoList"/>
    <w:uiPriority w:val="99"/>
    <w:semiHidden/>
    <w:unhideWhenUsed/>
    <w:rsid w:val="00FB0731"/>
  </w:style>
  <w:style w:type="table" w:customStyle="1" w:styleId="TableGrid671">
    <w:name w:val="Table Grid67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71">
    <w:name w:val="No List771"/>
    <w:next w:val="NoList"/>
    <w:uiPriority w:val="99"/>
    <w:semiHidden/>
    <w:unhideWhenUsed/>
    <w:rsid w:val="00FB0731"/>
  </w:style>
  <w:style w:type="table" w:customStyle="1" w:styleId="TableGrid771">
    <w:name w:val="Table Grid77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61">
    <w:name w:val="No List861"/>
    <w:next w:val="NoList"/>
    <w:uiPriority w:val="99"/>
    <w:semiHidden/>
    <w:unhideWhenUsed/>
    <w:rsid w:val="00FB0731"/>
  </w:style>
  <w:style w:type="table" w:customStyle="1" w:styleId="TableGrid5610">
    <w:name w:val="TableGrid56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71">
    <w:name w:val="Table Grid87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61">
    <w:name w:val="Lưới Bảng13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61">
    <w:name w:val="Lưới Bảng23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61">
    <w:name w:val="Lưới Bảng33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71">
    <w:name w:val="No List11171"/>
    <w:next w:val="NoList"/>
    <w:uiPriority w:val="99"/>
    <w:semiHidden/>
    <w:unhideWhenUsed/>
    <w:rsid w:val="00FB0731"/>
  </w:style>
  <w:style w:type="table" w:customStyle="1" w:styleId="TableNormal1181">
    <w:name w:val="Table Normal118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1010">
    <w:name w:val="Table Grid1110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810">
    <w:name w:val="TableGrid118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161">
    <w:name w:val="No List2161"/>
    <w:next w:val="NoList"/>
    <w:uiPriority w:val="99"/>
    <w:semiHidden/>
    <w:unhideWhenUsed/>
    <w:rsid w:val="00FB0731"/>
  </w:style>
  <w:style w:type="table" w:customStyle="1" w:styleId="TableGrid21510">
    <w:name w:val="Table Grid215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61">
    <w:name w:val="TableGrid216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161">
    <w:name w:val="No List3161"/>
    <w:next w:val="NoList"/>
    <w:uiPriority w:val="99"/>
    <w:semiHidden/>
    <w:unhideWhenUsed/>
    <w:rsid w:val="00FB0731"/>
  </w:style>
  <w:style w:type="table" w:customStyle="1" w:styleId="TableGrid3161">
    <w:name w:val="TableGrid316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610">
    <w:name w:val="Table Grid31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61">
    <w:name w:val="Lưới Bảng111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61">
    <w:name w:val="Lưới Bảng211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61">
    <w:name w:val="Lưới Bảng311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61">
    <w:name w:val="No List4161"/>
    <w:next w:val="NoList"/>
    <w:uiPriority w:val="99"/>
    <w:semiHidden/>
    <w:unhideWhenUsed/>
    <w:rsid w:val="00FB0731"/>
  </w:style>
  <w:style w:type="table" w:customStyle="1" w:styleId="TableGrid4161">
    <w:name w:val="Table Grid4161"/>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61">
    <w:name w:val="No List5161"/>
    <w:next w:val="NoList"/>
    <w:uiPriority w:val="99"/>
    <w:semiHidden/>
    <w:unhideWhenUsed/>
    <w:rsid w:val="00FB0731"/>
  </w:style>
  <w:style w:type="table" w:customStyle="1" w:styleId="TableGrid41610">
    <w:name w:val="TableGrid416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61">
    <w:name w:val="Table Grid51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61">
    <w:name w:val="Lưới Bảng121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61">
    <w:name w:val="Lưới Bảng221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61">
    <w:name w:val="Lưới Bảng321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61">
    <w:name w:val="No List6161"/>
    <w:next w:val="NoList"/>
    <w:uiPriority w:val="99"/>
    <w:semiHidden/>
    <w:unhideWhenUsed/>
    <w:rsid w:val="00FB0731"/>
  </w:style>
  <w:style w:type="table" w:customStyle="1" w:styleId="TableGrid6151">
    <w:name w:val="Table Grid615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61">
    <w:name w:val="No List7161"/>
    <w:next w:val="NoList"/>
    <w:uiPriority w:val="99"/>
    <w:semiHidden/>
    <w:unhideWhenUsed/>
    <w:rsid w:val="00FB0731"/>
  </w:style>
  <w:style w:type="table" w:customStyle="1" w:styleId="TableGrid7151">
    <w:name w:val="Table Grid715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51">
    <w:name w:val="No List8151"/>
    <w:next w:val="NoList"/>
    <w:uiPriority w:val="99"/>
    <w:semiHidden/>
    <w:unhideWhenUsed/>
    <w:rsid w:val="00FB0731"/>
  </w:style>
  <w:style w:type="numbering" w:customStyle="1" w:styleId="NoList111121">
    <w:name w:val="No List111121"/>
    <w:next w:val="NoList"/>
    <w:uiPriority w:val="99"/>
    <w:semiHidden/>
    <w:unhideWhenUsed/>
    <w:rsid w:val="00FB0731"/>
  </w:style>
  <w:style w:type="numbering" w:customStyle="1" w:styleId="NoList21151">
    <w:name w:val="No List21151"/>
    <w:next w:val="NoList"/>
    <w:uiPriority w:val="99"/>
    <w:semiHidden/>
    <w:unhideWhenUsed/>
    <w:rsid w:val="00FB0731"/>
  </w:style>
  <w:style w:type="numbering" w:customStyle="1" w:styleId="NoList31151">
    <w:name w:val="No List31151"/>
    <w:next w:val="NoList"/>
    <w:uiPriority w:val="99"/>
    <w:semiHidden/>
    <w:unhideWhenUsed/>
    <w:rsid w:val="00FB0731"/>
  </w:style>
  <w:style w:type="numbering" w:customStyle="1" w:styleId="NoList41151">
    <w:name w:val="No List41151"/>
    <w:next w:val="NoList"/>
    <w:uiPriority w:val="99"/>
    <w:semiHidden/>
    <w:unhideWhenUsed/>
    <w:rsid w:val="00FB0731"/>
  </w:style>
  <w:style w:type="numbering" w:customStyle="1" w:styleId="NoList51151">
    <w:name w:val="No List51151"/>
    <w:next w:val="NoList"/>
    <w:uiPriority w:val="99"/>
    <w:semiHidden/>
    <w:unhideWhenUsed/>
    <w:rsid w:val="00FB0731"/>
  </w:style>
  <w:style w:type="numbering" w:customStyle="1" w:styleId="NoList61151">
    <w:name w:val="No List61151"/>
    <w:next w:val="NoList"/>
    <w:uiPriority w:val="99"/>
    <w:semiHidden/>
    <w:unhideWhenUsed/>
    <w:rsid w:val="00FB0731"/>
  </w:style>
  <w:style w:type="numbering" w:customStyle="1" w:styleId="NoList71151">
    <w:name w:val="No List71151"/>
    <w:next w:val="NoList"/>
    <w:uiPriority w:val="99"/>
    <w:semiHidden/>
    <w:unhideWhenUsed/>
    <w:rsid w:val="00FB0731"/>
  </w:style>
  <w:style w:type="table" w:customStyle="1" w:styleId="TableGrid1261">
    <w:name w:val="Table Grid12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61">
    <w:name w:val="Table Grid9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51">
    <w:name w:val="No List951"/>
    <w:next w:val="NoList"/>
    <w:uiPriority w:val="99"/>
    <w:semiHidden/>
    <w:unhideWhenUsed/>
    <w:rsid w:val="00FB0731"/>
  </w:style>
  <w:style w:type="table" w:customStyle="1" w:styleId="TableGrid6610">
    <w:name w:val="TableGrid66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61">
    <w:name w:val="Table Grid10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61">
    <w:name w:val="Lưới Bảng14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61">
    <w:name w:val="Lưới Bảng24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61">
    <w:name w:val="Lưới Bảng34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51">
    <w:name w:val="No List1051"/>
    <w:next w:val="NoList"/>
    <w:uiPriority w:val="99"/>
    <w:semiHidden/>
    <w:unhideWhenUsed/>
    <w:rsid w:val="00FB0731"/>
  </w:style>
  <w:style w:type="table" w:customStyle="1" w:styleId="TableGrid7610">
    <w:name w:val="TableGrid76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61">
    <w:name w:val="Table Grid13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61">
    <w:name w:val="Lưới Bảng15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61">
    <w:name w:val="Lưới Bảng25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61">
    <w:name w:val="Lưới Bảng35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51">
    <w:name w:val="No List1251"/>
    <w:next w:val="NoList"/>
    <w:uiPriority w:val="99"/>
    <w:semiHidden/>
    <w:unhideWhenUsed/>
    <w:rsid w:val="00FB0731"/>
  </w:style>
  <w:style w:type="table" w:customStyle="1" w:styleId="TableNormal1271">
    <w:name w:val="Table Normal127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451">
    <w:name w:val="Table Grid145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610">
    <w:name w:val="TableGrid126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251">
    <w:name w:val="No List2251"/>
    <w:next w:val="NoList"/>
    <w:uiPriority w:val="99"/>
    <w:semiHidden/>
    <w:unhideWhenUsed/>
    <w:rsid w:val="00FB0731"/>
  </w:style>
  <w:style w:type="table" w:customStyle="1" w:styleId="TableGrid22510">
    <w:name w:val="Table Grid225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61">
    <w:name w:val="TableGrid226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251">
    <w:name w:val="No List3251"/>
    <w:next w:val="NoList"/>
    <w:uiPriority w:val="99"/>
    <w:semiHidden/>
    <w:unhideWhenUsed/>
    <w:rsid w:val="00FB0731"/>
  </w:style>
  <w:style w:type="table" w:customStyle="1" w:styleId="TableGrid3261">
    <w:name w:val="TableGrid326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610">
    <w:name w:val="Table Grid32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61">
    <w:name w:val="Lưới Bảng112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61">
    <w:name w:val="Lưới Bảng212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61">
    <w:name w:val="Lưới Bảng312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51">
    <w:name w:val="No List4251"/>
    <w:next w:val="NoList"/>
    <w:uiPriority w:val="99"/>
    <w:semiHidden/>
    <w:unhideWhenUsed/>
    <w:rsid w:val="00FB0731"/>
  </w:style>
  <w:style w:type="table" w:customStyle="1" w:styleId="TableGrid4261">
    <w:name w:val="Table Grid4261"/>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51">
    <w:name w:val="No List5251"/>
    <w:next w:val="NoList"/>
    <w:uiPriority w:val="99"/>
    <w:semiHidden/>
    <w:unhideWhenUsed/>
    <w:rsid w:val="00FB0731"/>
  </w:style>
  <w:style w:type="table" w:customStyle="1" w:styleId="TableGrid42610">
    <w:name w:val="TableGrid426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61">
    <w:name w:val="Table Grid52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61">
    <w:name w:val="Lưới Bảng122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61">
    <w:name w:val="Lưới Bảng222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61">
    <w:name w:val="Lưới Bảng322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51">
    <w:name w:val="No List6251"/>
    <w:next w:val="NoList"/>
    <w:uiPriority w:val="99"/>
    <w:semiHidden/>
    <w:unhideWhenUsed/>
    <w:rsid w:val="00FB0731"/>
  </w:style>
  <w:style w:type="table" w:customStyle="1" w:styleId="TableGrid6251">
    <w:name w:val="Table Grid625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51">
    <w:name w:val="No List7251"/>
    <w:next w:val="NoList"/>
    <w:uiPriority w:val="99"/>
    <w:semiHidden/>
    <w:unhideWhenUsed/>
    <w:rsid w:val="00FB0731"/>
  </w:style>
  <w:style w:type="table" w:customStyle="1" w:styleId="TableGrid7251">
    <w:name w:val="Table Grid725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41">
    <w:name w:val="No List1341"/>
    <w:next w:val="NoList"/>
    <w:semiHidden/>
    <w:rsid w:val="00FB0731"/>
  </w:style>
  <w:style w:type="table" w:customStyle="1" w:styleId="TableGrid1541">
    <w:name w:val="Table Grid1541"/>
    <w:basedOn w:val="TableNormal"/>
    <w:next w:val="TableGrid"/>
    <w:rsid w:val="00FB073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21">
    <w:name w:val="No List1421"/>
    <w:next w:val="NoList"/>
    <w:uiPriority w:val="99"/>
    <w:semiHidden/>
    <w:unhideWhenUsed/>
    <w:rsid w:val="00FB0731"/>
  </w:style>
  <w:style w:type="table" w:customStyle="1" w:styleId="TableGrid1621">
    <w:name w:val="Table Grid1621"/>
    <w:basedOn w:val="TableNormal"/>
    <w:next w:val="TableGrid"/>
    <w:rsid w:val="00FB073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21">
    <w:name w:val="No List1521"/>
    <w:next w:val="NoList"/>
    <w:uiPriority w:val="99"/>
    <w:semiHidden/>
    <w:unhideWhenUsed/>
    <w:rsid w:val="00FB0731"/>
  </w:style>
  <w:style w:type="table" w:customStyle="1" w:styleId="TableNormal1351">
    <w:name w:val="Table Normal135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721">
    <w:name w:val="Table Grid172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410">
    <w:name w:val="TableGrid841"/>
    <w:rsid w:val="00FB0731"/>
    <w:rPr>
      <w:rFonts w:ascii="Arial" w:eastAsia="Times New Roman" w:hAnsi="Arial"/>
      <w:sz w:val="22"/>
      <w:szCs w:val="22"/>
    </w:rPr>
    <w:tblPr>
      <w:tblCellMar>
        <w:top w:w="0" w:type="dxa"/>
        <w:left w:w="0" w:type="dxa"/>
        <w:bottom w:w="0" w:type="dxa"/>
        <w:right w:w="0" w:type="dxa"/>
      </w:tblCellMar>
    </w:tblPr>
  </w:style>
  <w:style w:type="table" w:customStyle="1" w:styleId="TableNormal1441">
    <w:name w:val="Table Normal144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numbering" w:customStyle="1" w:styleId="NoList1621">
    <w:name w:val="No List1621"/>
    <w:next w:val="NoList"/>
    <w:uiPriority w:val="99"/>
    <w:semiHidden/>
    <w:unhideWhenUsed/>
    <w:rsid w:val="00FB0731"/>
  </w:style>
  <w:style w:type="table" w:customStyle="1" w:styleId="TableNormal1521">
    <w:name w:val="Table Normal152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821">
    <w:name w:val="Table Grid182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0">
    <w:name w:val="TableGrid911"/>
    <w:rsid w:val="00FB0731"/>
    <w:rPr>
      <w:rFonts w:ascii="Arial" w:eastAsia="Times New Roman" w:hAnsi="Arial"/>
      <w:sz w:val="22"/>
      <w:szCs w:val="22"/>
    </w:rPr>
    <w:tblPr>
      <w:tblCellMar>
        <w:top w:w="0" w:type="dxa"/>
        <w:left w:w="0" w:type="dxa"/>
        <w:bottom w:w="0" w:type="dxa"/>
        <w:right w:w="0" w:type="dxa"/>
      </w:tblCellMar>
    </w:tblPr>
  </w:style>
  <w:style w:type="table" w:customStyle="1" w:styleId="TableNormal1621">
    <w:name w:val="Table Normal162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paragraph" w:customStyle="1" w:styleId="Bitp">
    <w:name w:val="Bài tập"/>
    <w:basedOn w:val="Normal"/>
    <w:link w:val="BitpChar"/>
    <w:qFormat/>
    <w:rsid w:val="00FB0731"/>
    <w:pPr>
      <w:widowControl w:val="0"/>
      <w:tabs>
        <w:tab w:val="left" w:pos="284"/>
        <w:tab w:val="left" w:pos="2552"/>
        <w:tab w:val="left" w:pos="4820"/>
        <w:tab w:val="left" w:pos="7088"/>
      </w:tabs>
      <w:autoSpaceDE w:val="0"/>
      <w:autoSpaceDN w:val="0"/>
      <w:spacing w:line="276" w:lineRule="auto"/>
    </w:pPr>
    <w:rPr>
      <w:color w:val="auto"/>
      <w:sz w:val="24"/>
      <w:szCs w:val="22"/>
      <w:lang w:val="vi-VN" w:eastAsia="vi-VN"/>
    </w:rPr>
  </w:style>
  <w:style w:type="character" w:customStyle="1" w:styleId="BitpChar">
    <w:name w:val="Bài tập Char"/>
    <w:basedOn w:val="DefaultParagraphFont"/>
    <w:link w:val="Bitp"/>
    <w:rsid w:val="00FB0731"/>
    <w:rPr>
      <w:rFonts w:eastAsia="Times New Roman"/>
      <w:sz w:val="24"/>
      <w:szCs w:val="22"/>
      <w:lang w:val="vi-VN" w:eastAsia="vi-VN"/>
    </w:rPr>
  </w:style>
  <w:style w:type="table" w:customStyle="1" w:styleId="TableGrid79">
    <w:name w:val="Table Grid79"/>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0">
    <w:name w:val="No List40"/>
    <w:next w:val="NoList"/>
    <w:uiPriority w:val="99"/>
    <w:semiHidden/>
    <w:unhideWhenUsed/>
    <w:rsid w:val="00FB0731"/>
  </w:style>
  <w:style w:type="numbering" w:customStyle="1" w:styleId="NoList127">
    <w:name w:val="No List127"/>
    <w:next w:val="NoList"/>
    <w:uiPriority w:val="99"/>
    <w:semiHidden/>
    <w:unhideWhenUsed/>
    <w:rsid w:val="00FB0731"/>
  </w:style>
  <w:style w:type="table" w:customStyle="1" w:styleId="TableGrid401">
    <w:name w:val="TableGrid40"/>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00">
    <w:name w:val="Table Grid50"/>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Heading4">
    <w:name w:val="TOC Heading4"/>
    <w:basedOn w:val="Heading1"/>
    <w:next w:val="Normal"/>
    <w:uiPriority w:val="39"/>
    <w:unhideWhenUsed/>
    <w:qFormat/>
    <w:rsid w:val="00FB0731"/>
    <w:pPr>
      <w:keepLines/>
      <w:spacing w:before="240" w:line="259" w:lineRule="auto"/>
      <w:ind w:firstLine="0"/>
      <w:jc w:val="left"/>
      <w:outlineLvl w:val="9"/>
    </w:pPr>
    <w:rPr>
      <w:rFonts w:ascii="Calibri Light" w:hAnsi="Calibri Light"/>
      <w:b w:val="0"/>
      <w:bCs w:val="0"/>
      <w:color w:val="2E74B5"/>
      <w:kern w:val="0"/>
      <w:sz w:val="32"/>
    </w:rPr>
  </w:style>
  <w:style w:type="table" w:customStyle="1" w:styleId="LiBang1300">
    <w:name w:val="Lưới Bảng130"/>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0">
    <w:name w:val="Lưới Bảng230"/>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0">
    <w:name w:val="Lưới Bảng330"/>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9">
    <w:name w:val="No List1119"/>
    <w:next w:val="NoList"/>
    <w:uiPriority w:val="99"/>
    <w:semiHidden/>
    <w:unhideWhenUsed/>
    <w:rsid w:val="00FB0731"/>
  </w:style>
  <w:style w:type="table" w:customStyle="1" w:styleId="TableNormal120">
    <w:name w:val="Table Normal120"/>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28">
    <w:name w:val="Table Grid128"/>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01">
    <w:name w:val="TableGrid120"/>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19">
    <w:name w:val="No List219"/>
    <w:next w:val="NoList"/>
    <w:uiPriority w:val="99"/>
    <w:semiHidden/>
    <w:unhideWhenUsed/>
    <w:rsid w:val="00FB0731"/>
  </w:style>
  <w:style w:type="table" w:customStyle="1" w:styleId="TableGrid2180">
    <w:name w:val="Table Grid218"/>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9">
    <w:name w:val="TableGrid219"/>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10">
    <w:name w:val="No List310"/>
    <w:next w:val="NoList"/>
    <w:uiPriority w:val="99"/>
    <w:semiHidden/>
    <w:unhideWhenUsed/>
    <w:rsid w:val="00FB0731"/>
  </w:style>
  <w:style w:type="table" w:customStyle="1" w:styleId="TableGrid3101">
    <w:name w:val="TableGrid310"/>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18">
    <w:name w:val="Table Grid318"/>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8">
    <w:name w:val="Lưới Bảng1118"/>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8">
    <w:name w:val="Lưới Bảng2118"/>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8">
    <w:name w:val="Lưới Bảng3118"/>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0">
    <w:name w:val="No List410"/>
    <w:next w:val="NoList"/>
    <w:uiPriority w:val="99"/>
    <w:semiHidden/>
    <w:unhideWhenUsed/>
    <w:rsid w:val="00FB0731"/>
  </w:style>
  <w:style w:type="table" w:customStyle="1" w:styleId="TableGrid418">
    <w:name w:val="Table Grid418"/>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9">
    <w:name w:val="No List59"/>
    <w:next w:val="NoList"/>
    <w:uiPriority w:val="99"/>
    <w:semiHidden/>
    <w:unhideWhenUsed/>
    <w:rsid w:val="00FB0731"/>
  </w:style>
  <w:style w:type="table" w:customStyle="1" w:styleId="TableGrid4101">
    <w:name w:val="TableGrid410"/>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18">
    <w:name w:val="Table Grid518"/>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0">
    <w:name w:val="Lưới Bảng1210"/>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0">
    <w:name w:val="Lưới Bảng2210"/>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0">
    <w:name w:val="Lưới Bảng3210"/>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9">
    <w:name w:val="No List69"/>
    <w:next w:val="NoList"/>
    <w:uiPriority w:val="99"/>
    <w:semiHidden/>
    <w:unhideWhenUsed/>
    <w:rsid w:val="00FB0731"/>
  </w:style>
  <w:style w:type="numbering" w:customStyle="1" w:styleId="NoList79">
    <w:name w:val="No List79"/>
    <w:next w:val="NoList"/>
    <w:uiPriority w:val="99"/>
    <w:semiHidden/>
    <w:unhideWhenUsed/>
    <w:rsid w:val="00FB0731"/>
  </w:style>
  <w:style w:type="numbering" w:customStyle="1" w:styleId="NoList88">
    <w:name w:val="No List88"/>
    <w:next w:val="NoList"/>
    <w:uiPriority w:val="99"/>
    <w:semiHidden/>
    <w:unhideWhenUsed/>
    <w:rsid w:val="00FB0731"/>
  </w:style>
  <w:style w:type="table" w:customStyle="1" w:styleId="TableGrid580">
    <w:name w:val="TableGrid58"/>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89">
    <w:name w:val="Table Grid89"/>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8">
    <w:name w:val="Lưới Bảng138"/>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8">
    <w:name w:val="Lưới Bảng238"/>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8">
    <w:name w:val="Lưới Bảng338"/>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0">
    <w:name w:val="No List11110"/>
    <w:next w:val="NoList"/>
    <w:uiPriority w:val="99"/>
    <w:semiHidden/>
    <w:unhideWhenUsed/>
    <w:rsid w:val="00FB0731"/>
  </w:style>
  <w:style w:type="table" w:customStyle="1" w:styleId="TableNormal1112">
    <w:name w:val="Table Normal1112"/>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1120">
    <w:name w:val="TableGrid1112"/>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110">
    <w:name w:val="No List2110"/>
    <w:next w:val="NoList"/>
    <w:uiPriority w:val="99"/>
    <w:semiHidden/>
    <w:unhideWhenUsed/>
    <w:rsid w:val="00FB0731"/>
  </w:style>
  <w:style w:type="table" w:customStyle="1" w:styleId="TableGrid21100">
    <w:name w:val="TableGrid2110"/>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18">
    <w:name w:val="No List318"/>
    <w:next w:val="NoList"/>
    <w:uiPriority w:val="99"/>
    <w:semiHidden/>
    <w:unhideWhenUsed/>
    <w:rsid w:val="00FB0731"/>
  </w:style>
  <w:style w:type="table" w:customStyle="1" w:styleId="TableGrid3180">
    <w:name w:val="TableGrid318"/>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19">
    <w:name w:val="Table Grid319"/>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9">
    <w:name w:val="Lưới Bảng1119"/>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9">
    <w:name w:val="Lưới Bảng2119"/>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9">
    <w:name w:val="Lưới Bảng3119"/>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8">
    <w:name w:val="No List418"/>
    <w:next w:val="NoList"/>
    <w:uiPriority w:val="99"/>
    <w:semiHidden/>
    <w:unhideWhenUsed/>
    <w:rsid w:val="00FB0731"/>
  </w:style>
  <w:style w:type="table" w:customStyle="1" w:styleId="TableGrid419">
    <w:name w:val="Table Grid419"/>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8">
    <w:name w:val="No List518"/>
    <w:next w:val="NoList"/>
    <w:uiPriority w:val="99"/>
    <w:semiHidden/>
    <w:unhideWhenUsed/>
    <w:rsid w:val="00FB0731"/>
  </w:style>
  <w:style w:type="table" w:customStyle="1" w:styleId="TableGrid4180">
    <w:name w:val="TableGrid418"/>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19">
    <w:name w:val="Table Grid519"/>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8">
    <w:name w:val="Lưới Bảng1218"/>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8">
    <w:name w:val="Lưới Bảng2218"/>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8">
    <w:name w:val="Lưới Bảng3218"/>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8">
    <w:name w:val="No List618"/>
    <w:next w:val="NoList"/>
    <w:uiPriority w:val="99"/>
    <w:semiHidden/>
    <w:unhideWhenUsed/>
    <w:rsid w:val="00FB0731"/>
  </w:style>
  <w:style w:type="numbering" w:customStyle="1" w:styleId="NoList718">
    <w:name w:val="No List718"/>
    <w:next w:val="NoList"/>
    <w:uiPriority w:val="99"/>
    <w:semiHidden/>
    <w:unhideWhenUsed/>
    <w:rsid w:val="00FB0731"/>
  </w:style>
  <w:style w:type="numbering" w:customStyle="1" w:styleId="NoList817">
    <w:name w:val="No List817"/>
    <w:next w:val="NoList"/>
    <w:uiPriority w:val="99"/>
    <w:semiHidden/>
    <w:unhideWhenUsed/>
    <w:rsid w:val="00FB0731"/>
  </w:style>
  <w:style w:type="numbering" w:customStyle="1" w:styleId="NoList11114">
    <w:name w:val="No List11114"/>
    <w:next w:val="NoList"/>
    <w:uiPriority w:val="99"/>
    <w:semiHidden/>
    <w:unhideWhenUsed/>
    <w:rsid w:val="00FB0731"/>
  </w:style>
  <w:style w:type="numbering" w:customStyle="1" w:styleId="NoList2117">
    <w:name w:val="No List2117"/>
    <w:next w:val="NoList"/>
    <w:uiPriority w:val="99"/>
    <w:semiHidden/>
    <w:unhideWhenUsed/>
    <w:rsid w:val="00FB0731"/>
  </w:style>
  <w:style w:type="numbering" w:customStyle="1" w:styleId="NoList3117">
    <w:name w:val="No List3117"/>
    <w:next w:val="NoList"/>
    <w:uiPriority w:val="99"/>
    <w:semiHidden/>
    <w:unhideWhenUsed/>
    <w:rsid w:val="00FB0731"/>
  </w:style>
  <w:style w:type="numbering" w:customStyle="1" w:styleId="NoList4117">
    <w:name w:val="No List4117"/>
    <w:next w:val="NoList"/>
    <w:uiPriority w:val="99"/>
    <w:semiHidden/>
    <w:unhideWhenUsed/>
    <w:rsid w:val="00FB0731"/>
  </w:style>
  <w:style w:type="numbering" w:customStyle="1" w:styleId="NoList5117">
    <w:name w:val="No List5117"/>
    <w:next w:val="NoList"/>
    <w:uiPriority w:val="99"/>
    <w:semiHidden/>
    <w:unhideWhenUsed/>
    <w:rsid w:val="00FB0731"/>
  </w:style>
  <w:style w:type="numbering" w:customStyle="1" w:styleId="NoList6117">
    <w:name w:val="No List6117"/>
    <w:next w:val="NoList"/>
    <w:uiPriority w:val="99"/>
    <w:semiHidden/>
    <w:unhideWhenUsed/>
    <w:rsid w:val="00FB0731"/>
  </w:style>
  <w:style w:type="numbering" w:customStyle="1" w:styleId="NoList7117">
    <w:name w:val="No List7117"/>
    <w:next w:val="NoList"/>
    <w:uiPriority w:val="99"/>
    <w:semiHidden/>
    <w:unhideWhenUsed/>
    <w:rsid w:val="00FB0731"/>
  </w:style>
  <w:style w:type="table" w:customStyle="1" w:styleId="TableGrid98">
    <w:name w:val="Table Grid98"/>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7">
    <w:name w:val="No List97"/>
    <w:next w:val="NoList"/>
    <w:uiPriority w:val="99"/>
    <w:semiHidden/>
    <w:unhideWhenUsed/>
    <w:rsid w:val="00FB0731"/>
  </w:style>
  <w:style w:type="table" w:customStyle="1" w:styleId="TableGrid680">
    <w:name w:val="TableGrid68"/>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108">
    <w:name w:val="Table Grid108"/>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8">
    <w:name w:val="Lưới Bảng148"/>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8">
    <w:name w:val="Lưới Bảng248"/>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8">
    <w:name w:val="Lưới Bảng348"/>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7">
    <w:name w:val="No List107"/>
    <w:next w:val="NoList"/>
    <w:uiPriority w:val="99"/>
    <w:semiHidden/>
    <w:unhideWhenUsed/>
    <w:rsid w:val="00FB0731"/>
  </w:style>
  <w:style w:type="table" w:customStyle="1" w:styleId="TableGrid780">
    <w:name w:val="TableGrid78"/>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138">
    <w:name w:val="Table Grid138"/>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8">
    <w:name w:val="Lưới Bảng158"/>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8">
    <w:name w:val="Lưới Bảng258"/>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8">
    <w:name w:val="Lưới Bảng358"/>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8">
    <w:name w:val="No List128"/>
    <w:next w:val="NoList"/>
    <w:uiPriority w:val="99"/>
    <w:semiHidden/>
    <w:unhideWhenUsed/>
    <w:rsid w:val="00FB0731"/>
  </w:style>
  <w:style w:type="table" w:customStyle="1" w:styleId="TableNormal129">
    <w:name w:val="Table Normal129"/>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280">
    <w:name w:val="TableGrid128"/>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27">
    <w:name w:val="No List227"/>
    <w:next w:val="NoList"/>
    <w:uiPriority w:val="99"/>
    <w:semiHidden/>
    <w:unhideWhenUsed/>
    <w:rsid w:val="00FB0731"/>
  </w:style>
  <w:style w:type="table" w:customStyle="1" w:styleId="TableGrid228">
    <w:name w:val="TableGrid228"/>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27">
    <w:name w:val="No List327"/>
    <w:next w:val="NoList"/>
    <w:uiPriority w:val="99"/>
    <w:semiHidden/>
    <w:unhideWhenUsed/>
    <w:rsid w:val="00FB0731"/>
  </w:style>
  <w:style w:type="table" w:customStyle="1" w:styleId="TableGrid328">
    <w:name w:val="TableGrid328"/>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280">
    <w:name w:val="Table Grid328"/>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8">
    <w:name w:val="Lưới Bảng1128"/>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8">
    <w:name w:val="Lưới Bảng2128"/>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8">
    <w:name w:val="Lưới Bảng3128"/>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7">
    <w:name w:val="No List427"/>
    <w:next w:val="NoList"/>
    <w:uiPriority w:val="99"/>
    <w:semiHidden/>
    <w:unhideWhenUsed/>
    <w:rsid w:val="00FB0731"/>
  </w:style>
  <w:style w:type="table" w:customStyle="1" w:styleId="TableGrid428">
    <w:name w:val="Table Grid428"/>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7">
    <w:name w:val="No List527"/>
    <w:next w:val="NoList"/>
    <w:uiPriority w:val="99"/>
    <w:semiHidden/>
    <w:unhideWhenUsed/>
    <w:rsid w:val="00FB0731"/>
  </w:style>
  <w:style w:type="table" w:customStyle="1" w:styleId="TableGrid4280">
    <w:name w:val="TableGrid428"/>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28">
    <w:name w:val="Table Grid528"/>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8">
    <w:name w:val="Lưới Bảng1228"/>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8">
    <w:name w:val="Lưới Bảng2228"/>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8">
    <w:name w:val="Lưới Bảng3228"/>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7">
    <w:name w:val="No List627"/>
    <w:next w:val="NoList"/>
    <w:uiPriority w:val="99"/>
    <w:semiHidden/>
    <w:unhideWhenUsed/>
    <w:rsid w:val="00FB0731"/>
  </w:style>
  <w:style w:type="numbering" w:customStyle="1" w:styleId="NoList727">
    <w:name w:val="No List727"/>
    <w:next w:val="NoList"/>
    <w:uiPriority w:val="99"/>
    <w:semiHidden/>
    <w:unhideWhenUsed/>
    <w:rsid w:val="00FB0731"/>
  </w:style>
  <w:style w:type="table" w:customStyle="1" w:styleId="TableGrid812">
    <w:name w:val="Table Grid812"/>
    <w:basedOn w:val="TableNormal"/>
    <w:next w:val="TableGrid"/>
    <w:uiPriority w:val="59"/>
    <w:rsid w:val="00FB0731"/>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36">
    <w:name w:val="No List136"/>
    <w:next w:val="NoList"/>
    <w:uiPriority w:val="99"/>
    <w:semiHidden/>
    <w:unhideWhenUsed/>
    <w:rsid w:val="00FB0731"/>
  </w:style>
  <w:style w:type="table" w:customStyle="1" w:styleId="TableGrid860">
    <w:name w:val="TableGrid86"/>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156">
    <w:name w:val="Table Grid156"/>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62">
    <w:name w:val="Lưới Bảng16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62">
    <w:name w:val="Lưới Bảng26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62">
    <w:name w:val="Lưới Bảng36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4">
    <w:name w:val="No List144"/>
    <w:next w:val="NoList"/>
    <w:uiPriority w:val="99"/>
    <w:semiHidden/>
    <w:unhideWhenUsed/>
    <w:rsid w:val="00FB0731"/>
  </w:style>
  <w:style w:type="table" w:customStyle="1" w:styleId="TableNormal137">
    <w:name w:val="Table Normal137"/>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64">
    <w:name w:val="Table Grid164"/>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0">
    <w:name w:val="TableGrid132"/>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32">
    <w:name w:val="No List232"/>
    <w:next w:val="NoList"/>
    <w:uiPriority w:val="99"/>
    <w:semiHidden/>
    <w:unhideWhenUsed/>
    <w:rsid w:val="00FB0731"/>
  </w:style>
  <w:style w:type="table" w:customStyle="1" w:styleId="TableGrid232">
    <w:name w:val="TableGrid232"/>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32">
    <w:name w:val="No List332"/>
    <w:next w:val="NoList"/>
    <w:uiPriority w:val="99"/>
    <w:semiHidden/>
    <w:unhideWhenUsed/>
    <w:rsid w:val="00FB0731"/>
  </w:style>
  <w:style w:type="table" w:customStyle="1" w:styleId="TableGrid332">
    <w:name w:val="TableGrid33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320">
    <w:name w:val="Table Grid33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32">
    <w:name w:val="Lưới Bảng113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32">
    <w:name w:val="Lưới Bảng213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32">
    <w:name w:val="Lưới Bảng313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2">
    <w:name w:val="No List432"/>
    <w:next w:val="NoList"/>
    <w:uiPriority w:val="99"/>
    <w:semiHidden/>
    <w:unhideWhenUsed/>
    <w:rsid w:val="00FB0731"/>
  </w:style>
  <w:style w:type="table" w:customStyle="1" w:styleId="TableGrid432">
    <w:name w:val="Table Grid432"/>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2">
    <w:name w:val="No List532"/>
    <w:next w:val="NoList"/>
    <w:uiPriority w:val="99"/>
    <w:semiHidden/>
    <w:unhideWhenUsed/>
    <w:rsid w:val="00FB0731"/>
  </w:style>
  <w:style w:type="table" w:customStyle="1" w:styleId="TableGrid4320">
    <w:name w:val="TableGrid43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32">
    <w:name w:val="Table Grid53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32">
    <w:name w:val="Lưới Bảng123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32">
    <w:name w:val="Lưới Bảng223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32">
    <w:name w:val="Lưới Bảng323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2">
    <w:name w:val="No List632"/>
    <w:next w:val="NoList"/>
    <w:uiPriority w:val="99"/>
    <w:semiHidden/>
    <w:unhideWhenUsed/>
    <w:rsid w:val="00FB0731"/>
  </w:style>
  <w:style w:type="numbering" w:customStyle="1" w:styleId="NoList732">
    <w:name w:val="No List732"/>
    <w:next w:val="NoList"/>
    <w:uiPriority w:val="99"/>
    <w:semiHidden/>
    <w:unhideWhenUsed/>
    <w:rsid w:val="00FB0731"/>
  </w:style>
  <w:style w:type="numbering" w:customStyle="1" w:styleId="NoList822">
    <w:name w:val="No List822"/>
    <w:next w:val="NoList"/>
    <w:uiPriority w:val="99"/>
    <w:semiHidden/>
    <w:unhideWhenUsed/>
    <w:rsid w:val="00FB0731"/>
  </w:style>
  <w:style w:type="table" w:customStyle="1" w:styleId="TableGrid5120">
    <w:name w:val="TableGrid51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822">
    <w:name w:val="Table Grid82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12">
    <w:name w:val="Lưới Bảng131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12">
    <w:name w:val="Lưới Bảng231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12">
    <w:name w:val="Lưới Bảng331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
    <w:name w:val="No List1122"/>
    <w:next w:val="NoList"/>
    <w:uiPriority w:val="99"/>
    <w:semiHidden/>
    <w:unhideWhenUsed/>
    <w:rsid w:val="00FB0731"/>
  </w:style>
  <w:style w:type="table" w:customStyle="1" w:styleId="TableNormal1113">
    <w:name w:val="Table Normal1113"/>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1130">
    <w:name w:val="TableGrid1113"/>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122">
    <w:name w:val="No List2122"/>
    <w:next w:val="NoList"/>
    <w:uiPriority w:val="99"/>
    <w:semiHidden/>
    <w:unhideWhenUsed/>
    <w:rsid w:val="00FB0731"/>
  </w:style>
  <w:style w:type="table" w:customStyle="1" w:styleId="TableGrid2112">
    <w:name w:val="TableGrid2112"/>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122">
    <w:name w:val="No List3122"/>
    <w:next w:val="NoList"/>
    <w:uiPriority w:val="99"/>
    <w:semiHidden/>
    <w:unhideWhenUsed/>
    <w:rsid w:val="00FB0731"/>
  </w:style>
  <w:style w:type="table" w:customStyle="1" w:styleId="TableGrid3112">
    <w:name w:val="TableGrid311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1120">
    <w:name w:val="Table Grid311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12">
    <w:name w:val="Lưới Bảng1111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12">
    <w:name w:val="Lưới Bảng2111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12">
    <w:name w:val="Lưới Bảng3111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2">
    <w:name w:val="No List4122"/>
    <w:next w:val="NoList"/>
    <w:uiPriority w:val="99"/>
    <w:semiHidden/>
    <w:unhideWhenUsed/>
    <w:rsid w:val="00FB0731"/>
  </w:style>
  <w:style w:type="table" w:customStyle="1" w:styleId="TableGrid4112">
    <w:name w:val="Table Grid4112"/>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2">
    <w:name w:val="No List5122"/>
    <w:next w:val="NoList"/>
    <w:uiPriority w:val="99"/>
    <w:semiHidden/>
    <w:unhideWhenUsed/>
    <w:rsid w:val="00FB0731"/>
  </w:style>
  <w:style w:type="table" w:customStyle="1" w:styleId="TableGrid41120">
    <w:name w:val="TableGrid411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112">
    <w:name w:val="Table Grid511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12">
    <w:name w:val="Lưới Bảng1211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12">
    <w:name w:val="Lưới Bảng2211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12">
    <w:name w:val="Lưới Bảng3211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22">
    <w:name w:val="No List6122"/>
    <w:next w:val="NoList"/>
    <w:uiPriority w:val="99"/>
    <w:semiHidden/>
    <w:unhideWhenUsed/>
    <w:rsid w:val="00FB0731"/>
  </w:style>
  <w:style w:type="numbering" w:customStyle="1" w:styleId="NoList7122">
    <w:name w:val="No List7122"/>
    <w:next w:val="NoList"/>
    <w:uiPriority w:val="99"/>
    <w:semiHidden/>
    <w:unhideWhenUsed/>
    <w:rsid w:val="00FB0731"/>
  </w:style>
  <w:style w:type="numbering" w:customStyle="1" w:styleId="NoList8112">
    <w:name w:val="No List8112"/>
    <w:next w:val="NoList"/>
    <w:uiPriority w:val="99"/>
    <w:semiHidden/>
    <w:unhideWhenUsed/>
    <w:rsid w:val="00FB0731"/>
  </w:style>
  <w:style w:type="numbering" w:customStyle="1" w:styleId="NoList11122">
    <w:name w:val="No List11122"/>
    <w:next w:val="NoList"/>
    <w:uiPriority w:val="99"/>
    <w:semiHidden/>
    <w:unhideWhenUsed/>
    <w:rsid w:val="00FB0731"/>
  </w:style>
  <w:style w:type="numbering" w:customStyle="1" w:styleId="NoList21113">
    <w:name w:val="No List21113"/>
    <w:next w:val="NoList"/>
    <w:uiPriority w:val="99"/>
    <w:semiHidden/>
    <w:unhideWhenUsed/>
    <w:rsid w:val="00FB0731"/>
  </w:style>
  <w:style w:type="numbering" w:customStyle="1" w:styleId="NoList31113">
    <w:name w:val="No List31113"/>
    <w:next w:val="NoList"/>
    <w:uiPriority w:val="99"/>
    <w:semiHidden/>
    <w:unhideWhenUsed/>
    <w:rsid w:val="00FB0731"/>
  </w:style>
  <w:style w:type="numbering" w:customStyle="1" w:styleId="NoList41112">
    <w:name w:val="No List41112"/>
    <w:next w:val="NoList"/>
    <w:uiPriority w:val="99"/>
    <w:semiHidden/>
    <w:unhideWhenUsed/>
    <w:rsid w:val="00FB0731"/>
  </w:style>
  <w:style w:type="numbering" w:customStyle="1" w:styleId="NoList51112">
    <w:name w:val="No List51112"/>
    <w:next w:val="NoList"/>
    <w:uiPriority w:val="99"/>
    <w:semiHidden/>
    <w:unhideWhenUsed/>
    <w:rsid w:val="00FB0731"/>
  </w:style>
  <w:style w:type="numbering" w:customStyle="1" w:styleId="NoList61112">
    <w:name w:val="No List61112"/>
    <w:next w:val="NoList"/>
    <w:uiPriority w:val="99"/>
    <w:semiHidden/>
    <w:unhideWhenUsed/>
    <w:rsid w:val="00FB0731"/>
  </w:style>
  <w:style w:type="numbering" w:customStyle="1" w:styleId="NoList71112">
    <w:name w:val="No List71112"/>
    <w:next w:val="NoList"/>
    <w:uiPriority w:val="99"/>
    <w:semiHidden/>
    <w:unhideWhenUsed/>
    <w:rsid w:val="00FB0731"/>
  </w:style>
  <w:style w:type="table" w:customStyle="1" w:styleId="TableGrid1213">
    <w:name w:val="Table Grid1213"/>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2">
    <w:name w:val="Table Grid91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12">
    <w:name w:val="No List912"/>
    <w:next w:val="NoList"/>
    <w:uiPriority w:val="99"/>
    <w:semiHidden/>
    <w:unhideWhenUsed/>
    <w:rsid w:val="00FB0731"/>
  </w:style>
  <w:style w:type="table" w:customStyle="1" w:styleId="TableGrid6120">
    <w:name w:val="TableGrid61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1012">
    <w:name w:val="Table Grid101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12">
    <w:name w:val="Lưới Bảng141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12">
    <w:name w:val="Lưới Bảng241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12">
    <w:name w:val="Lưới Bảng341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2">
    <w:name w:val="No List1012"/>
    <w:next w:val="NoList"/>
    <w:uiPriority w:val="99"/>
    <w:semiHidden/>
    <w:unhideWhenUsed/>
    <w:rsid w:val="00FB0731"/>
  </w:style>
  <w:style w:type="table" w:customStyle="1" w:styleId="TableGrid7120">
    <w:name w:val="TableGrid71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1312">
    <w:name w:val="Table Grid131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12">
    <w:name w:val="Lưới Bảng151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12">
    <w:name w:val="Lưới Bảng251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12">
    <w:name w:val="Lưới Bảng351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2">
    <w:name w:val="No List1212"/>
    <w:next w:val="NoList"/>
    <w:uiPriority w:val="99"/>
    <w:semiHidden/>
    <w:unhideWhenUsed/>
    <w:rsid w:val="00FB0731"/>
  </w:style>
  <w:style w:type="table" w:customStyle="1" w:styleId="TableNormal1212">
    <w:name w:val="Table Normal1212"/>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2120">
    <w:name w:val="TableGrid1212"/>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212">
    <w:name w:val="No List2212"/>
    <w:next w:val="NoList"/>
    <w:uiPriority w:val="99"/>
    <w:semiHidden/>
    <w:unhideWhenUsed/>
    <w:rsid w:val="00FB0731"/>
  </w:style>
  <w:style w:type="table" w:customStyle="1" w:styleId="TableGrid2212">
    <w:name w:val="TableGrid2212"/>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212">
    <w:name w:val="No List3212"/>
    <w:next w:val="NoList"/>
    <w:uiPriority w:val="99"/>
    <w:semiHidden/>
    <w:unhideWhenUsed/>
    <w:rsid w:val="00FB0731"/>
  </w:style>
  <w:style w:type="table" w:customStyle="1" w:styleId="TableGrid3212">
    <w:name w:val="TableGrid321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2120">
    <w:name w:val="Table Grid321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12">
    <w:name w:val="Lưới Bảng1121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12">
    <w:name w:val="Lưới Bảng2121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12">
    <w:name w:val="Lưới Bảng3121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2">
    <w:name w:val="No List4212"/>
    <w:next w:val="NoList"/>
    <w:uiPriority w:val="99"/>
    <w:semiHidden/>
    <w:unhideWhenUsed/>
    <w:rsid w:val="00FB0731"/>
  </w:style>
  <w:style w:type="table" w:customStyle="1" w:styleId="TableGrid4212">
    <w:name w:val="Table Grid4212"/>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2">
    <w:name w:val="No List5212"/>
    <w:next w:val="NoList"/>
    <w:uiPriority w:val="99"/>
    <w:semiHidden/>
    <w:unhideWhenUsed/>
    <w:rsid w:val="00FB0731"/>
  </w:style>
  <w:style w:type="table" w:customStyle="1" w:styleId="TableGrid42120">
    <w:name w:val="TableGrid421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212">
    <w:name w:val="Table Grid521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12">
    <w:name w:val="Lưới Bảng1221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12">
    <w:name w:val="Lưới Bảng2221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12">
    <w:name w:val="Lưới Bảng3221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12">
    <w:name w:val="No List6212"/>
    <w:next w:val="NoList"/>
    <w:uiPriority w:val="99"/>
    <w:semiHidden/>
    <w:unhideWhenUsed/>
    <w:rsid w:val="00FB0731"/>
  </w:style>
  <w:style w:type="numbering" w:customStyle="1" w:styleId="NoList7212">
    <w:name w:val="No List7212"/>
    <w:next w:val="NoList"/>
    <w:uiPriority w:val="99"/>
    <w:semiHidden/>
    <w:unhideWhenUsed/>
    <w:rsid w:val="00FB0731"/>
  </w:style>
  <w:style w:type="table" w:customStyle="1" w:styleId="TableGrid8111">
    <w:name w:val="Table Grid8111"/>
    <w:basedOn w:val="TableNormal"/>
    <w:next w:val="TableGrid"/>
    <w:uiPriority w:val="59"/>
    <w:rsid w:val="00FB0731"/>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54">
    <w:name w:val="No List154"/>
    <w:next w:val="NoList"/>
    <w:uiPriority w:val="99"/>
    <w:semiHidden/>
    <w:unhideWhenUsed/>
    <w:rsid w:val="00FB0731"/>
  </w:style>
  <w:style w:type="table" w:customStyle="1" w:styleId="TableGrid930">
    <w:name w:val="TableGrid9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174">
    <w:name w:val="Table Grid174"/>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72">
    <w:name w:val="Lưới Bảng17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72">
    <w:name w:val="Lưới Bảng27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72">
    <w:name w:val="Lưới Bảng37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4">
    <w:name w:val="No List164"/>
    <w:next w:val="NoList"/>
    <w:uiPriority w:val="99"/>
    <w:semiHidden/>
    <w:unhideWhenUsed/>
    <w:rsid w:val="00FB0731"/>
  </w:style>
  <w:style w:type="table" w:customStyle="1" w:styleId="TableNormal146">
    <w:name w:val="Table Normal146"/>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420">
    <w:name w:val="TableGrid142"/>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42">
    <w:name w:val="No List242"/>
    <w:next w:val="NoList"/>
    <w:uiPriority w:val="99"/>
    <w:semiHidden/>
    <w:unhideWhenUsed/>
    <w:rsid w:val="00FB0731"/>
  </w:style>
  <w:style w:type="table" w:customStyle="1" w:styleId="TableGrid242">
    <w:name w:val="TableGrid242"/>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42">
    <w:name w:val="No List342"/>
    <w:next w:val="NoList"/>
    <w:uiPriority w:val="99"/>
    <w:semiHidden/>
    <w:unhideWhenUsed/>
    <w:rsid w:val="00FB0731"/>
  </w:style>
  <w:style w:type="table" w:customStyle="1" w:styleId="TableGrid342">
    <w:name w:val="TableGrid34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420">
    <w:name w:val="Table Grid34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42">
    <w:name w:val="Lưới Bảng114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42">
    <w:name w:val="Lưới Bảng214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42">
    <w:name w:val="Lưới Bảng314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2">
    <w:name w:val="No List442"/>
    <w:next w:val="NoList"/>
    <w:uiPriority w:val="99"/>
    <w:semiHidden/>
    <w:unhideWhenUsed/>
    <w:rsid w:val="00FB0731"/>
  </w:style>
  <w:style w:type="table" w:customStyle="1" w:styleId="TableGrid442">
    <w:name w:val="Table Grid442"/>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2">
    <w:name w:val="No List542"/>
    <w:next w:val="NoList"/>
    <w:uiPriority w:val="99"/>
    <w:semiHidden/>
    <w:unhideWhenUsed/>
    <w:rsid w:val="00FB0731"/>
  </w:style>
  <w:style w:type="table" w:customStyle="1" w:styleId="TableGrid4420">
    <w:name w:val="TableGrid44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42">
    <w:name w:val="Table Grid54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42">
    <w:name w:val="Lưới Bảng124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42">
    <w:name w:val="Lưới Bảng224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42">
    <w:name w:val="Lưới Bảng324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2">
    <w:name w:val="No List642"/>
    <w:next w:val="NoList"/>
    <w:uiPriority w:val="99"/>
    <w:semiHidden/>
    <w:unhideWhenUsed/>
    <w:rsid w:val="00FB0731"/>
  </w:style>
  <w:style w:type="numbering" w:customStyle="1" w:styleId="NoList742">
    <w:name w:val="No List742"/>
    <w:next w:val="NoList"/>
    <w:uiPriority w:val="99"/>
    <w:semiHidden/>
    <w:unhideWhenUsed/>
    <w:rsid w:val="00FB0731"/>
  </w:style>
  <w:style w:type="numbering" w:customStyle="1" w:styleId="NoList832">
    <w:name w:val="No List832"/>
    <w:next w:val="NoList"/>
    <w:uiPriority w:val="99"/>
    <w:semiHidden/>
    <w:unhideWhenUsed/>
    <w:rsid w:val="00FB0731"/>
  </w:style>
  <w:style w:type="table" w:customStyle="1" w:styleId="TableGrid5220">
    <w:name w:val="TableGrid52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832">
    <w:name w:val="Table Grid83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22">
    <w:name w:val="Lưới Bảng132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22">
    <w:name w:val="Lưới Bảng232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22">
    <w:name w:val="Lưới Bảng332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2">
    <w:name w:val="No List1132"/>
    <w:next w:val="NoList"/>
    <w:uiPriority w:val="99"/>
    <w:semiHidden/>
    <w:unhideWhenUsed/>
    <w:rsid w:val="00FB0731"/>
  </w:style>
  <w:style w:type="table" w:customStyle="1" w:styleId="TableNormal1122">
    <w:name w:val="Table Normal1122"/>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122">
    <w:name w:val="Table Grid1122"/>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0">
    <w:name w:val="TableGrid1122"/>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132">
    <w:name w:val="No List2132"/>
    <w:next w:val="NoList"/>
    <w:uiPriority w:val="99"/>
    <w:semiHidden/>
    <w:unhideWhenUsed/>
    <w:rsid w:val="00FB0731"/>
  </w:style>
  <w:style w:type="table" w:customStyle="1" w:styleId="TableGrid2122">
    <w:name w:val="TableGrid2122"/>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132">
    <w:name w:val="No List3132"/>
    <w:next w:val="NoList"/>
    <w:uiPriority w:val="99"/>
    <w:semiHidden/>
    <w:unhideWhenUsed/>
    <w:rsid w:val="00FB0731"/>
  </w:style>
  <w:style w:type="table" w:customStyle="1" w:styleId="TableGrid3122">
    <w:name w:val="TableGrid312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1220">
    <w:name w:val="Table Grid312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22">
    <w:name w:val="Lưới Bảng1112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22">
    <w:name w:val="Lưới Bảng2112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22">
    <w:name w:val="Lưới Bảng3112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2">
    <w:name w:val="No List4132"/>
    <w:next w:val="NoList"/>
    <w:uiPriority w:val="99"/>
    <w:semiHidden/>
    <w:unhideWhenUsed/>
    <w:rsid w:val="00FB0731"/>
  </w:style>
  <w:style w:type="table" w:customStyle="1" w:styleId="TableGrid4122">
    <w:name w:val="Table Grid4122"/>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32">
    <w:name w:val="No List5132"/>
    <w:next w:val="NoList"/>
    <w:uiPriority w:val="99"/>
    <w:semiHidden/>
    <w:unhideWhenUsed/>
    <w:rsid w:val="00FB0731"/>
  </w:style>
  <w:style w:type="table" w:customStyle="1" w:styleId="TableGrid41220">
    <w:name w:val="TableGrid412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122">
    <w:name w:val="Table Grid512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22">
    <w:name w:val="Lưới Bảng1212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22">
    <w:name w:val="Lưới Bảng2212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22">
    <w:name w:val="Lưới Bảng3212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32">
    <w:name w:val="No List6132"/>
    <w:next w:val="NoList"/>
    <w:uiPriority w:val="99"/>
    <w:semiHidden/>
    <w:unhideWhenUsed/>
    <w:rsid w:val="00FB0731"/>
  </w:style>
  <w:style w:type="numbering" w:customStyle="1" w:styleId="NoList7132">
    <w:name w:val="No List7132"/>
    <w:next w:val="NoList"/>
    <w:uiPriority w:val="99"/>
    <w:semiHidden/>
    <w:unhideWhenUsed/>
    <w:rsid w:val="00FB0731"/>
  </w:style>
  <w:style w:type="numbering" w:customStyle="1" w:styleId="NoList8122">
    <w:name w:val="No List8122"/>
    <w:next w:val="NoList"/>
    <w:uiPriority w:val="99"/>
    <w:semiHidden/>
    <w:unhideWhenUsed/>
    <w:rsid w:val="00FB0731"/>
  </w:style>
  <w:style w:type="numbering" w:customStyle="1" w:styleId="NoList11132">
    <w:name w:val="No List11132"/>
    <w:next w:val="NoList"/>
    <w:uiPriority w:val="99"/>
    <w:semiHidden/>
    <w:unhideWhenUsed/>
    <w:rsid w:val="00FB0731"/>
  </w:style>
  <w:style w:type="numbering" w:customStyle="1" w:styleId="NoList21122">
    <w:name w:val="No List21122"/>
    <w:next w:val="NoList"/>
    <w:uiPriority w:val="99"/>
    <w:semiHidden/>
    <w:unhideWhenUsed/>
    <w:rsid w:val="00FB0731"/>
  </w:style>
  <w:style w:type="numbering" w:customStyle="1" w:styleId="NoList31122">
    <w:name w:val="No List31122"/>
    <w:next w:val="NoList"/>
    <w:uiPriority w:val="99"/>
    <w:semiHidden/>
    <w:unhideWhenUsed/>
    <w:rsid w:val="00FB0731"/>
  </w:style>
  <w:style w:type="numbering" w:customStyle="1" w:styleId="NoList41122">
    <w:name w:val="No List41122"/>
    <w:next w:val="NoList"/>
    <w:uiPriority w:val="99"/>
    <w:semiHidden/>
    <w:unhideWhenUsed/>
    <w:rsid w:val="00FB0731"/>
  </w:style>
  <w:style w:type="numbering" w:customStyle="1" w:styleId="NoList51122">
    <w:name w:val="No List51122"/>
    <w:next w:val="NoList"/>
    <w:uiPriority w:val="99"/>
    <w:semiHidden/>
    <w:unhideWhenUsed/>
    <w:rsid w:val="00FB0731"/>
  </w:style>
  <w:style w:type="numbering" w:customStyle="1" w:styleId="NoList61122">
    <w:name w:val="No List61122"/>
    <w:next w:val="NoList"/>
    <w:uiPriority w:val="99"/>
    <w:semiHidden/>
    <w:unhideWhenUsed/>
    <w:rsid w:val="00FB0731"/>
  </w:style>
  <w:style w:type="numbering" w:customStyle="1" w:styleId="NoList71122">
    <w:name w:val="No List71122"/>
    <w:next w:val="NoList"/>
    <w:uiPriority w:val="99"/>
    <w:semiHidden/>
    <w:unhideWhenUsed/>
    <w:rsid w:val="00FB0731"/>
  </w:style>
  <w:style w:type="table" w:customStyle="1" w:styleId="TableGrid922">
    <w:name w:val="Table Grid92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22">
    <w:name w:val="No List922"/>
    <w:next w:val="NoList"/>
    <w:uiPriority w:val="99"/>
    <w:semiHidden/>
    <w:unhideWhenUsed/>
    <w:rsid w:val="00FB0731"/>
  </w:style>
  <w:style w:type="table" w:customStyle="1" w:styleId="TableGrid6220">
    <w:name w:val="TableGrid62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1022">
    <w:name w:val="Table Grid102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22">
    <w:name w:val="Lưới Bảng142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22">
    <w:name w:val="Lưới Bảng242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22">
    <w:name w:val="Lưới Bảng342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22">
    <w:name w:val="No List1022"/>
    <w:next w:val="NoList"/>
    <w:uiPriority w:val="99"/>
    <w:semiHidden/>
    <w:unhideWhenUsed/>
    <w:rsid w:val="00FB0731"/>
  </w:style>
  <w:style w:type="table" w:customStyle="1" w:styleId="TableGrid7220">
    <w:name w:val="TableGrid72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1322">
    <w:name w:val="Table Grid132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22">
    <w:name w:val="Lưới Bảng152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22">
    <w:name w:val="Lưới Bảng252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22">
    <w:name w:val="Lưới Bảng352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22">
    <w:name w:val="No List1222"/>
    <w:next w:val="NoList"/>
    <w:uiPriority w:val="99"/>
    <w:semiHidden/>
    <w:unhideWhenUsed/>
    <w:rsid w:val="00FB0731"/>
  </w:style>
  <w:style w:type="table" w:customStyle="1" w:styleId="TableNormal1222">
    <w:name w:val="Table Normal1222"/>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222">
    <w:name w:val="TableGrid1222"/>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222">
    <w:name w:val="No List2222"/>
    <w:next w:val="NoList"/>
    <w:uiPriority w:val="99"/>
    <w:semiHidden/>
    <w:unhideWhenUsed/>
    <w:rsid w:val="00FB0731"/>
  </w:style>
  <w:style w:type="table" w:customStyle="1" w:styleId="TableGrid2222">
    <w:name w:val="TableGrid2222"/>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222">
    <w:name w:val="No List3222"/>
    <w:next w:val="NoList"/>
    <w:uiPriority w:val="99"/>
    <w:semiHidden/>
    <w:unhideWhenUsed/>
    <w:rsid w:val="00FB0731"/>
  </w:style>
  <w:style w:type="table" w:customStyle="1" w:styleId="TableGrid3222">
    <w:name w:val="TableGrid322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2220">
    <w:name w:val="Table Grid322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22">
    <w:name w:val="Lưới Bảng1122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22">
    <w:name w:val="Lưới Bảng2122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22">
    <w:name w:val="Lưới Bảng3122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22">
    <w:name w:val="No List4222"/>
    <w:next w:val="NoList"/>
    <w:uiPriority w:val="99"/>
    <w:semiHidden/>
    <w:unhideWhenUsed/>
    <w:rsid w:val="00FB0731"/>
  </w:style>
  <w:style w:type="table" w:customStyle="1" w:styleId="TableGrid4222">
    <w:name w:val="Table Grid4222"/>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22">
    <w:name w:val="No List5222"/>
    <w:next w:val="NoList"/>
    <w:uiPriority w:val="99"/>
    <w:semiHidden/>
    <w:unhideWhenUsed/>
    <w:rsid w:val="00FB0731"/>
  </w:style>
  <w:style w:type="table" w:customStyle="1" w:styleId="TableGrid42220">
    <w:name w:val="TableGrid422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222">
    <w:name w:val="Table Grid522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22">
    <w:name w:val="Lưới Bảng1222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22">
    <w:name w:val="Lưới Bảng2222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22">
    <w:name w:val="Lưới Bảng3222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22">
    <w:name w:val="No List6222"/>
    <w:next w:val="NoList"/>
    <w:uiPriority w:val="99"/>
    <w:semiHidden/>
    <w:unhideWhenUsed/>
    <w:rsid w:val="00FB0731"/>
  </w:style>
  <w:style w:type="numbering" w:customStyle="1" w:styleId="NoList7222">
    <w:name w:val="No List7222"/>
    <w:next w:val="NoList"/>
    <w:uiPriority w:val="99"/>
    <w:semiHidden/>
    <w:unhideWhenUsed/>
    <w:rsid w:val="00FB0731"/>
  </w:style>
  <w:style w:type="numbering" w:customStyle="1" w:styleId="NoList50">
    <w:name w:val="No List50"/>
    <w:next w:val="NoList"/>
    <w:uiPriority w:val="99"/>
    <w:semiHidden/>
    <w:unhideWhenUsed/>
    <w:rsid w:val="00FB0731"/>
  </w:style>
  <w:style w:type="numbering" w:customStyle="1" w:styleId="NoList129">
    <w:name w:val="No List129"/>
    <w:next w:val="NoList"/>
    <w:uiPriority w:val="99"/>
    <w:semiHidden/>
    <w:unhideWhenUsed/>
    <w:rsid w:val="00FB0731"/>
  </w:style>
  <w:style w:type="table" w:customStyle="1" w:styleId="TableGrid501">
    <w:name w:val="TableGrid50"/>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600">
    <w:name w:val="Table Grid60"/>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Heading5">
    <w:name w:val="TOC Heading5"/>
    <w:basedOn w:val="Heading1"/>
    <w:next w:val="Normal"/>
    <w:uiPriority w:val="39"/>
    <w:unhideWhenUsed/>
    <w:qFormat/>
    <w:rsid w:val="00FB0731"/>
    <w:pPr>
      <w:keepLines/>
      <w:spacing w:before="240" w:line="259" w:lineRule="auto"/>
      <w:ind w:firstLine="0"/>
      <w:jc w:val="left"/>
      <w:outlineLvl w:val="9"/>
    </w:pPr>
    <w:rPr>
      <w:rFonts w:ascii="Calibri Light" w:hAnsi="Calibri Light"/>
      <w:b w:val="0"/>
      <w:bCs w:val="0"/>
      <w:color w:val="2E74B5"/>
      <w:kern w:val="0"/>
      <w:sz w:val="32"/>
    </w:rPr>
  </w:style>
  <w:style w:type="table" w:customStyle="1" w:styleId="LiBang139">
    <w:name w:val="Lưới Bảng139"/>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9">
    <w:name w:val="Lưới Bảng239"/>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9">
    <w:name w:val="Lưới Bảng339"/>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0">
    <w:name w:val="No List1120"/>
    <w:next w:val="NoList"/>
    <w:uiPriority w:val="99"/>
    <w:semiHidden/>
    <w:unhideWhenUsed/>
    <w:rsid w:val="00FB0731"/>
  </w:style>
  <w:style w:type="table" w:customStyle="1" w:styleId="TableNormal130">
    <w:name w:val="Table Normal130"/>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29">
    <w:name w:val="Table Grid129"/>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90">
    <w:name w:val="TableGrid129"/>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20">
    <w:name w:val="No List220"/>
    <w:next w:val="NoList"/>
    <w:uiPriority w:val="99"/>
    <w:semiHidden/>
    <w:unhideWhenUsed/>
    <w:rsid w:val="00FB0731"/>
  </w:style>
  <w:style w:type="table" w:customStyle="1" w:styleId="TableGrid2190">
    <w:name w:val="Table Grid219"/>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00">
    <w:name w:val="TableGrid220"/>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19">
    <w:name w:val="No List319"/>
    <w:next w:val="NoList"/>
    <w:uiPriority w:val="99"/>
    <w:semiHidden/>
    <w:unhideWhenUsed/>
    <w:rsid w:val="00FB0731"/>
  </w:style>
  <w:style w:type="table" w:customStyle="1" w:styleId="TableGrid3190">
    <w:name w:val="TableGrid319"/>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200">
    <w:name w:val="Table Grid320"/>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0">
    <w:name w:val="Lưới Bảng1120"/>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0">
    <w:name w:val="Lưới Bảng2120"/>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0">
    <w:name w:val="Lưới Bảng3120"/>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9">
    <w:name w:val="No List419"/>
    <w:next w:val="NoList"/>
    <w:uiPriority w:val="99"/>
    <w:semiHidden/>
    <w:unhideWhenUsed/>
    <w:rsid w:val="00FB0731"/>
  </w:style>
  <w:style w:type="table" w:customStyle="1" w:styleId="TableGrid4200">
    <w:name w:val="Table Grid420"/>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0">
    <w:name w:val="No List510"/>
    <w:next w:val="NoList"/>
    <w:uiPriority w:val="99"/>
    <w:semiHidden/>
    <w:unhideWhenUsed/>
    <w:rsid w:val="00FB0731"/>
  </w:style>
  <w:style w:type="table" w:customStyle="1" w:styleId="TableGrid4190">
    <w:name w:val="TableGrid419"/>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200">
    <w:name w:val="Table Grid520"/>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9">
    <w:name w:val="Lưới Bảng1219"/>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9">
    <w:name w:val="Lưới Bảng2219"/>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9">
    <w:name w:val="Lưới Bảng3219"/>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0">
    <w:name w:val="No List610"/>
    <w:next w:val="NoList"/>
    <w:uiPriority w:val="99"/>
    <w:semiHidden/>
    <w:unhideWhenUsed/>
    <w:rsid w:val="00FB0731"/>
  </w:style>
  <w:style w:type="numbering" w:customStyle="1" w:styleId="NoList710">
    <w:name w:val="No List710"/>
    <w:next w:val="NoList"/>
    <w:uiPriority w:val="99"/>
    <w:semiHidden/>
    <w:unhideWhenUsed/>
    <w:rsid w:val="00FB0731"/>
  </w:style>
  <w:style w:type="numbering" w:customStyle="1" w:styleId="NoList89">
    <w:name w:val="No List89"/>
    <w:next w:val="NoList"/>
    <w:uiPriority w:val="99"/>
    <w:semiHidden/>
    <w:unhideWhenUsed/>
    <w:rsid w:val="00FB0731"/>
  </w:style>
  <w:style w:type="table" w:customStyle="1" w:styleId="TableGrid590">
    <w:name w:val="TableGrid59"/>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8100">
    <w:name w:val="Table Grid810"/>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10">
    <w:name w:val="Lưới Bảng1310"/>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10">
    <w:name w:val="Lưới Bảng2310"/>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10">
    <w:name w:val="Lưới Bảng3310"/>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5">
    <w:name w:val="No List11115"/>
    <w:next w:val="NoList"/>
    <w:uiPriority w:val="99"/>
    <w:semiHidden/>
    <w:unhideWhenUsed/>
    <w:rsid w:val="00FB0731"/>
  </w:style>
  <w:style w:type="table" w:customStyle="1" w:styleId="TableNormal1114">
    <w:name w:val="Table Normal1114"/>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114">
    <w:name w:val="TableGrid1114"/>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118">
    <w:name w:val="No List2118"/>
    <w:next w:val="NoList"/>
    <w:uiPriority w:val="99"/>
    <w:semiHidden/>
    <w:unhideWhenUsed/>
    <w:rsid w:val="00FB0731"/>
  </w:style>
  <w:style w:type="table" w:customStyle="1" w:styleId="TableGrid2113">
    <w:name w:val="TableGrid2113"/>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110">
    <w:name w:val="No List3110"/>
    <w:next w:val="NoList"/>
    <w:uiPriority w:val="99"/>
    <w:semiHidden/>
    <w:unhideWhenUsed/>
    <w:rsid w:val="00FB0731"/>
  </w:style>
  <w:style w:type="table" w:customStyle="1" w:styleId="TableGrid31100">
    <w:name w:val="TableGrid3110"/>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1101">
    <w:name w:val="Table Grid3110"/>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10">
    <w:name w:val="Lưới Bảng11110"/>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10">
    <w:name w:val="Lưới Bảng21110"/>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10">
    <w:name w:val="Lưới Bảng31110"/>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0">
    <w:name w:val="No List4110"/>
    <w:next w:val="NoList"/>
    <w:uiPriority w:val="99"/>
    <w:semiHidden/>
    <w:unhideWhenUsed/>
    <w:rsid w:val="00FB0731"/>
  </w:style>
  <w:style w:type="table" w:customStyle="1" w:styleId="TableGrid41100">
    <w:name w:val="Table Grid4110"/>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9">
    <w:name w:val="No List519"/>
    <w:next w:val="NoList"/>
    <w:uiPriority w:val="99"/>
    <w:semiHidden/>
    <w:unhideWhenUsed/>
    <w:rsid w:val="00FB0731"/>
  </w:style>
  <w:style w:type="table" w:customStyle="1" w:styleId="TableGrid41101">
    <w:name w:val="TableGrid4110"/>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1100">
    <w:name w:val="Table Grid5110"/>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10">
    <w:name w:val="Lưới Bảng12110"/>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10">
    <w:name w:val="Lưới Bảng22110"/>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10">
    <w:name w:val="Lưới Bảng32110"/>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9">
    <w:name w:val="No List619"/>
    <w:next w:val="NoList"/>
    <w:uiPriority w:val="99"/>
    <w:semiHidden/>
    <w:unhideWhenUsed/>
    <w:rsid w:val="00FB0731"/>
  </w:style>
  <w:style w:type="numbering" w:customStyle="1" w:styleId="NoList719">
    <w:name w:val="No List719"/>
    <w:next w:val="NoList"/>
    <w:uiPriority w:val="99"/>
    <w:semiHidden/>
    <w:unhideWhenUsed/>
    <w:rsid w:val="00FB0731"/>
  </w:style>
  <w:style w:type="numbering" w:customStyle="1" w:styleId="NoList818">
    <w:name w:val="No List818"/>
    <w:next w:val="NoList"/>
    <w:uiPriority w:val="99"/>
    <w:semiHidden/>
    <w:unhideWhenUsed/>
    <w:rsid w:val="00FB0731"/>
  </w:style>
  <w:style w:type="numbering" w:customStyle="1" w:styleId="NoList11116">
    <w:name w:val="No List11116"/>
    <w:next w:val="NoList"/>
    <w:uiPriority w:val="99"/>
    <w:semiHidden/>
    <w:unhideWhenUsed/>
    <w:rsid w:val="00FB0731"/>
  </w:style>
  <w:style w:type="numbering" w:customStyle="1" w:styleId="NoList2119">
    <w:name w:val="No List2119"/>
    <w:next w:val="NoList"/>
    <w:uiPriority w:val="99"/>
    <w:semiHidden/>
    <w:unhideWhenUsed/>
    <w:rsid w:val="00FB0731"/>
  </w:style>
  <w:style w:type="numbering" w:customStyle="1" w:styleId="NoList3118">
    <w:name w:val="No List3118"/>
    <w:next w:val="NoList"/>
    <w:uiPriority w:val="99"/>
    <w:semiHidden/>
    <w:unhideWhenUsed/>
    <w:rsid w:val="00FB0731"/>
  </w:style>
  <w:style w:type="numbering" w:customStyle="1" w:styleId="NoList4118">
    <w:name w:val="No List4118"/>
    <w:next w:val="NoList"/>
    <w:uiPriority w:val="99"/>
    <w:semiHidden/>
    <w:unhideWhenUsed/>
    <w:rsid w:val="00FB0731"/>
  </w:style>
  <w:style w:type="numbering" w:customStyle="1" w:styleId="NoList5118">
    <w:name w:val="No List5118"/>
    <w:next w:val="NoList"/>
    <w:uiPriority w:val="99"/>
    <w:semiHidden/>
    <w:unhideWhenUsed/>
    <w:rsid w:val="00FB0731"/>
  </w:style>
  <w:style w:type="numbering" w:customStyle="1" w:styleId="NoList6118">
    <w:name w:val="No List6118"/>
    <w:next w:val="NoList"/>
    <w:uiPriority w:val="99"/>
    <w:semiHidden/>
    <w:unhideWhenUsed/>
    <w:rsid w:val="00FB0731"/>
  </w:style>
  <w:style w:type="numbering" w:customStyle="1" w:styleId="NoList7118">
    <w:name w:val="No List7118"/>
    <w:next w:val="NoList"/>
    <w:uiPriority w:val="99"/>
    <w:semiHidden/>
    <w:unhideWhenUsed/>
    <w:rsid w:val="00FB0731"/>
  </w:style>
  <w:style w:type="table" w:customStyle="1" w:styleId="TableGrid99">
    <w:name w:val="Table Grid99"/>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8">
    <w:name w:val="No List98"/>
    <w:next w:val="NoList"/>
    <w:uiPriority w:val="99"/>
    <w:semiHidden/>
    <w:unhideWhenUsed/>
    <w:rsid w:val="00FB0731"/>
  </w:style>
  <w:style w:type="table" w:customStyle="1" w:styleId="TableGrid69">
    <w:name w:val="TableGrid69"/>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109">
    <w:name w:val="Table Grid109"/>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9">
    <w:name w:val="Lưới Bảng149"/>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9">
    <w:name w:val="Lưới Bảng249"/>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9">
    <w:name w:val="Lưới Bảng349"/>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8">
    <w:name w:val="No List108"/>
    <w:next w:val="NoList"/>
    <w:uiPriority w:val="99"/>
    <w:semiHidden/>
    <w:unhideWhenUsed/>
    <w:rsid w:val="00FB0731"/>
  </w:style>
  <w:style w:type="table" w:customStyle="1" w:styleId="TableGrid790">
    <w:name w:val="TableGrid79"/>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139">
    <w:name w:val="Table Grid139"/>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9">
    <w:name w:val="Lưới Bảng159"/>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9">
    <w:name w:val="Lưới Bảng259"/>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9">
    <w:name w:val="Lưới Bảng359"/>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0">
    <w:name w:val="No List1210"/>
    <w:next w:val="NoList"/>
    <w:uiPriority w:val="99"/>
    <w:semiHidden/>
    <w:unhideWhenUsed/>
    <w:rsid w:val="00FB0731"/>
  </w:style>
  <w:style w:type="table" w:customStyle="1" w:styleId="TableNormal1210">
    <w:name w:val="Table Normal1210"/>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2100">
    <w:name w:val="TableGrid1210"/>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28">
    <w:name w:val="No List228"/>
    <w:next w:val="NoList"/>
    <w:uiPriority w:val="99"/>
    <w:semiHidden/>
    <w:unhideWhenUsed/>
    <w:rsid w:val="00FB0731"/>
  </w:style>
  <w:style w:type="table" w:customStyle="1" w:styleId="TableGrid229">
    <w:name w:val="TableGrid229"/>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28">
    <w:name w:val="No List328"/>
    <w:next w:val="NoList"/>
    <w:uiPriority w:val="99"/>
    <w:semiHidden/>
    <w:unhideWhenUsed/>
    <w:rsid w:val="00FB0731"/>
  </w:style>
  <w:style w:type="table" w:customStyle="1" w:styleId="TableGrid329">
    <w:name w:val="TableGrid329"/>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290">
    <w:name w:val="Table Grid329"/>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9">
    <w:name w:val="Lưới Bảng1129"/>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9">
    <w:name w:val="Lưới Bảng2129"/>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9">
    <w:name w:val="Lưới Bảng3129"/>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8">
    <w:name w:val="No List428"/>
    <w:next w:val="NoList"/>
    <w:uiPriority w:val="99"/>
    <w:semiHidden/>
    <w:unhideWhenUsed/>
    <w:rsid w:val="00FB0731"/>
  </w:style>
  <w:style w:type="table" w:customStyle="1" w:styleId="TableGrid429">
    <w:name w:val="Table Grid429"/>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8">
    <w:name w:val="No List528"/>
    <w:next w:val="NoList"/>
    <w:uiPriority w:val="99"/>
    <w:semiHidden/>
    <w:unhideWhenUsed/>
    <w:rsid w:val="00FB0731"/>
  </w:style>
  <w:style w:type="table" w:customStyle="1" w:styleId="TableGrid4290">
    <w:name w:val="TableGrid429"/>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29">
    <w:name w:val="Table Grid529"/>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9">
    <w:name w:val="Lưới Bảng1229"/>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9">
    <w:name w:val="Lưới Bảng2229"/>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9">
    <w:name w:val="Lưới Bảng3229"/>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8">
    <w:name w:val="No List628"/>
    <w:next w:val="NoList"/>
    <w:uiPriority w:val="99"/>
    <w:semiHidden/>
    <w:unhideWhenUsed/>
    <w:rsid w:val="00FB0731"/>
  </w:style>
  <w:style w:type="numbering" w:customStyle="1" w:styleId="NoList728">
    <w:name w:val="No List728"/>
    <w:next w:val="NoList"/>
    <w:uiPriority w:val="99"/>
    <w:semiHidden/>
    <w:unhideWhenUsed/>
    <w:rsid w:val="00FB0731"/>
  </w:style>
  <w:style w:type="table" w:customStyle="1" w:styleId="TableGrid813">
    <w:name w:val="Table Grid813"/>
    <w:basedOn w:val="TableNormal"/>
    <w:next w:val="TableGrid"/>
    <w:uiPriority w:val="59"/>
    <w:rsid w:val="00FB0731"/>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37">
    <w:name w:val="No List137"/>
    <w:next w:val="NoList"/>
    <w:uiPriority w:val="99"/>
    <w:semiHidden/>
    <w:unhideWhenUsed/>
    <w:rsid w:val="00FB0731"/>
  </w:style>
  <w:style w:type="table" w:customStyle="1" w:styleId="TableGrid870">
    <w:name w:val="TableGrid87"/>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157">
    <w:name w:val="Table Grid157"/>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63">
    <w:name w:val="Lưới Bảng16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63">
    <w:name w:val="Lưới Bảng26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63">
    <w:name w:val="Lưới Bảng36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5">
    <w:name w:val="No List145"/>
    <w:next w:val="NoList"/>
    <w:uiPriority w:val="99"/>
    <w:semiHidden/>
    <w:unhideWhenUsed/>
    <w:rsid w:val="00FB0731"/>
  </w:style>
  <w:style w:type="table" w:customStyle="1" w:styleId="TableNormal138">
    <w:name w:val="Table Normal138"/>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65">
    <w:name w:val="Table Grid165"/>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0">
    <w:name w:val="TableGrid133"/>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33">
    <w:name w:val="No List233"/>
    <w:next w:val="NoList"/>
    <w:uiPriority w:val="99"/>
    <w:semiHidden/>
    <w:unhideWhenUsed/>
    <w:rsid w:val="00FB0731"/>
  </w:style>
  <w:style w:type="table" w:customStyle="1" w:styleId="TableGrid233">
    <w:name w:val="TableGrid233"/>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33">
    <w:name w:val="No List333"/>
    <w:next w:val="NoList"/>
    <w:uiPriority w:val="99"/>
    <w:semiHidden/>
    <w:unhideWhenUsed/>
    <w:rsid w:val="00FB0731"/>
  </w:style>
  <w:style w:type="table" w:customStyle="1" w:styleId="TableGrid333">
    <w:name w:val="TableGrid33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330">
    <w:name w:val="Table Grid33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33">
    <w:name w:val="Lưới Bảng113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33">
    <w:name w:val="Lưới Bảng213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33">
    <w:name w:val="Lưới Bảng313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3">
    <w:name w:val="No List433"/>
    <w:next w:val="NoList"/>
    <w:uiPriority w:val="99"/>
    <w:semiHidden/>
    <w:unhideWhenUsed/>
    <w:rsid w:val="00FB0731"/>
  </w:style>
  <w:style w:type="table" w:customStyle="1" w:styleId="TableGrid433">
    <w:name w:val="Table Grid433"/>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3">
    <w:name w:val="No List533"/>
    <w:next w:val="NoList"/>
    <w:uiPriority w:val="99"/>
    <w:semiHidden/>
    <w:unhideWhenUsed/>
    <w:rsid w:val="00FB0731"/>
  </w:style>
  <w:style w:type="table" w:customStyle="1" w:styleId="TableGrid4330">
    <w:name w:val="TableGrid43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33">
    <w:name w:val="Table Grid53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33">
    <w:name w:val="Lưới Bảng123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33">
    <w:name w:val="Lưới Bảng223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33">
    <w:name w:val="Lưới Bảng323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3">
    <w:name w:val="No List633"/>
    <w:next w:val="NoList"/>
    <w:uiPriority w:val="99"/>
    <w:semiHidden/>
    <w:unhideWhenUsed/>
    <w:rsid w:val="00FB0731"/>
  </w:style>
  <w:style w:type="numbering" w:customStyle="1" w:styleId="NoList733">
    <w:name w:val="No List733"/>
    <w:next w:val="NoList"/>
    <w:uiPriority w:val="99"/>
    <w:semiHidden/>
    <w:unhideWhenUsed/>
    <w:rsid w:val="00FB0731"/>
  </w:style>
  <w:style w:type="numbering" w:customStyle="1" w:styleId="NoList823">
    <w:name w:val="No List823"/>
    <w:next w:val="NoList"/>
    <w:uiPriority w:val="99"/>
    <w:semiHidden/>
    <w:unhideWhenUsed/>
    <w:rsid w:val="00FB0731"/>
  </w:style>
  <w:style w:type="table" w:customStyle="1" w:styleId="TableGrid5130">
    <w:name w:val="TableGrid51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823">
    <w:name w:val="Table Grid82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13">
    <w:name w:val="Lưới Bảng131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13">
    <w:name w:val="Lưới Bảng231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13">
    <w:name w:val="Lưới Bảng331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3">
    <w:name w:val="No List1123"/>
    <w:next w:val="NoList"/>
    <w:uiPriority w:val="99"/>
    <w:semiHidden/>
    <w:unhideWhenUsed/>
    <w:rsid w:val="00FB0731"/>
  </w:style>
  <w:style w:type="table" w:customStyle="1" w:styleId="TableNormal1115">
    <w:name w:val="Table Normal1115"/>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115">
    <w:name w:val="TableGrid1115"/>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123">
    <w:name w:val="No List2123"/>
    <w:next w:val="NoList"/>
    <w:uiPriority w:val="99"/>
    <w:semiHidden/>
    <w:unhideWhenUsed/>
    <w:rsid w:val="00FB0731"/>
  </w:style>
  <w:style w:type="table" w:customStyle="1" w:styleId="TableGrid2114">
    <w:name w:val="TableGrid2114"/>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123">
    <w:name w:val="No List3123"/>
    <w:next w:val="NoList"/>
    <w:uiPriority w:val="99"/>
    <w:semiHidden/>
    <w:unhideWhenUsed/>
    <w:rsid w:val="00FB0731"/>
  </w:style>
  <w:style w:type="table" w:customStyle="1" w:styleId="TableGrid3113">
    <w:name w:val="TableGrid311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1130">
    <w:name w:val="Table Grid311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13">
    <w:name w:val="Lưới Bảng1111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13">
    <w:name w:val="Lưới Bảng2111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13">
    <w:name w:val="Lưới Bảng3111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3">
    <w:name w:val="No List4123"/>
    <w:next w:val="NoList"/>
    <w:uiPriority w:val="99"/>
    <w:semiHidden/>
    <w:unhideWhenUsed/>
    <w:rsid w:val="00FB0731"/>
  </w:style>
  <w:style w:type="table" w:customStyle="1" w:styleId="TableGrid4113">
    <w:name w:val="Table Grid4113"/>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3">
    <w:name w:val="No List5123"/>
    <w:next w:val="NoList"/>
    <w:uiPriority w:val="99"/>
    <w:semiHidden/>
    <w:unhideWhenUsed/>
    <w:rsid w:val="00FB0731"/>
  </w:style>
  <w:style w:type="table" w:customStyle="1" w:styleId="TableGrid41130">
    <w:name w:val="TableGrid411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113">
    <w:name w:val="Table Grid511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13">
    <w:name w:val="Lưới Bảng1211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13">
    <w:name w:val="Lưới Bảng2211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13">
    <w:name w:val="Lưới Bảng3211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23">
    <w:name w:val="No List6123"/>
    <w:next w:val="NoList"/>
    <w:uiPriority w:val="99"/>
    <w:semiHidden/>
    <w:unhideWhenUsed/>
    <w:rsid w:val="00FB0731"/>
  </w:style>
  <w:style w:type="numbering" w:customStyle="1" w:styleId="NoList7123">
    <w:name w:val="No List7123"/>
    <w:next w:val="NoList"/>
    <w:uiPriority w:val="99"/>
    <w:semiHidden/>
    <w:unhideWhenUsed/>
    <w:rsid w:val="00FB0731"/>
  </w:style>
  <w:style w:type="numbering" w:customStyle="1" w:styleId="NoList8113">
    <w:name w:val="No List8113"/>
    <w:next w:val="NoList"/>
    <w:uiPriority w:val="99"/>
    <w:semiHidden/>
    <w:unhideWhenUsed/>
    <w:rsid w:val="00FB0731"/>
  </w:style>
  <w:style w:type="numbering" w:customStyle="1" w:styleId="NoList11123">
    <w:name w:val="No List11123"/>
    <w:next w:val="NoList"/>
    <w:uiPriority w:val="99"/>
    <w:semiHidden/>
    <w:unhideWhenUsed/>
    <w:rsid w:val="00FB0731"/>
  </w:style>
  <w:style w:type="numbering" w:customStyle="1" w:styleId="NoList21114">
    <w:name w:val="No List21114"/>
    <w:next w:val="NoList"/>
    <w:uiPriority w:val="99"/>
    <w:semiHidden/>
    <w:unhideWhenUsed/>
    <w:rsid w:val="00FB0731"/>
  </w:style>
  <w:style w:type="numbering" w:customStyle="1" w:styleId="NoList31114">
    <w:name w:val="No List31114"/>
    <w:next w:val="NoList"/>
    <w:uiPriority w:val="99"/>
    <w:semiHidden/>
    <w:unhideWhenUsed/>
    <w:rsid w:val="00FB0731"/>
  </w:style>
  <w:style w:type="numbering" w:customStyle="1" w:styleId="NoList41113">
    <w:name w:val="No List41113"/>
    <w:next w:val="NoList"/>
    <w:uiPriority w:val="99"/>
    <w:semiHidden/>
    <w:unhideWhenUsed/>
    <w:rsid w:val="00FB0731"/>
  </w:style>
  <w:style w:type="numbering" w:customStyle="1" w:styleId="NoList51113">
    <w:name w:val="No List51113"/>
    <w:next w:val="NoList"/>
    <w:uiPriority w:val="99"/>
    <w:semiHidden/>
    <w:unhideWhenUsed/>
    <w:rsid w:val="00FB0731"/>
  </w:style>
  <w:style w:type="numbering" w:customStyle="1" w:styleId="NoList61113">
    <w:name w:val="No List61113"/>
    <w:next w:val="NoList"/>
    <w:uiPriority w:val="99"/>
    <w:semiHidden/>
    <w:unhideWhenUsed/>
    <w:rsid w:val="00FB0731"/>
  </w:style>
  <w:style w:type="numbering" w:customStyle="1" w:styleId="NoList71113">
    <w:name w:val="No List71113"/>
    <w:next w:val="NoList"/>
    <w:uiPriority w:val="99"/>
    <w:semiHidden/>
    <w:unhideWhenUsed/>
    <w:rsid w:val="00FB0731"/>
  </w:style>
  <w:style w:type="table" w:customStyle="1" w:styleId="TableGrid1214">
    <w:name w:val="Table Grid121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3">
    <w:name w:val="Table Grid91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13">
    <w:name w:val="No List913"/>
    <w:next w:val="NoList"/>
    <w:uiPriority w:val="99"/>
    <w:semiHidden/>
    <w:unhideWhenUsed/>
    <w:rsid w:val="00FB0731"/>
  </w:style>
  <w:style w:type="table" w:customStyle="1" w:styleId="TableGrid6130">
    <w:name w:val="TableGrid61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1013">
    <w:name w:val="Table Grid101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13">
    <w:name w:val="Lưới Bảng141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13">
    <w:name w:val="Lưới Bảng241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13">
    <w:name w:val="Lưới Bảng341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3">
    <w:name w:val="No List1013"/>
    <w:next w:val="NoList"/>
    <w:uiPriority w:val="99"/>
    <w:semiHidden/>
    <w:unhideWhenUsed/>
    <w:rsid w:val="00FB0731"/>
  </w:style>
  <w:style w:type="table" w:customStyle="1" w:styleId="TableGrid7130">
    <w:name w:val="TableGrid71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1313">
    <w:name w:val="Table Grid131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13">
    <w:name w:val="Lưới Bảng151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13">
    <w:name w:val="Lưới Bảng251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13">
    <w:name w:val="Lưới Bảng351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3">
    <w:name w:val="No List1213"/>
    <w:next w:val="NoList"/>
    <w:uiPriority w:val="99"/>
    <w:semiHidden/>
    <w:unhideWhenUsed/>
    <w:rsid w:val="00FB0731"/>
  </w:style>
  <w:style w:type="table" w:customStyle="1" w:styleId="TableNormal1213">
    <w:name w:val="Table Normal1213"/>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2130">
    <w:name w:val="TableGrid1213"/>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213">
    <w:name w:val="No List2213"/>
    <w:next w:val="NoList"/>
    <w:uiPriority w:val="99"/>
    <w:semiHidden/>
    <w:unhideWhenUsed/>
    <w:rsid w:val="00FB0731"/>
  </w:style>
  <w:style w:type="table" w:customStyle="1" w:styleId="TableGrid2213">
    <w:name w:val="TableGrid2213"/>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213">
    <w:name w:val="No List3213"/>
    <w:next w:val="NoList"/>
    <w:uiPriority w:val="99"/>
    <w:semiHidden/>
    <w:unhideWhenUsed/>
    <w:rsid w:val="00FB0731"/>
  </w:style>
  <w:style w:type="table" w:customStyle="1" w:styleId="TableGrid3213">
    <w:name w:val="TableGrid321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2130">
    <w:name w:val="Table Grid321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13">
    <w:name w:val="Lưới Bảng1121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13">
    <w:name w:val="Lưới Bảng2121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13">
    <w:name w:val="Lưới Bảng3121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3">
    <w:name w:val="No List4213"/>
    <w:next w:val="NoList"/>
    <w:uiPriority w:val="99"/>
    <w:semiHidden/>
    <w:unhideWhenUsed/>
    <w:rsid w:val="00FB0731"/>
  </w:style>
  <w:style w:type="table" w:customStyle="1" w:styleId="TableGrid4213">
    <w:name w:val="Table Grid4213"/>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3">
    <w:name w:val="No List5213"/>
    <w:next w:val="NoList"/>
    <w:uiPriority w:val="99"/>
    <w:semiHidden/>
    <w:unhideWhenUsed/>
    <w:rsid w:val="00FB0731"/>
  </w:style>
  <w:style w:type="table" w:customStyle="1" w:styleId="TableGrid42130">
    <w:name w:val="TableGrid421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213">
    <w:name w:val="Table Grid521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13">
    <w:name w:val="Lưới Bảng1221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13">
    <w:name w:val="Lưới Bảng2221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13">
    <w:name w:val="Lưới Bảng3221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13">
    <w:name w:val="No List6213"/>
    <w:next w:val="NoList"/>
    <w:uiPriority w:val="99"/>
    <w:semiHidden/>
    <w:unhideWhenUsed/>
    <w:rsid w:val="00FB0731"/>
  </w:style>
  <w:style w:type="numbering" w:customStyle="1" w:styleId="NoList7213">
    <w:name w:val="No List7213"/>
    <w:next w:val="NoList"/>
    <w:uiPriority w:val="99"/>
    <w:semiHidden/>
    <w:unhideWhenUsed/>
    <w:rsid w:val="00FB0731"/>
  </w:style>
  <w:style w:type="table" w:customStyle="1" w:styleId="TableGrid8112">
    <w:name w:val="Table Grid8112"/>
    <w:basedOn w:val="TableNormal"/>
    <w:next w:val="TableGrid"/>
    <w:uiPriority w:val="59"/>
    <w:rsid w:val="00FB0731"/>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55">
    <w:name w:val="No List155"/>
    <w:next w:val="NoList"/>
    <w:uiPriority w:val="99"/>
    <w:semiHidden/>
    <w:unhideWhenUsed/>
    <w:rsid w:val="00FB0731"/>
  </w:style>
  <w:style w:type="table" w:customStyle="1" w:styleId="TableGrid940">
    <w:name w:val="TableGrid94"/>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175">
    <w:name w:val="Table Grid175"/>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73">
    <w:name w:val="Lưới Bảng17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73">
    <w:name w:val="Lưới Bảng27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73">
    <w:name w:val="Lưới Bảng37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5">
    <w:name w:val="No List165"/>
    <w:next w:val="NoList"/>
    <w:uiPriority w:val="99"/>
    <w:semiHidden/>
    <w:unhideWhenUsed/>
    <w:rsid w:val="00FB0731"/>
  </w:style>
  <w:style w:type="table" w:customStyle="1" w:styleId="TableNormal147">
    <w:name w:val="Table Normal147"/>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430">
    <w:name w:val="TableGrid143"/>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43">
    <w:name w:val="No List243"/>
    <w:next w:val="NoList"/>
    <w:uiPriority w:val="99"/>
    <w:semiHidden/>
    <w:unhideWhenUsed/>
    <w:rsid w:val="00FB0731"/>
  </w:style>
  <w:style w:type="table" w:customStyle="1" w:styleId="TableGrid243">
    <w:name w:val="TableGrid243"/>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43">
    <w:name w:val="No List343"/>
    <w:next w:val="NoList"/>
    <w:uiPriority w:val="99"/>
    <w:semiHidden/>
    <w:unhideWhenUsed/>
    <w:rsid w:val="00FB0731"/>
  </w:style>
  <w:style w:type="table" w:customStyle="1" w:styleId="TableGrid343">
    <w:name w:val="TableGrid34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430">
    <w:name w:val="Table Grid34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43">
    <w:name w:val="Lưới Bảng114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43">
    <w:name w:val="Lưới Bảng214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43">
    <w:name w:val="Lưới Bảng314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3">
    <w:name w:val="No List443"/>
    <w:next w:val="NoList"/>
    <w:uiPriority w:val="99"/>
    <w:semiHidden/>
    <w:unhideWhenUsed/>
    <w:rsid w:val="00FB0731"/>
  </w:style>
  <w:style w:type="table" w:customStyle="1" w:styleId="TableGrid443">
    <w:name w:val="Table Grid443"/>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3">
    <w:name w:val="No List543"/>
    <w:next w:val="NoList"/>
    <w:uiPriority w:val="99"/>
    <w:semiHidden/>
    <w:unhideWhenUsed/>
    <w:rsid w:val="00FB0731"/>
  </w:style>
  <w:style w:type="table" w:customStyle="1" w:styleId="TableGrid4430">
    <w:name w:val="TableGrid44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43">
    <w:name w:val="Table Grid54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43">
    <w:name w:val="Lưới Bảng124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43">
    <w:name w:val="Lưới Bảng224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43">
    <w:name w:val="Lưới Bảng324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3">
    <w:name w:val="No List643"/>
    <w:next w:val="NoList"/>
    <w:uiPriority w:val="99"/>
    <w:semiHidden/>
    <w:unhideWhenUsed/>
    <w:rsid w:val="00FB0731"/>
  </w:style>
  <w:style w:type="numbering" w:customStyle="1" w:styleId="NoList743">
    <w:name w:val="No List743"/>
    <w:next w:val="NoList"/>
    <w:uiPriority w:val="99"/>
    <w:semiHidden/>
    <w:unhideWhenUsed/>
    <w:rsid w:val="00FB0731"/>
  </w:style>
  <w:style w:type="numbering" w:customStyle="1" w:styleId="NoList833">
    <w:name w:val="No List833"/>
    <w:next w:val="NoList"/>
    <w:uiPriority w:val="99"/>
    <w:semiHidden/>
    <w:unhideWhenUsed/>
    <w:rsid w:val="00FB0731"/>
  </w:style>
  <w:style w:type="table" w:customStyle="1" w:styleId="TableGrid5230">
    <w:name w:val="TableGrid52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833">
    <w:name w:val="Table Grid83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23">
    <w:name w:val="Lưới Bảng132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23">
    <w:name w:val="Lưới Bảng232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23">
    <w:name w:val="Lưới Bảng332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3">
    <w:name w:val="No List1133"/>
    <w:next w:val="NoList"/>
    <w:uiPriority w:val="99"/>
    <w:semiHidden/>
    <w:unhideWhenUsed/>
    <w:rsid w:val="00FB0731"/>
  </w:style>
  <w:style w:type="table" w:customStyle="1" w:styleId="TableNormal1123">
    <w:name w:val="Table Normal1123"/>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123">
    <w:name w:val="Table Grid1123"/>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30">
    <w:name w:val="TableGrid1123"/>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133">
    <w:name w:val="No List2133"/>
    <w:next w:val="NoList"/>
    <w:uiPriority w:val="99"/>
    <w:semiHidden/>
    <w:unhideWhenUsed/>
    <w:rsid w:val="00FB0731"/>
  </w:style>
  <w:style w:type="table" w:customStyle="1" w:styleId="TableGrid2123">
    <w:name w:val="TableGrid2123"/>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133">
    <w:name w:val="No List3133"/>
    <w:next w:val="NoList"/>
    <w:uiPriority w:val="99"/>
    <w:semiHidden/>
    <w:unhideWhenUsed/>
    <w:rsid w:val="00FB0731"/>
  </w:style>
  <w:style w:type="table" w:customStyle="1" w:styleId="TableGrid3123">
    <w:name w:val="TableGrid312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1230">
    <w:name w:val="Table Grid312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23">
    <w:name w:val="Lưới Bảng1112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23">
    <w:name w:val="Lưới Bảng2112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23">
    <w:name w:val="Lưới Bảng3112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3">
    <w:name w:val="No List4133"/>
    <w:next w:val="NoList"/>
    <w:uiPriority w:val="99"/>
    <w:semiHidden/>
    <w:unhideWhenUsed/>
    <w:rsid w:val="00FB0731"/>
  </w:style>
  <w:style w:type="table" w:customStyle="1" w:styleId="TableGrid4123">
    <w:name w:val="Table Grid4123"/>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33">
    <w:name w:val="No List5133"/>
    <w:next w:val="NoList"/>
    <w:uiPriority w:val="99"/>
    <w:semiHidden/>
    <w:unhideWhenUsed/>
    <w:rsid w:val="00FB0731"/>
  </w:style>
  <w:style w:type="table" w:customStyle="1" w:styleId="TableGrid41230">
    <w:name w:val="TableGrid412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123">
    <w:name w:val="Table Grid512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23">
    <w:name w:val="Lưới Bảng1212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23">
    <w:name w:val="Lưới Bảng2212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23">
    <w:name w:val="Lưới Bảng3212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33">
    <w:name w:val="No List6133"/>
    <w:next w:val="NoList"/>
    <w:uiPriority w:val="99"/>
    <w:semiHidden/>
    <w:unhideWhenUsed/>
    <w:rsid w:val="00FB0731"/>
  </w:style>
  <w:style w:type="numbering" w:customStyle="1" w:styleId="NoList7133">
    <w:name w:val="No List7133"/>
    <w:next w:val="NoList"/>
    <w:uiPriority w:val="99"/>
    <w:semiHidden/>
    <w:unhideWhenUsed/>
    <w:rsid w:val="00FB0731"/>
  </w:style>
  <w:style w:type="numbering" w:customStyle="1" w:styleId="NoList8123">
    <w:name w:val="No List8123"/>
    <w:next w:val="NoList"/>
    <w:uiPriority w:val="99"/>
    <w:semiHidden/>
    <w:unhideWhenUsed/>
    <w:rsid w:val="00FB0731"/>
  </w:style>
  <w:style w:type="numbering" w:customStyle="1" w:styleId="NoList11133">
    <w:name w:val="No List11133"/>
    <w:next w:val="NoList"/>
    <w:uiPriority w:val="99"/>
    <w:semiHidden/>
    <w:unhideWhenUsed/>
    <w:rsid w:val="00FB0731"/>
  </w:style>
  <w:style w:type="numbering" w:customStyle="1" w:styleId="NoList21123">
    <w:name w:val="No List21123"/>
    <w:next w:val="NoList"/>
    <w:uiPriority w:val="99"/>
    <w:semiHidden/>
    <w:unhideWhenUsed/>
    <w:rsid w:val="00FB0731"/>
  </w:style>
  <w:style w:type="numbering" w:customStyle="1" w:styleId="NoList31123">
    <w:name w:val="No List31123"/>
    <w:next w:val="NoList"/>
    <w:uiPriority w:val="99"/>
    <w:semiHidden/>
    <w:unhideWhenUsed/>
    <w:rsid w:val="00FB0731"/>
  </w:style>
  <w:style w:type="numbering" w:customStyle="1" w:styleId="NoList41123">
    <w:name w:val="No List41123"/>
    <w:next w:val="NoList"/>
    <w:uiPriority w:val="99"/>
    <w:semiHidden/>
    <w:unhideWhenUsed/>
    <w:rsid w:val="00FB0731"/>
  </w:style>
  <w:style w:type="numbering" w:customStyle="1" w:styleId="NoList51123">
    <w:name w:val="No List51123"/>
    <w:next w:val="NoList"/>
    <w:uiPriority w:val="99"/>
    <w:semiHidden/>
    <w:unhideWhenUsed/>
    <w:rsid w:val="00FB0731"/>
  </w:style>
  <w:style w:type="numbering" w:customStyle="1" w:styleId="NoList61123">
    <w:name w:val="No List61123"/>
    <w:next w:val="NoList"/>
    <w:uiPriority w:val="99"/>
    <w:semiHidden/>
    <w:unhideWhenUsed/>
    <w:rsid w:val="00FB0731"/>
  </w:style>
  <w:style w:type="numbering" w:customStyle="1" w:styleId="NoList71123">
    <w:name w:val="No List71123"/>
    <w:next w:val="NoList"/>
    <w:uiPriority w:val="99"/>
    <w:semiHidden/>
    <w:unhideWhenUsed/>
    <w:rsid w:val="00FB0731"/>
  </w:style>
  <w:style w:type="table" w:customStyle="1" w:styleId="TableGrid923">
    <w:name w:val="Table Grid92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23">
    <w:name w:val="No List923"/>
    <w:next w:val="NoList"/>
    <w:uiPriority w:val="99"/>
    <w:semiHidden/>
    <w:unhideWhenUsed/>
    <w:rsid w:val="00FB0731"/>
  </w:style>
  <w:style w:type="table" w:customStyle="1" w:styleId="TableGrid6230">
    <w:name w:val="TableGrid62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1023">
    <w:name w:val="Table Grid102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23">
    <w:name w:val="Lưới Bảng142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23">
    <w:name w:val="Lưới Bảng242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23">
    <w:name w:val="Lưới Bảng342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23">
    <w:name w:val="No List1023"/>
    <w:next w:val="NoList"/>
    <w:uiPriority w:val="99"/>
    <w:semiHidden/>
    <w:unhideWhenUsed/>
    <w:rsid w:val="00FB0731"/>
  </w:style>
  <w:style w:type="table" w:customStyle="1" w:styleId="TableGrid7230">
    <w:name w:val="TableGrid72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1323">
    <w:name w:val="Table Grid132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23">
    <w:name w:val="Lưới Bảng152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23">
    <w:name w:val="Lưới Bảng252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23">
    <w:name w:val="Lưới Bảng352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23">
    <w:name w:val="No List1223"/>
    <w:next w:val="NoList"/>
    <w:uiPriority w:val="99"/>
    <w:semiHidden/>
    <w:unhideWhenUsed/>
    <w:rsid w:val="00FB0731"/>
  </w:style>
  <w:style w:type="table" w:customStyle="1" w:styleId="TableNormal1223">
    <w:name w:val="Table Normal1223"/>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223">
    <w:name w:val="TableGrid1223"/>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223">
    <w:name w:val="No List2223"/>
    <w:next w:val="NoList"/>
    <w:uiPriority w:val="99"/>
    <w:semiHidden/>
    <w:unhideWhenUsed/>
    <w:rsid w:val="00FB0731"/>
  </w:style>
  <w:style w:type="table" w:customStyle="1" w:styleId="TableGrid2223">
    <w:name w:val="TableGrid2223"/>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223">
    <w:name w:val="No List3223"/>
    <w:next w:val="NoList"/>
    <w:uiPriority w:val="99"/>
    <w:semiHidden/>
    <w:unhideWhenUsed/>
    <w:rsid w:val="00FB0731"/>
  </w:style>
  <w:style w:type="table" w:customStyle="1" w:styleId="TableGrid3223">
    <w:name w:val="TableGrid322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2230">
    <w:name w:val="Table Grid322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23">
    <w:name w:val="Lưới Bảng1122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23">
    <w:name w:val="Lưới Bảng2122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23">
    <w:name w:val="Lưới Bảng3122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23">
    <w:name w:val="No List4223"/>
    <w:next w:val="NoList"/>
    <w:uiPriority w:val="99"/>
    <w:semiHidden/>
    <w:unhideWhenUsed/>
    <w:rsid w:val="00FB0731"/>
  </w:style>
  <w:style w:type="table" w:customStyle="1" w:styleId="TableGrid4223">
    <w:name w:val="Table Grid4223"/>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23">
    <w:name w:val="No List5223"/>
    <w:next w:val="NoList"/>
    <w:uiPriority w:val="99"/>
    <w:semiHidden/>
    <w:unhideWhenUsed/>
    <w:rsid w:val="00FB0731"/>
  </w:style>
  <w:style w:type="table" w:customStyle="1" w:styleId="TableGrid42230">
    <w:name w:val="TableGrid422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223">
    <w:name w:val="Table Grid522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23">
    <w:name w:val="Lưới Bảng1222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23">
    <w:name w:val="Lưới Bảng2222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23">
    <w:name w:val="Lưới Bảng3222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23">
    <w:name w:val="No List6223"/>
    <w:next w:val="NoList"/>
    <w:uiPriority w:val="99"/>
    <w:semiHidden/>
    <w:unhideWhenUsed/>
    <w:rsid w:val="00FB0731"/>
  </w:style>
  <w:style w:type="numbering" w:customStyle="1" w:styleId="NoList7223">
    <w:name w:val="No List7223"/>
    <w:next w:val="NoList"/>
    <w:uiPriority w:val="99"/>
    <w:semiHidden/>
    <w:unhideWhenUsed/>
    <w:rsid w:val="00FB0731"/>
  </w:style>
  <w:style w:type="table" w:customStyle="1" w:styleId="TableGrid8121">
    <w:name w:val="Table Grid8121"/>
    <w:basedOn w:val="TableNormal"/>
    <w:next w:val="TableGrid"/>
    <w:uiPriority w:val="59"/>
    <w:rsid w:val="00FB0731"/>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100">
    <w:name w:val="Table Grid710"/>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0">
    <w:name w:val="No List60"/>
    <w:next w:val="NoList"/>
    <w:semiHidden/>
    <w:rsid w:val="00FB0731"/>
  </w:style>
  <w:style w:type="paragraph" w:customStyle="1" w:styleId="ParagraphStyle">
    <w:name w:val="Paragraph Style"/>
    <w:rsid w:val="00FB0731"/>
    <w:pPr>
      <w:autoSpaceDE w:val="0"/>
      <w:autoSpaceDN w:val="0"/>
      <w:adjustRightInd w:val="0"/>
    </w:pPr>
    <w:rPr>
      <w:rFonts w:ascii="Tahoma" w:eastAsia="Times New Roman" w:hAnsi="Tahoma"/>
      <w:sz w:val="24"/>
      <w:szCs w:val="24"/>
    </w:rPr>
  </w:style>
  <w:style w:type="paragraph" w:customStyle="1" w:styleId="AnsCol4">
    <w:name w:val="AnsCol4"/>
    <w:rsid w:val="00FB0731"/>
    <w:pPr>
      <w:tabs>
        <w:tab w:val="left" w:pos="240"/>
        <w:tab w:val="left" w:pos="2640"/>
        <w:tab w:val="left" w:pos="5040"/>
        <w:tab w:val="left" w:pos="7440"/>
        <w:tab w:val="left" w:pos="9840"/>
      </w:tabs>
      <w:autoSpaceDE w:val="0"/>
      <w:autoSpaceDN w:val="0"/>
      <w:adjustRightInd w:val="0"/>
    </w:pPr>
    <w:rPr>
      <w:rFonts w:ascii="Tahoma" w:eastAsia="Times New Roman" w:hAnsi="Tahoma"/>
      <w:sz w:val="24"/>
      <w:szCs w:val="24"/>
    </w:rPr>
  </w:style>
  <w:style w:type="paragraph" w:customStyle="1" w:styleId="AnsCol1">
    <w:name w:val="AnsCol1"/>
    <w:rsid w:val="00FB0731"/>
    <w:pPr>
      <w:tabs>
        <w:tab w:val="left" w:pos="240"/>
        <w:tab w:val="left" w:pos="9840"/>
      </w:tabs>
      <w:autoSpaceDE w:val="0"/>
      <w:autoSpaceDN w:val="0"/>
      <w:adjustRightInd w:val="0"/>
    </w:pPr>
    <w:rPr>
      <w:rFonts w:ascii="Tahoma" w:eastAsia="Times New Roman" w:hAnsi="Tahoma"/>
      <w:sz w:val="24"/>
      <w:szCs w:val="24"/>
    </w:rPr>
  </w:style>
  <w:style w:type="table" w:customStyle="1" w:styleId="TableGrid690">
    <w:name w:val="Table Grid69"/>
    <w:basedOn w:val="TableNormal"/>
    <w:next w:val="TableGrid"/>
    <w:rsid w:val="00FB073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2pt">
    <w:name w:val="Normal + 12 pt"/>
    <w:basedOn w:val="Normal"/>
    <w:rsid w:val="00FB0731"/>
    <w:pPr>
      <w:ind w:left="720" w:right="-720"/>
    </w:pPr>
    <w:rPr>
      <w:color w:val="auto"/>
      <w:sz w:val="24"/>
      <w:szCs w:val="24"/>
    </w:rPr>
  </w:style>
  <w:style w:type="table" w:customStyle="1" w:styleId="TableGrid700">
    <w:name w:val="Table Grid70"/>
    <w:basedOn w:val="TableNormal"/>
    <w:next w:val="TableGrid"/>
    <w:uiPriority w:val="39"/>
    <w:rsid w:val="00FB0731"/>
    <w:rPr>
      <w:rFonts w:ascii="Calibri" w:eastAsiaTheme="minorHAns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00">
    <w:name w:val="Table Grid140"/>
    <w:basedOn w:val="TableNormal"/>
    <w:next w:val="TableGrid"/>
    <w:uiPriority w:val="59"/>
    <w:rsid w:val="00FB0731"/>
    <w:pPr>
      <w:ind w:firstLine="284"/>
      <w:jc w:val="both"/>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00">
    <w:name w:val="Table Grid130"/>
    <w:basedOn w:val="TableNormal"/>
    <w:next w:val="TableGrid"/>
    <w:uiPriority w:val="59"/>
    <w:rsid w:val="00FB0731"/>
    <w:pPr>
      <w:ind w:firstLine="284"/>
      <w:jc w:val="both"/>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47">
    <w:name w:val="Table Grid147"/>
    <w:basedOn w:val="TableNormal"/>
    <w:next w:val="TableGrid"/>
    <w:uiPriority w:val="59"/>
    <w:rsid w:val="00FB0731"/>
    <w:pPr>
      <w:ind w:firstLine="284"/>
      <w:jc w:val="both"/>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500">
    <w:name w:val="Table Grid150"/>
    <w:basedOn w:val="TableNormal"/>
    <w:next w:val="TableGrid"/>
    <w:uiPriority w:val="39"/>
    <w:rsid w:val="00FB0731"/>
    <w:pPr>
      <w:ind w:firstLine="284"/>
      <w:jc w:val="both"/>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58">
    <w:name w:val="Table Grid158"/>
    <w:basedOn w:val="TableNormal"/>
    <w:next w:val="TableGrid"/>
    <w:uiPriority w:val="39"/>
    <w:rsid w:val="00FB0731"/>
    <w:pPr>
      <w:ind w:firstLine="284"/>
      <w:jc w:val="both"/>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900">
    <w:name w:val="Table Grid90"/>
    <w:basedOn w:val="TableNormal"/>
    <w:next w:val="TableGrid"/>
    <w:uiPriority w:val="39"/>
    <w:rsid w:val="00FB0731"/>
    <w:pPr>
      <w:ind w:firstLine="284"/>
      <w:jc w:val="both"/>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00">
    <w:name w:val="Table Grid80"/>
    <w:basedOn w:val="TableNormal"/>
    <w:next w:val="TableGrid"/>
    <w:uiPriority w:val="59"/>
    <w:rsid w:val="00FB0731"/>
    <w:pPr>
      <w:ind w:firstLine="284"/>
      <w:jc w:val="both"/>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00">
    <w:name w:val="Table Grid100"/>
    <w:basedOn w:val="TableNormal"/>
    <w:next w:val="TableGrid"/>
    <w:uiPriority w:val="59"/>
    <w:rsid w:val="00FB0731"/>
    <w:pPr>
      <w:ind w:firstLine="284"/>
      <w:jc w:val="both"/>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48">
    <w:name w:val="Table Grid148"/>
    <w:basedOn w:val="TableNormal"/>
    <w:next w:val="TableGrid"/>
    <w:uiPriority w:val="59"/>
    <w:rsid w:val="00FB0731"/>
    <w:pPr>
      <w:ind w:firstLine="284"/>
      <w:jc w:val="both"/>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49">
    <w:name w:val="Table Grid149"/>
    <w:basedOn w:val="TableNormal"/>
    <w:next w:val="TableGrid"/>
    <w:uiPriority w:val="59"/>
    <w:rsid w:val="00FB0731"/>
    <w:pPr>
      <w:ind w:firstLine="284"/>
      <w:jc w:val="both"/>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59">
    <w:name w:val="Table Grid159"/>
    <w:basedOn w:val="TableNormal"/>
    <w:next w:val="TableGrid"/>
    <w:uiPriority w:val="39"/>
    <w:rsid w:val="00FB0731"/>
    <w:pPr>
      <w:ind w:firstLine="284"/>
      <w:jc w:val="both"/>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itle41">
    <w:name w:val="Title41"/>
    <w:basedOn w:val="Normal"/>
    <w:rsid w:val="00FB0731"/>
    <w:pPr>
      <w:spacing w:after="150"/>
    </w:pPr>
    <w:rPr>
      <w:rFonts w:eastAsiaTheme="minorEastAsia"/>
      <w:color w:val="auto"/>
      <w:sz w:val="24"/>
      <w:szCs w:val="24"/>
    </w:rPr>
  </w:style>
  <w:style w:type="character" w:customStyle="1" w:styleId="uficommentbody">
    <w:name w:val="uficommentbody"/>
    <w:basedOn w:val="DefaultParagraphFont"/>
    <w:uiPriority w:val="99"/>
    <w:rsid w:val="00FB0731"/>
  </w:style>
  <w:style w:type="paragraph" w:customStyle="1" w:styleId="chuong">
    <w:name w:val="chuong"/>
    <w:basedOn w:val="Normal"/>
    <w:rsid w:val="00FE159B"/>
    <w:pPr>
      <w:spacing w:after="200"/>
      <w:jc w:val="center"/>
    </w:pPr>
    <w:rPr>
      <w:rFonts w:ascii=".VnUtopiaH" w:hAnsi=".VnUtopiaH"/>
      <w:b/>
      <w:color w:val="auto"/>
      <w:sz w:val="28"/>
      <w:szCs w:val="28"/>
    </w:rPr>
  </w:style>
  <w:style w:type="character" w:customStyle="1" w:styleId="field-content">
    <w:name w:val="field-content"/>
    <w:basedOn w:val="DefaultParagraphFont"/>
    <w:rsid w:val="00EE05A7"/>
  </w:style>
  <w:style w:type="table" w:customStyle="1" w:styleId="LightShading3">
    <w:name w:val="Light Shading3"/>
    <w:basedOn w:val="TableNormal"/>
    <w:next w:val="LightShading"/>
    <w:uiPriority w:val="60"/>
    <w:rsid w:val="0084694E"/>
    <w:rPr>
      <w:rFonts w:ascii="Calibri" w:eastAsia="Yu Mincho"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5Dark-Accent24">
    <w:name w:val="Grid Table 5 Dark - Accent 24"/>
    <w:basedOn w:val="TableNormal"/>
    <w:next w:val="GridTable5DarkAccent2"/>
    <w:uiPriority w:val="50"/>
    <w:rsid w:val="0084694E"/>
    <w:rPr>
      <w:rFonts w:ascii="Calibri" w:eastAsia="Calibri"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numbering" w:customStyle="1" w:styleId="1111112">
    <w:name w:val="1 / 1.1 / 1.1.12"/>
    <w:basedOn w:val="NoList"/>
    <w:next w:val="111111"/>
    <w:semiHidden/>
    <w:rsid w:val="0084694E"/>
  </w:style>
  <w:style w:type="table" w:customStyle="1" w:styleId="MediumShading2-Accent113">
    <w:name w:val="Medium Shading 2 - Accent 113"/>
    <w:basedOn w:val="TableNormal"/>
    <w:rsid w:val="0084694E"/>
    <w:rPr>
      <w:rFonts w:ascii="Calibri" w:eastAsia="Times New Roman"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601">
    <w:name w:val="TableGrid60"/>
    <w:rsid w:val="0084694E"/>
    <w:rPr>
      <w:rFonts w:ascii="Calibri" w:eastAsia="Times New Roman" w:hAnsi="Calibri"/>
      <w:sz w:val="22"/>
      <w:szCs w:val="22"/>
    </w:rPr>
    <w:tblPr>
      <w:tblCellMar>
        <w:top w:w="0" w:type="dxa"/>
        <w:left w:w="0" w:type="dxa"/>
        <w:bottom w:w="0" w:type="dxa"/>
        <w:right w:w="0" w:type="dxa"/>
      </w:tblCellMar>
    </w:tblPr>
  </w:style>
  <w:style w:type="table" w:customStyle="1" w:styleId="TableNormal139">
    <w:name w:val="Table Normal139"/>
    <w:uiPriority w:val="2"/>
    <w:semiHidden/>
    <w:unhideWhenUsed/>
    <w:qFormat/>
    <w:rsid w:val="0084694E"/>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GridTable1Light-Accent54">
    <w:name w:val="Grid Table 1 Light - Accent 54"/>
    <w:basedOn w:val="TableNormal"/>
    <w:next w:val="GridTable1LightAccent5"/>
    <w:uiPriority w:val="46"/>
    <w:rsid w:val="0084694E"/>
    <w:rPr>
      <w:rFonts w:ascii="Calibri" w:eastAsia="Calibri" w:hAnsi="Calibri"/>
      <w:sz w:val="22"/>
      <w:szCs w:val="22"/>
    </w:rPr>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24">
    <w:name w:val="Grid Table 4 - Accent 24"/>
    <w:basedOn w:val="TableNormal"/>
    <w:next w:val="GridTable4Accent2"/>
    <w:uiPriority w:val="49"/>
    <w:rsid w:val="0084694E"/>
    <w:rPr>
      <w:rFonts w:ascii="Calibri" w:eastAsia="Calibri" w:hAnsi="Calibri"/>
      <w:sz w:val="22"/>
      <w:szCs w:val="22"/>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24">
    <w:name w:val="Grid Table 1 Light - Accent 24"/>
    <w:basedOn w:val="TableNormal"/>
    <w:next w:val="GridTable1LightAccent2"/>
    <w:uiPriority w:val="46"/>
    <w:rsid w:val="0084694E"/>
    <w:rPr>
      <w:rFonts w:ascii="Calibri" w:eastAsia="Calibri" w:hAnsi="Calibri"/>
      <w:sz w:val="22"/>
      <w:szCs w:val="22"/>
    </w:rPr>
    <w:tblPr>
      <w:tblStyleRowBandSize w:val="1"/>
      <w:tblStyleColBandSize w:val="1"/>
      <w:tblInd w:w="0"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PlainTable113">
    <w:name w:val="Plain Table 113"/>
    <w:basedOn w:val="TableNormal"/>
    <w:next w:val="PlainTable1"/>
    <w:uiPriority w:val="41"/>
    <w:rsid w:val="0084694E"/>
    <w:rPr>
      <w:rFonts w:eastAsia="Times New Roman"/>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5">
    <w:name w:val="Plain Table 15"/>
    <w:basedOn w:val="TableNormal"/>
    <w:next w:val="PlainTable1"/>
    <w:uiPriority w:val="41"/>
    <w:rsid w:val="0084694E"/>
    <w:rPr>
      <w:rFonts w:ascii="Calibri" w:eastAsia="Calibri" w:hAnsi="Calibri"/>
      <w:sz w:val="22"/>
      <w:szCs w:val="22"/>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Picturecaption3TimesNewRoman6">
    <w:name w:val="Picture caption (3) + Times New Roman6"/>
    <w:aliases w:val="12 pt8,Picture caption (17) + Times New Roman"/>
    <w:basedOn w:val="DefaultParagraphFont"/>
    <w:uiPriority w:val="99"/>
    <w:rsid w:val="0084694E"/>
    <w:rPr>
      <w:rFonts w:ascii="Times New Roman" w:hAnsi="Times New Roman" w:cs="Times New Roman"/>
      <w:i w:val="0"/>
      <w:iCs w:val="0"/>
      <w:sz w:val="24"/>
      <w:szCs w:val="24"/>
      <w:u w:val="none"/>
      <w:shd w:val="clear" w:color="auto" w:fill="FFFFFF"/>
    </w:rPr>
  </w:style>
  <w:style w:type="character" w:customStyle="1" w:styleId="answer">
    <w:name w:val="answer"/>
    <w:basedOn w:val="DefaultParagraphFont"/>
    <w:rsid w:val="0084694E"/>
  </w:style>
  <w:style w:type="table" w:customStyle="1" w:styleId="LightShading4">
    <w:name w:val="Light Shading4"/>
    <w:basedOn w:val="TableNormal"/>
    <w:next w:val="LightShading"/>
    <w:uiPriority w:val="60"/>
    <w:rsid w:val="00B032CE"/>
    <w:rPr>
      <w:rFonts w:ascii="Calibri" w:eastAsia="Yu Mincho"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5Dark-Accent25">
    <w:name w:val="Grid Table 5 Dark - Accent 25"/>
    <w:basedOn w:val="TableNormal"/>
    <w:next w:val="GridTable5DarkAccent2"/>
    <w:uiPriority w:val="50"/>
    <w:rsid w:val="00B032CE"/>
    <w:rPr>
      <w:rFonts w:ascii="Calibri" w:eastAsia="Calibri"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numbering" w:customStyle="1" w:styleId="1111113">
    <w:name w:val="1 / 1.1 / 1.1.13"/>
    <w:basedOn w:val="NoList"/>
    <w:next w:val="111111"/>
    <w:semiHidden/>
    <w:rsid w:val="00B032CE"/>
  </w:style>
  <w:style w:type="table" w:customStyle="1" w:styleId="MediumShading2-Accent114">
    <w:name w:val="Medium Shading 2 - Accent 114"/>
    <w:basedOn w:val="TableNormal"/>
    <w:rsid w:val="00B032CE"/>
    <w:rPr>
      <w:rFonts w:ascii="Calibri" w:eastAsia="Times New Roman"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701">
    <w:name w:val="TableGrid70"/>
    <w:rsid w:val="00B032CE"/>
    <w:rPr>
      <w:rFonts w:ascii="Calibri" w:eastAsia="Times New Roman" w:hAnsi="Calibri"/>
      <w:sz w:val="22"/>
      <w:szCs w:val="22"/>
    </w:rPr>
    <w:tblPr>
      <w:tblCellMar>
        <w:top w:w="0" w:type="dxa"/>
        <w:left w:w="0" w:type="dxa"/>
        <w:bottom w:w="0" w:type="dxa"/>
        <w:right w:w="0" w:type="dxa"/>
      </w:tblCellMar>
    </w:tblPr>
  </w:style>
  <w:style w:type="table" w:customStyle="1" w:styleId="TableNormal140">
    <w:name w:val="Table Normal140"/>
    <w:uiPriority w:val="2"/>
    <w:semiHidden/>
    <w:unhideWhenUsed/>
    <w:qFormat/>
    <w:rsid w:val="00B032CE"/>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GridTable1Light-Accent55">
    <w:name w:val="Grid Table 1 Light - Accent 55"/>
    <w:basedOn w:val="TableNormal"/>
    <w:next w:val="GridTable1LightAccent5"/>
    <w:uiPriority w:val="46"/>
    <w:rsid w:val="00B032CE"/>
    <w:rPr>
      <w:rFonts w:ascii="Calibri" w:eastAsia="Calibri" w:hAnsi="Calibri"/>
      <w:sz w:val="22"/>
      <w:szCs w:val="22"/>
    </w:rPr>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25">
    <w:name w:val="Grid Table 4 - Accent 25"/>
    <w:basedOn w:val="TableNormal"/>
    <w:next w:val="GridTable4Accent2"/>
    <w:uiPriority w:val="49"/>
    <w:rsid w:val="00B032CE"/>
    <w:rPr>
      <w:rFonts w:ascii="Calibri" w:eastAsia="Calibri" w:hAnsi="Calibri"/>
      <w:sz w:val="22"/>
      <w:szCs w:val="22"/>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25">
    <w:name w:val="Grid Table 1 Light - Accent 25"/>
    <w:basedOn w:val="TableNormal"/>
    <w:next w:val="GridTable1LightAccent2"/>
    <w:uiPriority w:val="46"/>
    <w:rsid w:val="00B032CE"/>
    <w:rPr>
      <w:rFonts w:ascii="Calibri" w:eastAsia="Calibri" w:hAnsi="Calibri"/>
      <w:sz w:val="22"/>
      <w:szCs w:val="22"/>
    </w:rPr>
    <w:tblPr>
      <w:tblStyleRowBandSize w:val="1"/>
      <w:tblStyleColBandSize w:val="1"/>
      <w:tblInd w:w="0"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PlainTable114">
    <w:name w:val="Plain Table 114"/>
    <w:basedOn w:val="TableNormal"/>
    <w:next w:val="PlainTable1"/>
    <w:uiPriority w:val="41"/>
    <w:rsid w:val="00B032CE"/>
    <w:rPr>
      <w:rFonts w:eastAsia="Times New Roman"/>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6">
    <w:name w:val="Plain Table 16"/>
    <w:basedOn w:val="TableNormal"/>
    <w:next w:val="PlainTable1"/>
    <w:uiPriority w:val="41"/>
    <w:rsid w:val="00B032CE"/>
    <w:rPr>
      <w:rFonts w:ascii="Calibri" w:eastAsia="Calibri" w:hAnsi="Calibri"/>
      <w:sz w:val="22"/>
      <w:szCs w:val="22"/>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UnresolvedMention1">
    <w:name w:val="Unresolved Mention1"/>
    <w:basedOn w:val="DefaultParagraphFont"/>
    <w:uiPriority w:val="99"/>
    <w:semiHidden/>
    <w:unhideWhenUsed/>
    <w:rsid w:val="006B1528"/>
    <w:rPr>
      <w:color w:val="605E5C"/>
      <w:shd w:val="clear" w:color="auto" w:fill="E1DFDD"/>
    </w:rPr>
  </w:style>
  <w:style w:type="paragraph" w:customStyle="1" w:styleId="Normal3">
    <w:name w:val="Normal3"/>
    <w:rsid w:val="00104C77"/>
    <w:rPr>
      <w:rFonts w:eastAsia="Times New Roman"/>
      <w:sz w:val="24"/>
      <w:szCs w:val="24"/>
    </w:rPr>
  </w:style>
  <w:style w:type="table" w:customStyle="1" w:styleId="trongbang1">
    <w:name w:val="trongbang1"/>
    <w:basedOn w:val="TableNormal"/>
    <w:next w:val="TableGrid"/>
    <w:qFormat/>
    <w:rsid w:val="00CE4CC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questiontextmquestiontext">
    <w:name w:val="question_text m_questiontext"/>
    <w:basedOn w:val="DefaultParagraphFont"/>
    <w:rsid w:val="00CE4CCE"/>
  </w:style>
  <w:style w:type="character" w:customStyle="1" w:styleId="questonnopt">
    <w:name w:val="questonnopt"/>
    <w:basedOn w:val="DefaultParagraphFont"/>
    <w:rsid w:val="00CE4CCE"/>
  </w:style>
  <w:style w:type="character" w:customStyle="1" w:styleId="adtext">
    <w:name w:val="adtext"/>
    <w:basedOn w:val="DefaultParagraphFont"/>
    <w:rsid w:val="00CE4CCE"/>
  </w:style>
  <w:style w:type="character" w:customStyle="1" w:styleId="chuongnho">
    <w:name w:val="chuong nho"/>
    <w:basedOn w:val="DefaultParagraphFont"/>
    <w:rsid w:val="00CE4CCE"/>
    <w:rPr>
      <w:rFonts w:ascii=".VnUtopia" w:hAnsi=".VnUtopia"/>
      <w:i/>
      <w:sz w:val="28"/>
      <w:szCs w:val="28"/>
    </w:rPr>
  </w:style>
  <w:style w:type="paragraph" w:customStyle="1" w:styleId="bai">
    <w:name w:val="bai"/>
    <w:basedOn w:val="Normal"/>
    <w:link w:val="baiChar"/>
    <w:rsid w:val="00CE4CCE"/>
    <w:pPr>
      <w:spacing w:before="360" w:after="240"/>
      <w:jc w:val="center"/>
    </w:pPr>
    <w:rPr>
      <w:rFonts w:ascii=".VnTimeH" w:hAnsi=".VnTimeH"/>
      <w:b/>
      <w:color w:val="auto"/>
      <w:sz w:val="24"/>
      <w:szCs w:val="24"/>
    </w:rPr>
  </w:style>
  <w:style w:type="character" w:customStyle="1" w:styleId="bainho">
    <w:name w:val="bai nho"/>
    <w:basedOn w:val="DefaultParagraphFont"/>
    <w:rsid w:val="00CE4CCE"/>
    <w:rPr>
      <w:rFonts w:ascii=".VnTime" w:hAnsi=".VnTime"/>
      <w:i/>
      <w:sz w:val="24"/>
      <w:szCs w:val="24"/>
    </w:rPr>
  </w:style>
  <w:style w:type="paragraph" w:customStyle="1" w:styleId="bangten">
    <w:name w:val="bangten"/>
    <w:basedOn w:val="Normal"/>
    <w:link w:val="bangtenChar"/>
    <w:rsid w:val="00CE4CCE"/>
    <w:pPr>
      <w:spacing w:before="40" w:after="60" w:line="264" w:lineRule="auto"/>
      <w:jc w:val="center"/>
    </w:pPr>
    <w:rPr>
      <w:rFonts w:ascii=".VnTime" w:hAnsi=".VnTime"/>
      <w:b/>
      <w:color w:val="auto"/>
      <w:sz w:val="24"/>
      <w:szCs w:val="24"/>
    </w:rPr>
  </w:style>
  <w:style w:type="paragraph" w:customStyle="1" w:styleId="bang">
    <w:name w:val="bang"/>
    <w:basedOn w:val="Normal"/>
    <w:link w:val="bangChar"/>
    <w:rsid w:val="00CE4CCE"/>
    <w:pPr>
      <w:spacing w:before="40" w:after="80" w:line="264" w:lineRule="auto"/>
      <w:jc w:val="both"/>
    </w:pPr>
    <w:rPr>
      <w:rFonts w:ascii=".VnTime" w:hAnsi=".VnTime"/>
      <w:color w:val="auto"/>
      <w:sz w:val="24"/>
      <w:szCs w:val="24"/>
    </w:rPr>
  </w:style>
  <w:style w:type="character" w:customStyle="1" w:styleId="bangChar">
    <w:name w:val="bang Char"/>
    <w:basedOn w:val="DefaultParagraphFont"/>
    <w:link w:val="bang"/>
    <w:rsid w:val="00CE4CCE"/>
    <w:rPr>
      <w:rFonts w:ascii=".VnTime" w:eastAsia="Times New Roman" w:hAnsi=".VnTime"/>
      <w:sz w:val="24"/>
      <w:szCs w:val="24"/>
    </w:rPr>
  </w:style>
  <w:style w:type="character" w:customStyle="1" w:styleId="bangtenChar">
    <w:name w:val="bangten Char"/>
    <w:basedOn w:val="DefaultParagraphFont"/>
    <w:link w:val="bangten"/>
    <w:rsid w:val="00CE4CCE"/>
    <w:rPr>
      <w:rFonts w:ascii=".VnTime" w:eastAsia="Times New Roman" w:hAnsi=".VnTime"/>
      <w:b/>
      <w:sz w:val="24"/>
      <w:szCs w:val="24"/>
    </w:rPr>
  </w:style>
  <w:style w:type="character" w:customStyle="1" w:styleId="baiChar">
    <w:name w:val="bai Char"/>
    <w:basedOn w:val="DefaultParagraphFont"/>
    <w:link w:val="bai"/>
    <w:rsid w:val="00CE4CCE"/>
    <w:rPr>
      <w:rFonts w:ascii=".VnTimeH" w:eastAsia="Times New Roman" w:hAnsi=".VnTimeH"/>
      <w:b/>
      <w:sz w:val="24"/>
      <w:szCs w:val="24"/>
    </w:rPr>
  </w:style>
  <w:style w:type="table" w:customStyle="1" w:styleId="TableGrid11140">
    <w:name w:val="Table Grid1114"/>
    <w:basedOn w:val="TableNormal"/>
    <w:next w:val="TableGrid"/>
    <w:uiPriority w:val="39"/>
    <w:rsid w:val="00CE4CCE"/>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excerpt">
    <w:name w:val="noexcerpt"/>
    <w:basedOn w:val="DefaultParagraphFont"/>
    <w:rsid w:val="00CE4CCE"/>
  </w:style>
  <w:style w:type="table" w:customStyle="1" w:styleId="GridTable4-Accent26">
    <w:name w:val="Grid Table 4 - Accent 26"/>
    <w:basedOn w:val="TableNormal"/>
    <w:next w:val="GridTable4Accent2"/>
    <w:uiPriority w:val="49"/>
    <w:rsid w:val="00CE4CCE"/>
    <w:rPr>
      <w:rFonts w:eastAsia="Times New Roman"/>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31">
    <w:name w:val="Grid Table 4 - Accent 31"/>
    <w:basedOn w:val="TableNormal"/>
    <w:next w:val="GridTable4Accent3"/>
    <w:uiPriority w:val="49"/>
    <w:rsid w:val="00CE4CCE"/>
    <w:rPr>
      <w:rFonts w:eastAsia="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Accent211">
    <w:name w:val="Grid Table 4 - Accent 211"/>
    <w:basedOn w:val="TableNormal"/>
    <w:uiPriority w:val="49"/>
    <w:rsid w:val="00CE4CCE"/>
    <w:rPr>
      <w:rFonts w:eastAsia="Times New Roman"/>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character" w:customStyle="1" w:styleId="UnresolvedMention10">
    <w:name w:val="Unresolved Mention1"/>
    <w:basedOn w:val="DefaultParagraphFont"/>
    <w:uiPriority w:val="99"/>
    <w:semiHidden/>
    <w:unhideWhenUsed/>
    <w:rsid w:val="00CE4CCE"/>
    <w:rPr>
      <w:color w:val="605E5C"/>
      <w:shd w:val="clear" w:color="auto" w:fill="E1DFDD"/>
    </w:rPr>
  </w:style>
  <w:style w:type="table" w:customStyle="1" w:styleId="TableGrid1600">
    <w:name w:val="Table Grid160"/>
    <w:basedOn w:val="TableNormal"/>
    <w:next w:val="TableGrid"/>
    <w:rsid w:val="00CE4CC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00">
    <w:name w:val="Table Grid1310"/>
    <w:basedOn w:val="TableNormal"/>
    <w:next w:val="TableGrid"/>
    <w:uiPriority w:val="39"/>
    <w:rsid w:val="00CE4CCE"/>
    <w:rPr>
      <w:rFonts w:ascii="Arial" w:eastAsia="Arial" w:hAnsi="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Accent26">
    <w:name w:val="Grid Table 1 Light - Accent 26"/>
    <w:basedOn w:val="TableNormal"/>
    <w:next w:val="GridTable1LightAccent2"/>
    <w:uiPriority w:val="46"/>
    <w:rsid w:val="00CE4CCE"/>
    <w:rPr>
      <w:rFonts w:eastAsia="Times New Roman"/>
    </w:rPr>
    <w:tblPr>
      <w:tblStyleRowBandSize w:val="1"/>
      <w:tblStyleColBandSize w:val="1"/>
      <w:tblInd w:w="0"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4-Accent11">
    <w:name w:val="Grid Table 4 - Accent 11"/>
    <w:basedOn w:val="TableNormal"/>
    <w:next w:val="GridTable4Accent1"/>
    <w:uiPriority w:val="49"/>
    <w:rsid w:val="00CE4CCE"/>
    <w:rPr>
      <w:rFonts w:eastAsia="Times New Roman"/>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PlainTable17">
    <w:name w:val="Plain Table 17"/>
    <w:basedOn w:val="TableNormal"/>
    <w:next w:val="PlainTable1"/>
    <w:uiPriority w:val="41"/>
    <w:rsid w:val="00CE4CCE"/>
    <w:rPr>
      <w:rFonts w:eastAsia="Times New Roman"/>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a1">
    <w:name w:val="a1"/>
    <w:basedOn w:val="Heading1"/>
    <w:link w:val="a1Char"/>
    <w:qFormat/>
    <w:rsid w:val="00CE4CCE"/>
    <w:pPr>
      <w:keepNext w:val="0"/>
      <w:spacing w:before="100" w:beforeAutospacing="1" w:after="100" w:afterAutospacing="1"/>
      <w:ind w:left="720" w:hanging="360"/>
      <w:jc w:val="left"/>
    </w:pPr>
    <w:rPr>
      <w:kern w:val="36"/>
      <w:szCs w:val="48"/>
    </w:rPr>
  </w:style>
  <w:style w:type="paragraph" w:customStyle="1" w:styleId="a2">
    <w:name w:val="a2"/>
    <w:basedOn w:val="Heading2"/>
    <w:next w:val="a1"/>
    <w:link w:val="a2Char"/>
    <w:qFormat/>
    <w:rsid w:val="00CE4CCE"/>
    <w:pPr>
      <w:numPr>
        <w:numId w:val="40"/>
      </w:numPr>
      <w:spacing w:before="40" w:line="276" w:lineRule="auto"/>
    </w:pPr>
    <w:rPr>
      <w:bCs w:val="0"/>
      <w:color w:val="2F5496"/>
      <w:sz w:val="26"/>
    </w:rPr>
  </w:style>
  <w:style w:type="character" w:customStyle="1" w:styleId="a1Char">
    <w:name w:val="a1 Char"/>
    <w:basedOn w:val="Heading1Char"/>
    <w:link w:val="a1"/>
    <w:rsid w:val="00CE4CCE"/>
    <w:rPr>
      <w:rFonts w:ascii="Times New Roman" w:eastAsia="Times New Roman" w:hAnsi="Times New Roman" w:cs="Times New Roman"/>
      <w:b/>
      <w:bCs/>
      <w:kern w:val="36"/>
      <w:sz w:val="28"/>
      <w:szCs w:val="48"/>
    </w:rPr>
  </w:style>
  <w:style w:type="paragraph" w:customStyle="1" w:styleId="a3">
    <w:name w:val="a3"/>
    <w:basedOn w:val="Heading3"/>
    <w:link w:val="a3Char"/>
    <w:qFormat/>
    <w:rsid w:val="00CE4CCE"/>
    <w:pPr>
      <w:numPr>
        <w:numId w:val="39"/>
      </w:numPr>
      <w:spacing w:before="40"/>
      <w:jc w:val="left"/>
    </w:pPr>
    <w:rPr>
      <w:b w:val="0"/>
      <w:i/>
      <w:color w:val="1F3763"/>
      <w:sz w:val="26"/>
    </w:rPr>
  </w:style>
  <w:style w:type="character" w:customStyle="1" w:styleId="a2Char">
    <w:name w:val="a2 Char"/>
    <w:basedOn w:val="Heading2Char"/>
    <w:link w:val="a2"/>
    <w:rsid w:val="00CE4CCE"/>
    <w:rPr>
      <w:rFonts w:ascii="Times New Roman" w:eastAsia="Times New Roman" w:hAnsi="Times New Roman" w:cs="Times New Roman"/>
      <w:b/>
      <w:bCs w:val="0"/>
      <w:color w:val="2F5496"/>
      <w:sz w:val="26"/>
      <w:szCs w:val="26"/>
    </w:rPr>
  </w:style>
  <w:style w:type="table" w:customStyle="1" w:styleId="TableGrid12101">
    <w:name w:val="Table Grid1210"/>
    <w:basedOn w:val="TableNormal"/>
    <w:next w:val="TableGrid"/>
    <w:uiPriority w:val="39"/>
    <w:rsid w:val="00CE4CCE"/>
    <w:rPr>
      <w:rFonts w:ascii="Arial" w:eastAsia="Arial" w:hAnsi="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3Char">
    <w:name w:val="a3 Char"/>
    <w:basedOn w:val="a2Char"/>
    <w:link w:val="a3"/>
    <w:rsid w:val="00CE4CCE"/>
    <w:rPr>
      <w:rFonts w:ascii="Times New Roman" w:eastAsia="Times New Roman" w:hAnsi="Times New Roman" w:cs="Times New Roman"/>
      <w:b w:val="0"/>
      <w:bCs w:val="0"/>
      <w:i/>
      <w:color w:val="1F3763"/>
      <w:sz w:val="26"/>
      <w:szCs w:val="24"/>
    </w:rPr>
  </w:style>
  <w:style w:type="paragraph" w:customStyle="1" w:styleId="A4">
    <w:name w:val="A4"/>
    <w:basedOn w:val="Normal"/>
    <w:rsid w:val="00CE4CCE"/>
  </w:style>
  <w:style w:type="table" w:customStyle="1" w:styleId="GridTable5Dark-Accent26">
    <w:name w:val="Grid Table 5 Dark - Accent 26"/>
    <w:basedOn w:val="TableNormal"/>
    <w:next w:val="GridTable5DarkAccent2"/>
    <w:uiPriority w:val="50"/>
    <w:rsid w:val="00CE4CCE"/>
    <w:rPr>
      <w:rFonts w:eastAsia="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ListTable4-Accent21">
    <w:name w:val="List Table 4 - Accent 21"/>
    <w:basedOn w:val="TableNormal"/>
    <w:next w:val="ListTable4Accent2"/>
    <w:uiPriority w:val="49"/>
    <w:rsid w:val="00CE4CCE"/>
    <w:rPr>
      <w:rFonts w:eastAsia="Times New Roman"/>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eGrid2201">
    <w:name w:val="Table Grid220"/>
    <w:basedOn w:val="TableNormal"/>
    <w:next w:val="TableGrid"/>
    <w:rsid w:val="00CE4CC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50">
    <w:name w:val="Table Grid1115"/>
    <w:basedOn w:val="TableNormal"/>
    <w:next w:val="TableGrid"/>
    <w:uiPriority w:val="39"/>
    <w:rsid w:val="00CE4CCE"/>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221">
    <w:name w:val="Grid Table 4 - Accent 221"/>
    <w:basedOn w:val="TableNormal"/>
    <w:next w:val="GridTable4Accent2"/>
    <w:uiPriority w:val="49"/>
    <w:rsid w:val="00CE4CCE"/>
    <w:rPr>
      <w:rFonts w:eastAsia="Times New Roman"/>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231">
    <w:name w:val="Grid Table 4 - Accent 231"/>
    <w:basedOn w:val="TableNormal"/>
    <w:next w:val="GridTable4Accent2"/>
    <w:uiPriority w:val="49"/>
    <w:rsid w:val="00CE4CCE"/>
    <w:rPr>
      <w:rFonts w:ascii="Arial" w:eastAsia="Arial" w:hAnsi="Arial"/>
      <w:sz w:val="22"/>
      <w:szCs w:val="22"/>
      <w:lang w:val="vi-VN"/>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3-Accent21">
    <w:name w:val="List Table 3 - Accent 21"/>
    <w:basedOn w:val="TableNormal"/>
    <w:next w:val="ListTable3Accent2"/>
    <w:uiPriority w:val="48"/>
    <w:rsid w:val="00CE4CCE"/>
    <w:rPr>
      <w:rFonts w:eastAsia="Times New Roman"/>
    </w:rPr>
    <w:tblPr>
      <w:tblStyleRowBandSize w:val="1"/>
      <w:tblStyleColBandSize w:val="1"/>
      <w:tblInd w:w="0" w:type="dxa"/>
      <w:tblBorders>
        <w:top w:val="single" w:sz="4" w:space="0" w:color="ED7D31"/>
        <w:left w:val="single" w:sz="4" w:space="0" w:color="ED7D31"/>
        <w:bottom w:val="single" w:sz="4" w:space="0" w:color="ED7D31"/>
        <w:right w:val="single" w:sz="4" w:space="0" w:color="ED7D31"/>
      </w:tblBorders>
      <w:tblCellMar>
        <w:top w:w="0" w:type="dxa"/>
        <w:left w:w="108" w:type="dxa"/>
        <w:bottom w:w="0" w:type="dxa"/>
        <w:right w:w="108" w:type="dxa"/>
      </w:tblCellMar>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TableGrid3300">
    <w:name w:val="Table Grid330"/>
    <w:basedOn w:val="TableNormal"/>
    <w:next w:val="TableGrid"/>
    <w:rsid w:val="00CE4CC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4">
    <w:name w:val="Table Grid1124"/>
    <w:basedOn w:val="TableNormal"/>
    <w:next w:val="TableGrid"/>
    <w:uiPriority w:val="39"/>
    <w:rsid w:val="00CE4CCE"/>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241">
    <w:name w:val="Grid Table 4 - Accent 241"/>
    <w:basedOn w:val="TableNormal"/>
    <w:next w:val="GridTable4Accent2"/>
    <w:uiPriority w:val="49"/>
    <w:rsid w:val="00CE4CCE"/>
    <w:rPr>
      <w:rFonts w:eastAsia="Times New Roman"/>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eGrid176">
    <w:name w:val="Table Grid176"/>
    <w:basedOn w:val="TableNormal"/>
    <w:next w:val="TableGrid"/>
    <w:uiPriority w:val="39"/>
    <w:rsid w:val="00CE4CCE"/>
    <w:rPr>
      <w:rFonts w:ascii="Arial" w:eastAsia="Arial" w:hAnsi="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00">
    <w:name w:val="Table Grid430"/>
    <w:basedOn w:val="TableNormal"/>
    <w:next w:val="TableGrid"/>
    <w:rsid w:val="00CE4CC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2">
    <w:name w:val="Table Grid1132"/>
    <w:basedOn w:val="TableNormal"/>
    <w:next w:val="TableGrid"/>
    <w:uiPriority w:val="39"/>
    <w:rsid w:val="00CE4CCE"/>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251">
    <w:name w:val="Grid Table 4 - Accent 251"/>
    <w:basedOn w:val="TableNormal"/>
    <w:next w:val="GridTable4Accent2"/>
    <w:uiPriority w:val="49"/>
    <w:rsid w:val="00CE4CCE"/>
    <w:rPr>
      <w:rFonts w:eastAsia="Times New Roman"/>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212">
    <w:name w:val="Grid Table 4 - Accent 212"/>
    <w:basedOn w:val="TableNormal"/>
    <w:uiPriority w:val="49"/>
    <w:rsid w:val="00CE4CCE"/>
    <w:rPr>
      <w:rFonts w:eastAsia="Times New Roman"/>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261">
    <w:name w:val="Grid Table 4 - Accent 261"/>
    <w:basedOn w:val="TableNormal"/>
    <w:next w:val="GridTable4Accent2"/>
    <w:uiPriority w:val="49"/>
    <w:rsid w:val="00CE4CCE"/>
    <w:rPr>
      <w:rFonts w:ascii="Arial" w:eastAsia="Arial" w:hAnsi="Arial"/>
      <w:sz w:val="22"/>
      <w:szCs w:val="22"/>
      <w:lang w:val="vi-VN"/>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eGrid5300">
    <w:name w:val="Table Grid530"/>
    <w:basedOn w:val="TableNormal"/>
    <w:next w:val="TableGrid"/>
    <w:rsid w:val="00CE4CC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2">
    <w:name w:val="Table Grid1142"/>
    <w:basedOn w:val="TableNormal"/>
    <w:next w:val="TableGrid"/>
    <w:uiPriority w:val="39"/>
    <w:rsid w:val="00CE4CCE"/>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51">
    <w:name w:val="Grid Table 4 - Accent 51"/>
    <w:basedOn w:val="TableNormal"/>
    <w:next w:val="GridTable4Accent5"/>
    <w:uiPriority w:val="49"/>
    <w:rsid w:val="00CE4CCE"/>
    <w:rPr>
      <w:rFonts w:eastAsia="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6100">
    <w:name w:val="Table Grid610"/>
    <w:basedOn w:val="TableNormal"/>
    <w:next w:val="TableGrid"/>
    <w:rsid w:val="00CE4CC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2">
    <w:name w:val="Table Grid1152"/>
    <w:basedOn w:val="TableNormal"/>
    <w:next w:val="TableGrid"/>
    <w:uiPriority w:val="39"/>
    <w:rsid w:val="00CE4CCE"/>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211">
    <w:name w:val="Grid Table 5 Dark - Accent 211"/>
    <w:basedOn w:val="TableNormal"/>
    <w:next w:val="GridTable5DarkAccent2"/>
    <w:uiPriority w:val="50"/>
    <w:rsid w:val="00CE4CCE"/>
    <w:rPr>
      <w:rFonts w:eastAsia="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TableGrid717">
    <w:name w:val="Table Grid717"/>
    <w:basedOn w:val="TableNormal"/>
    <w:next w:val="TableGrid"/>
    <w:rsid w:val="00CE4CC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62">
    <w:name w:val="Table Grid1162"/>
    <w:basedOn w:val="TableNormal"/>
    <w:next w:val="TableGrid"/>
    <w:uiPriority w:val="39"/>
    <w:rsid w:val="00CE4CCE"/>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221">
    <w:name w:val="Grid Table 5 Dark - Accent 221"/>
    <w:basedOn w:val="TableNormal"/>
    <w:next w:val="GridTable5DarkAccent2"/>
    <w:uiPriority w:val="50"/>
    <w:rsid w:val="00CE4CCE"/>
    <w:rPr>
      <w:rFonts w:eastAsia="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TableGrid814">
    <w:name w:val="Table Grid814"/>
    <w:basedOn w:val="TableNormal"/>
    <w:next w:val="TableGrid"/>
    <w:rsid w:val="00CE4CC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72">
    <w:name w:val="Table Grid1172"/>
    <w:basedOn w:val="TableNormal"/>
    <w:next w:val="TableGrid"/>
    <w:uiPriority w:val="39"/>
    <w:rsid w:val="00CE4CCE"/>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01">
    <w:name w:val="Table Grid2110"/>
    <w:basedOn w:val="TableNormal"/>
    <w:next w:val="TableGrid"/>
    <w:rsid w:val="00CE4CC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4">
    <w:name w:val="Table Grid3114"/>
    <w:basedOn w:val="TableNormal"/>
    <w:next w:val="TableGrid"/>
    <w:rsid w:val="00CE4CC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4">
    <w:name w:val="Table Grid4114"/>
    <w:basedOn w:val="TableNormal"/>
    <w:next w:val="TableGrid"/>
    <w:rsid w:val="00CE4CC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00">
    <w:name w:val="Table Grid910"/>
    <w:basedOn w:val="TableNormal"/>
    <w:next w:val="TableGrid"/>
    <w:rsid w:val="00CE4CC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82">
    <w:name w:val="Table Grid1182"/>
    <w:basedOn w:val="TableNormal"/>
    <w:next w:val="TableGrid"/>
    <w:uiPriority w:val="39"/>
    <w:rsid w:val="00CE4CCE"/>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231">
    <w:name w:val="Grid Table 5 Dark - Accent 231"/>
    <w:basedOn w:val="TableNormal"/>
    <w:next w:val="GridTable5DarkAccent2"/>
    <w:uiPriority w:val="50"/>
    <w:rsid w:val="00CE4CCE"/>
    <w:rPr>
      <w:rFonts w:eastAsia="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PlainTable115">
    <w:name w:val="Plain Table 115"/>
    <w:basedOn w:val="TableNormal"/>
    <w:next w:val="PlainTable1"/>
    <w:uiPriority w:val="41"/>
    <w:rsid w:val="00CE4CCE"/>
    <w:rPr>
      <w:rFonts w:eastAsia="Times New Roman"/>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14100">
    <w:name w:val="Table Grid1410"/>
    <w:basedOn w:val="TableNormal"/>
    <w:next w:val="TableGrid"/>
    <w:uiPriority w:val="39"/>
    <w:rsid w:val="00CE4CCE"/>
    <w:rPr>
      <w:rFonts w:ascii="Arial" w:eastAsia="Arial" w:hAnsi="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00">
    <w:name w:val="Table Grid1010"/>
    <w:basedOn w:val="TableNormal"/>
    <w:next w:val="TableGrid"/>
    <w:rsid w:val="00CE4CC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92">
    <w:name w:val="Table Grid1192"/>
    <w:basedOn w:val="TableNormal"/>
    <w:next w:val="TableGrid"/>
    <w:uiPriority w:val="39"/>
    <w:rsid w:val="00CE4CCE"/>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00">
    <w:name w:val="Table Grid1510"/>
    <w:basedOn w:val="TableNormal"/>
    <w:next w:val="TableGrid"/>
    <w:rsid w:val="00CE4CC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02">
    <w:name w:val="Table Grid11102"/>
    <w:basedOn w:val="TableNormal"/>
    <w:next w:val="TableGrid"/>
    <w:uiPriority w:val="39"/>
    <w:rsid w:val="00CE4CCE"/>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241">
    <w:name w:val="Grid Table 5 Dark - Accent 241"/>
    <w:basedOn w:val="TableNormal"/>
    <w:next w:val="GridTable5DarkAccent2"/>
    <w:uiPriority w:val="50"/>
    <w:rsid w:val="00CE4CCE"/>
    <w:rPr>
      <w:rFonts w:eastAsia="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TableGrid166">
    <w:name w:val="Table Grid166"/>
    <w:basedOn w:val="TableNormal"/>
    <w:next w:val="TableGrid"/>
    <w:rsid w:val="00CE4CC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
    <w:name w:val="Table Grid11112"/>
    <w:basedOn w:val="TableNormal"/>
    <w:next w:val="TableGrid"/>
    <w:uiPriority w:val="39"/>
    <w:rsid w:val="00CE4CCE"/>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mmentText1">
    <w:name w:val="Comment Text1"/>
    <w:basedOn w:val="Normal"/>
    <w:next w:val="CommentText"/>
    <w:uiPriority w:val="99"/>
    <w:semiHidden/>
    <w:qFormat/>
    <w:rsid w:val="00CE4CCE"/>
    <w:rPr>
      <w:rFonts w:ascii=".VnTime" w:hAnsi=".VnTime"/>
      <w:color w:val="auto"/>
      <w:sz w:val="22"/>
      <w:szCs w:val="22"/>
    </w:rPr>
  </w:style>
  <w:style w:type="table" w:customStyle="1" w:styleId="trongbang11">
    <w:name w:val="trongbang11"/>
    <w:basedOn w:val="TableNormal"/>
    <w:next w:val="TableGrid"/>
    <w:qFormat/>
    <w:rsid w:val="00CE4CCE"/>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2100">
    <w:name w:val="Table Grid3210"/>
    <w:basedOn w:val="TableNormal"/>
    <w:uiPriority w:val="59"/>
    <w:qFormat/>
    <w:rsid w:val="00CE4CC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2100">
    <w:name w:val="Table Grid4210"/>
    <w:basedOn w:val="TableNormal"/>
    <w:uiPriority w:val="59"/>
    <w:qFormat/>
    <w:rsid w:val="00CE4CC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14">
    <w:name w:val="Table Grid5114"/>
    <w:basedOn w:val="TableNormal"/>
    <w:uiPriority w:val="59"/>
    <w:qFormat/>
    <w:rsid w:val="00CE4CC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7">
    <w:name w:val="Table Grid617"/>
    <w:basedOn w:val="TableNormal"/>
    <w:uiPriority w:val="59"/>
    <w:qFormat/>
    <w:rsid w:val="00CE4CC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18">
    <w:name w:val="Table Grid718"/>
    <w:basedOn w:val="TableNormal"/>
    <w:uiPriority w:val="59"/>
    <w:qFormat/>
    <w:rsid w:val="00CE4CC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15">
    <w:name w:val="Table Grid815"/>
    <w:basedOn w:val="TableNormal"/>
    <w:uiPriority w:val="59"/>
    <w:qFormat/>
    <w:rsid w:val="00CE4CC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914">
    <w:name w:val="Table Grid914"/>
    <w:basedOn w:val="TableNormal"/>
    <w:uiPriority w:val="59"/>
    <w:qFormat/>
    <w:rsid w:val="00CE4CC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14">
    <w:name w:val="Table Grid1014"/>
    <w:basedOn w:val="TableNormal"/>
    <w:uiPriority w:val="59"/>
    <w:qFormat/>
    <w:rsid w:val="00CE4CC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21">
    <w:name w:val="Table Grid11121"/>
    <w:basedOn w:val="TableNormal"/>
    <w:uiPriority w:val="59"/>
    <w:qFormat/>
    <w:rsid w:val="00CE4CC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15">
    <w:name w:val="Table Grid1215"/>
    <w:basedOn w:val="TableNormal"/>
    <w:uiPriority w:val="59"/>
    <w:qFormat/>
    <w:rsid w:val="00CE4CC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14">
    <w:name w:val="Table Grid1314"/>
    <w:basedOn w:val="TableNormal"/>
    <w:uiPriority w:val="59"/>
    <w:qFormat/>
    <w:rsid w:val="00CE4CC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412">
    <w:name w:val="Table Grid1412"/>
    <w:basedOn w:val="TableNormal"/>
    <w:uiPriority w:val="59"/>
    <w:qFormat/>
    <w:rsid w:val="00CE4CC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512">
    <w:name w:val="Table Grid1512"/>
    <w:basedOn w:val="TableNormal"/>
    <w:uiPriority w:val="59"/>
    <w:qFormat/>
    <w:rsid w:val="00CE4CC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612">
    <w:name w:val="Table Grid1612"/>
    <w:basedOn w:val="TableNormal"/>
    <w:uiPriority w:val="59"/>
    <w:qFormat/>
    <w:rsid w:val="00CE4CC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712">
    <w:name w:val="Table Grid1712"/>
    <w:basedOn w:val="TableNormal"/>
    <w:uiPriority w:val="59"/>
    <w:qFormat/>
    <w:rsid w:val="00CE4CC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20">
    <w:name w:val="Table Grid2112"/>
    <w:basedOn w:val="TableNormal"/>
    <w:uiPriority w:val="59"/>
    <w:qFormat/>
    <w:rsid w:val="00CE4CC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dTable5Dark-Accent2111">
    <w:name w:val="Grid Table 5 Dark - Accent 2111"/>
    <w:basedOn w:val="TableNormal"/>
    <w:uiPriority w:val="50"/>
    <w:qFormat/>
    <w:rsid w:val="00CE4CCE"/>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TableGrid13111">
    <w:name w:val="Table Grid13111"/>
    <w:basedOn w:val="TableNormal"/>
    <w:uiPriority w:val="59"/>
    <w:qFormat/>
    <w:rsid w:val="00CE4CCE"/>
    <w:pPr>
      <w:ind w:firstLine="284"/>
      <w:jc w:val="both"/>
    </w:pPr>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dTable1Light-Accent511">
    <w:name w:val="Grid Table 1 Light - Accent 511"/>
    <w:basedOn w:val="TableNormal"/>
    <w:uiPriority w:val="46"/>
    <w:qFormat/>
    <w:rsid w:val="00CE4CCE"/>
    <w:tblPr>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213">
    <w:name w:val="Grid Table 4 - Accent 213"/>
    <w:basedOn w:val="TableNormal"/>
    <w:uiPriority w:val="49"/>
    <w:qFormat/>
    <w:rsid w:val="00CE4CCE"/>
    <w:tblPr>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211">
    <w:name w:val="Grid Table 1 Light - Accent 211"/>
    <w:basedOn w:val="TableNormal"/>
    <w:uiPriority w:val="46"/>
    <w:qFormat/>
    <w:rsid w:val="00CE4CCE"/>
    <w:tblPr>
      <w:tblInd w:w="0"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PlainTable1111">
    <w:name w:val="Plain Table 1111"/>
    <w:basedOn w:val="TableNormal"/>
    <w:uiPriority w:val="41"/>
    <w:qFormat/>
    <w:rsid w:val="00CE4CCE"/>
    <w:rPr>
      <w:rFonts w:eastAsia="Times New Roman"/>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21">
    <w:name w:val="Plain Table 121"/>
    <w:basedOn w:val="TableNormal"/>
    <w:uiPriority w:val="41"/>
    <w:qFormat/>
    <w:rsid w:val="00CE4CCE"/>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2211">
    <w:name w:val="Grid Table 5 Dark - Accent 2211"/>
    <w:basedOn w:val="TableNormal"/>
    <w:next w:val="GridTable5DarkAccent2"/>
    <w:uiPriority w:val="50"/>
    <w:rsid w:val="00CE4CCE"/>
    <w:rPr>
      <w:rFonts w:ascii="Calibri" w:eastAsia="Calibri"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numbering" w:customStyle="1" w:styleId="1111114">
    <w:name w:val="1 / 1.1 / 1.1.14"/>
    <w:basedOn w:val="NoList"/>
    <w:next w:val="111111"/>
    <w:semiHidden/>
    <w:rsid w:val="00CE4CCE"/>
  </w:style>
  <w:style w:type="table" w:customStyle="1" w:styleId="GridTable4-Accent2211">
    <w:name w:val="Grid Table 4 - Accent 2211"/>
    <w:basedOn w:val="TableNormal"/>
    <w:next w:val="GridTable4Accent2"/>
    <w:uiPriority w:val="49"/>
    <w:rsid w:val="00CE4CCE"/>
    <w:rPr>
      <w:rFonts w:ascii="Calibri" w:eastAsia="Calibri" w:hAnsi="Calibri"/>
      <w:sz w:val="22"/>
      <w:szCs w:val="22"/>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111">
    <w:name w:val="Plain Table 11111"/>
    <w:basedOn w:val="TableNormal"/>
    <w:next w:val="PlainTable1"/>
    <w:uiPriority w:val="41"/>
    <w:rsid w:val="00CE4CCE"/>
    <w:rPr>
      <w:rFonts w:eastAsia="Times New Roman"/>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251">
    <w:name w:val="Grid Table 5 Dark - Accent 251"/>
    <w:basedOn w:val="TableNormal"/>
    <w:next w:val="GridTable5DarkAccent2"/>
    <w:uiPriority w:val="50"/>
    <w:rsid w:val="00CE4CCE"/>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1Light-Accent531">
    <w:name w:val="Grid Table 1 Light - Accent 531"/>
    <w:basedOn w:val="TableNormal"/>
    <w:next w:val="GridTable1LightAccent5"/>
    <w:uiPriority w:val="46"/>
    <w:rsid w:val="00CE4CCE"/>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27">
    <w:name w:val="Grid Table 4 - Accent 27"/>
    <w:basedOn w:val="TableNormal"/>
    <w:next w:val="GridTable4Accent2"/>
    <w:uiPriority w:val="49"/>
    <w:rsid w:val="00CE4CCE"/>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231">
    <w:name w:val="Grid Table 1 Light - Accent 231"/>
    <w:basedOn w:val="TableNormal"/>
    <w:next w:val="GridTable1LightAccent2"/>
    <w:uiPriority w:val="46"/>
    <w:rsid w:val="00CE4CCE"/>
    <w:tblPr>
      <w:tblStyleRowBandSize w:val="1"/>
      <w:tblStyleColBandSize w:val="1"/>
      <w:tblInd w:w="0"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PlainTable141">
    <w:name w:val="Plain Table 141"/>
    <w:basedOn w:val="TableNormal"/>
    <w:next w:val="PlainTable1"/>
    <w:uiPriority w:val="41"/>
    <w:rsid w:val="00CE4CCE"/>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115">
    <w:name w:val="Table Grid3115"/>
    <w:basedOn w:val="TableNormal"/>
    <w:next w:val="TableGrid"/>
    <w:uiPriority w:val="39"/>
    <w:rsid w:val="00CE4CCE"/>
    <w:rPr>
      <w:rFonts w:eastAsia="Courier New" w:cs="Courier New"/>
      <w:sz w:val="28"/>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4">
    <w:name w:val="Table Grid3214"/>
    <w:basedOn w:val="TableNormal"/>
    <w:next w:val="TableGrid"/>
    <w:uiPriority w:val="39"/>
    <w:rsid w:val="00CE4CCE"/>
    <w:rPr>
      <w:rFonts w:eastAsia="Courier New" w:cs="Courier New"/>
      <w:sz w:val="28"/>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4">
    <w:name w:val="Table Grid334"/>
    <w:basedOn w:val="TableNormal"/>
    <w:next w:val="TableGrid"/>
    <w:uiPriority w:val="39"/>
    <w:rsid w:val="00CE4CCE"/>
    <w:rPr>
      <w:rFonts w:eastAsia="Courier New" w:cs="Courier New"/>
      <w:sz w:val="28"/>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2">
    <w:name w:val="Table Grid2102"/>
    <w:basedOn w:val="TableNormal"/>
    <w:next w:val="TableGrid"/>
    <w:uiPriority w:val="39"/>
    <w:qFormat/>
    <w:rsid w:val="00CE4CCE"/>
    <w:rPr>
      <w:rFonts w:eastAsia="Courier New" w:cs="Courier New"/>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
    <w:name w:val="Table Grid21111"/>
    <w:basedOn w:val="TableNormal"/>
    <w:next w:val="TableGrid"/>
    <w:uiPriority w:val="39"/>
    <w:qFormat/>
    <w:rsid w:val="00CE4CCE"/>
    <w:rPr>
      <w:rFonts w:eastAsia="Courier New" w:cs="Courier New"/>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Accent56">
    <w:name w:val="Grid Table 1 Light - Accent 56"/>
    <w:basedOn w:val="TableNormal"/>
    <w:next w:val="GridTable1LightAccent5"/>
    <w:uiPriority w:val="46"/>
    <w:rsid w:val="00CE4CCE"/>
    <w:rPr>
      <w:rFonts w:ascii="Arial" w:eastAsia="Arial" w:hAnsi="Arial"/>
      <w:sz w:val="22"/>
      <w:szCs w:val="22"/>
      <w:lang w:val="vi-VN"/>
    </w:rPr>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4Accent3">
    <w:name w:val="Grid Table 4 Accent 3"/>
    <w:basedOn w:val="TableNormal"/>
    <w:uiPriority w:val="49"/>
    <w:rsid w:val="00CE4CCE"/>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1">
    <w:name w:val="Grid Table 4 Accent 1"/>
    <w:basedOn w:val="TableNormal"/>
    <w:uiPriority w:val="49"/>
    <w:rsid w:val="00CE4CCE"/>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4Accent2">
    <w:name w:val="List Table 4 Accent 2"/>
    <w:basedOn w:val="TableNormal"/>
    <w:uiPriority w:val="49"/>
    <w:rsid w:val="00CE4CCE"/>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3Accent2">
    <w:name w:val="List Table 3 Accent 2"/>
    <w:basedOn w:val="TableNormal"/>
    <w:uiPriority w:val="48"/>
    <w:rsid w:val="00CE4CCE"/>
    <w:tblPr>
      <w:tblStyleRowBandSize w:val="1"/>
      <w:tblStyleColBandSize w:val="1"/>
      <w:tblInd w:w="0" w:type="dxa"/>
      <w:tblBorders>
        <w:top w:val="single" w:sz="4" w:space="0" w:color="ED7D31" w:themeColor="accent2"/>
        <w:left w:val="single" w:sz="4" w:space="0" w:color="ED7D31" w:themeColor="accent2"/>
        <w:bottom w:val="single" w:sz="4" w:space="0" w:color="ED7D31" w:themeColor="accent2"/>
        <w:right w:val="single" w:sz="4" w:space="0" w:color="ED7D31" w:themeColor="accent2"/>
      </w:tblBorders>
      <w:tblCellMar>
        <w:top w:w="0" w:type="dxa"/>
        <w:left w:w="108" w:type="dxa"/>
        <w:bottom w:w="0" w:type="dxa"/>
        <w:right w:w="108" w:type="dxa"/>
      </w:tblCellMar>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5">
    <w:name w:val="Grid Table 4 Accent 5"/>
    <w:basedOn w:val="TableNormal"/>
    <w:uiPriority w:val="49"/>
    <w:rsid w:val="00CE4CCE"/>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583054">
      <w:bodyDiv w:val="1"/>
      <w:marLeft w:val="0"/>
      <w:marRight w:val="0"/>
      <w:marTop w:val="0"/>
      <w:marBottom w:val="0"/>
      <w:divBdr>
        <w:top w:val="none" w:sz="0" w:space="0" w:color="auto"/>
        <w:left w:val="none" w:sz="0" w:space="0" w:color="auto"/>
        <w:bottom w:val="none" w:sz="0" w:space="0" w:color="auto"/>
        <w:right w:val="none" w:sz="0" w:space="0" w:color="auto"/>
      </w:divBdr>
    </w:div>
    <w:div w:id="46223810">
      <w:bodyDiv w:val="1"/>
      <w:marLeft w:val="0"/>
      <w:marRight w:val="0"/>
      <w:marTop w:val="0"/>
      <w:marBottom w:val="0"/>
      <w:divBdr>
        <w:top w:val="none" w:sz="0" w:space="0" w:color="auto"/>
        <w:left w:val="none" w:sz="0" w:space="0" w:color="auto"/>
        <w:bottom w:val="none" w:sz="0" w:space="0" w:color="auto"/>
        <w:right w:val="none" w:sz="0" w:space="0" w:color="auto"/>
      </w:divBdr>
    </w:div>
    <w:div w:id="69546551">
      <w:bodyDiv w:val="1"/>
      <w:marLeft w:val="0"/>
      <w:marRight w:val="0"/>
      <w:marTop w:val="0"/>
      <w:marBottom w:val="0"/>
      <w:divBdr>
        <w:top w:val="none" w:sz="0" w:space="0" w:color="auto"/>
        <w:left w:val="none" w:sz="0" w:space="0" w:color="auto"/>
        <w:bottom w:val="none" w:sz="0" w:space="0" w:color="auto"/>
        <w:right w:val="none" w:sz="0" w:space="0" w:color="auto"/>
      </w:divBdr>
    </w:div>
    <w:div w:id="72047082">
      <w:bodyDiv w:val="1"/>
      <w:marLeft w:val="0"/>
      <w:marRight w:val="0"/>
      <w:marTop w:val="0"/>
      <w:marBottom w:val="0"/>
      <w:divBdr>
        <w:top w:val="none" w:sz="0" w:space="0" w:color="auto"/>
        <w:left w:val="none" w:sz="0" w:space="0" w:color="auto"/>
        <w:bottom w:val="none" w:sz="0" w:space="0" w:color="auto"/>
        <w:right w:val="none" w:sz="0" w:space="0" w:color="auto"/>
      </w:divBdr>
    </w:div>
    <w:div w:id="80183051">
      <w:bodyDiv w:val="1"/>
      <w:marLeft w:val="0"/>
      <w:marRight w:val="0"/>
      <w:marTop w:val="0"/>
      <w:marBottom w:val="0"/>
      <w:divBdr>
        <w:top w:val="none" w:sz="0" w:space="0" w:color="auto"/>
        <w:left w:val="none" w:sz="0" w:space="0" w:color="auto"/>
        <w:bottom w:val="none" w:sz="0" w:space="0" w:color="auto"/>
        <w:right w:val="none" w:sz="0" w:space="0" w:color="auto"/>
      </w:divBdr>
    </w:div>
    <w:div w:id="83842333">
      <w:bodyDiv w:val="1"/>
      <w:marLeft w:val="0"/>
      <w:marRight w:val="0"/>
      <w:marTop w:val="0"/>
      <w:marBottom w:val="0"/>
      <w:divBdr>
        <w:top w:val="none" w:sz="0" w:space="0" w:color="auto"/>
        <w:left w:val="none" w:sz="0" w:space="0" w:color="auto"/>
        <w:bottom w:val="none" w:sz="0" w:space="0" w:color="auto"/>
        <w:right w:val="none" w:sz="0" w:space="0" w:color="auto"/>
      </w:divBdr>
    </w:div>
    <w:div w:id="85342969">
      <w:bodyDiv w:val="1"/>
      <w:marLeft w:val="0"/>
      <w:marRight w:val="0"/>
      <w:marTop w:val="0"/>
      <w:marBottom w:val="0"/>
      <w:divBdr>
        <w:top w:val="none" w:sz="0" w:space="0" w:color="auto"/>
        <w:left w:val="none" w:sz="0" w:space="0" w:color="auto"/>
        <w:bottom w:val="none" w:sz="0" w:space="0" w:color="auto"/>
        <w:right w:val="none" w:sz="0" w:space="0" w:color="auto"/>
      </w:divBdr>
    </w:div>
    <w:div w:id="129252421">
      <w:bodyDiv w:val="1"/>
      <w:marLeft w:val="0"/>
      <w:marRight w:val="0"/>
      <w:marTop w:val="0"/>
      <w:marBottom w:val="0"/>
      <w:divBdr>
        <w:top w:val="none" w:sz="0" w:space="0" w:color="auto"/>
        <w:left w:val="none" w:sz="0" w:space="0" w:color="auto"/>
        <w:bottom w:val="none" w:sz="0" w:space="0" w:color="auto"/>
        <w:right w:val="none" w:sz="0" w:space="0" w:color="auto"/>
      </w:divBdr>
    </w:div>
    <w:div w:id="138496446">
      <w:bodyDiv w:val="1"/>
      <w:marLeft w:val="0"/>
      <w:marRight w:val="0"/>
      <w:marTop w:val="0"/>
      <w:marBottom w:val="0"/>
      <w:divBdr>
        <w:top w:val="none" w:sz="0" w:space="0" w:color="auto"/>
        <w:left w:val="none" w:sz="0" w:space="0" w:color="auto"/>
        <w:bottom w:val="none" w:sz="0" w:space="0" w:color="auto"/>
        <w:right w:val="none" w:sz="0" w:space="0" w:color="auto"/>
      </w:divBdr>
    </w:div>
    <w:div w:id="151802879">
      <w:bodyDiv w:val="1"/>
      <w:marLeft w:val="0"/>
      <w:marRight w:val="0"/>
      <w:marTop w:val="0"/>
      <w:marBottom w:val="0"/>
      <w:divBdr>
        <w:top w:val="none" w:sz="0" w:space="0" w:color="auto"/>
        <w:left w:val="none" w:sz="0" w:space="0" w:color="auto"/>
        <w:bottom w:val="none" w:sz="0" w:space="0" w:color="auto"/>
        <w:right w:val="none" w:sz="0" w:space="0" w:color="auto"/>
      </w:divBdr>
    </w:div>
    <w:div w:id="167060638">
      <w:bodyDiv w:val="1"/>
      <w:marLeft w:val="0"/>
      <w:marRight w:val="0"/>
      <w:marTop w:val="0"/>
      <w:marBottom w:val="0"/>
      <w:divBdr>
        <w:top w:val="none" w:sz="0" w:space="0" w:color="auto"/>
        <w:left w:val="none" w:sz="0" w:space="0" w:color="auto"/>
        <w:bottom w:val="none" w:sz="0" w:space="0" w:color="auto"/>
        <w:right w:val="none" w:sz="0" w:space="0" w:color="auto"/>
      </w:divBdr>
    </w:div>
    <w:div w:id="171532739">
      <w:bodyDiv w:val="1"/>
      <w:marLeft w:val="0"/>
      <w:marRight w:val="0"/>
      <w:marTop w:val="0"/>
      <w:marBottom w:val="0"/>
      <w:divBdr>
        <w:top w:val="none" w:sz="0" w:space="0" w:color="auto"/>
        <w:left w:val="none" w:sz="0" w:space="0" w:color="auto"/>
        <w:bottom w:val="none" w:sz="0" w:space="0" w:color="auto"/>
        <w:right w:val="none" w:sz="0" w:space="0" w:color="auto"/>
      </w:divBdr>
    </w:div>
    <w:div w:id="171919468">
      <w:bodyDiv w:val="1"/>
      <w:marLeft w:val="0"/>
      <w:marRight w:val="0"/>
      <w:marTop w:val="0"/>
      <w:marBottom w:val="0"/>
      <w:divBdr>
        <w:top w:val="none" w:sz="0" w:space="0" w:color="auto"/>
        <w:left w:val="none" w:sz="0" w:space="0" w:color="auto"/>
        <w:bottom w:val="none" w:sz="0" w:space="0" w:color="auto"/>
        <w:right w:val="none" w:sz="0" w:space="0" w:color="auto"/>
      </w:divBdr>
    </w:div>
    <w:div w:id="243684442">
      <w:bodyDiv w:val="1"/>
      <w:marLeft w:val="0"/>
      <w:marRight w:val="0"/>
      <w:marTop w:val="0"/>
      <w:marBottom w:val="0"/>
      <w:divBdr>
        <w:top w:val="none" w:sz="0" w:space="0" w:color="auto"/>
        <w:left w:val="none" w:sz="0" w:space="0" w:color="auto"/>
        <w:bottom w:val="none" w:sz="0" w:space="0" w:color="auto"/>
        <w:right w:val="none" w:sz="0" w:space="0" w:color="auto"/>
      </w:divBdr>
    </w:div>
    <w:div w:id="350031700">
      <w:bodyDiv w:val="1"/>
      <w:marLeft w:val="0"/>
      <w:marRight w:val="0"/>
      <w:marTop w:val="0"/>
      <w:marBottom w:val="0"/>
      <w:divBdr>
        <w:top w:val="none" w:sz="0" w:space="0" w:color="auto"/>
        <w:left w:val="none" w:sz="0" w:space="0" w:color="auto"/>
        <w:bottom w:val="none" w:sz="0" w:space="0" w:color="auto"/>
        <w:right w:val="none" w:sz="0" w:space="0" w:color="auto"/>
      </w:divBdr>
    </w:div>
    <w:div w:id="356782571">
      <w:bodyDiv w:val="1"/>
      <w:marLeft w:val="0"/>
      <w:marRight w:val="0"/>
      <w:marTop w:val="0"/>
      <w:marBottom w:val="0"/>
      <w:divBdr>
        <w:top w:val="none" w:sz="0" w:space="0" w:color="auto"/>
        <w:left w:val="none" w:sz="0" w:space="0" w:color="auto"/>
        <w:bottom w:val="none" w:sz="0" w:space="0" w:color="auto"/>
        <w:right w:val="none" w:sz="0" w:space="0" w:color="auto"/>
      </w:divBdr>
    </w:div>
    <w:div w:id="359823971">
      <w:bodyDiv w:val="1"/>
      <w:marLeft w:val="0"/>
      <w:marRight w:val="0"/>
      <w:marTop w:val="0"/>
      <w:marBottom w:val="0"/>
      <w:divBdr>
        <w:top w:val="none" w:sz="0" w:space="0" w:color="auto"/>
        <w:left w:val="none" w:sz="0" w:space="0" w:color="auto"/>
        <w:bottom w:val="none" w:sz="0" w:space="0" w:color="auto"/>
        <w:right w:val="none" w:sz="0" w:space="0" w:color="auto"/>
      </w:divBdr>
      <w:divsChild>
        <w:div w:id="594633455">
          <w:marLeft w:val="4125"/>
          <w:marRight w:val="0"/>
          <w:marTop w:val="0"/>
          <w:marBottom w:val="0"/>
          <w:divBdr>
            <w:top w:val="none" w:sz="0" w:space="0" w:color="auto"/>
            <w:left w:val="none" w:sz="0" w:space="0" w:color="auto"/>
            <w:bottom w:val="none" w:sz="0" w:space="0" w:color="auto"/>
            <w:right w:val="none" w:sz="0" w:space="0" w:color="auto"/>
          </w:divBdr>
          <w:divsChild>
            <w:div w:id="595408115">
              <w:marLeft w:val="0"/>
              <w:marRight w:val="0"/>
              <w:marTop w:val="0"/>
              <w:marBottom w:val="0"/>
              <w:divBdr>
                <w:top w:val="none" w:sz="0" w:space="0" w:color="auto"/>
                <w:left w:val="none" w:sz="0" w:space="0" w:color="auto"/>
                <w:bottom w:val="none" w:sz="0" w:space="0" w:color="auto"/>
                <w:right w:val="none" w:sz="0" w:space="0" w:color="auto"/>
              </w:divBdr>
              <w:divsChild>
                <w:div w:id="904219544">
                  <w:marLeft w:val="0"/>
                  <w:marRight w:val="0"/>
                  <w:marTop w:val="0"/>
                  <w:marBottom w:val="0"/>
                  <w:divBdr>
                    <w:top w:val="none" w:sz="0" w:space="0" w:color="auto"/>
                    <w:left w:val="none" w:sz="0" w:space="0" w:color="auto"/>
                    <w:bottom w:val="none" w:sz="0" w:space="0" w:color="auto"/>
                    <w:right w:val="none" w:sz="0" w:space="0" w:color="auto"/>
                  </w:divBdr>
                  <w:divsChild>
                    <w:div w:id="1507597619">
                      <w:marLeft w:val="0"/>
                      <w:marRight w:val="0"/>
                      <w:marTop w:val="0"/>
                      <w:marBottom w:val="0"/>
                      <w:divBdr>
                        <w:top w:val="none" w:sz="0" w:space="0" w:color="auto"/>
                        <w:left w:val="none" w:sz="0" w:space="0" w:color="auto"/>
                        <w:bottom w:val="none" w:sz="0" w:space="0" w:color="auto"/>
                        <w:right w:val="none" w:sz="0" w:space="0" w:color="auto"/>
                      </w:divBdr>
                      <w:divsChild>
                        <w:div w:id="1417676563">
                          <w:marLeft w:val="0"/>
                          <w:marRight w:val="0"/>
                          <w:marTop w:val="0"/>
                          <w:marBottom w:val="150"/>
                          <w:divBdr>
                            <w:top w:val="none" w:sz="0" w:space="0" w:color="auto"/>
                            <w:left w:val="none" w:sz="0" w:space="0" w:color="auto"/>
                            <w:bottom w:val="none" w:sz="0" w:space="0" w:color="auto"/>
                            <w:right w:val="none" w:sz="0" w:space="0" w:color="auto"/>
                          </w:divBdr>
                        </w:div>
                        <w:div w:id="1874880040">
                          <w:marLeft w:val="38"/>
                          <w:marRight w:val="38"/>
                          <w:marTop w:val="0"/>
                          <w:marBottom w:val="150"/>
                          <w:divBdr>
                            <w:top w:val="none" w:sz="0" w:space="0" w:color="auto"/>
                            <w:left w:val="none" w:sz="0" w:space="0" w:color="auto"/>
                            <w:bottom w:val="none" w:sz="0" w:space="0" w:color="auto"/>
                            <w:right w:val="none" w:sz="0" w:space="0" w:color="auto"/>
                          </w:divBdr>
                          <w:divsChild>
                            <w:div w:id="2098746634">
                              <w:marLeft w:val="0"/>
                              <w:marRight w:val="0"/>
                              <w:marTop w:val="0"/>
                              <w:marBottom w:val="0"/>
                              <w:divBdr>
                                <w:top w:val="none" w:sz="0" w:space="0" w:color="auto"/>
                                <w:left w:val="none" w:sz="0" w:space="0" w:color="auto"/>
                                <w:bottom w:val="none" w:sz="0" w:space="0" w:color="auto"/>
                                <w:right w:val="none" w:sz="0" w:space="0" w:color="auto"/>
                              </w:divBdr>
                              <w:divsChild>
                                <w:div w:id="913390426">
                                  <w:marLeft w:val="0"/>
                                  <w:marRight w:val="0"/>
                                  <w:marTop w:val="0"/>
                                  <w:marBottom w:val="0"/>
                                  <w:divBdr>
                                    <w:top w:val="none" w:sz="0" w:space="0" w:color="auto"/>
                                    <w:left w:val="none" w:sz="0" w:space="0" w:color="auto"/>
                                    <w:bottom w:val="none" w:sz="0" w:space="0" w:color="auto"/>
                                    <w:right w:val="none" w:sz="0" w:space="0" w:color="auto"/>
                                  </w:divBdr>
                                </w:div>
                                <w:div w:id="2004431692">
                                  <w:marLeft w:val="0"/>
                                  <w:marRight w:val="0"/>
                                  <w:marTop w:val="0"/>
                                  <w:marBottom w:val="0"/>
                                  <w:divBdr>
                                    <w:top w:val="none" w:sz="0" w:space="0" w:color="auto"/>
                                    <w:left w:val="none" w:sz="0" w:space="0" w:color="auto"/>
                                    <w:bottom w:val="none" w:sz="0" w:space="0" w:color="auto"/>
                                    <w:right w:val="none" w:sz="0" w:space="0" w:color="auto"/>
                                  </w:divBdr>
                                  <w:divsChild>
                                    <w:div w:id="1834486638">
                                      <w:marLeft w:val="0"/>
                                      <w:marRight w:val="0"/>
                                      <w:marTop w:val="0"/>
                                      <w:marBottom w:val="0"/>
                                      <w:divBdr>
                                        <w:top w:val="none" w:sz="0" w:space="0" w:color="auto"/>
                                        <w:left w:val="none" w:sz="0" w:space="0" w:color="auto"/>
                                        <w:bottom w:val="none" w:sz="0" w:space="0" w:color="auto"/>
                                        <w:right w:val="none" w:sz="0" w:space="0" w:color="auto"/>
                                      </w:divBdr>
                                      <w:divsChild>
                                        <w:div w:id="8284513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348877453">
                          <w:marLeft w:val="38"/>
                          <w:marRight w:val="38"/>
                          <w:marTop w:val="0"/>
                          <w:marBottom w:val="150"/>
                          <w:divBdr>
                            <w:top w:val="none" w:sz="0" w:space="0" w:color="auto"/>
                            <w:left w:val="none" w:sz="0" w:space="0" w:color="auto"/>
                            <w:bottom w:val="none" w:sz="0" w:space="0" w:color="auto"/>
                            <w:right w:val="none" w:sz="0" w:space="0" w:color="auto"/>
                          </w:divBdr>
                          <w:divsChild>
                            <w:div w:id="1039009569">
                              <w:marLeft w:val="0"/>
                              <w:marRight w:val="0"/>
                              <w:marTop w:val="0"/>
                              <w:marBottom w:val="0"/>
                              <w:divBdr>
                                <w:top w:val="none" w:sz="0" w:space="0" w:color="auto"/>
                                <w:left w:val="none" w:sz="0" w:space="0" w:color="auto"/>
                                <w:bottom w:val="none" w:sz="0" w:space="0" w:color="auto"/>
                                <w:right w:val="none" w:sz="0" w:space="0" w:color="auto"/>
                              </w:divBdr>
                              <w:divsChild>
                                <w:div w:id="199166284">
                                  <w:marLeft w:val="0"/>
                                  <w:marRight w:val="0"/>
                                  <w:marTop w:val="0"/>
                                  <w:marBottom w:val="0"/>
                                  <w:divBdr>
                                    <w:top w:val="none" w:sz="0" w:space="0" w:color="auto"/>
                                    <w:left w:val="none" w:sz="0" w:space="0" w:color="auto"/>
                                    <w:bottom w:val="none" w:sz="0" w:space="0" w:color="auto"/>
                                    <w:right w:val="none" w:sz="0" w:space="0" w:color="auto"/>
                                  </w:divBdr>
                                  <w:divsChild>
                                    <w:div w:id="1714233703">
                                      <w:marLeft w:val="0"/>
                                      <w:marRight w:val="0"/>
                                      <w:marTop w:val="0"/>
                                      <w:marBottom w:val="0"/>
                                      <w:divBdr>
                                        <w:top w:val="none" w:sz="0" w:space="0" w:color="auto"/>
                                        <w:left w:val="none" w:sz="0" w:space="0" w:color="auto"/>
                                        <w:bottom w:val="none" w:sz="0" w:space="0" w:color="auto"/>
                                        <w:right w:val="none" w:sz="0" w:space="0" w:color="auto"/>
                                      </w:divBdr>
                                      <w:divsChild>
                                        <w:div w:id="76711933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232232757">
                          <w:marLeft w:val="38"/>
                          <w:marRight w:val="38"/>
                          <w:marTop w:val="0"/>
                          <w:marBottom w:val="150"/>
                          <w:divBdr>
                            <w:top w:val="none" w:sz="0" w:space="0" w:color="auto"/>
                            <w:left w:val="none" w:sz="0" w:space="0" w:color="auto"/>
                            <w:bottom w:val="none" w:sz="0" w:space="0" w:color="auto"/>
                            <w:right w:val="none" w:sz="0" w:space="0" w:color="auto"/>
                          </w:divBdr>
                          <w:divsChild>
                            <w:div w:id="928195592">
                              <w:marLeft w:val="0"/>
                              <w:marRight w:val="0"/>
                              <w:marTop w:val="0"/>
                              <w:marBottom w:val="0"/>
                              <w:divBdr>
                                <w:top w:val="none" w:sz="0" w:space="0" w:color="auto"/>
                                <w:left w:val="none" w:sz="0" w:space="0" w:color="auto"/>
                                <w:bottom w:val="none" w:sz="0" w:space="0" w:color="auto"/>
                                <w:right w:val="none" w:sz="0" w:space="0" w:color="auto"/>
                              </w:divBdr>
                              <w:divsChild>
                                <w:div w:id="750128914">
                                  <w:marLeft w:val="0"/>
                                  <w:marRight w:val="0"/>
                                  <w:marTop w:val="0"/>
                                  <w:marBottom w:val="0"/>
                                  <w:divBdr>
                                    <w:top w:val="none" w:sz="0" w:space="0" w:color="auto"/>
                                    <w:left w:val="none" w:sz="0" w:space="0" w:color="auto"/>
                                    <w:bottom w:val="none" w:sz="0" w:space="0" w:color="auto"/>
                                    <w:right w:val="none" w:sz="0" w:space="0" w:color="auto"/>
                                  </w:divBdr>
                                </w:div>
                                <w:div w:id="596985315">
                                  <w:marLeft w:val="0"/>
                                  <w:marRight w:val="0"/>
                                  <w:marTop w:val="0"/>
                                  <w:marBottom w:val="0"/>
                                  <w:divBdr>
                                    <w:top w:val="none" w:sz="0" w:space="0" w:color="auto"/>
                                    <w:left w:val="none" w:sz="0" w:space="0" w:color="auto"/>
                                    <w:bottom w:val="none" w:sz="0" w:space="0" w:color="auto"/>
                                    <w:right w:val="none" w:sz="0" w:space="0" w:color="auto"/>
                                  </w:divBdr>
                                  <w:divsChild>
                                    <w:div w:id="1934243334">
                                      <w:marLeft w:val="0"/>
                                      <w:marRight w:val="0"/>
                                      <w:marTop w:val="0"/>
                                      <w:marBottom w:val="0"/>
                                      <w:divBdr>
                                        <w:top w:val="none" w:sz="0" w:space="0" w:color="auto"/>
                                        <w:left w:val="none" w:sz="0" w:space="0" w:color="auto"/>
                                        <w:bottom w:val="none" w:sz="0" w:space="0" w:color="auto"/>
                                        <w:right w:val="none" w:sz="0" w:space="0" w:color="auto"/>
                                      </w:divBdr>
                                      <w:divsChild>
                                        <w:div w:id="1124151779">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25453361">
                          <w:marLeft w:val="38"/>
                          <w:marRight w:val="38"/>
                          <w:marTop w:val="0"/>
                          <w:marBottom w:val="150"/>
                          <w:divBdr>
                            <w:top w:val="none" w:sz="0" w:space="0" w:color="auto"/>
                            <w:left w:val="none" w:sz="0" w:space="0" w:color="auto"/>
                            <w:bottom w:val="none" w:sz="0" w:space="0" w:color="auto"/>
                            <w:right w:val="none" w:sz="0" w:space="0" w:color="auto"/>
                          </w:divBdr>
                          <w:divsChild>
                            <w:div w:id="1677346137">
                              <w:marLeft w:val="0"/>
                              <w:marRight w:val="0"/>
                              <w:marTop w:val="0"/>
                              <w:marBottom w:val="0"/>
                              <w:divBdr>
                                <w:top w:val="none" w:sz="0" w:space="0" w:color="auto"/>
                                <w:left w:val="none" w:sz="0" w:space="0" w:color="auto"/>
                                <w:bottom w:val="none" w:sz="0" w:space="0" w:color="auto"/>
                                <w:right w:val="none" w:sz="0" w:space="0" w:color="auto"/>
                              </w:divBdr>
                              <w:divsChild>
                                <w:div w:id="1777602650">
                                  <w:marLeft w:val="0"/>
                                  <w:marRight w:val="0"/>
                                  <w:marTop w:val="0"/>
                                  <w:marBottom w:val="0"/>
                                  <w:divBdr>
                                    <w:top w:val="none" w:sz="0" w:space="0" w:color="auto"/>
                                    <w:left w:val="none" w:sz="0" w:space="0" w:color="auto"/>
                                    <w:bottom w:val="none" w:sz="0" w:space="0" w:color="auto"/>
                                    <w:right w:val="none" w:sz="0" w:space="0" w:color="auto"/>
                                  </w:divBdr>
                                  <w:divsChild>
                                    <w:div w:id="1009451514">
                                      <w:marLeft w:val="0"/>
                                      <w:marRight w:val="0"/>
                                      <w:marTop w:val="0"/>
                                      <w:marBottom w:val="0"/>
                                      <w:divBdr>
                                        <w:top w:val="none" w:sz="0" w:space="0" w:color="auto"/>
                                        <w:left w:val="none" w:sz="0" w:space="0" w:color="auto"/>
                                        <w:bottom w:val="none" w:sz="0" w:space="0" w:color="auto"/>
                                        <w:right w:val="none" w:sz="0" w:space="0" w:color="auto"/>
                                      </w:divBdr>
                                      <w:divsChild>
                                        <w:div w:id="1603604629">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257712512">
                          <w:marLeft w:val="38"/>
                          <w:marRight w:val="38"/>
                          <w:marTop w:val="0"/>
                          <w:marBottom w:val="150"/>
                          <w:divBdr>
                            <w:top w:val="none" w:sz="0" w:space="0" w:color="auto"/>
                            <w:left w:val="none" w:sz="0" w:space="0" w:color="auto"/>
                            <w:bottom w:val="none" w:sz="0" w:space="0" w:color="auto"/>
                            <w:right w:val="none" w:sz="0" w:space="0" w:color="auto"/>
                          </w:divBdr>
                          <w:divsChild>
                            <w:div w:id="1512913100">
                              <w:marLeft w:val="0"/>
                              <w:marRight w:val="0"/>
                              <w:marTop w:val="0"/>
                              <w:marBottom w:val="0"/>
                              <w:divBdr>
                                <w:top w:val="none" w:sz="0" w:space="0" w:color="auto"/>
                                <w:left w:val="none" w:sz="0" w:space="0" w:color="auto"/>
                                <w:bottom w:val="none" w:sz="0" w:space="0" w:color="auto"/>
                                <w:right w:val="none" w:sz="0" w:space="0" w:color="auto"/>
                              </w:divBdr>
                              <w:divsChild>
                                <w:div w:id="337007914">
                                  <w:marLeft w:val="0"/>
                                  <w:marRight w:val="0"/>
                                  <w:marTop w:val="0"/>
                                  <w:marBottom w:val="0"/>
                                  <w:divBdr>
                                    <w:top w:val="none" w:sz="0" w:space="0" w:color="auto"/>
                                    <w:left w:val="none" w:sz="0" w:space="0" w:color="auto"/>
                                    <w:bottom w:val="none" w:sz="0" w:space="0" w:color="auto"/>
                                    <w:right w:val="none" w:sz="0" w:space="0" w:color="auto"/>
                                  </w:divBdr>
                                </w:div>
                                <w:div w:id="919412363">
                                  <w:marLeft w:val="0"/>
                                  <w:marRight w:val="0"/>
                                  <w:marTop w:val="0"/>
                                  <w:marBottom w:val="0"/>
                                  <w:divBdr>
                                    <w:top w:val="none" w:sz="0" w:space="0" w:color="auto"/>
                                    <w:left w:val="none" w:sz="0" w:space="0" w:color="auto"/>
                                    <w:bottom w:val="none" w:sz="0" w:space="0" w:color="auto"/>
                                    <w:right w:val="none" w:sz="0" w:space="0" w:color="auto"/>
                                  </w:divBdr>
                                  <w:divsChild>
                                    <w:div w:id="532231333">
                                      <w:marLeft w:val="0"/>
                                      <w:marRight w:val="0"/>
                                      <w:marTop w:val="0"/>
                                      <w:marBottom w:val="0"/>
                                      <w:divBdr>
                                        <w:top w:val="none" w:sz="0" w:space="0" w:color="auto"/>
                                        <w:left w:val="none" w:sz="0" w:space="0" w:color="auto"/>
                                        <w:bottom w:val="none" w:sz="0" w:space="0" w:color="auto"/>
                                        <w:right w:val="none" w:sz="0" w:space="0" w:color="auto"/>
                                      </w:divBdr>
                                      <w:divsChild>
                                        <w:div w:id="135380361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5602578">
                          <w:marLeft w:val="38"/>
                          <w:marRight w:val="38"/>
                          <w:marTop w:val="0"/>
                          <w:marBottom w:val="150"/>
                          <w:divBdr>
                            <w:top w:val="none" w:sz="0" w:space="0" w:color="auto"/>
                            <w:left w:val="none" w:sz="0" w:space="0" w:color="auto"/>
                            <w:bottom w:val="none" w:sz="0" w:space="0" w:color="auto"/>
                            <w:right w:val="none" w:sz="0" w:space="0" w:color="auto"/>
                          </w:divBdr>
                          <w:divsChild>
                            <w:div w:id="2021393425">
                              <w:marLeft w:val="0"/>
                              <w:marRight w:val="0"/>
                              <w:marTop w:val="0"/>
                              <w:marBottom w:val="0"/>
                              <w:divBdr>
                                <w:top w:val="none" w:sz="0" w:space="0" w:color="auto"/>
                                <w:left w:val="none" w:sz="0" w:space="0" w:color="auto"/>
                                <w:bottom w:val="none" w:sz="0" w:space="0" w:color="auto"/>
                                <w:right w:val="none" w:sz="0" w:space="0" w:color="auto"/>
                              </w:divBdr>
                              <w:divsChild>
                                <w:div w:id="2122798478">
                                  <w:marLeft w:val="0"/>
                                  <w:marRight w:val="0"/>
                                  <w:marTop w:val="0"/>
                                  <w:marBottom w:val="0"/>
                                  <w:divBdr>
                                    <w:top w:val="none" w:sz="0" w:space="0" w:color="auto"/>
                                    <w:left w:val="none" w:sz="0" w:space="0" w:color="auto"/>
                                    <w:bottom w:val="none" w:sz="0" w:space="0" w:color="auto"/>
                                    <w:right w:val="none" w:sz="0" w:space="0" w:color="auto"/>
                                  </w:divBdr>
                                </w:div>
                                <w:div w:id="2147355505">
                                  <w:marLeft w:val="0"/>
                                  <w:marRight w:val="0"/>
                                  <w:marTop w:val="0"/>
                                  <w:marBottom w:val="0"/>
                                  <w:divBdr>
                                    <w:top w:val="none" w:sz="0" w:space="0" w:color="auto"/>
                                    <w:left w:val="none" w:sz="0" w:space="0" w:color="auto"/>
                                    <w:bottom w:val="none" w:sz="0" w:space="0" w:color="auto"/>
                                    <w:right w:val="none" w:sz="0" w:space="0" w:color="auto"/>
                                  </w:divBdr>
                                  <w:divsChild>
                                    <w:div w:id="1248877951">
                                      <w:marLeft w:val="0"/>
                                      <w:marRight w:val="0"/>
                                      <w:marTop w:val="0"/>
                                      <w:marBottom w:val="0"/>
                                      <w:divBdr>
                                        <w:top w:val="none" w:sz="0" w:space="0" w:color="auto"/>
                                        <w:left w:val="none" w:sz="0" w:space="0" w:color="auto"/>
                                        <w:bottom w:val="none" w:sz="0" w:space="0" w:color="auto"/>
                                        <w:right w:val="none" w:sz="0" w:space="0" w:color="auto"/>
                                      </w:divBdr>
                                      <w:divsChild>
                                        <w:div w:id="92761445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3281283">
              <w:marLeft w:val="0"/>
              <w:marRight w:val="0"/>
              <w:marTop w:val="0"/>
              <w:marBottom w:val="0"/>
              <w:divBdr>
                <w:top w:val="none" w:sz="0" w:space="0" w:color="auto"/>
                <w:left w:val="none" w:sz="0" w:space="0" w:color="auto"/>
                <w:bottom w:val="none" w:sz="0" w:space="0" w:color="auto"/>
                <w:right w:val="none" w:sz="0" w:space="0" w:color="auto"/>
              </w:divBdr>
            </w:div>
            <w:div w:id="772434663">
              <w:marLeft w:val="0"/>
              <w:marRight w:val="0"/>
              <w:marTop w:val="600"/>
              <w:marBottom w:val="0"/>
              <w:divBdr>
                <w:top w:val="none" w:sz="0" w:space="0" w:color="auto"/>
                <w:left w:val="none" w:sz="0" w:space="0" w:color="auto"/>
                <w:bottom w:val="none" w:sz="0" w:space="0" w:color="auto"/>
                <w:right w:val="none" w:sz="0" w:space="0" w:color="auto"/>
              </w:divBdr>
              <w:divsChild>
                <w:div w:id="1230074290">
                  <w:marLeft w:val="0"/>
                  <w:marRight w:val="0"/>
                  <w:marTop w:val="0"/>
                  <w:marBottom w:val="0"/>
                  <w:divBdr>
                    <w:top w:val="none" w:sz="0" w:space="0" w:color="auto"/>
                    <w:left w:val="none" w:sz="0" w:space="0" w:color="auto"/>
                    <w:bottom w:val="none" w:sz="0" w:space="0" w:color="auto"/>
                    <w:right w:val="none" w:sz="0" w:space="0" w:color="auto"/>
                  </w:divBdr>
                  <w:divsChild>
                    <w:div w:id="129443271">
                      <w:marLeft w:val="0"/>
                      <w:marRight w:val="0"/>
                      <w:marTop w:val="0"/>
                      <w:marBottom w:val="0"/>
                      <w:divBdr>
                        <w:top w:val="none" w:sz="0" w:space="0" w:color="auto"/>
                        <w:left w:val="none" w:sz="0" w:space="0" w:color="auto"/>
                        <w:bottom w:val="none" w:sz="0" w:space="0" w:color="auto"/>
                        <w:right w:val="none" w:sz="0" w:space="0" w:color="auto"/>
                      </w:divBdr>
                    </w:div>
                  </w:divsChild>
                </w:div>
                <w:div w:id="167865309">
                  <w:marLeft w:val="0"/>
                  <w:marRight w:val="0"/>
                  <w:marTop w:val="0"/>
                  <w:marBottom w:val="0"/>
                  <w:divBdr>
                    <w:top w:val="none" w:sz="0" w:space="0" w:color="auto"/>
                    <w:left w:val="none" w:sz="0" w:space="0" w:color="auto"/>
                    <w:bottom w:val="none" w:sz="0" w:space="0" w:color="auto"/>
                    <w:right w:val="none" w:sz="0" w:space="0" w:color="auto"/>
                  </w:divBdr>
                  <w:divsChild>
                    <w:div w:id="299499796">
                      <w:marLeft w:val="0"/>
                      <w:marRight w:val="0"/>
                      <w:marTop w:val="0"/>
                      <w:marBottom w:val="0"/>
                      <w:divBdr>
                        <w:top w:val="none" w:sz="0" w:space="0" w:color="auto"/>
                        <w:left w:val="none" w:sz="0" w:space="0" w:color="auto"/>
                        <w:bottom w:val="none" w:sz="0" w:space="0" w:color="auto"/>
                        <w:right w:val="none" w:sz="0" w:space="0" w:color="auto"/>
                      </w:divBdr>
                      <w:divsChild>
                        <w:div w:id="658850180">
                          <w:marLeft w:val="0"/>
                          <w:marRight w:val="0"/>
                          <w:marTop w:val="0"/>
                          <w:marBottom w:val="225"/>
                          <w:divBdr>
                            <w:top w:val="none" w:sz="0" w:space="0" w:color="auto"/>
                            <w:left w:val="none" w:sz="0" w:space="0" w:color="auto"/>
                            <w:bottom w:val="none" w:sz="0" w:space="0" w:color="auto"/>
                            <w:right w:val="none" w:sz="0" w:space="0" w:color="auto"/>
                          </w:divBdr>
                          <w:divsChild>
                            <w:div w:id="1098404580">
                              <w:marLeft w:val="0"/>
                              <w:marRight w:val="0"/>
                              <w:marTop w:val="0"/>
                              <w:marBottom w:val="0"/>
                              <w:divBdr>
                                <w:top w:val="single" w:sz="6" w:space="0" w:color="EDEDED"/>
                                <w:left w:val="single" w:sz="6" w:space="0" w:color="EDEDED"/>
                                <w:bottom w:val="single" w:sz="6" w:space="0" w:color="EDEDED"/>
                                <w:right w:val="single" w:sz="6" w:space="0" w:color="EDEDED"/>
                              </w:divBdr>
                              <w:divsChild>
                                <w:div w:id="1624730465">
                                  <w:marLeft w:val="0"/>
                                  <w:marRight w:val="0"/>
                                  <w:marTop w:val="0"/>
                                  <w:marBottom w:val="0"/>
                                  <w:divBdr>
                                    <w:top w:val="none" w:sz="0" w:space="0" w:color="auto"/>
                                    <w:left w:val="none" w:sz="0" w:space="0" w:color="auto"/>
                                    <w:bottom w:val="none" w:sz="0" w:space="0" w:color="auto"/>
                                    <w:right w:val="none" w:sz="0" w:space="0" w:color="auto"/>
                                  </w:divBdr>
                                </w:div>
                                <w:div w:id="2056536233">
                                  <w:marLeft w:val="0"/>
                                  <w:marRight w:val="0"/>
                                  <w:marTop w:val="0"/>
                                  <w:marBottom w:val="0"/>
                                  <w:divBdr>
                                    <w:top w:val="none" w:sz="0" w:space="0" w:color="auto"/>
                                    <w:left w:val="none" w:sz="0" w:space="0" w:color="auto"/>
                                    <w:bottom w:val="none" w:sz="0" w:space="0" w:color="auto"/>
                                    <w:right w:val="none" w:sz="0" w:space="0" w:color="auto"/>
                                  </w:divBdr>
                                  <w:divsChild>
                                    <w:div w:id="1228413962">
                                      <w:marLeft w:val="0"/>
                                      <w:marRight w:val="0"/>
                                      <w:marTop w:val="75"/>
                                      <w:marBottom w:val="0"/>
                                      <w:divBdr>
                                        <w:top w:val="none" w:sz="0" w:space="0" w:color="auto"/>
                                        <w:left w:val="none" w:sz="0" w:space="0" w:color="auto"/>
                                        <w:bottom w:val="none" w:sz="0" w:space="0" w:color="auto"/>
                                        <w:right w:val="none" w:sz="0" w:space="0" w:color="auto"/>
                                      </w:divBdr>
                                      <w:divsChild>
                                        <w:div w:id="701321634">
                                          <w:marLeft w:val="0"/>
                                          <w:marRight w:val="0"/>
                                          <w:marTop w:val="0"/>
                                          <w:marBottom w:val="0"/>
                                          <w:divBdr>
                                            <w:top w:val="none" w:sz="0" w:space="0" w:color="auto"/>
                                            <w:left w:val="none" w:sz="0" w:space="0" w:color="auto"/>
                                            <w:bottom w:val="none" w:sz="0" w:space="0" w:color="auto"/>
                                            <w:right w:val="none" w:sz="0" w:space="0" w:color="auto"/>
                                          </w:divBdr>
                                        </w:div>
                                        <w:div w:id="1279531262">
                                          <w:marLeft w:val="0"/>
                                          <w:marRight w:val="0"/>
                                          <w:marTop w:val="0"/>
                                          <w:marBottom w:val="0"/>
                                          <w:divBdr>
                                            <w:top w:val="none" w:sz="0" w:space="0" w:color="auto"/>
                                            <w:left w:val="none" w:sz="0" w:space="0" w:color="auto"/>
                                            <w:bottom w:val="none" w:sz="0" w:space="0" w:color="auto"/>
                                            <w:right w:val="none" w:sz="0" w:space="0" w:color="auto"/>
                                          </w:divBdr>
                                        </w:div>
                                      </w:divsChild>
                                    </w:div>
                                    <w:div w:id="314645089">
                                      <w:marLeft w:val="0"/>
                                      <w:marRight w:val="0"/>
                                      <w:marTop w:val="0"/>
                                      <w:marBottom w:val="0"/>
                                      <w:divBdr>
                                        <w:top w:val="none" w:sz="0" w:space="0" w:color="auto"/>
                                        <w:left w:val="none" w:sz="0" w:space="0" w:color="auto"/>
                                        <w:bottom w:val="none" w:sz="0" w:space="0" w:color="auto"/>
                                        <w:right w:val="none" w:sz="0" w:space="0" w:color="auto"/>
                                      </w:divBdr>
                                      <w:divsChild>
                                        <w:div w:id="1186361894">
                                          <w:marLeft w:val="0"/>
                                          <w:marRight w:val="0"/>
                                          <w:marTop w:val="0"/>
                                          <w:marBottom w:val="0"/>
                                          <w:divBdr>
                                            <w:top w:val="none" w:sz="0" w:space="0" w:color="auto"/>
                                            <w:left w:val="none" w:sz="0" w:space="0" w:color="auto"/>
                                            <w:bottom w:val="none" w:sz="0" w:space="0" w:color="auto"/>
                                            <w:right w:val="none" w:sz="0" w:space="0" w:color="auto"/>
                                          </w:divBdr>
                                        </w:div>
                                        <w:div w:id="113398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2105220">
                      <w:marLeft w:val="0"/>
                      <w:marRight w:val="0"/>
                      <w:marTop w:val="0"/>
                      <w:marBottom w:val="0"/>
                      <w:divBdr>
                        <w:top w:val="none" w:sz="0" w:space="0" w:color="auto"/>
                        <w:left w:val="none" w:sz="0" w:space="0" w:color="auto"/>
                        <w:bottom w:val="none" w:sz="0" w:space="0" w:color="auto"/>
                        <w:right w:val="none" w:sz="0" w:space="0" w:color="auto"/>
                      </w:divBdr>
                      <w:divsChild>
                        <w:div w:id="2001080674">
                          <w:marLeft w:val="0"/>
                          <w:marRight w:val="0"/>
                          <w:marTop w:val="0"/>
                          <w:marBottom w:val="225"/>
                          <w:divBdr>
                            <w:top w:val="none" w:sz="0" w:space="0" w:color="auto"/>
                            <w:left w:val="none" w:sz="0" w:space="0" w:color="auto"/>
                            <w:bottom w:val="none" w:sz="0" w:space="0" w:color="auto"/>
                            <w:right w:val="none" w:sz="0" w:space="0" w:color="auto"/>
                          </w:divBdr>
                          <w:divsChild>
                            <w:div w:id="1406338558">
                              <w:marLeft w:val="0"/>
                              <w:marRight w:val="0"/>
                              <w:marTop w:val="0"/>
                              <w:marBottom w:val="0"/>
                              <w:divBdr>
                                <w:top w:val="single" w:sz="6" w:space="0" w:color="EDEDED"/>
                                <w:left w:val="single" w:sz="6" w:space="0" w:color="EDEDED"/>
                                <w:bottom w:val="single" w:sz="6" w:space="0" w:color="EDEDED"/>
                                <w:right w:val="single" w:sz="6" w:space="0" w:color="EDEDED"/>
                              </w:divBdr>
                              <w:divsChild>
                                <w:div w:id="1627196173">
                                  <w:marLeft w:val="0"/>
                                  <w:marRight w:val="0"/>
                                  <w:marTop w:val="0"/>
                                  <w:marBottom w:val="0"/>
                                  <w:divBdr>
                                    <w:top w:val="none" w:sz="0" w:space="0" w:color="auto"/>
                                    <w:left w:val="none" w:sz="0" w:space="0" w:color="auto"/>
                                    <w:bottom w:val="none" w:sz="0" w:space="0" w:color="auto"/>
                                    <w:right w:val="none" w:sz="0" w:space="0" w:color="auto"/>
                                  </w:divBdr>
                                </w:div>
                                <w:div w:id="557669344">
                                  <w:marLeft w:val="0"/>
                                  <w:marRight w:val="0"/>
                                  <w:marTop w:val="0"/>
                                  <w:marBottom w:val="0"/>
                                  <w:divBdr>
                                    <w:top w:val="none" w:sz="0" w:space="0" w:color="auto"/>
                                    <w:left w:val="none" w:sz="0" w:space="0" w:color="auto"/>
                                    <w:bottom w:val="none" w:sz="0" w:space="0" w:color="auto"/>
                                    <w:right w:val="none" w:sz="0" w:space="0" w:color="auto"/>
                                  </w:divBdr>
                                  <w:divsChild>
                                    <w:div w:id="833304602">
                                      <w:marLeft w:val="0"/>
                                      <w:marRight w:val="0"/>
                                      <w:marTop w:val="75"/>
                                      <w:marBottom w:val="0"/>
                                      <w:divBdr>
                                        <w:top w:val="none" w:sz="0" w:space="0" w:color="auto"/>
                                        <w:left w:val="none" w:sz="0" w:space="0" w:color="auto"/>
                                        <w:bottom w:val="none" w:sz="0" w:space="0" w:color="auto"/>
                                        <w:right w:val="none" w:sz="0" w:space="0" w:color="auto"/>
                                      </w:divBdr>
                                      <w:divsChild>
                                        <w:div w:id="704453226">
                                          <w:marLeft w:val="0"/>
                                          <w:marRight w:val="0"/>
                                          <w:marTop w:val="0"/>
                                          <w:marBottom w:val="0"/>
                                          <w:divBdr>
                                            <w:top w:val="none" w:sz="0" w:space="0" w:color="auto"/>
                                            <w:left w:val="none" w:sz="0" w:space="0" w:color="auto"/>
                                            <w:bottom w:val="none" w:sz="0" w:space="0" w:color="auto"/>
                                            <w:right w:val="none" w:sz="0" w:space="0" w:color="auto"/>
                                          </w:divBdr>
                                        </w:div>
                                        <w:div w:id="1869903468">
                                          <w:marLeft w:val="0"/>
                                          <w:marRight w:val="0"/>
                                          <w:marTop w:val="0"/>
                                          <w:marBottom w:val="0"/>
                                          <w:divBdr>
                                            <w:top w:val="none" w:sz="0" w:space="0" w:color="auto"/>
                                            <w:left w:val="none" w:sz="0" w:space="0" w:color="auto"/>
                                            <w:bottom w:val="none" w:sz="0" w:space="0" w:color="auto"/>
                                            <w:right w:val="none" w:sz="0" w:space="0" w:color="auto"/>
                                          </w:divBdr>
                                        </w:div>
                                      </w:divsChild>
                                    </w:div>
                                    <w:div w:id="621765430">
                                      <w:marLeft w:val="0"/>
                                      <w:marRight w:val="0"/>
                                      <w:marTop w:val="0"/>
                                      <w:marBottom w:val="0"/>
                                      <w:divBdr>
                                        <w:top w:val="none" w:sz="0" w:space="0" w:color="auto"/>
                                        <w:left w:val="none" w:sz="0" w:space="0" w:color="auto"/>
                                        <w:bottom w:val="none" w:sz="0" w:space="0" w:color="auto"/>
                                        <w:right w:val="none" w:sz="0" w:space="0" w:color="auto"/>
                                      </w:divBdr>
                                      <w:divsChild>
                                        <w:div w:id="1559321659">
                                          <w:marLeft w:val="0"/>
                                          <w:marRight w:val="0"/>
                                          <w:marTop w:val="0"/>
                                          <w:marBottom w:val="0"/>
                                          <w:divBdr>
                                            <w:top w:val="none" w:sz="0" w:space="0" w:color="auto"/>
                                            <w:left w:val="none" w:sz="0" w:space="0" w:color="auto"/>
                                            <w:bottom w:val="none" w:sz="0" w:space="0" w:color="auto"/>
                                            <w:right w:val="none" w:sz="0" w:space="0" w:color="auto"/>
                                          </w:divBdr>
                                        </w:div>
                                        <w:div w:id="194060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7459525">
                      <w:marLeft w:val="0"/>
                      <w:marRight w:val="0"/>
                      <w:marTop w:val="0"/>
                      <w:marBottom w:val="0"/>
                      <w:divBdr>
                        <w:top w:val="none" w:sz="0" w:space="0" w:color="auto"/>
                        <w:left w:val="none" w:sz="0" w:space="0" w:color="auto"/>
                        <w:bottom w:val="none" w:sz="0" w:space="0" w:color="auto"/>
                        <w:right w:val="none" w:sz="0" w:space="0" w:color="auto"/>
                      </w:divBdr>
                      <w:divsChild>
                        <w:div w:id="1590314656">
                          <w:marLeft w:val="0"/>
                          <w:marRight w:val="0"/>
                          <w:marTop w:val="0"/>
                          <w:marBottom w:val="225"/>
                          <w:divBdr>
                            <w:top w:val="none" w:sz="0" w:space="0" w:color="auto"/>
                            <w:left w:val="none" w:sz="0" w:space="0" w:color="auto"/>
                            <w:bottom w:val="none" w:sz="0" w:space="0" w:color="auto"/>
                            <w:right w:val="none" w:sz="0" w:space="0" w:color="auto"/>
                          </w:divBdr>
                          <w:divsChild>
                            <w:div w:id="101345970">
                              <w:marLeft w:val="0"/>
                              <w:marRight w:val="0"/>
                              <w:marTop w:val="0"/>
                              <w:marBottom w:val="0"/>
                              <w:divBdr>
                                <w:top w:val="single" w:sz="6" w:space="0" w:color="EDEDED"/>
                                <w:left w:val="single" w:sz="6" w:space="0" w:color="EDEDED"/>
                                <w:bottom w:val="single" w:sz="6" w:space="0" w:color="EDEDED"/>
                                <w:right w:val="single" w:sz="6" w:space="0" w:color="EDEDED"/>
                              </w:divBdr>
                              <w:divsChild>
                                <w:div w:id="702826928">
                                  <w:marLeft w:val="0"/>
                                  <w:marRight w:val="0"/>
                                  <w:marTop w:val="0"/>
                                  <w:marBottom w:val="0"/>
                                  <w:divBdr>
                                    <w:top w:val="none" w:sz="0" w:space="0" w:color="auto"/>
                                    <w:left w:val="none" w:sz="0" w:space="0" w:color="auto"/>
                                    <w:bottom w:val="none" w:sz="0" w:space="0" w:color="auto"/>
                                    <w:right w:val="none" w:sz="0" w:space="0" w:color="auto"/>
                                  </w:divBdr>
                                </w:div>
                                <w:div w:id="1518692610">
                                  <w:marLeft w:val="0"/>
                                  <w:marRight w:val="0"/>
                                  <w:marTop w:val="0"/>
                                  <w:marBottom w:val="0"/>
                                  <w:divBdr>
                                    <w:top w:val="none" w:sz="0" w:space="0" w:color="auto"/>
                                    <w:left w:val="none" w:sz="0" w:space="0" w:color="auto"/>
                                    <w:bottom w:val="none" w:sz="0" w:space="0" w:color="auto"/>
                                    <w:right w:val="none" w:sz="0" w:space="0" w:color="auto"/>
                                  </w:divBdr>
                                  <w:divsChild>
                                    <w:div w:id="778989852">
                                      <w:marLeft w:val="0"/>
                                      <w:marRight w:val="0"/>
                                      <w:marTop w:val="75"/>
                                      <w:marBottom w:val="0"/>
                                      <w:divBdr>
                                        <w:top w:val="none" w:sz="0" w:space="0" w:color="auto"/>
                                        <w:left w:val="none" w:sz="0" w:space="0" w:color="auto"/>
                                        <w:bottom w:val="none" w:sz="0" w:space="0" w:color="auto"/>
                                        <w:right w:val="none" w:sz="0" w:space="0" w:color="auto"/>
                                      </w:divBdr>
                                      <w:divsChild>
                                        <w:div w:id="430856163">
                                          <w:marLeft w:val="0"/>
                                          <w:marRight w:val="0"/>
                                          <w:marTop w:val="0"/>
                                          <w:marBottom w:val="0"/>
                                          <w:divBdr>
                                            <w:top w:val="none" w:sz="0" w:space="0" w:color="auto"/>
                                            <w:left w:val="none" w:sz="0" w:space="0" w:color="auto"/>
                                            <w:bottom w:val="none" w:sz="0" w:space="0" w:color="auto"/>
                                            <w:right w:val="none" w:sz="0" w:space="0" w:color="auto"/>
                                          </w:divBdr>
                                        </w:div>
                                        <w:div w:id="1094669873">
                                          <w:marLeft w:val="0"/>
                                          <w:marRight w:val="0"/>
                                          <w:marTop w:val="0"/>
                                          <w:marBottom w:val="0"/>
                                          <w:divBdr>
                                            <w:top w:val="none" w:sz="0" w:space="0" w:color="auto"/>
                                            <w:left w:val="none" w:sz="0" w:space="0" w:color="auto"/>
                                            <w:bottom w:val="none" w:sz="0" w:space="0" w:color="auto"/>
                                            <w:right w:val="none" w:sz="0" w:space="0" w:color="auto"/>
                                          </w:divBdr>
                                        </w:div>
                                      </w:divsChild>
                                    </w:div>
                                    <w:div w:id="360011571">
                                      <w:marLeft w:val="0"/>
                                      <w:marRight w:val="0"/>
                                      <w:marTop w:val="0"/>
                                      <w:marBottom w:val="0"/>
                                      <w:divBdr>
                                        <w:top w:val="none" w:sz="0" w:space="0" w:color="auto"/>
                                        <w:left w:val="none" w:sz="0" w:space="0" w:color="auto"/>
                                        <w:bottom w:val="none" w:sz="0" w:space="0" w:color="auto"/>
                                        <w:right w:val="none" w:sz="0" w:space="0" w:color="auto"/>
                                      </w:divBdr>
                                      <w:divsChild>
                                        <w:div w:id="1581790886">
                                          <w:marLeft w:val="0"/>
                                          <w:marRight w:val="0"/>
                                          <w:marTop w:val="0"/>
                                          <w:marBottom w:val="0"/>
                                          <w:divBdr>
                                            <w:top w:val="none" w:sz="0" w:space="0" w:color="auto"/>
                                            <w:left w:val="none" w:sz="0" w:space="0" w:color="auto"/>
                                            <w:bottom w:val="none" w:sz="0" w:space="0" w:color="auto"/>
                                            <w:right w:val="none" w:sz="0" w:space="0" w:color="auto"/>
                                          </w:divBdr>
                                        </w:div>
                                        <w:div w:id="48944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3989899">
                      <w:marLeft w:val="0"/>
                      <w:marRight w:val="0"/>
                      <w:marTop w:val="0"/>
                      <w:marBottom w:val="300"/>
                      <w:divBdr>
                        <w:top w:val="none" w:sz="0" w:space="0" w:color="auto"/>
                        <w:left w:val="none" w:sz="0" w:space="0" w:color="auto"/>
                        <w:bottom w:val="none" w:sz="0" w:space="0" w:color="auto"/>
                        <w:right w:val="none" w:sz="0" w:space="0" w:color="auto"/>
                      </w:divBdr>
                      <w:divsChild>
                        <w:div w:id="2014603909">
                          <w:marLeft w:val="0"/>
                          <w:marRight w:val="0"/>
                          <w:marTop w:val="0"/>
                          <w:marBottom w:val="0"/>
                          <w:divBdr>
                            <w:top w:val="single" w:sz="6" w:space="0" w:color="F7941D"/>
                            <w:left w:val="single" w:sz="6" w:space="26" w:color="F7941D"/>
                            <w:bottom w:val="single" w:sz="6" w:space="0" w:color="F7941D"/>
                            <w:right w:val="single" w:sz="6" w:space="26" w:color="F7941D"/>
                          </w:divBdr>
                        </w:div>
                      </w:divsChild>
                    </w:div>
                  </w:divsChild>
                </w:div>
              </w:divsChild>
            </w:div>
            <w:div w:id="1784306150">
              <w:marLeft w:val="0"/>
              <w:marRight w:val="0"/>
              <w:marTop w:val="0"/>
              <w:marBottom w:val="375"/>
              <w:divBdr>
                <w:top w:val="none" w:sz="0" w:space="0" w:color="auto"/>
                <w:left w:val="single" w:sz="18" w:space="19" w:color="008000"/>
                <w:bottom w:val="none" w:sz="0" w:space="0" w:color="auto"/>
                <w:right w:val="none" w:sz="0" w:space="0" w:color="auto"/>
              </w:divBdr>
              <w:divsChild>
                <w:div w:id="1668678480">
                  <w:marLeft w:val="0"/>
                  <w:marRight w:val="0"/>
                  <w:marTop w:val="300"/>
                  <w:marBottom w:val="0"/>
                  <w:divBdr>
                    <w:top w:val="none" w:sz="0" w:space="0" w:color="auto"/>
                    <w:left w:val="none" w:sz="0" w:space="0" w:color="auto"/>
                    <w:bottom w:val="none" w:sz="0" w:space="0" w:color="auto"/>
                    <w:right w:val="none" w:sz="0" w:space="0" w:color="auto"/>
                  </w:divBdr>
                  <w:divsChild>
                    <w:div w:id="1184634901">
                      <w:marLeft w:val="0"/>
                      <w:marRight w:val="0"/>
                      <w:marTop w:val="0"/>
                      <w:marBottom w:val="0"/>
                      <w:divBdr>
                        <w:top w:val="none" w:sz="0" w:space="0" w:color="auto"/>
                        <w:left w:val="none" w:sz="0" w:space="0" w:color="auto"/>
                        <w:bottom w:val="none" w:sz="0" w:space="0" w:color="auto"/>
                        <w:right w:val="none" w:sz="0" w:space="0" w:color="auto"/>
                      </w:divBdr>
                    </w:div>
                    <w:div w:id="1822965557">
                      <w:marLeft w:val="0"/>
                      <w:marRight w:val="0"/>
                      <w:marTop w:val="0"/>
                      <w:marBottom w:val="0"/>
                      <w:divBdr>
                        <w:top w:val="none" w:sz="0" w:space="0" w:color="auto"/>
                        <w:left w:val="none" w:sz="0" w:space="0" w:color="auto"/>
                        <w:bottom w:val="none" w:sz="0" w:space="0" w:color="auto"/>
                        <w:right w:val="none" w:sz="0" w:space="0" w:color="auto"/>
                      </w:divBdr>
                    </w:div>
                  </w:divsChild>
                </w:div>
                <w:div w:id="528838833">
                  <w:marLeft w:val="0"/>
                  <w:marRight w:val="0"/>
                  <w:marTop w:val="0"/>
                  <w:marBottom w:val="180"/>
                  <w:divBdr>
                    <w:top w:val="none" w:sz="0" w:space="0" w:color="auto"/>
                    <w:left w:val="none" w:sz="0" w:space="0" w:color="auto"/>
                    <w:bottom w:val="none" w:sz="0" w:space="0" w:color="auto"/>
                    <w:right w:val="none" w:sz="0" w:space="0" w:color="auto"/>
                  </w:divBdr>
                </w:div>
              </w:divsChild>
            </w:div>
            <w:div w:id="1887178197">
              <w:marLeft w:val="0"/>
              <w:marRight w:val="0"/>
              <w:marTop w:val="225"/>
              <w:marBottom w:val="225"/>
              <w:divBdr>
                <w:top w:val="single" w:sz="6" w:space="8" w:color="D6D6D6"/>
                <w:left w:val="none" w:sz="0" w:space="0" w:color="auto"/>
                <w:bottom w:val="single" w:sz="6" w:space="8" w:color="D6D6D6"/>
                <w:right w:val="none" w:sz="0" w:space="0" w:color="auto"/>
              </w:divBdr>
            </w:div>
            <w:div w:id="1059523784">
              <w:marLeft w:val="0"/>
              <w:marRight w:val="0"/>
              <w:marTop w:val="450"/>
              <w:marBottom w:val="150"/>
              <w:divBdr>
                <w:top w:val="none" w:sz="0" w:space="0" w:color="auto"/>
                <w:left w:val="none" w:sz="0" w:space="0" w:color="auto"/>
                <w:bottom w:val="none" w:sz="0" w:space="0" w:color="auto"/>
                <w:right w:val="none" w:sz="0" w:space="0" w:color="auto"/>
              </w:divBdr>
            </w:div>
            <w:div w:id="67353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421060">
      <w:bodyDiv w:val="1"/>
      <w:marLeft w:val="0"/>
      <w:marRight w:val="0"/>
      <w:marTop w:val="0"/>
      <w:marBottom w:val="0"/>
      <w:divBdr>
        <w:top w:val="none" w:sz="0" w:space="0" w:color="auto"/>
        <w:left w:val="none" w:sz="0" w:space="0" w:color="auto"/>
        <w:bottom w:val="none" w:sz="0" w:space="0" w:color="auto"/>
        <w:right w:val="none" w:sz="0" w:space="0" w:color="auto"/>
      </w:divBdr>
    </w:div>
    <w:div w:id="441612261">
      <w:bodyDiv w:val="1"/>
      <w:marLeft w:val="0"/>
      <w:marRight w:val="0"/>
      <w:marTop w:val="0"/>
      <w:marBottom w:val="0"/>
      <w:divBdr>
        <w:top w:val="none" w:sz="0" w:space="0" w:color="auto"/>
        <w:left w:val="none" w:sz="0" w:space="0" w:color="auto"/>
        <w:bottom w:val="none" w:sz="0" w:space="0" w:color="auto"/>
        <w:right w:val="none" w:sz="0" w:space="0" w:color="auto"/>
      </w:divBdr>
    </w:div>
    <w:div w:id="453183506">
      <w:bodyDiv w:val="1"/>
      <w:marLeft w:val="0"/>
      <w:marRight w:val="0"/>
      <w:marTop w:val="0"/>
      <w:marBottom w:val="0"/>
      <w:divBdr>
        <w:top w:val="none" w:sz="0" w:space="0" w:color="auto"/>
        <w:left w:val="none" w:sz="0" w:space="0" w:color="auto"/>
        <w:bottom w:val="none" w:sz="0" w:space="0" w:color="auto"/>
        <w:right w:val="none" w:sz="0" w:space="0" w:color="auto"/>
      </w:divBdr>
    </w:div>
    <w:div w:id="476000485">
      <w:bodyDiv w:val="1"/>
      <w:marLeft w:val="0"/>
      <w:marRight w:val="0"/>
      <w:marTop w:val="0"/>
      <w:marBottom w:val="0"/>
      <w:divBdr>
        <w:top w:val="none" w:sz="0" w:space="0" w:color="auto"/>
        <w:left w:val="none" w:sz="0" w:space="0" w:color="auto"/>
        <w:bottom w:val="none" w:sz="0" w:space="0" w:color="auto"/>
        <w:right w:val="none" w:sz="0" w:space="0" w:color="auto"/>
      </w:divBdr>
    </w:div>
    <w:div w:id="498037040">
      <w:bodyDiv w:val="1"/>
      <w:marLeft w:val="0"/>
      <w:marRight w:val="0"/>
      <w:marTop w:val="0"/>
      <w:marBottom w:val="0"/>
      <w:divBdr>
        <w:top w:val="none" w:sz="0" w:space="0" w:color="auto"/>
        <w:left w:val="none" w:sz="0" w:space="0" w:color="auto"/>
        <w:bottom w:val="none" w:sz="0" w:space="0" w:color="auto"/>
        <w:right w:val="none" w:sz="0" w:space="0" w:color="auto"/>
      </w:divBdr>
    </w:div>
    <w:div w:id="553853802">
      <w:bodyDiv w:val="1"/>
      <w:marLeft w:val="0"/>
      <w:marRight w:val="0"/>
      <w:marTop w:val="0"/>
      <w:marBottom w:val="0"/>
      <w:divBdr>
        <w:top w:val="none" w:sz="0" w:space="0" w:color="auto"/>
        <w:left w:val="none" w:sz="0" w:space="0" w:color="auto"/>
        <w:bottom w:val="none" w:sz="0" w:space="0" w:color="auto"/>
        <w:right w:val="none" w:sz="0" w:space="0" w:color="auto"/>
      </w:divBdr>
    </w:div>
    <w:div w:id="554901500">
      <w:bodyDiv w:val="1"/>
      <w:marLeft w:val="0"/>
      <w:marRight w:val="0"/>
      <w:marTop w:val="0"/>
      <w:marBottom w:val="0"/>
      <w:divBdr>
        <w:top w:val="none" w:sz="0" w:space="0" w:color="auto"/>
        <w:left w:val="none" w:sz="0" w:space="0" w:color="auto"/>
        <w:bottom w:val="none" w:sz="0" w:space="0" w:color="auto"/>
        <w:right w:val="none" w:sz="0" w:space="0" w:color="auto"/>
      </w:divBdr>
    </w:div>
    <w:div w:id="580524509">
      <w:bodyDiv w:val="1"/>
      <w:marLeft w:val="0"/>
      <w:marRight w:val="0"/>
      <w:marTop w:val="0"/>
      <w:marBottom w:val="0"/>
      <w:divBdr>
        <w:top w:val="none" w:sz="0" w:space="0" w:color="auto"/>
        <w:left w:val="none" w:sz="0" w:space="0" w:color="auto"/>
        <w:bottom w:val="none" w:sz="0" w:space="0" w:color="auto"/>
        <w:right w:val="none" w:sz="0" w:space="0" w:color="auto"/>
      </w:divBdr>
    </w:div>
    <w:div w:id="585967887">
      <w:bodyDiv w:val="1"/>
      <w:marLeft w:val="0"/>
      <w:marRight w:val="0"/>
      <w:marTop w:val="0"/>
      <w:marBottom w:val="0"/>
      <w:divBdr>
        <w:top w:val="none" w:sz="0" w:space="0" w:color="auto"/>
        <w:left w:val="none" w:sz="0" w:space="0" w:color="auto"/>
        <w:bottom w:val="none" w:sz="0" w:space="0" w:color="auto"/>
        <w:right w:val="none" w:sz="0" w:space="0" w:color="auto"/>
      </w:divBdr>
    </w:div>
    <w:div w:id="603925666">
      <w:bodyDiv w:val="1"/>
      <w:marLeft w:val="0"/>
      <w:marRight w:val="0"/>
      <w:marTop w:val="0"/>
      <w:marBottom w:val="0"/>
      <w:divBdr>
        <w:top w:val="none" w:sz="0" w:space="0" w:color="auto"/>
        <w:left w:val="none" w:sz="0" w:space="0" w:color="auto"/>
        <w:bottom w:val="none" w:sz="0" w:space="0" w:color="auto"/>
        <w:right w:val="none" w:sz="0" w:space="0" w:color="auto"/>
      </w:divBdr>
    </w:div>
    <w:div w:id="613362056">
      <w:bodyDiv w:val="1"/>
      <w:marLeft w:val="0"/>
      <w:marRight w:val="0"/>
      <w:marTop w:val="0"/>
      <w:marBottom w:val="0"/>
      <w:divBdr>
        <w:top w:val="none" w:sz="0" w:space="0" w:color="auto"/>
        <w:left w:val="none" w:sz="0" w:space="0" w:color="auto"/>
        <w:bottom w:val="none" w:sz="0" w:space="0" w:color="auto"/>
        <w:right w:val="none" w:sz="0" w:space="0" w:color="auto"/>
      </w:divBdr>
    </w:div>
    <w:div w:id="629212783">
      <w:bodyDiv w:val="1"/>
      <w:marLeft w:val="0"/>
      <w:marRight w:val="0"/>
      <w:marTop w:val="0"/>
      <w:marBottom w:val="0"/>
      <w:divBdr>
        <w:top w:val="none" w:sz="0" w:space="0" w:color="auto"/>
        <w:left w:val="none" w:sz="0" w:space="0" w:color="auto"/>
        <w:bottom w:val="none" w:sz="0" w:space="0" w:color="auto"/>
        <w:right w:val="none" w:sz="0" w:space="0" w:color="auto"/>
      </w:divBdr>
    </w:div>
    <w:div w:id="668287139">
      <w:bodyDiv w:val="1"/>
      <w:marLeft w:val="0"/>
      <w:marRight w:val="0"/>
      <w:marTop w:val="0"/>
      <w:marBottom w:val="0"/>
      <w:divBdr>
        <w:top w:val="none" w:sz="0" w:space="0" w:color="auto"/>
        <w:left w:val="none" w:sz="0" w:space="0" w:color="auto"/>
        <w:bottom w:val="none" w:sz="0" w:space="0" w:color="auto"/>
        <w:right w:val="none" w:sz="0" w:space="0" w:color="auto"/>
      </w:divBdr>
    </w:div>
    <w:div w:id="733091703">
      <w:bodyDiv w:val="1"/>
      <w:marLeft w:val="0"/>
      <w:marRight w:val="0"/>
      <w:marTop w:val="0"/>
      <w:marBottom w:val="0"/>
      <w:divBdr>
        <w:top w:val="none" w:sz="0" w:space="0" w:color="auto"/>
        <w:left w:val="none" w:sz="0" w:space="0" w:color="auto"/>
        <w:bottom w:val="none" w:sz="0" w:space="0" w:color="auto"/>
        <w:right w:val="none" w:sz="0" w:space="0" w:color="auto"/>
      </w:divBdr>
    </w:div>
    <w:div w:id="751657382">
      <w:bodyDiv w:val="1"/>
      <w:marLeft w:val="0"/>
      <w:marRight w:val="0"/>
      <w:marTop w:val="0"/>
      <w:marBottom w:val="0"/>
      <w:divBdr>
        <w:top w:val="none" w:sz="0" w:space="0" w:color="auto"/>
        <w:left w:val="none" w:sz="0" w:space="0" w:color="auto"/>
        <w:bottom w:val="none" w:sz="0" w:space="0" w:color="auto"/>
        <w:right w:val="none" w:sz="0" w:space="0" w:color="auto"/>
      </w:divBdr>
    </w:div>
    <w:div w:id="771513292">
      <w:bodyDiv w:val="1"/>
      <w:marLeft w:val="0"/>
      <w:marRight w:val="0"/>
      <w:marTop w:val="0"/>
      <w:marBottom w:val="0"/>
      <w:divBdr>
        <w:top w:val="none" w:sz="0" w:space="0" w:color="auto"/>
        <w:left w:val="none" w:sz="0" w:space="0" w:color="auto"/>
        <w:bottom w:val="none" w:sz="0" w:space="0" w:color="auto"/>
        <w:right w:val="none" w:sz="0" w:space="0" w:color="auto"/>
      </w:divBdr>
    </w:div>
    <w:div w:id="812872147">
      <w:bodyDiv w:val="1"/>
      <w:marLeft w:val="0"/>
      <w:marRight w:val="0"/>
      <w:marTop w:val="0"/>
      <w:marBottom w:val="0"/>
      <w:divBdr>
        <w:top w:val="none" w:sz="0" w:space="0" w:color="auto"/>
        <w:left w:val="none" w:sz="0" w:space="0" w:color="auto"/>
        <w:bottom w:val="none" w:sz="0" w:space="0" w:color="auto"/>
        <w:right w:val="none" w:sz="0" w:space="0" w:color="auto"/>
      </w:divBdr>
    </w:div>
    <w:div w:id="818961632">
      <w:bodyDiv w:val="1"/>
      <w:marLeft w:val="0"/>
      <w:marRight w:val="0"/>
      <w:marTop w:val="0"/>
      <w:marBottom w:val="0"/>
      <w:divBdr>
        <w:top w:val="none" w:sz="0" w:space="0" w:color="auto"/>
        <w:left w:val="none" w:sz="0" w:space="0" w:color="auto"/>
        <w:bottom w:val="none" w:sz="0" w:space="0" w:color="auto"/>
        <w:right w:val="none" w:sz="0" w:space="0" w:color="auto"/>
      </w:divBdr>
    </w:div>
    <w:div w:id="841746429">
      <w:bodyDiv w:val="1"/>
      <w:marLeft w:val="0"/>
      <w:marRight w:val="0"/>
      <w:marTop w:val="0"/>
      <w:marBottom w:val="0"/>
      <w:divBdr>
        <w:top w:val="none" w:sz="0" w:space="0" w:color="auto"/>
        <w:left w:val="none" w:sz="0" w:space="0" w:color="auto"/>
        <w:bottom w:val="none" w:sz="0" w:space="0" w:color="auto"/>
        <w:right w:val="none" w:sz="0" w:space="0" w:color="auto"/>
      </w:divBdr>
    </w:div>
    <w:div w:id="859051242">
      <w:bodyDiv w:val="1"/>
      <w:marLeft w:val="0"/>
      <w:marRight w:val="0"/>
      <w:marTop w:val="0"/>
      <w:marBottom w:val="0"/>
      <w:divBdr>
        <w:top w:val="none" w:sz="0" w:space="0" w:color="auto"/>
        <w:left w:val="none" w:sz="0" w:space="0" w:color="auto"/>
        <w:bottom w:val="none" w:sz="0" w:space="0" w:color="auto"/>
        <w:right w:val="none" w:sz="0" w:space="0" w:color="auto"/>
      </w:divBdr>
    </w:div>
    <w:div w:id="893002024">
      <w:bodyDiv w:val="1"/>
      <w:marLeft w:val="0"/>
      <w:marRight w:val="0"/>
      <w:marTop w:val="0"/>
      <w:marBottom w:val="0"/>
      <w:divBdr>
        <w:top w:val="none" w:sz="0" w:space="0" w:color="auto"/>
        <w:left w:val="none" w:sz="0" w:space="0" w:color="auto"/>
        <w:bottom w:val="none" w:sz="0" w:space="0" w:color="auto"/>
        <w:right w:val="none" w:sz="0" w:space="0" w:color="auto"/>
      </w:divBdr>
    </w:div>
    <w:div w:id="929195646">
      <w:bodyDiv w:val="1"/>
      <w:marLeft w:val="0"/>
      <w:marRight w:val="0"/>
      <w:marTop w:val="0"/>
      <w:marBottom w:val="0"/>
      <w:divBdr>
        <w:top w:val="none" w:sz="0" w:space="0" w:color="auto"/>
        <w:left w:val="none" w:sz="0" w:space="0" w:color="auto"/>
        <w:bottom w:val="none" w:sz="0" w:space="0" w:color="auto"/>
        <w:right w:val="none" w:sz="0" w:space="0" w:color="auto"/>
      </w:divBdr>
    </w:div>
    <w:div w:id="958872347">
      <w:bodyDiv w:val="1"/>
      <w:marLeft w:val="0"/>
      <w:marRight w:val="0"/>
      <w:marTop w:val="0"/>
      <w:marBottom w:val="0"/>
      <w:divBdr>
        <w:top w:val="none" w:sz="0" w:space="0" w:color="auto"/>
        <w:left w:val="none" w:sz="0" w:space="0" w:color="auto"/>
        <w:bottom w:val="none" w:sz="0" w:space="0" w:color="auto"/>
        <w:right w:val="none" w:sz="0" w:space="0" w:color="auto"/>
      </w:divBdr>
    </w:div>
    <w:div w:id="959916251">
      <w:bodyDiv w:val="1"/>
      <w:marLeft w:val="0"/>
      <w:marRight w:val="0"/>
      <w:marTop w:val="0"/>
      <w:marBottom w:val="0"/>
      <w:divBdr>
        <w:top w:val="none" w:sz="0" w:space="0" w:color="auto"/>
        <w:left w:val="none" w:sz="0" w:space="0" w:color="auto"/>
        <w:bottom w:val="none" w:sz="0" w:space="0" w:color="auto"/>
        <w:right w:val="none" w:sz="0" w:space="0" w:color="auto"/>
      </w:divBdr>
    </w:div>
    <w:div w:id="971592685">
      <w:bodyDiv w:val="1"/>
      <w:marLeft w:val="0"/>
      <w:marRight w:val="0"/>
      <w:marTop w:val="0"/>
      <w:marBottom w:val="0"/>
      <w:divBdr>
        <w:top w:val="none" w:sz="0" w:space="0" w:color="auto"/>
        <w:left w:val="none" w:sz="0" w:space="0" w:color="auto"/>
        <w:bottom w:val="none" w:sz="0" w:space="0" w:color="auto"/>
        <w:right w:val="none" w:sz="0" w:space="0" w:color="auto"/>
      </w:divBdr>
    </w:div>
    <w:div w:id="1028683965">
      <w:bodyDiv w:val="1"/>
      <w:marLeft w:val="0"/>
      <w:marRight w:val="0"/>
      <w:marTop w:val="0"/>
      <w:marBottom w:val="0"/>
      <w:divBdr>
        <w:top w:val="none" w:sz="0" w:space="0" w:color="auto"/>
        <w:left w:val="none" w:sz="0" w:space="0" w:color="auto"/>
        <w:bottom w:val="none" w:sz="0" w:space="0" w:color="auto"/>
        <w:right w:val="none" w:sz="0" w:space="0" w:color="auto"/>
      </w:divBdr>
    </w:div>
    <w:div w:id="1035887835">
      <w:bodyDiv w:val="1"/>
      <w:marLeft w:val="0"/>
      <w:marRight w:val="0"/>
      <w:marTop w:val="0"/>
      <w:marBottom w:val="0"/>
      <w:divBdr>
        <w:top w:val="none" w:sz="0" w:space="0" w:color="auto"/>
        <w:left w:val="none" w:sz="0" w:space="0" w:color="auto"/>
        <w:bottom w:val="none" w:sz="0" w:space="0" w:color="auto"/>
        <w:right w:val="none" w:sz="0" w:space="0" w:color="auto"/>
      </w:divBdr>
    </w:div>
    <w:div w:id="1036352180">
      <w:bodyDiv w:val="1"/>
      <w:marLeft w:val="0"/>
      <w:marRight w:val="0"/>
      <w:marTop w:val="0"/>
      <w:marBottom w:val="0"/>
      <w:divBdr>
        <w:top w:val="none" w:sz="0" w:space="0" w:color="auto"/>
        <w:left w:val="none" w:sz="0" w:space="0" w:color="auto"/>
        <w:bottom w:val="none" w:sz="0" w:space="0" w:color="auto"/>
        <w:right w:val="none" w:sz="0" w:space="0" w:color="auto"/>
      </w:divBdr>
    </w:div>
    <w:div w:id="1050034688">
      <w:bodyDiv w:val="1"/>
      <w:marLeft w:val="0"/>
      <w:marRight w:val="0"/>
      <w:marTop w:val="0"/>
      <w:marBottom w:val="0"/>
      <w:divBdr>
        <w:top w:val="none" w:sz="0" w:space="0" w:color="auto"/>
        <w:left w:val="none" w:sz="0" w:space="0" w:color="auto"/>
        <w:bottom w:val="none" w:sz="0" w:space="0" w:color="auto"/>
        <w:right w:val="none" w:sz="0" w:space="0" w:color="auto"/>
      </w:divBdr>
    </w:div>
    <w:div w:id="1063795428">
      <w:bodyDiv w:val="1"/>
      <w:marLeft w:val="0"/>
      <w:marRight w:val="0"/>
      <w:marTop w:val="0"/>
      <w:marBottom w:val="0"/>
      <w:divBdr>
        <w:top w:val="none" w:sz="0" w:space="0" w:color="auto"/>
        <w:left w:val="none" w:sz="0" w:space="0" w:color="auto"/>
        <w:bottom w:val="none" w:sz="0" w:space="0" w:color="auto"/>
        <w:right w:val="none" w:sz="0" w:space="0" w:color="auto"/>
      </w:divBdr>
    </w:div>
    <w:div w:id="1070424462">
      <w:bodyDiv w:val="1"/>
      <w:marLeft w:val="0"/>
      <w:marRight w:val="0"/>
      <w:marTop w:val="0"/>
      <w:marBottom w:val="0"/>
      <w:divBdr>
        <w:top w:val="none" w:sz="0" w:space="0" w:color="auto"/>
        <w:left w:val="none" w:sz="0" w:space="0" w:color="auto"/>
        <w:bottom w:val="none" w:sz="0" w:space="0" w:color="auto"/>
        <w:right w:val="none" w:sz="0" w:space="0" w:color="auto"/>
      </w:divBdr>
    </w:div>
    <w:div w:id="1117791306">
      <w:bodyDiv w:val="1"/>
      <w:marLeft w:val="0"/>
      <w:marRight w:val="0"/>
      <w:marTop w:val="0"/>
      <w:marBottom w:val="0"/>
      <w:divBdr>
        <w:top w:val="none" w:sz="0" w:space="0" w:color="auto"/>
        <w:left w:val="none" w:sz="0" w:space="0" w:color="auto"/>
        <w:bottom w:val="none" w:sz="0" w:space="0" w:color="auto"/>
        <w:right w:val="none" w:sz="0" w:space="0" w:color="auto"/>
      </w:divBdr>
    </w:div>
    <w:div w:id="1153445244">
      <w:bodyDiv w:val="1"/>
      <w:marLeft w:val="0"/>
      <w:marRight w:val="0"/>
      <w:marTop w:val="0"/>
      <w:marBottom w:val="0"/>
      <w:divBdr>
        <w:top w:val="none" w:sz="0" w:space="0" w:color="auto"/>
        <w:left w:val="none" w:sz="0" w:space="0" w:color="auto"/>
        <w:bottom w:val="none" w:sz="0" w:space="0" w:color="auto"/>
        <w:right w:val="none" w:sz="0" w:space="0" w:color="auto"/>
      </w:divBdr>
    </w:div>
    <w:div w:id="1166745176">
      <w:bodyDiv w:val="1"/>
      <w:marLeft w:val="0"/>
      <w:marRight w:val="0"/>
      <w:marTop w:val="0"/>
      <w:marBottom w:val="0"/>
      <w:divBdr>
        <w:top w:val="none" w:sz="0" w:space="0" w:color="auto"/>
        <w:left w:val="none" w:sz="0" w:space="0" w:color="auto"/>
        <w:bottom w:val="none" w:sz="0" w:space="0" w:color="auto"/>
        <w:right w:val="none" w:sz="0" w:space="0" w:color="auto"/>
      </w:divBdr>
    </w:div>
    <w:div w:id="1207911399">
      <w:bodyDiv w:val="1"/>
      <w:marLeft w:val="0"/>
      <w:marRight w:val="0"/>
      <w:marTop w:val="0"/>
      <w:marBottom w:val="0"/>
      <w:divBdr>
        <w:top w:val="none" w:sz="0" w:space="0" w:color="auto"/>
        <w:left w:val="none" w:sz="0" w:space="0" w:color="auto"/>
        <w:bottom w:val="none" w:sz="0" w:space="0" w:color="auto"/>
        <w:right w:val="none" w:sz="0" w:space="0" w:color="auto"/>
      </w:divBdr>
    </w:div>
    <w:div w:id="1345748409">
      <w:bodyDiv w:val="1"/>
      <w:marLeft w:val="0"/>
      <w:marRight w:val="0"/>
      <w:marTop w:val="0"/>
      <w:marBottom w:val="0"/>
      <w:divBdr>
        <w:top w:val="none" w:sz="0" w:space="0" w:color="auto"/>
        <w:left w:val="none" w:sz="0" w:space="0" w:color="auto"/>
        <w:bottom w:val="none" w:sz="0" w:space="0" w:color="auto"/>
        <w:right w:val="none" w:sz="0" w:space="0" w:color="auto"/>
      </w:divBdr>
    </w:div>
    <w:div w:id="1358386065">
      <w:bodyDiv w:val="1"/>
      <w:marLeft w:val="0"/>
      <w:marRight w:val="0"/>
      <w:marTop w:val="0"/>
      <w:marBottom w:val="0"/>
      <w:divBdr>
        <w:top w:val="none" w:sz="0" w:space="0" w:color="auto"/>
        <w:left w:val="none" w:sz="0" w:space="0" w:color="auto"/>
        <w:bottom w:val="none" w:sz="0" w:space="0" w:color="auto"/>
        <w:right w:val="none" w:sz="0" w:space="0" w:color="auto"/>
      </w:divBdr>
    </w:div>
    <w:div w:id="1400326667">
      <w:bodyDiv w:val="1"/>
      <w:marLeft w:val="0"/>
      <w:marRight w:val="0"/>
      <w:marTop w:val="0"/>
      <w:marBottom w:val="0"/>
      <w:divBdr>
        <w:top w:val="none" w:sz="0" w:space="0" w:color="auto"/>
        <w:left w:val="none" w:sz="0" w:space="0" w:color="auto"/>
        <w:bottom w:val="none" w:sz="0" w:space="0" w:color="auto"/>
        <w:right w:val="none" w:sz="0" w:space="0" w:color="auto"/>
      </w:divBdr>
    </w:div>
    <w:div w:id="1474322937">
      <w:bodyDiv w:val="1"/>
      <w:marLeft w:val="0"/>
      <w:marRight w:val="0"/>
      <w:marTop w:val="0"/>
      <w:marBottom w:val="0"/>
      <w:divBdr>
        <w:top w:val="none" w:sz="0" w:space="0" w:color="auto"/>
        <w:left w:val="none" w:sz="0" w:space="0" w:color="auto"/>
        <w:bottom w:val="none" w:sz="0" w:space="0" w:color="auto"/>
        <w:right w:val="none" w:sz="0" w:space="0" w:color="auto"/>
      </w:divBdr>
    </w:div>
    <w:div w:id="1486164353">
      <w:bodyDiv w:val="1"/>
      <w:marLeft w:val="0"/>
      <w:marRight w:val="0"/>
      <w:marTop w:val="0"/>
      <w:marBottom w:val="0"/>
      <w:divBdr>
        <w:top w:val="none" w:sz="0" w:space="0" w:color="auto"/>
        <w:left w:val="none" w:sz="0" w:space="0" w:color="auto"/>
        <w:bottom w:val="none" w:sz="0" w:space="0" w:color="auto"/>
        <w:right w:val="none" w:sz="0" w:space="0" w:color="auto"/>
      </w:divBdr>
    </w:div>
    <w:div w:id="1502427367">
      <w:bodyDiv w:val="1"/>
      <w:marLeft w:val="0"/>
      <w:marRight w:val="0"/>
      <w:marTop w:val="0"/>
      <w:marBottom w:val="0"/>
      <w:divBdr>
        <w:top w:val="none" w:sz="0" w:space="0" w:color="auto"/>
        <w:left w:val="none" w:sz="0" w:space="0" w:color="auto"/>
        <w:bottom w:val="none" w:sz="0" w:space="0" w:color="auto"/>
        <w:right w:val="none" w:sz="0" w:space="0" w:color="auto"/>
      </w:divBdr>
    </w:div>
    <w:div w:id="1514150294">
      <w:bodyDiv w:val="1"/>
      <w:marLeft w:val="0"/>
      <w:marRight w:val="0"/>
      <w:marTop w:val="0"/>
      <w:marBottom w:val="0"/>
      <w:divBdr>
        <w:top w:val="none" w:sz="0" w:space="0" w:color="auto"/>
        <w:left w:val="none" w:sz="0" w:space="0" w:color="auto"/>
        <w:bottom w:val="none" w:sz="0" w:space="0" w:color="auto"/>
        <w:right w:val="none" w:sz="0" w:space="0" w:color="auto"/>
      </w:divBdr>
    </w:div>
    <w:div w:id="1518421716">
      <w:bodyDiv w:val="1"/>
      <w:marLeft w:val="0"/>
      <w:marRight w:val="0"/>
      <w:marTop w:val="0"/>
      <w:marBottom w:val="0"/>
      <w:divBdr>
        <w:top w:val="none" w:sz="0" w:space="0" w:color="auto"/>
        <w:left w:val="none" w:sz="0" w:space="0" w:color="auto"/>
        <w:bottom w:val="none" w:sz="0" w:space="0" w:color="auto"/>
        <w:right w:val="none" w:sz="0" w:space="0" w:color="auto"/>
      </w:divBdr>
    </w:div>
    <w:div w:id="1536234387">
      <w:bodyDiv w:val="1"/>
      <w:marLeft w:val="0"/>
      <w:marRight w:val="0"/>
      <w:marTop w:val="0"/>
      <w:marBottom w:val="0"/>
      <w:divBdr>
        <w:top w:val="none" w:sz="0" w:space="0" w:color="auto"/>
        <w:left w:val="none" w:sz="0" w:space="0" w:color="auto"/>
        <w:bottom w:val="none" w:sz="0" w:space="0" w:color="auto"/>
        <w:right w:val="none" w:sz="0" w:space="0" w:color="auto"/>
      </w:divBdr>
    </w:div>
    <w:div w:id="1591506835">
      <w:bodyDiv w:val="1"/>
      <w:marLeft w:val="0"/>
      <w:marRight w:val="0"/>
      <w:marTop w:val="0"/>
      <w:marBottom w:val="0"/>
      <w:divBdr>
        <w:top w:val="none" w:sz="0" w:space="0" w:color="auto"/>
        <w:left w:val="none" w:sz="0" w:space="0" w:color="auto"/>
        <w:bottom w:val="none" w:sz="0" w:space="0" w:color="auto"/>
        <w:right w:val="none" w:sz="0" w:space="0" w:color="auto"/>
      </w:divBdr>
    </w:div>
    <w:div w:id="1601373124">
      <w:bodyDiv w:val="1"/>
      <w:marLeft w:val="0"/>
      <w:marRight w:val="0"/>
      <w:marTop w:val="0"/>
      <w:marBottom w:val="0"/>
      <w:divBdr>
        <w:top w:val="none" w:sz="0" w:space="0" w:color="auto"/>
        <w:left w:val="none" w:sz="0" w:space="0" w:color="auto"/>
        <w:bottom w:val="none" w:sz="0" w:space="0" w:color="auto"/>
        <w:right w:val="none" w:sz="0" w:space="0" w:color="auto"/>
      </w:divBdr>
    </w:div>
    <w:div w:id="1620335497">
      <w:bodyDiv w:val="1"/>
      <w:marLeft w:val="0"/>
      <w:marRight w:val="0"/>
      <w:marTop w:val="0"/>
      <w:marBottom w:val="0"/>
      <w:divBdr>
        <w:top w:val="none" w:sz="0" w:space="0" w:color="auto"/>
        <w:left w:val="none" w:sz="0" w:space="0" w:color="auto"/>
        <w:bottom w:val="none" w:sz="0" w:space="0" w:color="auto"/>
        <w:right w:val="none" w:sz="0" w:space="0" w:color="auto"/>
      </w:divBdr>
    </w:div>
    <w:div w:id="1656911153">
      <w:bodyDiv w:val="1"/>
      <w:marLeft w:val="0"/>
      <w:marRight w:val="0"/>
      <w:marTop w:val="0"/>
      <w:marBottom w:val="0"/>
      <w:divBdr>
        <w:top w:val="none" w:sz="0" w:space="0" w:color="auto"/>
        <w:left w:val="none" w:sz="0" w:space="0" w:color="auto"/>
        <w:bottom w:val="none" w:sz="0" w:space="0" w:color="auto"/>
        <w:right w:val="none" w:sz="0" w:space="0" w:color="auto"/>
      </w:divBdr>
    </w:div>
    <w:div w:id="1674533441">
      <w:bodyDiv w:val="1"/>
      <w:marLeft w:val="0"/>
      <w:marRight w:val="0"/>
      <w:marTop w:val="0"/>
      <w:marBottom w:val="0"/>
      <w:divBdr>
        <w:top w:val="none" w:sz="0" w:space="0" w:color="auto"/>
        <w:left w:val="none" w:sz="0" w:space="0" w:color="auto"/>
        <w:bottom w:val="none" w:sz="0" w:space="0" w:color="auto"/>
        <w:right w:val="none" w:sz="0" w:space="0" w:color="auto"/>
      </w:divBdr>
    </w:div>
    <w:div w:id="1686402322">
      <w:bodyDiv w:val="1"/>
      <w:marLeft w:val="0"/>
      <w:marRight w:val="0"/>
      <w:marTop w:val="0"/>
      <w:marBottom w:val="0"/>
      <w:divBdr>
        <w:top w:val="none" w:sz="0" w:space="0" w:color="auto"/>
        <w:left w:val="none" w:sz="0" w:space="0" w:color="auto"/>
        <w:bottom w:val="none" w:sz="0" w:space="0" w:color="auto"/>
        <w:right w:val="none" w:sz="0" w:space="0" w:color="auto"/>
      </w:divBdr>
    </w:div>
    <w:div w:id="1699548379">
      <w:bodyDiv w:val="1"/>
      <w:marLeft w:val="0"/>
      <w:marRight w:val="0"/>
      <w:marTop w:val="0"/>
      <w:marBottom w:val="0"/>
      <w:divBdr>
        <w:top w:val="none" w:sz="0" w:space="0" w:color="auto"/>
        <w:left w:val="none" w:sz="0" w:space="0" w:color="auto"/>
        <w:bottom w:val="none" w:sz="0" w:space="0" w:color="auto"/>
        <w:right w:val="none" w:sz="0" w:space="0" w:color="auto"/>
      </w:divBdr>
    </w:div>
    <w:div w:id="1740402608">
      <w:bodyDiv w:val="1"/>
      <w:marLeft w:val="0"/>
      <w:marRight w:val="0"/>
      <w:marTop w:val="0"/>
      <w:marBottom w:val="0"/>
      <w:divBdr>
        <w:top w:val="none" w:sz="0" w:space="0" w:color="auto"/>
        <w:left w:val="none" w:sz="0" w:space="0" w:color="auto"/>
        <w:bottom w:val="none" w:sz="0" w:space="0" w:color="auto"/>
        <w:right w:val="none" w:sz="0" w:space="0" w:color="auto"/>
      </w:divBdr>
    </w:div>
    <w:div w:id="1750887127">
      <w:bodyDiv w:val="1"/>
      <w:marLeft w:val="0"/>
      <w:marRight w:val="0"/>
      <w:marTop w:val="0"/>
      <w:marBottom w:val="0"/>
      <w:divBdr>
        <w:top w:val="none" w:sz="0" w:space="0" w:color="auto"/>
        <w:left w:val="none" w:sz="0" w:space="0" w:color="auto"/>
        <w:bottom w:val="none" w:sz="0" w:space="0" w:color="auto"/>
        <w:right w:val="none" w:sz="0" w:space="0" w:color="auto"/>
      </w:divBdr>
    </w:div>
    <w:div w:id="1774785404">
      <w:bodyDiv w:val="1"/>
      <w:marLeft w:val="0"/>
      <w:marRight w:val="0"/>
      <w:marTop w:val="0"/>
      <w:marBottom w:val="0"/>
      <w:divBdr>
        <w:top w:val="none" w:sz="0" w:space="0" w:color="auto"/>
        <w:left w:val="none" w:sz="0" w:space="0" w:color="auto"/>
        <w:bottom w:val="none" w:sz="0" w:space="0" w:color="auto"/>
        <w:right w:val="none" w:sz="0" w:space="0" w:color="auto"/>
      </w:divBdr>
    </w:div>
    <w:div w:id="1782187033">
      <w:bodyDiv w:val="1"/>
      <w:marLeft w:val="0"/>
      <w:marRight w:val="0"/>
      <w:marTop w:val="0"/>
      <w:marBottom w:val="0"/>
      <w:divBdr>
        <w:top w:val="none" w:sz="0" w:space="0" w:color="auto"/>
        <w:left w:val="none" w:sz="0" w:space="0" w:color="auto"/>
        <w:bottom w:val="none" w:sz="0" w:space="0" w:color="auto"/>
        <w:right w:val="none" w:sz="0" w:space="0" w:color="auto"/>
      </w:divBdr>
    </w:div>
    <w:div w:id="1792556898">
      <w:bodyDiv w:val="1"/>
      <w:marLeft w:val="0"/>
      <w:marRight w:val="0"/>
      <w:marTop w:val="0"/>
      <w:marBottom w:val="0"/>
      <w:divBdr>
        <w:top w:val="none" w:sz="0" w:space="0" w:color="auto"/>
        <w:left w:val="none" w:sz="0" w:space="0" w:color="auto"/>
        <w:bottom w:val="none" w:sz="0" w:space="0" w:color="auto"/>
        <w:right w:val="none" w:sz="0" w:space="0" w:color="auto"/>
      </w:divBdr>
    </w:div>
    <w:div w:id="1794519950">
      <w:bodyDiv w:val="1"/>
      <w:marLeft w:val="0"/>
      <w:marRight w:val="0"/>
      <w:marTop w:val="0"/>
      <w:marBottom w:val="0"/>
      <w:divBdr>
        <w:top w:val="none" w:sz="0" w:space="0" w:color="auto"/>
        <w:left w:val="none" w:sz="0" w:space="0" w:color="auto"/>
        <w:bottom w:val="none" w:sz="0" w:space="0" w:color="auto"/>
        <w:right w:val="none" w:sz="0" w:space="0" w:color="auto"/>
      </w:divBdr>
    </w:div>
    <w:div w:id="1809348951">
      <w:bodyDiv w:val="1"/>
      <w:marLeft w:val="0"/>
      <w:marRight w:val="0"/>
      <w:marTop w:val="0"/>
      <w:marBottom w:val="0"/>
      <w:divBdr>
        <w:top w:val="none" w:sz="0" w:space="0" w:color="auto"/>
        <w:left w:val="none" w:sz="0" w:space="0" w:color="auto"/>
        <w:bottom w:val="none" w:sz="0" w:space="0" w:color="auto"/>
        <w:right w:val="none" w:sz="0" w:space="0" w:color="auto"/>
      </w:divBdr>
    </w:div>
    <w:div w:id="1886135775">
      <w:bodyDiv w:val="1"/>
      <w:marLeft w:val="0"/>
      <w:marRight w:val="0"/>
      <w:marTop w:val="0"/>
      <w:marBottom w:val="0"/>
      <w:divBdr>
        <w:top w:val="none" w:sz="0" w:space="0" w:color="auto"/>
        <w:left w:val="none" w:sz="0" w:space="0" w:color="auto"/>
        <w:bottom w:val="none" w:sz="0" w:space="0" w:color="auto"/>
        <w:right w:val="none" w:sz="0" w:space="0" w:color="auto"/>
      </w:divBdr>
    </w:div>
    <w:div w:id="1906792795">
      <w:bodyDiv w:val="1"/>
      <w:marLeft w:val="0"/>
      <w:marRight w:val="0"/>
      <w:marTop w:val="0"/>
      <w:marBottom w:val="0"/>
      <w:divBdr>
        <w:top w:val="none" w:sz="0" w:space="0" w:color="auto"/>
        <w:left w:val="none" w:sz="0" w:space="0" w:color="auto"/>
        <w:bottom w:val="none" w:sz="0" w:space="0" w:color="auto"/>
        <w:right w:val="none" w:sz="0" w:space="0" w:color="auto"/>
      </w:divBdr>
    </w:div>
    <w:div w:id="1910652777">
      <w:bodyDiv w:val="1"/>
      <w:marLeft w:val="0"/>
      <w:marRight w:val="0"/>
      <w:marTop w:val="0"/>
      <w:marBottom w:val="0"/>
      <w:divBdr>
        <w:top w:val="none" w:sz="0" w:space="0" w:color="auto"/>
        <w:left w:val="none" w:sz="0" w:space="0" w:color="auto"/>
        <w:bottom w:val="none" w:sz="0" w:space="0" w:color="auto"/>
        <w:right w:val="none" w:sz="0" w:space="0" w:color="auto"/>
      </w:divBdr>
    </w:div>
    <w:div w:id="1911764785">
      <w:bodyDiv w:val="1"/>
      <w:marLeft w:val="0"/>
      <w:marRight w:val="0"/>
      <w:marTop w:val="0"/>
      <w:marBottom w:val="0"/>
      <w:divBdr>
        <w:top w:val="none" w:sz="0" w:space="0" w:color="auto"/>
        <w:left w:val="none" w:sz="0" w:space="0" w:color="auto"/>
        <w:bottom w:val="none" w:sz="0" w:space="0" w:color="auto"/>
        <w:right w:val="none" w:sz="0" w:space="0" w:color="auto"/>
      </w:divBdr>
    </w:div>
    <w:div w:id="1936937083">
      <w:bodyDiv w:val="1"/>
      <w:marLeft w:val="0"/>
      <w:marRight w:val="0"/>
      <w:marTop w:val="0"/>
      <w:marBottom w:val="0"/>
      <w:divBdr>
        <w:top w:val="none" w:sz="0" w:space="0" w:color="auto"/>
        <w:left w:val="none" w:sz="0" w:space="0" w:color="auto"/>
        <w:bottom w:val="none" w:sz="0" w:space="0" w:color="auto"/>
        <w:right w:val="none" w:sz="0" w:space="0" w:color="auto"/>
      </w:divBdr>
    </w:div>
    <w:div w:id="1937397627">
      <w:bodyDiv w:val="1"/>
      <w:marLeft w:val="0"/>
      <w:marRight w:val="0"/>
      <w:marTop w:val="0"/>
      <w:marBottom w:val="0"/>
      <w:divBdr>
        <w:top w:val="none" w:sz="0" w:space="0" w:color="auto"/>
        <w:left w:val="none" w:sz="0" w:space="0" w:color="auto"/>
        <w:bottom w:val="none" w:sz="0" w:space="0" w:color="auto"/>
        <w:right w:val="none" w:sz="0" w:space="0" w:color="auto"/>
      </w:divBdr>
    </w:div>
    <w:div w:id="1952475312">
      <w:bodyDiv w:val="1"/>
      <w:marLeft w:val="0"/>
      <w:marRight w:val="0"/>
      <w:marTop w:val="0"/>
      <w:marBottom w:val="0"/>
      <w:divBdr>
        <w:top w:val="none" w:sz="0" w:space="0" w:color="auto"/>
        <w:left w:val="none" w:sz="0" w:space="0" w:color="auto"/>
        <w:bottom w:val="none" w:sz="0" w:space="0" w:color="auto"/>
        <w:right w:val="none" w:sz="0" w:space="0" w:color="auto"/>
      </w:divBdr>
    </w:div>
    <w:div w:id="1965767042">
      <w:bodyDiv w:val="1"/>
      <w:marLeft w:val="0"/>
      <w:marRight w:val="0"/>
      <w:marTop w:val="0"/>
      <w:marBottom w:val="0"/>
      <w:divBdr>
        <w:top w:val="none" w:sz="0" w:space="0" w:color="auto"/>
        <w:left w:val="none" w:sz="0" w:space="0" w:color="auto"/>
        <w:bottom w:val="none" w:sz="0" w:space="0" w:color="auto"/>
        <w:right w:val="none" w:sz="0" w:space="0" w:color="auto"/>
      </w:divBdr>
    </w:div>
    <w:div w:id="2018994048">
      <w:bodyDiv w:val="1"/>
      <w:marLeft w:val="0"/>
      <w:marRight w:val="0"/>
      <w:marTop w:val="0"/>
      <w:marBottom w:val="0"/>
      <w:divBdr>
        <w:top w:val="none" w:sz="0" w:space="0" w:color="auto"/>
        <w:left w:val="none" w:sz="0" w:space="0" w:color="auto"/>
        <w:bottom w:val="none" w:sz="0" w:space="0" w:color="auto"/>
        <w:right w:val="none" w:sz="0" w:space="0" w:color="auto"/>
      </w:divBdr>
    </w:div>
    <w:div w:id="2048410549">
      <w:bodyDiv w:val="1"/>
      <w:marLeft w:val="0"/>
      <w:marRight w:val="0"/>
      <w:marTop w:val="0"/>
      <w:marBottom w:val="0"/>
      <w:divBdr>
        <w:top w:val="none" w:sz="0" w:space="0" w:color="auto"/>
        <w:left w:val="none" w:sz="0" w:space="0" w:color="auto"/>
        <w:bottom w:val="none" w:sz="0" w:space="0" w:color="auto"/>
        <w:right w:val="none" w:sz="0" w:space="0" w:color="auto"/>
      </w:divBdr>
    </w:div>
    <w:div w:id="2053338253">
      <w:bodyDiv w:val="1"/>
      <w:marLeft w:val="0"/>
      <w:marRight w:val="0"/>
      <w:marTop w:val="0"/>
      <w:marBottom w:val="0"/>
      <w:divBdr>
        <w:top w:val="none" w:sz="0" w:space="0" w:color="auto"/>
        <w:left w:val="none" w:sz="0" w:space="0" w:color="auto"/>
        <w:bottom w:val="none" w:sz="0" w:space="0" w:color="auto"/>
        <w:right w:val="none" w:sz="0" w:space="0" w:color="auto"/>
      </w:divBdr>
    </w:div>
    <w:div w:id="2065251869">
      <w:bodyDiv w:val="1"/>
      <w:marLeft w:val="0"/>
      <w:marRight w:val="0"/>
      <w:marTop w:val="0"/>
      <w:marBottom w:val="0"/>
      <w:divBdr>
        <w:top w:val="none" w:sz="0" w:space="0" w:color="auto"/>
        <w:left w:val="none" w:sz="0" w:space="0" w:color="auto"/>
        <w:bottom w:val="none" w:sz="0" w:space="0" w:color="auto"/>
        <w:right w:val="none" w:sz="0" w:space="0" w:color="auto"/>
      </w:divBdr>
    </w:div>
    <w:div w:id="2077850453">
      <w:bodyDiv w:val="1"/>
      <w:marLeft w:val="0"/>
      <w:marRight w:val="0"/>
      <w:marTop w:val="0"/>
      <w:marBottom w:val="0"/>
      <w:divBdr>
        <w:top w:val="none" w:sz="0" w:space="0" w:color="auto"/>
        <w:left w:val="none" w:sz="0" w:space="0" w:color="auto"/>
        <w:bottom w:val="none" w:sz="0" w:space="0" w:color="auto"/>
        <w:right w:val="none" w:sz="0" w:space="0" w:color="auto"/>
      </w:divBdr>
    </w:div>
    <w:div w:id="21155169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9.png"/><Relationship Id="rId21" Type="http://schemas.openxmlformats.org/officeDocument/2006/relationships/oleObject" Target="embeddings/oleObject5.bin"/><Relationship Id="rId63" Type="http://schemas.openxmlformats.org/officeDocument/2006/relationships/image" Target="media/image34.wmf"/><Relationship Id="rId159" Type="http://schemas.microsoft.com/office/2007/relationships/hdphoto" Target="media/hdphoto18.wdp"/><Relationship Id="rId170" Type="http://schemas.openxmlformats.org/officeDocument/2006/relationships/image" Target="media/image106.wmf"/><Relationship Id="rId226" Type="http://schemas.microsoft.com/office/2007/relationships/hdphoto" Target="media/hdphoto32.wdp"/><Relationship Id="rId268" Type="http://schemas.openxmlformats.org/officeDocument/2006/relationships/image" Target="media/image167.wmf"/><Relationship Id="rId32" Type="http://schemas.openxmlformats.org/officeDocument/2006/relationships/image" Target="media/image15.png"/><Relationship Id="rId74" Type="http://schemas.microsoft.com/office/2007/relationships/hdphoto" Target="media/hdphoto8.wdp"/><Relationship Id="rId128" Type="http://schemas.openxmlformats.org/officeDocument/2006/relationships/oleObject" Target="embeddings/oleObject31.bin"/><Relationship Id="rId5" Type="http://schemas.openxmlformats.org/officeDocument/2006/relationships/webSettings" Target="webSettings.xml"/><Relationship Id="rId181" Type="http://schemas.openxmlformats.org/officeDocument/2006/relationships/image" Target="media/image111.png"/><Relationship Id="rId237" Type="http://schemas.openxmlformats.org/officeDocument/2006/relationships/image" Target="media/image145.wmf"/><Relationship Id="rId279" Type="http://schemas.openxmlformats.org/officeDocument/2006/relationships/oleObject" Target="embeddings/oleObject55.bin"/><Relationship Id="rId43" Type="http://schemas.microsoft.com/office/2007/relationships/hdphoto" Target="media/hdphoto4.wdp"/><Relationship Id="rId139" Type="http://schemas.openxmlformats.org/officeDocument/2006/relationships/image" Target="media/image82.png"/><Relationship Id="rId290" Type="http://schemas.openxmlformats.org/officeDocument/2006/relationships/header" Target="header1.xml"/><Relationship Id="rId85" Type="http://schemas.openxmlformats.org/officeDocument/2006/relationships/image" Target="media/image49.png"/><Relationship Id="rId150" Type="http://schemas.openxmlformats.org/officeDocument/2006/relationships/image" Target="media/image92.wmf"/><Relationship Id="rId192" Type="http://schemas.openxmlformats.org/officeDocument/2006/relationships/image" Target="media/image117.png"/><Relationship Id="rId206" Type="http://schemas.openxmlformats.org/officeDocument/2006/relationships/image" Target="media/image126.jpeg"/><Relationship Id="rId248" Type="http://schemas.openxmlformats.org/officeDocument/2006/relationships/oleObject" Target="embeddings/oleObject51.bin"/><Relationship Id="rId12" Type="http://schemas.openxmlformats.org/officeDocument/2006/relationships/image" Target="media/image3.wmf"/><Relationship Id="rId33" Type="http://schemas.microsoft.com/office/2007/relationships/hdphoto" Target="media/hdphoto3.wdp"/><Relationship Id="rId108" Type="http://schemas.openxmlformats.org/officeDocument/2006/relationships/image" Target="media/image64.png"/><Relationship Id="rId129" Type="http://schemas.openxmlformats.org/officeDocument/2006/relationships/oleObject" Target="embeddings/oleObject32.bin"/><Relationship Id="rId280" Type="http://schemas.openxmlformats.org/officeDocument/2006/relationships/image" Target="media/image175.wmf"/><Relationship Id="rId54" Type="http://schemas.microsoft.com/office/2007/relationships/hdphoto" Target="media/hdphoto5.wdp"/><Relationship Id="rId75" Type="http://schemas.openxmlformats.org/officeDocument/2006/relationships/image" Target="media/image40.png"/><Relationship Id="rId96" Type="http://schemas.openxmlformats.org/officeDocument/2006/relationships/image" Target="media/image56.png"/><Relationship Id="rId140" Type="http://schemas.microsoft.com/office/2007/relationships/hdphoto" Target="media/hdphoto16.wdp"/><Relationship Id="rId161" Type="http://schemas.microsoft.com/office/2007/relationships/hdphoto" Target="media/hdphoto19.wdp"/><Relationship Id="rId182" Type="http://schemas.microsoft.com/office/2007/relationships/hdphoto" Target="media/hdphoto23.wdp"/><Relationship Id="rId217" Type="http://schemas.openxmlformats.org/officeDocument/2006/relationships/image" Target="media/image133.png"/><Relationship Id="rId6" Type="http://schemas.openxmlformats.org/officeDocument/2006/relationships/footnotes" Target="footnotes.xml"/><Relationship Id="rId238" Type="http://schemas.openxmlformats.org/officeDocument/2006/relationships/oleObject" Target="embeddings/oleObject48.bin"/><Relationship Id="rId259" Type="http://schemas.openxmlformats.org/officeDocument/2006/relationships/image" Target="media/image160.wmf"/><Relationship Id="rId23" Type="http://schemas.openxmlformats.org/officeDocument/2006/relationships/oleObject" Target="embeddings/oleObject6.bin"/><Relationship Id="rId119" Type="http://schemas.openxmlformats.org/officeDocument/2006/relationships/image" Target="media/image70.png"/><Relationship Id="rId270" Type="http://schemas.openxmlformats.org/officeDocument/2006/relationships/image" Target="media/image168.png"/><Relationship Id="rId291" Type="http://schemas.openxmlformats.org/officeDocument/2006/relationships/footer" Target="footer1.xml"/><Relationship Id="rId44" Type="http://schemas.openxmlformats.org/officeDocument/2006/relationships/image" Target="media/image24.wmf"/><Relationship Id="rId65" Type="http://schemas.openxmlformats.org/officeDocument/2006/relationships/image" Target="media/image35.wmf"/><Relationship Id="rId86" Type="http://schemas.openxmlformats.org/officeDocument/2006/relationships/image" Target="media/image50.png"/><Relationship Id="rId130" Type="http://schemas.openxmlformats.org/officeDocument/2006/relationships/image" Target="media/image77.png"/><Relationship Id="rId151" Type="http://schemas.openxmlformats.org/officeDocument/2006/relationships/image" Target="media/image93.wmf"/><Relationship Id="rId172" Type="http://schemas.openxmlformats.org/officeDocument/2006/relationships/image" Target="media/image107.png"/><Relationship Id="rId193" Type="http://schemas.microsoft.com/office/2007/relationships/hdphoto" Target="media/hdphoto24.wdp"/><Relationship Id="rId207" Type="http://schemas.openxmlformats.org/officeDocument/2006/relationships/image" Target="media/image127.wmf"/><Relationship Id="rId228" Type="http://schemas.openxmlformats.org/officeDocument/2006/relationships/image" Target="media/image140.png"/><Relationship Id="rId249" Type="http://schemas.openxmlformats.org/officeDocument/2006/relationships/image" Target="media/image153.wmf"/><Relationship Id="rId13" Type="http://schemas.openxmlformats.org/officeDocument/2006/relationships/oleObject" Target="embeddings/oleObject3.bin"/><Relationship Id="rId109" Type="http://schemas.openxmlformats.org/officeDocument/2006/relationships/image" Target="media/image65.wmf"/><Relationship Id="rId260" Type="http://schemas.openxmlformats.org/officeDocument/2006/relationships/image" Target="media/image161.wmf"/><Relationship Id="rId281" Type="http://schemas.openxmlformats.org/officeDocument/2006/relationships/oleObject" Target="embeddings/oleObject56.bin"/><Relationship Id="rId34" Type="http://schemas.openxmlformats.org/officeDocument/2006/relationships/image" Target="media/image16.png"/><Relationship Id="rId55" Type="http://schemas.openxmlformats.org/officeDocument/2006/relationships/image" Target="media/image30.wmf"/><Relationship Id="rId76" Type="http://schemas.microsoft.com/office/2007/relationships/hdphoto" Target="media/hdphoto9.wdp"/><Relationship Id="rId97" Type="http://schemas.openxmlformats.org/officeDocument/2006/relationships/image" Target="media/image57.jpeg"/><Relationship Id="rId120" Type="http://schemas.openxmlformats.org/officeDocument/2006/relationships/image" Target="media/image71.wmf"/><Relationship Id="rId141" Type="http://schemas.openxmlformats.org/officeDocument/2006/relationships/image" Target="media/image83.png"/><Relationship Id="rId7" Type="http://schemas.openxmlformats.org/officeDocument/2006/relationships/endnotes" Target="endnotes.xml"/><Relationship Id="rId162" Type="http://schemas.openxmlformats.org/officeDocument/2006/relationships/image" Target="media/image101.png"/><Relationship Id="rId183" Type="http://schemas.openxmlformats.org/officeDocument/2006/relationships/image" Target="media/image112.png"/><Relationship Id="rId218" Type="http://schemas.openxmlformats.org/officeDocument/2006/relationships/image" Target="media/image134.png"/><Relationship Id="rId239" Type="http://schemas.openxmlformats.org/officeDocument/2006/relationships/image" Target="media/image146.emf"/><Relationship Id="rId250" Type="http://schemas.openxmlformats.org/officeDocument/2006/relationships/oleObject" Target="embeddings/oleObject52.bin"/><Relationship Id="rId271" Type="http://schemas.openxmlformats.org/officeDocument/2006/relationships/image" Target="media/image169.jpeg"/><Relationship Id="rId292" Type="http://schemas.openxmlformats.org/officeDocument/2006/relationships/fontTable" Target="fontTable.xml"/><Relationship Id="rId24" Type="http://schemas.openxmlformats.org/officeDocument/2006/relationships/image" Target="media/image10.wmf"/><Relationship Id="rId45" Type="http://schemas.openxmlformats.org/officeDocument/2006/relationships/oleObject" Target="embeddings/oleObject10.bin"/><Relationship Id="rId66" Type="http://schemas.openxmlformats.org/officeDocument/2006/relationships/oleObject" Target="embeddings/oleObject19.bin"/><Relationship Id="rId87" Type="http://schemas.openxmlformats.org/officeDocument/2006/relationships/image" Target="media/image51.png"/><Relationship Id="rId110" Type="http://schemas.openxmlformats.org/officeDocument/2006/relationships/oleObject" Target="embeddings/oleObject25.bin"/><Relationship Id="rId131" Type="http://schemas.openxmlformats.org/officeDocument/2006/relationships/image" Target="media/image78.wmf"/><Relationship Id="rId152" Type="http://schemas.openxmlformats.org/officeDocument/2006/relationships/image" Target="media/image94.wmf"/><Relationship Id="rId173" Type="http://schemas.openxmlformats.org/officeDocument/2006/relationships/image" Target="media/image1040.png"/><Relationship Id="rId194" Type="http://schemas.openxmlformats.org/officeDocument/2006/relationships/image" Target="media/image118.png"/><Relationship Id="rId208" Type="http://schemas.openxmlformats.org/officeDocument/2006/relationships/oleObject" Target="embeddings/oleObject41.bin"/><Relationship Id="rId229" Type="http://schemas.openxmlformats.org/officeDocument/2006/relationships/image" Target="media/image141.wmf"/><Relationship Id="rId240" Type="http://schemas.openxmlformats.org/officeDocument/2006/relationships/image" Target="media/image147.emf"/><Relationship Id="rId261" Type="http://schemas.openxmlformats.org/officeDocument/2006/relationships/image" Target="media/image162.wmf"/><Relationship Id="rId14" Type="http://schemas.openxmlformats.org/officeDocument/2006/relationships/image" Target="media/image4.wmf"/><Relationship Id="rId35" Type="http://schemas.openxmlformats.org/officeDocument/2006/relationships/image" Target="media/image17.wmf"/><Relationship Id="rId56" Type="http://schemas.openxmlformats.org/officeDocument/2006/relationships/oleObject" Target="embeddings/oleObject14.bin"/><Relationship Id="rId77" Type="http://schemas.openxmlformats.org/officeDocument/2006/relationships/image" Target="media/image41.wmf"/><Relationship Id="rId100" Type="http://schemas.openxmlformats.org/officeDocument/2006/relationships/image" Target="media/image59.png"/><Relationship Id="rId282" Type="http://schemas.openxmlformats.org/officeDocument/2006/relationships/image" Target="media/image176.wmf"/><Relationship Id="rId8" Type="http://schemas.openxmlformats.org/officeDocument/2006/relationships/image" Target="media/image1.wmf"/><Relationship Id="rId98" Type="http://schemas.openxmlformats.org/officeDocument/2006/relationships/image" Target="media/image58.png"/><Relationship Id="rId121" Type="http://schemas.openxmlformats.org/officeDocument/2006/relationships/image" Target="media/image72.wmf"/><Relationship Id="rId142" Type="http://schemas.openxmlformats.org/officeDocument/2006/relationships/image" Target="media/image84.emf"/><Relationship Id="rId163" Type="http://schemas.openxmlformats.org/officeDocument/2006/relationships/image" Target="media/image102.png"/><Relationship Id="rId184" Type="http://schemas.openxmlformats.org/officeDocument/2006/relationships/image" Target="media/image1070.png"/><Relationship Id="rId219" Type="http://schemas.microsoft.com/office/2007/relationships/hdphoto" Target="media/hdphoto30.wdp"/><Relationship Id="rId230" Type="http://schemas.openxmlformats.org/officeDocument/2006/relationships/oleObject" Target="embeddings/oleObject44.bin"/><Relationship Id="rId251" Type="http://schemas.openxmlformats.org/officeDocument/2006/relationships/image" Target="media/image154.png"/><Relationship Id="rId25" Type="http://schemas.openxmlformats.org/officeDocument/2006/relationships/oleObject" Target="embeddings/oleObject7.bin"/><Relationship Id="rId46" Type="http://schemas.openxmlformats.org/officeDocument/2006/relationships/image" Target="media/image25.wmf"/><Relationship Id="rId67" Type="http://schemas.openxmlformats.org/officeDocument/2006/relationships/image" Target="media/image36.wmf"/><Relationship Id="rId272" Type="http://schemas.openxmlformats.org/officeDocument/2006/relationships/image" Target="media/image170.png"/><Relationship Id="rId293" Type="http://schemas.openxmlformats.org/officeDocument/2006/relationships/theme" Target="theme/theme1.xml"/><Relationship Id="rId88" Type="http://schemas.openxmlformats.org/officeDocument/2006/relationships/image" Target="media/image52.wmf"/><Relationship Id="rId111" Type="http://schemas.openxmlformats.org/officeDocument/2006/relationships/image" Target="media/image66.wmf"/><Relationship Id="rId132" Type="http://schemas.openxmlformats.org/officeDocument/2006/relationships/oleObject" Target="embeddings/oleObject33.bin"/><Relationship Id="rId153" Type="http://schemas.openxmlformats.org/officeDocument/2006/relationships/image" Target="media/image95.wmf"/><Relationship Id="rId174" Type="http://schemas.openxmlformats.org/officeDocument/2006/relationships/image" Target="media/image108.png"/><Relationship Id="rId195" Type="http://schemas.openxmlformats.org/officeDocument/2006/relationships/image" Target="media/image119.png"/><Relationship Id="rId209" Type="http://schemas.openxmlformats.org/officeDocument/2006/relationships/image" Target="media/image128.wmf"/><Relationship Id="rId220" Type="http://schemas.openxmlformats.org/officeDocument/2006/relationships/image" Target="media/image1290.png"/><Relationship Id="rId241" Type="http://schemas.openxmlformats.org/officeDocument/2006/relationships/image" Target="media/image148.emf"/><Relationship Id="rId15" Type="http://schemas.openxmlformats.org/officeDocument/2006/relationships/oleObject" Target="embeddings/oleObject4.bin"/><Relationship Id="rId36" Type="http://schemas.openxmlformats.org/officeDocument/2006/relationships/image" Target="media/image18.wmf"/><Relationship Id="rId57" Type="http://schemas.openxmlformats.org/officeDocument/2006/relationships/image" Target="media/image31.wmf"/><Relationship Id="rId262" Type="http://schemas.openxmlformats.org/officeDocument/2006/relationships/image" Target="media/image163.png"/><Relationship Id="rId283" Type="http://schemas.openxmlformats.org/officeDocument/2006/relationships/oleObject" Target="embeddings/oleObject57.bin"/><Relationship Id="rId78" Type="http://schemas.openxmlformats.org/officeDocument/2006/relationships/image" Target="media/image42.wmf"/><Relationship Id="rId99" Type="http://schemas.microsoft.com/office/2007/relationships/hdphoto" Target="media/hdphoto10.wdp"/><Relationship Id="rId101" Type="http://schemas.microsoft.com/office/2007/relationships/hdphoto" Target="media/hdphoto11.wdp"/><Relationship Id="rId122" Type="http://schemas.openxmlformats.org/officeDocument/2006/relationships/image" Target="media/image73.wmf"/><Relationship Id="rId143" Type="http://schemas.openxmlformats.org/officeDocument/2006/relationships/image" Target="media/image85.png"/><Relationship Id="rId164" Type="http://schemas.microsoft.com/office/2007/relationships/hdphoto" Target="media/hdphoto20.wdp"/><Relationship Id="rId185" Type="http://schemas.openxmlformats.org/officeDocument/2006/relationships/image" Target="media/image113.wmf"/><Relationship Id="rId9" Type="http://schemas.openxmlformats.org/officeDocument/2006/relationships/oleObject" Target="embeddings/oleObject1.bin"/><Relationship Id="rId210" Type="http://schemas.openxmlformats.org/officeDocument/2006/relationships/oleObject" Target="embeddings/oleObject42.bin"/><Relationship Id="rId26" Type="http://schemas.openxmlformats.org/officeDocument/2006/relationships/image" Target="media/image11.wmf"/><Relationship Id="rId231" Type="http://schemas.openxmlformats.org/officeDocument/2006/relationships/image" Target="media/image142.wmf"/><Relationship Id="rId252" Type="http://schemas.microsoft.com/office/2007/relationships/hdphoto" Target="media/hdphoto33.wdp"/><Relationship Id="rId273" Type="http://schemas.openxmlformats.org/officeDocument/2006/relationships/image" Target="media/image1630.png"/><Relationship Id="rId47" Type="http://schemas.openxmlformats.org/officeDocument/2006/relationships/oleObject" Target="embeddings/oleObject11.bin"/><Relationship Id="rId68" Type="http://schemas.openxmlformats.org/officeDocument/2006/relationships/oleObject" Target="embeddings/oleObject20.bin"/><Relationship Id="rId89" Type="http://schemas.openxmlformats.org/officeDocument/2006/relationships/oleObject" Target="embeddings/oleObject21.bin"/><Relationship Id="rId112" Type="http://schemas.openxmlformats.org/officeDocument/2006/relationships/image" Target="media/image67.wmf"/><Relationship Id="rId133" Type="http://schemas.openxmlformats.org/officeDocument/2006/relationships/image" Target="media/image79.png"/><Relationship Id="rId154" Type="http://schemas.openxmlformats.org/officeDocument/2006/relationships/image" Target="media/image96.wmf"/><Relationship Id="rId175" Type="http://schemas.openxmlformats.org/officeDocument/2006/relationships/image" Target="media/image1020.png"/><Relationship Id="rId196" Type="http://schemas.openxmlformats.org/officeDocument/2006/relationships/image" Target="media/image120.png"/><Relationship Id="rId200" Type="http://schemas.openxmlformats.org/officeDocument/2006/relationships/image" Target="media/image122.png"/><Relationship Id="rId16" Type="http://schemas.openxmlformats.org/officeDocument/2006/relationships/image" Target="media/image5.png"/><Relationship Id="rId221" Type="http://schemas.openxmlformats.org/officeDocument/2006/relationships/image" Target="media/image135.png"/><Relationship Id="rId242" Type="http://schemas.openxmlformats.org/officeDocument/2006/relationships/image" Target="media/image149.emf"/><Relationship Id="rId263" Type="http://schemas.openxmlformats.org/officeDocument/2006/relationships/image" Target="media/image164.png"/><Relationship Id="rId284" Type="http://schemas.openxmlformats.org/officeDocument/2006/relationships/image" Target="media/image177.wmf"/><Relationship Id="rId37" Type="http://schemas.openxmlformats.org/officeDocument/2006/relationships/image" Target="media/image19.wmf"/><Relationship Id="rId58" Type="http://schemas.openxmlformats.org/officeDocument/2006/relationships/oleObject" Target="embeddings/oleObject15.bin"/><Relationship Id="rId79" Type="http://schemas.openxmlformats.org/officeDocument/2006/relationships/image" Target="media/image43.wmf"/><Relationship Id="rId102" Type="http://schemas.openxmlformats.org/officeDocument/2006/relationships/image" Target="media/image60.jpeg"/><Relationship Id="rId123" Type="http://schemas.openxmlformats.org/officeDocument/2006/relationships/image" Target="media/image74.wmf"/><Relationship Id="rId144" Type="http://schemas.openxmlformats.org/officeDocument/2006/relationships/image" Target="media/image86.png"/><Relationship Id="rId90" Type="http://schemas.openxmlformats.org/officeDocument/2006/relationships/image" Target="media/image53.wmf"/><Relationship Id="rId165" Type="http://schemas.openxmlformats.org/officeDocument/2006/relationships/image" Target="media/image103.png"/><Relationship Id="rId186" Type="http://schemas.openxmlformats.org/officeDocument/2006/relationships/oleObject" Target="embeddings/oleObject38.bin"/><Relationship Id="rId211" Type="http://schemas.openxmlformats.org/officeDocument/2006/relationships/image" Target="media/image129.png"/><Relationship Id="rId232" Type="http://schemas.openxmlformats.org/officeDocument/2006/relationships/oleObject" Target="embeddings/oleObject45.bin"/><Relationship Id="rId253" Type="http://schemas.openxmlformats.org/officeDocument/2006/relationships/image" Target="media/image155.png"/><Relationship Id="rId274" Type="http://schemas.openxmlformats.org/officeDocument/2006/relationships/image" Target="media/image171.png"/><Relationship Id="rId27" Type="http://schemas.openxmlformats.org/officeDocument/2006/relationships/oleObject" Target="embeddings/oleObject8.bin"/><Relationship Id="rId48" Type="http://schemas.openxmlformats.org/officeDocument/2006/relationships/image" Target="media/image26.png"/><Relationship Id="rId69" Type="http://schemas.openxmlformats.org/officeDocument/2006/relationships/image" Target="media/image37.png"/><Relationship Id="rId113" Type="http://schemas.openxmlformats.org/officeDocument/2006/relationships/image" Target="media/image68.wmf"/><Relationship Id="rId134" Type="http://schemas.microsoft.com/office/2007/relationships/hdphoto" Target="media/hdphoto15.wdp"/><Relationship Id="rId80" Type="http://schemas.openxmlformats.org/officeDocument/2006/relationships/image" Target="media/image44.wmf"/><Relationship Id="rId155" Type="http://schemas.openxmlformats.org/officeDocument/2006/relationships/image" Target="media/image97.png"/><Relationship Id="rId176" Type="http://schemas.openxmlformats.org/officeDocument/2006/relationships/image" Target="media/image1030.png"/><Relationship Id="rId197" Type="http://schemas.microsoft.com/office/2007/relationships/hdphoto" Target="media/hdphoto25.wdp"/><Relationship Id="rId201" Type="http://schemas.microsoft.com/office/2007/relationships/hdphoto" Target="media/hdphoto27.wdp"/><Relationship Id="rId222" Type="http://schemas.openxmlformats.org/officeDocument/2006/relationships/image" Target="media/image136.png"/><Relationship Id="rId243" Type="http://schemas.openxmlformats.org/officeDocument/2006/relationships/image" Target="media/image150.wmf"/><Relationship Id="rId264" Type="http://schemas.microsoft.com/office/2007/relationships/hdphoto" Target="media/hdphoto35.wdp"/><Relationship Id="rId285" Type="http://schemas.openxmlformats.org/officeDocument/2006/relationships/oleObject" Target="embeddings/oleObject58.bin"/><Relationship Id="rId17" Type="http://schemas.openxmlformats.org/officeDocument/2006/relationships/image" Target="media/image6.png"/><Relationship Id="rId38" Type="http://schemas.openxmlformats.org/officeDocument/2006/relationships/image" Target="media/image20.wmf"/><Relationship Id="rId59" Type="http://schemas.openxmlformats.org/officeDocument/2006/relationships/image" Target="media/image32.wmf"/><Relationship Id="rId103" Type="http://schemas.openxmlformats.org/officeDocument/2006/relationships/image" Target="media/image61.png"/><Relationship Id="rId124" Type="http://schemas.openxmlformats.org/officeDocument/2006/relationships/oleObject" Target="embeddings/oleObject29.bin"/><Relationship Id="rId70" Type="http://schemas.microsoft.com/office/2007/relationships/hdphoto" Target="media/hdphoto6.wdp"/><Relationship Id="rId91" Type="http://schemas.openxmlformats.org/officeDocument/2006/relationships/oleObject" Target="embeddings/oleObject22.bin"/><Relationship Id="rId145" Type="http://schemas.openxmlformats.org/officeDocument/2006/relationships/image" Target="media/image87.png"/><Relationship Id="rId166" Type="http://schemas.microsoft.com/office/2007/relationships/hdphoto" Target="media/hdphoto21.wdp"/><Relationship Id="rId187" Type="http://schemas.openxmlformats.org/officeDocument/2006/relationships/image" Target="media/image114.wmf"/><Relationship Id="rId1" Type="http://schemas.openxmlformats.org/officeDocument/2006/relationships/numbering" Target="numbering.xml"/><Relationship Id="rId212" Type="http://schemas.openxmlformats.org/officeDocument/2006/relationships/image" Target="media/image130.wmf"/><Relationship Id="rId233" Type="http://schemas.openxmlformats.org/officeDocument/2006/relationships/image" Target="media/image143.wmf"/><Relationship Id="rId254" Type="http://schemas.microsoft.com/office/2007/relationships/hdphoto" Target="media/hdphoto34.wdp"/><Relationship Id="rId28" Type="http://schemas.openxmlformats.org/officeDocument/2006/relationships/image" Target="media/image12.png"/><Relationship Id="rId49" Type="http://schemas.openxmlformats.org/officeDocument/2006/relationships/image" Target="media/image27.wmf"/><Relationship Id="rId114" Type="http://schemas.openxmlformats.org/officeDocument/2006/relationships/oleObject" Target="embeddings/oleObject26.bin"/><Relationship Id="rId275" Type="http://schemas.openxmlformats.org/officeDocument/2006/relationships/image" Target="media/image172.jpeg"/><Relationship Id="rId60" Type="http://schemas.openxmlformats.org/officeDocument/2006/relationships/oleObject" Target="embeddings/oleObject16.bin"/><Relationship Id="rId81" Type="http://schemas.openxmlformats.org/officeDocument/2006/relationships/image" Target="media/image45.png"/><Relationship Id="rId135" Type="http://schemas.openxmlformats.org/officeDocument/2006/relationships/image" Target="media/image80.wmf"/><Relationship Id="rId156" Type="http://schemas.openxmlformats.org/officeDocument/2006/relationships/image" Target="media/image98.png"/><Relationship Id="rId177" Type="http://schemas.openxmlformats.org/officeDocument/2006/relationships/image" Target="media/image109.jpeg"/><Relationship Id="rId198" Type="http://schemas.openxmlformats.org/officeDocument/2006/relationships/image" Target="media/image121.png"/><Relationship Id="rId202" Type="http://schemas.openxmlformats.org/officeDocument/2006/relationships/image" Target="media/image123.png"/><Relationship Id="rId223" Type="http://schemas.microsoft.com/office/2007/relationships/hdphoto" Target="media/hdphoto31.wdp"/><Relationship Id="rId244" Type="http://schemas.openxmlformats.org/officeDocument/2006/relationships/oleObject" Target="embeddings/oleObject49.bin"/><Relationship Id="rId18" Type="http://schemas.openxmlformats.org/officeDocument/2006/relationships/image" Target="media/image7.png"/><Relationship Id="rId39" Type="http://schemas.openxmlformats.org/officeDocument/2006/relationships/image" Target="media/image21.emf"/><Relationship Id="rId265" Type="http://schemas.openxmlformats.org/officeDocument/2006/relationships/image" Target="media/image165.png"/><Relationship Id="rId286" Type="http://schemas.openxmlformats.org/officeDocument/2006/relationships/image" Target="media/image178.wmf"/><Relationship Id="rId50" Type="http://schemas.openxmlformats.org/officeDocument/2006/relationships/oleObject" Target="embeddings/oleObject12.bin"/><Relationship Id="rId104" Type="http://schemas.microsoft.com/office/2007/relationships/hdphoto" Target="media/hdphoto12.wdp"/><Relationship Id="rId125" Type="http://schemas.openxmlformats.org/officeDocument/2006/relationships/image" Target="media/image75.wmf"/><Relationship Id="rId146" Type="http://schemas.openxmlformats.org/officeDocument/2006/relationships/image" Target="media/image88.jpeg"/><Relationship Id="rId167" Type="http://schemas.openxmlformats.org/officeDocument/2006/relationships/image" Target="media/image104.png"/><Relationship Id="rId188" Type="http://schemas.openxmlformats.org/officeDocument/2006/relationships/oleObject" Target="embeddings/oleObject39.bin"/><Relationship Id="rId71" Type="http://schemas.openxmlformats.org/officeDocument/2006/relationships/image" Target="media/image38.png"/><Relationship Id="rId92" Type="http://schemas.openxmlformats.org/officeDocument/2006/relationships/image" Target="media/image54.wmf"/><Relationship Id="rId213" Type="http://schemas.openxmlformats.org/officeDocument/2006/relationships/oleObject" Target="embeddings/oleObject43.bin"/><Relationship Id="rId234" Type="http://schemas.openxmlformats.org/officeDocument/2006/relationships/oleObject" Target="embeddings/oleObject46.bin"/><Relationship Id="rId2" Type="http://schemas.openxmlformats.org/officeDocument/2006/relationships/styles" Target="styles.xml"/><Relationship Id="rId29" Type="http://schemas.openxmlformats.org/officeDocument/2006/relationships/image" Target="media/image13.png"/><Relationship Id="rId255" Type="http://schemas.openxmlformats.org/officeDocument/2006/relationships/image" Target="media/image156.wmf"/><Relationship Id="rId276" Type="http://schemas.openxmlformats.org/officeDocument/2006/relationships/image" Target="media/image173.wmf"/><Relationship Id="rId40" Type="http://schemas.openxmlformats.org/officeDocument/2006/relationships/image" Target="media/image22.wmf"/><Relationship Id="rId115" Type="http://schemas.openxmlformats.org/officeDocument/2006/relationships/oleObject" Target="embeddings/oleObject27.bin"/><Relationship Id="rId136" Type="http://schemas.openxmlformats.org/officeDocument/2006/relationships/oleObject" Target="embeddings/oleObject34.bin"/><Relationship Id="rId157" Type="http://schemas.microsoft.com/office/2007/relationships/hdphoto" Target="media/hdphoto17.wdp"/><Relationship Id="rId178" Type="http://schemas.openxmlformats.org/officeDocument/2006/relationships/image" Target="media/image103.jpeg"/><Relationship Id="rId61" Type="http://schemas.openxmlformats.org/officeDocument/2006/relationships/image" Target="media/image33.wmf"/><Relationship Id="rId82" Type="http://schemas.openxmlformats.org/officeDocument/2006/relationships/image" Target="media/image46.jpeg"/><Relationship Id="rId199" Type="http://schemas.microsoft.com/office/2007/relationships/hdphoto" Target="media/hdphoto26.wdp"/><Relationship Id="rId203" Type="http://schemas.microsoft.com/office/2007/relationships/hdphoto" Target="media/hdphoto28.wdp"/><Relationship Id="rId19" Type="http://schemas.microsoft.com/office/2007/relationships/hdphoto" Target="media/hdphoto1.wdp"/><Relationship Id="rId224" Type="http://schemas.openxmlformats.org/officeDocument/2006/relationships/image" Target="media/image137.png"/><Relationship Id="rId245" Type="http://schemas.openxmlformats.org/officeDocument/2006/relationships/image" Target="media/image151.wmf"/><Relationship Id="rId266" Type="http://schemas.openxmlformats.org/officeDocument/2006/relationships/image" Target="media/image166.png"/><Relationship Id="rId287" Type="http://schemas.openxmlformats.org/officeDocument/2006/relationships/oleObject" Target="embeddings/oleObject59.bin"/><Relationship Id="rId30" Type="http://schemas.microsoft.com/office/2007/relationships/hdphoto" Target="media/hdphoto2.wdp"/><Relationship Id="rId105" Type="http://schemas.openxmlformats.org/officeDocument/2006/relationships/image" Target="media/image62.png"/><Relationship Id="rId126" Type="http://schemas.openxmlformats.org/officeDocument/2006/relationships/oleObject" Target="embeddings/oleObject30.bin"/><Relationship Id="rId147" Type="http://schemas.openxmlformats.org/officeDocument/2006/relationships/image" Target="media/image89.png"/><Relationship Id="rId168" Type="http://schemas.microsoft.com/office/2007/relationships/hdphoto" Target="media/hdphoto22.wdp"/><Relationship Id="rId51" Type="http://schemas.openxmlformats.org/officeDocument/2006/relationships/image" Target="media/image28.wmf"/><Relationship Id="rId72" Type="http://schemas.microsoft.com/office/2007/relationships/hdphoto" Target="media/hdphoto7.wdp"/><Relationship Id="rId93" Type="http://schemas.openxmlformats.org/officeDocument/2006/relationships/oleObject" Target="embeddings/oleObject23.bin"/><Relationship Id="rId189" Type="http://schemas.openxmlformats.org/officeDocument/2006/relationships/image" Target="media/image115.wmf"/><Relationship Id="rId3" Type="http://schemas.microsoft.com/office/2007/relationships/stylesWithEffects" Target="stylesWithEffects.xml"/><Relationship Id="rId214" Type="http://schemas.openxmlformats.org/officeDocument/2006/relationships/image" Target="media/image131.png"/><Relationship Id="rId235" Type="http://schemas.openxmlformats.org/officeDocument/2006/relationships/image" Target="media/image144.wmf"/><Relationship Id="rId256" Type="http://schemas.openxmlformats.org/officeDocument/2006/relationships/image" Target="media/image157.wmf"/><Relationship Id="rId277" Type="http://schemas.openxmlformats.org/officeDocument/2006/relationships/oleObject" Target="embeddings/oleObject54.bin"/><Relationship Id="rId116" Type="http://schemas.openxmlformats.org/officeDocument/2006/relationships/oleObject" Target="embeddings/oleObject28.bin"/><Relationship Id="rId137" Type="http://schemas.openxmlformats.org/officeDocument/2006/relationships/image" Target="media/image81.wmf"/><Relationship Id="rId158" Type="http://schemas.openxmlformats.org/officeDocument/2006/relationships/image" Target="media/image99.png"/><Relationship Id="rId20" Type="http://schemas.openxmlformats.org/officeDocument/2006/relationships/image" Target="media/image8.wmf"/><Relationship Id="rId41" Type="http://schemas.openxmlformats.org/officeDocument/2006/relationships/oleObject" Target="embeddings/oleObject9.bin"/><Relationship Id="rId62" Type="http://schemas.openxmlformats.org/officeDocument/2006/relationships/oleObject" Target="embeddings/oleObject17.bin"/><Relationship Id="rId83" Type="http://schemas.openxmlformats.org/officeDocument/2006/relationships/image" Target="media/image47.jpeg"/><Relationship Id="rId179" Type="http://schemas.openxmlformats.org/officeDocument/2006/relationships/image" Target="media/image110.wmf"/><Relationship Id="rId190" Type="http://schemas.openxmlformats.org/officeDocument/2006/relationships/oleObject" Target="embeddings/oleObject40.bin"/><Relationship Id="rId204" Type="http://schemas.openxmlformats.org/officeDocument/2006/relationships/image" Target="media/image124.png"/><Relationship Id="rId225" Type="http://schemas.openxmlformats.org/officeDocument/2006/relationships/image" Target="media/image138.png"/><Relationship Id="rId246" Type="http://schemas.openxmlformats.org/officeDocument/2006/relationships/oleObject" Target="embeddings/oleObject50.bin"/><Relationship Id="rId267" Type="http://schemas.microsoft.com/office/2007/relationships/hdphoto" Target="media/hdphoto36.wdp"/><Relationship Id="rId288" Type="http://schemas.openxmlformats.org/officeDocument/2006/relationships/image" Target="media/image179.wmf"/><Relationship Id="rId106" Type="http://schemas.microsoft.com/office/2007/relationships/hdphoto" Target="media/hdphoto13.wdp"/><Relationship Id="rId127" Type="http://schemas.openxmlformats.org/officeDocument/2006/relationships/image" Target="media/image76.wmf"/><Relationship Id="rId10" Type="http://schemas.openxmlformats.org/officeDocument/2006/relationships/image" Target="media/image2.wmf"/><Relationship Id="rId31" Type="http://schemas.openxmlformats.org/officeDocument/2006/relationships/image" Target="media/image14.png"/><Relationship Id="rId52" Type="http://schemas.openxmlformats.org/officeDocument/2006/relationships/oleObject" Target="embeddings/oleObject13.bin"/><Relationship Id="rId73" Type="http://schemas.openxmlformats.org/officeDocument/2006/relationships/image" Target="media/image39.png"/><Relationship Id="rId94" Type="http://schemas.openxmlformats.org/officeDocument/2006/relationships/image" Target="media/image55.wmf"/><Relationship Id="rId148" Type="http://schemas.openxmlformats.org/officeDocument/2006/relationships/image" Target="media/image90.png"/><Relationship Id="rId169" Type="http://schemas.openxmlformats.org/officeDocument/2006/relationships/image" Target="media/image105.png"/><Relationship Id="rId4" Type="http://schemas.openxmlformats.org/officeDocument/2006/relationships/settings" Target="settings.xml"/><Relationship Id="rId180" Type="http://schemas.openxmlformats.org/officeDocument/2006/relationships/oleObject" Target="embeddings/oleObject37.bin"/><Relationship Id="rId215" Type="http://schemas.openxmlformats.org/officeDocument/2006/relationships/image" Target="media/image132.png"/><Relationship Id="rId236" Type="http://schemas.openxmlformats.org/officeDocument/2006/relationships/oleObject" Target="embeddings/oleObject47.bin"/><Relationship Id="rId257" Type="http://schemas.openxmlformats.org/officeDocument/2006/relationships/image" Target="media/image158.wmf"/><Relationship Id="rId278" Type="http://schemas.openxmlformats.org/officeDocument/2006/relationships/image" Target="media/image174.wmf"/><Relationship Id="rId42" Type="http://schemas.openxmlformats.org/officeDocument/2006/relationships/image" Target="media/image23.png"/><Relationship Id="rId84" Type="http://schemas.openxmlformats.org/officeDocument/2006/relationships/image" Target="media/image48.png"/><Relationship Id="rId138" Type="http://schemas.openxmlformats.org/officeDocument/2006/relationships/oleObject" Target="embeddings/oleObject35.bin"/><Relationship Id="rId191" Type="http://schemas.openxmlformats.org/officeDocument/2006/relationships/image" Target="media/image116.emf"/><Relationship Id="rId205" Type="http://schemas.openxmlformats.org/officeDocument/2006/relationships/image" Target="media/image125.png"/><Relationship Id="rId247" Type="http://schemas.openxmlformats.org/officeDocument/2006/relationships/image" Target="media/image152.wmf"/><Relationship Id="rId107" Type="http://schemas.openxmlformats.org/officeDocument/2006/relationships/image" Target="media/image63.png"/><Relationship Id="rId289" Type="http://schemas.openxmlformats.org/officeDocument/2006/relationships/oleObject" Target="embeddings/oleObject60.bin"/><Relationship Id="rId11" Type="http://schemas.openxmlformats.org/officeDocument/2006/relationships/oleObject" Target="embeddings/oleObject2.bin"/><Relationship Id="rId53" Type="http://schemas.openxmlformats.org/officeDocument/2006/relationships/image" Target="media/image29.png"/><Relationship Id="rId149" Type="http://schemas.openxmlformats.org/officeDocument/2006/relationships/image" Target="media/image91.wmf"/><Relationship Id="rId95" Type="http://schemas.openxmlformats.org/officeDocument/2006/relationships/oleObject" Target="embeddings/oleObject24.bin"/><Relationship Id="rId160" Type="http://schemas.openxmlformats.org/officeDocument/2006/relationships/image" Target="media/image100.png"/><Relationship Id="rId216" Type="http://schemas.microsoft.com/office/2007/relationships/hdphoto" Target="media/hdphoto29.wdp"/><Relationship Id="rId258" Type="http://schemas.openxmlformats.org/officeDocument/2006/relationships/image" Target="media/image159.wmf"/><Relationship Id="rId22" Type="http://schemas.openxmlformats.org/officeDocument/2006/relationships/image" Target="media/image9.wmf"/><Relationship Id="rId64" Type="http://schemas.openxmlformats.org/officeDocument/2006/relationships/oleObject" Target="embeddings/oleObject18.bin"/><Relationship Id="rId118" Type="http://schemas.microsoft.com/office/2007/relationships/hdphoto" Target="media/hdphoto14.wdp"/><Relationship Id="rId171" Type="http://schemas.openxmlformats.org/officeDocument/2006/relationships/oleObject" Target="embeddings/oleObject36.bin"/><Relationship Id="rId227" Type="http://schemas.openxmlformats.org/officeDocument/2006/relationships/image" Target="media/image139.jpeg"/><Relationship Id="rId269" Type="http://schemas.openxmlformats.org/officeDocument/2006/relationships/oleObject" Target="embeddings/oleObject5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31</Pages>
  <Words>8147</Words>
  <Characters>46442</Characters>
  <Application>Microsoft Office Word</Application>
  <DocSecurity>0</DocSecurity>
  <Lines>387</Lines>
  <Paragraphs>108</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54481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2025-03-06T14:21:00Z</dcterms:created>
  <dcterms:modified xsi:type="dcterms:W3CDTF">2025-03-06T14:25:00Z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