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3"/>
        <w:gridCol w:w="6838"/>
      </w:tblGrid>
      <w:tr w:rsidR="00D16710" w:rsidRPr="00D16710" w:rsidTr="00176DAC">
        <w:tc>
          <w:tcPr>
            <w:tcW w:w="9771" w:type="dxa"/>
            <w:gridSpan w:val="2"/>
          </w:tcPr>
          <w:p w:rsidR="00D16710" w:rsidRPr="00D16710" w:rsidRDefault="00D16710" w:rsidP="00D16710">
            <w:pPr>
              <w:jc w:val="center"/>
              <w:rPr>
                <w:rFonts w:ascii="Times New Roman" w:hAnsi="Times New Roman"/>
                <w:b/>
              </w:rPr>
            </w:pPr>
            <w:r w:rsidRPr="00D16710">
              <w:rPr>
                <w:rFonts w:ascii="Times New Roman" w:hAnsi="Times New Roman"/>
                <w:b/>
              </w:rPr>
              <w:t>KẾ HOẠCH BÀI DẠY</w:t>
            </w:r>
          </w:p>
        </w:tc>
      </w:tr>
      <w:tr w:rsidR="00D16710" w:rsidRPr="00D16710" w:rsidTr="00176DAC">
        <w:tc>
          <w:tcPr>
            <w:tcW w:w="2933" w:type="dxa"/>
          </w:tcPr>
          <w:p w:rsidR="00D16710" w:rsidRPr="00D16710" w:rsidRDefault="00D16710" w:rsidP="00D16710">
            <w:pPr>
              <w:rPr>
                <w:rFonts w:ascii="Times New Roman" w:hAnsi="Times New Roman"/>
                <w:b/>
              </w:rPr>
            </w:pPr>
            <w:r w:rsidRPr="00D16710">
              <w:rPr>
                <w:rFonts w:ascii="Times New Roman" w:hAnsi="Times New Roman"/>
                <w:b/>
              </w:rPr>
              <w:t>Môn:</w:t>
            </w:r>
          </w:p>
        </w:tc>
        <w:tc>
          <w:tcPr>
            <w:tcW w:w="6838" w:type="dxa"/>
          </w:tcPr>
          <w:p w:rsidR="00D16710" w:rsidRPr="00D16710" w:rsidRDefault="00D16710" w:rsidP="00D16710">
            <w:pPr>
              <w:rPr>
                <w:rFonts w:ascii="Times New Roman" w:hAnsi="Times New Roman"/>
                <w:b/>
              </w:rPr>
            </w:pPr>
            <w:r w:rsidRPr="00D16710">
              <w:rPr>
                <w:rFonts w:ascii="Times New Roman" w:hAnsi="Times New Roman"/>
                <w:b/>
              </w:rPr>
              <w:t>Hoạt động trải nghiệm- CĐ</w:t>
            </w:r>
          </w:p>
        </w:tc>
      </w:tr>
      <w:tr w:rsidR="00D16710" w:rsidRPr="00D16710" w:rsidTr="00176DAC">
        <w:tc>
          <w:tcPr>
            <w:tcW w:w="2933" w:type="dxa"/>
          </w:tcPr>
          <w:p w:rsidR="00D16710" w:rsidRPr="00D16710" w:rsidRDefault="00D16710" w:rsidP="00D16710">
            <w:pPr>
              <w:rPr>
                <w:rFonts w:ascii="Times New Roman" w:hAnsi="Times New Roman"/>
                <w:b/>
              </w:rPr>
            </w:pPr>
            <w:r w:rsidRPr="00D16710">
              <w:rPr>
                <w:rFonts w:ascii="Times New Roman" w:hAnsi="Times New Roman"/>
                <w:b/>
              </w:rPr>
              <w:t>Lớp:</w:t>
            </w:r>
          </w:p>
        </w:tc>
        <w:tc>
          <w:tcPr>
            <w:tcW w:w="6838" w:type="dxa"/>
          </w:tcPr>
          <w:p w:rsidR="00D16710" w:rsidRPr="00D16710" w:rsidRDefault="00D16710" w:rsidP="00D16710">
            <w:pPr>
              <w:rPr>
                <w:rFonts w:ascii="Times New Roman" w:hAnsi="Times New Roman"/>
                <w:b/>
              </w:rPr>
            </w:pPr>
            <w:r w:rsidRPr="00D16710">
              <w:rPr>
                <w:rFonts w:ascii="Times New Roman" w:hAnsi="Times New Roman"/>
                <w:b/>
              </w:rPr>
              <w:t>5A</w:t>
            </w:r>
          </w:p>
        </w:tc>
      </w:tr>
      <w:tr w:rsidR="00D16710" w:rsidRPr="00D16710" w:rsidTr="00176DAC">
        <w:tc>
          <w:tcPr>
            <w:tcW w:w="2933" w:type="dxa"/>
          </w:tcPr>
          <w:p w:rsidR="00D16710" w:rsidRPr="00D16710" w:rsidRDefault="00D16710" w:rsidP="00D16710">
            <w:pPr>
              <w:rPr>
                <w:rFonts w:ascii="Times New Roman" w:hAnsi="Times New Roman"/>
                <w:b/>
              </w:rPr>
            </w:pPr>
            <w:r w:rsidRPr="00D16710">
              <w:rPr>
                <w:rFonts w:ascii="Times New Roman" w:hAnsi="Times New Roman"/>
                <w:b/>
              </w:rPr>
              <w:t>Tên bài dạy:</w:t>
            </w:r>
          </w:p>
        </w:tc>
        <w:tc>
          <w:tcPr>
            <w:tcW w:w="6838" w:type="dxa"/>
          </w:tcPr>
          <w:p w:rsidR="00D16710" w:rsidRPr="00D16710" w:rsidRDefault="00D16710" w:rsidP="00D16710">
            <w:pPr>
              <w:rPr>
                <w:rFonts w:ascii="Times New Roman" w:hAnsi="Times New Roman"/>
                <w:b/>
              </w:rPr>
            </w:pPr>
            <w:r w:rsidRPr="00D16710">
              <w:rPr>
                <w:rFonts w:ascii="Times New Roman" w:hAnsi="Times New Roman"/>
              </w:rPr>
              <w:t>Bảo tồn cảnh quan thiên nhiên</w:t>
            </w:r>
          </w:p>
        </w:tc>
      </w:tr>
      <w:tr w:rsidR="00D16710" w:rsidRPr="00D16710" w:rsidTr="00176DAC">
        <w:tc>
          <w:tcPr>
            <w:tcW w:w="2933" w:type="dxa"/>
          </w:tcPr>
          <w:p w:rsidR="00D16710" w:rsidRPr="00D16710" w:rsidRDefault="00D16710" w:rsidP="00D16710">
            <w:pPr>
              <w:rPr>
                <w:rFonts w:ascii="Times New Roman" w:hAnsi="Times New Roman"/>
                <w:b/>
              </w:rPr>
            </w:pPr>
            <w:r w:rsidRPr="00D16710">
              <w:rPr>
                <w:rFonts w:ascii="Times New Roman" w:hAnsi="Times New Roman"/>
                <w:b/>
              </w:rPr>
              <w:t>Tiết CT:</w:t>
            </w:r>
          </w:p>
        </w:tc>
        <w:tc>
          <w:tcPr>
            <w:tcW w:w="6838" w:type="dxa"/>
          </w:tcPr>
          <w:p w:rsidR="00D16710" w:rsidRPr="00D16710" w:rsidRDefault="00D16710" w:rsidP="00D16710">
            <w:pPr>
              <w:rPr>
                <w:rFonts w:ascii="Times New Roman" w:hAnsi="Times New Roman"/>
                <w:b/>
              </w:rPr>
            </w:pPr>
            <w:r w:rsidRPr="00D16710">
              <w:rPr>
                <w:rFonts w:ascii="Times New Roman" w:hAnsi="Times New Roman"/>
                <w:b/>
              </w:rPr>
              <w:t>62</w:t>
            </w:r>
          </w:p>
        </w:tc>
      </w:tr>
      <w:tr w:rsidR="00D16710" w:rsidRPr="00D16710" w:rsidTr="00176DAC">
        <w:tc>
          <w:tcPr>
            <w:tcW w:w="2933" w:type="dxa"/>
          </w:tcPr>
          <w:p w:rsidR="00D16710" w:rsidRPr="00D16710" w:rsidRDefault="00D16710" w:rsidP="00D16710">
            <w:pPr>
              <w:rPr>
                <w:rFonts w:ascii="Times New Roman" w:hAnsi="Times New Roman"/>
                <w:b/>
              </w:rPr>
            </w:pPr>
            <w:r w:rsidRPr="00D16710">
              <w:rPr>
                <w:rFonts w:ascii="Times New Roman" w:hAnsi="Times New Roman"/>
                <w:b/>
              </w:rPr>
              <w:t>Thời gian dạy:</w:t>
            </w:r>
          </w:p>
        </w:tc>
        <w:tc>
          <w:tcPr>
            <w:tcW w:w="6838" w:type="dxa"/>
          </w:tcPr>
          <w:p w:rsidR="00D16710" w:rsidRPr="00D16710" w:rsidRDefault="00D16710" w:rsidP="00D16710">
            <w:pPr>
              <w:rPr>
                <w:rFonts w:ascii="Times New Roman" w:hAnsi="Times New Roman"/>
                <w:b/>
              </w:rPr>
            </w:pPr>
            <w:r w:rsidRPr="00D16710">
              <w:rPr>
                <w:rFonts w:ascii="Times New Roman" w:hAnsi="Times New Roman"/>
                <w:b/>
              </w:rPr>
              <w:t>Thứ Sáu ngày 07/02/2025</w:t>
            </w:r>
          </w:p>
        </w:tc>
      </w:tr>
    </w:tbl>
    <w:p w:rsidR="00D16710" w:rsidRPr="00D16710" w:rsidRDefault="00D16710" w:rsidP="00D16710">
      <w:pPr>
        <w:jc w:val="both"/>
        <w:rPr>
          <w:rFonts w:ascii="Times New Roman" w:eastAsia="Calibri" w:hAnsi="Times New Roman"/>
          <w:b/>
          <w:noProof/>
          <w:lang w:val="vi-VN"/>
        </w:rPr>
      </w:pPr>
      <w:r w:rsidRPr="00D16710">
        <w:rPr>
          <w:rFonts w:ascii="Times New Roman" w:eastAsia="Calibri" w:hAnsi="Times New Roman"/>
          <w:b/>
          <w:noProof/>
          <w:lang w:val="vi-VN"/>
        </w:rPr>
        <w:t>I. YÊU CẦU CẦN ĐẠT</w:t>
      </w:r>
    </w:p>
    <w:p w:rsidR="00D16710" w:rsidRPr="00D16710" w:rsidRDefault="00D16710" w:rsidP="00D16710">
      <w:pPr>
        <w:contextualSpacing/>
        <w:jc w:val="both"/>
        <w:rPr>
          <w:rFonts w:ascii="Times New Roman" w:hAnsi="Times New Roman"/>
          <w:bCs/>
          <w:lang w:val="vi-VN"/>
        </w:rPr>
      </w:pPr>
      <w:r w:rsidRPr="00D16710">
        <w:rPr>
          <w:rFonts w:ascii="Times New Roman" w:hAnsi="Times New Roman"/>
          <w:bCs/>
        </w:rPr>
        <w:t xml:space="preserve">- </w:t>
      </w:r>
      <w:r w:rsidRPr="00D16710">
        <w:rPr>
          <w:rFonts w:ascii="Times New Roman" w:hAnsi="Times New Roman"/>
          <w:bCs/>
          <w:lang w:val="vi-VN"/>
        </w:rPr>
        <w:t>Thể hiện được cảm xúc và niềm tự hào đối với cảnh quan thiên nhiên của địa phương và đất nước.</w:t>
      </w:r>
    </w:p>
    <w:p w:rsidR="00D16710" w:rsidRPr="00D16710" w:rsidRDefault="00D16710" w:rsidP="00D16710">
      <w:pPr>
        <w:jc w:val="both"/>
        <w:rPr>
          <w:rFonts w:ascii="Times New Roman" w:eastAsia="Calibri" w:hAnsi="Times New Roman"/>
          <w:color w:val="000000"/>
          <w:lang w:val="fr-FR"/>
        </w:rPr>
      </w:pPr>
      <w:r w:rsidRPr="00D16710">
        <w:rPr>
          <w:rFonts w:ascii="Times New Roman" w:hAnsi="Times New Roman"/>
          <w:i/>
          <w:color w:val="000000"/>
          <w:lang w:val="fr-FR"/>
        </w:rPr>
        <w:t>- Phát triển năng lực : Năng lực giao tiếp và hợp tác:</w:t>
      </w:r>
      <w:r w:rsidRPr="00D16710">
        <w:rPr>
          <w:rFonts w:ascii="Times New Roman" w:hAnsi="Times New Roman"/>
          <w:color w:val="000000"/>
          <w:lang w:val="fr-FR"/>
        </w:rPr>
        <w:t xml:space="preserve"> khả năng thực hiện nhiệm vụ một cách độc lập hay theo nhóm; Trao đổi tích cực với giáo viên và các bạn khác trong lớp. </w:t>
      </w:r>
      <w:r w:rsidRPr="00D16710">
        <w:rPr>
          <w:rFonts w:ascii="Times New Roman" w:hAnsi="Times New Roman"/>
          <w:i/>
          <w:color w:val="000000"/>
          <w:lang w:val="fr-FR"/>
        </w:rPr>
        <w:t>Năng lực tự chủ và tự học:</w:t>
      </w:r>
      <w:r w:rsidRPr="00D16710">
        <w:rPr>
          <w:rFonts w:ascii="Times New Roman" w:hAnsi="Times New Roman"/>
          <w:color w:val="000000"/>
          <w:lang w:val="fr-FR"/>
        </w:rPr>
        <w:t xml:space="preserve"> biết lắng nghe và chia sẻ ý kiến cá nhân với bạn, nhóm và GV. Tích cực tham gia các hoạt động trong lớp. </w:t>
      </w:r>
      <w:r w:rsidRPr="00D16710">
        <w:rPr>
          <w:rFonts w:ascii="Times New Roman" w:hAnsi="Times New Roman"/>
          <w:i/>
          <w:color w:val="000000"/>
          <w:lang w:val="fr-FR"/>
        </w:rPr>
        <w:t>Giải quyết vấn đề và sáng tạo:</w:t>
      </w:r>
      <w:r w:rsidRPr="00D16710">
        <w:rPr>
          <w:rFonts w:ascii="Times New Roman" w:hAnsi="Times New Roman"/>
          <w:color w:val="000000"/>
          <w:lang w:val="fr-FR"/>
        </w:rPr>
        <w:t xml:space="preserve"> biết phối hợp với bạn bè khi làm việc nhóm, tư duy logic, sáng tạo khi giải quyết vấn đề.</w:t>
      </w:r>
      <w:r w:rsidRPr="00D16710">
        <w:rPr>
          <w:rFonts w:ascii="Times New Roman" w:eastAsia="Calibri" w:hAnsi="Times New Roman"/>
          <w:color w:val="000000"/>
          <w:lang w:val="fr-FR"/>
        </w:rPr>
        <w:t xml:space="preserve"> </w:t>
      </w:r>
      <w:r w:rsidRPr="00D16710">
        <w:rPr>
          <w:rFonts w:ascii="Times New Roman" w:eastAsia="Calibri" w:hAnsi="Times New Roman"/>
          <w:noProof/>
          <w:color w:val="000000"/>
          <w:lang w:val="vi-VN"/>
        </w:rPr>
        <w:t>Giới thiệu được về cảnh quan thiên nhiên quê hương, đất nước. Lập được Bản đồ du lịch cảnh quan thiên nhiên Việt Nam. Thể hiện tình yêu đối với quê hương, đất nước.</w:t>
      </w:r>
    </w:p>
    <w:p w:rsidR="00D16710" w:rsidRPr="00D16710" w:rsidRDefault="00D16710" w:rsidP="00D16710">
      <w:pPr>
        <w:contextualSpacing/>
        <w:jc w:val="both"/>
        <w:rPr>
          <w:rFonts w:ascii="Times New Roman" w:eastAsia="Calibri" w:hAnsi="Times New Roman"/>
          <w:b/>
          <w:noProof/>
          <w:color w:val="000000"/>
          <w:lang w:val="vi-VN"/>
        </w:rPr>
      </w:pPr>
      <w:r w:rsidRPr="00D16710">
        <w:rPr>
          <w:rFonts w:ascii="Times New Roman" w:eastAsia="Calibri" w:hAnsi="Times New Roman"/>
          <w:b/>
          <w:noProof/>
          <w:color w:val="000000"/>
        </w:rPr>
        <w:t xml:space="preserve">- </w:t>
      </w:r>
      <w:r w:rsidRPr="00D16710">
        <w:rPr>
          <w:rFonts w:ascii="Times New Roman" w:eastAsia="Calibri" w:hAnsi="Times New Roman"/>
          <w:noProof/>
          <w:color w:val="000000"/>
        </w:rPr>
        <w:t xml:space="preserve">Phát triển phẩm chất: </w:t>
      </w:r>
      <w:r w:rsidRPr="00D16710">
        <w:rPr>
          <w:rFonts w:ascii="Times New Roman" w:eastAsia="Calibri" w:hAnsi="Times New Roman"/>
          <w:i/>
          <w:iCs/>
          <w:noProof/>
          <w:color w:val="000000"/>
          <w:lang w:val="vi-VN"/>
        </w:rPr>
        <w:t>Tự lực, trách nhiệm:</w:t>
      </w:r>
      <w:r w:rsidRPr="00D16710">
        <w:rPr>
          <w:rFonts w:ascii="Times New Roman" w:eastAsia="Calibri" w:hAnsi="Times New Roman"/>
          <w:iCs/>
          <w:noProof/>
          <w:color w:val="000000"/>
          <w:lang w:val="vi-VN"/>
        </w:rPr>
        <w:t xml:space="preserve"> chủ động sắp xếp thời gian và sử dụng thời gian hợp lí,</w:t>
      </w:r>
      <w:r w:rsidRPr="00D16710">
        <w:rPr>
          <w:rFonts w:ascii="Times New Roman" w:eastAsia="Calibri" w:hAnsi="Times New Roman"/>
          <w:i/>
          <w:iCs/>
          <w:noProof/>
          <w:color w:val="000000"/>
          <w:lang w:val="vi-VN"/>
        </w:rPr>
        <w:t xml:space="preserve"> </w:t>
      </w:r>
      <w:r w:rsidRPr="00D16710">
        <w:rPr>
          <w:rFonts w:ascii="Times New Roman" w:eastAsia="Calibri" w:hAnsi="Times New Roman"/>
          <w:iCs/>
          <w:noProof/>
          <w:color w:val="000000"/>
          <w:lang w:val="vi-VN"/>
        </w:rPr>
        <w:t>có ý thức tự giác; tinh thần trách nhiệm trong hoạt động nhóm.</w:t>
      </w:r>
      <w:r w:rsidRPr="00D16710">
        <w:rPr>
          <w:rFonts w:ascii="Times New Roman" w:eastAsia="Calibri" w:hAnsi="Times New Roman"/>
          <w:i/>
          <w:iCs/>
          <w:noProof/>
          <w:color w:val="000000"/>
          <w:lang w:val="vi-VN"/>
        </w:rPr>
        <w:t xml:space="preserve"> </w:t>
      </w:r>
    </w:p>
    <w:p w:rsidR="00D16710" w:rsidRPr="00D16710" w:rsidRDefault="00D16710" w:rsidP="00D16710">
      <w:pPr>
        <w:jc w:val="both"/>
        <w:rPr>
          <w:rFonts w:ascii="Times New Roman" w:eastAsia="Calibri" w:hAnsi="Times New Roman"/>
          <w:b/>
          <w:noProof/>
          <w:color w:val="000000"/>
          <w:lang w:val="vi-VN"/>
        </w:rPr>
      </w:pPr>
      <w:r w:rsidRPr="00D16710">
        <w:rPr>
          <w:rFonts w:ascii="Times New Roman" w:eastAsia="Calibri" w:hAnsi="Times New Roman"/>
          <w:b/>
          <w:noProof/>
          <w:color w:val="000000"/>
          <w:lang w:val="vi-VN"/>
        </w:rPr>
        <w:t>II. ĐỒ DÙNG DẠY HỌC</w:t>
      </w:r>
    </w:p>
    <w:p w:rsidR="00D16710" w:rsidRPr="00D16710" w:rsidRDefault="00D16710" w:rsidP="00D16710">
      <w:pPr>
        <w:jc w:val="both"/>
        <w:rPr>
          <w:rFonts w:ascii="Times New Roman" w:eastAsia="Calibri" w:hAnsi="Times New Roman"/>
          <w:b/>
          <w:noProof/>
          <w:color w:val="000000"/>
          <w:lang w:val="vi-VN"/>
        </w:rPr>
      </w:pPr>
      <w:r w:rsidRPr="00D16710">
        <w:rPr>
          <w:rFonts w:ascii="Times New Roman" w:eastAsia="Calibri" w:hAnsi="Times New Roman"/>
          <w:b/>
          <w:noProof/>
          <w:color w:val="000000"/>
          <w:lang w:val="vi-VN"/>
        </w:rPr>
        <w:t>1. Đối với giáo viên</w:t>
      </w:r>
    </w:p>
    <w:p w:rsidR="00D16710" w:rsidRPr="00D16710" w:rsidRDefault="00D16710" w:rsidP="00D16710">
      <w:pPr>
        <w:numPr>
          <w:ilvl w:val="0"/>
          <w:numId w:val="11"/>
        </w:numPr>
        <w:ind w:left="0"/>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Giáo án, SGK, VBT Hoạt động trải nghiệm 5.</w:t>
      </w:r>
    </w:p>
    <w:p w:rsidR="00D16710" w:rsidRPr="00D16710" w:rsidRDefault="00D16710" w:rsidP="00D16710">
      <w:pPr>
        <w:numPr>
          <w:ilvl w:val="0"/>
          <w:numId w:val="11"/>
        </w:numPr>
        <w:ind w:left="0"/>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Giấy</w:t>
      </w:r>
      <w:r w:rsidRPr="00D16710">
        <w:rPr>
          <w:rFonts w:ascii="Times New Roman" w:eastAsia="Calibri" w:hAnsi="Times New Roman"/>
          <w:noProof/>
          <w:color w:val="000000"/>
        </w:rPr>
        <w:t xml:space="preserve"> A3</w:t>
      </w:r>
      <w:r w:rsidRPr="00D16710">
        <w:rPr>
          <w:rFonts w:ascii="Times New Roman" w:eastAsia="Calibri" w:hAnsi="Times New Roman"/>
          <w:noProof/>
          <w:color w:val="000000"/>
          <w:lang w:val="vi-VN"/>
        </w:rPr>
        <w:t xml:space="preserve">, bút, bút màu. </w:t>
      </w:r>
    </w:p>
    <w:p w:rsidR="00D16710" w:rsidRPr="00D16710" w:rsidRDefault="00D16710" w:rsidP="00D16710">
      <w:pPr>
        <w:numPr>
          <w:ilvl w:val="0"/>
          <w:numId w:val="11"/>
        </w:numPr>
        <w:ind w:left="0"/>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Tranh, ảnh liên quan đến chủ đề</w:t>
      </w:r>
    </w:p>
    <w:p w:rsidR="00D16710" w:rsidRPr="00D16710" w:rsidRDefault="00D16710" w:rsidP="00D16710">
      <w:pPr>
        <w:jc w:val="both"/>
        <w:rPr>
          <w:rFonts w:ascii="Times New Roman" w:eastAsia="Calibri" w:hAnsi="Times New Roman"/>
          <w:b/>
          <w:noProof/>
          <w:color w:val="000000"/>
          <w:lang w:val="vi-VN"/>
        </w:rPr>
      </w:pPr>
      <w:r w:rsidRPr="00D16710">
        <w:rPr>
          <w:rFonts w:ascii="Times New Roman" w:eastAsia="Calibri" w:hAnsi="Times New Roman"/>
          <w:b/>
          <w:noProof/>
          <w:color w:val="000000"/>
        </w:rPr>
        <w:t>2</w:t>
      </w:r>
      <w:r w:rsidRPr="00D16710">
        <w:rPr>
          <w:rFonts w:ascii="Times New Roman" w:eastAsia="Calibri" w:hAnsi="Times New Roman"/>
          <w:b/>
          <w:noProof/>
          <w:color w:val="000000"/>
          <w:lang w:val="vi-VN"/>
        </w:rPr>
        <w:t>. Đối với học sinh</w:t>
      </w:r>
    </w:p>
    <w:p w:rsidR="00D16710" w:rsidRPr="00D16710" w:rsidRDefault="00D16710" w:rsidP="00D16710">
      <w:pPr>
        <w:numPr>
          <w:ilvl w:val="0"/>
          <w:numId w:val="11"/>
        </w:numPr>
        <w:ind w:left="0"/>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SGK, VBT Hoạt động trải nghiệm 5.</w:t>
      </w:r>
    </w:p>
    <w:p w:rsidR="00D16710" w:rsidRPr="00D16710" w:rsidRDefault="00D16710" w:rsidP="00D16710">
      <w:pPr>
        <w:numPr>
          <w:ilvl w:val="0"/>
          <w:numId w:val="11"/>
        </w:numPr>
        <w:ind w:left="0"/>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Thực hiện nhiệm vụ trong SBT trước khi đến lớp.</w:t>
      </w:r>
    </w:p>
    <w:p w:rsidR="00D16710" w:rsidRPr="00D16710" w:rsidRDefault="00D16710" w:rsidP="00D16710">
      <w:pPr>
        <w:numPr>
          <w:ilvl w:val="0"/>
          <w:numId w:val="11"/>
        </w:numPr>
        <w:ind w:left="0"/>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Đồ dùng học tập theo yêu cầu của GV. </w:t>
      </w:r>
    </w:p>
    <w:p w:rsidR="00D16710" w:rsidRPr="00D16710" w:rsidRDefault="00D16710" w:rsidP="00D16710">
      <w:pPr>
        <w:rPr>
          <w:rFonts w:ascii="Times New Roman" w:hAnsi="Times New Roman"/>
          <w:b/>
        </w:rPr>
      </w:pPr>
      <w:r w:rsidRPr="00D16710">
        <w:rPr>
          <w:rFonts w:ascii="Times New Roman" w:hAnsi="Times New Roman"/>
          <w:b/>
        </w:rPr>
        <w:t>III. CÁC HOẠT ĐỘNG DẠY HỌC CHỦ YẾU</w:t>
      </w:r>
    </w:p>
    <w:tbl>
      <w:tblPr>
        <w:tblStyle w:val="TableGrid119"/>
        <w:tblW w:w="9990" w:type="dxa"/>
        <w:tblInd w:w="-185" w:type="dxa"/>
        <w:tblLayout w:type="fixed"/>
        <w:tblLook w:val="04A0" w:firstRow="1" w:lastRow="0" w:firstColumn="1" w:lastColumn="0" w:noHBand="0" w:noVBand="1"/>
      </w:tblPr>
      <w:tblGrid>
        <w:gridCol w:w="5709"/>
        <w:gridCol w:w="4281"/>
      </w:tblGrid>
      <w:tr w:rsidR="00D16710" w:rsidRPr="00D16710" w:rsidTr="00176DAC">
        <w:trPr>
          <w:trHeight w:val="444"/>
        </w:trPr>
        <w:tc>
          <w:tcPr>
            <w:tcW w:w="5709" w:type="dxa"/>
            <w:shd w:val="clear" w:color="auto" w:fill="auto"/>
            <w:vAlign w:val="center"/>
          </w:tcPr>
          <w:p w:rsidR="00D16710" w:rsidRPr="00D16710" w:rsidRDefault="00D16710" w:rsidP="00D16710">
            <w:pPr>
              <w:contextualSpacing/>
              <w:jc w:val="center"/>
              <w:rPr>
                <w:rFonts w:ascii="Times New Roman" w:eastAsia="Calibri" w:hAnsi="Times New Roman"/>
                <w:b/>
                <w:noProof/>
                <w:color w:val="000000"/>
                <w:lang w:val="vi-VN"/>
              </w:rPr>
            </w:pPr>
            <w:r w:rsidRPr="00D16710">
              <w:rPr>
                <w:rFonts w:ascii="Times New Roman" w:eastAsia="Calibri" w:hAnsi="Times New Roman"/>
                <w:b/>
                <w:noProof/>
                <w:color w:val="000000"/>
                <w:lang w:val="vi-VN"/>
              </w:rPr>
              <w:t>HOẠT ĐỘNG CỦA GV</w:t>
            </w:r>
          </w:p>
        </w:tc>
        <w:tc>
          <w:tcPr>
            <w:tcW w:w="4281" w:type="dxa"/>
            <w:shd w:val="clear" w:color="auto" w:fill="auto"/>
            <w:vAlign w:val="center"/>
          </w:tcPr>
          <w:p w:rsidR="00D16710" w:rsidRPr="00D16710" w:rsidRDefault="00D16710" w:rsidP="00D16710">
            <w:pPr>
              <w:contextualSpacing/>
              <w:jc w:val="center"/>
              <w:rPr>
                <w:rFonts w:ascii="Times New Roman" w:eastAsia="Calibri" w:hAnsi="Times New Roman"/>
                <w:b/>
                <w:noProof/>
                <w:color w:val="000000"/>
                <w:lang w:val="vi-VN"/>
              </w:rPr>
            </w:pPr>
            <w:r w:rsidRPr="00D16710">
              <w:rPr>
                <w:rFonts w:ascii="Times New Roman" w:eastAsia="Calibri" w:hAnsi="Times New Roman"/>
                <w:b/>
                <w:noProof/>
                <w:color w:val="000000"/>
                <w:lang w:val="vi-VN"/>
              </w:rPr>
              <w:t>HOẠT ĐỘNG CỦA HS</w:t>
            </w:r>
          </w:p>
        </w:tc>
      </w:tr>
      <w:tr w:rsidR="00D16710" w:rsidRPr="00D16710" w:rsidTr="00176DAC">
        <w:trPr>
          <w:trHeight w:val="444"/>
        </w:trPr>
        <w:tc>
          <w:tcPr>
            <w:tcW w:w="5709" w:type="dxa"/>
            <w:shd w:val="clear" w:color="auto" w:fill="auto"/>
            <w:vAlign w:val="center"/>
          </w:tcPr>
          <w:p w:rsidR="00D16710" w:rsidRPr="00D16710" w:rsidRDefault="00D16710" w:rsidP="00D16710">
            <w:pPr>
              <w:contextualSpacing/>
              <w:jc w:val="both"/>
              <w:rPr>
                <w:rFonts w:ascii="Times New Roman" w:eastAsia="Calibri" w:hAnsi="Times New Roman"/>
                <w:b/>
                <w:noProof/>
                <w:color w:val="000000"/>
                <w:lang w:val="vi-VN"/>
              </w:rPr>
            </w:pPr>
            <w:r w:rsidRPr="00D16710">
              <w:rPr>
                <w:rFonts w:ascii="Times New Roman" w:eastAsia="Calibri" w:hAnsi="Times New Roman"/>
                <w:b/>
                <w:noProof/>
                <w:color w:val="000000"/>
                <w:lang w:val="vi-VN"/>
              </w:rPr>
              <w:t>1. HOẠT ĐỘNG KHỞI ĐỘNG</w:t>
            </w:r>
            <w:r w:rsidRPr="00D16710">
              <w:rPr>
                <w:rFonts w:ascii="Times New Roman" w:eastAsia="Calibri" w:hAnsi="Times New Roman"/>
                <w:b/>
                <w:noProof/>
                <w:color w:val="000000"/>
                <w:lang w:val="vi-VN"/>
              </w:rPr>
              <w:tab/>
            </w:r>
          </w:p>
          <w:p w:rsidR="00D16710" w:rsidRPr="00D16710" w:rsidRDefault="00D16710" w:rsidP="00D16710">
            <w:pPr>
              <w:jc w:val="both"/>
              <w:rPr>
                <w:rFonts w:ascii="Times New Roman" w:eastAsia="Calibri" w:hAnsi="Times New Roman"/>
                <w:bCs/>
                <w:i/>
                <w:noProof/>
                <w:color w:val="000000"/>
                <w:lang w:val="vi-VN"/>
              </w:rPr>
            </w:pPr>
            <w:r w:rsidRPr="00D16710">
              <w:rPr>
                <w:rFonts w:ascii="Times New Roman" w:eastAsia="Calibri" w:hAnsi="Times New Roman"/>
                <w:bCs/>
                <w:i/>
                <w:noProof/>
                <w:color w:val="000000"/>
                <w:lang w:val="vi-VN"/>
              </w:rPr>
              <w:t xml:space="preserve"> </w:t>
            </w:r>
            <w:r w:rsidRPr="00D16710">
              <w:rPr>
                <w:rFonts w:ascii="Times New Roman" w:eastAsia="Calibri" w:hAnsi="Times New Roman"/>
                <w:bCs/>
                <w:noProof/>
                <w:color w:val="000000"/>
                <w:lang w:val="vi-VN"/>
              </w:rPr>
              <w:t xml:space="preserve">- GV tổ chức cho HS chơi trò chơi </w:t>
            </w:r>
            <w:r w:rsidRPr="00D16710">
              <w:rPr>
                <w:rFonts w:ascii="Times New Roman" w:eastAsia="Calibri" w:hAnsi="Times New Roman"/>
                <w:bCs/>
                <w:i/>
                <w:noProof/>
                <w:color w:val="000000"/>
                <w:lang w:val="vi-VN"/>
              </w:rPr>
              <w:t>“Đây là đâu?”</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xml:space="preserve">- GV hướng dẫn HS chơi: </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xml:space="preserve">+ Một vài HS xung phong lên bảng để đưa ra câu đố. </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GV phát cho mỗi HS này một bức tranh phong cảnh, yêu cầu các em quan sát kĩ, sau đó tìm cách mô tả cảnh quan đó bằng các hành động.</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Cả lớp quan sát hành động của bạn và đoán tên cảnh quan vừa được mô tả.</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Bạn nào có câu trả lời đúng và nhanh nhất là bạn thắng cuộc.</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GV tổ chức cho HS chơi thử 1 - 2 lần.</w:t>
            </w:r>
          </w:p>
          <w:p w:rsidR="00D16710" w:rsidRPr="00D16710" w:rsidRDefault="00D16710" w:rsidP="00D16710">
            <w:pPr>
              <w:jc w:val="both"/>
              <w:rPr>
                <w:rFonts w:ascii="Times New Roman" w:eastAsia="Calibri" w:hAnsi="Times New Roman"/>
                <w:bCs/>
                <w:iCs/>
                <w:noProof/>
                <w:color w:val="000000"/>
                <w:lang w:val="vi-VN"/>
              </w:rPr>
            </w:pPr>
            <w:r w:rsidRPr="00D16710">
              <w:rPr>
                <w:rFonts w:ascii="Times New Roman" w:eastAsia="Calibri" w:hAnsi="Times New Roman"/>
                <w:bCs/>
                <w:iCs/>
                <w:noProof/>
                <w:color w:val="000000"/>
                <w:lang w:val="vi-VN"/>
              </w:rPr>
              <w:lastRenderedPageBreak/>
              <w:t xml:space="preserve">- GV tổ chức cho HS chính thức chơi. </w:t>
            </w:r>
          </w:p>
          <w:p w:rsidR="00D16710" w:rsidRPr="00D16710" w:rsidRDefault="00D16710" w:rsidP="00D16710">
            <w:pPr>
              <w:jc w:val="both"/>
              <w:rPr>
                <w:rFonts w:ascii="Times New Roman" w:eastAsia="Calibri" w:hAnsi="Times New Roman"/>
                <w:bCs/>
                <w:iCs/>
                <w:noProof/>
                <w:color w:val="000000"/>
                <w:lang w:val="vi-VN"/>
              </w:rPr>
            </w:pPr>
            <w:r w:rsidRPr="00D16710">
              <w:rPr>
                <w:rFonts w:ascii="Times New Roman" w:eastAsia="Calibri" w:hAnsi="Times New Roman"/>
                <w:bCs/>
                <w:iCs/>
                <w:noProof/>
                <w:color w:val="000000"/>
                <w:lang w:val="vi-VN"/>
              </w:rPr>
              <w:t xml:space="preserve">- GV mời 2 – 3 HS trả lời câu hỏi </w:t>
            </w:r>
            <w:r w:rsidRPr="00D16710">
              <w:rPr>
                <w:rFonts w:ascii="Times New Roman" w:eastAsia="Calibri" w:hAnsi="Times New Roman"/>
                <w:bCs/>
                <w:i/>
                <w:iCs/>
                <w:noProof/>
                <w:color w:val="000000"/>
                <w:lang w:val="vi-VN"/>
              </w:rPr>
              <w:t>Em có suy nghĩ gì sau khi chơi?</w:t>
            </w:r>
          </w:p>
          <w:p w:rsidR="00D16710" w:rsidRPr="00D16710" w:rsidRDefault="00D16710" w:rsidP="00D16710">
            <w:pPr>
              <w:contextualSpacing/>
              <w:jc w:val="both"/>
              <w:rPr>
                <w:rFonts w:ascii="Times New Roman" w:eastAsia="Calibri" w:hAnsi="Times New Roman"/>
                <w:b/>
                <w:i/>
                <w:iCs/>
                <w:noProof/>
                <w:color w:val="000000"/>
                <w:lang w:val="vi-VN"/>
              </w:rPr>
            </w:pPr>
            <w:r w:rsidRPr="00D16710">
              <w:rPr>
                <w:rFonts w:ascii="Times New Roman" w:eastAsia="Calibri" w:hAnsi="Times New Roman"/>
                <w:iCs/>
                <w:noProof/>
                <w:color w:val="000000"/>
                <w:lang w:val="vi-VN"/>
              </w:rPr>
              <w:t xml:space="preserve">- GV tổng kết và dẫn dắt vào bài học: </w:t>
            </w:r>
            <w:r w:rsidRPr="00D16710">
              <w:rPr>
                <w:rFonts w:ascii="Times New Roman" w:eastAsia="Calibri" w:hAnsi="Times New Roman"/>
                <w:bCs/>
                <w:i/>
                <w:noProof/>
                <w:color w:val="000000"/>
                <w:lang w:val="vi-VN"/>
              </w:rPr>
              <w:t xml:space="preserve">Đất nước chúng ta có rất nhiều cảnh quan thiên nhiên đẹp. Hôm nay, chúng ta sẽ cùng nhau khám phá các cảnh quan thiên nhiên tại địa phương. </w:t>
            </w:r>
            <w:r w:rsidRPr="00D16710">
              <w:rPr>
                <w:rFonts w:ascii="Times New Roman" w:eastAsia="Calibri" w:hAnsi="Times New Roman"/>
                <w:bCs/>
                <w:i/>
                <w:iCs/>
                <w:noProof/>
                <w:color w:val="000000"/>
                <w:lang w:val="vi-VN"/>
              </w:rPr>
              <w:t xml:space="preserve">Chúng ta cùng đi vào bài học hôm nay nhé – </w:t>
            </w:r>
            <w:r w:rsidRPr="00D16710">
              <w:rPr>
                <w:rFonts w:ascii="Times New Roman" w:eastAsia="Calibri" w:hAnsi="Times New Roman"/>
                <w:b/>
                <w:i/>
                <w:iCs/>
                <w:noProof/>
                <w:color w:val="000000"/>
                <w:lang w:val="vi-VN"/>
              </w:rPr>
              <w:t>Tuần 21 – Tiết 2: Hoạt động giáo dục theo chủ đề: Bảo tồn cảnh quan thiên nhiên.</w:t>
            </w:r>
          </w:p>
          <w:p w:rsidR="00D16710" w:rsidRPr="00D16710" w:rsidRDefault="00D16710" w:rsidP="00D16710">
            <w:pPr>
              <w:contextualSpacing/>
              <w:jc w:val="both"/>
              <w:rPr>
                <w:rFonts w:ascii="Times New Roman" w:eastAsia="Calibri" w:hAnsi="Times New Roman"/>
                <w:b/>
                <w:noProof/>
                <w:color w:val="000000"/>
                <w:lang w:val="vi-VN"/>
              </w:rPr>
            </w:pPr>
            <w:r w:rsidRPr="00D16710">
              <w:rPr>
                <w:rFonts w:ascii="Times New Roman" w:eastAsia="Calibri" w:hAnsi="Times New Roman"/>
                <w:b/>
                <w:noProof/>
                <w:color w:val="000000"/>
                <w:lang w:val="vi-VN"/>
              </w:rPr>
              <w:t>2. HOẠT ĐỘNG HÌNH THÀNH KIẾN THỨC</w:t>
            </w:r>
          </w:p>
          <w:p w:rsidR="00D16710" w:rsidRPr="00D16710" w:rsidRDefault="00D16710" w:rsidP="00D16710">
            <w:pPr>
              <w:contextualSpacing/>
              <w:jc w:val="both"/>
              <w:rPr>
                <w:rFonts w:ascii="Times New Roman" w:eastAsia="Calibri" w:hAnsi="Times New Roman"/>
                <w:b/>
                <w:noProof/>
                <w:color w:val="000000"/>
                <w:lang w:val="vi-VN"/>
              </w:rPr>
            </w:pPr>
            <w:r w:rsidRPr="00D16710">
              <w:rPr>
                <w:rFonts w:ascii="Times New Roman" w:eastAsia="Calibri" w:hAnsi="Times New Roman"/>
                <w:b/>
                <w:noProof/>
                <w:color w:val="000000"/>
                <w:lang w:val="vi-VN"/>
              </w:rPr>
              <w:t>Hoạt động 1: Giới thiệu về cảnh quan thiên nhiên</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tổ chức cho HS tập hợp ảnh về cảnh quan thiên nhiên quê hương, đất nước đã sưu tầm để chia sẻ với các bạn. </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tổ chức cho HS giới thiệu về cảnh quan thiên nhiên quê hương, đất nước dựa vào tranh ảnh đã sưu tầm. </w:t>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2991BE57" wp14:editId="573FE1A7">
                  <wp:extent cx="3486912" cy="19751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92500" cy="1978269"/>
                          </a:xfrm>
                          <a:prstGeom prst="rect">
                            <a:avLst/>
                          </a:prstGeom>
                        </pic:spPr>
                      </pic:pic>
                    </a:graphicData>
                  </a:graphic>
                </wp:inline>
              </w:drawing>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đặt câu hỏi gợi ý cho HS chia sẻ: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Hãy nêu tên những cảnh quan thiên nhiên quê hương, đất nước mà em biết.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Em đã được đến thăm các cảnh quan thiên nhiên? Cảnh quan thiên nhiên đó ở đâu?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Em có cảm xúc gì khi đến thăm các cảnh quan đó? </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mời một số HS chia sẻ. HS khác lắng nghe. </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GV cho HS xem các cảnh quan thiên nhiên quê hương, đất nước:</w:t>
            </w:r>
          </w:p>
          <w:tbl>
            <w:tblPr>
              <w:tblStyle w:val="TableGrid4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9"/>
              <w:gridCol w:w="2739"/>
            </w:tblGrid>
            <w:tr w:rsidR="00D16710" w:rsidRPr="00D16710" w:rsidTr="00176DAC">
              <w:trPr>
                <w:jc w:val="center"/>
              </w:trPr>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lastRenderedPageBreak/>
                    <w:drawing>
                      <wp:inline distT="0" distB="0" distL="0" distR="0" wp14:anchorId="27A63DEE" wp14:editId="2FA2904E">
                        <wp:extent cx="1633728" cy="162153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35672" cy="1623465"/>
                                </a:xfrm>
                                <a:prstGeom prst="rect">
                                  <a:avLst/>
                                </a:prstGeom>
                              </pic:spPr>
                            </pic:pic>
                          </a:graphicData>
                        </a:graphic>
                      </wp:inline>
                    </w:drawing>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color w:val="000000"/>
                      <w:lang w:val="vi-VN"/>
                    </w:rPr>
                    <w:t>Hình 1</w:t>
                  </w:r>
                </w:p>
              </w:tc>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51D887A2" wp14:editId="7AD831D5">
                        <wp:extent cx="1597152" cy="1621536"/>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98818" cy="1623227"/>
                                </a:xfrm>
                                <a:prstGeom prst="rect">
                                  <a:avLst/>
                                </a:prstGeom>
                              </pic:spPr>
                            </pic:pic>
                          </a:graphicData>
                        </a:graphic>
                      </wp:inline>
                    </w:drawing>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color w:val="000000"/>
                      <w:lang w:val="vi-VN"/>
                    </w:rPr>
                    <w:t>Hình 2</w:t>
                  </w:r>
                </w:p>
              </w:tc>
            </w:tr>
            <w:tr w:rsidR="00D16710" w:rsidRPr="00D16710" w:rsidTr="00176DAC">
              <w:trPr>
                <w:jc w:val="center"/>
              </w:trPr>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6A892D75" wp14:editId="2BA1D246">
                        <wp:extent cx="1633728" cy="175564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39172" cy="1761499"/>
                                </a:xfrm>
                                <a:prstGeom prst="rect">
                                  <a:avLst/>
                                </a:prstGeom>
                              </pic:spPr>
                            </pic:pic>
                          </a:graphicData>
                        </a:graphic>
                      </wp:inline>
                    </w:drawing>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color w:val="000000"/>
                      <w:lang w:val="vi-VN"/>
                    </w:rPr>
                    <w:t>Hình 3</w:t>
                  </w:r>
                </w:p>
              </w:tc>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05728272" wp14:editId="1502F854">
                        <wp:extent cx="1597152" cy="1755648"/>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0241" cy="1759044"/>
                                </a:xfrm>
                                <a:prstGeom prst="rect">
                                  <a:avLst/>
                                </a:prstGeom>
                              </pic:spPr>
                            </pic:pic>
                          </a:graphicData>
                        </a:graphic>
                      </wp:inline>
                    </w:drawing>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color w:val="000000"/>
                      <w:lang w:val="vi-VN"/>
                    </w:rPr>
                    <w:t>Hình 4</w:t>
                  </w:r>
                </w:p>
              </w:tc>
            </w:tr>
            <w:tr w:rsidR="00D16710" w:rsidRPr="00D16710" w:rsidTr="00176DAC">
              <w:trPr>
                <w:jc w:val="center"/>
              </w:trPr>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05DCC7E4" wp14:editId="01ED1826">
                        <wp:extent cx="1633728" cy="1804416"/>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33728" cy="1804416"/>
                                </a:xfrm>
                                <a:prstGeom prst="rect">
                                  <a:avLst/>
                                </a:prstGeom>
                              </pic:spPr>
                            </pic:pic>
                          </a:graphicData>
                        </a:graphic>
                      </wp:inline>
                    </w:drawing>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color w:val="000000"/>
                      <w:lang w:val="vi-VN"/>
                    </w:rPr>
                    <w:t>Hình 5</w:t>
                  </w:r>
                </w:p>
              </w:tc>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681A52C4" wp14:editId="54E61A0B">
                        <wp:extent cx="1597152" cy="1804416"/>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00956" cy="1808713"/>
                                </a:xfrm>
                                <a:prstGeom prst="rect">
                                  <a:avLst/>
                                </a:prstGeom>
                              </pic:spPr>
                            </pic:pic>
                          </a:graphicData>
                        </a:graphic>
                      </wp:inline>
                    </w:drawing>
                  </w:r>
                  <w:r w:rsidRPr="00D16710">
                    <w:rPr>
                      <w:rFonts w:ascii="Times New Roman" w:eastAsia="Calibri" w:hAnsi="Times New Roman"/>
                      <w:noProof/>
                      <w:color w:val="000000"/>
                      <w:lang w:val="vi-VN"/>
                    </w:rPr>
                    <w:br/>
                    <w:t>Hình 6</w:t>
                  </w:r>
                </w:p>
              </w:tc>
            </w:tr>
            <w:tr w:rsidR="00D16710" w:rsidRPr="00D16710" w:rsidTr="00176DAC">
              <w:trPr>
                <w:jc w:val="center"/>
              </w:trPr>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2BA11111" wp14:editId="5D187DF5">
                        <wp:extent cx="1633728" cy="178003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47946" cy="1795524"/>
                                </a:xfrm>
                                <a:prstGeom prst="rect">
                                  <a:avLst/>
                                </a:prstGeom>
                              </pic:spPr>
                            </pic:pic>
                          </a:graphicData>
                        </a:graphic>
                      </wp:inline>
                    </w:drawing>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color w:val="000000"/>
                      <w:lang w:val="vi-VN"/>
                    </w:rPr>
                    <w:t>Hình 7</w:t>
                  </w:r>
                </w:p>
              </w:tc>
              <w:tc>
                <w:tcPr>
                  <w:tcW w:w="2739" w:type="dxa"/>
                </w:tcPr>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180B31B4" wp14:editId="007E8A48">
                        <wp:extent cx="1597152" cy="1780032"/>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97812" cy="1780768"/>
                                </a:xfrm>
                                <a:prstGeom prst="rect">
                                  <a:avLst/>
                                </a:prstGeom>
                              </pic:spPr>
                            </pic:pic>
                          </a:graphicData>
                        </a:graphic>
                      </wp:inline>
                    </w:drawing>
                  </w:r>
                </w:p>
                <w:p w:rsidR="00D16710" w:rsidRPr="00D16710" w:rsidRDefault="00D16710" w:rsidP="00D16710">
                  <w:pPr>
                    <w:contextualSpacing/>
                    <w:jc w:val="center"/>
                    <w:rPr>
                      <w:rFonts w:ascii="Times New Roman" w:eastAsia="Calibri" w:hAnsi="Times New Roman"/>
                      <w:noProof/>
                      <w:color w:val="000000"/>
                      <w:lang w:val="vi-VN"/>
                    </w:rPr>
                  </w:pPr>
                  <w:r w:rsidRPr="00D16710">
                    <w:rPr>
                      <w:rFonts w:ascii="Times New Roman" w:eastAsia="Calibri" w:hAnsi="Times New Roman"/>
                      <w:noProof/>
                      <w:color w:val="000000"/>
                      <w:lang w:val="vi-VN"/>
                    </w:rPr>
                    <w:t>Hình 8</w:t>
                  </w:r>
                </w:p>
              </w:tc>
            </w:tr>
          </w:tbl>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GV mời một số HS nêu tên các cảnh quan thiên nhiên. HS khác lắng nghe, bổ sung ý kiến (nếu có).</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GV nhận xét, đánh giá, chốt đáp án:</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Hình 1: Mùa lúa vàng Mù Cang Chải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Hình 2: Tràng An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lastRenderedPageBreak/>
              <w:t xml:space="preserve">+ Hình 3: Thác Bản Giốc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Hình 4: Vịnh Hạ Long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Hình 5: Hang Sơn Đoòng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Hình 6: Thung Lũng Bắc Sơn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Hình 7: Đảo Phú Quốc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Hình 8: Gành Đá Đĩa </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kết luận: </w:t>
            </w:r>
            <w:r w:rsidRPr="00D16710">
              <w:rPr>
                <w:rFonts w:ascii="Times New Roman" w:eastAsia="Calibri" w:hAnsi="Times New Roman"/>
                <w:i/>
                <w:noProof/>
                <w:color w:val="000000"/>
                <w:lang w:val="vi-VN"/>
              </w:rPr>
              <w:t xml:space="preserve">Quê hương, đất nước mình có rất nhiều cảnh quan thiên nhiên tươi đẹp. Trong số đó có nhiều cảnh quan thiên nhiên đã được công nhận là di sản thiên nhiên thế giới. chúng ta vô cùng tự hào và cần có trách nhiệm giữ gìn, bảo tồn các cảnh quan thiên nhiên của quê hương, đất nước. </w:t>
            </w:r>
          </w:p>
          <w:p w:rsidR="00D16710" w:rsidRPr="00D16710" w:rsidRDefault="00D16710" w:rsidP="00D16710">
            <w:pPr>
              <w:contextualSpacing/>
              <w:jc w:val="both"/>
              <w:rPr>
                <w:rFonts w:ascii="Times New Roman" w:eastAsia="Calibri" w:hAnsi="Times New Roman"/>
                <w:b/>
                <w:noProof/>
                <w:color w:val="000000"/>
                <w:lang w:val="vi-VN"/>
              </w:rPr>
            </w:pPr>
            <w:r w:rsidRPr="00D16710">
              <w:rPr>
                <w:rFonts w:ascii="Times New Roman" w:eastAsia="Calibri" w:hAnsi="Times New Roman"/>
                <w:b/>
                <w:noProof/>
                <w:color w:val="000000"/>
                <w:lang w:val="vi-VN"/>
              </w:rPr>
              <w:t>Hoạt động 2: Lập bản đồ du lịch cảnh quan thiên nhiên Việt Nam</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tổ chức cho HS làm việc nhóm (4 – 6 HS). </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phát cho mỗi nhóm một bản đồ hành chính Việt Nam và các tranh ảnh cỡ nhỏ của các cảnh quan thiên nhiên trong hoạt động 1. </w:t>
            </w:r>
          </w:p>
          <w:p w:rsidR="00D16710" w:rsidRPr="00D16710" w:rsidRDefault="00D16710" w:rsidP="00D16710">
            <w:pPr>
              <w:contextualSpacing/>
              <w:jc w:val="both"/>
              <w:rPr>
                <w:rFonts w:ascii="Times New Roman" w:eastAsia="Calibri" w:hAnsi="Times New Roman"/>
                <w:b/>
                <w:bCs/>
                <w:noProof/>
                <w:color w:val="000000"/>
                <w:lang w:val="vi-VN"/>
              </w:rPr>
            </w:pPr>
            <w:r w:rsidRPr="00D16710">
              <w:rPr>
                <w:rFonts w:ascii="Times New Roman" w:eastAsia="Calibri" w:hAnsi="Times New Roman"/>
                <w:noProof/>
                <w:color w:val="000000"/>
                <w:lang w:val="vi-VN"/>
              </w:rPr>
              <w:t xml:space="preserve">- GV hướng dẫn các nhóm làm việc: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Xem các tranh ảnh cỡ nhỏ để nhận diện các cảnh quan đó thuộc tỉnh nào.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Dán các ảnh về các cảnh quan thiên nhiên đúng vị trí trên bản đồ để tạo thành Bản đồ du lịch cảnh quan thiên nhiên Việt Nam.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xml:space="preserve">+ Viết lời giới thiệu về các cảnh quan thiên nhiên. </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rPr>
              <w:drawing>
                <wp:inline distT="0" distB="0" distL="0" distR="0" wp14:anchorId="0B14FB07" wp14:editId="3EEEF9CF">
                  <wp:extent cx="3462528" cy="1975104"/>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1284" cy="1980099"/>
                          </a:xfrm>
                          <a:prstGeom prst="rect">
                            <a:avLst/>
                          </a:prstGeom>
                        </pic:spPr>
                      </pic:pic>
                    </a:graphicData>
                  </a:graphic>
                </wp:inline>
              </w:drawing>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GV mời đại diện các nhóm trình bày trước lớp. Các nhóm khác đánh giá, bổ sung ý kiến (nếu có).</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nhận xét, đánh giá, ghi nhận những đáp án hợp lí: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Hình 1: Mùa lúa vàng Mù Cang Chải (Yên Bái).</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lastRenderedPageBreak/>
              <w:t xml:space="preserve">+ Hình 2: Tràng An (Ninh Bình).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Hình 3: Thác Bản Giốc (Cao Bằng).</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Hình 4: Vịnh Hạ Long (Quảng Ninh).</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Hình 5: Hang Sơn Đoòng (Quảng Bình).</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Hình 6: Thung Lũng Bắc Sơn (Lạng Sơn).</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Hình 7: Đảo Phú Quốc (Kiên Giang).</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i/>
                <w:noProof/>
                <w:color w:val="000000"/>
                <w:lang w:val="vi-VN"/>
              </w:rPr>
              <w:t>+ Hình 8: Gành Đá Đĩa (Phú Yên).</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GV mời đại diện các nhóm bày tỏ cảm xúc và niềm tự hào đối với cảnh quan thiên nhiên đất nước. </w:t>
            </w:r>
          </w:p>
          <w:p w:rsidR="00D16710" w:rsidRPr="00D16710" w:rsidRDefault="00D16710" w:rsidP="00D16710">
            <w:pPr>
              <w:contextualSpacing/>
              <w:jc w:val="both"/>
              <w:rPr>
                <w:rFonts w:ascii="Times New Roman" w:eastAsia="Calibri" w:hAnsi="Times New Roman"/>
                <w:i/>
                <w:noProof/>
                <w:color w:val="000000"/>
                <w:lang w:val="vi-VN"/>
              </w:rPr>
            </w:pPr>
            <w:r w:rsidRPr="00D16710">
              <w:rPr>
                <w:rFonts w:ascii="Times New Roman" w:eastAsia="Calibri" w:hAnsi="Times New Roman"/>
                <w:noProof/>
                <w:color w:val="000000"/>
                <w:lang w:val="vi-VN"/>
              </w:rPr>
              <w:t>- GV kết luận:</w:t>
            </w:r>
            <w:r w:rsidRPr="00D16710">
              <w:rPr>
                <w:rFonts w:ascii="Times New Roman" w:eastAsia="Calibri" w:hAnsi="Times New Roman"/>
                <w:i/>
                <w:noProof/>
                <w:color w:val="000000"/>
                <w:lang w:val="vi-VN"/>
              </w:rPr>
              <w:t xml:space="preserve"> Các em đã lập được bản đồ du lịch cảnh quan thiên nhiên của nước ta. Du lịch là ngành công nghiệp không khói đem lại nhiều lợi ích cho quê hương, đất nước; giúp củng cố lòng tự hào và tình yêu đối với nơi mình sinh ra và lớn lên; đồng thời giúp phần giữ gìn và phát huy các truyền thống văn hóa, phong tục tập quán, làng nghề truyền thống của địa phương. </w:t>
            </w:r>
          </w:p>
          <w:p w:rsidR="00D16710" w:rsidRPr="00D16710" w:rsidRDefault="00D16710" w:rsidP="00D16710">
            <w:pPr>
              <w:contextualSpacing/>
              <w:jc w:val="both"/>
              <w:rPr>
                <w:rFonts w:ascii="Times New Roman" w:eastAsia="Calibri" w:hAnsi="Times New Roman"/>
                <w:noProof/>
                <w:color w:val="000000"/>
                <w:lang w:val="nl-NL"/>
              </w:rPr>
            </w:pPr>
            <w:r w:rsidRPr="00D16710">
              <w:rPr>
                <w:rFonts w:ascii="Times New Roman" w:eastAsia="Calibri" w:hAnsi="Times New Roman"/>
                <w:b/>
                <w:color w:val="000000"/>
                <w:lang w:val="nl-NL"/>
              </w:rPr>
              <w:t>3. HOẠT ĐỘNG LUYỆN TẬP</w:t>
            </w:r>
          </w:p>
          <w:p w:rsidR="00D16710" w:rsidRPr="00D16710" w:rsidRDefault="00D16710" w:rsidP="00D16710">
            <w:pPr>
              <w:contextualSpacing/>
              <w:jc w:val="both"/>
              <w:rPr>
                <w:rFonts w:ascii="Times New Roman" w:eastAsia="Calibri" w:hAnsi="Times New Roman"/>
                <w:b/>
                <w:i/>
                <w:iCs/>
                <w:color w:val="000000"/>
                <w:lang w:val="vi-VN"/>
              </w:rPr>
            </w:pPr>
            <w:r w:rsidRPr="00D16710">
              <w:rPr>
                <w:rFonts w:ascii="Times New Roman" w:eastAsia="Calibri" w:hAnsi="Times New Roman"/>
                <w:b/>
                <w:i/>
                <w:iCs/>
                <w:color w:val="000000"/>
                <w:lang w:val="vi-VN"/>
              </w:rPr>
              <w:t xml:space="preserve">Bài tập trắc nghiệm: </w:t>
            </w:r>
          </w:p>
          <w:p w:rsidR="00D16710" w:rsidRPr="00D16710" w:rsidRDefault="00D16710" w:rsidP="00D16710">
            <w:pPr>
              <w:contextualSpacing/>
              <w:jc w:val="both"/>
              <w:rPr>
                <w:rFonts w:ascii="Times New Roman" w:eastAsia="Calibri" w:hAnsi="Times New Roman"/>
                <w:iCs/>
                <w:color w:val="000000"/>
                <w:lang w:val="vi-VN"/>
              </w:rPr>
            </w:pPr>
            <w:r w:rsidRPr="00D16710">
              <w:rPr>
                <w:rFonts w:ascii="Times New Roman" w:eastAsia="Calibri" w:hAnsi="Times New Roman"/>
                <w:iCs/>
                <w:color w:val="000000"/>
                <w:lang w:val="vi-VN"/>
              </w:rPr>
              <w:t>- GV cho HS làm việc cá nhân để trả lời các câu hỏi trắc nghiệm sau:</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
                <w:bCs/>
                <w:noProof/>
                <w:color w:val="000000"/>
                <w:lang w:val="vi-VN"/>
              </w:rPr>
              <w:t>Câu 1:</w:t>
            </w:r>
            <w:r w:rsidRPr="00D16710">
              <w:rPr>
                <w:rFonts w:ascii="Times New Roman" w:eastAsia="Calibri" w:hAnsi="Times New Roman"/>
                <w:bCs/>
                <w:noProof/>
                <w:color w:val="000000"/>
                <w:lang w:val="vi-VN"/>
              </w:rPr>
              <w:t xml:space="preserve"> Đâu </w:t>
            </w:r>
            <w:r w:rsidRPr="00D16710">
              <w:rPr>
                <w:rFonts w:ascii="Times New Roman" w:eastAsia="Calibri" w:hAnsi="Times New Roman"/>
                <w:b/>
                <w:bCs/>
                <w:noProof/>
                <w:color w:val="000000"/>
                <w:lang w:val="vi-VN"/>
              </w:rPr>
              <w:t>không</w:t>
            </w:r>
            <w:r w:rsidRPr="00D16710">
              <w:rPr>
                <w:rFonts w:ascii="Times New Roman" w:eastAsia="Calibri" w:hAnsi="Times New Roman"/>
                <w:bCs/>
                <w:noProof/>
                <w:color w:val="000000"/>
                <w:lang w:val="vi-VN"/>
              </w:rPr>
              <w:t xml:space="preserve"> phải là cảnh quan thiên nhiên của nước ta?</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A. Cố đô Huế.</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B. Sông Nho Quế.</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C. Hoàng Thành Thăng Long.</w:t>
            </w:r>
          </w:p>
          <w:p w:rsidR="00D16710" w:rsidRPr="00D16710" w:rsidRDefault="00D16710" w:rsidP="00D16710">
            <w:pPr>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D. Sông Hoàng Hà.</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
                <w:bCs/>
                <w:noProof/>
                <w:color w:val="000000"/>
                <w:lang w:val="vi-VN"/>
              </w:rPr>
              <w:t>Câu 2:</w:t>
            </w:r>
            <w:r w:rsidRPr="00D16710">
              <w:rPr>
                <w:rFonts w:ascii="Times New Roman" w:eastAsia="Calibri" w:hAnsi="Times New Roman"/>
                <w:bCs/>
                <w:noProof/>
                <w:color w:val="000000"/>
                <w:lang w:val="vi-VN"/>
              </w:rPr>
              <w:t xml:space="preserve"> Vịnh Hạ Long thuộc tỉnh nào nước ta?</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A. Hải Phòng.</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B. Quảng Ninh.</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C. Thái Bình.</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D. Nam Định.</w:t>
            </w:r>
          </w:p>
          <w:p w:rsidR="00D16710" w:rsidRPr="00D16710" w:rsidRDefault="00D16710" w:rsidP="00D16710">
            <w:pPr>
              <w:contextualSpacing/>
              <w:jc w:val="both"/>
              <w:rPr>
                <w:rFonts w:ascii="Times New Roman" w:eastAsia="Calibri" w:hAnsi="Times New Roman"/>
                <w:lang w:val="vi-VN"/>
              </w:rPr>
            </w:pPr>
            <w:r w:rsidRPr="00D16710">
              <w:rPr>
                <w:rFonts w:ascii="Times New Roman" w:eastAsia="Calibri" w:hAnsi="Times New Roman"/>
                <w:b/>
                <w:bCs/>
                <w:noProof/>
                <w:color w:val="000000"/>
                <w:lang w:val="vi-VN"/>
              </w:rPr>
              <w:t>Câu 3:</w:t>
            </w:r>
            <w:r w:rsidRPr="00D16710">
              <w:rPr>
                <w:rFonts w:ascii="Times New Roman" w:eastAsia="Calibri" w:hAnsi="Times New Roman"/>
                <w:lang w:val="fr-FR"/>
              </w:rPr>
              <w:t xml:space="preserve"> Câu thành ngữ nào dưới đây nói lên sự phong phú và đa dạng về tài nguyên thiên nhiên của Việt Nam?</w:t>
            </w:r>
          </w:p>
          <w:p w:rsidR="00D16710" w:rsidRPr="00D16710" w:rsidRDefault="00D16710" w:rsidP="00D16710">
            <w:pPr>
              <w:contextualSpacing/>
              <w:jc w:val="both"/>
              <w:rPr>
                <w:rFonts w:ascii="Times New Roman" w:eastAsia="Calibri" w:hAnsi="Times New Roman"/>
                <w:lang w:val="fr-FR"/>
              </w:rPr>
            </w:pPr>
            <w:r w:rsidRPr="00D16710">
              <w:rPr>
                <w:rFonts w:ascii="Times New Roman" w:eastAsia="Calibri" w:hAnsi="Times New Roman"/>
                <w:lang w:val="fr-FR"/>
              </w:rPr>
              <w:t>A. Chọn mặt gửi vàng.</w:t>
            </w:r>
          </w:p>
          <w:p w:rsidR="00D16710" w:rsidRPr="00D16710" w:rsidRDefault="00D16710" w:rsidP="00D16710">
            <w:pPr>
              <w:contextualSpacing/>
              <w:jc w:val="both"/>
              <w:rPr>
                <w:rFonts w:ascii="Times New Roman" w:eastAsia="Calibri" w:hAnsi="Times New Roman"/>
                <w:lang w:val="fr-FR"/>
              </w:rPr>
            </w:pPr>
            <w:r w:rsidRPr="00D16710">
              <w:rPr>
                <w:rFonts w:ascii="Times New Roman" w:eastAsia="Calibri" w:hAnsi="Times New Roman"/>
                <w:lang w:val="fr-FR"/>
              </w:rPr>
              <w:t>B. Rừng vàng, biển bạc.</w:t>
            </w:r>
          </w:p>
          <w:p w:rsidR="00D16710" w:rsidRPr="00D16710" w:rsidRDefault="00D16710" w:rsidP="00D16710">
            <w:pPr>
              <w:contextualSpacing/>
              <w:jc w:val="both"/>
              <w:rPr>
                <w:rFonts w:ascii="Times New Roman" w:eastAsia="Calibri" w:hAnsi="Times New Roman"/>
                <w:lang w:val="fr-FR"/>
              </w:rPr>
            </w:pPr>
            <w:r w:rsidRPr="00D16710">
              <w:rPr>
                <w:rFonts w:ascii="Times New Roman" w:eastAsia="Calibri" w:hAnsi="Times New Roman"/>
                <w:lang w:val="fr-FR"/>
              </w:rPr>
              <w:t>C. Nén bạc đâm toạc tờ giấy.</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lang w:val="fr-FR"/>
              </w:rPr>
              <w:t>D. Lửa thử vàng, gian nan thử sức.</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
                <w:bCs/>
                <w:noProof/>
                <w:color w:val="000000"/>
                <w:lang w:val="vi-VN"/>
              </w:rPr>
              <w:t>Câu 4:</w:t>
            </w:r>
            <w:r w:rsidRPr="00D16710">
              <w:rPr>
                <w:rFonts w:ascii="Times New Roman" w:eastAsia="Calibri" w:hAnsi="Times New Roman"/>
                <w:lang w:val="fr-FR"/>
              </w:rPr>
              <w:t xml:space="preserve"> </w:t>
            </w:r>
            <w:r w:rsidRPr="00D16710">
              <w:rPr>
                <w:rFonts w:ascii="Times New Roman" w:eastAsia="Calibri" w:hAnsi="Times New Roman"/>
                <w:bCs/>
                <w:noProof/>
                <w:color w:val="000000"/>
                <w:lang w:val="vi-VN"/>
              </w:rPr>
              <w:t>Câu thơ dưới đây nói về địa danh nào?</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“Nơi nào trắng rợp hoa lau</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Xưa Đinh Bộ Lĩnh chăn trâu phất cờ?”</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A. Núi Mã Yên.</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lastRenderedPageBreak/>
              <w:t>B. Núi Ngũ Hành Sơn.</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C. Núi Bà Đen.</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xml:space="preserve">D. Núi Cấm. </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
                <w:bCs/>
                <w:noProof/>
                <w:color w:val="000000"/>
                <w:lang w:val="vi-VN"/>
              </w:rPr>
              <w:t>Câu 5:</w:t>
            </w:r>
            <w:r w:rsidRPr="00D16710">
              <w:rPr>
                <w:rFonts w:ascii="Times New Roman" w:eastAsia="Calibri" w:hAnsi="Times New Roman"/>
                <w:bCs/>
                <w:noProof/>
                <w:color w:val="000000"/>
                <w:lang w:val="vi-VN"/>
              </w:rPr>
              <w:t xml:space="preserve"> Du lịch được ví là gì? </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xml:space="preserve">A. Ngành nông nghiệp không khói. </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xml:space="preserve">B. Ngành công nghiệp ít khói. </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C.</w:t>
            </w:r>
            <w:r w:rsidRPr="00D16710">
              <w:rPr>
                <w:rFonts w:ascii="Times New Roman" w:eastAsia="Calibri" w:hAnsi="Times New Roman"/>
                <w:lang w:val="fr-FR"/>
              </w:rPr>
              <w:t xml:space="preserve"> </w:t>
            </w:r>
            <w:r w:rsidRPr="00D16710">
              <w:rPr>
                <w:rFonts w:ascii="Times New Roman" w:eastAsia="Calibri" w:hAnsi="Times New Roman"/>
                <w:bCs/>
                <w:noProof/>
                <w:color w:val="000000"/>
                <w:lang w:val="vi-VN"/>
              </w:rPr>
              <w:t xml:space="preserve">Ngành công nghiệp không khói. </w:t>
            </w:r>
          </w:p>
          <w:p w:rsidR="00D16710" w:rsidRPr="00D16710" w:rsidRDefault="00D16710" w:rsidP="00D16710">
            <w:pPr>
              <w:contextualSpacing/>
              <w:jc w:val="both"/>
              <w:rPr>
                <w:rFonts w:ascii="Times New Roman" w:eastAsia="Calibri" w:hAnsi="Times New Roman"/>
                <w:bCs/>
                <w:noProof/>
                <w:color w:val="000000"/>
                <w:lang w:val="vi-VN"/>
              </w:rPr>
            </w:pPr>
            <w:r w:rsidRPr="00D16710">
              <w:rPr>
                <w:rFonts w:ascii="Times New Roman" w:eastAsia="Calibri" w:hAnsi="Times New Roman"/>
                <w:bCs/>
                <w:noProof/>
                <w:color w:val="000000"/>
                <w:lang w:val="vi-VN"/>
              </w:rPr>
              <w:t xml:space="preserve">D. Ngành nông nghiệp ít khói. </w:t>
            </w:r>
          </w:p>
          <w:p w:rsidR="00D16710" w:rsidRPr="00D16710" w:rsidRDefault="00D16710" w:rsidP="00D16710">
            <w:pPr>
              <w:contextualSpacing/>
              <w:jc w:val="both"/>
              <w:rPr>
                <w:rFonts w:ascii="Times New Roman" w:eastAsia="Calibri" w:hAnsi="Times New Roman"/>
                <w:iCs/>
                <w:color w:val="000000"/>
                <w:lang w:val="vi-VN"/>
              </w:rPr>
            </w:pPr>
            <w:r w:rsidRPr="00D16710">
              <w:rPr>
                <w:rFonts w:ascii="Times New Roman" w:eastAsia="Calibri" w:hAnsi="Times New Roman"/>
                <w:iCs/>
                <w:color w:val="000000"/>
                <w:lang w:val="vi-VN"/>
              </w:rPr>
              <w:t>- GV mời 2 -3 HS trả lời. HS khác lắng nghe, nhận xét.</w:t>
            </w:r>
          </w:p>
          <w:p w:rsidR="00D16710" w:rsidRPr="00D16710" w:rsidRDefault="00D16710" w:rsidP="00D16710">
            <w:pPr>
              <w:contextualSpacing/>
              <w:jc w:val="both"/>
              <w:rPr>
                <w:rFonts w:ascii="Times New Roman" w:eastAsia="Calibri" w:hAnsi="Times New Roman"/>
                <w:iCs/>
                <w:color w:val="000000"/>
                <w:lang w:val="vi-VN"/>
              </w:rPr>
            </w:pPr>
            <w:r w:rsidRPr="00D16710">
              <w:rPr>
                <w:rFonts w:ascii="Times New Roman" w:eastAsia="Calibri" w:hAnsi="Times New Roman"/>
                <w:iCs/>
                <w:color w:val="000000"/>
                <w:lang w:val="vi-VN"/>
              </w:rPr>
              <w:t>- GV nhận xét, chốt đáp án:</w:t>
            </w:r>
          </w:p>
          <w:tbl>
            <w:tblPr>
              <w:tblStyle w:val="TableGrid44"/>
              <w:tblW w:w="5405" w:type="dxa"/>
              <w:jc w:val="center"/>
              <w:tblLayout w:type="fixed"/>
              <w:tblLook w:val="04A0" w:firstRow="1" w:lastRow="0" w:firstColumn="1" w:lastColumn="0" w:noHBand="0" w:noVBand="1"/>
            </w:tblPr>
            <w:tblGrid>
              <w:gridCol w:w="1034"/>
              <w:gridCol w:w="874"/>
              <w:gridCol w:w="927"/>
              <w:gridCol w:w="850"/>
              <w:gridCol w:w="970"/>
              <w:gridCol w:w="750"/>
            </w:tblGrid>
            <w:tr w:rsidR="00D16710" w:rsidRPr="00D16710" w:rsidTr="00176DAC">
              <w:trPr>
                <w:trHeight w:val="494"/>
                <w:jc w:val="center"/>
              </w:trPr>
              <w:tc>
                <w:tcPr>
                  <w:tcW w:w="1034"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Câu</w:t>
                  </w:r>
                </w:p>
              </w:tc>
              <w:tc>
                <w:tcPr>
                  <w:tcW w:w="874"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1</w:t>
                  </w:r>
                </w:p>
              </w:tc>
              <w:tc>
                <w:tcPr>
                  <w:tcW w:w="927"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2</w:t>
                  </w:r>
                </w:p>
              </w:tc>
              <w:tc>
                <w:tcPr>
                  <w:tcW w:w="850"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3</w:t>
                  </w:r>
                </w:p>
              </w:tc>
              <w:tc>
                <w:tcPr>
                  <w:tcW w:w="970"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4</w:t>
                  </w:r>
                </w:p>
              </w:tc>
              <w:tc>
                <w:tcPr>
                  <w:tcW w:w="750"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5</w:t>
                  </w:r>
                </w:p>
              </w:tc>
            </w:tr>
            <w:tr w:rsidR="00D16710" w:rsidRPr="00D16710" w:rsidTr="00176DAC">
              <w:trPr>
                <w:trHeight w:val="505"/>
                <w:jc w:val="center"/>
              </w:trPr>
              <w:tc>
                <w:tcPr>
                  <w:tcW w:w="1034"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Đáp án</w:t>
                  </w:r>
                </w:p>
              </w:tc>
              <w:tc>
                <w:tcPr>
                  <w:tcW w:w="874"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D</w:t>
                  </w:r>
                </w:p>
              </w:tc>
              <w:tc>
                <w:tcPr>
                  <w:tcW w:w="927"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B</w:t>
                  </w:r>
                </w:p>
              </w:tc>
              <w:tc>
                <w:tcPr>
                  <w:tcW w:w="850"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B</w:t>
                  </w:r>
                </w:p>
              </w:tc>
              <w:tc>
                <w:tcPr>
                  <w:tcW w:w="970"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A</w:t>
                  </w:r>
                </w:p>
              </w:tc>
              <w:tc>
                <w:tcPr>
                  <w:tcW w:w="750" w:type="dxa"/>
                </w:tcPr>
                <w:p w:rsidR="00D16710" w:rsidRPr="00D16710" w:rsidRDefault="00D16710" w:rsidP="00D16710">
                  <w:pPr>
                    <w:contextualSpacing/>
                    <w:jc w:val="center"/>
                    <w:rPr>
                      <w:rFonts w:ascii="Times New Roman" w:eastAsia="Calibri" w:hAnsi="Times New Roman"/>
                      <w:b/>
                      <w:iCs/>
                      <w:color w:val="000000"/>
                      <w:lang w:val="vi-VN"/>
                    </w:rPr>
                  </w:pPr>
                  <w:r w:rsidRPr="00D16710">
                    <w:rPr>
                      <w:rFonts w:ascii="Times New Roman" w:eastAsia="Calibri" w:hAnsi="Times New Roman"/>
                      <w:b/>
                      <w:iCs/>
                      <w:color w:val="000000"/>
                      <w:lang w:val="vi-VN"/>
                    </w:rPr>
                    <w:t>C</w:t>
                  </w:r>
                </w:p>
              </w:tc>
            </w:tr>
          </w:tbl>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xml:space="preserve">- GV nhận xét, tóm tắt lại những nội dung chính của bài học. </w:t>
            </w: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GV nhận xét, đánh giá sự tham gia của HS trong giờ học, khen ngợi những HS tích cực; nhắc nhở, động viên những HS còn chưa tích cực, nhút nhát.</w:t>
            </w: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GV nhắc nhở HS:</w:t>
            </w: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Ôn lại các kiến thức đã học hôm nay.</w:t>
            </w:r>
          </w:p>
          <w:p w:rsidR="00D16710" w:rsidRPr="00D16710" w:rsidRDefault="00D16710" w:rsidP="00D16710">
            <w:pPr>
              <w:jc w:val="both"/>
              <w:rPr>
                <w:rFonts w:ascii="Times New Roman" w:eastAsia="Calibri" w:hAnsi="Times New Roman"/>
                <w:i/>
                <w:noProof/>
                <w:lang w:val="vi-VN"/>
              </w:rPr>
            </w:pPr>
            <w:r w:rsidRPr="00D16710">
              <w:rPr>
                <w:rFonts w:ascii="Times New Roman" w:eastAsia="Calibri" w:hAnsi="Times New Roman"/>
                <w:noProof/>
                <w:lang w:val="vi-VN"/>
              </w:rPr>
              <w:t xml:space="preserve">+ Chia sẻ với người thân về cách lập </w:t>
            </w:r>
            <w:r w:rsidRPr="00D16710">
              <w:rPr>
                <w:rFonts w:ascii="Times New Roman" w:eastAsia="Calibri" w:hAnsi="Times New Roman"/>
                <w:i/>
                <w:noProof/>
                <w:lang w:val="vi-VN"/>
              </w:rPr>
              <w:t>Bản đồ du lịch cảnh quan thiên nhiên Việt Nam.</w:t>
            </w:r>
            <w:r w:rsidRPr="00D16710">
              <w:rPr>
                <w:rFonts w:ascii="Times New Roman" w:eastAsia="Calibri" w:hAnsi="Times New Roman"/>
                <w:noProof/>
                <w:lang w:val="vi-VN"/>
              </w:rPr>
              <w:t xml:space="preserve"> </w:t>
            </w:r>
          </w:p>
        </w:tc>
        <w:tc>
          <w:tcPr>
            <w:tcW w:w="4281" w:type="dxa"/>
            <w:shd w:val="clear" w:color="auto" w:fill="auto"/>
            <w:vAlign w:val="center"/>
          </w:tcPr>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chơi trò chơi.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vận động theo nhạc.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lắng nghe GV giới thiệu bài học.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b/>
                <w:noProof/>
                <w:color w:val="000000"/>
                <w:lang w:val="vi-VN"/>
              </w:rPr>
            </w:pPr>
          </w:p>
          <w:p w:rsidR="00D16710" w:rsidRPr="00D16710" w:rsidRDefault="00D16710" w:rsidP="00D16710">
            <w:pPr>
              <w:contextualSpacing/>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jc w:val="both"/>
              <w:rPr>
                <w:rFonts w:ascii="Times New Roman" w:eastAsia="Calibri" w:hAnsi="Times New Roman"/>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quan sát.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lắng nghe, tham khảo.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chia sẻ. </w:t>
            </w: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quan sát.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nêu tên.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HS lắng nghe, tiếp thu.</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lắng nghe, thực hiện.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làm việc nhóm.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lắng nghe, thực hiện.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trình bày.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r w:rsidRPr="00D16710">
              <w:rPr>
                <w:rFonts w:ascii="Times New Roman" w:eastAsia="Calibri" w:hAnsi="Times New Roman"/>
                <w:noProof/>
                <w:color w:val="000000"/>
                <w:lang w:val="vi-VN"/>
              </w:rPr>
              <w:t xml:space="preserve">- HS lắng nghe, tiếp thu. </w:t>
            </w: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color w:val="000000"/>
                <w:lang w:val="vi-VN"/>
              </w:rPr>
            </w:pP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xml:space="preserve">- HS trình bày. </w:t>
            </w: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lastRenderedPageBreak/>
              <w:t xml:space="preserve">- HS lắng nghe, tiếp thu. </w:t>
            </w: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HS làm việc cá nhân</w:t>
            </w: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lastRenderedPageBreak/>
              <w:t xml:space="preserve">- HS trả lời. </w:t>
            </w: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xml:space="preserve">- HS lắng nghe, tiếp thu. </w:t>
            </w: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HS lắng nghe, tiếp thu</w:t>
            </w: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p>
          <w:p w:rsidR="00D16710" w:rsidRPr="00D16710" w:rsidRDefault="00D16710" w:rsidP="00D16710">
            <w:pPr>
              <w:contextualSpacing/>
              <w:jc w:val="both"/>
              <w:rPr>
                <w:rFonts w:ascii="Times New Roman" w:eastAsia="Calibri" w:hAnsi="Times New Roman"/>
                <w:noProof/>
                <w:lang w:val="vi-VN"/>
              </w:rPr>
            </w:pPr>
            <w:r w:rsidRPr="00D16710">
              <w:rPr>
                <w:rFonts w:ascii="Times New Roman" w:eastAsia="Calibri" w:hAnsi="Times New Roman"/>
                <w:noProof/>
                <w:lang w:val="vi-VN"/>
              </w:rPr>
              <w:t>- HS lắng nghe, ghi chú.</w:t>
            </w:r>
          </w:p>
          <w:p w:rsidR="00D16710" w:rsidRPr="00D16710" w:rsidRDefault="00D16710" w:rsidP="00D16710">
            <w:pPr>
              <w:jc w:val="both"/>
              <w:rPr>
                <w:rFonts w:ascii="Times New Roman" w:eastAsia="Calibri" w:hAnsi="Times New Roman"/>
                <w:lang w:val="vi-VN"/>
              </w:rPr>
            </w:pPr>
          </w:p>
        </w:tc>
      </w:tr>
    </w:tbl>
    <w:p w:rsidR="00D16710" w:rsidRPr="00D16710" w:rsidRDefault="00D16710" w:rsidP="00D16710">
      <w:pPr>
        <w:jc w:val="both"/>
        <w:rPr>
          <w:rFonts w:ascii="Times New Roman" w:hAnsi="Times New Roman"/>
          <w:b/>
          <w:bCs/>
        </w:rPr>
      </w:pPr>
      <w:r w:rsidRPr="00D16710">
        <w:rPr>
          <w:rFonts w:ascii="Times New Roman" w:hAnsi="Times New Roman"/>
          <w:b/>
          <w:bCs/>
          <w:lang w:val="vi-VN"/>
        </w:rPr>
        <w:lastRenderedPageBreak/>
        <w:t xml:space="preserve">IV. ĐIỀU CHỈNH SAU </w:t>
      </w:r>
      <w:r w:rsidRPr="00D16710">
        <w:rPr>
          <w:rFonts w:ascii="Times New Roman" w:hAnsi="Times New Roman"/>
          <w:b/>
          <w:bCs/>
        </w:rPr>
        <w:t>BÀI</w:t>
      </w:r>
      <w:r w:rsidRPr="00D16710">
        <w:rPr>
          <w:rFonts w:ascii="Times New Roman" w:hAnsi="Times New Roman"/>
          <w:b/>
          <w:bCs/>
          <w:lang w:val="vi-VN"/>
        </w:rPr>
        <w:t xml:space="preserve"> DẠY </w:t>
      </w:r>
    </w:p>
    <w:p w:rsidR="006A38BB" w:rsidRPr="00D16710" w:rsidRDefault="00D16710" w:rsidP="00D16710">
      <w:r w:rsidRPr="00D16710">
        <w:rPr>
          <w:rFonts w:ascii="Times New Roman" w:hAnsi="Times New Roman"/>
        </w:rPr>
        <w:t>…………………………………………………………………………………………………………………………………………………………………………………………………………………………………………………………………………………………………………………………</w:t>
      </w:r>
      <w:bookmarkStart w:id="0" w:name="_GoBack"/>
      <w:bookmarkEnd w:id="0"/>
    </w:p>
    <w:sectPr w:rsidR="006A38BB" w:rsidRPr="00D16710" w:rsidSect="00CE6FC4">
      <w:headerReference w:type="default" r:id="rId18"/>
      <w:footerReference w:type="default" r:id="rId19"/>
      <w:pgSz w:w="11906" w:h="16838" w:code="9"/>
      <w:pgMar w:top="851" w:right="70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DF9" w:rsidRDefault="00F80DF9">
      <w:r>
        <w:separator/>
      </w:r>
    </w:p>
  </w:endnote>
  <w:endnote w:type="continuationSeparator" w:id="0">
    <w:p w:rsidR="00F80DF9" w:rsidRDefault="00F8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0"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55" w:rsidRDefault="00B82AA6" w:rsidP="000D4292">
    <w:pPr>
      <w:pStyle w:val="Footer"/>
      <w:pBdr>
        <w:top w:val="single" w:sz="24" w:space="0" w:color="auto"/>
      </w:pBdr>
      <w:ind w:left="-851"/>
    </w:pPr>
    <w:r>
      <w:t>Trường Tiểu học Hoà Trị 1                                                                          Lê Thị Xuân Thanh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DF9" w:rsidRDefault="00F80DF9">
      <w:r>
        <w:separator/>
      </w:r>
    </w:p>
  </w:footnote>
  <w:footnote w:type="continuationSeparator" w:id="0">
    <w:p w:rsidR="00F80DF9" w:rsidRDefault="00F80D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55" w:rsidRPr="005A4FFE" w:rsidRDefault="00B82AA6" w:rsidP="005A4FFE">
    <w:pPr>
      <w:pStyle w:val="Header"/>
      <w:pBdr>
        <w:bottom w:val="single" w:sz="24" w:space="1" w:color="auto"/>
      </w:pBdr>
      <w:jc w:val="center"/>
      <w:rPr>
        <w:b/>
      </w:rPr>
    </w:pPr>
    <w:r w:rsidRPr="005A4FFE">
      <w:rPr>
        <w:b/>
      </w:rPr>
      <w:t>TUẦN</w:t>
    </w:r>
    <w:r>
      <w:rPr>
        <w:b/>
      </w:rPr>
      <w:t xml:space="preserve">  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2203"/>
        </w:tabs>
        <w:ind w:leftChars="600" w:left="2203"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52341EB"/>
    <w:multiLevelType w:val="hybridMultilevel"/>
    <w:tmpl w:val="25BE669A"/>
    <w:lvl w:ilvl="0" w:tplc="879A9F04">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AA496DA">
      <w:numFmt w:val="bullet"/>
      <w:lvlText w:val="•"/>
      <w:lvlJc w:val="left"/>
      <w:pPr>
        <w:ind w:left="1141" w:hanging="177"/>
      </w:pPr>
      <w:rPr>
        <w:rFonts w:hint="default"/>
        <w:lang w:val="vi" w:eastAsia="en-US" w:bidi="ar-SA"/>
      </w:rPr>
    </w:lvl>
    <w:lvl w:ilvl="2" w:tplc="A1DAC8F6">
      <w:numFmt w:val="bullet"/>
      <w:lvlText w:val="•"/>
      <w:lvlJc w:val="left"/>
      <w:pPr>
        <w:ind w:left="1963" w:hanging="177"/>
      </w:pPr>
      <w:rPr>
        <w:rFonts w:hint="default"/>
        <w:lang w:val="vi" w:eastAsia="en-US" w:bidi="ar-SA"/>
      </w:rPr>
    </w:lvl>
    <w:lvl w:ilvl="3" w:tplc="3E98AB84">
      <w:numFmt w:val="bullet"/>
      <w:lvlText w:val="•"/>
      <w:lvlJc w:val="left"/>
      <w:pPr>
        <w:ind w:left="2785" w:hanging="177"/>
      </w:pPr>
      <w:rPr>
        <w:rFonts w:hint="default"/>
        <w:lang w:val="vi" w:eastAsia="en-US" w:bidi="ar-SA"/>
      </w:rPr>
    </w:lvl>
    <w:lvl w:ilvl="4" w:tplc="980A4BBC">
      <w:numFmt w:val="bullet"/>
      <w:lvlText w:val="•"/>
      <w:lvlJc w:val="left"/>
      <w:pPr>
        <w:ind w:left="3607" w:hanging="177"/>
      </w:pPr>
      <w:rPr>
        <w:rFonts w:hint="default"/>
        <w:lang w:val="vi" w:eastAsia="en-US" w:bidi="ar-SA"/>
      </w:rPr>
    </w:lvl>
    <w:lvl w:ilvl="5" w:tplc="D1B83A4A">
      <w:numFmt w:val="bullet"/>
      <w:lvlText w:val="•"/>
      <w:lvlJc w:val="left"/>
      <w:pPr>
        <w:ind w:left="4428" w:hanging="177"/>
      </w:pPr>
      <w:rPr>
        <w:rFonts w:hint="default"/>
        <w:lang w:val="vi" w:eastAsia="en-US" w:bidi="ar-SA"/>
      </w:rPr>
    </w:lvl>
    <w:lvl w:ilvl="6" w:tplc="A08C962E">
      <w:numFmt w:val="bullet"/>
      <w:lvlText w:val="•"/>
      <w:lvlJc w:val="left"/>
      <w:pPr>
        <w:ind w:left="5250" w:hanging="177"/>
      </w:pPr>
      <w:rPr>
        <w:rFonts w:hint="default"/>
        <w:lang w:val="vi" w:eastAsia="en-US" w:bidi="ar-SA"/>
      </w:rPr>
    </w:lvl>
    <w:lvl w:ilvl="7" w:tplc="D294F098">
      <w:numFmt w:val="bullet"/>
      <w:lvlText w:val="•"/>
      <w:lvlJc w:val="left"/>
      <w:pPr>
        <w:ind w:left="6072" w:hanging="177"/>
      </w:pPr>
      <w:rPr>
        <w:rFonts w:hint="default"/>
        <w:lang w:val="vi" w:eastAsia="en-US" w:bidi="ar-SA"/>
      </w:rPr>
    </w:lvl>
    <w:lvl w:ilvl="8" w:tplc="81E46CAC">
      <w:numFmt w:val="bullet"/>
      <w:lvlText w:val="•"/>
      <w:lvlJc w:val="left"/>
      <w:pPr>
        <w:ind w:left="6894" w:hanging="177"/>
      </w:pPr>
      <w:rPr>
        <w:rFonts w:hint="default"/>
        <w:lang w:val="vi" w:eastAsia="en-US" w:bidi="ar-SA"/>
      </w:rPr>
    </w:lvl>
  </w:abstractNum>
  <w:abstractNum w:abstractNumId="11">
    <w:nsid w:val="12FB609B"/>
    <w:multiLevelType w:val="hybridMultilevel"/>
    <w:tmpl w:val="C3A05D14"/>
    <w:lvl w:ilvl="0" w:tplc="5CD836D4">
      <w:start w:val="9"/>
      <w:numFmt w:val="upp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717D81"/>
    <w:multiLevelType w:val="hybridMultilevel"/>
    <w:tmpl w:val="986A93D4"/>
    <w:lvl w:ilvl="0" w:tplc="62ACF278">
      <w:start w:val="2"/>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
    <w:nsid w:val="183C63A6"/>
    <w:multiLevelType w:val="hybridMultilevel"/>
    <w:tmpl w:val="CA943CE8"/>
    <w:lvl w:ilvl="0" w:tplc="DE12FD22">
      <w:start w:val="1"/>
      <w:numFmt w:val="decimal"/>
      <w:lvlText w:val="%1."/>
      <w:lvlJc w:val="left"/>
      <w:pPr>
        <w:ind w:left="1353"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1B42617E"/>
    <w:multiLevelType w:val="hybridMultilevel"/>
    <w:tmpl w:val="35F2F7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A621E3B"/>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222323"/>
    <w:multiLevelType w:val="multilevel"/>
    <w:tmpl w:val="50E0FDA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1"/>
      </w:pPr>
      <w:rPr>
        <w:rFonts w:hint="default"/>
        <w:lang w:val="vi" w:eastAsia="en-US" w:bidi="ar-SA"/>
      </w:rPr>
    </w:lvl>
    <w:lvl w:ilvl="5">
      <w:numFmt w:val="bullet"/>
      <w:lvlText w:val="•"/>
      <w:lvlJc w:val="left"/>
      <w:pPr>
        <w:ind w:left="2967" w:hanging="171"/>
      </w:pPr>
      <w:rPr>
        <w:rFonts w:hint="default"/>
        <w:lang w:val="vi" w:eastAsia="en-US" w:bidi="ar-SA"/>
      </w:rPr>
    </w:lvl>
    <w:lvl w:ilvl="6">
      <w:numFmt w:val="bullet"/>
      <w:lvlText w:val="•"/>
      <w:lvlJc w:val="left"/>
      <w:pPr>
        <w:ind w:left="4081" w:hanging="171"/>
      </w:pPr>
      <w:rPr>
        <w:rFonts w:hint="default"/>
        <w:lang w:val="vi" w:eastAsia="en-US" w:bidi="ar-SA"/>
      </w:rPr>
    </w:lvl>
    <w:lvl w:ilvl="7">
      <w:numFmt w:val="bullet"/>
      <w:lvlText w:val="•"/>
      <w:lvlJc w:val="left"/>
      <w:pPr>
        <w:ind w:left="5195" w:hanging="171"/>
      </w:pPr>
      <w:rPr>
        <w:rFonts w:hint="default"/>
        <w:lang w:val="vi" w:eastAsia="en-US" w:bidi="ar-SA"/>
      </w:rPr>
    </w:lvl>
    <w:lvl w:ilvl="8">
      <w:numFmt w:val="bullet"/>
      <w:lvlText w:val="•"/>
      <w:lvlJc w:val="left"/>
      <w:pPr>
        <w:ind w:left="6309" w:hanging="171"/>
      </w:pPr>
      <w:rPr>
        <w:rFonts w:hint="default"/>
        <w:lang w:val="vi" w:eastAsia="en-US" w:bidi="ar-SA"/>
      </w:rPr>
    </w:lvl>
  </w:abstractNum>
  <w:abstractNum w:abstractNumId="17">
    <w:nsid w:val="35F06C92"/>
    <w:multiLevelType w:val="hybridMultilevel"/>
    <w:tmpl w:val="F9B65678"/>
    <w:lvl w:ilvl="0" w:tplc="275073C6">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9495DF7"/>
    <w:multiLevelType w:val="multilevel"/>
    <w:tmpl w:val="2E3C36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24"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42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80"/>
      </w:pPr>
      <w:rPr>
        <w:rFonts w:hint="default"/>
        <w:lang w:val="vi" w:eastAsia="en-US" w:bidi="ar-SA"/>
      </w:rPr>
    </w:lvl>
    <w:lvl w:ilvl="5">
      <w:numFmt w:val="bullet"/>
      <w:lvlText w:val="•"/>
      <w:lvlJc w:val="left"/>
      <w:pPr>
        <w:ind w:left="2072" w:hanging="180"/>
      </w:pPr>
      <w:rPr>
        <w:rFonts w:hint="default"/>
        <w:lang w:val="vi" w:eastAsia="en-US" w:bidi="ar-SA"/>
      </w:rPr>
    </w:lvl>
    <w:lvl w:ilvl="6">
      <w:numFmt w:val="bullet"/>
      <w:lvlText w:val="•"/>
      <w:lvlJc w:val="left"/>
      <w:pPr>
        <w:ind w:left="3365" w:hanging="180"/>
      </w:pPr>
      <w:rPr>
        <w:rFonts w:hint="default"/>
        <w:lang w:val="vi" w:eastAsia="en-US" w:bidi="ar-SA"/>
      </w:rPr>
    </w:lvl>
    <w:lvl w:ilvl="7">
      <w:numFmt w:val="bullet"/>
      <w:lvlText w:val="•"/>
      <w:lvlJc w:val="left"/>
      <w:pPr>
        <w:ind w:left="4658" w:hanging="180"/>
      </w:pPr>
      <w:rPr>
        <w:rFonts w:hint="default"/>
        <w:lang w:val="vi" w:eastAsia="en-US" w:bidi="ar-SA"/>
      </w:rPr>
    </w:lvl>
    <w:lvl w:ilvl="8">
      <w:numFmt w:val="bullet"/>
      <w:lvlText w:val="•"/>
      <w:lvlJc w:val="left"/>
      <w:pPr>
        <w:ind w:left="5951" w:hanging="180"/>
      </w:pPr>
      <w:rPr>
        <w:rFonts w:hint="default"/>
        <w:lang w:val="vi" w:eastAsia="en-US" w:bidi="ar-SA"/>
      </w:rPr>
    </w:lvl>
  </w:abstractNum>
  <w:abstractNum w:abstractNumId="19">
    <w:nsid w:val="3BAB57A3"/>
    <w:multiLevelType w:val="multilevel"/>
    <w:tmpl w:val="93E428D4"/>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20">
    <w:nsid w:val="40BB7715"/>
    <w:multiLevelType w:val="hybridMultilevel"/>
    <w:tmpl w:val="46C0A31C"/>
    <w:lvl w:ilvl="0" w:tplc="D9A05072">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886FD04">
      <w:numFmt w:val="bullet"/>
      <w:lvlText w:val="•"/>
      <w:lvlJc w:val="left"/>
      <w:pPr>
        <w:ind w:left="1609" w:hanging="247"/>
      </w:pPr>
      <w:rPr>
        <w:rFonts w:hint="default"/>
        <w:lang w:val="vi" w:eastAsia="en-US" w:bidi="ar-SA"/>
      </w:rPr>
    </w:lvl>
    <w:lvl w:ilvl="2" w:tplc="1736CB50">
      <w:numFmt w:val="bullet"/>
      <w:lvlText w:val="•"/>
      <w:lvlJc w:val="left"/>
      <w:pPr>
        <w:ind w:left="2379" w:hanging="247"/>
      </w:pPr>
      <w:rPr>
        <w:rFonts w:hint="default"/>
        <w:lang w:val="vi" w:eastAsia="en-US" w:bidi="ar-SA"/>
      </w:rPr>
    </w:lvl>
    <w:lvl w:ilvl="3" w:tplc="4C5A920E">
      <w:numFmt w:val="bullet"/>
      <w:lvlText w:val="•"/>
      <w:lvlJc w:val="left"/>
      <w:pPr>
        <w:ind w:left="3149" w:hanging="247"/>
      </w:pPr>
      <w:rPr>
        <w:rFonts w:hint="default"/>
        <w:lang w:val="vi" w:eastAsia="en-US" w:bidi="ar-SA"/>
      </w:rPr>
    </w:lvl>
    <w:lvl w:ilvl="4" w:tplc="993C0872">
      <w:numFmt w:val="bullet"/>
      <w:lvlText w:val="•"/>
      <w:lvlJc w:val="left"/>
      <w:pPr>
        <w:ind w:left="3919" w:hanging="247"/>
      </w:pPr>
      <w:rPr>
        <w:rFonts w:hint="default"/>
        <w:lang w:val="vi" w:eastAsia="en-US" w:bidi="ar-SA"/>
      </w:rPr>
    </w:lvl>
    <w:lvl w:ilvl="5" w:tplc="749E7316">
      <w:numFmt w:val="bullet"/>
      <w:lvlText w:val="•"/>
      <w:lvlJc w:val="left"/>
      <w:pPr>
        <w:ind w:left="4688" w:hanging="247"/>
      </w:pPr>
      <w:rPr>
        <w:rFonts w:hint="default"/>
        <w:lang w:val="vi" w:eastAsia="en-US" w:bidi="ar-SA"/>
      </w:rPr>
    </w:lvl>
    <w:lvl w:ilvl="6" w:tplc="770462A4">
      <w:numFmt w:val="bullet"/>
      <w:lvlText w:val="•"/>
      <w:lvlJc w:val="left"/>
      <w:pPr>
        <w:ind w:left="5458" w:hanging="247"/>
      </w:pPr>
      <w:rPr>
        <w:rFonts w:hint="default"/>
        <w:lang w:val="vi" w:eastAsia="en-US" w:bidi="ar-SA"/>
      </w:rPr>
    </w:lvl>
    <w:lvl w:ilvl="7" w:tplc="B882DE46">
      <w:numFmt w:val="bullet"/>
      <w:lvlText w:val="•"/>
      <w:lvlJc w:val="left"/>
      <w:pPr>
        <w:ind w:left="6228" w:hanging="247"/>
      </w:pPr>
      <w:rPr>
        <w:rFonts w:hint="default"/>
        <w:lang w:val="vi" w:eastAsia="en-US" w:bidi="ar-SA"/>
      </w:rPr>
    </w:lvl>
    <w:lvl w:ilvl="8" w:tplc="CA48B50E">
      <w:numFmt w:val="bullet"/>
      <w:lvlText w:val="•"/>
      <w:lvlJc w:val="left"/>
      <w:pPr>
        <w:ind w:left="6998" w:hanging="247"/>
      </w:pPr>
      <w:rPr>
        <w:rFonts w:hint="default"/>
        <w:lang w:val="vi" w:eastAsia="en-US" w:bidi="ar-SA"/>
      </w:rPr>
    </w:lvl>
  </w:abstractNum>
  <w:abstractNum w:abstractNumId="21">
    <w:nsid w:val="4BF83983"/>
    <w:multiLevelType w:val="multilevel"/>
    <w:tmpl w:val="359E6E58"/>
    <w:lvl w:ilvl="0">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1714" w:hanging="180"/>
      </w:pPr>
      <w:rPr>
        <w:rFonts w:hint="default"/>
        <w:lang w:val="vi" w:eastAsia="en-US" w:bidi="ar-SA"/>
      </w:rPr>
    </w:lvl>
    <w:lvl w:ilvl="4">
      <w:numFmt w:val="bullet"/>
      <w:lvlText w:val="•"/>
      <w:lvlJc w:val="left"/>
      <w:pPr>
        <w:ind w:left="2689" w:hanging="180"/>
      </w:pPr>
      <w:rPr>
        <w:rFonts w:hint="default"/>
        <w:lang w:val="vi" w:eastAsia="en-US" w:bidi="ar-SA"/>
      </w:rPr>
    </w:lvl>
    <w:lvl w:ilvl="5">
      <w:numFmt w:val="bullet"/>
      <w:lvlText w:val="•"/>
      <w:lvlJc w:val="left"/>
      <w:pPr>
        <w:ind w:left="3664" w:hanging="180"/>
      </w:pPr>
      <w:rPr>
        <w:rFonts w:hint="default"/>
        <w:lang w:val="vi" w:eastAsia="en-US" w:bidi="ar-SA"/>
      </w:rPr>
    </w:lvl>
    <w:lvl w:ilvl="6">
      <w:numFmt w:val="bullet"/>
      <w:lvlText w:val="•"/>
      <w:lvlJc w:val="left"/>
      <w:pPr>
        <w:ind w:left="4638" w:hanging="180"/>
      </w:pPr>
      <w:rPr>
        <w:rFonts w:hint="default"/>
        <w:lang w:val="vi" w:eastAsia="en-US" w:bidi="ar-SA"/>
      </w:rPr>
    </w:lvl>
    <w:lvl w:ilvl="7">
      <w:numFmt w:val="bullet"/>
      <w:lvlText w:val="•"/>
      <w:lvlJc w:val="left"/>
      <w:pPr>
        <w:ind w:left="5613" w:hanging="180"/>
      </w:pPr>
      <w:rPr>
        <w:rFonts w:hint="default"/>
        <w:lang w:val="vi" w:eastAsia="en-US" w:bidi="ar-SA"/>
      </w:rPr>
    </w:lvl>
    <w:lvl w:ilvl="8">
      <w:numFmt w:val="bullet"/>
      <w:lvlText w:val="•"/>
      <w:lvlJc w:val="left"/>
      <w:pPr>
        <w:ind w:left="6588" w:hanging="180"/>
      </w:pPr>
      <w:rPr>
        <w:rFonts w:hint="default"/>
        <w:lang w:val="vi" w:eastAsia="en-US" w:bidi="ar-SA"/>
      </w:rPr>
    </w:lvl>
  </w:abstractNum>
  <w:abstractNum w:abstractNumId="22">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3B7069"/>
    <w:multiLevelType w:val="multilevel"/>
    <w:tmpl w:val="763A0A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5">
    <w:nsid w:val="58D52CA0"/>
    <w:multiLevelType w:val="hybridMultilevel"/>
    <w:tmpl w:val="45E0F0E0"/>
    <w:lvl w:ilvl="0" w:tplc="548C0A2C">
      <w:numFmt w:val="bullet"/>
      <w:lvlText w:val="–"/>
      <w:lvlJc w:val="left"/>
      <w:pPr>
        <w:ind w:left="310" w:hanging="1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63473BA">
      <w:numFmt w:val="bullet"/>
      <w:lvlText w:val="•"/>
      <w:lvlJc w:val="left"/>
      <w:pPr>
        <w:ind w:left="1141" w:hanging="190"/>
      </w:pPr>
      <w:rPr>
        <w:rFonts w:hint="default"/>
        <w:lang w:val="vi" w:eastAsia="en-US" w:bidi="ar-SA"/>
      </w:rPr>
    </w:lvl>
    <w:lvl w:ilvl="2" w:tplc="2B34E8F2">
      <w:numFmt w:val="bullet"/>
      <w:lvlText w:val="•"/>
      <w:lvlJc w:val="left"/>
      <w:pPr>
        <w:ind w:left="1963" w:hanging="190"/>
      </w:pPr>
      <w:rPr>
        <w:rFonts w:hint="default"/>
        <w:lang w:val="vi" w:eastAsia="en-US" w:bidi="ar-SA"/>
      </w:rPr>
    </w:lvl>
    <w:lvl w:ilvl="3" w:tplc="199CC2A4">
      <w:numFmt w:val="bullet"/>
      <w:lvlText w:val="•"/>
      <w:lvlJc w:val="left"/>
      <w:pPr>
        <w:ind w:left="2785" w:hanging="190"/>
      </w:pPr>
      <w:rPr>
        <w:rFonts w:hint="default"/>
        <w:lang w:val="vi" w:eastAsia="en-US" w:bidi="ar-SA"/>
      </w:rPr>
    </w:lvl>
    <w:lvl w:ilvl="4" w:tplc="860014A2">
      <w:numFmt w:val="bullet"/>
      <w:lvlText w:val="•"/>
      <w:lvlJc w:val="left"/>
      <w:pPr>
        <w:ind w:left="3607" w:hanging="190"/>
      </w:pPr>
      <w:rPr>
        <w:rFonts w:hint="default"/>
        <w:lang w:val="vi" w:eastAsia="en-US" w:bidi="ar-SA"/>
      </w:rPr>
    </w:lvl>
    <w:lvl w:ilvl="5" w:tplc="F47CFAD0">
      <w:numFmt w:val="bullet"/>
      <w:lvlText w:val="•"/>
      <w:lvlJc w:val="left"/>
      <w:pPr>
        <w:ind w:left="4428" w:hanging="190"/>
      </w:pPr>
      <w:rPr>
        <w:rFonts w:hint="default"/>
        <w:lang w:val="vi" w:eastAsia="en-US" w:bidi="ar-SA"/>
      </w:rPr>
    </w:lvl>
    <w:lvl w:ilvl="6" w:tplc="B49C4EB6">
      <w:numFmt w:val="bullet"/>
      <w:lvlText w:val="•"/>
      <w:lvlJc w:val="left"/>
      <w:pPr>
        <w:ind w:left="5250" w:hanging="190"/>
      </w:pPr>
      <w:rPr>
        <w:rFonts w:hint="default"/>
        <w:lang w:val="vi" w:eastAsia="en-US" w:bidi="ar-SA"/>
      </w:rPr>
    </w:lvl>
    <w:lvl w:ilvl="7" w:tplc="05CA6806">
      <w:numFmt w:val="bullet"/>
      <w:lvlText w:val="•"/>
      <w:lvlJc w:val="left"/>
      <w:pPr>
        <w:ind w:left="6072" w:hanging="190"/>
      </w:pPr>
      <w:rPr>
        <w:rFonts w:hint="default"/>
        <w:lang w:val="vi" w:eastAsia="en-US" w:bidi="ar-SA"/>
      </w:rPr>
    </w:lvl>
    <w:lvl w:ilvl="8" w:tplc="49CA490C">
      <w:numFmt w:val="bullet"/>
      <w:lvlText w:val="•"/>
      <w:lvlJc w:val="left"/>
      <w:pPr>
        <w:ind w:left="6894" w:hanging="190"/>
      </w:pPr>
      <w:rPr>
        <w:rFonts w:hint="default"/>
        <w:lang w:val="vi" w:eastAsia="en-US" w:bidi="ar-SA"/>
      </w:rPr>
    </w:lvl>
  </w:abstractNum>
  <w:abstractNum w:abstractNumId="26">
    <w:nsid w:val="5B726CC1"/>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EA6C3A"/>
    <w:multiLevelType w:val="hybridMultilevel"/>
    <w:tmpl w:val="94B44B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C843CF"/>
    <w:multiLevelType w:val="multilevel"/>
    <w:tmpl w:val="4D621AB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29">
    <w:nsid w:val="6DD2566E"/>
    <w:multiLevelType w:val="hybridMultilevel"/>
    <w:tmpl w:val="17962C18"/>
    <w:lvl w:ilvl="0" w:tplc="F2F8A5CC">
      <w:start w:val="1"/>
      <w:numFmt w:val="decimal"/>
      <w:lvlText w:val="(%1)"/>
      <w:lvlJc w:val="left"/>
      <w:pPr>
        <w:ind w:left="310" w:hanging="35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58E024A">
      <w:numFmt w:val="bullet"/>
      <w:lvlText w:val="•"/>
      <w:lvlJc w:val="left"/>
      <w:pPr>
        <w:ind w:left="1141" w:hanging="357"/>
      </w:pPr>
      <w:rPr>
        <w:rFonts w:hint="default"/>
        <w:lang w:val="vi" w:eastAsia="en-US" w:bidi="ar-SA"/>
      </w:rPr>
    </w:lvl>
    <w:lvl w:ilvl="2" w:tplc="32A06C2A">
      <w:numFmt w:val="bullet"/>
      <w:lvlText w:val="•"/>
      <w:lvlJc w:val="left"/>
      <w:pPr>
        <w:ind w:left="1963" w:hanging="357"/>
      </w:pPr>
      <w:rPr>
        <w:rFonts w:hint="default"/>
        <w:lang w:val="vi" w:eastAsia="en-US" w:bidi="ar-SA"/>
      </w:rPr>
    </w:lvl>
    <w:lvl w:ilvl="3" w:tplc="0DDE73EA">
      <w:numFmt w:val="bullet"/>
      <w:lvlText w:val="•"/>
      <w:lvlJc w:val="left"/>
      <w:pPr>
        <w:ind w:left="2785" w:hanging="357"/>
      </w:pPr>
      <w:rPr>
        <w:rFonts w:hint="default"/>
        <w:lang w:val="vi" w:eastAsia="en-US" w:bidi="ar-SA"/>
      </w:rPr>
    </w:lvl>
    <w:lvl w:ilvl="4" w:tplc="6284F724">
      <w:numFmt w:val="bullet"/>
      <w:lvlText w:val="•"/>
      <w:lvlJc w:val="left"/>
      <w:pPr>
        <w:ind w:left="3607" w:hanging="357"/>
      </w:pPr>
      <w:rPr>
        <w:rFonts w:hint="default"/>
        <w:lang w:val="vi" w:eastAsia="en-US" w:bidi="ar-SA"/>
      </w:rPr>
    </w:lvl>
    <w:lvl w:ilvl="5" w:tplc="A84ACC04">
      <w:numFmt w:val="bullet"/>
      <w:lvlText w:val="•"/>
      <w:lvlJc w:val="left"/>
      <w:pPr>
        <w:ind w:left="4428" w:hanging="357"/>
      </w:pPr>
      <w:rPr>
        <w:rFonts w:hint="default"/>
        <w:lang w:val="vi" w:eastAsia="en-US" w:bidi="ar-SA"/>
      </w:rPr>
    </w:lvl>
    <w:lvl w:ilvl="6" w:tplc="6FDCC3E8">
      <w:numFmt w:val="bullet"/>
      <w:lvlText w:val="•"/>
      <w:lvlJc w:val="left"/>
      <w:pPr>
        <w:ind w:left="5250" w:hanging="357"/>
      </w:pPr>
      <w:rPr>
        <w:rFonts w:hint="default"/>
        <w:lang w:val="vi" w:eastAsia="en-US" w:bidi="ar-SA"/>
      </w:rPr>
    </w:lvl>
    <w:lvl w:ilvl="7" w:tplc="44A618F6">
      <w:numFmt w:val="bullet"/>
      <w:lvlText w:val="•"/>
      <w:lvlJc w:val="left"/>
      <w:pPr>
        <w:ind w:left="6072" w:hanging="357"/>
      </w:pPr>
      <w:rPr>
        <w:rFonts w:hint="default"/>
        <w:lang w:val="vi" w:eastAsia="en-US" w:bidi="ar-SA"/>
      </w:rPr>
    </w:lvl>
    <w:lvl w:ilvl="8" w:tplc="E910928C">
      <w:numFmt w:val="bullet"/>
      <w:lvlText w:val="•"/>
      <w:lvlJc w:val="left"/>
      <w:pPr>
        <w:ind w:left="6894" w:hanging="357"/>
      </w:pPr>
      <w:rPr>
        <w:rFonts w:hint="default"/>
        <w:lang w:val="vi" w:eastAsia="en-US" w:bidi="ar-SA"/>
      </w:rPr>
    </w:lvl>
  </w:abstractNum>
  <w:abstractNum w:abstractNumId="30">
    <w:nsid w:val="6E130B37"/>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6A607ED"/>
    <w:multiLevelType w:val="hybridMultilevel"/>
    <w:tmpl w:val="B896CBD4"/>
    <w:lvl w:ilvl="0" w:tplc="48FC4B7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7"/>
  </w:num>
  <w:num w:numId="13">
    <w:abstractNumId w:val="10"/>
  </w:num>
  <w:num w:numId="14">
    <w:abstractNumId w:val="21"/>
  </w:num>
  <w:num w:numId="15">
    <w:abstractNumId w:val="19"/>
  </w:num>
  <w:num w:numId="16">
    <w:abstractNumId w:val="15"/>
  </w:num>
  <w:num w:numId="17">
    <w:abstractNumId w:val="26"/>
  </w:num>
  <w:num w:numId="18">
    <w:abstractNumId w:val="16"/>
  </w:num>
  <w:num w:numId="19">
    <w:abstractNumId w:val="28"/>
  </w:num>
  <w:num w:numId="20">
    <w:abstractNumId w:val="29"/>
  </w:num>
  <w:num w:numId="21">
    <w:abstractNumId w:val="25"/>
  </w:num>
  <w:num w:numId="22">
    <w:abstractNumId w:val="18"/>
  </w:num>
  <w:num w:numId="23">
    <w:abstractNumId w:val="14"/>
  </w:num>
  <w:num w:numId="24">
    <w:abstractNumId w:val="20"/>
  </w:num>
  <w:num w:numId="25">
    <w:abstractNumId w:val="27"/>
  </w:num>
  <w:num w:numId="26">
    <w:abstractNumId w:val="23"/>
  </w:num>
  <w:num w:numId="27">
    <w:abstractNumId w:val="13"/>
  </w:num>
  <w:num w:numId="28">
    <w:abstractNumId w:val="11"/>
  </w:num>
  <w:num w:numId="29">
    <w:abstractNumId w:val="31"/>
  </w:num>
  <w:num w:numId="30">
    <w:abstractNumId w:val="12"/>
  </w:num>
  <w:num w:numId="31">
    <w:abstractNumId w:val="30"/>
  </w:num>
  <w:num w:numId="32">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4C4"/>
    <w:rsid w:val="00012A7F"/>
    <w:rsid w:val="00036881"/>
    <w:rsid w:val="00037B76"/>
    <w:rsid w:val="000403FA"/>
    <w:rsid w:val="00062AA7"/>
    <w:rsid w:val="000870B6"/>
    <w:rsid w:val="00093257"/>
    <w:rsid w:val="0009553F"/>
    <w:rsid w:val="00097602"/>
    <w:rsid w:val="000B330A"/>
    <w:rsid w:val="000D6CC3"/>
    <w:rsid w:val="000D7A3E"/>
    <w:rsid w:val="000E53C1"/>
    <w:rsid w:val="000F1D3E"/>
    <w:rsid w:val="000F37EB"/>
    <w:rsid w:val="000F4FC1"/>
    <w:rsid w:val="00123314"/>
    <w:rsid w:val="00143B19"/>
    <w:rsid w:val="00146A6E"/>
    <w:rsid w:val="00153D4D"/>
    <w:rsid w:val="00162FD8"/>
    <w:rsid w:val="001654E8"/>
    <w:rsid w:val="00171CBE"/>
    <w:rsid w:val="00176DD7"/>
    <w:rsid w:val="00183A43"/>
    <w:rsid w:val="001C4326"/>
    <w:rsid w:val="001D19D9"/>
    <w:rsid w:val="001D22AD"/>
    <w:rsid w:val="001F734D"/>
    <w:rsid w:val="00202F2E"/>
    <w:rsid w:val="00217C49"/>
    <w:rsid w:val="00226850"/>
    <w:rsid w:val="00250834"/>
    <w:rsid w:val="002625C8"/>
    <w:rsid w:val="002718A5"/>
    <w:rsid w:val="00274964"/>
    <w:rsid w:val="002925D9"/>
    <w:rsid w:val="002A00EA"/>
    <w:rsid w:val="002B7B90"/>
    <w:rsid w:val="002F23D2"/>
    <w:rsid w:val="003141C8"/>
    <w:rsid w:val="00317E64"/>
    <w:rsid w:val="00320322"/>
    <w:rsid w:val="00332684"/>
    <w:rsid w:val="00342E60"/>
    <w:rsid w:val="003734C4"/>
    <w:rsid w:val="00387DE2"/>
    <w:rsid w:val="003B00CA"/>
    <w:rsid w:val="003B04F8"/>
    <w:rsid w:val="003C09B0"/>
    <w:rsid w:val="003E45A9"/>
    <w:rsid w:val="00411304"/>
    <w:rsid w:val="004140AF"/>
    <w:rsid w:val="00447423"/>
    <w:rsid w:val="00461250"/>
    <w:rsid w:val="004655EA"/>
    <w:rsid w:val="00481155"/>
    <w:rsid w:val="00483525"/>
    <w:rsid w:val="004B1674"/>
    <w:rsid w:val="004C2FBE"/>
    <w:rsid w:val="004D0EA5"/>
    <w:rsid w:val="004D5665"/>
    <w:rsid w:val="004E2080"/>
    <w:rsid w:val="004E545F"/>
    <w:rsid w:val="004E7E7A"/>
    <w:rsid w:val="004F42F8"/>
    <w:rsid w:val="0050675E"/>
    <w:rsid w:val="00512023"/>
    <w:rsid w:val="00517A41"/>
    <w:rsid w:val="00526930"/>
    <w:rsid w:val="00546329"/>
    <w:rsid w:val="00556528"/>
    <w:rsid w:val="005622A6"/>
    <w:rsid w:val="0056672B"/>
    <w:rsid w:val="0056688F"/>
    <w:rsid w:val="00576D44"/>
    <w:rsid w:val="00577724"/>
    <w:rsid w:val="005B0FF5"/>
    <w:rsid w:val="005B1AE0"/>
    <w:rsid w:val="005B2217"/>
    <w:rsid w:val="005C59D1"/>
    <w:rsid w:val="005D3EAD"/>
    <w:rsid w:val="005F314B"/>
    <w:rsid w:val="006115D6"/>
    <w:rsid w:val="00617894"/>
    <w:rsid w:val="00630679"/>
    <w:rsid w:val="00636FAD"/>
    <w:rsid w:val="00644E82"/>
    <w:rsid w:val="00672FC9"/>
    <w:rsid w:val="00674F97"/>
    <w:rsid w:val="00683106"/>
    <w:rsid w:val="00686089"/>
    <w:rsid w:val="0069443A"/>
    <w:rsid w:val="006A38BB"/>
    <w:rsid w:val="006B2478"/>
    <w:rsid w:val="006B2BA5"/>
    <w:rsid w:val="006B703A"/>
    <w:rsid w:val="006C3C3B"/>
    <w:rsid w:val="006C3CEA"/>
    <w:rsid w:val="006D105D"/>
    <w:rsid w:val="006D243D"/>
    <w:rsid w:val="006D41FB"/>
    <w:rsid w:val="006E1C3E"/>
    <w:rsid w:val="00700EEF"/>
    <w:rsid w:val="007044CA"/>
    <w:rsid w:val="0071713F"/>
    <w:rsid w:val="007219AE"/>
    <w:rsid w:val="00724C35"/>
    <w:rsid w:val="00733A70"/>
    <w:rsid w:val="00733D59"/>
    <w:rsid w:val="0077364E"/>
    <w:rsid w:val="007A3B95"/>
    <w:rsid w:val="007B4A98"/>
    <w:rsid w:val="007C48C4"/>
    <w:rsid w:val="007D6060"/>
    <w:rsid w:val="007F047A"/>
    <w:rsid w:val="00801394"/>
    <w:rsid w:val="00804C2F"/>
    <w:rsid w:val="008233D0"/>
    <w:rsid w:val="00847780"/>
    <w:rsid w:val="00853225"/>
    <w:rsid w:val="008639AE"/>
    <w:rsid w:val="00884B70"/>
    <w:rsid w:val="00886BFB"/>
    <w:rsid w:val="0089140E"/>
    <w:rsid w:val="008A6C68"/>
    <w:rsid w:val="008B30F3"/>
    <w:rsid w:val="00903E57"/>
    <w:rsid w:val="009153FF"/>
    <w:rsid w:val="009178D1"/>
    <w:rsid w:val="00951066"/>
    <w:rsid w:val="00964FCE"/>
    <w:rsid w:val="0097487A"/>
    <w:rsid w:val="00977112"/>
    <w:rsid w:val="00994AA3"/>
    <w:rsid w:val="009A56E9"/>
    <w:rsid w:val="009B0CD3"/>
    <w:rsid w:val="009C0977"/>
    <w:rsid w:val="009D1D4B"/>
    <w:rsid w:val="009D3D3D"/>
    <w:rsid w:val="009E1CE0"/>
    <w:rsid w:val="009E4A05"/>
    <w:rsid w:val="009E5707"/>
    <w:rsid w:val="00A03BE6"/>
    <w:rsid w:val="00A04C61"/>
    <w:rsid w:val="00A14C65"/>
    <w:rsid w:val="00A23A43"/>
    <w:rsid w:val="00A37B9D"/>
    <w:rsid w:val="00A42CDF"/>
    <w:rsid w:val="00A45B25"/>
    <w:rsid w:val="00A62163"/>
    <w:rsid w:val="00A66BDF"/>
    <w:rsid w:val="00A6770F"/>
    <w:rsid w:val="00A90F98"/>
    <w:rsid w:val="00A92657"/>
    <w:rsid w:val="00A96A00"/>
    <w:rsid w:val="00AA4D74"/>
    <w:rsid w:val="00AB483B"/>
    <w:rsid w:val="00AD25CC"/>
    <w:rsid w:val="00AE3C43"/>
    <w:rsid w:val="00AE7017"/>
    <w:rsid w:val="00B0542A"/>
    <w:rsid w:val="00B26417"/>
    <w:rsid w:val="00B33F65"/>
    <w:rsid w:val="00B37E8E"/>
    <w:rsid w:val="00B46104"/>
    <w:rsid w:val="00B806A9"/>
    <w:rsid w:val="00B82AA6"/>
    <w:rsid w:val="00B95365"/>
    <w:rsid w:val="00BA7FCC"/>
    <w:rsid w:val="00BB0108"/>
    <w:rsid w:val="00BD39BF"/>
    <w:rsid w:val="00BF5537"/>
    <w:rsid w:val="00BF6413"/>
    <w:rsid w:val="00C027F9"/>
    <w:rsid w:val="00C414D0"/>
    <w:rsid w:val="00C5503A"/>
    <w:rsid w:val="00C742E3"/>
    <w:rsid w:val="00C77633"/>
    <w:rsid w:val="00C83767"/>
    <w:rsid w:val="00C90081"/>
    <w:rsid w:val="00C96684"/>
    <w:rsid w:val="00CB3A78"/>
    <w:rsid w:val="00CB4F35"/>
    <w:rsid w:val="00CC6263"/>
    <w:rsid w:val="00CD585F"/>
    <w:rsid w:val="00CE4DA1"/>
    <w:rsid w:val="00CE6FC4"/>
    <w:rsid w:val="00CF79C6"/>
    <w:rsid w:val="00D00028"/>
    <w:rsid w:val="00D024D8"/>
    <w:rsid w:val="00D103A1"/>
    <w:rsid w:val="00D16710"/>
    <w:rsid w:val="00D20945"/>
    <w:rsid w:val="00D304D2"/>
    <w:rsid w:val="00D55A23"/>
    <w:rsid w:val="00D562E2"/>
    <w:rsid w:val="00D64177"/>
    <w:rsid w:val="00D710C2"/>
    <w:rsid w:val="00D712D3"/>
    <w:rsid w:val="00D94AC0"/>
    <w:rsid w:val="00DA3CDD"/>
    <w:rsid w:val="00DB2354"/>
    <w:rsid w:val="00DB25D6"/>
    <w:rsid w:val="00DC3B27"/>
    <w:rsid w:val="00DC55B2"/>
    <w:rsid w:val="00DE3227"/>
    <w:rsid w:val="00DE39AD"/>
    <w:rsid w:val="00DE632D"/>
    <w:rsid w:val="00DF3C61"/>
    <w:rsid w:val="00DF61BB"/>
    <w:rsid w:val="00E06B41"/>
    <w:rsid w:val="00E323C4"/>
    <w:rsid w:val="00E35003"/>
    <w:rsid w:val="00E42ACD"/>
    <w:rsid w:val="00E457C8"/>
    <w:rsid w:val="00E60289"/>
    <w:rsid w:val="00E834F7"/>
    <w:rsid w:val="00E83D31"/>
    <w:rsid w:val="00E84104"/>
    <w:rsid w:val="00E91DAE"/>
    <w:rsid w:val="00EA059E"/>
    <w:rsid w:val="00EA7E06"/>
    <w:rsid w:val="00EB70B1"/>
    <w:rsid w:val="00EE09FD"/>
    <w:rsid w:val="00EE52DE"/>
    <w:rsid w:val="00EF027B"/>
    <w:rsid w:val="00EF33D7"/>
    <w:rsid w:val="00F10BE1"/>
    <w:rsid w:val="00F1562B"/>
    <w:rsid w:val="00F4080A"/>
    <w:rsid w:val="00F45399"/>
    <w:rsid w:val="00F47DA9"/>
    <w:rsid w:val="00F51CD7"/>
    <w:rsid w:val="00F63454"/>
    <w:rsid w:val="00F65FB9"/>
    <w:rsid w:val="00F7650F"/>
    <w:rsid w:val="00F80DF9"/>
    <w:rsid w:val="00F92D94"/>
    <w:rsid w:val="00F931C2"/>
    <w:rsid w:val="00F955A6"/>
    <w:rsid w:val="00FB03A6"/>
    <w:rsid w:val="00FB14CB"/>
    <w:rsid w:val="00FB4454"/>
    <w:rsid w:val="00FC03CE"/>
    <w:rsid w:val="00FC7CBC"/>
    <w:rsid w:val="00FD5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0" w:defSemiHidden="1" w:defUnhideWhenUsed="1" w:defQFormat="1" w:count="267">
    <w:lsdException w:name="Normal" w:semiHidden="0" w:unhideWhenUsed="0"/>
    <w:lsdException w:name="heading 1" w:semiHidden="0" w:uiPriority="9" w:unhideWhenUsed="0"/>
    <w:lsdException w:name="heading 2" w:uiPriority="9"/>
    <w:lsdException w:name="heading 3" w:uiPriority="9"/>
    <w:lsdException w:name="heading 4" w:uiPriority="9"/>
    <w:lsdException w:name="heading 5" w:uiPriority="9"/>
    <w:lsdException w:name="index 3" w:qFormat="0"/>
    <w:lsdException w:name="index 4" w:qFormat="0"/>
    <w:lsdException w:name="toc 3" w:qFormat="0"/>
    <w:lsdException w:name="toc 5" w:qFormat="0"/>
    <w:lsdException w:name="toc 6" w:qFormat="0"/>
    <w:lsdException w:name="toc 9" w:qFormat="0"/>
    <w:lsdException w:name="footnote text" w:qFormat="0"/>
    <w:lsdException w:name="header" w:uiPriority="99"/>
    <w:lsdException w:name="footer" w:uiPriority="99"/>
    <w:lsdException w:name="index heading" w:qFormat="0"/>
    <w:lsdException w:name="table of figures" w:qFormat="0"/>
    <w:lsdException w:name="envelope return" w:qFormat="0"/>
    <w:lsdException w:name="annotation reference" w:qFormat="0"/>
    <w:lsdException w:name="line number" w:qFormat="0"/>
    <w:lsdException w:name="table of authorities" w:qFormat="0"/>
    <w:lsdException w:name="macro" w:qFormat="0"/>
    <w:lsdException w:name="List Number" w:qFormat="0"/>
    <w:lsdException w:name="List 2" w:qFormat="0"/>
    <w:lsdException w:name="List 3" w:qFormat="0"/>
    <w:lsdException w:name="List Number 4" w:qFormat="0"/>
    <w:lsdException w:name="Title" w:semiHidden="0" w:unhideWhenUsed="0"/>
    <w:lsdException w:name="Signature" w:qFormat="0"/>
    <w:lsdException w:name="Default Paragraph Font" w:uiPriority="1" w:qFormat="0"/>
    <w:lsdException w:name="Body Text" w:uiPriority="1"/>
    <w:lsdException w:name="List Continue 2" w:qFormat="0"/>
    <w:lsdException w:name="List Continue 4" w:qFormat="0"/>
    <w:lsdException w:name="Subtitle" w:semiHidden="0" w:unhideWhenUsed="0"/>
    <w:lsdException w:name="Salutation" w:qFormat="0"/>
    <w:lsdException w:name="Date" w:qFormat="0"/>
    <w:lsdException w:name="Body Text First Indent 2" w:qFormat="0"/>
    <w:lsdException w:name="Note Heading" w:qFormat="0"/>
    <w:lsdException w:name="Body Text 2" w:qFormat="0"/>
    <w:lsdException w:name="Body Text 3" w:qFormat="0"/>
    <w:lsdException w:name="Hyperlink" w:uiPriority="99"/>
    <w:lsdException w:name="FollowedHyperlink" w:qFormat="0"/>
    <w:lsdException w:name="Strong" w:semiHidden="0" w:uiPriority="22" w:unhideWhenUsed="0"/>
    <w:lsdException w:name="Emphasis" w:semiHidden="0" w:unhideWhenUsed="0"/>
    <w:lsdException w:name="E-mail Signature" w:qFormat="0"/>
    <w:lsdException w:name="HTML Top of Form" w:uiPriority="99" w:qFormat="0"/>
    <w:lsdException w:name="HTML Bottom of Form" w:uiPriority="99" w:qFormat="0"/>
    <w:lsdException w:name="Normal (Web)" w:uiPriority="99"/>
    <w:lsdException w:name="HTML Code" w:qFormat="0"/>
    <w:lsdException w:name="HTML Preformatted" w:qFormat="0"/>
    <w:lsdException w:name="HTML Variable"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Simple 3" w:qFormat="0"/>
    <w:lsdException w:name="Table Classic 1" w:qFormat="0"/>
    <w:lsdException w:name="Table Classic 3" w:qFormat="0"/>
    <w:lsdException w:name="Table Classic 4" w:qFormat="0"/>
    <w:lsdException w:name="Table Grid 4" w:qFormat="0"/>
    <w:lsdException w:name="Table Grid 5" w:qFormat="0"/>
    <w:lsdException w:name="Table List 1" w:qFormat="0"/>
    <w:lsdException w:name="Table List 5" w:qFormat="0"/>
    <w:lsdException w:name="Table List 6" w:qFormat="0"/>
    <w:lsdException w:name="Table List 7" w:qFormat="0"/>
    <w:lsdException w:name="Table List 8" w:qFormat="0"/>
    <w:lsdException w:name="Table 3D effects 2" w:qFormat="0"/>
    <w:lsdException w:name="Table 3D effects 3" w:qFormat="0"/>
    <w:lsdException w:name="Table Subtle 2" w:qFormat="0"/>
    <w:lsdException w:name="Balloon Text" w:uiPriority="99"/>
    <w:lsdException w:name="Table Grid" w:semiHidden="0" w:uiPriority="39" w:unhideWhenUsed="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qFormat="0"/>
    <w:lsdException w:name="Medium Shading 2" w:semiHidden="0" w:uiPriority="64" w:unhideWhenUsed="0"/>
    <w:lsdException w:name="Medium List 1" w:semiHidden="0" w:uiPriority="65" w:unhideWhenUsed="0"/>
    <w:lsdException w:name="Medium List 2" w:semiHidden="0" w:uiPriority="66" w:unhideWhenUsed="0" w:qFormat="0"/>
    <w:lsdException w:name="Medium Grid 1" w:semiHidden="0" w:uiPriority="67" w:unhideWhenUsed="0" w:qFormat="0"/>
    <w:lsdException w:name="Medium Grid 2" w:semiHidden="0" w:uiPriority="68" w:unhideWhenUsed="0" w:qFormat="0"/>
    <w:lsdException w:name="Medium Grid 3" w:semiHidden="0" w:uiPriority="69" w:unhideWhenUsed="0" w:qFormat="0"/>
    <w:lsdException w:name="Dark List" w:semiHidden="0" w:uiPriority="70" w:unhideWhenUsed="0" w:qFormat="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0"/>
    <w:lsdException w:name="Medium Shading 1 Accent 1" w:semiHidden="0" w:uiPriority="63" w:unhideWhenUsed="0" w:qFormat="0"/>
    <w:lsdException w:name="Medium Shading 2 Accent 1" w:semiHidden="0" w:uiPriority="64" w:unhideWhenUsed="0" w:qFormat="0"/>
    <w:lsdException w:name="Medium List 1 Accent 1" w:semiHidden="0" w:uiPriority="65" w:unhideWhenUsed="0" w:qFormat="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qFormat="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qFormat="0"/>
    <w:lsdException w:name="Medium List 2 Accent 2" w:semiHidden="0" w:uiPriority="66" w:unhideWhenUsed="0" w:qFormat="0"/>
    <w:lsdException w:name="Medium Grid 1 Accent 2" w:semiHidden="0" w:uiPriority="67" w:unhideWhenUsed="0" w:qFormat="0"/>
    <w:lsdException w:name="Medium Grid 2 Accent 2" w:semiHidden="0" w:uiPriority="68" w:unhideWhenUsed="0"/>
    <w:lsdException w:name="Medium Grid 3 Accent 2" w:semiHidden="0" w:uiPriority="69" w:unhideWhenUsed="0"/>
    <w:lsdException w:name="Dark List Accent 2" w:semiHidden="0" w:uiPriority="70" w:unhideWhenUsed="0" w:qFormat="0"/>
    <w:lsdException w:name="Colorful Shading Accent 2" w:semiHidden="0" w:uiPriority="71" w:unhideWhenUsed="0" w:qFormat="0"/>
    <w:lsdException w:name="Colorful List Accent 2" w:semiHidden="0" w:uiPriority="72" w:unhideWhenUsed="0"/>
    <w:lsdException w:name="Colorful Grid Accent 2" w:semiHidden="0" w:uiPriority="73" w:unhideWhenUsed="0"/>
    <w:lsdException w:name="Light Shading Accent 3" w:semiHidden="0" w:uiPriority="60" w:unhideWhenUsed="0" w:qFormat="0"/>
    <w:lsdException w:name="Light List Accent 3" w:semiHidden="0" w:uiPriority="61" w:unhideWhenUsed="0"/>
    <w:lsdException w:name="Light Grid Accent 3" w:semiHidden="0" w:uiPriority="62" w:unhideWhenUsed="0" w:qFormat="0"/>
    <w:lsdException w:name="Medium Shading 1 Accent 3" w:semiHidden="0" w:uiPriority="63" w:unhideWhenUsed="0" w:qFormat="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0"/>
    <w:lsdException w:name="Medium Grid 2 Accent 3" w:semiHidden="0" w:uiPriority="68" w:unhideWhenUsed="0" w:qFormat="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qFormat="0"/>
    <w:lsdException w:name="Medium Grid 1 Accent 4" w:semiHidden="0" w:uiPriority="67" w:unhideWhenUsed="0" w:qFormat="0"/>
    <w:lsdException w:name="Medium Grid 2 Accent 4" w:semiHidden="0" w:uiPriority="68" w:unhideWhenUsed="0"/>
    <w:lsdException w:name="Medium Grid 3 Accent 4" w:semiHidden="0" w:uiPriority="69" w:unhideWhenUsed="0"/>
    <w:lsdException w:name="Dark List Accent 4" w:semiHidden="0" w:uiPriority="70" w:unhideWhenUsed="0" w:qFormat="0"/>
    <w:lsdException w:name="Colorful Shading Accent 4" w:semiHidden="0" w:uiPriority="71" w:unhideWhenUsed="0"/>
    <w:lsdException w:name="Colorful List Accent 4" w:semiHidden="0" w:uiPriority="72" w:unhideWhenUsed="0"/>
    <w:lsdException w:name="Colorful Grid Accent 4" w:semiHidden="0" w:uiPriority="73" w:unhideWhenUsed="0" w:qFormat="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qFormat="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0"/>
    <w:lsdException w:name="Medium Grid 2 Accent 5" w:semiHidden="0" w:uiPriority="68" w:unhideWhenUsed="0" w:qFormat="0"/>
    <w:lsdException w:name="Medium Grid 3 Accent 5" w:semiHidden="0" w:uiPriority="69" w:unhideWhenUsed="0" w:qFormat="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0"/>
    <w:lsdException w:name="Light Grid Accent 6" w:semiHidden="0" w:uiPriority="62" w:unhideWhenUsed="0"/>
    <w:lsdException w:name="Medium Shading 1 Accent 6" w:semiHidden="0" w:uiPriority="63" w:unhideWhenUsed="0"/>
    <w:lsdException w:name="Medium Shading 2 Accent 6" w:semiHidden="0" w:uiPriority="64" w:unhideWhenUsed="0" w:qFormat="0"/>
    <w:lsdException w:name="Medium List 1 Accent 6" w:semiHidden="0" w:uiPriority="65" w:unhideWhenUsed="0" w:qFormat="0"/>
    <w:lsdException w:name="Medium List 2 Accent 6" w:semiHidden="0" w:uiPriority="66" w:unhideWhenUsed="0" w:qFormat="0"/>
    <w:lsdException w:name="Medium Grid 1 Accent 6" w:semiHidden="0" w:uiPriority="67" w:unhideWhenUsed="0"/>
    <w:lsdException w:name="Medium Grid 2 Accent 6" w:semiHidden="0" w:uiPriority="68" w:unhideWhenUsed="0" w:qFormat="0"/>
    <w:lsdException w:name="Medium Grid 3 Accent 6" w:semiHidden="0" w:uiPriority="69" w:unhideWhenUsed="0" w:qFormat="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rsid w:val="003734C4"/>
    <w:pPr>
      <w:spacing w:before="0" w:after="0" w:line="240" w:lineRule="auto"/>
      <w:jc w:val="left"/>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964FCE"/>
    <w:pPr>
      <w:keepNext/>
      <w:keepLines/>
      <w:spacing w:before="480"/>
      <w:outlineLvl w:val="0"/>
    </w:pPr>
    <w:rPr>
      <w:rFonts w:ascii="Times New Roman" w:hAnsi="Times New Roman"/>
      <w:b/>
      <w:sz w:val="26"/>
      <w:szCs w:val="32"/>
    </w:rPr>
  </w:style>
  <w:style w:type="paragraph" w:styleId="Heading2">
    <w:name w:val="heading 2"/>
    <w:basedOn w:val="Normal"/>
    <w:next w:val="Normal"/>
    <w:link w:val="Heading2Char"/>
    <w:uiPriority w:val="9"/>
    <w:unhideWhenUsed/>
    <w:qFormat/>
    <w:rsid w:val="004E54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4FCE"/>
    <w:pPr>
      <w:keepNext/>
      <w:keepLines/>
      <w:spacing w:before="200"/>
      <w:outlineLvl w:val="2"/>
    </w:pPr>
    <w:rPr>
      <w:rFonts w:ascii="Times New Roman" w:hAnsi="Times New Roman"/>
      <w:b/>
      <w:i/>
      <w:sz w:val="26"/>
      <w:szCs w:val="24"/>
    </w:rPr>
  </w:style>
  <w:style w:type="paragraph" w:styleId="Heading4">
    <w:name w:val="heading 4"/>
    <w:basedOn w:val="Normal"/>
    <w:next w:val="Normal"/>
    <w:link w:val="Heading4Char"/>
    <w:uiPriority w:val="9"/>
    <w:unhideWhenUsed/>
    <w:qFormat/>
    <w:rsid w:val="00964FCE"/>
    <w:pPr>
      <w:keepNext/>
      <w:keepLines/>
      <w:spacing w:before="200"/>
      <w:outlineLvl w:val="3"/>
    </w:pPr>
    <w:rPr>
      <w:rFonts w:ascii="Times New Roman" w:hAnsi="Times New Roman"/>
      <w:i/>
      <w:iCs/>
      <w:sz w:val="26"/>
      <w:szCs w:val="22"/>
    </w:rPr>
  </w:style>
  <w:style w:type="paragraph" w:styleId="Heading5">
    <w:name w:val="heading 5"/>
    <w:basedOn w:val="Normal"/>
    <w:next w:val="Normal"/>
    <w:link w:val="Heading5Char"/>
    <w:uiPriority w:val="9"/>
    <w:unhideWhenUsed/>
    <w:qFormat/>
    <w:rsid w:val="004140AF"/>
    <w:pPr>
      <w:spacing w:before="240" w:after="60"/>
      <w:outlineLvl w:val="4"/>
    </w:pPr>
    <w:rPr>
      <w:rFonts w:ascii="Times New Roman" w:hAnsi="Times New Roman"/>
      <w:b/>
      <w:i/>
      <w:sz w:val="26"/>
      <w:szCs w:val="26"/>
    </w:rPr>
  </w:style>
  <w:style w:type="paragraph" w:styleId="Heading6">
    <w:name w:val="heading 6"/>
    <w:basedOn w:val="Normal"/>
    <w:next w:val="Normal"/>
    <w:link w:val="Heading6Char"/>
    <w:unhideWhenUsed/>
    <w:qFormat/>
    <w:rsid w:val="001654E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64FCE"/>
    <w:pPr>
      <w:keepNext/>
      <w:keepLines/>
      <w:spacing w:before="240" w:after="64" w:line="320" w:lineRule="auto"/>
      <w:outlineLvl w:val="6"/>
    </w:pPr>
    <w:rPr>
      <w:rFonts w:ascii="Times New Roman" w:eastAsia="SimSun" w:hAnsi="Times New Roman"/>
      <w:sz w:val="24"/>
      <w:szCs w:val="24"/>
      <w:lang w:eastAsia="zh-CN"/>
    </w:rPr>
  </w:style>
  <w:style w:type="paragraph" w:styleId="Heading8">
    <w:name w:val="heading 8"/>
    <w:basedOn w:val="Normal"/>
    <w:next w:val="Normal"/>
    <w:link w:val="Heading8Char"/>
    <w:semiHidden/>
    <w:unhideWhenUsed/>
    <w:qFormat/>
    <w:rsid w:val="00964FCE"/>
    <w:pPr>
      <w:keepNext/>
      <w:keepLines/>
      <w:spacing w:before="240" w:after="64" w:line="320" w:lineRule="auto"/>
      <w:outlineLvl w:val="7"/>
    </w:pPr>
    <w:rPr>
      <w:rFonts w:ascii="Times New Roman" w:eastAsia="SimSun" w:hAnsi="Times New Roman"/>
      <w:sz w:val="24"/>
      <w:szCs w:val="24"/>
      <w:lang w:eastAsia="zh-CN"/>
    </w:rPr>
  </w:style>
  <w:style w:type="paragraph" w:styleId="Heading9">
    <w:name w:val="heading 9"/>
    <w:basedOn w:val="Normal"/>
    <w:next w:val="Normal"/>
    <w:link w:val="Heading9Char"/>
    <w:semiHidden/>
    <w:unhideWhenUsed/>
    <w:qFormat/>
    <w:rsid w:val="00964FCE"/>
    <w:pPr>
      <w:keepNext/>
      <w:keepLines/>
      <w:spacing w:before="240" w:after="64" w:line="320" w:lineRule="auto"/>
      <w:outlineLvl w:val="8"/>
    </w:pPr>
    <w:rPr>
      <w:rFonts w:ascii="Times New Roman" w:eastAsia="SimSun" w:hAnsi="Times New Roman"/>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34C4"/>
    <w:pPr>
      <w:spacing w:before="0" w:after="0" w:line="240" w:lineRule="auto"/>
      <w:jc w:val="left"/>
    </w:pPr>
    <w:rPr>
      <w:rFonts w:ascii="Calibri" w:eastAsia="Calibri" w:hAnsi="Calibri" w:cs="Times New Roman"/>
    </w:rPr>
  </w:style>
  <w:style w:type="paragraph" w:styleId="BalloonText">
    <w:name w:val="Balloon Text"/>
    <w:basedOn w:val="Normal"/>
    <w:link w:val="BalloonTextChar"/>
    <w:uiPriority w:val="99"/>
    <w:unhideWhenUsed/>
    <w:qFormat/>
    <w:rsid w:val="001D19D9"/>
    <w:rPr>
      <w:rFonts w:ascii="Tahoma" w:hAnsi="Tahoma" w:cs="Tahoma"/>
      <w:sz w:val="16"/>
      <w:szCs w:val="16"/>
    </w:rPr>
  </w:style>
  <w:style w:type="character" w:customStyle="1" w:styleId="BalloonTextChar">
    <w:name w:val="Balloon Text Char"/>
    <w:basedOn w:val="DefaultParagraphFont"/>
    <w:link w:val="BalloonText"/>
    <w:uiPriority w:val="99"/>
    <w:rsid w:val="001D19D9"/>
    <w:rPr>
      <w:rFonts w:ascii="Tahoma" w:eastAsia="Times New Roman" w:hAnsi="Tahoma" w:cs="Tahoma"/>
      <w:sz w:val="16"/>
      <w:szCs w:val="16"/>
    </w:rPr>
  </w:style>
  <w:style w:type="table" w:styleId="TableGrid">
    <w:name w:val="Table Grid"/>
    <w:aliases w:val="times new roman"/>
    <w:basedOn w:val="TableNormal"/>
    <w:uiPriority w:val="39"/>
    <w:qFormat/>
    <w:rsid w:val="00CB3A7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E39AD"/>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F65FB9"/>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rsid w:val="00630679"/>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0B330A"/>
    <w:pPr>
      <w:spacing w:after="120"/>
    </w:pPr>
  </w:style>
  <w:style w:type="character" w:customStyle="1" w:styleId="BodyTextChar">
    <w:name w:val="Body Text Char"/>
    <w:basedOn w:val="DefaultParagraphFont"/>
    <w:link w:val="BodyText"/>
    <w:uiPriority w:val="1"/>
    <w:qFormat/>
    <w:rsid w:val="000B330A"/>
    <w:rPr>
      <w:rFonts w:ascii=".VnTime" w:eastAsia="Times New Roman" w:hAnsi=".VnTime" w:cs="Times New Roman"/>
      <w:sz w:val="28"/>
      <w:szCs w:val="28"/>
    </w:rPr>
  </w:style>
  <w:style w:type="table" w:customStyle="1" w:styleId="21">
    <w:name w:val="21"/>
    <w:basedOn w:val="TableNormal"/>
    <w:rsid w:val="000B330A"/>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3">
    <w:name w:val="Table Grid3"/>
    <w:basedOn w:val="TableNormal"/>
    <w:next w:val="TableGrid"/>
    <w:uiPriority w:val="39"/>
    <w:rsid w:val="00FC7CBC"/>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7364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62AA7"/>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D5832"/>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304D2"/>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D25CC"/>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C59D1"/>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B37E8E"/>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24C35"/>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E3C43"/>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DC3B27"/>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D41FB"/>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3D31"/>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718A5"/>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E632D"/>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A38BB"/>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D5665"/>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uiPriority w:val="39"/>
    <w:qFormat/>
    <w:rsid w:val="00E323C4"/>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uiPriority w:val="39"/>
    <w:qFormat/>
    <w:rsid w:val="007B4A9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22"/>
    <w:basedOn w:val="TableNormal"/>
    <w:rsid w:val="007B4A98"/>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3">
    <w:name w:val="times new roman3"/>
    <w:basedOn w:val="TableNormal"/>
    <w:next w:val="TableGrid"/>
    <w:uiPriority w:val="39"/>
    <w:qFormat/>
    <w:rsid w:val="007C48C4"/>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39"/>
    <w:qFormat/>
    <w:rsid w:val="00D55A2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39"/>
    <w:qFormat/>
    <w:rsid w:val="00F1562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39"/>
    <w:qFormat/>
    <w:rsid w:val="004E7E7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23"/>
    <w:basedOn w:val="TableNormal"/>
    <w:rsid w:val="009153FF"/>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GA1">
    <w:name w:val="GA1"/>
    <w:basedOn w:val="TableNormal"/>
    <w:next w:val="TableGrid"/>
    <w:uiPriority w:val="39"/>
    <w:qFormat/>
    <w:rsid w:val="0052693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qFormat/>
    <w:rsid w:val="000D6CC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qFormat/>
    <w:rsid w:val="002925D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39"/>
    <w:qFormat/>
    <w:rsid w:val="00153D4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39"/>
    <w:qFormat/>
    <w:rsid w:val="001F734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6">
    <w:name w:val="GA6"/>
    <w:basedOn w:val="TableNormal"/>
    <w:next w:val="TableGrid"/>
    <w:uiPriority w:val="39"/>
    <w:qFormat/>
    <w:rsid w:val="006C3CE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7">
    <w:name w:val="GA7"/>
    <w:basedOn w:val="TableNormal"/>
    <w:next w:val="TableGrid"/>
    <w:uiPriority w:val="39"/>
    <w:qFormat/>
    <w:rsid w:val="006C3C3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8">
    <w:name w:val="GA8"/>
    <w:basedOn w:val="TableNormal"/>
    <w:next w:val="TableGrid"/>
    <w:uiPriority w:val="39"/>
    <w:qFormat/>
    <w:rsid w:val="002625C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9">
    <w:name w:val="GA9"/>
    <w:basedOn w:val="TableNormal"/>
    <w:next w:val="TableGrid"/>
    <w:uiPriority w:val="39"/>
    <w:qFormat/>
    <w:rsid w:val="004D0EA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0">
    <w:name w:val="GA10"/>
    <w:basedOn w:val="TableNormal"/>
    <w:next w:val="TableGrid"/>
    <w:uiPriority w:val="39"/>
    <w:qFormat/>
    <w:rsid w:val="007F047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202F2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39"/>
    <w:qFormat/>
    <w:rsid w:val="00AA4D7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39"/>
    <w:qFormat/>
    <w:rsid w:val="00320322"/>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39"/>
    <w:qFormat/>
    <w:rsid w:val="008233D0"/>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39"/>
    <w:qFormat/>
    <w:rsid w:val="00BB0108"/>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39"/>
    <w:qFormat/>
    <w:rsid w:val="009E4A05"/>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39"/>
    <w:qFormat/>
    <w:rsid w:val="00E834F7"/>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39"/>
    <w:qFormat/>
    <w:rsid w:val="00DE3227"/>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39"/>
    <w:qFormat/>
    <w:rsid w:val="00317E6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39"/>
    <w:qFormat/>
    <w:rsid w:val="00BF641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39"/>
    <w:qFormat/>
    <w:rsid w:val="0057772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7">
    <w:name w:val="times new roman17"/>
    <w:basedOn w:val="TableNormal"/>
    <w:next w:val="TableGrid"/>
    <w:uiPriority w:val="39"/>
    <w:qFormat/>
    <w:rsid w:val="0033268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8">
    <w:name w:val="times new roman18"/>
    <w:basedOn w:val="TableNormal"/>
    <w:next w:val="TableGrid"/>
    <w:uiPriority w:val="39"/>
    <w:qFormat/>
    <w:rsid w:val="001D22AD"/>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9">
    <w:name w:val="times new roman19"/>
    <w:basedOn w:val="TableNormal"/>
    <w:next w:val="TableGrid"/>
    <w:uiPriority w:val="39"/>
    <w:qFormat/>
    <w:rsid w:val="00B806A9"/>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0">
    <w:name w:val="times new roman20"/>
    <w:basedOn w:val="TableNormal"/>
    <w:next w:val="TableGrid"/>
    <w:uiPriority w:val="39"/>
    <w:qFormat/>
    <w:rsid w:val="00217C49"/>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1">
    <w:name w:val="times new roman21"/>
    <w:basedOn w:val="TableNormal"/>
    <w:next w:val="TableGrid"/>
    <w:uiPriority w:val="39"/>
    <w:qFormat/>
    <w:rsid w:val="009D1D4B"/>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2">
    <w:name w:val="times new roman22"/>
    <w:basedOn w:val="TableNormal"/>
    <w:next w:val="TableGrid"/>
    <w:uiPriority w:val="39"/>
    <w:qFormat/>
    <w:rsid w:val="00B95365"/>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3">
    <w:name w:val="times new roman23"/>
    <w:basedOn w:val="TableNormal"/>
    <w:next w:val="TableGrid"/>
    <w:uiPriority w:val="39"/>
    <w:qFormat/>
    <w:rsid w:val="00AB483B"/>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4">
    <w:name w:val="times new roman24"/>
    <w:basedOn w:val="TableNormal"/>
    <w:next w:val="TableGrid"/>
    <w:uiPriority w:val="39"/>
    <w:qFormat/>
    <w:rsid w:val="00CD585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CD585F"/>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5">
    <w:name w:val="times new roman25"/>
    <w:basedOn w:val="TableNormal"/>
    <w:next w:val="TableGrid"/>
    <w:uiPriority w:val="39"/>
    <w:qFormat/>
    <w:rsid w:val="003B00CA"/>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3B00CA"/>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5F314B"/>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72FC9"/>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F931C2"/>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4140AF"/>
    <w:rPr>
      <w:rFonts w:ascii="Times New Roman" w:eastAsia="Times New Roman" w:hAnsi="Times New Roman" w:cs="Times New Roman"/>
      <w:b/>
      <w:i/>
      <w:sz w:val="26"/>
      <w:szCs w:val="26"/>
    </w:rPr>
  </w:style>
  <w:style w:type="character" w:styleId="Strong">
    <w:name w:val="Strong"/>
    <w:uiPriority w:val="22"/>
    <w:qFormat/>
    <w:rsid w:val="004140AF"/>
    <w:rPr>
      <w:b/>
      <w:bCs/>
    </w:rPr>
  </w:style>
  <w:style w:type="paragraph" w:styleId="ListParagraph">
    <w:name w:val="List Paragraph"/>
    <w:basedOn w:val="Normal"/>
    <w:link w:val="ListParagraphChar"/>
    <w:uiPriority w:val="34"/>
    <w:qFormat/>
    <w:rsid w:val="004140AF"/>
    <w:pPr>
      <w:spacing w:after="160" w:line="259" w:lineRule="auto"/>
      <w:ind w:left="720"/>
      <w:contextualSpacing/>
    </w:pPr>
    <w:rPr>
      <w:rFonts w:ascii="Times New Roman" w:eastAsia="Calibri" w:hAnsi="Times New Roman"/>
      <w:sz w:val="24"/>
      <w:szCs w:val="22"/>
    </w:rPr>
  </w:style>
  <w:style w:type="character" w:customStyle="1" w:styleId="Heading50">
    <w:name w:val="Heading #5_"/>
    <w:basedOn w:val="DefaultParagraphFont"/>
    <w:link w:val="Heading51"/>
    <w:qFormat/>
    <w:rsid w:val="004140AF"/>
    <w:rPr>
      <w:color w:val="D71820"/>
      <w:sz w:val="36"/>
      <w:szCs w:val="36"/>
      <w:shd w:val="clear" w:color="auto" w:fill="FFFFFF"/>
    </w:rPr>
  </w:style>
  <w:style w:type="paragraph" w:customStyle="1" w:styleId="Heading51">
    <w:name w:val="Heading #5"/>
    <w:basedOn w:val="Normal"/>
    <w:link w:val="Heading50"/>
    <w:qFormat/>
    <w:rsid w:val="004140AF"/>
    <w:pPr>
      <w:widowControl w:val="0"/>
      <w:shd w:val="clear" w:color="auto" w:fill="FFFFFF"/>
      <w:spacing w:after="80"/>
      <w:jc w:val="center"/>
      <w:outlineLvl w:val="4"/>
    </w:pPr>
    <w:rPr>
      <w:rFonts w:asciiTheme="minorHAnsi" w:eastAsiaTheme="minorHAnsi" w:hAnsiTheme="minorHAnsi" w:cstheme="minorBidi"/>
      <w:color w:val="D71820"/>
      <w:sz w:val="36"/>
      <w:szCs w:val="36"/>
    </w:rPr>
  </w:style>
  <w:style w:type="table" w:customStyle="1" w:styleId="TableGrid23">
    <w:name w:val="Table Grid23"/>
    <w:basedOn w:val="TableNormal"/>
    <w:next w:val="TableGrid"/>
    <w:uiPriority w:val="39"/>
    <w:rsid w:val="00FC03CE"/>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09553F"/>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09553F"/>
    <w:pPr>
      <w:spacing w:before="0" w:after="0" w:line="240" w:lineRule="auto"/>
      <w:jc w:val="left"/>
    </w:pPr>
    <w:rPr>
      <w:rFonts w:ascii="Times New Roman" w:hAnsi="Times New Roman"/>
      <w:kern w:val="2"/>
      <w:sz w:val="28"/>
      <w14:ligatures w14:val="standardContextual"/>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25">
    <w:name w:val="Table Grid25"/>
    <w:basedOn w:val="TableNormal"/>
    <w:next w:val="TableGrid"/>
    <w:uiPriority w:val="39"/>
    <w:rsid w:val="00AE7017"/>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545F"/>
    <w:rPr>
      <w:rFonts w:asciiTheme="majorHAnsi" w:eastAsiaTheme="majorEastAsia" w:hAnsiTheme="majorHAnsi" w:cstheme="majorBidi"/>
      <w:b/>
      <w:bCs/>
      <w:color w:val="4F81BD" w:themeColor="accent1"/>
      <w:sz w:val="26"/>
      <w:szCs w:val="26"/>
    </w:rPr>
  </w:style>
  <w:style w:type="table" w:customStyle="1" w:styleId="TableGrid26">
    <w:name w:val="Table Grid26"/>
    <w:basedOn w:val="TableNormal"/>
    <w:next w:val="TableGrid"/>
    <w:uiPriority w:val="39"/>
    <w:rsid w:val="004E545F"/>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A14C65"/>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1654E8"/>
    <w:rPr>
      <w:rFonts w:asciiTheme="majorHAnsi" w:eastAsiaTheme="majorEastAsia" w:hAnsiTheme="majorHAnsi" w:cstheme="majorBidi"/>
      <w:i/>
      <w:iCs/>
      <w:color w:val="243F60" w:themeColor="accent1" w:themeShade="7F"/>
      <w:sz w:val="28"/>
      <w:szCs w:val="28"/>
    </w:rPr>
  </w:style>
  <w:style w:type="table" w:customStyle="1" w:styleId="TableGrid28">
    <w:name w:val="Table Grid28"/>
    <w:basedOn w:val="TableNormal"/>
    <w:next w:val="TableGrid"/>
    <w:uiPriority w:val="39"/>
    <w:rsid w:val="001654E8"/>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04C2F"/>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804C2F"/>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D710C2"/>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D710C2"/>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next w:val="LightGrid-Accent3"/>
    <w:uiPriority w:val="62"/>
    <w:rsid w:val="00D710C2"/>
    <w:pPr>
      <w:spacing w:before="0" w:after="0" w:line="240" w:lineRule="auto"/>
      <w:jc w:val="left"/>
    </w:pPr>
    <w:rPr>
      <w:rFonts w:ascii="Times New Roman" w:eastAsia="Times New Roman" w:hAnsi="Times New Roman"/>
      <w:sz w:val="28"/>
      <w:lang w:val="en-S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Times New Roman"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D710C2"/>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31">
    <w:name w:val="Table Grid31"/>
    <w:basedOn w:val="TableNormal"/>
    <w:next w:val="TableGrid"/>
    <w:uiPriority w:val="39"/>
    <w:rsid w:val="0089140E"/>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EA059E"/>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A66BDF"/>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A62163"/>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A62163"/>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BD39BF"/>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6">
    <w:name w:val="times new roman26"/>
    <w:basedOn w:val="TableNormal"/>
    <w:next w:val="TableGrid"/>
    <w:uiPriority w:val="59"/>
    <w:qFormat/>
    <w:rsid w:val="00C77633"/>
    <w:pPr>
      <w:spacing w:before="0"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0">
    <w:name w:val="times new roman110"/>
    <w:basedOn w:val="TableNormal"/>
    <w:next w:val="TableGrid"/>
    <w:uiPriority w:val="59"/>
    <w:qFormat/>
    <w:rsid w:val="00FB03A6"/>
    <w:pPr>
      <w:spacing w:before="0"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E6FC4"/>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CE6FC4"/>
    <w:rPr>
      <w:rFonts w:ascii="Times New Roman" w:eastAsia="Times New Roman" w:hAnsi="Times New Roman" w:cs="Times New Roman"/>
      <w:sz w:val="28"/>
      <w:szCs w:val="28"/>
    </w:rPr>
  </w:style>
  <w:style w:type="paragraph" w:styleId="Footer">
    <w:name w:val="footer"/>
    <w:basedOn w:val="Normal"/>
    <w:link w:val="FooterChar"/>
    <w:uiPriority w:val="99"/>
    <w:unhideWhenUsed/>
    <w:qFormat/>
    <w:rsid w:val="00CE6FC4"/>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CE6FC4"/>
    <w:rPr>
      <w:rFonts w:ascii="Times New Roman" w:eastAsia="Times New Roman" w:hAnsi="Times New Roman" w:cs="Times New Roman"/>
      <w:sz w:val="28"/>
      <w:szCs w:val="28"/>
    </w:rPr>
  </w:style>
  <w:style w:type="paragraph" w:customStyle="1" w:styleId="Heading11">
    <w:name w:val="Heading 11"/>
    <w:basedOn w:val="Normal"/>
    <w:next w:val="Normal"/>
    <w:autoRedefine/>
    <w:qFormat/>
    <w:rsid w:val="00964FCE"/>
    <w:pPr>
      <w:keepNext/>
      <w:keepLines/>
      <w:spacing w:before="240"/>
      <w:contextualSpacing/>
      <w:outlineLvl w:val="0"/>
    </w:pPr>
    <w:rPr>
      <w:rFonts w:ascii="Times New Roman" w:hAnsi="Times New Roman"/>
      <w:b/>
      <w:szCs w:val="32"/>
    </w:rPr>
  </w:style>
  <w:style w:type="paragraph" w:customStyle="1" w:styleId="Heading31">
    <w:name w:val="Heading 31"/>
    <w:basedOn w:val="Normal"/>
    <w:next w:val="Normal"/>
    <w:autoRedefine/>
    <w:unhideWhenUsed/>
    <w:qFormat/>
    <w:rsid w:val="00964FCE"/>
    <w:pPr>
      <w:keepNext/>
      <w:keepLines/>
      <w:spacing w:before="120"/>
      <w:outlineLvl w:val="2"/>
    </w:pPr>
    <w:rPr>
      <w:rFonts w:ascii="Times New Roman" w:hAnsi="Times New Roman"/>
      <w:b/>
      <w:i/>
      <w:szCs w:val="24"/>
    </w:rPr>
  </w:style>
  <w:style w:type="paragraph" w:customStyle="1" w:styleId="Heading41">
    <w:name w:val="Heading 41"/>
    <w:basedOn w:val="Normal"/>
    <w:next w:val="Normal"/>
    <w:autoRedefine/>
    <w:uiPriority w:val="9"/>
    <w:unhideWhenUsed/>
    <w:qFormat/>
    <w:rsid w:val="00964FCE"/>
    <w:pPr>
      <w:keepNext/>
      <w:keepLines/>
      <w:spacing w:before="120"/>
      <w:outlineLvl w:val="3"/>
    </w:pPr>
    <w:rPr>
      <w:rFonts w:ascii="Times New Roman" w:hAnsi="Times New Roman"/>
      <w:i/>
      <w:iCs/>
    </w:rPr>
  </w:style>
  <w:style w:type="character" w:customStyle="1" w:styleId="Heading7Char">
    <w:name w:val="Heading 7 Char"/>
    <w:basedOn w:val="DefaultParagraphFont"/>
    <w:link w:val="Heading7"/>
    <w:semiHidden/>
    <w:rsid w:val="00964FCE"/>
    <w:rPr>
      <w:rFonts w:ascii="Times New Roman" w:eastAsia="SimSun" w:hAnsi="Times New Roman" w:cs="Times New Roman"/>
      <w:sz w:val="24"/>
      <w:szCs w:val="24"/>
      <w:lang w:eastAsia="zh-CN"/>
    </w:rPr>
  </w:style>
  <w:style w:type="character" w:customStyle="1" w:styleId="Heading8Char">
    <w:name w:val="Heading 8 Char"/>
    <w:basedOn w:val="DefaultParagraphFont"/>
    <w:link w:val="Heading8"/>
    <w:semiHidden/>
    <w:rsid w:val="00964FCE"/>
    <w:rPr>
      <w:rFonts w:ascii="Times New Roman" w:eastAsia="SimSun" w:hAnsi="Times New Roman" w:cs="Times New Roman"/>
      <w:sz w:val="24"/>
      <w:szCs w:val="24"/>
      <w:lang w:eastAsia="zh-CN"/>
    </w:rPr>
  </w:style>
  <w:style w:type="character" w:customStyle="1" w:styleId="Heading9Char">
    <w:name w:val="Heading 9 Char"/>
    <w:basedOn w:val="DefaultParagraphFont"/>
    <w:link w:val="Heading9"/>
    <w:semiHidden/>
    <w:rsid w:val="00964FCE"/>
    <w:rPr>
      <w:rFonts w:ascii="Times New Roman" w:eastAsia="SimSun" w:hAnsi="Times New Roman" w:cs="Times New Roman"/>
      <w:sz w:val="32"/>
      <w:szCs w:val="21"/>
      <w:lang w:eastAsia="zh-CN"/>
    </w:rPr>
  </w:style>
  <w:style w:type="numbering" w:customStyle="1" w:styleId="NoList1">
    <w:name w:val="No List1"/>
    <w:next w:val="NoList"/>
    <w:uiPriority w:val="99"/>
    <w:semiHidden/>
    <w:unhideWhenUsed/>
    <w:rsid w:val="00964FCE"/>
  </w:style>
  <w:style w:type="character" w:customStyle="1" w:styleId="Heading1Char">
    <w:name w:val="Heading 1 Char"/>
    <w:basedOn w:val="DefaultParagraphFont"/>
    <w:link w:val="Heading1"/>
    <w:uiPriority w:val="9"/>
    <w:rsid w:val="00964FCE"/>
    <w:rPr>
      <w:rFonts w:ascii="Times New Roman" w:eastAsia="Times New Roman" w:hAnsi="Times New Roman" w:cs="Times New Roman"/>
      <w:b/>
      <w:sz w:val="26"/>
      <w:szCs w:val="32"/>
    </w:rPr>
  </w:style>
  <w:style w:type="character" w:customStyle="1" w:styleId="Heading3Char">
    <w:name w:val="Heading 3 Char"/>
    <w:basedOn w:val="DefaultParagraphFont"/>
    <w:link w:val="Heading3"/>
    <w:uiPriority w:val="9"/>
    <w:qFormat/>
    <w:rsid w:val="00964FCE"/>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rsid w:val="00964FCE"/>
    <w:rPr>
      <w:rFonts w:ascii="Times New Roman" w:eastAsia="Times New Roman" w:hAnsi="Times New Roman" w:cs="Times New Roman"/>
      <w:i/>
      <w:iCs/>
      <w:sz w:val="26"/>
    </w:rPr>
  </w:style>
  <w:style w:type="paragraph" w:styleId="NormalWeb">
    <w:name w:val="Normal (Web)"/>
    <w:basedOn w:val="Normal"/>
    <w:link w:val="NormalWebChar"/>
    <w:uiPriority w:val="99"/>
    <w:qFormat/>
    <w:rsid w:val="00964FCE"/>
    <w:pPr>
      <w:spacing w:before="100" w:beforeAutospacing="1" w:after="100" w:afterAutospacing="1"/>
    </w:pPr>
    <w:rPr>
      <w:rFonts w:ascii="Times New Roman" w:hAnsi="Times New Roman"/>
      <w:sz w:val="24"/>
      <w:szCs w:val="24"/>
    </w:rPr>
  </w:style>
  <w:style w:type="character" w:styleId="Emphasis">
    <w:name w:val="Emphasis"/>
    <w:qFormat/>
    <w:rsid w:val="00964FCE"/>
    <w:rPr>
      <w:i/>
      <w:iCs/>
    </w:rPr>
  </w:style>
  <w:style w:type="character" w:customStyle="1" w:styleId="BodyTextChar1">
    <w:name w:val="Body Text Char1"/>
    <w:basedOn w:val="DefaultParagraphFont"/>
    <w:uiPriority w:val="99"/>
    <w:rsid w:val="00964FCE"/>
    <w:rPr>
      <w:rFonts w:ascii="Times New Roman" w:eastAsia="Times New Roman" w:hAnsi="Times New Roman" w:cs="Times New Roman"/>
      <w:sz w:val="28"/>
      <w:szCs w:val="28"/>
    </w:rPr>
  </w:style>
  <w:style w:type="character" w:styleId="Hyperlink">
    <w:name w:val="Hyperlink"/>
    <w:uiPriority w:val="99"/>
    <w:unhideWhenUsed/>
    <w:qFormat/>
    <w:rsid w:val="00964FCE"/>
    <w:rPr>
      <w:color w:val="0000FF"/>
      <w:u w:val="single"/>
    </w:rPr>
  </w:style>
  <w:style w:type="table" w:customStyle="1" w:styleId="timesnewroman27">
    <w:name w:val="times new roman27"/>
    <w:basedOn w:val="TableNormal"/>
    <w:next w:val="TableGrid"/>
    <w:uiPriority w:val="39"/>
    <w:qFormat/>
    <w:rsid w:val="00964FCE"/>
    <w:pPr>
      <w:spacing w:before="0" w:after="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964FCE"/>
    <w:rPr>
      <w:rFonts w:ascii="Helvetica" w:hAnsi="Helvetica" w:cs="Helvetica" w:hint="default"/>
      <w:b w:val="0"/>
      <w:bCs w:val="0"/>
      <w:i w:val="0"/>
      <w:iCs w:val="0"/>
      <w:color w:val="000000"/>
      <w:sz w:val="22"/>
      <w:szCs w:val="22"/>
    </w:rPr>
  </w:style>
  <w:style w:type="table" w:customStyle="1" w:styleId="TableNormal1">
    <w:name w:val="Table Normal1"/>
    <w:rsid w:val="00964FCE"/>
    <w:pPr>
      <w:widowControl w:val="0"/>
      <w:spacing w:before="0" w:after="0" w:line="240" w:lineRule="auto"/>
      <w:jc w:val="left"/>
    </w:pPr>
    <w:rPr>
      <w:rFonts w:ascii="Courier New" w:eastAsia="Courier New" w:hAnsi="Courier New" w:cs="Courier New"/>
      <w:sz w:val="24"/>
      <w:szCs w:val="24"/>
      <w:lang w:eastAsia="vi-VN"/>
    </w:rPr>
    <w:tblPr>
      <w:tblCellMar>
        <w:top w:w="0" w:type="dxa"/>
        <w:left w:w="0" w:type="dxa"/>
        <w:bottom w:w="0" w:type="dxa"/>
        <w:right w:w="0" w:type="dxa"/>
      </w:tblCellMar>
    </w:tblPr>
  </w:style>
  <w:style w:type="paragraph" w:styleId="Title">
    <w:name w:val="Title"/>
    <w:basedOn w:val="Normal"/>
    <w:next w:val="Normal"/>
    <w:link w:val="TitleChar"/>
    <w:qFormat/>
    <w:rsid w:val="00964FCE"/>
    <w:pPr>
      <w:keepNext/>
      <w:keepLines/>
      <w:widowControl w:val="0"/>
      <w:spacing w:before="480" w:after="120"/>
    </w:pPr>
    <w:rPr>
      <w:rFonts w:ascii="Courier New" w:eastAsia="Courier New" w:hAnsi="Courier New" w:cs="Courier New"/>
      <w:b/>
      <w:color w:val="000000"/>
      <w:sz w:val="72"/>
      <w:szCs w:val="72"/>
      <w:lang w:val="vi-VN" w:eastAsia="vi-VN" w:bidi="vi-VN"/>
    </w:rPr>
  </w:style>
  <w:style w:type="character" w:customStyle="1" w:styleId="TitleChar">
    <w:name w:val="Title Char"/>
    <w:basedOn w:val="DefaultParagraphFont"/>
    <w:link w:val="Title"/>
    <w:rsid w:val="00964FCE"/>
    <w:rPr>
      <w:rFonts w:ascii="Courier New" w:eastAsia="Courier New" w:hAnsi="Courier New" w:cs="Courier New"/>
      <w:b/>
      <w:color w:val="000000"/>
      <w:sz w:val="72"/>
      <w:szCs w:val="72"/>
      <w:lang w:val="vi-VN" w:eastAsia="vi-VN" w:bidi="vi-VN"/>
    </w:rPr>
  </w:style>
  <w:style w:type="character" w:customStyle="1" w:styleId="Bodytext2">
    <w:name w:val="Body text (2)_"/>
    <w:link w:val="Bodytext20"/>
    <w:rsid w:val="00964FCE"/>
    <w:rPr>
      <w:rFonts w:ascii="Arial" w:eastAsia="Arial" w:hAnsi="Arial" w:cs="Arial"/>
      <w:b/>
      <w:bCs/>
      <w:shd w:val="clear" w:color="auto" w:fill="FFFFFF"/>
    </w:rPr>
  </w:style>
  <w:style w:type="character" w:customStyle="1" w:styleId="Headerorfooter2">
    <w:name w:val="Header or footer (2)_"/>
    <w:link w:val="Headerorfooter20"/>
    <w:rsid w:val="00964FCE"/>
    <w:rPr>
      <w:shd w:val="clear" w:color="auto" w:fill="FFFFFF"/>
    </w:rPr>
  </w:style>
  <w:style w:type="character" w:customStyle="1" w:styleId="Other">
    <w:name w:val="Other_"/>
    <w:link w:val="Other0"/>
    <w:rsid w:val="00964FCE"/>
    <w:rPr>
      <w:shd w:val="clear" w:color="auto" w:fill="FFFFFF"/>
    </w:rPr>
  </w:style>
  <w:style w:type="character" w:customStyle="1" w:styleId="Headerorfooter">
    <w:name w:val="Header or footer_"/>
    <w:link w:val="Headerorfooter0"/>
    <w:rsid w:val="00964FCE"/>
    <w:rPr>
      <w:rFonts w:ascii="Arial" w:eastAsia="Arial" w:hAnsi="Arial" w:cs="Arial"/>
      <w:sz w:val="28"/>
      <w:szCs w:val="28"/>
      <w:shd w:val="clear" w:color="auto" w:fill="FFFFFF"/>
    </w:rPr>
  </w:style>
  <w:style w:type="paragraph" w:customStyle="1" w:styleId="Bodytext20">
    <w:name w:val="Body text (2)"/>
    <w:basedOn w:val="Normal"/>
    <w:link w:val="Bodytext2"/>
    <w:qFormat/>
    <w:rsid w:val="00964FCE"/>
    <w:pPr>
      <w:widowControl w:val="0"/>
      <w:shd w:val="clear" w:color="auto" w:fill="FFFFFF"/>
      <w:spacing w:after="80" w:line="288" w:lineRule="auto"/>
      <w:ind w:firstLine="440"/>
    </w:pPr>
    <w:rPr>
      <w:rFonts w:ascii="Arial" w:eastAsia="Arial" w:hAnsi="Arial" w:cs="Arial"/>
      <w:b/>
      <w:bCs/>
      <w:sz w:val="22"/>
      <w:szCs w:val="22"/>
    </w:rPr>
  </w:style>
  <w:style w:type="paragraph" w:customStyle="1" w:styleId="Headerorfooter20">
    <w:name w:val="Header or footer (2)"/>
    <w:basedOn w:val="Normal"/>
    <w:link w:val="Headerorfooter2"/>
    <w:rsid w:val="00964FCE"/>
    <w:pPr>
      <w:widowControl w:val="0"/>
      <w:shd w:val="clear" w:color="auto" w:fill="FFFFFF"/>
    </w:pPr>
    <w:rPr>
      <w:rFonts w:asciiTheme="minorHAnsi" w:eastAsiaTheme="minorHAnsi" w:hAnsiTheme="minorHAnsi" w:cstheme="minorBidi"/>
      <w:sz w:val="22"/>
      <w:szCs w:val="22"/>
    </w:rPr>
  </w:style>
  <w:style w:type="paragraph" w:customStyle="1" w:styleId="Other0">
    <w:name w:val="Other"/>
    <w:basedOn w:val="Normal"/>
    <w:link w:val="Other"/>
    <w:rsid w:val="00964FCE"/>
    <w:pPr>
      <w:widowControl w:val="0"/>
      <w:shd w:val="clear" w:color="auto" w:fill="FFFFFF"/>
      <w:spacing w:after="80" w:line="288" w:lineRule="auto"/>
      <w:ind w:firstLine="400"/>
    </w:pPr>
    <w:rPr>
      <w:rFonts w:asciiTheme="minorHAnsi" w:eastAsiaTheme="minorHAnsi" w:hAnsiTheme="minorHAnsi" w:cstheme="minorBidi"/>
      <w:sz w:val="22"/>
      <w:szCs w:val="22"/>
    </w:rPr>
  </w:style>
  <w:style w:type="paragraph" w:customStyle="1" w:styleId="Headerorfooter0">
    <w:name w:val="Header or footer"/>
    <w:basedOn w:val="Normal"/>
    <w:link w:val="Headerorfooter"/>
    <w:rsid w:val="00964FCE"/>
    <w:pPr>
      <w:widowControl w:val="0"/>
      <w:shd w:val="clear" w:color="auto" w:fill="FFFFFF"/>
    </w:pPr>
    <w:rPr>
      <w:rFonts w:ascii="Arial" w:eastAsia="Arial" w:hAnsi="Arial" w:cs="Arial"/>
    </w:rPr>
  </w:style>
  <w:style w:type="paragraph" w:styleId="Subtitle">
    <w:name w:val="Subtitle"/>
    <w:basedOn w:val="Normal"/>
    <w:next w:val="Normal"/>
    <w:link w:val="SubtitleChar"/>
    <w:qFormat/>
    <w:rsid w:val="00964FCE"/>
    <w:pPr>
      <w:keepNext/>
      <w:keepLines/>
      <w:widowControl w:val="0"/>
      <w:spacing w:before="360" w:after="80"/>
    </w:pPr>
    <w:rPr>
      <w:rFonts w:ascii="Georgia" w:eastAsia="Georgia" w:hAnsi="Georgia" w:cs="Georgia"/>
      <w:i/>
      <w:color w:val="666666"/>
      <w:sz w:val="48"/>
      <w:szCs w:val="48"/>
      <w:lang w:val="vi-VN" w:eastAsia="vi-VN" w:bidi="vi-VN"/>
    </w:rPr>
  </w:style>
  <w:style w:type="character" w:customStyle="1" w:styleId="SubtitleChar">
    <w:name w:val="Subtitle Char"/>
    <w:basedOn w:val="DefaultParagraphFont"/>
    <w:link w:val="Subtitle"/>
    <w:rsid w:val="00964FCE"/>
    <w:rPr>
      <w:rFonts w:ascii="Georgia" w:eastAsia="Georgia" w:hAnsi="Georgia" w:cs="Georgia"/>
      <w:i/>
      <w:color w:val="666666"/>
      <w:sz w:val="48"/>
      <w:szCs w:val="48"/>
      <w:lang w:val="vi-VN" w:eastAsia="vi-VN" w:bidi="vi-VN"/>
    </w:rPr>
  </w:style>
  <w:style w:type="character" w:styleId="PlaceholderText">
    <w:name w:val="Placeholder Text"/>
    <w:uiPriority w:val="99"/>
    <w:semiHidden/>
    <w:rsid w:val="00964FCE"/>
    <w:rPr>
      <w:color w:val="666666"/>
    </w:rPr>
  </w:style>
  <w:style w:type="paragraph" w:customStyle="1" w:styleId="Normal1">
    <w:name w:val="Normal1"/>
    <w:rsid w:val="00964FCE"/>
    <w:pPr>
      <w:spacing w:before="0" w:after="0" w:line="276" w:lineRule="auto"/>
      <w:jc w:val="left"/>
    </w:pPr>
    <w:rPr>
      <w:rFonts w:ascii="Arial" w:eastAsia="Arial" w:hAnsi="Arial" w:cs="Arial"/>
    </w:rPr>
  </w:style>
  <w:style w:type="table" w:customStyle="1" w:styleId="TableGrid116">
    <w:name w:val="Table Grid116"/>
    <w:basedOn w:val="TableNormal"/>
    <w:next w:val="TableGrid"/>
    <w:uiPriority w:val="59"/>
    <w:rsid w:val="00964FCE"/>
    <w:pPr>
      <w:spacing w:before="0" w:after="0" w:line="240" w:lineRule="auto"/>
      <w:jc w:val="left"/>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964FCE"/>
    <w:rPr>
      <w:rFonts w:ascii="Times New Roman" w:eastAsia="Calibri" w:hAnsi="Times New Roman" w:cs="Times New Roman"/>
      <w:sz w:val="24"/>
    </w:rPr>
  </w:style>
  <w:style w:type="character" w:customStyle="1" w:styleId="Heading40">
    <w:name w:val="Heading #4_"/>
    <w:link w:val="Heading42"/>
    <w:rsid w:val="00964FCE"/>
    <w:rPr>
      <w:color w:val="D71820"/>
      <w:sz w:val="38"/>
      <w:szCs w:val="38"/>
      <w:shd w:val="clear" w:color="auto" w:fill="FFFFFF"/>
    </w:rPr>
  </w:style>
  <w:style w:type="paragraph" w:customStyle="1" w:styleId="Heading42">
    <w:name w:val="Heading #4"/>
    <w:basedOn w:val="Normal"/>
    <w:link w:val="Heading40"/>
    <w:rsid w:val="00964FCE"/>
    <w:pPr>
      <w:widowControl w:val="0"/>
      <w:shd w:val="clear" w:color="auto" w:fill="FFFFFF"/>
      <w:spacing w:after="60"/>
      <w:jc w:val="center"/>
      <w:outlineLvl w:val="3"/>
    </w:pPr>
    <w:rPr>
      <w:rFonts w:asciiTheme="minorHAnsi" w:eastAsiaTheme="minorHAnsi" w:hAnsiTheme="minorHAnsi" w:cstheme="minorBidi"/>
      <w:color w:val="D71820"/>
      <w:sz w:val="38"/>
      <w:szCs w:val="38"/>
    </w:rPr>
  </w:style>
  <w:style w:type="character" w:customStyle="1" w:styleId="Picturecaption">
    <w:name w:val="Picture caption_"/>
    <w:link w:val="Picturecaption0"/>
    <w:rsid w:val="00964FCE"/>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964FCE"/>
    <w:pPr>
      <w:widowControl w:val="0"/>
      <w:shd w:val="clear" w:color="auto" w:fill="FFFFFF"/>
    </w:pPr>
    <w:rPr>
      <w:rFonts w:ascii="Arial" w:eastAsia="Arial" w:hAnsi="Arial" w:cs="Arial"/>
      <w:color w:val="231F20"/>
      <w:sz w:val="22"/>
      <w:szCs w:val="22"/>
    </w:rPr>
  </w:style>
  <w:style w:type="paragraph" w:customStyle="1" w:styleId="TableParagraph">
    <w:name w:val="Table Paragraph"/>
    <w:basedOn w:val="Normal"/>
    <w:qFormat/>
    <w:rsid w:val="00964FCE"/>
    <w:pPr>
      <w:widowControl w:val="0"/>
      <w:autoSpaceDE w:val="0"/>
      <w:autoSpaceDN w:val="0"/>
      <w:spacing w:before="52"/>
      <w:ind w:left="10"/>
    </w:pPr>
    <w:rPr>
      <w:rFonts w:ascii="Times New Roman" w:hAnsi="Times New Roman"/>
      <w:sz w:val="22"/>
      <w:szCs w:val="22"/>
      <w:lang w:val="vi"/>
    </w:rPr>
  </w:style>
  <w:style w:type="table" w:customStyle="1" w:styleId="TableGrid210">
    <w:name w:val="Table Grid210"/>
    <w:basedOn w:val="TableNormal"/>
    <w:next w:val="TableGrid"/>
    <w:uiPriority w:val="59"/>
    <w:rsid w:val="00964FCE"/>
    <w:pPr>
      <w:spacing w:before="0" w:after="0" w:line="240" w:lineRule="auto"/>
      <w:jc w:val="left"/>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964FCE"/>
    <w:rPr>
      <w:color w:val="605E5C"/>
      <w:shd w:val="clear" w:color="auto" w:fill="E1DFDD"/>
    </w:rPr>
  </w:style>
  <w:style w:type="character" w:styleId="FollowedHyperlink">
    <w:name w:val="FollowedHyperlink"/>
    <w:unhideWhenUsed/>
    <w:rsid w:val="00964FCE"/>
    <w:rPr>
      <w:color w:val="954F72"/>
      <w:u w:val="single"/>
    </w:rPr>
  </w:style>
  <w:style w:type="character" w:customStyle="1" w:styleId="Bodytext9">
    <w:name w:val="Body text (9)_"/>
    <w:link w:val="Bodytext90"/>
    <w:rsid w:val="00964FCE"/>
    <w:rPr>
      <w:rFonts w:ascii="Arial" w:eastAsia="Arial" w:hAnsi="Arial" w:cs="Arial"/>
      <w:color w:val="231F20"/>
      <w:shd w:val="clear" w:color="auto" w:fill="FFFFFF"/>
    </w:rPr>
  </w:style>
  <w:style w:type="paragraph" w:customStyle="1" w:styleId="Bodytext90">
    <w:name w:val="Body text (9)"/>
    <w:basedOn w:val="Normal"/>
    <w:link w:val="Bodytext9"/>
    <w:rsid w:val="00964FCE"/>
    <w:pPr>
      <w:widowControl w:val="0"/>
      <w:shd w:val="clear" w:color="auto" w:fill="FFFFFF"/>
      <w:spacing w:line="295" w:lineRule="auto"/>
    </w:pPr>
    <w:rPr>
      <w:rFonts w:ascii="Arial" w:eastAsia="Arial" w:hAnsi="Arial" w:cs="Arial"/>
      <w:color w:val="231F20"/>
      <w:sz w:val="22"/>
      <w:szCs w:val="22"/>
    </w:rPr>
  </w:style>
  <w:style w:type="character" w:customStyle="1" w:styleId="hgkelc">
    <w:name w:val="hgkelc"/>
    <w:rsid w:val="00964FCE"/>
  </w:style>
  <w:style w:type="character" w:customStyle="1" w:styleId="kx21rb">
    <w:name w:val="kx21rb"/>
    <w:rsid w:val="00964FCE"/>
  </w:style>
  <w:style w:type="table" w:customStyle="1" w:styleId="TableGrid36">
    <w:name w:val="Table Grid36"/>
    <w:basedOn w:val="TableNormal"/>
    <w:next w:val="TableGrid"/>
    <w:uiPriority w:val="39"/>
    <w:rsid w:val="00964FCE"/>
    <w:pPr>
      <w:spacing w:before="0" w:after="0" w:line="240" w:lineRule="auto"/>
      <w:jc w:val="left"/>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64FCE"/>
  </w:style>
  <w:style w:type="table" w:customStyle="1" w:styleId="TableGrid61">
    <w:name w:val="Table Grid61"/>
    <w:basedOn w:val="TableNormal"/>
    <w:next w:val="TableGrid"/>
    <w:uiPriority w:val="3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0">
    <w:name w:val="Body text (10)_"/>
    <w:link w:val="Bodytext100"/>
    <w:rsid w:val="00964FCE"/>
    <w:rPr>
      <w:rFonts w:ascii="Arial" w:eastAsia="Arial" w:hAnsi="Arial" w:cs="Arial"/>
      <w:color w:val="231F20"/>
      <w:shd w:val="clear" w:color="auto" w:fill="FFFFFF"/>
    </w:rPr>
  </w:style>
  <w:style w:type="paragraph" w:customStyle="1" w:styleId="Bodytext100">
    <w:name w:val="Body text (10)"/>
    <w:basedOn w:val="Normal"/>
    <w:link w:val="Bodytext10"/>
    <w:rsid w:val="00964FCE"/>
    <w:pPr>
      <w:widowControl w:val="0"/>
      <w:shd w:val="clear" w:color="auto" w:fill="FFFFFF"/>
      <w:spacing w:line="276" w:lineRule="auto"/>
    </w:pPr>
    <w:rPr>
      <w:rFonts w:ascii="Arial" w:eastAsia="Arial" w:hAnsi="Arial" w:cs="Arial"/>
      <w:color w:val="231F20"/>
      <w:sz w:val="22"/>
      <w:szCs w:val="22"/>
    </w:rPr>
  </w:style>
  <w:style w:type="table" w:customStyle="1" w:styleId="TableGrid71">
    <w:name w:val="Table Grid71"/>
    <w:basedOn w:val="TableNormal"/>
    <w:next w:val="TableGrid"/>
    <w:uiPriority w:val="39"/>
    <w:rsid w:val="00964FCE"/>
    <w:pPr>
      <w:spacing w:before="0" w:after="0" w:line="240" w:lineRule="auto"/>
      <w:jc w:val="left"/>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964FCE"/>
    <w:rPr>
      <w:color w:val="605E5C"/>
      <w:shd w:val="clear" w:color="auto" w:fill="E1DFDD"/>
    </w:rPr>
  </w:style>
  <w:style w:type="paragraph" w:customStyle="1" w:styleId="CharCharCharCharCharCharChar">
    <w:name w:val="Char Char Char Char Char Char Char"/>
    <w:basedOn w:val="Normal"/>
    <w:autoRedefine/>
    <w:rsid w:val="00964FC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11">
    <w:name w:val="No List111"/>
    <w:next w:val="NoList"/>
    <w:uiPriority w:val="99"/>
    <w:semiHidden/>
    <w:unhideWhenUsed/>
    <w:rsid w:val="00964FCE"/>
  </w:style>
  <w:style w:type="numbering" w:customStyle="1" w:styleId="NoList2">
    <w:name w:val="No List2"/>
    <w:next w:val="NoList"/>
    <w:uiPriority w:val="99"/>
    <w:semiHidden/>
    <w:unhideWhenUsed/>
    <w:rsid w:val="00964FCE"/>
  </w:style>
  <w:style w:type="numbering" w:customStyle="1" w:styleId="NoList3">
    <w:name w:val="No List3"/>
    <w:next w:val="NoList"/>
    <w:uiPriority w:val="99"/>
    <w:semiHidden/>
    <w:unhideWhenUsed/>
    <w:rsid w:val="00964FCE"/>
  </w:style>
  <w:style w:type="character" w:customStyle="1" w:styleId="Style1">
    <w:name w:val="Style1"/>
    <w:uiPriority w:val="1"/>
    <w:rsid w:val="00964FCE"/>
    <w:rPr>
      <w:rFonts w:ascii="Times New Roman" w:hAnsi="Times New Roman"/>
      <w:sz w:val="28"/>
    </w:rPr>
  </w:style>
  <w:style w:type="numbering" w:customStyle="1" w:styleId="NoList4">
    <w:name w:val="No List4"/>
    <w:next w:val="NoList"/>
    <w:uiPriority w:val="99"/>
    <w:semiHidden/>
    <w:unhideWhenUsed/>
    <w:rsid w:val="00964FCE"/>
  </w:style>
  <w:style w:type="paragraph" w:customStyle="1" w:styleId="msonormal0">
    <w:name w:val="msonormal"/>
    <w:basedOn w:val="Normal"/>
    <w:uiPriority w:val="99"/>
    <w:rsid w:val="00964FCE"/>
    <w:pPr>
      <w:spacing w:before="100" w:beforeAutospacing="1" w:after="100" w:afterAutospacing="1"/>
    </w:pPr>
    <w:rPr>
      <w:rFonts w:ascii="Times New Roman" w:hAnsi="Times New Roman"/>
      <w:sz w:val="24"/>
      <w:szCs w:val="24"/>
    </w:rPr>
  </w:style>
  <w:style w:type="character" w:customStyle="1" w:styleId="Heading30">
    <w:name w:val="Heading #3_"/>
    <w:link w:val="Heading32"/>
    <w:rsid w:val="00964FCE"/>
    <w:rPr>
      <w:b/>
      <w:bCs/>
      <w:shd w:val="clear" w:color="auto" w:fill="FFFFFF"/>
    </w:rPr>
  </w:style>
  <w:style w:type="paragraph" w:customStyle="1" w:styleId="Heading32">
    <w:name w:val="Heading #3"/>
    <w:basedOn w:val="Normal"/>
    <w:link w:val="Heading30"/>
    <w:rsid w:val="00964FCE"/>
    <w:pPr>
      <w:widowControl w:val="0"/>
      <w:shd w:val="clear" w:color="auto" w:fill="FFFFFF"/>
      <w:spacing w:line="319" w:lineRule="auto"/>
      <w:ind w:firstLine="150"/>
      <w:outlineLvl w:val="2"/>
    </w:pPr>
    <w:rPr>
      <w:rFonts w:asciiTheme="minorHAnsi" w:eastAsiaTheme="minorHAnsi" w:hAnsiTheme="minorHAnsi" w:cstheme="minorBidi"/>
      <w:b/>
      <w:bCs/>
      <w:sz w:val="22"/>
      <w:szCs w:val="22"/>
    </w:rPr>
  </w:style>
  <w:style w:type="character" w:customStyle="1" w:styleId="Bodytext3">
    <w:name w:val="Body text (3)_"/>
    <w:link w:val="Bodytext30"/>
    <w:rsid w:val="00964FCE"/>
    <w:rPr>
      <w:b/>
      <w:bCs/>
      <w:sz w:val="26"/>
      <w:szCs w:val="26"/>
      <w:shd w:val="clear" w:color="auto" w:fill="FFFFFF"/>
    </w:rPr>
  </w:style>
  <w:style w:type="paragraph" w:customStyle="1" w:styleId="Bodytext30">
    <w:name w:val="Body text (3)"/>
    <w:basedOn w:val="Normal"/>
    <w:link w:val="Bodytext3"/>
    <w:rsid w:val="00964FCE"/>
    <w:pPr>
      <w:widowControl w:val="0"/>
      <w:shd w:val="clear" w:color="auto" w:fill="FFFFFF"/>
      <w:spacing w:line="264" w:lineRule="auto"/>
      <w:ind w:firstLine="330"/>
    </w:pPr>
    <w:rPr>
      <w:rFonts w:asciiTheme="minorHAnsi" w:eastAsiaTheme="minorHAnsi" w:hAnsiTheme="minorHAnsi" w:cstheme="minorBidi"/>
      <w:b/>
      <w:bCs/>
      <w:sz w:val="26"/>
      <w:szCs w:val="26"/>
    </w:rPr>
  </w:style>
  <w:style w:type="table" w:customStyle="1" w:styleId="TableGrid91">
    <w:name w:val="Table Grid91"/>
    <w:basedOn w:val="TableNormal"/>
    <w:next w:val="TableGrid"/>
    <w:uiPriority w:val="39"/>
    <w:rsid w:val="00964FCE"/>
    <w:pPr>
      <w:spacing w:before="0" w:after="0" w:line="240" w:lineRule="auto"/>
      <w:jc w:val="left"/>
    </w:pPr>
    <w:rPr>
      <w:rFonts w:ascii="Calibri" w:eastAsia="Yu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964FCE"/>
    <w:pPr>
      <w:spacing w:before="0" w:after="0" w:line="240" w:lineRule="auto"/>
      <w:jc w:val="left"/>
    </w:pPr>
    <w:rPr>
      <w:rFonts w:ascii="Calibri" w:eastAsia="Yu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964FCE"/>
    <w:pPr>
      <w:spacing w:before="0" w:after="0" w:line="240" w:lineRule="auto"/>
      <w:jc w:val="left"/>
    </w:pPr>
    <w:rPr>
      <w:rFonts w:ascii="Calibri" w:eastAsia="Yu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964FCE"/>
    <w:pPr>
      <w:spacing w:before="0" w:after="0" w:line="240" w:lineRule="auto"/>
      <w:ind w:firstLine="720"/>
      <w:jc w:val="left"/>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rsid w:val="00964FCE"/>
    <w:pPr>
      <w:widowControl w:val="0"/>
      <w:spacing w:line="286" w:lineRule="auto"/>
      <w:ind w:firstLine="180"/>
    </w:pPr>
    <w:rPr>
      <w:rFonts w:ascii="Times New Roman" w:hAnsi="Times New Roman"/>
      <w:sz w:val="14"/>
      <w:szCs w:val="14"/>
      <w:lang w:eastAsia="zh-CN"/>
    </w:rPr>
  </w:style>
  <w:style w:type="table" w:customStyle="1" w:styleId="TableGrid131">
    <w:name w:val="Table Grid131"/>
    <w:basedOn w:val="TableNormal"/>
    <w:next w:val="TableGrid"/>
    <w:uiPriority w:val="39"/>
    <w:rsid w:val="00964FCE"/>
    <w:pPr>
      <w:spacing w:before="0"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964FCE"/>
    <w:pPr>
      <w:spacing w:before="0"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TableNormal"/>
    <w:rsid w:val="00964FCE"/>
    <w:pPr>
      <w:widowControl w:val="0"/>
      <w:spacing w:before="0" w:after="0" w:line="240" w:lineRule="auto"/>
      <w:jc w:val="left"/>
    </w:pPr>
    <w:rPr>
      <w:rFonts w:ascii="Courier New" w:eastAsia="Yu Mincho" w:hAnsi="Courier New" w:cs="Courier New"/>
      <w:sz w:val="24"/>
      <w:szCs w:val="24"/>
      <w:lang w:eastAsia="en-GB"/>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964FCE"/>
    <w:pPr>
      <w:widowControl w:val="0"/>
      <w:spacing w:before="0" w:after="0" w:line="240" w:lineRule="auto"/>
      <w:jc w:val="left"/>
    </w:pPr>
    <w:rPr>
      <w:rFonts w:ascii="Courier New" w:eastAsia="Yu Mincho" w:hAnsi="Courier New" w:cs="Courier New"/>
      <w:sz w:val="24"/>
      <w:szCs w:val="24"/>
      <w:lang w:eastAsia="en-GB"/>
    </w:rPr>
    <w:tblPr>
      <w:tblStyleRowBandSize w:val="1"/>
      <w:tblStyleColBandSize w:val="1"/>
      <w:tblInd w:w="0" w:type="dxa"/>
      <w:tblCellMar>
        <w:top w:w="0" w:type="dxa"/>
        <w:left w:w="108" w:type="dxa"/>
        <w:bottom w:w="0" w:type="dxa"/>
        <w:right w:w="108" w:type="dxa"/>
      </w:tblCellMar>
    </w:tblPr>
  </w:style>
  <w:style w:type="character" w:customStyle="1" w:styleId="line-clamp-1">
    <w:name w:val="line-clamp-1"/>
    <w:rsid w:val="00964FCE"/>
  </w:style>
  <w:style w:type="paragraph" w:styleId="z-TopofForm">
    <w:name w:val="HTML Top of Form"/>
    <w:basedOn w:val="Normal"/>
    <w:next w:val="Normal"/>
    <w:link w:val="z-TopofFormChar"/>
    <w:hidden/>
    <w:uiPriority w:val="99"/>
    <w:unhideWhenUsed/>
    <w:rsid w:val="00964FCE"/>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rsid w:val="00964FC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unhideWhenUsed/>
    <w:rsid w:val="00964FCE"/>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rsid w:val="00964FCE"/>
    <w:rPr>
      <w:rFonts w:ascii="Arial" w:eastAsia="Times New Roman" w:hAnsi="Arial" w:cs="Arial"/>
      <w:vanish/>
      <w:sz w:val="16"/>
      <w:szCs w:val="16"/>
      <w:lang w:val="en-GB" w:eastAsia="en-GB"/>
    </w:rPr>
  </w:style>
  <w:style w:type="character" w:customStyle="1" w:styleId="google-anno-t">
    <w:name w:val="google-anno-t"/>
    <w:rsid w:val="00964FCE"/>
  </w:style>
  <w:style w:type="character" w:customStyle="1" w:styleId="NormalWebChar">
    <w:name w:val="Normal (Web) Char"/>
    <w:link w:val="NormalWeb"/>
    <w:uiPriority w:val="99"/>
    <w:rsid w:val="00964FCE"/>
    <w:rPr>
      <w:rFonts w:ascii="Times New Roman" w:eastAsia="Times New Roman" w:hAnsi="Times New Roman" w:cs="Times New Roman"/>
      <w:sz w:val="24"/>
      <w:szCs w:val="24"/>
    </w:rPr>
  </w:style>
  <w:style w:type="paragraph" w:styleId="BlockText">
    <w:name w:val="Block Text"/>
    <w:basedOn w:val="Normal"/>
    <w:qFormat/>
    <w:rsid w:val="00964FCE"/>
    <w:pPr>
      <w:spacing w:after="120"/>
      <w:ind w:leftChars="700" w:left="1440" w:rightChars="700" w:right="1440"/>
    </w:pPr>
    <w:rPr>
      <w:rFonts w:ascii="Times New Roman" w:eastAsia="SimSun" w:hAnsi="Times New Roman"/>
      <w:sz w:val="32"/>
      <w:szCs w:val="32"/>
      <w:lang w:eastAsia="zh-CN"/>
    </w:rPr>
  </w:style>
  <w:style w:type="paragraph" w:styleId="BodyText21">
    <w:name w:val="Body Text 2"/>
    <w:basedOn w:val="Normal"/>
    <w:link w:val="BodyText2Char"/>
    <w:rsid w:val="00964FCE"/>
    <w:pPr>
      <w:spacing w:after="120" w:line="480" w:lineRule="auto"/>
    </w:pPr>
    <w:rPr>
      <w:rFonts w:ascii="Times New Roman" w:eastAsia="SimSun" w:hAnsi="Times New Roman"/>
      <w:sz w:val="32"/>
      <w:szCs w:val="32"/>
      <w:lang w:eastAsia="zh-CN"/>
    </w:rPr>
  </w:style>
  <w:style w:type="character" w:customStyle="1" w:styleId="BodyText2Char">
    <w:name w:val="Body Text 2 Char"/>
    <w:basedOn w:val="DefaultParagraphFont"/>
    <w:link w:val="BodyText21"/>
    <w:rsid w:val="00964FCE"/>
    <w:rPr>
      <w:rFonts w:ascii="Times New Roman" w:eastAsia="SimSun" w:hAnsi="Times New Roman" w:cs="Times New Roman"/>
      <w:sz w:val="32"/>
      <w:szCs w:val="32"/>
      <w:lang w:eastAsia="zh-CN"/>
    </w:rPr>
  </w:style>
  <w:style w:type="paragraph" w:styleId="BodyText31">
    <w:name w:val="Body Text 3"/>
    <w:basedOn w:val="Normal"/>
    <w:link w:val="BodyText3Char"/>
    <w:rsid w:val="00964FCE"/>
    <w:pPr>
      <w:spacing w:after="120"/>
    </w:pPr>
    <w:rPr>
      <w:rFonts w:ascii="Times New Roman" w:eastAsia="SimSun" w:hAnsi="Times New Roman"/>
      <w:sz w:val="16"/>
      <w:szCs w:val="16"/>
      <w:lang w:eastAsia="zh-CN"/>
    </w:rPr>
  </w:style>
  <w:style w:type="character" w:customStyle="1" w:styleId="BodyText3Char">
    <w:name w:val="Body Text 3 Char"/>
    <w:basedOn w:val="DefaultParagraphFont"/>
    <w:link w:val="BodyText31"/>
    <w:rsid w:val="00964FCE"/>
    <w:rPr>
      <w:rFonts w:ascii="Times New Roman" w:eastAsia="SimSun" w:hAnsi="Times New Roman" w:cs="Times New Roman"/>
      <w:sz w:val="16"/>
      <w:szCs w:val="16"/>
      <w:lang w:eastAsia="zh-CN"/>
    </w:rPr>
  </w:style>
  <w:style w:type="paragraph" w:styleId="BodyTextFirstIndent">
    <w:name w:val="Body Text First Indent"/>
    <w:basedOn w:val="BodyText"/>
    <w:link w:val="BodyTextFirstIndentChar"/>
    <w:qFormat/>
    <w:rsid w:val="00964FCE"/>
    <w:pPr>
      <w:ind w:firstLineChars="100" w:firstLine="420"/>
    </w:pPr>
    <w:rPr>
      <w:rFonts w:ascii="Times New Roman" w:eastAsia="SimSun" w:hAnsi="Times New Roman"/>
      <w:sz w:val="32"/>
      <w:szCs w:val="32"/>
      <w:lang w:eastAsia="zh-CN"/>
    </w:rPr>
  </w:style>
  <w:style w:type="character" w:customStyle="1" w:styleId="BodyTextFirstIndentChar">
    <w:name w:val="Body Text First Indent Char"/>
    <w:basedOn w:val="BodyTextChar"/>
    <w:link w:val="BodyTextFirstIndent"/>
    <w:rsid w:val="00964FCE"/>
    <w:rPr>
      <w:rFonts w:ascii="Times New Roman" w:eastAsia="SimSun" w:hAnsi="Times New Roman" w:cs="Times New Roman"/>
      <w:sz w:val="32"/>
      <w:szCs w:val="32"/>
      <w:lang w:eastAsia="zh-CN"/>
    </w:rPr>
  </w:style>
  <w:style w:type="paragraph" w:styleId="BodyTextIndent">
    <w:name w:val="Body Text Indent"/>
    <w:basedOn w:val="Normal"/>
    <w:link w:val="BodyTextIndentChar"/>
    <w:qFormat/>
    <w:rsid w:val="00964FCE"/>
    <w:pPr>
      <w:spacing w:after="120"/>
      <w:ind w:leftChars="200" w:left="420"/>
    </w:pPr>
    <w:rPr>
      <w:rFonts w:ascii="Times New Roman" w:eastAsia="SimSun" w:hAnsi="Times New Roman"/>
      <w:sz w:val="32"/>
      <w:szCs w:val="32"/>
      <w:lang w:eastAsia="zh-CN"/>
    </w:rPr>
  </w:style>
  <w:style w:type="character" w:customStyle="1" w:styleId="BodyTextIndentChar">
    <w:name w:val="Body Text Indent Char"/>
    <w:basedOn w:val="DefaultParagraphFont"/>
    <w:link w:val="BodyTextIndent"/>
    <w:rsid w:val="00964FCE"/>
    <w:rPr>
      <w:rFonts w:ascii="Times New Roman" w:eastAsia="SimSun" w:hAnsi="Times New Roman" w:cs="Times New Roman"/>
      <w:sz w:val="32"/>
      <w:szCs w:val="32"/>
      <w:lang w:eastAsia="zh-CN"/>
    </w:rPr>
  </w:style>
  <w:style w:type="paragraph" w:styleId="BodyTextFirstIndent2">
    <w:name w:val="Body Text First Indent 2"/>
    <w:basedOn w:val="BodyTextIndent"/>
    <w:link w:val="BodyTextFirstIndent2Char"/>
    <w:rsid w:val="00964FCE"/>
    <w:pPr>
      <w:ind w:firstLineChars="200" w:firstLine="420"/>
    </w:pPr>
  </w:style>
  <w:style w:type="character" w:customStyle="1" w:styleId="BodyTextFirstIndent2Char">
    <w:name w:val="Body Text First Indent 2 Char"/>
    <w:basedOn w:val="BodyTextIndentChar"/>
    <w:link w:val="BodyTextFirstIndent2"/>
    <w:rsid w:val="00964FCE"/>
    <w:rPr>
      <w:rFonts w:ascii="Times New Roman" w:eastAsia="SimSun" w:hAnsi="Times New Roman" w:cs="Times New Roman"/>
      <w:sz w:val="32"/>
      <w:szCs w:val="32"/>
      <w:lang w:eastAsia="zh-CN"/>
    </w:rPr>
  </w:style>
  <w:style w:type="paragraph" w:styleId="BodyTextIndent2">
    <w:name w:val="Body Text Indent 2"/>
    <w:basedOn w:val="Normal"/>
    <w:link w:val="BodyTextIndent2Char"/>
    <w:qFormat/>
    <w:rsid w:val="00964FCE"/>
    <w:pPr>
      <w:spacing w:after="120" w:line="480" w:lineRule="auto"/>
      <w:ind w:leftChars="200" w:left="420"/>
    </w:pPr>
    <w:rPr>
      <w:rFonts w:ascii="Times New Roman" w:eastAsia="SimSun" w:hAnsi="Times New Roman"/>
      <w:sz w:val="32"/>
      <w:szCs w:val="32"/>
      <w:lang w:eastAsia="zh-CN"/>
    </w:rPr>
  </w:style>
  <w:style w:type="character" w:customStyle="1" w:styleId="BodyTextIndent2Char">
    <w:name w:val="Body Text Indent 2 Char"/>
    <w:basedOn w:val="DefaultParagraphFont"/>
    <w:link w:val="BodyTextIndent2"/>
    <w:rsid w:val="00964FCE"/>
    <w:rPr>
      <w:rFonts w:ascii="Times New Roman" w:eastAsia="SimSun" w:hAnsi="Times New Roman" w:cs="Times New Roman"/>
      <w:sz w:val="32"/>
      <w:szCs w:val="32"/>
      <w:lang w:eastAsia="zh-CN"/>
    </w:rPr>
  </w:style>
  <w:style w:type="paragraph" w:styleId="BodyTextIndent3">
    <w:name w:val="Body Text Indent 3"/>
    <w:basedOn w:val="Normal"/>
    <w:link w:val="BodyTextIndent3Char"/>
    <w:qFormat/>
    <w:rsid w:val="00964FCE"/>
    <w:pPr>
      <w:spacing w:after="120"/>
      <w:ind w:leftChars="200" w:left="420"/>
    </w:pPr>
    <w:rPr>
      <w:rFonts w:ascii="Times New Roman" w:eastAsia="SimSun" w:hAnsi="Times New Roman"/>
      <w:sz w:val="16"/>
      <w:szCs w:val="16"/>
      <w:lang w:eastAsia="zh-CN"/>
    </w:rPr>
  </w:style>
  <w:style w:type="character" w:customStyle="1" w:styleId="BodyTextIndent3Char">
    <w:name w:val="Body Text Indent 3 Char"/>
    <w:basedOn w:val="DefaultParagraphFont"/>
    <w:link w:val="BodyTextIndent3"/>
    <w:rsid w:val="00964FCE"/>
    <w:rPr>
      <w:rFonts w:ascii="Times New Roman" w:eastAsia="SimSun" w:hAnsi="Times New Roman" w:cs="Times New Roman"/>
      <w:sz w:val="16"/>
      <w:szCs w:val="16"/>
      <w:lang w:eastAsia="zh-CN"/>
    </w:rPr>
  </w:style>
  <w:style w:type="paragraph" w:styleId="Caption">
    <w:name w:val="caption"/>
    <w:basedOn w:val="Normal"/>
    <w:next w:val="Normal"/>
    <w:semiHidden/>
    <w:unhideWhenUsed/>
    <w:qFormat/>
    <w:rsid w:val="00964FCE"/>
    <w:rPr>
      <w:rFonts w:ascii="Arial" w:eastAsia="SimHei" w:hAnsi="Arial" w:cs="Arial"/>
      <w:sz w:val="20"/>
      <w:szCs w:val="32"/>
      <w:lang w:eastAsia="zh-CN"/>
    </w:rPr>
  </w:style>
  <w:style w:type="paragraph" w:styleId="Closing">
    <w:name w:val="Closing"/>
    <w:basedOn w:val="Normal"/>
    <w:link w:val="ClosingChar"/>
    <w:qFormat/>
    <w:rsid w:val="00964FCE"/>
    <w:pPr>
      <w:ind w:leftChars="2100" w:left="100"/>
    </w:pPr>
    <w:rPr>
      <w:rFonts w:ascii="Times New Roman" w:eastAsia="SimSun" w:hAnsi="Times New Roman"/>
      <w:sz w:val="32"/>
      <w:szCs w:val="32"/>
      <w:lang w:eastAsia="zh-CN"/>
    </w:rPr>
  </w:style>
  <w:style w:type="character" w:customStyle="1" w:styleId="ClosingChar">
    <w:name w:val="Closing Char"/>
    <w:basedOn w:val="DefaultParagraphFont"/>
    <w:link w:val="Closing"/>
    <w:rsid w:val="00964FCE"/>
    <w:rPr>
      <w:rFonts w:ascii="Times New Roman" w:eastAsia="SimSun" w:hAnsi="Times New Roman" w:cs="Times New Roman"/>
      <w:sz w:val="32"/>
      <w:szCs w:val="32"/>
      <w:lang w:eastAsia="zh-CN"/>
    </w:rPr>
  </w:style>
  <w:style w:type="character" w:styleId="CommentReference">
    <w:name w:val="annotation reference"/>
    <w:rsid w:val="00964FCE"/>
    <w:rPr>
      <w:sz w:val="21"/>
      <w:szCs w:val="21"/>
    </w:rPr>
  </w:style>
  <w:style w:type="paragraph" w:styleId="CommentText">
    <w:name w:val="annotation text"/>
    <w:basedOn w:val="Normal"/>
    <w:link w:val="CommentTextChar"/>
    <w:qFormat/>
    <w:rsid w:val="00964FCE"/>
    <w:rPr>
      <w:rFonts w:ascii="Times New Roman" w:eastAsia="SimSun" w:hAnsi="Times New Roman"/>
      <w:sz w:val="32"/>
      <w:szCs w:val="32"/>
      <w:lang w:eastAsia="zh-CN"/>
    </w:rPr>
  </w:style>
  <w:style w:type="character" w:customStyle="1" w:styleId="CommentTextChar">
    <w:name w:val="Comment Text Char"/>
    <w:basedOn w:val="DefaultParagraphFont"/>
    <w:link w:val="CommentText"/>
    <w:rsid w:val="00964FCE"/>
    <w:rPr>
      <w:rFonts w:ascii="Times New Roman" w:eastAsia="SimSun" w:hAnsi="Times New Roman" w:cs="Times New Roman"/>
      <w:sz w:val="32"/>
      <w:szCs w:val="32"/>
      <w:lang w:eastAsia="zh-CN"/>
    </w:rPr>
  </w:style>
  <w:style w:type="paragraph" w:styleId="CommentSubject">
    <w:name w:val="annotation subject"/>
    <w:basedOn w:val="CommentText"/>
    <w:next w:val="CommentText"/>
    <w:link w:val="CommentSubjectChar"/>
    <w:qFormat/>
    <w:rsid w:val="00964FCE"/>
  </w:style>
  <w:style w:type="character" w:customStyle="1" w:styleId="CommentSubjectChar">
    <w:name w:val="Comment Subject Char"/>
    <w:basedOn w:val="CommentTextChar"/>
    <w:link w:val="CommentSubject"/>
    <w:rsid w:val="00964FCE"/>
    <w:rPr>
      <w:rFonts w:ascii="Times New Roman" w:eastAsia="SimSun" w:hAnsi="Times New Roman" w:cs="Times New Roman"/>
      <w:sz w:val="32"/>
      <w:szCs w:val="32"/>
      <w:lang w:eastAsia="zh-CN"/>
    </w:rPr>
  </w:style>
  <w:style w:type="paragraph" w:styleId="Date">
    <w:name w:val="Date"/>
    <w:basedOn w:val="Normal"/>
    <w:next w:val="Normal"/>
    <w:link w:val="DateChar"/>
    <w:rsid w:val="00964FCE"/>
    <w:pPr>
      <w:ind w:leftChars="2500" w:left="100"/>
    </w:pPr>
    <w:rPr>
      <w:rFonts w:ascii="Times New Roman" w:eastAsia="SimSun" w:hAnsi="Times New Roman"/>
      <w:sz w:val="32"/>
      <w:szCs w:val="32"/>
      <w:lang w:eastAsia="zh-CN"/>
    </w:rPr>
  </w:style>
  <w:style w:type="character" w:customStyle="1" w:styleId="DateChar">
    <w:name w:val="Date Char"/>
    <w:basedOn w:val="DefaultParagraphFont"/>
    <w:link w:val="Date"/>
    <w:rsid w:val="00964FCE"/>
    <w:rPr>
      <w:rFonts w:ascii="Times New Roman" w:eastAsia="SimSun" w:hAnsi="Times New Roman" w:cs="Times New Roman"/>
      <w:sz w:val="32"/>
      <w:szCs w:val="32"/>
      <w:lang w:eastAsia="zh-CN"/>
    </w:rPr>
  </w:style>
  <w:style w:type="paragraph" w:styleId="DocumentMap">
    <w:name w:val="Document Map"/>
    <w:basedOn w:val="Normal"/>
    <w:link w:val="DocumentMapChar"/>
    <w:qFormat/>
    <w:rsid w:val="00964FCE"/>
    <w:pPr>
      <w:shd w:val="clear" w:color="auto" w:fill="000080"/>
    </w:pPr>
    <w:rPr>
      <w:rFonts w:ascii="Times New Roman" w:eastAsia="SimSun" w:hAnsi="Times New Roman"/>
      <w:sz w:val="32"/>
      <w:szCs w:val="32"/>
      <w:lang w:eastAsia="zh-CN"/>
    </w:rPr>
  </w:style>
  <w:style w:type="character" w:customStyle="1" w:styleId="DocumentMapChar">
    <w:name w:val="Document Map Char"/>
    <w:basedOn w:val="DefaultParagraphFont"/>
    <w:link w:val="DocumentMap"/>
    <w:rsid w:val="00964FCE"/>
    <w:rPr>
      <w:rFonts w:ascii="Times New Roman" w:eastAsia="SimSun" w:hAnsi="Times New Roman" w:cs="Times New Roman"/>
      <w:sz w:val="32"/>
      <w:szCs w:val="32"/>
      <w:shd w:val="clear" w:color="auto" w:fill="000080"/>
      <w:lang w:eastAsia="zh-CN"/>
    </w:rPr>
  </w:style>
  <w:style w:type="paragraph" w:styleId="E-mailSignature">
    <w:name w:val="E-mail Signature"/>
    <w:basedOn w:val="Normal"/>
    <w:link w:val="E-mailSignatureChar"/>
    <w:rsid w:val="00964FCE"/>
    <w:rPr>
      <w:rFonts w:ascii="Times New Roman" w:eastAsia="SimSun" w:hAnsi="Times New Roman"/>
      <w:sz w:val="32"/>
      <w:szCs w:val="32"/>
      <w:lang w:eastAsia="zh-CN"/>
    </w:rPr>
  </w:style>
  <w:style w:type="character" w:customStyle="1" w:styleId="E-mailSignatureChar">
    <w:name w:val="E-mail Signature Char"/>
    <w:basedOn w:val="DefaultParagraphFont"/>
    <w:link w:val="E-mailSignature"/>
    <w:rsid w:val="00964FCE"/>
    <w:rPr>
      <w:rFonts w:ascii="Times New Roman" w:eastAsia="SimSun" w:hAnsi="Times New Roman" w:cs="Times New Roman"/>
      <w:sz w:val="32"/>
      <w:szCs w:val="32"/>
      <w:lang w:eastAsia="zh-CN"/>
    </w:rPr>
  </w:style>
  <w:style w:type="character" w:styleId="EndnoteReference">
    <w:name w:val="endnote reference"/>
    <w:qFormat/>
    <w:rsid w:val="00964FCE"/>
    <w:rPr>
      <w:vertAlign w:val="superscript"/>
    </w:rPr>
  </w:style>
  <w:style w:type="paragraph" w:styleId="EndnoteText">
    <w:name w:val="endnote text"/>
    <w:basedOn w:val="Normal"/>
    <w:link w:val="EndnoteTextChar"/>
    <w:qFormat/>
    <w:rsid w:val="00964FCE"/>
    <w:pPr>
      <w:snapToGrid w:val="0"/>
    </w:pPr>
    <w:rPr>
      <w:rFonts w:ascii="Times New Roman" w:eastAsia="SimSun" w:hAnsi="Times New Roman"/>
      <w:sz w:val="32"/>
      <w:szCs w:val="32"/>
      <w:lang w:eastAsia="zh-CN"/>
    </w:rPr>
  </w:style>
  <w:style w:type="character" w:customStyle="1" w:styleId="EndnoteTextChar">
    <w:name w:val="Endnote Text Char"/>
    <w:basedOn w:val="DefaultParagraphFont"/>
    <w:link w:val="EndnoteText"/>
    <w:rsid w:val="00964FCE"/>
    <w:rPr>
      <w:rFonts w:ascii="Times New Roman" w:eastAsia="SimSun" w:hAnsi="Times New Roman" w:cs="Times New Roman"/>
      <w:sz w:val="32"/>
      <w:szCs w:val="32"/>
      <w:lang w:eastAsia="zh-CN"/>
    </w:rPr>
  </w:style>
  <w:style w:type="paragraph" w:styleId="EnvelopeAddress">
    <w:name w:val="envelope address"/>
    <w:basedOn w:val="Normal"/>
    <w:qFormat/>
    <w:rsid w:val="00964FCE"/>
    <w:pPr>
      <w:framePr w:w="7920" w:h="1980" w:hRule="exact" w:hSpace="180" w:wrap="auto" w:hAnchor="page" w:xAlign="center" w:yAlign="bottom"/>
      <w:snapToGrid w:val="0"/>
      <w:ind w:leftChars="1400" w:left="100"/>
    </w:pPr>
    <w:rPr>
      <w:rFonts w:ascii="Arial" w:eastAsia="SimSun" w:hAnsi="Arial" w:cs="Arial"/>
      <w:sz w:val="24"/>
      <w:szCs w:val="24"/>
      <w:lang w:eastAsia="zh-CN"/>
    </w:rPr>
  </w:style>
  <w:style w:type="paragraph" w:styleId="EnvelopeReturn">
    <w:name w:val="envelope return"/>
    <w:basedOn w:val="Normal"/>
    <w:rsid w:val="00964FCE"/>
    <w:pPr>
      <w:snapToGrid w:val="0"/>
    </w:pPr>
    <w:rPr>
      <w:rFonts w:ascii="Arial" w:eastAsia="SimSun" w:hAnsi="Arial" w:cs="Arial"/>
      <w:sz w:val="32"/>
      <w:szCs w:val="32"/>
      <w:lang w:eastAsia="zh-CN"/>
    </w:rPr>
  </w:style>
  <w:style w:type="character" w:styleId="FootnoteReference">
    <w:name w:val="footnote reference"/>
    <w:qFormat/>
    <w:rsid w:val="00964FCE"/>
    <w:rPr>
      <w:vertAlign w:val="superscript"/>
    </w:rPr>
  </w:style>
  <w:style w:type="paragraph" w:styleId="FootnoteText">
    <w:name w:val="footnote text"/>
    <w:basedOn w:val="Normal"/>
    <w:link w:val="FootnoteTextChar"/>
    <w:rsid w:val="00964FCE"/>
    <w:pPr>
      <w:snapToGrid w:val="0"/>
    </w:pPr>
    <w:rPr>
      <w:rFonts w:ascii="Times New Roman" w:eastAsia="SimSun" w:hAnsi="Times New Roman"/>
      <w:sz w:val="18"/>
      <w:szCs w:val="18"/>
      <w:lang w:eastAsia="zh-CN"/>
    </w:rPr>
  </w:style>
  <w:style w:type="character" w:customStyle="1" w:styleId="FootnoteTextChar">
    <w:name w:val="Footnote Text Char"/>
    <w:basedOn w:val="DefaultParagraphFont"/>
    <w:link w:val="FootnoteText"/>
    <w:rsid w:val="00964FCE"/>
    <w:rPr>
      <w:rFonts w:ascii="Times New Roman" w:eastAsia="SimSun" w:hAnsi="Times New Roman" w:cs="Times New Roman"/>
      <w:sz w:val="18"/>
      <w:szCs w:val="18"/>
      <w:lang w:eastAsia="zh-CN"/>
    </w:rPr>
  </w:style>
  <w:style w:type="character" w:styleId="HTMLAcronym">
    <w:name w:val="HTML Acronym"/>
    <w:qFormat/>
    <w:rsid w:val="00964FCE"/>
  </w:style>
  <w:style w:type="paragraph" w:styleId="HTMLAddress">
    <w:name w:val="HTML Address"/>
    <w:basedOn w:val="Normal"/>
    <w:link w:val="HTMLAddressChar"/>
    <w:qFormat/>
    <w:rsid w:val="00964FCE"/>
    <w:rPr>
      <w:rFonts w:ascii="Times New Roman" w:eastAsia="SimSun" w:hAnsi="Times New Roman"/>
      <w:i/>
      <w:iCs/>
      <w:sz w:val="32"/>
      <w:szCs w:val="32"/>
      <w:lang w:eastAsia="zh-CN"/>
    </w:rPr>
  </w:style>
  <w:style w:type="character" w:customStyle="1" w:styleId="HTMLAddressChar">
    <w:name w:val="HTML Address Char"/>
    <w:basedOn w:val="DefaultParagraphFont"/>
    <w:link w:val="HTMLAddress"/>
    <w:rsid w:val="00964FCE"/>
    <w:rPr>
      <w:rFonts w:ascii="Times New Roman" w:eastAsia="SimSun" w:hAnsi="Times New Roman" w:cs="Times New Roman"/>
      <w:i/>
      <w:iCs/>
      <w:sz w:val="32"/>
      <w:szCs w:val="32"/>
      <w:lang w:eastAsia="zh-CN"/>
    </w:rPr>
  </w:style>
  <w:style w:type="character" w:styleId="HTMLCite">
    <w:name w:val="HTML Cite"/>
    <w:qFormat/>
    <w:rsid w:val="00964FCE"/>
    <w:rPr>
      <w:i/>
      <w:iCs/>
    </w:rPr>
  </w:style>
  <w:style w:type="character" w:styleId="HTMLCode">
    <w:name w:val="HTML Code"/>
    <w:rsid w:val="00964FCE"/>
    <w:rPr>
      <w:rFonts w:ascii="Courier New" w:hAnsi="Courier New" w:cs="Courier New"/>
      <w:sz w:val="20"/>
      <w:szCs w:val="20"/>
    </w:rPr>
  </w:style>
  <w:style w:type="character" w:styleId="HTMLDefinition">
    <w:name w:val="HTML Definition"/>
    <w:qFormat/>
    <w:rsid w:val="00964FCE"/>
    <w:rPr>
      <w:i/>
      <w:iCs/>
    </w:rPr>
  </w:style>
  <w:style w:type="character" w:styleId="HTMLKeyboard">
    <w:name w:val="HTML Keyboard"/>
    <w:qFormat/>
    <w:rsid w:val="00964FCE"/>
    <w:rPr>
      <w:rFonts w:ascii="Courier New" w:hAnsi="Courier New" w:cs="Courier New"/>
      <w:sz w:val="20"/>
      <w:szCs w:val="20"/>
    </w:rPr>
  </w:style>
  <w:style w:type="paragraph" w:styleId="HTMLPreformatted">
    <w:name w:val="HTML Preformatted"/>
    <w:basedOn w:val="Normal"/>
    <w:link w:val="HTMLPreformattedChar"/>
    <w:rsid w:val="00964FCE"/>
    <w:rPr>
      <w:rFonts w:ascii="Courier New" w:eastAsia="SimSun" w:hAnsi="Courier New" w:cs="Courier New"/>
      <w:sz w:val="20"/>
      <w:szCs w:val="32"/>
      <w:lang w:eastAsia="zh-CN"/>
    </w:rPr>
  </w:style>
  <w:style w:type="character" w:customStyle="1" w:styleId="HTMLPreformattedChar">
    <w:name w:val="HTML Preformatted Char"/>
    <w:basedOn w:val="DefaultParagraphFont"/>
    <w:link w:val="HTMLPreformatted"/>
    <w:rsid w:val="00964FCE"/>
    <w:rPr>
      <w:rFonts w:ascii="Courier New" w:eastAsia="SimSun" w:hAnsi="Courier New" w:cs="Courier New"/>
      <w:sz w:val="20"/>
      <w:szCs w:val="32"/>
      <w:lang w:eastAsia="zh-CN"/>
    </w:rPr>
  </w:style>
  <w:style w:type="character" w:styleId="HTMLSample">
    <w:name w:val="HTML Sample"/>
    <w:qFormat/>
    <w:rsid w:val="00964FCE"/>
    <w:rPr>
      <w:rFonts w:ascii="Courier New" w:hAnsi="Courier New" w:cs="Courier New"/>
    </w:rPr>
  </w:style>
  <w:style w:type="character" w:styleId="HTMLTypewriter">
    <w:name w:val="HTML Typewriter"/>
    <w:qFormat/>
    <w:rsid w:val="00964FCE"/>
    <w:rPr>
      <w:rFonts w:ascii="Courier New" w:hAnsi="Courier New" w:cs="Courier New"/>
      <w:sz w:val="20"/>
      <w:szCs w:val="20"/>
    </w:rPr>
  </w:style>
  <w:style w:type="character" w:styleId="HTMLVariable">
    <w:name w:val="HTML Variable"/>
    <w:rsid w:val="00964FCE"/>
    <w:rPr>
      <w:i/>
      <w:iCs/>
    </w:rPr>
  </w:style>
  <w:style w:type="paragraph" w:styleId="Index1">
    <w:name w:val="index 1"/>
    <w:basedOn w:val="Normal"/>
    <w:next w:val="Normal"/>
    <w:qFormat/>
    <w:rsid w:val="00964FCE"/>
    <w:rPr>
      <w:rFonts w:ascii="Times New Roman" w:eastAsia="SimSun" w:hAnsi="Times New Roman"/>
      <w:sz w:val="32"/>
      <w:szCs w:val="32"/>
      <w:lang w:eastAsia="zh-CN"/>
    </w:rPr>
  </w:style>
  <w:style w:type="paragraph" w:styleId="Index2">
    <w:name w:val="index 2"/>
    <w:basedOn w:val="Normal"/>
    <w:next w:val="Normal"/>
    <w:qFormat/>
    <w:rsid w:val="00964FCE"/>
    <w:pPr>
      <w:ind w:leftChars="200" w:left="200"/>
    </w:pPr>
    <w:rPr>
      <w:rFonts w:ascii="Times New Roman" w:eastAsia="SimSun" w:hAnsi="Times New Roman"/>
      <w:sz w:val="32"/>
      <w:szCs w:val="32"/>
      <w:lang w:eastAsia="zh-CN"/>
    </w:rPr>
  </w:style>
  <w:style w:type="paragraph" w:styleId="Index3">
    <w:name w:val="index 3"/>
    <w:basedOn w:val="Normal"/>
    <w:next w:val="Normal"/>
    <w:rsid w:val="00964FCE"/>
    <w:pPr>
      <w:ind w:leftChars="400" w:left="400"/>
    </w:pPr>
    <w:rPr>
      <w:rFonts w:ascii="Times New Roman" w:eastAsia="SimSun" w:hAnsi="Times New Roman"/>
      <w:sz w:val="32"/>
      <w:szCs w:val="32"/>
      <w:lang w:eastAsia="zh-CN"/>
    </w:rPr>
  </w:style>
  <w:style w:type="paragraph" w:styleId="Index4">
    <w:name w:val="index 4"/>
    <w:basedOn w:val="Normal"/>
    <w:next w:val="Normal"/>
    <w:rsid w:val="00964FCE"/>
    <w:pPr>
      <w:ind w:leftChars="600" w:left="600"/>
    </w:pPr>
    <w:rPr>
      <w:rFonts w:ascii="Times New Roman" w:eastAsia="SimSun" w:hAnsi="Times New Roman"/>
      <w:sz w:val="32"/>
      <w:szCs w:val="32"/>
      <w:lang w:eastAsia="zh-CN"/>
    </w:rPr>
  </w:style>
  <w:style w:type="paragraph" w:styleId="Index5">
    <w:name w:val="index 5"/>
    <w:basedOn w:val="Normal"/>
    <w:next w:val="Normal"/>
    <w:qFormat/>
    <w:rsid w:val="00964FCE"/>
    <w:pPr>
      <w:ind w:leftChars="800" w:left="800"/>
    </w:pPr>
    <w:rPr>
      <w:rFonts w:ascii="Times New Roman" w:eastAsia="SimSun" w:hAnsi="Times New Roman"/>
      <w:sz w:val="32"/>
      <w:szCs w:val="32"/>
      <w:lang w:eastAsia="zh-CN"/>
    </w:rPr>
  </w:style>
  <w:style w:type="paragraph" w:styleId="Index6">
    <w:name w:val="index 6"/>
    <w:basedOn w:val="Normal"/>
    <w:next w:val="Normal"/>
    <w:qFormat/>
    <w:rsid w:val="00964FCE"/>
    <w:pPr>
      <w:ind w:leftChars="1000" w:left="1000"/>
    </w:pPr>
    <w:rPr>
      <w:rFonts w:ascii="Times New Roman" w:eastAsia="SimSun" w:hAnsi="Times New Roman"/>
      <w:sz w:val="32"/>
      <w:szCs w:val="32"/>
      <w:lang w:eastAsia="zh-CN"/>
    </w:rPr>
  </w:style>
  <w:style w:type="paragraph" w:styleId="Index7">
    <w:name w:val="index 7"/>
    <w:basedOn w:val="Normal"/>
    <w:next w:val="Normal"/>
    <w:qFormat/>
    <w:rsid w:val="00964FCE"/>
    <w:pPr>
      <w:ind w:leftChars="1200" w:left="1200"/>
    </w:pPr>
    <w:rPr>
      <w:rFonts w:ascii="Times New Roman" w:eastAsia="SimSun" w:hAnsi="Times New Roman"/>
      <w:sz w:val="32"/>
      <w:szCs w:val="32"/>
      <w:lang w:eastAsia="zh-CN"/>
    </w:rPr>
  </w:style>
  <w:style w:type="paragraph" w:styleId="Index8">
    <w:name w:val="index 8"/>
    <w:basedOn w:val="Normal"/>
    <w:next w:val="Normal"/>
    <w:qFormat/>
    <w:rsid w:val="00964FCE"/>
    <w:pPr>
      <w:ind w:leftChars="1400" w:left="1400"/>
    </w:pPr>
    <w:rPr>
      <w:rFonts w:ascii="Times New Roman" w:eastAsia="SimSun" w:hAnsi="Times New Roman"/>
      <w:sz w:val="32"/>
      <w:szCs w:val="32"/>
      <w:lang w:eastAsia="zh-CN"/>
    </w:rPr>
  </w:style>
  <w:style w:type="paragraph" w:styleId="Index9">
    <w:name w:val="index 9"/>
    <w:basedOn w:val="Normal"/>
    <w:next w:val="Normal"/>
    <w:qFormat/>
    <w:rsid w:val="00964FCE"/>
    <w:pPr>
      <w:ind w:leftChars="1600" w:left="1600"/>
    </w:pPr>
    <w:rPr>
      <w:rFonts w:ascii="Times New Roman" w:eastAsia="SimSun" w:hAnsi="Times New Roman"/>
      <w:sz w:val="32"/>
      <w:szCs w:val="32"/>
      <w:lang w:eastAsia="zh-CN"/>
    </w:rPr>
  </w:style>
  <w:style w:type="paragraph" w:styleId="IndexHeading">
    <w:name w:val="index heading"/>
    <w:basedOn w:val="Normal"/>
    <w:next w:val="Index1"/>
    <w:rsid w:val="00964FCE"/>
    <w:rPr>
      <w:rFonts w:ascii="Arial" w:eastAsia="SimSun" w:hAnsi="Arial" w:cs="Arial"/>
      <w:sz w:val="32"/>
      <w:szCs w:val="32"/>
      <w:lang w:eastAsia="zh-CN"/>
    </w:rPr>
  </w:style>
  <w:style w:type="character" w:styleId="LineNumber">
    <w:name w:val="line number"/>
    <w:rsid w:val="00964FCE"/>
  </w:style>
  <w:style w:type="paragraph" w:styleId="List">
    <w:name w:val="List"/>
    <w:basedOn w:val="Normal"/>
    <w:qFormat/>
    <w:rsid w:val="00964FCE"/>
    <w:pPr>
      <w:ind w:left="200" w:hangingChars="200" w:hanging="200"/>
    </w:pPr>
    <w:rPr>
      <w:rFonts w:ascii="Times New Roman" w:eastAsia="SimSun" w:hAnsi="Times New Roman"/>
      <w:sz w:val="32"/>
      <w:szCs w:val="32"/>
      <w:lang w:eastAsia="zh-CN"/>
    </w:rPr>
  </w:style>
  <w:style w:type="paragraph" w:styleId="List2">
    <w:name w:val="List 2"/>
    <w:basedOn w:val="Normal"/>
    <w:rsid w:val="00964FCE"/>
    <w:pPr>
      <w:ind w:leftChars="200" w:left="100" w:hangingChars="200" w:hanging="200"/>
    </w:pPr>
    <w:rPr>
      <w:rFonts w:ascii="Times New Roman" w:eastAsia="SimSun" w:hAnsi="Times New Roman"/>
      <w:sz w:val="32"/>
      <w:szCs w:val="32"/>
      <w:lang w:eastAsia="zh-CN"/>
    </w:rPr>
  </w:style>
  <w:style w:type="paragraph" w:styleId="List3">
    <w:name w:val="List 3"/>
    <w:basedOn w:val="Normal"/>
    <w:rsid w:val="00964FCE"/>
    <w:pPr>
      <w:ind w:leftChars="400" w:left="100" w:hangingChars="200" w:hanging="200"/>
    </w:pPr>
    <w:rPr>
      <w:rFonts w:ascii="Times New Roman" w:eastAsia="SimSun" w:hAnsi="Times New Roman"/>
      <w:sz w:val="32"/>
      <w:szCs w:val="32"/>
      <w:lang w:eastAsia="zh-CN"/>
    </w:rPr>
  </w:style>
  <w:style w:type="paragraph" w:styleId="List4">
    <w:name w:val="List 4"/>
    <w:basedOn w:val="Normal"/>
    <w:qFormat/>
    <w:rsid w:val="00964FCE"/>
    <w:pPr>
      <w:ind w:leftChars="600" w:left="100" w:hangingChars="200" w:hanging="200"/>
    </w:pPr>
    <w:rPr>
      <w:rFonts w:ascii="Times New Roman" w:eastAsia="SimSun" w:hAnsi="Times New Roman"/>
      <w:sz w:val="32"/>
      <w:szCs w:val="32"/>
      <w:lang w:eastAsia="zh-CN"/>
    </w:rPr>
  </w:style>
  <w:style w:type="paragraph" w:styleId="List5">
    <w:name w:val="List 5"/>
    <w:basedOn w:val="Normal"/>
    <w:qFormat/>
    <w:rsid w:val="00964FCE"/>
    <w:pPr>
      <w:ind w:leftChars="800" w:left="100" w:hangingChars="200" w:hanging="200"/>
    </w:pPr>
    <w:rPr>
      <w:rFonts w:ascii="Times New Roman" w:eastAsia="SimSun" w:hAnsi="Times New Roman"/>
      <w:sz w:val="32"/>
      <w:szCs w:val="32"/>
      <w:lang w:eastAsia="zh-CN"/>
    </w:rPr>
  </w:style>
  <w:style w:type="paragraph" w:styleId="ListBullet">
    <w:name w:val="List Bullet"/>
    <w:basedOn w:val="Normal"/>
    <w:qFormat/>
    <w:rsid w:val="00964FCE"/>
    <w:pPr>
      <w:numPr>
        <w:numId w:val="1"/>
      </w:numPr>
    </w:pPr>
    <w:rPr>
      <w:rFonts w:ascii="Times New Roman" w:eastAsia="SimSun" w:hAnsi="Times New Roman"/>
      <w:sz w:val="32"/>
      <w:szCs w:val="32"/>
      <w:lang w:eastAsia="zh-CN"/>
    </w:rPr>
  </w:style>
  <w:style w:type="paragraph" w:styleId="ListBullet2">
    <w:name w:val="List Bullet 2"/>
    <w:basedOn w:val="Normal"/>
    <w:qFormat/>
    <w:rsid w:val="00964FCE"/>
    <w:pPr>
      <w:numPr>
        <w:numId w:val="2"/>
      </w:numPr>
    </w:pPr>
    <w:rPr>
      <w:rFonts w:ascii="Times New Roman" w:eastAsia="SimSun" w:hAnsi="Times New Roman"/>
      <w:sz w:val="32"/>
      <w:szCs w:val="32"/>
      <w:lang w:eastAsia="zh-CN"/>
    </w:rPr>
  </w:style>
  <w:style w:type="paragraph" w:styleId="ListBullet3">
    <w:name w:val="List Bullet 3"/>
    <w:basedOn w:val="Normal"/>
    <w:qFormat/>
    <w:rsid w:val="00964FCE"/>
    <w:pPr>
      <w:numPr>
        <w:numId w:val="3"/>
      </w:numPr>
    </w:pPr>
    <w:rPr>
      <w:rFonts w:ascii="Times New Roman" w:eastAsia="SimSun" w:hAnsi="Times New Roman"/>
      <w:sz w:val="32"/>
      <w:szCs w:val="32"/>
      <w:lang w:eastAsia="zh-CN"/>
    </w:rPr>
  </w:style>
  <w:style w:type="paragraph" w:styleId="ListBullet4">
    <w:name w:val="List Bullet 4"/>
    <w:basedOn w:val="Normal"/>
    <w:qFormat/>
    <w:rsid w:val="00964FCE"/>
    <w:pPr>
      <w:numPr>
        <w:numId w:val="4"/>
      </w:numPr>
    </w:pPr>
    <w:rPr>
      <w:rFonts w:ascii="Times New Roman" w:eastAsia="SimSun" w:hAnsi="Times New Roman"/>
      <w:sz w:val="32"/>
      <w:szCs w:val="32"/>
      <w:lang w:eastAsia="zh-CN"/>
    </w:rPr>
  </w:style>
  <w:style w:type="paragraph" w:styleId="ListBullet5">
    <w:name w:val="List Bullet 5"/>
    <w:basedOn w:val="Normal"/>
    <w:qFormat/>
    <w:rsid w:val="00964FCE"/>
    <w:pPr>
      <w:numPr>
        <w:numId w:val="5"/>
      </w:numPr>
    </w:pPr>
    <w:rPr>
      <w:rFonts w:ascii="Times New Roman" w:eastAsia="SimSun" w:hAnsi="Times New Roman"/>
      <w:sz w:val="32"/>
      <w:szCs w:val="32"/>
      <w:lang w:eastAsia="zh-CN"/>
    </w:rPr>
  </w:style>
  <w:style w:type="paragraph" w:styleId="ListContinue">
    <w:name w:val="List Continue"/>
    <w:basedOn w:val="Normal"/>
    <w:qFormat/>
    <w:rsid w:val="00964FCE"/>
    <w:pPr>
      <w:spacing w:after="120"/>
      <w:ind w:leftChars="200" w:left="420"/>
    </w:pPr>
    <w:rPr>
      <w:rFonts w:ascii="Times New Roman" w:eastAsia="SimSun" w:hAnsi="Times New Roman"/>
      <w:sz w:val="32"/>
      <w:szCs w:val="32"/>
      <w:lang w:eastAsia="zh-CN"/>
    </w:rPr>
  </w:style>
  <w:style w:type="paragraph" w:styleId="ListContinue2">
    <w:name w:val="List Continue 2"/>
    <w:basedOn w:val="Normal"/>
    <w:rsid w:val="00964FCE"/>
    <w:pPr>
      <w:spacing w:after="120"/>
      <w:ind w:leftChars="400" w:left="840"/>
    </w:pPr>
    <w:rPr>
      <w:rFonts w:ascii="Times New Roman" w:eastAsia="SimSun" w:hAnsi="Times New Roman"/>
      <w:sz w:val="32"/>
      <w:szCs w:val="32"/>
      <w:lang w:eastAsia="zh-CN"/>
    </w:rPr>
  </w:style>
  <w:style w:type="paragraph" w:styleId="ListContinue3">
    <w:name w:val="List Continue 3"/>
    <w:basedOn w:val="Normal"/>
    <w:qFormat/>
    <w:rsid w:val="00964FCE"/>
    <w:pPr>
      <w:spacing w:after="120"/>
      <w:ind w:leftChars="600" w:left="1260"/>
    </w:pPr>
    <w:rPr>
      <w:rFonts w:ascii="Times New Roman" w:eastAsia="SimSun" w:hAnsi="Times New Roman"/>
      <w:sz w:val="32"/>
      <w:szCs w:val="32"/>
      <w:lang w:eastAsia="zh-CN"/>
    </w:rPr>
  </w:style>
  <w:style w:type="paragraph" w:styleId="ListContinue4">
    <w:name w:val="List Continue 4"/>
    <w:basedOn w:val="Normal"/>
    <w:rsid w:val="00964FCE"/>
    <w:pPr>
      <w:spacing w:after="120"/>
      <w:ind w:leftChars="800" w:left="1680"/>
    </w:pPr>
    <w:rPr>
      <w:rFonts w:ascii="Times New Roman" w:eastAsia="SimSun" w:hAnsi="Times New Roman"/>
      <w:sz w:val="32"/>
      <w:szCs w:val="32"/>
      <w:lang w:eastAsia="zh-CN"/>
    </w:rPr>
  </w:style>
  <w:style w:type="paragraph" w:styleId="ListContinue5">
    <w:name w:val="List Continue 5"/>
    <w:basedOn w:val="Normal"/>
    <w:qFormat/>
    <w:rsid w:val="00964FCE"/>
    <w:pPr>
      <w:spacing w:after="120"/>
      <w:ind w:leftChars="1000" w:left="2100"/>
    </w:pPr>
    <w:rPr>
      <w:rFonts w:ascii="Times New Roman" w:eastAsia="SimSun" w:hAnsi="Times New Roman"/>
      <w:sz w:val="32"/>
      <w:szCs w:val="32"/>
      <w:lang w:eastAsia="zh-CN"/>
    </w:rPr>
  </w:style>
  <w:style w:type="paragraph" w:styleId="ListNumber">
    <w:name w:val="List Number"/>
    <w:basedOn w:val="Normal"/>
    <w:rsid w:val="00964FCE"/>
    <w:pPr>
      <w:numPr>
        <w:numId w:val="6"/>
      </w:numPr>
    </w:pPr>
    <w:rPr>
      <w:rFonts w:ascii="Times New Roman" w:eastAsia="SimSun" w:hAnsi="Times New Roman"/>
      <w:sz w:val="32"/>
      <w:szCs w:val="32"/>
      <w:lang w:eastAsia="zh-CN"/>
    </w:rPr>
  </w:style>
  <w:style w:type="paragraph" w:styleId="ListNumber2">
    <w:name w:val="List Number 2"/>
    <w:basedOn w:val="Normal"/>
    <w:qFormat/>
    <w:rsid w:val="00964FCE"/>
    <w:pPr>
      <w:numPr>
        <w:numId w:val="7"/>
      </w:numPr>
    </w:pPr>
    <w:rPr>
      <w:rFonts w:ascii="Times New Roman" w:eastAsia="SimSun" w:hAnsi="Times New Roman"/>
      <w:sz w:val="32"/>
      <w:szCs w:val="32"/>
      <w:lang w:eastAsia="zh-CN"/>
    </w:rPr>
  </w:style>
  <w:style w:type="paragraph" w:styleId="ListNumber3">
    <w:name w:val="List Number 3"/>
    <w:basedOn w:val="Normal"/>
    <w:qFormat/>
    <w:rsid w:val="00964FCE"/>
    <w:pPr>
      <w:numPr>
        <w:numId w:val="8"/>
      </w:numPr>
    </w:pPr>
    <w:rPr>
      <w:rFonts w:ascii="Times New Roman" w:eastAsia="SimSun" w:hAnsi="Times New Roman"/>
      <w:sz w:val="32"/>
      <w:szCs w:val="32"/>
      <w:lang w:eastAsia="zh-CN"/>
    </w:rPr>
  </w:style>
  <w:style w:type="paragraph" w:styleId="ListNumber4">
    <w:name w:val="List Number 4"/>
    <w:basedOn w:val="Normal"/>
    <w:rsid w:val="00964FCE"/>
    <w:pPr>
      <w:numPr>
        <w:numId w:val="9"/>
      </w:numPr>
    </w:pPr>
    <w:rPr>
      <w:rFonts w:ascii="Times New Roman" w:eastAsia="SimSun" w:hAnsi="Times New Roman"/>
      <w:sz w:val="32"/>
      <w:szCs w:val="32"/>
      <w:lang w:eastAsia="zh-CN"/>
    </w:rPr>
  </w:style>
  <w:style w:type="paragraph" w:styleId="ListNumber5">
    <w:name w:val="List Number 5"/>
    <w:basedOn w:val="Normal"/>
    <w:qFormat/>
    <w:rsid w:val="00964FCE"/>
    <w:pPr>
      <w:numPr>
        <w:numId w:val="10"/>
      </w:numPr>
    </w:pPr>
    <w:rPr>
      <w:rFonts w:ascii="Times New Roman" w:eastAsia="SimSun" w:hAnsi="Times New Roman"/>
      <w:sz w:val="32"/>
      <w:szCs w:val="32"/>
      <w:lang w:eastAsia="zh-CN"/>
    </w:rPr>
  </w:style>
  <w:style w:type="paragraph" w:styleId="MacroText">
    <w:name w:val="macro"/>
    <w:link w:val="MacroTextChar"/>
    <w:rsid w:val="00964FC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0" w:after="0" w:line="240" w:lineRule="auto"/>
      <w:jc w:val="left"/>
    </w:pPr>
    <w:rPr>
      <w:rFonts w:ascii="Courier New" w:eastAsia="SimSun" w:hAnsi="Courier New" w:cs="Courier New"/>
      <w:kern w:val="2"/>
      <w:sz w:val="24"/>
      <w:szCs w:val="24"/>
      <w:lang w:eastAsia="zh-CN"/>
    </w:rPr>
  </w:style>
  <w:style w:type="character" w:customStyle="1" w:styleId="MacroTextChar">
    <w:name w:val="Macro Text Char"/>
    <w:basedOn w:val="DefaultParagraphFont"/>
    <w:link w:val="MacroText"/>
    <w:rsid w:val="00964FCE"/>
    <w:rPr>
      <w:rFonts w:ascii="Courier New" w:eastAsia="SimSun" w:hAnsi="Courier New" w:cs="Courier New"/>
      <w:kern w:val="2"/>
      <w:sz w:val="24"/>
      <w:szCs w:val="24"/>
      <w:lang w:eastAsia="zh-CN"/>
    </w:rPr>
  </w:style>
  <w:style w:type="paragraph" w:styleId="MessageHeader">
    <w:name w:val="Message Header"/>
    <w:basedOn w:val="Normal"/>
    <w:link w:val="MessageHeaderChar"/>
    <w:qFormat/>
    <w:rsid w:val="00964FC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SimSun" w:hAnsi="Arial" w:cs="Arial"/>
      <w:sz w:val="24"/>
      <w:szCs w:val="24"/>
      <w:lang w:eastAsia="zh-CN"/>
    </w:rPr>
  </w:style>
  <w:style w:type="character" w:customStyle="1" w:styleId="MessageHeaderChar">
    <w:name w:val="Message Header Char"/>
    <w:basedOn w:val="DefaultParagraphFont"/>
    <w:link w:val="MessageHeader"/>
    <w:rsid w:val="00964FCE"/>
    <w:rPr>
      <w:rFonts w:ascii="Arial" w:eastAsia="SimSun" w:hAnsi="Arial" w:cs="Arial"/>
      <w:sz w:val="24"/>
      <w:szCs w:val="24"/>
      <w:shd w:val="pct20" w:color="auto" w:fill="auto"/>
      <w:lang w:eastAsia="zh-CN"/>
    </w:rPr>
  </w:style>
  <w:style w:type="paragraph" w:styleId="NormalIndent">
    <w:name w:val="Normal Indent"/>
    <w:basedOn w:val="Normal"/>
    <w:qFormat/>
    <w:rsid w:val="00964FCE"/>
    <w:pPr>
      <w:ind w:firstLineChars="200" w:firstLine="420"/>
    </w:pPr>
    <w:rPr>
      <w:rFonts w:ascii="Times New Roman" w:eastAsia="SimSun" w:hAnsi="Times New Roman"/>
      <w:sz w:val="32"/>
      <w:szCs w:val="32"/>
      <w:lang w:eastAsia="zh-CN"/>
    </w:rPr>
  </w:style>
  <w:style w:type="paragraph" w:styleId="NoteHeading">
    <w:name w:val="Note Heading"/>
    <w:basedOn w:val="Normal"/>
    <w:next w:val="Normal"/>
    <w:link w:val="NoteHeadingChar"/>
    <w:rsid w:val="00964FCE"/>
    <w:pPr>
      <w:jc w:val="center"/>
    </w:pPr>
    <w:rPr>
      <w:rFonts w:ascii="Times New Roman" w:eastAsia="SimSun" w:hAnsi="Times New Roman"/>
      <w:sz w:val="32"/>
      <w:szCs w:val="32"/>
      <w:lang w:eastAsia="zh-CN"/>
    </w:rPr>
  </w:style>
  <w:style w:type="character" w:customStyle="1" w:styleId="NoteHeadingChar">
    <w:name w:val="Note Heading Char"/>
    <w:basedOn w:val="DefaultParagraphFont"/>
    <w:link w:val="NoteHeading"/>
    <w:rsid w:val="00964FCE"/>
    <w:rPr>
      <w:rFonts w:ascii="Times New Roman" w:eastAsia="SimSun" w:hAnsi="Times New Roman" w:cs="Times New Roman"/>
      <w:sz w:val="32"/>
      <w:szCs w:val="32"/>
      <w:lang w:eastAsia="zh-CN"/>
    </w:rPr>
  </w:style>
  <w:style w:type="character" w:styleId="PageNumber">
    <w:name w:val="page number"/>
    <w:qFormat/>
    <w:rsid w:val="00964FCE"/>
  </w:style>
  <w:style w:type="paragraph" w:styleId="PlainText">
    <w:name w:val="Plain Text"/>
    <w:basedOn w:val="Normal"/>
    <w:link w:val="PlainTextChar"/>
    <w:qFormat/>
    <w:rsid w:val="00964FCE"/>
    <w:rPr>
      <w:rFonts w:ascii="SimSun" w:eastAsia="SimSun" w:hAnsi="Courier New" w:cs="Courier New"/>
      <w:sz w:val="32"/>
      <w:szCs w:val="21"/>
      <w:lang w:eastAsia="zh-CN"/>
    </w:rPr>
  </w:style>
  <w:style w:type="character" w:customStyle="1" w:styleId="PlainTextChar">
    <w:name w:val="Plain Text Char"/>
    <w:basedOn w:val="DefaultParagraphFont"/>
    <w:link w:val="PlainText"/>
    <w:rsid w:val="00964FCE"/>
    <w:rPr>
      <w:rFonts w:ascii="SimSun" w:eastAsia="SimSun" w:hAnsi="Courier New" w:cs="Courier New"/>
      <w:sz w:val="32"/>
      <w:szCs w:val="21"/>
      <w:lang w:eastAsia="zh-CN"/>
    </w:rPr>
  </w:style>
  <w:style w:type="paragraph" w:styleId="Salutation">
    <w:name w:val="Salutation"/>
    <w:basedOn w:val="Normal"/>
    <w:next w:val="Normal"/>
    <w:link w:val="SalutationChar"/>
    <w:rsid w:val="00964FCE"/>
    <w:rPr>
      <w:rFonts w:ascii="Times New Roman" w:eastAsia="SimSun" w:hAnsi="Times New Roman"/>
      <w:sz w:val="32"/>
      <w:szCs w:val="32"/>
      <w:lang w:eastAsia="zh-CN"/>
    </w:rPr>
  </w:style>
  <w:style w:type="character" w:customStyle="1" w:styleId="SalutationChar">
    <w:name w:val="Salutation Char"/>
    <w:basedOn w:val="DefaultParagraphFont"/>
    <w:link w:val="Salutation"/>
    <w:rsid w:val="00964FCE"/>
    <w:rPr>
      <w:rFonts w:ascii="Times New Roman" w:eastAsia="SimSun" w:hAnsi="Times New Roman" w:cs="Times New Roman"/>
      <w:sz w:val="32"/>
      <w:szCs w:val="32"/>
      <w:lang w:eastAsia="zh-CN"/>
    </w:rPr>
  </w:style>
  <w:style w:type="paragraph" w:styleId="Signature">
    <w:name w:val="Signature"/>
    <w:basedOn w:val="Normal"/>
    <w:link w:val="SignatureChar"/>
    <w:rsid w:val="00964FCE"/>
    <w:pPr>
      <w:ind w:leftChars="2100" w:left="100"/>
    </w:pPr>
    <w:rPr>
      <w:rFonts w:ascii="Times New Roman" w:eastAsia="SimSun" w:hAnsi="Times New Roman"/>
      <w:sz w:val="32"/>
      <w:szCs w:val="32"/>
      <w:lang w:eastAsia="zh-CN"/>
    </w:rPr>
  </w:style>
  <w:style w:type="character" w:customStyle="1" w:styleId="SignatureChar">
    <w:name w:val="Signature Char"/>
    <w:basedOn w:val="DefaultParagraphFont"/>
    <w:link w:val="Signature"/>
    <w:rsid w:val="00964FCE"/>
    <w:rPr>
      <w:rFonts w:ascii="Times New Roman" w:eastAsia="SimSun" w:hAnsi="Times New Roman" w:cs="Times New Roman"/>
      <w:sz w:val="32"/>
      <w:szCs w:val="32"/>
      <w:lang w:eastAsia="zh-CN"/>
    </w:rPr>
  </w:style>
  <w:style w:type="table" w:styleId="Table3Deffects1">
    <w:name w:val="Table 3D effects 1"/>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964FCE"/>
    <w:pPr>
      <w:widowControl w:val="0"/>
      <w:spacing w:before="0"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sid w:val="00964FCE"/>
    <w:pPr>
      <w:widowControl w:val="0"/>
      <w:spacing w:before="0"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sid w:val="00964FCE"/>
    <w:pPr>
      <w:widowControl w:val="0"/>
      <w:spacing w:before="0" w:after="0" w:line="240" w:lineRule="auto"/>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964FCE"/>
    <w:pPr>
      <w:widowControl w:val="0"/>
      <w:spacing w:before="0" w:after="0" w:line="240" w:lineRule="auto"/>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964FCE"/>
    <w:pPr>
      <w:widowControl w:val="0"/>
      <w:spacing w:before="0"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964FCE"/>
    <w:pPr>
      <w:widowControl w:val="0"/>
      <w:spacing w:before="0" w:after="0" w:line="240" w:lineRule="auto"/>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964FCE"/>
    <w:pPr>
      <w:widowControl w:val="0"/>
      <w:spacing w:before="0" w:after="0" w:line="240" w:lineRule="auto"/>
    </w:pPr>
    <w:rPr>
      <w:rFonts w:ascii="Times New Roman" w:eastAsia="SimSun" w:hAnsi="Times New Roman" w:cs="Times New Roman"/>
      <w:b/>
      <w:bCs/>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964FCE"/>
    <w:pPr>
      <w:widowControl w:val="0"/>
      <w:spacing w:before="0" w:after="0" w:line="240" w:lineRule="auto"/>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1a">
    <w:name w:val="Table Grid 1"/>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a">
    <w:name w:val="Table Grid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7">
    <w:name w:val="Table Grid 3"/>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964FCE"/>
    <w:pPr>
      <w:widowControl w:val="0"/>
      <w:spacing w:before="0"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rsid w:val="00964FCE"/>
    <w:pPr>
      <w:ind w:leftChars="200" w:left="420"/>
    </w:pPr>
    <w:rPr>
      <w:rFonts w:ascii="Times New Roman" w:eastAsia="SimSun" w:hAnsi="Times New Roman"/>
      <w:sz w:val="32"/>
      <w:szCs w:val="32"/>
      <w:lang w:eastAsia="zh-CN"/>
    </w:rPr>
  </w:style>
  <w:style w:type="paragraph" w:styleId="TableofFigures">
    <w:name w:val="table of figures"/>
    <w:basedOn w:val="Normal"/>
    <w:next w:val="Normal"/>
    <w:rsid w:val="00964FCE"/>
    <w:pPr>
      <w:ind w:leftChars="200" w:left="200" w:hangingChars="200" w:hanging="200"/>
    </w:pPr>
    <w:rPr>
      <w:rFonts w:ascii="Times New Roman" w:eastAsia="SimSun" w:hAnsi="Times New Roman"/>
      <w:sz w:val="32"/>
      <w:szCs w:val="32"/>
      <w:lang w:eastAsia="zh-CN"/>
    </w:rPr>
  </w:style>
  <w:style w:type="table" w:styleId="TableProfessional">
    <w:name w:val="Table Professional"/>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964FCE"/>
    <w:pPr>
      <w:widowControl w:val="0"/>
      <w:spacing w:before="0"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964FCE"/>
    <w:pPr>
      <w:widowControl w:val="0"/>
      <w:spacing w:before="0" w:after="0" w:line="240" w:lineRule="auto"/>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964FCE"/>
    <w:pPr>
      <w:widowControl w:val="0"/>
      <w:spacing w:before="0" w:after="0" w:line="240" w:lineRule="auto"/>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964FCE"/>
    <w:pPr>
      <w:widowControl w:val="0"/>
      <w:spacing w:before="0" w:after="0" w:line="240" w:lineRule="auto"/>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964FCE"/>
    <w:pPr>
      <w:spacing w:before="120"/>
    </w:pPr>
    <w:rPr>
      <w:rFonts w:ascii="Arial" w:eastAsia="SimSun" w:hAnsi="Arial" w:cs="Arial"/>
      <w:sz w:val="24"/>
      <w:szCs w:val="24"/>
      <w:lang w:eastAsia="zh-CN"/>
    </w:rPr>
  </w:style>
  <w:style w:type="paragraph" w:styleId="TOC1">
    <w:name w:val="toc 1"/>
    <w:basedOn w:val="Normal"/>
    <w:next w:val="Normal"/>
    <w:qFormat/>
    <w:rsid w:val="00964FCE"/>
    <w:rPr>
      <w:rFonts w:ascii="Times New Roman" w:eastAsia="SimSun" w:hAnsi="Times New Roman"/>
      <w:sz w:val="32"/>
      <w:szCs w:val="32"/>
      <w:lang w:eastAsia="zh-CN"/>
    </w:rPr>
  </w:style>
  <w:style w:type="paragraph" w:styleId="TOC2">
    <w:name w:val="toc 2"/>
    <w:basedOn w:val="Normal"/>
    <w:next w:val="Normal"/>
    <w:qFormat/>
    <w:rsid w:val="00964FCE"/>
    <w:pPr>
      <w:ind w:leftChars="200" w:left="420"/>
    </w:pPr>
    <w:rPr>
      <w:rFonts w:ascii="Times New Roman" w:eastAsia="SimSun" w:hAnsi="Times New Roman"/>
      <w:sz w:val="32"/>
      <w:szCs w:val="32"/>
      <w:lang w:eastAsia="zh-CN"/>
    </w:rPr>
  </w:style>
  <w:style w:type="paragraph" w:styleId="TOC3">
    <w:name w:val="toc 3"/>
    <w:basedOn w:val="Normal"/>
    <w:next w:val="Normal"/>
    <w:rsid w:val="00964FCE"/>
    <w:pPr>
      <w:ind w:leftChars="400" w:left="840"/>
    </w:pPr>
    <w:rPr>
      <w:rFonts w:ascii="Times New Roman" w:eastAsia="SimSun" w:hAnsi="Times New Roman"/>
      <w:sz w:val="32"/>
      <w:szCs w:val="32"/>
      <w:lang w:eastAsia="zh-CN"/>
    </w:rPr>
  </w:style>
  <w:style w:type="paragraph" w:styleId="TOC4">
    <w:name w:val="toc 4"/>
    <w:basedOn w:val="Normal"/>
    <w:next w:val="Normal"/>
    <w:qFormat/>
    <w:rsid w:val="00964FCE"/>
    <w:pPr>
      <w:ind w:leftChars="600" w:left="1260"/>
    </w:pPr>
    <w:rPr>
      <w:rFonts w:ascii="Times New Roman" w:eastAsia="SimSun" w:hAnsi="Times New Roman"/>
      <w:sz w:val="32"/>
      <w:szCs w:val="32"/>
      <w:lang w:eastAsia="zh-CN"/>
    </w:rPr>
  </w:style>
  <w:style w:type="paragraph" w:styleId="TOC5">
    <w:name w:val="toc 5"/>
    <w:basedOn w:val="Normal"/>
    <w:next w:val="Normal"/>
    <w:rsid w:val="00964FCE"/>
    <w:pPr>
      <w:ind w:leftChars="800" w:left="1680"/>
    </w:pPr>
    <w:rPr>
      <w:rFonts w:ascii="Times New Roman" w:eastAsia="SimSun" w:hAnsi="Times New Roman"/>
      <w:sz w:val="32"/>
      <w:szCs w:val="32"/>
      <w:lang w:eastAsia="zh-CN"/>
    </w:rPr>
  </w:style>
  <w:style w:type="paragraph" w:styleId="TOC6">
    <w:name w:val="toc 6"/>
    <w:basedOn w:val="Normal"/>
    <w:next w:val="Normal"/>
    <w:rsid w:val="00964FCE"/>
    <w:pPr>
      <w:ind w:leftChars="1000" w:left="2100"/>
    </w:pPr>
    <w:rPr>
      <w:rFonts w:ascii="Times New Roman" w:eastAsia="SimSun" w:hAnsi="Times New Roman"/>
      <w:sz w:val="32"/>
      <w:szCs w:val="32"/>
      <w:lang w:eastAsia="zh-CN"/>
    </w:rPr>
  </w:style>
  <w:style w:type="paragraph" w:styleId="TOC7">
    <w:name w:val="toc 7"/>
    <w:basedOn w:val="Normal"/>
    <w:next w:val="Normal"/>
    <w:qFormat/>
    <w:rsid w:val="00964FCE"/>
    <w:pPr>
      <w:ind w:leftChars="1200" w:left="2520"/>
    </w:pPr>
    <w:rPr>
      <w:rFonts w:ascii="Times New Roman" w:eastAsia="SimSun" w:hAnsi="Times New Roman"/>
      <w:sz w:val="32"/>
      <w:szCs w:val="32"/>
      <w:lang w:eastAsia="zh-CN"/>
    </w:rPr>
  </w:style>
  <w:style w:type="paragraph" w:styleId="TOC8">
    <w:name w:val="toc 8"/>
    <w:basedOn w:val="Normal"/>
    <w:next w:val="Normal"/>
    <w:qFormat/>
    <w:rsid w:val="00964FCE"/>
    <w:pPr>
      <w:ind w:leftChars="1400" w:left="2940"/>
    </w:pPr>
    <w:rPr>
      <w:rFonts w:ascii="Times New Roman" w:eastAsia="SimSun" w:hAnsi="Times New Roman"/>
      <w:sz w:val="32"/>
      <w:szCs w:val="32"/>
      <w:lang w:eastAsia="zh-CN"/>
    </w:rPr>
  </w:style>
  <w:style w:type="paragraph" w:styleId="TOC9">
    <w:name w:val="toc 9"/>
    <w:basedOn w:val="Normal"/>
    <w:next w:val="Normal"/>
    <w:rsid w:val="00964FCE"/>
    <w:pPr>
      <w:ind w:leftChars="1600" w:left="3360"/>
    </w:pPr>
    <w:rPr>
      <w:rFonts w:ascii="Times New Roman" w:eastAsia="SimSun" w:hAnsi="Times New Roman"/>
      <w:sz w:val="32"/>
      <w:szCs w:val="32"/>
      <w:lang w:eastAsia="zh-CN"/>
    </w:rPr>
  </w:style>
  <w:style w:type="table" w:styleId="LightShading">
    <w:name w:val="Light Shading"/>
    <w:basedOn w:val="TableNormal"/>
    <w:uiPriority w:val="60"/>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964FCE"/>
    <w:pPr>
      <w:spacing w:before="0" w:after="0" w:line="240" w:lineRule="auto"/>
      <w:jc w:val="left"/>
    </w:pPr>
    <w:rPr>
      <w:rFonts w:ascii="Times New Roman" w:eastAsia="SimSun" w:hAnsi="Times New Roman"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sid w:val="00964FCE"/>
    <w:pPr>
      <w:spacing w:before="0" w:after="0" w:line="240" w:lineRule="auto"/>
      <w:jc w:val="left"/>
    </w:pPr>
    <w:rPr>
      <w:rFonts w:ascii="Times New Roman" w:eastAsia="SimSun" w:hAnsi="Times New Roman" w:cs="Times New Roman"/>
      <w:color w:val="943634"/>
      <w:sz w:val="20"/>
      <w:szCs w:val="2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sid w:val="00964FCE"/>
    <w:pPr>
      <w:spacing w:before="0" w:after="0" w:line="240" w:lineRule="auto"/>
      <w:jc w:val="left"/>
    </w:pPr>
    <w:rPr>
      <w:rFonts w:ascii="Times New Roman" w:eastAsia="SimSun" w:hAnsi="Times New Roman" w:cs="Times New Roman"/>
      <w:color w:val="76923C"/>
      <w:sz w:val="20"/>
      <w:szCs w:val="2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sid w:val="00964FCE"/>
    <w:pPr>
      <w:spacing w:before="0" w:after="0" w:line="240" w:lineRule="auto"/>
      <w:jc w:val="left"/>
    </w:pPr>
    <w:rPr>
      <w:rFonts w:ascii="Times New Roman" w:eastAsia="SimSun" w:hAnsi="Times New Roman" w:cs="Times New Roman"/>
      <w:color w:val="5F497A"/>
      <w:sz w:val="20"/>
      <w:szCs w:val="2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964FCE"/>
    <w:pPr>
      <w:spacing w:before="0" w:after="0" w:line="240" w:lineRule="auto"/>
      <w:jc w:val="left"/>
    </w:pPr>
    <w:rPr>
      <w:rFonts w:ascii="Times New Roman" w:eastAsia="SimSun" w:hAnsi="Times New Roman" w:cs="Times New Roman"/>
      <w:color w:val="31849B"/>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964FCE"/>
    <w:pPr>
      <w:spacing w:before="0" w:after="0" w:line="240" w:lineRule="auto"/>
      <w:jc w:val="left"/>
    </w:pPr>
    <w:rPr>
      <w:rFonts w:ascii="Times New Roman" w:eastAsia="SimSun" w:hAnsi="Times New Roman" w:cs="Times New Roman"/>
      <w:color w:val="E36C0A"/>
      <w:sz w:val="20"/>
      <w:szCs w:val="2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LightGrid-Accent32">
    <w:name w:val="Light Grid - Accent 32"/>
    <w:basedOn w:val="TableNormal"/>
    <w:next w:val="LightGrid-Accent3"/>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autoRedefine/>
    <w:uiPriority w:val="70"/>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autoRedefine/>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Bodytext4">
    <w:name w:val="Body text (4)"/>
    <w:basedOn w:val="Normal"/>
    <w:qFormat/>
    <w:rsid w:val="00964FCE"/>
    <w:pPr>
      <w:shd w:val="clear" w:color="auto" w:fill="FFFFFF"/>
      <w:spacing w:line="276" w:lineRule="auto"/>
      <w:ind w:firstLine="340"/>
    </w:pPr>
    <w:rPr>
      <w:rFonts w:ascii="Arial" w:eastAsia="Arial" w:hAnsi="Arial" w:cs="Arial"/>
      <w:color w:val="231F20"/>
      <w:sz w:val="26"/>
      <w:szCs w:val="26"/>
      <w:lang w:eastAsia="zh-CN"/>
    </w:rPr>
  </w:style>
  <w:style w:type="table" w:customStyle="1" w:styleId="LiBang1">
    <w:name w:val="Lưới Bảng1"/>
    <w:basedOn w:val="TableNormal"/>
    <w:next w:val="TableGrid"/>
    <w:uiPriority w:val="39"/>
    <w:rsid w:val="00964FCE"/>
    <w:pPr>
      <w:spacing w:before="0" w:after="0" w:line="240" w:lineRule="auto"/>
      <w:jc w:val="left"/>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964FCE"/>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964FCE"/>
    <w:rPr>
      <w:rFonts w:asciiTheme="majorHAnsi" w:eastAsiaTheme="majorEastAsia" w:hAnsiTheme="majorHAnsi" w:cstheme="majorBidi"/>
      <w:b/>
      <w:bCs/>
      <w:color w:val="4F81BD" w:themeColor="accent1"/>
      <w:sz w:val="28"/>
      <w:szCs w:val="28"/>
    </w:rPr>
  </w:style>
  <w:style w:type="character" w:customStyle="1" w:styleId="Heading4Char1">
    <w:name w:val="Heading 4 Char1"/>
    <w:basedOn w:val="DefaultParagraphFont"/>
    <w:uiPriority w:val="9"/>
    <w:semiHidden/>
    <w:rsid w:val="00964FCE"/>
    <w:rPr>
      <w:rFonts w:asciiTheme="majorHAnsi" w:eastAsiaTheme="majorEastAsia" w:hAnsiTheme="majorHAnsi" w:cstheme="majorBidi"/>
      <w:b/>
      <w:bCs/>
      <w:i/>
      <w:iCs/>
      <w:color w:val="4F81BD" w:themeColor="accent1"/>
      <w:sz w:val="28"/>
      <w:szCs w:val="28"/>
    </w:rPr>
  </w:style>
  <w:style w:type="table" w:customStyle="1" w:styleId="TableGrid370">
    <w:name w:val="Table Grid37"/>
    <w:basedOn w:val="TableNormal"/>
    <w:next w:val="TableGrid"/>
    <w:uiPriority w:val="39"/>
    <w:rsid w:val="00EF33D7"/>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E42ACD"/>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19AE"/>
  </w:style>
  <w:style w:type="table" w:customStyle="1" w:styleId="TableGrid39">
    <w:name w:val="Table Grid39"/>
    <w:basedOn w:val="TableNormal"/>
    <w:next w:val="TableGrid"/>
    <w:uiPriority w:val="39"/>
    <w:rsid w:val="007219A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59"/>
    <w:rsid w:val="007219A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0">
    <w:name w:val="Table Grid40"/>
    <w:basedOn w:val="TableNormal"/>
    <w:next w:val="TableGrid"/>
    <w:uiPriority w:val="39"/>
    <w:rsid w:val="00E84104"/>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EF027B"/>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EE09FD"/>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D16710"/>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D16710"/>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0" w:defSemiHidden="1" w:defUnhideWhenUsed="1" w:defQFormat="1" w:count="267">
    <w:lsdException w:name="Normal" w:semiHidden="0" w:unhideWhenUsed="0"/>
    <w:lsdException w:name="heading 1" w:semiHidden="0" w:uiPriority="9" w:unhideWhenUsed="0"/>
    <w:lsdException w:name="heading 2" w:uiPriority="9"/>
    <w:lsdException w:name="heading 3" w:uiPriority="9"/>
    <w:lsdException w:name="heading 4" w:uiPriority="9"/>
    <w:lsdException w:name="heading 5" w:uiPriority="9"/>
    <w:lsdException w:name="index 3" w:qFormat="0"/>
    <w:lsdException w:name="index 4" w:qFormat="0"/>
    <w:lsdException w:name="toc 3" w:qFormat="0"/>
    <w:lsdException w:name="toc 5" w:qFormat="0"/>
    <w:lsdException w:name="toc 6" w:qFormat="0"/>
    <w:lsdException w:name="toc 9" w:qFormat="0"/>
    <w:lsdException w:name="footnote text" w:qFormat="0"/>
    <w:lsdException w:name="header" w:uiPriority="99"/>
    <w:lsdException w:name="footer" w:uiPriority="99"/>
    <w:lsdException w:name="index heading" w:qFormat="0"/>
    <w:lsdException w:name="table of figures" w:qFormat="0"/>
    <w:lsdException w:name="envelope return" w:qFormat="0"/>
    <w:lsdException w:name="annotation reference" w:qFormat="0"/>
    <w:lsdException w:name="line number" w:qFormat="0"/>
    <w:lsdException w:name="table of authorities" w:qFormat="0"/>
    <w:lsdException w:name="macro" w:qFormat="0"/>
    <w:lsdException w:name="List Number" w:qFormat="0"/>
    <w:lsdException w:name="List 2" w:qFormat="0"/>
    <w:lsdException w:name="List 3" w:qFormat="0"/>
    <w:lsdException w:name="List Number 4" w:qFormat="0"/>
    <w:lsdException w:name="Title" w:semiHidden="0" w:unhideWhenUsed="0"/>
    <w:lsdException w:name="Signature" w:qFormat="0"/>
    <w:lsdException w:name="Default Paragraph Font" w:uiPriority="1" w:qFormat="0"/>
    <w:lsdException w:name="Body Text" w:uiPriority="1"/>
    <w:lsdException w:name="List Continue 2" w:qFormat="0"/>
    <w:lsdException w:name="List Continue 4" w:qFormat="0"/>
    <w:lsdException w:name="Subtitle" w:semiHidden="0" w:unhideWhenUsed="0"/>
    <w:lsdException w:name="Salutation" w:qFormat="0"/>
    <w:lsdException w:name="Date" w:qFormat="0"/>
    <w:lsdException w:name="Body Text First Indent 2" w:qFormat="0"/>
    <w:lsdException w:name="Note Heading" w:qFormat="0"/>
    <w:lsdException w:name="Body Text 2" w:qFormat="0"/>
    <w:lsdException w:name="Body Text 3" w:qFormat="0"/>
    <w:lsdException w:name="Hyperlink" w:uiPriority="99"/>
    <w:lsdException w:name="FollowedHyperlink" w:qFormat="0"/>
    <w:lsdException w:name="Strong" w:semiHidden="0" w:uiPriority="22" w:unhideWhenUsed="0"/>
    <w:lsdException w:name="Emphasis" w:semiHidden="0" w:unhideWhenUsed="0"/>
    <w:lsdException w:name="E-mail Signature" w:qFormat="0"/>
    <w:lsdException w:name="HTML Top of Form" w:uiPriority="99" w:qFormat="0"/>
    <w:lsdException w:name="HTML Bottom of Form" w:uiPriority="99" w:qFormat="0"/>
    <w:lsdException w:name="Normal (Web)" w:uiPriority="99"/>
    <w:lsdException w:name="HTML Code" w:qFormat="0"/>
    <w:lsdException w:name="HTML Preformatted" w:qFormat="0"/>
    <w:lsdException w:name="HTML Variable"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Table Simple 3" w:qFormat="0"/>
    <w:lsdException w:name="Table Classic 1" w:qFormat="0"/>
    <w:lsdException w:name="Table Classic 3" w:qFormat="0"/>
    <w:lsdException w:name="Table Classic 4" w:qFormat="0"/>
    <w:lsdException w:name="Table Grid 4" w:qFormat="0"/>
    <w:lsdException w:name="Table Grid 5" w:qFormat="0"/>
    <w:lsdException w:name="Table List 1" w:qFormat="0"/>
    <w:lsdException w:name="Table List 5" w:qFormat="0"/>
    <w:lsdException w:name="Table List 6" w:qFormat="0"/>
    <w:lsdException w:name="Table List 7" w:qFormat="0"/>
    <w:lsdException w:name="Table List 8" w:qFormat="0"/>
    <w:lsdException w:name="Table 3D effects 2" w:qFormat="0"/>
    <w:lsdException w:name="Table 3D effects 3" w:qFormat="0"/>
    <w:lsdException w:name="Table Subtle 2" w:qFormat="0"/>
    <w:lsdException w:name="Balloon Text" w:uiPriority="99"/>
    <w:lsdException w:name="Table Grid" w:semiHidden="0" w:uiPriority="39" w:unhideWhenUsed="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qFormat="0"/>
    <w:lsdException w:name="Medium Shading 2" w:semiHidden="0" w:uiPriority="64" w:unhideWhenUsed="0"/>
    <w:lsdException w:name="Medium List 1" w:semiHidden="0" w:uiPriority="65" w:unhideWhenUsed="0"/>
    <w:lsdException w:name="Medium List 2" w:semiHidden="0" w:uiPriority="66" w:unhideWhenUsed="0" w:qFormat="0"/>
    <w:lsdException w:name="Medium Grid 1" w:semiHidden="0" w:uiPriority="67" w:unhideWhenUsed="0" w:qFormat="0"/>
    <w:lsdException w:name="Medium Grid 2" w:semiHidden="0" w:uiPriority="68" w:unhideWhenUsed="0" w:qFormat="0"/>
    <w:lsdException w:name="Medium Grid 3" w:semiHidden="0" w:uiPriority="69" w:unhideWhenUsed="0" w:qFormat="0"/>
    <w:lsdException w:name="Dark List" w:semiHidden="0" w:uiPriority="70" w:unhideWhenUsed="0" w:qFormat="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0"/>
    <w:lsdException w:name="Medium Shading 1 Accent 1" w:semiHidden="0" w:uiPriority="63" w:unhideWhenUsed="0" w:qFormat="0"/>
    <w:lsdException w:name="Medium Shading 2 Accent 1" w:semiHidden="0" w:uiPriority="64" w:unhideWhenUsed="0" w:qFormat="0"/>
    <w:lsdException w:name="Medium List 1 Accent 1" w:semiHidden="0" w:uiPriority="65" w:unhideWhenUsed="0" w:qFormat="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qFormat="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qFormat="0"/>
    <w:lsdException w:name="Medium List 2 Accent 2" w:semiHidden="0" w:uiPriority="66" w:unhideWhenUsed="0" w:qFormat="0"/>
    <w:lsdException w:name="Medium Grid 1 Accent 2" w:semiHidden="0" w:uiPriority="67" w:unhideWhenUsed="0" w:qFormat="0"/>
    <w:lsdException w:name="Medium Grid 2 Accent 2" w:semiHidden="0" w:uiPriority="68" w:unhideWhenUsed="0"/>
    <w:lsdException w:name="Medium Grid 3 Accent 2" w:semiHidden="0" w:uiPriority="69" w:unhideWhenUsed="0"/>
    <w:lsdException w:name="Dark List Accent 2" w:semiHidden="0" w:uiPriority="70" w:unhideWhenUsed="0" w:qFormat="0"/>
    <w:lsdException w:name="Colorful Shading Accent 2" w:semiHidden="0" w:uiPriority="71" w:unhideWhenUsed="0" w:qFormat="0"/>
    <w:lsdException w:name="Colorful List Accent 2" w:semiHidden="0" w:uiPriority="72" w:unhideWhenUsed="0"/>
    <w:lsdException w:name="Colorful Grid Accent 2" w:semiHidden="0" w:uiPriority="73" w:unhideWhenUsed="0"/>
    <w:lsdException w:name="Light Shading Accent 3" w:semiHidden="0" w:uiPriority="60" w:unhideWhenUsed="0" w:qFormat="0"/>
    <w:lsdException w:name="Light List Accent 3" w:semiHidden="0" w:uiPriority="61" w:unhideWhenUsed="0"/>
    <w:lsdException w:name="Light Grid Accent 3" w:semiHidden="0" w:uiPriority="62" w:unhideWhenUsed="0" w:qFormat="0"/>
    <w:lsdException w:name="Medium Shading 1 Accent 3" w:semiHidden="0" w:uiPriority="63" w:unhideWhenUsed="0" w:qFormat="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0"/>
    <w:lsdException w:name="Medium Grid 2 Accent 3" w:semiHidden="0" w:uiPriority="68" w:unhideWhenUsed="0" w:qFormat="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qFormat="0"/>
    <w:lsdException w:name="Medium Grid 1 Accent 4" w:semiHidden="0" w:uiPriority="67" w:unhideWhenUsed="0" w:qFormat="0"/>
    <w:lsdException w:name="Medium Grid 2 Accent 4" w:semiHidden="0" w:uiPriority="68" w:unhideWhenUsed="0"/>
    <w:lsdException w:name="Medium Grid 3 Accent 4" w:semiHidden="0" w:uiPriority="69" w:unhideWhenUsed="0"/>
    <w:lsdException w:name="Dark List Accent 4" w:semiHidden="0" w:uiPriority="70" w:unhideWhenUsed="0" w:qFormat="0"/>
    <w:lsdException w:name="Colorful Shading Accent 4" w:semiHidden="0" w:uiPriority="71" w:unhideWhenUsed="0"/>
    <w:lsdException w:name="Colorful List Accent 4" w:semiHidden="0" w:uiPriority="72" w:unhideWhenUsed="0"/>
    <w:lsdException w:name="Colorful Grid Accent 4" w:semiHidden="0" w:uiPriority="73" w:unhideWhenUsed="0" w:qFormat="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qFormat="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0"/>
    <w:lsdException w:name="Medium Grid 2 Accent 5" w:semiHidden="0" w:uiPriority="68" w:unhideWhenUsed="0" w:qFormat="0"/>
    <w:lsdException w:name="Medium Grid 3 Accent 5" w:semiHidden="0" w:uiPriority="69" w:unhideWhenUsed="0" w:qFormat="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0"/>
    <w:lsdException w:name="Light Grid Accent 6" w:semiHidden="0" w:uiPriority="62" w:unhideWhenUsed="0"/>
    <w:lsdException w:name="Medium Shading 1 Accent 6" w:semiHidden="0" w:uiPriority="63" w:unhideWhenUsed="0"/>
    <w:lsdException w:name="Medium Shading 2 Accent 6" w:semiHidden="0" w:uiPriority="64" w:unhideWhenUsed="0" w:qFormat="0"/>
    <w:lsdException w:name="Medium List 1 Accent 6" w:semiHidden="0" w:uiPriority="65" w:unhideWhenUsed="0" w:qFormat="0"/>
    <w:lsdException w:name="Medium List 2 Accent 6" w:semiHidden="0" w:uiPriority="66" w:unhideWhenUsed="0" w:qFormat="0"/>
    <w:lsdException w:name="Medium Grid 1 Accent 6" w:semiHidden="0" w:uiPriority="67" w:unhideWhenUsed="0"/>
    <w:lsdException w:name="Medium Grid 2 Accent 6" w:semiHidden="0" w:uiPriority="68" w:unhideWhenUsed="0" w:qFormat="0"/>
    <w:lsdException w:name="Medium Grid 3 Accent 6" w:semiHidden="0" w:uiPriority="69" w:unhideWhenUsed="0" w:qFormat="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qFormat/>
    <w:rsid w:val="003734C4"/>
    <w:pPr>
      <w:spacing w:before="0" w:after="0" w:line="240" w:lineRule="auto"/>
      <w:jc w:val="left"/>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964FCE"/>
    <w:pPr>
      <w:keepNext/>
      <w:keepLines/>
      <w:spacing w:before="480"/>
      <w:outlineLvl w:val="0"/>
    </w:pPr>
    <w:rPr>
      <w:rFonts w:ascii="Times New Roman" w:hAnsi="Times New Roman"/>
      <w:b/>
      <w:sz w:val="26"/>
      <w:szCs w:val="32"/>
    </w:rPr>
  </w:style>
  <w:style w:type="paragraph" w:styleId="Heading2">
    <w:name w:val="heading 2"/>
    <w:basedOn w:val="Normal"/>
    <w:next w:val="Normal"/>
    <w:link w:val="Heading2Char"/>
    <w:uiPriority w:val="9"/>
    <w:unhideWhenUsed/>
    <w:qFormat/>
    <w:rsid w:val="004E54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4FCE"/>
    <w:pPr>
      <w:keepNext/>
      <w:keepLines/>
      <w:spacing w:before="200"/>
      <w:outlineLvl w:val="2"/>
    </w:pPr>
    <w:rPr>
      <w:rFonts w:ascii="Times New Roman" w:hAnsi="Times New Roman"/>
      <w:b/>
      <w:i/>
      <w:sz w:val="26"/>
      <w:szCs w:val="24"/>
    </w:rPr>
  </w:style>
  <w:style w:type="paragraph" w:styleId="Heading4">
    <w:name w:val="heading 4"/>
    <w:basedOn w:val="Normal"/>
    <w:next w:val="Normal"/>
    <w:link w:val="Heading4Char"/>
    <w:uiPriority w:val="9"/>
    <w:unhideWhenUsed/>
    <w:qFormat/>
    <w:rsid w:val="00964FCE"/>
    <w:pPr>
      <w:keepNext/>
      <w:keepLines/>
      <w:spacing w:before="200"/>
      <w:outlineLvl w:val="3"/>
    </w:pPr>
    <w:rPr>
      <w:rFonts w:ascii="Times New Roman" w:hAnsi="Times New Roman"/>
      <w:i/>
      <w:iCs/>
      <w:sz w:val="26"/>
      <w:szCs w:val="22"/>
    </w:rPr>
  </w:style>
  <w:style w:type="paragraph" w:styleId="Heading5">
    <w:name w:val="heading 5"/>
    <w:basedOn w:val="Normal"/>
    <w:next w:val="Normal"/>
    <w:link w:val="Heading5Char"/>
    <w:uiPriority w:val="9"/>
    <w:unhideWhenUsed/>
    <w:qFormat/>
    <w:rsid w:val="004140AF"/>
    <w:pPr>
      <w:spacing w:before="240" w:after="60"/>
      <w:outlineLvl w:val="4"/>
    </w:pPr>
    <w:rPr>
      <w:rFonts w:ascii="Times New Roman" w:hAnsi="Times New Roman"/>
      <w:b/>
      <w:i/>
      <w:sz w:val="26"/>
      <w:szCs w:val="26"/>
    </w:rPr>
  </w:style>
  <w:style w:type="paragraph" w:styleId="Heading6">
    <w:name w:val="heading 6"/>
    <w:basedOn w:val="Normal"/>
    <w:next w:val="Normal"/>
    <w:link w:val="Heading6Char"/>
    <w:unhideWhenUsed/>
    <w:qFormat/>
    <w:rsid w:val="001654E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964FCE"/>
    <w:pPr>
      <w:keepNext/>
      <w:keepLines/>
      <w:spacing w:before="240" w:after="64" w:line="320" w:lineRule="auto"/>
      <w:outlineLvl w:val="6"/>
    </w:pPr>
    <w:rPr>
      <w:rFonts w:ascii="Times New Roman" w:eastAsia="SimSun" w:hAnsi="Times New Roman"/>
      <w:sz w:val="24"/>
      <w:szCs w:val="24"/>
      <w:lang w:eastAsia="zh-CN"/>
    </w:rPr>
  </w:style>
  <w:style w:type="paragraph" w:styleId="Heading8">
    <w:name w:val="heading 8"/>
    <w:basedOn w:val="Normal"/>
    <w:next w:val="Normal"/>
    <w:link w:val="Heading8Char"/>
    <w:semiHidden/>
    <w:unhideWhenUsed/>
    <w:qFormat/>
    <w:rsid w:val="00964FCE"/>
    <w:pPr>
      <w:keepNext/>
      <w:keepLines/>
      <w:spacing w:before="240" w:after="64" w:line="320" w:lineRule="auto"/>
      <w:outlineLvl w:val="7"/>
    </w:pPr>
    <w:rPr>
      <w:rFonts w:ascii="Times New Roman" w:eastAsia="SimSun" w:hAnsi="Times New Roman"/>
      <w:sz w:val="24"/>
      <w:szCs w:val="24"/>
      <w:lang w:eastAsia="zh-CN"/>
    </w:rPr>
  </w:style>
  <w:style w:type="paragraph" w:styleId="Heading9">
    <w:name w:val="heading 9"/>
    <w:basedOn w:val="Normal"/>
    <w:next w:val="Normal"/>
    <w:link w:val="Heading9Char"/>
    <w:semiHidden/>
    <w:unhideWhenUsed/>
    <w:qFormat/>
    <w:rsid w:val="00964FCE"/>
    <w:pPr>
      <w:keepNext/>
      <w:keepLines/>
      <w:spacing w:before="240" w:after="64" w:line="320" w:lineRule="auto"/>
      <w:outlineLvl w:val="8"/>
    </w:pPr>
    <w:rPr>
      <w:rFonts w:ascii="Times New Roman" w:eastAsia="SimSun" w:hAnsi="Times New Roman"/>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34C4"/>
    <w:pPr>
      <w:spacing w:before="0" w:after="0" w:line="240" w:lineRule="auto"/>
      <w:jc w:val="left"/>
    </w:pPr>
    <w:rPr>
      <w:rFonts w:ascii="Calibri" w:eastAsia="Calibri" w:hAnsi="Calibri" w:cs="Times New Roman"/>
    </w:rPr>
  </w:style>
  <w:style w:type="paragraph" w:styleId="BalloonText">
    <w:name w:val="Balloon Text"/>
    <w:basedOn w:val="Normal"/>
    <w:link w:val="BalloonTextChar"/>
    <w:uiPriority w:val="99"/>
    <w:unhideWhenUsed/>
    <w:qFormat/>
    <w:rsid w:val="001D19D9"/>
    <w:rPr>
      <w:rFonts w:ascii="Tahoma" w:hAnsi="Tahoma" w:cs="Tahoma"/>
      <w:sz w:val="16"/>
      <w:szCs w:val="16"/>
    </w:rPr>
  </w:style>
  <w:style w:type="character" w:customStyle="1" w:styleId="BalloonTextChar">
    <w:name w:val="Balloon Text Char"/>
    <w:basedOn w:val="DefaultParagraphFont"/>
    <w:link w:val="BalloonText"/>
    <w:uiPriority w:val="99"/>
    <w:rsid w:val="001D19D9"/>
    <w:rPr>
      <w:rFonts w:ascii="Tahoma" w:eastAsia="Times New Roman" w:hAnsi="Tahoma" w:cs="Tahoma"/>
      <w:sz w:val="16"/>
      <w:szCs w:val="16"/>
    </w:rPr>
  </w:style>
  <w:style w:type="table" w:styleId="TableGrid">
    <w:name w:val="Table Grid"/>
    <w:aliases w:val="times new roman"/>
    <w:basedOn w:val="TableNormal"/>
    <w:uiPriority w:val="39"/>
    <w:qFormat/>
    <w:rsid w:val="00CB3A7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E39AD"/>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F65FB9"/>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rsid w:val="00630679"/>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0B330A"/>
    <w:pPr>
      <w:spacing w:after="120"/>
    </w:pPr>
  </w:style>
  <w:style w:type="character" w:customStyle="1" w:styleId="BodyTextChar">
    <w:name w:val="Body Text Char"/>
    <w:basedOn w:val="DefaultParagraphFont"/>
    <w:link w:val="BodyText"/>
    <w:uiPriority w:val="1"/>
    <w:qFormat/>
    <w:rsid w:val="000B330A"/>
    <w:rPr>
      <w:rFonts w:ascii=".VnTime" w:eastAsia="Times New Roman" w:hAnsi=".VnTime" w:cs="Times New Roman"/>
      <w:sz w:val="28"/>
      <w:szCs w:val="28"/>
    </w:rPr>
  </w:style>
  <w:style w:type="table" w:customStyle="1" w:styleId="21">
    <w:name w:val="21"/>
    <w:basedOn w:val="TableNormal"/>
    <w:rsid w:val="000B330A"/>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3">
    <w:name w:val="Table Grid3"/>
    <w:basedOn w:val="TableNormal"/>
    <w:next w:val="TableGrid"/>
    <w:uiPriority w:val="39"/>
    <w:rsid w:val="00FC7CBC"/>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7364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62AA7"/>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D5832"/>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304D2"/>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D25CC"/>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5C59D1"/>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B37E8E"/>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24C35"/>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E3C43"/>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DC3B27"/>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D41FB"/>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3D31"/>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718A5"/>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E632D"/>
    <w:pPr>
      <w:spacing w:before="0" w:after="0" w:line="240" w:lineRule="auto"/>
      <w:jc w:val="left"/>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A38BB"/>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D5665"/>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uiPriority w:val="39"/>
    <w:qFormat/>
    <w:rsid w:val="00E323C4"/>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uiPriority w:val="39"/>
    <w:qFormat/>
    <w:rsid w:val="007B4A9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22"/>
    <w:basedOn w:val="TableNormal"/>
    <w:rsid w:val="007B4A98"/>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imesnewroman3">
    <w:name w:val="times new roman3"/>
    <w:basedOn w:val="TableNormal"/>
    <w:next w:val="TableGrid"/>
    <w:uiPriority w:val="39"/>
    <w:qFormat/>
    <w:rsid w:val="007C48C4"/>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39"/>
    <w:qFormat/>
    <w:rsid w:val="00D55A2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39"/>
    <w:qFormat/>
    <w:rsid w:val="00F1562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39"/>
    <w:qFormat/>
    <w:rsid w:val="004E7E7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23"/>
    <w:basedOn w:val="TableNormal"/>
    <w:rsid w:val="009153FF"/>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GA1">
    <w:name w:val="GA1"/>
    <w:basedOn w:val="TableNormal"/>
    <w:next w:val="TableGrid"/>
    <w:uiPriority w:val="39"/>
    <w:qFormat/>
    <w:rsid w:val="00526930"/>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uiPriority w:val="39"/>
    <w:qFormat/>
    <w:rsid w:val="000D6CC3"/>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39"/>
    <w:qFormat/>
    <w:rsid w:val="002925D9"/>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39"/>
    <w:qFormat/>
    <w:rsid w:val="00153D4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39"/>
    <w:qFormat/>
    <w:rsid w:val="001F734D"/>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6">
    <w:name w:val="GA6"/>
    <w:basedOn w:val="TableNormal"/>
    <w:next w:val="TableGrid"/>
    <w:uiPriority w:val="39"/>
    <w:qFormat/>
    <w:rsid w:val="006C3CE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7">
    <w:name w:val="GA7"/>
    <w:basedOn w:val="TableNormal"/>
    <w:next w:val="TableGrid"/>
    <w:uiPriority w:val="39"/>
    <w:qFormat/>
    <w:rsid w:val="006C3C3B"/>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8">
    <w:name w:val="GA8"/>
    <w:basedOn w:val="TableNormal"/>
    <w:next w:val="TableGrid"/>
    <w:uiPriority w:val="39"/>
    <w:qFormat/>
    <w:rsid w:val="002625C8"/>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9">
    <w:name w:val="GA9"/>
    <w:basedOn w:val="TableNormal"/>
    <w:next w:val="TableGrid"/>
    <w:uiPriority w:val="39"/>
    <w:qFormat/>
    <w:rsid w:val="004D0EA5"/>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0">
    <w:name w:val="GA10"/>
    <w:basedOn w:val="TableNormal"/>
    <w:next w:val="TableGrid"/>
    <w:uiPriority w:val="39"/>
    <w:qFormat/>
    <w:rsid w:val="007F047A"/>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202F2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39"/>
    <w:qFormat/>
    <w:rsid w:val="00AA4D7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39"/>
    <w:qFormat/>
    <w:rsid w:val="00320322"/>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9">
    <w:name w:val="times new roman9"/>
    <w:basedOn w:val="TableNormal"/>
    <w:next w:val="TableGrid"/>
    <w:uiPriority w:val="39"/>
    <w:qFormat/>
    <w:rsid w:val="008233D0"/>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0">
    <w:name w:val="times new roman10"/>
    <w:basedOn w:val="TableNormal"/>
    <w:next w:val="TableGrid"/>
    <w:uiPriority w:val="39"/>
    <w:qFormat/>
    <w:rsid w:val="00BB0108"/>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uiPriority w:val="39"/>
    <w:qFormat/>
    <w:rsid w:val="009E4A05"/>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2">
    <w:name w:val="times new roman12"/>
    <w:basedOn w:val="TableNormal"/>
    <w:next w:val="TableGrid"/>
    <w:uiPriority w:val="39"/>
    <w:qFormat/>
    <w:rsid w:val="00E834F7"/>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3">
    <w:name w:val="times new roman13"/>
    <w:basedOn w:val="TableNormal"/>
    <w:next w:val="TableGrid"/>
    <w:uiPriority w:val="39"/>
    <w:qFormat/>
    <w:rsid w:val="00DE3227"/>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4">
    <w:name w:val="times new roman14"/>
    <w:basedOn w:val="TableNormal"/>
    <w:next w:val="TableGrid"/>
    <w:uiPriority w:val="39"/>
    <w:qFormat/>
    <w:rsid w:val="00317E6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5">
    <w:name w:val="times new roman15"/>
    <w:basedOn w:val="TableNormal"/>
    <w:next w:val="TableGrid"/>
    <w:uiPriority w:val="39"/>
    <w:qFormat/>
    <w:rsid w:val="00BF641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6">
    <w:name w:val="times new roman16"/>
    <w:basedOn w:val="TableNormal"/>
    <w:next w:val="TableGrid"/>
    <w:uiPriority w:val="39"/>
    <w:qFormat/>
    <w:rsid w:val="0057772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7">
    <w:name w:val="times new roman17"/>
    <w:basedOn w:val="TableNormal"/>
    <w:next w:val="TableGrid"/>
    <w:uiPriority w:val="39"/>
    <w:qFormat/>
    <w:rsid w:val="00332684"/>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8">
    <w:name w:val="times new roman18"/>
    <w:basedOn w:val="TableNormal"/>
    <w:next w:val="TableGrid"/>
    <w:uiPriority w:val="39"/>
    <w:qFormat/>
    <w:rsid w:val="001D22AD"/>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9">
    <w:name w:val="times new roman19"/>
    <w:basedOn w:val="TableNormal"/>
    <w:next w:val="TableGrid"/>
    <w:uiPriority w:val="39"/>
    <w:qFormat/>
    <w:rsid w:val="00B806A9"/>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0">
    <w:name w:val="times new roman20"/>
    <w:basedOn w:val="TableNormal"/>
    <w:next w:val="TableGrid"/>
    <w:uiPriority w:val="39"/>
    <w:qFormat/>
    <w:rsid w:val="00217C49"/>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1">
    <w:name w:val="times new roman21"/>
    <w:basedOn w:val="TableNormal"/>
    <w:next w:val="TableGrid"/>
    <w:uiPriority w:val="39"/>
    <w:qFormat/>
    <w:rsid w:val="009D1D4B"/>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2">
    <w:name w:val="times new roman22"/>
    <w:basedOn w:val="TableNormal"/>
    <w:next w:val="TableGrid"/>
    <w:uiPriority w:val="39"/>
    <w:qFormat/>
    <w:rsid w:val="00B95365"/>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3">
    <w:name w:val="times new roman23"/>
    <w:basedOn w:val="TableNormal"/>
    <w:next w:val="TableGrid"/>
    <w:uiPriority w:val="39"/>
    <w:qFormat/>
    <w:rsid w:val="00AB483B"/>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4">
    <w:name w:val="times new roman24"/>
    <w:basedOn w:val="TableNormal"/>
    <w:next w:val="TableGrid"/>
    <w:uiPriority w:val="39"/>
    <w:qFormat/>
    <w:rsid w:val="00CD585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CD585F"/>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5">
    <w:name w:val="times new roman25"/>
    <w:basedOn w:val="TableNormal"/>
    <w:next w:val="TableGrid"/>
    <w:uiPriority w:val="39"/>
    <w:qFormat/>
    <w:rsid w:val="003B00CA"/>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3B00CA"/>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5F314B"/>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72FC9"/>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F931C2"/>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4140AF"/>
    <w:rPr>
      <w:rFonts w:ascii="Times New Roman" w:eastAsia="Times New Roman" w:hAnsi="Times New Roman" w:cs="Times New Roman"/>
      <w:b/>
      <w:i/>
      <w:sz w:val="26"/>
      <w:szCs w:val="26"/>
    </w:rPr>
  </w:style>
  <w:style w:type="character" w:styleId="Strong">
    <w:name w:val="Strong"/>
    <w:uiPriority w:val="22"/>
    <w:qFormat/>
    <w:rsid w:val="004140AF"/>
    <w:rPr>
      <w:b/>
      <w:bCs/>
    </w:rPr>
  </w:style>
  <w:style w:type="paragraph" w:styleId="ListParagraph">
    <w:name w:val="List Paragraph"/>
    <w:basedOn w:val="Normal"/>
    <w:link w:val="ListParagraphChar"/>
    <w:uiPriority w:val="34"/>
    <w:qFormat/>
    <w:rsid w:val="004140AF"/>
    <w:pPr>
      <w:spacing w:after="160" w:line="259" w:lineRule="auto"/>
      <w:ind w:left="720"/>
      <w:contextualSpacing/>
    </w:pPr>
    <w:rPr>
      <w:rFonts w:ascii="Times New Roman" w:eastAsia="Calibri" w:hAnsi="Times New Roman"/>
      <w:sz w:val="24"/>
      <w:szCs w:val="22"/>
    </w:rPr>
  </w:style>
  <w:style w:type="character" w:customStyle="1" w:styleId="Heading50">
    <w:name w:val="Heading #5_"/>
    <w:basedOn w:val="DefaultParagraphFont"/>
    <w:link w:val="Heading51"/>
    <w:qFormat/>
    <w:rsid w:val="004140AF"/>
    <w:rPr>
      <w:color w:val="D71820"/>
      <w:sz w:val="36"/>
      <w:szCs w:val="36"/>
      <w:shd w:val="clear" w:color="auto" w:fill="FFFFFF"/>
    </w:rPr>
  </w:style>
  <w:style w:type="paragraph" w:customStyle="1" w:styleId="Heading51">
    <w:name w:val="Heading #5"/>
    <w:basedOn w:val="Normal"/>
    <w:link w:val="Heading50"/>
    <w:qFormat/>
    <w:rsid w:val="004140AF"/>
    <w:pPr>
      <w:widowControl w:val="0"/>
      <w:shd w:val="clear" w:color="auto" w:fill="FFFFFF"/>
      <w:spacing w:after="80"/>
      <w:jc w:val="center"/>
      <w:outlineLvl w:val="4"/>
    </w:pPr>
    <w:rPr>
      <w:rFonts w:asciiTheme="minorHAnsi" w:eastAsiaTheme="minorHAnsi" w:hAnsiTheme="minorHAnsi" w:cstheme="minorBidi"/>
      <w:color w:val="D71820"/>
      <w:sz w:val="36"/>
      <w:szCs w:val="36"/>
    </w:rPr>
  </w:style>
  <w:style w:type="table" w:customStyle="1" w:styleId="TableGrid23">
    <w:name w:val="Table Grid23"/>
    <w:basedOn w:val="TableNormal"/>
    <w:next w:val="TableGrid"/>
    <w:uiPriority w:val="39"/>
    <w:rsid w:val="00FC03CE"/>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09553F"/>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09553F"/>
    <w:pPr>
      <w:spacing w:before="0" w:after="0" w:line="240" w:lineRule="auto"/>
      <w:jc w:val="left"/>
    </w:pPr>
    <w:rPr>
      <w:rFonts w:ascii="Times New Roman" w:hAnsi="Times New Roman"/>
      <w:kern w:val="2"/>
      <w:sz w:val="28"/>
      <w14:ligatures w14:val="standardContextual"/>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25">
    <w:name w:val="Table Grid25"/>
    <w:basedOn w:val="TableNormal"/>
    <w:next w:val="TableGrid"/>
    <w:uiPriority w:val="39"/>
    <w:rsid w:val="00AE7017"/>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E545F"/>
    <w:rPr>
      <w:rFonts w:asciiTheme="majorHAnsi" w:eastAsiaTheme="majorEastAsia" w:hAnsiTheme="majorHAnsi" w:cstheme="majorBidi"/>
      <w:b/>
      <w:bCs/>
      <w:color w:val="4F81BD" w:themeColor="accent1"/>
      <w:sz w:val="26"/>
      <w:szCs w:val="26"/>
    </w:rPr>
  </w:style>
  <w:style w:type="table" w:customStyle="1" w:styleId="TableGrid26">
    <w:name w:val="Table Grid26"/>
    <w:basedOn w:val="TableNormal"/>
    <w:next w:val="TableGrid"/>
    <w:uiPriority w:val="39"/>
    <w:rsid w:val="004E545F"/>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A14C65"/>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1654E8"/>
    <w:rPr>
      <w:rFonts w:asciiTheme="majorHAnsi" w:eastAsiaTheme="majorEastAsia" w:hAnsiTheme="majorHAnsi" w:cstheme="majorBidi"/>
      <w:i/>
      <w:iCs/>
      <w:color w:val="243F60" w:themeColor="accent1" w:themeShade="7F"/>
      <w:sz w:val="28"/>
      <w:szCs w:val="28"/>
    </w:rPr>
  </w:style>
  <w:style w:type="table" w:customStyle="1" w:styleId="TableGrid28">
    <w:name w:val="Table Grid28"/>
    <w:basedOn w:val="TableNormal"/>
    <w:next w:val="TableGrid"/>
    <w:uiPriority w:val="39"/>
    <w:rsid w:val="001654E8"/>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04C2F"/>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804C2F"/>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D710C2"/>
    <w:pPr>
      <w:spacing w:before="0" w:after="0" w:line="240" w:lineRule="auto"/>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D710C2"/>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next w:val="LightGrid-Accent3"/>
    <w:uiPriority w:val="62"/>
    <w:rsid w:val="00D710C2"/>
    <w:pPr>
      <w:spacing w:before="0" w:after="0" w:line="240" w:lineRule="auto"/>
      <w:jc w:val="left"/>
    </w:pPr>
    <w:rPr>
      <w:rFonts w:ascii="Times New Roman" w:eastAsia="Times New Roman" w:hAnsi="Times New Roman"/>
      <w:sz w:val="28"/>
      <w:lang w:val="en-S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Times New Roman"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D710C2"/>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31">
    <w:name w:val="Table Grid31"/>
    <w:basedOn w:val="TableNormal"/>
    <w:next w:val="TableGrid"/>
    <w:uiPriority w:val="39"/>
    <w:rsid w:val="0089140E"/>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EA059E"/>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A66BDF"/>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A62163"/>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59"/>
    <w:rsid w:val="00A62163"/>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BD39BF"/>
    <w:pPr>
      <w:widowControl w:val="0"/>
      <w:spacing w:before="0" w:after="0" w:line="240" w:lineRule="auto"/>
      <w:jc w:val="left"/>
    </w:pPr>
    <w:rPr>
      <w:rFonts w:ascii="Courier New" w:eastAsia="Courier New" w:hAnsi="Courier New" w:cs="Courier New"/>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6">
    <w:name w:val="times new roman26"/>
    <w:basedOn w:val="TableNormal"/>
    <w:next w:val="TableGrid"/>
    <w:uiPriority w:val="59"/>
    <w:qFormat/>
    <w:rsid w:val="00C77633"/>
    <w:pPr>
      <w:spacing w:before="0"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0">
    <w:name w:val="times new roman110"/>
    <w:basedOn w:val="TableNormal"/>
    <w:next w:val="TableGrid"/>
    <w:uiPriority w:val="59"/>
    <w:qFormat/>
    <w:rsid w:val="00FB03A6"/>
    <w:pPr>
      <w:spacing w:before="0"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E6FC4"/>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CE6FC4"/>
    <w:rPr>
      <w:rFonts w:ascii="Times New Roman" w:eastAsia="Times New Roman" w:hAnsi="Times New Roman" w:cs="Times New Roman"/>
      <w:sz w:val="28"/>
      <w:szCs w:val="28"/>
    </w:rPr>
  </w:style>
  <w:style w:type="paragraph" w:styleId="Footer">
    <w:name w:val="footer"/>
    <w:basedOn w:val="Normal"/>
    <w:link w:val="FooterChar"/>
    <w:uiPriority w:val="99"/>
    <w:unhideWhenUsed/>
    <w:qFormat/>
    <w:rsid w:val="00CE6FC4"/>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CE6FC4"/>
    <w:rPr>
      <w:rFonts w:ascii="Times New Roman" w:eastAsia="Times New Roman" w:hAnsi="Times New Roman" w:cs="Times New Roman"/>
      <w:sz w:val="28"/>
      <w:szCs w:val="28"/>
    </w:rPr>
  </w:style>
  <w:style w:type="paragraph" w:customStyle="1" w:styleId="Heading11">
    <w:name w:val="Heading 11"/>
    <w:basedOn w:val="Normal"/>
    <w:next w:val="Normal"/>
    <w:autoRedefine/>
    <w:qFormat/>
    <w:rsid w:val="00964FCE"/>
    <w:pPr>
      <w:keepNext/>
      <w:keepLines/>
      <w:spacing w:before="240"/>
      <w:contextualSpacing/>
      <w:outlineLvl w:val="0"/>
    </w:pPr>
    <w:rPr>
      <w:rFonts w:ascii="Times New Roman" w:hAnsi="Times New Roman"/>
      <w:b/>
      <w:szCs w:val="32"/>
    </w:rPr>
  </w:style>
  <w:style w:type="paragraph" w:customStyle="1" w:styleId="Heading31">
    <w:name w:val="Heading 31"/>
    <w:basedOn w:val="Normal"/>
    <w:next w:val="Normal"/>
    <w:autoRedefine/>
    <w:unhideWhenUsed/>
    <w:qFormat/>
    <w:rsid w:val="00964FCE"/>
    <w:pPr>
      <w:keepNext/>
      <w:keepLines/>
      <w:spacing w:before="120"/>
      <w:outlineLvl w:val="2"/>
    </w:pPr>
    <w:rPr>
      <w:rFonts w:ascii="Times New Roman" w:hAnsi="Times New Roman"/>
      <w:b/>
      <w:i/>
      <w:szCs w:val="24"/>
    </w:rPr>
  </w:style>
  <w:style w:type="paragraph" w:customStyle="1" w:styleId="Heading41">
    <w:name w:val="Heading 41"/>
    <w:basedOn w:val="Normal"/>
    <w:next w:val="Normal"/>
    <w:autoRedefine/>
    <w:uiPriority w:val="9"/>
    <w:unhideWhenUsed/>
    <w:qFormat/>
    <w:rsid w:val="00964FCE"/>
    <w:pPr>
      <w:keepNext/>
      <w:keepLines/>
      <w:spacing w:before="120"/>
      <w:outlineLvl w:val="3"/>
    </w:pPr>
    <w:rPr>
      <w:rFonts w:ascii="Times New Roman" w:hAnsi="Times New Roman"/>
      <w:i/>
      <w:iCs/>
    </w:rPr>
  </w:style>
  <w:style w:type="character" w:customStyle="1" w:styleId="Heading7Char">
    <w:name w:val="Heading 7 Char"/>
    <w:basedOn w:val="DefaultParagraphFont"/>
    <w:link w:val="Heading7"/>
    <w:semiHidden/>
    <w:rsid w:val="00964FCE"/>
    <w:rPr>
      <w:rFonts w:ascii="Times New Roman" w:eastAsia="SimSun" w:hAnsi="Times New Roman" w:cs="Times New Roman"/>
      <w:sz w:val="24"/>
      <w:szCs w:val="24"/>
      <w:lang w:eastAsia="zh-CN"/>
    </w:rPr>
  </w:style>
  <w:style w:type="character" w:customStyle="1" w:styleId="Heading8Char">
    <w:name w:val="Heading 8 Char"/>
    <w:basedOn w:val="DefaultParagraphFont"/>
    <w:link w:val="Heading8"/>
    <w:semiHidden/>
    <w:rsid w:val="00964FCE"/>
    <w:rPr>
      <w:rFonts w:ascii="Times New Roman" w:eastAsia="SimSun" w:hAnsi="Times New Roman" w:cs="Times New Roman"/>
      <w:sz w:val="24"/>
      <w:szCs w:val="24"/>
      <w:lang w:eastAsia="zh-CN"/>
    </w:rPr>
  </w:style>
  <w:style w:type="character" w:customStyle="1" w:styleId="Heading9Char">
    <w:name w:val="Heading 9 Char"/>
    <w:basedOn w:val="DefaultParagraphFont"/>
    <w:link w:val="Heading9"/>
    <w:semiHidden/>
    <w:rsid w:val="00964FCE"/>
    <w:rPr>
      <w:rFonts w:ascii="Times New Roman" w:eastAsia="SimSun" w:hAnsi="Times New Roman" w:cs="Times New Roman"/>
      <w:sz w:val="32"/>
      <w:szCs w:val="21"/>
      <w:lang w:eastAsia="zh-CN"/>
    </w:rPr>
  </w:style>
  <w:style w:type="numbering" w:customStyle="1" w:styleId="NoList1">
    <w:name w:val="No List1"/>
    <w:next w:val="NoList"/>
    <w:uiPriority w:val="99"/>
    <w:semiHidden/>
    <w:unhideWhenUsed/>
    <w:rsid w:val="00964FCE"/>
  </w:style>
  <w:style w:type="character" w:customStyle="1" w:styleId="Heading1Char">
    <w:name w:val="Heading 1 Char"/>
    <w:basedOn w:val="DefaultParagraphFont"/>
    <w:link w:val="Heading1"/>
    <w:uiPriority w:val="9"/>
    <w:rsid w:val="00964FCE"/>
    <w:rPr>
      <w:rFonts w:ascii="Times New Roman" w:eastAsia="Times New Roman" w:hAnsi="Times New Roman" w:cs="Times New Roman"/>
      <w:b/>
      <w:sz w:val="26"/>
      <w:szCs w:val="32"/>
    </w:rPr>
  </w:style>
  <w:style w:type="character" w:customStyle="1" w:styleId="Heading3Char">
    <w:name w:val="Heading 3 Char"/>
    <w:basedOn w:val="DefaultParagraphFont"/>
    <w:link w:val="Heading3"/>
    <w:uiPriority w:val="9"/>
    <w:qFormat/>
    <w:rsid w:val="00964FCE"/>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rsid w:val="00964FCE"/>
    <w:rPr>
      <w:rFonts w:ascii="Times New Roman" w:eastAsia="Times New Roman" w:hAnsi="Times New Roman" w:cs="Times New Roman"/>
      <w:i/>
      <w:iCs/>
      <w:sz w:val="26"/>
    </w:rPr>
  </w:style>
  <w:style w:type="paragraph" w:styleId="NormalWeb">
    <w:name w:val="Normal (Web)"/>
    <w:basedOn w:val="Normal"/>
    <w:link w:val="NormalWebChar"/>
    <w:uiPriority w:val="99"/>
    <w:qFormat/>
    <w:rsid w:val="00964FCE"/>
    <w:pPr>
      <w:spacing w:before="100" w:beforeAutospacing="1" w:after="100" w:afterAutospacing="1"/>
    </w:pPr>
    <w:rPr>
      <w:rFonts w:ascii="Times New Roman" w:hAnsi="Times New Roman"/>
      <w:sz w:val="24"/>
      <w:szCs w:val="24"/>
    </w:rPr>
  </w:style>
  <w:style w:type="character" w:styleId="Emphasis">
    <w:name w:val="Emphasis"/>
    <w:qFormat/>
    <w:rsid w:val="00964FCE"/>
    <w:rPr>
      <w:i/>
      <w:iCs/>
    </w:rPr>
  </w:style>
  <w:style w:type="character" w:customStyle="1" w:styleId="BodyTextChar1">
    <w:name w:val="Body Text Char1"/>
    <w:basedOn w:val="DefaultParagraphFont"/>
    <w:uiPriority w:val="99"/>
    <w:rsid w:val="00964FCE"/>
    <w:rPr>
      <w:rFonts w:ascii="Times New Roman" w:eastAsia="Times New Roman" w:hAnsi="Times New Roman" w:cs="Times New Roman"/>
      <w:sz w:val="28"/>
      <w:szCs w:val="28"/>
    </w:rPr>
  </w:style>
  <w:style w:type="character" w:styleId="Hyperlink">
    <w:name w:val="Hyperlink"/>
    <w:uiPriority w:val="99"/>
    <w:unhideWhenUsed/>
    <w:qFormat/>
    <w:rsid w:val="00964FCE"/>
    <w:rPr>
      <w:color w:val="0000FF"/>
      <w:u w:val="single"/>
    </w:rPr>
  </w:style>
  <w:style w:type="table" w:customStyle="1" w:styleId="timesnewroman27">
    <w:name w:val="times new roman27"/>
    <w:basedOn w:val="TableNormal"/>
    <w:next w:val="TableGrid"/>
    <w:uiPriority w:val="39"/>
    <w:qFormat/>
    <w:rsid w:val="00964FCE"/>
    <w:pPr>
      <w:spacing w:before="0" w:after="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964FCE"/>
    <w:rPr>
      <w:rFonts w:ascii="Helvetica" w:hAnsi="Helvetica" w:cs="Helvetica" w:hint="default"/>
      <w:b w:val="0"/>
      <w:bCs w:val="0"/>
      <w:i w:val="0"/>
      <w:iCs w:val="0"/>
      <w:color w:val="000000"/>
      <w:sz w:val="22"/>
      <w:szCs w:val="22"/>
    </w:rPr>
  </w:style>
  <w:style w:type="table" w:customStyle="1" w:styleId="TableNormal1">
    <w:name w:val="Table Normal1"/>
    <w:rsid w:val="00964FCE"/>
    <w:pPr>
      <w:widowControl w:val="0"/>
      <w:spacing w:before="0" w:after="0" w:line="240" w:lineRule="auto"/>
      <w:jc w:val="left"/>
    </w:pPr>
    <w:rPr>
      <w:rFonts w:ascii="Courier New" w:eastAsia="Courier New" w:hAnsi="Courier New" w:cs="Courier New"/>
      <w:sz w:val="24"/>
      <w:szCs w:val="24"/>
      <w:lang w:eastAsia="vi-VN"/>
    </w:rPr>
    <w:tblPr>
      <w:tblCellMar>
        <w:top w:w="0" w:type="dxa"/>
        <w:left w:w="0" w:type="dxa"/>
        <w:bottom w:w="0" w:type="dxa"/>
        <w:right w:w="0" w:type="dxa"/>
      </w:tblCellMar>
    </w:tblPr>
  </w:style>
  <w:style w:type="paragraph" w:styleId="Title">
    <w:name w:val="Title"/>
    <w:basedOn w:val="Normal"/>
    <w:next w:val="Normal"/>
    <w:link w:val="TitleChar"/>
    <w:qFormat/>
    <w:rsid w:val="00964FCE"/>
    <w:pPr>
      <w:keepNext/>
      <w:keepLines/>
      <w:widowControl w:val="0"/>
      <w:spacing w:before="480" w:after="120"/>
    </w:pPr>
    <w:rPr>
      <w:rFonts w:ascii="Courier New" w:eastAsia="Courier New" w:hAnsi="Courier New" w:cs="Courier New"/>
      <w:b/>
      <w:color w:val="000000"/>
      <w:sz w:val="72"/>
      <w:szCs w:val="72"/>
      <w:lang w:val="vi-VN" w:eastAsia="vi-VN" w:bidi="vi-VN"/>
    </w:rPr>
  </w:style>
  <w:style w:type="character" w:customStyle="1" w:styleId="TitleChar">
    <w:name w:val="Title Char"/>
    <w:basedOn w:val="DefaultParagraphFont"/>
    <w:link w:val="Title"/>
    <w:rsid w:val="00964FCE"/>
    <w:rPr>
      <w:rFonts w:ascii="Courier New" w:eastAsia="Courier New" w:hAnsi="Courier New" w:cs="Courier New"/>
      <w:b/>
      <w:color w:val="000000"/>
      <w:sz w:val="72"/>
      <w:szCs w:val="72"/>
      <w:lang w:val="vi-VN" w:eastAsia="vi-VN" w:bidi="vi-VN"/>
    </w:rPr>
  </w:style>
  <w:style w:type="character" w:customStyle="1" w:styleId="Bodytext2">
    <w:name w:val="Body text (2)_"/>
    <w:link w:val="Bodytext20"/>
    <w:rsid w:val="00964FCE"/>
    <w:rPr>
      <w:rFonts w:ascii="Arial" w:eastAsia="Arial" w:hAnsi="Arial" w:cs="Arial"/>
      <w:b/>
      <w:bCs/>
      <w:shd w:val="clear" w:color="auto" w:fill="FFFFFF"/>
    </w:rPr>
  </w:style>
  <w:style w:type="character" w:customStyle="1" w:styleId="Headerorfooter2">
    <w:name w:val="Header or footer (2)_"/>
    <w:link w:val="Headerorfooter20"/>
    <w:rsid w:val="00964FCE"/>
    <w:rPr>
      <w:shd w:val="clear" w:color="auto" w:fill="FFFFFF"/>
    </w:rPr>
  </w:style>
  <w:style w:type="character" w:customStyle="1" w:styleId="Other">
    <w:name w:val="Other_"/>
    <w:link w:val="Other0"/>
    <w:rsid w:val="00964FCE"/>
    <w:rPr>
      <w:shd w:val="clear" w:color="auto" w:fill="FFFFFF"/>
    </w:rPr>
  </w:style>
  <w:style w:type="character" w:customStyle="1" w:styleId="Headerorfooter">
    <w:name w:val="Header or footer_"/>
    <w:link w:val="Headerorfooter0"/>
    <w:rsid w:val="00964FCE"/>
    <w:rPr>
      <w:rFonts w:ascii="Arial" w:eastAsia="Arial" w:hAnsi="Arial" w:cs="Arial"/>
      <w:sz w:val="28"/>
      <w:szCs w:val="28"/>
      <w:shd w:val="clear" w:color="auto" w:fill="FFFFFF"/>
    </w:rPr>
  </w:style>
  <w:style w:type="paragraph" w:customStyle="1" w:styleId="Bodytext20">
    <w:name w:val="Body text (2)"/>
    <w:basedOn w:val="Normal"/>
    <w:link w:val="Bodytext2"/>
    <w:qFormat/>
    <w:rsid w:val="00964FCE"/>
    <w:pPr>
      <w:widowControl w:val="0"/>
      <w:shd w:val="clear" w:color="auto" w:fill="FFFFFF"/>
      <w:spacing w:after="80" w:line="288" w:lineRule="auto"/>
      <w:ind w:firstLine="440"/>
    </w:pPr>
    <w:rPr>
      <w:rFonts w:ascii="Arial" w:eastAsia="Arial" w:hAnsi="Arial" w:cs="Arial"/>
      <w:b/>
      <w:bCs/>
      <w:sz w:val="22"/>
      <w:szCs w:val="22"/>
    </w:rPr>
  </w:style>
  <w:style w:type="paragraph" w:customStyle="1" w:styleId="Headerorfooter20">
    <w:name w:val="Header or footer (2)"/>
    <w:basedOn w:val="Normal"/>
    <w:link w:val="Headerorfooter2"/>
    <w:rsid w:val="00964FCE"/>
    <w:pPr>
      <w:widowControl w:val="0"/>
      <w:shd w:val="clear" w:color="auto" w:fill="FFFFFF"/>
    </w:pPr>
    <w:rPr>
      <w:rFonts w:asciiTheme="minorHAnsi" w:eastAsiaTheme="minorHAnsi" w:hAnsiTheme="minorHAnsi" w:cstheme="minorBidi"/>
      <w:sz w:val="22"/>
      <w:szCs w:val="22"/>
    </w:rPr>
  </w:style>
  <w:style w:type="paragraph" w:customStyle="1" w:styleId="Other0">
    <w:name w:val="Other"/>
    <w:basedOn w:val="Normal"/>
    <w:link w:val="Other"/>
    <w:rsid w:val="00964FCE"/>
    <w:pPr>
      <w:widowControl w:val="0"/>
      <w:shd w:val="clear" w:color="auto" w:fill="FFFFFF"/>
      <w:spacing w:after="80" w:line="288" w:lineRule="auto"/>
      <w:ind w:firstLine="400"/>
    </w:pPr>
    <w:rPr>
      <w:rFonts w:asciiTheme="minorHAnsi" w:eastAsiaTheme="minorHAnsi" w:hAnsiTheme="minorHAnsi" w:cstheme="minorBidi"/>
      <w:sz w:val="22"/>
      <w:szCs w:val="22"/>
    </w:rPr>
  </w:style>
  <w:style w:type="paragraph" w:customStyle="1" w:styleId="Headerorfooter0">
    <w:name w:val="Header or footer"/>
    <w:basedOn w:val="Normal"/>
    <w:link w:val="Headerorfooter"/>
    <w:rsid w:val="00964FCE"/>
    <w:pPr>
      <w:widowControl w:val="0"/>
      <w:shd w:val="clear" w:color="auto" w:fill="FFFFFF"/>
    </w:pPr>
    <w:rPr>
      <w:rFonts w:ascii="Arial" w:eastAsia="Arial" w:hAnsi="Arial" w:cs="Arial"/>
    </w:rPr>
  </w:style>
  <w:style w:type="paragraph" w:styleId="Subtitle">
    <w:name w:val="Subtitle"/>
    <w:basedOn w:val="Normal"/>
    <w:next w:val="Normal"/>
    <w:link w:val="SubtitleChar"/>
    <w:qFormat/>
    <w:rsid w:val="00964FCE"/>
    <w:pPr>
      <w:keepNext/>
      <w:keepLines/>
      <w:widowControl w:val="0"/>
      <w:spacing w:before="360" w:after="80"/>
    </w:pPr>
    <w:rPr>
      <w:rFonts w:ascii="Georgia" w:eastAsia="Georgia" w:hAnsi="Georgia" w:cs="Georgia"/>
      <w:i/>
      <w:color w:val="666666"/>
      <w:sz w:val="48"/>
      <w:szCs w:val="48"/>
      <w:lang w:val="vi-VN" w:eastAsia="vi-VN" w:bidi="vi-VN"/>
    </w:rPr>
  </w:style>
  <w:style w:type="character" w:customStyle="1" w:styleId="SubtitleChar">
    <w:name w:val="Subtitle Char"/>
    <w:basedOn w:val="DefaultParagraphFont"/>
    <w:link w:val="Subtitle"/>
    <w:rsid w:val="00964FCE"/>
    <w:rPr>
      <w:rFonts w:ascii="Georgia" w:eastAsia="Georgia" w:hAnsi="Georgia" w:cs="Georgia"/>
      <w:i/>
      <w:color w:val="666666"/>
      <w:sz w:val="48"/>
      <w:szCs w:val="48"/>
      <w:lang w:val="vi-VN" w:eastAsia="vi-VN" w:bidi="vi-VN"/>
    </w:rPr>
  </w:style>
  <w:style w:type="character" w:styleId="PlaceholderText">
    <w:name w:val="Placeholder Text"/>
    <w:uiPriority w:val="99"/>
    <w:semiHidden/>
    <w:rsid w:val="00964FCE"/>
    <w:rPr>
      <w:color w:val="666666"/>
    </w:rPr>
  </w:style>
  <w:style w:type="paragraph" w:customStyle="1" w:styleId="Normal1">
    <w:name w:val="Normal1"/>
    <w:rsid w:val="00964FCE"/>
    <w:pPr>
      <w:spacing w:before="0" w:after="0" w:line="276" w:lineRule="auto"/>
      <w:jc w:val="left"/>
    </w:pPr>
    <w:rPr>
      <w:rFonts w:ascii="Arial" w:eastAsia="Arial" w:hAnsi="Arial" w:cs="Arial"/>
    </w:rPr>
  </w:style>
  <w:style w:type="table" w:customStyle="1" w:styleId="TableGrid116">
    <w:name w:val="Table Grid116"/>
    <w:basedOn w:val="TableNormal"/>
    <w:next w:val="TableGrid"/>
    <w:uiPriority w:val="59"/>
    <w:rsid w:val="00964FCE"/>
    <w:pPr>
      <w:spacing w:before="0" w:after="0" w:line="240" w:lineRule="auto"/>
      <w:jc w:val="left"/>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964FCE"/>
    <w:rPr>
      <w:rFonts w:ascii="Times New Roman" w:eastAsia="Calibri" w:hAnsi="Times New Roman" w:cs="Times New Roman"/>
      <w:sz w:val="24"/>
    </w:rPr>
  </w:style>
  <w:style w:type="character" w:customStyle="1" w:styleId="Heading40">
    <w:name w:val="Heading #4_"/>
    <w:link w:val="Heading42"/>
    <w:rsid w:val="00964FCE"/>
    <w:rPr>
      <w:color w:val="D71820"/>
      <w:sz w:val="38"/>
      <w:szCs w:val="38"/>
      <w:shd w:val="clear" w:color="auto" w:fill="FFFFFF"/>
    </w:rPr>
  </w:style>
  <w:style w:type="paragraph" w:customStyle="1" w:styleId="Heading42">
    <w:name w:val="Heading #4"/>
    <w:basedOn w:val="Normal"/>
    <w:link w:val="Heading40"/>
    <w:rsid w:val="00964FCE"/>
    <w:pPr>
      <w:widowControl w:val="0"/>
      <w:shd w:val="clear" w:color="auto" w:fill="FFFFFF"/>
      <w:spacing w:after="60"/>
      <w:jc w:val="center"/>
      <w:outlineLvl w:val="3"/>
    </w:pPr>
    <w:rPr>
      <w:rFonts w:asciiTheme="minorHAnsi" w:eastAsiaTheme="minorHAnsi" w:hAnsiTheme="minorHAnsi" w:cstheme="minorBidi"/>
      <w:color w:val="D71820"/>
      <w:sz w:val="38"/>
      <w:szCs w:val="38"/>
    </w:rPr>
  </w:style>
  <w:style w:type="character" w:customStyle="1" w:styleId="Picturecaption">
    <w:name w:val="Picture caption_"/>
    <w:link w:val="Picturecaption0"/>
    <w:rsid w:val="00964FCE"/>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964FCE"/>
    <w:pPr>
      <w:widowControl w:val="0"/>
      <w:shd w:val="clear" w:color="auto" w:fill="FFFFFF"/>
    </w:pPr>
    <w:rPr>
      <w:rFonts w:ascii="Arial" w:eastAsia="Arial" w:hAnsi="Arial" w:cs="Arial"/>
      <w:color w:val="231F20"/>
      <w:sz w:val="22"/>
      <w:szCs w:val="22"/>
    </w:rPr>
  </w:style>
  <w:style w:type="paragraph" w:customStyle="1" w:styleId="TableParagraph">
    <w:name w:val="Table Paragraph"/>
    <w:basedOn w:val="Normal"/>
    <w:qFormat/>
    <w:rsid w:val="00964FCE"/>
    <w:pPr>
      <w:widowControl w:val="0"/>
      <w:autoSpaceDE w:val="0"/>
      <w:autoSpaceDN w:val="0"/>
      <w:spacing w:before="52"/>
      <w:ind w:left="10"/>
    </w:pPr>
    <w:rPr>
      <w:rFonts w:ascii="Times New Roman" w:hAnsi="Times New Roman"/>
      <w:sz w:val="22"/>
      <w:szCs w:val="22"/>
      <w:lang w:val="vi"/>
    </w:rPr>
  </w:style>
  <w:style w:type="table" w:customStyle="1" w:styleId="TableGrid210">
    <w:name w:val="Table Grid210"/>
    <w:basedOn w:val="TableNormal"/>
    <w:next w:val="TableGrid"/>
    <w:uiPriority w:val="59"/>
    <w:rsid w:val="00964FCE"/>
    <w:pPr>
      <w:spacing w:before="0" w:after="0" w:line="240" w:lineRule="auto"/>
      <w:jc w:val="left"/>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964FCE"/>
    <w:rPr>
      <w:color w:val="605E5C"/>
      <w:shd w:val="clear" w:color="auto" w:fill="E1DFDD"/>
    </w:rPr>
  </w:style>
  <w:style w:type="character" w:styleId="FollowedHyperlink">
    <w:name w:val="FollowedHyperlink"/>
    <w:unhideWhenUsed/>
    <w:rsid w:val="00964FCE"/>
    <w:rPr>
      <w:color w:val="954F72"/>
      <w:u w:val="single"/>
    </w:rPr>
  </w:style>
  <w:style w:type="character" w:customStyle="1" w:styleId="Bodytext9">
    <w:name w:val="Body text (9)_"/>
    <w:link w:val="Bodytext90"/>
    <w:rsid w:val="00964FCE"/>
    <w:rPr>
      <w:rFonts w:ascii="Arial" w:eastAsia="Arial" w:hAnsi="Arial" w:cs="Arial"/>
      <w:color w:val="231F20"/>
      <w:shd w:val="clear" w:color="auto" w:fill="FFFFFF"/>
    </w:rPr>
  </w:style>
  <w:style w:type="paragraph" w:customStyle="1" w:styleId="Bodytext90">
    <w:name w:val="Body text (9)"/>
    <w:basedOn w:val="Normal"/>
    <w:link w:val="Bodytext9"/>
    <w:rsid w:val="00964FCE"/>
    <w:pPr>
      <w:widowControl w:val="0"/>
      <w:shd w:val="clear" w:color="auto" w:fill="FFFFFF"/>
      <w:spacing w:line="295" w:lineRule="auto"/>
    </w:pPr>
    <w:rPr>
      <w:rFonts w:ascii="Arial" w:eastAsia="Arial" w:hAnsi="Arial" w:cs="Arial"/>
      <w:color w:val="231F20"/>
      <w:sz w:val="22"/>
      <w:szCs w:val="22"/>
    </w:rPr>
  </w:style>
  <w:style w:type="character" w:customStyle="1" w:styleId="hgkelc">
    <w:name w:val="hgkelc"/>
    <w:rsid w:val="00964FCE"/>
  </w:style>
  <w:style w:type="character" w:customStyle="1" w:styleId="kx21rb">
    <w:name w:val="kx21rb"/>
    <w:rsid w:val="00964FCE"/>
  </w:style>
  <w:style w:type="table" w:customStyle="1" w:styleId="TableGrid36">
    <w:name w:val="Table Grid36"/>
    <w:basedOn w:val="TableNormal"/>
    <w:next w:val="TableGrid"/>
    <w:uiPriority w:val="39"/>
    <w:rsid w:val="00964FCE"/>
    <w:pPr>
      <w:spacing w:before="0" w:after="0" w:line="240" w:lineRule="auto"/>
      <w:jc w:val="left"/>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64FCE"/>
  </w:style>
  <w:style w:type="table" w:customStyle="1" w:styleId="TableGrid61">
    <w:name w:val="Table Grid61"/>
    <w:basedOn w:val="TableNormal"/>
    <w:next w:val="TableGrid"/>
    <w:uiPriority w:val="3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0">
    <w:name w:val="Body text (10)_"/>
    <w:link w:val="Bodytext100"/>
    <w:rsid w:val="00964FCE"/>
    <w:rPr>
      <w:rFonts w:ascii="Arial" w:eastAsia="Arial" w:hAnsi="Arial" w:cs="Arial"/>
      <w:color w:val="231F20"/>
      <w:shd w:val="clear" w:color="auto" w:fill="FFFFFF"/>
    </w:rPr>
  </w:style>
  <w:style w:type="paragraph" w:customStyle="1" w:styleId="Bodytext100">
    <w:name w:val="Body text (10)"/>
    <w:basedOn w:val="Normal"/>
    <w:link w:val="Bodytext10"/>
    <w:rsid w:val="00964FCE"/>
    <w:pPr>
      <w:widowControl w:val="0"/>
      <w:shd w:val="clear" w:color="auto" w:fill="FFFFFF"/>
      <w:spacing w:line="276" w:lineRule="auto"/>
    </w:pPr>
    <w:rPr>
      <w:rFonts w:ascii="Arial" w:eastAsia="Arial" w:hAnsi="Arial" w:cs="Arial"/>
      <w:color w:val="231F20"/>
      <w:sz w:val="22"/>
      <w:szCs w:val="22"/>
    </w:rPr>
  </w:style>
  <w:style w:type="table" w:customStyle="1" w:styleId="TableGrid71">
    <w:name w:val="Table Grid71"/>
    <w:basedOn w:val="TableNormal"/>
    <w:next w:val="TableGrid"/>
    <w:uiPriority w:val="39"/>
    <w:rsid w:val="00964FCE"/>
    <w:pPr>
      <w:spacing w:before="0" w:after="0" w:line="240" w:lineRule="auto"/>
      <w:jc w:val="left"/>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964FCE"/>
    <w:pPr>
      <w:spacing w:before="0"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964FCE"/>
    <w:rPr>
      <w:color w:val="605E5C"/>
      <w:shd w:val="clear" w:color="auto" w:fill="E1DFDD"/>
    </w:rPr>
  </w:style>
  <w:style w:type="paragraph" w:customStyle="1" w:styleId="CharCharCharCharCharCharChar">
    <w:name w:val="Char Char Char Char Char Char Char"/>
    <w:basedOn w:val="Normal"/>
    <w:autoRedefine/>
    <w:rsid w:val="00964FC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11">
    <w:name w:val="No List111"/>
    <w:next w:val="NoList"/>
    <w:uiPriority w:val="99"/>
    <w:semiHidden/>
    <w:unhideWhenUsed/>
    <w:rsid w:val="00964FCE"/>
  </w:style>
  <w:style w:type="numbering" w:customStyle="1" w:styleId="NoList2">
    <w:name w:val="No List2"/>
    <w:next w:val="NoList"/>
    <w:uiPriority w:val="99"/>
    <w:semiHidden/>
    <w:unhideWhenUsed/>
    <w:rsid w:val="00964FCE"/>
  </w:style>
  <w:style w:type="numbering" w:customStyle="1" w:styleId="NoList3">
    <w:name w:val="No List3"/>
    <w:next w:val="NoList"/>
    <w:uiPriority w:val="99"/>
    <w:semiHidden/>
    <w:unhideWhenUsed/>
    <w:rsid w:val="00964FCE"/>
  </w:style>
  <w:style w:type="character" w:customStyle="1" w:styleId="Style1">
    <w:name w:val="Style1"/>
    <w:uiPriority w:val="1"/>
    <w:rsid w:val="00964FCE"/>
    <w:rPr>
      <w:rFonts w:ascii="Times New Roman" w:hAnsi="Times New Roman"/>
      <w:sz w:val="28"/>
    </w:rPr>
  </w:style>
  <w:style w:type="numbering" w:customStyle="1" w:styleId="NoList4">
    <w:name w:val="No List4"/>
    <w:next w:val="NoList"/>
    <w:uiPriority w:val="99"/>
    <w:semiHidden/>
    <w:unhideWhenUsed/>
    <w:rsid w:val="00964FCE"/>
  </w:style>
  <w:style w:type="paragraph" w:customStyle="1" w:styleId="msonormal0">
    <w:name w:val="msonormal"/>
    <w:basedOn w:val="Normal"/>
    <w:uiPriority w:val="99"/>
    <w:rsid w:val="00964FCE"/>
    <w:pPr>
      <w:spacing w:before="100" w:beforeAutospacing="1" w:after="100" w:afterAutospacing="1"/>
    </w:pPr>
    <w:rPr>
      <w:rFonts w:ascii="Times New Roman" w:hAnsi="Times New Roman"/>
      <w:sz w:val="24"/>
      <w:szCs w:val="24"/>
    </w:rPr>
  </w:style>
  <w:style w:type="character" w:customStyle="1" w:styleId="Heading30">
    <w:name w:val="Heading #3_"/>
    <w:link w:val="Heading32"/>
    <w:rsid w:val="00964FCE"/>
    <w:rPr>
      <w:b/>
      <w:bCs/>
      <w:shd w:val="clear" w:color="auto" w:fill="FFFFFF"/>
    </w:rPr>
  </w:style>
  <w:style w:type="paragraph" w:customStyle="1" w:styleId="Heading32">
    <w:name w:val="Heading #3"/>
    <w:basedOn w:val="Normal"/>
    <w:link w:val="Heading30"/>
    <w:rsid w:val="00964FCE"/>
    <w:pPr>
      <w:widowControl w:val="0"/>
      <w:shd w:val="clear" w:color="auto" w:fill="FFFFFF"/>
      <w:spacing w:line="319" w:lineRule="auto"/>
      <w:ind w:firstLine="150"/>
      <w:outlineLvl w:val="2"/>
    </w:pPr>
    <w:rPr>
      <w:rFonts w:asciiTheme="minorHAnsi" w:eastAsiaTheme="minorHAnsi" w:hAnsiTheme="minorHAnsi" w:cstheme="minorBidi"/>
      <w:b/>
      <w:bCs/>
      <w:sz w:val="22"/>
      <w:szCs w:val="22"/>
    </w:rPr>
  </w:style>
  <w:style w:type="character" w:customStyle="1" w:styleId="Bodytext3">
    <w:name w:val="Body text (3)_"/>
    <w:link w:val="Bodytext30"/>
    <w:rsid w:val="00964FCE"/>
    <w:rPr>
      <w:b/>
      <w:bCs/>
      <w:sz w:val="26"/>
      <w:szCs w:val="26"/>
      <w:shd w:val="clear" w:color="auto" w:fill="FFFFFF"/>
    </w:rPr>
  </w:style>
  <w:style w:type="paragraph" w:customStyle="1" w:styleId="Bodytext30">
    <w:name w:val="Body text (3)"/>
    <w:basedOn w:val="Normal"/>
    <w:link w:val="Bodytext3"/>
    <w:rsid w:val="00964FCE"/>
    <w:pPr>
      <w:widowControl w:val="0"/>
      <w:shd w:val="clear" w:color="auto" w:fill="FFFFFF"/>
      <w:spacing w:line="264" w:lineRule="auto"/>
      <w:ind w:firstLine="330"/>
    </w:pPr>
    <w:rPr>
      <w:rFonts w:asciiTheme="minorHAnsi" w:eastAsiaTheme="minorHAnsi" w:hAnsiTheme="minorHAnsi" w:cstheme="minorBidi"/>
      <w:b/>
      <w:bCs/>
      <w:sz w:val="26"/>
      <w:szCs w:val="26"/>
    </w:rPr>
  </w:style>
  <w:style w:type="table" w:customStyle="1" w:styleId="TableGrid91">
    <w:name w:val="Table Grid91"/>
    <w:basedOn w:val="TableNormal"/>
    <w:next w:val="TableGrid"/>
    <w:uiPriority w:val="39"/>
    <w:rsid w:val="00964FCE"/>
    <w:pPr>
      <w:spacing w:before="0" w:after="0" w:line="240" w:lineRule="auto"/>
      <w:jc w:val="left"/>
    </w:pPr>
    <w:rPr>
      <w:rFonts w:ascii="Calibri" w:eastAsia="Yu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964FCE"/>
    <w:pPr>
      <w:spacing w:before="0" w:after="0" w:line="240" w:lineRule="auto"/>
      <w:jc w:val="left"/>
    </w:pPr>
    <w:rPr>
      <w:rFonts w:ascii="Calibri" w:eastAsia="Yu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964FCE"/>
    <w:pPr>
      <w:spacing w:before="0" w:after="0" w:line="240" w:lineRule="auto"/>
      <w:jc w:val="left"/>
    </w:pPr>
    <w:rPr>
      <w:rFonts w:ascii="Calibri" w:eastAsia="Yu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964FCE"/>
    <w:pPr>
      <w:spacing w:before="0" w:after="0" w:line="240" w:lineRule="auto"/>
      <w:ind w:firstLine="720"/>
      <w:jc w:val="left"/>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rsid w:val="00964FCE"/>
    <w:pPr>
      <w:widowControl w:val="0"/>
      <w:spacing w:line="286" w:lineRule="auto"/>
      <w:ind w:firstLine="180"/>
    </w:pPr>
    <w:rPr>
      <w:rFonts w:ascii="Times New Roman" w:hAnsi="Times New Roman"/>
      <w:sz w:val="14"/>
      <w:szCs w:val="14"/>
      <w:lang w:eastAsia="zh-CN"/>
    </w:rPr>
  </w:style>
  <w:style w:type="table" w:customStyle="1" w:styleId="TableGrid131">
    <w:name w:val="Table Grid131"/>
    <w:basedOn w:val="TableNormal"/>
    <w:next w:val="TableGrid"/>
    <w:uiPriority w:val="39"/>
    <w:rsid w:val="00964FCE"/>
    <w:pPr>
      <w:spacing w:before="0"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964FCE"/>
    <w:pPr>
      <w:spacing w:before="0"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TableNormal"/>
    <w:rsid w:val="00964FCE"/>
    <w:pPr>
      <w:widowControl w:val="0"/>
      <w:spacing w:before="0" w:after="0" w:line="240" w:lineRule="auto"/>
      <w:jc w:val="left"/>
    </w:pPr>
    <w:rPr>
      <w:rFonts w:ascii="Courier New" w:eastAsia="Yu Mincho" w:hAnsi="Courier New" w:cs="Courier New"/>
      <w:sz w:val="24"/>
      <w:szCs w:val="24"/>
      <w:lang w:eastAsia="en-GB"/>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964FCE"/>
    <w:pPr>
      <w:widowControl w:val="0"/>
      <w:spacing w:before="0" w:after="0" w:line="240" w:lineRule="auto"/>
      <w:jc w:val="left"/>
    </w:pPr>
    <w:rPr>
      <w:rFonts w:ascii="Courier New" w:eastAsia="Yu Mincho" w:hAnsi="Courier New" w:cs="Courier New"/>
      <w:sz w:val="24"/>
      <w:szCs w:val="24"/>
      <w:lang w:eastAsia="en-GB"/>
    </w:rPr>
    <w:tblPr>
      <w:tblStyleRowBandSize w:val="1"/>
      <w:tblStyleColBandSize w:val="1"/>
      <w:tblInd w:w="0" w:type="dxa"/>
      <w:tblCellMar>
        <w:top w:w="0" w:type="dxa"/>
        <w:left w:w="108" w:type="dxa"/>
        <w:bottom w:w="0" w:type="dxa"/>
        <w:right w:w="108" w:type="dxa"/>
      </w:tblCellMar>
    </w:tblPr>
  </w:style>
  <w:style w:type="character" w:customStyle="1" w:styleId="line-clamp-1">
    <w:name w:val="line-clamp-1"/>
    <w:rsid w:val="00964FCE"/>
  </w:style>
  <w:style w:type="paragraph" w:styleId="z-TopofForm">
    <w:name w:val="HTML Top of Form"/>
    <w:basedOn w:val="Normal"/>
    <w:next w:val="Normal"/>
    <w:link w:val="z-TopofFormChar"/>
    <w:hidden/>
    <w:uiPriority w:val="99"/>
    <w:unhideWhenUsed/>
    <w:rsid w:val="00964FCE"/>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rsid w:val="00964FC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unhideWhenUsed/>
    <w:rsid w:val="00964FCE"/>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basedOn w:val="DefaultParagraphFont"/>
    <w:link w:val="z-BottomofForm"/>
    <w:uiPriority w:val="99"/>
    <w:rsid w:val="00964FCE"/>
    <w:rPr>
      <w:rFonts w:ascii="Arial" w:eastAsia="Times New Roman" w:hAnsi="Arial" w:cs="Arial"/>
      <w:vanish/>
      <w:sz w:val="16"/>
      <w:szCs w:val="16"/>
      <w:lang w:val="en-GB" w:eastAsia="en-GB"/>
    </w:rPr>
  </w:style>
  <w:style w:type="character" w:customStyle="1" w:styleId="google-anno-t">
    <w:name w:val="google-anno-t"/>
    <w:rsid w:val="00964FCE"/>
  </w:style>
  <w:style w:type="character" w:customStyle="1" w:styleId="NormalWebChar">
    <w:name w:val="Normal (Web) Char"/>
    <w:link w:val="NormalWeb"/>
    <w:uiPriority w:val="99"/>
    <w:rsid w:val="00964FCE"/>
    <w:rPr>
      <w:rFonts w:ascii="Times New Roman" w:eastAsia="Times New Roman" w:hAnsi="Times New Roman" w:cs="Times New Roman"/>
      <w:sz w:val="24"/>
      <w:szCs w:val="24"/>
    </w:rPr>
  </w:style>
  <w:style w:type="paragraph" w:styleId="BlockText">
    <w:name w:val="Block Text"/>
    <w:basedOn w:val="Normal"/>
    <w:qFormat/>
    <w:rsid w:val="00964FCE"/>
    <w:pPr>
      <w:spacing w:after="120"/>
      <w:ind w:leftChars="700" w:left="1440" w:rightChars="700" w:right="1440"/>
    </w:pPr>
    <w:rPr>
      <w:rFonts w:ascii="Times New Roman" w:eastAsia="SimSun" w:hAnsi="Times New Roman"/>
      <w:sz w:val="32"/>
      <w:szCs w:val="32"/>
      <w:lang w:eastAsia="zh-CN"/>
    </w:rPr>
  </w:style>
  <w:style w:type="paragraph" w:styleId="BodyText21">
    <w:name w:val="Body Text 2"/>
    <w:basedOn w:val="Normal"/>
    <w:link w:val="BodyText2Char"/>
    <w:rsid w:val="00964FCE"/>
    <w:pPr>
      <w:spacing w:after="120" w:line="480" w:lineRule="auto"/>
    </w:pPr>
    <w:rPr>
      <w:rFonts w:ascii="Times New Roman" w:eastAsia="SimSun" w:hAnsi="Times New Roman"/>
      <w:sz w:val="32"/>
      <w:szCs w:val="32"/>
      <w:lang w:eastAsia="zh-CN"/>
    </w:rPr>
  </w:style>
  <w:style w:type="character" w:customStyle="1" w:styleId="BodyText2Char">
    <w:name w:val="Body Text 2 Char"/>
    <w:basedOn w:val="DefaultParagraphFont"/>
    <w:link w:val="BodyText21"/>
    <w:rsid w:val="00964FCE"/>
    <w:rPr>
      <w:rFonts w:ascii="Times New Roman" w:eastAsia="SimSun" w:hAnsi="Times New Roman" w:cs="Times New Roman"/>
      <w:sz w:val="32"/>
      <w:szCs w:val="32"/>
      <w:lang w:eastAsia="zh-CN"/>
    </w:rPr>
  </w:style>
  <w:style w:type="paragraph" w:styleId="BodyText31">
    <w:name w:val="Body Text 3"/>
    <w:basedOn w:val="Normal"/>
    <w:link w:val="BodyText3Char"/>
    <w:rsid w:val="00964FCE"/>
    <w:pPr>
      <w:spacing w:after="120"/>
    </w:pPr>
    <w:rPr>
      <w:rFonts w:ascii="Times New Roman" w:eastAsia="SimSun" w:hAnsi="Times New Roman"/>
      <w:sz w:val="16"/>
      <w:szCs w:val="16"/>
      <w:lang w:eastAsia="zh-CN"/>
    </w:rPr>
  </w:style>
  <w:style w:type="character" w:customStyle="1" w:styleId="BodyText3Char">
    <w:name w:val="Body Text 3 Char"/>
    <w:basedOn w:val="DefaultParagraphFont"/>
    <w:link w:val="BodyText31"/>
    <w:rsid w:val="00964FCE"/>
    <w:rPr>
      <w:rFonts w:ascii="Times New Roman" w:eastAsia="SimSun" w:hAnsi="Times New Roman" w:cs="Times New Roman"/>
      <w:sz w:val="16"/>
      <w:szCs w:val="16"/>
      <w:lang w:eastAsia="zh-CN"/>
    </w:rPr>
  </w:style>
  <w:style w:type="paragraph" w:styleId="BodyTextFirstIndent">
    <w:name w:val="Body Text First Indent"/>
    <w:basedOn w:val="BodyText"/>
    <w:link w:val="BodyTextFirstIndentChar"/>
    <w:qFormat/>
    <w:rsid w:val="00964FCE"/>
    <w:pPr>
      <w:ind w:firstLineChars="100" w:firstLine="420"/>
    </w:pPr>
    <w:rPr>
      <w:rFonts w:ascii="Times New Roman" w:eastAsia="SimSun" w:hAnsi="Times New Roman"/>
      <w:sz w:val="32"/>
      <w:szCs w:val="32"/>
      <w:lang w:eastAsia="zh-CN"/>
    </w:rPr>
  </w:style>
  <w:style w:type="character" w:customStyle="1" w:styleId="BodyTextFirstIndentChar">
    <w:name w:val="Body Text First Indent Char"/>
    <w:basedOn w:val="BodyTextChar"/>
    <w:link w:val="BodyTextFirstIndent"/>
    <w:rsid w:val="00964FCE"/>
    <w:rPr>
      <w:rFonts w:ascii="Times New Roman" w:eastAsia="SimSun" w:hAnsi="Times New Roman" w:cs="Times New Roman"/>
      <w:sz w:val="32"/>
      <w:szCs w:val="32"/>
      <w:lang w:eastAsia="zh-CN"/>
    </w:rPr>
  </w:style>
  <w:style w:type="paragraph" w:styleId="BodyTextIndent">
    <w:name w:val="Body Text Indent"/>
    <w:basedOn w:val="Normal"/>
    <w:link w:val="BodyTextIndentChar"/>
    <w:qFormat/>
    <w:rsid w:val="00964FCE"/>
    <w:pPr>
      <w:spacing w:after="120"/>
      <w:ind w:leftChars="200" w:left="420"/>
    </w:pPr>
    <w:rPr>
      <w:rFonts w:ascii="Times New Roman" w:eastAsia="SimSun" w:hAnsi="Times New Roman"/>
      <w:sz w:val="32"/>
      <w:szCs w:val="32"/>
      <w:lang w:eastAsia="zh-CN"/>
    </w:rPr>
  </w:style>
  <w:style w:type="character" w:customStyle="1" w:styleId="BodyTextIndentChar">
    <w:name w:val="Body Text Indent Char"/>
    <w:basedOn w:val="DefaultParagraphFont"/>
    <w:link w:val="BodyTextIndent"/>
    <w:rsid w:val="00964FCE"/>
    <w:rPr>
      <w:rFonts w:ascii="Times New Roman" w:eastAsia="SimSun" w:hAnsi="Times New Roman" w:cs="Times New Roman"/>
      <w:sz w:val="32"/>
      <w:szCs w:val="32"/>
      <w:lang w:eastAsia="zh-CN"/>
    </w:rPr>
  </w:style>
  <w:style w:type="paragraph" w:styleId="BodyTextFirstIndent2">
    <w:name w:val="Body Text First Indent 2"/>
    <w:basedOn w:val="BodyTextIndent"/>
    <w:link w:val="BodyTextFirstIndent2Char"/>
    <w:rsid w:val="00964FCE"/>
    <w:pPr>
      <w:ind w:firstLineChars="200" w:firstLine="420"/>
    </w:pPr>
  </w:style>
  <w:style w:type="character" w:customStyle="1" w:styleId="BodyTextFirstIndent2Char">
    <w:name w:val="Body Text First Indent 2 Char"/>
    <w:basedOn w:val="BodyTextIndentChar"/>
    <w:link w:val="BodyTextFirstIndent2"/>
    <w:rsid w:val="00964FCE"/>
    <w:rPr>
      <w:rFonts w:ascii="Times New Roman" w:eastAsia="SimSun" w:hAnsi="Times New Roman" w:cs="Times New Roman"/>
      <w:sz w:val="32"/>
      <w:szCs w:val="32"/>
      <w:lang w:eastAsia="zh-CN"/>
    </w:rPr>
  </w:style>
  <w:style w:type="paragraph" w:styleId="BodyTextIndent2">
    <w:name w:val="Body Text Indent 2"/>
    <w:basedOn w:val="Normal"/>
    <w:link w:val="BodyTextIndent2Char"/>
    <w:qFormat/>
    <w:rsid w:val="00964FCE"/>
    <w:pPr>
      <w:spacing w:after="120" w:line="480" w:lineRule="auto"/>
      <w:ind w:leftChars="200" w:left="420"/>
    </w:pPr>
    <w:rPr>
      <w:rFonts w:ascii="Times New Roman" w:eastAsia="SimSun" w:hAnsi="Times New Roman"/>
      <w:sz w:val="32"/>
      <w:szCs w:val="32"/>
      <w:lang w:eastAsia="zh-CN"/>
    </w:rPr>
  </w:style>
  <w:style w:type="character" w:customStyle="1" w:styleId="BodyTextIndent2Char">
    <w:name w:val="Body Text Indent 2 Char"/>
    <w:basedOn w:val="DefaultParagraphFont"/>
    <w:link w:val="BodyTextIndent2"/>
    <w:rsid w:val="00964FCE"/>
    <w:rPr>
      <w:rFonts w:ascii="Times New Roman" w:eastAsia="SimSun" w:hAnsi="Times New Roman" w:cs="Times New Roman"/>
      <w:sz w:val="32"/>
      <w:szCs w:val="32"/>
      <w:lang w:eastAsia="zh-CN"/>
    </w:rPr>
  </w:style>
  <w:style w:type="paragraph" w:styleId="BodyTextIndent3">
    <w:name w:val="Body Text Indent 3"/>
    <w:basedOn w:val="Normal"/>
    <w:link w:val="BodyTextIndent3Char"/>
    <w:qFormat/>
    <w:rsid w:val="00964FCE"/>
    <w:pPr>
      <w:spacing w:after="120"/>
      <w:ind w:leftChars="200" w:left="420"/>
    </w:pPr>
    <w:rPr>
      <w:rFonts w:ascii="Times New Roman" w:eastAsia="SimSun" w:hAnsi="Times New Roman"/>
      <w:sz w:val="16"/>
      <w:szCs w:val="16"/>
      <w:lang w:eastAsia="zh-CN"/>
    </w:rPr>
  </w:style>
  <w:style w:type="character" w:customStyle="1" w:styleId="BodyTextIndent3Char">
    <w:name w:val="Body Text Indent 3 Char"/>
    <w:basedOn w:val="DefaultParagraphFont"/>
    <w:link w:val="BodyTextIndent3"/>
    <w:rsid w:val="00964FCE"/>
    <w:rPr>
      <w:rFonts w:ascii="Times New Roman" w:eastAsia="SimSun" w:hAnsi="Times New Roman" w:cs="Times New Roman"/>
      <w:sz w:val="16"/>
      <w:szCs w:val="16"/>
      <w:lang w:eastAsia="zh-CN"/>
    </w:rPr>
  </w:style>
  <w:style w:type="paragraph" w:styleId="Caption">
    <w:name w:val="caption"/>
    <w:basedOn w:val="Normal"/>
    <w:next w:val="Normal"/>
    <w:semiHidden/>
    <w:unhideWhenUsed/>
    <w:qFormat/>
    <w:rsid w:val="00964FCE"/>
    <w:rPr>
      <w:rFonts w:ascii="Arial" w:eastAsia="SimHei" w:hAnsi="Arial" w:cs="Arial"/>
      <w:sz w:val="20"/>
      <w:szCs w:val="32"/>
      <w:lang w:eastAsia="zh-CN"/>
    </w:rPr>
  </w:style>
  <w:style w:type="paragraph" w:styleId="Closing">
    <w:name w:val="Closing"/>
    <w:basedOn w:val="Normal"/>
    <w:link w:val="ClosingChar"/>
    <w:qFormat/>
    <w:rsid w:val="00964FCE"/>
    <w:pPr>
      <w:ind w:leftChars="2100" w:left="100"/>
    </w:pPr>
    <w:rPr>
      <w:rFonts w:ascii="Times New Roman" w:eastAsia="SimSun" w:hAnsi="Times New Roman"/>
      <w:sz w:val="32"/>
      <w:szCs w:val="32"/>
      <w:lang w:eastAsia="zh-CN"/>
    </w:rPr>
  </w:style>
  <w:style w:type="character" w:customStyle="1" w:styleId="ClosingChar">
    <w:name w:val="Closing Char"/>
    <w:basedOn w:val="DefaultParagraphFont"/>
    <w:link w:val="Closing"/>
    <w:rsid w:val="00964FCE"/>
    <w:rPr>
      <w:rFonts w:ascii="Times New Roman" w:eastAsia="SimSun" w:hAnsi="Times New Roman" w:cs="Times New Roman"/>
      <w:sz w:val="32"/>
      <w:szCs w:val="32"/>
      <w:lang w:eastAsia="zh-CN"/>
    </w:rPr>
  </w:style>
  <w:style w:type="character" w:styleId="CommentReference">
    <w:name w:val="annotation reference"/>
    <w:rsid w:val="00964FCE"/>
    <w:rPr>
      <w:sz w:val="21"/>
      <w:szCs w:val="21"/>
    </w:rPr>
  </w:style>
  <w:style w:type="paragraph" w:styleId="CommentText">
    <w:name w:val="annotation text"/>
    <w:basedOn w:val="Normal"/>
    <w:link w:val="CommentTextChar"/>
    <w:qFormat/>
    <w:rsid w:val="00964FCE"/>
    <w:rPr>
      <w:rFonts w:ascii="Times New Roman" w:eastAsia="SimSun" w:hAnsi="Times New Roman"/>
      <w:sz w:val="32"/>
      <w:szCs w:val="32"/>
      <w:lang w:eastAsia="zh-CN"/>
    </w:rPr>
  </w:style>
  <w:style w:type="character" w:customStyle="1" w:styleId="CommentTextChar">
    <w:name w:val="Comment Text Char"/>
    <w:basedOn w:val="DefaultParagraphFont"/>
    <w:link w:val="CommentText"/>
    <w:rsid w:val="00964FCE"/>
    <w:rPr>
      <w:rFonts w:ascii="Times New Roman" w:eastAsia="SimSun" w:hAnsi="Times New Roman" w:cs="Times New Roman"/>
      <w:sz w:val="32"/>
      <w:szCs w:val="32"/>
      <w:lang w:eastAsia="zh-CN"/>
    </w:rPr>
  </w:style>
  <w:style w:type="paragraph" w:styleId="CommentSubject">
    <w:name w:val="annotation subject"/>
    <w:basedOn w:val="CommentText"/>
    <w:next w:val="CommentText"/>
    <w:link w:val="CommentSubjectChar"/>
    <w:qFormat/>
    <w:rsid w:val="00964FCE"/>
  </w:style>
  <w:style w:type="character" w:customStyle="1" w:styleId="CommentSubjectChar">
    <w:name w:val="Comment Subject Char"/>
    <w:basedOn w:val="CommentTextChar"/>
    <w:link w:val="CommentSubject"/>
    <w:rsid w:val="00964FCE"/>
    <w:rPr>
      <w:rFonts w:ascii="Times New Roman" w:eastAsia="SimSun" w:hAnsi="Times New Roman" w:cs="Times New Roman"/>
      <w:sz w:val="32"/>
      <w:szCs w:val="32"/>
      <w:lang w:eastAsia="zh-CN"/>
    </w:rPr>
  </w:style>
  <w:style w:type="paragraph" w:styleId="Date">
    <w:name w:val="Date"/>
    <w:basedOn w:val="Normal"/>
    <w:next w:val="Normal"/>
    <w:link w:val="DateChar"/>
    <w:rsid w:val="00964FCE"/>
    <w:pPr>
      <w:ind w:leftChars="2500" w:left="100"/>
    </w:pPr>
    <w:rPr>
      <w:rFonts w:ascii="Times New Roman" w:eastAsia="SimSun" w:hAnsi="Times New Roman"/>
      <w:sz w:val="32"/>
      <w:szCs w:val="32"/>
      <w:lang w:eastAsia="zh-CN"/>
    </w:rPr>
  </w:style>
  <w:style w:type="character" w:customStyle="1" w:styleId="DateChar">
    <w:name w:val="Date Char"/>
    <w:basedOn w:val="DefaultParagraphFont"/>
    <w:link w:val="Date"/>
    <w:rsid w:val="00964FCE"/>
    <w:rPr>
      <w:rFonts w:ascii="Times New Roman" w:eastAsia="SimSun" w:hAnsi="Times New Roman" w:cs="Times New Roman"/>
      <w:sz w:val="32"/>
      <w:szCs w:val="32"/>
      <w:lang w:eastAsia="zh-CN"/>
    </w:rPr>
  </w:style>
  <w:style w:type="paragraph" w:styleId="DocumentMap">
    <w:name w:val="Document Map"/>
    <w:basedOn w:val="Normal"/>
    <w:link w:val="DocumentMapChar"/>
    <w:qFormat/>
    <w:rsid w:val="00964FCE"/>
    <w:pPr>
      <w:shd w:val="clear" w:color="auto" w:fill="000080"/>
    </w:pPr>
    <w:rPr>
      <w:rFonts w:ascii="Times New Roman" w:eastAsia="SimSun" w:hAnsi="Times New Roman"/>
      <w:sz w:val="32"/>
      <w:szCs w:val="32"/>
      <w:lang w:eastAsia="zh-CN"/>
    </w:rPr>
  </w:style>
  <w:style w:type="character" w:customStyle="1" w:styleId="DocumentMapChar">
    <w:name w:val="Document Map Char"/>
    <w:basedOn w:val="DefaultParagraphFont"/>
    <w:link w:val="DocumentMap"/>
    <w:rsid w:val="00964FCE"/>
    <w:rPr>
      <w:rFonts w:ascii="Times New Roman" w:eastAsia="SimSun" w:hAnsi="Times New Roman" w:cs="Times New Roman"/>
      <w:sz w:val="32"/>
      <w:szCs w:val="32"/>
      <w:shd w:val="clear" w:color="auto" w:fill="000080"/>
      <w:lang w:eastAsia="zh-CN"/>
    </w:rPr>
  </w:style>
  <w:style w:type="paragraph" w:styleId="E-mailSignature">
    <w:name w:val="E-mail Signature"/>
    <w:basedOn w:val="Normal"/>
    <w:link w:val="E-mailSignatureChar"/>
    <w:rsid w:val="00964FCE"/>
    <w:rPr>
      <w:rFonts w:ascii="Times New Roman" w:eastAsia="SimSun" w:hAnsi="Times New Roman"/>
      <w:sz w:val="32"/>
      <w:szCs w:val="32"/>
      <w:lang w:eastAsia="zh-CN"/>
    </w:rPr>
  </w:style>
  <w:style w:type="character" w:customStyle="1" w:styleId="E-mailSignatureChar">
    <w:name w:val="E-mail Signature Char"/>
    <w:basedOn w:val="DefaultParagraphFont"/>
    <w:link w:val="E-mailSignature"/>
    <w:rsid w:val="00964FCE"/>
    <w:rPr>
      <w:rFonts w:ascii="Times New Roman" w:eastAsia="SimSun" w:hAnsi="Times New Roman" w:cs="Times New Roman"/>
      <w:sz w:val="32"/>
      <w:szCs w:val="32"/>
      <w:lang w:eastAsia="zh-CN"/>
    </w:rPr>
  </w:style>
  <w:style w:type="character" w:styleId="EndnoteReference">
    <w:name w:val="endnote reference"/>
    <w:qFormat/>
    <w:rsid w:val="00964FCE"/>
    <w:rPr>
      <w:vertAlign w:val="superscript"/>
    </w:rPr>
  </w:style>
  <w:style w:type="paragraph" w:styleId="EndnoteText">
    <w:name w:val="endnote text"/>
    <w:basedOn w:val="Normal"/>
    <w:link w:val="EndnoteTextChar"/>
    <w:qFormat/>
    <w:rsid w:val="00964FCE"/>
    <w:pPr>
      <w:snapToGrid w:val="0"/>
    </w:pPr>
    <w:rPr>
      <w:rFonts w:ascii="Times New Roman" w:eastAsia="SimSun" w:hAnsi="Times New Roman"/>
      <w:sz w:val="32"/>
      <w:szCs w:val="32"/>
      <w:lang w:eastAsia="zh-CN"/>
    </w:rPr>
  </w:style>
  <w:style w:type="character" w:customStyle="1" w:styleId="EndnoteTextChar">
    <w:name w:val="Endnote Text Char"/>
    <w:basedOn w:val="DefaultParagraphFont"/>
    <w:link w:val="EndnoteText"/>
    <w:rsid w:val="00964FCE"/>
    <w:rPr>
      <w:rFonts w:ascii="Times New Roman" w:eastAsia="SimSun" w:hAnsi="Times New Roman" w:cs="Times New Roman"/>
      <w:sz w:val="32"/>
      <w:szCs w:val="32"/>
      <w:lang w:eastAsia="zh-CN"/>
    </w:rPr>
  </w:style>
  <w:style w:type="paragraph" w:styleId="EnvelopeAddress">
    <w:name w:val="envelope address"/>
    <w:basedOn w:val="Normal"/>
    <w:qFormat/>
    <w:rsid w:val="00964FCE"/>
    <w:pPr>
      <w:framePr w:w="7920" w:h="1980" w:hRule="exact" w:hSpace="180" w:wrap="auto" w:hAnchor="page" w:xAlign="center" w:yAlign="bottom"/>
      <w:snapToGrid w:val="0"/>
      <w:ind w:leftChars="1400" w:left="100"/>
    </w:pPr>
    <w:rPr>
      <w:rFonts w:ascii="Arial" w:eastAsia="SimSun" w:hAnsi="Arial" w:cs="Arial"/>
      <w:sz w:val="24"/>
      <w:szCs w:val="24"/>
      <w:lang w:eastAsia="zh-CN"/>
    </w:rPr>
  </w:style>
  <w:style w:type="paragraph" w:styleId="EnvelopeReturn">
    <w:name w:val="envelope return"/>
    <w:basedOn w:val="Normal"/>
    <w:rsid w:val="00964FCE"/>
    <w:pPr>
      <w:snapToGrid w:val="0"/>
    </w:pPr>
    <w:rPr>
      <w:rFonts w:ascii="Arial" w:eastAsia="SimSun" w:hAnsi="Arial" w:cs="Arial"/>
      <w:sz w:val="32"/>
      <w:szCs w:val="32"/>
      <w:lang w:eastAsia="zh-CN"/>
    </w:rPr>
  </w:style>
  <w:style w:type="character" w:styleId="FootnoteReference">
    <w:name w:val="footnote reference"/>
    <w:qFormat/>
    <w:rsid w:val="00964FCE"/>
    <w:rPr>
      <w:vertAlign w:val="superscript"/>
    </w:rPr>
  </w:style>
  <w:style w:type="paragraph" w:styleId="FootnoteText">
    <w:name w:val="footnote text"/>
    <w:basedOn w:val="Normal"/>
    <w:link w:val="FootnoteTextChar"/>
    <w:rsid w:val="00964FCE"/>
    <w:pPr>
      <w:snapToGrid w:val="0"/>
    </w:pPr>
    <w:rPr>
      <w:rFonts w:ascii="Times New Roman" w:eastAsia="SimSun" w:hAnsi="Times New Roman"/>
      <w:sz w:val="18"/>
      <w:szCs w:val="18"/>
      <w:lang w:eastAsia="zh-CN"/>
    </w:rPr>
  </w:style>
  <w:style w:type="character" w:customStyle="1" w:styleId="FootnoteTextChar">
    <w:name w:val="Footnote Text Char"/>
    <w:basedOn w:val="DefaultParagraphFont"/>
    <w:link w:val="FootnoteText"/>
    <w:rsid w:val="00964FCE"/>
    <w:rPr>
      <w:rFonts w:ascii="Times New Roman" w:eastAsia="SimSun" w:hAnsi="Times New Roman" w:cs="Times New Roman"/>
      <w:sz w:val="18"/>
      <w:szCs w:val="18"/>
      <w:lang w:eastAsia="zh-CN"/>
    </w:rPr>
  </w:style>
  <w:style w:type="character" w:styleId="HTMLAcronym">
    <w:name w:val="HTML Acronym"/>
    <w:qFormat/>
    <w:rsid w:val="00964FCE"/>
  </w:style>
  <w:style w:type="paragraph" w:styleId="HTMLAddress">
    <w:name w:val="HTML Address"/>
    <w:basedOn w:val="Normal"/>
    <w:link w:val="HTMLAddressChar"/>
    <w:qFormat/>
    <w:rsid w:val="00964FCE"/>
    <w:rPr>
      <w:rFonts w:ascii="Times New Roman" w:eastAsia="SimSun" w:hAnsi="Times New Roman"/>
      <w:i/>
      <w:iCs/>
      <w:sz w:val="32"/>
      <w:szCs w:val="32"/>
      <w:lang w:eastAsia="zh-CN"/>
    </w:rPr>
  </w:style>
  <w:style w:type="character" w:customStyle="1" w:styleId="HTMLAddressChar">
    <w:name w:val="HTML Address Char"/>
    <w:basedOn w:val="DefaultParagraphFont"/>
    <w:link w:val="HTMLAddress"/>
    <w:rsid w:val="00964FCE"/>
    <w:rPr>
      <w:rFonts w:ascii="Times New Roman" w:eastAsia="SimSun" w:hAnsi="Times New Roman" w:cs="Times New Roman"/>
      <w:i/>
      <w:iCs/>
      <w:sz w:val="32"/>
      <w:szCs w:val="32"/>
      <w:lang w:eastAsia="zh-CN"/>
    </w:rPr>
  </w:style>
  <w:style w:type="character" w:styleId="HTMLCite">
    <w:name w:val="HTML Cite"/>
    <w:qFormat/>
    <w:rsid w:val="00964FCE"/>
    <w:rPr>
      <w:i/>
      <w:iCs/>
    </w:rPr>
  </w:style>
  <w:style w:type="character" w:styleId="HTMLCode">
    <w:name w:val="HTML Code"/>
    <w:rsid w:val="00964FCE"/>
    <w:rPr>
      <w:rFonts w:ascii="Courier New" w:hAnsi="Courier New" w:cs="Courier New"/>
      <w:sz w:val="20"/>
      <w:szCs w:val="20"/>
    </w:rPr>
  </w:style>
  <w:style w:type="character" w:styleId="HTMLDefinition">
    <w:name w:val="HTML Definition"/>
    <w:qFormat/>
    <w:rsid w:val="00964FCE"/>
    <w:rPr>
      <w:i/>
      <w:iCs/>
    </w:rPr>
  </w:style>
  <w:style w:type="character" w:styleId="HTMLKeyboard">
    <w:name w:val="HTML Keyboard"/>
    <w:qFormat/>
    <w:rsid w:val="00964FCE"/>
    <w:rPr>
      <w:rFonts w:ascii="Courier New" w:hAnsi="Courier New" w:cs="Courier New"/>
      <w:sz w:val="20"/>
      <w:szCs w:val="20"/>
    </w:rPr>
  </w:style>
  <w:style w:type="paragraph" w:styleId="HTMLPreformatted">
    <w:name w:val="HTML Preformatted"/>
    <w:basedOn w:val="Normal"/>
    <w:link w:val="HTMLPreformattedChar"/>
    <w:rsid w:val="00964FCE"/>
    <w:rPr>
      <w:rFonts w:ascii="Courier New" w:eastAsia="SimSun" w:hAnsi="Courier New" w:cs="Courier New"/>
      <w:sz w:val="20"/>
      <w:szCs w:val="32"/>
      <w:lang w:eastAsia="zh-CN"/>
    </w:rPr>
  </w:style>
  <w:style w:type="character" w:customStyle="1" w:styleId="HTMLPreformattedChar">
    <w:name w:val="HTML Preformatted Char"/>
    <w:basedOn w:val="DefaultParagraphFont"/>
    <w:link w:val="HTMLPreformatted"/>
    <w:rsid w:val="00964FCE"/>
    <w:rPr>
      <w:rFonts w:ascii="Courier New" w:eastAsia="SimSun" w:hAnsi="Courier New" w:cs="Courier New"/>
      <w:sz w:val="20"/>
      <w:szCs w:val="32"/>
      <w:lang w:eastAsia="zh-CN"/>
    </w:rPr>
  </w:style>
  <w:style w:type="character" w:styleId="HTMLSample">
    <w:name w:val="HTML Sample"/>
    <w:qFormat/>
    <w:rsid w:val="00964FCE"/>
    <w:rPr>
      <w:rFonts w:ascii="Courier New" w:hAnsi="Courier New" w:cs="Courier New"/>
    </w:rPr>
  </w:style>
  <w:style w:type="character" w:styleId="HTMLTypewriter">
    <w:name w:val="HTML Typewriter"/>
    <w:qFormat/>
    <w:rsid w:val="00964FCE"/>
    <w:rPr>
      <w:rFonts w:ascii="Courier New" w:hAnsi="Courier New" w:cs="Courier New"/>
      <w:sz w:val="20"/>
      <w:szCs w:val="20"/>
    </w:rPr>
  </w:style>
  <w:style w:type="character" w:styleId="HTMLVariable">
    <w:name w:val="HTML Variable"/>
    <w:rsid w:val="00964FCE"/>
    <w:rPr>
      <w:i/>
      <w:iCs/>
    </w:rPr>
  </w:style>
  <w:style w:type="paragraph" w:styleId="Index1">
    <w:name w:val="index 1"/>
    <w:basedOn w:val="Normal"/>
    <w:next w:val="Normal"/>
    <w:qFormat/>
    <w:rsid w:val="00964FCE"/>
    <w:rPr>
      <w:rFonts w:ascii="Times New Roman" w:eastAsia="SimSun" w:hAnsi="Times New Roman"/>
      <w:sz w:val="32"/>
      <w:szCs w:val="32"/>
      <w:lang w:eastAsia="zh-CN"/>
    </w:rPr>
  </w:style>
  <w:style w:type="paragraph" w:styleId="Index2">
    <w:name w:val="index 2"/>
    <w:basedOn w:val="Normal"/>
    <w:next w:val="Normal"/>
    <w:qFormat/>
    <w:rsid w:val="00964FCE"/>
    <w:pPr>
      <w:ind w:leftChars="200" w:left="200"/>
    </w:pPr>
    <w:rPr>
      <w:rFonts w:ascii="Times New Roman" w:eastAsia="SimSun" w:hAnsi="Times New Roman"/>
      <w:sz w:val="32"/>
      <w:szCs w:val="32"/>
      <w:lang w:eastAsia="zh-CN"/>
    </w:rPr>
  </w:style>
  <w:style w:type="paragraph" w:styleId="Index3">
    <w:name w:val="index 3"/>
    <w:basedOn w:val="Normal"/>
    <w:next w:val="Normal"/>
    <w:rsid w:val="00964FCE"/>
    <w:pPr>
      <w:ind w:leftChars="400" w:left="400"/>
    </w:pPr>
    <w:rPr>
      <w:rFonts w:ascii="Times New Roman" w:eastAsia="SimSun" w:hAnsi="Times New Roman"/>
      <w:sz w:val="32"/>
      <w:szCs w:val="32"/>
      <w:lang w:eastAsia="zh-CN"/>
    </w:rPr>
  </w:style>
  <w:style w:type="paragraph" w:styleId="Index4">
    <w:name w:val="index 4"/>
    <w:basedOn w:val="Normal"/>
    <w:next w:val="Normal"/>
    <w:rsid w:val="00964FCE"/>
    <w:pPr>
      <w:ind w:leftChars="600" w:left="600"/>
    </w:pPr>
    <w:rPr>
      <w:rFonts w:ascii="Times New Roman" w:eastAsia="SimSun" w:hAnsi="Times New Roman"/>
      <w:sz w:val="32"/>
      <w:szCs w:val="32"/>
      <w:lang w:eastAsia="zh-CN"/>
    </w:rPr>
  </w:style>
  <w:style w:type="paragraph" w:styleId="Index5">
    <w:name w:val="index 5"/>
    <w:basedOn w:val="Normal"/>
    <w:next w:val="Normal"/>
    <w:qFormat/>
    <w:rsid w:val="00964FCE"/>
    <w:pPr>
      <w:ind w:leftChars="800" w:left="800"/>
    </w:pPr>
    <w:rPr>
      <w:rFonts w:ascii="Times New Roman" w:eastAsia="SimSun" w:hAnsi="Times New Roman"/>
      <w:sz w:val="32"/>
      <w:szCs w:val="32"/>
      <w:lang w:eastAsia="zh-CN"/>
    </w:rPr>
  </w:style>
  <w:style w:type="paragraph" w:styleId="Index6">
    <w:name w:val="index 6"/>
    <w:basedOn w:val="Normal"/>
    <w:next w:val="Normal"/>
    <w:qFormat/>
    <w:rsid w:val="00964FCE"/>
    <w:pPr>
      <w:ind w:leftChars="1000" w:left="1000"/>
    </w:pPr>
    <w:rPr>
      <w:rFonts w:ascii="Times New Roman" w:eastAsia="SimSun" w:hAnsi="Times New Roman"/>
      <w:sz w:val="32"/>
      <w:szCs w:val="32"/>
      <w:lang w:eastAsia="zh-CN"/>
    </w:rPr>
  </w:style>
  <w:style w:type="paragraph" w:styleId="Index7">
    <w:name w:val="index 7"/>
    <w:basedOn w:val="Normal"/>
    <w:next w:val="Normal"/>
    <w:qFormat/>
    <w:rsid w:val="00964FCE"/>
    <w:pPr>
      <w:ind w:leftChars="1200" w:left="1200"/>
    </w:pPr>
    <w:rPr>
      <w:rFonts w:ascii="Times New Roman" w:eastAsia="SimSun" w:hAnsi="Times New Roman"/>
      <w:sz w:val="32"/>
      <w:szCs w:val="32"/>
      <w:lang w:eastAsia="zh-CN"/>
    </w:rPr>
  </w:style>
  <w:style w:type="paragraph" w:styleId="Index8">
    <w:name w:val="index 8"/>
    <w:basedOn w:val="Normal"/>
    <w:next w:val="Normal"/>
    <w:qFormat/>
    <w:rsid w:val="00964FCE"/>
    <w:pPr>
      <w:ind w:leftChars="1400" w:left="1400"/>
    </w:pPr>
    <w:rPr>
      <w:rFonts w:ascii="Times New Roman" w:eastAsia="SimSun" w:hAnsi="Times New Roman"/>
      <w:sz w:val="32"/>
      <w:szCs w:val="32"/>
      <w:lang w:eastAsia="zh-CN"/>
    </w:rPr>
  </w:style>
  <w:style w:type="paragraph" w:styleId="Index9">
    <w:name w:val="index 9"/>
    <w:basedOn w:val="Normal"/>
    <w:next w:val="Normal"/>
    <w:qFormat/>
    <w:rsid w:val="00964FCE"/>
    <w:pPr>
      <w:ind w:leftChars="1600" w:left="1600"/>
    </w:pPr>
    <w:rPr>
      <w:rFonts w:ascii="Times New Roman" w:eastAsia="SimSun" w:hAnsi="Times New Roman"/>
      <w:sz w:val="32"/>
      <w:szCs w:val="32"/>
      <w:lang w:eastAsia="zh-CN"/>
    </w:rPr>
  </w:style>
  <w:style w:type="paragraph" w:styleId="IndexHeading">
    <w:name w:val="index heading"/>
    <w:basedOn w:val="Normal"/>
    <w:next w:val="Index1"/>
    <w:rsid w:val="00964FCE"/>
    <w:rPr>
      <w:rFonts w:ascii="Arial" w:eastAsia="SimSun" w:hAnsi="Arial" w:cs="Arial"/>
      <w:sz w:val="32"/>
      <w:szCs w:val="32"/>
      <w:lang w:eastAsia="zh-CN"/>
    </w:rPr>
  </w:style>
  <w:style w:type="character" w:styleId="LineNumber">
    <w:name w:val="line number"/>
    <w:rsid w:val="00964FCE"/>
  </w:style>
  <w:style w:type="paragraph" w:styleId="List">
    <w:name w:val="List"/>
    <w:basedOn w:val="Normal"/>
    <w:qFormat/>
    <w:rsid w:val="00964FCE"/>
    <w:pPr>
      <w:ind w:left="200" w:hangingChars="200" w:hanging="200"/>
    </w:pPr>
    <w:rPr>
      <w:rFonts w:ascii="Times New Roman" w:eastAsia="SimSun" w:hAnsi="Times New Roman"/>
      <w:sz w:val="32"/>
      <w:szCs w:val="32"/>
      <w:lang w:eastAsia="zh-CN"/>
    </w:rPr>
  </w:style>
  <w:style w:type="paragraph" w:styleId="List2">
    <w:name w:val="List 2"/>
    <w:basedOn w:val="Normal"/>
    <w:rsid w:val="00964FCE"/>
    <w:pPr>
      <w:ind w:leftChars="200" w:left="100" w:hangingChars="200" w:hanging="200"/>
    </w:pPr>
    <w:rPr>
      <w:rFonts w:ascii="Times New Roman" w:eastAsia="SimSun" w:hAnsi="Times New Roman"/>
      <w:sz w:val="32"/>
      <w:szCs w:val="32"/>
      <w:lang w:eastAsia="zh-CN"/>
    </w:rPr>
  </w:style>
  <w:style w:type="paragraph" w:styleId="List3">
    <w:name w:val="List 3"/>
    <w:basedOn w:val="Normal"/>
    <w:rsid w:val="00964FCE"/>
    <w:pPr>
      <w:ind w:leftChars="400" w:left="100" w:hangingChars="200" w:hanging="200"/>
    </w:pPr>
    <w:rPr>
      <w:rFonts w:ascii="Times New Roman" w:eastAsia="SimSun" w:hAnsi="Times New Roman"/>
      <w:sz w:val="32"/>
      <w:szCs w:val="32"/>
      <w:lang w:eastAsia="zh-CN"/>
    </w:rPr>
  </w:style>
  <w:style w:type="paragraph" w:styleId="List4">
    <w:name w:val="List 4"/>
    <w:basedOn w:val="Normal"/>
    <w:qFormat/>
    <w:rsid w:val="00964FCE"/>
    <w:pPr>
      <w:ind w:leftChars="600" w:left="100" w:hangingChars="200" w:hanging="200"/>
    </w:pPr>
    <w:rPr>
      <w:rFonts w:ascii="Times New Roman" w:eastAsia="SimSun" w:hAnsi="Times New Roman"/>
      <w:sz w:val="32"/>
      <w:szCs w:val="32"/>
      <w:lang w:eastAsia="zh-CN"/>
    </w:rPr>
  </w:style>
  <w:style w:type="paragraph" w:styleId="List5">
    <w:name w:val="List 5"/>
    <w:basedOn w:val="Normal"/>
    <w:qFormat/>
    <w:rsid w:val="00964FCE"/>
    <w:pPr>
      <w:ind w:leftChars="800" w:left="100" w:hangingChars="200" w:hanging="200"/>
    </w:pPr>
    <w:rPr>
      <w:rFonts w:ascii="Times New Roman" w:eastAsia="SimSun" w:hAnsi="Times New Roman"/>
      <w:sz w:val="32"/>
      <w:szCs w:val="32"/>
      <w:lang w:eastAsia="zh-CN"/>
    </w:rPr>
  </w:style>
  <w:style w:type="paragraph" w:styleId="ListBullet">
    <w:name w:val="List Bullet"/>
    <w:basedOn w:val="Normal"/>
    <w:qFormat/>
    <w:rsid w:val="00964FCE"/>
    <w:pPr>
      <w:numPr>
        <w:numId w:val="1"/>
      </w:numPr>
    </w:pPr>
    <w:rPr>
      <w:rFonts w:ascii="Times New Roman" w:eastAsia="SimSun" w:hAnsi="Times New Roman"/>
      <w:sz w:val="32"/>
      <w:szCs w:val="32"/>
      <w:lang w:eastAsia="zh-CN"/>
    </w:rPr>
  </w:style>
  <w:style w:type="paragraph" w:styleId="ListBullet2">
    <w:name w:val="List Bullet 2"/>
    <w:basedOn w:val="Normal"/>
    <w:qFormat/>
    <w:rsid w:val="00964FCE"/>
    <w:pPr>
      <w:numPr>
        <w:numId w:val="2"/>
      </w:numPr>
    </w:pPr>
    <w:rPr>
      <w:rFonts w:ascii="Times New Roman" w:eastAsia="SimSun" w:hAnsi="Times New Roman"/>
      <w:sz w:val="32"/>
      <w:szCs w:val="32"/>
      <w:lang w:eastAsia="zh-CN"/>
    </w:rPr>
  </w:style>
  <w:style w:type="paragraph" w:styleId="ListBullet3">
    <w:name w:val="List Bullet 3"/>
    <w:basedOn w:val="Normal"/>
    <w:qFormat/>
    <w:rsid w:val="00964FCE"/>
    <w:pPr>
      <w:numPr>
        <w:numId w:val="3"/>
      </w:numPr>
    </w:pPr>
    <w:rPr>
      <w:rFonts w:ascii="Times New Roman" w:eastAsia="SimSun" w:hAnsi="Times New Roman"/>
      <w:sz w:val="32"/>
      <w:szCs w:val="32"/>
      <w:lang w:eastAsia="zh-CN"/>
    </w:rPr>
  </w:style>
  <w:style w:type="paragraph" w:styleId="ListBullet4">
    <w:name w:val="List Bullet 4"/>
    <w:basedOn w:val="Normal"/>
    <w:qFormat/>
    <w:rsid w:val="00964FCE"/>
    <w:pPr>
      <w:numPr>
        <w:numId w:val="4"/>
      </w:numPr>
    </w:pPr>
    <w:rPr>
      <w:rFonts w:ascii="Times New Roman" w:eastAsia="SimSun" w:hAnsi="Times New Roman"/>
      <w:sz w:val="32"/>
      <w:szCs w:val="32"/>
      <w:lang w:eastAsia="zh-CN"/>
    </w:rPr>
  </w:style>
  <w:style w:type="paragraph" w:styleId="ListBullet5">
    <w:name w:val="List Bullet 5"/>
    <w:basedOn w:val="Normal"/>
    <w:qFormat/>
    <w:rsid w:val="00964FCE"/>
    <w:pPr>
      <w:numPr>
        <w:numId w:val="5"/>
      </w:numPr>
    </w:pPr>
    <w:rPr>
      <w:rFonts w:ascii="Times New Roman" w:eastAsia="SimSun" w:hAnsi="Times New Roman"/>
      <w:sz w:val="32"/>
      <w:szCs w:val="32"/>
      <w:lang w:eastAsia="zh-CN"/>
    </w:rPr>
  </w:style>
  <w:style w:type="paragraph" w:styleId="ListContinue">
    <w:name w:val="List Continue"/>
    <w:basedOn w:val="Normal"/>
    <w:qFormat/>
    <w:rsid w:val="00964FCE"/>
    <w:pPr>
      <w:spacing w:after="120"/>
      <w:ind w:leftChars="200" w:left="420"/>
    </w:pPr>
    <w:rPr>
      <w:rFonts w:ascii="Times New Roman" w:eastAsia="SimSun" w:hAnsi="Times New Roman"/>
      <w:sz w:val="32"/>
      <w:szCs w:val="32"/>
      <w:lang w:eastAsia="zh-CN"/>
    </w:rPr>
  </w:style>
  <w:style w:type="paragraph" w:styleId="ListContinue2">
    <w:name w:val="List Continue 2"/>
    <w:basedOn w:val="Normal"/>
    <w:rsid w:val="00964FCE"/>
    <w:pPr>
      <w:spacing w:after="120"/>
      <w:ind w:leftChars="400" w:left="840"/>
    </w:pPr>
    <w:rPr>
      <w:rFonts w:ascii="Times New Roman" w:eastAsia="SimSun" w:hAnsi="Times New Roman"/>
      <w:sz w:val="32"/>
      <w:szCs w:val="32"/>
      <w:lang w:eastAsia="zh-CN"/>
    </w:rPr>
  </w:style>
  <w:style w:type="paragraph" w:styleId="ListContinue3">
    <w:name w:val="List Continue 3"/>
    <w:basedOn w:val="Normal"/>
    <w:qFormat/>
    <w:rsid w:val="00964FCE"/>
    <w:pPr>
      <w:spacing w:after="120"/>
      <w:ind w:leftChars="600" w:left="1260"/>
    </w:pPr>
    <w:rPr>
      <w:rFonts w:ascii="Times New Roman" w:eastAsia="SimSun" w:hAnsi="Times New Roman"/>
      <w:sz w:val="32"/>
      <w:szCs w:val="32"/>
      <w:lang w:eastAsia="zh-CN"/>
    </w:rPr>
  </w:style>
  <w:style w:type="paragraph" w:styleId="ListContinue4">
    <w:name w:val="List Continue 4"/>
    <w:basedOn w:val="Normal"/>
    <w:rsid w:val="00964FCE"/>
    <w:pPr>
      <w:spacing w:after="120"/>
      <w:ind w:leftChars="800" w:left="1680"/>
    </w:pPr>
    <w:rPr>
      <w:rFonts w:ascii="Times New Roman" w:eastAsia="SimSun" w:hAnsi="Times New Roman"/>
      <w:sz w:val="32"/>
      <w:szCs w:val="32"/>
      <w:lang w:eastAsia="zh-CN"/>
    </w:rPr>
  </w:style>
  <w:style w:type="paragraph" w:styleId="ListContinue5">
    <w:name w:val="List Continue 5"/>
    <w:basedOn w:val="Normal"/>
    <w:qFormat/>
    <w:rsid w:val="00964FCE"/>
    <w:pPr>
      <w:spacing w:after="120"/>
      <w:ind w:leftChars="1000" w:left="2100"/>
    </w:pPr>
    <w:rPr>
      <w:rFonts w:ascii="Times New Roman" w:eastAsia="SimSun" w:hAnsi="Times New Roman"/>
      <w:sz w:val="32"/>
      <w:szCs w:val="32"/>
      <w:lang w:eastAsia="zh-CN"/>
    </w:rPr>
  </w:style>
  <w:style w:type="paragraph" w:styleId="ListNumber">
    <w:name w:val="List Number"/>
    <w:basedOn w:val="Normal"/>
    <w:rsid w:val="00964FCE"/>
    <w:pPr>
      <w:numPr>
        <w:numId w:val="6"/>
      </w:numPr>
    </w:pPr>
    <w:rPr>
      <w:rFonts w:ascii="Times New Roman" w:eastAsia="SimSun" w:hAnsi="Times New Roman"/>
      <w:sz w:val="32"/>
      <w:szCs w:val="32"/>
      <w:lang w:eastAsia="zh-CN"/>
    </w:rPr>
  </w:style>
  <w:style w:type="paragraph" w:styleId="ListNumber2">
    <w:name w:val="List Number 2"/>
    <w:basedOn w:val="Normal"/>
    <w:qFormat/>
    <w:rsid w:val="00964FCE"/>
    <w:pPr>
      <w:numPr>
        <w:numId w:val="7"/>
      </w:numPr>
    </w:pPr>
    <w:rPr>
      <w:rFonts w:ascii="Times New Roman" w:eastAsia="SimSun" w:hAnsi="Times New Roman"/>
      <w:sz w:val="32"/>
      <w:szCs w:val="32"/>
      <w:lang w:eastAsia="zh-CN"/>
    </w:rPr>
  </w:style>
  <w:style w:type="paragraph" w:styleId="ListNumber3">
    <w:name w:val="List Number 3"/>
    <w:basedOn w:val="Normal"/>
    <w:qFormat/>
    <w:rsid w:val="00964FCE"/>
    <w:pPr>
      <w:numPr>
        <w:numId w:val="8"/>
      </w:numPr>
    </w:pPr>
    <w:rPr>
      <w:rFonts w:ascii="Times New Roman" w:eastAsia="SimSun" w:hAnsi="Times New Roman"/>
      <w:sz w:val="32"/>
      <w:szCs w:val="32"/>
      <w:lang w:eastAsia="zh-CN"/>
    </w:rPr>
  </w:style>
  <w:style w:type="paragraph" w:styleId="ListNumber4">
    <w:name w:val="List Number 4"/>
    <w:basedOn w:val="Normal"/>
    <w:rsid w:val="00964FCE"/>
    <w:pPr>
      <w:numPr>
        <w:numId w:val="9"/>
      </w:numPr>
    </w:pPr>
    <w:rPr>
      <w:rFonts w:ascii="Times New Roman" w:eastAsia="SimSun" w:hAnsi="Times New Roman"/>
      <w:sz w:val="32"/>
      <w:szCs w:val="32"/>
      <w:lang w:eastAsia="zh-CN"/>
    </w:rPr>
  </w:style>
  <w:style w:type="paragraph" w:styleId="ListNumber5">
    <w:name w:val="List Number 5"/>
    <w:basedOn w:val="Normal"/>
    <w:qFormat/>
    <w:rsid w:val="00964FCE"/>
    <w:pPr>
      <w:numPr>
        <w:numId w:val="10"/>
      </w:numPr>
    </w:pPr>
    <w:rPr>
      <w:rFonts w:ascii="Times New Roman" w:eastAsia="SimSun" w:hAnsi="Times New Roman"/>
      <w:sz w:val="32"/>
      <w:szCs w:val="32"/>
      <w:lang w:eastAsia="zh-CN"/>
    </w:rPr>
  </w:style>
  <w:style w:type="paragraph" w:styleId="MacroText">
    <w:name w:val="macro"/>
    <w:link w:val="MacroTextChar"/>
    <w:rsid w:val="00964FC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0" w:after="0" w:line="240" w:lineRule="auto"/>
      <w:jc w:val="left"/>
    </w:pPr>
    <w:rPr>
      <w:rFonts w:ascii="Courier New" w:eastAsia="SimSun" w:hAnsi="Courier New" w:cs="Courier New"/>
      <w:kern w:val="2"/>
      <w:sz w:val="24"/>
      <w:szCs w:val="24"/>
      <w:lang w:eastAsia="zh-CN"/>
    </w:rPr>
  </w:style>
  <w:style w:type="character" w:customStyle="1" w:styleId="MacroTextChar">
    <w:name w:val="Macro Text Char"/>
    <w:basedOn w:val="DefaultParagraphFont"/>
    <w:link w:val="MacroText"/>
    <w:rsid w:val="00964FCE"/>
    <w:rPr>
      <w:rFonts w:ascii="Courier New" w:eastAsia="SimSun" w:hAnsi="Courier New" w:cs="Courier New"/>
      <w:kern w:val="2"/>
      <w:sz w:val="24"/>
      <w:szCs w:val="24"/>
      <w:lang w:eastAsia="zh-CN"/>
    </w:rPr>
  </w:style>
  <w:style w:type="paragraph" w:styleId="MessageHeader">
    <w:name w:val="Message Header"/>
    <w:basedOn w:val="Normal"/>
    <w:link w:val="MessageHeaderChar"/>
    <w:qFormat/>
    <w:rsid w:val="00964FC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SimSun" w:hAnsi="Arial" w:cs="Arial"/>
      <w:sz w:val="24"/>
      <w:szCs w:val="24"/>
      <w:lang w:eastAsia="zh-CN"/>
    </w:rPr>
  </w:style>
  <w:style w:type="character" w:customStyle="1" w:styleId="MessageHeaderChar">
    <w:name w:val="Message Header Char"/>
    <w:basedOn w:val="DefaultParagraphFont"/>
    <w:link w:val="MessageHeader"/>
    <w:rsid w:val="00964FCE"/>
    <w:rPr>
      <w:rFonts w:ascii="Arial" w:eastAsia="SimSun" w:hAnsi="Arial" w:cs="Arial"/>
      <w:sz w:val="24"/>
      <w:szCs w:val="24"/>
      <w:shd w:val="pct20" w:color="auto" w:fill="auto"/>
      <w:lang w:eastAsia="zh-CN"/>
    </w:rPr>
  </w:style>
  <w:style w:type="paragraph" w:styleId="NormalIndent">
    <w:name w:val="Normal Indent"/>
    <w:basedOn w:val="Normal"/>
    <w:qFormat/>
    <w:rsid w:val="00964FCE"/>
    <w:pPr>
      <w:ind w:firstLineChars="200" w:firstLine="420"/>
    </w:pPr>
    <w:rPr>
      <w:rFonts w:ascii="Times New Roman" w:eastAsia="SimSun" w:hAnsi="Times New Roman"/>
      <w:sz w:val="32"/>
      <w:szCs w:val="32"/>
      <w:lang w:eastAsia="zh-CN"/>
    </w:rPr>
  </w:style>
  <w:style w:type="paragraph" w:styleId="NoteHeading">
    <w:name w:val="Note Heading"/>
    <w:basedOn w:val="Normal"/>
    <w:next w:val="Normal"/>
    <w:link w:val="NoteHeadingChar"/>
    <w:rsid w:val="00964FCE"/>
    <w:pPr>
      <w:jc w:val="center"/>
    </w:pPr>
    <w:rPr>
      <w:rFonts w:ascii="Times New Roman" w:eastAsia="SimSun" w:hAnsi="Times New Roman"/>
      <w:sz w:val="32"/>
      <w:szCs w:val="32"/>
      <w:lang w:eastAsia="zh-CN"/>
    </w:rPr>
  </w:style>
  <w:style w:type="character" w:customStyle="1" w:styleId="NoteHeadingChar">
    <w:name w:val="Note Heading Char"/>
    <w:basedOn w:val="DefaultParagraphFont"/>
    <w:link w:val="NoteHeading"/>
    <w:rsid w:val="00964FCE"/>
    <w:rPr>
      <w:rFonts w:ascii="Times New Roman" w:eastAsia="SimSun" w:hAnsi="Times New Roman" w:cs="Times New Roman"/>
      <w:sz w:val="32"/>
      <w:szCs w:val="32"/>
      <w:lang w:eastAsia="zh-CN"/>
    </w:rPr>
  </w:style>
  <w:style w:type="character" w:styleId="PageNumber">
    <w:name w:val="page number"/>
    <w:qFormat/>
    <w:rsid w:val="00964FCE"/>
  </w:style>
  <w:style w:type="paragraph" w:styleId="PlainText">
    <w:name w:val="Plain Text"/>
    <w:basedOn w:val="Normal"/>
    <w:link w:val="PlainTextChar"/>
    <w:qFormat/>
    <w:rsid w:val="00964FCE"/>
    <w:rPr>
      <w:rFonts w:ascii="SimSun" w:eastAsia="SimSun" w:hAnsi="Courier New" w:cs="Courier New"/>
      <w:sz w:val="32"/>
      <w:szCs w:val="21"/>
      <w:lang w:eastAsia="zh-CN"/>
    </w:rPr>
  </w:style>
  <w:style w:type="character" w:customStyle="1" w:styleId="PlainTextChar">
    <w:name w:val="Plain Text Char"/>
    <w:basedOn w:val="DefaultParagraphFont"/>
    <w:link w:val="PlainText"/>
    <w:rsid w:val="00964FCE"/>
    <w:rPr>
      <w:rFonts w:ascii="SimSun" w:eastAsia="SimSun" w:hAnsi="Courier New" w:cs="Courier New"/>
      <w:sz w:val="32"/>
      <w:szCs w:val="21"/>
      <w:lang w:eastAsia="zh-CN"/>
    </w:rPr>
  </w:style>
  <w:style w:type="paragraph" w:styleId="Salutation">
    <w:name w:val="Salutation"/>
    <w:basedOn w:val="Normal"/>
    <w:next w:val="Normal"/>
    <w:link w:val="SalutationChar"/>
    <w:rsid w:val="00964FCE"/>
    <w:rPr>
      <w:rFonts w:ascii="Times New Roman" w:eastAsia="SimSun" w:hAnsi="Times New Roman"/>
      <w:sz w:val="32"/>
      <w:szCs w:val="32"/>
      <w:lang w:eastAsia="zh-CN"/>
    </w:rPr>
  </w:style>
  <w:style w:type="character" w:customStyle="1" w:styleId="SalutationChar">
    <w:name w:val="Salutation Char"/>
    <w:basedOn w:val="DefaultParagraphFont"/>
    <w:link w:val="Salutation"/>
    <w:rsid w:val="00964FCE"/>
    <w:rPr>
      <w:rFonts w:ascii="Times New Roman" w:eastAsia="SimSun" w:hAnsi="Times New Roman" w:cs="Times New Roman"/>
      <w:sz w:val="32"/>
      <w:szCs w:val="32"/>
      <w:lang w:eastAsia="zh-CN"/>
    </w:rPr>
  </w:style>
  <w:style w:type="paragraph" w:styleId="Signature">
    <w:name w:val="Signature"/>
    <w:basedOn w:val="Normal"/>
    <w:link w:val="SignatureChar"/>
    <w:rsid w:val="00964FCE"/>
    <w:pPr>
      <w:ind w:leftChars="2100" w:left="100"/>
    </w:pPr>
    <w:rPr>
      <w:rFonts w:ascii="Times New Roman" w:eastAsia="SimSun" w:hAnsi="Times New Roman"/>
      <w:sz w:val="32"/>
      <w:szCs w:val="32"/>
      <w:lang w:eastAsia="zh-CN"/>
    </w:rPr>
  </w:style>
  <w:style w:type="character" w:customStyle="1" w:styleId="SignatureChar">
    <w:name w:val="Signature Char"/>
    <w:basedOn w:val="DefaultParagraphFont"/>
    <w:link w:val="Signature"/>
    <w:rsid w:val="00964FCE"/>
    <w:rPr>
      <w:rFonts w:ascii="Times New Roman" w:eastAsia="SimSun" w:hAnsi="Times New Roman" w:cs="Times New Roman"/>
      <w:sz w:val="32"/>
      <w:szCs w:val="32"/>
      <w:lang w:eastAsia="zh-CN"/>
    </w:rPr>
  </w:style>
  <w:style w:type="table" w:styleId="Table3Deffects1">
    <w:name w:val="Table 3D effects 1"/>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964FCE"/>
    <w:pPr>
      <w:widowControl w:val="0"/>
      <w:spacing w:before="0"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sid w:val="00964FCE"/>
    <w:pPr>
      <w:widowControl w:val="0"/>
      <w:spacing w:before="0"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sid w:val="00964FCE"/>
    <w:pPr>
      <w:widowControl w:val="0"/>
      <w:spacing w:before="0" w:after="0" w:line="240" w:lineRule="auto"/>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964FCE"/>
    <w:pPr>
      <w:widowControl w:val="0"/>
      <w:spacing w:before="0" w:after="0" w:line="240" w:lineRule="auto"/>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964FCE"/>
    <w:pPr>
      <w:widowControl w:val="0"/>
      <w:spacing w:before="0"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964FCE"/>
    <w:pPr>
      <w:widowControl w:val="0"/>
      <w:spacing w:before="0" w:after="0" w:line="240" w:lineRule="auto"/>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964FCE"/>
    <w:pPr>
      <w:widowControl w:val="0"/>
      <w:spacing w:before="0" w:after="0" w:line="240" w:lineRule="auto"/>
    </w:pPr>
    <w:rPr>
      <w:rFonts w:ascii="Times New Roman" w:eastAsia="SimSun" w:hAnsi="Times New Roman" w:cs="Times New Roman"/>
      <w:b/>
      <w:bCs/>
      <w:sz w:val="20"/>
      <w:szCs w:val="20"/>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964FCE"/>
    <w:pPr>
      <w:widowControl w:val="0"/>
      <w:spacing w:before="0" w:after="0" w:line="240" w:lineRule="auto"/>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1a">
    <w:name w:val="Table Grid 1"/>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a">
    <w:name w:val="Table Grid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7">
    <w:name w:val="Table Grid 3"/>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964FCE"/>
    <w:pPr>
      <w:widowControl w:val="0"/>
      <w:spacing w:before="0"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rsid w:val="00964FCE"/>
    <w:pPr>
      <w:ind w:leftChars="200" w:left="420"/>
    </w:pPr>
    <w:rPr>
      <w:rFonts w:ascii="Times New Roman" w:eastAsia="SimSun" w:hAnsi="Times New Roman"/>
      <w:sz w:val="32"/>
      <w:szCs w:val="32"/>
      <w:lang w:eastAsia="zh-CN"/>
    </w:rPr>
  </w:style>
  <w:style w:type="paragraph" w:styleId="TableofFigures">
    <w:name w:val="table of figures"/>
    <w:basedOn w:val="Normal"/>
    <w:next w:val="Normal"/>
    <w:rsid w:val="00964FCE"/>
    <w:pPr>
      <w:ind w:leftChars="200" w:left="200" w:hangingChars="200" w:hanging="200"/>
    </w:pPr>
    <w:rPr>
      <w:rFonts w:ascii="Times New Roman" w:eastAsia="SimSun" w:hAnsi="Times New Roman"/>
      <w:sz w:val="32"/>
      <w:szCs w:val="32"/>
      <w:lang w:eastAsia="zh-CN"/>
    </w:rPr>
  </w:style>
  <w:style w:type="table" w:styleId="TableProfessional">
    <w:name w:val="Table Professional"/>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964FCE"/>
    <w:pPr>
      <w:widowControl w:val="0"/>
      <w:spacing w:before="0"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rsid w:val="00964FCE"/>
    <w:pPr>
      <w:widowControl w:val="0"/>
      <w:spacing w:before="0" w:after="0" w:line="240" w:lineRule="auto"/>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964FCE"/>
    <w:pPr>
      <w:widowControl w:val="0"/>
      <w:spacing w:before="0"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964FCE"/>
    <w:pPr>
      <w:widowControl w:val="0"/>
      <w:spacing w:before="0" w:after="0" w:line="240" w:lineRule="auto"/>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964FCE"/>
    <w:pPr>
      <w:widowControl w:val="0"/>
      <w:spacing w:before="0" w:after="0" w:line="240" w:lineRule="auto"/>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964FCE"/>
    <w:pPr>
      <w:widowControl w:val="0"/>
      <w:spacing w:before="0" w:after="0" w:line="240" w:lineRule="auto"/>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964FCE"/>
    <w:pPr>
      <w:spacing w:before="120"/>
    </w:pPr>
    <w:rPr>
      <w:rFonts w:ascii="Arial" w:eastAsia="SimSun" w:hAnsi="Arial" w:cs="Arial"/>
      <w:sz w:val="24"/>
      <w:szCs w:val="24"/>
      <w:lang w:eastAsia="zh-CN"/>
    </w:rPr>
  </w:style>
  <w:style w:type="paragraph" w:styleId="TOC1">
    <w:name w:val="toc 1"/>
    <w:basedOn w:val="Normal"/>
    <w:next w:val="Normal"/>
    <w:qFormat/>
    <w:rsid w:val="00964FCE"/>
    <w:rPr>
      <w:rFonts w:ascii="Times New Roman" w:eastAsia="SimSun" w:hAnsi="Times New Roman"/>
      <w:sz w:val="32"/>
      <w:szCs w:val="32"/>
      <w:lang w:eastAsia="zh-CN"/>
    </w:rPr>
  </w:style>
  <w:style w:type="paragraph" w:styleId="TOC2">
    <w:name w:val="toc 2"/>
    <w:basedOn w:val="Normal"/>
    <w:next w:val="Normal"/>
    <w:qFormat/>
    <w:rsid w:val="00964FCE"/>
    <w:pPr>
      <w:ind w:leftChars="200" w:left="420"/>
    </w:pPr>
    <w:rPr>
      <w:rFonts w:ascii="Times New Roman" w:eastAsia="SimSun" w:hAnsi="Times New Roman"/>
      <w:sz w:val="32"/>
      <w:szCs w:val="32"/>
      <w:lang w:eastAsia="zh-CN"/>
    </w:rPr>
  </w:style>
  <w:style w:type="paragraph" w:styleId="TOC3">
    <w:name w:val="toc 3"/>
    <w:basedOn w:val="Normal"/>
    <w:next w:val="Normal"/>
    <w:rsid w:val="00964FCE"/>
    <w:pPr>
      <w:ind w:leftChars="400" w:left="840"/>
    </w:pPr>
    <w:rPr>
      <w:rFonts w:ascii="Times New Roman" w:eastAsia="SimSun" w:hAnsi="Times New Roman"/>
      <w:sz w:val="32"/>
      <w:szCs w:val="32"/>
      <w:lang w:eastAsia="zh-CN"/>
    </w:rPr>
  </w:style>
  <w:style w:type="paragraph" w:styleId="TOC4">
    <w:name w:val="toc 4"/>
    <w:basedOn w:val="Normal"/>
    <w:next w:val="Normal"/>
    <w:qFormat/>
    <w:rsid w:val="00964FCE"/>
    <w:pPr>
      <w:ind w:leftChars="600" w:left="1260"/>
    </w:pPr>
    <w:rPr>
      <w:rFonts w:ascii="Times New Roman" w:eastAsia="SimSun" w:hAnsi="Times New Roman"/>
      <w:sz w:val="32"/>
      <w:szCs w:val="32"/>
      <w:lang w:eastAsia="zh-CN"/>
    </w:rPr>
  </w:style>
  <w:style w:type="paragraph" w:styleId="TOC5">
    <w:name w:val="toc 5"/>
    <w:basedOn w:val="Normal"/>
    <w:next w:val="Normal"/>
    <w:rsid w:val="00964FCE"/>
    <w:pPr>
      <w:ind w:leftChars="800" w:left="1680"/>
    </w:pPr>
    <w:rPr>
      <w:rFonts w:ascii="Times New Roman" w:eastAsia="SimSun" w:hAnsi="Times New Roman"/>
      <w:sz w:val="32"/>
      <w:szCs w:val="32"/>
      <w:lang w:eastAsia="zh-CN"/>
    </w:rPr>
  </w:style>
  <w:style w:type="paragraph" w:styleId="TOC6">
    <w:name w:val="toc 6"/>
    <w:basedOn w:val="Normal"/>
    <w:next w:val="Normal"/>
    <w:rsid w:val="00964FCE"/>
    <w:pPr>
      <w:ind w:leftChars="1000" w:left="2100"/>
    </w:pPr>
    <w:rPr>
      <w:rFonts w:ascii="Times New Roman" w:eastAsia="SimSun" w:hAnsi="Times New Roman"/>
      <w:sz w:val="32"/>
      <w:szCs w:val="32"/>
      <w:lang w:eastAsia="zh-CN"/>
    </w:rPr>
  </w:style>
  <w:style w:type="paragraph" w:styleId="TOC7">
    <w:name w:val="toc 7"/>
    <w:basedOn w:val="Normal"/>
    <w:next w:val="Normal"/>
    <w:qFormat/>
    <w:rsid w:val="00964FCE"/>
    <w:pPr>
      <w:ind w:leftChars="1200" w:left="2520"/>
    </w:pPr>
    <w:rPr>
      <w:rFonts w:ascii="Times New Roman" w:eastAsia="SimSun" w:hAnsi="Times New Roman"/>
      <w:sz w:val="32"/>
      <w:szCs w:val="32"/>
      <w:lang w:eastAsia="zh-CN"/>
    </w:rPr>
  </w:style>
  <w:style w:type="paragraph" w:styleId="TOC8">
    <w:name w:val="toc 8"/>
    <w:basedOn w:val="Normal"/>
    <w:next w:val="Normal"/>
    <w:qFormat/>
    <w:rsid w:val="00964FCE"/>
    <w:pPr>
      <w:ind w:leftChars="1400" w:left="2940"/>
    </w:pPr>
    <w:rPr>
      <w:rFonts w:ascii="Times New Roman" w:eastAsia="SimSun" w:hAnsi="Times New Roman"/>
      <w:sz w:val="32"/>
      <w:szCs w:val="32"/>
      <w:lang w:eastAsia="zh-CN"/>
    </w:rPr>
  </w:style>
  <w:style w:type="paragraph" w:styleId="TOC9">
    <w:name w:val="toc 9"/>
    <w:basedOn w:val="Normal"/>
    <w:next w:val="Normal"/>
    <w:rsid w:val="00964FCE"/>
    <w:pPr>
      <w:ind w:leftChars="1600" w:left="3360"/>
    </w:pPr>
    <w:rPr>
      <w:rFonts w:ascii="Times New Roman" w:eastAsia="SimSun" w:hAnsi="Times New Roman"/>
      <w:sz w:val="32"/>
      <w:szCs w:val="32"/>
      <w:lang w:eastAsia="zh-CN"/>
    </w:rPr>
  </w:style>
  <w:style w:type="table" w:styleId="LightShading">
    <w:name w:val="Light Shading"/>
    <w:basedOn w:val="TableNormal"/>
    <w:uiPriority w:val="60"/>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964FCE"/>
    <w:pPr>
      <w:spacing w:before="0" w:after="0" w:line="240" w:lineRule="auto"/>
      <w:jc w:val="left"/>
    </w:pPr>
    <w:rPr>
      <w:rFonts w:ascii="Times New Roman" w:eastAsia="SimSun" w:hAnsi="Times New Roman" w:cs="Times New Roman"/>
      <w:color w:val="365F91"/>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rsid w:val="00964FCE"/>
    <w:pPr>
      <w:spacing w:before="0" w:after="0" w:line="240" w:lineRule="auto"/>
      <w:jc w:val="left"/>
    </w:pPr>
    <w:rPr>
      <w:rFonts w:ascii="Times New Roman" w:eastAsia="SimSun" w:hAnsi="Times New Roman" w:cs="Times New Roman"/>
      <w:color w:val="943634"/>
      <w:sz w:val="20"/>
      <w:szCs w:val="2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rsid w:val="00964FCE"/>
    <w:pPr>
      <w:spacing w:before="0" w:after="0" w:line="240" w:lineRule="auto"/>
      <w:jc w:val="left"/>
    </w:pPr>
    <w:rPr>
      <w:rFonts w:ascii="Times New Roman" w:eastAsia="SimSun" w:hAnsi="Times New Roman" w:cs="Times New Roman"/>
      <w:color w:val="76923C"/>
      <w:sz w:val="20"/>
      <w:szCs w:val="2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rsid w:val="00964FCE"/>
    <w:pPr>
      <w:spacing w:before="0" w:after="0" w:line="240" w:lineRule="auto"/>
      <w:jc w:val="left"/>
    </w:pPr>
    <w:rPr>
      <w:rFonts w:ascii="Times New Roman" w:eastAsia="SimSun" w:hAnsi="Times New Roman" w:cs="Times New Roman"/>
      <w:color w:val="5F497A"/>
      <w:sz w:val="20"/>
      <w:szCs w:val="2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964FCE"/>
    <w:pPr>
      <w:spacing w:before="0" w:after="0" w:line="240" w:lineRule="auto"/>
      <w:jc w:val="left"/>
    </w:pPr>
    <w:rPr>
      <w:rFonts w:ascii="Times New Roman" w:eastAsia="SimSun" w:hAnsi="Times New Roman" w:cs="Times New Roman"/>
      <w:color w:val="31849B"/>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964FCE"/>
    <w:pPr>
      <w:spacing w:before="0" w:after="0" w:line="240" w:lineRule="auto"/>
      <w:jc w:val="left"/>
    </w:pPr>
    <w:rPr>
      <w:rFonts w:ascii="Times New Roman" w:eastAsia="SimSun" w:hAnsi="Times New Roman" w:cs="Times New Roman"/>
      <w:color w:val="E36C0A"/>
      <w:sz w:val="20"/>
      <w:szCs w:val="2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LightGrid-Accent32">
    <w:name w:val="Light Grid - Accent 32"/>
    <w:basedOn w:val="TableNormal"/>
    <w:next w:val="LightGrid-Accent3"/>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rsid w:val="00964FCE"/>
    <w:pPr>
      <w:spacing w:before="0" w:after="0" w:line="240" w:lineRule="auto"/>
      <w:jc w:val="left"/>
    </w:pPr>
    <w:rPr>
      <w:rFonts w:ascii="Times New Roman" w:eastAsia="SimSun" w:hAnsi="Times New Roman" w:cs="Times New Roman"/>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964FCE"/>
    <w:pPr>
      <w:spacing w:before="0" w:after="0" w:line="240" w:lineRule="auto"/>
      <w:jc w:val="left"/>
    </w:pPr>
    <w:rPr>
      <w:rFonts w:ascii="SimSun" w:eastAsia="Courier New" w:hAnsi="SimSun" w:cs="Times New Roman"/>
      <w:color w:val="000000"/>
      <w:sz w:val="20"/>
      <w:szCs w:val="2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rsid w:val="00964FCE"/>
    <w:pPr>
      <w:spacing w:before="0" w:after="0" w:line="240" w:lineRule="auto"/>
      <w:jc w:val="left"/>
    </w:pPr>
    <w:rPr>
      <w:rFonts w:ascii="Times New Roman" w:eastAsia="SimSun" w:hAnsi="Times New Roman" w:cs="Times New Roman"/>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autoRedefine/>
    <w:uiPriority w:val="70"/>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autoRedefine/>
    <w:uiPriority w:val="70"/>
    <w:qFormat/>
    <w:rsid w:val="00964FCE"/>
    <w:pPr>
      <w:spacing w:before="0" w:after="0" w:line="240" w:lineRule="auto"/>
      <w:jc w:val="left"/>
    </w:pPr>
    <w:rPr>
      <w:rFonts w:ascii="Times New Roman" w:eastAsia="SimSu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autoRedefine/>
    <w:uiPriority w:val="71"/>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autoRedefine/>
    <w:uiPriority w:val="72"/>
    <w:qFormat/>
    <w:rsid w:val="00964FCE"/>
    <w:pPr>
      <w:spacing w:before="0" w:after="0" w:line="240" w:lineRule="auto"/>
      <w:jc w:val="left"/>
    </w:pPr>
    <w:rPr>
      <w:rFonts w:ascii="Times New Roman" w:eastAsia="SimSu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autoRedefine/>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964FCE"/>
    <w:pPr>
      <w:spacing w:before="0" w:after="0" w:line="240" w:lineRule="auto"/>
      <w:jc w:val="left"/>
    </w:pPr>
    <w:rPr>
      <w:rFonts w:ascii="Times New Roman" w:eastAsia="SimSun" w:hAnsi="Times New Roman" w:cs="Times New Roman"/>
      <w:color w:val="000000"/>
      <w:sz w:val="20"/>
      <w:szCs w:val="2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Bodytext4">
    <w:name w:val="Body text (4)"/>
    <w:basedOn w:val="Normal"/>
    <w:qFormat/>
    <w:rsid w:val="00964FCE"/>
    <w:pPr>
      <w:shd w:val="clear" w:color="auto" w:fill="FFFFFF"/>
      <w:spacing w:line="276" w:lineRule="auto"/>
      <w:ind w:firstLine="340"/>
    </w:pPr>
    <w:rPr>
      <w:rFonts w:ascii="Arial" w:eastAsia="Arial" w:hAnsi="Arial" w:cs="Arial"/>
      <w:color w:val="231F20"/>
      <w:sz w:val="26"/>
      <w:szCs w:val="26"/>
      <w:lang w:eastAsia="zh-CN"/>
    </w:rPr>
  </w:style>
  <w:style w:type="table" w:customStyle="1" w:styleId="LiBang1">
    <w:name w:val="Lưới Bảng1"/>
    <w:basedOn w:val="TableNormal"/>
    <w:next w:val="TableGrid"/>
    <w:uiPriority w:val="39"/>
    <w:rsid w:val="00964FCE"/>
    <w:pPr>
      <w:spacing w:before="0" w:after="0" w:line="240" w:lineRule="auto"/>
      <w:jc w:val="left"/>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964FCE"/>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964FCE"/>
    <w:rPr>
      <w:rFonts w:asciiTheme="majorHAnsi" w:eastAsiaTheme="majorEastAsia" w:hAnsiTheme="majorHAnsi" w:cstheme="majorBidi"/>
      <w:b/>
      <w:bCs/>
      <w:color w:val="4F81BD" w:themeColor="accent1"/>
      <w:sz w:val="28"/>
      <w:szCs w:val="28"/>
    </w:rPr>
  </w:style>
  <w:style w:type="character" w:customStyle="1" w:styleId="Heading4Char1">
    <w:name w:val="Heading 4 Char1"/>
    <w:basedOn w:val="DefaultParagraphFont"/>
    <w:uiPriority w:val="9"/>
    <w:semiHidden/>
    <w:rsid w:val="00964FCE"/>
    <w:rPr>
      <w:rFonts w:asciiTheme="majorHAnsi" w:eastAsiaTheme="majorEastAsia" w:hAnsiTheme="majorHAnsi" w:cstheme="majorBidi"/>
      <w:b/>
      <w:bCs/>
      <w:i/>
      <w:iCs/>
      <w:color w:val="4F81BD" w:themeColor="accent1"/>
      <w:sz w:val="28"/>
      <w:szCs w:val="28"/>
    </w:rPr>
  </w:style>
  <w:style w:type="table" w:customStyle="1" w:styleId="TableGrid370">
    <w:name w:val="Table Grid37"/>
    <w:basedOn w:val="TableNormal"/>
    <w:next w:val="TableGrid"/>
    <w:uiPriority w:val="39"/>
    <w:rsid w:val="00EF33D7"/>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E42ACD"/>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19AE"/>
  </w:style>
  <w:style w:type="table" w:customStyle="1" w:styleId="TableGrid39">
    <w:name w:val="Table Grid39"/>
    <w:basedOn w:val="TableNormal"/>
    <w:next w:val="TableGrid"/>
    <w:uiPriority w:val="39"/>
    <w:rsid w:val="007219A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59"/>
    <w:rsid w:val="007219AE"/>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0">
    <w:name w:val="Table Grid40"/>
    <w:basedOn w:val="TableNormal"/>
    <w:next w:val="TableGrid"/>
    <w:uiPriority w:val="39"/>
    <w:rsid w:val="00E84104"/>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EF027B"/>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EE09FD"/>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D16710"/>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D16710"/>
    <w:pPr>
      <w:spacing w:before="0" w:after="0" w:line="240" w:lineRule="auto"/>
      <w:jc w:val="left"/>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6</Pages>
  <Words>1083</Words>
  <Characters>6175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cp:lastModifiedBy>
  <cp:revision>321</cp:revision>
  <dcterms:created xsi:type="dcterms:W3CDTF">2025-02-17T01:15:00Z</dcterms:created>
  <dcterms:modified xsi:type="dcterms:W3CDTF">2025-03-06T01:37:00Z</dcterms:modified>
</cp:coreProperties>
</file>