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81"/>
        <w:gridCol w:w="4890"/>
      </w:tblGrid>
      <w:tr w:rsidR="00E84104" w:rsidRPr="00E84104" w:rsidTr="00176DAC">
        <w:tc>
          <w:tcPr>
            <w:tcW w:w="9771" w:type="dxa"/>
            <w:gridSpan w:val="2"/>
          </w:tcPr>
          <w:p w:rsidR="00E84104" w:rsidRPr="00E84104" w:rsidRDefault="00E84104" w:rsidP="00E84104">
            <w:pPr>
              <w:jc w:val="center"/>
              <w:rPr>
                <w:rFonts w:ascii="Times New Roman" w:hAnsi="Times New Roman"/>
                <w:b/>
              </w:rPr>
            </w:pPr>
            <w:r w:rsidRPr="00E84104">
              <w:rPr>
                <w:rFonts w:ascii="Times New Roman" w:hAnsi="Times New Roman"/>
                <w:b/>
              </w:rPr>
              <w:t>KẾ HOẠCH BÀI DẠY</w:t>
            </w:r>
          </w:p>
        </w:tc>
      </w:tr>
      <w:tr w:rsidR="00E84104" w:rsidRPr="00E84104" w:rsidTr="00176DAC">
        <w:tc>
          <w:tcPr>
            <w:tcW w:w="4881" w:type="dxa"/>
          </w:tcPr>
          <w:p w:rsidR="00E84104" w:rsidRPr="00E84104" w:rsidRDefault="00E84104" w:rsidP="00E84104">
            <w:pPr>
              <w:rPr>
                <w:rFonts w:ascii="Times New Roman" w:hAnsi="Times New Roman"/>
                <w:b/>
              </w:rPr>
            </w:pPr>
            <w:r w:rsidRPr="00E84104">
              <w:rPr>
                <w:rFonts w:ascii="Times New Roman" w:hAnsi="Times New Roman"/>
                <w:b/>
              </w:rPr>
              <w:t>Môn:</w:t>
            </w:r>
          </w:p>
        </w:tc>
        <w:tc>
          <w:tcPr>
            <w:tcW w:w="4890" w:type="dxa"/>
          </w:tcPr>
          <w:p w:rsidR="00E84104" w:rsidRPr="00E84104" w:rsidRDefault="00E84104" w:rsidP="00E84104">
            <w:pPr>
              <w:rPr>
                <w:rFonts w:ascii="Times New Roman" w:hAnsi="Times New Roman"/>
                <w:b/>
              </w:rPr>
            </w:pPr>
            <w:r w:rsidRPr="00E84104">
              <w:rPr>
                <w:rFonts w:ascii="Times New Roman" w:hAnsi="Times New Roman"/>
                <w:b/>
              </w:rPr>
              <w:t>Tiếng việt</w:t>
            </w:r>
          </w:p>
        </w:tc>
      </w:tr>
      <w:tr w:rsidR="00E84104" w:rsidRPr="00E84104" w:rsidTr="00176DAC">
        <w:tc>
          <w:tcPr>
            <w:tcW w:w="4881" w:type="dxa"/>
          </w:tcPr>
          <w:p w:rsidR="00E84104" w:rsidRPr="00E84104" w:rsidRDefault="00E84104" w:rsidP="00E84104">
            <w:pPr>
              <w:rPr>
                <w:rFonts w:ascii="Times New Roman" w:hAnsi="Times New Roman"/>
                <w:b/>
              </w:rPr>
            </w:pPr>
            <w:r w:rsidRPr="00E84104">
              <w:rPr>
                <w:rFonts w:ascii="Times New Roman" w:hAnsi="Times New Roman"/>
                <w:b/>
              </w:rPr>
              <w:t>Lớp:</w:t>
            </w:r>
          </w:p>
        </w:tc>
        <w:tc>
          <w:tcPr>
            <w:tcW w:w="4890" w:type="dxa"/>
          </w:tcPr>
          <w:p w:rsidR="00E84104" w:rsidRPr="00E84104" w:rsidRDefault="00E84104" w:rsidP="00E84104">
            <w:pPr>
              <w:rPr>
                <w:rFonts w:ascii="Times New Roman" w:hAnsi="Times New Roman"/>
                <w:b/>
              </w:rPr>
            </w:pPr>
            <w:r w:rsidRPr="00E84104">
              <w:rPr>
                <w:rFonts w:ascii="Times New Roman" w:hAnsi="Times New Roman"/>
                <w:b/>
              </w:rPr>
              <w:t>5A</w:t>
            </w:r>
          </w:p>
        </w:tc>
      </w:tr>
      <w:tr w:rsidR="00E84104" w:rsidRPr="00E84104" w:rsidTr="00176DAC">
        <w:tc>
          <w:tcPr>
            <w:tcW w:w="4881" w:type="dxa"/>
          </w:tcPr>
          <w:p w:rsidR="00E84104" w:rsidRPr="00E84104" w:rsidRDefault="00E84104" w:rsidP="00E84104">
            <w:pPr>
              <w:rPr>
                <w:rFonts w:ascii="Times New Roman" w:hAnsi="Times New Roman"/>
                <w:b/>
              </w:rPr>
            </w:pPr>
            <w:r w:rsidRPr="00E84104">
              <w:rPr>
                <w:rFonts w:ascii="Times New Roman" w:hAnsi="Times New Roman"/>
                <w:b/>
              </w:rPr>
              <w:t>Tên bài dạy:</w:t>
            </w:r>
          </w:p>
        </w:tc>
        <w:tc>
          <w:tcPr>
            <w:tcW w:w="4890" w:type="dxa"/>
          </w:tcPr>
          <w:p w:rsidR="00E84104" w:rsidRPr="00E84104" w:rsidRDefault="00E84104" w:rsidP="00E84104">
            <w:pPr>
              <w:rPr>
                <w:rFonts w:ascii="Times New Roman" w:hAnsi="Times New Roman"/>
                <w:b/>
              </w:rPr>
            </w:pPr>
            <w:r w:rsidRPr="00E84104">
              <w:rPr>
                <w:rFonts w:ascii="Times New Roman" w:hAnsi="Times New Roman"/>
                <w:b/>
                <w:bCs/>
                <w:color w:val="000000"/>
              </w:rPr>
              <w:t>Nói và nghe</w:t>
            </w:r>
            <w:r w:rsidRPr="00E84104">
              <w:rPr>
                <w:rFonts w:ascii="Times New Roman" w:hAnsi="Times New Roman"/>
                <w:color w:val="000000"/>
              </w:rPr>
              <w:t xml:space="preserve">: </w:t>
            </w:r>
            <w:r w:rsidRPr="00E84104">
              <w:rPr>
                <w:rFonts w:ascii="Times New Roman" w:hAnsi="Times New Roman"/>
                <w:lang w:val="vi-VN"/>
              </w:rPr>
              <w:t xml:space="preserve">Trao đổi: </w:t>
            </w:r>
            <w:r w:rsidRPr="00E84104">
              <w:rPr>
                <w:rFonts w:ascii="Times New Roman" w:hAnsi="Times New Roman"/>
                <w:i/>
                <w:lang w:val="vi-VN"/>
              </w:rPr>
              <w:t>Bác Hồ của em</w:t>
            </w:r>
          </w:p>
        </w:tc>
      </w:tr>
      <w:tr w:rsidR="00E84104" w:rsidRPr="00E84104" w:rsidTr="00176DAC">
        <w:tc>
          <w:tcPr>
            <w:tcW w:w="4881" w:type="dxa"/>
          </w:tcPr>
          <w:p w:rsidR="00E84104" w:rsidRPr="00E84104" w:rsidRDefault="00E84104" w:rsidP="00E84104">
            <w:pPr>
              <w:rPr>
                <w:rFonts w:ascii="Times New Roman" w:hAnsi="Times New Roman"/>
                <w:b/>
              </w:rPr>
            </w:pPr>
            <w:r w:rsidRPr="00E84104">
              <w:rPr>
                <w:rFonts w:ascii="Times New Roman" w:hAnsi="Times New Roman"/>
                <w:b/>
              </w:rPr>
              <w:t>Tiết CT:</w:t>
            </w:r>
          </w:p>
        </w:tc>
        <w:tc>
          <w:tcPr>
            <w:tcW w:w="4890" w:type="dxa"/>
          </w:tcPr>
          <w:p w:rsidR="00E84104" w:rsidRPr="00E84104" w:rsidRDefault="00E84104" w:rsidP="00E84104">
            <w:pPr>
              <w:rPr>
                <w:rFonts w:ascii="Times New Roman" w:hAnsi="Times New Roman"/>
                <w:b/>
              </w:rPr>
            </w:pPr>
            <w:r w:rsidRPr="00E84104">
              <w:rPr>
                <w:rFonts w:ascii="Times New Roman" w:hAnsi="Times New Roman"/>
                <w:b/>
              </w:rPr>
              <w:t>144</w:t>
            </w:r>
          </w:p>
        </w:tc>
      </w:tr>
      <w:tr w:rsidR="00E84104" w:rsidRPr="00E84104" w:rsidTr="00176DAC">
        <w:tc>
          <w:tcPr>
            <w:tcW w:w="4881" w:type="dxa"/>
          </w:tcPr>
          <w:p w:rsidR="00E84104" w:rsidRPr="00E84104" w:rsidRDefault="00E84104" w:rsidP="00E84104">
            <w:pPr>
              <w:rPr>
                <w:rFonts w:ascii="Times New Roman" w:hAnsi="Times New Roman"/>
                <w:b/>
              </w:rPr>
            </w:pPr>
            <w:r w:rsidRPr="00E84104">
              <w:rPr>
                <w:rFonts w:ascii="Times New Roman" w:hAnsi="Times New Roman"/>
                <w:b/>
              </w:rPr>
              <w:t>Thời gian dạy:</w:t>
            </w:r>
          </w:p>
        </w:tc>
        <w:tc>
          <w:tcPr>
            <w:tcW w:w="4890" w:type="dxa"/>
          </w:tcPr>
          <w:p w:rsidR="00E84104" w:rsidRPr="00E84104" w:rsidRDefault="00E84104" w:rsidP="00E84104">
            <w:pPr>
              <w:rPr>
                <w:rFonts w:ascii="Times New Roman" w:hAnsi="Times New Roman"/>
                <w:b/>
              </w:rPr>
            </w:pPr>
            <w:r w:rsidRPr="00E84104">
              <w:rPr>
                <w:rFonts w:ascii="Times New Roman" w:hAnsi="Times New Roman"/>
                <w:b/>
              </w:rPr>
              <w:t>Thứ Ba ngày 04/02/2025</w:t>
            </w:r>
          </w:p>
        </w:tc>
      </w:tr>
    </w:tbl>
    <w:p w:rsidR="00E84104" w:rsidRPr="00E84104" w:rsidRDefault="00E84104" w:rsidP="00E84104">
      <w:pPr>
        <w:jc w:val="center"/>
        <w:rPr>
          <w:rFonts w:ascii="Times New Roman" w:hAnsi="Times New Roman"/>
          <w:b/>
          <w:lang w:val="vi-VN"/>
        </w:rPr>
      </w:pPr>
      <w:r w:rsidRPr="00E84104">
        <w:rPr>
          <w:rFonts w:ascii="Times New Roman" w:hAnsi="Times New Roman"/>
          <w:b/>
          <w:lang w:val="vi-VN"/>
        </w:rPr>
        <w:t>NÓI VÀ NGHE</w:t>
      </w:r>
    </w:p>
    <w:p w:rsidR="00E84104" w:rsidRPr="00E84104" w:rsidRDefault="00E84104" w:rsidP="00E84104">
      <w:pPr>
        <w:ind w:firstLine="426"/>
        <w:jc w:val="center"/>
        <w:rPr>
          <w:rFonts w:ascii="Times New Roman" w:hAnsi="Times New Roman"/>
          <w:b/>
          <w:i/>
        </w:rPr>
      </w:pPr>
      <w:r w:rsidRPr="00E84104">
        <w:rPr>
          <w:rFonts w:ascii="Times New Roman" w:hAnsi="Times New Roman"/>
          <w:b/>
          <w:lang w:val="vi-VN"/>
        </w:rPr>
        <w:t>TRAO ĐỔI:</w:t>
      </w:r>
      <w:r w:rsidRPr="00E84104">
        <w:rPr>
          <w:rFonts w:ascii="Times New Roman" w:hAnsi="Times New Roman"/>
          <w:b/>
          <w:i/>
          <w:lang w:val="vi-VN"/>
        </w:rPr>
        <w:t xml:space="preserve"> </w:t>
      </w:r>
      <w:r w:rsidRPr="00E84104">
        <w:rPr>
          <w:rFonts w:ascii="Times New Roman" w:hAnsi="Times New Roman"/>
          <w:b/>
          <w:i/>
        </w:rPr>
        <w:t>BÁC HỒ CỦA EM</w:t>
      </w:r>
    </w:p>
    <w:p w:rsidR="00E84104" w:rsidRPr="00E84104" w:rsidRDefault="00E84104" w:rsidP="00E84104">
      <w:pPr>
        <w:ind w:firstLine="426"/>
        <w:jc w:val="center"/>
        <w:rPr>
          <w:rFonts w:ascii="Times New Roman" w:hAnsi="Times New Roman"/>
        </w:rPr>
      </w:pPr>
      <w:r w:rsidRPr="00E84104">
        <w:rPr>
          <w:rFonts w:ascii="Times New Roman" w:hAnsi="Times New Roman"/>
          <w:lang w:val="vi-VN"/>
        </w:rPr>
        <w:t>(1 tiết)</w:t>
      </w:r>
    </w:p>
    <w:p w:rsidR="00E84104" w:rsidRPr="00E84104" w:rsidRDefault="00E84104" w:rsidP="00E84104">
      <w:pPr>
        <w:keepNext/>
        <w:keepLines/>
        <w:numPr>
          <w:ilvl w:val="0"/>
          <w:numId w:val="18"/>
        </w:numPr>
        <w:tabs>
          <w:tab w:val="left" w:pos="514"/>
        </w:tabs>
        <w:ind w:left="310" w:hanging="204"/>
        <w:jc w:val="both"/>
        <w:outlineLvl w:val="2"/>
        <w:rPr>
          <w:rFonts w:ascii="Times New Roman" w:hAnsi="Times New Roman"/>
          <w:bCs/>
          <w:i/>
        </w:rPr>
      </w:pPr>
      <w:r w:rsidRPr="00E84104">
        <w:rPr>
          <w:rFonts w:ascii="Times New Roman" w:hAnsi="Times New Roman"/>
          <w:b/>
          <w:bCs/>
          <w:i/>
          <w:color w:val="231F20"/>
        </w:rPr>
        <w:t>YÊU</w:t>
      </w:r>
      <w:r w:rsidRPr="00E84104">
        <w:rPr>
          <w:rFonts w:ascii="Times New Roman" w:hAnsi="Times New Roman"/>
          <w:b/>
          <w:bCs/>
          <w:i/>
          <w:color w:val="231F20"/>
          <w:spacing w:val="-3"/>
        </w:rPr>
        <w:t xml:space="preserve"> </w:t>
      </w:r>
      <w:r w:rsidRPr="00E84104">
        <w:rPr>
          <w:rFonts w:ascii="Times New Roman" w:hAnsi="Times New Roman"/>
          <w:b/>
          <w:bCs/>
          <w:i/>
          <w:color w:val="231F20"/>
        </w:rPr>
        <w:t>CẦU</w:t>
      </w:r>
      <w:r w:rsidRPr="00E84104">
        <w:rPr>
          <w:rFonts w:ascii="Times New Roman" w:hAnsi="Times New Roman"/>
          <w:b/>
          <w:bCs/>
          <w:i/>
          <w:color w:val="231F20"/>
          <w:spacing w:val="-3"/>
        </w:rPr>
        <w:t xml:space="preserve"> </w:t>
      </w:r>
      <w:r w:rsidRPr="00E84104">
        <w:rPr>
          <w:rFonts w:ascii="Times New Roman" w:hAnsi="Times New Roman"/>
          <w:b/>
          <w:bCs/>
          <w:i/>
          <w:color w:val="231F20"/>
        </w:rPr>
        <w:t>CẦN</w:t>
      </w:r>
      <w:r w:rsidRPr="00E84104">
        <w:rPr>
          <w:rFonts w:ascii="Times New Roman" w:hAnsi="Times New Roman"/>
          <w:b/>
          <w:bCs/>
          <w:i/>
          <w:color w:val="231F20"/>
          <w:spacing w:val="-3"/>
        </w:rPr>
        <w:t xml:space="preserve"> </w:t>
      </w:r>
      <w:r w:rsidRPr="00E84104">
        <w:rPr>
          <w:rFonts w:ascii="Times New Roman" w:hAnsi="Times New Roman"/>
          <w:b/>
          <w:bCs/>
          <w:i/>
          <w:color w:val="231F20"/>
          <w:spacing w:val="-5"/>
        </w:rPr>
        <w:t>ĐẠT</w:t>
      </w:r>
    </w:p>
    <w:p w:rsidR="00E84104" w:rsidRPr="00E84104" w:rsidRDefault="00E84104" w:rsidP="00E84104">
      <w:pPr>
        <w:widowControl w:val="0"/>
        <w:tabs>
          <w:tab w:val="left" w:pos="774"/>
        </w:tabs>
        <w:autoSpaceDE w:val="0"/>
        <w:autoSpaceDN w:val="0"/>
        <w:jc w:val="both"/>
        <w:rPr>
          <w:rFonts w:ascii="Times New Roman" w:hAnsi="Times New Roman"/>
        </w:rPr>
      </w:pPr>
      <w:r w:rsidRPr="00E84104">
        <w:rPr>
          <w:rFonts w:ascii="Times New Roman" w:hAnsi="Times New Roman"/>
          <w:color w:val="231F20"/>
        </w:rPr>
        <w:t>-HS</w:t>
      </w:r>
      <w:r w:rsidRPr="00E84104">
        <w:rPr>
          <w:rFonts w:ascii="Times New Roman" w:hAnsi="Times New Roman"/>
          <w:color w:val="231F20"/>
          <w:spacing w:val="-11"/>
        </w:rPr>
        <w:t xml:space="preserve"> </w:t>
      </w:r>
      <w:r w:rsidRPr="00E84104">
        <w:rPr>
          <w:rFonts w:ascii="Times New Roman" w:hAnsi="Times New Roman"/>
          <w:color w:val="231F20"/>
        </w:rPr>
        <w:t>kể</w:t>
      </w:r>
      <w:r w:rsidRPr="00E84104">
        <w:rPr>
          <w:rFonts w:ascii="Times New Roman" w:hAnsi="Times New Roman"/>
          <w:color w:val="231F20"/>
          <w:spacing w:val="-10"/>
        </w:rPr>
        <w:t xml:space="preserve"> </w:t>
      </w:r>
      <w:r w:rsidRPr="00E84104">
        <w:rPr>
          <w:rFonts w:ascii="Times New Roman" w:hAnsi="Times New Roman"/>
          <w:color w:val="231F20"/>
        </w:rPr>
        <w:t>được</w:t>
      </w:r>
      <w:r w:rsidRPr="00E84104">
        <w:rPr>
          <w:rFonts w:ascii="Times New Roman" w:hAnsi="Times New Roman"/>
          <w:color w:val="231F20"/>
          <w:spacing w:val="-10"/>
        </w:rPr>
        <w:t xml:space="preserve"> </w:t>
      </w:r>
      <w:r w:rsidRPr="00E84104">
        <w:rPr>
          <w:rFonts w:ascii="Times New Roman" w:hAnsi="Times New Roman"/>
          <w:color w:val="231F20"/>
        </w:rPr>
        <w:t>một</w:t>
      </w:r>
      <w:r w:rsidRPr="00E84104">
        <w:rPr>
          <w:rFonts w:ascii="Times New Roman" w:hAnsi="Times New Roman"/>
          <w:color w:val="231F20"/>
          <w:spacing w:val="-10"/>
        </w:rPr>
        <w:t xml:space="preserve"> </w:t>
      </w:r>
      <w:r w:rsidRPr="00E84104">
        <w:rPr>
          <w:rFonts w:ascii="Times New Roman" w:hAnsi="Times New Roman"/>
          <w:color w:val="231F20"/>
        </w:rPr>
        <w:t>câu</w:t>
      </w:r>
      <w:r w:rsidRPr="00E84104">
        <w:rPr>
          <w:rFonts w:ascii="Times New Roman" w:hAnsi="Times New Roman"/>
          <w:color w:val="231F20"/>
          <w:spacing w:val="-10"/>
        </w:rPr>
        <w:t xml:space="preserve"> </w:t>
      </w:r>
      <w:r w:rsidRPr="00E84104">
        <w:rPr>
          <w:rFonts w:ascii="Times New Roman" w:hAnsi="Times New Roman"/>
          <w:color w:val="231F20"/>
        </w:rPr>
        <w:t>chuyện</w:t>
      </w:r>
      <w:r w:rsidRPr="00E84104">
        <w:rPr>
          <w:rFonts w:ascii="Times New Roman" w:hAnsi="Times New Roman"/>
          <w:color w:val="231F20"/>
          <w:spacing w:val="-10"/>
        </w:rPr>
        <w:t xml:space="preserve"> </w:t>
      </w:r>
      <w:r w:rsidRPr="00E84104">
        <w:rPr>
          <w:rFonts w:ascii="Times New Roman" w:hAnsi="Times New Roman"/>
          <w:color w:val="231F20"/>
        </w:rPr>
        <w:t>(hoặc</w:t>
      </w:r>
      <w:r w:rsidRPr="00E84104">
        <w:rPr>
          <w:rFonts w:ascii="Times New Roman" w:hAnsi="Times New Roman"/>
          <w:color w:val="231F20"/>
          <w:spacing w:val="-10"/>
        </w:rPr>
        <w:t xml:space="preserve"> </w:t>
      </w:r>
      <w:r w:rsidRPr="00E84104">
        <w:rPr>
          <w:rFonts w:ascii="Times New Roman" w:hAnsi="Times New Roman"/>
          <w:color w:val="231F20"/>
        </w:rPr>
        <w:t>đọc</w:t>
      </w:r>
      <w:r w:rsidRPr="00E84104">
        <w:rPr>
          <w:rFonts w:ascii="Times New Roman" w:hAnsi="Times New Roman"/>
          <w:color w:val="231F20"/>
          <w:spacing w:val="-10"/>
        </w:rPr>
        <w:t xml:space="preserve"> </w:t>
      </w:r>
      <w:r w:rsidRPr="00E84104">
        <w:rPr>
          <w:rFonts w:ascii="Times New Roman" w:hAnsi="Times New Roman"/>
          <w:color w:val="231F20"/>
        </w:rPr>
        <w:t>một</w:t>
      </w:r>
      <w:r w:rsidRPr="00E84104">
        <w:rPr>
          <w:rFonts w:ascii="Times New Roman" w:hAnsi="Times New Roman"/>
          <w:color w:val="231F20"/>
          <w:spacing w:val="-10"/>
        </w:rPr>
        <w:t xml:space="preserve"> </w:t>
      </w:r>
      <w:r w:rsidRPr="00E84104">
        <w:rPr>
          <w:rFonts w:ascii="Times New Roman" w:hAnsi="Times New Roman"/>
          <w:color w:val="231F20"/>
        </w:rPr>
        <w:t>bài</w:t>
      </w:r>
      <w:r w:rsidRPr="00E84104">
        <w:rPr>
          <w:rFonts w:ascii="Times New Roman" w:hAnsi="Times New Roman"/>
          <w:color w:val="231F20"/>
          <w:spacing w:val="-10"/>
        </w:rPr>
        <w:t xml:space="preserve"> </w:t>
      </w:r>
      <w:r w:rsidRPr="00E84104">
        <w:rPr>
          <w:rFonts w:ascii="Times New Roman" w:hAnsi="Times New Roman"/>
          <w:color w:val="231F20"/>
        </w:rPr>
        <w:t>thơ,</w:t>
      </w:r>
      <w:r w:rsidRPr="00E84104">
        <w:rPr>
          <w:rFonts w:ascii="Times New Roman" w:hAnsi="Times New Roman"/>
          <w:color w:val="231F20"/>
          <w:spacing w:val="-10"/>
        </w:rPr>
        <w:t xml:space="preserve"> </w:t>
      </w:r>
      <w:r w:rsidRPr="00E84104">
        <w:rPr>
          <w:rFonts w:ascii="Times New Roman" w:hAnsi="Times New Roman"/>
          <w:color w:val="231F20"/>
        </w:rPr>
        <w:t>hát</w:t>
      </w:r>
      <w:r w:rsidRPr="00E84104">
        <w:rPr>
          <w:rFonts w:ascii="Times New Roman" w:hAnsi="Times New Roman"/>
          <w:color w:val="231F20"/>
          <w:spacing w:val="-10"/>
        </w:rPr>
        <w:t xml:space="preserve"> </w:t>
      </w:r>
      <w:r w:rsidRPr="00E84104">
        <w:rPr>
          <w:rFonts w:ascii="Times New Roman" w:hAnsi="Times New Roman"/>
          <w:color w:val="231F20"/>
        </w:rPr>
        <w:t>một</w:t>
      </w:r>
      <w:r w:rsidRPr="00E84104">
        <w:rPr>
          <w:rFonts w:ascii="Times New Roman" w:hAnsi="Times New Roman"/>
          <w:color w:val="231F20"/>
          <w:spacing w:val="-10"/>
        </w:rPr>
        <w:t xml:space="preserve"> </w:t>
      </w:r>
      <w:r w:rsidRPr="00E84104">
        <w:rPr>
          <w:rFonts w:ascii="Times New Roman" w:hAnsi="Times New Roman"/>
          <w:color w:val="231F20"/>
        </w:rPr>
        <w:t>bài</w:t>
      </w:r>
      <w:r w:rsidRPr="00E84104">
        <w:rPr>
          <w:rFonts w:ascii="Times New Roman" w:hAnsi="Times New Roman"/>
          <w:color w:val="231F20"/>
          <w:spacing w:val="-10"/>
        </w:rPr>
        <w:t xml:space="preserve"> </w:t>
      </w:r>
      <w:r w:rsidRPr="00E84104">
        <w:rPr>
          <w:rFonts w:ascii="Times New Roman" w:hAnsi="Times New Roman"/>
          <w:color w:val="231F20"/>
        </w:rPr>
        <w:t>hát)</w:t>
      </w:r>
      <w:r w:rsidRPr="00E84104">
        <w:rPr>
          <w:rFonts w:ascii="Times New Roman" w:hAnsi="Times New Roman"/>
          <w:color w:val="231F20"/>
          <w:spacing w:val="-10"/>
        </w:rPr>
        <w:t xml:space="preserve"> </w:t>
      </w:r>
      <w:r w:rsidRPr="00E84104">
        <w:rPr>
          <w:rFonts w:ascii="Times New Roman" w:hAnsi="Times New Roman"/>
          <w:color w:val="231F20"/>
        </w:rPr>
        <w:t>về</w:t>
      </w:r>
      <w:r w:rsidRPr="00E84104">
        <w:rPr>
          <w:rFonts w:ascii="Times New Roman" w:hAnsi="Times New Roman"/>
          <w:color w:val="231F20"/>
          <w:spacing w:val="-10"/>
        </w:rPr>
        <w:t xml:space="preserve"> </w:t>
      </w:r>
      <w:r w:rsidRPr="00E84104">
        <w:rPr>
          <w:rFonts w:ascii="Times New Roman" w:hAnsi="Times New Roman"/>
          <w:color w:val="231F20"/>
        </w:rPr>
        <w:t>Bác</w:t>
      </w:r>
      <w:r w:rsidRPr="00E84104">
        <w:rPr>
          <w:rFonts w:ascii="Times New Roman" w:hAnsi="Times New Roman"/>
          <w:color w:val="231F20"/>
          <w:spacing w:val="-10"/>
        </w:rPr>
        <w:t xml:space="preserve"> </w:t>
      </w:r>
      <w:r w:rsidRPr="00E84104">
        <w:rPr>
          <w:rFonts w:ascii="Times New Roman" w:hAnsi="Times New Roman"/>
          <w:color w:val="231F20"/>
          <w:spacing w:val="-5"/>
        </w:rPr>
        <w:t>Hồ.</w:t>
      </w:r>
      <w:r w:rsidRPr="00E84104">
        <w:rPr>
          <w:rFonts w:ascii="Times New Roman" w:hAnsi="Times New Roman"/>
        </w:rPr>
        <w:t xml:space="preserve"> </w:t>
      </w:r>
      <w:r w:rsidRPr="00E84104">
        <w:rPr>
          <w:rFonts w:ascii="Times New Roman" w:hAnsi="Times New Roman"/>
          <w:color w:val="231F20"/>
        </w:rPr>
        <w:t>Người</w:t>
      </w:r>
      <w:r w:rsidRPr="00E84104">
        <w:rPr>
          <w:rFonts w:ascii="Times New Roman" w:hAnsi="Times New Roman"/>
          <w:color w:val="231F20"/>
          <w:spacing w:val="-13"/>
        </w:rPr>
        <w:t xml:space="preserve"> </w:t>
      </w:r>
      <w:r w:rsidRPr="00E84104">
        <w:rPr>
          <w:rFonts w:ascii="Times New Roman" w:hAnsi="Times New Roman"/>
          <w:color w:val="231F20"/>
        </w:rPr>
        <w:t>nói</w:t>
      </w:r>
      <w:r w:rsidRPr="00E84104">
        <w:rPr>
          <w:rFonts w:ascii="Times New Roman" w:hAnsi="Times New Roman"/>
          <w:color w:val="231F20"/>
          <w:spacing w:val="-13"/>
        </w:rPr>
        <w:t xml:space="preserve"> </w:t>
      </w:r>
      <w:r w:rsidRPr="00E84104">
        <w:rPr>
          <w:rFonts w:ascii="Times New Roman" w:hAnsi="Times New Roman"/>
          <w:color w:val="231F20"/>
        </w:rPr>
        <w:t>biết</w:t>
      </w:r>
      <w:r w:rsidRPr="00E84104">
        <w:rPr>
          <w:rFonts w:ascii="Times New Roman" w:hAnsi="Times New Roman"/>
          <w:color w:val="231F20"/>
          <w:spacing w:val="-13"/>
        </w:rPr>
        <w:t xml:space="preserve"> </w:t>
      </w:r>
      <w:r w:rsidRPr="00E84104">
        <w:rPr>
          <w:rFonts w:ascii="Times New Roman" w:hAnsi="Times New Roman"/>
          <w:color w:val="231F20"/>
        </w:rPr>
        <w:t>điều</w:t>
      </w:r>
      <w:r w:rsidRPr="00E84104">
        <w:rPr>
          <w:rFonts w:ascii="Times New Roman" w:hAnsi="Times New Roman"/>
          <w:color w:val="231F20"/>
          <w:spacing w:val="-13"/>
        </w:rPr>
        <w:t xml:space="preserve"> </w:t>
      </w:r>
      <w:r w:rsidRPr="00E84104">
        <w:rPr>
          <w:rFonts w:ascii="Times New Roman" w:hAnsi="Times New Roman"/>
          <w:color w:val="231F20"/>
        </w:rPr>
        <w:t>chỉnh</w:t>
      </w:r>
      <w:r w:rsidRPr="00E84104">
        <w:rPr>
          <w:rFonts w:ascii="Times New Roman" w:hAnsi="Times New Roman"/>
          <w:color w:val="231F20"/>
          <w:spacing w:val="-13"/>
        </w:rPr>
        <w:t xml:space="preserve"> </w:t>
      </w:r>
      <w:r w:rsidRPr="00E84104">
        <w:rPr>
          <w:rFonts w:ascii="Times New Roman" w:hAnsi="Times New Roman"/>
          <w:color w:val="231F20"/>
        </w:rPr>
        <w:t>bài</w:t>
      </w:r>
      <w:r w:rsidRPr="00E84104">
        <w:rPr>
          <w:rFonts w:ascii="Times New Roman" w:hAnsi="Times New Roman"/>
          <w:color w:val="231F20"/>
          <w:spacing w:val="-13"/>
        </w:rPr>
        <w:t xml:space="preserve"> </w:t>
      </w:r>
      <w:r w:rsidRPr="00E84104">
        <w:rPr>
          <w:rFonts w:ascii="Times New Roman" w:hAnsi="Times New Roman"/>
          <w:color w:val="231F20"/>
        </w:rPr>
        <w:t>nói</w:t>
      </w:r>
      <w:r w:rsidRPr="00E84104">
        <w:rPr>
          <w:rFonts w:ascii="Times New Roman" w:hAnsi="Times New Roman"/>
          <w:color w:val="231F20"/>
          <w:spacing w:val="-13"/>
        </w:rPr>
        <w:t xml:space="preserve"> </w:t>
      </w:r>
      <w:r w:rsidRPr="00E84104">
        <w:rPr>
          <w:rFonts w:ascii="Times New Roman" w:hAnsi="Times New Roman"/>
          <w:color w:val="231F20"/>
        </w:rPr>
        <w:t>phù</w:t>
      </w:r>
      <w:r w:rsidRPr="00E84104">
        <w:rPr>
          <w:rFonts w:ascii="Times New Roman" w:hAnsi="Times New Roman"/>
          <w:color w:val="231F20"/>
          <w:spacing w:val="-13"/>
        </w:rPr>
        <w:t xml:space="preserve"> </w:t>
      </w:r>
      <w:r w:rsidRPr="00E84104">
        <w:rPr>
          <w:rFonts w:ascii="Times New Roman" w:hAnsi="Times New Roman"/>
          <w:color w:val="231F20"/>
        </w:rPr>
        <w:t>hợp</w:t>
      </w:r>
      <w:r w:rsidRPr="00E84104">
        <w:rPr>
          <w:rFonts w:ascii="Times New Roman" w:hAnsi="Times New Roman"/>
          <w:color w:val="231F20"/>
          <w:spacing w:val="-13"/>
        </w:rPr>
        <w:t xml:space="preserve"> </w:t>
      </w:r>
      <w:r w:rsidRPr="00E84104">
        <w:rPr>
          <w:rFonts w:ascii="Times New Roman" w:hAnsi="Times New Roman"/>
          <w:color w:val="231F20"/>
        </w:rPr>
        <w:t>với</w:t>
      </w:r>
      <w:r w:rsidRPr="00E84104">
        <w:rPr>
          <w:rFonts w:ascii="Times New Roman" w:hAnsi="Times New Roman"/>
          <w:color w:val="231F20"/>
          <w:spacing w:val="-13"/>
        </w:rPr>
        <w:t xml:space="preserve"> </w:t>
      </w:r>
      <w:r w:rsidRPr="00E84104">
        <w:rPr>
          <w:rFonts w:ascii="Times New Roman" w:hAnsi="Times New Roman"/>
          <w:color w:val="231F20"/>
        </w:rPr>
        <w:t>thái</w:t>
      </w:r>
      <w:r w:rsidRPr="00E84104">
        <w:rPr>
          <w:rFonts w:ascii="Times New Roman" w:hAnsi="Times New Roman"/>
          <w:color w:val="231F20"/>
          <w:spacing w:val="-13"/>
        </w:rPr>
        <w:t xml:space="preserve"> </w:t>
      </w:r>
      <w:r w:rsidRPr="00E84104">
        <w:rPr>
          <w:rFonts w:ascii="Times New Roman" w:hAnsi="Times New Roman"/>
          <w:color w:val="231F20"/>
        </w:rPr>
        <w:t>độ,</w:t>
      </w:r>
      <w:r w:rsidRPr="00E84104">
        <w:rPr>
          <w:rFonts w:ascii="Times New Roman" w:hAnsi="Times New Roman"/>
          <w:color w:val="231F20"/>
          <w:spacing w:val="-13"/>
        </w:rPr>
        <w:t xml:space="preserve"> </w:t>
      </w:r>
      <w:r w:rsidRPr="00E84104">
        <w:rPr>
          <w:rFonts w:ascii="Times New Roman" w:hAnsi="Times New Roman"/>
          <w:color w:val="231F20"/>
        </w:rPr>
        <w:t>phản</w:t>
      </w:r>
      <w:r w:rsidRPr="00E84104">
        <w:rPr>
          <w:rFonts w:ascii="Times New Roman" w:hAnsi="Times New Roman"/>
          <w:color w:val="231F20"/>
          <w:spacing w:val="-13"/>
        </w:rPr>
        <w:t xml:space="preserve"> </w:t>
      </w:r>
      <w:r w:rsidRPr="00E84104">
        <w:rPr>
          <w:rFonts w:ascii="Times New Roman" w:hAnsi="Times New Roman"/>
          <w:color w:val="231F20"/>
        </w:rPr>
        <w:t>hồi</w:t>
      </w:r>
      <w:r w:rsidRPr="00E84104">
        <w:rPr>
          <w:rFonts w:ascii="Times New Roman" w:hAnsi="Times New Roman"/>
          <w:color w:val="231F20"/>
          <w:spacing w:val="-13"/>
        </w:rPr>
        <w:t xml:space="preserve"> </w:t>
      </w:r>
      <w:r w:rsidRPr="00E84104">
        <w:rPr>
          <w:rFonts w:ascii="Times New Roman" w:hAnsi="Times New Roman"/>
          <w:color w:val="231F20"/>
        </w:rPr>
        <w:t>của</w:t>
      </w:r>
      <w:r w:rsidRPr="00E84104">
        <w:rPr>
          <w:rFonts w:ascii="Times New Roman" w:hAnsi="Times New Roman"/>
          <w:color w:val="231F20"/>
          <w:spacing w:val="-13"/>
        </w:rPr>
        <w:t xml:space="preserve"> </w:t>
      </w:r>
      <w:r w:rsidRPr="00E84104">
        <w:rPr>
          <w:rFonts w:ascii="Times New Roman" w:hAnsi="Times New Roman"/>
          <w:color w:val="231F20"/>
        </w:rPr>
        <w:t>người</w:t>
      </w:r>
      <w:r w:rsidRPr="00E84104">
        <w:rPr>
          <w:rFonts w:ascii="Times New Roman" w:hAnsi="Times New Roman"/>
          <w:color w:val="231F20"/>
          <w:spacing w:val="-13"/>
        </w:rPr>
        <w:t xml:space="preserve"> </w:t>
      </w:r>
      <w:r w:rsidRPr="00E84104">
        <w:rPr>
          <w:rFonts w:ascii="Times New Roman" w:hAnsi="Times New Roman"/>
          <w:color w:val="231F20"/>
          <w:spacing w:val="-2"/>
        </w:rPr>
        <w:t>nghe.</w:t>
      </w:r>
      <w:r w:rsidRPr="00E84104">
        <w:rPr>
          <w:rFonts w:ascii="Times New Roman" w:hAnsi="Times New Roman"/>
        </w:rPr>
        <w:t xml:space="preserve"> </w:t>
      </w:r>
      <w:r w:rsidRPr="00E84104">
        <w:rPr>
          <w:rFonts w:ascii="Times New Roman" w:hAnsi="Times New Roman"/>
          <w:color w:val="231F20"/>
        </w:rPr>
        <w:t>Người</w:t>
      </w:r>
      <w:r w:rsidRPr="00E84104">
        <w:rPr>
          <w:rFonts w:ascii="Times New Roman" w:hAnsi="Times New Roman"/>
          <w:color w:val="231F20"/>
          <w:spacing w:val="-1"/>
        </w:rPr>
        <w:t xml:space="preserve"> </w:t>
      </w:r>
      <w:r w:rsidRPr="00E84104">
        <w:rPr>
          <w:rFonts w:ascii="Times New Roman" w:hAnsi="Times New Roman"/>
          <w:color w:val="231F20"/>
        </w:rPr>
        <w:t>nghe</w:t>
      </w:r>
      <w:r w:rsidRPr="00E84104">
        <w:rPr>
          <w:rFonts w:ascii="Times New Roman" w:hAnsi="Times New Roman"/>
          <w:color w:val="231F20"/>
          <w:spacing w:val="-1"/>
        </w:rPr>
        <w:t xml:space="preserve"> </w:t>
      </w:r>
      <w:r w:rsidRPr="00E84104">
        <w:rPr>
          <w:rFonts w:ascii="Times New Roman" w:hAnsi="Times New Roman"/>
          <w:color w:val="231F20"/>
        </w:rPr>
        <w:t>biết</w:t>
      </w:r>
      <w:r w:rsidRPr="00E84104">
        <w:rPr>
          <w:rFonts w:ascii="Times New Roman" w:hAnsi="Times New Roman"/>
          <w:color w:val="231F20"/>
          <w:spacing w:val="-1"/>
        </w:rPr>
        <w:t xml:space="preserve"> </w:t>
      </w:r>
      <w:r w:rsidRPr="00E84104">
        <w:rPr>
          <w:rFonts w:ascii="Times New Roman" w:hAnsi="Times New Roman"/>
          <w:color w:val="231F20"/>
        </w:rPr>
        <w:t>cách</w:t>
      </w:r>
      <w:r w:rsidRPr="00E84104">
        <w:rPr>
          <w:rFonts w:ascii="Times New Roman" w:hAnsi="Times New Roman"/>
          <w:color w:val="231F20"/>
          <w:spacing w:val="-2"/>
        </w:rPr>
        <w:t xml:space="preserve"> </w:t>
      </w:r>
      <w:r w:rsidRPr="00E84104">
        <w:rPr>
          <w:rFonts w:ascii="Times New Roman" w:hAnsi="Times New Roman"/>
          <w:color w:val="231F20"/>
        </w:rPr>
        <w:t>nghe,</w:t>
      </w:r>
      <w:r w:rsidRPr="00E84104">
        <w:rPr>
          <w:rFonts w:ascii="Times New Roman" w:hAnsi="Times New Roman"/>
          <w:color w:val="231F20"/>
          <w:spacing w:val="-1"/>
        </w:rPr>
        <w:t xml:space="preserve"> </w:t>
      </w:r>
      <w:r w:rsidRPr="00E84104">
        <w:rPr>
          <w:rFonts w:ascii="Times New Roman" w:hAnsi="Times New Roman"/>
          <w:color w:val="231F20"/>
        </w:rPr>
        <w:t>ghi</w:t>
      </w:r>
      <w:r w:rsidRPr="00E84104">
        <w:rPr>
          <w:rFonts w:ascii="Times New Roman" w:hAnsi="Times New Roman"/>
          <w:color w:val="231F20"/>
          <w:spacing w:val="-1"/>
        </w:rPr>
        <w:t xml:space="preserve"> </w:t>
      </w:r>
      <w:r w:rsidRPr="00E84104">
        <w:rPr>
          <w:rFonts w:ascii="Times New Roman" w:hAnsi="Times New Roman"/>
          <w:color w:val="231F20"/>
        </w:rPr>
        <w:t>chép</w:t>
      </w:r>
      <w:r w:rsidRPr="00E84104">
        <w:rPr>
          <w:rFonts w:ascii="Times New Roman" w:hAnsi="Times New Roman"/>
          <w:color w:val="231F20"/>
          <w:spacing w:val="-2"/>
        </w:rPr>
        <w:t xml:space="preserve"> </w:t>
      </w:r>
      <w:r w:rsidRPr="00E84104">
        <w:rPr>
          <w:rFonts w:ascii="Times New Roman" w:hAnsi="Times New Roman"/>
          <w:color w:val="231F20"/>
        </w:rPr>
        <w:t>vắn</w:t>
      </w:r>
      <w:r w:rsidRPr="00E84104">
        <w:rPr>
          <w:rFonts w:ascii="Times New Roman" w:hAnsi="Times New Roman"/>
          <w:color w:val="231F20"/>
          <w:spacing w:val="-1"/>
        </w:rPr>
        <w:t xml:space="preserve"> </w:t>
      </w:r>
      <w:r w:rsidRPr="00E84104">
        <w:rPr>
          <w:rFonts w:ascii="Times New Roman" w:hAnsi="Times New Roman"/>
          <w:color w:val="231F20"/>
        </w:rPr>
        <w:t>tắt</w:t>
      </w:r>
      <w:r w:rsidRPr="00E84104">
        <w:rPr>
          <w:rFonts w:ascii="Times New Roman" w:hAnsi="Times New Roman"/>
          <w:color w:val="231F20"/>
          <w:spacing w:val="-2"/>
        </w:rPr>
        <w:t xml:space="preserve"> </w:t>
      </w:r>
      <w:r w:rsidRPr="00E84104">
        <w:rPr>
          <w:rFonts w:ascii="Times New Roman" w:hAnsi="Times New Roman"/>
          <w:color w:val="231F20"/>
        </w:rPr>
        <w:t>nhận</w:t>
      </w:r>
      <w:r w:rsidRPr="00E84104">
        <w:rPr>
          <w:rFonts w:ascii="Times New Roman" w:hAnsi="Times New Roman"/>
          <w:color w:val="231F20"/>
          <w:spacing w:val="-1"/>
        </w:rPr>
        <w:t xml:space="preserve"> </w:t>
      </w:r>
      <w:r w:rsidRPr="00E84104">
        <w:rPr>
          <w:rFonts w:ascii="Times New Roman" w:hAnsi="Times New Roman"/>
          <w:color w:val="231F20"/>
        </w:rPr>
        <w:t>xét</w:t>
      </w:r>
      <w:r w:rsidRPr="00E84104">
        <w:rPr>
          <w:rFonts w:ascii="Times New Roman" w:hAnsi="Times New Roman"/>
          <w:color w:val="231F20"/>
          <w:spacing w:val="-1"/>
        </w:rPr>
        <w:t xml:space="preserve"> </w:t>
      </w:r>
      <w:r w:rsidRPr="00E84104">
        <w:rPr>
          <w:rFonts w:ascii="Times New Roman" w:hAnsi="Times New Roman"/>
          <w:color w:val="231F20"/>
        </w:rPr>
        <w:t>về</w:t>
      </w:r>
      <w:r w:rsidRPr="00E84104">
        <w:rPr>
          <w:rFonts w:ascii="Times New Roman" w:hAnsi="Times New Roman"/>
          <w:color w:val="231F20"/>
          <w:spacing w:val="-1"/>
        </w:rPr>
        <w:t xml:space="preserve"> </w:t>
      </w:r>
      <w:r w:rsidRPr="00E84104">
        <w:rPr>
          <w:rFonts w:ascii="Times New Roman" w:hAnsi="Times New Roman"/>
          <w:color w:val="231F20"/>
        </w:rPr>
        <w:t>bài</w:t>
      </w:r>
      <w:r w:rsidRPr="00E84104">
        <w:rPr>
          <w:rFonts w:ascii="Times New Roman" w:hAnsi="Times New Roman"/>
          <w:color w:val="231F20"/>
          <w:spacing w:val="-1"/>
        </w:rPr>
        <w:t xml:space="preserve"> </w:t>
      </w:r>
      <w:r w:rsidRPr="00E84104">
        <w:rPr>
          <w:rFonts w:ascii="Times New Roman" w:hAnsi="Times New Roman"/>
          <w:color w:val="231F20"/>
        </w:rPr>
        <w:t>nói</w:t>
      </w:r>
      <w:r w:rsidRPr="00E84104">
        <w:rPr>
          <w:rFonts w:ascii="Times New Roman" w:hAnsi="Times New Roman"/>
          <w:color w:val="231F20"/>
          <w:spacing w:val="-1"/>
        </w:rPr>
        <w:t xml:space="preserve"> </w:t>
      </w:r>
      <w:r w:rsidRPr="00E84104">
        <w:rPr>
          <w:rFonts w:ascii="Times New Roman" w:hAnsi="Times New Roman"/>
          <w:color w:val="231F20"/>
        </w:rPr>
        <w:t>và</w:t>
      </w:r>
      <w:r w:rsidRPr="00E84104">
        <w:rPr>
          <w:rFonts w:ascii="Times New Roman" w:hAnsi="Times New Roman"/>
          <w:color w:val="231F20"/>
          <w:spacing w:val="-1"/>
        </w:rPr>
        <w:t xml:space="preserve"> </w:t>
      </w:r>
      <w:r w:rsidRPr="00E84104">
        <w:rPr>
          <w:rFonts w:ascii="Times New Roman" w:hAnsi="Times New Roman"/>
          <w:color w:val="231F20"/>
        </w:rPr>
        <w:t>ý</w:t>
      </w:r>
      <w:r w:rsidRPr="00E84104">
        <w:rPr>
          <w:rFonts w:ascii="Times New Roman" w:hAnsi="Times New Roman"/>
          <w:color w:val="231F20"/>
          <w:spacing w:val="-1"/>
        </w:rPr>
        <w:t xml:space="preserve"> </w:t>
      </w:r>
      <w:r w:rsidRPr="00E84104">
        <w:rPr>
          <w:rFonts w:ascii="Times New Roman" w:hAnsi="Times New Roman"/>
          <w:color w:val="231F20"/>
        </w:rPr>
        <w:t>kiến</w:t>
      </w:r>
      <w:r w:rsidRPr="00E84104">
        <w:rPr>
          <w:rFonts w:ascii="Times New Roman" w:hAnsi="Times New Roman"/>
          <w:color w:val="231F20"/>
          <w:spacing w:val="-2"/>
        </w:rPr>
        <w:t xml:space="preserve"> </w:t>
      </w:r>
      <w:r w:rsidRPr="00E84104">
        <w:rPr>
          <w:rFonts w:ascii="Times New Roman" w:hAnsi="Times New Roman"/>
          <w:color w:val="231F20"/>
        </w:rPr>
        <w:t xml:space="preserve">của bạn trong lúc trao đổi để đặt </w:t>
      </w:r>
      <w:r w:rsidRPr="00E84104">
        <w:rPr>
          <w:rFonts w:ascii="Times New Roman" w:hAnsi="Times New Roman"/>
          <w:color w:val="231F20"/>
          <w:lang w:val="vi-VN"/>
        </w:rPr>
        <w:t>câu hỏi</w:t>
      </w:r>
      <w:r w:rsidRPr="00E84104">
        <w:rPr>
          <w:rFonts w:ascii="Times New Roman" w:hAnsi="Times New Roman"/>
          <w:color w:val="231F20"/>
        </w:rPr>
        <w:t xml:space="preserve"> hoặc phát biểu ý kiến. Biết</w:t>
      </w:r>
      <w:r w:rsidRPr="00E84104">
        <w:rPr>
          <w:rFonts w:ascii="Times New Roman" w:hAnsi="Times New Roman"/>
          <w:color w:val="231F20"/>
          <w:spacing w:val="-12"/>
        </w:rPr>
        <w:t xml:space="preserve"> </w:t>
      </w:r>
      <w:r w:rsidRPr="00E84104">
        <w:rPr>
          <w:rFonts w:ascii="Times New Roman" w:hAnsi="Times New Roman"/>
          <w:color w:val="231F20"/>
        </w:rPr>
        <w:t>thể</w:t>
      </w:r>
      <w:r w:rsidRPr="00E84104">
        <w:rPr>
          <w:rFonts w:ascii="Times New Roman" w:hAnsi="Times New Roman"/>
          <w:color w:val="231F20"/>
          <w:spacing w:val="-12"/>
        </w:rPr>
        <w:t xml:space="preserve"> </w:t>
      </w:r>
      <w:r w:rsidRPr="00E84104">
        <w:rPr>
          <w:rFonts w:ascii="Times New Roman" w:hAnsi="Times New Roman"/>
          <w:color w:val="231F20"/>
        </w:rPr>
        <w:t>hiện</w:t>
      </w:r>
      <w:r w:rsidRPr="00E84104">
        <w:rPr>
          <w:rFonts w:ascii="Times New Roman" w:hAnsi="Times New Roman"/>
          <w:color w:val="231F20"/>
          <w:spacing w:val="-12"/>
        </w:rPr>
        <w:t xml:space="preserve"> </w:t>
      </w:r>
      <w:r w:rsidRPr="00E84104">
        <w:rPr>
          <w:rFonts w:ascii="Times New Roman" w:hAnsi="Times New Roman"/>
          <w:color w:val="231F20"/>
        </w:rPr>
        <w:t>giọng</w:t>
      </w:r>
      <w:r w:rsidRPr="00E84104">
        <w:rPr>
          <w:rFonts w:ascii="Times New Roman" w:hAnsi="Times New Roman"/>
          <w:color w:val="231F20"/>
          <w:spacing w:val="-12"/>
        </w:rPr>
        <w:t xml:space="preserve"> </w:t>
      </w:r>
      <w:r w:rsidRPr="00E84104">
        <w:rPr>
          <w:rFonts w:ascii="Times New Roman" w:hAnsi="Times New Roman"/>
          <w:color w:val="231F20"/>
        </w:rPr>
        <w:t>nói,</w:t>
      </w:r>
      <w:r w:rsidRPr="00E84104">
        <w:rPr>
          <w:rFonts w:ascii="Times New Roman" w:hAnsi="Times New Roman"/>
          <w:color w:val="231F20"/>
          <w:spacing w:val="-12"/>
        </w:rPr>
        <w:t xml:space="preserve"> </w:t>
      </w:r>
      <w:r w:rsidRPr="00E84104">
        <w:rPr>
          <w:rFonts w:ascii="Times New Roman" w:hAnsi="Times New Roman"/>
          <w:color w:val="231F20"/>
        </w:rPr>
        <w:t>cử</w:t>
      </w:r>
      <w:r w:rsidRPr="00E84104">
        <w:rPr>
          <w:rFonts w:ascii="Times New Roman" w:hAnsi="Times New Roman"/>
          <w:color w:val="231F20"/>
          <w:spacing w:val="-12"/>
        </w:rPr>
        <w:t xml:space="preserve"> </w:t>
      </w:r>
      <w:r w:rsidRPr="00E84104">
        <w:rPr>
          <w:rFonts w:ascii="Times New Roman" w:hAnsi="Times New Roman"/>
          <w:color w:val="231F20"/>
        </w:rPr>
        <w:t>chỉ,</w:t>
      </w:r>
      <w:r w:rsidRPr="00E84104">
        <w:rPr>
          <w:rFonts w:ascii="Times New Roman" w:hAnsi="Times New Roman"/>
          <w:color w:val="231F20"/>
          <w:spacing w:val="-12"/>
        </w:rPr>
        <w:t xml:space="preserve"> </w:t>
      </w:r>
      <w:r w:rsidRPr="00E84104">
        <w:rPr>
          <w:rFonts w:ascii="Times New Roman" w:hAnsi="Times New Roman"/>
          <w:color w:val="231F20"/>
        </w:rPr>
        <w:t>vẻ</w:t>
      </w:r>
      <w:r w:rsidRPr="00E84104">
        <w:rPr>
          <w:rFonts w:ascii="Times New Roman" w:hAnsi="Times New Roman"/>
          <w:color w:val="231F20"/>
          <w:spacing w:val="-12"/>
        </w:rPr>
        <w:t xml:space="preserve"> </w:t>
      </w:r>
      <w:r w:rsidRPr="00E84104">
        <w:rPr>
          <w:rFonts w:ascii="Times New Roman" w:hAnsi="Times New Roman"/>
          <w:color w:val="231F20"/>
        </w:rPr>
        <w:t>mặt</w:t>
      </w:r>
      <w:r w:rsidRPr="00E84104">
        <w:rPr>
          <w:rFonts w:ascii="Times New Roman" w:hAnsi="Times New Roman"/>
          <w:color w:val="231F20"/>
          <w:spacing w:val="-12"/>
        </w:rPr>
        <w:t xml:space="preserve"> </w:t>
      </w:r>
      <w:r w:rsidRPr="00E84104">
        <w:rPr>
          <w:rFonts w:ascii="Times New Roman" w:hAnsi="Times New Roman"/>
          <w:color w:val="231F20"/>
        </w:rPr>
        <w:t>phù</w:t>
      </w:r>
      <w:r w:rsidRPr="00E84104">
        <w:rPr>
          <w:rFonts w:ascii="Times New Roman" w:hAnsi="Times New Roman"/>
          <w:color w:val="231F20"/>
          <w:spacing w:val="-12"/>
        </w:rPr>
        <w:t xml:space="preserve"> </w:t>
      </w:r>
      <w:r w:rsidRPr="00E84104">
        <w:rPr>
          <w:rFonts w:ascii="Times New Roman" w:hAnsi="Times New Roman"/>
          <w:color w:val="231F20"/>
        </w:rPr>
        <w:t>hợp</w:t>
      </w:r>
      <w:r w:rsidRPr="00E84104">
        <w:rPr>
          <w:rFonts w:ascii="Times New Roman" w:hAnsi="Times New Roman"/>
          <w:color w:val="231F20"/>
          <w:spacing w:val="-12"/>
        </w:rPr>
        <w:t xml:space="preserve"> </w:t>
      </w:r>
      <w:r w:rsidRPr="00E84104">
        <w:rPr>
          <w:rFonts w:ascii="Times New Roman" w:hAnsi="Times New Roman"/>
          <w:color w:val="231F20"/>
        </w:rPr>
        <w:t>với</w:t>
      </w:r>
      <w:r w:rsidRPr="00E84104">
        <w:rPr>
          <w:rFonts w:ascii="Times New Roman" w:hAnsi="Times New Roman"/>
          <w:color w:val="231F20"/>
          <w:spacing w:val="-12"/>
        </w:rPr>
        <w:t xml:space="preserve"> </w:t>
      </w:r>
      <w:r w:rsidRPr="00E84104">
        <w:rPr>
          <w:rFonts w:ascii="Times New Roman" w:hAnsi="Times New Roman"/>
          <w:color w:val="231F20"/>
        </w:rPr>
        <w:t>nội</w:t>
      </w:r>
      <w:r w:rsidRPr="00E84104">
        <w:rPr>
          <w:rFonts w:ascii="Times New Roman" w:hAnsi="Times New Roman"/>
          <w:color w:val="231F20"/>
          <w:spacing w:val="-12"/>
        </w:rPr>
        <w:t xml:space="preserve"> </w:t>
      </w:r>
      <w:r w:rsidRPr="00E84104">
        <w:rPr>
          <w:rFonts w:ascii="Times New Roman" w:hAnsi="Times New Roman"/>
          <w:color w:val="231F20"/>
        </w:rPr>
        <w:t>dung</w:t>
      </w:r>
      <w:r w:rsidRPr="00E84104">
        <w:rPr>
          <w:rFonts w:ascii="Times New Roman" w:hAnsi="Times New Roman"/>
          <w:color w:val="231F20"/>
          <w:spacing w:val="-12"/>
        </w:rPr>
        <w:t xml:space="preserve"> </w:t>
      </w:r>
      <w:r w:rsidRPr="00E84104">
        <w:rPr>
          <w:rFonts w:ascii="Times New Roman" w:hAnsi="Times New Roman"/>
          <w:color w:val="231F20"/>
        </w:rPr>
        <w:t>câu</w:t>
      </w:r>
      <w:r w:rsidRPr="00E84104">
        <w:rPr>
          <w:rFonts w:ascii="Times New Roman" w:hAnsi="Times New Roman"/>
          <w:color w:val="231F20"/>
          <w:spacing w:val="-12"/>
        </w:rPr>
        <w:t xml:space="preserve"> </w:t>
      </w:r>
      <w:r w:rsidRPr="00E84104">
        <w:rPr>
          <w:rFonts w:ascii="Times New Roman" w:hAnsi="Times New Roman"/>
          <w:color w:val="231F20"/>
        </w:rPr>
        <w:t>chuyện</w:t>
      </w:r>
      <w:r w:rsidRPr="00E84104">
        <w:rPr>
          <w:rFonts w:ascii="Times New Roman" w:hAnsi="Times New Roman"/>
          <w:color w:val="231F20"/>
          <w:spacing w:val="-12"/>
        </w:rPr>
        <w:t xml:space="preserve"> </w:t>
      </w:r>
      <w:r w:rsidRPr="00E84104">
        <w:rPr>
          <w:rFonts w:ascii="Times New Roman" w:hAnsi="Times New Roman"/>
          <w:color w:val="231F20"/>
        </w:rPr>
        <w:t>(bài</w:t>
      </w:r>
      <w:r w:rsidRPr="00E84104">
        <w:rPr>
          <w:rFonts w:ascii="Times New Roman" w:hAnsi="Times New Roman"/>
          <w:color w:val="231F20"/>
          <w:spacing w:val="-12"/>
        </w:rPr>
        <w:t xml:space="preserve"> </w:t>
      </w:r>
      <w:r w:rsidRPr="00E84104">
        <w:rPr>
          <w:rFonts w:ascii="Times New Roman" w:hAnsi="Times New Roman"/>
          <w:color w:val="231F20"/>
        </w:rPr>
        <w:t>thơ, bài hát). Biết bày tỏ sự yêu thích các chi tiết hay, hình ảnh đẹp trong câu chuyện (bài thơ, bài hát).</w:t>
      </w:r>
    </w:p>
    <w:p w:rsidR="00E84104" w:rsidRPr="00E84104" w:rsidRDefault="00E84104" w:rsidP="00E84104">
      <w:pPr>
        <w:widowControl w:val="0"/>
        <w:shd w:val="clear" w:color="auto" w:fill="FFFFFF"/>
        <w:ind w:right="288"/>
        <w:jc w:val="both"/>
        <w:rPr>
          <w:rFonts w:ascii="Times New Roman" w:hAnsi="Times New Roman"/>
        </w:rPr>
      </w:pPr>
      <w:r w:rsidRPr="00E84104">
        <w:rPr>
          <w:rFonts w:ascii="Times New Roman" w:hAnsi="Times New Roman"/>
          <w:color w:val="231F20"/>
        </w:rPr>
        <w:t>-Phát</w:t>
      </w:r>
      <w:r w:rsidRPr="00E84104">
        <w:rPr>
          <w:rFonts w:ascii="Times New Roman" w:hAnsi="Times New Roman"/>
          <w:color w:val="231F20"/>
          <w:spacing w:val="-15"/>
        </w:rPr>
        <w:t xml:space="preserve"> </w:t>
      </w:r>
      <w:r w:rsidRPr="00E84104">
        <w:rPr>
          <w:rFonts w:ascii="Times New Roman" w:hAnsi="Times New Roman"/>
          <w:color w:val="231F20"/>
        </w:rPr>
        <w:t>triển</w:t>
      </w:r>
      <w:r w:rsidRPr="00E84104">
        <w:rPr>
          <w:rFonts w:ascii="Times New Roman" w:hAnsi="Times New Roman"/>
          <w:color w:val="231F20"/>
          <w:spacing w:val="-15"/>
        </w:rPr>
        <w:t xml:space="preserve"> </w:t>
      </w:r>
      <w:r w:rsidRPr="00E84104">
        <w:rPr>
          <w:rFonts w:ascii="Times New Roman" w:hAnsi="Times New Roman"/>
          <w:color w:val="231F20"/>
        </w:rPr>
        <w:t>các</w:t>
      </w:r>
      <w:r w:rsidRPr="00E84104">
        <w:rPr>
          <w:rFonts w:ascii="Times New Roman" w:hAnsi="Times New Roman"/>
          <w:color w:val="231F20"/>
          <w:spacing w:val="-13"/>
        </w:rPr>
        <w:t xml:space="preserve"> </w:t>
      </w:r>
      <w:r w:rsidRPr="00E84104">
        <w:rPr>
          <w:rFonts w:ascii="Times New Roman" w:hAnsi="Times New Roman"/>
          <w:color w:val="231F20"/>
        </w:rPr>
        <w:t>NL</w:t>
      </w:r>
      <w:r w:rsidRPr="00E84104">
        <w:rPr>
          <w:rFonts w:ascii="Times New Roman" w:hAnsi="Times New Roman"/>
          <w:color w:val="231F20"/>
          <w:spacing w:val="-15"/>
        </w:rPr>
        <w:t xml:space="preserve"> </w:t>
      </w:r>
      <w:r w:rsidRPr="00E84104">
        <w:rPr>
          <w:rFonts w:ascii="Times New Roman" w:hAnsi="Times New Roman"/>
          <w:color w:val="231F20"/>
        </w:rPr>
        <w:t>tự</w:t>
      </w:r>
      <w:r w:rsidRPr="00E84104">
        <w:rPr>
          <w:rFonts w:ascii="Times New Roman" w:hAnsi="Times New Roman"/>
          <w:color w:val="231F20"/>
          <w:spacing w:val="-13"/>
        </w:rPr>
        <w:t xml:space="preserve"> </w:t>
      </w:r>
      <w:r w:rsidRPr="00E84104">
        <w:rPr>
          <w:rFonts w:ascii="Times New Roman" w:hAnsi="Times New Roman"/>
          <w:color w:val="231F20"/>
        </w:rPr>
        <w:t>chủ</w:t>
      </w:r>
      <w:r w:rsidRPr="00E84104">
        <w:rPr>
          <w:rFonts w:ascii="Times New Roman" w:hAnsi="Times New Roman"/>
          <w:color w:val="231F20"/>
          <w:spacing w:val="-13"/>
        </w:rPr>
        <w:t xml:space="preserve"> </w:t>
      </w:r>
      <w:r w:rsidRPr="00E84104">
        <w:rPr>
          <w:rFonts w:ascii="Times New Roman" w:hAnsi="Times New Roman"/>
          <w:color w:val="231F20"/>
        </w:rPr>
        <w:t>và</w:t>
      </w:r>
      <w:r w:rsidRPr="00E84104">
        <w:rPr>
          <w:rFonts w:ascii="Times New Roman" w:hAnsi="Times New Roman"/>
          <w:color w:val="231F20"/>
          <w:spacing w:val="-13"/>
        </w:rPr>
        <w:t xml:space="preserve"> </w:t>
      </w:r>
      <w:r w:rsidRPr="00E84104">
        <w:rPr>
          <w:rFonts w:ascii="Times New Roman" w:hAnsi="Times New Roman"/>
          <w:color w:val="231F20"/>
        </w:rPr>
        <w:t>tự</w:t>
      </w:r>
      <w:r w:rsidRPr="00E84104">
        <w:rPr>
          <w:rFonts w:ascii="Times New Roman" w:hAnsi="Times New Roman"/>
          <w:color w:val="231F20"/>
          <w:spacing w:val="-13"/>
        </w:rPr>
        <w:t xml:space="preserve"> </w:t>
      </w:r>
      <w:r w:rsidRPr="00E84104">
        <w:rPr>
          <w:rFonts w:ascii="Times New Roman" w:hAnsi="Times New Roman"/>
          <w:color w:val="231F20"/>
        </w:rPr>
        <w:t>học,</w:t>
      </w:r>
      <w:r w:rsidRPr="00E84104">
        <w:rPr>
          <w:rFonts w:ascii="Times New Roman" w:hAnsi="Times New Roman"/>
          <w:color w:val="231F20"/>
          <w:spacing w:val="-13"/>
        </w:rPr>
        <w:t xml:space="preserve"> </w:t>
      </w:r>
      <w:r w:rsidRPr="00E84104">
        <w:rPr>
          <w:rFonts w:ascii="Times New Roman" w:hAnsi="Times New Roman"/>
          <w:color w:val="231F20"/>
        </w:rPr>
        <w:t>giao</w:t>
      </w:r>
      <w:r w:rsidRPr="00E84104">
        <w:rPr>
          <w:rFonts w:ascii="Times New Roman" w:hAnsi="Times New Roman"/>
          <w:color w:val="231F20"/>
          <w:spacing w:val="-13"/>
        </w:rPr>
        <w:t xml:space="preserve"> </w:t>
      </w:r>
      <w:r w:rsidRPr="00E84104">
        <w:rPr>
          <w:rFonts w:ascii="Times New Roman" w:hAnsi="Times New Roman"/>
          <w:color w:val="231F20"/>
        </w:rPr>
        <w:t>tiếp</w:t>
      </w:r>
      <w:r w:rsidRPr="00E84104">
        <w:rPr>
          <w:rFonts w:ascii="Times New Roman" w:hAnsi="Times New Roman"/>
          <w:color w:val="231F20"/>
          <w:spacing w:val="-13"/>
        </w:rPr>
        <w:t xml:space="preserve"> </w:t>
      </w:r>
      <w:r w:rsidRPr="00E84104">
        <w:rPr>
          <w:rFonts w:ascii="Times New Roman" w:hAnsi="Times New Roman"/>
          <w:color w:val="231F20"/>
        </w:rPr>
        <w:t>và</w:t>
      </w:r>
      <w:r w:rsidRPr="00E84104">
        <w:rPr>
          <w:rFonts w:ascii="Times New Roman" w:hAnsi="Times New Roman"/>
          <w:color w:val="231F20"/>
          <w:spacing w:val="-13"/>
        </w:rPr>
        <w:t xml:space="preserve"> </w:t>
      </w:r>
      <w:r w:rsidRPr="00E84104">
        <w:rPr>
          <w:rFonts w:ascii="Times New Roman" w:hAnsi="Times New Roman"/>
          <w:color w:val="231F20"/>
        </w:rPr>
        <w:t>hợp</w:t>
      </w:r>
      <w:r w:rsidRPr="00E84104">
        <w:rPr>
          <w:rFonts w:ascii="Times New Roman" w:hAnsi="Times New Roman"/>
          <w:color w:val="231F20"/>
          <w:spacing w:val="-13"/>
        </w:rPr>
        <w:t xml:space="preserve"> </w:t>
      </w:r>
      <w:r w:rsidRPr="00E84104">
        <w:rPr>
          <w:rFonts w:ascii="Times New Roman" w:hAnsi="Times New Roman"/>
          <w:color w:val="231F20"/>
        </w:rPr>
        <w:t>tác,</w:t>
      </w:r>
      <w:r w:rsidRPr="00E84104">
        <w:rPr>
          <w:rFonts w:ascii="Times New Roman" w:hAnsi="Times New Roman"/>
          <w:color w:val="231F20"/>
          <w:spacing w:val="-13"/>
        </w:rPr>
        <w:t xml:space="preserve"> </w:t>
      </w:r>
      <w:r w:rsidRPr="00E84104">
        <w:rPr>
          <w:rFonts w:ascii="Times New Roman" w:hAnsi="Times New Roman"/>
          <w:color w:val="231F20"/>
        </w:rPr>
        <w:t>giải</w:t>
      </w:r>
      <w:r w:rsidRPr="00E84104">
        <w:rPr>
          <w:rFonts w:ascii="Times New Roman" w:hAnsi="Times New Roman"/>
          <w:color w:val="231F20"/>
          <w:spacing w:val="-13"/>
        </w:rPr>
        <w:t xml:space="preserve"> </w:t>
      </w:r>
      <w:r w:rsidRPr="00E84104">
        <w:rPr>
          <w:rFonts w:ascii="Times New Roman" w:hAnsi="Times New Roman"/>
          <w:color w:val="231F20"/>
        </w:rPr>
        <w:t>quyết</w:t>
      </w:r>
      <w:r w:rsidRPr="00E84104">
        <w:rPr>
          <w:rFonts w:ascii="Times New Roman" w:hAnsi="Times New Roman"/>
          <w:color w:val="231F20"/>
          <w:spacing w:val="-13"/>
        </w:rPr>
        <w:t xml:space="preserve"> </w:t>
      </w:r>
      <w:r w:rsidRPr="00E84104">
        <w:rPr>
          <w:rFonts w:ascii="Times New Roman" w:hAnsi="Times New Roman"/>
          <w:color w:val="231F20"/>
        </w:rPr>
        <w:t>vấn</w:t>
      </w:r>
      <w:r w:rsidRPr="00E84104">
        <w:rPr>
          <w:rFonts w:ascii="Times New Roman" w:hAnsi="Times New Roman"/>
          <w:color w:val="231F20"/>
          <w:spacing w:val="-13"/>
        </w:rPr>
        <w:t xml:space="preserve"> </w:t>
      </w:r>
      <w:r w:rsidRPr="00E84104">
        <w:rPr>
          <w:rFonts w:ascii="Times New Roman" w:hAnsi="Times New Roman"/>
          <w:color w:val="231F20"/>
        </w:rPr>
        <w:t>đề</w:t>
      </w:r>
      <w:r w:rsidRPr="00E84104">
        <w:rPr>
          <w:rFonts w:ascii="Times New Roman" w:hAnsi="Times New Roman"/>
          <w:color w:val="231F20"/>
          <w:spacing w:val="-13"/>
        </w:rPr>
        <w:t xml:space="preserve"> </w:t>
      </w:r>
      <w:r w:rsidRPr="00E84104">
        <w:rPr>
          <w:rFonts w:ascii="Times New Roman" w:hAnsi="Times New Roman"/>
          <w:color w:val="231F20"/>
        </w:rPr>
        <w:t>và</w:t>
      </w:r>
      <w:r w:rsidRPr="00E84104">
        <w:rPr>
          <w:rFonts w:ascii="Times New Roman" w:hAnsi="Times New Roman"/>
          <w:color w:val="231F20"/>
          <w:spacing w:val="-13"/>
        </w:rPr>
        <w:t xml:space="preserve"> </w:t>
      </w:r>
      <w:r w:rsidRPr="00E84104">
        <w:rPr>
          <w:rFonts w:ascii="Times New Roman" w:hAnsi="Times New Roman"/>
          <w:color w:val="231F20"/>
        </w:rPr>
        <w:t>sáng tạo. -Bồi dưỡng lòng yêu nước, lòng biết ơn đối với Bác Hồ.</w:t>
      </w:r>
    </w:p>
    <w:p w:rsidR="00E84104" w:rsidRPr="00E84104" w:rsidRDefault="00E84104" w:rsidP="00E84104">
      <w:pPr>
        <w:ind w:firstLine="540"/>
        <w:jc w:val="both"/>
        <w:rPr>
          <w:rFonts w:ascii="Times New Roman" w:eastAsia="Tahoma" w:hAnsi="Times New Roman"/>
          <w:b/>
          <w:lang w:val="vi-VN"/>
        </w:rPr>
      </w:pPr>
      <w:r w:rsidRPr="00E84104">
        <w:rPr>
          <w:rFonts w:ascii="Times New Roman" w:eastAsia="Tahoma" w:hAnsi="Times New Roman"/>
          <w:b/>
          <w:lang w:val="vi-VN"/>
        </w:rPr>
        <w:t>II. ĐỒ DÙNG DẠY HỌC</w:t>
      </w:r>
    </w:p>
    <w:p w:rsidR="00E84104" w:rsidRPr="00E84104" w:rsidRDefault="00E84104" w:rsidP="00E84104">
      <w:pPr>
        <w:ind w:firstLine="540"/>
        <w:jc w:val="both"/>
        <w:rPr>
          <w:rFonts w:ascii="Times New Roman" w:eastAsia="Tahoma" w:hAnsi="Times New Roman"/>
          <w:bCs/>
          <w:lang w:val="vi-VN"/>
        </w:rPr>
      </w:pPr>
      <w:r w:rsidRPr="00E84104">
        <w:rPr>
          <w:rFonts w:ascii="Times New Roman" w:hAnsi="Times New Roman"/>
          <w:lang w:val="vi-VN"/>
        </w:rPr>
        <w:t xml:space="preserve">– </w:t>
      </w:r>
      <w:r w:rsidRPr="00E84104">
        <w:rPr>
          <w:rFonts w:ascii="Times New Roman" w:eastAsia="Tahoma" w:hAnsi="Times New Roman"/>
          <w:bCs/>
          <w:lang w:val="vi-VN"/>
        </w:rPr>
        <w:t xml:space="preserve">GV chuẩn bị: máy tính, máy chiếu, bài trình chiếu, quyển (hoặc văn bản) </w:t>
      </w:r>
      <w:r w:rsidRPr="00E84104">
        <w:rPr>
          <w:rFonts w:ascii="Times New Roman" w:eastAsia="Tahoma" w:hAnsi="Times New Roman"/>
          <w:bCs/>
          <w:i/>
        </w:rPr>
        <w:t>các câu chuyện về Bác Hồ</w:t>
      </w:r>
      <w:r w:rsidRPr="00E84104">
        <w:rPr>
          <w:rFonts w:ascii="Times New Roman" w:eastAsia="Tahoma" w:hAnsi="Times New Roman"/>
          <w:bCs/>
          <w:lang w:val="vi-VN"/>
        </w:rPr>
        <w:t>.</w:t>
      </w:r>
    </w:p>
    <w:p w:rsidR="00E84104" w:rsidRPr="00E84104" w:rsidRDefault="00E84104" w:rsidP="00E84104">
      <w:pPr>
        <w:ind w:firstLine="540"/>
        <w:jc w:val="both"/>
        <w:rPr>
          <w:rFonts w:ascii="Times New Roman" w:eastAsia="Tahoma" w:hAnsi="Times New Roman"/>
          <w:bCs/>
          <w:lang w:val="vi-VN"/>
        </w:rPr>
      </w:pPr>
      <w:r w:rsidRPr="00E84104">
        <w:rPr>
          <w:rFonts w:ascii="Times New Roman" w:hAnsi="Times New Roman"/>
          <w:lang w:val="vi-VN"/>
        </w:rPr>
        <w:t xml:space="preserve">– </w:t>
      </w:r>
      <w:r w:rsidRPr="00E84104">
        <w:rPr>
          <w:rFonts w:ascii="Times New Roman" w:eastAsia="Tahoma" w:hAnsi="Times New Roman"/>
          <w:bCs/>
          <w:lang w:val="vi-VN"/>
        </w:rPr>
        <w:t xml:space="preserve">HS chuẩn bị: SGK </w:t>
      </w:r>
      <w:r w:rsidRPr="00E84104">
        <w:rPr>
          <w:rFonts w:ascii="Times New Roman" w:eastAsia="Tahoma" w:hAnsi="Times New Roman"/>
          <w:bCs/>
          <w:i/>
          <w:iCs/>
          <w:lang w:val="vi-VN"/>
        </w:rPr>
        <w:t>Tiếng Việt 5</w:t>
      </w:r>
      <w:r w:rsidRPr="00E84104">
        <w:rPr>
          <w:rFonts w:ascii="Times New Roman" w:eastAsia="Tahoma" w:hAnsi="Times New Roman"/>
          <w:bCs/>
          <w:lang w:val="vi-VN"/>
        </w:rPr>
        <w:t xml:space="preserve">, tập </w:t>
      </w:r>
      <w:r w:rsidRPr="00E84104">
        <w:rPr>
          <w:rFonts w:ascii="Times New Roman" w:eastAsia="Tahoma" w:hAnsi="Times New Roman"/>
          <w:bCs/>
        </w:rPr>
        <w:t>hai</w:t>
      </w:r>
      <w:r w:rsidRPr="00E84104">
        <w:rPr>
          <w:rFonts w:ascii="Times New Roman" w:eastAsia="Tahoma" w:hAnsi="Times New Roman"/>
          <w:bCs/>
          <w:lang w:val="vi-VN"/>
        </w:rPr>
        <w:t>; vở viết.</w:t>
      </w:r>
    </w:p>
    <w:p w:rsidR="00E84104" w:rsidRPr="00E84104" w:rsidRDefault="00E84104" w:rsidP="00E84104">
      <w:pPr>
        <w:ind w:firstLine="540"/>
        <w:jc w:val="both"/>
        <w:rPr>
          <w:rFonts w:ascii="Times New Roman" w:eastAsia="Tahoma" w:hAnsi="Times New Roman"/>
          <w:b/>
        </w:rPr>
      </w:pPr>
      <w:r w:rsidRPr="00E84104">
        <w:rPr>
          <w:rFonts w:ascii="Times New Roman" w:eastAsia="Tahoma" w:hAnsi="Times New Roman"/>
          <w:b/>
          <w:lang w:val="vi-VN"/>
        </w:rPr>
        <w:t>III. CÁC HOẠT ĐỘNG DẠY VÀ HỌC</w:t>
      </w:r>
    </w:p>
    <w:tbl>
      <w:tblPr>
        <w:tblStyle w:val="TableGrid400"/>
        <w:tblW w:w="10060" w:type="dxa"/>
        <w:tblLook w:val="04A0" w:firstRow="1" w:lastRow="0" w:firstColumn="1" w:lastColumn="0" w:noHBand="0" w:noVBand="1"/>
      </w:tblPr>
      <w:tblGrid>
        <w:gridCol w:w="5665"/>
        <w:gridCol w:w="4395"/>
      </w:tblGrid>
      <w:tr w:rsidR="00E84104" w:rsidRPr="00E84104" w:rsidTr="00176DAC">
        <w:tc>
          <w:tcPr>
            <w:tcW w:w="5665" w:type="dxa"/>
          </w:tcPr>
          <w:p w:rsidR="00E84104" w:rsidRPr="00E84104" w:rsidRDefault="00E84104" w:rsidP="00E84104">
            <w:pPr>
              <w:jc w:val="both"/>
              <w:rPr>
                <w:rFonts w:ascii="Times New Roman" w:hAnsi="Times New Roman"/>
                <w:lang w:val="vi-VN"/>
              </w:rPr>
            </w:pPr>
            <w:r w:rsidRPr="00E84104">
              <w:rPr>
                <w:rFonts w:ascii="Times New Roman" w:eastAsia="Arial" w:hAnsi="Times New Roman"/>
                <w:b/>
                <w:bCs/>
                <w:color w:val="000000"/>
              </w:rPr>
              <w:t>HOẠT ĐỘNG CỦA GIÁO VIÊN</w:t>
            </w:r>
          </w:p>
        </w:tc>
        <w:tc>
          <w:tcPr>
            <w:tcW w:w="4395" w:type="dxa"/>
          </w:tcPr>
          <w:p w:rsidR="00E84104" w:rsidRPr="00E84104" w:rsidRDefault="00E84104" w:rsidP="00E84104">
            <w:pPr>
              <w:jc w:val="both"/>
              <w:rPr>
                <w:rFonts w:ascii="Times New Roman" w:hAnsi="Times New Roman"/>
                <w:lang w:val="vi-VN"/>
              </w:rPr>
            </w:pPr>
            <w:r w:rsidRPr="00E84104">
              <w:rPr>
                <w:rFonts w:ascii="Times New Roman" w:eastAsia="Arial" w:hAnsi="Times New Roman"/>
                <w:b/>
                <w:bCs/>
                <w:color w:val="000000"/>
              </w:rPr>
              <w:t xml:space="preserve"> HOẠT ĐỘNG CỦA HỌC SINH</w:t>
            </w:r>
          </w:p>
        </w:tc>
      </w:tr>
      <w:tr w:rsidR="00E84104" w:rsidRPr="00E84104" w:rsidTr="00176DAC">
        <w:tc>
          <w:tcPr>
            <w:tcW w:w="5665" w:type="dxa"/>
          </w:tcPr>
          <w:p w:rsidR="00E84104" w:rsidRPr="00E84104" w:rsidRDefault="00E84104" w:rsidP="00E84104">
            <w:pPr>
              <w:jc w:val="both"/>
              <w:rPr>
                <w:rFonts w:ascii="Times New Roman" w:hAnsi="Times New Roman"/>
                <w:b/>
                <w:bCs/>
              </w:rPr>
            </w:pPr>
            <w:r w:rsidRPr="00E84104">
              <w:rPr>
                <w:rFonts w:ascii="Times New Roman" w:hAnsi="Times New Roman"/>
                <w:b/>
                <w:bCs/>
              </w:rPr>
              <w:t>1</w:t>
            </w:r>
            <w:r w:rsidRPr="00E84104">
              <w:rPr>
                <w:rFonts w:ascii="Times New Roman" w:hAnsi="Times New Roman"/>
                <w:b/>
                <w:bCs/>
                <w:lang w:val="vi-VN"/>
              </w:rPr>
              <w:t xml:space="preserve">. </w:t>
            </w:r>
            <w:r w:rsidRPr="00E84104">
              <w:rPr>
                <w:rFonts w:ascii="Times New Roman" w:hAnsi="Times New Roman"/>
                <w:b/>
                <w:bCs/>
              </w:rPr>
              <w:t xml:space="preserve">HOẠT ĐỘNG </w:t>
            </w:r>
            <w:r w:rsidRPr="00E84104">
              <w:rPr>
                <w:rFonts w:ascii="Times New Roman" w:hAnsi="Times New Roman"/>
                <w:b/>
                <w:bCs/>
                <w:lang w:val="vi-VN"/>
              </w:rPr>
              <w:t>K</w:t>
            </w:r>
            <w:r w:rsidRPr="00E84104">
              <w:rPr>
                <w:rFonts w:ascii="Times New Roman" w:hAnsi="Times New Roman"/>
                <w:b/>
                <w:bCs/>
              </w:rPr>
              <w:t>HỞI ĐỘNG</w:t>
            </w:r>
          </w:p>
          <w:p w:rsidR="00E84104" w:rsidRPr="00E84104" w:rsidRDefault="00E84104" w:rsidP="00E84104">
            <w:pPr>
              <w:rPr>
                <w:rFonts w:ascii="Times New Roman" w:hAnsi="Times New Roman"/>
                <w:lang w:val="vi-VN"/>
              </w:rPr>
            </w:pPr>
            <w:r w:rsidRPr="00E84104">
              <w:rPr>
                <w:rFonts w:ascii="Times New Roman" w:hAnsi="Times New Roman"/>
                <w:lang w:val="vi-VN"/>
              </w:rPr>
              <w:t>– GV tổ chức cho HS chơi trò chơi “ Tiếp sức” để n</w:t>
            </w:r>
            <w:r w:rsidRPr="00E84104">
              <w:rPr>
                <w:rFonts w:ascii="Times New Roman" w:hAnsi="Times New Roman"/>
              </w:rPr>
              <w:t>ê</w:t>
            </w:r>
            <w:r w:rsidRPr="00E84104">
              <w:rPr>
                <w:rFonts w:ascii="Times New Roman" w:hAnsi="Times New Roman"/>
                <w:lang w:val="vi-VN"/>
              </w:rPr>
              <w:t xml:space="preserve">u lên các đức tính cần học tập của Bác Hồ, luật chơi như sau: </w:t>
            </w:r>
            <w:r w:rsidRPr="00E84104">
              <w:rPr>
                <w:rFonts w:ascii="Times New Roman" w:hAnsi="Times New Roman"/>
              </w:rPr>
              <w:t xml:space="preserve">Chia lớp thành </w:t>
            </w:r>
            <w:r w:rsidRPr="00E84104">
              <w:rPr>
                <w:rFonts w:ascii="Times New Roman" w:hAnsi="Times New Roman"/>
                <w:lang w:val="vi-VN"/>
              </w:rPr>
              <w:t>3</w:t>
            </w:r>
            <w:r w:rsidRPr="00E84104">
              <w:rPr>
                <w:rFonts w:ascii="Times New Roman" w:hAnsi="Times New Roman"/>
              </w:rPr>
              <w:t xml:space="preserve"> nhóm, mỗi nhóm </w:t>
            </w:r>
            <w:r w:rsidRPr="00E84104">
              <w:rPr>
                <w:rFonts w:ascii="Times New Roman" w:hAnsi="Times New Roman"/>
                <w:lang w:val="vi-VN"/>
              </w:rPr>
              <w:t>5-6</w:t>
            </w:r>
            <w:r w:rsidRPr="00E84104">
              <w:rPr>
                <w:rFonts w:ascii="Times New Roman" w:hAnsi="Times New Roman"/>
              </w:rPr>
              <w:t xml:space="preserve"> em đứng </w:t>
            </w:r>
            <w:r w:rsidRPr="00E84104">
              <w:rPr>
                <w:rFonts w:ascii="Times New Roman" w:hAnsi="Times New Roman"/>
                <w:lang w:val="vi-VN"/>
              </w:rPr>
              <w:t>thành 3 hàng. Cả hai đội cùng ghi. Em thứ nhất ghi xong thì chuyền phấn cho em thứ hai ghi tiếp. Cứ tiếp tục như thế ghi cho đến hết thời gian. Nhóm nào ghi ghi đúng nhiều đáp án nhất là nhóm chiến thắng.</w:t>
            </w:r>
          </w:p>
          <w:p w:rsidR="00E84104" w:rsidRPr="00E84104" w:rsidRDefault="00E84104" w:rsidP="00E84104">
            <w:pPr>
              <w:rPr>
                <w:rFonts w:ascii="Times New Roman" w:hAnsi="Times New Roman"/>
              </w:rPr>
            </w:pPr>
            <w:r w:rsidRPr="00E84104">
              <w:rPr>
                <w:rFonts w:ascii="Times New Roman" w:hAnsi="Times New Roman"/>
              </w:rPr>
              <w:t>Giáo viên tổng kết, tuyên dương.</w:t>
            </w:r>
          </w:p>
          <w:p w:rsidR="00E84104" w:rsidRPr="00E84104" w:rsidRDefault="00E84104" w:rsidP="00E84104">
            <w:pPr>
              <w:ind w:firstLine="540"/>
              <w:jc w:val="both"/>
              <w:rPr>
                <w:rFonts w:ascii="Times New Roman" w:hAnsi="Times New Roman"/>
              </w:rPr>
            </w:pPr>
          </w:p>
          <w:p w:rsidR="00E84104" w:rsidRPr="00E84104" w:rsidRDefault="00E84104" w:rsidP="00E84104">
            <w:pPr>
              <w:tabs>
                <w:tab w:val="left" w:pos="142"/>
              </w:tabs>
              <w:jc w:val="both"/>
              <w:outlineLvl w:val="0"/>
              <w:rPr>
                <w:rFonts w:ascii="Times New Roman" w:hAnsi="Times New Roman"/>
              </w:rPr>
            </w:pPr>
            <w:r w:rsidRPr="00E84104">
              <w:rPr>
                <w:rFonts w:ascii="Times New Roman" w:hAnsi="Times New Roman"/>
                <w:lang w:val="vi-VN"/>
              </w:rPr>
              <w:t>– GV giới thiệu bài: Trong trò chơi vừa rồi, các bạn đã kể được tên đ</w:t>
            </w:r>
            <w:r w:rsidRPr="00E84104">
              <w:rPr>
                <w:rFonts w:ascii="Times New Roman" w:hAnsi="Times New Roman"/>
              </w:rPr>
              <w:t xml:space="preserve">ược </w:t>
            </w:r>
            <w:r w:rsidRPr="00E84104">
              <w:rPr>
                <w:rFonts w:ascii="Times New Roman" w:hAnsi="Times New Roman"/>
                <w:lang w:val="vi-VN"/>
              </w:rPr>
              <w:t>các đức tính cần học tập của Bác Hồ</w:t>
            </w:r>
            <w:r w:rsidRPr="00E84104">
              <w:rPr>
                <w:rFonts w:ascii="Times New Roman" w:hAnsi="Times New Roman"/>
              </w:rPr>
              <w:t xml:space="preserve">. </w:t>
            </w:r>
            <w:r w:rsidRPr="00E84104">
              <w:rPr>
                <w:rFonts w:ascii="Times New Roman" w:hAnsi="Times New Roman"/>
                <w:bCs/>
                <w:lang w:val="vi-VN"/>
              </w:rPr>
              <w:t xml:space="preserve">Trong tiết </w:t>
            </w:r>
            <w:r w:rsidRPr="00E84104">
              <w:rPr>
                <w:rFonts w:ascii="Times New Roman" w:hAnsi="Times New Roman"/>
                <w:bCs/>
                <w:i/>
                <w:iCs/>
                <w:lang w:val="vi-VN"/>
              </w:rPr>
              <w:t>Nói và nghe</w:t>
            </w:r>
            <w:r w:rsidRPr="00E84104">
              <w:rPr>
                <w:rFonts w:ascii="Times New Roman" w:hAnsi="Times New Roman"/>
                <w:bCs/>
                <w:lang w:val="vi-VN"/>
              </w:rPr>
              <w:t xml:space="preserve"> hôm nay, c</w:t>
            </w:r>
            <w:r w:rsidRPr="00E84104">
              <w:rPr>
                <w:rFonts w:ascii="Times New Roman" w:hAnsi="Times New Roman"/>
                <w:bCs/>
              </w:rPr>
              <w:t xml:space="preserve">húng ta </w:t>
            </w:r>
            <w:r w:rsidRPr="00E84104">
              <w:rPr>
                <w:rFonts w:ascii="Times New Roman" w:hAnsi="Times New Roman"/>
                <w:bCs/>
                <w:lang w:val="vi-VN"/>
              </w:rPr>
              <w:t>sẽ được tìm hiểu thêm về các câu chuyện, bài thơ, bài hát để thấy r</w:t>
            </w:r>
            <w:r w:rsidRPr="00E84104">
              <w:rPr>
                <w:rFonts w:ascii="Times New Roman" w:hAnsi="Times New Roman"/>
                <w:bCs/>
              </w:rPr>
              <w:t>õ hơn các đức tính cao đẹp của</w:t>
            </w:r>
            <w:r w:rsidRPr="00E84104">
              <w:rPr>
                <w:rFonts w:ascii="Times New Roman" w:hAnsi="Times New Roman"/>
                <w:bCs/>
                <w:lang w:val="vi-VN"/>
              </w:rPr>
              <w:t xml:space="preserve"> Người</w:t>
            </w:r>
            <w:r w:rsidRPr="00E84104">
              <w:rPr>
                <w:rFonts w:ascii="Times New Roman" w:hAnsi="Times New Roman"/>
                <w:bCs/>
              </w:rPr>
              <w:t>.</w:t>
            </w:r>
          </w:p>
          <w:p w:rsidR="00E84104" w:rsidRPr="00E84104" w:rsidRDefault="00E84104" w:rsidP="00E84104">
            <w:pPr>
              <w:rPr>
                <w:rFonts w:ascii="Times New Roman" w:eastAsia="Arial" w:hAnsi="Times New Roman"/>
                <w:lang w:val="vi-VN"/>
              </w:rPr>
            </w:pPr>
            <w:r w:rsidRPr="00E84104">
              <w:rPr>
                <w:rFonts w:ascii="Times New Roman" w:eastAsia="Arial" w:hAnsi="Times New Roman"/>
                <w:b/>
                <w:bCs/>
              </w:rPr>
              <w:t>2. HOẠT ĐỘNG THỰC HÀNH LUYỆN TẬP</w:t>
            </w:r>
          </w:p>
          <w:p w:rsidR="00E84104" w:rsidRPr="00E84104" w:rsidRDefault="00E84104" w:rsidP="00E84104">
            <w:pPr>
              <w:tabs>
                <w:tab w:val="left" w:pos="545"/>
              </w:tabs>
              <w:jc w:val="both"/>
              <w:outlineLvl w:val="0"/>
              <w:rPr>
                <w:rFonts w:ascii="Times New Roman" w:hAnsi="Times New Roman"/>
                <w:b/>
                <w:i/>
                <w:lang w:val="vi-VN"/>
              </w:rPr>
            </w:pPr>
            <w:r w:rsidRPr="00E84104">
              <w:rPr>
                <w:rFonts w:ascii="Times New Roman" w:hAnsi="Times New Roman"/>
                <w:b/>
                <w:bCs/>
              </w:rPr>
              <w:t xml:space="preserve">Hoạt động 1: </w:t>
            </w:r>
            <w:r w:rsidRPr="00E84104">
              <w:rPr>
                <w:rFonts w:ascii="Times New Roman" w:hAnsi="Times New Roman"/>
                <w:b/>
                <w:i/>
                <w:lang w:val="vi-VN"/>
              </w:rPr>
              <w:t>Chuẩn bị</w:t>
            </w:r>
          </w:p>
          <w:p w:rsidR="00E84104" w:rsidRPr="00E84104" w:rsidRDefault="00E84104" w:rsidP="00E84104">
            <w:pPr>
              <w:tabs>
                <w:tab w:val="left" w:pos="773"/>
              </w:tabs>
              <w:rPr>
                <w:rFonts w:ascii="Times New Roman" w:hAnsi="Times New Roman"/>
              </w:rPr>
            </w:pPr>
            <w:r w:rsidRPr="00E84104">
              <w:rPr>
                <w:rFonts w:ascii="Times New Roman" w:hAnsi="Times New Roman"/>
                <w:color w:val="231F20"/>
                <w:lang w:val="vi-VN"/>
              </w:rPr>
              <w:lastRenderedPageBreak/>
              <w:t xml:space="preserve">- Yêu cầu </w:t>
            </w:r>
            <w:r w:rsidRPr="00E84104">
              <w:rPr>
                <w:rFonts w:ascii="Times New Roman" w:hAnsi="Times New Roman"/>
                <w:color w:val="231F20"/>
              </w:rPr>
              <w:t>1</w:t>
            </w:r>
            <w:r w:rsidRPr="00E84104">
              <w:rPr>
                <w:rFonts w:ascii="Times New Roman" w:hAnsi="Times New Roman"/>
                <w:color w:val="231F20"/>
                <w:spacing w:val="-1"/>
              </w:rPr>
              <w:t xml:space="preserve"> </w:t>
            </w:r>
            <w:r w:rsidRPr="00E84104">
              <w:rPr>
                <w:rFonts w:ascii="Times New Roman" w:hAnsi="Times New Roman"/>
                <w:color w:val="231F20"/>
              </w:rPr>
              <w:t>HS</w:t>
            </w:r>
            <w:r w:rsidRPr="00E84104">
              <w:rPr>
                <w:rFonts w:ascii="Times New Roman" w:hAnsi="Times New Roman"/>
                <w:color w:val="231F20"/>
                <w:spacing w:val="-1"/>
              </w:rPr>
              <w:t xml:space="preserve"> </w:t>
            </w:r>
            <w:r w:rsidRPr="00E84104">
              <w:rPr>
                <w:rFonts w:ascii="Times New Roman" w:hAnsi="Times New Roman"/>
                <w:color w:val="231F20"/>
              </w:rPr>
              <w:t>đọc yêu cầu của BT</w:t>
            </w:r>
            <w:r w:rsidRPr="00E84104">
              <w:rPr>
                <w:rFonts w:ascii="Times New Roman" w:hAnsi="Times New Roman"/>
                <w:color w:val="231F20"/>
                <w:spacing w:val="-5"/>
              </w:rPr>
              <w:t xml:space="preserve"> </w:t>
            </w:r>
            <w:r w:rsidRPr="00E84104">
              <w:rPr>
                <w:rFonts w:ascii="Times New Roman" w:hAnsi="Times New Roman"/>
                <w:color w:val="231F20"/>
              </w:rPr>
              <w:t>1 và BT</w:t>
            </w:r>
            <w:r w:rsidRPr="00E84104">
              <w:rPr>
                <w:rFonts w:ascii="Times New Roman" w:hAnsi="Times New Roman"/>
                <w:color w:val="231F20"/>
                <w:spacing w:val="-5"/>
              </w:rPr>
              <w:t xml:space="preserve"> </w:t>
            </w:r>
            <w:r w:rsidRPr="00E84104">
              <w:rPr>
                <w:rFonts w:ascii="Times New Roman" w:hAnsi="Times New Roman"/>
                <w:color w:val="231F20"/>
              </w:rPr>
              <w:t xml:space="preserve">2, cả lớp đọc thầm </w:t>
            </w:r>
            <w:r w:rsidRPr="00E84104">
              <w:rPr>
                <w:rFonts w:ascii="Times New Roman" w:hAnsi="Times New Roman"/>
                <w:color w:val="231F20"/>
                <w:spacing w:val="-2"/>
              </w:rPr>
              <w:t>theo.</w:t>
            </w:r>
          </w:p>
          <w:p w:rsidR="00E84104" w:rsidRPr="00E84104" w:rsidRDefault="00E84104" w:rsidP="00E84104">
            <w:pPr>
              <w:tabs>
                <w:tab w:val="left" w:pos="773"/>
              </w:tabs>
              <w:rPr>
                <w:rFonts w:ascii="Times New Roman" w:hAnsi="Times New Roman"/>
              </w:rPr>
            </w:pPr>
            <w:r w:rsidRPr="00E84104">
              <w:rPr>
                <w:rFonts w:ascii="Times New Roman" w:hAnsi="Times New Roman"/>
                <w:color w:val="231F20"/>
                <w:lang w:val="vi-VN"/>
              </w:rPr>
              <w:t xml:space="preserve">- </w:t>
            </w:r>
            <w:r w:rsidRPr="00E84104">
              <w:rPr>
                <w:rFonts w:ascii="Times New Roman" w:hAnsi="Times New Roman"/>
                <w:color w:val="231F20"/>
              </w:rPr>
              <w:t>GV</w:t>
            </w:r>
            <w:r w:rsidRPr="00E84104">
              <w:rPr>
                <w:rFonts w:ascii="Times New Roman" w:hAnsi="Times New Roman"/>
                <w:color w:val="231F20"/>
                <w:spacing w:val="-6"/>
              </w:rPr>
              <w:t xml:space="preserve"> </w:t>
            </w:r>
            <w:r w:rsidRPr="00E84104">
              <w:rPr>
                <w:rFonts w:ascii="Times New Roman" w:hAnsi="Times New Roman"/>
                <w:color w:val="231F20"/>
              </w:rPr>
              <w:t>hỏi</w:t>
            </w:r>
            <w:r w:rsidRPr="00E84104">
              <w:rPr>
                <w:rFonts w:ascii="Times New Roman" w:hAnsi="Times New Roman"/>
                <w:color w:val="231F20"/>
                <w:spacing w:val="-4"/>
              </w:rPr>
              <w:t xml:space="preserve">: </w:t>
            </w:r>
            <w:r w:rsidRPr="00E84104">
              <w:rPr>
                <w:rFonts w:ascii="Times New Roman" w:hAnsi="Times New Roman"/>
                <w:lang w:val="vi-VN"/>
              </w:rPr>
              <w:t xml:space="preserve">Em biết những câu chuyện, bài thơ, bài hát nào về Bác Hồ? </w:t>
            </w:r>
          </w:p>
          <w:p w:rsidR="00E84104" w:rsidRPr="00E84104" w:rsidRDefault="00E84104" w:rsidP="00E84104">
            <w:pPr>
              <w:jc w:val="both"/>
              <w:rPr>
                <w:rFonts w:ascii="Times New Roman" w:hAnsi="Times New Roman"/>
                <w:lang w:val="vi-VN"/>
              </w:rPr>
            </w:pPr>
            <w:r w:rsidRPr="00E84104">
              <w:rPr>
                <w:rFonts w:ascii="Times New Roman" w:hAnsi="Times New Roman"/>
              </w:rPr>
              <w:t xml:space="preserve">- GV mở rộng: Ngoài </w:t>
            </w:r>
            <w:r w:rsidRPr="00E84104">
              <w:rPr>
                <w:rFonts w:ascii="Times New Roman" w:hAnsi="Times New Roman"/>
                <w:lang w:val="vi-VN"/>
              </w:rPr>
              <w:t>câu chuyện trên các em còn biết thêm câu chuyện, bài thơ, bài hát nào nữa không</w:t>
            </w:r>
            <w:r w:rsidRPr="00E84104">
              <w:rPr>
                <w:rFonts w:ascii="Times New Roman" w:hAnsi="Times New Roman"/>
              </w:rPr>
              <w:t>?</w:t>
            </w:r>
          </w:p>
          <w:p w:rsidR="00E84104" w:rsidRPr="00E84104" w:rsidRDefault="00E84104" w:rsidP="00E84104">
            <w:pPr>
              <w:jc w:val="both"/>
              <w:rPr>
                <w:rFonts w:ascii="Times New Roman" w:hAnsi="Times New Roman"/>
              </w:rPr>
            </w:pPr>
            <w:r w:rsidRPr="00E84104">
              <w:rPr>
                <w:rFonts w:ascii="Times New Roman" w:hAnsi="Times New Roman"/>
                <w:lang w:val="vi-VN"/>
              </w:rPr>
              <w:t>- GV bổ sung như: Bác Hồ, Người cho em tất cả, Ai yêu nhi đồng bằng Bác Hồ Chí Minh, Chiếc rễ đa tròn, Bác Hồ và bác Tôn…..</w:t>
            </w:r>
          </w:p>
          <w:p w:rsidR="00E84104" w:rsidRPr="00E84104" w:rsidRDefault="00E84104" w:rsidP="00E84104">
            <w:pPr>
              <w:keepNext/>
              <w:keepLines/>
              <w:tabs>
                <w:tab w:val="left" w:pos="550"/>
              </w:tabs>
              <w:outlineLvl w:val="3"/>
              <w:rPr>
                <w:rFonts w:ascii="Times New Roman" w:hAnsi="Times New Roman"/>
                <w:i/>
                <w:iCs/>
              </w:rPr>
            </w:pPr>
            <w:r w:rsidRPr="00E84104">
              <w:rPr>
                <w:rFonts w:ascii="Times New Roman" w:eastAsia="Arial" w:hAnsi="Times New Roman"/>
                <w:i/>
                <w:iCs/>
              </w:rPr>
              <w:t xml:space="preserve">Hoạt động 2: </w:t>
            </w:r>
            <w:r w:rsidRPr="00E84104">
              <w:rPr>
                <w:rFonts w:ascii="Times New Roman" w:hAnsi="Times New Roman"/>
                <w:i/>
                <w:iCs/>
                <w:color w:val="231F20"/>
              </w:rPr>
              <w:t>Kể</w:t>
            </w:r>
            <w:r w:rsidRPr="00E84104">
              <w:rPr>
                <w:rFonts w:ascii="Times New Roman" w:hAnsi="Times New Roman"/>
                <w:i/>
                <w:iCs/>
                <w:color w:val="231F20"/>
                <w:spacing w:val="-1"/>
              </w:rPr>
              <w:t xml:space="preserve"> </w:t>
            </w:r>
            <w:r w:rsidRPr="00E84104">
              <w:rPr>
                <w:rFonts w:ascii="Times New Roman" w:hAnsi="Times New Roman"/>
                <w:i/>
                <w:iCs/>
                <w:color w:val="231F20"/>
              </w:rPr>
              <w:t>chuyện,</w:t>
            </w:r>
            <w:r w:rsidRPr="00E84104">
              <w:rPr>
                <w:rFonts w:ascii="Times New Roman" w:hAnsi="Times New Roman"/>
                <w:i/>
                <w:iCs/>
                <w:color w:val="231F20"/>
                <w:spacing w:val="-1"/>
              </w:rPr>
              <w:t xml:space="preserve"> </w:t>
            </w:r>
            <w:r w:rsidRPr="00E84104">
              <w:rPr>
                <w:rFonts w:ascii="Times New Roman" w:hAnsi="Times New Roman"/>
                <w:i/>
                <w:iCs/>
                <w:color w:val="231F20"/>
              </w:rPr>
              <w:t>trao</w:t>
            </w:r>
            <w:r w:rsidRPr="00E84104">
              <w:rPr>
                <w:rFonts w:ascii="Times New Roman" w:hAnsi="Times New Roman"/>
                <w:i/>
                <w:iCs/>
                <w:color w:val="231F20"/>
                <w:spacing w:val="-1"/>
              </w:rPr>
              <w:t xml:space="preserve"> </w:t>
            </w:r>
            <w:r w:rsidRPr="00E84104">
              <w:rPr>
                <w:rFonts w:ascii="Times New Roman" w:hAnsi="Times New Roman"/>
                <w:i/>
                <w:iCs/>
                <w:color w:val="231F20"/>
              </w:rPr>
              <w:t>đổi</w:t>
            </w:r>
            <w:r w:rsidRPr="00E84104">
              <w:rPr>
                <w:rFonts w:ascii="Times New Roman" w:hAnsi="Times New Roman"/>
                <w:i/>
                <w:iCs/>
                <w:color w:val="231F20"/>
                <w:spacing w:val="-1"/>
              </w:rPr>
              <w:t xml:space="preserve"> </w:t>
            </w:r>
            <w:r w:rsidRPr="00E84104">
              <w:rPr>
                <w:rFonts w:ascii="Times New Roman" w:hAnsi="Times New Roman"/>
                <w:i/>
                <w:iCs/>
                <w:color w:val="231F20"/>
              </w:rPr>
              <w:t xml:space="preserve">trong </w:t>
            </w:r>
            <w:r w:rsidRPr="00E84104">
              <w:rPr>
                <w:rFonts w:ascii="Times New Roman" w:hAnsi="Times New Roman"/>
                <w:i/>
                <w:iCs/>
                <w:color w:val="231F20"/>
                <w:spacing w:val="-4"/>
              </w:rPr>
              <w:t>nhóm</w:t>
            </w:r>
          </w:p>
          <w:p w:rsidR="00E84104" w:rsidRPr="00E84104" w:rsidRDefault="00E84104" w:rsidP="00E84104">
            <w:pPr>
              <w:tabs>
                <w:tab w:val="left" w:pos="771"/>
              </w:tabs>
              <w:ind w:right="288"/>
              <w:rPr>
                <w:rFonts w:ascii="Times New Roman" w:hAnsi="Times New Roman"/>
              </w:rPr>
            </w:pPr>
            <w:r w:rsidRPr="00E84104">
              <w:rPr>
                <w:rFonts w:ascii="Times New Roman" w:hAnsi="Times New Roman"/>
                <w:color w:val="231F20"/>
                <w:lang w:val="vi-VN"/>
              </w:rPr>
              <w:t xml:space="preserve">- Yêu cầu </w:t>
            </w:r>
            <w:r w:rsidRPr="00E84104">
              <w:rPr>
                <w:rFonts w:ascii="Times New Roman" w:hAnsi="Times New Roman"/>
                <w:color w:val="231F20"/>
              </w:rPr>
              <w:t>HS</w:t>
            </w:r>
            <w:r w:rsidRPr="00E84104">
              <w:rPr>
                <w:rFonts w:ascii="Times New Roman" w:hAnsi="Times New Roman"/>
                <w:color w:val="231F20"/>
                <w:spacing w:val="-4"/>
              </w:rPr>
              <w:t xml:space="preserve"> </w:t>
            </w:r>
            <w:r w:rsidRPr="00E84104">
              <w:rPr>
                <w:rFonts w:ascii="Times New Roman" w:hAnsi="Times New Roman"/>
                <w:color w:val="231F20"/>
              </w:rPr>
              <w:t>trong</w:t>
            </w:r>
            <w:r w:rsidRPr="00E84104">
              <w:rPr>
                <w:rFonts w:ascii="Times New Roman" w:hAnsi="Times New Roman"/>
                <w:color w:val="231F20"/>
                <w:spacing w:val="-4"/>
              </w:rPr>
              <w:t xml:space="preserve"> </w:t>
            </w:r>
            <w:r w:rsidRPr="00E84104">
              <w:rPr>
                <w:rFonts w:ascii="Times New Roman" w:hAnsi="Times New Roman"/>
                <w:color w:val="231F20"/>
              </w:rPr>
              <w:t>nhóm</w:t>
            </w:r>
            <w:r w:rsidRPr="00E84104">
              <w:rPr>
                <w:rFonts w:ascii="Times New Roman" w:hAnsi="Times New Roman"/>
                <w:color w:val="231F20"/>
                <w:spacing w:val="-4"/>
              </w:rPr>
              <w:t xml:space="preserve"> </w:t>
            </w:r>
            <w:r w:rsidRPr="00E84104">
              <w:rPr>
                <w:rFonts w:ascii="Times New Roman" w:hAnsi="Times New Roman"/>
                <w:color w:val="231F20"/>
              </w:rPr>
              <w:t>lần</w:t>
            </w:r>
            <w:r w:rsidRPr="00E84104">
              <w:rPr>
                <w:rFonts w:ascii="Times New Roman" w:hAnsi="Times New Roman"/>
                <w:color w:val="231F20"/>
                <w:spacing w:val="-4"/>
              </w:rPr>
              <w:t xml:space="preserve"> </w:t>
            </w:r>
            <w:r w:rsidRPr="00E84104">
              <w:rPr>
                <w:rFonts w:ascii="Times New Roman" w:hAnsi="Times New Roman"/>
                <w:color w:val="231F20"/>
              </w:rPr>
              <w:t>lượt</w:t>
            </w:r>
            <w:r w:rsidRPr="00E84104">
              <w:rPr>
                <w:rFonts w:ascii="Times New Roman" w:hAnsi="Times New Roman"/>
                <w:color w:val="231F20"/>
                <w:spacing w:val="-4"/>
              </w:rPr>
              <w:t xml:space="preserve"> </w:t>
            </w:r>
            <w:r w:rsidRPr="00E84104">
              <w:rPr>
                <w:rFonts w:ascii="Times New Roman" w:hAnsi="Times New Roman"/>
                <w:color w:val="231F20"/>
              </w:rPr>
              <w:t>kể</w:t>
            </w:r>
            <w:r w:rsidRPr="00E84104">
              <w:rPr>
                <w:rFonts w:ascii="Times New Roman" w:hAnsi="Times New Roman"/>
                <w:color w:val="231F20"/>
                <w:spacing w:val="-4"/>
              </w:rPr>
              <w:t xml:space="preserve"> </w:t>
            </w:r>
            <w:r w:rsidRPr="00E84104">
              <w:rPr>
                <w:rFonts w:ascii="Times New Roman" w:hAnsi="Times New Roman"/>
                <w:color w:val="231F20"/>
              </w:rPr>
              <w:t>chuyện</w:t>
            </w:r>
            <w:r w:rsidRPr="00E84104">
              <w:rPr>
                <w:rFonts w:ascii="Times New Roman" w:hAnsi="Times New Roman"/>
                <w:color w:val="231F20"/>
                <w:spacing w:val="-4"/>
              </w:rPr>
              <w:t xml:space="preserve"> </w:t>
            </w:r>
            <w:r w:rsidRPr="00E84104">
              <w:rPr>
                <w:rFonts w:ascii="Times New Roman" w:hAnsi="Times New Roman"/>
                <w:color w:val="231F20"/>
              </w:rPr>
              <w:t>(đọc</w:t>
            </w:r>
            <w:r w:rsidRPr="00E84104">
              <w:rPr>
                <w:rFonts w:ascii="Times New Roman" w:hAnsi="Times New Roman"/>
                <w:color w:val="231F20"/>
                <w:spacing w:val="-4"/>
              </w:rPr>
              <w:t xml:space="preserve"> </w:t>
            </w:r>
            <w:r w:rsidRPr="00E84104">
              <w:rPr>
                <w:rFonts w:ascii="Times New Roman" w:hAnsi="Times New Roman"/>
                <w:color w:val="231F20"/>
              </w:rPr>
              <w:t>thơ,</w:t>
            </w:r>
            <w:r w:rsidRPr="00E84104">
              <w:rPr>
                <w:rFonts w:ascii="Times New Roman" w:hAnsi="Times New Roman"/>
                <w:color w:val="231F20"/>
                <w:spacing w:val="-4"/>
              </w:rPr>
              <w:t xml:space="preserve"> </w:t>
            </w:r>
            <w:r w:rsidRPr="00E84104">
              <w:rPr>
                <w:rFonts w:ascii="Times New Roman" w:hAnsi="Times New Roman"/>
                <w:color w:val="231F20"/>
              </w:rPr>
              <w:t>hát)</w:t>
            </w:r>
            <w:r w:rsidRPr="00E84104">
              <w:rPr>
                <w:rFonts w:ascii="Times New Roman" w:hAnsi="Times New Roman"/>
                <w:color w:val="231F20"/>
                <w:spacing w:val="-4"/>
              </w:rPr>
              <w:t xml:space="preserve"> </w:t>
            </w:r>
            <w:r w:rsidRPr="00E84104">
              <w:rPr>
                <w:rFonts w:ascii="Times New Roman" w:hAnsi="Times New Roman"/>
                <w:color w:val="231F20"/>
              </w:rPr>
              <w:t>về</w:t>
            </w:r>
            <w:r w:rsidRPr="00E84104">
              <w:rPr>
                <w:rFonts w:ascii="Times New Roman" w:hAnsi="Times New Roman"/>
                <w:color w:val="231F20"/>
                <w:spacing w:val="-4"/>
              </w:rPr>
              <w:t xml:space="preserve"> </w:t>
            </w:r>
            <w:r w:rsidRPr="00E84104">
              <w:rPr>
                <w:rFonts w:ascii="Times New Roman" w:hAnsi="Times New Roman"/>
                <w:color w:val="231F20"/>
              </w:rPr>
              <w:t>Bác</w:t>
            </w:r>
            <w:r w:rsidRPr="00E84104">
              <w:rPr>
                <w:rFonts w:ascii="Times New Roman" w:hAnsi="Times New Roman"/>
                <w:color w:val="231F20"/>
                <w:spacing w:val="-4"/>
              </w:rPr>
              <w:t xml:space="preserve"> </w:t>
            </w:r>
            <w:r w:rsidRPr="00E84104">
              <w:rPr>
                <w:rFonts w:ascii="Times New Roman" w:hAnsi="Times New Roman"/>
                <w:color w:val="231F20"/>
              </w:rPr>
              <w:t>Hồ</w:t>
            </w:r>
            <w:r w:rsidRPr="00E84104">
              <w:rPr>
                <w:rFonts w:ascii="Times New Roman" w:hAnsi="Times New Roman"/>
                <w:color w:val="231F20"/>
                <w:spacing w:val="-4"/>
              </w:rPr>
              <w:t xml:space="preserve"> </w:t>
            </w:r>
            <w:r w:rsidRPr="00E84104">
              <w:rPr>
                <w:rFonts w:ascii="Times New Roman" w:hAnsi="Times New Roman"/>
                <w:color w:val="231F20"/>
              </w:rPr>
              <w:t>và</w:t>
            </w:r>
            <w:r w:rsidRPr="00E84104">
              <w:rPr>
                <w:rFonts w:ascii="Times New Roman" w:hAnsi="Times New Roman"/>
                <w:color w:val="231F20"/>
                <w:spacing w:val="-4"/>
              </w:rPr>
              <w:t xml:space="preserve"> </w:t>
            </w:r>
            <w:r w:rsidRPr="00E84104">
              <w:rPr>
                <w:rFonts w:ascii="Times New Roman" w:hAnsi="Times New Roman"/>
                <w:color w:val="231F20"/>
              </w:rPr>
              <w:t>trao</w:t>
            </w:r>
            <w:r w:rsidRPr="00E84104">
              <w:rPr>
                <w:rFonts w:ascii="Times New Roman" w:hAnsi="Times New Roman"/>
                <w:color w:val="231F20"/>
                <w:spacing w:val="-4"/>
              </w:rPr>
              <w:t xml:space="preserve"> </w:t>
            </w:r>
            <w:r w:rsidRPr="00E84104">
              <w:rPr>
                <w:rFonts w:ascii="Times New Roman" w:hAnsi="Times New Roman"/>
                <w:color w:val="231F20"/>
              </w:rPr>
              <w:t>đổi</w:t>
            </w:r>
            <w:r w:rsidRPr="00E84104">
              <w:rPr>
                <w:rFonts w:ascii="Times New Roman" w:hAnsi="Times New Roman"/>
                <w:color w:val="231F20"/>
                <w:spacing w:val="-4"/>
              </w:rPr>
              <w:t xml:space="preserve"> </w:t>
            </w:r>
            <w:r w:rsidRPr="00E84104">
              <w:rPr>
                <w:rFonts w:ascii="Times New Roman" w:hAnsi="Times New Roman"/>
                <w:color w:val="231F20"/>
              </w:rPr>
              <w:t>về</w:t>
            </w:r>
            <w:r w:rsidRPr="00E84104">
              <w:rPr>
                <w:rFonts w:ascii="Times New Roman" w:hAnsi="Times New Roman"/>
                <w:color w:val="231F20"/>
                <w:spacing w:val="-4"/>
              </w:rPr>
              <w:t xml:space="preserve"> </w:t>
            </w:r>
            <w:r w:rsidRPr="00E84104">
              <w:rPr>
                <w:rFonts w:ascii="Times New Roman" w:hAnsi="Times New Roman"/>
                <w:color w:val="231F20"/>
              </w:rPr>
              <w:t>các sáng tác đó.</w:t>
            </w:r>
          </w:p>
          <w:p w:rsidR="00E84104" w:rsidRPr="00E84104" w:rsidRDefault="00E84104" w:rsidP="00E84104">
            <w:pPr>
              <w:tabs>
                <w:tab w:val="left" w:pos="773"/>
              </w:tabs>
              <w:rPr>
                <w:rFonts w:ascii="Times New Roman" w:hAnsi="Times New Roman"/>
              </w:rPr>
            </w:pPr>
            <w:r w:rsidRPr="00E84104">
              <w:rPr>
                <w:rFonts w:ascii="Times New Roman" w:hAnsi="Times New Roman"/>
                <w:color w:val="231F20"/>
                <w:lang w:val="vi-VN"/>
              </w:rPr>
              <w:t xml:space="preserve">- </w:t>
            </w:r>
            <w:r w:rsidRPr="00E84104">
              <w:rPr>
                <w:rFonts w:ascii="Times New Roman" w:hAnsi="Times New Roman"/>
                <w:color w:val="231F20"/>
              </w:rPr>
              <w:t>GV</w:t>
            </w:r>
            <w:r w:rsidRPr="00E84104">
              <w:rPr>
                <w:rFonts w:ascii="Times New Roman" w:hAnsi="Times New Roman"/>
                <w:color w:val="231F20"/>
                <w:spacing w:val="-6"/>
              </w:rPr>
              <w:t xml:space="preserve"> </w:t>
            </w:r>
            <w:r w:rsidRPr="00E84104">
              <w:rPr>
                <w:rFonts w:ascii="Times New Roman" w:hAnsi="Times New Roman"/>
                <w:color w:val="231F20"/>
              </w:rPr>
              <w:t>theo dõi, giúp đỡ HS</w:t>
            </w:r>
            <w:r w:rsidRPr="00E84104">
              <w:rPr>
                <w:rFonts w:ascii="Times New Roman" w:hAnsi="Times New Roman"/>
                <w:color w:val="231F20"/>
                <w:spacing w:val="-1"/>
              </w:rPr>
              <w:t xml:space="preserve"> </w:t>
            </w:r>
            <w:r w:rsidRPr="00E84104">
              <w:rPr>
                <w:rFonts w:ascii="Times New Roman" w:hAnsi="Times New Roman"/>
                <w:color w:val="231F20"/>
              </w:rPr>
              <w:t>thực</w:t>
            </w:r>
            <w:r w:rsidRPr="00E84104">
              <w:rPr>
                <w:rFonts w:ascii="Times New Roman" w:hAnsi="Times New Roman"/>
                <w:color w:val="231F20"/>
                <w:spacing w:val="-1"/>
              </w:rPr>
              <w:t xml:space="preserve"> </w:t>
            </w:r>
            <w:r w:rsidRPr="00E84104">
              <w:rPr>
                <w:rFonts w:ascii="Times New Roman" w:hAnsi="Times New Roman"/>
                <w:color w:val="231F20"/>
              </w:rPr>
              <w:t xml:space="preserve">hiện đúng yêu cầu của </w:t>
            </w:r>
            <w:r w:rsidRPr="00E84104">
              <w:rPr>
                <w:rFonts w:ascii="Times New Roman" w:hAnsi="Times New Roman"/>
                <w:color w:val="231F20"/>
                <w:spacing w:val="-5"/>
              </w:rPr>
              <w:t>BT.</w:t>
            </w:r>
          </w:p>
          <w:p w:rsidR="00E84104" w:rsidRPr="00E84104" w:rsidRDefault="00E84104" w:rsidP="00E84104">
            <w:pPr>
              <w:jc w:val="both"/>
              <w:rPr>
                <w:rFonts w:ascii="Times New Roman" w:hAnsi="Times New Roman"/>
                <w:bCs/>
                <w:color w:val="231F20"/>
                <w:spacing w:val="-5"/>
                <w:lang w:val="vi-VN"/>
              </w:rPr>
            </w:pPr>
            <w:r w:rsidRPr="00E84104">
              <w:rPr>
                <w:rFonts w:ascii="Times New Roman" w:eastAsia="Arial" w:hAnsi="Times New Roman"/>
                <w:b/>
                <w:bCs/>
              </w:rPr>
              <w:t xml:space="preserve">Hoạt động </w:t>
            </w:r>
            <w:r w:rsidRPr="00E84104">
              <w:rPr>
                <w:rFonts w:ascii="Times New Roman" w:eastAsia="Arial" w:hAnsi="Times New Roman"/>
                <w:b/>
                <w:bCs/>
                <w:lang w:val="vi-VN"/>
              </w:rPr>
              <w:t>3</w:t>
            </w:r>
            <w:r w:rsidRPr="00E84104">
              <w:rPr>
                <w:rFonts w:ascii="Times New Roman" w:eastAsia="Arial" w:hAnsi="Times New Roman"/>
                <w:b/>
                <w:bCs/>
              </w:rPr>
              <w:t>:</w:t>
            </w:r>
            <w:r w:rsidRPr="00E84104">
              <w:rPr>
                <w:rFonts w:ascii="Times New Roman" w:eastAsia="Arial" w:hAnsi="Times New Roman"/>
                <w:b/>
                <w:bCs/>
                <w:lang w:val="vi-VN"/>
              </w:rPr>
              <w:t xml:space="preserve"> </w:t>
            </w:r>
            <w:r w:rsidRPr="00E84104">
              <w:rPr>
                <w:rFonts w:ascii="Times New Roman" w:hAnsi="Times New Roman"/>
                <w:b/>
                <w:bCs/>
                <w:color w:val="231F20"/>
              </w:rPr>
              <w:t xml:space="preserve">Kể chuyện, trao đổi trước </w:t>
            </w:r>
            <w:r w:rsidRPr="00E84104">
              <w:rPr>
                <w:rFonts w:ascii="Times New Roman" w:hAnsi="Times New Roman"/>
                <w:b/>
                <w:bCs/>
                <w:color w:val="231F20"/>
                <w:spacing w:val="-5"/>
              </w:rPr>
              <w:t>lớp.</w:t>
            </w:r>
          </w:p>
          <w:p w:rsidR="00E84104" w:rsidRPr="00E84104" w:rsidRDefault="00E84104" w:rsidP="00E84104">
            <w:pPr>
              <w:jc w:val="both"/>
              <w:rPr>
                <w:rFonts w:ascii="Times New Roman" w:hAnsi="Times New Roman"/>
                <w:bCs/>
                <w:iCs/>
              </w:rPr>
            </w:pPr>
            <w:r w:rsidRPr="00E84104">
              <w:rPr>
                <w:rFonts w:ascii="Times New Roman" w:hAnsi="Times New Roman"/>
                <w:bCs/>
                <w:color w:val="231F20"/>
                <w:spacing w:val="-5"/>
                <w:lang w:val="vi-VN"/>
              </w:rPr>
              <w:t xml:space="preserve">- </w:t>
            </w:r>
            <w:r w:rsidRPr="00E84104">
              <w:rPr>
                <w:rFonts w:ascii="Times New Roman" w:hAnsi="Times New Roman"/>
                <w:color w:val="231F20"/>
              </w:rPr>
              <w:t>Mỗi</w:t>
            </w:r>
            <w:r w:rsidRPr="00E84104">
              <w:rPr>
                <w:rFonts w:ascii="Times New Roman" w:hAnsi="Times New Roman"/>
                <w:color w:val="231F20"/>
                <w:spacing w:val="-1"/>
              </w:rPr>
              <w:t xml:space="preserve"> </w:t>
            </w:r>
            <w:r w:rsidRPr="00E84104">
              <w:rPr>
                <w:rFonts w:ascii="Times New Roman" w:hAnsi="Times New Roman"/>
                <w:color w:val="231F20"/>
              </w:rPr>
              <w:t>nhóm cử 1 HS</w:t>
            </w:r>
            <w:r w:rsidRPr="00E84104">
              <w:rPr>
                <w:rFonts w:ascii="Times New Roman" w:hAnsi="Times New Roman"/>
                <w:color w:val="231F20"/>
                <w:spacing w:val="-1"/>
              </w:rPr>
              <w:t xml:space="preserve"> </w:t>
            </w:r>
            <w:r w:rsidRPr="00E84104">
              <w:rPr>
                <w:rFonts w:ascii="Times New Roman" w:hAnsi="Times New Roman"/>
                <w:color w:val="231F20"/>
              </w:rPr>
              <w:t xml:space="preserve">kể chuyện (đọc thơ, hát) về Bác </w:t>
            </w:r>
            <w:r w:rsidRPr="00E84104">
              <w:rPr>
                <w:rFonts w:ascii="Times New Roman" w:hAnsi="Times New Roman"/>
                <w:color w:val="231F20"/>
                <w:spacing w:val="-5"/>
              </w:rPr>
              <w:t>Hồ.</w:t>
            </w:r>
          </w:p>
          <w:p w:rsidR="00E84104" w:rsidRPr="00E84104" w:rsidRDefault="00E84104" w:rsidP="00E84104">
            <w:pPr>
              <w:jc w:val="both"/>
              <w:rPr>
                <w:rFonts w:ascii="Times New Roman" w:hAnsi="Times New Roman"/>
                <w:bCs/>
                <w:iCs/>
                <w:lang w:val="vi-VN"/>
              </w:rPr>
            </w:pPr>
            <w:r w:rsidRPr="00E84104">
              <w:rPr>
                <w:rFonts w:ascii="Times New Roman" w:hAnsi="Times New Roman"/>
                <w:color w:val="231F20"/>
                <w:lang w:val="vi-VN"/>
              </w:rPr>
              <w:t xml:space="preserve">- </w:t>
            </w:r>
            <w:r w:rsidRPr="00E84104">
              <w:rPr>
                <w:rFonts w:ascii="Times New Roman" w:hAnsi="Times New Roman"/>
                <w:color w:val="231F20"/>
              </w:rPr>
              <w:t>Cả</w:t>
            </w:r>
            <w:r w:rsidRPr="00E84104">
              <w:rPr>
                <w:rFonts w:ascii="Times New Roman" w:hAnsi="Times New Roman"/>
                <w:color w:val="231F20"/>
                <w:spacing w:val="-3"/>
              </w:rPr>
              <w:t xml:space="preserve"> </w:t>
            </w:r>
            <w:r w:rsidRPr="00E84104">
              <w:rPr>
                <w:rFonts w:ascii="Times New Roman" w:hAnsi="Times New Roman"/>
                <w:color w:val="231F20"/>
              </w:rPr>
              <w:t>lớp</w:t>
            </w:r>
            <w:r w:rsidRPr="00E84104">
              <w:rPr>
                <w:rFonts w:ascii="Times New Roman" w:hAnsi="Times New Roman"/>
                <w:color w:val="231F20"/>
                <w:spacing w:val="-3"/>
              </w:rPr>
              <w:t xml:space="preserve"> </w:t>
            </w:r>
            <w:r w:rsidRPr="00E84104">
              <w:rPr>
                <w:rFonts w:ascii="Times New Roman" w:hAnsi="Times New Roman"/>
                <w:color w:val="231F20"/>
              </w:rPr>
              <w:t>hỏi</w:t>
            </w:r>
            <w:r w:rsidRPr="00E84104">
              <w:rPr>
                <w:rFonts w:ascii="Times New Roman" w:hAnsi="Times New Roman"/>
                <w:color w:val="231F20"/>
                <w:spacing w:val="-3"/>
              </w:rPr>
              <w:t xml:space="preserve"> </w:t>
            </w:r>
            <w:r w:rsidRPr="00E84104">
              <w:rPr>
                <w:rFonts w:ascii="Times New Roman" w:hAnsi="Times New Roman"/>
                <w:color w:val="231F20"/>
              </w:rPr>
              <w:t>thêm</w:t>
            </w:r>
            <w:r w:rsidRPr="00E84104">
              <w:rPr>
                <w:rFonts w:ascii="Times New Roman" w:hAnsi="Times New Roman"/>
                <w:color w:val="231F20"/>
                <w:spacing w:val="-3"/>
              </w:rPr>
              <w:t xml:space="preserve"> </w:t>
            </w:r>
            <w:r w:rsidRPr="00E84104">
              <w:rPr>
                <w:rFonts w:ascii="Times New Roman" w:hAnsi="Times New Roman"/>
                <w:color w:val="231F20"/>
              </w:rPr>
              <w:t>và</w:t>
            </w:r>
            <w:r w:rsidRPr="00E84104">
              <w:rPr>
                <w:rFonts w:ascii="Times New Roman" w:hAnsi="Times New Roman"/>
                <w:color w:val="231F20"/>
                <w:spacing w:val="-3"/>
              </w:rPr>
              <w:t xml:space="preserve"> </w:t>
            </w:r>
            <w:r w:rsidRPr="00E84104">
              <w:rPr>
                <w:rFonts w:ascii="Times New Roman" w:hAnsi="Times New Roman"/>
                <w:color w:val="231F20"/>
              </w:rPr>
              <w:t>trao</w:t>
            </w:r>
            <w:r w:rsidRPr="00E84104">
              <w:rPr>
                <w:rFonts w:ascii="Times New Roman" w:hAnsi="Times New Roman"/>
                <w:color w:val="231F20"/>
                <w:spacing w:val="-3"/>
              </w:rPr>
              <w:t xml:space="preserve"> </w:t>
            </w:r>
            <w:r w:rsidRPr="00E84104">
              <w:rPr>
                <w:rFonts w:ascii="Times New Roman" w:hAnsi="Times New Roman"/>
                <w:color w:val="231F20"/>
              </w:rPr>
              <w:t>đổi</w:t>
            </w:r>
            <w:r w:rsidRPr="00E84104">
              <w:rPr>
                <w:rFonts w:ascii="Times New Roman" w:hAnsi="Times New Roman"/>
                <w:color w:val="231F20"/>
                <w:spacing w:val="-3"/>
              </w:rPr>
              <w:t xml:space="preserve"> </w:t>
            </w:r>
            <w:r w:rsidRPr="00E84104">
              <w:rPr>
                <w:rFonts w:ascii="Times New Roman" w:hAnsi="Times New Roman"/>
                <w:color w:val="231F20"/>
              </w:rPr>
              <w:t>về</w:t>
            </w:r>
            <w:r w:rsidRPr="00E84104">
              <w:rPr>
                <w:rFonts w:ascii="Times New Roman" w:hAnsi="Times New Roman"/>
                <w:color w:val="231F20"/>
                <w:spacing w:val="-3"/>
              </w:rPr>
              <w:t xml:space="preserve"> </w:t>
            </w:r>
            <w:r w:rsidRPr="00E84104">
              <w:rPr>
                <w:rFonts w:ascii="Times New Roman" w:hAnsi="Times New Roman"/>
                <w:color w:val="231F20"/>
              </w:rPr>
              <w:t>câu</w:t>
            </w:r>
            <w:r w:rsidRPr="00E84104">
              <w:rPr>
                <w:rFonts w:ascii="Times New Roman" w:hAnsi="Times New Roman"/>
                <w:color w:val="231F20"/>
                <w:spacing w:val="-3"/>
              </w:rPr>
              <w:t xml:space="preserve"> </w:t>
            </w:r>
            <w:r w:rsidRPr="00E84104">
              <w:rPr>
                <w:rFonts w:ascii="Times New Roman" w:hAnsi="Times New Roman"/>
                <w:color w:val="231F20"/>
              </w:rPr>
              <w:t>chuyện</w:t>
            </w:r>
            <w:r w:rsidRPr="00E84104">
              <w:rPr>
                <w:rFonts w:ascii="Times New Roman" w:hAnsi="Times New Roman"/>
                <w:color w:val="231F20"/>
                <w:spacing w:val="-3"/>
              </w:rPr>
              <w:t xml:space="preserve"> </w:t>
            </w:r>
            <w:r w:rsidRPr="00E84104">
              <w:rPr>
                <w:rFonts w:ascii="Times New Roman" w:hAnsi="Times New Roman"/>
                <w:color w:val="231F20"/>
              </w:rPr>
              <w:t>(bài</w:t>
            </w:r>
            <w:r w:rsidRPr="00E84104">
              <w:rPr>
                <w:rFonts w:ascii="Times New Roman" w:hAnsi="Times New Roman"/>
                <w:color w:val="231F20"/>
                <w:spacing w:val="-3"/>
              </w:rPr>
              <w:t xml:space="preserve"> </w:t>
            </w:r>
            <w:r w:rsidRPr="00E84104">
              <w:rPr>
                <w:rFonts w:ascii="Times New Roman" w:hAnsi="Times New Roman"/>
                <w:color w:val="231F20"/>
              </w:rPr>
              <w:t>thơ,</w:t>
            </w:r>
            <w:r w:rsidRPr="00E84104">
              <w:rPr>
                <w:rFonts w:ascii="Times New Roman" w:hAnsi="Times New Roman"/>
                <w:color w:val="231F20"/>
                <w:spacing w:val="-3"/>
              </w:rPr>
              <w:t xml:space="preserve"> </w:t>
            </w:r>
            <w:r w:rsidRPr="00E84104">
              <w:rPr>
                <w:rFonts w:ascii="Times New Roman" w:hAnsi="Times New Roman"/>
                <w:color w:val="231F20"/>
              </w:rPr>
              <w:t>bài</w:t>
            </w:r>
            <w:r w:rsidRPr="00E84104">
              <w:rPr>
                <w:rFonts w:ascii="Times New Roman" w:hAnsi="Times New Roman"/>
                <w:color w:val="231F20"/>
                <w:spacing w:val="-3"/>
              </w:rPr>
              <w:t xml:space="preserve"> </w:t>
            </w:r>
            <w:r w:rsidRPr="00E84104">
              <w:rPr>
                <w:rFonts w:ascii="Times New Roman" w:hAnsi="Times New Roman"/>
                <w:color w:val="231F20"/>
              </w:rPr>
              <w:t>hát)</w:t>
            </w:r>
            <w:r w:rsidRPr="00E84104">
              <w:rPr>
                <w:rFonts w:ascii="Times New Roman" w:hAnsi="Times New Roman"/>
                <w:color w:val="231F20"/>
                <w:spacing w:val="-3"/>
              </w:rPr>
              <w:t xml:space="preserve"> </w:t>
            </w:r>
            <w:r w:rsidRPr="00E84104">
              <w:rPr>
                <w:rFonts w:ascii="Times New Roman" w:hAnsi="Times New Roman"/>
                <w:color w:val="231F20"/>
              </w:rPr>
              <w:t>mà</w:t>
            </w:r>
            <w:r w:rsidRPr="00E84104">
              <w:rPr>
                <w:rFonts w:ascii="Times New Roman" w:hAnsi="Times New Roman"/>
                <w:color w:val="231F20"/>
                <w:spacing w:val="-3"/>
              </w:rPr>
              <w:t xml:space="preserve"> </w:t>
            </w:r>
            <w:r w:rsidRPr="00E84104">
              <w:rPr>
                <w:rFonts w:ascii="Times New Roman" w:hAnsi="Times New Roman"/>
                <w:color w:val="231F20"/>
              </w:rPr>
              <w:t>bạn</w:t>
            </w:r>
            <w:r w:rsidRPr="00E84104">
              <w:rPr>
                <w:rFonts w:ascii="Times New Roman" w:hAnsi="Times New Roman"/>
                <w:color w:val="231F20"/>
                <w:spacing w:val="-3"/>
              </w:rPr>
              <w:t xml:space="preserve"> </w:t>
            </w:r>
            <w:r w:rsidRPr="00E84104">
              <w:rPr>
                <w:rFonts w:ascii="Times New Roman" w:hAnsi="Times New Roman"/>
                <w:color w:val="231F20"/>
              </w:rPr>
              <w:t>giới</w:t>
            </w:r>
            <w:r w:rsidRPr="00E84104">
              <w:rPr>
                <w:rFonts w:ascii="Times New Roman" w:hAnsi="Times New Roman"/>
                <w:color w:val="231F20"/>
                <w:spacing w:val="-3"/>
              </w:rPr>
              <w:t xml:space="preserve"> </w:t>
            </w:r>
            <w:r w:rsidRPr="00E84104">
              <w:rPr>
                <w:rFonts w:ascii="Times New Roman" w:hAnsi="Times New Roman"/>
                <w:color w:val="231F20"/>
                <w:spacing w:val="-2"/>
              </w:rPr>
              <w:t>thiệu.</w:t>
            </w:r>
          </w:p>
          <w:p w:rsidR="00E84104" w:rsidRPr="00E84104" w:rsidRDefault="00E84104" w:rsidP="00E84104">
            <w:pPr>
              <w:tabs>
                <w:tab w:val="left" w:pos="773"/>
              </w:tabs>
              <w:rPr>
                <w:rFonts w:ascii="Times New Roman" w:hAnsi="Times New Roman"/>
                <w:color w:val="231F20"/>
                <w:spacing w:val="-2"/>
                <w:lang w:val="vi-VN"/>
              </w:rPr>
            </w:pPr>
            <w:r w:rsidRPr="00E84104">
              <w:rPr>
                <w:rFonts w:ascii="Times New Roman" w:hAnsi="Times New Roman"/>
                <w:color w:val="231F20"/>
                <w:spacing w:val="-2"/>
                <w:lang w:val="vi-VN"/>
              </w:rPr>
              <w:t>- Để kết thúc hoạt động GV có thể cho HS nghe liên khúc bài hát thiếu nhi với Bác Hồ ( khoảng 4 phút), cả lớp hát và vỗ tay theo nhạc.</w:t>
            </w:r>
          </w:p>
          <w:p w:rsidR="00E84104" w:rsidRPr="00E84104" w:rsidRDefault="00E84104" w:rsidP="00E84104">
            <w:pPr>
              <w:tabs>
                <w:tab w:val="left" w:pos="773"/>
              </w:tabs>
              <w:rPr>
                <w:rFonts w:ascii="Times New Roman" w:hAnsi="Times New Roman"/>
                <w:lang w:val="vi-VN"/>
              </w:rPr>
            </w:pPr>
            <w:r w:rsidRPr="00E84104">
              <w:rPr>
                <w:rFonts w:ascii="Times New Roman" w:hAnsi="Times New Roman"/>
                <w:color w:val="231F20"/>
                <w:spacing w:val="-2"/>
                <w:lang w:val="vi-VN"/>
              </w:rPr>
              <w:t xml:space="preserve"> </w:t>
            </w:r>
            <w:r w:rsidRPr="00E84104">
              <w:rPr>
                <w:rFonts w:ascii="Times New Roman" w:hAnsi="Times New Roman"/>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7pt;height:37.6pt" o:ole="">
                  <v:imagedata r:id="rId8" o:title=""/>
                </v:shape>
                <o:OLEObject Type="Embed" ProgID="Package" ShapeID="_x0000_i1025" DrawAspect="Icon" ObjectID="_1802754121" r:id="rId9"/>
              </w:object>
            </w:r>
          </w:p>
          <w:p w:rsidR="00E84104" w:rsidRPr="00E84104" w:rsidRDefault="00E84104" w:rsidP="00E84104">
            <w:pPr>
              <w:jc w:val="both"/>
              <w:rPr>
                <w:rFonts w:ascii="Times New Roman" w:hAnsi="Times New Roman"/>
                <w:b/>
                <w:bCs/>
              </w:rPr>
            </w:pPr>
            <w:r w:rsidRPr="00E84104">
              <w:rPr>
                <w:rFonts w:ascii="Times New Roman" w:hAnsi="Times New Roman"/>
                <w:b/>
                <w:bCs/>
              </w:rPr>
              <w:t>3. HOẠT ĐỘNG VẬN DỤNG</w:t>
            </w:r>
          </w:p>
          <w:p w:rsidR="00E84104" w:rsidRPr="00E84104" w:rsidRDefault="00E84104" w:rsidP="00E84104">
            <w:pPr>
              <w:ind w:firstLine="284"/>
              <w:jc w:val="both"/>
              <w:rPr>
                <w:rFonts w:ascii="Times New Roman" w:hAnsi="Times New Roman"/>
                <w:lang w:val="vi-VN"/>
              </w:rPr>
            </w:pPr>
            <w:r w:rsidRPr="00E84104">
              <w:rPr>
                <w:rFonts w:ascii="Times New Roman" w:hAnsi="Times New Roman"/>
              </w:rPr>
              <w:t xml:space="preserve">- </w:t>
            </w:r>
            <w:r w:rsidRPr="00E84104">
              <w:rPr>
                <w:rFonts w:ascii="Times New Roman" w:hAnsi="Times New Roman"/>
                <w:lang w:val="vi-VN"/>
              </w:rPr>
              <w:t xml:space="preserve">Dặn dò HS về </w:t>
            </w:r>
            <w:r w:rsidRPr="00E84104">
              <w:rPr>
                <w:rFonts w:ascii="Times New Roman" w:hAnsi="Times New Roman"/>
              </w:rPr>
              <w:t xml:space="preserve">nhà </w:t>
            </w:r>
            <w:r w:rsidRPr="00E84104">
              <w:rPr>
                <w:rFonts w:ascii="Times New Roman" w:hAnsi="Times New Roman"/>
                <w:lang w:val="vi-VN"/>
              </w:rPr>
              <w:t>tìm hiểu thêm các câu chuyện; trao đổi với người thân về những điều mình tìm hiểu được.</w:t>
            </w:r>
          </w:p>
          <w:p w:rsidR="00E84104" w:rsidRPr="00E84104" w:rsidRDefault="00E84104" w:rsidP="00E84104">
            <w:pPr>
              <w:jc w:val="both"/>
              <w:rPr>
                <w:rFonts w:ascii="Times New Roman" w:hAnsi="Times New Roman"/>
              </w:rPr>
            </w:pPr>
            <w:r w:rsidRPr="00E84104">
              <w:rPr>
                <w:rFonts w:ascii="Times New Roman" w:hAnsi="Times New Roman"/>
                <w:lang w:val="vi-VN"/>
              </w:rPr>
              <w:t>- Khuyến khích HS có các hành động thiết thực noi theo tấm gương đạo đức HCM.</w:t>
            </w:r>
          </w:p>
        </w:tc>
        <w:tc>
          <w:tcPr>
            <w:tcW w:w="4395" w:type="dxa"/>
          </w:tcPr>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lang w:val="vi-VN"/>
              </w:rPr>
            </w:pPr>
            <w:r w:rsidRPr="00E84104">
              <w:rPr>
                <w:rFonts w:ascii="Times New Roman" w:hAnsi="Times New Roman"/>
              </w:rPr>
              <w:t>- Học sinh chơi trò chơi theo hướng dẫn của giáo viên.</w:t>
            </w:r>
            <w:r w:rsidRPr="00E84104">
              <w:rPr>
                <w:rFonts w:ascii="Times New Roman" w:hAnsi="Times New Roman"/>
                <w:lang w:val="vi-VN"/>
              </w:rPr>
              <w:t xml:space="preserve"> Các đức tính cần học tập của Bác Hồ như: </w:t>
            </w:r>
            <w:r w:rsidRPr="00E84104">
              <w:rPr>
                <w:rFonts w:ascii="Times New Roman" w:hAnsi="Times New Roman"/>
              </w:rPr>
              <w:t>Yêu nước</w:t>
            </w:r>
            <w:r w:rsidRPr="00E84104">
              <w:rPr>
                <w:rFonts w:ascii="Times New Roman" w:hAnsi="Times New Roman"/>
                <w:lang w:val="vi-VN"/>
              </w:rPr>
              <w:t>,</w:t>
            </w:r>
            <w:r w:rsidRPr="00E84104">
              <w:rPr>
                <w:rFonts w:ascii="Times New Roman" w:hAnsi="Times New Roman"/>
              </w:rPr>
              <w:t xml:space="preserve"> </w:t>
            </w:r>
            <w:r w:rsidRPr="00E84104">
              <w:rPr>
                <w:rFonts w:ascii="Times New Roman" w:hAnsi="Times New Roman"/>
                <w:lang w:val="vi-VN"/>
              </w:rPr>
              <w:t>k</w:t>
            </w:r>
            <w:r w:rsidRPr="00E84104">
              <w:rPr>
                <w:rFonts w:ascii="Times New Roman" w:hAnsi="Times New Roman"/>
              </w:rPr>
              <w:t>hiêm tốn</w:t>
            </w:r>
            <w:r w:rsidRPr="00E84104">
              <w:rPr>
                <w:rFonts w:ascii="Times New Roman" w:hAnsi="Times New Roman"/>
                <w:lang w:val="vi-VN"/>
              </w:rPr>
              <w:t>,</w:t>
            </w:r>
            <w:r w:rsidRPr="00E84104">
              <w:rPr>
                <w:rFonts w:ascii="Times New Roman" w:hAnsi="Times New Roman"/>
              </w:rPr>
              <w:t xml:space="preserve"> </w:t>
            </w:r>
            <w:r w:rsidRPr="00E84104">
              <w:rPr>
                <w:rFonts w:ascii="Times New Roman" w:hAnsi="Times New Roman"/>
                <w:lang w:val="vi-VN"/>
              </w:rPr>
              <w:t>c</w:t>
            </w:r>
            <w:r w:rsidRPr="00E84104">
              <w:rPr>
                <w:rFonts w:ascii="Times New Roman" w:hAnsi="Times New Roman"/>
              </w:rPr>
              <w:t>hăm chỉ</w:t>
            </w:r>
            <w:r w:rsidRPr="00E84104">
              <w:rPr>
                <w:rFonts w:ascii="Times New Roman" w:hAnsi="Times New Roman"/>
                <w:lang w:val="vi-VN"/>
              </w:rPr>
              <w:t>, t</w:t>
            </w:r>
            <w:r w:rsidRPr="00E84104">
              <w:rPr>
                <w:rFonts w:ascii="Times New Roman" w:hAnsi="Times New Roman"/>
              </w:rPr>
              <w:t>rung thực</w:t>
            </w:r>
            <w:r w:rsidRPr="00E84104">
              <w:rPr>
                <w:rFonts w:ascii="Times New Roman" w:hAnsi="Times New Roman"/>
                <w:lang w:val="vi-VN"/>
              </w:rPr>
              <w:t>, t</w:t>
            </w:r>
            <w:r w:rsidRPr="00E84104">
              <w:rPr>
                <w:rFonts w:ascii="Times New Roman" w:hAnsi="Times New Roman"/>
              </w:rPr>
              <w:t>inh thần học hỏi</w:t>
            </w:r>
            <w:r w:rsidRPr="00E84104">
              <w:rPr>
                <w:rFonts w:ascii="Times New Roman" w:hAnsi="Times New Roman"/>
                <w:lang w:val="vi-VN"/>
              </w:rPr>
              <w:t>,</w:t>
            </w:r>
            <w:r w:rsidRPr="00E84104">
              <w:rPr>
                <w:rFonts w:ascii="Times New Roman" w:hAnsi="Times New Roman"/>
              </w:rPr>
              <w:t xml:space="preserve"> </w:t>
            </w:r>
            <w:r w:rsidRPr="00E84104">
              <w:rPr>
                <w:rFonts w:ascii="Times New Roman" w:hAnsi="Times New Roman"/>
                <w:lang w:val="vi-VN"/>
              </w:rPr>
              <w:t>t</w:t>
            </w:r>
            <w:r w:rsidRPr="00E84104">
              <w:rPr>
                <w:rFonts w:ascii="Times New Roman" w:hAnsi="Times New Roman"/>
              </w:rPr>
              <w:t>ình yêu thương con ngườ</w:t>
            </w:r>
            <w:r w:rsidRPr="00E84104">
              <w:rPr>
                <w:rFonts w:ascii="Times New Roman" w:hAnsi="Times New Roman"/>
                <w:lang w:val="vi-VN"/>
              </w:rPr>
              <w:t>i, tiết kiệm, liêm chính, bao dung, giản dị, quan tâm mọi người, không tư lợi cá nhân…..</w:t>
            </w: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lang w:val="vi-VN"/>
              </w:rPr>
            </w:pPr>
            <w:r w:rsidRPr="00E84104">
              <w:rPr>
                <w:rFonts w:ascii="Times New Roman" w:hAnsi="Times New Roman"/>
                <w:lang w:val="vi-VN"/>
              </w:rPr>
              <w:t>- HS đọc yêu cầu bài.</w:t>
            </w: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lang w:val="vi-VN"/>
              </w:rPr>
            </w:pPr>
            <w:r w:rsidRPr="00E84104">
              <w:rPr>
                <w:rFonts w:ascii="Times New Roman" w:hAnsi="Times New Roman"/>
                <w:lang w:val="vi-VN"/>
              </w:rPr>
              <w:t>- HS nêu.</w:t>
            </w: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r w:rsidRPr="00E84104">
              <w:rPr>
                <w:rFonts w:ascii="Times New Roman" w:hAnsi="Times New Roman"/>
              </w:rPr>
              <w:t>- HS lắng nghe.</w:t>
            </w: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lang w:val="vi-VN"/>
              </w:rPr>
            </w:pPr>
            <w:r w:rsidRPr="00E84104">
              <w:rPr>
                <w:rFonts w:ascii="Times New Roman" w:hAnsi="Times New Roman"/>
                <w:lang w:val="vi-VN"/>
              </w:rPr>
              <w:t>- HS thực hiện kể lần lượt trong nhóm, nhận xét và góp ý cho bạn.</w:t>
            </w: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jc w:val="both"/>
              <w:rPr>
                <w:rFonts w:ascii="Times New Roman" w:hAnsi="Times New Roman"/>
              </w:rPr>
            </w:pPr>
          </w:p>
          <w:p w:rsidR="00E84104" w:rsidRPr="00E84104" w:rsidRDefault="00E84104" w:rsidP="00E84104">
            <w:pPr>
              <w:tabs>
                <w:tab w:val="left" w:pos="773"/>
              </w:tabs>
              <w:rPr>
                <w:rFonts w:ascii="Times New Roman" w:hAnsi="Times New Roman"/>
                <w:color w:val="231F20"/>
                <w:spacing w:val="-2"/>
                <w:lang w:val="vi-VN"/>
              </w:rPr>
            </w:pPr>
            <w:r w:rsidRPr="00E84104">
              <w:rPr>
                <w:rFonts w:ascii="Times New Roman" w:hAnsi="Times New Roman"/>
              </w:rPr>
              <w:t xml:space="preserve">- HS lắng nghe, nhận xét. </w:t>
            </w:r>
            <w:r w:rsidRPr="00E84104">
              <w:rPr>
                <w:rFonts w:ascii="Times New Roman" w:hAnsi="Times New Roman"/>
                <w:color w:val="231F20"/>
              </w:rPr>
              <w:t xml:space="preserve">Bình chọn một số tiết mục hay (có nội dung hay và cách trình bày </w:t>
            </w:r>
            <w:r w:rsidRPr="00E84104">
              <w:rPr>
                <w:rFonts w:ascii="Times New Roman" w:hAnsi="Times New Roman"/>
                <w:color w:val="231F20"/>
                <w:spacing w:val="-2"/>
              </w:rPr>
              <w:t>tốt).</w:t>
            </w:r>
          </w:p>
          <w:p w:rsidR="00E84104" w:rsidRPr="00E84104" w:rsidRDefault="00E84104" w:rsidP="00E84104">
            <w:pPr>
              <w:tabs>
                <w:tab w:val="left" w:pos="545"/>
              </w:tabs>
              <w:jc w:val="both"/>
              <w:outlineLvl w:val="0"/>
              <w:rPr>
                <w:rFonts w:ascii="Times New Roman" w:hAnsi="Times New Roman"/>
                <w:lang w:val="vi-VN"/>
              </w:rPr>
            </w:pPr>
            <w:r w:rsidRPr="00E84104">
              <w:rPr>
                <w:rFonts w:ascii="Times New Roman" w:hAnsi="Times New Roman"/>
                <w:lang w:val="vi-VN"/>
              </w:rPr>
              <w:t>- HS tìm hiểu thêm ở nhà.</w:t>
            </w:r>
          </w:p>
          <w:p w:rsidR="00E84104" w:rsidRPr="00E84104" w:rsidRDefault="00E84104" w:rsidP="00E84104">
            <w:pPr>
              <w:tabs>
                <w:tab w:val="left" w:pos="545"/>
              </w:tabs>
              <w:jc w:val="both"/>
              <w:outlineLvl w:val="0"/>
              <w:rPr>
                <w:rFonts w:ascii="Times New Roman" w:hAnsi="Times New Roman"/>
              </w:rPr>
            </w:pPr>
          </w:p>
          <w:p w:rsidR="00E84104" w:rsidRPr="00E84104" w:rsidRDefault="00E84104" w:rsidP="00E84104">
            <w:pPr>
              <w:tabs>
                <w:tab w:val="left" w:pos="545"/>
              </w:tabs>
              <w:jc w:val="both"/>
              <w:outlineLvl w:val="0"/>
              <w:rPr>
                <w:rFonts w:ascii="Times New Roman" w:hAnsi="Times New Roman"/>
                <w:lang w:val="vi-VN"/>
              </w:rPr>
            </w:pPr>
            <w:r w:rsidRPr="00E84104">
              <w:rPr>
                <w:rFonts w:ascii="Times New Roman" w:hAnsi="Times New Roman"/>
                <w:lang w:val="vi-VN"/>
              </w:rPr>
              <w:t>- HS hình thành các thói quen tốt, có thể nhờ bố mẹ chụp ảnh và phản hồi lại cho GV qua zalo.</w:t>
            </w:r>
          </w:p>
          <w:p w:rsidR="00E84104" w:rsidRPr="00E84104" w:rsidRDefault="00E84104" w:rsidP="00E84104">
            <w:pPr>
              <w:tabs>
                <w:tab w:val="left" w:pos="720"/>
              </w:tabs>
              <w:jc w:val="both"/>
              <w:rPr>
                <w:rFonts w:ascii="Times New Roman" w:hAnsi="Times New Roman"/>
              </w:rPr>
            </w:pPr>
          </w:p>
        </w:tc>
      </w:tr>
    </w:tbl>
    <w:p w:rsidR="00E84104" w:rsidRPr="00E84104" w:rsidRDefault="00E84104" w:rsidP="00E84104">
      <w:pPr>
        <w:rPr>
          <w:rFonts w:ascii="Times New Roman" w:hAnsi="Times New Roman"/>
        </w:rPr>
      </w:pPr>
    </w:p>
    <w:p w:rsidR="00E84104" w:rsidRPr="00E84104" w:rsidRDefault="00E84104" w:rsidP="00E84104">
      <w:pPr>
        <w:jc w:val="both"/>
        <w:rPr>
          <w:rFonts w:ascii="Times New Roman" w:hAnsi="Times New Roman"/>
          <w:b/>
          <w:bCs/>
        </w:rPr>
      </w:pPr>
      <w:r w:rsidRPr="00E84104">
        <w:rPr>
          <w:rFonts w:ascii="Times New Roman" w:hAnsi="Times New Roman"/>
          <w:b/>
          <w:bCs/>
          <w:lang w:val="vi-VN"/>
        </w:rPr>
        <w:t xml:space="preserve">IV. ĐIỀU CHỈNH SAU </w:t>
      </w:r>
      <w:r w:rsidRPr="00E84104">
        <w:rPr>
          <w:rFonts w:ascii="Times New Roman" w:hAnsi="Times New Roman"/>
          <w:b/>
          <w:bCs/>
        </w:rPr>
        <w:t>BÀI</w:t>
      </w:r>
      <w:r w:rsidRPr="00E84104">
        <w:rPr>
          <w:rFonts w:ascii="Times New Roman" w:hAnsi="Times New Roman"/>
          <w:b/>
          <w:bCs/>
          <w:lang w:val="vi-VN"/>
        </w:rPr>
        <w:t xml:space="preserve"> DẠY </w:t>
      </w:r>
    </w:p>
    <w:p w:rsidR="00E84104" w:rsidRPr="00E84104" w:rsidRDefault="00E84104" w:rsidP="00E84104">
      <w:pPr>
        <w:rPr>
          <w:rFonts w:ascii="Times New Roman" w:hAnsi="Times New Roman"/>
        </w:rPr>
      </w:pPr>
      <w:r w:rsidRPr="00E84104">
        <w:rPr>
          <w:rFonts w:ascii="Times New Roman" w:hAnsi="Times New Roman"/>
        </w:rPr>
        <w:t>…………………………………………………………………………………………………………………………………………………………………………………………………………………………………………………………………………………………………………………………………………………………………………</w:t>
      </w:r>
    </w:p>
    <w:p w:rsidR="006A38BB" w:rsidRPr="00E84104" w:rsidRDefault="006A38BB" w:rsidP="00E84104">
      <w:bookmarkStart w:id="0" w:name="_GoBack"/>
      <w:bookmarkEnd w:id="0"/>
    </w:p>
    <w:sectPr w:rsidR="006A38BB" w:rsidRPr="00E84104" w:rsidSect="00CE6FC4">
      <w:headerReference w:type="default" r:id="rId10"/>
      <w:footerReference w:type="default" r:id="rId11"/>
      <w:pgSz w:w="11906" w:h="16838" w:code="9"/>
      <w:pgMar w:top="851" w:right="707"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1483" w:rsidRDefault="002B1483">
      <w:r>
        <w:separator/>
      </w:r>
    </w:p>
  </w:endnote>
  <w:endnote w:type="continuationSeparator" w:id="0">
    <w:p w:rsidR="002B1483" w:rsidRDefault="002B1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nTime">
    <w:altName w:val="Courier New"/>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Yu Mincho">
    <w:panose1 w:val="02020400000000000000"/>
    <w:charset w:val="80"/>
    <w:family w:val="roman"/>
    <w:pitch w:val="variable"/>
    <w:sig w:usb0="800002E7" w:usb1="2AC7FCF0" w:usb2="00000012" w:usb3="00000000" w:csb0="0002009F" w:csb1="00000000"/>
  </w:font>
  <w:font w:name="SimHei">
    <w:altName w:val="黑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155" w:rsidRDefault="00B82AA6" w:rsidP="000D4292">
    <w:pPr>
      <w:pStyle w:val="Footer"/>
      <w:pBdr>
        <w:top w:val="single" w:sz="24" w:space="0" w:color="auto"/>
      </w:pBdr>
      <w:ind w:left="-851"/>
    </w:pPr>
    <w:r>
      <w:t>Trường Tiểu học Hoà Trị 1                                                                          Lê Thị Xuân Thanh</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1483" w:rsidRDefault="002B1483">
      <w:r>
        <w:separator/>
      </w:r>
    </w:p>
  </w:footnote>
  <w:footnote w:type="continuationSeparator" w:id="0">
    <w:p w:rsidR="002B1483" w:rsidRDefault="002B14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5155" w:rsidRPr="005A4FFE" w:rsidRDefault="00B82AA6" w:rsidP="005A4FFE">
    <w:pPr>
      <w:pStyle w:val="Header"/>
      <w:pBdr>
        <w:bottom w:val="single" w:sz="24" w:space="1" w:color="auto"/>
      </w:pBdr>
      <w:jc w:val="center"/>
      <w:rPr>
        <w:b/>
      </w:rPr>
    </w:pPr>
    <w:r w:rsidRPr="005A4FFE">
      <w:rPr>
        <w:b/>
      </w:rPr>
      <w:t>TUẦN</w:t>
    </w:r>
    <w:r>
      <w:rPr>
        <w:b/>
      </w:rPr>
      <w:t xml:space="preserve">  19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FFFFF7C"/>
    <w:lvl w:ilvl="0">
      <w:start w:val="1"/>
      <w:numFmt w:val="decimal"/>
      <w:pStyle w:val="ListNumber5"/>
      <w:lvlText w:val="%1."/>
      <w:lvlJc w:val="left"/>
      <w:pPr>
        <w:tabs>
          <w:tab w:val="left" w:pos="2040"/>
        </w:tabs>
        <w:ind w:leftChars="800" w:left="2040" w:hangingChars="200" w:hanging="360"/>
      </w:pPr>
    </w:lvl>
  </w:abstractNum>
  <w:abstractNum w:abstractNumId="1">
    <w:nsid w:val="FFFFFF7D"/>
    <w:multiLevelType w:val="singleLevel"/>
    <w:tmpl w:val="FFFFFF7D"/>
    <w:lvl w:ilvl="0">
      <w:start w:val="1"/>
      <w:numFmt w:val="decimal"/>
      <w:pStyle w:val="ListNumber4"/>
      <w:lvlText w:val="%1."/>
      <w:lvlJc w:val="left"/>
      <w:pPr>
        <w:tabs>
          <w:tab w:val="left" w:pos="2203"/>
        </w:tabs>
        <w:ind w:leftChars="600" w:left="2203" w:hangingChars="200" w:hanging="360"/>
      </w:pPr>
    </w:lvl>
  </w:abstractNum>
  <w:abstractNum w:abstractNumId="2">
    <w:nsid w:val="FFFFFF7E"/>
    <w:multiLevelType w:val="singleLevel"/>
    <w:tmpl w:val="FFFFFF7E"/>
    <w:lvl w:ilvl="0">
      <w:start w:val="1"/>
      <w:numFmt w:val="decimal"/>
      <w:pStyle w:val="ListNumber3"/>
      <w:lvlText w:val="%1."/>
      <w:lvlJc w:val="left"/>
      <w:pPr>
        <w:tabs>
          <w:tab w:val="left" w:pos="1200"/>
        </w:tabs>
        <w:ind w:leftChars="400" w:left="1200" w:hangingChars="200" w:hanging="360"/>
      </w:pPr>
    </w:lvl>
  </w:abstractNum>
  <w:abstractNum w:abstractNumId="3">
    <w:nsid w:val="FFFFFF7F"/>
    <w:multiLevelType w:val="singleLevel"/>
    <w:tmpl w:val="FFFFFF7F"/>
    <w:lvl w:ilvl="0">
      <w:start w:val="1"/>
      <w:numFmt w:val="decimal"/>
      <w:pStyle w:val="ListNumber2"/>
      <w:lvlText w:val="%1."/>
      <w:lvlJc w:val="left"/>
      <w:pPr>
        <w:tabs>
          <w:tab w:val="left" w:pos="780"/>
        </w:tabs>
        <w:ind w:leftChars="200" w:left="780" w:hangingChars="200" w:hanging="360"/>
      </w:pPr>
    </w:lvl>
  </w:abstractNum>
  <w:abstractNum w:abstractNumId="4">
    <w:nsid w:val="FFFFFF80"/>
    <w:multiLevelType w:val="singleLevel"/>
    <w:tmpl w:val="FFFFFF80"/>
    <w:lvl w:ilvl="0">
      <w:start w:val="1"/>
      <w:numFmt w:val="bullet"/>
      <w:pStyle w:val="ListBullet5"/>
      <w:lvlText w:val=""/>
      <w:lvlJc w:val="left"/>
      <w:pPr>
        <w:tabs>
          <w:tab w:val="left" w:pos="2040"/>
        </w:tabs>
        <w:ind w:leftChars="800" w:left="2040" w:hangingChars="200" w:hanging="360"/>
      </w:pPr>
      <w:rPr>
        <w:rFonts w:ascii="Wingdings" w:hAnsi="Wingdings" w:hint="default"/>
      </w:rPr>
    </w:lvl>
  </w:abstractNum>
  <w:abstractNum w:abstractNumId="5">
    <w:nsid w:val="FFFFFF81"/>
    <w:multiLevelType w:val="singleLevel"/>
    <w:tmpl w:val="FFFFFF81"/>
    <w:lvl w:ilvl="0">
      <w:start w:val="1"/>
      <w:numFmt w:val="bullet"/>
      <w:pStyle w:val="ListBullet4"/>
      <w:lvlText w:val=""/>
      <w:lvlJc w:val="left"/>
      <w:pPr>
        <w:tabs>
          <w:tab w:val="left" w:pos="1620"/>
        </w:tabs>
        <w:ind w:leftChars="600" w:left="1620" w:hangingChars="200" w:hanging="360"/>
      </w:pPr>
      <w:rPr>
        <w:rFonts w:ascii="Wingdings" w:hAnsi="Wingdings" w:hint="default"/>
      </w:rPr>
    </w:lvl>
  </w:abstractNum>
  <w:abstractNum w:abstractNumId="6">
    <w:nsid w:val="FFFFFF82"/>
    <w:multiLevelType w:val="singleLevel"/>
    <w:tmpl w:val="FFFFFF82"/>
    <w:lvl w:ilvl="0">
      <w:start w:val="1"/>
      <w:numFmt w:val="bullet"/>
      <w:pStyle w:val="ListBullet3"/>
      <w:lvlText w:val=""/>
      <w:lvlJc w:val="left"/>
      <w:pPr>
        <w:tabs>
          <w:tab w:val="left" w:pos="1200"/>
        </w:tabs>
        <w:ind w:leftChars="400" w:left="1200" w:hangingChars="200" w:hanging="360"/>
      </w:pPr>
      <w:rPr>
        <w:rFonts w:ascii="Wingdings" w:hAnsi="Wingdings" w:hint="default"/>
      </w:rPr>
    </w:lvl>
  </w:abstractNum>
  <w:abstractNum w:abstractNumId="7">
    <w:nsid w:val="FFFFFF83"/>
    <w:multiLevelType w:val="singleLevel"/>
    <w:tmpl w:val="FFFFFF83"/>
    <w:lvl w:ilvl="0">
      <w:start w:val="1"/>
      <w:numFmt w:val="bullet"/>
      <w:pStyle w:val="ListBullet2"/>
      <w:lvlText w:val=""/>
      <w:lvlJc w:val="left"/>
      <w:pPr>
        <w:tabs>
          <w:tab w:val="left" w:pos="780"/>
        </w:tabs>
        <w:ind w:leftChars="200" w:left="780" w:hangingChars="200" w:hanging="360"/>
      </w:pPr>
      <w:rPr>
        <w:rFonts w:ascii="Wingdings" w:hAnsi="Wingdings" w:hint="default"/>
      </w:rPr>
    </w:lvl>
  </w:abstractNum>
  <w:abstractNum w:abstractNumId="8">
    <w:nsid w:val="FFFFFF88"/>
    <w:multiLevelType w:val="singleLevel"/>
    <w:tmpl w:val="FFFFFF88"/>
    <w:lvl w:ilvl="0">
      <w:start w:val="1"/>
      <w:numFmt w:val="decimal"/>
      <w:pStyle w:val="ListNumber"/>
      <w:lvlText w:val="%1."/>
      <w:lvlJc w:val="left"/>
      <w:pPr>
        <w:tabs>
          <w:tab w:val="left" w:pos="360"/>
        </w:tabs>
        <w:ind w:left="360" w:hangingChars="200" w:hanging="360"/>
      </w:pPr>
    </w:lvl>
  </w:abstractNum>
  <w:abstractNum w:abstractNumId="9">
    <w:nsid w:val="FFFFFF89"/>
    <w:multiLevelType w:val="singleLevel"/>
    <w:tmpl w:val="FFFFFF89"/>
    <w:lvl w:ilvl="0">
      <w:start w:val="1"/>
      <w:numFmt w:val="bullet"/>
      <w:pStyle w:val="ListBullet"/>
      <w:lvlText w:val=""/>
      <w:lvlJc w:val="left"/>
      <w:pPr>
        <w:tabs>
          <w:tab w:val="left" w:pos="360"/>
        </w:tabs>
        <w:ind w:left="360" w:hangingChars="200" w:hanging="360"/>
      </w:pPr>
      <w:rPr>
        <w:rFonts w:ascii="Wingdings" w:hAnsi="Wingdings" w:hint="default"/>
      </w:rPr>
    </w:lvl>
  </w:abstractNum>
  <w:abstractNum w:abstractNumId="10">
    <w:nsid w:val="052341EB"/>
    <w:multiLevelType w:val="hybridMultilevel"/>
    <w:tmpl w:val="25BE669A"/>
    <w:lvl w:ilvl="0" w:tplc="879A9F04">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0AA496DA">
      <w:numFmt w:val="bullet"/>
      <w:lvlText w:val="•"/>
      <w:lvlJc w:val="left"/>
      <w:pPr>
        <w:ind w:left="1141" w:hanging="177"/>
      </w:pPr>
      <w:rPr>
        <w:rFonts w:hint="default"/>
        <w:lang w:val="vi" w:eastAsia="en-US" w:bidi="ar-SA"/>
      </w:rPr>
    </w:lvl>
    <w:lvl w:ilvl="2" w:tplc="A1DAC8F6">
      <w:numFmt w:val="bullet"/>
      <w:lvlText w:val="•"/>
      <w:lvlJc w:val="left"/>
      <w:pPr>
        <w:ind w:left="1963" w:hanging="177"/>
      </w:pPr>
      <w:rPr>
        <w:rFonts w:hint="default"/>
        <w:lang w:val="vi" w:eastAsia="en-US" w:bidi="ar-SA"/>
      </w:rPr>
    </w:lvl>
    <w:lvl w:ilvl="3" w:tplc="3E98AB84">
      <w:numFmt w:val="bullet"/>
      <w:lvlText w:val="•"/>
      <w:lvlJc w:val="left"/>
      <w:pPr>
        <w:ind w:left="2785" w:hanging="177"/>
      </w:pPr>
      <w:rPr>
        <w:rFonts w:hint="default"/>
        <w:lang w:val="vi" w:eastAsia="en-US" w:bidi="ar-SA"/>
      </w:rPr>
    </w:lvl>
    <w:lvl w:ilvl="4" w:tplc="980A4BBC">
      <w:numFmt w:val="bullet"/>
      <w:lvlText w:val="•"/>
      <w:lvlJc w:val="left"/>
      <w:pPr>
        <w:ind w:left="3607" w:hanging="177"/>
      </w:pPr>
      <w:rPr>
        <w:rFonts w:hint="default"/>
        <w:lang w:val="vi" w:eastAsia="en-US" w:bidi="ar-SA"/>
      </w:rPr>
    </w:lvl>
    <w:lvl w:ilvl="5" w:tplc="D1B83A4A">
      <w:numFmt w:val="bullet"/>
      <w:lvlText w:val="•"/>
      <w:lvlJc w:val="left"/>
      <w:pPr>
        <w:ind w:left="4428" w:hanging="177"/>
      </w:pPr>
      <w:rPr>
        <w:rFonts w:hint="default"/>
        <w:lang w:val="vi" w:eastAsia="en-US" w:bidi="ar-SA"/>
      </w:rPr>
    </w:lvl>
    <w:lvl w:ilvl="6" w:tplc="A08C962E">
      <w:numFmt w:val="bullet"/>
      <w:lvlText w:val="•"/>
      <w:lvlJc w:val="left"/>
      <w:pPr>
        <w:ind w:left="5250" w:hanging="177"/>
      </w:pPr>
      <w:rPr>
        <w:rFonts w:hint="default"/>
        <w:lang w:val="vi" w:eastAsia="en-US" w:bidi="ar-SA"/>
      </w:rPr>
    </w:lvl>
    <w:lvl w:ilvl="7" w:tplc="D294F098">
      <w:numFmt w:val="bullet"/>
      <w:lvlText w:val="•"/>
      <w:lvlJc w:val="left"/>
      <w:pPr>
        <w:ind w:left="6072" w:hanging="177"/>
      </w:pPr>
      <w:rPr>
        <w:rFonts w:hint="default"/>
        <w:lang w:val="vi" w:eastAsia="en-US" w:bidi="ar-SA"/>
      </w:rPr>
    </w:lvl>
    <w:lvl w:ilvl="8" w:tplc="81E46CAC">
      <w:numFmt w:val="bullet"/>
      <w:lvlText w:val="•"/>
      <w:lvlJc w:val="left"/>
      <w:pPr>
        <w:ind w:left="6894" w:hanging="177"/>
      </w:pPr>
      <w:rPr>
        <w:rFonts w:hint="default"/>
        <w:lang w:val="vi" w:eastAsia="en-US" w:bidi="ar-SA"/>
      </w:rPr>
    </w:lvl>
  </w:abstractNum>
  <w:abstractNum w:abstractNumId="11">
    <w:nsid w:val="12FB609B"/>
    <w:multiLevelType w:val="hybridMultilevel"/>
    <w:tmpl w:val="C3A05D14"/>
    <w:lvl w:ilvl="0" w:tplc="5CD836D4">
      <w:start w:val="9"/>
      <w:numFmt w:val="upperLetter"/>
      <w:lvlText w:val="%1."/>
      <w:lvlJc w:val="left"/>
      <w:pPr>
        <w:ind w:left="720" w:hanging="360"/>
      </w:pPr>
      <w:rPr>
        <w:rFonts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717D81"/>
    <w:multiLevelType w:val="hybridMultilevel"/>
    <w:tmpl w:val="986A93D4"/>
    <w:lvl w:ilvl="0" w:tplc="62ACF278">
      <w:start w:val="2"/>
      <w:numFmt w:val="decimal"/>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3">
    <w:nsid w:val="183C63A6"/>
    <w:multiLevelType w:val="hybridMultilevel"/>
    <w:tmpl w:val="CA943CE8"/>
    <w:lvl w:ilvl="0" w:tplc="DE12FD22">
      <w:start w:val="1"/>
      <w:numFmt w:val="decimal"/>
      <w:lvlText w:val="%1."/>
      <w:lvlJc w:val="left"/>
      <w:pPr>
        <w:ind w:left="1353"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1B42617E"/>
    <w:multiLevelType w:val="hybridMultilevel"/>
    <w:tmpl w:val="35F2F7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2A621E3B"/>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1222323"/>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17">
    <w:nsid w:val="35F06C92"/>
    <w:multiLevelType w:val="hybridMultilevel"/>
    <w:tmpl w:val="F9B65678"/>
    <w:lvl w:ilvl="0" w:tplc="275073C6">
      <w:start w:val="7"/>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8">
    <w:nsid w:val="39495DF7"/>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24"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9">
    <w:nsid w:val="3BAB57A3"/>
    <w:multiLevelType w:val="multilevel"/>
    <w:tmpl w:val="93E428D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20">
    <w:nsid w:val="40BB7715"/>
    <w:multiLevelType w:val="hybridMultilevel"/>
    <w:tmpl w:val="46C0A31C"/>
    <w:lvl w:ilvl="0" w:tplc="D9A05072">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8886FD04">
      <w:numFmt w:val="bullet"/>
      <w:lvlText w:val="•"/>
      <w:lvlJc w:val="left"/>
      <w:pPr>
        <w:ind w:left="1609" w:hanging="247"/>
      </w:pPr>
      <w:rPr>
        <w:rFonts w:hint="default"/>
        <w:lang w:val="vi" w:eastAsia="en-US" w:bidi="ar-SA"/>
      </w:rPr>
    </w:lvl>
    <w:lvl w:ilvl="2" w:tplc="1736CB50">
      <w:numFmt w:val="bullet"/>
      <w:lvlText w:val="•"/>
      <w:lvlJc w:val="left"/>
      <w:pPr>
        <w:ind w:left="2379" w:hanging="247"/>
      </w:pPr>
      <w:rPr>
        <w:rFonts w:hint="default"/>
        <w:lang w:val="vi" w:eastAsia="en-US" w:bidi="ar-SA"/>
      </w:rPr>
    </w:lvl>
    <w:lvl w:ilvl="3" w:tplc="4C5A920E">
      <w:numFmt w:val="bullet"/>
      <w:lvlText w:val="•"/>
      <w:lvlJc w:val="left"/>
      <w:pPr>
        <w:ind w:left="3149" w:hanging="247"/>
      </w:pPr>
      <w:rPr>
        <w:rFonts w:hint="default"/>
        <w:lang w:val="vi" w:eastAsia="en-US" w:bidi="ar-SA"/>
      </w:rPr>
    </w:lvl>
    <w:lvl w:ilvl="4" w:tplc="993C0872">
      <w:numFmt w:val="bullet"/>
      <w:lvlText w:val="•"/>
      <w:lvlJc w:val="left"/>
      <w:pPr>
        <w:ind w:left="3919" w:hanging="247"/>
      </w:pPr>
      <w:rPr>
        <w:rFonts w:hint="default"/>
        <w:lang w:val="vi" w:eastAsia="en-US" w:bidi="ar-SA"/>
      </w:rPr>
    </w:lvl>
    <w:lvl w:ilvl="5" w:tplc="749E7316">
      <w:numFmt w:val="bullet"/>
      <w:lvlText w:val="•"/>
      <w:lvlJc w:val="left"/>
      <w:pPr>
        <w:ind w:left="4688" w:hanging="247"/>
      </w:pPr>
      <w:rPr>
        <w:rFonts w:hint="default"/>
        <w:lang w:val="vi" w:eastAsia="en-US" w:bidi="ar-SA"/>
      </w:rPr>
    </w:lvl>
    <w:lvl w:ilvl="6" w:tplc="770462A4">
      <w:numFmt w:val="bullet"/>
      <w:lvlText w:val="•"/>
      <w:lvlJc w:val="left"/>
      <w:pPr>
        <w:ind w:left="5458" w:hanging="247"/>
      </w:pPr>
      <w:rPr>
        <w:rFonts w:hint="default"/>
        <w:lang w:val="vi" w:eastAsia="en-US" w:bidi="ar-SA"/>
      </w:rPr>
    </w:lvl>
    <w:lvl w:ilvl="7" w:tplc="B882DE46">
      <w:numFmt w:val="bullet"/>
      <w:lvlText w:val="•"/>
      <w:lvlJc w:val="left"/>
      <w:pPr>
        <w:ind w:left="6228" w:hanging="247"/>
      </w:pPr>
      <w:rPr>
        <w:rFonts w:hint="default"/>
        <w:lang w:val="vi" w:eastAsia="en-US" w:bidi="ar-SA"/>
      </w:rPr>
    </w:lvl>
    <w:lvl w:ilvl="8" w:tplc="CA48B50E">
      <w:numFmt w:val="bullet"/>
      <w:lvlText w:val="•"/>
      <w:lvlJc w:val="left"/>
      <w:pPr>
        <w:ind w:left="6998" w:hanging="247"/>
      </w:pPr>
      <w:rPr>
        <w:rFonts w:hint="default"/>
        <w:lang w:val="vi" w:eastAsia="en-US" w:bidi="ar-SA"/>
      </w:rPr>
    </w:lvl>
  </w:abstractNum>
  <w:abstractNum w:abstractNumId="21">
    <w:nsid w:val="4BF83983"/>
    <w:multiLevelType w:val="multilevel"/>
    <w:tmpl w:val="359E6E58"/>
    <w:lvl w:ilvl="0">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1714" w:hanging="180"/>
      </w:pPr>
      <w:rPr>
        <w:rFonts w:hint="default"/>
        <w:lang w:val="vi" w:eastAsia="en-US" w:bidi="ar-SA"/>
      </w:rPr>
    </w:lvl>
    <w:lvl w:ilvl="4">
      <w:numFmt w:val="bullet"/>
      <w:lvlText w:val="•"/>
      <w:lvlJc w:val="left"/>
      <w:pPr>
        <w:ind w:left="2689" w:hanging="180"/>
      </w:pPr>
      <w:rPr>
        <w:rFonts w:hint="default"/>
        <w:lang w:val="vi" w:eastAsia="en-US" w:bidi="ar-SA"/>
      </w:rPr>
    </w:lvl>
    <w:lvl w:ilvl="5">
      <w:numFmt w:val="bullet"/>
      <w:lvlText w:val="•"/>
      <w:lvlJc w:val="left"/>
      <w:pPr>
        <w:ind w:left="3664" w:hanging="180"/>
      </w:pPr>
      <w:rPr>
        <w:rFonts w:hint="default"/>
        <w:lang w:val="vi" w:eastAsia="en-US" w:bidi="ar-SA"/>
      </w:rPr>
    </w:lvl>
    <w:lvl w:ilvl="6">
      <w:numFmt w:val="bullet"/>
      <w:lvlText w:val="•"/>
      <w:lvlJc w:val="left"/>
      <w:pPr>
        <w:ind w:left="4638" w:hanging="180"/>
      </w:pPr>
      <w:rPr>
        <w:rFonts w:hint="default"/>
        <w:lang w:val="vi" w:eastAsia="en-US" w:bidi="ar-SA"/>
      </w:rPr>
    </w:lvl>
    <w:lvl w:ilvl="7">
      <w:numFmt w:val="bullet"/>
      <w:lvlText w:val="•"/>
      <w:lvlJc w:val="left"/>
      <w:pPr>
        <w:ind w:left="5613" w:hanging="180"/>
      </w:pPr>
      <w:rPr>
        <w:rFonts w:hint="default"/>
        <w:lang w:val="vi" w:eastAsia="en-US" w:bidi="ar-SA"/>
      </w:rPr>
    </w:lvl>
    <w:lvl w:ilvl="8">
      <w:numFmt w:val="bullet"/>
      <w:lvlText w:val="•"/>
      <w:lvlJc w:val="left"/>
      <w:pPr>
        <w:ind w:left="6588" w:hanging="180"/>
      </w:pPr>
      <w:rPr>
        <w:rFonts w:hint="default"/>
        <w:lang w:val="vi" w:eastAsia="en-US" w:bidi="ar-SA"/>
      </w:rPr>
    </w:lvl>
  </w:abstractNum>
  <w:abstractNum w:abstractNumId="22">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E83500"/>
    <w:multiLevelType w:val="hybridMultilevel"/>
    <w:tmpl w:val="FEA00EB8"/>
    <w:lvl w:ilvl="0" w:tplc="9E82724A">
      <w:start w:val="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53B7069"/>
    <w:multiLevelType w:val="multilevel"/>
    <w:tmpl w:val="763A0AB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25">
    <w:nsid w:val="58D52CA0"/>
    <w:multiLevelType w:val="hybridMultilevel"/>
    <w:tmpl w:val="45E0F0E0"/>
    <w:lvl w:ilvl="0" w:tplc="548C0A2C">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63473BA">
      <w:numFmt w:val="bullet"/>
      <w:lvlText w:val="•"/>
      <w:lvlJc w:val="left"/>
      <w:pPr>
        <w:ind w:left="1141" w:hanging="190"/>
      </w:pPr>
      <w:rPr>
        <w:rFonts w:hint="default"/>
        <w:lang w:val="vi" w:eastAsia="en-US" w:bidi="ar-SA"/>
      </w:rPr>
    </w:lvl>
    <w:lvl w:ilvl="2" w:tplc="2B34E8F2">
      <w:numFmt w:val="bullet"/>
      <w:lvlText w:val="•"/>
      <w:lvlJc w:val="left"/>
      <w:pPr>
        <w:ind w:left="1963" w:hanging="190"/>
      </w:pPr>
      <w:rPr>
        <w:rFonts w:hint="default"/>
        <w:lang w:val="vi" w:eastAsia="en-US" w:bidi="ar-SA"/>
      </w:rPr>
    </w:lvl>
    <w:lvl w:ilvl="3" w:tplc="199CC2A4">
      <w:numFmt w:val="bullet"/>
      <w:lvlText w:val="•"/>
      <w:lvlJc w:val="left"/>
      <w:pPr>
        <w:ind w:left="2785" w:hanging="190"/>
      </w:pPr>
      <w:rPr>
        <w:rFonts w:hint="default"/>
        <w:lang w:val="vi" w:eastAsia="en-US" w:bidi="ar-SA"/>
      </w:rPr>
    </w:lvl>
    <w:lvl w:ilvl="4" w:tplc="860014A2">
      <w:numFmt w:val="bullet"/>
      <w:lvlText w:val="•"/>
      <w:lvlJc w:val="left"/>
      <w:pPr>
        <w:ind w:left="3607" w:hanging="190"/>
      </w:pPr>
      <w:rPr>
        <w:rFonts w:hint="default"/>
        <w:lang w:val="vi" w:eastAsia="en-US" w:bidi="ar-SA"/>
      </w:rPr>
    </w:lvl>
    <w:lvl w:ilvl="5" w:tplc="F47CFAD0">
      <w:numFmt w:val="bullet"/>
      <w:lvlText w:val="•"/>
      <w:lvlJc w:val="left"/>
      <w:pPr>
        <w:ind w:left="4428" w:hanging="190"/>
      </w:pPr>
      <w:rPr>
        <w:rFonts w:hint="default"/>
        <w:lang w:val="vi" w:eastAsia="en-US" w:bidi="ar-SA"/>
      </w:rPr>
    </w:lvl>
    <w:lvl w:ilvl="6" w:tplc="B49C4EB6">
      <w:numFmt w:val="bullet"/>
      <w:lvlText w:val="•"/>
      <w:lvlJc w:val="left"/>
      <w:pPr>
        <w:ind w:left="5250" w:hanging="190"/>
      </w:pPr>
      <w:rPr>
        <w:rFonts w:hint="default"/>
        <w:lang w:val="vi" w:eastAsia="en-US" w:bidi="ar-SA"/>
      </w:rPr>
    </w:lvl>
    <w:lvl w:ilvl="7" w:tplc="05CA6806">
      <w:numFmt w:val="bullet"/>
      <w:lvlText w:val="•"/>
      <w:lvlJc w:val="left"/>
      <w:pPr>
        <w:ind w:left="6072" w:hanging="190"/>
      </w:pPr>
      <w:rPr>
        <w:rFonts w:hint="default"/>
        <w:lang w:val="vi" w:eastAsia="en-US" w:bidi="ar-SA"/>
      </w:rPr>
    </w:lvl>
    <w:lvl w:ilvl="8" w:tplc="49CA490C">
      <w:numFmt w:val="bullet"/>
      <w:lvlText w:val="•"/>
      <w:lvlJc w:val="left"/>
      <w:pPr>
        <w:ind w:left="6894" w:hanging="190"/>
      </w:pPr>
      <w:rPr>
        <w:rFonts w:hint="default"/>
        <w:lang w:val="vi" w:eastAsia="en-US" w:bidi="ar-SA"/>
      </w:rPr>
    </w:lvl>
  </w:abstractNum>
  <w:abstractNum w:abstractNumId="26">
    <w:nsid w:val="5B726CC1"/>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FEA6C3A"/>
    <w:multiLevelType w:val="hybridMultilevel"/>
    <w:tmpl w:val="94B44B8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AC843CF"/>
    <w:multiLevelType w:val="multilevel"/>
    <w:tmpl w:val="4D621AB0"/>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29">
    <w:nsid w:val="6DD2566E"/>
    <w:multiLevelType w:val="hybridMultilevel"/>
    <w:tmpl w:val="17962C18"/>
    <w:lvl w:ilvl="0" w:tplc="F2F8A5CC">
      <w:start w:val="1"/>
      <w:numFmt w:val="decimal"/>
      <w:lvlText w:val="(%1)"/>
      <w:lvlJc w:val="left"/>
      <w:pPr>
        <w:ind w:left="310" w:hanging="35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58E024A">
      <w:numFmt w:val="bullet"/>
      <w:lvlText w:val="•"/>
      <w:lvlJc w:val="left"/>
      <w:pPr>
        <w:ind w:left="1141" w:hanging="357"/>
      </w:pPr>
      <w:rPr>
        <w:rFonts w:hint="default"/>
        <w:lang w:val="vi" w:eastAsia="en-US" w:bidi="ar-SA"/>
      </w:rPr>
    </w:lvl>
    <w:lvl w:ilvl="2" w:tplc="32A06C2A">
      <w:numFmt w:val="bullet"/>
      <w:lvlText w:val="•"/>
      <w:lvlJc w:val="left"/>
      <w:pPr>
        <w:ind w:left="1963" w:hanging="357"/>
      </w:pPr>
      <w:rPr>
        <w:rFonts w:hint="default"/>
        <w:lang w:val="vi" w:eastAsia="en-US" w:bidi="ar-SA"/>
      </w:rPr>
    </w:lvl>
    <w:lvl w:ilvl="3" w:tplc="0DDE73EA">
      <w:numFmt w:val="bullet"/>
      <w:lvlText w:val="•"/>
      <w:lvlJc w:val="left"/>
      <w:pPr>
        <w:ind w:left="2785" w:hanging="357"/>
      </w:pPr>
      <w:rPr>
        <w:rFonts w:hint="default"/>
        <w:lang w:val="vi" w:eastAsia="en-US" w:bidi="ar-SA"/>
      </w:rPr>
    </w:lvl>
    <w:lvl w:ilvl="4" w:tplc="6284F724">
      <w:numFmt w:val="bullet"/>
      <w:lvlText w:val="•"/>
      <w:lvlJc w:val="left"/>
      <w:pPr>
        <w:ind w:left="3607" w:hanging="357"/>
      </w:pPr>
      <w:rPr>
        <w:rFonts w:hint="default"/>
        <w:lang w:val="vi" w:eastAsia="en-US" w:bidi="ar-SA"/>
      </w:rPr>
    </w:lvl>
    <w:lvl w:ilvl="5" w:tplc="A84ACC04">
      <w:numFmt w:val="bullet"/>
      <w:lvlText w:val="•"/>
      <w:lvlJc w:val="left"/>
      <w:pPr>
        <w:ind w:left="4428" w:hanging="357"/>
      </w:pPr>
      <w:rPr>
        <w:rFonts w:hint="default"/>
        <w:lang w:val="vi" w:eastAsia="en-US" w:bidi="ar-SA"/>
      </w:rPr>
    </w:lvl>
    <w:lvl w:ilvl="6" w:tplc="6FDCC3E8">
      <w:numFmt w:val="bullet"/>
      <w:lvlText w:val="•"/>
      <w:lvlJc w:val="left"/>
      <w:pPr>
        <w:ind w:left="5250" w:hanging="357"/>
      </w:pPr>
      <w:rPr>
        <w:rFonts w:hint="default"/>
        <w:lang w:val="vi" w:eastAsia="en-US" w:bidi="ar-SA"/>
      </w:rPr>
    </w:lvl>
    <w:lvl w:ilvl="7" w:tplc="44A618F6">
      <w:numFmt w:val="bullet"/>
      <w:lvlText w:val="•"/>
      <w:lvlJc w:val="left"/>
      <w:pPr>
        <w:ind w:left="6072" w:hanging="357"/>
      </w:pPr>
      <w:rPr>
        <w:rFonts w:hint="default"/>
        <w:lang w:val="vi" w:eastAsia="en-US" w:bidi="ar-SA"/>
      </w:rPr>
    </w:lvl>
    <w:lvl w:ilvl="8" w:tplc="E910928C">
      <w:numFmt w:val="bullet"/>
      <w:lvlText w:val="•"/>
      <w:lvlJc w:val="left"/>
      <w:pPr>
        <w:ind w:left="6894" w:hanging="357"/>
      </w:pPr>
      <w:rPr>
        <w:rFonts w:hint="default"/>
        <w:lang w:val="vi" w:eastAsia="en-US" w:bidi="ar-SA"/>
      </w:rPr>
    </w:lvl>
  </w:abstractNum>
  <w:abstractNum w:abstractNumId="30">
    <w:nsid w:val="6E130B37"/>
    <w:multiLevelType w:val="hybridMultilevel"/>
    <w:tmpl w:val="F11099C8"/>
    <w:lvl w:ilvl="0" w:tplc="1ADA6E0A">
      <w:start w:val="1"/>
      <w:numFmt w:val="upp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76A607ED"/>
    <w:multiLevelType w:val="hybridMultilevel"/>
    <w:tmpl w:val="B896CBD4"/>
    <w:lvl w:ilvl="0" w:tplc="48FC4B72">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2"/>
  </w:num>
  <w:num w:numId="12">
    <w:abstractNumId w:val="17"/>
  </w:num>
  <w:num w:numId="13">
    <w:abstractNumId w:val="10"/>
  </w:num>
  <w:num w:numId="14">
    <w:abstractNumId w:val="21"/>
  </w:num>
  <w:num w:numId="15">
    <w:abstractNumId w:val="19"/>
  </w:num>
  <w:num w:numId="16">
    <w:abstractNumId w:val="15"/>
  </w:num>
  <w:num w:numId="17">
    <w:abstractNumId w:val="26"/>
  </w:num>
  <w:num w:numId="18">
    <w:abstractNumId w:val="16"/>
  </w:num>
  <w:num w:numId="19">
    <w:abstractNumId w:val="28"/>
  </w:num>
  <w:num w:numId="20">
    <w:abstractNumId w:val="29"/>
  </w:num>
  <w:num w:numId="21">
    <w:abstractNumId w:val="25"/>
  </w:num>
  <w:num w:numId="22">
    <w:abstractNumId w:val="18"/>
  </w:num>
  <w:num w:numId="23">
    <w:abstractNumId w:val="14"/>
  </w:num>
  <w:num w:numId="24">
    <w:abstractNumId w:val="20"/>
  </w:num>
  <w:num w:numId="25">
    <w:abstractNumId w:val="27"/>
  </w:num>
  <w:num w:numId="26">
    <w:abstractNumId w:val="23"/>
  </w:num>
  <w:num w:numId="27">
    <w:abstractNumId w:val="13"/>
  </w:num>
  <w:num w:numId="28">
    <w:abstractNumId w:val="11"/>
  </w:num>
  <w:num w:numId="29">
    <w:abstractNumId w:val="31"/>
  </w:num>
  <w:num w:numId="30">
    <w:abstractNumId w:val="12"/>
  </w:num>
  <w:num w:numId="31">
    <w:abstractNumId w:val="30"/>
  </w:num>
  <w:num w:numId="32">
    <w:abstractNumId w:val="2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34C4"/>
    <w:rsid w:val="00012A7F"/>
    <w:rsid w:val="00036881"/>
    <w:rsid w:val="00037B76"/>
    <w:rsid w:val="000403FA"/>
    <w:rsid w:val="00062AA7"/>
    <w:rsid w:val="000870B6"/>
    <w:rsid w:val="00093257"/>
    <w:rsid w:val="0009553F"/>
    <w:rsid w:val="00097602"/>
    <w:rsid w:val="000B330A"/>
    <w:rsid w:val="000D6CC3"/>
    <w:rsid w:val="000D7A3E"/>
    <w:rsid w:val="000E53C1"/>
    <w:rsid w:val="000F1D3E"/>
    <w:rsid w:val="000F37EB"/>
    <w:rsid w:val="000F4FC1"/>
    <w:rsid w:val="00123314"/>
    <w:rsid w:val="00143B19"/>
    <w:rsid w:val="00146A6E"/>
    <w:rsid w:val="00153D4D"/>
    <w:rsid w:val="00162FD8"/>
    <w:rsid w:val="001654E8"/>
    <w:rsid w:val="00171CBE"/>
    <w:rsid w:val="00176DD7"/>
    <w:rsid w:val="00183A43"/>
    <w:rsid w:val="001C4326"/>
    <w:rsid w:val="001D19D9"/>
    <w:rsid w:val="001D22AD"/>
    <w:rsid w:val="001F734D"/>
    <w:rsid w:val="00202F2E"/>
    <w:rsid w:val="00217C49"/>
    <w:rsid w:val="00250834"/>
    <w:rsid w:val="002625C8"/>
    <w:rsid w:val="002718A5"/>
    <w:rsid w:val="00274964"/>
    <w:rsid w:val="002925D9"/>
    <w:rsid w:val="002A00EA"/>
    <w:rsid w:val="002B1483"/>
    <w:rsid w:val="002F23D2"/>
    <w:rsid w:val="003141C8"/>
    <w:rsid w:val="00317E64"/>
    <w:rsid w:val="00320322"/>
    <w:rsid w:val="00332684"/>
    <w:rsid w:val="00342E60"/>
    <w:rsid w:val="003734C4"/>
    <w:rsid w:val="003B00CA"/>
    <w:rsid w:val="003B04F8"/>
    <w:rsid w:val="003C09B0"/>
    <w:rsid w:val="003E45A9"/>
    <w:rsid w:val="00411304"/>
    <w:rsid w:val="004140AF"/>
    <w:rsid w:val="00447423"/>
    <w:rsid w:val="00461250"/>
    <w:rsid w:val="004655EA"/>
    <w:rsid w:val="00481155"/>
    <w:rsid w:val="00483525"/>
    <w:rsid w:val="004B1674"/>
    <w:rsid w:val="004C2FBE"/>
    <w:rsid w:val="004D0EA5"/>
    <w:rsid w:val="004D5665"/>
    <w:rsid w:val="004E2080"/>
    <w:rsid w:val="004E545F"/>
    <w:rsid w:val="004E7E7A"/>
    <w:rsid w:val="004F42F8"/>
    <w:rsid w:val="0050675E"/>
    <w:rsid w:val="00512023"/>
    <w:rsid w:val="00517A41"/>
    <w:rsid w:val="00526930"/>
    <w:rsid w:val="00546329"/>
    <w:rsid w:val="00556528"/>
    <w:rsid w:val="005622A6"/>
    <w:rsid w:val="0056672B"/>
    <w:rsid w:val="0056688F"/>
    <w:rsid w:val="00577724"/>
    <w:rsid w:val="005B0FF5"/>
    <w:rsid w:val="005B1AE0"/>
    <w:rsid w:val="005B2217"/>
    <w:rsid w:val="005C59D1"/>
    <w:rsid w:val="005D3EAD"/>
    <w:rsid w:val="005F314B"/>
    <w:rsid w:val="006115D6"/>
    <w:rsid w:val="00617894"/>
    <w:rsid w:val="00630679"/>
    <w:rsid w:val="00636FAD"/>
    <w:rsid w:val="00644E82"/>
    <w:rsid w:val="00672FC9"/>
    <w:rsid w:val="00674F97"/>
    <w:rsid w:val="00686089"/>
    <w:rsid w:val="0069443A"/>
    <w:rsid w:val="006A38BB"/>
    <w:rsid w:val="006B2478"/>
    <w:rsid w:val="006B2BA5"/>
    <w:rsid w:val="006B703A"/>
    <w:rsid w:val="006C3C3B"/>
    <w:rsid w:val="006C3CEA"/>
    <w:rsid w:val="006D105D"/>
    <w:rsid w:val="006D243D"/>
    <w:rsid w:val="006D41FB"/>
    <w:rsid w:val="006E1C3E"/>
    <w:rsid w:val="00700EEF"/>
    <w:rsid w:val="007044CA"/>
    <w:rsid w:val="0071713F"/>
    <w:rsid w:val="007219AE"/>
    <w:rsid w:val="00724C35"/>
    <w:rsid w:val="00733A70"/>
    <w:rsid w:val="00733D59"/>
    <w:rsid w:val="0077364E"/>
    <w:rsid w:val="007A3B95"/>
    <w:rsid w:val="007B4A98"/>
    <w:rsid w:val="007C48C4"/>
    <w:rsid w:val="007D6060"/>
    <w:rsid w:val="007F047A"/>
    <w:rsid w:val="00801394"/>
    <w:rsid w:val="00804C2F"/>
    <w:rsid w:val="008233D0"/>
    <w:rsid w:val="00847780"/>
    <w:rsid w:val="008639AE"/>
    <w:rsid w:val="00884B70"/>
    <w:rsid w:val="0089140E"/>
    <w:rsid w:val="008A6C68"/>
    <w:rsid w:val="008B30F3"/>
    <w:rsid w:val="00903E57"/>
    <w:rsid w:val="009153FF"/>
    <w:rsid w:val="009178D1"/>
    <w:rsid w:val="00951066"/>
    <w:rsid w:val="00964FCE"/>
    <w:rsid w:val="0097487A"/>
    <w:rsid w:val="00977112"/>
    <w:rsid w:val="00994AA3"/>
    <w:rsid w:val="009A56E9"/>
    <w:rsid w:val="009B0CD3"/>
    <w:rsid w:val="009C0977"/>
    <w:rsid w:val="009D1D4B"/>
    <w:rsid w:val="009D3D3D"/>
    <w:rsid w:val="009E1CE0"/>
    <w:rsid w:val="009E4A05"/>
    <w:rsid w:val="009E5707"/>
    <w:rsid w:val="00A03BE6"/>
    <w:rsid w:val="00A04C61"/>
    <w:rsid w:val="00A14C65"/>
    <w:rsid w:val="00A23A43"/>
    <w:rsid w:val="00A37B9D"/>
    <w:rsid w:val="00A42CDF"/>
    <w:rsid w:val="00A45B25"/>
    <w:rsid w:val="00A62163"/>
    <w:rsid w:val="00A66BDF"/>
    <w:rsid w:val="00A6770F"/>
    <w:rsid w:val="00A90F98"/>
    <w:rsid w:val="00A92657"/>
    <w:rsid w:val="00A96A00"/>
    <w:rsid w:val="00AA4D74"/>
    <w:rsid w:val="00AB483B"/>
    <w:rsid w:val="00AD25CC"/>
    <w:rsid w:val="00AE3C43"/>
    <w:rsid w:val="00AE7017"/>
    <w:rsid w:val="00B0542A"/>
    <w:rsid w:val="00B26417"/>
    <w:rsid w:val="00B33F65"/>
    <w:rsid w:val="00B37E8E"/>
    <w:rsid w:val="00B46104"/>
    <w:rsid w:val="00B806A9"/>
    <w:rsid w:val="00B82AA6"/>
    <w:rsid w:val="00B95365"/>
    <w:rsid w:val="00BA7FCC"/>
    <w:rsid w:val="00BB0108"/>
    <w:rsid w:val="00BD39BF"/>
    <w:rsid w:val="00BF5537"/>
    <w:rsid w:val="00BF6413"/>
    <w:rsid w:val="00C027F9"/>
    <w:rsid w:val="00C414D0"/>
    <w:rsid w:val="00C5503A"/>
    <w:rsid w:val="00C742E3"/>
    <w:rsid w:val="00C77633"/>
    <w:rsid w:val="00C83767"/>
    <w:rsid w:val="00C90081"/>
    <w:rsid w:val="00C96684"/>
    <w:rsid w:val="00CB3A78"/>
    <w:rsid w:val="00CB4F35"/>
    <w:rsid w:val="00CC6263"/>
    <w:rsid w:val="00CD585F"/>
    <w:rsid w:val="00CE4DA1"/>
    <w:rsid w:val="00CE6FC4"/>
    <w:rsid w:val="00CF79C6"/>
    <w:rsid w:val="00D00028"/>
    <w:rsid w:val="00D024D8"/>
    <w:rsid w:val="00D103A1"/>
    <w:rsid w:val="00D20945"/>
    <w:rsid w:val="00D304D2"/>
    <w:rsid w:val="00D55A23"/>
    <w:rsid w:val="00D562E2"/>
    <w:rsid w:val="00D64177"/>
    <w:rsid w:val="00D710C2"/>
    <w:rsid w:val="00D712D3"/>
    <w:rsid w:val="00D94AC0"/>
    <w:rsid w:val="00DA3CDD"/>
    <w:rsid w:val="00DB2354"/>
    <w:rsid w:val="00DB25D6"/>
    <w:rsid w:val="00DC3B27"/>
    <w:rsid w:val="00DC55B2"/>
    <w:rsid w:val="00DE3227"/>
    <w:rsid w:val="00DE39AD"/>
    <w:rsid w:val="00DE632D"/>
    <w:rsid w:val="00DF3C61"/>
    <w:rsid w:val="00DF61BB"/>
    <w:rsid w:val="00E06B41"/>
    <w:rsid w:val="00E323C4"/>
    <w:rsid w:val="00E35003"/>
    <w:rsid w:val="00E42ACD"/>
    <w:rsid w:val="00E457C8"/>
    <w:rsid w:val="00E60289"/>
    <w:rsid w:val="00E834F7"/>
    <w:rsid w:val="00E83D31"/>
    <w:rsid w:val="00E84104"/>
    <w:rsid w:val="00E91DAE"/>
    <w:rsid w:val="00EA059E"/>
    <w:rsid w:val="00EA7E06"/>
    <w:rsid w:val="00EB70B1"/>
    <w:rsid w:val="00EE52DE"/>
    <w:rsid w:val="00EF33D7"/>
    <w:rsid w:val="00F10BE1"/>
    <w:rsid w:val="00F1562B"/>
    <w:rsid w:val="00F4080A"/>
    <w:rsid w:val="00F45399"/>
    <w:rsid w:val="00F47DA9"/>
    <w:rsid w:val="00F51CD7"/>
    <w:rsid w:val="00F63454"/>
    <w:rsid w:val="00F65FB9"/>
    <w:rsid w:val="00F7650F"/>
    <w:rsid w:val="00F92D94"/>
    <w:rsid w:val="00F931C2"/>
    <w:rsid w:val="00F955A6"/>
    <w:rsid w:val="00FB03A6"/>
    <w:rsid w:val="00FB14CB"/>
    <w:rsid w:val="00FB4454"/>
    <w:rsid w:val="00FC03CE"/>
    <w:rsid w:val="00FC7CBC"/>
    <w:rsid w:val="00FD58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before="120" w:after="120" w:line="360" w:lineRule="auto"/>
        <w:jc w:val="both"/>
      </w:pPr>
    </w:pPrDefault>
  </w:docDefaults>
  <w:latentStyles w:defLockedState="0" w:defUIPriority="0" w:defSemiHidden="1" w:defUnhideWhenUsed="1" w:defQFormat="1" w:count="267">
    <w:lsdException w:name="Normal" w:semiHidden="0" w:unhideWhenUsed="0"/>
    <w:lsdException w:name="heading 1" w:semiHidden="0" w:uiPriority="9" w:unhideWhenUsed="0"/>
    <w:lsdException w:name="heading 2" w:uiPriority="9"/>
    <w:lsdException w:name="heading 3" w:uiPriority="9"/>
    <w:lsdException w:name="heading 4" w:uiPriority="9"/>
    <w:lsdException w:name="heading 5" w:uiPriority="9"/>
    <w:lsdException w:name="index 3" w:qFormat="0"/>
    <w:lsdException w:name="index 4" w:qFormat="0"/>
    <w:lsdException w:name="toc 3" w:qFormat="0"/>
    <w:lsdException w:name="toc 5" w:qFormat="0"/>
    <w:lsdException w:name="toc 6" w:qFormat="0"/>
    <w:lsdException w:name="toc 9" w:qFormat="0"/>
    <w:lsdException w:name="footnote text" w:qFormat="0"/>
    <w:lsdException w:name="header" w:uiPriority="99"/>
    <w:lsdException w:name="footer" w:uiPriority="99"/>
    <w:lsdException w:name="index heading" w:qFormat="0"/>
    <w:lsdException w:name="table of figures" w:qFormat="0"/>
    <w:lsdException w:name="envelope return" w:qFormat="0"/>
    <w:lsdException w:name="annotation reference" w:qFormat="0"/>
    <w:lsdException w:name="line number" w:qFormat="0"/>
    <w:lsdException w:name="table of authorities" w:qFormat="0"/>
    <w:lsdException w:name="macro" w:qFormat="0"/>
    <w:lsdException w:name="List Number" w:qFormat="0"/>
    <w:lsdException w:name="List 2" w:qFormat="0"/>
    <w:lsdException w:name="List 3" w:qFormat="0"/>
    <w:lsdException w:name="List Number 4" w:qFormat="0"/>
    <w:lsdException w:name="Title" w:semiHidden="0" w:unhideWhenUsed="0"/>
    <w:lsdException w:name="Signature" w:qFormat="0"/>
    <w:lsdException w:name="Default Paragraph Font" w:uiPriority="1" w:qFormat="0"/>
    <w:lsdException w:name="Body Text" w:uiPriority="1"/>
    <w:lsdException w:name="List Continue 2" w:qFormat="0"/>
    <w:lsdException w:name="List Continue 4" w:qFormat="0"/>
    <w:lsdException w:name="Subtitle" w:semiHidden="0" w:unhideWhenUsed="0"/>
    <w:lsdException w:name="Salutation" w:qFormat="0"/>
    <w:lsdException w:name="Date" w:qFormat="0"/>
    <w:lsdException w:name="Body Text First Indent 2" w:qFormat="0"/>
    <w:lsdException w:name="Note Heading" w:qFormat="0"/>
    <w:lsdException w:name="Body Text 2" w:qFormat="0"/>
    <w:lsdException w:name="Body Text 3" w:qFormat="0"/>
    <w:lsdException w:name="Hyperlink" w:uiPriority="99"/>
    <w:lsdException w:name="FollowedHyperlink" w:qFormat="0"/>
    <w:lsdException w:name="Strong" w:semiHidden="0" w:uiPriority="22" w:unhideWhenUsed="0"/>
    <w:lsdException w:name="Emphasis" w:semiHidden="0" w:unhideWhenUsed="0"/>
    <w:lsdException w:name="E-mail Signature" w:qFormat="0"/>
    <w:lsdException w:name="HTML Top of Form" w:uiPriority="99" w:qFormat="0"/>
    <w:lsdException w:name="HTML Bottom of Form" w:uiPriority="99" w:qFormat="0"/>
    <w:lsdException w:name="Normal (Web)" w:uiPriority="99"/>
    <w:lsdException w:name="HTML Code" w:qFormat="0"/>
    <w:lsdException w:name="HTML Preformatted" w:qFormat="0"/>
    <w:lsdException w:name="HTML Variable" w:qFormat="0"/>
    <w:lsdException w:name="Normal Table" w:uiPriority="99" w:qFormat="0"/>
    <w:lsdException w:name="No List" w:uiPriority="99" w:qFormat="0"/>
    <w:lsdException w:name="Outline List 1" w:uiPriority="99" w:qFormat="0"/>
    <w:lsdException w:name="Outline List 2" w:uiPriority="99" w:qFormat="0"/>
    <w:lsdException w:name="Outline List 3" w:uiPriority="99" w:qFormat="0"/>
    <w:lsdException w:name="Table Simple 3" w:qFormat="0"/>
    <w:lsdException w:name="Table Classic 1" w:qFormat="0"/>
    <w:lsdException w:name="Table Classic 3" w:qFormat="0"/>
    <w:lsdException w:name="Table Classic 4" w:qFormat="0"/>
    <w:lsdException w:name="Table Grid 4" w:qFormat="0"/>
    <w:lsdException w:name="Table Grid 5" w:qFormat="0"/>
    <w:lsdException w:name="Table List 1" w:qFormat="0"/>
    <w:lsdException w:name="Table List 5" w:qFormat="0"/>
    <w:lsdException w:name="Table List 6" w:qFormat="0"/>
    <w:lsdException w:name="Table List 7" w:qFormat="0"/>
    <w:lsdException w:name="Table List 8" w:qFormat="0"/>
    <w:lsdException w:name="Table 3D effects 2" w:qFormat="0"/>
    <w:lsdException w:name="Table 3D effects 3" w:qFormat="0"/>
    <w:lsdException w:name="Table Subtle 2" w:qFormat="0"/>
    <w:lsdException w:name="Balloon Text" w:uiPriority="99"/>
    <w:lsdException w:name="Table Grid" w:semiHidden="0" w:uiPriority="39" w:unhideWhenUsed="0"/>
    <w:lsdException w:name="Placeholder Text" w:uiPriority="99" w:unhideWhenUsed="0" w:qFormat="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qFormat="0"/>
    <w:lsdException w:name="Medium Shading 2" w:semiHidden="0" w:uiPriority="64" w:unhideWhenUsed="0"/>
    <w:lsdException w:name="Medium List 1" w:semiHidden="0" w:uiPriority="65" w:unhideWhenUsed="0"/>
    <w:lsdException w:name="Medium List 2" w:semiHidden="0" w:uiPriority="66" w:unhideWhenUsed="0" w:qFormat="0"/>
    <w:lsdException w:name="Medium Grid 1" w:semiHidden="0" w:uiPriority="67" w:unhideWhenUsed="0" w:qFormat="0"/>
    <w:lsdException w:name="Medium Grid 2" w:semiHidden="0" w:uiPriority="68" w:unhideWhenUsed="0" w:qFormat="0"/>
    <w:lsdException w:name="Medium Grid 3" w:semiHidden="0" w:uiPriority="69" w:unhideWhenUsed="0" w:qFormat="0"/>
    <w:lsdException w:name="Dark List" w:semiHidden="0" w:uiPriority="70" w:unhideWhenUsed="0" w:qFormat="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qFormat="0"/>
    <w:lsdException w:name="Medium Shading 1 Accent 1" w:semiHidden="0" w:uiPriority="63" w:unhideWhenUsed="0" w:qFormat="0"/>
    <w:lsdException w:name="Medium Shading 2 Accent 1" w:semiHidden="0" w:uiPriority="64" w:unhideWhenUsed="0" w:qFormat="0"/>
    <w:lsdException w:name="Medium List 1 Accent 1" w:semiHidden="0" w:uiPriority="65" w:unhideWhenUsed="0" w:qFormat="0"/>
    <w:lsdException w:name="Revision" w:uiPriority="99" w:unhideWhenUsed="0" w:qFormat="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qFormat="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qFormat="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qFormat="0"/>
    <w:lsdException w:name="Medium List 2 Accent 2" w:semiHidden="0" w:uiPriority="66" w:unhideWhenUsed="0" w:qFormat="0"/>
    <w:lsdException w:name="Medium Grid 1 Accent 2" w:semiHidden="0" w:uiPriority="67" w:unhideWhenUsed="0" w:qFormat="0"/>
    <w:lsdException w:name="Medium Grid 2 Accent 2" w:semiHidden="0" w:uiPriority="68" w:unhideWhenUsed="0"/>
    <w:lsdException w:name="Medium Grid 3 Accent 2" w:semiHidden="0" w:uiPriority="69" w:unhideWhenUsed="0"/>
    <w:lsdException w:name="Dark List Accent 2" w:semiHidden="0" w:uiPriority="70" w:unhideWhenUsed="0" w:qFormat="0"/>
    <w:lsdException w:name="Colorful Shading Accent 2" w:semiHidden="0" w:uiPriority="71" w:unhideWhenUsed="0" w:qFormat="0"/>
    <w:lsdException w:name="Colorful List Accent 2" w:semiHidden="0" w:uiPriority="72" w:unhideWhenUsed="0"/>
    <w:lsdException w:name="Colorful Grid Accent 2" w:semiHidden="0" w:uiPriority="73" w:unhideWhenUsed="0"/>
    <w:lsdException w:name="Light Shading Accent 3" w:semiHidden="0" w:uiPriority="60" w:unhideWhenUsed="0" w:qFormat="0"/>
    <w:lsdException w:name="Light List Accent 3" w:semiHidden="0" w:uiPriority="61" w:unhideWhenUsed="0"/>
    <w:lsdException w:name="Light Grid Accent 3" w:semiHidden="0" w:uiPriority="62" w:unhideWhenUsed="0" w:qFormat="0"/>
    <w:lsdException w:name="Medium Shading 1 Accent 3" w:semiHidden="0" w:uiPriority="63" w:unhideWhenUsed="0" w:qFormat="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qFormat="0"/>
    <w:lsdException w:name="Medium Grid 2 Accent 3" w:semiHidden="0" w:uiPriority="68" w:unhideWhenUsed="0" w:qFormat="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qFormat="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qFormat="0"/>
    <w:lsdException w:name="Medium Grid 1 Accent 4" w:semiHidden="0" w:uiPriority="67" w:unhideWhenUsed="0" w:qFormat="0"/>
    <w:lsdException w:name="Medium Grid 2 Accent 4" w:semiHidden="0" w:uiPriority="68" w:unhideWhenUsed="0"/>
    <w:lsdException w:name="Medium Grid 3 Accent 4" w:semiHidden="0" w:uiPriority="69" w:unhideWhenUsed="0"/>
    <w:lsdException w:name="Dark List Accent 4" w:semiHidden="0" w:uiPriority="70" w:unhideWhenUsed="0" w:qFormat="0"/>
    <w:lsdException w:name="Colorful Shading Accent 4" w:semiHidden="0" w:uiPriority="71" w:unhideWhenUsed="0"/>
    <w:lsdException w:name="Colorful List Accent 4" w:semiHidden="0" w:uiPriority="72" w:unhideWhenUsed="0"/>
    <w:lsdException w:name="Colorful Grid Accent 4" w:semiHidden="0" w:uiPriority="73" w:unhideWhenUsed="0" w:qFormat="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qFormat="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qFormat="0"/>
    <w:lsdException w:name="Medium Grid 2 Accent 5" w:semiHidden="0" w:uiPriority="68" w:unhideWhenUsed="0" w:qFormat="0"/>
    <w:lsdException w:name="Medium Grid 3 Accent 5" w:semiHidden="0" w:uiPriority="69" w:unhideWhenUsed="0" w:qFormat="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qFormat="0"/>
    <w:lsdException w:name="Light Grid Accent 6" w:semiHidden="0" w:uiPriority="62" w:unhideWhenUsed="0"/>
    <w:lsdException w:name="Medium Shading 1 Accent 6" w:semiHidden="0" w:uiPriority="63" w:unhideWhenUsed="0"/>
    <w:lsdException w:name="Medium Shading 2 Accent 6" w:semiHidden="0" w:uiPriority="64" w:unhideWhenUsed="0" w:qFormat="0"/>
    <w:lsdException w:name="Medium List 1 Accent 6" w:semiHidden="0" w:uiPriority="65" w:unhideWhenUsed="0" w:qFormat="0"/>
    <w:lsdException w:name="Medium List 2 Accent 6" w:semiHidden="0" w:uiPriority="66" w:unhideWhenUsed="0" w:qFormat="0"/>
    <w:lsdException w:name="Medium Grid 1 Accent 6" w:semiHidden="0" w:uiPriority="67" w:unhideWhenUsed="0"/>
    <w:lsdException w:name="Medium Grid 2 Accent 6" w:semiHidden="0" w:uiPriority="68" w:unhideWhenUsed="0" w:qFormat="0"/>
    <w:lsdException w:name="Medium Grid 3 Accent 6" w:semiHidden="0" w:uiPriority="69" w:unhideWhenUsed="0" w:qFormat="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qFormat="0"/>
    <w:lsdException w:name="TOC Heading" w:uiPriority="39"/>
  </w:latentStyles>
  <w:style w:type="paragraph" w:default="1" w:styleId="Normal">
    <w:name w:val="Normal"/>
    <w:qFormat/>
    <w:rsid w:val="003734C4"/>
    <w:pPr>
      <w:spacing w:before="0" w:after="0" w:line="240" w:lineRule="auto"/>
      <w:jc w:val="left"/>
    </w:pPr>
    <w:rPr>
      <w:rFonts w:ascii=".VnTime" w:eastAsia="Times New Roman" w:hAnsi=".VnTime" w:cs="Times New Roman"/>
      <w:sz w:val="28"/>
      <w:szCs w:val="28"/>
    </w:rPr>
  </w:style>
  <w:style w:type="paragraph" w:styleId="Heading1">
    <w:name w:val="heading 1"/>
    <w:basedOn w:val="Normal"/>
    <w:next w:val="Normal"/>
    <w:link w:val="Heading1Char"/>
    <w:uiPriority w:val="9"/>
    <w:qFormat/>
    <w:rsid w:val="00964FCE"/>
    <w:pPr>
      <w:keepNext/>
      <w:keepLines/>
      <w:spacing w:before="480"/>
      <w:outlineLvl w:val="0"/>
    </w:pPr>
    <w:rPr>
      <w:rFonts w:ascii="Times New Roman" w:hAnsi="Times New Roman"/>
      <w:b/>
      <w:sz w:val="26"/>
      <w:szCs w:val="32"/>
    </w:rPr>
  </w:style>
  <w:style w:type="paragraph" w:styleId="Heading2">
    <w:name w:val="heading 2"/>
    <w:basedOn w:val="Normal"/>
    <w:next w:val="Normal"/>
    <w:link w:val="Heading2Char"/>
    <w:uiPriority w:val="9"/>
    <w:unhideWhenUsed/>
    <w:qFormat/>
    <w:rsid w:val="004E545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64FCE"/>
    <w:pPr>
      <w:keepNext/>
      <w:keepLines/>
      <w:spacing w:before="200"/>
      <w:outlineLvl w:val="2"/>
    </w:pPr>
    <w:rPr>
      <w:rFonts w:ascii="Times New Roman" w:hAnsi="Times New Roman"/>
      <w:b/>
      <w:i/>
      <w:sz w:val="26"/>
      <w:szCs w:val="24"/>
    </w:rPr>
  </w:style>
  <w:style w:type="paragraph" w:styleId="Heading4">
    <w:name w:val="heading 4"/>
    <w:basedOn w:val="Normal"/>
    <w:next w:val="Normal"/>
    <w:link w:val="Heading4Char"/>
    <w:uiPriority w:val="9"/>
    <w:unhideWhenUsed/>
    <w:qFormat/>
    <w:rsid w:val="00964FCE"/>
    <w:pPr>
      <w:keepNext/>
      <w:keepLines/>
      <w:spacing w:before="200"/>
      <w:outlineLvl w:val="3"/>
    </w:pPr>
    <w:rPr>
      <w:rFonts w:ascii="Times New Roman" w:hAnsi="Times New Roman"/>
      <w:i/>
      <w:iCs/>
      <w:sz w:val="26"/>
      <w:szCs w:val="22"/>
    </w:rPr>
  </w:style>
  <w:style w:type="paragraph" w:styleId="Heading5">
    <w:name w:val="heading 5"/>
    <w:basedOn w:val="Normal"/>
    <w:next w:val="Normal"/>
    <w:link w:val="Heading5Char"/>
    <w:uiPriority w:val="9"/>
    <w:unhideWhenUsed/>
    <w:qFormat/>
    <w:rsid w:val="004140AF"/>
    <w:pPr>
      <w:spacing w:before="240" w:after="60"/>
      <w:outlineLvl w:val="4"/>
    </w:pPr>
    <w:rPr>
      <w:rFonts w:ascii="Times New Roman" w:hAnsi="Times New Roman"/>
      <w:b/>
      <w:i/>
      <w:sz w:val="26"/>
      <w:szCs w:val="26"/>
    </w:rPr>
  </w:style>
  <w:style w:type="paragraph" w:styleId="Heading6">
    <w:name w:val="heading 6"/>
    <w:basedOn w:val="Normal"/>
    <w:next w:val="Normal"/>
    <w:link w:val="Heading6Char"/>
    <w:unhideWhenUsed/>
    <w:qFormat/>
    <w:rsid w:val="001654E8"/>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964FCE"/>
    <w:pPr>
      <w:keepNext/>
      <w:keepLines/>
      <w:spacing w:before="240" w:after="64" w:line="320" w:lineRule="auto"/>
      <w:outlineLvl w:val="6"/>
    </w:pPr>
    <w:rPr>
      <w:rFonts w:ascii="Times New Roman" w:eastAsia="SimSun" w:hAnsi="Times New Roman"/>
      <w:sz w:val="24"/>
      <w:szCs w:val="24"/>
      <w:lang w:eastAsia="zh-CN"/>
    </w:rPr>
  </w:style>
  <w:style w:type="paragraph" w:styleId="Heading8">
    <w:name w:val="heading 8"/>
    <w:basedOn w:val="Normal"/>
    <w:next w:val="Normal"/>
    <w:link w:val="Heading8Char"/>
    <w:semiHidden/>
    <w:unhideWhenUsed/>
    <w:qFormat/>
    <w:rsid w:val="00964FCE"/>
    <w:pPr>
      <w:keepNext/>
      <w:keepLines/>
      <w:spacing w:before="240" w:after="64" w:line="320" w:lineRule="auto"/>
      <w:outlineLvl w:val="7"/>
    </w:pPr>
    <w:rPr>
      <w:rFonts w:ascii="Times New Roman" w:eastAsia="SimSun" w:hAnsi="Times New Roman"/>
      <w:sz w:val="24"/>
      <w:szCs w:val="24"/>
      <w:lang w:eastAsia="zh-CN"/>
    </w:rPr>
  </w:style>
  <w:style w:type="paragraph" w:styleId="Heading9">
    <w:name w:val="heading 9"/>
    <w:basedOn w:val="Normal"/>
    <w:next w:val="Normal"/>
    <w:link w:val="Heading9Char"/>
    <w:semiHidden/>
    <w:unhideWhenUsed/>
    <w:qFormat/>
    <w:rsid w:val="00964FCE"/>
    <w:pPr>
      <w:keepNext/>
      <w:keepLines/>
      <w:spacing w:before="240" w:after="64" w:line="320" w:lineRule="auto"/>
      <w:outlineLvl w:val="8"/>
    </w:pPr>
    <w:rPr>
      <w:rFonts w:ascii="Times New Roman" w:eastAsia="SimSun" w:hAnsi="Times New Roman"/>
      <w:sz w:val="32"/>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734C4"/>
    <w:pPr>
      <w:spacing w:before="0" w:after="0" w:line="240" w:lineRule="auto"/>
      <w:jc w:val="left"/>
    </w:pPr>
    <w:rPr>
      <w:rFonts w:ascii="Calibri" w:eastAsia="Calibri" w:hAnsi="Calibri" w:cs="Times New Roman"/>
    </w:rPr>
  </w:style>
  <w:style w:type="paragraph" w:styleId="BalloonText">
    <w:name w:val="Balloon Text"/>
    <w:basedOn w:val="Normal"/>
    <w:link w:val="BalloonTextChar"/>
    <w:uiPriority w:val="99"/>
    <w:unhideWhenUsed/>
    <w:qFormat/>
    <w:rsid w:val="001D19D9"/>
    <w:rPr>
      <w:rFonts w:ascii="Tahoma" w:hAnsi="Tahoma" w:cs="Tahoma"/>
      <w:sz w:val="16"/>
      <w:szCs w:val="16"/>
    </w:rPr>
  </w:style>
  <w:style w:type="character" w:customStyle="1" w:styleId="BalloonTextChar">
    <w:name w:val="Balloon Text Char"/>
    <w:basedOn w:val="DefaultParagraphFont"/>
    <w:link w:val="BalloonText"/>
    <w:uiPriority w:val="99"/>
    <w:rsid w:val="001D19D9"/>
    <w:rPr>
      <w:rFonts w:ascii="Tahoma" w:eastAsia="Times New Roman" w:hAnsi="Tahoma" w:cs="Tahoma"/>
      <w:sz w:val="16"/>
      <w:szCs w:val="16"/>
    </w:rPr>
  </w:style>
  <w:style w:type="table" w:styleId="TableGrid">
    <w:name w:val="Table Grid"/>
    <w:aliases w:val="times new roman"/>
    <w:basedOn w:val="TableNormal"/>
    <w:uiPriority w:val="39"/>
    <w:qFormat/>
    <w:rsid w:val="00CB3A7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DE39AD"/>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2"/>
    <w:basedOn w:val="TableNormal"/>
    <w:rsid w:val="00F65FB9"/>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ableGrid2">
    <w:name w:val="Table Grid2"/>
    <w:basedOn w:val="TableNormal"/>
    <w:next w:val="TableGrid"/>
    <w:uiPriority w:val="39"/>
    <w:rsid w:val="00630679"/>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0B330A"/>
    <w:pPr>
      <w:spacing w:after="120"/>
    </w:pPr>
  </w:style>
  <w:style w:type="character" w:customStyle="1" w:styleId="BodyTextChar">
    <w:name w:val="Body Text Char"/>
    <w:basedOn w:val="DefaultParagraphFont"/>
    <w:link w:val="BodyText"/>
    <w:uiPriority w:val="1"/>
    <w:qFormat/>
    <w:rsid w:val="000B330A"/>
    <w:rPr>
      <w:rFonts w:ascii=".VnTime" w:eastAsia="Times New Roman" w:hAnsi=".VnTime" w:cs="Times New Roman"/>
      <w:sz w:val="28"/>
      <w:szCs w:val="28"/>
    </w:rPr>
  </w:style>
  <w:style w:type="table" w:customStyle="1" w:styleId="21">
    <w:name w:val="21"/>
    <w:basedOn w:val="TableNormal"/>
    <w:rsid w:val="000B330A"/>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ableGrid3">
    <w:name w:val="Table Grid3"/>
    <w:basedOn w:val="TableNormal"/>
    <w:next w:val="TableGrid"/>
    <w:uiPriority w:val="39"/>
    <w:rsid w:val="00FC7CBC"/>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77364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62AA7"/>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FD5832"/>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D304D2"/>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AD25CC"/>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5C59D1"/>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B37E8E"/>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724C35"/>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AE3C43"/>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DC3B27"/>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6D41FB"/>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E83D31"/>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2718A5"/>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E632D"/>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39"/>
    <w:rsid w:val="006A38B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D566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next w:val="TableGrid"/>
    <w:uiPriority w:val="39"/>
    <w:qFormat/>
    <w:rsid w:val="00E323C4"/>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next w:val="TableGrid"/>
    <w:uiPriority w:val="39"/>
    <w:qFormat/>
    <w:rsid w:val="007B4A9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22"/>
    <w:basedOn w:val="TableNormal"/>
    <w:rsid w:val="007B4A98"/>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imesnewroman3">
    <w:name w:val="times new roman3"/>
    <w:basedOn w:val="TableNormal"/>
    <w:next w:val="TableGrid"/>
    <w:uiPriority w:val="39"/>
    <w:qFormat/>
    <w:rsid w:val="007C48C4"/>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4">
    <w:name w:val="times new roman4"/>
    <w:basedOn w:val="TableNormal"/>
    <w:next w:val="TableGrid"/>
    <w:uiPriority w:val="39"/>
    <w:qFormat/>
    <w:rsid w:val="00D55A23"/>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5">
    <w:name w:val="times new roman5"/>
    <w:basedOn w:val="TableNormal"/>
    <w:next w:val="TableGrid"/>
    <w:uiPriority w:val="39"/>
    <w:qFormat/>
    <w:rsid w:val="00F1562B"/>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6">
    <w:name w:val="times new roman6"/>
    <w:basedOn w:val="TableNormal"/>
    <w:next w:val="TableGrid"/>
    <w:uiPriority w:val="39"/>
    <w:qFormat/>
    <w:rsid w:val="004E7E7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23"/>
    <w:basedOn w:val="TableNormal"/>
    <w:rsid w:val="009153FF"/>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GA1">
    <w:name w:val="GA1"/>
    <w:basedOn w:val="TableNormal"/>
    <w:next w:val="TableGrid"/>
    <w:uiPriority w:val="39"/>
    <w:qFormat/>
    <w:rsid w:val="00526930"/>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2">
    <w:name w:val="GA2"/>
    <w:basedOn w:val="TableNormal"/>
    <w:next w:val="TableGrid"/>
    <w:uiPriority w:val="39"/>
    <w:qFormat/>
    <w:rsid w:val="000D6CC3"/>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3">
    <w:name w:val="GA3"/>
    <w:basedOn w:val="TableNormal"/>
    <w:next w:val="TableGrid"/>
    <w:uiPriority w:val="39"/>
    <w:qFormat/>
    <w:rsid w:val="002925D9"/>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4">
    <w:name w:val="GA4"/>
    <w:basedOn w:val="TableNormal"/>
    <w:next w:val="TableGrid"/>
    <w:uiPriority w:val="39"/>
    <w:qFormat/>
    <w:rsid w:val="00153D4D"/>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5">
    <w:name w:val="GA5"/>
    <w:basedOn w:val="TableNormal"/>
    <w:next w:val="TableGrid"/>
    <w:uiPriority w:val="39"/>
    <w:qFormat/>
    <w:rsid w:val="001F734D"/>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6">
    <w:name w:val="GA6"/>
    <w:basedOn w:val="TableNormal"/>
    <w:next w:val="TableGrid"/>
    <w:uiPriority w:val="39"/>
    <w:qFormat/>
    <w:rsid w:val="006C3CE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7">
    <w:name w:val="GA7"/>
    <w:basedOn w:val="TableNormal"/>
    <w:next w:val="TableGrid"/>
    <w:uiPriority w:val="39"/>
    <w:qFormat/>
    <w:rsid w:val="006C3C3B"/>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8">
    <w:name w:val="GA8"/>
    <w:basedOn w:val="TableNormal"/>
    <w:next w:val="TableGrid"/>
    <w:uiPriority w:val="39"/>
    <w:qFormat/>
    <w:rsid w:val="002625C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9">
    <w:name w:val="GA9"/>
    <w:basedOn w:val="TableNormal"/>
    <w:next w:val="TableGrid"/>
    <w:uiPriority w:val="39"/>
    <w:qFormat/>
    <w:rsid w:val="004D0EA5"/>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10">
    <w:name w:val="GA10"/>
    <w:basedOn w:val="TableNormal"/>
    <w:next w:val="TableGrid"/>
    <w:uiPriority w:val="39"/>
    <w:qFormat/>
    <w:rsid w:val="007F047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202F2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7">
    <w:name w:val="times new roman7"/>
    <w:basedOn w:val="TableNormal"/>
    <w:next w:val="TableGrid"/>
    <w:uiPriority w:val="39"/>
    <w:qFormat/>
    <w:rsid w:val="00AA4D7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8">
    <w:name w:val="times new roman8"/>
    <w:basedOn w:val="TableNormal"/>
    <w:next w:val="TableGrid"/>
    <w:uiPriority w:val="39"/>
    <w:qFormat/>
    <w:rsid w:val="00320322"/>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9">
    <w:name w:val="times new roman9"/>
    <w:basedOn w:val="TableNormal"/>
    <w:next w:val="TableGrid"/>
    <w:uiPriority w:val="39"/>
    <w:qFormat/>
    <w:rsid w:val="008233D0"/>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0">
    <w:name w:val="times new roman10"/>
    <w:basedOn w:val="TableNormal"/>
    <w:next w:val="TableGrid"/>
    <w:uiPriority w:val="39"/>
    <w:qFormat/>
    <w:rsid w:val="00BB0108"/>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1">
    <w:name w:val="times new roman11"/>
    <w:basedOn w:val="TableNormal"/>
    <w:next w:val="TableGrid"/>
    <w:uiPriority w:val="39"/>
    <w:qFormat/>
    <w:rsid w:val="009E4A0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2">
    <w:name w:val="times new roman12"/>
    <w:basedOn w:val="TableNormal"/>
    <w:next w:val="TableGrid"/>
    <w:uiPriority w:val="39"/>
    <w:qFormat/>
    <w:rsid w:val="00E834F7"/>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3">
    <w:name w:val="times new roman13"/>
    <w:basedOn w:val="TableNormal"/>
    <w:next w:val="TableGrid"/>
    <w:uiPriority w:val="39"/>
    <w:qFormat/>
    <w:rsid w:val="00DE3227"/>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4">
    <w:name w:val="times new roman14"/>
    <w:basedOn w:val="TableNormal"/>
    <w:next w:val="TableGrid"/>
    <w:uiPriority w:val="39"/>
    <w:qFormat/>
    <w:rsid w:val="00317E6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5">
    <w:name w:val="times new roman15"/>
    <w:basedOn w:val="TableNormal"/>
    <w:next w:val="TableGrid"/>
    <w:uiPriority w:val="39"/>
    <w:qFormat/>
    <w:rsid w:val="00BF6413"/>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6">
    <w:name w:val="times new roman16"/>
    <w:basedOn w:val="TableNormal"/>
    <w:next w:val="TableGrid"/>
    <w:uiPriority w:val="39"/>
    <w:qFormat/>
    <w:rsid w:val="0057772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7">
    <w:name w:val="times new roman17"/>
    <w:basedOn w:val="TableNormal"/>
    <w:next w:val="TableGrid"/>
    <w:uiPriority w:val="39"/>
    <w:qFormat/>
    <w:rsid w:val="0033268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8">
    <w:name w:val="times new roman18"/>
    <w:basedOn w:val="TableNormal"/>
    <w:next w:val="TableGrid"/>
    <w:uiPriority w:val="39"/>
    <w:qFormat/>
    <w:rsid w:val="001D22AD"/>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9">
    <w:name w:val="times new roman19"/>
    <w:basedOn w:val="TableNormal"/>
    <w:next w:val="TableGrid"/>
    <w:uiPriority w:val="39"/>
    <w:qFormat/>
    <w:rsid w:val="00B806A9"/>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0">
    <w:name w:val="times new roman20"/>
    <w:basedOn w:val="TableNormal"/>
    <w:next w:val="TableGrid"/>
    <w:uiPriority w:val="39"/>
    <w:qFormat/>
    <w:rsid w:val="00217C49"/>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1">
    <w:name w:val="times new roman21"/>
    <w:basedOn w:val="TableNormal"/>
    <w:next w:val="TableGrid"/>
    <w:uiPriority w:val="39"/>
    <w:qFormat/>
    <w:rsid w:val="009D1D4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2">
    <w:name w:val="times new roman22"/>
    <w:basedOn w:val="TableNormal"/>
    <w:next w:val="TableGrid"/>
    <w:uiPriority w:val="39"/>
    <w:qFormat/>
    <w:rsid w:val="00B9536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3">
    <w:name w:val="times new roman23"/>
    <w:basedOn w:val="TableNormal"/>
    <w:next w:val="TableGrid"/>
    <w:uiPriority w:val="39"/>
    <w:qFormat/>
    <w:rsid w:val="00AB483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4">
    <w:name w:val="times new roman24"/>
    <w:basedOn w:val="TableNormal"/>
    <w:next w:val="TableGrid"/>
    <w:uiPriority w:val="39"/>
    <w:qFormat/>
    <w:rsid w:val="00CD585F"/>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CD585F"/>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5">
    <w:name w:val="times new roman25"/>
    <w:basedOn w:val="TableNormal"/>
    <w:next w:val="TableGrid"/>
    <w:uiPriority w:val="39"/>
    <w:qFormat/>
    <w:rsid w:val="003B00CA"/>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3B00CA"/>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5F314B"/>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672FC9"/>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F931C2"/>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4140AF"/>
    <w:rPr>
      <w:rFonts w:ascii="Times New Roman" w:eastAsia="Times New Roman" w:hAnsi="Times New Roman" w:cs="Times New Roman"/>
      <w:b/>
      <w:i/>
      <w:sz w:val="26"/>
      <w:szCs w:val="26"/>
    </w:rPr>
  </w:style>
  <w:style w:type="character" w:styleId="Strong">
    <w:name w:val="Strong"/>
    <w:uiPriority w:val="22"/>
    <w:qFormat/>
    <w:rsid w:val="004140AF"/>
    <w:rPr>
      <w:b/>
      <w:bCs/>
    </w:rPr>
  </w:style>
  <w:style w:type="paragraph" w:styleId="ListParagraph">
    <w:name w:val="List Paragraph"/>
    <w:basedOn w:val="Normal"/>
    <w:link w:val="ListParagraphChar"/>
    <w:uiPriority w:val="34"/>
    <w:qFormat/>
    <w:rsid w:val="004140AF"/>
    <w:pPr>
      <w:spacing w:after="160" w:line="259" w:lineRule="auto"/>
      <w:ind w:left="720"/>
      <w:contextualSpacing/>
    </w:pPr>
    <w:rPr>
      <w:rFonts w:ascii="Times New Roman" w:eastAsia="Calibri" w:hAnsi="Times New Roman"/>
      <w:sz w:val="24"/>
      <w:szCs w:val="22"/>
    </w:rPr>
  </w:style>
  <w:style w:type="character" w:customStyle="1" w:styleId="Heading50">
    <w:name w:val="Heading #5_"/>
    <w:basedOn w:val="DefaultParagraphFont"/>
    <w:link w:val="Heading51"/>
    <w:qFormat/>
    <w:rsid w:val="004140AF"/>
    <w:rPr>
      <w:color w:val="D71820"/>
      <w:sz w:val="36"/>
      <w:szCs w:val="36"/>
      <w:shd w:val="clear" w:color="auto" w:fill="FFFFFF"/>
    </w:rPr>
  </w:style>
  <w:style w:type="paragraph" w:customStyle="1" w:styleId="Heading51">
    <w:name w:val="Heading #5"/>
    <w:basedOn w:val="Normal"/>
    <w:link w:val="Heading50"/>
    <w:qFormat/>
    <w:rsid w:val="004140AF"/>
    <w:pPr>
      <w:widowControl w:val="0"/>
      <w:shd w:val="clear" w:color="auto" w:fill="FFFFFF"/>
      <w:spacing w:after="80"/>
      <w:jc w:val="center"/>
      <w:outlineLvl w:val="4"/>
    </w:pPr>
    <w:rPr>
      <w:rFonts w:asciiTheme="minorHAnsi" w:eastAsiaTheme="minorHAnsi" w:hAnsiTheme="minorHAnsi" w:cstheme="minorBidi"/>
      <w:color w:val="D71820"/>
      <w:sz w:val="36"/>
      <w:szCs w:val="36"/>
    </w:rPr>
  </w:style>
  <w:style w:type="table" w:customStyle="1" w:styleId="TableGrid23">
    <w:name w:val="Table Grid23"/>
    <w:basedOn w:val="TableNormal"/>
    <w:next w:val="TableGrid"/>
    <w:uiPriority w:val="39"/>
    <w:rsid w:val="00FC03CE"/>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09553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09553F"/>
    <w:pPr>
      <w:spacing w:before="0" w:after="0" w:line="240" w:lineRule="auto"/>
      <w:jc w:val="left"/>
    </w:pPr>
    <w:rPr>
      <w:rFonts w:ascii="Times New Roman" w:hAnsi="Times New Roman"/>
      <w:kern w:val="2"/>
      <w:sz w:val="28"/>
      <w14:ligatures w14:val="standardContextual"/>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25">
    <w:name w:val="Table Grid25"/>
    <w:basedOn w:val="TableNormal"/>
    <w:next w:val="TableGrid"/>
    <w:uiPriority w:val="39"/>
    <w:rsid w:val="00AE7017"/>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4E545F"/>
    <w:rPr>
      <w:rFonts w:asciiTheme="majorHAnsi" w:eastAsiaTheme="majorEastAsia" w:hAnsiTheme="majorHAnsi" w:cstheme="majorBidi"/>
      <w:b/>
      <w:bCs/>
      <w:color w:val="4F81BD" w:themeColor="accent1"/>
      <w:sz w:val="26"/>
      <w:szCs w:val="26"/>
    </w:rPr>
  </w:style>
  <w:style w:type="table" w:customStyle="1" w:styleId="TableGrid26">
    <w:name w:val="Table Grid26"/>
    <w:basedOn w:val="TableNormal"/>
    <w:next w:val="TableGrid"/>
    <w:uiPriority w:val="39"/>
    <w:rsid w:val="004E545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39"/>
    <w:rsid w:val="00A14C65"/>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1654E8"/>
    <w:rPr>
      <w:rFonts w:asciiTheme="majorHAnsi" w:eastAsiaTheme="majorEastAsia" w:hAnsiTheme="majorHAnsi" w:cstheme="majorBidi"/>
      <w:i/>
      <w:iCs/>
      <w:color w:val="243F60" w:themeColor="accent1" w:themeShade="7F"/>
      <w:sz w:val="28"/>
      <w:szCs w:val="28"/>
    </w:rPr>
  </w:style>
  <w:style w:type="table" w:customStyle="1" w:styleId="TableGrid28">
    <w:name w:val="Table Grid28"/>
    <w:basedOn w:val="TableNormal"/>
    <w:next w:val="TableGrid"/>
    <w:uiPriority w:val="39"/>
    <w:rsid w:val="001654E8"/>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804C2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804C2F"/>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D710C2"/>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D710C2"/>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
    <w:name w:val="Light Grid - Accent 31"/>
    <w:basedOn w:val="TableNormal"/>
    <w:next w:val="LightGrid-Accent3"/>
    <w:uiPriority w:val="62"/>
    <w:rsid w:val="00D710C2"/>
    <w:pPr>
      <w:spacing w:before="0" w:after="0" w:line="240" w:lineRule="auto"/>
      <w:jc w:val="left"/>
    </w:pPr>
    <w:rPr>
      <w:rFonts w:ascii="Times New Roman" w:eastAsia="Times New Roman" w:hAnsi="Times New Roman"/>
      <w:sz w:val="28"/>
      <w:lang w:val="en-SG" w:eastAsia="zh-C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Times New Roman"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rsid w:val="00D710C2"/>
    <w:pPr>
      <w:spacing w:before="0"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leGrid31">
    <w:name w:val="Table Grid31"/>
    <w:basedOn w:val="TableNormal"/>
    <w:next w:val="TableGrid"/>
    <w:uiPriority w:val="39"/>
    <w:rsid w:val="0089140E"/>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EA059E"/>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A66BDF"/>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A62163"/>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A62163"/>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BD39BF"/>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6">
    <w:name w:val="times new roman26"/>
    <w:basedOn w:val="TableNormal"/>
    <w:next w:val="TableGrid"/>
    <w:uiPriority w:val="59"/>
    <w:qFormat/>
    <w:rsid w:val="00C77633"/>
    <w:pPr>
      <w:spacing w:before="0"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10">
    <w:name w:val="times new roman110"/>
    <w:basedOn w:val="TableNormal"/>
    <w:next w:val="TableGrid"/>
    <w:uiPriority w:val="59"/>
    <w:qFormat/>
    <w:rsid w:val="00FB03A6"/>
    <w:pPr>
      <w:spacing w:before="0"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qFormat/>
    <w:rsid w:val="00CE6FC4"/>
    <w:pPr>
      <w:tabs>
        <w:tab w:val="center" w:pos="4680"/>
        <w:tab w:val="right" w:pos="9360"/>
      </w:tabs>
    </w:pPr>
    <w:rPr>
      <w:rFonts w:ascii="Times New Roman" w:hAnsi="Times New Roman"/>
    </w:rPr>
  </w:style>
  <w:style w:type="character" w:customStyle="1" w:styleId="HeaderChar">
    <w:name w:val="Header Char"/>
    <w:basedOn w:val="DefaultParagraphFont"/>
    <w:link w:val="Header"/>
    <w:uiPriority w:val="99"/>
    <w:rsid w:val="00CE6FC4"/>
    <w:rPr>
      <w:rFonts w:ascii="Times New Roman" w:eastAsia="Times New Roman" w:hAnsi="Times New Roman" w:cs="Times New Roman"/>
      <w:sz w:val="28"/>
      <w:szCs w:val="28"/>
    </w:rPr>
  </w:style>
  <w:style w:type="paragraph" w:styleId="Footer">
    <w:name w:val="footer"/>
    <w:basedOn w:val="Normal"/>
    <w:link w:val="FooterChar"/>
    <w:uiPriority w:val="99"/>
    <w:unhideWhenUsed/>
    <w:qFormat/>
    <w:rsid w:val="00CE6FC4"/>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CE6FC4"/>
    <w:rPr>
      <w:rFonts w:ascii="Times New Roman" w:eastAsia="Times New Roman" w:hAnsi="Times New Roman" w:cs="Times New Roman"/>
      <w:sz w:val="28"/>
      <w:szCs w:val="28"/>
    </w:rPr>
  </w:style>
  <w:style w:type="paragraph" w:customStyle="1" w:styleId="Heading11">
    <w:name w:val="Heading 11"/>
    <w:basedOn w:val="Normal"/>
    <w:next w:val="Normal"/>
    <w:autoRedefine/>
    <w:qFormat/>
    <w:rsid w:val="00964FCE"/>
    <w:pPr>
      <w:keepNext/>
      <w:keepLines/>
      <w:spacing w:before="240"/>
      <w:contextualSpacing/>
      <w:outlineLvl w:val="0"/>
    </w:pPr>
    <w:rPr>
      <w:rFonts w:ascii="Times New Roman" w:hAnsi="Times New Roman"/>
      <w:b/>
      <w:szCs w:val="32"/>
    </w:rPr>
  </w:style>
  <w:style w:type="paragraph" w:customStyle="1" w:styleId="Heading31">
    <w:name w:val="Heading 31"/>
    <w:basedOn w:val="Normal"/>
    <w:next w:val="Normal"/>
    <w:autoRedefine/>
    <w:unhideWhenUsed/>
    <w:qFormat/>
    <w:rsid w:val="00964FCE"/>
    <w:pPr>
      <w:keepNext/>
      <w:keepLines/>
      <w:spacing w:before="120"/>
      <w:outlineLvl w:val="2"/>
    </w:pPr>
    <w:rPr>
      <w:rFonts w:ascii="Times New Roman" w:hAnsi="Times New Roman"/>
      <w:b/>
      <w:i/>
      <w:szCs w:val="24"/>
    </w:rPr>
  </w:style>
  <w:style w:type="paragraph" w:customStyle="1" w:styleId="Heading41">
    <w:name w:val="Heading 41"/>
    <w:basedOn w:val="Normal"/>
    <w:next w:val="Normal"/>
    <w:autoRedefine/>
    <w:uiPriority w:val="9"/>
    <w:unhideWhenUsed/>
    <w:qFormat/>
    <w:rsid w:val="00964FCE"/>
    <w:pPr>
      <w:keepNext/>
      <w:keepLines/>
      <w:spacing w:before="120"/>
      <w:outlineLvl w:val="3"/>
    </w:pPr>
    <w:rPr>
      <w:rFonts w:ascii="Times New Roman" w:hAnsi="Times New Roman"/>
      <w:i/>
      <w:iCs/>
    </w:rPr>
  </w:style>
  <w:style w:type="character" w:customStyle="1" w:styleId="Heading7Char">
    <w:name w:val="Heading 7 Char"/>
    <w:basedOn w:val="DefaultParagraphFont"/>
    <w:link w:val="Heading7"/>
    <w:semiHidden/>
    <w:rsid w:val="00964FCE"/>
    <w:rPr>
      <w:rFonts w:ascii="Times New Roman" w:eastAsia="SimSun" w:hAnsi="Times New Roman" w:cs="Times New Roman"/>
      <w:sz w:val="24"/>
      <w:szCs w:val="24"/>
      <w:lang w:eastAsia="zh-CN"/>
    </w:rPr>
  </w:style>
  <w:style w:type="character" w:customStyle="1" w:styleId="Heading8Char">
    <w:name w:val="Heading 8 Char"/>
    <w:basedOn w:val="DefaultParagraphFont"/>
    <w:link w:val="Heading8"/>
    <w:semiHidden/>
    <w:rsid w:val="00964FCE"/>
    <w:rPr>
      <w:rFonts w:ascii="Times New Roman" w:eastAsia="SimSun" w:hAnsi="Times New Roman" w:cs="Times New Roman"/>
      <w:sz w:val="24"/>
      <w:szCs w:val="24"/>
      <w:lang w:eastAsia="zh-CN"/>
    </w:rPr>
  </w:style>
  <w:style w:type="character" w:customStyle="1" w:styleId="Heading9Char">
    <w:name w:val="Heading 9 Char"/>
    <w:basedOn w:val="DefaultParagraphFont"/>
    <w:link w:val="Heading9"/>
    <w:semiHidden/>
    <w:rsid w:val="00964FCE"/>
    <w:rPr>
      <w:rFonts w:ascii="Times New Roman" w:eastAsia="SimSun" w:hAnsi="Times New Roman" w:cs="Times New Roman"/>
      <w:sz w:val="32"/>
      <w:szCs w:val="21"/>
      <w:lang w:eastAsia="zh-CN"/>
    </w:rPr>
  </w:style>
  <w:style w:type="numbering" w:customStyle="1" w:styleId="NoList1">
    <w:name w:val="No List1"/>
    <w:next w:val="NoList"/>
    <w:uiPriority w:val="99"/>
    <w:semiHidden/>
    <w:unhideWhenUsed/>
    <w:rsid w:val="00964FCE"/>
  </w:style>
  <w:style w:type="character" w:customStyle="1" w:styleId="Heading1Char">
    <w:name w:val="Heading 1 Char"/>
    <w:basedOn w:val="DefaultParagraphFont"/>
    <w:link w:val="Heading1"/>
    <w:uiPriority w:val="9"/>
    <w:rsid w:val="00964FCE"/>
    <w:rPr>
      <w:rFonts w:ascii="Times New Roman" w:eastAsia="Times New Roman" w:hAnsi="Times New Roman" w:cs="Times New Roman"/>
      <w:b/>
      <w:sz w:val="26"/>
      <w:szCs w:val="32"/>
    </w:rPr>
  </w:style>
  <w:style w:type="character" w:customStyle="1" w:styleId="Heading3Char">
    <w:name w:val="Heading 3 Char"/>
    <w:basedOn w:val="DefaultParagraphFont"/>
    <w:link w:val="Heading3"/>
    <w:uiPriority w:val="9"/>
    <w:qFormat/>
    <w:rsid w:val="00964FCE"/>
    <w:rPr>
      <w:rFonts w:ascii="Times New Roman" w:eastAsia="Times New Roman" w:hAnsi="Times New Roman" w:cs="Times New Roman"/>
      <w:b/>
      <w:i/>
      <w:sz w:val="26"/>
      <w:szCs w:val="24"/>
    </w:rPr>
  </w:style>
  <w:style w:type="character" w:customStyle="1" w:styleId="Heading4Char">
    <w:name w:val="Heading 4 Char"/>
    <w:basedOn w:val="DefaultParagraphFont"/>
    <w:link w:val="Heading4"/>
    <w:uiPriority w:val="9"/>
    <w:rsid w:val="00964FCE"/>
    <w:rPr>
      <w:rFonts w:ascii="Times New Roman" w:eastAsia="Times New Roman" w:hAnsi="Times New Roman" w:cs="Times New Roman"/>
      <w:i/>
      <w:iCs/>
      <w:sz w:val="26"/>
    </w:rPr>
  </w:style>
  <w:style w:type="paragraph" w:styleId="NormalWeb">
    <w:name w:val="Normal (Web)"/>
    <w:basedOn w:val="Normal"/>
    <w:link w:val="NormalWebChar"/>
    <w:uiPriority w:val="99"/>
    <w:qFormat/>
    <w:rsid w:val="00964FCE"/>
    <w:pPr>
      <w:spacing w:before="100" w:beforeAutospacing="1" w:after="100" w:afterAutospacing="1"/>
    </w:pPr>
    <w:rPr>
      <w:rFonts w:ascii="Times New Roman" w:hAnsi="Times New Roman"/>
      <w:sz w:val="24"/>
      <w:szCs w:val="24"/>
    </w:rPr>
  </w:style>
  <w:style w:type="character" w:styleId="Emphasis">
    <w:name w:val="Emphasis"/>
    <w:qFormat/>
    <w:rsid w:val="00964FCE"/>
    <w:rPr>
      <w:i/>
      <w:iCs/>
    </w:rPr>
  </w:style>
  <w:style w:type="character" w:customStyle="1" w:styleId="BodyTextChar1">
    <w:name w:val="Body Text Char1"/>
    <w:basedOn w:val="DefaultParagraphFont"/>
    <w:uiPriority w:val="99"/>
    <w:rsid w:val="00964FCE"/>
    <w:rPr>
      <w:rFonts w:ascii="Times New Roman" w:eastAsia="Times New Roman" w:hAnsi="Times New Roman" w:cs="Times New Roman"/>
      <w:sz w:val="28"/>
      <w:szCs w:val="28"/>
    </w:rPr>
  </w:style>
  <w:style w:type="character" w:styleId="Hyperlink">
    <w:name w:val="Hyperlink"/>
    <w:uiPriority w:val="99"/>
    <w:unhideWhenUsed/>
    <w:qFormat/>
    <w:rsid w:val="00964FCE"/>
    <w:rPr>
      <w:color w:val="0000FF"/>
      <w:u w:val="single"/>
    </w:rPr>
  </w:style>
  <w:style w:type="table" w:customStyle="1" w:styleId="timesnewroman27">
    <w:name w:val="times new roman27"/>
    <w:basedOn w:val="TableNormal"/>
    <w:next w:val="TableGrid"/>
    <w:uiPriority w:val="39"/>
    <w:qFormat/>
    <w:rsid w:val="00964FCE"/>
    <w:pPr>
      <w:spacing w:before="0" w:after="0"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rsid w:val="00964FCE"/>
    <w:rPr>
      <w:rFonts w:ascii="Helvetica" w:hAnsi="Helvetica" w:cs="Helvetica" w:hint="default"/>
      <w:b w:val="0"/>
      <w:bCs w:val="0"/>
      <w:i w:val="0"/>
      <w:iCs w:val="0"/>
      <w:color w:val="000000"/>
      <w:sz w:val="22"/>
      <w:szCs w:val="22"/>
    </w:rPr>
  </w:style>
  <w:style w:type="table" w:customStyle="1" w:styleId="TableNormal1">
    <w:name w:val="Table Normal1"/>
    <w:rsid w:val="00964FCE"/>
    <w:pPr>
      <w:widowControl w:val="0"/>
      <w:spacing w:before="0" w:after="0" w:line="240" w:lineRule="auto"/>
      <w:jc w:val="left"/>
    </w:pPr>
    <w:rPr>
      <w:rFonts w:ascii="Courier New" w:eastAsia="Courier New" w:hAnsi="Courier New" w:cs="Courier New"/>
      <w:sz w:val="24"/>
      <w:szCs w:val="24"/>
      <w:lang w:eastAsia="vi-VN"/>
    </w:rPr>
    <w:tblPr>
      <w:tblCellMar>
        <w:top w:w="0" w:type="dxa"/>
        <w:left w:w="0" w:type="dxa"/>
        <w:bottom w:w="0" w:type="dxa"/>
        <w:right w:w="0" w:type="dxa"/>
      </w:tblCellMar>
    </w:tblPr>
  </w:style>
  <w:style w:type="paragraph" w:styleId="Title">
    <w:name w:val="Title"/>
    <w:basedOn w:val="Normal"/>
    <w:next w:val="Normal"/>
    <w:link w:val="TitleChar"/>
    <w:qFormat/>
    <w:rsid w:val="00964FCE"/>
    <w:pPr>
      <w:keepNext/>
      <w:keepLines/>
      <w:widowControl w:val="0"/>
      <w:spacing w:before="480" w:after="120"/>
    </w:pPr>
    <w:rPr>
      <w:rFonts w:ascii="Courier New" w:eastAsia="Courier New" w:hAnsi="Courier New" w:cs="Courier New"/>
      <w:b/>
      <w:color w:val="000000"/>
      <w:sz w:val="72"/>
      <w:szCs w:val="72"/>
      <w:lang w:val="vi-VN" w:eastAsia="vi-VN" w:bidi="vi-VN"/>
    </w:rPr>
  </w:style>
  <w:style w:type="character" w:customStyle="1" w:styleId="TitleChar">
    <w:name w:val="Title Char"/>
    <w:basedOn w:val="DefaultParagraphFont"/>
    <w:link w:val="Title"/>
    <w:rsid w:val="00964FCE"/>
    <w:rPr>
      <w:rFonts w:ascii="Courier New" w:eastAsia="Courier New" w:hAnsi="Courier New" w:cs="Courier New"/>
      <w:b/>
      <w:color w:val="000000"/>
      <w:sz w:val="72"/>
      <w:szCs w:val="72"/>
      <w:lang w:val="vi-VN" w:eastAsia="vi-VN" w:bidi="vi-VN"/>
    </w:rPr>
  </w:style>
  <w:style w:type="character" w:customStyle="1" w:styleId="Bodytext2">
    <w:name w:val="Body text (2)_"/>
    <w:link w:val="Bodytext20"/>
    <w:rsid w:val="00964FCE"/>
    <w:rPr>
      <w:rFonts w:ascii="Arial" w:eastAsia="Arial" w:hAnsi="Arial" w:cs="Arial"/>
      <w:b/>
      <w:bCs/>
      <w:shd w:val="clear" w:color="auto" w:fill="FFFFFF"/>
    </w:rPr>
  </w:style>
  <w:style w:type="character" w:customStyle="1" w:styleId="Headerorfooter2">
    <w:name w:val="Header or footer (2)_"/>
    <w:link w:val="Headerorfooter20"/>
    <w:rsid w:val="00964FCE"/>
    <w:rPr>
      <w:shd w:val="clear" w:color="auto" w:fill="FFFFFF"/>
    </w:rPr>
  </w:style>
  <w:style w:type="character" w:customStyle="1" w:styleId="Other">
    <w:name w:val="Other_"/>
    <w:link w:val="Other0"/>
    <w:rsid w:val="00964FCE"/>
    <w:rPr>
      <w:shd w:val="clear" w:color="auto" w:fill="FFFFFF"/>
    </w:rPr>
  </w:style>
  <w:style w:type="character" w:customStyle="1" w:styleId="Headerorfooter">
    <w:name w:val="Header or footer_"/>
    <w:link w:val="Headerorfooter0"/>
    <w:rsid w:val="00964FCE"/>
    <w:rPr>
      <w:rFonts w:ascii="Arial" w:eastAsia="Arial" w:hAnsi="Arial" w:cs="Arial"/>
      <w:sz w:val="28"/>
      <w:szCs w:val="28"/>
      <w:shd w:val="clear" w:color="auto" w:fill="FFFFFF"/>
    </w:rPr>
  </w:style>
  <w:style w:type="paragraph" w:customStyle="1" w:styleId="Bodytext20">
    <w:name w:val="Body text (2)"/>
    <w:basedOn w:val="Normal"/>
    <w:link w:val="Bodytext2"/>
    <w:qFormat/>
    <w:rsid w:val="00964FCE"/>
    <w:pPr>
      <w:widowControl w:val="0"/>
      <w:shd w:val="clear" w:color="auto" w:fill="FFFFFF"/>
      <w:spacing w:after="80" w:line="288" w:lineRule="auto"/>
      <w:ind w:firstLine="440"/>
    </w:pPr>
    <w:rPr>
      <w:rFonts w:ascii="Arial" w:eastAsia="Arial" w:hAnsi="Arial" w:cs="Arial"/>
      <w:b/>
      <w:bCs/>
      <w:sz w:val="22"/>
      <w:szCs w:val="22"/>
    </w:rPr>
  </w:style>
  <w:style w:type="paragraph" w:customStyle="1" w:styleId="Headerorfooter20">
    <w:name w:val="Header or footer (2)"/>
    <w:basedOn w:val="Normal"/>
    <w:link w:val="Headerorfooter2"/>
    <w:rsid w:val="00964FCE"/>
    <w:pPr>
      <w:widowControl w:val="0"/>
      <w:shd w:val="clear" w:color="auto" w:fill="FFFFFF"/>
    </w:pPr>
    <w:rPr>
      <w:rFonts w:asciiTheme="minorHAnsi" w:eastAsiaTheme="minorHAnsi" w:hAnsiTheme="minorHAnsi" w:cstheme="minorBidi"/>
      <w:sz w:val="22"/>
      <w:szCs w:val="22"/>
    </w:rPr>
  </w:style>
  <w:style w:type="paragraph" w:customStyle="1" w:styleId="Other0">
    <w:name w:val="Other"/>
    <w:basedOn w:val="Normal"/>
    <w:link w:val="Other"/>
    <w:rsid w:val="00964FCE"/>
    <w:pPr>
      <w:widowControl w:val="0"/>
      <w:shd w:val="clear" w:color="auto" w:fill="FFFFFF"/>
      <w:spacing w:after="80" w:line="288" w:lineRule="auto"/>
      <w:ind w:firstLine="400"/>
    </w:pPr>
    <w:rPr>
      <w:rFonts w:asciiTheme="minorHAnsi" w:eastAsiaTheme="minorHAnsi" w:hAnsiTheme="minorHAnsi" w:cstheme="minorBidi"/>
      <w:sz w:val="22"/>
      <w:szCs w:val="22"/>
    </w:rPr>
  </w:style>
  <w:style w:type="paragraph" w:customStyle="1" w:styleId="Headerorfooter0">
    <w:name w:val="Header or footer"/>
    <w:basedOn w:val="Normal"/>
    <w:link w:val="Headerorfooter"/>
    <w:rsid w:val="00964FCE"/>
    <w:pPr>
      <w:widowControl w:val="0"/>
      <w:shd w:val="clear" w:color="auto" w:fill="FFFFFF"/>
    </w:pPr>
    <w:rPr>
      <w:rFonts w:ascii="Arial" w:eastAsia="Arial" w:hAnsi="Arial" w:cs="Arial"/>
    </w:rPr>
  </w:style>
  <w:style w:type="paragraph" w:styleId="Subtitle">
    <w:name w:val="Subtitle"/>
    <w:basedOn w:val="Normal"/>
    <w:next w:val="Normal"/>
    <w:link w:val="SubtitleChar"/>
    <w:qFormat/>
    <w:rsid w:val="00964FCE"/>
    <w:pPr>
      <w:keepNext/>
      <w:keepLines/>
      <w:widowControl w:val="0"/>
      <w:spacing w:before="360" w:after="80"/>
    </w:pPr>
    <w:rPr>
      <w:rFonts w:ascii="Georgia" w:eastAsia="Georgia" w:hAnsi="Georgia" w:cs="Georgia"/>
      <w:i/>
      <w:color w:val="666666"/>
      <w:sz w:val="48"/>
      <w:szCs w:val="48"/>
      <w:lang w:val="vi-VN" w:eastAsia="vi-VN" w:bidi="vi-VN"/>
    </w:rPr>
  </w:style>
  <w:style w:type="character" w:customStyle="1" w:styleId="SubtitleChar">
    <w:name w:val="Subtitle Char"/>
    <w:basedOn w:val="DefaultParagraphFont"/>
    <w:link w:val="Subtitle"/>
    <w:rsid w:val="00964FCE"/>
    <w:rPr>
      <w:rFonts w:ascii="Georgia" w:eastAsia="Georgia" w:hAnsi="Georgia" w:cs="Georgia"/>
      <w:i/>
      <w:color w:val="666666"/>
      <w:sz w:val="48"/>
      <w:szCs w:val="48"/>
      <w:lang w:val="vi-VN" w:eastAsia="vi-VN" w:bidi="vi-VN"/>
    </w:rPr>
  </w:style>
  <w:style w:type="character" w:styleId="PlaceholderText">
    <w:name w:val="Placeholder Text"/>
    <w:uiPriority w:val="99"/>
    <w:semiHidden/>
    <w:rsid w:val="00964FCE"/>
    <w:rPr>
      <w:color w:val="666666"/>
    </w:rPr>
  </w:style>
  <w:style w:type="paragraph" w:customStyle="1" w:styleId="Normal1">
    <w:name w:val="Normal1"/>
    <w:rsid w:val="00964FCE"/>
    <w:pPr>
      <w:spacing w:before="0" w:after="0" w:line="276" w:lineRule="auto"/>
      <w:jc w:val="left"/>
    </w:pPr>
    <w:rPr>
      <w:rFonts w:ascii="Arial" w:eastAsia="Arial" w:hAnsi="Arial" w:cs="Arial"/>
    </w:rPr>
  </w:style>
  <w:style w:type="table" w:customStyle="1" w:styleId="TableGrid116">
    <w:name w:val="Table Grid116"/>
    <w:basedOn w:val="TableNormal"/>
    <w:next w:val="TableGrid"/>
    <w:uiPriority w:val="59"/>
    <w:rsid w:val="00964FCE"/>
    <w:pPr>
      <w:spacing w:before="0" w:after="0" w:line="240" w:lineRule="auto"/>
      <w:jc w:val="left"/>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qFormat/>
    <w:rsid w:val="00964FCE"/>
    <w:rPr>
      <w:rFonts w:ascii="Times New Roman" w:eastAsia="Calibri" w:hAnsi="Times New Roman" w:cs="Times New Roman"/>
      <w:sz w:val="24"/>
    </w:rPr>
  </w:style>
  <w:style w:type="character" w:customStyle="1" w:styleId="Heading40">
    <w:name w:val="Heading #4_"/>
    <w:link w:val="Heading42"/>
    <w:rsid w:val="00964FCE"/>
    <w:rPr>
      <w:color w:val="D71820"/>
      <w:sz w:val="38"/>
      <w:szCs w:val="38"/>
      <w:shd w:val="clear" w:color="auto" w:fill="FFFFFF"/>
    </w:rPr>
  </w:style>
  <w:style w:type="paragraph" w:customStyle="1" w:styleId="Heading42">
    <w:name w:val="Heading #4"/>
    <w:basedOn w:val="Normal"/>
    <w:link w:val="Heading40"/>
    <w:rsid w:val="00964FCE"/>
    <w:pPr>
      <w:widowControl w:val="0"/>
      <w:shd w:val="clear" w:color="auto" w:fill="FFFFFF"/>
      <w:spacing w:after="60"/>
      <w:jc w:val="center"/>
      <w:outlineLvl w:val="3"/>
    </w:pPr>
    <w:rPr>
      <w:rFonts w:asciiTheme="minorHAnsi" w:eastAsiaTheme="minorHAnsi" w:hAnsiTheme="minorHAnsi" w:cstheme="minorBidi"/>
      <w:color w:val="D71820"/>
      <w:sz w:val="38"/>
      <w:szCs w:val="38"/>
    </w:rPr>
  </w:style>
  <w:style w:type="character" w:customStyle="1" w:styleId="Picturecaption">
    <w:name w:val="Picture caption_"/>
    <w:link w:val="Picturecaption0"/>
    <w:rsid w:val="00964FCE"/>
    <w:rPr>
      <w:rFonts w:ascii="Arial" w:eastAsia="Arial" w:hAnsi="Arial" w:cs="Arial"/>
      <w:color w:val="231F20"/>
      <w:shd w:val="clear" w:color="auto" w:fill="FFFFFF"/>
    </w:rPr>
  </w:style>
  <w:style w:type="paragraph" w:customStyle="1" w:styleId="Picturecaption0">
    <w:name w:val="Picture caption"/>
    <w:basedOn w:val="Normal"/>
    <w:link w:val="Picturecaption"/>
    <w:qFormat/>
    <w:rsid w:val="00964FCE"/>
    <w:pPr>
      <w:widowControl w:val="0"/>
      <w:shd w:val="clear" w:color="auto" w:fill="FFFFFF"/>
    </w:pPr>
    <w:rPr>
      <w:rFonts w:ascii="Arial" w:eastAsia="Arial" w:hAnsi="Arial" w:cs="Arial"/>
      <w:color w:val="231F20"/>
      <w:sz w:val="22"/>
      <w:szCs w:val="22"/>
    </w:rPr>
  </w:style>
  <w:style w:type="paragraph" w:customStyle="1" w:styleId="TableParagraph">
    <w:name w:val="Table Paragraph"/>
    <w:basedOn w:val="Normal"/>
    <w:qFormat/>
    <w:rsid w:val="00964FCE"/>
    <w:pPr>
      <w:widowControl w:val="0"/>
      <w:autoSpaceDE w:val="0"/>
      <w:autoSpaceDN w:val="0"/>
      <w:spacing w:before="52"/>
      <w:ind w:left="10"/>
    </w:pPr>
    <w:rPr>
      <w:rFonts w:ascii="Times New Roman" w:hAnsi="Times New Roman"/>
      <w:sz w:val="22"/>
      <w:szCs w:val="22"/>
      <w:lang w:val="vi"/>
    </w:rPr>
  </w:style>
  <w:style w:type="table" w:customStyle="1" w:styleId="TableGrid210">
    <w:name w:val="Table Grid210"/>
    <w:basedOn w:val="TableNormal"/>
    <w:next w:val="TableGrid"/>
    <w:uiPriority w:val="5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uiPriority w:val="99"/>
    <w:semiHidden/>
    <w:unhideWhenUsed/>
    <w:rsid w:val="00964FCE"/>
    <w:rPr>
      <w:color w:val="605E5C"/>
      <w:shd w:val="clear" w:color="auto" w:fill="E1DFDD"/>
    </w:rPr>
  </w:style>
  <w:style w:type="character" w:styleId="FollowedHyperlink">
    <w:name w:val="FollowedHyperlink"/>
    <w:unhideWhenUsed/>
    <w:rsid w:val="00964FCE"/>
    <w:rPr>
      <w:color w:val="954F72"/>
      <w:u w:val="single"/>
    </w:rPr>
  </w:style>
  <w:style w:type="character" w:customStyle="1" w:styleId="Bodytext9">
    <w:name w:val="Body text (9)_"/>
    <w:link w:val="Bodytext90"/>
    <w:rsid w:val="00964FCE"/>
    <w:rPr>
      <w:rFonts w:ascii="Arial" w:eastAsia="Arial" w:hAnsi="Arial" w:cs="Arial"/>
      <w:color w:val="231F20"/>
      <w:shd w:val="clear" w:color="auto" w:fill="FFFFFF"/>
    </w:rPr>
  </w:style>
  <w:style w:type="paragraph" w:customStyle="1" w:styleId="Bodytext90">
    <w:name w:val="Body text (9)"/>
    <w:basedOn w:val="Normal"/>
    <w:link w:val="Bodytext9"/>
    <w:rsid w:val="00964FCE"/>
    <w:pPr>
      <w:widowControl w:val="0"/>
      <w:shd w:val="clear" w:color="auto" w:fill="FFFFFF"/>
      <w:spacing w:line="295" w:lineRule="auto"/>
    </w:pPr>
    <w:rPr>
      <w:rFonts w:ascii="Arial" w:eastAsia="Arial" w:hAnsi="Arial" w:cs="Arial"/>
      <w:color w:val="231F20"/>
      <w:sz w:val="22"/>
      <w:szCs w:val="22"/>
    </w:rPr>
  </w:style>
  <w:style w:type="character" w:customStyle="1" w:styleId="hgkelc">
    <w:name w:val="hgkelc"/>
    <w:rsid w:val="00964FCE"/>
  </w:style>
  <w:style w:type="character" w:customStyle="1" w:styleId="kx21rb">
    <w:name w:val="kx21rb"/>
    <w:rsid w:val="00964FCE"/>
  </w:style>
  <w:style w:type="table" w:customStyle="1" w:styleId="TableGrid36">
    <w:name w:val="Table Grid36"/>
    <w:basedOn w:val="TableNormal"/>
    <w:next w:val="TableGrid"/>
    <w:uiPriority w:val="3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964FCE"/>
  </w:style>
  <w:style w:type="table" w:customStyle="1" w:styleId="TableGrid61">
    <w:name w:val="Table Grid6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10">
    <w:name w:val="Body text (10)_"/>
    <w:link w:val="Bodytext100"/>
    <w:rsid w:val="00964FCE"/>
    <w:rPr>
      <w:rFonts w:ascii="Arial" w:eastAsia="Arial" w:hAnsi="Arial" w:cs="Arial"/>
      <w:color w:val="231F20"/>
      <w:shd w:val="clear" w:color="auto" w:fill="FFFFFF"/>
    </w:rPr>
  </w:style>
  <w:style w:type="paragraph" w:customStyle="1" w:styleId="Bodytext100">
    <w:name w:val="Body text (10)"/>
    <w:basedOn w:val="Normal"/>
    <w:link w:val="Bodytext10"/>
    <w:rsid w:val="00964FCE"/>
    <w:pPr>
      <w:widowControl w:val="0"/>
      <w:shd w:val="clear" w:color="auto" w:fill="FFFFFF"/>
      <w:spacing w:line="276" w:lineRule="auto"/>
    </w:pPr>
    <w:rPr>
      <w:rFonts w:ascii="Arial" w:eastAsia="Arial" w:hAnsi="Arial" w:cs="Arial"/>
      <w:color w:val="231F20"/>
      <w:sz w:val="22"/>
      <w:szCs w:val="22"/>
    </w:rPr>
  </w:style>
  <w:style w:type="table" w:customStyle="1" w:styleId="TableGrid71">
    <w:name w:val="Table Grid71"/>
    <w:basedOn w:val="TableNormal"/>
    <w:next w:val="TableGrid"/>
    <w:uiPriority w:val="3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uiPriority w:val="99"/>
    <w:semiHidden/>
    <w:unhideWhenUsed/>
    <w:rsid w:val="00964FCE"/>
    <w:rPr>
      <w:color w:val="605E5C"/>
      <w:shd w:val="clear" w:color="auto" w:fill="E1DFDD"/>
    </w:rPr>
  </w:style>
  <w:style w:type="paragraph" w:customStyle="1" w:styleId="CharCharCharCharCharCharChar">
    <w:name w:val="Char Char Char Char Char Char Char"/>
    <w:basedOn w:val="Normal"/>
    <w:autoRedefine/>
    <w:rsid w:val="00964FC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numbering" w:customStyle="1" w:styleId="NoList111">
    <w:name w:val="No List111"/>
    <w:next w:val="NoList"/>
    <w:uiPriority w:val="99"/>
    <w:semiHidden/>
    <w:unhideWhenUsed/>
    <w:rsid w:val="00964FCE"/>
  </w:style>
  <w:style w:type="numbering" w:customStyle="1" w:styleId="NoList2">
    <w:name w:val="No List2"/>
    <w:next w:val="NoList"/>
    <w:uiPriority w:val="99"/>
    <w:semiHidden/>
    <w:unhideWhenUsed/>
    <w:rsid w:val="00964FCE"/>
  </w:style>
  <w:style w:type="numbering" w:customStyle="1" w:styleId="NoList3">
    <w:name w:val="No List3"/>
    <w:next w:val="NoList"/>
    <w:uiPriority w:val="99"/>
    <w:semiHidden/>
    <w:unhideWhenUsed/>
    <w:rsid w:val="00964FCE"/>
  </w:style>
  <w:style w:type="character" w:customStyle="1" w:styleId="Style1">
    <w:name w:val="Style1"/>
    <w:uiPriority w:val="1"/>
    <w:rsid w:val="00964FCE"/>
    <w:rPr>
      <w:rFonts w:ascii="Times New Roman" w:hAnsi="Times New Roman"/>
      <w:sz w:val="28"/>
    </w:rPr>
  </w:style>
  <w:style w:type="numbering" w:customStyle="1" w:styleId="NoList4">
    <w:name w:val="No List4"/>
    <w:next w:val="NoList"/>
    <w:uiPriority w:val="99"/>
    <w:semiHidden/>
    <w:unhideWhenUsed/>
    <w:rsid w:val="00964FCE"/>
  </w:style>
  <w:style w:type="paragraph" w:customStyle="1" w:styleId="msonormal0">
    <w:name w:val="msonormal"/>
    <w:basedOn w:val="Normal"/>
    <w:uiPriority w:val="99"/>
    <w:rsid w:val="00964FCE"/>
    <w:pPr>
      <w:spacing w:before="100" w:beforeAutospacing="1" w:after="100" w:afterAutospacing="1"/>
    </w:pPr>
    <w:rPr>
      <w:rFonts w:ascii="Times New Roman" w:hAnsi="Times New Roman"/>
      <w:sz w:val="24"/>
      <w:szCs w:val="24"/>
    </w:rPr>
  </w:style>
  <w:style w:type="character" w:customStyle="1" w:styleId="Heading30">
    <w:name w:val="Heading #3_"/>
    <w:link w:val="Heading32"/>
    <w:rsid w:val="00964FCE"/>
    <w:rPr>
      <w:b/>
      <w:bCs/>
      <w:shd w:val="clear" w:color="auto" w:fill="FFFFFF"/>
    </w:rPr>
  </w:style>
  <w:style w:type="paragraph" w:customStyle="1" w:styleId="Heading32">
    <w:name w:val="Heading #3"/>
    <w:basedOn w:val="Normal"/>
    <w:link w:val="Heading30"/>
    <w:rsid w:val="00964FCE"/>
    <w:pPr>
      <w:widowControl w:val="0"/>
      <w:shd w:val="clear" w:color="auto" w:fill="FFFFFF"/>
      <w:spacing w:line="319" w:lineRule="auto"/>
      <w:ind w:firstLine="150"/>
      <w:outlineLvl w:val="2"/>
    </w:pPr>
    <w:rPr>
      <w:rFonts w:asciiTheme="minorHAnsi" w:eastAsiaTheme="minorHAnsi" w:hAnsiTheme="minorHAnsi" w:cstheme="minorBidi"/>
      <w:b/>
      <w:bCs/>
      <w:sz w:val="22"/>
      <w:szCs w:val="22"/>
    </w:rPr>
  </w:style>
  <w:style w:type="character" w:customStyle="1" w:styleId="Bodytext3">
    <w:name w:val="Body text (3)_"/>
    <w:link w:val="Bodytext30"/>
    <w:rsid w:val="00964FCE"/>
    <w:rPr>
      <w:b/>
      <w:bCs/>
      <w:sz w:val="26"/>
      <w:szCs w:val="26"/>
      <w:shd w:val="clear" w:color="auto" w:fill="FFFFFF"/>
    </w:rPr>
  </w:style>
  <w:style w:type="paragraph" w:customStyle="1" w:styleId="Bodytext30">
    <w:name w:val="Body text (3)"/>
    <w:basedOn w:val="Normal"/>
    <w:link w:val="Bodytext3"/>
    <w:rsid w:val="00964FCE"/>
    <w:pPr>
      <w:widowControl w:val="0"/>
      <w:shd w:val="clear" w:color="auto" w:fill="FFFFFF"/>
      <w:spacing w:line="264" w:lineRule="auto"/>
      <w:ind w:firstLine="330"/>
    </w:pPr>
    <w:rPr>
      <w:rFonts w:asciiTheme="minorHAnsi" w:eastAsiaTheme="minorHAnsi" w:hAnsiTheme="minorHAnsi" w:cstheme="minorBidi"/>
      <w:b/>
      <w:bCs/>
      <w:sz w:val="26"/>
      <w:szCs w:val="26"/>
    </w:rPr>
  </w:style>
  <w:style w:type="table" w:customStyle="1" w:styleId="TableGrid91">
    <w:name w:val="Table Grid91"/>
    <w:basedOn w:val="TableNormal"/>
    <w:next w:val="TableGrid"/>
    <w:uiPriority w:val="3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964FCE"/>
    <w:pPr>
      <w:spacing w:before="0" w:after="0" w:line="240" w:lineRule="auto"/>
      <w:ind w:firstLine="720"/>
      <w:jc w:val="left"/>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nbnnidung">
    <w:name w:val="Văn bản nội dung"/>
    <w:basedOn w:val="Normal"/>
    <w:rsid w:val="00964FCE"/>
    <w:pPr>
      <w:widowControl w:val="0"/>
      <w:spacing w:line="286" w:lineRule="auto"/>
      <w:ind w:firstLine="180"/>
    </w:pPr>
    <w:rPr>
      <w:rFonts w:ascii="Times New Roman" w:hAnsi="Times New Roman"/>
      <w:sz w:val="14"/>
      <w:szCs w:val="14"/>
      <w:lang w:eastAsia="zh-CN"/>
    </w:rPr>
  </w:style>
  <w:style w:type="table" w:customStyle="1" w:styleId="TableGrid131">
    <w:name w:val="Table Grid131"/>
    <w:basedOn w:val="TableNormal"/>
    <w:next w:val="TableGrid"/>
    <w:uiPriority w:val="39"/>
    <w:rsid w:val="00964FCE"/>
    <w:pPr>
      <w:spacing w:before="0" w:after="0" w:line="240" w:lineRule="auto"/>
      <w:jc w:val="left"/>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39"/>
    <w:rsid w:val="00964FCE"/>
    <w:pPr>
      <w:spacing w:before="0" w:after="0" w:line="240" w:lineRule="auto"/>
      <w:jc w:val="left"/>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24"/>
    <w:basedOn w:val="TableNormal"/>
    <w:rsid w:val="00964FCE"/>
    <w:pPr>
      <w:widowControl w:val="0"/>
      <w:spacing w:before="0" w:after="0" w:line="240" w:lineRule="auto"/>
      <w:jc w:val="left"/>
    </w:pPr>
    <w:rPr>
      <w:rFonts w:ascii="Courier New" w:eastAsia="Yu Mincho" w:hAnsi="Courier New" w:cs="Courier New"/>
      <w:sz w:val="24"/>
      <w:szCs w:val="24"/>
      <w:lang w:eastAsia="en-GB"/>
    </w:rPr>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rsid w:val="00964FCE"/>
    <w:pPr>
      <w:widowControl w:val="0"/>
      <w:spacing w:before="0" w:after="0" w:line="240" w:lineRule="auto"/>
      <w:jc w:val="left"/>
    </w:pPr>
    <w:rPr>
      <w:rFonts w:ascii="Courier New" w:eastAsia="Yu Mincho" w:hAnsi="Courier New" w:cs="Courier New"/>
      <w:sz w:val="24"/>
      <w:szCs w:val="24"/>
      <w:lang w:eastAsia="en-GB"/>
    </w:rPr>
    <w:tblPr>
      <w:tblStyleRowBandSize w:val="1"/>
      <w:tblStyleColBandSize w:val="1"/>
      <w:tblInd w:w="0" w:type="dxa"/>
      <w:tblCellMar>
        <w:top w:w="0" w:type="dxa"/>
        <w:left w:w="108" w:type="dxa"/>
        <w:bottom w:w="0" w:type="dxa"/>
        <w:right w:w="108" w:type="dxa"/>
      </w:tblCellMar>
    </w:tblPr>
  </w:style>
  <w:style w:type="character" w:customStyle="1" w:styleId="line-clamp-1">
    <w:name w:val="line-clamp-1"/>
    <w:rsid w:val="00964FCE"/>
  </w:style>
  <w:style w:type="paragraph" w:styleId="z-TopofForm">
    <w:name w:val="HTML Top of Form"/>
    <w:basedOn w:val="Normal"/>
    <w:next w:val="Normal"/>
    <w:link w:val="z-TopofFormChar"/>
    <w:hidden/>
    <w:uiPriority w:val="99"/>
    <w:unhideWhenUsed/>
    <w:rsid w:val="00964FCE"/>
    <w:pPr>
      <w:pBdr>
        <w:bottom w:val="single" w:sz="6" w:space="1" w:color="auto"/>
      </w:pBdr>
      <w:jc w:val="center"/>
    </w:pPr>
    <w:rPr>
      <w:rFonts w:ascii="Arial" w:hAnsi="Arial" w:cs="Arial"/>
      <w:vanish/>
      <w:sz w:val="16"/>
      <w:szCs w:val="16"/>
      <w:lang w:val="en-GB" w:eastAsia="en-GB"/>
    </w:rPr>
  </w:style>
  <w:style w:type="character" w:customStyle="1" w:styleId="z-TopofFormChar">
    <w:name w:val="z-Top of Form Char"/>
    <w:basedOn w:val="DefaultParagraphFont"/>
    <w:link w:val="z-TopofForm"/>
    <w:uiPriority w:val="99"/>
    <w:rsid w:val="00964FCE"/>
    <w:rPr>
      <w:rFonts w:ascii="Arial" w:eastAsia="Times New Roman" w:hAnsi="Arial" w:cs="Arial"/>
      <w:vanish/>
      <w:sz w:val="16"/>
      <w:szCs w:val="16"/>
      <w:lang w:val="en-GB" w:eastAsia="en-GB"/>
    </w:rPr>
  </w:style>
  <w:style w:type="paragraph" w:styleId="z-BottomofForm">
    <w:name w:val="HTML Bottom of Form"/>
    <w:basedOn w:val="Normal"/>
    <w:next w:val="Normal"/>
    <w:link w:val="z-BottomofFormChar"/>
    <w:hidden/>
    <w:uiPriority w:val="99"/>
    <w:unhideWhenUsed/>
    <w:rsid w:val="00964FCE"/>
    <w:pPr>
      <w:pBdr>
        <w:top w:val="single" w:sz="6" w:space="1" w:color="auto"/>
      </w:pBdr>
      <w:jc w:val="center"/>
    </w:pPr>
    <w:rPr>
      <w:rFonts w:ascii="Arial" w:hAnsi="Arial" w:cs="Arial"/>
      <w:vanish/>
      <w:sz w:val="16"/>
      <w:szCs w:val="16"/>
      <w:lang w:val="en-GB" w:eastAsia="en-GB"/>
    </w:rPr>
  </w:style>
  <w:style w:type="character" w:customStyle="1" w:styleId="z-BottomofFormChar">
    <w:name w:val="z-Bottom of Form Char"/>
    <w:basedOn w:val="DefaultParagraphFont"/>
    <w:link w:val="z-BottomofForm"/>
    <w:uiPriority w:val="99"/>
    <w:rsid w:val="00964FCE"/>
    <w:rPr>
      <w:rFonts w:ascii="Arial" w:eastAsia="Times New Roman" w:hAnsi="Arial" w:cs="Arial"/>
      <w:vanish/>
      <w:sz w:val="16"/>
      <w:szCs w:val="16"/>
      <w:lang w:val="en-GB" w:eastAsia="en-GB"/>
    </w:rPr>
  </w:style>
  <w:style w:type="character" w:customStyle="1" w:styleId="google-anno-t">
    <w:name w:val="google-anno-t"/>
    <w:rsid w:val="00964FCE"/>
  </w:style>
  <w:style w:type="character" w:customStyle="1" w:styleId="NormalWebChar">
    <w:name w:val="Normal (Web) Char"/>
    <w:link w:val="NormalWeb"/>
    <w:uiPriority w:val="99"/>
    <w:rsid w:val="00964FCE"/>
    <w:rPr>
      <w:rFonts w:ascii="Times New Roman" w:eastAsia="Times New Roman" w:hAnsi="Times New Roman" w:cs="Times New Roman"/>
      <w:sz w:val="24"/>
      <w:szCs w:val="24"/>
    </w:rPr>
  </w:style>
  <w:style w:type="paragraph" w:styleId="BlockText">
    <w:name w:val="Block Text"/>
    <w:basedOn w:val="Normal"/>
    <w:qFormat/>
    <w:rsid w:val="00964FCE"/>
    <w:pPr>
      <w:spacing w:after="120"/>
      <w:ind w:leftChars="700" w:left="1440" w:rightChars="700" w:right="1440"/>
    </w:pPr>
    <w:rPr>
      <w:rFonts w:ascii="Times New Roman" w:eastAsia="SimSun" w:hAnsi="Times New Roman"/>
      <w:sz w:val="32"/>
      <w:szCs w:val="32"/>
      <w:lang w:eastAsia="zh-CN"/>
    </w:rPr>
  </w:style>
  <w:style w:type="paragraph" w:styleId="BodyText21">
    <w:name w:val="Body Text 2"/>
    <w:basedOn w:val="Normal"/>
    <w:link w:val="BodyText2Char"/>
    <w:rsid w:val="00964FCE"/>
    <w:pPr>
      <w:spacing w:after="120" w:line="480" w:lineRule="auto"/>
    </w:pPr>
    <w:rPr>
      <w:rFonts w:ascii="Times New Roman" w:eastAsia="SimSun" w:hAnsi="Times New Roman"/>
      <w:sz w:val="32"/>
      <w:szCs w:val="32"/>
      <w:lang w:eastAsia="zh-CN"/>
    </w:rPr>
  </w:style>
  <w:style w:type="character" w:customStyle="1" w:styleId="BodyText2Char">
    <w:name w:val="Body Text 2 Char"/>
    <w:basedOn w:val="DefaultParagraphFont"/>
    <w:link w:val="BodyText21"/>
    <w:rsid w:val="00964FCE"/>
    <w:rPr>
      <w:rFonts w:ascii="Times New Roman" w:eastAsia="SimSun" w:hAnsi="Times New Roman" w:cs="Times New Roman"/>
      <w:sz w:val="32"/>
      <w:szCs w:val="32"/>
      <w:lang w:eastAsia="zh-CN"/>
    </w:rPr>
  </w:style>
  <w:style w:type="paragraph" w:styleId="BodyText31">
    <w:name w:val="Body Text 3"/>
    <w:basedOn w:val="Normal"/>
    <w:link w:val="BodyText3Char"/>
    <w:rsid w:val="00964FCE"/>
    <w:pPr>
      <w:spacing w:after="120"/>
    </w:pPr>
    <w:rPr>
      <w:rFonts w:ascii="Times New Roman" w:eastAsia="SimSun" w:hAnsi="Times New Roman"/>
      <w:sz w:val="16"/>
      <w:szCs w:val="16"/>
      <w:lang w:eastAsia="zh-CN"/>
    </w:rPr>
  </w:style>
  <w:style w:type="character" w:customStyle="1" w:styleId="BodyText3Char">
    <w:name w:val="Body Text 3 Char"/>
    <w:basedOn w:val="DefaultParagraphFont"/>
    <w:link w:val="BodyText31"/>
    <w:rsid w:val="00964FCE"/>
    <w:rPr>
      <w:rFonts w:ascii="Times New Roman" w:eastAsia="SimSun" w:hAnsi="Times New Roman" w:cs="Times New Roman"/>
      <w:sz w:val="16"/>
      <w:szCs w:val="16"/>
      <w:lang w:eastAsia="zh-CN"/>
    </w:rPr>
  </w:style>
  <w:style w:type="paragraph" w:styleId="BodyTextFirstIndent">
    <w:name w:val="Body Text First Indent"/>
    <w:basedOn w:val="BodyText"/>
    <w:link w:val="BodyTextFirstIndentChar"/>
    <w:qFormat/>
    <w:rsid w:val="00964FCE"/>
    <w:pPr>
      <w:ind w:firstLineChars="100" w:firstLine="420"/>
    </w:pPr>
    <w:rPr>
      <w:rFonts w:ascii="Times New Roman" w:eastAsia="SimSun" w:hAnsi="Times New Roman"/>
      <w:sz w:val="32"/>
      <w:szCs w:val="32"/>
      <w:lang w:eastAsia="zh-CN"/>
    </w:rPr>
  </w:style>
  <w:style w:type="character" w:customStyle="1" w:styleId="BodyTextFirstIndentChar">
    <w:name w:val="Body Text First Indent Char"/>
    <w:basedOn w:val="BodyTextChar"/>
    <w:link w:val="BodyTextFirstIndent"/>
    <w:rsid w:val="00964FCE"/>
    <w:rPr>
      <w:rFonts w:ascii="Times New Roman" w:eastAsia="SimSun" w:hAnsi="Times New Roman" w:cs="Times New Roman"/>
      <w:sz w:val="32"/>
      <w:szCs w:val="32"/>
      <w:lang w:eastAsia="zh-CN"/>
    </w:rPr>
  </w:style>
  <w:style w:type="paragraph" w:styleId="BodyTextIndent">
    <w:name w:val="Body Text Indent"/>
    <w:basedOn w:val="Normal"/>
    <w:link w:val="BodyTextIndentChar"/>
    <w:qFormat/>
    <w:rsid w:val="00964FCE"/>
    <w:pPr>
      <w:spacing w:after="120"/>
      <w:ind w:leftChars="200" w:left="420"/>
    </w:pPr>
    <w:rPr>
      <w:rFonts w:ascii="Times New Roman" w:eastAsia="SimSun" w:hAnsi="Times New Roman"/>
      <w:sz w:val="32"/>
      <w:szCs w:val="32"/>
      <w:lang w:eastAsia="zh-CN"/>
    </w:rPr>
  </w:style>
  <w:style w:type="character" w:customStyle="1" w:styleId="BodyTextIndentChar">
    <w:name w:val="Body Text Indent Char"/>
    <w:basedOn w:val="DefaultParagraphFont"/>
    <w:link w:val="BodyTextIndent"/>
    <w:rsid w:val="00964FCE"/>
    <w:rPr>
      <w:rFonts w:ascii="Times New Roman" w:eastAsia="SimSun" w:hAnsi="Times New Roman" w:cs="Times New Roman"/>
      <w:sz w:val="32"/>
      <w:szCs w:val="32"/>
      <w:lang w:eastAsia="zh-CN"/>
    </w:rPr>
  </w:style>
  <w:style w:type="paragraph" w:styleId="BodyTextFirstIndent2">
    <w:name w:val="Body Text First Indent 2"/>
    <w:basedOn w:val="BodyTextIndent"/>
    <w:link w:val="BodyTextFirstIndent2Char"/>
    <w:rsid w:val="00964FCE"/>
    <w:pPr>
      <w:ind w:firstLineChars="200" w:firstLine="420"/>
    </w:pPr>
  </w:style>
  <w:style w:type="character" w:customStyle="1" w:styleId="BodyTextFirstIndent2Char">
    <w:name w:val="Body Text First Indent 2 Char"/>
    <w:basedOn w:val="BodyTextIndentChar"/>
    <w:link w:val="BodyTextFirstIndent2"/>
    <w:rsid w:val="00964FCE"/>
    <w:rPr>
      <w:rFonts w:ascii="Times New Roman" w:eastAsia="SimSun" w:hAnsi="Times New Roman" w:cs="Times New Roman"/>
      <w:sz w:val="32"/>
      <w:szCs w:val="32"/>
      <w:lang w:eastAsia="zh-CN"/>
    </w:rPr>
  </w:style>
  <w:style w:type="paragraph" w:styleId="BodyTextIndent2">
    <w:name w:val="Body Text Indent 2"/>
    <w:basedOn w:val="Normal"/>
    <w:link w:val="BodyTextIndent2Char"/>
    <w:qFormat/>
    <w:rsid w:val="00964FCE"/>
    <w:pPr>
      <w:spacing w:after="120" w:line="480" w:lineRule="auto"/>
      <w:ind w:leftChars="200" w:left="420"/>
    </w:pPr>
    <w:rPr>
      <w:rFonts w:ascii="Times New Roman" w:eastAsia="SimSun" w:hAnsi="Times New Roman"/>
      <w:sz w:val="32"/>
      <w:szCs w:val="32"/>
      <w:lang w:eastAsia="zh-CN"/>
    </w:rPr>
  </w:style>
  <w:style w:type="character" w:customStyle="1" w:styleId="BodyTextIndent2Char">
    <w:name w:val="Body Text Indent 2 Char"/>
    <w:basedOn w:val="DefaultParagraphFont"/>
    <w:link w:val="BodyTextIndent2"/>
    <w:rsid w:val="00964FCE"/>
    <w:rPr>
      <w:rFonts w:ascii="Times New Roman" w:eastAsia="SimSun" w:hAnsi="Times New Roman" w:cs="Times New Roman"/>
      <w:sz w:val="32"/>
      <w:szCs w:val="32"/>
      <w:lang w:eastAsia="zh-CN"/>
    </w:rPr>
  </w:style>
  <w:style w:type="paragraph" w:styleId="BodyTextIndent3">
    <w:name w:val="Body Text Indent 3"/>
    <w:basedOn w:val="Normal"/>
    <w:link w:val="BodyTextIndent3Char"/>
    <w:qFormat/>
    <w:rsid w:val="00964FCE"/>
    <w:pPr>
      <w:spacing w:after="120"/>
      <w:ind w:leftChars="200" w:left="420"/>
    </w:pPr>
    <w:rPr>
      <w:rFonts w:ascii="Times New Roman" w:eastAsia="SimSun" w:hAnsi="Times New Roman"/>
      <w:sz w:val="16"/>
      <w:szCs w:val="16"/>
      <w:lang w:eastAsia="zh-CN"/>
    </w:rPr>
  </w:style>
  <w:style w:type="character" w:customStyle="1" w:styleId="BodyTextIndent3Char">
    <w:name w:val="Body Text Indent 3 Char"/>
    <w:basedOn w:val="DefaultParagraphFont"/>
    <w:link w:val="BodyTextIndent3"/>
    <w:rsid w:val="00964FCE"/>
    <w:rPr>
      <w:rFonts w:ascii="Times New Roman" w:eastAsia="SimSun" w:hAnsi="Times New Roman" w:cs="Times New Roman"/>
      <w:sz w:val="16"/>
      <w:szCs w:val="16"/>
      <w:lang w:eastAsia="zh-CN"/>
    </w:rPr>
  </w:style>
  <w:style w:type="paragraph" w:styleId="Caption">
    <w:name w:val="caption"/>
    <w:basedOn w:val="Normal"/>
    <w:next w:val="Normal"/>
    <w:semiHidden/>
    <w:unhideWhenUsed/>
    <w:qFormat/>
    <w:rsid w:val="00964FCE"/>
    <w:rPr>
      <w:rFonts w:ascii="Arial" w:eastAsia="SimHei" w:hAnsi="Arial" w:cs="Arial"/>
      <w:sz w:val="20"/>
      <w:szCs w:val="32"/>
      <w:lang w:eastAsia="zh-CN"/>
    </w:rPr>
  </w:style>
  <w:style w:type="paragraph" w:styleId="Closing">
    <w:name w:val="Closing"/>
    <w:basedOn w:val="Normal"/>
    <w:link w:val="ClosingChar"/>
    <w:qFormat/>
    <w:rsid w:val="00964FCE"/>
    <w:pPr>
      <w:ind w:leftChars="2100" w:left="100"/>
    </w:pPr>
    <w:rPr>
      <w:rFonts w:ascii="Times New Roman" w:eastAsia="SimSun" w:hAnsi="Times New Roman"/>
      <w:sz w:val="32"/>
      <w:szCs w:val="32"/>
      <w:lang w:eastAsia="zh-CN"/>
    </w:rPr>
  </w:style>
  <w:style w:type="character" w:customStyle="1" w:styleId="ClosingChar">
    <w:name w:val="Closing Char"/>
    <w:basedOn w:val="DefaultParagraphFont"/>
    <w:link w:val="Closing"/>
    <w:rsid w:val="00964FCE"/>
    <w:rPr>
      <w:rFonts w:ascii="Times New Roman" w:eastAsia="SimSun" w:hAnsi="Times New Roman" w:cs="Times New Roman"/>
      <w:sz w:val="32"/>
      <w:szCs w:val="32"/>
      <w:lang w:eastAsia="zh-CN"/>
    </w:rPr>
  </w:style>
  <w:style w:type="character" w:styleId="CommentReference">
    <w:name w:val="annotation reference"/>
    <w:rsid w:val="00964FCE"/>
    <w:rPr>
      <w:sz w:val="21"/>
      <w:szCs w:val="21"/>
    </w:rPr>
  </w:style>
  <w:style w:type="paragraph" w:styleId="CommentText">
    <w:name w:val="annotation text"/>
    <w:basedOn w:val="Normal"/>
    <w:link w:val="CommentTextChar"/>
    <w:qFormat/>
    <w:rsid w:val="00964FCE"/>
    <w:rPr>
      <w:rFonts w:ascii="Times New Roman" w:eastAsia="SimSun" w:hAnsi="Times New Roman"/>
      <w:sz w:val="32"/>
      <w:szCs w:val="32"/>
      <w:lang w:eastAsia="zh-CN"/>
    </w:rPr>
  </w:style>
  <w:style w:type="character" w:customStyle="1" w:styleId="CommentTextChar">
    <w:name w:val="Comment Text Char"/>
    <w:basedOn w:val="DefaultParagraphFont"/>
    <w:link w:val="CommentText"/>
    <w:rsid w:val="00964FCE"/>
    <w:rPr>
      <w:rFonts w:ascii="Times New Roman" w:eastAsia="SimSun" w:hAnsi="Times New Roman" w:cs="Times New Roman"/>
      <w:sz w:val="32"/>
      <w:szCs w:val="32"/>
      <w:lang w:eastAsia="zh-CN"/>
    </w:rPr>
  </w:style>
  <w:style w:type="paragraph" w:styleId="CommentSubject">
    <w:name w:val="annotation subject"/>
    <w:basedOn w:val="CommentText"/>
    <w:next w:val="CommentText"/>
    <w:link w:val="CommentSubjectChar"/>
    <w:qFormat/>
    <w:rsid w:val="00964FCE"/>
  </w:style>
  <w:style w:type="character" w:customStyle="1" w:styleId="CommentSubjectChar">
    <w:name w:val="Comment Subject Char"/>
    <w:basedOn w:val="CommentTextChar"/>
    <w:link w:val="CommentSubject"/>
    <w:rsid w:val="00964FCE"/>
    <w:rPr>
      <w:rFonts w:ascii="Times New Roman" w:eastAsia="SimSun" w:hAnsi="Times New Roman" w:cs="Times New Roman"/>
      <w:sz w:val="32"/>
      <w:szCs w:val="32"/>
      <w:lang w:eastAsia="zh-CN"/>
    </w:rPr>
  </w:style>
  <w:style w:type="paragraph" w:styleId="Date">
    <w:name w:val="Date"/>
    <w:basedOn w:val="Normal"/>
    <w:next w:val="Normal"/>
    <w:link w:val="DateChar"/>
    <w:rsid w:val="00964FCE"/>
    <w:pPr>
      <w:ind w:leftChars="2500" w:left="100"/>
    </w:pPr>
    <w:rPr>
      <w:rFonts w:ascii="Times New Roman" w:eastAsia="SimSun" w:hAnsi="Times New Roman"/>
      <w:sz w:val="32"/>
      <w:szCs w:val="32"/>
      <w:lang w:eastAsia="zh-CN"/>
    </w:rPr>
  </w:style>
  <w:style w:type="character" w:customStyle="1" w:styleId="DateChar">
    <w:name w:val="Date Char"/>
    <w:basedOn w:val="DefaultParagraphFont"/>
    <w:link w:val="Date"/>
    <w:rsid w:val="00964FCE"/>
    <w:rPr>
      <w:rFonts w:ascii="Times New Roman" w:eastAsia="SimSun" w:hAnsi="Times New Roman" w:cs="Times New Roman"/>
      <w:sz w:val="32"/>
      <w:szCs w:val="32"/>
      <w:lang w:eastAsia="zh-CN"/>
    </w:rPr>
  </w:style>
  <w:style w:type="paragraph" w:styleId="DocumentMap">
    <w:name w:val="Document Map"/>
    <w:basedOn w:val="Normal"/>
    <w:link w:val="DocumentMapChar"/>
    <w:qFormat/>
    <w:rsid w:val="00964FCE"/>
    <w:pPr>
      <w:shd w:val="clear" w:color="auto" w:fill="000080"/>
    </w:pPr>
    <w:rPr>
      <w:rFonts w:ascii="Times New Roman" w:eastAsia="SimSun" w:hAnsi="Times New Roman"/>
      <w:sz w:val="32"/>
      <w:szCs w:val="32"/>
      <w:lang w:eastAsia="zh-CN"/>
    </w:rPr>
  </w:style>
  <w:style w:type="character" w:customStyle="1" w:styleId="DocumentMapChar">
    <w:name w:val="Document Map Char"/>
    <w:basedOn w:val="DefaultParagraphFont"/>
    <w:link w:val="DocumentMap"/>
    <w:rsid w:val="00964FCE"/>
    <w:rPr>
      <w:rFonts w:ascii="Times New Roman" w:eastAsia="SimSun" w:hAnsi="Times New Roman" w:cs="Times New Roman"/>
      <w:sz w:val="32"/>
      <w:szCs w:val="32"/>
      <w:shd w:val="clear" w:color="auto" w:fill="000080"/>
      <w:lang w:eastAsia="zh-CN"/>
    </w:rPr>
  </w:style>
  <w:style w:type="paragraph" w:styleId="E-mailSignature">
    <w:name w:val="E-mail Signature"/>
    <w:basedOn w:val="Normal"/>
    <w:link w:val="E-mailSignatureChar"/>
    <w:rsid w:val="00964FCE"/>
    <w:rPr>
      <w:rFonts w:ascii="Times New Roman" w:eastAsia="SimSun" w:hAnsi="Times New Roman"/>
      <w:sz w:val="32"/>
      <w:szCs w:val="32"/>
      <w:lang w:eastAsia="zh-CN"/>
    </w:rPr>
  </w:style>
  <w:style w:type="character" w:customStyle="1" w:styleId="E-mailSignatureChar">
    <w:name w:val="E-mail Signature Char"/>
    <w:basedOn w:val="DefaultParagraphFont"/>
    <w:link w:val="E-mailSignature"/>
    <w:rsid w:val="00964FCE"/>
    <w:rPr>
      <w:rFonts w:ascii="Times New Roman" w:eastAsia="SimSun" w:hAnsi="Times New Roman" w:cs="Times New Roman"/>
      <w:sz w:val="32"/>
      <w:szCs w:val="32"/>
      <w:lang w:eastAsia="zh-CN"/>
    </w:rPr>
  </w:style>
  <w:style w:type="character" w:styleId="EndnoteReference">
    <w:name w:val="endnote reference"/>
    <w:qFormat/>
    <w:rsid w:val="00964FCE"/>
    <w:rPr>
      <w:vertAlign w:val="superscript"/>
    </w:rPr>
  </w:style>
  <w:style w:type="paragraph" w:styleId="EndnoteText">
    <w:name w:val="endnote text"/>
    <w:basedOn w:val="Normal"/>
    <w:link w:val="EndnoteTextChar"/>
    <w:qFormat/>
    <w:rsid w:val="00964FCE"/>
    <w:pPr>
      <w:snapToGrid w:val="0"/>
    </w:pPr>
    <w:rPr>
      <w:rFonts w:ascii="Times New Roman" w:eastAsia="SimSun" w:hAnsi="Times New Roman"/>
      <w:sz w:val="32"/>
      <w:szCs w:val="32"/>
      <w:lang w:eastAsia="zh-CN"/>
    </w:rPr>
  </w:style>
  <w:style w:type="character" w:customStyle="1" w:styleId="EndnoteTextChar">
    <w:name w:val="Endnote Text Char"/>
    <w:basedOn w:val="DefaultParagraphFont"/>
    <w:link w:val="EndnoteText"/>
    <w:rsid w:val="00964FCE"/>
    <w:rPr>
      <w:rFonts w:ascii="Times New Roman" w:eastAsia="SimSun" w:hAnsi="Times New Roman" w:cs="Times New Roman"/>
      <w:sz w:val="32"/>
      <w:szCs w:val="32"/>
      <w:lang w:eastAsia="zh-CN"/>
    </w:rPr>
  </w:style>
  <w:style w:type="paragraph" w:styleId="EnvelopeAddress">
    <w:name w:val="envelope address"/>
    <w:basedOn w:val="Normal"/>
    <w:qFormat/>
    <w:rsid w:val="00964FCE"/>
    <w:pPr>
      <w:framePr w:w="7920" w:h="1980" w:hRule="exact" w:hSpace="180" w:wrap="auto" w:hAnchor="page" w:xAlign="center" w:yAlign="bottom"/>
      <w:snapToGrid w:val="0"/>
      <w:ind w:leftChars="1400" w:left="100"/>
    </w:pPr>
    <w:rPr>
      <w:rFonts w:ascii="Arial" w:eastAsia="SimSun" w:hAnsi="Arial" w:cs="Arial"/>
      <w:sz w:val="24"/>
      <w:szCs w:val="24"/>
      <w:lang w:eastAsia="zh-CN"/>
    </w:rPr>
  </w:style>
  <w:style w:type="paragraph" w:styleId="EnvelopeReturn">
    <w:name w:val="envelope return"/>
    <w:basedOn w:val="Normal"/>
    <w:rsid w:val="00964FCE"/>
    <w:pPr>
      <w:snapToGrid w:val="0"/>
    </w:pPr>
    <w:rPr>
      <w:rFonts w:ascii="Arial" w:eastAsia="SimSun" w:hAnsi="Arial" w:cs="Arial"/>
      <w:sz w:val="32"/>
      <w:szCs w:val="32"/>
      <w:lang w:eastAsia="zh-CN"/>
    </w:rPr>
  </w:style>
  <w:style w:type="character" w:styleId="FootnoteReference">
    <w:name w:val="footnote reference"/>
    <w:qFormat/>
    <w:rsid w:val="00964FCE"/>
    <w:rPr>
      <w:vertAlign w:val="superscript"/>
    </w:rPr>
  </w:style>
  <w:style w:type="paragraph" w:styleId="FootnoteText">
    <w:name w:val="footnote text"/>
    <w:basedOn w:val="Normal"/>
    <w:link w:val="FootnoteTextChar"/>
    <w:rsid w:val="00964FCE"/>
    <w:pPr>
      <w:snapToGrid w:val="0"/>
    </w:pPr>
    <w:rPr>
      <w:rFonts w:ascii="Times New Roman" w:eastAsia="SimSun" w:hAnsi="Times New Roman"/>
      <w:sz w:val="18"/>
      <w:szCs w:val="18"/>
      <w:lang w:eastAsia="zh-CN"/>
    </w:rPr>
  </w:style>
  <w:style w:type="character" w:customStyle="1" w:styleId="FootnoteTextChar">
    <w:name w:val="Footnote Text Char"/>
    <w:basedOn w:val="DefaultParagraphFont"/>
    <w:link w:val="FootnoteText"/>
    <w:rsid w:val="00964FCE"/>
    <w:rPr>
      <w:rFonts w:ascii="Times New Roman" w:eastAsia="SimSun" w:hAnsi="Times New Roman" w:cs="Times New Roman"/>
      <w:sz w:val="18"/>
      <w:szCs w:val="18"/>
      <w:lang w:eastAsia="zh-CN"/>
    </w:rPr>
  </w:style>
  <w:style w:type="character" w:styleId="HTMLAcronym">
    <w:name w:val="HTML Acronym"/>
    <w:qFormat/>
    <w:rsid w:val="00964FCE"/>
  </w:style>
  <w:style w:type="paragraph" w:styleId="HTMLAddress">
    <w:name w:val="HTML Address"/>
    <w:basedOn w:val="Normal"/>
    <w:link w:val="HTMLAddressChar"/>
    <w:qFormat/>
    <w:rsid w:val="00964FCE"/>
    <w:rPr>
      <w:rFonts w:ascii="Times New Roman" w:eastAsia="SimSun" w:hAnsi="Times New Roman"/>
      <w:i/>
      <w:iCs/>
      <w:sz w:val="32"/>
      <w:szCs w:val="32"/>
      <w:lang w:eastAsia="zh-CN"/>
    </w:rPr>
  </w:style>
  <w:style w:type="character" w:customStyle="1" w:styleId="HTMLAddressChar">
    <w:name w:val="HTML Address Char"/>
    <w:basedOn w:val="DefaultParagraphFont"/>
    <w:link w:val="HTMLAddress"/>
    <w:rsid w:val="00964FCE"/>
    <w:rPr>
      <w:rFonts w:ascii="Times New Roman" w:eastAsia="SimSun" w:hAnsi="Times New Roman" w:cs="Times New Roman"/>
      <w:i/>
      <w:iCs/>
      <w:sz w:val="32"/>
      <w:szCs w:val="32"/>
      <w:lang w:eastAsia="zh-CN"/>
    </w:rPr>
  </w:style>
  <w:style w:type="character" w:styleId="HTMLCite">
    <w:name w:val="HTML Cite"/>
    <w:qFormat/>
    <w:rsid w:val="00964FCE"/>
    <w:rPr>
      <w:i/>
      <w:iCs/>
    </w:rPr>
  </w:style>
  <w:style w:type="character" w:styleId="HTMLCode">
    <w:name w:val="HTML Code"/>
    <w:rsid w:val="00964FCE"/>
    <w:rPr>
      <w:rFonts w:ascii="Courier New" w:hAnsi="Courier New" w:cs="Courier New"/>
      <w:sz w:val="20"/>
      <w:szCs w:val="20"/>
    </w:rPr>
  </w:style>
  <w:style w:type="character" w:styleId="HTMLDefinition">
    <w:name w:val="HTML Definition"/>
    <w:qFormat/>
    <w:rsid w:val="00964FCE"/>
    <w:rPr>
      <w:i/>
      <w:iCs/>
    </w:rPr>
  </w:style>
  <w:style w:type="character" w:styleId="HTMLKeyboard">
    <w:name w:val="HTML Keyboard"/>
    <w:qFormat/>
    <w:rsid w:val="00964FCE"/>
    <w:rPr>
      <w:rFonts w:ascii="Courier New" w:hAnsi="Courier New" w:cs="Courier New"/>
      <w:sz w:val="20"/>
      <w:szCs w:val="20"/>
    </w:rPr>
  </w:style>
  <w:style w:type="paragraph" w:styleId="HTMLPreformatted">
    <w:name w:val="HTML Preformatted"/>
    <w:basedOn w:val="Normal"/>
    <w:link w:val="HTMLPreformattedChar"/>
    <w:rsid w:val="00964FCE"/>
    <w:rPr>
      <w:rFonts w:ascii="Courier New" w:eastAsia="SimSun" w:hAnsi="Courier New" w:cs="Courier New"/>
      <w:sz w:val="20"/>
      <w:szCs w:val="32"/>
      <w:lang w:eastAsia="zh-CN"/>
    </w:rPr>
  </w:style>
  <w:style w:type="character" w:customStyle="1" w:styleId="HTMLPreformattedChar">
    <w:name w:val="HTML Preformatted Char"/>
    <w:basedOn w:val="DefaultParagraphFont"/>
    <w:link w:val="HTMLPreformatted"/>
    <w:rsid w:val="00964FCE"/>
    <w:rPr>
      <w:rFonts w:ascii="Courier New" w:eastAsia="SimSun" w:hAnsi="Courier New" w:cs="Courier New"/>
      <w:sz w:val="20"/>
      <w:szCs w:val="32"/>
      <w:lang w:eastAsia="zh-CN"/>
    </w:rPr>
  </w:style>
  <w:style w:type="character" w:styleId="HTMLSample">
    <w:name w:val="HTML Sample"/>
    <w:qFormat/>
    <w:rsid w:val="00964FCE"/>
    <w:rPr>
      <w:rFonts w:ascii="Courier New" w:hAnsi="Courier New" w:cs="Courier New"/>
    </w:rPr>
  </w:style>
  <w:style w:type="character" w:styleId="HTMLTypewriter">
    <w:name w:val="HTML Typewriter"/>
    <w:qFormat/>
    <w:rsid w:val="00964FCE"/>
    <w:rPr>
      <w:rFonts w:ascii="Courier New" w:hAnsi="Courier New" w:cs="Courier New"/>
      <w:sz w:val="20"/>
      <w:szCs w:val="20"/>
    </w:rPr>
  </w:style>
  <w:style w:type="character" w:styleId="HTMLVariable">
    <w:name w:val="HTML Variable"/>
    <w:rsid w:val="00964FCE"/>
    <w:rPr>
      <w:i/>
      <w:iCs/>
    </w:rPr>
  </w:style>
  <w:style w:type="paragraph" w:styleId="Index1">
    <w:name w:val="index 1"/>
    <w:basedOn w:val="Normal"/>
    <w:next w:val="Normal"/>
    <w:qFormat/>
    <w:rsid w:val="00964FCE"/>
    <w:rPr>
      <w:rFonts w:ascii="Times New Roman" w:eastAsia="SimSun" w:hAnsi="Times New Roman"/>
      <w:sz w:val="32"/>
      <w:szCs w:val="32"/>
      <w:lang w:eastAsia="zh-CN"/>
    </w:rPr>
  </w:style>
  <w:style w:type="paragraph" w:styleId="Index2">
    <w:name w:val="index 2"/>
    <w:basedOn w:val="Normal"/>
    <w:next w:val="Normal"/>
    <w:qFormat/>
    <w:rsid w:val="00964FCE"/>
    <w:pPr>
      <w:ind w:leftChars="200" w:left="200"/>
    </w:pPr>
    <w:rPr>
      <w:rFonts w:ascii="Times New Roman" w:eastAsia="SimSun" w:hAnsi="Times New Roman"/>
      <w:sz w:val="32"/>
      <w:szCs w:val="32"/>
      <w:lang w:eastAsia="zh-CN"/>
    </w:rPr>
  </w:style>
  <w:style w:type="paragraph" w:styleId="Index3">
    <w:name w:val="index 3"/>
    <w:basedOn w:val="Normal"/>
    <w:next w:val="Normal"/>
    <w:rsid w:val="00964FCE"/>
    <w:pPr>
      <w:ind w:leftChars="400" w:left="400"/>
    </w:pPr>
    <w:rPr>
      <w:rFonts w:ascii="Times New Roman" w:eastAsia="SimSun" w:hAnsi="Times New Roman"/>
      <w:sz w:val="32"/>
      <w:szCs w:val="32"/>
      <w:lang w:eastAsia="zh-CN"/>
    </w:rPr>
  </w:style>
  <w:style w:type="paragraph" w:styleId="Index4">
    <w:name w:val="index 4"/>
    <w:basedOn w:val="Normal"/>
    <w:next w:val="Normal"/>
    <w:rsid w:val="00964FCE"/>
    <w:pPr>
      <w:ind w:leftChars="600" w:left="600"/>
    </w:pPr>
    <w:rPr>
      <w:rFonts w:ascii="Times New Roman" w:eastAsia="SimSun" w:hAnsi="Times New Roman"/>
      <w:sz w:val="32"/>
      <w:szCs w:val="32"/>
      <w:lang w:eastAsia="zh-CN"/>
    </w:rPr>
  </w:style>
  <w:style w:type="paragraph" w:styleId="Index5">
    <w:name w:val="index 5"/>
    <w:basedOn w:val="Normal"/>
    <w:next w:val="Normal"/>
    <w:qFormat/>
    <w:rsid w:val="00964FCE"/>
    <w:pPr>
      <w:ind w:leftChars="800" w:left="800"/>
    </w:pPr>
    <w:rPr>
      <w:rFonts w:ascii="Times New Roman" w:eastAsia="SimSun" w:hAnsi="Times New Roman"/>
      <w:sz w:val="32"/>
      <w:szCs w:val="32"/>
      <w:lang w:eastAsia="zh-CN"/>
    </w:rPr>
  </w:style>
  <w:style w:type="paragraph" w:styleId="Index6">
    <w:name w:val="index 6"/>
    <w:basedOn w:val="Normal"/>
    <w:next w:val="Normal"/>
    <w:qFormat/>
    <w:rsid w:val="00964FCE"/>
    <w:pPr>
      <w:ind w:leftChars="1000" w:left="1000"/>
    </w:pPr>
    <w:rPr>
      <w:rFonts w:ascii="Times New Roman" w:eastAsia="SimSun" w:hAnsi="Times New Roman"/>
      <w:sz w:val="32"/>
      <w:szCs w:val="32"/>
      <w:lang w:eastAsia="zh-CN"/>
    </w:rPr>
  </w:style>
  <w:style w:type="paragraph" w:styleId="Index7">
    <w:name w:val="index 7"/>
    <w:basedOn w:val="Normal"/>
    <w:next w:val="Normal"/>
    <w:qFormat/>
    <w:rsid w:val="00964FCE"/>
    <w:pPr>
      <w:ind w:leftChars="1200" w:left="1200"/>
    </w:pPr>
    <w:rPr>
      <w:rFonts w:ascii="Times New Roman" w:eastAsia="SimSun" w:hAnsi="Times New Roman"/>
      <w:sz w:val="32"/>
      <w:szCs w:val="32"/>
      <w:lang w:eastAsia="zh-CN"/>
    </w:rPr>
  </w:style>
  <w:style w:type="paragraph" w:styleId="Index8">
    <w:name w:val="index 8"/>
    <w:basedOn w:val="Normal"/>
    <w:next w:val="Normal"/>
    <w:qFormat/>
    <w:rsid w:val="00964FCE"/>
    <w:pPr>
      <w:ind w:leftChars="1400" w:left="1400"/>
    </w:pPr>
    <w:rPr>
      <w:rFonts w:ascii="Times New Roman" w:eastAsia="SimSun" w:hAnsi="Times New Roman"/>
      <w:sz w:val="32"/>
      <w:szCs w:val="32"/>
      <w:lang w:eastAsia="zh-CN"/>
    </w:rPr>
  </w:style>
  <w:style w:type="paragraph" w:styleId="Index9">
    <w:name w:val="index 9"/>
    <w:basedOn w:val="Normal"/>
    <w:next w:val="Normal"/>
    <w:qFormat/>
    <w:rsid w:val="00964FCE"/>
    <w:pPr>
      <w:ind w:leftChars="1600" w:left="1600"/>
    </w:pPr>
    <w:rPr>
      <w:rFonts w:ascii="Times New Roman" w:eastAsia="SimSun" w:hAnsi="Times New Roman"/>
      <w:sz w:val="32"/>
      <w:szCs w:val="32"/>
      <w:lang w:eastAsia="zh-CN"/>
    </w:rPr>
  </w:style>
  <w:style w:type="paragraph" w:styleId="IndexHeading">
    <w:name w:val="index heading"/>
    <w:basedOn w:val="Normal"/>
    <w:next w:val="Index1"/>
    <w:rsid w:val="00964FCE"/>
    <w:rPr>
      <w:rFonts w:ascii="Arial" w:eastAsia="SimSun" w:hAnsi="Arial" w:cs="Arial"/>
      <w:sz w:val="32"/>
      <w:szCs w:val="32"/>
      <w:lang w:eastAsia="zh-CN"/>
    </w:rPr>
  </w:style>
  <w:style w:type="character" w:styleId="LineNumber">
    <w:name w:val="line number"/>
    <w:rsid w:val="00964FCE"/>
  </w:style>
  <w:style w:type="paragraph" w:styleId="List">
    <w:name w:val="List"/>
    <w:basedOn w:val="Normal"/>
    <w:qFormat/>
    <w:rsid w:val="00964FCE"/>
    <w:pPr>
      <w:ind w:left="200" w:hangingChars="200" w:hanging="200"/>
    </w:pPr>
    <w:rPr>
      <w:rFonts w:ascii="Times New Roman" w:eastAsia="SimSun" w:hAnsi="Times New Roman"/>
      <w:sz w:val="32"/>
      <w:szCs w:val="32"/>
      <w:lang w:eastAsia="zh-CN"/>
    </w:rPr>
  </w:style>
  <w:style w:type="paragraph" w:styleId="List2">
    <w:name w:val="List 2"/>
    <w:basedOn w:val="Normal"/>
    <w:rsid w:val="00964FCE"/>
    <w:pPr>
      <w:ind w:leftChars="200" w:left="100" w:hangingChars="200" w:hanging="200"/>
    </w:pPr>
    <w:rPr>
      <w:rFonts w:ascii="Times New Roman" w:eastAsia="SimSun" w:hAnsi="Times New Roman"/>
      <w:sz w:val="32"/>
      <w:szCs w:val="32"/>
      <w:lang w:eastAsia="zh-CN"/>
    </w:rPr>
  </w:style>
  <w:style w:type="paragraph" w:styleId="List3">
    <w:name w:val="List 3"/>
    <w:basedOn w:val="Normal"/>
    <w:rsid w:val="00964FCE"/>
    <w:pPr>
      <w:ind w:leftChars="400" w:left="100" w:hangingChars="200" w:hanging="200"/>
    </w:pPr>
    <w:rPr>
      <w:rFonts w:ascii="Times New Roman" w:eastAsia="SimSun" w:hAnsi="Times New Roman"/>
      <w:sz w:val="32"/>
      <w:szCs w:val="32"/>
      <w:lang w:eastAsia="zh-CN"/>
    </w:rPr>
  </w:style>
  <w:style w:type="paragraph" w:styleId="List4">
    <w:name w:val="List 4"/>
    <w:basedOn w:val="Normal"/>
    <w:qFormat/>
    <w:rsid w:val="00964FCE"/>
    <w:pPr>
      <w:ind w:leftChars="600" w:left="100" w:hangingChars="200" w:hanging="200"/>
    </w:pPr>
    <w:rPr>
      <w:rFonts w:ascii="Times New Roman" w:eastAsia="SimSun" w:hAnsi="Times New Roman"/>
      <w:sz w:val="32"/>
      <w:szCs w:val="32"/>
      <w:lang w:eastAsia="zh-CN"/>
    </w:rPr>
  </w:style>
  <w:style w:type="paragraph" w:styleId="List5">
    <w:name w:val="List 5"/>
    <w:basedOn w:val="Normal"/>
    <w:qFormat/>
    <w:rsid w:val="00964FCE"/>
    <w:pPr>
      <w:ind w:leftChars="800" w:left="100" w:hangingChars="200" w:hanging="200"/>
    </w:pPr>
    <w:rPr>
      <w:rFonts w:ascii="Times New Roman" w:eastAsia="SimSun" w:hAnsi="Times New Roman"/>
      <w:sz w:val="32"/>
      <w:szCs w:val="32"/>
      <w:lang w:eastAsia="zh-CN"/>
    </w:rPr>
  </w:style>
  <w:style w:type="paragraph" w:styleId="ListBullet">
    <w:name w:val="List Bullet"/>
    <w:basedOn w:val="Normal"/>
    <w:qFormat/>
    <w:rsid w:val="00964FCE"/>
    <w:pPr>
      <w:numPr>
        <w:numId w:val="1"/>
      </w:numPr>
    </w:pPr>
    <w:rPr>
      <w:rFonts w:ascii="Times New Roman" w:eastAsia="SimSun" w:hAnsi="Times New Roman"/>
      <w:sz w:val="32"/>
      <w:szCs w:val="32"/>
      <w:lang w:eastAsia="zh-CN"/>
    </w:rPr>
  </w:style>
  <w:style w:type="paragraph" w:styleId="ListBullet2">
    <w:name w:val="List Bullet 2"/>
    <w:basedOn w:val="Normal"/>
    <w:qFormat/>
    <w:rsid w:val="00964FCE"/>
    <w:pPr>
      <w:numPr>
        <w:numId w:val="2"/>
      </w:numPr>
    </w:pPr>
    <w:rPr>
      <w:rFonts w:ascii="Times New Roman" w:eastAsia="SimSun" w:hAnsi="Times New Roman"/>
      <w:sz w:val="32"/>
      <w:szCs w:val="32"/>
      <w:lang w:eastAsia="zh-CN"/>
    </w:rPr>
  </w:style>
  <w:style w:type="paragraph" w:styleId="ListBullet3">
    <w:name w:val="List Bullet 3"/>
    <w:basedOn w:val="Normal"/>
    <w:qFormat/>
    <w:rsid w:val="00964FCE"/>
    <w:pPr>
      <w:numPr>
        <w:numId w:val="3"/>
      </w:numPr>
    </w:pPr>
    <w:rPr>
      <w:rFonts w:ascii="Times New Roman" w:eastAsia="SimSun" w:hAnsi="Times New Roman"/>
      <w:sz w:val="32"/>
      <w:szCs w:val="32"/>
      <w:lang w:eastAsia="zh-CN"/>
    </w:rPr>
  </w:style>
  <w:style w:type="paragraph" w:styleId="ListBullet4">
    <w:name w:val="List Bullet 4"/>
    <w:basedOn w:val="Normal"/>
    <w:qFormat/>
    <w:rsid w:val="00964FCE"/>
    <w:pPr>
      <w:numPr>
        <w:numId w:val="4"/>
      </w:numPr>
    </w:pPr>
    <w:rPr>
      <w:rFonts w:ascii="Times New Roman" w:eastAsia="SimSun" w:hAnsi="Times New Roman"/>
      <w:sz w:val="32"/>
      <w:szCs w:val="32"/>
      <w:lang w:eastAsia="zh-CN"/>
    </w:rPr>
  </w:style>
  <w:style w:type="paragraph" w:styleId="ListBullet5">
    <w:name w:val="List Bullet 5"/>
    <w:basedOn w:val="Normal"/>
    <w:qFormat/>
    <w:rsid w:val="00964FCE"/>
    <w:pPr>
      <w:numPr>
        <w:numId w:val="5"/>
      </w:numPr>
    </w:pPr>
    <w:rPr>
      <w:rFonts w:ascii="Times New Roman" w:eastAsia="SimSun" w:hAnsi="Times New Roman"/>
      <w:sz w:val="32"/>
      <w:szCs w:val="32"/>
      <w:lang w:eastAsia="zh-CN"/>
    </w:rPr>
  </w:style>
  <w:style w:type="paragraph" w:styleId="ListContinue">
    <w:name w:val="List Continue"/>
    <w:basedOn w:val="Normal"/>
    <w:qFormat/>
    <w:rsid w:val="00964FCE"/>
    <w:pPr>
      <w:spacing w:after="120"/>
      <w:ind w:leftChars="200" w:left="420"/>
    </w:pPr>
    <w:rPr>
      <w:rFonts w:ascii="Times New Roman" w:eastAsia="SimSun" w:hAnsi="Times New Roman"/>
      <w:sz w:val="32"/>
      <w:szCs w:val="32"/>
      <w:lang w:eastAsia="zh-CN"/>
    </w:rPr>
  </w:style>
  <w:style w:type="paragraph" w:styleId="ListContinue2">
    <w:name w:val="List Continue 2"/>
    <w:basedOn w:val="Normal"/>
    <w:rsid w:val="00964FCE"/>
    <w:pPr>
      <w:spacing w:after="120"/>
      <w:ind w:leftChars="400" w:left="840"/>
    </w:pPr>
    <w:rPr>
      <w:rFonts w:ascii="Times New Roman" w:eastAsia="SimSun" w:hAnsi="Times New Roman"/>
      <w:sz w:val="32"/>
      <w:szCs w:val="32"/>
      <w:lang w:eastAsia="zh-CN"/>
    </w:rPr>
  </w:style>
  <w:style w:type="paragraph" w:styleId="ListContinue3">
    <w:name w:val="List Continue 3"/>
    <w:basedOn w:val="Normal"/>
    <w:qFormat/>
    <w:rsid w:val="00964FCE"/>
    <w:pPr>
      <w:spacing w:after="120"/>
      <w:ind w:leftChars="600" w:left="1260"/>
    </w:pPr>
    <w:rPr>
      <w:rFonts w:ascii="Times New Roman" w:eastAsia="SimSun" w:hAnsi="Times New Roman"/>
      <w:sz w:val="32"/>
      <w:szCs w:val="32"/>
      <w:lang w:eastAsia="zh-CN"/>
    </w:rPr>
  </w:style>
  <w:style w:type="paragraph" w:styleId="ListContinue4">
    <w:name w:val="List Continue 4"/>
    <w:basedOn w:val="Normal"/>
    <w:rsid w:val="00964FCE"/>
    <w:pPr>
      <w:spacing w:after="120"/>
      <w:ind w:leftChars="800" w:left="1680"/>
    </w:pPr>
    <w:rPr>
      <w:rFonts w:ascii="Times New Roman" w:eastAsia="SimSun" w:hAnsi="Times New Roman"/>
      <w:sz w:val="32"/>
      <w:szCs w:val="32"/>
      <w:lang w:eastAsia="zh-CN"/>
    </w:rPr>
  </w:style>
  <w:style w:type="paragraph" w:styleId="ListContinue5">
    <w:name w:val="List Continue 5"/>
    <w:basedOn w:val="Normal"/>
    <w:qFormat/>
    <w:rsid w:val="00964FCE"/>
    <w:pPr>
      <w:spacing w:after="120"/>
      <w:ind w:leftChars="1000" w:left="2100"/>
    </w:pPr>
    <w:rPr>
      <w:rFonts w:ascii="Times New Roman" w:eastAsia="SimSun" w:hAnsi="Times New Roman"/>
      <w:sz w:val="32"/>
      <w:szCs w:val="32"/>
      <w:lang w:eastAsia="zh-CN"/>
    </w:rPr>
  </w:style>
  <w:style w:type="paragraph" w:styleId="ListNumber">
    <w:name w:val="List Number"/>
    <w:basedOn w:val="Normal"/>
    <w:rsid w:val="00964FCE"/>
    <w:pPr>
      <w:numPr>
        <w:numId w:val="6"/>
      </w:numPr>
    </w:pPr>
    <w:rPr>
      <w:rFonts w:ascii="Times New Roman" w:eastAsia="SimSun" w:hAnsi="Times New Roman"/>
      <w:sz w:val="32"/>
      <w:szCs w:val="32"/>
      <w:lang w:eastAsia="zh-CN"/>
    </w:rPr>
  </w:style>
  <w:style w:type="paragraph" w:styleId="ListNumber2">
    <w:name w:val="List Number 2"/>
    <w:basedOn w:val="Normal"/>
    <w:qFormat/>
    <w:rsid w:val="00964FCE"/>
    <w:pPr>
      <w:numPr>
        <w:numId w:val="7"/>
      </w:numPr>
    </w:pPr>
    <w:rPr>
      <w:rFonts w:ascii="Times New Roman" w:eastAsia="SimSun" w:hAnsi="Times New Roman"/>
      <w:sz w:val="32"/>
      <w:szCs w:val="32"/>
      <w:lang w:eastAsia="zh-CN"/>
    </w:rPr>
  </w:style>
  <w:style w:type="paragraph" w:styleId="ListNumber3">
    <w:name w:val="List Number 3"/>
    <w:basedOn w:val="Normal"/>
    <w:qFormat/>
    <w:rsid w:val="00964FCE"/>
    <w:pPr>
      <w:numPr>
        <w:numId w:val="8"/>
      </w:numPr>
    </w:pPr>
    <w:rPr>
      <w:rFonts w:ascii="Times New Roman" w:eastAsia="SimSun" w:hAnsi="Times New Roman"/>
      <w:sz w:val="32"/>
      <w:szCs w:val="32"/>
      <w:lang w:eastAsia="zh-CN"/>
    </w:rPr>
  </w:style>
  <w:style w:type="paragraph" w:styleId="ListNumber4">
    <w:name w:val="List Number 4"/>
    <w:basedOn w:val="Normal"/>
    <w:rsid w:val="00964FCE"/>
    <w:pPr>
      <w:numPr>
        <w:numId w:val="9"/>
      </w:numPr>
    </w:pPr>
    <w:rPr>
      <w:rFonts w:ascii="Times New Roman" w:eastAsia="SimSun" w:hAnsi="Times New Roman"/>
      <w:sz w:val="32"/>
      <w:szCs w:val="32"/>
      <w:lang w:eastAsia="zh-CN"/>
    </w:rPr>
  </w:style>
  <w:style w:type="paragraph" w:styleId="ListNumber5">
    <w:name w:val="List Number 5"/>
    <w:basedOn w:val="Normal"/>
    <w:qFormat/>
    <w:rsid w:val="00964FCE"/>
    <w:pPr>
      <w:numPr>
        <w:numId w:val="10"/>
      </w:numPr>
    </w:pPr>
    <w:rPr>
      <w:rFonts w:ascii="Times New Roman" w:eastAsia="SimSun" w:hAnsi="Times New Roman"/>
      <w:sz w:val="32"/>
      <w:szCs w:val="32"/>
      <w:lang w:eastAsia="zh-CN"/>
    </w:rPr>
  </w:style>
  <w:style w:type="paragraph" w:styleId="MacroText">
    <w:name w:val="macro"/>
    <w:link w:val="MacroTextChar"/>
    <w:rsid w:val="00964FCE"/>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0" w:after="0" w:line="240" w:lineRule="auto"/>
      <w:jc w:val="left"/>
    </w:pPr>
    <w:rPr>
      <w:rFonts w:ascii="Courier New" w:eastAsia="SimSun" w:hAnsi="Courier New" w:cs="Courier New"/>
      <w:kern w:val="2"/>
      <w:sz w:val="24"/>
      <w:szCs w:val="24"/>
      <w:lang w:eastAsia="zh-CN"/>
    </w:rPr>
  </w:style>
  <w:style w:type="character" w:customStyle="1" w:styleId="MacroTextChar">
    <w:name w:val="Macro Text Char"/>
    <w:basedOn w:val="DefaultParagraphFont"/>
    <w:link w:val="MacroText"/>
    <w:rsid w:val="00964FCE"/>
    <w:rPr>
      <w:rFonts w:ascii="Courier New" w:eastAsia="SimSun" w:hAnsi="Courier New" w:cs="Courier New"/>
      <w:kern w:val="2"/>
      <w:sz w:val="24"/>
      <w:szCs w:val="24"/>
      <w:lang w:eastAsia="zh-CN"/>
    </w:rPr>
  </w:style>
  <w:style w:type="paragraph" w:styleId="MessageHeader">
    <w:name w:val="Message Header"/>
    <w:basedOn w:val="Normal"/>
    <w:link w:val="MessageHeaderChar"/>
    <w:qFormat/>
    <w:rsid w:val="00964FCE"/>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eastAsia="SimSun" w:hAnsi="Arial" w:cs="Arial"/>
      <w:sz w:val="24"/>
      <w:szCs w:val="24"/>
      <w:lang w:eastAsia="zh-CN"/>
    </w:rPr>
  </w:style>
  <w:style w:type="character" w:customStyle="1" w:styleId="MessageHeaderChar">
    <w:name w:val="Message Header Char"/>
    <w:basedOn w:val="DefaultParagraphFont"/>
    <w:link w:val="MessageHeader"/>
    <w:rsid w:val="00964FCE"/>
    <w:rPr>
      <w:rFonts w:ascii="Arial" w:eastAsia="SimSun" w:hAnsi="Arial" w:cs="Arial"/>
      <w:sz w:val="24"/>
      <w:szCs w:val="24"/>
      <w:shd w:val="pct20" w:color="auto" w:fill="auto"/>
      <w:lang w:eastAsia="zh-CN"/>
    </w:rPr>
  </w:style>
  <w:style w:type="paragraph" w:styleId="NormalIndent">
    <w:name w:val="Normal Indent"/>
    <w:basedOn w:val="Normal"/>
    <w:qFormat/>
    <w:rsid w:val="00964FCE"/>
    <w:pPr>
      <w:ind w:firstLineChars="200" w:firstLine="420"/>
    </w:pPr>
    <w:rPr>
      <w:rFonts w:ascii="Times New Roman" w:eastAsia="SimSun" w:hAnsi="Times New Roman"/>
      <w:sz w:val="32"/>
      <w:szCs w:val="32"/>
      <w:lang w:eastAsia="zh-CN"/>
    </w:rPr>
  </w:style>
  <w:style w:type="paragraph" w:styleId="NoteHeading">
    <w:name w:val="Note Heading"/>
    <w:basedOn w:val="Normal"/>
    <w:next w:val="Normal"/>
    <w:link w:val="NoteHeadingChar"/>
    <w:rsid w:val="00964FCE"/>
    <w:pPr>
      <w:jc w:val="center"/>
    </w:pPr>
    <w:rPr>
      <w:rFonts w:ascii="Times New Roman" w:eastAsia="SimSun" w:hAnsi="Times New Roman"/>
      <w:sz w:val="32"/>
      <w:szCs w:val="32"/>
      <w:lang w:eastAsia="zh-CN"/>
    </w:rPr>
  </w:style>
  <w:style w:type="character" w:customStyle="1" w:styleId="NoteHeadingChar">
    <w:name w:val="Note Heading Char"/>
    <w:basedOn w:val="DefaultParagraphFont"/>
    <w:link w:val="NoteHeading"/>
    <w:rsid w:val="00964FCE"/>
    <w:rPr>
      <w:rFonts w:ascii="Times New Roman" w:eastAsia="SimSun" w:hAnsi="Times New Roman" w:cs="Times New Roman"/>
      <w:sz w:val="32"/>
      <w:szCs w:val="32"/>
      <w:lang w:eastAsia="zh-CN"/>
    </w:rPr>
  </w:style>
  <w:style w:type="character" w:styleId="PageNumber">
    <w:name w:val="page number"/>
    <w:qFormat/>
    <w:rsid w:val="00964FCE"/>
  </w:style>
  <w:style w:type="paragraph" w:styleId="PlainText">
    <w:name w:val="Plain Text"/>
    <w:basedOn w:val="Normal"/>
    <w:link w:val="PlainTextChar"/>
    <w:qFormat/>
    <w:rsid w:val="00964FCE"/>
    <w:rPr>
      <w:rFonts w:ascii="SimSun" w:eastAsia="SimSun" w:hAnsi="Courier New" w:cs="Courier New"/>
      <w:sz w:val="32"/>
      <w:szCs w:val="21"/>
      <w:lang w:eastAsia="zh-CN"/>
    </w:rPr>
  </w:style>
  <w:style w:type="character" w:customStyle="1" w:styleId="PlainTextChar">
    <w:name w:val="Plain Text Char"/>
    <w:basedOn w:val="DefaultParagraphFont"/>
    <w:link w:val="PlainText"/>
    <w:rsid w:val="00964FCE"/>
    <w:rPr>
      <w:rFonts w:ascii="SimSun" w:eastAsia="SimSun" w:hAnsi="Courier New" w:cs="Courier New"/>
      <w:sz w:val="32"/>
      <w:szCs w:val="21"/>
      <w:lang w:eastAsia="zh-CN"/>
    </w:rPr>
  </w:style>
  <w:style w:type="paragraph" w:styleId="Salutation">
    <w:name w:val="Salutation"/>
    <w:basedOn w:val="Normal"/>
    <w:next w:val="Normal"/>
    <w:link w:val="SalutationChar"/>
    <w:rsid w:val="00964FCE"/>
    <w:rPr>
      <w:rFonts w:ascii="Times New Roman" w:eastAsia="SimSun" w:hAnsi="Times New Roman"/>
      <w:sz w:val="32"/>
      <w:szCs w:val="32"/>
      <w:lang w:eastAsia="zh-CN"/>
    </w:rPr>
  </w:style>
  <w:style w:type="character" w:customStyle="1" w:styleId="SalutationChar">
    <w:name w:val="Salutation Char"/>
    <w:basedOn w:val="DefaultParagraphFont"/>
    <w:link w:val="Salutation"/>
    <w:rsid w:val="00964FCE"/>
    <w:rPr>
      <w:rFonts w:ascii="Times New Roman" w:eastAsia="SimSun" w:hAnsi="Times New Roman" w:cs="Times New Roman"/>
      <w:sz w:val="32"/>
      <w:szCs w:val="32"/>
      <w:lang w:eastAsia="zh-CN"/>
    </w:rPr>
  </w:style>
  <w:style w:type="paragraph" w:styleId="Signature">
    <w:name w:val="Signature"/>
    <w:basedOn w:val="Normal"/>
    <w:link w:val="SignatureChar"/>
    <w:rsid w:val="00964FCE"/>
    <w:pPr>
      <w:ind w:leftChars="2100" w:left="100"/>
    </w:pPr>
    <w:rPr>
      <w:rFonts w:ascii="Times New Roman" w:eastAsia="SimSun" w:hAnsi="Times New Roman"/>
      <w:sz w:val="32"/>
      <w:szCs w:val="32"/>
      <w:lang w:eastAsia="zh-CN"/>
    </w:rPr>
  </w:style>
  <w:style w:type="character" w:customStyle="1" w:styleId="SignatureChar">
    <w:name w:val="Signature Char"/>
    <w:basedOn w:val="DefaultParagraphFont"/>
    <w:link w:val="Signature"/>
    <w:rsid w:val="00964FCE"/>
    <w:rPr>
      <w:rFonts w:ascii="Times New Roman" w:eastAsia="SimSun" w:hAnsi="Times New Roman" w:cs="Times New Roman"/>
      <w:sz w:val="32"/>
      <w:szCs w:val="32"/>
      <w:lang w:eastAsia="zh-CN"/>
    </w:rPr>
  </w:style>
  <w:style w:type="table" w:styleId="Table3Deffects1">
    <w:name w:val="Table 3D effects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rsid w:val="00964FCE"/>
    <w:pPr>
      <w:widowControl w:val="0"/>
      <w:spacing w:before="0"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rsid w:val="00964FCE"/>
    <w:pPr>
      <w:widowControl w:val="0"/>
      <w:spacing w:before="0" w:after="0" w:line="240" w:lineRule="auto"/>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rsid w:val="00964FCE"/>
    <w:pPr>
      <w:widowControl w:val="0"/>
      <w:spacing w:before="0" w:after="0" w:line="240" w:lineRule="auto"/>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qFormat/>
    <w:rsid w:val="00964FCE"/>
    <w:pPr>
      <w:widowControl w:val="0"/>
      <w:spacing w:before="0" w:after="0" w:line="240" w:lineRule="auto"/>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qFormat/>
    <w:rsid w:val="00964FCE"/>
    <w:pPr>
      <w:widowControl w:val="0"/>
      <w:spacing w:before="0" w:after="0" w:line="240" w:lineRule="auto"/>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qFormat/>
    <w:rsid w:val="00964FCE"/>
    <w:pPr>
      <w:widowControl w:val="0"/>
      <w:spacing w:before="0" w:after="0" w:line="240" w:lineRule="auto"/>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TableGrid1a">
    <w:name w:val="Table Grid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a">
    <w:name w:val="Table Grid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7">
    <w:name w:val="Table Grid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0">
    <w:name w:val="Table Grid 4"/>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0">
    <w:name w:val="Table Grid 5"/>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0">
    <w:name w:val="Table Grid 6"/>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0">
    <w:name w:val="Table Grid 7"/>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0">
    <w:name w:val="Table Grid 8"/>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TableList5">
    <w:name w:val="Table List 5"/>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rsid w:val="00964FCE"/>
    <w:pPr>
      <w:ind w:leftChars="200" w:left="420"/>
    </w:pPr>
    <w:rPr>
      <w:rFonts w:ascii="Times New Roman" w:eastAsia="SimSun" w:hAnsi="Times New Roman"/>
      <w:sz w:val="32"/>
      <w:szCs w:val="32"/>
      <w:lang w:eastAsia="zh-CN"/>
    </w:rPr>
  </w:style>
  <w:style w:type="paragraph" w:styleId="TableofFigures">
    <w:name w:val="table of figures"/>
    <w:basedOn w:val="Normal"/>
    <w:next w:val="Normal"/>
    <w:rsid w:val="00964FCE"/>
    <w:pPr>
      <w:ind w:leftChars="200" w:left="200" w:hangingChars="200" w:hanging="200"/>
    </w:pPr>
    <w:rPr>
      <w:rFonts w:ascii="Times New Roman" w:eastAsia="SimSun" w:hAnsi="Times New Roman"/>
      <w:sz w:val="32"/>
      <w:szCs w:val="32"/>
      <w:lang w:eastAsia="zh-CN"/>
    </w:rPr>
  </w:style>
  <w:style w:type="table" w:styleId="TableProfessional">
    <w:name w:val="Table Professional"/>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qFormat/>
    <w:rsid w:val="00964FCE"/>
    <w:pPr>
      <w:widowControl w:val="0"/>
      <w:spacing w:before="0"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paragraph" w:styleId="TOAHeading">
    <w:name w:val="toa heading"/>
    <w:basedOn w:val="Normal"/>
    <w:next w:val="Normal"/>
    <w:qFormat/>
    <w:rsid w:val="00964FCE"/>
    <w:pPr>
      <w:spacing w:before="120"/>
    </w:pPr>
    <w:rPr>
      <w:rFonts w:ascii="Arial" w:eastAsia="SimSun" w:hAnsi="Arial" w:cs="Arial"/>
      <w:sz w:val="24"/>
      <w:szCs w:val="24"/>
      <w:lang w:eastAsia="zh-CN"/>
    </w:rPr>
  </w:style>
  <w:style w:type="paragraph" w:styleId="TOC1">
    <w:name w:val="toc 1"/>
    <w:basedOn w:val="Normal"/>
    <w:next w:val="Normal"/>
    <w:qFormat/>
    <w:rsid w:val="00964FCE"/>
    <w:rPr>
      <w:rFonts w:ascii="Times New Roman" w:eastAsia="SimSun" w:hAnsi="Times New Roman"/>
      <w:sz w:val="32"/>
      <w:szCs w:val="32"/>
      <w:lang w:eastAsia="zh-CN"/>
    </w:rPr>
  </w:style>
  <w:style w:type="paragraph" w:styleId="TOC2">
    <w:name w:val="toc 2"/>
    <w:basedOn w:val="Normal"/>
    <w:next w:val="Normal"/>
    <w:qFormat/>
    <w:rsid w:val="00964FCE"/>
    <w:pPr>
      <w:ind w:leftChars="200" w:left="420"/>
    </w:pPr>
    <w:rPr>
      <w:rFonts w:ascii="Times New Roman" w:eastAsia="SimSun" w:hAnsi="Times New Roman"/>
      <w:sz w:val="32"/>
      <w:szCs w:val="32"/>
      <w:lang w:eastAsia="zh-CN"/>
    </w:rPr>
  </w:style>
  <w:style w:type="paragraph" w:styleId="TOC3">
    <w:name w:val="toc 3"/>
    <w:basedOn w:val="Normal"/>
    <w:next w:val="Normal"/>
    <w:rsid w:val="00964FCE"/>
    <w:pPr>
      <w:ind w:leftChars="400" w:left="840"/>
    </w:pPr>
    <w:rPr>
      <w:rFonts w:ascii="Times New Roman" w:eastAsia="SimSun" w:hAnsi="Times New Roman"/>
      <w:sz w:val="32"/>
      <w:szCs w:val="32"/>
      <w:lang w:eastAsia="zh-CN"/>
    </w:rPr>
  </w:style>
  <w:style w:type="paragraph" w:styleId="TOC4">
    <w:name w:val="toc 4"/>
    <w:basedOn w:val="Normal"/>
    <w:next w:val="Normal"/>
    <w:qFormat/>
    <w:rsid w:val="00964FCE"/>
    <w:pPr>
      <w:ind w:leftChars="600" w:left="1260"/>
    </w:pPr>
    <w:rPr>
      <w:rFonts w:ascii="Times New Roman" w:eastAsia="SimSun" w:hAnsi="Times New Roman"/>
      <w:sz w:val="32"/>
      <w:szCs w:val="32"/>
      <w:lang w:eastAsia="zh-CN"/>
    </w:rPr>
  </w:style>
  <w:style w:type="paragraph" w:styleId="TOC5">
    <w:name w:val="toc 5"/>
    <w:basedOn w:val="Normal"/>
    <w:next w:val="Normal"/>
    <w:rsid w:val="00964FCE"/>
    <w:pPr>
      <w:ind w:leftChars="800" w:left="1680"/>
    </w:pPr>
    <w:rPr>
      <w:rFonts w:ascii="Times New Roman" w:eastAsia="SimSun" w:hAnsi="Times New Roman"/>
      <w:sz w:val="32"/>
      <w:szCs w:val="32"/>
      <w:lang w:eastAsia="zh-CN"/>
    </w:rPr>
  </w:style>
  <w:style w:type="paragraph" w:styleId="TOC6">
    <w:name w:val="toc 6"/>
    <w:basedOn w:val="Normal"/>
    <w:next w:val="Normal"/>
    <w:rsid w:val="00964FCE"/>
    <w:pPr>
      <w:ind w:leftChars="1000" w:left="2100"/>
    </w:pPr>
    <w:rPr>
      <w:rFonts w:ascii="Times New Roman" w:eastAsia="SimSun" w:hAnsi="Times New Roman"/>
      <w:sz w:val="32"/>
      <w:szCs w:val="32"/>
      <w:lang w:eastAsia="zh-CN"/>
    </w:rPr>
  </w:style>
  <w:style w:type="paragraph" w:styleId="TOC7">
    <w:name w:val="toc 7"/>
    <w:basedOn w:val="Normal"/>
    <w:next w:val="Normal"/>
    <w:qFormat/>
    <w:rsid w:val="00964FCE"/>
    <w:pPr>
      <w:ind w:leftChars="1200" w:left="2520"/>
    </w:pPr>
    <w:rPr>
      <w:rFonts w:ascii="Times New Roman" w:eastAsia="SimSun" w:hAnsi="Times New Roman"/>
      <w:sz w:val="32"/>
      <w:szCs w:val="32"/>
      <w:lang w:eastAsia="zh-CN"/>
    </w:rPr>
  </w:style>
  <w:style w:type="paragraph" w:styleId="TOC8">
    <w:name w:val="toc 8"/>
    <w:basedOn w:val="Normal"/>
    <w:next w:val="Normal"/>
    <w:qFormat/>
    <w:rsid w:val="00964FCE"/>
    <w:pPr>
      <w:ind w:leftChars="1400" w:left="2940"/>
    </w:pPr>
    <w:rPr>
      <w:rFonts w:ascii="Times New Roman" w:eastAsia="SimSun" w:hAnsi="Times New Roman"/>
      <w:sz w:val="32"/>
      <w:szCs w:val="32"/>
      <w:lang w:eastAsia="zh-CN"/>
    </w:rPr>
  </w:style>
  <w:style w:type="paragraph" w:styleId="TOC9">
    <w:name w:val="toc 9"/>
    <w:basedOn w:val="Normal"/>
    <w:next w:val="Normal"/>
    <w:rsid w:val="00964FCE"/>
    <w:pPr>
      <w:ind w:leftChars="1600" w:left="3360"/>
    </w:pPr>
    <w:rPr>
      <w:rFonts w:ascii="Times New Roman" w:eastAsia="SimSun" w:hAnsi="Times New Roman"/>
      <w:sz w:val="32"/>
      <w:szCs w:val="32"/>
      <w:lang w:eastAsia="zh-CN"/>
    </w:rPr>
  </w:style>
  <w:style w:type="table" w:styleId="LightShading">
    <w:name w:val="Light Shading"/>
    <w:basedOn w:val="TableNormal"/>
    <w:uiPriority w:val="60"/>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LightShading-Accent1">
    <w:name w:val="Light Shading Accent 1"/>
    <w:basedOn w:val="TableNormal"/>
    <w:uiPriority w:val="60"/>
    <w:qFormat/>
    <w:rsid w:val="00964FCE"/>
    <w:pPr>
      <w:spacing w:before="0" w:after="0" w:line="240" w:lineRule="auto"/>
      <w:jc w:val="left"/>
    </w:pPr>
    <w:rPr>
      <w:rFonts w:ascii="Times New Roman" w:eastAsia="SimSun" w:hAnsi="Times New Roman" w:cs="Times New Roman"/>
      <w:color w:val="365F91"/>
      <w:sz w:val="20"/>
      <w:szCs w:val="2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LightShading-Accent2">
    <w:name w:val="Light Shading Accent 2"/>
    <w:basedOn w:val="TableNormal"/>
    <w:uiPriority w:val="60"/>
    <w:rsid w:val="00964FCE"/>
    <w:pPr>
      <w:spacing w:before="0" w:after="0" w:line="240" w:lineRule="auto"/>
      <w:jc w:val="left"/>
    </w:pPr>
    <w:rPr>
      <w:rFonts w:ascii="Times New Roman" w:eastAsia="SimSun" w:hAnsi="Times New Roman" w:cs="Times New Roman"/>
      <w:color w:val="943634"/>
      <w:sz w:val="20"/>
      <w:szCs w:val="2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LightShading-Accent3">
    <w:name w:val="Light Shading Accent 3"/>
    <w:basedOn w:val="TableNormal"/>
    <w:uiPriority w:val="60"/>
    <w:rsid w:val="00964FCE"/>
    <w:pPr>
      <w:spacing w:before="0" w:after="0" w:line="240" w:lineRule="auto"/>
      <w:jc w:val="left"/>
    </w:pPr>
    <w:rPr>
      <w:rFonts w:ascii="Times New Roman" w:eastAsia="SimSun" w:hAnsi="Times New Roman" w:cs="Times New Roman"/>
      <w:color w:val="76923C"/>
      <w:sz w:val="20"/>
      <w:szCs w:val="2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LightShading-Accent4">
    <w:name w:val="Light Shading Accent 4"/>
    <w:basedOn w:val="TableNormal"/>
    <w:uiPriority w:val="60"/>
    <w:rsid w:val="00964FCE"/>
    <w:pPr>
      <w:spacing w:before="0" w:after="0" w:line="240" w:lineRule="auto"/>
      <w:jc w:val="left"/>
    </w:pPr>
    <w:rPr>
      <w:rFonts w:ascii="Times New Roman" w:eastAsia="SimSun" w:hAnsi="Times New Roman" w:cs="Times New Roman"/>
      <w:color w:val="5F497A"/>
      <w:sz w:val="20"/>
      <w:szCs w:val="2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LightShading-Accent5">
    <w:name w:val="Light Shading Accent 5"/>
    <w:basedOn w:val="TableNormal"/>
    <w:uiPriority w:val="60"/>
    <w:qFormat/>
    <w:rsid w:val="00964FCE"/>
    <w:pPr>
      <w:spacing w:before="0" w:after="0" w:line="240" w:lineRule="auto"/>
      <w:jc w:val="left"/>
    </w:pPr>
    <w:rPr>
      <w:rFonts w:ascii="Times New Roman" w:eastAsia="SimSun" w:hAnsi="Times New Roman" w:cs="Times New Roman"/>
      <w:color w:val="31849B"/>
      <w:sz w:val="20"/>
      <w:szCs w:val="2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LightShading-Accent6">
    <w:name w:val="Light Shading Accent 6"/>
    <w:basedOn w:val="TableNormal"/>
    <w:uiPriority w:val="60"/>
    <w:qFormat/>
    <w:rsid w:val="00964FCE"/>
    <w:pPr>
      <w:spacing w:before="0" w:after="0" w:line="240" w:lineRule="auto"/>
      <w:jc w:val="left"/>
    </w:pPr>
    <w:rPr>
      <w:rFonts w:ascii="Times New Roman" w:eastAsia="SimSun" w:hAnsi="Times New Roman" w:cs="Times New Roman"/>
      <w:color w:val="E36C0A"/>
      <w:sz w:val="20"/>
      <w:szCs w:val="2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la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LightList">
    <w:name w:val="Light List"/>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
    <w:name w:val="Light Grid"/>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000000"/>
          <w:left w:val="single" w:sz="18" w:space="0" w:color="000000"/>
          <w:bottom w:val="single" w:sz="8" w:space="0" w:color="000000"/>
          <w:right w:val="single" w:sz="8" w:space="0" w:color="000000"/>
          <w:insideH w:val="nil"/>
          <w:insideV w:val="single" w:sz="8" w:space="0" w:color="auto"/>
        </w:tcBorders>
      </w:tcPr>
    </w:tblStylePr>
    <w:tblStylePr w:type="lastRow">
      <w:pPr>
        <w:spacing w:before="0" w:after="0" w:line="240" w:lineRule="auto"/>
      </w:pPr>
      <w:rPr>
        <w:rFont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styleId="LightGrid-Accent1">
    <w:name w:val="Light Grid Accent 1"/>
    <w:basedOn w:val="TableNormal"/>
    <w:uiPriority w:val="62"/>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F81BD"/>
          <w:left w:val="single" w:sz="18" w:space="0" w:color="4F81BD"/>
          <w:bottom w:val="single" w:sz="8" w:space="0" w:color="4F81BD"/>
          <w:right w:val="single" w:sz="8" w:space="0" w:color="4F81B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styleId="LightGrid-Accent2">
    <w:name w:val="Light Grid Accent 2"/>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customStyle="1" w:styleId="LightGrid-Accent32">
    <w:name w:val="Light Grid - Accent 32"/>
    <w:basedOn w:val="TableNormal"/>
    <w:next w:val="LightGrid-Accent3"/>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styleId="LightGrid-Accent4">
    <w:name w:val="Light Grid Accent 4"/>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8064A2"/>
          <w:left w:val="single" w:sz="18" w:space="0" w:color="8064A2"/>
          <w:bottom w:val="single" w:sz="8" w:space="0" w:color="8064A2"/>
          <w:right w:val="single" w:sz="8" w:space="0" w:color="8064A2"/>
          <w:insideH w:val="nil"/>
          <w:insideV w:val="single" w:sz="8" w:space="0" w:color="auto"/>
        </w:tcBorders>
      </w:tcPr>
    </w:tblStylePr>
    <w:tblStylePr w:type="lastRow">
      <w:pPr>
        <w:spacing w:before="0" w:after="0" w:line="240" w:lineRule="auto"/>
      </w:pPr>
      <w:rPr>
        <w:rFont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styleId="LightGrid-Accent5">
    <w:name w:val="Light Grid Accent 5"/>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BACC6"/>
          <w:left w:val="single" w:sz="18" w:space="0" w:color="4BACC6"/>
          <w:bottom w:val="single" w:sz="8" w:space="0" w:color="4BACC6"/>
          <w:right w:val="single" w:sz="8" w:space="0" w:color="4BACC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styleId="LightGrid-Accent6">
    <w:name w:val="Light Grid Accent 6"/>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F79646"/>
          <w:left w:val="single" w:sz="18" w:space="0" w:color="F79646"/>
          <w:bottom w:val="single" w:sz="8" w:space="0" w:color="F79646"/>
          <w:right w:val="single" w:sz="8" w:space="0" w:color="F7964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styleId="MediumShading1">
    <w:name w:val="Medium Shading 1"/>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1">
    <w:name w:val="Medium Shading 2 Accent 1"/>
    <w:basedOn w:val="TableNormal"/>
    <w:uiPriority w:val="64"/>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2">
    <w:name w:val="Medium Shading 2 Accent 2"/>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3">
    <w:name w:val="Medium Shading 2 Accent 3"/>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4">
    <w:name w:val="Medium Shading 2 Accent 4"/>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5">
    <w:name w:val="Medium Shading 2 Accent 5"/>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6">
    <w:name w:val="Medium Shading 2 Accent 6"/>
    <w:basedOn w:val="TableNormal"/>
    <w:uiPriority w:val="64"/>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List1">
    <w:name w:val="Medium List 1"/>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cs="Times New Roman"/>
      </w:rPr>
      <w:tblPr/>
      <w:tcPr>
        <w:tcBorders>
          <w:top w:val="nil"/>
          <w:left w:val="single" w:sz="8" w:space="0" w:color="000000"/>
        </w:tcBorders>
      </w:tcPr>
    </w:tblStylePr>
    <w:tblStylePr w:type="lastRow">
      <w:rPr>
        <w:b/>
        <w:bCs/>
        <w:color w:val="1F497D"/>
      </w:rPr>
      <w:tblPr/>
      <w:tcPr>
        <w:tcBorders>
          <w:top w:val="single" w:sz="8" w:space="0" w:color="000000"/>
          <w:left w:val="single" w:sz="8" w:space="0" w:color="000000"/>
        </w:tcBorders>
      </w:tcPr>
    </w:tblStylePr>
    <w:tblStylePr w:type="firstCol">
      <w:rPr>
        <w:b/>
        <w:bCs/>
      </w:rPr>
    </w:tblStylePr>
    <w:tblStylePr w:type="lastCol">
      <w:rPr>
        <w:b/>
        <w:bCs/>
      </w:rPr>
      <w:tblPr/>
      <w:tcPr>
        <w:tcBorders>
          <w:top w:val="single" w:sz="8" w:space="0" w:color="000000"/>
          <w:left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cs="Times New Roman"/>
      </w:rPr>
      <w:tblPr/>
      <w:tcPr>
        <w:tcBorders>
          <w:top w:val="nil"/>
          <w:left w:val="single" w:sz="8" w:space="0" w:color="4F81BD"/>
        </w:tcBorders>
      </w:tcPr>
    </w:tblStylePr>
    <w:tblStylePr w:type="lastRow">
      <w:rPr>
        <w:b/>
        <w:bCs/>
        <w:color w:val="1F497D"/>
      </w:rPr>
      <w:tblPr/>
      <w:tcPr>
        <w:tcBorders>
          <w:top w:val="single" w:sz="8" w:space="0" w:color="4F81BD"/>
          <w:left w:val="single" w:sz="8" w:space="0" w:color="4F81BD"/>
        </w:tcBorders>
      </w:tcPr>
    </w:tblStylePr>
    <w:tblStylePr w:type="firstCol">
      <w:rPr>
        <w:b/>
        <w:bCs/>
      </w:rPr>
    </w:tblStylePr>
    <w:tblStylePr w:type="lastCol">
      <w:rPr>
        <w:b/>
        <w:bCs/>
      </w:rPr>
      <w:tblPr/>
      <w:tcPr>
        <w:tcBorders>
          <w:top w:val="single" w:sz="8" w:space="0" w:color="4F81BD"/>
          <w:left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cs="Times New Roman"/>
      </w:rPr>
      <w:tblPr/>
      <w:tcPr>
        <w:tcBorders>
          <w:top w:val="nil"/>
          <w:left w:val="single" w:sz="8" w:space="0" w:color="C0504D"/>
        </w:tcBorders>
      </w:tcPr>
    </w:tblStylePr>
    <w:tblStylePr w:type="lastRow">
      <w:rPr>
        <w:b/>
        <w:bCs/>
        <w:color w:val="1F497D"/>
      </w:rPr>
      <w:tblPr/>
      <w:tcPr>
        <w:tcBorders>
          <w:top w:val="single" w:sz="8" w:space="0" w:color="C0504D"/>
          <w:left w:val="single" w:sz="8" w:space="0" w:color="C0504D"/>
        </w:tcBorders>
      </w:tcPr>
    </w:tblStylePr>
    <w:tblStylePr w:type="firstCol">
      <w:rPr>
        <w:b/>
        <w:bCs/>
      </w:rPr>
    </w:tblStylePr>
    <w:tblStylePr w:type="lastCol">
      <w:rPr>
        <w:b/>
        <w:bCs/>
      </w:rPr>
      <w:tblPr/>
      <w:tcPr>
        <w:tcBorders>
          <w:top w:val="single" w:sz="8" w:space="0" w:color="C0504D"/>
          <w:left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cs="Times New Roman"/>
      </w:rPr>
      <w:tblPr/>
      <w:tcPr>
        <w:tcBorders>
          <w:top w:val="nil"/>
          <w:left w:val="single" w:sz="8" w:space="0" w:color="9BBB59"/>
        </w:tcBorders>
      </w:tcPr>
    </w:tblStylePr>
    <w:tblStylePr w:type="lastRow">
      <w:rPr>
        <w:b/>
        <w:bCs/>
        <w:color w:val="1F497D"/>
      </w:rPr>
      <w:tblPr/>
      <w:tcPr>
        <w:tcBorders>
          <w:top w:val="single" w:sz="8" w:space="0" w:color="9BBB59"/>
          <w:left w:val="single" w:sz="8" w:space="0" w:color="9BBB59"/>
        </w:tcBorders>
      </w:tcPr>
    </w:tblStylePr>
    <w:tblStylePr w:type="firstCol">
      <w:rPr>
        <w:b/>
        <w:bCs/>
      </w:rPr>
    </w:tblStylePr>
    <w:tblStylePr w:type="lastCol">
      <w:rPr>
        <w:b/>
        <w:bCs/>
      </w:rPr>
      <w:tblPr/>
      <w:tcPr>
        <w:tcBorders>
          <w:top w:val="single" w:sz="8" w:space="0" w:color="9BBB59"/>
          <w:left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cs="Times New Roman"/>
      </w:rPr>
      <w:tblPr/>
      <w:tcPr>
        <w:tcBorders>
          <w:top w:val="nil"/>
          <w:left w:val="single" w:sz="8" w:space="0" w:color="8064A2"/>
        </w:tcBorders>
      </w:tcPr>
    </w:tblStylePr>
    <w:tblStylePr w:type="lastRow">
      <w:rPr>
        <w:b/>
        <w:bCs/>
        <w:color w:val="1F497D"/>
      </w:rPr>
      <w:tblPr/>
      <w:tcPr>
        <w:tcBorders>
          <w:top w:val="single" w:sz="8" w:space="0" w:color="8064A2"/>
          <w:left w:val="single" w:sz="8" w:space="0" w:color="8064A2"/>
        </w:tcBorders>
      </w:tcPr>
    </w:tblStylePr>
    <w:tblStylePr w:type="firstCol">
      <w:rPr>
        <w:b/>
        <w:bCs/>
      </w:rPr>
    </w:tblStylePr>
    <w:tblStylePr w:type="lastCol">
      <w:rPr>
        <w:b/>
        <w:bCs/>
      </w:rPr>
      <w:tblPr/>
      <w:tcPr>
        <w:tcBorders>
          <w:top w:val="single" w:sz="8" w:space="0" w:color="8064A2"/>
          <w:left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cs="Times New Roman"/>
      </w:rPr>
      <w:tblPr/>
      <w:tcPr>
        <w:tcBorders>
          <w:top w:val="nil"/>
          <w:left w:val="single" w:sz="8" w:space="0" w:color="4BACC6"/>
        </w:tcBorders>
      </w:tcPr>
    </w:tblStylePr>
    <w:tblStylePr w:type="lastRow">
      <w:rPr>
        <w:b/>
        <w:bCs/>
        <w:color w:val="1F497D"/>
      </w:rPr>
      <w:tblPr/>
      <w:tcPr>
        <w:tcBorders>
          <w:top w:val="single" w:sz="8" w:space="0" w:color="4BACC6"/>
          <w:left w:val="single" w:sz="8" w:space="0" w:color="4BACC6"/>
        </w:tcBorders>
      </w:tcPr>
    </w:tblStylePr>
    <w:tblStylePr w:type="firstCol">
      <w:rPr>
        <w:b/>
        <w:bCs/>
      </w:rPr>
    </w:tblStylePr>
    <w:tblStylePr w:type="lastCol">
      <w:rPr>
        <w:b/>
        <w:bCs/>
      </w:rPr>
      <w:tblPr/>
      <w:tcPr>
        <w:tcBorders>
          <w:top w:val="single" w:sz="8" w:space="0" w:color="4BACC6"/>
          <w:left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cs="Times New Roman"/>
      </w:rPr>
      <w:tblPr/>
      <w:tcPr>
        <w:tcBorders>
          <w:top w:val="nil"/>
          <w:left w:val="single" w:sz="8" w:space="0" w:color="F79646"/>
        </w:tcBorders>
      </w:tcPr>
    </w:tblStylePr>
    <w:tblStylePr w:type="lastRow">
      <w:rPr>
        <w:b/>
        <w:bCs/>
        <w:color w:val="1F497D"/>
      </w:rPr>
      <w:tblPr/>
      <w:tcPr>
        <w:tcBorders>
          <w:top w:val="single" w:sz="8" w:space="0" w:color="F79646"/>
          <w:left w:val="single" w:sz="8" w:space="0" w:color="F79646"/>
        </w:tcBorders>
      </w:tcPr>
    </w:tblStylePr>
    <w:tblStylePr w:type="firstCol">
      <w:rPr>
        <w:b/>
        <w:bCs/>
      </w:rPr>
    </w:tblStylePr>
    <w:tblStylePr w:type="lastCol">
      <w:rPr>
        <w:b/>
        <w:bCs/>
      </w:rPr>
      <w:tblPr/>
      <w:tcPr>
        <w:tcBorders>
          <w:top w:val="single" w:sz="8" w:space="0" w:color="F79646"/>
          <w:left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single" w:sz="24" w:space="0" w:color="000000"/>
          <w:bottom w:val="nil"/>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nil"/>
          <w:bottom w:val="single" w:sz="8" w:space="0" w:color="00000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single" w:sz="24" w:space="0" w:color="4F81BD"/>
          <w:bottom w:val="nil"/>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nil"/>
          <w:bottom w:val="single" w:sz="8" w:space="0" w:color="4F81BD"/>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single" w:sz="24" w:space="0" w:color="C0504D"/>
          <w:bottom w:val="nil"/>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nil"/>
          <w:bottom w:val="single" w:sz="8" w:space="0" w:color="C0504D"/>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single" w:sz="24" w:space="0" w:color="9BBB59"/>
          <w:bottom w:val="nil"/>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nil"/>
          <w:bottom w:val="single" w:sz="8" w:space="0" w:color="9BBB59"/>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single" w:sz="24" w:space="0" w:color="8064A2"/>
          <w:bottom w:val="nil"/>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nil"/>
          <w:bottom w:val="single" w:sz="8" w:space="0" w:color="8064A2"/>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single" w:sz="24" w:space="0" w:color="4BACC6"/>
          <w:bottom w:val="nil"/>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nil"/>
          <w:bottom w:val="single" w:sz="8" w:space="0" w:color="4BACC6"/>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single" w:sz="24" w:space="0" w:color="F79646"/>
          <w:bottom w:val="nil"/>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nil"/>
          <w:bottom w:val="single" w:sz="8" w:space="0" w:color="F79646"/>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styleId="MediumGrid3">
    <w:name w:val="Medium Grid 3"/>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styleId="MediumGrid3-Accent1">
    <w:name w:val="Medium Grid 3 Accent 1"/>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MediumGrid3-Accent2">
    <w:name w:val="Medium Grid 3 Accent 2"/>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styleId="MediumGrid3-Accent3">
    <w:name w:val="Medium Grid 3 Accent 3"/>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MediumGrid3-Accent4">
    <w:name w:val="Medium Grid 3 Accent 4"/>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MediumGrid3-Accent5">
    <w:name w:val="Medium Grid 3 Accent 5"/>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styleId="MediumGrid3-Accent6">
    <w:name w:val="Medium Grid 3 Accent 6"/>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styleId="DarkList">
    <w:name w:val="Dark List"/>
    <w:basedOn w:val="TableNormal"/>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nil"/>
          <w:bottom w:val="single" w:sz="18" w:space="0" w:color="FFFFFF"/>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nil"/>
          <w:bottom w:val="single" w:sz="18" w:space="0" w:color="FFFFFF"/>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nil"/>
          <w:bottom w:val="single" w:sz="18" w:space="0" w:color="FFFFFF"/>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nil"/>
          <w:bottom w:val="single" w:sz="18" w:space="0" w:color="FFFFFF"/>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autoRedefine/>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nil"/>
          <w:bottom w:val="single" w:sz="18" w:space="0" w:color="FFFFFF"/>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nil"/>
          <w:bottom w:val="single" w:sz="18" w:space="0" w:color="FFFFFF"/>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autoRedefine/>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nil"/>
          <w:bottom w:val="single" w:sz="18" w:space="0" w:color="FFFFFF"/>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single" w:sz="24" w:space="0" w:color="8064A2"/>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single" w:sz="24" w:space="0" w:color="9BBB59"/>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single" w:sz="24" w:space="0" w:color="F7964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single" w:sz="24" w:space="0" w:color="4BACC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
    <w:name w:val="Colorful List"/>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left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left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left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left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
    <w:name w:val="Colorful Grid"/>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Bodytext4">
    <w:name w:val="Body text (4)"/>
    <w:basedOn w:val="Normal"/>
    <w:qFormat/>
    <w:rsid w:val="00964FCE"/>
    <w:pPr>
      <w:shd w:val="clear" w:color="auto" w:fill="FFFFFF"/>
      <w:spacing w:line="276" w:lineRule="auto"/>
      <w:ind w:firstLine="340"/>
    </w:pPr>
    <w:rPr>
      <w:rFonts w:ascii="Arial" w:eastAsia="Arial" w:hAnsi="Arial" w:cs="Arial"/>
      <w:color w:val="231F20"/>
      <w:sz w:val="26"/>
      <w:szCs w:val="26"/>
      <w:lang w:eastAsia="zh-CN"/>
    </w:rPr>
  </w:style>
  <w:style w:type="table" w:customStyle="1" w:styleId="LiBang1">
    <w:name w:val="Lưới Bảng1"/>
    <w:basedOn w:val="TableNormal"/>
    <w:next w:val="TableGrid"/>
    <w:uiPriority w:val="39"/>
    <w:rsid w:val="00964FCE"/>
    <w:pPr>
      <w:spacing w:before="0" w:after="0" w:line="240" w:lineRule="auto"/>
      <w:jc w:val="left"/>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basedOn w:val="DefaultParagraphFont"/>
    <w:uiPriority w:val="9"/>
    <w:rsid w:val="00964FCE"/>
    <w:rPr>
      <w:rFonts w:asciiTheme="majorHAnsi" w:eastAsiaTheme="majorEastAsia" w:hAnsiTheme="majorHAnsi" w:cstheme="majorBidi"/>
      <w:b/>
      <w:bCs/>
      <w:color w:val="365F91" w:themeColor="accent1" w:themeShade="BF"/>
      <w:sz w:val="28"/>
      <w:szCs w:val="28"/>
    </w:rPr>
  </w:style>
  <w:style w:type="character" w:customStyle="1" w:styleId="Heading3Char1">
    <w:name w:val="Heading 3 Char1"/>
    <w:basedOn w:val="DefaultParagraphFont"/>
    <w:uiPriority w:val="9"/>
    <w:semiHidden/>
    <w:rsid w:val="00964FCE"/>
    <w:rPr>
      <w:rFonts w:asciiTheme="majorHAnsi" w:eastAsiaTheme="majorEastAsia" w:hAnsiTheme="majorHAnsi" w:cstheme="majorBidi"/>
      <w:b/>
      <w:bCs/>
      <w:color w:val="4F81BD" w:themeColor="accent1"/>
      <w:sz w:val="28"/>
      <w:szCs w:val="28"/>
    </w:rPr>
  </w:style>
  <w:style w:type="character" w:customStyle="1" w:styleId="Heading4Char1">
    <w:name w:val="Heading 4 Char1"/>
    <w:basedOn w:val="DefaultParagraphFont"/>
    <w:uiPriority w:val="9"/>
    <w:semiHidden/>
    <w:rsid w:val="00964FCE"/>
    <w:rPr>
      <w:rFonts w:asciiTheme="majorHAnsi" w:eastAsiaTheme="majorEastAsia" w:hAnsiTheme="majorHAnsi" w:cstheme="majorBidi"/>
      <w:b/>
      <w:bCs/>
      <w:i/>
      <w:iCs/>
      <w:color w:val="4F81BD" w:themeColor="accent1"/>
      <w:sz w:val="28"/>
      <w:szCs w:val="28"/>
    </w:rPr>
  </w:style>
  <w:style w:type="table" w:customStyle="1" w:styleId="TableGrid370">
    <w:name w:val="Table Grid37"/>
    <w:basedOn w:val="TableNormal"/>
    <w:next w:val="TableGrid"/>
    <w:uiPriority w:val="39"/>
    <w:rsid w:val="00EF33D7"/>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E42ACD"/>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7219AE"/>
  </w:style>
  <w:style w:type="table" w:customStyle="1" w:styleId="TableGrid39">
    <w:name w:val="Table Grid39"/>
    <w:basedOn w:val="TableNormal"/>
    <w:next w:val="TableGrid"/>
    <w:uiPriority w:val="39"/>
    <w:rsid w:val="007219A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7219A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0">
    <w:name w:val="Table Grid40"/>
    <w:basedOn w:val="TableNormal"/>
    <w:next w:val="TableGrid"/>
    <w:uiPriority w:val="39"/>
    <w:rsid w:val="00E84104"/>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before="120" w:after="120" w:line="360" w:lineRule="auto"/>
        <w:jc w:val="both"/>
      </w:pPr>
    </w:pPrDefault>
  </w:docDefaults>
  <w:latentStyles w:defLockedState="0" w:defUIPriority="0" w:defSemiHidden="1" w:defUnhideWhenUsed="1" w:defQFormat="1" w:count="267">
    <w:lsdException w:name="Normal" w:semiHidden="0" w:unhideWhenUsed="0"/>
    <w:lsdException w:name="heading 1" w:semiHidden="0" w:uiPriority="9" w:unhideWhenUsed="0"/>
    <w:lsdException w:name="heading 2" w:uiPriority="9"/>
    <w:lsdException w:name="heading 3" w:uiPriority="9"/>
    <w:lsdException w:name="heading 4" w:uiPriority="9"/>
    <w:lsdException w:name="heading 5" w:uiPriority="9"/>
    <w:lsdException w:name="index 3" w:qFormat="0"/>
    <w:lsdException w:name="index 4" w:qFormat="0"/>
    <w:lsdException w:name="toc 3" w:qFormat="0"/>
    <w:lsdException w:name="toc 5" w:qFormat="0"/>
    <w:lsdException w:name="toc 6" w:qFormat="0"/>
    <w:lsdException w:name="toc 9" w:qFormat="0"/>
    <w:lsdException w:name="footnote text" w:qFormat="0"/>
    <w:lsdException w:name="header" w:uiPriority="99"/>
    <w:lsdException w:name="footer" w:uiPriority="99"/>
    <w:lsdException w:name="index heading" w:qFormat="0"/>
    <w:lsdException w:name="table of figures" w:qFormat="0"/>
    <w:lsdException w:name="envelope return" w:qFormat="0"/>
    <w:lsdException w:name="annotation reference" w:qFormat="0"/>
    <w:lsdException w:name="line number" w:qFormat="0"/>
    <w:lsdException w:name="table of authorities" w:qFormat="0"/>
    <w:lsdException w:name="macro" w:qFormat="0"/>
    <w:lsdException w:name="List Number" w:qFormat="0"/>
    <w:lsdException w:name="List 2" w:qFormat="0"/>
    <w:lsdException w:name="List 3" w:qFormat="0"/>
    <w:lsdException w:name="List Number 4" w:qFormat="0"/>
    <w:lsdException w:name="Title" w:semiHidden="0" w:unhideWhenUsed="0"/>
    <w:lsdException w:name="Signature" w:qFormat="0"/>
    <w:lsdException w:name="Default Paragraph Font" w:uiPriority="1" w:qFormat="0"/>
    <w:lsdException w:name="Body Text" w:uiPriority="1"/>
    <w:lsdException w:name="List Continue 2" w:qFormat="0"/>
    <w:lsdException w:name="List Continue 4" w:qFormat="0"/>
    <w:lsdException w:name="Subtitle" w:semiHidden="0" w:unhideWhenUsed="0"/>
    <w:lsdException w:name="Salutation" w:qFormat="0"/>
    <w:lsdException w:name="Date" w:qFormat="0"/>
    <w:lsdException w:name="Body Text First Indent 2" w:qFormat="0"/>
    <w:lsdException w:name="Note Heading" w:qFormat="0"/>
    <w:lsdException w:name="Body Text 2" w:qFormat="0"/>
    <w:lsdException w:name="Body Text 3" w:qFormat="0"/>
    <w:lsdException w:name="Hyperlink" w:uiPriority="99"/>
    <w:lsdException w:name="FollowedHyperlink" w:qFormat="0"/>
    <w:lsdException w:name="Strong" w:semiHidden="0" w:uiPriority="22" w:unhideWhenUsed="0"/>
    <w:lsdException w:name="Emphasis" w:semiHidden="0" w:unhideWhenUsed="0"/>
    <w:lsdException w:name="E-mail Signature" w:qFormat="0"/>
    <w:lsdException w:name="HTML Top of Form" w:uiPriority="99" w:qFormat="0"/>
    <w:lsdException w:name="HTML Bottom of Form" w:uiPriority="99" w:qFormat="0"/>
    <w:lsdException w:name="Normal (Web)" w:uiPriority="99"/>
    <w:lsdException w:name="HTML Code" w:qFormat="0"/>
    <w:lsdException w:name="HTML Preformatted" w:qFormat="0"/>
    <w:lsdException w:name="HTML Variable" w:qFormat="0"/>
    <w:lsdException w:name="Normal Table" w:uiPriority="99" w:qFormat="0"/>
    <w:lsdException w:name="No List" w:uiPriority="99" w:qFormat="0"/>
    <w:lsdException w:name="Outline List 1" w:uiPriority="99" w:qFormat="0"/>
    <w:lsdException w:name="Outline List 2" w:uiPriority="99" w:qFormat="0"/>
    <w:lsdException w:name="Outline List 3" w:uiPriority="99" w:qFormat="0"/>
    <w:lsdException w:name="Table Simple 3" w:qFormat="0"/>
    <w:lsdException w:name="Table Classic 1" w:qFormat="0"/>
    <w:lsdException w:name="Table Classic 3" w:qFormat="0"/>
    <w:lsdException w:name="Table Classic 4" w:qFormat="0"/>
    <w:lsdException w:name="Table Grid 4" w:qFormat="0"/>
    <w:lsdException w:name="Table Grid 5" w:qFormat="0"/>
    <w:lsdException w:name="Table List 1" w:qFormat="0"/>
    <w:lsdException w:name="Table List 5" w:qFormat="0"/>
    <w:lsdException w:name="Table List 6" w:qFormat="0"/>
    <w:lsdException w:name="Table List 7" w:qFormat="0"/>
    <w:lsdException w:name="Table List 8" w:qFormat="0"/>
    <w:lsdException w:name="Table 3D effects 2" w:qFormat="0"/>
    <w:lsdException w:name="Table 3D effects 3" w:qFormat="0"/>
    <w:lsdException w:name="Table Subtle 2" w:qFormat="0"/>
    <w:lsdException w:name="Balloon Text" w:uiPriority="99"/>
    <w:lsdException w:name="Table Grid" w:semiHidden="0" w:uiPriority="39" w:unhideWhenUsed="0"/>
    <w:lsdException w:name="Placeholder Text" w:uiPriority="99" w:unhideWhenUsed="0" w:qFormat="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qFormat="0"/>
    <w:lsdException w:name="Medium Shading 2" w:semiHidden="0" w:uiPriority="64" w:unhideWhenUsed="0"/>
    <w:lsdException w:name="Medium List 1" w:semiHidden="0" w:uiPriority="65" w:unhideWhenUsed="0"/>
    <w:lsdException w:name="Medium List 2" w:semiHidden="0" w:uiPriority="66" w:unhideWhenUsed="0" w:qFormat="0"/>
    <w:lsdException w:name="Medium Grid 1" w:semiHidden="0" w:uiPriority="67" w:unhideWhenUsed="0" w:qFormat="0"/>
    <w:lsdException w:name="Medium Grid 2" w:semiHidden="0" w:uiPriority="68" w:unhideWhenUsed="0" w:qFormat="0"/>
    <w:lsdException w:name="Medium Grid 3" w:semiHidden="0" w:uiPriority="69" w:unhideWhenUsed="0" w:qFormat="0"/>
    <w:lsdException w:name="Dark List" w:semiHidden="0" w:uiPriority="70" w:unhideWhenUsed="0" w:qFormat="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qFormat="0"/>
    <w:lsdException w:name="Medium Shading 1 Accent 1" w:semiHidden="0" w:uiPriority="63" w:unhideWhenUsed="0" w:qFormat="0"/>
    <w:lsdException w:name="Medium Shading 2 Accent 1" w:semiHidden="0" w:uiPriority="64" w:unhideWhenUsed="0" w:qFormat="0"/>
    <w:lsdException w:name="Medium List 1 Accent 1" w:semiHidden="0" w:uiPriority="65" w:unhideWhenUsed="0" w:qFormat="0"/>
    <w:lsdException w:name="Revision" w:uiPriority="99" w:unhideWhenUsed="0" w:qFormat="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qFormat="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qFormat="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qFormat="0"/>
    <w:lsdException w:name="Medium List 2 Accent 2" w:semiHidden="0" w:uiPriority="66" w:unhideWhenUsed="0" w:qFormat="0"/>
    <w:lsdException w:name="Medium Grid 1 Accent 2" w:semiHidden="0" w:uiPriority="67" w:unhideWhenUsed="0" w:qFormat="0"/>
    <w:lsdException w:name="Medium Grid 2 Accent 2" w:semiHidden="0" w:uiPriority="68" w:unhideWhenUsed="0"/>
    <w:lsdException w:name="Medium Grid 3 Accent 2" w:semiHidden="0" w:uiPriority="69" w:unhideWhenUsed="0"/>
    <w:lsdException w:name="Dark List Accent 2" w:semiHidden="0" w:uiPriority="70" w:unhideWhenUsed="0" w:qFormat="0"/>
    <w:lsdException w:name="Colorful Shading Accent 2" w:semiHidden="0" w:uiPriority="71" w:unhideWhenUsed="0" w:qFormat="0"/>
    <w:lsdException w:name="Colorful List Accent 2" w:semiHidden="0" w:uiPriority="72" w:unhideWhenUsed="0"/>
    <w:lsdException w:name="Colorful Grid Accent 2" w:semiHidden="0" w:uiPriority="73" w:unhideWhenUsed="0"/>
    <w:lsdException w:name="Light Shading Accent 3" w:semiHidden="0" w:uiPriority="60" w:unhideWhenUsed="0" w:qFormat="0"/>
    <w:lsdException w:name="Light List Accent 3" w:semiHidden="0" w:uiPriority="61" w:unhideWhenUsed="0"/>
    <w:lsdException w:name="Light Grid Accent 3" w:semiHidden="0" w:uiPriority="62" w:unhideWhenUsed="0" w:qFormat="0"/>
    <w:lsdException w:name="Medium Shading 1 Accent 3" w:semiHidden="0" w:uiPriority="63" w:unhideWhenUsed="0" w:qFormat="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qFormat="0"/>
    <w:lsdException w:name="Medium Grid 2 Accent 3" w:semiHidden="0" w:uiPriority="68" w:unhideWhenUsed="0" w:qFormat="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qFormat="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qFormat="0"/>
    <w:lsdException w:name="Medium Grid 1 Accent 4" w:semiHidden="0" w:uiPriority="67" w:unhideWhenUsed="0" w:qFormat="0"/>
    <w:lsdException w:name="Medium Grid 2 Accent 4" w:semiHidden="0" w:uiPriority="68" w:unhideWhenUsed="0"/>
    <w:lsdException w:name="Medium Grid 3 Accent 4" w:semiHidden="0" w:uiPriority="69" w:unhideWhenUsed="0"/>
    <w:lsdException w:name="Dark List Accent 4" w:semiHidden="0" w:uiPriority="70" w:unhideWhenUsed="0" w:qFormat="0"/>
    <w:lsdException w:name="Colorful Shading Accent 4" w:semiHidden="0" w:uiPriority="71" w:unhideWhenUsed="0"/>
    <w:lsdException w:name="Colorful List Accent 4" w:semiHidden="0" w:uiPriority="72" w:unhideWhenUsed="0"/>
    <w:lsdException w:name="Colorful Grid Accent 4" w:semiHidden="0" w:uiPriority="73" w:unhideWhenUsed="0" w:qFormat="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qFormat="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qFormat="0"/>
    <w:lsdException w:name="Medium Grid 2 Accent 5" w:semiHidden="0" w:uiPriority="68" w:unhideWhenUsed="0" w:qFormat="0"/>
    <w:lsdException w:name="Medium Grid 3 Accent 5" w:semiHidden="0" w:uiPriority="69" w:unhideWhenUsed="0" w:qFormat="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qFormat="0"/>
    <w:lsdException w:name="Light Grid Accent 6" w:semiHidden="0" w:uiPriority="62" w:unhideWhenUsed="0"/>
    <w:lsdException w:name="Medium Shading 1 Accent 6" w:semiHidden="0" w:uiPriority="63" w:unhideWhenUsed="0"/>
    <w:lsdException w:name="Medium Shading 2 Accent 6" w:semiHidden="0" w:uiPriority="64" w:unhideWhenUsed="0" w:qFormat="0"/>
    <w:lsdException w:name="Medium List 1 Accent 6" w:semiHidden="0" w:uiPriority="65" w:unhideWhenUsed="0" w:qFormat="0"/>
    <w:lsdException w:name="Medium List 2 Accent 6" w:semiHidden="0" w:uiPriority="66" w:unhideWhenUsed="0" w:qFormat="0"/>
    <w:lsdException w:name="Medium Grid 1 Accent 6" w:semiHidden="0" w:uiPriority="67" w:unhideWhenUsed="0"/>
    <w:lsdException w:name="Medium Grid 2 Accent 6" w:semiHidden="0" w:uiPriority="68" w:unhideWhenUsed="0" w:qFormat="0"/>
    <w:lsdException w:name="Medium Grid 3 Accent 6" w:semiHidden="0" w:uiPriority="69" w:unhideWhenUsed="0" w:qFormat="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qFormat="0"/>
    <w:lsdException w:name="TOC Heading" w:uiPriority="39"/>
  </w:latentStyles>
  <w:style w:type="paragraph" w:default="1" w:styleId="Normal">
    <w:name w:val="Normal"/>
    <w:qFormat/>
    <w:rsid w:val="003734C4"/>
    <w:pPr>
      <w:spacing w:before="0" w:after="0" w:line="240" w:lineRule="auto"/>
      <w:jc w:val="left"/>
    </w:pPr>
    <w:rPr>
      <w:rFonts w:ascii=".VnTime" w:eastAsia="Times New Roman" w:hAnsi=".VnTime" w:cs="Times New Roman"/>
      <w:sz w:val="28"/>
      <w:szCs w:val="28"/>
    </w:rPr>
  </w:style>
  <w:style w:type="paragraph" w:styleId="Heading1">
    <w:name w:val="heading 1"/>
    <w:basedOn w:val="Normal"/>
    <w:next w:val="Normal"/>
    <w:link w:val="Heading1Char"/>
    <w:uiPriority w:val="9"/>
    <w:qFormat/>
    <w:rsid w:val="00964FCE"/>
    <w:pPr>
      <w:keepNext/>
      <w:keepLines/>
      <w:spacing w:before="480"/>
      <w:outlineLvl w:val="0"/>
    </w:pPr>
    <w:rPr>
      <w:rFonts w:ascii="Times New Roman" w:hAnsi="Times New Roman"/>
      <w:b/>
      <w:sz w:val="26"/>
      <w:szCs w:val="32"/>
    </w:rPr>
  </w:style>
  <w:style w:type="paragraph" w:styleId="Heading2">
    <w:name w:val="heading 2"/>
    <w:basedOn w:val="Normal"/>
    <w:next w:val="Normal"/>
    <w:link w:val="Heading2Char"/>
    <w:uiPriority w:val="9"/>
    <w:unhideWhenUsed/>
    <w:qFormat/>
    <w:rsid w:val="004E545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64FCE"/>
    <w:pPr>
      <w:keepNext/>
      <w:keepLines/>
      <w:spacing w:before="200"/>
      <w:outlineLvl w:val="2"/>
    </w:pPr>
    <w:rPr>
      <w:rFonts w:ascii="Times New Roman" w:hAnsi="Times New Roman"/>
      <w:b/>
      <w:i/>
      <w:sz w:val="26"/>
      <w:szCs w:val="24"/>
    </w:rPr>
  </w:style>
  <w:style w:type="paragraph" w:styleId="Heading4">
    <w:name w:val="heading 4"/>
    <w:basedOn w:val="Normal"/>
    <w:next w:val="Normal"/>
    <w:link w:val="Heading4Char"/>
    <w:uiPriority w:val="9"/>
    <w:unhideWhenUsed/>
    <w:qFormat/>
    <w:rsid w:val="00964FCE"/>
    <w:pPr>
      <w:keepNext/>
      <w:keepLines/>
      <w:spacing w:before="200"/>
      <w:outlineLvl w:val="3"/>
    </w:pPr>
    <w:rPr>
      <w:rFonts w:ascii="Times New Roman" w:hAnsi="Times New Roman"/>
      <w:i/>
      <w:iCs/>
      <w:sz w:val="26"/>
      <w:szCs w:val="22"/>
    </w:rPr>
  </w:style>
  <w:style w:type="paragraph" w:styleId="Heading5">
    <w:name w:val="heading 5"/>
    <w:basedOn w:val="Normal"/>
    <w:next w:val="Normal"/>
    <w:link w:val="Heading5Char"/>
    <w:uiPriority w:val="9"/>
    <w:unhideWhenUsed/>
    <w:qFormat/>
    <w:rsid w:val="004140AF"/>
    <w:pPr>
      <w:spacing w:before="240" w:after="60"/>
      <w:outlineLvl w:val="4"/>
    </w:pPr>
    <w:rPr>
      <w:rFonts w:ascii="Times New Roman" w:hAnsi="Times New Roman"/>
      <w:b/>
      <w:i/>
      <w:sz w:val="26"/>
      <w:szCs w:val="26"/>
    </w:rPr>
  </w:style>
  <w:style w:type="paragraph" w:styleId="Heading6">
    <w:name w:val="heading 6"/>
    <w:basedOn w:val="Normal"/>
    <w:next w:val="Normal"/>
    <w:link w:val="Heading6Char"/>
    <w:unhideWhenUsed/>
    <w:qFormat/>
    <w:rsid w:val="001654E8"/>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964FCE"/>
    <w:pPr>
      <w:keepNext/>
      <w:keepLines/>
      <w:spacing w:before="240" w:after="64" w:line="320" w:lineRule="auto"/>
      <w:outlineLvl w:val="6"/>
    </w:pPr>
    <w:rPr>
      <w:rFonts w:ascii="Times New Roman" w:eastAsia="SimSun" w:hAnsi="Times New Roman"/>
      <w:sz w:val="24"/>
      <w:szCs w:val="24"/>
      <w:lang w:eastAsia="zh-CN"/>
    </w:rPr>
  </w:style>
  <w:style w:type="paragraph" w:styleId="Heading8">
    <w:name w:val="heading 8"/>
    <w:basedOn w:val="Normal"/>
    <w:next w:val="Normal"/>
    <w:link w:val="Heading8Char"/>
    <w:semiHidden/>
    <w:unhideWhenUsed/>
    <w:qFormat/>
    <w:rsid w:val="00964FCE"/>
    <w:pPr>
      <w:keepNext/>
      <w:keepLines/>
      <w:spacing w:before="240" w:after="64" w:line="320" w:lineRule="auto"/>
      <w:outlineLvl w:val="7"/>
    </w:pPr>
    <w:rPr>
      <w:rFonts w:ascii="Times New Roman" w:eastAsia="SimSun" w:hAnsi="Times New Roman"/>
      <w:sz w:val="24"/>
      <w:szCs w:val="24"/>
      <w:lang w:eastAsia="zh-CN"/>
    </w:rPr>
  </w:style>
  <w:style w:type="paragraph" w:styleId="Heading9">
    <w:name w:val="heading 9"/>
    <w:basedOn w:val="Normal"/>
    <w:next w:val="Normal"/>
    <w:link w:val="Heading9Char"/>
    <w:semiHidden/>
    <w:unhideWhenUsed/>
    <w:qFormat/>
    <w:rsid w:val="00964FCE"/>
    <w:pPr>
      <w:keepNext/>
      <w:keepLines/>
      <w:spacing w:before="240" w:after="64" w:line="320" w:lineRule="auto"/>
      <w:outlineLvl w:val="8"/>
    </w:pPr>
    <w:rPr>
      <w:rFonts w:ascii="Times New Roman" w:eastAsia="SimSun" w:hAnsi="Times New Roman"/>
      <w:sz w:val="32"/>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734C4"/>
    <w:pPr>
      <w:spacing w:before="0" w:after="0" w:line="240" w:lineRule="auto"/>
      <w:jc w:val="left"/>
    </w:pPr>
    <w:rPr>
      <w:rFonts w:ascii="Calibri" w:eastAsia="Calibri" w:hAnsi="Calibri" w:cs="Times New Roman"/>
    </w:rPr>
  </w:style>
  <w:style w:type="paragraph" w:styleId="BalloonText">
    <w:name w:val="Balloon Text"/>
    <w:basedOn w:val="Normal"/>
    <w:link w:val="BalloonTextChar"/>
    <w:uiPriority w:val="99"/>
    <w:unhideWhenUsed/>
    <w:qFormat/>
    <w:rsid w:val="001D19D9"/>
    <w:rPr>
      <w:rFonts w:ascii="Tahoma" w:hAnsi="Tahoma" w:cs="Tahoma"/>
      <w:sz w:val="16"/>
      <w:szCs w:val="16"/>
    </w:rPr>
  </w:style>
  <w:style w:type="character" w:customStyle="1" w:styleId="BalloonTextChar">
    <w:name w:val="Balloon Text Char"/>
    <w:basedOn w:val="DefaultParagraphFont"/>
    <w:link w:val="BalloonText"/>
    <w:uiPriority w:val="99"/>
    <w:rsid w:val="001D19D9"/>
    <w:rPr>
      <w:rFonts w:ascii="Tahoma" w:eastAsia="Times New Roman" w:hAnsi="Tahoma" w:cs="Tahoma"/>
      <w:sz w:val="16"/>
      <w:szCs w:val="16"/>
    </w:rPr>
  </w:style>
  <w:style w:type="table" w:styleId="TableGrid">
    <w:name w:val="Table Grid"/>
    <w:aliases w:val="times new roman"/>
    <w:basedOn w:val="TableNormal"/>
    <w:uiPriority w:val="39"/>
    <w:qFormat/>
    <w:rsid w:val="00CB3A7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DE39AD"/>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2"/>
    <w:basedOn w:val="TableNormal"/>
    <w:rsid w:val="00F65FB9"/>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ableGrid2">
    <w:name w:val="Table Grid2"/>
    <w:basedOn w:val="TableNormal"/>
    <w:next w:val="TableGrid"/>
    <w:uiPriority w:val="39"/>
    <w:rsid w:val="00630679"/>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1"/>
    <w:unhideWhenUsed/>
    <w:qFormat/>
    <w:rsid w:val="000B330A"/>
    <w:pPr>
      <w:spacing w:after="120"/>
    </w:pPr>
  </w:style>
  <w:style w:type="character" w:customStyle="1" w:styleId="BodyTextChar">
    <w:name w:val="Body Text Char"/>
    <w:basedOn w:val="DefaultParagraphFont"/>
    <w:link w:val="BodyText"/>
    <w:uiPriority w:val="1"/>
    <w:qFormat/>
    <w:rsid w:val="000B330A"/>
    <w:rPr>
      <w:rFonts w:ascii=".VnTime" w:eastAsia="Times New Roman" w:hAnsi=".VnTime" w:cs="Times New Roman"/>
      <w:sz w:val="28"/>
      <w:szCs w:val="28"/>
    </w:rPr>
  </w:style>
  <w:style w:type="table" w:customStyle="1" w:styleId="21">
    <w:name w:val="21"/>
    <w:basedOn w:val="TableNormal"/>
    <w:rsid w:val="000B330A"/>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ableGrid3">
    <w:name w:val="Table Grid3"/>
    <w:basedOn w:val="TableNormal"/>
    <w:next w:val="TableGrid"/>
    <w:uiPriority w:val="39"/>
    <w:rsid w:val="00FC7CBC"/>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77364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062AA7"/>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FD5832"/>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D304D2"/>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AD25CC"/>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5C59D1"/>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B37E8E"/>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724C35"/>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AE3C43"/>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DC3B27"/>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39"/>
    <w:rsid w:val="006D41FB"/>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E83D31"/>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2718A5"/>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E632D"/>
    <w:pPr>
      <w:spacing w:before="0" w:after="0" w:line="240" w:lineRule="auto"/>
      <w:jc w:val="left"/>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39"/>
    <w:rsid w:val="006A38B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D566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next w:val="TableGrid"/>
    <w:uiPriority w:val="39"/>
    <w:qFormat/>
    <w:rsid w:val="00E323C4"/>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next w:val="TableGrid"/>
    <w:uiPriority w:val="39"/>
    <w:qFormat/>
    <w:rsid w:val="007B4A9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22"/>
    <w:basedOn w:val="TableNormal"/>
    <w:rsid w:val="007B4A98"/>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timesnewroman3">
    <w:name w:val="times new roman3"/>
    <w:basedOn w:val="TableNormal"/>
    <w:next w:val="TableGrid"/>
    <w:uiPriority w:val="39"/>
    <w:qFormat/>
    <w:rsid w:val="007C48C4"/>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4">
    <w:name w:val="times new roman4"/>
    <w:basedOn w:val="TableNormal"/>
    <w:next w:val="TableGrid"/>
    <w:uiPriority w:val="39"/>
    <w:qFormat/>
    <w:rsid w:val="00D55A23"/>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5">
    <w:name w:val="times new roman5"/>
    <w:basedOn w:val="TableNormal"/>
    <w:next w:val="TableGrid"/>
    <w:uiPriority w:val="39"/>
    <w:qFormat/>
    <w:rsid w:val="00F1562B"/>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6">
    <w:name w:val="times new roman6"/>
    <w:basedOn w:val="TableNormal"/>
    <w:next w:val="TableGrid"/>
    <w:uiPriority w:val="39"/>
    <w:qFormat/>
    <w:rsid w:val="004E7E7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23"/>
    <w:basedOn w:val="TableNormal"/>
    <w:rsid w:val="009153FF"/>
    <w:pPr>
      <w:widowControl w:val="0"/>
      <w:spacing w:before="0" w:after="0" w:line="240" w:lineRule="auto"/>
      <w:jc w:val="left"/>
    </w:pPr>
    <w:rPr>
      <w:rFonts w:ascii="Courier New" w:eastAsia="Times New Roman" w:hAnsi="Courier New" w:cs="Courier New"/>
      <w:sz w:val="24"/>
      <w:szCs w:val="24"/>
      <w:lang w:val="vi-VN" w:eastAsia="en-GB"/>
    </w:rPr>
    <w:tblPr>
      <w:tblStyleRowBandSize w:val="1"/>
      <w:tblStyleColBandSize w:val="1"/>
      <w:tblInd w:w="0" w:type="dxa"/>
      <w:tblCellMar>
        <w:top w:w="0" w:type="dxa"/>
        <w:left w:w="108" w:type="dxa"/>
        <w:bottom w:w="0" w:type="dxa"/>
        <w:right w:w="108" w:type="dxa"/>
      </w:tblCellMar>
    </w:tblPr>
  </w:style>
  <w:style w:type="table" w:customStyle="1" w:styleId="GA1">
    <w:name w:val="GA1"/>
    <w:basedOn w:val="TableNormal"/>
    <w:next w:val="TableGrid"/>
    <w:uiPriority w:val="39"/>
    <w:qFormat/>
    <w:rsid w:val="00526930"/>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2">
    <w:name w:val="GA2"/>
    <w:basedOn w:val="TableNormal"/>
    <w:next w:val="TableGrid"/>
    <w:uiPriority w:val="39"/>
    <w:qFormat/>
    <w:rsid w:val="000D6CC3"/>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3">
    <w:name w:val="GA3"/>
    <w:basedOn w:val="TableNormal"/>
    <w:next w:val="TableGrid"/>
    <w:uiPriority w:val="39"/>
    <w:qFormat/>
    <w:rsid w:val="002925D9"/>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4">
    <w:name w:val="GA4"/>
    <w:basedOn w:val="TableNormal"/>
    <w:next w:val="TableGrid"/>
    <w:uiPriority w:val="39"/>
    <w:qFormat/>
    <w:rsid w:val="00153D4D"/>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5">
    <w:name w:val="GA5"/>
    <w:basedOn w:val="TableNormal"/>
    <w:next w:val="TableGrid"/>
    <w:uiPriority w:val="39"/>
    <w:qFormat/>
    <w:rsid w:val="001F734D"/>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6">
    <w:name w:val="GA6"/>
    <w:basedOn w:val="TableNormal"/>
    <w:next w:val="TableGrid"/>
    <w:uiPriority w:val="39"/>
    <w:qFormat/>
    <w:rsid w:val="006C3CE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7">
    <w:name w:val="GA7"/>
    <w:basedOn w:val="TableNormal"/>
    <w:next w:val="TableGrid"/>
    <w:uiPriority w:val="39"/>
    <w:qFormat/>
    <w:rsid w:val="006C3C3B"/>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8">
    <w:name w:val="GA8"/>
    <w:basedOn w:val="TableNormal"/>
    <w:next w:val="TableGrid"/>
    <w:uiPriority w:val="39"/>
    <w:qFormat/>
    <w:rsid w:val="002625C8"/>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9">
    <w:name w:val="GA9"/>
    <w:basedOn w:val="TableNormal"/>
    <w:next w:val="TableGrid"/>
    <w:uiPriority w:val="39"/>
    <w:qFormat/>
    <w:rsid w:val="004D0EA5"/>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10">
    <w:name w:val="GA10"/>
    <w:basedOn w:val="TableNormal"/>
    <w:next w:val="TableGrid"/>
    <w:uiPriority w:val="39"/>
    <w:qFormat/>
    <w:rsid w:val="007F047A"/>
    <w:pPr>
      <w:spacing w:before="0" w:after="0" w:line="240" w:lineRule="auto"/>
      <w:jc w:val="left"/>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202F2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7">
    <w:name w:val="times new roman7"/>
    <w:basedOn w:val="TableNormal"/>
    <w:next w:val="TableGrid"/>
    <w:uiPriority w:val="39"/>
    <w:qFormat/>
    <w:rsid w:val="00AA4D7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8">
    <w:name w:val="times new roman8"/>
    <w:basedOn w:val="TableNormal"/>
    <w:next w:val="TableGrid"/>
    <w:uiPriority w:val="39"/>
    <w:qFormat/>
    <w:rsid w:val="00320322"/>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9">
    <w:name w:val="times new roman9"/>
    <w:basedOn w:val="TableNormal"/>
    <w:next w:val="TableGrid"/>
    <w:uiPriority w:val="39"/>
    <w:qFormat/>
    <w:rsid w:val="008233D0"/>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0">
    <w:name w:val="times new roman10"/>
    <w:basedOn w:val="TableNormal"/>
    <w:next w:val="TableGrid"/>
    <w:uiPriority w:val="39"/>
    <w:qFormat/>
    <w:rsid w:val="00BB0108"/>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1">
    <w:name w:val="times new roman11"/>
    <w:basedOn w:val="TableNormal"/>
    <w:next w:val="TableGrid"/>
    <w:uiPriority w:val="39"/>
    <w:qFormat/>
    <w:rsid w:val="009E4A0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2">
    <w:name w:val="times new roman12"/>
    <w:basedOn w:val="TableNormal"/>
    <w:next w:val="TableGrid"/>
    <w:uiPriority w:val="39"/>
    <w:qFormat/>
    <w:rsid w:val="00E834F7"/>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3">
    <w:name w:val="times new roman13"/>
    <w:basedOn w:val="TableNormal"/>
    <w:next w:val="TableGrid"/>
    <w:uiPriority w:val="39"/>
    <w:qFormat/>
    <w:rsid w:val="00DE3227"/>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4">
    <w:name w:val="times new roman14"/>
    <w:basedOn w:val="TableNormal"/>
    <w:next w:val="TableGrid"/>
    <w:uiPriority w:val="39"/>
    <w:qFormat/>
    <w:rsid w:val="00317E6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5">
    <w:name w:val="times new roman15"/>
    <w:basedOn w:val="TableNormal"/>
    <w:next w:val="TableGrid"/>
    <w:uiPriority w:val="39"/>
    <w:qFormat/>
    <w:rsid w:val="00BF6413"/>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6">
    <w:name w:val="times new roman16"/>
    <w:basedOn w:val="TableNormal"/>
    <w:next w:val="TableGrid"/>
    <w:uiPriority w:val="39"/>
    <w:qFormat/>
    <w:rsid w:val="0057772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7">
    <w:name w:val="times new roman17"/>
    <w:basedOn w:val="TableNormal"/>
    <w:next w:val="TableGrid"/>
    <w:uiPriority w:val="39"/>
    <w:qFormat/>
    <w:rsid w:val="00332684"/>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8">
    <w:name w:val="times new roman18"/>
    <w:basedOn w:val="TableNormal"/>
    <w:next w:val="TableGrid"/>
    <w:uiPriority w:val="39"/>
    <w:qFormat/>
    <w:rsid w:val="001D22AD"/>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9">
    <w:name w:val="times new roman19"/>
    <w:basedOn w:val="TableNormal"/>
    <w:next w:val="TableGrid"/>
    <w:uiPriority w:val="39"/>
    <w:qFormat/>
    <w:rsid w:val="00B806A9"/>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0">
    <w:name w:val="times new roman20"/>
    <w:basedOn w:val="TableNormal"/>
    <w:next w:val="TableGrid"/>
    <w:uiPriority w:val="39"/>
    <w:qFormat/>
    <w:rsid w:val="00217C49"/>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1">
    <w:name w:val="times new roman21"/>
    <w:basedOn w:val="TableNormal"/>
    <w:next w:val="TableGrid"/>
    <w:uiPriority w:val="39"/>
    <w:qFormat/>
    <w:rsid w:val="009D1D4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2">
    <w:name w:val="times new roman22"/>
    <w:basedOn w:val="TableNormal"/>
    <w:next w:val="TableGrid"/>
    <w:uiPriority w:val="39"/>
    <w:qFormat/>
    <w:rsid w:val="00B95365"/>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3">
    <w:name w:val="times new roman23"/>
    <w:basedOn w:val="TableNormal"/>
    <w:next w:val="TableGrid"/>
    <w:uiPriority w:val="39"/>
    <w:qFormat/>
    <w:rsid w:val="00AB483B"/>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4">
    <w:name w:val="times new roman24"/>
    <w:basedOn w:val="TableNormal"/>
    <w:next w:val="TableGrid"/>
    <w:uiPriority w:val="39"/>
    <w:qFormat/>
    <w:rsid w:val="00CD585F"/>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CD585F"/>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5">
    <w:name w:val="times new roman25"/>
    <w:basedOn w:val="TableNormal"/>
    <w:next w:val="TableGrid"/>
    <w:uiPriority w:val="39"/>
    <w:qFormat/>
    <w:rsid w:val="003B00CA"/>
    <w:pPr>
      <w:spacing w:before="0" w:after="0" w:line="240" w:lineRule="auto"/>
      <w:jc w:val="left"/>
    </w:pPr>
    <w:rPr>
      <w:rFonts w:ascii="Times New Roman" w:eastAsia="Times New Roman"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3B00CA"/>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5F314B"/>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672FC9"/>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F931C2"/>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4140AF"/>
    <w:rPr>
      <w:rFonts w:ascii="Times New Roman" w:eastAsia="Times New Roman" w:hAnsi="Times New Roman" w:cs="Times New Roman"/>
      <w:b/>
      <w:i/>
      <w:sz w:val="26"/>
      <w:szCs w:val="26"/>
    </w:rPr>
  </w:style>
  <w:style w:type="character" w:styleId="Strong">
    <w:name w:val="Strong"/>
    <w:uiPriority w:val="22"/>
    <w:qFormat/>
    <w:rsid w:val="004140AF"/>
    <w:rPr>
      <w:b/>
      <w:bCs/>
    </w:rPr>
  </w:style>
  <w:style w:type="paragraph" w:styleId="ListParagraph">
    <w:name w:val="List Paragraph"/>
    <w:basedOn w:val="Normal"/>
    <w:link w:val="ListParagraphChar"/>
    <w:uiPriority w:val="34"/>
    <w:qFormat/>
    <w:rsid w:val="004140AF"/>
    <w:pPr>
      <w:spacing w:after="160" w:line="259" w:lineRule="auto"/>
      <w:ind w:left="720"/>
      <w:contextualSpacing/>
    </w:pPr>
    <w:rPr>
      <w:rFonts w:ascii="Times New Roman" w:eastAsia="Calibri" w:hAnsi="Times New Roman"/>
      <w:sz w:val="24"/>
      <w:szCs w:val="22"/>
    </w:rPr>
  </w:style>
  <w:style w:type="character" w:customStyle="1" w:styleId="Heading50">
    <w:name w:val="Heading #5_"/>
    <w:basedOn w:val="DefaultParagraphFont"/>
    <w:link w:val="Heading51"/>
    <w:qFormat/>
    <w:rsid w:val="004140AF"/>
    <w:rPr>
      <w:color w:val="D71820"/>
      <w:sz w:val="36"/>
      <w:szCs w:val="36"/>
      <w:shd w:val="clear" w:color="auto" w:fill="FFFFFF"/>
    </w:rPr>
  </w:style>
  <w:style w:type="paragraph" w:customStyle="1" w:styleId="Heading51">
    <w:name w:val="Heading #5"/>
    <w:basedOn w:val="Normal"/>
    <w:link w:val="Heading50"/>
    <w:qFormat/>
    <w:rsid w:val="004140AF"/>
    <w:pPr>
      <w:widowControl w:val="0"/>
      <w:shd w:val="clear" w:color="auto" w:fill="FFFFFF"/>
      <w:spacing w:after="80"/>
      <w:jc w:val="center"/>
      <w:outlineLvl w:val="4"/>
    </w:pPr>
    <w:rPr>
      <w:rFonts w:asciiTheme="minorHAnsi" w:eastAsiaTheme="minorHAnsi" w:hAnsiTheme="minorHAnsi" w:cstheme="minorBidi"/>
      <w:color w:val="D71820"/>
      <w:sz w:val="36"/>
      <w:szCs w:val="36"/>
    </w:rPr>
  </w:style>
  <w:style w:type="table" w:customStyle="1" w:styleId="TableGrid23">
    <w:name w:val="Table Grid23"/>
    <w:basedOn w:val="TableNormal"/>
    <w:next w:val="TableGrid"/>
    <w:uiPriority w:val="39"/>
    <w:rsid w:val="00FC03CE"/>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09553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09553F"/>
    <w:pPr>
      <w:spacing w:before="0" w:after="0" w:line="240" w:lineRule="auto"/>
      <w:jc w:val="left"/>
    </w:pPr>
    <w:rPr>
      <w:rFonts w:ascii="Times New Roman" w:hAnsi="Times New Roman"/>
      <w:kern w:val="2"/>
      <w:sz w:val="28"/>
      <w14:ligatures w14:val="standardContextual"/>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25">
    <w:name w:val="Table Grid25"/>
    <w:basedOn w:val="TableNormal"/>
    <w:next w:val="TableGrid"/>
    <w:uiPriority w:val="39"/>
    <w:rsid w:val="00AE7017"/>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4E545F"/>
    <w:rPr>
      <w:rFonts w:asciiTheme="majorHAnsi" w:eastAsiaTheme="majorEastAsia" w:hAnsiTheme="majorHAnsi" w:cstheme="majorBidi"/>
      <w:b/>
      <w:bCs/>
      <w:color w:val="4F81BD" w:themeColor="accent1"/>
      <w:sz w:val="26"/>
      <w:szCs w:val="26"/>
    </w:rPr>
  </w:style>
  <w:style w:type="table" w:customStyle="1" w:styleId="TableGrid26">
    <w:name w:val="Table Grid26"/>
    <w:basedOn w:val="TableNormal"/>
    <w:next w:val="TableGrid"/>
    <w:uiPriority w:val="39"/>
    <w:rsid w:val="004E545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39"/>
    <w:rsid w:val="00A14C65"/>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1654E8"/>
    <w:rPr>
      <w:rFonts w:asciiTheme="majorHAnsi" w:eastAsiaTheme="majorEastAsia" w:hAnsiTheme="majorHAnsi" w:cstheme="majorBidi"/>
      <w:i/>
      <w:iCs/>
      <w:color w:val="243F60" w:themeColor="accent1" w:themeShade="7F"/>
      <w:sz w:val="28"/>
      <w:szCs w:val="28"/>
    </w:rPr>
  </w:style>
  <w:style w:type="table" w:customStyle="1" w:styleId="TableGrid28">
    <w:name w:val="Table Grid28"/>
    <w:basedOn w:val="TableNormal"/>
    <w:next w:val="TableGrid"/>
    <w:uiPriority w:val="39"/>
    <w:rsid w:val="001654E8"/>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804C2F"/>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804C2F"/>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D710C2"/>
    <w:pPr>
      <w:spacing w:before="0" w:after="0" w:line="240" w:lineRule="auto"/>
      <w:jc w:val="left"/>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D710C2"/>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
    <w:name w:val="Light Grid - Accent 31"/>
    <w:basedOn w:val="TableNormal"/>
    <w:next w:val="LightGrid-Accent3"/>
    <w:uiPriority w:val="62"/>
    <w:rsid w:val="00D710C2"/>
    <w:pPr>
      <w:spacing w:before="0" w:after="0" w:line="240" w:lineRule="auto"/>
      <w:jc w:val="left"/>
    </w:pPr>
    <w:rPr>
      <w:rFonts w:ascii="Times New Roman" w:eastAsia="Times New Roman" w:hAnsi="Times New Roman"/>
      <w:sz w:val="28"/>
      <w:lang w:val="en-SG" w:eastAsia="zh-C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Times New Roman"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rsid w:val="00D710C2"/>
    <w:pPr>
      <w:spacing w:before="0"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leGrid31">
    <w:name w:val="Table Grid31"/>
    <w:basedOn w:val="TableNormal"/>
    <w:next w:val="TableGrid"/>
    <w:uiPriority w:val="39"/>
    <w:rsid w:val="0089140E"/>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EA059E"/>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A66BDF"/>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A62163"/>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A62163"/>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BD39BF"/>
    <w:pPr>
      <w:widowControl w:val="0"/>
      <w:spacing w:before="0" w:after="0" w:line="240" w:lineRule="auto"/>
      <w:jc w:val="left"/>
    </w:pPr>
    <w:rPr>
      <w:rFonts w:ascii="Courier New" w:eastAsia="Courier New" w:hAnsi="Courier New" w:cs="Courier New"/>
      <w:sz w:val="24"/>
      <w:szCs w:val="24"/>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6">
    <w:name w:val="times new roman26"/>
    <w:basedOn w:val="TableNormal"/>
    <w:next w:val="TableGrid"/>
    <w:uiPriority w:val="59"/>
    <w:qFormat/>
    <w:rsid w:val="00C77633"/>
    <w:pPr>
      <w:spacing w:before="0"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10">
    <w:name w:val="times new roman110"/>
    <w:basedOn w:val="TableNormal"/>
    <w:next w:val="TableGrid"/>
    <w:uiPriority w:val="59"/>
    <w:qFormat/>
    <w:rsid w:val="00FB03A6"/>
    <w:pPr>
      <w:spacing w:before="0" w:after="0" w:line="240" w:lineRule="auto"/>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qFormat/>
    <w:rsid w:val="00CE6FC4"/>
    <w:pPr>
      <w:tabs>
        <w:tab w:val="center" w:pos="4680"/>
        <w:tab w:val="right" w:pos="9360"/>
      </w:tabs>
    </w:pPr>
    <w:rPr>
      <w:rFonts w:ascii="Times New Roman" w:hAnsi="Times New Roman"/>
    </w:rPr>
  </w:style>
  <w:style w:type="character" w:customStyle="1" w:styleId="HeaderChar">
    <w:name w:val="Header Char"/>
    <w:basedOn w:val="DefaultParagraphFont"/>
    <w:link w:val="Header"/>
    <w:uiPriority w:val="99"/>
    <w:rsid w:val="00CE6FC4"/>
    <w:rPr>
      <w:rFonts w:ascii="Times New Roman" w:eastAsia="Times New Roman" w:hAnsi="Times New Roman" w:cs="Times New Roman"/>
      <w:sz w:val="28"/>
      <w:szCs w:val="28"/>
    </w:rPr>
  </w:style>
  <w:style w:type="paragraph" w:styleId="Footer">
    <w:name w:val="footer"/>
    <w:basedOn w:val="Normal"/>
    <w:link w:val="FooterChar"/>
    <w:uiPriority w:val="99"/>
    <w:unhideWhenUsed/>
    <w:qFormat/>
    <w:rsid w:val="00CE6FC4"/>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CE6FC4"/>
    <w:rPr>
      <w:rFonts w:ascii="Times New Roman" w:eastAsia="Times New Roman" w:hAnsi="Times New Roman" w:cs="Times New Roman"/>
      <w:sz w:val="28"/>
      <w:szCs w:val="28"/>
    </w:rPr>
  </w:style>
  <w:style w:type="paragraph" w:customStyle="1" w:styleId="Heading11">
    <w:name w:val="Heading 11"/>
    <w:basedOn w:val="Normal"/>
    <w:next w:val="Normal"/>
    <w:autoRedefine/>
    <w:qFormat/>
    <w:rsid w:val="00964FCE"/>
    <w:pPr>
      <w:keepNext/>
      <w:keepLines/>
      <w:spacing w:before="240"/>
      <w:contextualSpacing/>
      <w:outlineLvl w:val="0"/>
    </w:pPr>
    <w:rPr>
      <w:rFonts w:ascii="Times New Roman" w:hAnsi="Times New Roman"/>
      <w:b/>
      <w:szCs w:val="32"/>
    </w:rPr>
  </w:style>
  <w:style w:type="paragraph" w:customStyle="1" w:styleId="Heading31">
    <w:name w:val="Heading 31"/>
    <w:basedOn w:val="Normal"/>
    <w:next w:val="Normal"/>
    <w:autoRedefine/>
    <w:unhideWhenUsed/>
    <w:qFormat/>
    <w:rsid w:val="00964FCE"/>
    <w:pPr>
      <w:keepNext/>
      <w:keepLines/>
      <w:spacing w:before="120"/>
      <w:outlineLvl w:val="2"/>
    </w:pPr>
    <w:rPr>
      <w:rFonts w:ascii="Times New Roman" w:hAnsi="Times New Roman"/>
      <w:b/>
      <w:i/>
      <w:szCs w:val="24"/>
    </w:rPr>
  </w:style>
  <w:style w:type="paragraph" w:customStyle="1" w:styleId="Heading41">
    <w:name w:val="Heading 41"/>
    <w:basedOn w:val="Normal"/>
    <w:next w:val="Normal"/>
    <w:autoRedefine/>
    <w:uiPriority w:val="9"/>
    <w:unhideWhenUsed/>
    <w:qFormat/>
    <w:rsid w:val="00964FCE"/>
    <w:pPr>
      <w:keepNext/>
      <w:keepLines/>
      <w:spacing w:before="120"/>
      <w:outlineLvl w:val="3"/>
    </w:pPr>
    <w:rPr>
      <w:rFonts w:ascii="Times New Roman" w:hAnsi="Times New Roman"/>
      <w:i/>
      <w:iCs/>
    </w:rPr>
  </w:style>
  <w:style w:type="character" w:customStyle="1" w:styleId="Heading7Char">
    <w:name w:val="Heading 7 Char"/>
    <w:basedOn w:val="DefaultParagraphFont"/>
    <w:link w:val="Heading7"/>
    <w:semiHidden/>
    <w:rsid w:val="00964FCE"/>
    <w:rPr>
      <w:rFonts w:ascii="Times New Roman" w:eastAsia="SimSun" w:hAnsi="Times New Roman" w:cs="Times New Roman"/>
      <w:sz w:val="24"/>
      <w:szCs w:val="24"/>
      <w:lang w:eastAsia="zh-CN"/>
    </w:rPr>
  </w:style>
  <w:style w:type="character" w:customStyle="1" w:styleId="Heading8Char">
    <w:name w:val="Heading 8 Char"/>
    <w:basedOn w:val="DefaultParagraphFont"/>
    <w:link w:val="Heading8"/>
    <w:semiHidden/>
    <w:rsid w:val="00964FCE"/>
    <w:rPr>
      <w:rFonts w:ascii="Times New Roman" w:eastAsia="SimSun" w:hAnsi="Times New Roman" w:cs="Times New Roman"/>
      <w:sz w:val="24"/>
      <w:szCs w:val="24"/>
      <w:lang w:eastAsia="zh-CN"/>
    </w:rPr>
  </w:style>
  <w:style w:type="character" w:customStyle="1" w:styleId="Heading9Char">
    <w:name w:val="Heading 9 Char"/>
    <w:basedOn w:val="DefaultParagraphFont"/>
    <w:link w:val="Heading9"/>
    <w:semiHidden/>
    <w:rsid w:val="00964FCE"/>
    <w:rPr>
      <w:rFonts w:ascii="Times New Roman" w:eastAsia="SimSun" w:hAnsi="Times New Roman" w:cs="Times New Roman"/>
      <w:sz w:val="32"/>
      <w:szCs w:val="21"/>
      <w:lang w:eastAsia="zh-CN"/>
    </w:rPr>
  </w:style>
  <w:style w:type="numbering" w:customStyle="1" w:styleId="NoList1">
    <w:name w:val="No List1"/>
    <w:next w:val="NoList"/>
    <w:uiPriority w:val="99"/>
    <w:semiHidden/>
    <w:unhideWhenUsed/>
    <w:rsid w:val="00964FCE"/>
  </w:style>
  <w:style w:type="character" w:customStyle="1" w:styleId="Heading1Char">
    <w:name w:val="Heading 1 Char"/>
    <w:basedOn w:val="DefaultParagraphFont"/>
    <w:link w:val="Heading1"/>
    <w:uiPriority w:val="9"/>
    <w:rsid w:val="00964FCE"/>
    <w:rPr>
      <w:rFonts w:ascii="Times New Roman" w:eastAsia="Times New Roman" w:hAnsi="Times New Roman" w:cs="Times New Roman"/>
      <w:b/>
      <w:sz w:val="26"/>
      <w:szCs w:val="32"/>
    </w:rPr>
  </w:style>
  <w:style w:type="character" w:customStyle="1" w:styleId="Heading3Char">
    <w:name w:val="Heading 3 Char"/>
    <w:basedOn w:val="DefaultParagraphFont"/>
    <w:link w:val="Heading3"/>
    <w:uiPriority w:val="9"/>
    <w:qFormat/>
    <w:rsid w:val="00964FCE"/>
    <w:rPr>
      <w:rFonts w:ascii="Times New Roman" w:eastAsia="Times New Roman" w:hAnsi="Times New Roman" w:cs="Times New Roman"/>
      <w:b/>
      <w:i/>
      <w:sz w:val="26"/>
      <w:szCs w:val="24"/>
    </w:rPr>
  </w:style>
  <w:style w:type="character" w:customStyle="1" w:styleId="Heading4Char">
    <w:name w:val="Heading 4 Char"/>
    <w:basedOn w:val="DefaultParagraphFont"/>
    <w:link w:val="Heading4"/>
    <w:uiPriority w:val="9"/>
    <w:rsid w:val="00964FCE"/>
    <w:rPr>
      <w:rFonts w:ascii="Times New Roman" w:eastAsia="Times New Roman" w:hAnsi="Times New Roman" w:cs="Times New Roman"/>
      <w:i/>
      <w:iCs/>
      <w:sz w:val="26"/>
    </w:rPr>
  </w:style>
  <w:style w:type="paragraph" w:styleId="NormalWeb">
    <w:name w:val="Normal (Web)"/>
    <w:basedOn w:val="Normal"/>
    <w:link w:val="NormalWebChar"/>
    <w:uiPriority w:val="99"/>
    <w:qFormat/>
    <w:rsid w:val="00964FCE"/>
    <w:pPr>
      <w:spacing w:before="100" w:beforeAutospacing="1" w:after="100" w:afterAutospacing="1"/>
    </w:pPr>
    <w:rPr>
      <w:rFonts w:ascii="Times New Roman" w:hAnsi="Times New Roman"/>
      <w:sz w:val="24"/>
      <w:szCs w:val="24"/>
    </w:rPr>
  </w:style>
  <w:style w:type="character" w:styleId="Emphasis">
    <w:name w:val="Emphasis"/>
    <w:qFormat/>
    <w:rsid w:val="00964FCE"/>
    <w:rPr>
      <w:i/>
      <w:iCs/>
    </w:rPr>
  </w:style>
  <w:style w:type="character" w:customStyle="1" w:styleId="BodyTextChar1">
    <w:name w:val="Body Text Char1"/>
    <w:basedOn w:val="DefaultParagraphFont"/>
    <w:uiPriority w:val="99"/>
    <w:rsid w:val="00964FCE"/>
    <w:rPr>
      <w:rFonts w:ascii="Times New Roman" w:eastAsia="Times New Roman" w:hAnsi="Times New Roman" w:cs="Times New Roman"/>
      <w:sz w:val="28"/>
      <w:szCs w:val="28"/>
    </w:rPr>
  </w:style>
  <w:style w:type="character" w:styleId="Hyperlink">
    <w:name w:val="Hyperlink"/>
    <w:uiPriority w:val="99"/>
    <w:unhideWhenUsed/>
    <w:qFormat/>
    <w:rsid w:val="00964FCE"/>
    <w:rPr>
      <w:color w:val="0000FF"/>
      <w:u w:val="single"/>
    </w:rPr>
  </w:style>
  <w:style w:type="table" w:customStyle="1" w:styleId="timesnewroman27">
    <w:name w:val="times new roman27"/>
    <w:basedOn w:val="TableNormal"/>
    <w:next w:val="TableGrid"/>
    <w:uiPriority w:val="39"/>
    <w:qFormat/>
    <w:rsid w:val="00964FCE"/>
    <w:pPr>
      <w:spacing w:before="0" w:after="0" w:line="240" w:lineRule="auto"/>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rsid w:val="00964FCE"/>
    <w:rPr>
      <w:rFonts w:ascii="Helvetica" w:hAnsi="Helvetica" w:cs="Helvetica" w:hint="default"/>
      <w:b w:val="0"/>
      <w:bCs w:val="0"/>
      <w:i w:val="0"/>
      <w:iCs w:val="0"/>
      <w:color w:val="000000"/>
      <w:sz w:val="22"/>
      <w:szCs w:val="22"/>
    </w:rPr>
  </w:style>
  <w:style w:type="table" w:customStyle="1" w:styleId="TableNormal1">
    <w:name w:val="Table Normal1"/>
    <w:rsid w:val="00964FCE"/>
    <w:pPr>
      <w:widowControl w:val="0"/>
      <w:spacing w:before="0" w:after="0" w:line="240" w:lineRule="auto"/>
      <w:jc w:val="left"/>
    </w:pPr>
    <w:rPr>
      <w:rFonts w:ascii="Courier New" w:eastAsia="Courier New" w:hAnsi="Courier New" w:cs="Courier New"/>
      <w:sz w:val="24"/>
      <w:szCs w:val="24"/>
      <w:lang w:eastAsia="vi-VN"/>
    </w:rPr>
    <w:tblPr>
      <w:tblCellMar>
        <w:top w:w="0" w:type="dxa"/>
        <w:left w:w="0" w:type="dxa"/>
        <w:bottom w:w="0" w:type="dxa"/>
        <w:right w:w="0" w:type="dxa"/>
      </w:tblCellMar>
    </w:tblPr>
  </w:style>
  <w:style w:type="paragraph" w:styleId="Title">
    <w:name w:val="Title"/>
    <w:basedOn w:val="Normal"/>
    <w:next w:val="Normal"/>
    <w:link w:val="TitleChar"/>
    <w:qFormat/>
    <w:rsid w:val="00964FCE"/>
    <w:pPr>
      <w:keepNext/>
      <w:keepLines/>
      <w:widowControl w:val="0"/>
      <w:spacing w:before="480" w:after="120"/>
    </w:pPr>
    <w:rPr>
      <w:rFonts w:ascii="Courier New" w:eastAsia="Courier New" w:hAnsi="Courier New" w:cs="Courier New"/>
      <w:b/>
      <w:color w:val="000000"/>
      <w:sz w:val="72"/>
      <w:szCs w:val="72"/>
      <w:lang w:val="vi-VN" w:eastAsia="vi-VN" w:bidi="vi-VN"/>
    </w:rPr>
  </w:style>
  <w:style w:type="character" w:customStyle="1" w:styleId="TitleChar">
    <w:name w:val="Title Char"/>
    <w:basedOn w:val="DefaultParagraphFont"/>
    <w:link w:val="Title"/>
    <w:rsid w:val="00964FCE"/>
    <w:rPr>
      <w:rFonts w:ascii="Courier New" w:eastAsia="Courier New" w:hAnsi="Courier New" w:cs="Courier New"/>
      <w:b/>
      <w:color w:val="000000"/>
      <w:sz w:val="72"/>
      <w:szCs w:val="72"/>
      <w:lang w:val="vi-VN" w:eastAsia="vi-VN" w:bidi="vi-VN"/>
    </w:rPr>
  </w:style>
  <w:style w:type="character" w:customStyle="1" w:styleId="Bodytext2">
    <w:name w:val="Body text (2)_"/>
    <w:link w:val="Bodytext20"/>
    <w:rsid w:val="00964FCE"/>
    <w:rPr>
      <w:rFonts w:ascii="Arial" w:eastAsia="Arial" w:hAnsi="Arial" w:cs="Arial"/>
      <w:b/>
      <w:bCs/>
      <w:shd w:val="clear" w:color="auto" w:fill="FFFFFF"/>
    </w:rPr>
  </w:style>
  <w:style w:type="character" w:customStyle="1" w:styleId="Headerorfooter2">
    <w:name w:val="Header or footer (2)_"/>
    <w:link w:val="Headerorfooter20"/>
    <w:rsid w:val="00964FCE"/>
    <w:rPr>
      <w:shd w:val="clear" w:color="auto" w:fill="FFFFFF"/>
    </w:rPr>
  </w:style>
  <w:style w:type="character" w:customStyle="1" w:styleId="Other">
    <w:name w:val="Other_"/>
    <w:link w:val="Other0"/>
    <w:rsid w:val="00964FCE"/>
    <w:rPr>
      <w:shd w:val="clear" w:color="auto" w:fill="FFFFFF"/>
    </w:rPr>
  </w:style>
  <w:style w:type="character" w:customStyle="1" w:styleId="Headerorfooter">
    <w:name w:val="Header or footer_"/>
    <w:link w:val="Headerorfooter0"/>
    <w:rsid w:val="00964FCE"/>
    <w:rPr>
      <w:rFonts w:ascii="Arial" w:eastAsia="Arial" w:hAnsi="Arial" w:cs="Arial"/>
      <w:sz w:val="28"/>
      <w:szCs w:val="28"/>
      <w:shd w:val="clear" w:color="auto" w:fill="FFFFFF"/>
    </w:rPr>
  </w:style>
  <w:style w:type="paragraph" w:customStyle="1" w:styleId="Bodytext20">
    <w:name w:val="Body text (2)"/>
    <w:basedOn w:val="Normal"/>
    <w:link w:val="Bodytext2"/>
    <w:qFormat/>
    <w:rsid w:val="00964FCE"/>
    <w:pPr>
      <w:widowControl w:val="0"/>
      <w:shd w:val="clear" w:color="auto" w:fill="FFFFFF"/>
      <w:spacing w:after="80" w:line="288" w:lineRule="auto"/>
      <w:ind w:firstLine="440"/>
    </w:pPr>
    <w:rPr>
      <w:rFonts w:ascii="Arial" w:eastAsia="Arial" w:hAnsi="Arial" w:cs="Arial"/>
      <w:b/>
      <w:bCs/>
      <w:sz w:val="22"/>
      <w:szCs w:val="22"/>
    </w:rPr>
  </w:style>
  <w:style w:type="paragraph" w:customStyle="1" w:styleId="Headerorfooter20">
    <w:name w:val="Header or footer (2)"/>
    <w:basedOn w:val="Normal"/>
    <w:link w:val="Headerorfooter2"/>
    <w:rsid w:val="00964FCE"/>
    <w:pPr>
      <w:widowControl w:val="0"/>
      <w:shd w:val="clear" w:color="auto" w:fill="FFFFFF"/>
    </w:pPr>
    <w:rPr>
      <w:rFonts w:asciiTheme="minorHAnsi" w:eastAsiaTheme="minorHAnsi" w:hAnsiTheme="minorHAnsi" w:cstheme="minorBidi"/>
      <w:sz w:val="22"/>
      <w:szCs w:val="22"/>
    </w:rPr>
  </w:style>
  <w:style w:type="paragraph" w:customStyle="1" w:styleId="Other0">
    <w:name w:val="Other"/>
    <w:basedOn w:val="Normal"/>
    <w:link w:val="Other"/>
    <w:rsid w:val="00964FCE"/>
    <w:pPr>
      <w:widowControl w:val="0"/>
      <w:shd w:val="clear" w:color="auto" w:fill="FFFFFF"/>
      <w:spacing w:after="80" w:line="288" w:lineRule="auto"/>
      <w:ind w:firstLine="400"/>
    </w:pPr>
    <w:rPr>
      <w:rFonts w:asciiTheme="minorHAnsi" w:eastAsiaTheme="minorHAnsi" w:hAnsiTheme="minorHAnsi" w:cstheme="minorBidi"/>
      <w:sz w:val="22"/>
      <w:szCs w:val="22"/>
    </w:rPr>
  </w:style>
  <w:style w:type="paragraph" w:customStyle="1" w:styleId="Headerorfooter0">
    <w:name w:val="Header or footer"/>
    <w:basedOn w:val="Normal"/>
    <w:link w:val="Headerorfooter"/>
    <w:rsid w:val="00964FCE"/>
    <w:pPr>
      <w:widowControl w:val="0"/>
      <w:shd w:val="clear" w:color="auto" w:fill="FFFFFF"/>
    </w:pPr>
    <w:rPr>
      <w:rFonts w:ascii="Arial" w:eastAsia="Arial" w:hAnsi="Arial" w:cs="Arial"/>
    </w:rPr>
  </w:style>
  <w:style w:type="paragraph" w:styleId="Subtitle">
    <w:name w:val="Subtitle"/>
    <w:basedOn w:val="Normal"/>
    <w:next w:val="Normal"/>
    <w:link w:val="SubtitleChar"/>
    <w:qFormat/>
    <w:rsid w:val="00964FCE"/>
    <w:pPr>
      <w:keepNext/>
      <w:keepLines/>
      <w:widowControl w:val="0"/>
      <w:spacing w:before="360" w:after="80"/>
    </w:pPr>
    <w:rPr>
      <w:rFonts w:ascii="Georgia" w:eastAsia="Georgia" w:hAnsi="Georgia" w:cs="Georgia"/>
      <w:i/>
      <w:color w:val="666666"/>
      <w:sz w:val="48"/>
      <w:szCs w:val="48"/>
      <w:lang w:val="vi-VN" w:eastAsia="vi-VN" w:bidi="vi-VN"/>
    </w:rPr>
  </w:style>
  <w:style w:type="character" w:customStyle="1" w:styleId="SubtitleChar">
    <w:name w:val="Subtitle Char"/>
    <w:basedOn w:val="DefaultParagraphFont"/>
    <w:link w:val="Subtitle"/>
    <w:rsid w:val="00964FCE"/>
    <w:rPr>
      <w:rFonts w:ascii="Georgia" w:eastAsia="Georgia" w:hAnsi="Georgia" w:cs="Georgia"/>
      <w:i/>
      <w:color w:val="666666"/>
      <w:sz w:val="48"/>
      <w:szCs w:val="48"/>
      <w:lang w:val="vi-VN" w:eastAsia="vi-VN" w:bidi="vi-VN"/>
    </w:rPr>
  </w:style>
  <w:style w:type="character" w:styleId="PlaceholderText">
    <w:name w:val="Placeholder Text"/>
    <w:uiPriority w:val="99"/>
    <w:semiHidden/>
    <w:rsid w:val="00964FCE"/>
    <w:rPr>
      <w:color w:val="666666"/>
    </w:rPr>
  </w:style>
  <w:style w:type="paragraph" w:customStyle="1" w:styleId="Normal1">
    <w:name w:val="Normal1"/>
    <w:rsid w:val="00964FCE"/>
    <w:pPr>
      <w:spacing w:before="0" w:after="0" w:line="276" w:lineRule="auto"/>
      <w:jc w:val="left"/>
    </w:pPr>
    <w:rPr>
      <w:rFonts w:ascii="Arial" w:eastAsia="Arial" w:hAnsi="Arial" w:cs="Arial"/>
    </w:rPr>
  </w:style>
  <w:style w:type="table" w:customStyle="1" w:styleId="TableGrid116">
    <w:name w:val="Table Grid116"/>
    <w:basedOn w:val="TableNormal"/>
    <w:next w:val="TableGrid"/>
    <w:uiPriority w:val="59"/>
    <w:rsid w:val="00964FCE"/>
    <w:pPr>
      <w:spacing w:before="0" w:after="0" w:line="240" w:lineRule="auto"/>
      <w:jc w:val="left"/>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qFormat/>
    <w:rsid w:val="00964FCE"/>
    <w:rPr>
      <w:rFonts w:ascii="Times New Roman" w:eastAsia="Calibri" w:hAnsi="Times New Roman" w:cs="Times New Roman"/>
      <w:sz w:val="24"/>
    </w:rPr>
  </w:style>
  <w:style w:type="character" w:customStyle="1" w:styleId="Heading40">
    <w:name w:val="Heading #4_"/>
    <w:link w:val="Heading42"/>
    <w:rsid w:val="00964FCE"/>
    <w:rPr>
      <w:color w:val="D71820"/>
      <w:sz w:val="38"/>
      <w:szCs w:val="38"/>
      <w:shd w:val="clear" w:color="auto" w:fill="FFFFFF"/>
    </w:rPr>
  </w:style>
  <w:style w:type="paragraph" w:customStyle="1" w:styleId="Heading42">
    <w:name w:val="Heading #4"/>
    <w:basedOn w:val="Normal"/>
    <w:link w:val="Heading40"/>
    <w:rsid w:val="00964FCE"/>
    <w:pPr>
      <w:widowControl w:val="0"/>
      <w:shd w:val="clear" w:color="auto" w:fill="FFFFFF"/>
      <w:spacing w:after="60"/>
      <w:jc w:val="center"/>
      <w:outlineLvl w:val="3"/>
    </w:pPr>
    <w:rPr>
      <w:rFonts w:asciiTheme="minorHAnsi" w:eastAsiaTheme="minorHAnsi" w:hAnsiTheme="minorHAnsi" w:cstheme="minorBidi"/>
      <w:color w:val="D71820"/>
      <w:sz w:val="38"/>
      <w:szCs w:val="38"/>
    </w:rPr>
  </w:style>
  <w:style w:type="character" w:customStyle="1" w:styleId="Picturecaption">
    <w:name w:val="Picture caption_"/>
    <w:link w:val="Picturecaption0"/>
    <w:rsid w:val="00964FCE"/>
    <w:rPr>
      <w:rFonts w:ascii="Arial" w:eastAsia="Arial" w:hAnsi="Arial" w:cs="Arial"/>
      <w:color w:val="231F20"/>
      <w:shd w:val="clear" w:color="auto" w:fill="FFFFFF"/>
    </w:rPr>
  </w:style>
  <w:style w:type="paragraph" w:customStyle="1" w:styleId="Picturecaption0">
    <w:name w:val="Picture caption"/>
    <w:basedOn w:val="Normal"/>
    <w:link w:val="Picturecaption"/>
    <w:qFormat/>
    <w:rsid w:val="00964FCE"/>
    <w:pPr>
      <w:widowControl w:val="0"/>
      <w:shd w:val="clear" w:color="auto" w:fill="FFFFFF"/>
    </w:pPr>
    <w:rPr>
      <w:rFonts w:ascii="Arial" w:eastAsia="Arial" w:hAnsi="Arial" w:cs="Arial"/>
      <w:color w:val="231F20"/>
      <w:sz w:val="22"/>
      <w:szCs w:val="22"/>
    </w:rPr>
  </w:style>
  <w:style w:type="paragraph" w:customStyle="1" w:styleId="TableParagraph">
    <w:name w:val="Table Paragraph"/>
    <w:basedOn w:val="Normal"/>
    <w:qFormat/>
    <w:rsid w:val="00964FCE"/>
    <w:pPr>
      <w:widowControl w:val="0"/>
      <w:autoSpaceDE w:val="0"/>
      <w:autoSpaceDN w:val="0"/>
      <w:spacing w:before="52"/>
      <w:ind w:left="10"/>
    </w:pPr>
    <w:rPr>
      <w:rFonts w:ascii="Times New Roman" w:hAnsi="Times New Roman"/>
      <w:sz w:val="22"/>
      <w:szCs w:val="22"/>
      <w:lang w:val="vi"/>
    </w:rPr>
  </w:style>
  <w:style w:type="table" w:customStyle="1" w:styleId="TableGrid210">
    <w:name w:val="Table Grid210"/>
    <w:basedOn w:val="TableNormal"/>
    <w:next w:val="TableGrid"/>
    <w:uiPriority w:val="5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uiPriority w:val="99"/>
    <w:semiHidden/>
    <w:unhideWhenUsed/>
    <w:rsid w:val="00964FCE"/>
    <w:rPr>
      <w:color w:val="605E5C"/>
      <w:shd w:val="clear" w:color="auto" w:fill="E1DFDD"/>
    </w:rPr>
  </w:style>
  <w:style w:type="character" w:styleId="FollowedHyperlink">
    <w:name w:val="FollowedHyperlink"/>
    <w:unhideWhenUsed/>
    <w:rsid w:val="00964FCE"/>
    <w:rPr>
      <w:color w:val="954F72"/>
      <w:u w:val="single"/>
    </w:rPr>
  </w:style>
  <w:style w:type="character" w:customStyle="1" w:styleId="Bodytext9">
    <w:name w:val="Body text (9)_"/>
    <w:link w:val="Bodytext90"/>
    <w:rsid w:val="00964FCE"/>
    <w:rPr>
      <w:rFonts w:ascii="Arial" w:eastAsia="Arial" w:hAnsi="Arial" w:cs="Arial"/>
      <w:color w:val="231F20"/>
      <w:shd w:val="clear" w:color="auto" w:fill="FFFFFF"/>
    </w:rPr>
  </w:style>
  <w:style w:type="paragraph" w:customStyle="1" w:styleId="Bodytext90">
    <w:name w:val="Body text (9)"/>
    <w:basedOn w:val="Normal"/>
    <w:link w:val="Bodytext9"/>
    <w:rsid w:val="00964FCE"/>
    <w:pPr>
      <w:widowControl w:val="0"/>
      <w:shd w:val="clear" w:color="auto" w:fill="FFFFFF"/>
      <w:spacing w:line="295" w:lineRule="auto"/>
    </w:pPr>
    <w:rPr>
      <w:rFonts w:ascii="Arial" w:eastAsia="Arial" w:hAnsi="Arial" w:cs="Arial"/>
      <w:color w:val="231F20"/>
      <w:sz w:val="22"/>
      <w:szCs w:val="22"/>
    </w:rPr>
  </w:style>
  <w:style w:type="character" w:customStyle="1" w:styleId="hgkelc">
    <w:name w:val="hgkelc"/>
    <w:rsid w:val="00964FCE"/>
  </w:style>
  <w:style w:type="character" w:customStyle="1" w:styleId="kx21rb">
    <w:name w:val="kx21rb"/>
    <w:rsid w:val="00964FCE"/>
  </w:style>
  <w:style w:type="table" w:customStyle="1" w:styleId="TableGrid36">
    <w:name w:val="Table Grid36"/>
    <w:basedOn w:val="TableNormal"/>
    <w:next w:val="TableGrid"/>
    <w:uiPriority w:val="3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964FCE"/>
  </w:style>
  <w:style w:type="table" w:customStyle="1" w:styleId="TableGrid61">
    <w:name w:val="Table Grid6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10">
    <w:name w:val="Body text (10)_"/>
    <w:link w:val="Bodytext100"/>
    <w:rsid w:val="00964FCE"/>
    <w:rPr>
      <w:rFonts w:ascii="Arial" w:eastAsia="Arial" w:hAnsi="Arial" w:cs="Arial"/>
      <w:color w:val="231F20"/>
      <w:shd w:val="clear" w:color="auto" w:fill="FFFFFF"/>
    </w:rPr>
  </w:style>
  <w:style w:type="paragraph" w:customStyle="1" w:styleId="Bodytext100">
    <w:name w:val="Body text (10)"/>
    <w:basedOn w:val="Normal"/>
    <w:link w:val="Bodytext10"/>
    <w:rsid w:val="00964FCE"/>
    <w:pPr>
      <w:widowControl w:val="0"/>
      <w:shd w:val="clear" w:color="auto" w:fill="FFFFFF"/>
      <w:spacing w:line="276" w:lineRule="auto"/>
    </w:pPr>
    <w:rPr>
      <w:rFonts w:ascii="Arial" w:eastAsia="Arial" w:hAnsi="Arial" w:cs="Arial"/>
      <w:color w:val="231F20"/>
      <w:sz w:val="22"/>
      <w:szCs w:val="22"/>
    </w:rPr>
  </w:style>
  <w:style w:type="table" w:customStyle="1" w:styleId="TableGrid71">
    <w:name w:val="Table Grid71"/>
    <w:basedOn w:val="TableNormal"/>
    <w:next w:val="TableGrid"/>
    <w:uiPriority w:val="39"/>
    <w:rsid w:val="00964FCE"/>
    <w:pPr>
      <w:spacing w:before="0" w:after="0" w:line="240" w:lineRule="auto"/>
      <w:jc w:val="left"/>
    </w:pPr>
    <w:rPr>
      <w:rFonts w:ascii="Arial" w:eastAsia="Arial" w:hAnsi="Arial"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39"/>
    <w:rsid w:val="00964FCE"/>
    <w:pPr>
      <w:spacing w:before="0" w:after="0" w:line="240" w:lineRule="auto"/>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uiPriority w:val="99"/>
    <w:semiHidden/>
    <w:unhideWhenUsed/>
    <w:rsid w:val="00964FCE"/>
    <w:rPr>
      <w:color w:val="605E5C"/>
      <w:shd w:val="clear" w:color="auto" w:fill="E1DFDD"/>
    </w:rPr>
  </w:style>
  <w:style w:type="paragraph" w:customStyle="1" w:styleId="CharCharCharCharCharCharChar">
    <w:name w:val="Char Char Char Char Char Char Char"/>
    <w:basedOn w:val="Normal"/>
    <w:autoRedefine/>
    <w:rsid w:val="00964FCE"/>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numbering" w:customStyle="1" w:styleId="NoList111">
    <w:name w:val="No List111"/>
    <w:next w:val="NoList"/>
    <w:uiPriority w:val="99"/>
    <w:semiHidden/>
    <w:unhideWhenUsed/>
    <w:rsid w:val="00964FCE"/>
  </w:style>
  <w:style w:type="numbering" w:customStyle="1" w:styleId="NoList2">
    <w:name w:val="No List2"/>
    <w:next w:val="NoList"/>
    <w:uiPriority w:val="99"/>
    <w:semiHidden/>
    <w:unhideWhenUsed/>
    <w:rsid w:val="00964FCE"/>
  </w:style>
  <w:style w:type="numbering" w:customStyle="1" w:styleId="NoList3">
    <w:name w:val="No List3"/>
    <w:next w:val="NoList"/>
    <w:uiPriority w:val="99"/>
    <w:semiHidden/>
    <w:unhideWhenUsed/>
    <w:rsid w:val="00964FCE"/>
  </w:style>
  <w:style w:type="character" w:customStyle="1" w:styleId="Style1">
    <w:name w:val="Style1"/>
    <w:uiPriority w:val="1"/>
    <w:rsid w:val="00964FCE"/>
    <w:rPr>
      <w:rFonts w:ascii="Times New Roman" w:hAnsi="Times New Roman"/>
      <w:sz w:val="28"/>
    </w:rPr>
  </w:style>
  <w:style w:type="numbering" w:customStyle="1" w:styleId="NoList4">
    <w:name w:val="No List4"/>
    <w:next w:val="NoList"/>
    <w:uiPriority w:val="99"/>
    <w:semiHidden/>
    <w:unhideWhenUsed/>
    <w:rsid w:val="00964FCE"/>
  </w:style>
  <w:style w:type="paragraph" w:customStyle="1" w:styleId="msonormal0">
    <w:name w:val="msonormal"/>
    <w:basedOn w:val="Normal"/>
    <w:uiPriority w:val="99"/>
    <w:rsid w:val="00964FCE"/>
    <w:pPr>
      <w:spacing w:before="100" w:beforeAutospacing="1" w:after="100" w:afterAutospacing="1"/>
    </w:pPr>
    <w:rPr>
      <w:rFonts w:ascii="Times New Roman" w:hAnsi="Times New Roman"/>
      <w:sz w:val="24"/>
      <w:szCs w:val="24"/>
    </w:rPr>
  </w:style>
  <w:style w:type="character" w:customStyle="1" w:styleId="Heading30">
    <w:name w:val="Heading #3_"/>
    <w:link w:val="Heading32"/>
    <w:rsid w:val="00964FCE"/>
    <w:rPr>
      <w:b/>
      <w:bCs/>
      <w:shd w:val="clear" w:color="auto" w:fill="FFFFFF"/>
    </w:rPr>
  </w:style>
  <w:style w:type="paragraph" w:customStyle="1" w:styleId="Heading32">
    <w:name w:val="Heading #3"/>
    <w:basedOn w:val="Normal"/>
    <w:link w:val="Heading30"/>
    <w:rsid w:val="00964FCE"/>
    <w:pPr>
      <w:widowControl w:val="0"/>
      <w:shd w:val="clear" w:color="auto" w:fill="FFFFFF"/>
      <w:spacing w:line="319" w:lineRule="auto"/>
      <w:ind w:firstLine="150"/>
      <w:outlineLvl w:val="2"/>
    </w:pPr>
    <w:rPr>
      <w:rFonts w:asciiTheme="minorHAnsi" w:eastAsiaTheme="minorHAnsi" w:hAnsiTheme="minorHAnsi" w:cstheme="minorBidi"/>
      <w:b/>
      <w:bCs/>
      <w:sz w:val="22"/>
      <w:szCs w:val="22"/>
    </w:rPr>
  </w:style>
  <w:style w:type="character" w:customStyle="1" w:styleId="Bodytext3">
    <w:name w:val="Body text (3)_"/>
    <w:link w:val="Bodytext30"/>
    <w:rsid w:val="00964FCE"/>
    <w:rPr>
      <w:b/>
      <w:bCs/>
      <w:sz w:val="26"/>
      <w:szCs w:val="26"/>
      <w:shd w:val="clear" w:color="auto" w:fill="FFFFFF"/>
    </w:rPr>
  </w:style>
  <w:style w:type="paragraph" w:customStyle="1" w:styleId="Bodytext30">
    <w:name w:val="Body text (3)"/>
    <w:basedOn w:val="Normal"/>
    <w:link w:val="Bodytext3"/>
    <w:rsid w:val="00964FCE"/>
    <w:pPr>
      <w:widowControl w:val="0"/>
      <w:shd w:val="clear" w:color="auto" w:fill="FFFFFF"/>
      <w:spacing w:line="264" w:lineRule="auto"/>
      <w:ind w:firstLine="330"/>
    </w:pPr>
    <w:rPr>
      <w:rFonts w:asciiTheme="minorHAnsi" w:eastAsiaTheme="minorHAnsi" w:hAnsiTheme="minorHAnsi" w:cstheme="minorBidi"/>
      <w:b/>
      <w:bCs/>
      <w:sz w:val="26"/>
      <w:szCs w:val="26"/>
    </w:rPr>
  </w:style>
  <w:style w:type="table" w:customStyle="1" w:styleId="TableGrid91">
    <w:name w:val="Table Grid91"/>
    <w:basedOn w:val="TableNormal"/>
    <w:next w:val="TableGrid"/>
    <w:uiPriority w:val="3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964FCE"/>
    <w:pPr>
      <w:spacing w:before="0" w:after="0" w:line="240" w:lineRule="auto"/>
      <w:jc w:val="left"/>
    </w:pPr>
    <w:rPr>
      <w:rFonts w:ascii="Calibri" w:eastAsia="Yu Mincho" w:hAnsi="Calibri"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uiPriority w:val="39"/>
    <w:rsid w:val="00964FCE"/>
    <w:pPr>
      <w:spacing w:before="0" w:after="0" w:line="240" w:lineRule="auto"/>
      <w:ind w:firstLine="720"/>
      <w:jc w:val="left"/>
    </w:pPr>
    <w:rPr>
      <w:rFonts w:ascii="Times New Roman" w:eastAsia="Calibri"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nbnnidung">
    <w:name w:val="Văn bản nội dung"/>
    <w:basedOn w:val="Normal"/>
    <w:rsid w:val="00964FCE"/>
    <w:pPr>
      <w:widowControl w:val="0"/>
      <w:spacing w:line="286" w:lineRule="auto"/>
      <w:ind w:firstLine="180"/>
    </w:pPr>
    <w:rPr>
      <w:rFonts w:ascii="Times New Roman" w:hAnsi="Times New Roman"/>
      <w:sz w:val="14"/>
      <w:szCs w:val="14"/>
      <w:lang w:eastAsia="zh-CN"/>
    </w:rPr>
  </w:style>
  <w:style w:type="table" w:customStyle="1" w:styleId="TableGrid131">
    <w:name w:val="Table Grid131"/>
    <w:basedOn w:val="TableNormal"/>
    <w:next w:val="TableGrid"/>
    <w:uiPriority w:val="39"/>
    <w:rsid w:val="00964FCE"/>
    <w:pPr>
      <w:spacing w:before="0" w:after="0" w:line="240" w:lineRule="auto"/>
      <w:jc w:val="left"/>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39"/>
    <w:rsid w:val="00964FCE"/>
    <w:pPr>
      <w:spacing w:before="0" w:after="0" w:line="240" w:lineRule="auto"/>
      <w:jc w:val="left"/>
    </w:pPr>
    <w:rPr>
      <w:rFonts w:ascii="Times New Roman" w:eastAsia="Calibri" w:hAnsi="Times New Roman"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24"/>
    <w:basedOn w:val="TableNormal"/>
    <w:rsid w:val="00964FCE"/>
    <w:pPr>
      <w:widowControl w:val="0"/>
      <w:spacing w:before="0" w:after="0" w:line="240" w:lineRule="auto"/>
      <w:jc w:val="left"/>
    </w:pPr>
    <w:rPr>
      <w:rFonts w:ascii="Courier New" w:eastAsia="Yu Mincho" w:hAnsi="Courier New" w:cs="Courier New"/>
      <w:sz w:val="24"/>
      <w:szCs w:val="24"/>
      <w:lang w:eastAsia="en-GB"/>
    </w:rPr>
    <w:tblPr>
      <w:tblStyleRowBandSize w:val="1"/>
      <w:tblStyleColBandSize w:val="1"/>
      <w:tblInd w:w="0" w:type="dxa"/>
      <w:tblCellMar>
        <w:top w:w="0" w:type="dxa"/>
        <w:left w:w="108" w:type="dxa"/>
        <w:bottom w:w="0" w:type="dxa"/>
        <w:right w:w="108" w:type="dxa"/>
      </w:tblCellMar>
    </w:tblPr>
  </w:style>
  <w:style w:type="table" w:customStyle="1" w:styleId="1">
    <w:name w:val="1"/>
    <w:basedOn w:val="TableNormal"/>
    <w:rsid w:val="00964FCE"/>
    <w:pPr>
      <w:widowControl w:val="0"/>
      <w:spacing w:before="0" w:after="0" w:line="240" w:lineRule="auto"/>
      <w:jc w:val="left"/>
    </w:pPr>
    <w:rPr>
      <w:rFonts w:ascii="Courier New" w:eastAsia="Yu Mincho" w:hAnsi="Courier New" w:cs="Courier New"/>
      <w:sz w:val="24"/>
      <w:szCs w:val="24"/>
      <w:lang w:eastAsia="en-GB"/>
    </w:rPr>
    <w:tblPr>
      <w:tblStyleRowBandSize w:val="1"/>
      <w:tblStyleColBandSize w:val="1"/>
      <w:tblInd w:w="0" w:type="dxa"/>
      <w:tblCellMar>
        <w:top w:w="0" w:type="dxa"/>
        <w:left w:w="108" w:type="dxa"/>
        <w:bottom w:w="0" w:type="dxa"/>
        <w:right w:w="108" w:type="dxa"/>
      </w:tblCellMar>
    </w:tblPr>
  </w:style>
  <w:style w:type="character" w:customStyle="1" w:styleId="line-clamp-1">
    <w:name w:val="line-clamp-1"/>
    <w:rsid w:val="00964FCE"/>
  </w:style>
  <w:style w:type="paragraph" w:styleId="z-TopofForm">
    <w:name w:val="HTML Top of Form"/>
    <w:basedOn w:val="Normal"/>
    <w:next w:val="Normal"/>
    <w:link w:val="z-TopofFormChar"/>
    <w:hidden/>
    <w:uiPriority w:val="99"/>
    <w:unhideWhenUsed/>
    <w:rsid w:val="00964FCE"/>
    <w:pPr>
      <w:pBdr>
        <w:bottom w:val="single" w:sz="6" w:space="1" w:color="auto"/>
      </w:pBdr>
      <w:jc w:val="center"/>
    </w:pPr>
    <w:rPr>
      <w:rFonts w:ascii="Arial" w:hAnsi="Arial" w:cs="Arial"/>
      <w:vanish/>
      <w:sz w:val="16"/>
      <w:szCs w:val="16"/>
      <w:lang w:val="en-GB" w:eastAsia="en-GB"/>
    </w:rPr>
  </w:style>
  <w:style w:type="character" w:customStyle="1" w:styleId="z-TopofFormChar">
    <w:name w:val="z-Top of Form Char"/>
    <w:basedOn w:val="DefaultParagraphFont"/>
    <w:link w:val="z-TopofForm"/>
    <w:uiPriority w:val="99"/>
    <w:rsid w:val="00964FCE"/>
    <w:rPr>
      <w:rFonts w:ascii="Arial" w:eastAsia="Times New Roman" w:hAnsi="Arial" w:cs="Arial"/>
      <w:vanish/>
      <w:sz w:val="16"/>
      <w:szCs w:val="16"/>
      <w:lang w:val="en-GB" w:eastAsia="en-GB"/>
    </w:rPr>
  </w:style>
  <w:style w:type="paragraph" w:styleId="z-BottomofForm">
    <w:name w:val="HTML Bottom of Form"/>
    <w:basedOn w:val="Normal"/>
    <w:next w:val="Normal"/>
    <w:link w:val="z-BottomofFormChar"/>
    <w:hidden/>
    <w:uiPriority w:val="99"/>
    <w:unhideWhenUsed/>
    <w:rsid w:val="00964FCE"/>
    <w:pPr>
      <w:pBdr>
        <w:top w:val="single" w:sz="6" w:space="1" w:color="auto"/>
      </w:pBdr>
      <w:jc w:val="center"/>
    </w:pPr>
    <w:rPr>
      <w:rFonts w:ascii="Arial" w:hAnsi="Arial" w:cs="Arial"/>
      <w:vanish/>
      <w:sz w:val="16"/>
      <w:szCs w:val="16"/>
      <w:lang w:val="en-GB" w:eastAsia="en-GB"/>
    </w:rPr>
  </w:style>
  <w:style w:type="character" w:customStyle="1" w:styleId="z-BottomofFormChar">
    <w:name w:val="z-Bottom of Form Char"/>
    <w:basedOn w:val="DefaultParagraphFont"/>
    <w:link w:val="z-BottomofForm"/>
    <w:uiPriority w:val="99"/>
    <w:rsid w:val="00964FCE"/>
    <w:rPr>
      <w:rFonts w:ascii="Arial" w:eastAsia="Times New Roman" w:hAnsi="Arial" w:cs="Arial"/>
      <w:vanish/>
      <w:sz w:val="16"/>
      <w:szCs w:val="16"/>
      <w:lang w:val="en-GB" w:eastAsia="en-GB"/>
    </w:rPr>
  </w:style>
  <w:style w:type="character" w:customStyle="1" w:styleId="google-anno-t">
    <w:name w:val="google-anno-t"/>
    <w:rsid w:val="00964FCE"/>
  </w:style>
  <w:style w:type="character" w:customStyle="1" w:styleId="NormalWebChar">
    <w:name w:val="Normal (Web) Char"/>
    <w:link w:val="NormalWeb"/>
    <w:uiPriority w:val="99"/>
    <w:rsid w:val="00964FCE"/>
    <w:rPr>
      <w:rFonts w:ascii="Times New Roman" w:eastAsia="Times New Roman" w:hAnsi="Times New Roman" w:cs="Times New Roman"/>
      <w:sz w:val="24"/>
      <w:szCs w:val="24"/>
    </w:rPr>
  </w:style>
  <w:style w:type="paragraph" w:styleId="BlockText">
    <w:name w:val="Block Text"/>
    <w:basedOn w:val="Normal"/>
    <w:qFormat/>
    <w:rsid w:val="00964FCE"/>
    <w:pPr>
      <w:spacing w:after="120"/>
      <w:ind w:leftChars="700" w:left="1440" w:rightChars="700" w:right="1440"/>
    </w:pPr>
    <w:rPr>
      <w:rFonts w:ascii="Times New Roman" w:eastAsia="SimSun" w:hAnsi="Times New Roman"/>
      <w:sz w:val="32"/>
      <w:szCs w:val="32"/>
      <w:lang w:eastAsia="zh-CN"/>
    </w:rPr>
  </w:style>
  <w:style w:type="paragraph" w:styleId="BodyText21">
    <w:name w:val="Body Text 2"/>
    <w:basedOn w:val="Normal"/>
    <w:link w:val="BodyText2Char"/>
    <w:rsid w:val="00964FCE"/>
    <w:pPr>
      <w:spacing w:after="120" w:line="480" w:lineRule="auto"/>
    </w:pPr>
    <w:rPr>
      <w:rFonts w:ascii="Times New Roman" w:eastAsia="SimSun" w:hAnsi="Times New Roman"/>
      <w:sz w:val="32"/>
      <w:szCs w:val="32"/>
      <w:lang w:eastAsia="zh-CN"/>
    </w:rPr>
  </w:style>
  <w:style w:type="character" w:customStyle="1" w:styleId="BodyText2Char">
    <w:name w:val="Body Text 2 Char"/>
    <w:basedOn w:val="DefaultParagraphFont"/>
    <w:link w:val="BodyText21"/>
    <w:rsid w:val="00964FCE"/>
    <w:rPr>
      <w:rFonts w:ascii="Times New Roman" w:eastAsia="SimSun" w:hAnsi="Times New Roman" w:cs="Times New Roman"/>
      <w:sz w:val="32"/>
      <w:szCs w:val="32"/>
      <w:lang w:eastAsia="zh-CN"/>
    </w:rPr>
  </w:style>
  <w:style w:type="paragraph" w:styleId="BodyText31">
    <w:name w:val="Body Text 3"/>
    <w:basedOn w:val="Normal"/>
    <w:link w:val="BodyText3Char"/>
    <w:rsid w:val="00964FCE"/>
    <w:pPr>
      <w:spacing w:after="120"/>
    </w:pPr>
    <w:rPr>
      <w:rFonts w:ascii="Times New Roman" w:eastAsia="SimSun" w:hAnsi="Times New Roman"/>
      <w:sz w:val="16"/>
      <w:szCs w:val="16"/>
      <w:lang w:eastAsia="zh-CN"/>
    </w:rPr>
  </w:style>
  <w:style w:type="character" w:customStyle="1" w:styleId="BodyText3Char">
    <w:name w:val="Body Text 3 Char"/>
    <w:basedOn w:val="DefaultParagraphFont"/>
    <w:link w:val="BodyText31"/>
    <w:rsid w:val="00964FCE"/>
    <w:rPr>
      <w:rFonts w:ascii="Times New Roman" w:eastAsia="SimSun" w:hAnsi="Times New Roman" w:cs="Times New Roman"/>
      <w:sz w:val="16"/>
      <w:szCs w:val="16"/>
      <w:lang w:eastAsia="zh-CN"/>
    </w:rPr>
  </w:style>
  <w:style w:type="paragraph" w:styleId="BodyTextFirstIndent">
    <w:name w:val="Body Text First Indent"/>
    <w:basedOn w:val="BodyText"/>
    <w:link w:val="BodyTextFirstIndentChar"/>
    <w:qFormat/>
    <w:rsid w:val="00964FCE"/>
    <w:pPr>
      <w:ind w:firstLineChars="100" w:firstLine="420"/>
    </w:pPr>
    <w:rPr>
      <w:rFonts w:ascii="Times New Roman" w:eastAsia="SimSun" w:hAnsi="Times New Roman"/>
      <w:sz w:val="32"/>
      <w:szCs w:val="32"/>
      <w:lang w:eastAsia="zh-CN"/>
    </w:rPr>
  </w:style>
  <w:style w:type="character" w:customStyle="1" w:styleId="BodyTextFirstIndentChar">
    <w:name w:val="Body Text First Indent Char"/>
    <w:basedOn w:val="BodyTextChar"/>
    <w:link w:val="BodyTextFirstIndent"/>
    <w:rsid w:val="00964FCE"/>
    <w:rPr>
      <w:rFonts w:ascii="Times New Roman" w:eastAsia="SimSun" w:hAnsi="Times New Roman" w:cs="Times New Roman"/>
      <w:sz w:val="32"/>
      <w:szCs w:val="32"/>
      <w:lang w:eastAsia="zh-CN"/>
    </w:rPr>
  </w:style>
  <w:style w:type="paragraph" w:styleId="BodyTextIndent">
    <w:name w:val="Body Text Indent"/>
    <w:basedOn w:val="Normal"/>
    <w:link w:val="BodyTextIndentChar"/>
    <w:qFormat/>
    <w:rsid w:val="00964FCE"/>
    <w:pPr>
      <w:spacing w:after="120"/>
      <w:ind w:leftChars="200" w:left="420"/>
    </w:pPr>
    <w:rPr>
      <w:rFonts w:ascii="Times New Roman" w:eastAsia="SimSun" w:hAnsi="Times New Roman"/>
      <w:sz w:val="32"/>
      <w:szCs w:val="32"/>
      <w:lang w:eastAsia="zh-CN"/>
    </w:rPr>
  </w:style>
  <w:style w:type="character" w:customStyle="1" w:styleId="BodyTextIndentChar">
    <w:name w:val="Body Text Indent Char"/>
    <w:basedOn w:val="DefaultParagraphFont"/>
    <w:link w:val="BodyTextIndent"/>
    <w:rsid w:val="00964FCE"/>
    <w:rPr>
      <w:rFonts w:ascii="Times New Roman" w:eastAsia="SimSun" w:hAnsi="Times New Roman" w:cs="Times New Roman"/>
      <w:sz w:val="32"/>
      <w:szCs w:val="32"/>
      <w:lang w:eastAsia="zh-CN"/>
    </w:rPr>
  </w:style>
  <w:style w:type="paragraph" w:styleId="BodyTextFirstIndent2">
    <w:name w:val="Body Text First Indent 2"/>
    <w:basedOn w:val="BodyTextIndent"/>
    <w:link w:val="BodyTextFirstIndent2Char"/>
    <w:rsid w:val="00964FCE"/>
    <w:pPr>
      <w:ind w:firstLineChars="200" w:firstLine="420"/>
    </w:pPr>
  </w:style>
  <w:style w:type="character" w:customStyle="1" w:styleId="BodyTextFirstIndent2Char">
    <w:name w:val="Body Text First Indent 2 Char"/>
    <w:basedOn w:val="BodyTextIndentChar"/>
    <w:link w:val="BodyTextFirstIndent2"/>
    <w:rsid w:val="00964FCE"/>
    <w:rPr>
      <w:rFonts w:ascii="Times New Roman" w:eastAsia="SimSun" w:hAnsi="Times New Roman" w:cs="Times New Roman"/>
      <w:sz w:val="32"/>
      <w:szCs w:val="32"/>
      <w:lang w:eastAsia="zh-CN"/>
    </w:rPr>
  </w:style>
  <w:style w:type="paragraph" w:styleId="BodyTextIndent2">
    <w:name w:val="Body Text Indent 2"/>
    <w:basedOn w:val="Normal"/>
    <w:link w:val="BodyTextIndent2Char"/>
    <w:qFormat/>
    <w:rsid w:val="00964FCE"/>
    <w:pPr>
      <w:spacing w:after="120" w:line="480" w:lineRule="auto"/>
      <w:ind w:leftChars="200" w:left="420"/>
    </w:pPr>
    <w:rPr>
      <w:rFonts w:ascii="Times New Roman" w:eastAsia="SimSun" w:hAnsi="Times New Roman"/>
      <w:sz w:val="32"/>
      <w:szCs w:val="32"/>
      <w:lang w:eastAsia="zh-CN"/>
    </w:rPr>
  </w:style>
  <w:style w:type="character" w:customStyle="1" w:styleId="BodyTextIndent2Char">
    <w:name w:val="Body Text Indent 2 Char"/>
    <w:basedOn w:val="DefaultParagraphFont"/>
    <w:link w:val="BodyTextIndent2"/>
    <w:rsid w:val="00964FCE"/>
    <w:rPr>
      <w:rFonts w:ascii="Times New Roman" w:eastAsia="SimSun" w:hAnsi="Times New Roman" w:cs="Times New Roman"/>
      <w:sz w:val="32"/>
      <w:szCs w:val="32"/>
      <w:lang w:eastAsia="zh-CN"/>
    </w:rPr>
  </w:style>
  <w:style w:type="paragraph" w:styleId="BodyTextIndent3">
    <w:name w:val="Body Text Indent 3"/>
    <w:basedOn w:val="Normal"/>
    <w:link w:val="BodyTextIndent3Char"/>
    <w:qFormat/>
    <w:rsid w:val="00964FCE"/>
    <w:pPr>
      <w:spacing w:after="120"/>
      <w:ind w:leftChars="200" w:left="420"/>
    </w:pPr>
    <w:rPr>
      <w:rFonts w:ascii="Times New Roman" w:eastAsia="SimSun" w:hAnsi="Times New Roman"/>
      <w:sz w:val="16"/>
      <w:szCs w:val="16"/>
      <w:lang w:eastAsia="zh-CN"/>
    </w:rPr>
  </w:style>
  <w:style w:type="character" w:customStyle="1" w:styleId="BodyTextIndent3Char">
    <w:name w:val="Body Text Indent 3 Char"/>
    <w:basedOn w:val="DefaultParagraphFont"/>
    <w:link w:val="BodyTextIndent3"/>
    <w:rsid w:val="00964FCE"/>
    <w:rPr>
      <w:rFonts w:ascii="Times New Roman" w:eastAsia="SimSun" w:hAnsi="Times New Roman" w:cs="Times New Roman"/>
      <w:sz w:val="16"/>
      <w:szCs w:val="16"/>
      <w:lang w:eastAsia="zh-CN"/>
    </w:rPr>
  </w:style>
  <w:style w:type="paragraph" w:styleId="Caption">
    <w:name w:val="caption"/>
    <w:basedOn w:val="Normal"/>
    <w:next w:val="Normal"/>
    <w:semiHidden/>
    <w:unhideWhenUsed/>
    <w:qFormat/>
    <w:rsid w:val="00964FCE"/>
    <w:rPr>
      <w:rFonts w:ascii="Arial" w:eastAsia="SimHei" w:hAnsi="Arial" w:cs="Arial"/>
      <w:sz w:val="20"/>
      <w:szCs w:val="32"/>
      <w:lang w:eastAsia="zh-CN"/>
    </w:rPr>
  </w:style>
  <w:style w:type="paragraph" w:styleId="Closing">
    <w:name w:val="Closing"/>
    <w:basedOn w:val="Normal"/>
    <w:link w:val="ClosingChar"/>
    <w:qFormat/>
    <w:rsid w:val="00964FCE"/>
    <w:pPr>
      <w:ind w:leftChars="2100" w:left="100"/>
    </w:pPr>
    <w:rPr>
      <w:rFonts w:ascii="Times New Roman" w:eastAsia="SimSun" w:hAnsi="Times New Roman"/>
      <w:sz w:val="32"/>
      <w:szCs w:val="32"/>
      <w:lang w:eastAsia="zh-CN"/>
    </w:rPr>
  </w:style>
  <w:style w:type="character" w:customStyle="1" w:styleId="ClosingChar">
    <w:name w:val="Closing Char"/>
    <w:basedOn w:val="DefaultParagraphFont"/>
    <w:link w:val="Closing"/>
    <w:rsid w:val="00964FCE"/>
    <w:rPr>
      <w:rFonts w:ascii="Times New Roman" w:eastAsia="SimSun" w:hAnsi="Times New Roman" w:cs="Times New Roman"/>
      <w:sz w:val="32"/>
      <w:szCs w:val="32"/>
      <w:lang w:eastAsia="zh-CN"/>
    </w:rPr>
  </w:style>
  <w:style w:type="character" w:styleId="CommentReference">
    <w:name w:val="annotation reference"/>
    <w:rsid w:val="00964FCE"/>
    <w:rPr>
      <w:sz w:val="21"/>
      <w:szCs w:val="21"/>
    </w:rPr>
  </w:style>
  <w:style w:type="paragraph" w:styleId="CommentText">
    <w:name w:val="annotation text"/>
    <w:basedOn w:val="Normal"/>
    <w:link w:val="CommentTextChar"/>
    <w:qFormat/>
    <w:rsid w:val="00964FCE"/>
    <w:rPr>
      <w:rFonts w:ascii="Times New Roman" w:eastAsia="SimSun" w:hAnsi="Times New Roman"/>
      <w:sz w:val="32"/>
      <w:szCs w:val="32"/>
      <w:lang w:eastAsia="zh-CN"/>
    </w:rPr>
  </w:style>
  <w:style w:type="character" w:customStyle="1" w:styleId="CommentTextChar">
    <w:name w:val="Comment Text Char"/>
    <w:basedOn w:val="DefaultParagraphFont"/>
    <w:link w:val="CommentText"/>
    <w:rsid w:val="00964FCE"/>
    <w:rPr>
      <w:rFonts w:ascii="Times New Roman" w:eastAsia="SimSun" w:hAnsi="Times New Roman" w:cs="Times New Roman"/>
      <w:sz w:val="32"/>
      <w:szCs w:val="32"/>
      <w:lang w:eastAsia="zh-CN"/>
    </w:rPr>
  </w:style>
  <w:style w:type="paragraph" w:styleId="CommentSubject">
    <w:name w:val="annotation subject"/>
    <w:basedOn w:val="CommentText"/>
    <w:next w:val="CommentText"/>
    <w:link w:val="CommentSubjectChar"/>
    <w:qFormat/>
    <w:rsid w:val="00964FCE"/>
  </w:style>
  <w:style w:type="character" w:customStyle="1" w:styleId="CommentSubjectChar">
    <w:name w:val="Comment Subject Char"/>
    <w:basedOn w:val="CommentTextChar"/>
    <w:link w:val="CommentSubject"/>
    <w:rsid w:val="00964FCE"/>
    <w:rPr>
      <w:rFonts w:ascii="Times New Roman" w:eastAsia="SimSun" w:hAnsi="Times New Roman" w:cs="Times New Roman"/>
      <w:sz w:val="32"/>
      <w:szCs w:val="32"/>
      <w:lang w:eastAsia="zh-CN"/>
    </w:rPr>
  </w:style>
  <w:style w:type="paragraph" w:styleId="Date">
    <w:name w:val="Date"/>
    <w:basedOn w:val="Normal"/>
    <w:next w:val="Normal"/>
    <w:link w:val="DateChar"/>
    <w:rsid w:val="00964FCE"/>
    <w:pPr>
      <w:ind w:leftChars="2500" w:left="100"/>
    </w:pPr>
    <w:rPr>
      <w:rFonts w:ascii="Times New Roman" w:eastAsia="SimSun" w:hAnsi="Times New Roman"/>
      <w:sz w:val="32"/>
      <w:szCs w:val="32"/>
      <w:lang w:eastAsia="zh-CN"/>
    </w:rPr>
  </w:style>
  <w:style w:type="character" w:customStyle="1" w:styleId="DateChar">
    <w:name w:val="Date Char"/>
    <w:basedOn w:val="DefaultParagraphFont"/>
    <w:link w:val="Date"/>
    <w:rsid w:val="00964FCE"/>
    <w:rPr>
      <w:rFonts w:ascii="Times New Roman" w:eastAsia="SimSun" w:hAnsi="Times New Roman" w:cs="Times New Roman"/>
      <w:sz w:val="32"/>
      <w:szCs w:val="32"/>
      <w:lang w:eastAsia="zh-CN"/>
    </w:rPr>
  </w:style>
  <w:style w:type="paragraph" w:styleId="DocumentMap">
    <w:name w:val="Document Map"/>
    <w:basedOn w:val="Normal"/>
    <w:link w:val="DocumentMapChar"/>
    <w:qFormat/>
    <w:rsid w:val="00964FCE"/>
    <w:pPr>
      <w:shd w:val="clear" w:color="auto" w:fill="000080"/>
    </w:pPr>
    <w:rPr>
      <w:rFonts w:ascii="Times New Roman" w:eastAsia="SimSun" w:hAnsi="Times New Roman"/>
      <w:sz w:val="32"/>
      <w:szCs w:val="32"/>
      <w:lang w:eastAsia="zh-CN"/>
    </w:rPr>
  </w:style>
  <w:style w:type="character" w:customStyle="1" w:styleId="DocumentMapChar">
    <w:name w:val="Document Map Char"/>
    <w:basedOn w:val="DefaultParagraphFont"/>
    <w:link w:val="DocumentMap"/>
    <w:rsid w:val="00964FCE"/>
    <w:rPr>
      <w:rFonts w:ascii="Times New Roman" w:eastAsia="SimSun" w:hAnsi="Times New Roman" w:cs="Times New Roman"/>
      <w:sz w:val="32"/>
      <w:szCs w:val="32"/>
      <w:shd w:val="clear" w:color="auto" w:fill="000080"/>
      <w:lang w:eastAsia="zh-CN"/>
    </w:rPr>
  </w:style>
  <w:style w:type="paragraph" w:styleId="E-mailSignature">
    <w:name w:val="E-mail Signature"/>
    <w:basedOn w:val="Normal"/>
    <w:link w:val="E-mailSignatureChar"/>
    <w:rsid w:val="00964FCE"/>
    <w:rPr>
      <w:rFonts w:ascii="Times New Roman" w:eastAsia="SimSun" w:hAnsi="Times New Roman"/>
      <w:sz w:val="32"/>
      <w:szCs w:val="32"/>
      <w:lang w:eastAsia="zh-CN"/>
    </w:rPr>
  </w:style>
  <w:style w:type="character" w:customStyle="1" w:styleId="E-mailSignatureChar">
    <w:name w:val="E-mail Signature Char"/>
    <w:basedOn w:val="DefaultParagraphFont"/>
    <w:link w:val="E-mailSignature"/>
    <w:rsid w:val="00964FCE"/>
    <w:rPr>
      <w:rFonts w:ascii="Times New Roman" w:eastAsia="SimSun" w:hAnsi="Times New Roman" w:cs="Times New Roman"/>
      <w:sz w:val="32"/>
      <w:szCs w:val="32"/>
      <w:lang w:eastAsia="zh-CN"/>
    </w:rPr>
  </w:style>
  <w:style w:type="character" w:styleId="EndnoteReference">
    <w:name w:val="endnote reference"/>
    <w:qFormat/>
    <w:rsid w:val="00964FCE"/>
    <w:rPr>
      <w:vertAlign w:val="superscript"/>
    </w:rPr>
  </w:style>
  <w:style w:type="paragraph" w:styleId="EndnoteText">
    <w:name w:val="endnote text"/>
    <w:basedOn w:val="Normal"/>
    <w:link w:val="EndnoteTextChar"/>
    <w:qFormat/>
    <w:rsid w:val="00964FCE"/>
    <w:pPr>
      <w:snapToGrid w:val="0"/>
    </w:pPr>
    <w:rPr>
      <w:rFonts w:ascii="Times New Roman" w:eastAsia="SimSun" w:hAnsi="Times New Roman"/>
      <w:sz w:val="32"/>
      <w:szCs w:val="32"/>
      <w:lang w:eastAsia="zh-CN"/>
    </w:rPr>
  </w:style>
  <w:style w:type="character" w:customStyle="1" w:styleId="EndnoteTextChar">
    <w:name w:val="Endnote Text Char"/>
    <w:basedOn w:val="DefaultParagraphFont"/>
    <w:link w:val="EndnoteText"/>
    <w:rsid w:val="00964FCE"/>
    <w:rPr>
      <w:rFonts w:ascii="Times New Roman" w:eastAsia="SimSun" w:hAnsi="Times New Roman" w:cs="Times New Roman"/>
      <w:sz w:val="32"/>
      <w:szCs w:val="32"/>
      <w:lang w:eastAsia="zh-CN"/>
    </w:rPr>
  </w:style>
  <w:style w:type="paragraph" w:styleId="EnvelopeAddress">
    <w:name w:val="envelope address"/>
    <w:basedOn w:val="Normal"/>
    <w:qFormat/>
    <w:rsid w:val="00964FCE"/>
    <w:pPr>
      <w:framePr w:w="7920" w:h="1980" w:hRule="exact" w:hSpace="180" w:wrap="auto" w:hAnchor="page" w:xAlign="center" w:yAlign="bottom"/>
      <w:snapToGrid w:val="0"/>
      <w:ind w:leftChars="1400" w:left="100"/>
    </w:pPr>
    <w:rPr>
      <w:rFonts w:ascii="Arial" w:eastAsia="SimSun" w:hAnsi="Arial" w:cs="Arial"/>
      <w:sz w:val="24"/>
      <w:szCs w:val="24"/>
      <w:lang w:eastAsia="zh-CN"/>
    </w:rPr>
  </w:style>
  <w:style w:type="paragraph" w:styleId="EnvelopeReturn">
    <w:name w:val="envelope return"/>
    <w:basedOn w:val="Normal"/>
    <w:rsid w:val="00964FCE"/>
    <w:pPr>
      <w:snapToGrid w:val="0"/>
    </w:pPr>
    <w:rPr>
      <w:rFonts w:ascii="Arial" w:eastAsia="SimSun" w:hAnsi="Arial" w:cs="Arial"/>
      <w:sz w:val="32"/>
      <w:szCs w:val="32"/>
      <w:lang w:eastAsia="zh-CN"/>
    </w:rPr>
  </w:style>
  <w:style w:type="character" w:styleId="FootnoteReference">
    <w:name w:val="footnote reference"/>
    <w:qFormat/>
    <w:rsid w:val="00964FCE"/>
    <w:rPr>
      <w:vertAlign w:val="superscript"/>
    </w:rPr>
  </w:style>
  <w:style w:type="paragraph" w:styleId="FootnoteText">
    <w:name w:val="footnote text"/>
    <w:basedOn w:val="Normal"/>
    <w:link w:val="FootnoteTextChar"/>
    <w:rsid w:val="00964FCE"/>
    <w:pPr>
      <w:snapToGrid w:val="0"/>
    </w:pPr>
    <w:rPr>
      <w:rFonts w:ascii="Times New Roman" w:eastAsia="SimSun" w:hAnsi="Times New Roman"/>
      <w:sz w:val="18"/>
      <w:szCs w:val="18"/>
      <w:lang w:eastAsia="zh-CN"/>
    </w:rPr>
  </w:style>
  <w:style w:type="character" w:customStyle="1" w:styleId="FootnoteTextChar">
    <w:name w:val="Footnote Text Char"/>
    <w:basedOn w:val="DefaultParagraphFont"/>
    <w:link w:val="FootnoteText"/>
    <w:rsid w:val="00964FCE"/>
    <w:rPr>
      <w:rFonts w:ascii="Times New Roman" w:eastAsia="SimSun" w:hAnsi="Times New Roman" w:cs="Times New Roman"/>
      <w:sz w:val="18"/>
      <w:szCs w:val="18"/>
      <w:lang w:eastAsia="zh-CN"/>
    </w:rPr>
  </w:style>
  <w:style w:type="character" w:styleId="HTMLAcronym">
    <w:name w:val="HTML Acronym"/>
    <w:qFormat/>
    <w:rsid w:val="00964FCE"/>
  </w:style>
  <w:style w:type="paragraph" w:styleId="HTMLAddress">
    <w:name w:val="HTML Address"/>
    <w:basedOn w:val="Normal"/>
    <w:link w:val="HTMLAddressChar"/>
    <w:qFormat/>
    <w:rsid w:val="00964FCE"/>
    <w:rPr>
      <w:rFonts w:ascii="Times New Roman" w:eastAsia="SimSun" w:hAnsi="Times New Roman"/>
      <w:i/>
      <w:iCs/>
      <w:sz w:val="32"/>
      <w:szCs w:val="32"/>
      <w:lang w:eastAsia="zh-CN"/>
    </w:rPr>
  </w:style>
  <w:style w:type="character" w:customStyle="1" w:styleId="HTMLAddressChar">
    <w:name w:val="HTML Address Char"/>
    <w:basedOn w:val="DefaultParagraphFont"/>
    <w:link w:val="HTMLAddress"/>
    <w:rsid w:val="00964FCE"/>
    <w:rPr>
      <w:rFonts w:ascii="Times New Roman" w:eastAsia="SimSun" w:hAnsi="Times New Roman" w:cs="Times New Roman"/>
      <w:i/>
      <w:iCs/>
      <w:sz w:val="32"/>
      <w:szCs w:val="32"/>
      <w:lang w:eastAsia="zh-CN"/>
    </w:rPr>
  </w:style>
  <w:style w:type="character" w:styleId="HTMLCite">
    <w:name w:val="HTML Cite"/>
    <w:qFormat/>
    <w:rsid w:val="00964FCE"/>
    <w:rPr>
      <w:i/>
      <w:iCs/>
    </w:rPr>
  </w:style>
  <w:style w:type="character" w:styleId="HTMLCode">
    <w:name w:val="HTML Code"/>
    <w:rsid w:val="00964FCE"/>
    <w:rPr>
      <w:rFonts w:ascii="Courier New" w:hAnsi="Courier New" w:cs="Courier New"/>
      <w:sz w:val="20"/>
      <w:szCs w:val="20"/>
    </w:rPr>
  </w:style>
  <w:style w:type="character" w:styleId="HTMLDefinition">
    <w:name w:val="HTML Definition"/>
    <w:qFormat/>
    <w:rsid w:val="00964FCE"/>
    <w:rPr>
      <w:i/>
      <w:iCs/>
    </w:rPr>
  </w:style>
  <w:style w:type="character" w:styleId="HTMLKeyboard">
    <w:name w:val="HTML Keyboard"/>
    <w:qFormat/>
    <w:rsid w:val="00964FCE"/>
    <w:rPr>
      <w:rFonts w:ascii="Courier New" w:hAnsi="Courier New" w:cs="Courier New"/>
      <w:sz w:val="20"/>
      <w:szCs w:val="20"/>
    </w:rPr>
  </w:style>
  <w:style w:type="paragraph" w:styleId="HTMLPreformatted">
    <w:name w:val="HTML Preformatted"/>
    <w:basedOn w:val="Normal"/>
    <w:link w:val="HTMLPreformattedChar"/>
    <w:rsid w:val="00964FCE"/>
    <w:rPr>
      <w:rFonts w:ascii="Courier New" w:eastAsia="SimSun" w:hAnsi="Courier New" w:cs="Courier New"/>
      <w:sz w:val="20"/>
      <w:szCs w:val="32"/>
      <w:lang w:eastAsia="zh-CN"/>
    </w:rPr>
  </w:style>
  <w:style w:type="character" w:customStyle="1" w:styleId="HTMLPreformattedChar">
    <w:name w:val="HTML Preformatted Char"/>
    <w:basedOn w:val="DefaultParagraphFont"/>
    <w:link w:val="HTMLPreformatted"/>
    <w:rsid w:val="00964FCE"/>
    <w:rPr>
      <w:rFonts w:ascii="Courier New" w:eastAsia="SimSun" w:hAnsi="Courier New" w:cs="Courier New"/>
      <w:sz w:val="20"/>
      <w:szCs w:val="32"/>
      <w:lang w:eastAsia="zh-CN"/>
    </w:rPr>
  </w:style>
  <w:style w:type="character" w:styleId="HTMLSample">
    <w:name w:val="HTML Sample"/>
    <w:qFormat/>
    <w:rsid w:val="00964FCE"/>
    <w:rPr>
      <w:rFonts w:ascii="Courier New" w:hAnsi="Courier New" w:cs="Courier New"/>
    </w:rPr>
  </w:style>
  <w:style w:type="character" w:styleId="HTMLTypewriter">
    <w:name w:val="HTML Typewriter"/>
    <w:qFormat/>
    <w:rsid w:val="00964FCE"/>
    <w:rPr>
      <w:rFonts w:ascii="Courier New" w:hAnsi="Courier New" w:cs="Courier New"/>
      <w:sz w:val="20"/>
      <w:szCs w:val="20"/>
    </w:rPr>
  </w:style>
  <w:style w:type="character" w:styleId="HTMLVariable">
    <w:name w:val="HTML Variable"/>
    <w:rsid w:val="00964FCE"/>
    <w:rPr>
      <w:i/>
      <w:iCs/>
    </w:rPr>
  </w:style>
  <w:style w:type="paragraph" w:styleId="Index1">
    <w:name w:val="index 1"/>
    <w:basedOn w:val="Normal"/>
    <w:next w:val="Normal"/>
    <w:qFormat/>
    <w:rsid w:val="00964FCE"/>
    <w:rPr>
      <w:rFonts w:ascii="Times New Roman" w:eastAsia="SimSun" w:hAnsi="Times New Roman"/>
      <w:sz w:val="32"/>
      <w:szCs w:val="32"/>
      <w:lang w:eastAsia="zh-CN"/>
    </w:rPr>
  </w:style>
  <w:style w:type="paragraph" w:styleId="Index2">
    <w:name w:val="index 2"/>
    <w:basedOn w:val="Normal"/>
    <w:next w:val="Normal"/>
    <w:qFormat/>
    <w:rsid w:val="00964FCE"/>
    <w:pPr>
      <w:ind w:leftChars="200" w:left="200"/>
    </w:pPr>
    <w:rPr>
      <w:rFonts w:ascii="Times New Roman" w:eastAsia="SimSun" w:hAnsi="Times New Roman"/>
      <w:sz w:val="32"/>
      <w:szCs w:val="32"/>
      <w:lang w:eastAsia="zh-CN"/>
    </w:rPr>
  </w:style>
  <w:style w:type="paragraph" w:styleId="Index3">
    <w:name w:val="index 3"/>
    <w:basedOn w:val="Normal"/>
    <w:next w:val="Normal"/>
    <w:rsid w:val="00964FCE"/>
    <w:pPr>
      <w:ind w:leftChars="400" w:left="400"/>
    </w:pPr>
    <w:rPr>
      <w:rFonts w:ascii="Times New Roman" w:eastAsia="SimSun" w:hAnsi="Times New Roman"/>
      <w:sz w:val="32"/>
      <w:szCs w:val="32"/>
      <w:lang w:eastAsia="zh-CN"/>
    </w:rPr>
  </w:style>
  <w:style w:type="paragraph" w:styleId="Index4">
    <w:name w:val="index 4"/>
    <w:basedOn w:val="Normal"/>
    <w:next w:val="Normal"/>
    <w:rsid w:val="00964FCE"/>
    <w:pPr>
      <w:ind w:leftChars="600" w:left="600"/>
    </w:pPr>
    <w:rPr>
      <w:rFonts w:ascii="Times New Roman" w:eastAsia="SimSun" w:hAnsi="Times New Roman"/>
      <w:sz w:val="32"/>
      <w:szCs w:val="32"/>
      <w:lang w:eastAsia="zh-CN"/>
    </w:rPr>
  </w:style>
  <w:style w:type="paragraph" w:styleId="Index5">
    <w:name w:val="index 5"/>
    <w:basedOn w:val="Normal"/>
    <w:next w:val="Normal"/>
    <w:qFormat/>
    <w:rsid w:val="00964FCE"/>
    <w:pPr>
      <w:ind w:leftChars="800" w:left="800"/>
    </w:pPr>
    <w:rPr>
      <w:rFonts w:ascii="Times New Roman" w:eastAsia="SimSun" w:hAnsi="Times New Roman"/>
      <w:sz w:val="32"/>
      <w:szCs w:val="32"/>
      <w:lang w:eastAsia="zh-CN"/>
    </w:rPr>
  </w:style>
  <w:style w:type="paragraph" w:styleId="Index6">
    <w:name w:val="index 6"/>
    <w:basedOn w:val="Normal"/>
    <w:next w:val="Normal"/>
    <w:qFormat/>
    <w:rsid w:val="00964FCE"/>
    <w:pPr>
      <w:ind w:leftChars="1000" w:left="1000"/>
    </w:pPr>
    <w:rPr>
      <w:rFonts w:ascii="Times New Roman" w:eastAsia="SimSun" w:hAnsi="Times New Roman"/>
      <w:sz w:val="32"/>
      <w:szCs w:val="32"/>
      <w:lang w:eastAsia="zh-CN"/>
    </w:rPr>
  </w:style>
  <w:style w:type="paragraph" w:styleId="Index7">
    <w:name w:val="index 7"/>
    <w:basedOn w:val="Normal"/>
    <w:next w:val="Normal"/>
    <w:qFormat/>
    <w:rsid w:val="00964FCE"/>
    <w:pPr>
      <w:ind w:leftChars="1200" w:left="1200"/>
    </w:pPr>
    <w:rPr>
      <w:rFonts w:ascii="Times New Roman" w:eastAsia="SimSun" w:hAnsi="Times New Roman"/>
      <w:sz w:val="32"/>
      <w:szCs w:val="32"/>
      <w:lang w:eastAsia="zh-CN"/>
    </w:rPr>
  </w:style>
  <w:style w:type="paragraph" w:styleId="Index8">
    <w:name w:val="index 8"/>
    <w:basedOn w:val="Normal"/>
    <w:next w:val="Normal"/>
    <w:qFormat/>
    <w:rsid w:val="00964FCE"/>
    <w:pPr>
      <w:ind w:leftChars="1400" w:left="1400"/>
    </w:pPr>
    <w:rPr>
      <w:rFonts w:ascii="Times New Roman" w:eastAsia="SimSun" w:hAnsi="Times New Roman"/>
      <w:sz w:val="32"/>
      <w:szCs w:val="32"/>
      <w:lang w:eastAsia="zh-CN"/>
    </w:rPr>
  </w:style>
  <w:style w:type="paragraph" w:styleId="Index9">
    <w:name w:val="index 9"/>
    <w:basedOn w:val="Normal"/>
    <w:next w:val="Normal"/>
    <w:qFormat/>
    <w:rsid w:val="00964FCE"/>
    <w:pPr>
      <w:ind w:leftChars="1600" w:left="1600"/>
    </w:pPr>
    <w:rPr>
      <w:rFonts w:ascii="Times New Roman" w:eastAsia="SimSun" w:hAnsi="Times New Roman"/>
      <w:sz w:val="32"/>
      <w:szCs w:val="32"/>
      <w:lang w:eastAsia="zh-CN"/>
    </w:rPr>
  </w:style>
  <w:style w:type="paragraph" w:styleId="IndexHeading">
    <w:name w:val="index heading"/>
    <w:basedOn w:val="Normal"/>
    <w:next w:val="Index1"/>
    <w:rsid w:val="00964FCE"/>
    <w:rPr>
      <w:rFonts w:ascii="Arial" w:eastAsia="SimSun" w:hAnsi="Arial" w:cs="Arial"/>
      <w:sz w:val="32"/>
      <w:szCs w:val="32"/>
      <w:lang w:eastAsia="zh-CN"/>
    </w:rPr>
  </w:style>
  <w:style w:type="character" w:styleId="LineNumber">
    <w:name w:val="line number"/>
    <w:rsid w:val="00964FCE"/>
  </w:style>
  <w:style w:type="paragraph" w:styleId="List">
    <w:name w:val="List"/>
    <w:basedOn w:val="Normal"/>
    <w:qFormat/>
    <w:rsid w:val="00964FCE"/>
    <w:pPr>
      <w:ind w:left="200" w:hangingChars="200" w:hanging="200"/>
    </w:pPr>
    <w:rPr>
      <w:rFonts w:ascii="Times New Roman" w:eastAsia="SimSun" w:hAnsi="Times New Roman"/>
      <w:sz w:val="32"/>
      <w:szCs w:val="32"/>
      <w:lang w:eastAsia="zh-CN"/>
    </w:rPr>
  </w:style>
  <w:style w:type="paragraph" w:styleId="List2">
    <w:name w:val="List 2"/>
    <w:basedOn w:val="Normal"/>
    <w:rsid w:val="00964FCE"/>
    <w:pPr>
      <w:ind w:leftChars="200" w:left="100" w:hangingChars="200" w:hanging="200"/>
    </w:pPr>
    <w:rPr>
      <w:rFonts w:ascii="Times New Roman" w:eastAsia="SimSun" w:hAnsi="Times New Roman"/>
      <w:sz w:val="32"/>
      <w:szCs w:val="32"/>
      <w:lang w:eastAsia="zh-CN"/>
    </w:rPr>
  </w:style>
  <w:style w:type="paragraph" w:styleId="List3">
    <w:name w:val="List 3"/>
    <w:basedOn w:val="Normal"/>
    <w:rsid w:val="00964FCE"/>
    <w:pPr>
      <w:ind w:leftChars="400" w:left="100" w:hangingChars="200" w:hanging="200"/>
    </w:pPr>
    <w:rPr>
      <w:rFonts w:ascii="Times New Roman" w:eastAsia="SimSun" w:hAnsi="Times New Roman"/>
      <w:sz w:val="32"/>
      <w:szCs w:val="32"/>
      <w:lang w:eastAsia="zh-CN"/>
    </w:rPr>
  </w:style>
  <w:style w:type="paragraph" w:styleId="List4">
    <w:name w:val="List 4"/>
    <w:basedOn w:val="Normal"/>
    <w:qFormat/>
    <w:rsid w:val="00964FCE"/>
    <w:pPr>
      <w:ind w:leftChars="600" w:left="100" w:hangingChars="200" w:hanging="200"/>
    </w:pPr>
    <w:rPr>
      <w:rFonts w:ascii="Times New Roman" w:eastAsia="SimSun" w:hAnsi="Times New Roman"/>
      <w:sz w:val="32"/>
      <w:szCs w:val="32"/>
      <w:lang w:eastAsia="zh-CN"/>
    </w:rPr>
  </w:style>
  <w:style w:type="paragraph" w:styleId="List5">
    <w:name w:val="List 5"/>
    <w:basedOn w:val="Normal"/>
    <w:qFormat/>
    <w:rsid w:val="00964FCE"/>
    <w:pPr>
      <w:ind w:leftChars="800" w:left="100" w:hangingChars="200" w:hanging="200"/>
    </w:pPr>
    <w:rPr>
      <w:rFonts w:ascii="Times New Roman" w:eastAsia="SimSun" w:hAnsi="Times New Roman"/>
      <w:sz w:val="32"/>
      <w:szCs w:val="32"/>
      <w:lang w:eastAsia="zh-CN"/>
    </w:rPr>
  </w:style>
  <w:style w:type="paragraph" w:styleId="ListBullet">
    <w:name w:val="List Bullet"/>
    <w:basedOn w:val="Normal"/>
    <w:qFormat/>
    <w:rsid w:val="00964FCE"/>
    <w:pPr>
      <w:numPr>
        <w:numId w:val="1"/>
      </w:numPr>
    </w:pPr>
    <w:rPr>
      <w:rFonts w:ascii="Times New Roman" w:eastAsia="SimSun" w:hAnsi="Times New Roman"/>
      <w:sz w:val="32"/>
      <w:szCs w:val="32"/>
      <w:lang w:eastAsia="zh-CN"/>
    </w:rPr>
  </w:style>
  <w:style w:type="paragraph" w:styleId="ListBullet2">
    <w:name w:val="List Bullet 2"/>
    <w:basedOn w:val="Normal"/>
    <w:qFormat/>
    <w:rsid w:val="00964FCE"/>
    <w:pPr>
      <w:numPr>
        <w:numId w:val="2"/>
      </w:numPr>
    </w:pPr>
    <w:rPr>
      <w:rFonts w:ascii="Times New Roman" w:eastAsia="SimSun" w:hAnsi="Times New Roman"/>
      <w:sz w:val="32"/>
      <w:szCs w:val="32"/>
      <w:lang w:eastAsia="zh-CN"/>
    </w:rPr>
  </w:style>
  <w:style w:type="paragraph" w:styleId="ListBullet3">
    <w:name w:val="List Bullet 3"/>
    <w:basedOn w:val="Normal"/>
    <w:qFormat/>
    <w:rsid w:val="00964FCE"/>
    <w:pPr>
      <w:numPr>
        <w:numId w:val="3"/>
      </w:numPr>
    </w:pPr>
    <w:rPr>
      <w:rFonts w:ascii="Times New Roman" w:eastAsia="SimSun" w:hAnsi="Times New Roman"/>
      <w:sz w:val="32"/>
      <w:szCs w:val="32"/>
      <w:lang w:eastAsia="zh-CN"/>
    </w:rPr>
  </w:style>
  <w:style w:type="paragraph" w:styleId="ListBullet4">
    <w:name w:val="List Bullet 4"/>
    <w:basedOn w:val="Normal"/>
    <w:qFormat/>
    <w:rsid w:val="00964FCE"/>
    <w:pPr>
      <w:numPr>
        <w:numId w:val="4"/>
      </w:numPr>
    </w:pPr>
    <w:rPr>
      <w:rFonts w:ascii="Times New Roman" w:eastAsia="SimSun" w:hAnsi="Times New Roman"/>
      <w:sz w:val="32"/>
      <w:szCs w:val="32"/>
      <w:lang w:eastAsia="zh-CN"/>
    </w:rPr>
  </w:style>
  <w:style w:type="paragraph" w:styleId="ListBullet5">
    <w:name w:val="List Bullet 5"/>
    <w:basedOn w:val="Normal"/>
    <w:qFormat/>
    <w:rsid w:val="00964FCE"/>
    <w:pPr>
      <w:numPr>
        <w:numId w:val="5"/>
      </w:numPr>
    </w:pPr>
    <w:rPr>
      <w:rFonts w:ascii="Times New Roman" w:eastAsia="SimSun" w:hAnsi="Times New Roman"/>
      <w:sz w:val="32"/>
      <w:szCs w:val="32"/>
      <w:lang w:eastAsia="zh-CN"/>
    </w:rPr>
  </w:style>
  <w:style w:type="paragraph" w:styleId="ListContinue">
    <w:name w:val="List Continue"/>
    <w:basedOn w:val="Normal"/>
    <w:qFormat/>
    <w:rsid w:val="00964FCE"/>
    <w:pPr>
      <w:spacing w:after="120"/>
      <w:ind w:leftChars="200" w:left="420"/>
    </w:pPr>
    <w:rPr>
      <w:rFonts w:ascii="Times New Roman" w:eastAsia="SimSun" w:hAnsi="Times New Roman"/>
      <w:sz w:val="32"/>
      <w:szCs w:val="32"/>
      <w:lang w:eastAsia="zh-CN"/>
    </w:rPr>
  </w:style>
  <w:style w:type="paragraph" w:styleId="ListContinue2">
    <w:name w:val="List Continue 2"/>
    <w:basedOn w:val="Normal"/>
    <w:rsid w:val="00964FCE"/>
    <w:pPr>
      <w:spacing w:after="120"/>
      <w:ind w:leftChars="400" w:left="840"/>
    </w:pPr>
    <w:rPr>
      <w:rFonts w:ascii="Times New Roman" w:eastAsia="SimSun" w:hAnsi="Times New Roman"/>
      <w:sz w:val="32"/>
      <w:szCs w:val="32"/>
      <w:lang w:eastAsia="zh-CN"/>
    </w:rPr>
  </w:style>
  <w:style w:type="paragraph" w:styleId="ListContinue3">
    <w:name w:val="List Continue 3"/>
    <w:basedOn w:val="Normal"/>
    <w:qFormat/>
    <w:rsid w:val="00964FCE"/>
    <w:pPr>
      <w:spacing w:after="120"/>
      <w:ind w:leftChars="600" w:left="1260"/>
    </w:pPr>
    <w:rPr>
      <w:rFonts w:ascii="Times New Roman" w:eastAsia="SimSun" w:hAnsi="Times New Roman"/>
      <w:sz w:val="32"/>
      <w:szCs w:val="32"/>
      <w:lang w:eastAsia="zh-CN"/>
    </w:rPr>
  </w:style>
  <w:style w:type="paragraph" w:styleId="ListContinue4">
    <w:name w:val="List Continue 4"/>
    <w:basedOn w:val="Normal"/>
    <w:rsid w:val="00964FCE"/>
    <w:pPr>
      <w:spacing w:after="120"/>
      <w:ind w:leftChars="800" w:left="1680"/>
    </w:pPr>
    <w:rPr>
      <w:rFonts w:ascii="Times New Roman" w:eastAsia="SimSun" w:hAnsi="Times New Roman"/>
      <w:sz w:val="32"/>
      <w:szCs w:val="32"/>
      <w:lang w:eastAsia="zh-CN"/>
    </w:rPr>
  </w:style>
  <w:style w:type="paragraph" w:styleId="ListContinue5">
    <w:name w:val="List Continue 5"/>
    <w:basedOn w:val="Normal"/>
    <w:qFormat/>
    <w:rsid w:val="00964FCE"/>
    <w:pPr>
      <w:spacing w:after="120"/>
      <w:ind w:leftChars="1000" w:left="2100"/>
    </w:pPr>
    <w:rPr>
      <w:rFonts w:ascii="Times New Roman" w:eastAsia="SimSun" w:hAnsi="Times New Roman"/>
      <w:sz w:val="32"/>
      <w:szCs w:val="32"/>
      <w:lang w:eastAsia="zh-CN"/>
    </w:rPr>
  </w:style>
  <w:style w:type="paragraph" w:styleId="ListNumber">
    <w:name w:val="List Number"/>
    <w:basedOn w:val="Normal"/>
    <w:rsid w:val="00964FCE"/>
    <w:pPr>
      <w:numPr>
        <w:numId w:val="6"/>
      </w:numPr>
    </w:pPr>
    <w:rPr>
      <w:rFonts w:ascii="Times New Roman" w:eastAsia="SimSun" w:hAnsi="Times New Roman"/>
      <w:sz w:val="32"/>
      <w:szCs w:val="32"/>
      <w:lang w:eastAsia="zh-CN"/>
    </w:rPr>
  </w:style>
  <w:style w:type="paragraph" w:styleId="ListNumber2">
    <w:name w:val="List Number 2"/>
    <w:basedOn w:val="Normal"/>
    <w:qFormat/>
    <w:rsid w:val="00964FCE"/>
    <w:pPr>
      <w:numPr>
        <w:numId w:val="7"/>
      </w:numPr>
    </w:pPr>
    <w:rPr>
      <w:rFonts w:ascii="Times New Roman" w:eastAsia="SimSun" w:hAnsi="Times New Roman"/>
      <w:sz w:val="32"/>
      <w:szCs w:val="32"/>
      <w:lang w:eastAsia="zh-CN"/>
    </w:rPr>
  </w:style>
  <w:style w:type="paragraph" w:styleId="ListNumber3">
    <w:name w:val="List Number 3"/>
    <w:basedOn w:val="Normal"/>
    <w:qFormat/>
    <w:rsid w:val="00964FCE"/>
    <w:pPr>
      <w:numPr>
        <w:numId w:val="8"/>
      </w:numPr>
    </w:pPr>
    <w:rPr>
      <w:rFonts w:ascii="Times New Roman" w:eastAsia="SimSun" w:hAnsi="Times New Roman"/>
      <w:sz w:val="32"/>
      <w:szCs w:val="32"/>
      <w:lang w:eastAsia="zh-CN"/>
    </w:rPr>
  </w:style>
  <w:style w:type="paragraph" w:styleId="ListNumber4">
    <w:name w:val="List Number 4"/>
    <w:basedOn w:val="Normal"/>
    <w:rsid w:val="00964FCE"/>
    <w:pPr>
      <w:numPr>
        <w:numId w:val="9"/>
      </w:numPr>
    </w:pPr>
    <w:rPr>
      <w:rFonts w:ascii="Times New Roman" w:eastAsia="SimSun" w:hAnsi="Times New Roman"/>
      <w:sz w:val="32"/>
      <w:szCs w:val="32"/>
      <w:lang w:eastAsia="zh-CN"/>
    </w:rPr>
  </w:style>
  <w:style w:type="paragraph" w:styleId="ListNumber5">
    <w:name w:val="List Number 5"/>
    <w:basedOn w:val="Normal"/>
    <w:qFormat/>
    <w:rsid w:val="00964FCE"/>
    <w:pPr>
      <w:numPr>
        <w:numId w:val="10"/>
      </w:numPr>
    </w:pPr>
    <w:rPr>
      <w:rFonts w:ascii="Times New Roman" w:eastAsia="SimSun" w:hAnsi="Times New Roman"/>
      <w:sz w:val="32"/>
      <w:szCs w:val="32"/>
      <w:lang w:eastAsia="zh-CN"/>
    </w:rPr>
  </w:style>
  <w:style w:type="paragraph" w:styleId="MacroText">
    <w:name w:val="macro"/>
    <w:link w:val="MacroTextChar"/>
    <w:rsid w:val="00964FCE"/>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before="0" w:after="0" w:line="240" w:lineRule="auto"/>
      <w:jc w:val="left"/>
    </w:pPr>
    <w:rPr>
      <w:rFonts w:ascii="Courier New" w:eastAsia="SimSun" w:hAnsi="Courier New" w:cs="Courier New"/>
      <w:kern w:val="2"/>
      <w:sz w:val="24"/>
      <w:szCs w:val="24"/>
      <w:lang w:eastAsia="zh-CN"/>
    </w:rPr>
  </w:style>
  <w:style w:type="character" w:customStyle="1" w:styleId="MacroTextChar">
    <w:name w:val="Macro Text Char"/>
    <w:basedOn w:val="DefaultParagraphFont"/>
    <w:link w:val="MacroText"/>
    <w:rsid w:val="00964FCE"/>
    <w:rPr>
      <w:rFonts w:ascii="Courier New" w:eastAsia="SimSun" w:hAnsi="Courier New" w:cs="Courier New"/>
      <w:kern w:val="2"/>
      <w:sz w:val="24"/>
      <w:szCs w:val="24"/>
      <w:lang w:eastAsia="zh-CN"/>
    </w:rPr>
  </w:style>
  <w:style w:type="paragraph" w:styleId="MessageHeader">
    <w:name w:val="Message Header"/>
    <w:basedOn w:val="Normal"/>
    <w:link w:val="MessageHeaderChar"/>
    <w:qFormat/>
    <w:rsid w:val="00964FCE"/>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eastAsia="SimSun" w:hAnsi="Arial" w:cs="Arial"/>
      <w:sz w:val="24"/>
      <w:szCs w:val="24"/>
      <w:lang w:eastAsia="zh-CN"/>
    </w:rPr>
  </w:style>
  <w:style w:type="character" w:customStyle="1" w:styleId="MessageHeaderChar">
    <w:name w:val="Message Header Char"/>
    <w:basedOn w:val="DefaultParagraphFont"/>
    <w:link w:val="MessageHeader"/>
    <w:rsid w:val="00964FCE"/>
    <w:rPr>
      <w:rFonts w:ascii="Arial" w:eastAsia="SimSun" w:hAnsi="Arial" w:cs="Arial"/>
      <w:sz w:val="24"/>
      <w:szCs w:val="24"/>
      <w:shd w:val="pct20" w:color="auto" w:fill="auto"/>
      <w:lang w:eastAsia="zh-CN"/>
    </w:rPr>
  </w:style>
  <w:style w:type="paragraph" w:styleId="NormalIndent">
    <w:name w:val="Normal Indent"/>
    <w:basedOn w:val="Normal"/>
    <w:qFormat/>
    <w:rsid w:val="00964FCE"/>
    <w:pPr>
      <w:ind w:firstLineChars="200" w:firstLine="420"/>
    </w:pPr>
    <w:rPr>
      <w:rFonts w:ascii="Times New Roman" w:eastAsia="SimSun" w:hAnsi="Times New Roman"/>
      <w:sz w:val="32"/>
      <w:szCs w:val="32"/>
      <w:lang w:eastAsia="zh-CN"/>
    </w:rPr>
  </w:style>
  <w:style w:type="paragraph" w:styleId="NoteHeading">
    <w:name w:val="Note Heading"/>
    <w:basedOn w:val="Normal"/>
    <w:next w:val="Normal"/>
    <w:link w:val="NoteHeadingChar"/>
    <w:rsid w:val="00964FCE"/>
    <w:pPr>
      <w:jc w:val="center"/>
    </w:pPr>
    <w:rPr>
      <w:rFonts w:ascii="Times New Roman" w:eastAsia="SimSun" w:hAnsi="Times New Roman"/>
      <w:sz w:val="32"/>
      <w:szCs w:val="32"/>
      <w:lang w:eastAsia="zh-CN"/>
    </w:rPr>
  </w:style>
  <w:style w:type="character" w:customStyle="1" w:styleId="NoteHeadingChar">
    <w:name w:val="Note Heading Char"/>
    <w:basedOn w:val="DefaultParagraphFont"/>
    <w:link w:val="NoteHeading"/>
    <w:rsid w:val="00964FCE"/>
    <w:rPr>
      <w:rFonts w:ascii="Times New Roman" w:eastAsia="SimSun" w:hAnsi="Times New Roman" w:cs="Times New Roman"/>
      <w:sz w:val="32"/>
      <w:szCs w:val="32"/>
      <w:lang w:eastAsia="zh-CN"/>
    </w:rPr>
  </w:style>
  <w:style w:type="character" w:styleId="PageNumber">
    <w:name w:val="page number"/>
    <w:qFormat/>
    <w:rsid w:val="00964FCE"/>
  </w:style>
  <w:style w:type="paragraph" w:styleId="PlainText">
    <w:name w:val="Plain Text"/>
    <w:basedOn w:val="Normal"/>
    <w:link w:val="PlainTextChar"/>
    <w:qFormat/>
    <w:rsid w:val="00964FCE"/>
    <w:rPr>
      <w:rFonts w:ascii="SimSun" w:eastAsia="SimSun" w:hAnsi="Courier New" w:cs="Courier New"/>
      <w:sz w:val="32"/>
      <w:szCs w:val="21"/>
      <w:lang w:eastAsia="zh-CN"/>
    </w:rPr>
  </w:style>
  <w:style w:type="character" w:customStyle="1" w:styleId="PlainTextChar">
    <w:name w:val="Plain Text Char"/>
    <w:basedOn w:val="DefaultParagraphFont"/>
    <w:link w:val="PlainText"/>
    <w:rsid w:val="00964FCE"/>
    <w:rPr>
      <w:rFonts w:ascii="SimSun" w:eastAsia="SimSun" w:hAnsi="Courier New" w:cs="Courier New"/>
      <w:sz w:val="32"/>
      <w:szCs w:val="21"/>
      <w:lang w:eastAsia="zh-CN"/>
    </w:rPr>
  </w:style>
  <w:style w:type="paragraph" w:styleId="Salutation">
    <w:name w:val="Salutation"/>
    <w:basedOn w:val="Normal"/>
    <w:next w:val="Normal"/>
    <w:link w:val="SalutationChar"/>
    <w:rsid w:val="00964FCE"/>
    <w:rPr>
      <w:rFonts w:ascii="Times New Roman" w:eastAsia="SimSun" w:hAnsi="Times New Roman"/>
      <w:sz w:val="32"/>
      <w:szCs w:val="32"/>
      <w:lang w:eastAsia="zh-CN"/>
    </w:rPr>
  </w:style>
  <w:style w:type="character" w:customStyle="1" w:styleId="SalutationChar">
    <w:name w:val="Salutation Char"/>
    <w:basedOn w:val="DefaultParagraphFont"/>
    <w:link w:val="Salutation"/>
    <w:rsid w:val="00964FCE"/>
    <w:rPr>
      <w:rFonts w:ascii="Times New Roman" w:eastAsia="SimSun" w:hAnsi="Times New Roman" w:cs="Times New Roman"/>
      <w:sz w:val="32"/>
      <w:szCs w:val="32"/>
      <w:lang w:eastAsia="zh-CN"/>
    </w:rPr>
  </w:style>
  <w:style w:type="paragraph" w:styleId="Signature">
    <w:name w:val="Signature"/>
    <w:basedOn w:val="Normal"/>
    <w:link w:val="SignatureChar"/>
    <w:rsid w:val="00964FCE"/>
    <w:pPr>
      <w:ind w:leftChars="2100" w:left="100"/>
    </w:pPr>
    <w:rPr>
      <w:rFonts w:ascii="Times New Roman" w:eastAsia="SimSun" w:hAnsi="Times New Roman"/>
      <w:sz w:val="32"/>
      <w:szCs w:val="32"/>
      <w:lang w:eastAsia="zh-CN"/>
    </w:rPr>
  </w:style>
  <w:style w:type="character" w:customStyle="1" w:styleId="SignatureChar">
    <w:name w:val="Signature Char"/>
    <w:basedOn w:val="DefaultParagraphFont"/>
    <w:link w:val="Signature"/>
    <w:rsid w:val="00964FCE"/>
    <w:rPr>
      <w:rFonts w:ascii="Times New Roman" w:eastAsia="SimSun" w:hAnsi="Times New Roman" w:cs="Times New Roman"/>
      <w:sz w:val="32"/>
      <w:szCs w:val="32"/>
      <w:lang w:eastAsia="zh-CN"/>
    </w:rPr>
  </w:style>
  <w:style w:type="table" w:styleId="Table3Deffects1">
    <w:name w:val="Table 3D effects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left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bottom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rsid w:val="00964FCE"/>
    <w:pPr>
      <w:widowControl w:val="0"/>
      <w:spacing w:before="0"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rsid w:val="00964FCE"/>
    <w:pPr>
      <w:widowControl w:val="0"/>
      <w:spacing w:before="0" w:after="0" w:line="240" w:lineRule="auto"/>
    </w:pPr>
    <w:rPr>
      <w:rFonts w:ascii="Times New Roman" w:eastAsia="SimSu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left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left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rsid w:val="00964FCE"/>
    <w:pPr>
      <w:widowControl w:val="0"/>
      <w:spacing w:before="0" w:after="0" w:line="240" w:lineRule="auto"/>
    </w:pPr>
    <w:rPr>
      <w:rFonts w:ascii="Times New Roman" w:eastAsia="SimSu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left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left w:val="single" w:sz="6" w:space="0" w:color="000000"/>
          <w:tl2br w:val="nil"/>
          <w:tr2bl w:val="nil"/>
        </w:tcBorders>
        <w:shd w:val="pct50" w:color="000080" w:fill="FFFFFF"/>
      </w:tcPr>
    </w:tblStylePr>
    <w:tblStylePr w:type="lastRow">
      <w:rPr>
        <w:color w:val="000080"/>
      </w:rPr>
      <w:tblPr/>
      <w:tcPr>
        <w:tcBorders>
          <w:left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qFormat/>
    <w:rsid w:val="00964FCE"/>
    <w:pPr>
      <w:widowControl w:val="0"/>
      <w:spacing w:before="0" w:after="0" w:line="240" w:lineRule="auto"/>
    </w:pPr>
    <w:rPr>
      <w:rFonts w:ascii="Times New Roman" w:eastAsia="SimSu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left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left w:val="single" w:sz="6" w:space="0" w:color="000000"/>
          <w:tl2br w:val="nil"/>
          <w:tr2bl w:val="nil"/>
        </w:tcBorders>
        <w:shd w:val="solid" w:color="008080" w:fill="FFFFFF"/>
      </w:tcPr>
    </w:tblStylePr>
    <w:tblStylePr w:type="firstCol">
      <w:tblPr/>
      <w:tcPr>
        <w:tcBorders>
          <w:bottom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left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qFormat/>
    <w:rsid w:val="00964FCE"/>
    <w:pPr>
      <w:widowControl w:val="0"/>
      <w:spacing w:before="0" w:after="0" w:line="240" w:lineRule="auto"/>
    </w:pPr>
    <w:rPr>
      <w:rFonts w:ascii="Times New Roman" w:eastAsia="SimSu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qFormat/>
    <w:rsid w:val="00964FCE"/>
    <w:pPr>
      <w:widowControl w:val="0"/>
      <w:spacing w:before="0" w:after="0" w:line="240" w:lineRule="auto"/>
    </w:pPr>
    <w:rPr>
      <w:rFonts w:ascii="Times New Roman" w:eastAsia="SimSu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left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TableGrid1a">
    <w:name w:val="Table Grid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a">
    <w:name w:val="Table Grid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7">
    <w:name w:val="Table Grid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0">
    <w:name w:val="Table Grid 4"/>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left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0">
    <w:name w:val="Table Grid 5"/>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left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0">
    <w:name w:val="Table Grid 6"/>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0">
    <w:name w:val="Table Grid 7"/>
    <w:basedOn w:val="TableNormal"/>
    <w:qFormat/>
    <w:rsid w:val="00964FCE"/>
    <w:pPr>
      <w:widowControl w:val="0"/>
      <w:spacing w:before="0" w:after="0" w:line="240" w:lineRule="auto"/>
    </w:pPr>
    <w:rPr>
      <w:rFonts w:ascii="Times New Roman" w:eastAsia="SimSu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left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0">
    <w:name w:val="Table Grid 8"/>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left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left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left w:val="single" w:sz="12" w:space="0" w:color="000000"/>
          <w:tl2br w:val="nil"/>
          <w:tr2bl w:val="nil"/>
        </w:tcBorders>
        <w:shd w:val="solid" w:color="808080" w:fill="FFFFFF"/>
      </w:tcPr>
    </w:tblStylePr>
  </w:style>
  <w:style w:type="table" w:styleId="TableList5">
    <w:name w:val="Table List 5"/>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left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left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left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left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paragraph" w:styleId="TableofAuthorities">
    <w:name w:val="table of authorities"/>
    <w:basedOn w:val="Normal"/>
    <w:next w:val="Normal"/>
    <w:rsid w:val="00964FCE"/>
    <w:pPr>
      <w:ind w:leftChars="200" w:left="420"/>
    </w:pPr>
    <w:rPr>
      <w:rFonts w:ascii="Times New Roman" w:eastAsia="SimSun" w:hAnsi="Times New Roman"/>
      <w:sz w:val="32"/>
      <w:szCs w:val="32"/>
      <w:lang w:eastAsia="zh-CN"/>
    </w:rPr>
  </w:style>
  <w:style w:type="paragraph" w:styleId="TableofFigures">
    <w:name w:val="table of figures"/>
    <w:basedOn w:val="Normal"/>
    <w:next w:val="Normal"/>
    <w:rsid w:val="00964FCE"/>
    <w:pPr>
      <w:ind w:leftChars="200" w:left="200" w:hangingChars="200" w:hanging="200"/>
    </w:pPr>
    <w:rPr>
      <w:rFonts w:ascii="Times New Roman" w:eastAsia="SimSun" w:hAnsi="Times New Roman"/>
      <w:sz w:val="32"/>
      <w:szCs w:val="32"/>
      <w:lang w:eastAsia="zh-CN"/>
    </w:rPr>
  </w:style>
  <w:style w:type="table" w:styleId="TableProfessional">
    <w:name w:val="Table Professional"/>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left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left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bottom w:val="single" w:sz="6" w:space="0" w:color="00000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qFormat/>
    <w:rsid w:val="00964FCE"/>
    <w:pPr>
      <w:widowControl w:val="0"/>
      <w:spacing w:before="0" w:after="0" w:line="240" w:lineRule="auto"/>
    </w:pPr>
    <w:rPr>
      <w:rFonts w:ascii="Times New Roman" w:eastAsia="SimSu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left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bottom w:val="single" w:sz="12" w:space="0" w:color="000000"/>
          <w:tl2br w:val="nil"/>
          <w:tr2bl w:val="nil"/>
        </w:tcBorders>
      </w:tcPr>
    </w:tblStylePr>
    <w:tblStylePr w:type="band1Horz">
      <w:tblPr/>
      <w:tcPr>
        <w:tcBorders>
          <w:left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rsid w:val="00964FCE"/>
    <w:pPr>
      <w:widowControl w:val="0"/>
      <w:spacing w:before="0" w:after="0" w:line="240" w:lineRule="auto"/>
    </w:pPr>
    <w:rPr>
      <w:rFonts w:ascii="Times New Roman" w:eastAsia="SimSu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left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bottom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qFormat/>
    <w:rsid w:val="00964FCE"/>
    <w:pPr>
      <w:widowControl w:val="0"/>
      <w:spacing w:before="0"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qFormat/>
    <w:rsid w:val="00964FCE"/>
    <w:pPr>
      <w:widowControl w:val="0"/>
      <w:spacing w:before="0" w:after="0" w:line="240" w:lineRule="auto"/>
    </w:pPr>
    <w:rPr>
      <w:rFonts w:ascii="Times New Roman" w:eastAsia="SimSu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paragraph" w:styleId="TOAHeading">
    <w:name w:val="toa heading"/>
    <w:basedOn w:val="Normal"/>
    <w:next w:val="Normal"/>
    <w:qFormat/>
    <w:rsid w:val="00964FCE"/>
    <w:pPr>
      <w:spacing w:before="120"/>
    </w:pPr>
    <w:rPr>
      <w:rFonts w:ascii="Arial" w:eastAsia="SimSun" w:hAnsi="Arial" w:cs="Arial"/>
      <w:sz w:val="24"/>
      <w:szCs w:val="24"/>
      <w:lang w:eastAsia="zh-CN"/>
    </w:rPr>
  </w:style>
  <w:style w:type="paragraph" w:styleId="TOC1">
    <w:name w:val="toc 1"/>
    <w:basedOn w:val="Normal"/>
    <w:next w:val="Normal"/>
    <w:qFormat/>
    <w:rsid w:val="00964FCE"/>
    <w:rPr>
      <w:rFonts w:ascii="Times New Roman" w:eastAsia="SimSun" w:hAnsi="Times New Roman"/>
      <w:sz w:val="32"/>
      <w:szCs w:val="32"/>
      <w:lang w:eastAsia="zh-CN"/>
    </w:rPr>
  </w:style>
  <w:style w:type="paragraph" w:styleId="TOC2">
    <w:name w:val="toc 2"/>
    <w:basedOn w:val="Normal"/>
    <w:next w:val="Normal"/>
    <w:qFormat/>
    <w:rsid w:val="00964FCE"/>
    <w:pPr>
      <w:ind w:leftChars="200" w:left="420"/>
    </w:pPr>
    <w:rPr>
      <w:rFonts w:ascii="Times New Roman" w:eastAsia="SimSun" w:hAnsi="Times New Roman"/>
      <w:sz w:val="32"/>
      <w:szCs w:val="32"/>
      <w:lang w:eastAsia="zh-CN"/>
    </w:rPr>
  </w:style>
  <w:style w:type="paragraph" w:styleId="TOC3">
    <w:name w:val="toc 3"/>
    <w:basedOn w:val="Normal"/>
    <w:next w:val="Normal"/>
    <w:rsid w:val="00964FCE"/>
    <w:pPr>
      <w:ind w:leftChars="400" w:left="840"/>
    </w:pPr>
    <w:rPr>
      <w:rFonts w:ascii="Times New Roman" w:eastAsia="SimSun" w:hAnsi="Times New Roman"/>
      <w:sz w:val="32"/>
      <w:szCs w:val="32"/>
      <w:lang w:eastAsia="zh-CN"/>
    </w:rPr>
  </w:style>
  <w:style w:type="paragraph" w:styleId="TOC4">
    <w:name w:val="toc 4"/>
    <w:basedOn w:val="Normal"/>
    <w:next w:val="Normal"/>
    <w:qFormat/>
    <w:rsid w:val="00964FCE"/>
    <w:pPr>
      <w:ind w:leftChars="600" w:left="1260"/>
    </w:pPr>
    <w:rPr>
      <w:rFonts w:ascii="Times New Roman" w:eastAsia="SimSun" w:hAnsi="Times New Roman"/>
      <w:sz w:val="32"/>
      <w:szCs w:val="32"/>
      <w:lang w:eastAsia="zh-CN"/>
    </w:rPr>
  </w:style>
  <w:style w:type="paragraph" w:styleId="TOC5">
    <w:name w:val="toc 5"/>
    <w:basedOn w:val="Normal"/>
    <w:next w:val="Normal"/>
    <w:rsid w:val="00964FCE"/>
    <w:pPr>
      <w:ind w:leftChars="800" w:left="1680"/>
    </w:pPr>
    <w:rPr>
      <w:rFonts w:ascii="Times New Roman" w:eastAsia="SimSun" w:hAnsi="Times New Roman"/>
      <w:sz w:val="32"/>
      <w:szCs w:val="32"/>
      <w:lang w:eastAsia="zh-CN"/>
    </w:rPr>
  </w:style>
  <w:style w:type="paragraph" w:styleId="TOC6">
    <w:name w:val="toc 6"/>
    <w:basedOn w:val="Normal"/>
    <w:next w:val="Normal"/>
    <w:rsid w:val="00964FCE"/>
    <w:pPr>
      <w:ind w:leftChars="1000" w:left="2100"/>
    </w:pPr>
    <w:rPr>
      <w:rFonts w:ascii="Times New Roman" w:eastAsia="SimSun" w:hAnsi="Times New Roman"/>
      <w:sz w:val="32"/>
      <w:szCs w:val="32"/>
      <w:lang w:eastAsia="zh-CN"/>
    </w:rPr>
  </w:style>
  <w:style w:type="paragraph" w:styleId="TOC7">
    <w:name w:val="toc 7"/>
    <w:basedOn w:val="Normal"/>
    <w:next w:val="Normal"/>
    <w:qFormat/>
    <w:rsid w:val="00964FCE"/>
    <w:pPr>
      <w:ind w:leftChars="1200" w:left="2520"/>
    </w:pPr>
    <w:rPr>
      <w:rFonts w:ascii="Times New Roman" w:eastAsia="SimSun" w:hAnsi="Times New Roman"/>
      <w:sz w:val="32"/>
      <w:szCs w:val="32"/>
      <w:lang w:eastAsia="zh-CN"/>
    </w:rPr>
  </w:style>
  <w:style w:type="paragraph" w:styleId="TOC8">
    <w:name w:val="toc 8"/>
    <w:basedOn w:val="Normal"/>
    <w:next w:val="Normal"/>
    <w:qFormat/>
    <w:rsid w:val="00964FCE"/>
    <w:pPr>
      <w:ind w:leftChars="1400" w:left="2940"/>
    </w:pPr>
    <w:rPr>
      <w:rFonts w:ascii="Times New Roman" w:eastAsia="SimSun" w:hAnsi="Times New Roman"/>
      <w:sz w:val="32"/>
      <w:szCs w:val="32"/>
      <w:lang w:eastAsia="zh-CN"/>
    </w:rPr>
  </w:style>
  <w:style w:type="paragraph" w:styleId="TOC9">
    <w:name w:val="toc 9"/>
    <w:basedOn w:val="Normal"/>
    <w:next w:val="Normal"/>
    <w:rsid w:val="00964FCE"/>
    <w:pPr>
      <w:ind w:leftChars="1600" w:left="3360"/>
    </w:pPr>
    <w:rPr>
      <w:rFonts w:ascii="Times New Roman" w:eastAsia="SimSun" w:hAnsi="Times New Roman"/>
      <w:sz w:val="32"/>
      <w:szCs w:val="32"/>
      <w:lang w:eastAsia="zh-CN"/>
    </w:rPr>
  </w:style>
  <w:style w:type="table" w:styleId="LightShading">
    <w:name w:val="Light Shading"/>
    <w:basedOn w:val="TableNormal"/>
    <w:uiPriority w:val="60"/>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lastRow">
      <w:pPr>
        <w:spacing w:before="0" w:after="0" w:line="240" w:lineRule="auto"/>
      </w:pPr>
      <w:rPr>
        <w:b/>
        <w:bCs/>
      </w:rPr>
      <w:tblPr/>
      <w:tcPr>
        <w:tcBorders>
          <w:top w:val="single" w:sz="8" w:space="0" w:color="000000"/>
          <w:left w:val="single" w:sz="8" w:space="0" w:color="00000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LightShading-Accent1">
    <w:name w:val="Light Shading Accent 1"/>
    <w:basedOn w:val="TableNormal"/>
    <w:uiPriority w:val="60"/>
    <w:qFormat/>
    <w:rsid w:val="00964FCE"/>
    <w:pPr>
      <w:spacing w:before="0" w:after="0" w:line="240" w:lineRule="auto"/>
      <w:jc w:val="left"/>
    </w:pPr>
    <w:rPr>
      <w:rFonts w:ascii="Times New Roman" w:eastAsia="SimSun" w:hAnsi="Times New Roman" w:cs="Times New Roman"/>
      <w:color w:val="365F91"/>
      <w:sz w:val="20"/>
      <w:szCs w:val="2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lastRow">
      <w:pPr>
        <w:spacing w:before="0" w:after="0" w:line="240" w:lineRule="auto"/>
      </w:pPr>
      <w:rPr>
        <w:b/>
        <w:bCs/>
      </w:rPr>
      <w:tblPr/>
      <w:tcPr>
        <w:tcBorders>
          <w:top w:val="single" w:sz="8" w:space="0" w:color="4F81BD"/>
          <w:left w:val="single" w:sz="8" w:space="0" w:color="4F81B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LightShading-Accent2">
    <w:name w:val="Light Shading Accent 2"/>
    <w:basedOn w:val="TableNormal"/>
    <w:uiPriority w:val="60"/>
    <w:rsid w:val="00964FCE"/>
    <w:pPr>
      <w:spacing w:before="0" w:after="0" w:line="240" w:lineRule="auto"/>
      <w:jc w:val="left"/>
    </w:pPr>
    <w:rPr>
      <w:rFonts w:ascii="Times New Roman" w:eastAsia="SimSun" w:hAnsi="Times New Roman" w:cs="Times New Roman"/>
      <w:color w:val="943634"/>
      <w:sz w:val="20"/>
      <w:szCs w:val="2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lastRow">
      <w:pPr>
        <w:spacing w:before="0" w:after="0" w:line="240" w:lineRule="auto"/>
      </w:pPr>
      <w:rPr>
        <w:b/>
        <w:bCs/>
      </w:rPr>
      <w:tblPr/>
      <w:tcPr>
        <w:tcBorders>
          <w:top w:val="single" w:sz="8" w:space="0" w:color="C0504D"/>
          <w:left w:val="single" w:sz="8" w:space="0" w:color="C0504D"/>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LightShading-Accent3">
    <w:name w:val="Light Shading Accent 3"/>
    <w:basedOn w:val="TableNormal"/>
    <w:uiPriority w:val="60"/>
    <w:rsid w:val="00964FCE"/>
    <w:pPr>
      <w:spacing w:before="0" w:after="0" w:line="240" w:lineRule="auto"/>
      <w:jc w:val="left"/>
    </w:pPr>
    <w:rPr>
      <w:rFonts w:ascii="Times New Roman" w:eastAsia="SimSun" w:hAnsi="Times New Roman" w:cs="Times New Roman"/>
      <w:color w:val="76923C"/>
      <w:sz w:val="20"/>
      <w:szCs w:val="2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lastRow">
      <w:pPr>
        <w:spacing w:before="0" w:after="0" w:line="240" w:lineRule="auto"/>
      </w:pPr>
      <w:rPr>
        <w:b/>
        <w:bCs/>
      </w:rPr>
      <w:tblPr/>
      <w:tcPr>
        <w:tcBorders>
          <w:top w:val="single" w:sz="8" w:space="0" w:color="9BBB59"/>
          <w:left w:val="single" w:sz="8" w:space="0" w:color="9BBB59"/>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LightShading-Accent4">
    <w:name w:val="Light Shading Accent 4"/>
    <w:basedOn w:val="TableNormal"/>
    <w:uiPriority w:val="60"/>
    <w:rsid w:val="00964FCE"/>
    <w:pPr>
      <w:spacing w:before="0" w:after="0" w:line="240" w:lineRule="auto"/>
      <w:jc w:val="left"/>
    </w:pPr>
    <w:rPr>
      <w:rFonts w:ascii="Times New Roman" w:eastAsia="SimSun" w:hAnsi="Times New Roman" w:cs="Times New Roman"/>
      <w:color w:val="5F497A"/>
      <w:sz w:val="20"/>
      <w:szCs w:val="2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lastRow">
      <w:pPr>
        <w:spacing w:before="0" w:after="0" w:line="240" w:lineRule="auto"/>
      </w:pPr>
      <w:rPr>
        <w:b/>
        <w:bCs/>
      </w:rPr>
      <w:tblPr/>
      <w:tcPr>
        <w:tcBorders>
          <w:top w:val="single" w:sz="8" w:space="0" w:color="8064A2"/>
          <w:left w:val="single" w:sz="8" w:space="0" w:color="8064A2"/>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LightShading-Accent5">
    <w:name w:val="Light Shading Accent 5"/>
    <w:basedOn w:val="TableNormal"/>
    <w:uiPriority w:val="60"/>
    <w:qFormat/>
    <w:rsid w:val="00964FCE"/>
    <w:pPr>
      <w:spacing w:before="0" w:after="0" w:line="240" w:lineRule="auto"/>
      <w:jc w:val="left"/>
    </w:pPr>
    <w:rPr>
      <w:rFonts w:ascii="Times New Roman" w:eastAsia="SimSun" w:hAnsi="Times New Roman" w:cs="Times New Roman"/>
      <w:color w:val="31849B"/>
      <w:sz w:val="20"/>
      <w:szCs w:val="2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lastRow">
      <w:pPr>
        <w:spacing w:before="0" w:after="0" w:line="240" w:lineRule="auto"/>
      </w:pPr>
      <w:rPr>
        <w:b/>
        <w:bCs/>
      </w:rPr>
      <w:tblPr/>
      <w:tcPr>
        <w:tcBorders>
          <w:top w:val="single" w:sz="8" w:space="0" w:color="4BACC6"/>
          <w:left w:val="single" w:sz="8" w:space="0" w:color="4BACC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LightShading-Accent6">
    <w:name w:val="Light Shading Accent 6"/>
    <w:basedOn w:val="TableNormal"/>
    <w:uiPriority w:val="60"/>
    <w:qFormat/>
    <w:rsid w:val="00964FCE"/>
    <w:pPr>
      <w:spacing w:before="0" w:after="0" w:line="240" w:lineRule="auto"/>
      <w:jc w:val="left"/>
    </w:pPr>
    <w:rPr>
      <w:rFonts w:ascii="Times New Roman" w:eastAsia="SimSun" w:hAnsi="Times New Roman" w:cs="Times New Roman"/>
      <w:color w:val="E36C0A"/>
      <w:sz w:val="20"/>
      <w:szCs w:val="2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lastRow">
      <w:pPr>
        <w:spacing w:before="0" w:after="0" w:line="240" w:lineRule="auto"/>
      </w:pPr>
      <w:rPr>
        <w:b/>
        <w:bCs/>
      </w:rPr>
      <w:tblPr/>
      <w:tcPr>
        <w:tcBorders>
          <w:top w:val="single" w:sz="8" w:space="0" w:color="F79646"/>
          <w:left w:val="single" w:sz="8" w:space="0" w:color="F79646"/>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LightList">
    <w:name w:val="Light List"/>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
    <w:name w:val="Light Grid"/>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000000"/>
          <w:left w:val="single" w:sz="18" w:space="0" w:color="000000"/>
          <w:bottom w:val="single" w:sz="8" w:space="0" w:color="000000"/>
          <w:right w:val="single" w:sz="8" w:space="0" w:color="000000"/>
          <w:insideH w:val="nil"/>
          <w:insideV w:val="single" w:sz="8" w:space="0" w:color="auto"/>
        </w:tcBorders>
      </w:tcPr>
    </w:tblStylePr>
    <w:tblStylePr w:type="lastRow">
      <w:pPr>
        <w:spacing w:before="0" w:after="0" w:line="240" w:lineRule="auto"/>
      </w:pPr>
      <w:rPr>
        <w:rFont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auto"/>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auto"/>
        </w:tcBorders>
      </w:tcPr>
    </w:tblStylePr>
  </w:style>
  <w:style w:type="table" w:styleId="LightGrid-Accent1">
    <w:name w:val="Light Grid Accent 1"/>
    <w:basedOn w:val="TableNormal"/>
    <w:uiPriority w:val="62"/>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F81BD"/>
          <w:left w:val="single" w:sz="18" w:space="0" w:color="4F81BD"/>
          <w:bottom w:val="single" w:sz="8" w:space="0" w:color="4F81BD"/>
          <w:right w:val="single" w:sz="8" w:space="0" w:color="4F81B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auto"/>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auto"/>
        </w:tcBorders>
      </w:tcPr>
    </w:tblStylePr>
  </w:style>
  <w:style w:type="table" w:styleId="LightGrid-Accent2">
    <w:name w:val="Light Grid Accent 2"/>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C0504D"/>
          <w:left w:val="single" w:sz="18" w:space="0" w:color="C0504D"/>
          <w:bottom w:val="single" w:sz="8" w:space="0" w:color="C0504D"/>
          <w:right w:val="single" w:sz="8" w:space="0" w:color="C0504D"/>
          <w:insideH w:val="nil"/>
          <w:insideV w:val="single" w:sz="8" w:space="0" w:color="auto"/>
        </w:tcBorders>
      </w:tcPr>
    </w:tblStylePr>
    <w:tblStylePr w:type="lastRow">
      <w:pPr>
        <w:spacing w:before="0" w:after="0" w:line="240" w:lineRule="auto"/>
      </w:pPr>
      <w:rPr>
        <w:rFonts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auto"/>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auto"/>
        </w:tcBorders>
      </w:tcPr>
    </w:tblStylePr>
  </w:style>
  <w:style w:type="table" w:customStyle="1" w:styleId="LightGrid-Accent32">
    <w:name w:val="Light Grid - Accent 32"/>
    <w:basedOn w:val="TableNormal"/>
    <w:next w:val="LightGrid-Accent3"/>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9BBB59"/>
          <w:left w:val="single" w:sz="18" w:space="0" w:color="9BBB59"/>
          <w:bottom w:val="single" w:sz="8" w:space="0" w:color="9BBB59"/>
          <w:right w:val="single" w:sz="8" w:space="0" w:color="9BBB59"/>
          <w:insideH w:val="nil"/>
          <w:insideV w:val="single" w:sz="8" w:space="0" w:color="auto"/>
        </w:tcBorders>
      </w:tcPr>
    </w:tblStylePr>
    <w:tblStylePr w:type="lastRow">
      <w:pPr>
        <w:spacing w:before="0" w:after="0" w:line="240" w:lineRule="auto"/>
      </w:pPr>
      <w:rPr>
        <w:rFonts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auto"/>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auto"/>
        </w:tcBorders>
      </w:tcPr>
    </w:tblStylePr>
  </w:style>
  <w:style w:type="table" w:styleId="LightGrid-Accent4">
    <w:name w:val="Light Grid Accent 4"/>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8064A2"/>
          <w:left w:val="single" w:sz="18" w:space="0" w:color="8064A2"/>
          <w:bottom w:val="single" w:sz="8" w:space="0" w:color="8064A2"/>
          <w:right w:val="single" w:sz="8" w:space="0" w:color="8064A2"/>
          <w:insideH w:val="nil"/>
          <w:insideV w:val="single" w:sz="8" w:space="0" w:color="auto"/>
        </w:tcBorders>
      </w:tcPr>
    </w:tblStylePr>
    <w:tblStylePr w:type="lastRow">
      <w:pPr>
        <w:spacing w:before="0" w:after="0" w:line="240" w:lineRule="auto"/>
      </w:pPr>
      <w:rPr>
        <w:rFont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auto"/>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auto"/>
        </w:tcBorders>
      </w:tcPr>
    </w:tblStylePr>
  </w:style>
  <w:style w:type="table" w:styleId="LightGrid-Accent5">
    <w:name w:val="Light Grid Accent 5"/>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4BACC6"/>
          <w:left w:val="single" w:sz="18" w:space="0" w:color="4BACC6"/>
          <w:bottom w:val="single" w:sz="8" w:space="0" w:color="4BACC6"/>
          <w:right w:val="single" w:sz="8" w:space="0" w:color="4BACC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auto"/>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auto"/>
        </w:tcBorders>
      </w:tcPr>
    </w:tblStylePr>
  </w:style>
  <w:style w:type="table" w:styleId="LightGrid-Accent6">
    <w:name w:val="Light Grid Accent 6"/>
    <w:basedOn w:val="TableNormal"/>
    <w:uiPriority w:val="62"/>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cs="Times New Roman"/>
        <w:b/>
        <w:bCs/>
      </w:rPr>
      <w:tblPr/>
      <w:tcPr>
        <w:tcBorders>
          <w:top w:val="single" w:sz="8" w:space="0" w:color="F79646"/>
          <w:left w:val="single" w:sz="18" w:space="0" w:color="F79646"/>
          <w:bottom w:val="single" w:sz="8" w:space="0" w:color="F79646"/>
          <w:right w:val="single" w:sz="8" w:space="0" w:color="F79646"/>
          <w:insideH w:val="nil"/>
          <w:insideV w:val="single" w:sz="8" w:space="0" w:color="auto"/>
        </w:tcBorders>
      </w:tcPr>
    </w:tblStylePr>
    <w:tblStylePr w:type="lastRow">
      <w:pPr>
        <w:spacing w:before="0" w:after="0" w:line="240" w:lineRule="auto"/>
      </w:pPr>
      <w:rPr>
        <w:rFonts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auto"/>
        </w:tcBorders>
      </w:tcPr>
    </w:tblStylePr>
    <w:tblStylePr w:type="firstCol">
      <w:rPr>
        <w:rFonts w:cs="Times New Roman"/>
        <w:b/>
        <w:bCs/>
      </w:rPr>
    </w:tblStylePr>
    <w:tblStylePr w:type="lastCol">
      <w:rPr>
        <w:rFonts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auto"/>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auto"/>
        </w:tcBorders>
      </w:tcPr>
    </w:tblStylePr>
  </w:style>
  <w:style w:type="table" w:styleId="MediumShading1">
    <w:name w:val="Medium Shading 1"/>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1">
    <w:name w:val="Medium Shading 2 Accent 1"/>
    <w:basedOn w:val="TableNormal"/>
    <w:uiPriority w:val="64"/>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2">
    <w:name w:val="Medium Shading 2 Accent 2"/>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3">
    <w:name w:val="Medium Shading 2 Accent 3"/>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4">
    <w:name w:val="Medium Shading 2 Accent 4"/>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5">
    <w:name w:val="Medium Shading 2 Accent 5"/>
    <w:basedOn w:val="TableNormal"/>
    <w:uiPriority w:val="64"/>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Shading2-Accent6">
    <w:name w:val="Medium Shading 2 Accent 6"/>
    <w:basedOn w:val="TableNormal"/>
    <w:uiPriority w:val="64"/>
    <w:rsid w:val="00964FCE"/>
    <w:pPr>
      <w:spacing w:before="0" w:after="0" w:line="240" w:lineRule="auto"/>
      <w:jc w:val="left"/>
    </w:pPr>
    <w:rPr>
      <w:rFonts w:ascii="Times New Roman" w:eastAsia="SimSun" w:hAnsi="Times New Roman" w:cs="Times New Roman"/>
      <w:sz w:val="20"/>
      <w:szCs w:val="20"/>
    </w:rPr>
    <w:tblPr>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single" w:sz="18" w:space="0" w:color="auto"/>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single" w:sz="18" w:space="0" w:color="auto"/>
          <w:bottom w:val="nil"/>
          <w:right w:val="nil"/>
          <w:insideH w:val="nil"/>
          <w:insideV w:val="nil"/>
        </w:tcBorders>
        <w:shd w:val="clear" w:color="auto" w:fill="FFFFFF"/>
      </w:tcPr>
    </w:tblStylePr>
    <w:tblStylePr w:type="firstCol">
      <w:rPr>
        <w:b/>
        <w:bCs/>
        <w:color w:val="FFFFFF"/>
      </w:rPr>
      <w:tblPr/>
      <w:tcPr>
        <w:tcBorders>
          <w:top w:val="nil"/>
          <w:left w:val="single" w:sz="18" w:space="0" w:color="auto"/>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single" w:sz="18" w:space="0" w:color="auto"/>
          <w:bottom w:val="nil"/>
          <w:right w:val="nil"/>
          <w:insideH w:val="nil"/>
          <w:insideV w:val="nil"/>
        </w:tcBorders>
      </w:tcPr>
    </w:tblStylePr>
    <w:tblStylePr w:type="nwCell">
      <w:rPr>
        <w:color w:val="FFFFFF"/>
      </w:rPr>
      <w:tblPr/>
      <w:tcPr>
        <w:tcBorders>
          <w:top w:val="single" w:sz="18" w:space="0" w:color="auto"/>
          <w:left w:val="single" w:sz="18" w:space="0" w:color="auto"/>
          <w:bottom w:val="nil"/>
          <w:right w:val="nil"/>
          <w:insideH w:val="nil"/>
          <w:insideV w:val="nil"/>
        </w:tcBorders>
      </w:tcPr>
    </w:tblStylePr>
  </w:style>
  <w:style w:type="table" w:styleId="MediumList1">
    <w:name w:val="Medium List 1"/>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cs="Times New Roman"/>
      </w:rPr>
      <w:tblPr/>
      <w:tcPr>
        <w:tcBorders>
          <w:top w:val="nil"/>
          <w:left w:val="single" w:sz="8" w:space="0" w:color="000000"/>
        </w:tcBorders>
      </w:tcPr>
    </w:tblStylePr>
    <w:tblStylePr w:type="lastRow">
      <w:rPr>
        <w:b/>
        <w:bCs/>
        <w:color w:val="1F497D"/>
      </w:rPr>
      <w:tblPr/>
      <w:tcPr>
        <w:tcBorders>
          <w:top w:val="single" w:sz="8" w:space="0" w:color="000000"/>
          <w:left w:val="single" w:sz="8" w:space="0" w:color="000000"/>
        </w:tcBorders>
      </w:tcPr>
    </w:tblStylePr>
    <w:tblStylePr w:type="firstCol">
      <w:rPr>
        <w:b/>
        <w:bCs/>
      </w:rPr>
    </w:tblStylePr>
    <w:tblStylePr w:type="lastCol">
      <w:rPr>
        <w:b/>
        <w:bCs/>
      </w:rPr>
      <w:tblPr/>
      <w:tcPr>
        <w:tcBorders>
          <w:top w:val="single" w:sz="8" w:space="0" w:color="000000"/>
          <w:left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cs="Times New Roman"/>
      </w:rPr>
      <w:tblPr/>
      <w:tcPr>
        <w:tcBorders>
          <w:top w:val="nil"/>
          <w:left w:val="single" w:sz="8" w:space="0" w:color="4F81BD"/>
        </w:tcBorders>
      </w:tcPr>
    </w:tblStylePr>
    <w:tblStylePr w:type="lastRow">
      <w:rPr>
        <w:b/>
        <w:bCs/>
        <w:color w:val="1F497D"/>
      </w:rPr>
      <w:tblPr/>
      <w:tcPr>
        <w:tcBorders>
          <w:top w:val="single" w:sz="8" w:space="0" w:color="4F81BD"/>
          <w:left w:val="single" w:sz="8" w:space="0" w:color="4F81BD"/>
        </w:tcBorders>
      </w:tcPr>
    </w:tblStylePr>
    <w:tblStylePr w:type="firstCol">
      <w:rPr>
        <w:b/>
        <w:bCs/>
      </w:rPr>
    </w:tblStylePr>
    <w:tblStylePr w:type="lastCol">
      <w:rPr>
        <w:b/>
        <w:bCs/>
      </w:rPr>
      <w:tblPr/>
      <w:tcPr>
        <w:tcBorders>
          <w:top w:val="single" w:sz="8" w:space="0" w:color="4F81BD"/>
          <w:left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C0504D"/>
        <w:bottom w:val="single" w:sz="8" w:space="0" w:color="C0504D"/>
      </w:tblBorders>
      <w:tblCellMar>
        <w:top w:w="0" w:type="dxa"/>
        <w:left w:w="108" w:type="dxa"/>
        <w:bottom w:w="0" w:type="dxa"/>
        <w:right w:w="108" w:type="dxa"/>
      </w:tblCellMar>
    </w:tblPr>
    <w:tblStylePr w:type="firstRow">
      <w:rPr>
        <w:rFonts w:cs="Times New Roman"/>
      </w:rPr>
      <w:tblPr/>
      <w:tcPr>
        <w:tcBorders>
          <w:top w:val="nil"/>
          <w:left w:val="single" w:sz="8" w:space="0" w:color="C0504D"/>
        </w:tcBorders>
      </w:tcPr>
    </w:tblStylePr>
    <w:tblStylePr w:type="lastRow">
      <w:rPr>
        <w:b/>
        <w:bCs/>
        <w:color w:val="1F497D"/>
      </w:rPr>
      <w:tblPr/>
      <w:tcPr>
        <w:tcBorders>
          <w:top w:val="single" w:sz="8" w:space="0" w:color="C0504D"/>
          <w:left w:val="single" w:sz="8" w:space="0" w:color="C0504D"/>
        </w:tcBorders>
      </w:tcPr>
    </w:tblStylePr>
    <w:tblStylePr w:type="firstCol">
      <w:rPr>
        <w:b/>
        <w:bCs/>
      </w:rPr>
    </w:tblStylePr>
    <w:tblStylePr w:type="lastCol">
      <w:rPr>
        <w:b/>
        <w:bCs/>
      </w:rPr>
      <w:tblPr/>
      <w:tcPr>
        <w:tcBorders>
          <w:top w:val="single" w:sz="8" w:space="0" w:color="C0504D"/>
          <w:left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9BBB59"/>
        <w:bottom w:val="single" w:sz="8" w:space="0" w:color="9BBB59"/>
      </w:tblBorders>
      <w:tblCellMar>
        <w:top w:w="0" w:type="dxa"/>
        <w:left w:w="108" w:type="dxa"/>
        <w:bottom w:w="0" w:type="dxa"/>
        <w:right w:w="108" w:type="dxa"/>
      </w:tblCellMar>
    </w:tblPr>
    <w:tblStylePr w:type="firstRow">
      <w:rPr>
        <w:rFonts w:cs="Times New Roman"/>
      </w:rPr>
      <w:tblPr/>
      <w:tcPr>
        <w:tcBorders>
          <w:top w:val="nil"/>
          <w:left w:val="single" w:sz="8" w:space="0" w:color="9BBB59"/>
        </w:tcBorders>
      </w:tcPr>
    </w:tblStylePr>
    <w:tblStylePr w:type="lastRow">
      <w:rPr>
        <w:b/>
        <w:bCs/>
        <w:color w:val="1F497D"/>
      </w:rPr>
      <w:tblPr/>
      <w:tcPr>
        <w:tcBorders>
          <w:top w:val="single" w:sz="8" w:space="0" w:color="9BBB59"/>
          <w:left w:val="single" w:sz="8" w:space="0" w:color="9BBB59"/>
        </w:tcBorders>
      </w:tcPr>
    </w:tblStylePr>
    <w:tblStylePr w:type="firstCol">
      <w:rPr>
        <w:b/>
        <w:bCs/>
      </w:rPr>
    </w:tblStylePr>
    <w:tblStylePr w:type="lastCol">
      <w:rPr>
        <w:b/>
        <w:bCs/>
      </w:rPr>
      <w:tblPr/>
      <w:tcPr>
        <w:tcBorders>
          <w:top w:val="single" w:sz="8" w:space="0" w:color="9BBB59"/>
          <w:left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cs="Times New Roman"/>
      </w:rPr>
      <w:tblPr/>
      <w:tcPr>
        <w:tcBorders>
          <w:top w:val="nil"/>
          <w:left w:val="single" w:sz="8" w:space="0" w:color="8064A2"/>
        </w:tcBorders>
      </w:tcPr>
    </w:tblStylePr>
    <w:tblStylePr w:type="lastRow">
      <w:rPr>
        <w:b/>
        <w:bCs/>
        <w:color w:val="1F497D"/>
      </w:rPr>
      <w:tblPr/>
      <w:tcPr>
        <w:tcBorders>
          <w:top w:val="single" w:sz="8" w:space="0" w:color="8064A2"/>
          <w:left w:val="single" w:sz="8" w:space="0" w:color="8064A2"/>
        </w:tcBorders>
      </w:tcPr>
    </w:tblStylePr>
    <w:tblStylePr w:type="firstCol">
      <w:rPr>
        <w:b/>
        <w:bCs/>
      </w:rPr>
    </w:tblStylePr>
    <w:tblStylePr w:type="lastCol">
      <w:rPr>
        <w:b/>
        <w:bCs/>
      </w:rPr>
      <w:tblPr/>
      <w:tcPr>
        <w:tcBorders>
          <w:top w:val="single" w:sz="8" w:space="0" w:color="8064A2"/>
          <w:left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cs="Times New Roman"/>
      </w:rPr>
      <w:tblPr/>
      <w:tcPr>
        <w:tcBorders>
          <w:top w:val="nil"/>
          <w:left w:val="single" w:sz="8" w:space="0" w:color="4BACC6"/>
        </w:tcBorders>
      </w:tcPr>
    </w:tblStylePr>
    <w:tblStylePr w:type="lastRow">
      <w:rPr>
        <w:b/>
        <w:bCs/>
        <w:color w:val="1F497D"/>
      </w:rPr>
      <w:tblPr/>
      <w:tcPr>
        <w:tcBorders>
          <w:top w:val="single" w:sz="8" w:space="0" w:color="4BACC6"/>
          <w:left w:val="single" w:sz="8" w:space="0" w:color="4BACC6"/>
        </w:tcBorders>
      </w:tcPr>
    </w:tblStylePr>
    <w:tblStylePr w:type="firstCol">
      <w:rPr>
        <w:b/>
        <w:bCs/>
      </w:rPr>
    </w:tblStylePr>
    <w:tblStylePr w:type="lastCol">
      <w:rPr>
        <w:b/>
        <w:bCs/>
      </w:rPr>
      <w:tblPr/>
      <w:tcPr>
        <w:tcBorders>
          <w:top w:val="single" w:sz="8" w:space="0" w:color="4BACC6"/>
          <w:left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8" w:space="0" w:color="F79646"/>
        <w:bottom w:val="single" w:sz="8" w:space="0" w:color="F79646"/>
      </w:tblBorders>
      <w:tblCellMar>
        <w:top w:w="0" w:type="dxa"/>
        <w:left w:w="108" w:type="dxa"/>
        <w:bottom w:w="0" w:type="dxa"/>
        <w:right w:w="108" w:type="dxa"/>
      </w:tblCellMar>
    </w:tblPr>
    <w:tblStylePr w:type="firstRow">
      <w:rPr>
        <w:rFonts w:cs="Times New Roman"/>
      </w:rPr>
      <w:tblPr/>
      <w:tcPr>
        <w:tcBorders>
          <w:top w:val="nil"/>
          <w:left w:val="single" w:sz="8" w:space="0" w:color="F79646"/>
        </w:tcBorders>
      </w:tcPr>
    </w:tblStylePr>
    <w:tblStylePr w:type="lastRow">
      <w:rPr>
        <w:b/>
        <w:bCs/>
        <w:color w:val="1F497D"/>
      </w:rPr>
      <w:tblPr/>
      <w:tcPr>
        <w:tcBorders>
          <w:top w:val="single" w:sz="8" w:space="0" w:color="F79646"/>
          <w:left w:val="single" w:sz="8" w:space="0" w:color="F79646"/>
        </w:tcBorders>
      </w:tcPr>
    </w:tblStylePr>
    <w:tblStylePr w:type="firstCol">
      <w:rPr>
        <w:b/>
        <w:bCs/>
      </w:rPr>
    </w:tblStylePr>
    <w:tblStylePr w:type="lastCol">
      <w:rPr>
        <w:b/>
        <w:bCs/>
      </w:rPr>
      <w:tblPr/>
      <w:tcPr>
        <w:tcBorders>
          <w:top w:val="single" w:sz="8" w:space="0" w:color="F79646"/>
          <w:left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single" w:sz="24" w:space="0" w:color="000000"/>
          <w:bottom w:val="nil"/>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nil"/>
          <w:bottom w:val="single" w:sz="8" w:space="0" w:color="00000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single" w:sz="24" w:space="0" w:color="4F81BD"/>
          <w:bottom w:val="nil"/>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nil"/>
          <w:bottom w:val="single" w:sz="8" w:space="0" w:color="4F81BD"/>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single" w:sz="24" w:space="0" w:color="C0504D"/>
          <w:bottom w:val="nil"/>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nil"/>
          <w:bottom w:val="single" w:sz="8" w:space="0" w:color="C0504D"/>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rPr>
        <w:sz w:val="24"/>
        <w:szCs w:val="24"/>
      </w:rPr>
      <w:tblPr/>
      <w:tcPr>
        <w:tcBorders>
          <w:top w:val="nil"/>
          <w:left w:val="single" w:sz="24" w:space="0" w:color="9BBB59"/>
          <w:bottom w:val="nil"/>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nil"/>
          <w:bottom w:val="single" w:sz="8" w:space="0" w:color="9BBB59"/>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rPr>
        <w:sz w:val="24"/>
        <w:szCs w:val="24"/>
      </w:rPr>
      <w:tblPr/>
      <w:tcPr>
        <w:tcBorders>
          <w:top w:val="nil"/>
          <w:left w:val="single" w:sz="24" w:space="0" w:color="8064A2"/>
          <w:bottom w:val="nil"/>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nil"/>
          <w:bottom w:val="single" w:sz="8" w:space="0" w:color="8064A2"/>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sz w:val="24"/>
        <w:szCs w:val="24"/>
      </w:rPr>
      <w:tblPr/>
      <w:tcPr>
        <w:tcBorders>
          <w:top w:val="nil"/>
          <w:left w:val="single" w:sz="24" w:space="0" w:color="4BACC6"/>
          <w:bottom w:val="nil"/>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nil"/>
          <w:bottom w:val="single" w:sz="8" w:space="0" w:color="4BACC6"/>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single" w:sz="24" w:space="0" w:color="F79646"/>
          <w:bottom w:val="nil"/>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nil"/>
          <w:bottom w:val="single" w:sz="8" w:space="0" w:color="F79646"/>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
    <w:name w:val="Medium Grid 1"/>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auto"/>
          <w:insideV w:val="single" w:sz="6" w:space="0" w:color="auto"/>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auto"/>
          <w:insideV w:val="single" w:sz="6" w:space="0" w:color="auto"/>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auto"/>
          <w:insideV w:val="single" w:sz="6" w:space="0" w:color="auto"/>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auto"/>
          <w:insideV w:val="single" w:sz="6" w:space="0" w:color="auto"/>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qFormat/>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auto"/>
          <w:insideV w:val="single" w:sz="6" w:space="0" w:color="auto"/>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auto"/>
          <w:insideV w:val="single" w:sz="6" w:space="0" w:color="auto"/>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rsid w:val="00964FCE"/>
    <w:pPr>
      <w:spacing w:before="0" w:after="0" w:line="240" w:lineRule="auto"/>
      <w:jc w:val="left"/>
    </w:pPr>
    <w:rPr>
      <w:rFonts w:ascii="SimSun" w:eastAsia="Courier New" w:hAnsi="SimSun" w:cs="Times New Roman"/>
      <w:color w:val="000000"/>
      <w:sz w:val="20"/>
      <w:szCs w:val="20"/>
    </w:rPr>
    <w:tblPr>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auto"/>
          <w:insideV w:val="single" w:sz="6" w:space="0" w:color="auto"/>
        </w:tcBorders>
        <w:shd w:val="clear" w:color="auto" w:fill="FBCAA2"/>
      </w:tcPr>
    </w:tblStylePr>
    <w:tblStylePr w:type="nwCell">
      <w:tblPr/>
      <w:tcPr>
        <w:shd w:val="clear" w:color="auto" w:fill="FFFFFF"/>
      </w:tcPr>
    </w:tblStylePr>
  </w:style>
  <w:style w:type="table" w:styleId="MediumGrid3">
    <w:name w:val="Medium Grid 3"/>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000000"/>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808080"/>
      </w:tcPr>
    </w:tblStylePr>
  </w:style>
  <w:style w:type="table" w:styleId="MediumGrid3-Accent1">
    <w:name w:val="Medium Grid 3 Accent 1"/>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F81B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7BFDE"/>
      </w:tcPr>
    </w:tblStylePr>
  </w:style>
  <w:style w:type="table" w:styleId="MediumGrid3-Accent2">
    <w:name w:val="Medium Grid 3 Accent 2"/>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table" w:styleId="MediumGrid3-Accent3">
    <w:name w:val="Medium Grid 3 Accent 3"/>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9BBB59"/>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CDDDAC"/>
      </w:tcPr>
    </w:tblStylePr>
  </w:style>
  <w:style w:type="table" w:styleId="MediumGrid3-Accent4">
    <w:name w:val="Medium Grid 3 Accent 4"/>
    <w:basedOn w:val="TableNormal"/>
    <w:uiPriority w:val="69"/>
    <w:qFormat/>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8064A2"/>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BFB1D0"/>
      </w:tcPr>
    </w:tblStylePr>
  </w:style>
  <w:style w:type="table" w:styleId="MediumGrid3-Accent5">
    <w:name w:val="Medium Grid 3 Accent 5"/>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4BACC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A5D5E2"/>
      </w:tcPr>
    </w:tblStylePr>
  </w:style>
  <w:style w:type="table" w:styleId="MediumGrid3-Accent6">
    <w:name w:val="Medium Grid 3 Accent 6"/>
    <w:basedOn w:val="TableNormal"/>
    <w:uiPriority w:val="69"/>
    <w:rsid w:val="00964FCE"/>
    <w:pPr>
      <w:spacing w:before="0" w:after="0" w:line="240" w:lineRule="auto"/>
      <w:jc w:val="left"/>
    </w:pPr>
    <w:rPr>
      <w:rFonts w:ascii="Times New Roman" w:eastAsia="SimSun" w:hAnsi="Times New Roman" w:cs="Times New Roman"/>
      <w:sz w:val="20"/>
      <w:szCs w:val="20"/>
    </w:rPr>
    <w:tblPr>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24" w:space="0" w:color="FFFFFF"/>
          <w:bottom w:val="single" w:sz="8" w:space="0" w:color="FFFFFF"/>
          <w:right w:val="single" w:sz="8" w:space="0" w:color="FFFFFF"/>
          <w:insideH w:val="nil"/>
          <w:insideV w:val="single" w:sz="8" w:space="0" w:color="auto"/>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F79646"/>
      </w:tcPr>
    </w:tblStylePr>
    <w:tblStylePr w:type="firstCol">
      <w:rPr>
        <w:b/>
        <w:bCs/>
        <w:i w:val="0"/>
        <w:iCs w:val="0"/>
        <w:color w:val="FFFFFF"/>
      </w:rPr>
      <w:tblPr/>
      <w:tcPr>
        <w:tcBorders>
          <w:bottom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nil"/>
          <w:bottom w:val="single" w:sz="24" w:space="0" w:color="FFFFFF"/>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FBCAA2"/>
      </w:tcPr>
    </w:tblStylePr>
  </w:style>
  <w:style w:type="table" w:styleId="DarkList">
    <w:name w:val="Dark List"/>
    <w:basedOn w:val="TableNormal"/>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000000"/>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nil"/>
          <w:bottom w:val="single" w:sz="18" w:space="0" w:color="FFFFFF"/>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F81B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nil"/>
          <w:bottom w:val="single" w:sz="18" w:space="0" w:color="FFFFFF"/>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C0504D"/>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nil"/>
          <w:bottom w:val="single" w:sz="18" w:space="0" w:color="FFFFFF"/>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9BBB59"/>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nil"/>
          <w:bottom w:val="single" w:sz="18" w:space="0" w:color="FFFFFF"/>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autoRedefine/>
    <w:uiPriority w:val="70"/>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nil"/>
          <w:bottom w:val="single" w:sz="18" w:space="0" w:color="FFFFFF"/>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nil"/>
          <w:bottom w:val="single" w:sz="18" w:space="0" w:color="FFFFFF"/>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autoRedefine/>
    <w:uiPriority w:val="70"/>
    <w:qFormat/>
    <w:rsid w:val="00964FCE"/>
    <w:pPr>
      <w:spacing w:before="0" w:after="0" w:line="240" w:lineRule="auto"/>
      <w:jc w:val="left"/>
    </w:pPr>
    <w:rPr>
      <w:rFonts w:ascii="Times New Roman" w:eastAsia="SimSun" w:hAnsi="Times New Roman" w:cs="Times New Roman"/>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F79646"/>
    </w:tcPr>
    <w:tblStylePr w:type="firstRow">
      <w:rPr>
        <w:b/>
        <w:bCs/>
      </w:rPr>
      <w:tblPr/>
      <w:tcPr>
        <w:tcBorders>
          <w:top w:val="nil"/>
          <w:left w:val="single" w:sz="18" w:space="0" w:color="FFFFFF"/>
          <w:bottom w:val="nil"/>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nil"/>
          <w:bottom w:val="single" w:sz="18" w:space="0" w:color="FFFFFF"/>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ColorfulShading">
    <w:name w:val="Colorful Shading"/>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CellMar>
        <w:top w:w="0" w:type="dxa"/>
        <w:left w:w="108" w:type="dxa"/>
        <w:bottom w:w="0" w:type="dxa"/>
        <w:right w:w="108" w:type="dxa"/>
      </w:tblCellMar>
    </w:tblPr>
    <w:tcPr>
      <w:shd w:val="clear" w:color="auto" w:fill="E6E6E6"/>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auto"/>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auto"/>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single" w:sz="24" w:space="0" w:color="C0504D"/>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auto"/>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tblStylePr w:type="firstRow">
      <w:rPr>
        <w:b/>
        <w:bCs/>
      </w:rPr>
      <w:tblPr/>
      <w:tcPr>
        <w:tcBorders>
          <w:top w:val="nil"/>
          <w:left w:val="single" w:sz="24" w:space="0" w:color="8064A2"/>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auto"/>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single" w:sz="24" w:space="0" w:color="9BBB59"/>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auto"/>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single" w:sz="24" w:space="0" w:color="F7964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auto"/>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autoRedefine/>
    <w:uiPriority w:val="71"/>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single" w:sz="24" w:space="0" w:color="4BACC6"/>
          <w:bottom w:val="nil"/>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auto"/>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ColorfulList">
    <w:name w:val="Colorful List"/>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left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left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left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6F9"/>
    </w:tcPr>
    <w:tblStylePr w:type="firstRow">
      <w:rPr>
        <w:b/>
        <w:bCs/>
        <w:color w:val="FFFFFF"/>
      </w:rPr>
      <w:tblPr/>
      <w:tcPr>
        <w:tcBorders>
          <w:left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autoRedefine/>
    <w:uiPriority w:val="72"/>
    <w:qFormat/>
    <w:rsid w:val="00964FCE"/>
    <w:pPr>
      <w:spacing w:before="0" w:after="0" w:line="240" w:lineRule="auto"/>
      <w:jc w:val="left"/>
    </w:pPr>
    <w:rPr>
      <w:rFonts w:ascii="Times New Roman" w:eastAsia="SimSun" w:hAnsi="Times New Roman" w:cs="Times New Roman"/>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EF4EC"/>
    </w:tcPr>
    <w:tblStylePr w:type="firstRow">
      <w:rPr>
        <w:b/>
        <w:bCs/>
        <w:color w:val="FFFFFF"/>
      </w:rPr>
      <w:tblPr/>
      <w:tcPr>
        <w:tcBorders>
          <w:left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Grid">
    <w:name w:val="Colorful Grid"/>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autoRedefine/>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qFormat/>
    <w:rsid w:val="00964FCE"/>
    <w:pPr>
      <w:spacing w:before="0" w:after="0" w:line="240" w:lineRule="auto"/>
      <w:jc w:val="left"/>
    </w:pPr>
    <w:rPr>
      <w:rFonts w:ascii="Times New Roman" w:eastAsia="SimSun" w:hAnsi="Times New Roman" w:cs="Times New Roman"/>
      <w:color w:val="000000"/>
      <w:sz w:val="20"/>
      <w:szCs w:val="20"/>
    </w:rPr>
    <w:tblPr>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Bodytext4">
    <w:name w:val="Body text (4)"/>
    <w:basedOn w:val="Normal"/>
    <w:qFormat/>
    <w:rsid w:val="00964FCE"/>
    <w:pPr>
      <w:shd w:val="clear" w:color="auto" w:fill="FFFFFF"/>
      <w:spacing w:line="276" w:lineRule="auto"/>
      <w:ind w:firstLine="340"/>
    </w:pPr>
    <w:rPr>
      <w:rFonts w:ascii="Arial" w:eastAsia="Arial" w:hAnsi="Arial" w:cs="Arial"/>
      <w:color w:val="231F20"/>
      <w:sz w:val="26"/>
      <w:szCs w:val="26"/>
      <w:lang w:eastAsia="zh-CN"/>
    </w:rPr>
  </w:style>
  <w:style w:type="table" w:customStyle="1" w:styleId="LiBang1">
    <w:name w:val="Lưới Bảng1"/>
    <w:basedOn w:val="TableNormal"/>
    <w:next w:val="TableGrid"/>
    <w:uiPriority w:val="39"/>
    <w:rsid w:val="00964FCE"/>
    <w:pPr>
      <w:spacing w:before="0" w:after="0" w:line="240" w:lineRule="auto"/>
      <w:jc w:val="left"/>
    </w:pPr>
    <w:rPr>
      <w:rFonts w:ascii="Times New Roman" w:eastAsia="Calibri"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basedOn w:val="DefaultParagraphFont"/>
    <w:uiPriority w:val="9"/>
    <w:rsid w:val="00964FCE"/>
    <w:rPr>
      <w:rFonts w:asciiTheme="majorHAnsi" w:eastAsiaTheme="majorEastAsia" w:hAnsiTheme="majorHAnsi" w:cstheme="majorBidi"/>
      <w:b/>
      <w:bCs/>
      <w:color w:val="365F91" w:themeColor="accent1" w:themeShade="BF"/>
      <w:sz w:val="28"/>
      <w:szCs w:val="28"/>
    </w:rPr>
  </w:style>
  <w:style w:type="character" w:customStyle="1" w:styleId="Heading3Char1">
    <w:name w:val="Heading 3 Char1"/>
    <w:basedOn w:val="DefaultParagraphFont"/>
    <w:uiPriority w:val="9"/>
    <w:semiHidden/>
    <w:rsid w:val="00964FCE"/>
    <w:rPr>
      <w:rFonts w:asciiTheme="majorHAnsi" w:eastAsiaTheme="majorEastAsia" w:hAnsiTheme="majorHAnsi" w:cstheme="majorBidi"/>
      <w:b/>
      <w:bCs/>
      <w:color w:val="4F81BD" w:themeColor="accent1"/>
      <w:sz w:val="28"/>
      <w:szCs w:val="28"/>
    </w:rPr>
  </w:style>
  <w:style w:type="character" w:customStyle="1" w:styleId="Heading4Char1">
    <w:name w:val="Heading 4 Char1"/>
    <w:basedOn w:val="DefaultParagraphFont"/>
    <w:uiPriority w:val="9"/>
    <w:semiHidden/>
    <w:rsid w:val="00964FCE"/>
    <w:rPr>
      <w:rFonts w:asciiTheme="majorHAnsi" w:eastAsiaTheme="majorEastAsia" w:hAnsiTheme="majorHAnsi" w:cstheme="majorBidi"/>
      <w:b/>
      <w:bCs/>
      <w:i/>
      <w:iCs/>
      <w:color w:val="4F81BD" w:themeColor="accent1"/>
      <w:sz w:val="28"/>
      <w:szCs w:val="28"/>
    </w:rPr>
  </w:style>
  <w:style w:type="table" w:customStyle="1" w:styleId="TableGrid370">
    <w:name w:val="Table Grid37"/>
    <w:basedOn w:val="TableNormal"/>
    <w:next w:val="TableGrid"/>
    <w:uiPriority w:val="39"/>
    <w:rsid w:val="00EF33D7"/>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39"/>
    <w:rsid w:val="00E42ACD"/>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7219AE"/>
  </w:style>
  <w:style w:type="table" w:customStyle="1" w:styleId="TableGrid39">
    <w:name w:val="Table Grid39"/>
    <w:basedOn w:val="TableNormal"/>
    <w:next w:val="TableGrid"/>
    <w:uiPriority w:val="39"/>
    <w:rsid w:val="007219A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7219AE"/>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0">
    <w:name w:val="Table Grid40"/>
    <w:basedOn w:val="TableNormal"/>
    <w:next w:val="TableGrid"/>
    <w:uiPriority w:val="39"/>
    <w:rsid w:val="00E84104"/>
    <w:pPr>
      <w:spacing w:before="0" w:after="0" w:line="240" w:lineRule="auto"/>
      <w:jc w:val="left"/>
    </w:pPr>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378</TotalTime>
  <Pages>2</Pages>
  <Words>556</Words>
  <Characters>3173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DRAGON2</dc:creator>
  <cp:lastModifiedBy>DRAGON</cp:lastModifiedBy>
  <cp:revision>293</cp:revision>
  <dcterms:created xsi:type="dcterms:W3CDTF">2025-02-17T01:15:00Z</dcterms:created>
  <dcterms:modified xsi:type="dcterms:W3CDTF">2025-03-06T01:16:00Z</dcterms:modified>
</cp:coreProperties>
</file>