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7221DD" w14:textId="77777777" w:rsidR="00DA0D7E" w:rsidRPr="000239F8" w:rsidRDefault="00DA0D7E" w:rsidP="000239F8">
      <w:pPr>
        <w:spacing w:after="0" w:line="240" w:lineRule="auto"/>
        <w:jc w:val="center"/>
        <w:rPr>
          <w:rFonts w:ascii="Times New Roman" w:hAnsi="Times New Roman" w:cs="Times New Roman"/>
          <w:b/>
          <w:bCs/>
          <w:sz w:val="28"/>
          <w:szCs w:val="28"/>
        </w:rPr>
      </w:pPr>
      <w:r w:rsidRPr="000239F8">
        <w:rPr>
          <w:rFonts w:ascii="Times New Roman" w:hAnsi="Times New Roman" w:cs="Times New Roman"/>
          <w:b/>
          <w:bCs/>
          <w:sz w:val="28"/>
          <w:szCs w:val="28"/>
        </w:rPr>
        <w:t>KẾ HOẠCH BÀI DẠY</w:t>
      </w:r>
    </w:p>
    <w:p w14:paraId="2B8A114C" w14:textId="620216F9" w:rsidR="00DA0D7E" w:rsidRPr="000239F8" w:rsidRDefault="00DA0D7E" w:rsidP="000239F8">
      <w:pPr>
        <w:spacing w:after="0" w:line="240" w:lineRule="auto"/>
        <w:jc w:val="center"/>
        <w:rPr>
          <w:rFonts w:ascii="Times New Roman" w:hAnsi="Times New Roman" w:cs="Times New Roman"/>
          <w:b/>
          <w:sz w:val="28"/>
          <w:szCs w:val="28"/>
        </w:rPr>
      </w:pPr>
      <w:r w:rsidRPr="000239F8">
        <w:rPr>
          <w:rFonts w:ascii="Times New Roman" w:hAnsi="Times New Roman" w:cs="Times New Roman"/>
          <w:bCs/>
          <w:sz w:val="28"/>
          <w:szCs w:val="28"/>
        </w:rPr>
        <w:t xml:space="preserve">  </w:t>
      </w:r>
      <w:r w:rsidRPr="000239F8">
        <w:rPr>
          <w:rFonts w:ascii="Times New Roman" w:hAnsi="Times New Roman" w:cs="Times New Roman"/>
          <w:b/>
          <w:sz w:val="28"/>
          <w:szCs w:val="28"/>
        </w:rPr>
        <w:t xml:space="preserve">Tuần </w:t>
      </w:r>
      <w:r w:rsidRPr="000239F8">
        <w:rPr>
          <w:rFonts w:ascii="Times New Roman" w:hAnsi="Times New Roman" w:cs="Times New Roman"/>
          <w:b/>
          <w:sz w:val="28"/>
          <w:szCs w:val="28"/>
          <w:lang w:val="vi-VN"/>
        </w:rPr>
        <w:t>1</w:t>
      </w:r>
      <w:r w:rsidRPr="000239F8">
        <w:rPr>
          <w:rFonts w:ascii="Times New Roman" w:hAnsi="Times New Roman" w:cs="Times New Roman"/>
          <w:b/>
          <w:sz w:val="28"/>
          <w:szCs w:val="28"/>
        </w:rPr>
        <w:t>9 ( Từ ngày  13 / 1 đến ngày  17 / 1 )</w:t>
      </w:r>
    </w:p>
    <w:tbl>
      <w:tblPr>
        <w:tblStyle w:val="TableGrid"/>
        <w:tblW w:w="10435" w:type="dxa"/>
        <w:tblLook w:val="04A0" w:firstRow="1" w:lastRow="0" w:firstColumn="1" w:lastColumn="0" w:noHBand="0" w:noVBand="1"/>
      </w:tblPr>
      <w:tblGrid>
        <w:gridCol w:w="985"/>
        <w:gridCol w:w="1012"/>
        <w:gridCol w:w="1503"/>
        <w:gridCol w:w="699"/>
        <w:gridCol w:w="6236"/>
      </w:tblGrid>
      <w:tr w:rsidR="00DA0D7E" w:rsidRPr="000239F8" w14:paraId="728F15C1" w14:textId="77777777" w:rsidTr="00FA6885">
        <w:tc>
          <w:tcPr>
            <w:tcW w:w="985" w:type="dxa"/>
          </w:tcPr>
          <w:p w14:paraId="6AC66DBE" w14:textId="77777777" w:rsidR="00DA0D7E" w:rsidRPr="000239F8" w:rsidRDefault="00DA0D7E" w:rsidP="000239F8">
            <w:pPr>
              <w:jc w:val="center"/>
              <w:rPr>
                <w:rFonts w:ascii="Times New Roman" w:hAnsi="Times New Roman" w:cs="Times New Roman"/>
                <w:b/>
                <w:sz w:val="28"/>
                <w:szCs w:val="28"/>
              </w:rPr>
            </w:pPr>
            <w:r w:rsidRPr="000239F8">
              <w:rPr>
                <w:rFonts w:ascii="Times New Roman" w:hAnsi="Times New Roman" w:cs="Times New Roman"/>
                <w:b/>
                <w:bCs/>
                <w:sz w:val="28"/>
                <w:szCs w:val="28"/>
              </w:rPr>
              <w:t>Thứ</w:t>
            </w:r>
          </w:p>
        </w:tc>
        <w:tc>
          <w:tcPr>
            <w:tcW w:w="1012" w:type="dxa"/>
          </w:tcPr>
          <w:p w14:paraId="596D09C2" w14:textId="77777777" w:rsidR="00DA0D7E" w:rsidRPr="000239F8" w:rsidRDefault="00DA0D7E" w:rsidP="000239F8">
            <w:pPr>
              <w:jc w:val="center"/>
              <w:rPr>
                <w:rFonts w:ascii="Times New Roman" w:hAnsi="Times New Roman" w:cs="Times New Roman"/>
                <w:b/>
                <w:sz w:val="28"/>
                <w:szCs w:val="28"/>
              </w:rPr>
            </w:pPr>
            <w:r w:rsidRPr="000239F8">
              <w:rPr>
                <w:rFonts w:ascii="Times New Roman" w:hAnsi="Times New Roman" w:cs="Times New Roman"/>
                <w:b/>
                <w:bCs/>
                <w:sz w:val="28"/>
                <w:szCs w:val="28"/>
              </w:rPr>
              <w:t>Ngày</w:t>
            </w:r>
          </w:p>
        </w:tc>
        <w:tc>
          <w:tcPr>
            <w:tcW w:w="1503" w:type="dxa"/>
          </w:tcPr>
          <w:p w14:paraId="471C3B81" w14:textId="77777777" w:rsidR="00DA0D7E" w:rsidRPr="000239F8" w:rsidRDefault="00DA0D7E" w:rsidP="000239F8">
            <w:pPr>
              <w:jc w:val="center"/>
              <w:rPr>
                <w:rFonts w:ascii="Times New Roman" w:hAnsi="Times New Roman" w:cs="Times New Roman"/>
                <w:b/>
                <w:sz w:val="28"/>
                <w:szCs w:val="28"/>
              </w:rPr>
            </w:pPr>
            <w:r w:rsidRPr="000239F8">
              <w:rPr>
                <w:rFonts w:ascii="Times New Roman" w:hAnsi="Times New Roman" w:cs="Times New Roman"/>
                <w:b/>
                <w:bCs/>
                <w:sz w:val="28"/>
                <w:szCs w:val="28"/>
              </w:rPr>
              <w:t>Môn</w:t>
            </w:r>
          </w:p>
        </w:tc>
        <w:tc>
          <w:tcPr>
            <w:tcW w:w="699" w:type="dxa"/>
          </w:tcPr>
          <w:p w14:paraId="2123B083" w14:textId="77777777" w:rsidR="00DA0D7E" w:rsidRPr="000239F8" w:rsidRDefault="00DA0D7E" w:rsidP="000239F8">
            <w:pPr>
              <w:jc w:val="center"/>
              <w:rPr>
                <w:rFonts w:ascii="Times New Roman" w:hAnsi="Times New Roman" w:cs="Times New Roman"/>
                <w:b/>
                <w:sz w:val="28"/>
                <w:szCs w:val="28"/>
              </w:rPr>
            </w:pPr>
            <w:r w:rsidRPr="000239F8">
              <w:rPr>
                <w:rFonts w:ascii="Times New Roman" w:hAnsi="Times New Roman" w:cs="Times New Roman"/>
                <w:b/>
                <w:bCs/>
                <w:sz w:val="28"/>
                <w:szCs w:val="28"/>
              </w:rPr>
              <w:t>Tiết</w:t>
            </w:r>
          </w:p>
        </w:tc>
        <w:tc>
          <w:tcPr>
            <w:tcW w:w="6236" w:type="dxa"/>
          </w:tcPr>
          <w:p w14:paraId="71375399" w14:textId="77777777" w:rsidR="00DA0D7E" w:rsidRPr="000239F8" w:rsidRDefault="00DA0D7E" w:rsidP="000239F8">
            <w:pPr>
              <w:jc w:val="center"/>
              <w:rPr>
                <w:rFonts w:ascii="Times New Roman" w:hAnsi="Times New Roman" w:cs="Times New Roman"/>
                <w:b/>
                <w:sz w:val="28"/>
                <w:szCs w:val="28"/>
              </w:rPr>
            </w:pPr>
            <w:r w:rsidRPr="000239F8">
              <w:rPr>
                <w:rFonts w:ascii="Times New Roman" w:hAnsi="Times New Roman" w:cs="Times New Roman"/>
                <w:b/>
                <w:bCs/>
                <w:sz w:val="28"/>
                <w:szCs w:val="28"/>
              </w:rPr>
              <w:t>Tên bài dạy</w:t>
            </w:r>
          </w:p>
        </w:tc>
      </w:tr>
      <w:tr w:rsidR="00DA0D7E" w:rsidRPr="000239F8" w14:paraId="5C466273" w14:textId="77777777" w:rsidTr="00FA6885">
        <w:tc>
          <w:tcPr>
            <w:tcW w:w="985" w:type="dxa"/>
            <w:vMerge w:val="restart"/>
          </w:tcPr>
          <w:p w14:paraId="76429302" w14:textId="77777777" w:rsidR="00DA0D7E" w:rsidRPr="000239F8" w:rsidRDefault="00DA0D7E" w:rsidP="000239F8">
            <w:pPr>
              <w:jc w:val="center"/>
              <w:rPr>
                <w:rFonts w:ascii="Times New Roman" w:hAnsi="Times New Roman" w:cs="Times New Roman"/>
                <w:b/>
                <w:bCs/>
                <w:sz w:val="28"/>
                <w:szCs w:val="28"/>
              </w:rPr>
            </w:pPr>
          </w:p>
          <w:p w14:paraId="730EA457" w14:textId="77777777" w:rsidR="00DA0D7E" w:rsidRPr="000239F8" w:rsidRDefault="00DA0D7E" w:rsidP="000239F8">
            <w:pPr>
              <w:rPr>
                <w:rFonts w:ascii="Times New Roman" w:hAnsi="Times New Roman" w:cs="Times New Roman"/>
                <w:b/>
                <w:bCs/>
                <w:sz w:val="28"/>
                <w:szCs w:val="28"/>
              </w:rPr>
            </w:pPr>
          </w:p>
          <w:p w14:paraId="13C39E1C" w14:textId="77777777" w:rsidR="00DA0D7E" w:rsidRPr="000239F8" w:rsidRDefault="00DA0D7E" w:rsidP="000239F8">
            <w:pPr>
              <w:rPr>
                <w:rFonts w:ascii="Times New Roman" w:hAnsi="Times New Roman" w:cs="Times New Roman"/>
                <w:b/>
                <w:bCs/>
                <w:sz w:val="28"/>
                <w:szCs w:val="28"/>
              </w:rPr>
            </w:pPr>
          </w:p>
          <w:p w14:paraId="52955F6E" w14:textId="77777777" w:rsidR="00DA0D7E" w:rsidRPr="000239F8" w:rsidRDefault="00DA0D7E" w:rsidP="000239F8">
            <w:pPr>
              <w:rPr>
                <w:rFonts w:ascii="Times New Roman" w:hAnsi="Times New Roman" w:cs="Times New Roman"/>
                <w:b/>
                <w:bCs/>
                <w:sz w:val="28"/>
                <w:szCs w:val="28"/>
              </w:rPr>
            </w:pPr>
          </w:p>
          <w:p w14:paraId="477ACED6" w14:textId="77777777" w:rsidR="00DA0D7E" w:rsidRPr="000239F8" w:rsidRDefault="00DA0D7E" w:rsidP="000239F8">
            <w:pPr>
              <w:jc w:val="center"/>
              <w:rPr>
                <w:rFonts w:ascii="Times New Roman" w:hAnsi="Times New Roman" w:cs="Times New Roman"/>
                <w:b/>
                <w:sz w:val="28"/>
                <w:szCs w:val="28"/>
              </w:rPr>
            </w:pPr>
            <w:r w:rsidRPr="000239F8">
              <w:rPr>
                <w:rFonts w:ascii="Times New Roman" w:hAnsi="Times New Roman" w:cs="Times New Roman"/>
                <w:b/>
                <w:bCs/>
                <w:sz w:val="28"/>
                <w:szCs w:val="28"/>
              </w:rPr>
              <w:t>Hai</w:t>
            </w:r>
          </w:p>
        </w:tc>
        <w:tc>
          <w:tcPr>
            <w:tcW w:w="1012" w:type="dxa"/>
            <w:vMerge w:val="restart"/>
          </w:tcPr>
          <w:p w14:paraId="4D5DB358" w14:textId="77777777" w:rsidR="00DA0D7E" w:rsidRPr="000239F8" w:rsidRDefault="00DA0D7E" w:rsidP="000239F8">
            <w:pPr>
              <w:jc w:val="center"/>
              <w:rPr>
                <w:rFonts w:ascii="Times New Roman" w:hAnsi="Times New Roman" w:cs="Times New Roman"/>
                <w:b/>
                <w:bCs/>
                <w:sz w:val="28"/>
                <w:szCs w:val="28"/>
              </w:rPr>
            </w:pPr>
            <w:r w:rsidRPr="000239F8">
              <w:rPr>
                <w:rFonts w:ascii="Times New Roman" w:hAnsi="Times New Roman" w:cs="Times New Roman"/>
                <w:b/>
                <w:bCs/>
                <w:sz w:val="28"/>
                <w:szCs w:val="28"/>
              </w:rPr>
              <w:t xml:space="preserve">  </w:t>
            </w:r>
          </w:p>
          <w:p w14:paraId="1EB61B60" w14:textId="77777777" w:rsidR="00DA0D7E" w:rsidRPr="000239F8" w:rsidRDefault="00DA0D7E" w:rsidP="000239F8">
            <w:pPr>
              <w:jc w:val="center"/>
              <w:rPr>
                <w:rFonts w:ascii="Times New Roman" w:hAnsi="Times New Roman" w:cs="Times New Roman"/>
                <w:b/>
                <w:bCs/>
                <w:sz w:val="28"/>
                <w:szCs w:val="28"/>
              </w:rPr>
            </w:pPr>
          </w:p>
          <w:p w14:paraId="4B44F4A3" w14:textId="77777777" w:rsidR="00DA0D7E" w:rsidRPr="000239F8" w:rsidRDefault="00DA0D7E" w:rsidP="000239F8">
            <w:pPr>
              <w:jc w:val="center"/>
              <w:rPr>
                <w:rFonts w:ascii="Times New Roman" w:hAnsi="Times New Roman" w:cs="Times New Roman"/>
                <w:b/>
                <w:bCs/>
                <w:sz w:val="28"/>
                <w:szCs w:val="28"/>
              </w:rPr>
            </w:pPr>
            <w:r w:rsidRPr="000239F8">
              <w:rPr>
                <w:rFonts w:ascii="Times New Roman" w:hAnsi="Times New Roman" w:cs="Times New Roman"/>
                <w:b/>
                <w:bCs/>
                <w:sz w:val="28"/>
                <w:szCs w:val="28"/>
              </w:rPr>
              <w:t>Sáng</w:t>
            </w:r>
          </w:p>
        </w:tc>
        <w:tc>
          <w:tcPr>
            <w:tcW w:w="1503" w:type="dxa"/>
          </w:tcPr>
          <w:p w14:paraId="2F69E4FC" w14:textId="77777777" w:rsidR="00DA0D7E" w:rsidRPr="000239F8" w:rsidRDefault="00DA0D7E" w:rsidP="000239F8">
            <w:pPr>
              <w:jc w:val="center"/>
              <w:rPr>
                <w:rFonts w:ascii="Times New Roman" w:hAnsi="Times New Roman" w:cs="Times New Roman"/>
                <w:b/>
                <w:sz w:val="28"/>
                <w:szCs w:val="28"/>
              </w:rPr>
            </w:pPr>
            <w:r w:rsidRPr="000239F8">
              <w:rPr>
                <w:rFonts w:ascii="Times New Roman" w:hAnsi="Times New Roman" w:cs="Times New Roman"/>
                <w:sz w:val="28"/>
                <w:szCs w:val="28"/>
              </w:rPr>
              <w:t>HĐTN</w:t>
            </w:r>
          </w:p>
        </w:tc>
        <w:tc>
          <w:tcPr>
            <w:tcW w:w="699" w:type="dxa"/>
          </w:tcPr>
          <w:p w14:paraId="0C82743D" w14:textId="48B346D1" w:rsidR="00DA0D7E" w:rsidRPr="000239F8" w:rsidRDefault="0076229C" w:rsidP="000239F8">
            <w:pPr>
              <w:jc w:val="center"/>
              <w:rPr>
                <w:rFonts w:ascii="Times New Roman" w:hAnsi="Times New Roman" w:cs="Times New Roman"/>
                <w:bCs/>
                <w:sz w:val="28"/>
                <w:szCs w:val="28"/>
                <w:lang w:val="vi-VN"/>
              </w:rPr>
            </w:pPr>
            <w:r w:rsidRPr="000239F8">
              <w:rPr>
                <w:rFonts w:ascii="Times New Roman" w:hAnsi="Times New Roman" w:cs="Times New Roman"/>
                <w:bCs/>
                <w:sz w:val="28"/>
                <w:szCs w:val="28"/>
              </w:rPr>
              <w:t>55</w:t>
            </w:r>
          </w:p>
        </w:tc>
        <w:tc>
          <w:tcPr>
            <w:tcW w:w="6236" w:type="dxa"/>
          </w:tcPr>
          <w:p w14:paraId="03B1EFBA" w14:textId="72B79880" w:rsidR="00DA0D7E" w:rsidRPr="000239F8" w:rsidRDefault="00DA0D7E" w:rsidP="000239F8">
            <w:pPr>
              <w:rPr>
                <w:rFonts w:ascii="Times New Roman" w:hAnsi="Times New Roman" w:cs="Times New Roman"/>
                <w:b/>
                <w:sz w:val="28"/>
                <w:szCs w:val="28"/>
              </w:rPr>
            </w:pPr>
            <w:r w:rsidRPr="000239F8">
              <w:rPr>
                <w:rFonts w:ascii="Times New Roman" w:hAnsi="Times New Roman" w:cs="Times New Roman"/>
                <w:sz w:val="28"/>
                <w:szCs w:val="28"/>
              </w:rPr>
              <w:t xml:space="preserve">SHDC: </w:t>
            </w:r>
            <w:r w:rsidR="002636BB" w:rsidRPr="000239F8">
              <w:rPr>
                <w:rFonts w:ascii="Times New Roman" w:hAnsi="Times New Roman" w:cs="Times New Roman"/>
                <w:sz w:val="28"/>
                <w:szCs w:val="28"/>
              </w:rPr>
              <w:t>Hội chợ Xuân</w:t>
            </w:r>
          </w:p>
        </w:tc>
      </w:tr>
      <w:tr w:rsidR="00DA0D7E" w:rsidRPr="000239F8" w14:paraId="61F4B827" w14:textId="77777777" w:rsidTr="00FA6885">
        <w:tc>
          <w:tcPr>
            <w:tcW w:w="985" w:type="dxa"/>
            <w:vMerge/>
          </w:tcPr>
          <w:p w14:paraId="133BB23E" w14:textId="77777777" w:rsidR="00DA0D7E" w:rsidRPr="000239F8" w:rsidRDefault="00DA0D7E" w:rsidP="000239F8">
            <w:pPr>
              <w:jc w:val="center"/>
              <w:rPr>
                <w:rFonts w:ascii="Times New Roman" w:hAnsi="Times New Roman" w:cs="Times New Roman"/>
                <w:b/>
                <w:sz w:val="28"/>
                <w:szCs w:val="28"/>
              </w:rPr>
            </w:pPr>
          </w:p>
        </w:tc>
        <w:tc>
          <w:tcPr>
            <w:tcW w:w="1012" w:type="dxa"/>
            <w:vMerge/>
          </w:tcPr>
          <w:p w14:paraId="7431AD8A" w14:textId="77777777" w:rsidR="00DA0D7E" w:rsidRPr="000239F8" w:rsidRDefault="00DA0D7E" w:rsidP="000239F8">
            <w:pPr>
              <w:jc w:val="center"/>
              <w:rPr>
                <w:rFonts w:ascii="Times New Roman" w:hAnsi="Times New Roman" w:cs="Times New Roman"/>
                <w:b/>
                <w:bCs/>
                <w:sz w:val="28"/>
                <w:szCs w:val="28"/>
              </w:rPr>
            </w:pPr>
          </w:p>
        </w:tc>
        <w:tc>
          <w:tcPr>
            <w:tcW w:w="1503" w:type="dxa"/>
          </w:tcPr>
          <w:p w14:paraId="30DB901A" w14:textId="77777777" w:rsidR="00DA0D7E" w:rsidRPr="000239F8" w:rsidRDefault="00DA0D7E" w:rsidP="000239F8">
            <w:pPr>
              <w:jc w:val="center"/>
              <w:rPr>
                <w:rFonts w:ascii="Times New Roman" w:hAnsi="Times New Roman" w:cs="Times New Roman"/>
                <w:b/>
                <w:sz w:val="28"/>
                <w:szCs w:val="28"/>
              </w:rPr>
            </w:pPr>
            <w:r w:rsidRPr="000239F8">
              <w:rPr>
                <w:rFonts w:ascii="Times New Roman" w:hAnsi="Times New Roman" w:cs="Times New Roman"/>
                <w:bCs/>
                <w:sz w:val="28"/>
                <w:szCs w:val="28"/>
              </w:rPr>
              <w:t>Toán</w:t>
            </w:r>
          </w:p>
        </w:tc>
        <w:tc>
          <w:tcPr>
            <w:tcW w:w="699" w:type="dxa"/>
          </w:tcPr>
          <w:p w14:paraId="723410C8" w14:textId="2BB9F684" w:rsidR="00DA0D7E" w:rsidRPr="000239F8" w:rsidRDefault="0076229C" w:rsidP="000239F8">
            <w:pPr>
              <w:jc w:val="center"/>
              <w:rPr>
                <w:rFonts w:ascii="Times New Roman" w:hAnsi="Times New Roman" w:cs="Times New Roman"/>
                <w:bCs/>
                <w:sz w:val="28"/>
                <w:szCs w:val="28"/>
              </w:rPr>
            </w:pPr>
            <w:r w:rsidRPr="000239F8">
              <w:rPr>
                <w:rFonts w:ascii="Times New Roman" w:hAnsi="Times New Roman" w:cs="Times New Roman"/>
                <w:bCs/>
                <w:sz w:val="28"/>
                <w:szCs w:val="28"/>
              </w:rPr>
              <w:t>91</w:t>
            </w:r>
          </w:p>
        </w:tc>
        <w:tc>
          <w:tcPr>
            <w:tcW w:w="6236" w:type="dxa"/>
          </w:tcPr>
          <w:p w14:paraId="5274B29B" w14:textId="53F31BA1" w:rsidR="00DA0D7E" w:rsidRPr="000239F8" w:rsidRDefault="002636BB" w:rsidP="000239F8">
            <w:pPr>
              <w:rPr>
                <w:rFonts w:ascii="Times New Roman" w:hAnsi="Times New Roman" w:cs="Times New Roman"/>
                <w:b/>
                <w:sz w:val="28"/>
                <w:szCs w:val="28"/>
              </w:rPr>
            </w:pPr>
            <w:r w:rsidRPr="000239F8">
              <w:rPr>
                <w:rFonts w:ascii="Times New Roman" w:eastAsia="SimSun" w:hAnsi="Times New Roman" w:cs="Times New Roman"/>
                <w:sz w:val="28"/>
                <w:szCs w:val="28"/>
              </w:rPr>
              <w:t xml:space="preserve">Hình tam giác </w:t>
            </w:r>
            <w:r w:rsidRPr="000239F8">
              <w:rPr>
                <w:rFonts w:ascii="Times New Roman" w:hAnsi="Times New Roman" w:cs="Times New Roman"/>
                <w:sz w:val="28"/>
                <w:szCs w:val="28"/>
              </w:rPr>
              <w:t>(T1)</w:t>
            </w:r>
          </w:p>
        </w:tc>
      </w:tr>
      <w:tr w:rsidR="00DA0D7E" w:rsidRPr="000239F8" w14:paraId="327D4D79" w14:textId="77777777" w:rsidTr="00FA6885">
        <w:tc>
          <w:tcPr>
            <w:tcW w:w="985" w:type="dxa"/>
            <w:vMerge/>
          </w:tcPr>
          <w:p w14:paraId="044993D4" w14:textId="77777777" w:rsidR="00DA0D7E" w:rsidRPr="000239F8" w:rsidRDefault="00DA0D7E" w:rsidP="000239F8">
            <w:pPr>
              <w:jc w:val="center"/>
              <w:rPr>
                <w:rFonts w:ascii="Times New Roman" w:hAnsi="Times New Roman" w:cs="Times New Roman"/>
                <w:b/>
                <w:sz w:val="28"/>
                <w:szCs w:val="28"/>
              </w:rPr>
            </w:pPr>
          </w:p>
        </w:tc>
        <w:tc>
          <w:tcPr>
            <w:tcW w:w="1012" w:type="dxa"/>
            <w:vMerge/>
          </w:tcPr>
          <w:p w14:paraId="15B8CF76" w14:textId="77777777" w:rsidR="00DA0D7E" w:rsidRPr="000239F8" w:rsidRDefault="00DA0D7E" w:rsidP="000239F8">
            <w:pPr>
              <w:jc w:val="center"/>
              <w:rPr>
                <w:rFonts w:ascii="Times New Roman" w:hAnsi="Times New Roman" w:cs="Times New Roman"/>
                <w:b/>
                <w:bCs/>
                <w:sz w:val="28"/>
                <w:szCs w:val="28"/>
              </w:rPr>
            </w:pPr>
          </w:p>
        </w:tc>
        <w:tc>
          <w:tcPr>
            <w:tcW w:w="1503" w:type="dxa"/>
          </w:tcPr>
          <w:p w14:paraId="6DFB921E" w14:textId="77777777" w:rsidR="00DA0D7E" w:rsidRPr="000239F8" w:rsidRDefault="00DA0D7E" w:rsidP="000239F8">
            <w:pPr>
              <w:jc w:val="center"/>
              <w:rPr>
                <w:rFonts w:ascii="Times New Roman" w:hAnsi="Times New Roman" w:cs="Times New Roman"/>
                <w:b/>
                <w:sz w:val="28"/>
                <w:szCs w:val="28"/>
              </w:rPr>
            </w:pPr>
            <w:r w:rsidRPr="000239F8">
              <w:rPr>
                <w:rFonts w:ascii="Times New Roman" w:hAnsi="Times New Roman" w:cs="Times New Roman"/>
                <w:bCs/>
                <w:sz w:val="28"/>
                <w:szCs w:val="28"/>
              </w:rPr>
              <w:t>Tiếng Việt</w:t>
            </w:r>
          </w:p>
        </w:tc>
        <w:tc>
          <w:tcPr>
            <w:tcW w:w="699" w:type="dxa"/>
          </w:tcPr>
          <w:p w14:paraId="67218833" w14:textId="74C9C64C" w:rsidR="00DA0D7E" w:rsidRPr="000239F8" w:rsidRDefault="00DA0D7E" w:rsidP="000239F8">
            <w:pPr>
              <w:jc w:val="center"/>
              <w:rPr>
                <w:rFonts w:ascii="Times New Roman" w:hAnsi="Times New Roman" w:cs="Times New Roman"/>
                <w:bCs/>
                <w:sz w:val="28"/>
                <w:szCs w:val="28"/>
              </w:rPr>
            </w:pPr>
            <w:r w:rsidRPr="000239F8">
              <w:rPr>
                <w:rFonts w:ascii="Times New Roman" w:hAnsi="Times New Roman" w:cs="Times New Roman"/>
                <w:bCs/>
                <w:sz w:val="28"/>
                <w:szCs w:val="28"/>
              </w:rPr>
              <w:t>1</w:t>
            </w:r>
            <w:r w:rsidR="0076229C" w:rsidRPr="000239F8">
              <w:rPr>
                <w:rFonts w:ascii="Times New Roman" w:hAnsi="Times New Roman" w:cs="Times New Roman"/>
                <w:bCs/>
                <w:sz w:val="28"/>
                <w:szCs w:val="28"/>
              </w:rPr>
              <w:t>27</w:t>
            </w:r>
          </w:p>
        </w:tc>
        <w:tc>
          <w:tcPr>
            <w:tcW w:w="6236" w:type="dxa"/>
            <w:vAlign w:val="center"/>
          </w:tcPr>
          <w:p w14:paraId="0C72FDBF" w14:textId="124991E4" w:rsidR="00DA0D7E" w:rsidRPr="000239F8" w:rsidRDefault="002636BB" w:rsidP="000239F8">
            <w:pPr>
              <w:rPr>
                <w:rFonts w:ascii="Times New Roman" w:hAnsi="Times New Roman" w:cs="Times New Roman"/>
                <w:b/>
                <w:bCs/>
                <w:sz w:val="28"/>
                <w:szCs w:val="28"/>
              </w:rPr>
            </w:pPr>
            <w:r w:rsidRPr="000239F8">
              <w:rPr>
                <w:rStyle w:val="Strong"/>
                <w:rFonts w:ascii="Times New Roman" w:hAnsi="Times New Roman" w:cs="Times New Roman"/>
                <w:b w:val="0"/>
                <w:bCs w:val="0"/>
                <w:sz w:val="28"/>
                <w:szCs w:val="28"/>
              </w:rPr>
              <w:t>Chia sẻ và bài đọc 1:</w:t>
            </w:r>
            <w:r w:rsidRPr="000239F8">
              <w:rPr>
                <w:rFonts w:ascii="Times New Roman" w:hAnsi="Times New Roman" w:cs="Times New Roman"/>
                <w:sz w:val="28"/>
                <w:szCs w:val="28"/>
              </w:rPr>
              <w:t xml:space="preserve"> </w:t>
            </w:r>
            <w:r w:rsidRPr="000239F8">
              <w:rPr>
                <w:rStyle w:val="Emphasis"/>
                <w:rFonts w:ascii="Times New Roman" w:hAnsi="Times New Roman" w:cs="Times New Roman"/>
                <w:i w:val="0"/>
                <w:iCs w:val="0"/>
                <w:sz w:val="28"/>
                <w:szCs w:val="28"/>
              </w:rPr>
              <w:t xml:space="preserve">Quang cảnh làng mạc ngày mùa </w:t>
            </w:r>
            <w:r w:rsidR="00DA0D7E" w:rsidRPr="000239F8">
              <w:rPr>
                <w:rFonts w:ascii="Times New Roman" w:hAnsi="Times New Roman" w:cs="Times New Roman"/>
                <w:sz w:val="28"/>
                <w:szCs w:val="28"/>
              </w:rPr>
              <w:t>( T1 )</w:t>
            </w:r>
          </w:p>
        </w:tc>
      </w:tr>
      <w:tr w:rsidR="00DA0D7E" w:rsidRPr="000239F8" w14:paraId="0C8ED534" w14:textId="77777777" w:rsidTr="00FA6885">
        <w:tc>
          <w:tcPr>
            <w:tcW w:w="985" w:type="dxa"/>
            <w:vMerge/>
          </w:tcPr>
          <w:p w14:paraId="0C11E092" w14:textId="77777777" w:rsidR="00DA0D7E" w:rsidRPr="000239F8" w:rsidRDefault="00DA0D7E" w:rsidP="000239F8">
            <w:pPr>
              <w:jc w:val="center"/>
              <w:rPr>
                <w:rFonts w:ascii="Times New Roman" w:hAnsi="Times New Roman" w:cs="Times New Roman"/>
                <w:b/>
                <w:sz w:val="28"/>
                <w:szCs w:val="28"/>
              </w:rPr>
            </w:pPr>
          </w:p>
        </w:tc>
        <w:tc>
          <w:tcPr>
            <w:tcW w:w="1012" w:type="dxa"/>
            <w:vMerge/>
          </w:tcPr>
          <w:p w14:paraId="24E0EAB4" w14:textId="77777777" w:rsidR="00DA0D7E" w:rsidRPr="000239F8" w:rsidRDefault="00DA0D7E" w:rsidP="000239F8">
            <w:pPr>
              <w:jc w:val="center"/>
              <w:rPr>
                <w:rFonts w:ascii="Times New Roman" w:hAnsi="Times New Roman" w:cs="Times New Roman"/>
                <w:b/>
                <w:bCs/>
                <w:sz w:val="28"/>
                <w:szCs w:val="28"/>
              </w:rPr>
            </w:pPr>
          </w:p>
        </w:tc>
        <w:tc>
          <w:tcPr>
            <w:tcW w:w="1503" w:type="dxa"/>
          </w:tcPr>
          <w:p w14:paraId="6398AE91" w14:textId="77777777" w:rsidR="00DA0D7E" w:rsidRPr="000239F8" w:rsidRDefault="00DA0D7E" w:rsidP="000239F8">
            <w:pPr>
              <w:jc w:val="center"/>
              <w:rPr>
                <w:rFonts w:ascii="Times New Roman" w:hAnsi="Times New Roman" w:cs="Times New Roman"/>
                <w:b/>
                <w:sz w:val="28"/>
                <w:szCs w:val="28"/>
              </w:rPr>
            </w:pPr>
            <w:r w:rsidRPr="000239F8">
              <w:rPr>
                <w:rFonts w:ascii="Times New Roman" w:hAnsi="Times New Roman" w:cs="Times New Roman"/>
                <w:bCs/>
                <w:sz w:val="28"/>
                <w:szCs w:val="28"/>
              </w:rPr>
              <w:t xml:space="preserve">Tiếng Việt </w:t>
            </w:r>
          </w:p>
        </w:tc>
        <w:tc>
          <w:tcPr>
            <w:tcW w:w="699" w:type="dxa"/>
          </w:tcPr>
          <w:p w14:paraId="736DCCD6" w14:textId="1D2528DA" w:rsidR="00DA0D7E" w:rsidRPr="000239F8" w:rsidRDefault="00DA0D7E" w:rsidP="000239F8">
            <w:pPr>
              <w:jc w:val="center"/>
              <w:rPr>
                <w:rFonts w:ascii="Times New Roman" w:hAnsi="Times New Roman" w:cs="Times New Roman"/>
                <w:bCs/>
                <w:sz w:val="28"/>
                <w:szCs w:val="28"/>
              </w:rPr>
            </w:pPr>
            <w:r w:rsidRPr="000239F8">
              <w:rPr>
                <w:rFonts w:ascii="Times New Roman" w:hAnsi="Times New Roman" w:cs="Times New Roman"/>
                <w:bCs/>
                <w:sz w:val="28"/>
                <w:szCs w:val="28"/>
              </w:rPr>
              <w:t>1</w:t>
            </w:r>
            <w:r w:rsidR="0076229C" w:rsidRPr="000239F8">
              <w:rPr>
                <w:rFonts w:ascii="Times New Roman" w:hAnsi="Times New Roman" w:cs="Times New Roman"/>
                <w:bCs/>
                <w:sz w:val="28"/>
                <w:szCs w:val="28"/>
              </w:rPr>
              <w:t>28</w:t>
            </w:r>
          </w:p>
        </w:tc>
        <w:tc>
          <w:tcPr>
            <w:tcW w:w="6236" w:type="dxa"/>
            <w:vAlign w:val="center"/>
          </w:tcPr>
          <w:p w14:paraId="5658179D" w14:textId="77FD3065" w:rsidR="00DA0D7E" w:rsidRPr="000239F8" w:rsidRDefault="002636BB" w:rsidP="000239F8">
            <w:pPr>
              <w:rPr>
                <w:rFonts w:ascii="Times New Roman" w:hAnsi="Times New Roman" w:cs="Times New Roman"/>
                <w:b/>
                <w:bCs/>
                <w:sz w:val="28"/>
                <w:szCs w:val="28"/>
              </w:rPr>
            </w:pPr>
            <w:r w:rsidRPr="000239F8">
              <w:rPr>
                <w:rStyle w:val="Strong"/>
                <w:rFonts w:ascii="Times New Roman" w:hAnsi="Times New Roman" w:cs="Times New Roman"/>
                <w:b w:val="0"/>
                <w:bCs w:val="0"/>
                <w:sz w:val="28"/>
                <w:szCs w:val="28"/>
              </w:rPr>
              <w:t>Chia sẻ và bài đọc 1:</w:t>
            </w:r>
            <w:r w:rsidRPr="000239F8">
              <w:rPr>
                <w:rFonts w:ascii="Times New Roman" w:hAnsi="Times New Roman" w:cs="Times New Roman"/>
                <w:sz w:val="28"/>
                <w:szCs w:val="28"/>
              </w:rPr>
              <w:t xml:space="preserve"> </w:t>
            </w:r>
            <w:r w:rsidRPr="000239F8">
              <w:rPr>
                <w:rStyle w:val="Emphasis"/>
                <w:rFonts w:ascii="Times New Roman" w:hAnsi="Times New Roman" w:cs="Times New Roman"/>
                <w:i w:val="0"/>
                <w:iCs w:val="0"/>
                <w:sz w:val="28"/>
                <w:szCs w:val="28"/>
              </w:rPr>
              <w:t>Quang cảnh làng mạc ngày mùa</w:t>
            </w:r>
            <w:r w:rsidRPr="000239F8">
              <w:rPr>
                <w:rFonts w:ascii="Times New Roman" w:hAnsi="Times New Roman" w:cs="Times New Roman"/>
                <w:sz w:val="28"/>
                <w:szCs w:val="28"/>
              </w:rPr>
              <w:t xml:space="preserve"> </w:t>
            </w:r>
            <w:r w:rsidR="00DA0D7E" w:rsidRPr="000239F8">
              <w:rPr>
                <w:rFonts w:ascii="Times New Roman" w:hAnsi="Times New Roman" w:cs="Times New Roman"/>
                <w:sz w:val="28"/>
                <w:szCs w:val="28"/>
              </w:rPr>
              <w:t>( T2 )</w:t>
            </w:r>
          </w:p>
        </w:tc>
      </w:tr>
      <w:tr w:rsidR="00DA0D7E" w:rsidRPr="000239F8" w14:paraId="7B2F1553" w14:textId="77777777" w:rsidTr="00FA6885">
        <w:tc>
          <w:tcPr>
            <w:tcW w:w="985" w:type="dxa"/>
            <w:vMerge/>
          </w:tcPr>
          <w:p w14:paraId="5E95E655" w14:textId="77777777" w:rsidR="00DA0D7E" w:rsidRPr="000239F8" w:rsidRDefault="00DA0D7E" w:rsidP="000239F8">
            <w:pPr>
              <w:jc w:val="center"/>
              <w:rPr>
                <w:rFonts w:ascii="Times New Roman" w:hAnsi="Times New Roman" w:cs="Times New Roman"/>
                <w:b/>
                <w:sz w:val="28"/>
                <w:szCs w:val="28"/>
              </w:rPr>
            </w:pPr>
          </w:p>
        </w:tc>
        <w:tc>
          <w:tcPr>
            <w:tcW w:w="1012" w:type="dxa"/>
            <w:vMerge/>
          </w:tcPr>
          <w:p w14:paraId="37B23ECB" w14:textId="77777777" w:rsidR="00DA0D7E" w:rsidRPr="000239F8" w:rsidRDefault="00DA0D7E" w:rsidP="000239F8">
            <w:pPr>
              <w:jc w:val="center"/>
              <w:rPr>
                <w:rFonts w:ascii="Times New Roman" w:hAnsi="Times New Roman" w:cs="Times New Roman"/>
                <w:b/>
                <w:bCs/>
                <w:sz w:val="28"/>
                <w:szCs w:val="28"/>
              </w:rPr>
            </w:pPr>
          </w:p>
        </w:tc>
        <w:tc>
          <w:tcPr>
            <w:tcW w:w="1503" w:type="dxa"/>
          </w:tcPr>
          <w:p w14:paraId="4C1FCB83" w14:textId="77777777" w:rsidR="00DA0D7E" w:rsidRPr="000239F8" w:rsidRDefault="00DA0D7E" w:rsidP="000239F8">
            <w:pPr>
              <w:jc w:val="center"/>
              <w:rPr>
                <w:rFonts w:ascii="Times New Roman" w:hAnsi="Times New Roman" w:cs="Times New Roman"/>
                <w:b/>
                <w:sz w:val="28"/>
                <w:szCs w:val="28"/>
              </w:rPr>
            </w:pPr>
            <w:r w:rsidRPr="000239F8">
              <w:rPr>
                <w:rFonts w:ascii="Times New Roman" w:hAnsi="Times New Roman" w:cs="Times New Roman"/>
                <w:bCs/>
                <w:sz w:val="28"/>
                <w:szCs w:val="28"/>
              </w:rPr>
              <w:t>LS - ĐL</w:t>
            </w:r>
          </w:p>
        </w:tc>
        <w:tc>
          <w:tcPr>
            <w:tcW w:w="699" w:type="dxa"/>
          </w:tcPr>
          <w:p w14:paraId="7ACF2B4A" w14:textId="61D3C8ED" w:rsidR="00DA0D7E" w:rsidRPr="000239F8" w:rsidRDefault="00DA0D7E" w:rsidP="000239F8">
            <w:pPr>
              <w:jc w:val="center"/>
              <w:rPr>
                <w:rFonts w:ascii="Times New Roman" w:hAnsi="Times New Roman" w:cs="Times New Roman"/>
                <w:b/>
                <w:sz w:val="28"/>
                <w:szCs w:val="28"/>
                <w:lang w:val="vi-VN"/>
              </w:rPr>
            </w:pPr>
            <w:r w:rsidRPr="000239F8">
              <w:rPr>
                <w:rFonts w:ascii="Times New Roman" w:hAnsi="Times New Roman" w:cs="Times New Roman"/>
                <w:sz w:val="28"/>
                <w:szCs w:val="28"/>
              </w:rPr>
              <w:t>3</w:t>
            </w:r>
            <w:r w:rsidR="0076229C" w:rsidRPr="000239F8">
              <w:rPr>
                <w:rFonts w:ascii="Times New Roman" w:hAnsi="Times New Roman" w:cs="Times New Roman"/>
                <w:sz w:val="28"/>
                <w:szCs w:val="28"/>
              </w:rPr>
              <w:t>7</w:t>
            </w:r>
          </w:p>
        </w:tc>
        <w:tc>
          <w:tcPr>
            <w:tcW w:w="6236" w:type="dxa"/>
          </w:tcPr>
          <w:p w14:paraId="78BCB9C1" w14:textId="21936688" w:rsidR="00DA0D7E" w:rsidRPr="000239F8" w:rsidRDefault="002636BB" w:rsidP="000239F8">
            <w:pPr>
              <w:rPr>
                <w:rFonts w:ascii="Times New Roman" w:hAnsi="Times New Roman" w:cs="Times New Roman"/>
                <w:sz w:val="28"/>
                <w:szCs w:val="28"/>
              </w:rPr>
            </w:pPr>
            <w:r w:rsidRPr="000239F8">
              <w:rPr>
                <w:rFonts w:ascii="Times New Roman" w:hAnsi="Times New Roman" w:cs="Times New Roman"/>
                <w:sz w:val="28"/>
                <w:szCs w:val="28"/>
              </w:rPr>
              <w:t>Bài 13. Cách mạng tháng Tám năm 1945 (T2)</w:t>
            </w:r>
          </w:p>
        </w:tc>
      </w:tr>
      <w:tr w:rsidR="00DA0D7E" w:rsidRPr="000239F8" w14:paraId="3BA31AB8" w14:textId="77777777" w:rsidTr="00FA6885">
        <w:tc>
          <w:tcPr>
            <w:tcW w:w="985" w:type="dxa"/>
            <w:vMerge/>
          </w:tcPr>
          <w:p w14:paraId="585206DD" w14:textId="77777777" w:rsidR="00DA0D7E" w:rsidRPr="000239F8" w:rsidRDefault="00DA0D7E" w:rsidP="000239F8">
            <w:pPr>
              <w:jc w:val="center"/>
              <w:rPr>
                <w:rFonts w:ascii="Times New Roman" w:hAnsi="Times New Roman" w:cs="Times New Roman"/>
                <w:b/>
                <w:sz w:val="28"/>
                <w:szCs w:val="28"/>
              </w:rPr>
            </w:pPr>
          </w:p>
        </w:tc>
        <w:tc>
          <w:tcPr>
            <w:tcW w:w="1012" w:type="dxa"/>
          </w:tcPr>
          <w:p w14:paraId="5DDE33E9" w14:textId="5AE00574" w:rsidR="00DA0D7E" w:rsidRPr="000239F8" w:rsidRDefault="00DA0D7E" w:rsidP="000239F8">
            <w:pPr>
              <w:rPr>
                <w:rFonts w:ascii="Times New Roman" w:hAnsi="Times New Roman" w:cs="Times New Roman"/>
                <w:b/>
                <w:bCs/>
                <w:sz w:val="28"/>
                <w:szCs w:val="28"/>
              </w:rPr>
            </w:pPr>
            <w:r w:rsidRPr="000239F8">
              <w:rPr>
                <w:rFonts w:ascii="Times New Roman" w:hAnsi="Times New Roman" w:cs="Times New Roman"/>
                <w:b/>
                <w:bCs/>
                <w:sz w:val="28"/>
                <w:szCs w:val="28"/>
              </w:rPr>
              <w:t>13 / 1</w:t>
            </w:r>
          </w:p>
        </w:tc>
        <w:tc>
          <w:tcPr>
            <w:tcW w:w="1503" w:type="dxa"/>
          </w:tcPr>
          <w:p w14:paraId="307A5381" w14:textId="77777777" w:rsidR="00DA0D7E" w:rsidRPr="000239F8" w:rsidRDefault="00DA0D7E" w:rsidP="000239F8">
            <w:pPr>
              <w:jc w:val="center"/>
              <w:rPr>
                <w:rFonts w:ascii="Times New Roman" w:hAnsi="Times New Roman" w:cs="Times New Roman"/>
                <w:b/>
                <w:sz w:val="28"/>
                <w:szCs w:val="28"/>
              </w:rPr>
            </w:pPr>
          </w:p>
        </w:tc>
        <w:tc>
          <w:tcPr>
            <w:tcW w:w="699" w:type="dxa"/>
          </w:tcPr>
          <w:p w14:paraId="5FE237E1" w14:textId="77777777" w:rsidR="00DA0D7E" w:rsidRPr="000239F8" w:rsidRDefault="00DA0D7E" w:rsidP="000239F8">
            <w:pPr>
              <w:jc w:val="center"/>
              <w:rPr>
                <w:rFonts w:ascii="Times New Roman" w:hAnsi="Times New Roman" w:cs="Times New Roman"/>
                <w:b/>
                <w:sz w:val="28"/>
                <w:szCs w:val="28"/>
              </w:rPr>
            </w:pPr>
          </w:p>
        </w:tc>
        <w:tc>
          <w:tcPr>
            <w:tcW w:w="6236" w:type="dxa"/>
          </w:tcPr>
          <w:p w14:paraId="04869F8A" w14:textId="77777777" w:rsidR="00DA0D7E" w:rsidRPr="000239F8" w:rsidRDefault="00DA0D7E" w:rsidP="000239F8">
            <w:pPr>
              <w:rPr>
                <w:rFonts w:ascii="Times New Roman" w:hAnsi="Times New Roman" w:cs="Times New Roman"/>
                <w:b/>
                <w:sz w:val="28"/>
                <w:szCs w:val="28"/>
              </w:rPr>
            </w:pPr>
          </w:p>
        </w:tc>
      </w:tr>
      <w:tr w:rsidR="00DA0D7E" w:rsidRPr="000239F8" w14:paraId="3329FFDF" w14:textId="77777777" w:rsidTr="00FA6885">
        <w:tc>
          <w:tcPr>
            <w:tcW w:w="985" w:type="dxa"/>
            <w:vMerge/>
          </w:tcPr>
          <w:p w14:paraId="7B44D769" w14:textId="77777777" w:rsidR="00DA0D7E" w:rsidRPr="000239F8" w:rsidRDefault="00DA0D7E" w:rsidP="000239F8">
            <w:pPr>
              <w:jc w:val="center"/>
              <w:rPr>
                <w:rFonts w:ascii="Times New Roman" w:hAnsi="Times New Roman" w:cs="Times New Roman"/>
                <w:b/>
                <w:sz w:val="28"/>
                <w:szCs w:val="28"/>
              </w:rPr>
            </w:pPr>
          </w:p>
        </w:tc>
        <w:tc>
          <w:tcPr>
            <w:tcW w:w="1012" w:type="dxa"/>
          </w:tcPr>
          <w:p w14:paraId="1B08DDCB" w14:textId="77777777" w:rsidR="00DA0D7E" w:rsidRPr="000239F8" w:rsidRDefault="00DA0D7E" w:rsidP="000239F8">
            <w:pPr>
              <w:jc w:val="center"/>
              <w:rPr>
                <w:rFonts w:ascii="Times New Roman" w:hAnsi="Times New Roman" w:cs="Times New Roman"/>
                <w:b/>
                <w:bCs/>
                <w:sz w:val="28"/>
                <w:szCs w:val="28"/>
              </w:rPr>
            </w:pPr>
            <w:r w:rsidRPr="000239F8">
              <w:rPr>
                <w:rFonts w:ascii="Times New Roman" w:hAnsi="Times New Roman" w:cs="Times New Roman"/>
                <w:b/>
                <w:bCs/>
                <w:sz w:val="28"/>
                <w:szCs w:val="28"/>
              </w:rPr>
              <w:t>Chiều</w:t>
            </w:r>
          </w:p>
        </w:tc>
        <w:tc>
          <w:tcPr>
            <w:tcW w:w="1503" w:type="dxa"/>
          </w:tcPr>
          <w:p w14:paraId="3E3177F5" w14:textId="77777777" w:rsidR="00DA0D7E" w:rsidRPr="000239F8" w:rsidRDefault="00DA0D7E" w:rsidP="000239F8">
            <w:pPr>
              <w:jc w:val="center"/>
              <w:rPr>
                <w:rFonts w:ascii="Times New Roman" w:hAnsi="Times New Roman" w:cs="Times New Roman"/>
                <w:b/>
                <w:sz w:val="28"/>
                <w:szCs w:val="28"/>
              </w:rPr>
            </w:pPr>
            <w:r w:rsidRPr="000239F8">
              <w:rPr>
                <w:rFonts w:ascii="Times New Roman" w:hAnsi="Times New Roman" w:cs="Times New Roman"/>
                <w:b/>
                <w:sz w:val="28"/>
                <w:szCs w:val="28"/>
              </w:rPr>
              <w:t xml:space="preserve">Anh văn </w:t>
            </w:r>
          </w:p>
          <w:p w14:paraId="0AD3C939" w14:textId="77777777" w:rsidR="00DA0D7E" w:rsidRPr="000239F8" w:rsidRDefault="00DA0D7E" w:rsidP="000239F8">
            <w:pPr>
              <w:jc w:val="center"/>
              <w:rPr>
                <w:rFonts w:ascii="Times New Roman" w:hAnsi="Times New Roman" w:cs="Times New Roman"/>
                <w:b/>
                <w:sz w:val="28"/>
                <w:szCs w:val="28"/>
              </w:rPr>
            </w:pPr>
            <w:r w:rsidRPr="000239F8">
              <w:rPr>
                <w:rFonts w:ascii="Times New Roman" w:hAnsi="Times New Roman" w:cs="Times New Roman"/>
                <w:b/>
                <w:sz w:val="28"/>
                <w:szCs w:val="28"/>
              </w:rPr>
              <w:t>Anh văn</w:t>
            </w:r>
          </w:p>
        </w:tc>
        <w:tc>
          <w:tcPr>
            <w:tcW w:w="699" w:type="dxa"/>
          </w:tcPr>
          <w:p w14:paraId="79DB53AA" w14:textId="77777777" w:rsidR="00DA0D7E" w:rsidRPr="000239F8" w:rsidRDefault="00DA0D7E" w:rsidP="000239F8">
            <w:pPr>
              <w:jc w:val="center"/>
              <w:rPr>
                <w:rFonts w:ascii="Times New Roman" w:hAnsi="Times New Roman" w:cs="Times New Roman"/>
                <w:b/>
                <w:sz w:val="28"/>
                <w:szCs w:val="28"/>
              </w:rPr>
            </w:pPr>
          </w:p>
        </w:tc>
        <w:tc>
          <w:tcPr>
            <w:tcW w:w="6236" w:type="dxa"/>
          </w:tcPr>
          <w:p w14:paraId="6E25974B" w14:textId="77777777" w:rsidR="00DA0D7E" w:rsidRPr="000239F8" w:rsidRDefault="00DA0D7E" w:rsidP="000239F8">
            <w:pPr>
              <w:rPr>
                <w:rFonts w:ascii="Times New Roman" w:hAnsi="Times New Roman" w:cs="Times New Roman"/>
                <w:b/>
                <w:sz w:val="28"/>
                <w:szCs w:val="28"/>
              </w:rPr>
            </w:pPr>
          </w:p>
        </w:tc>
      </w:tr>
      <w:tr w:rsidR="00DA0D7E" w:rsidRPr="000239F8" w14:paraId="20DBF5FA" w14:textId="77777777" w:rsidTr="00FA6885">
        <w:tc>
          <w:tcPr>
            <w:tcW w:w="985" w:type="dxa"/>
            <w:vMerge w:val="restart"/>
          </w:tcPr>
          <w:p w14:paraId="6D49EFF1" w14:textId="77777777" w:rsidR="00DA0D7E" w:rsidRPr="000239F8" w:rsidRDefault="00DA0D7E" w:rsidP="000239F8">
            <w:pPr>
              <w:rPr>
                <w:rFonts w:ascii="Times New Roman" w:hAnsi="Times New Roman" w:cs="Times New Roman"/>
                <w:b/>
                <w:bCs/>
                <w:sz w:val="28"/>
                <w:szCs w:val="28"/>
              </w:rPr>
            </w:pPr>
          </w:p>
          <w:p w14:paraId="4886D9E6" w14:textId="77777777" w:rsidR="00DA0D7E" w:rsidRPr="000239F8" w:rsidRDefault="00DA0D7E" w:rsidP="000239F8">
            <w:pPr>
              <w:rPr>
                <w:rFonts w:ascii="Times New Roman" w:hAnsi="Times New Roman" w:cs="Times New Roman"/>
                <w:b/>
                <w:bCs/>
                <w:sz w:val="28"/>
                <w:szCs w:val="28"/>
              </w:rPr>
            </w:pPr>
          </w:p>
          <w:p w14:paraId="78623560" w14:textId="77777777" w:rsidR="00DA0D7E" w:rsidRPr="000239F8" w:rsidRDefault="00DA0D7E" w:rsidP="000239F8">
            <w:pPr>
              <w:rPr>
                <w:rFonts w:ascii="Times New Roman" w:hAnsi="Times New Roman" w:cs="Times New Roman"/>
                <w:b/>
                <w:bCs/>
                <w:sz w:val="28"/>
                <w:szCs w:val="28"/>
              </w:rPr>
            </w:pPr>
          </w:p>
          <w:p w14:paraId="6AA6A87F" w14:textId="77777777" w:rsidR="00DA0D7E" w:rsidRPr="000239F8" w:rsidRDefault="00DA0D7E" w:rsidP="000239F8">
            <w:pPr>
              <w:jc w:val="center"/>
              <w:rPr>
                <w:rFonts w:ascii="Times New Roman" w:hAnsi="Times New Roman" w:cs="Times New Roman"/>
                <w:b/>
                <w:bCs/>
                <w:sz w:val="28"/>
                <w:szCs w:val="28"/>
              </w:rPr>
            </w:pPr>
          </w:p>
          <w:p w14:paraId="169AFD76" w14:textId="77777777" w:rsidR="00DA0D7E" w:rsidRPr="000239F8" w:rsidRDefault="00DA0D7E" w:rsidP="000239F8">
            <w:pPr>
              <w:jc w:val="center"/>
              <w:rPr>
                <w:rFonts w:ascii="Times New Roman" w:hAnsi="Times New Roman" w:cs="Times New Roman"/>
                <w:b/>
                <w:sz w:val="28"/>
                <w:szCs w:val="28"/>
              </w:rPr>
            </w:pPr>
            <w:r w:rsidRPr="000239F8">
              <w:rPr>
                <w:rFonts w:ascii="Times New Roman" w:hAnsi="Times New Roman" w:cs="Times New Roman"/>
                <w:b/>
                <w:bCs/>
                <w:sz w:val="28"/>
                <w:szCs w:val="28"/>
              </w:rPr>
              <w:t>Ba</w:t>
            </w:r>
          </w:p>
          <w:p w14:paraId="52FA4BDE" w14:textId="77777777" w:rsidR="00DA0D7E" w:rsidRPr="000239F8" w:rsidRDefault="00DA0D7E" w:rsidP="000239F8">
            <w:pPr>
              <w:rPr>
                <w:rFonts w:ascii="Times New Roman" w:hAnsi="Times New Roman" w:cs="Times New Roman"/>
                <w:b/>
                <w:bCs/>
                <w:sz w:val="28"/>
                <w:szCs w:val="28"/>
              </w:rPr>
            </w:pPr>
          </w:p>
          <w:p w14:paraId="673D5FBC" w14:textId="77777777" w:rsidR="00DA0D7E" w:rsidRPr="000239F8" w:rsidRDefault="00DA0D7E" w:rsidP="000239F8">
            <w:pPr>
              <w:rPr>
                <w:rFonts w:ascii="Times New Roman" w:hAnsi="Times New Roman" w:cs="Times New Roman"/>
                <w:b/>
                <w:bCs/>
                <w:sz w:val="28"/>
                <w:szCs w:val="28"/>
              </w:rPr>
            </w:pPr>
          </w:p>
          <w:p w14:paraId="388E9234" w14:textId="77777777" w:rsidR="00DA0D7E" w:rsidRPr="000239F8" w:rsidRDefault="00DA0D7E" w:rsidP="000239F8">
            <w:pPr>
              <w:rPr>
                <w:rFonts w:ascii="Times New Roman" w:hAnsi="Times New Roman" w:cs="Times New Roman"/>
                <w:b/>
                <w:sz w:val="28"/>
                <w:szCs w:val="28"/>
              </w:rPr>
            </w:pPr>
          </w:p>
        </w:tc>
        <w:tc>
          <w:tcPr>
            <w:tcW w:w="1012" w:type="dxa"/>
            <w:vMerge w:val="restart"/>
          </w:tcPr>
          <w:p w14:paraId="508BA5BD" w14:textId="77777777" w:rsidR="00DA0D7E" w:rsidRPr="000239F8" w:rsidRDefault="00DA0D7E" w:rsidP="000239F8">
            <w:pPr>
              <w:jc w:val="center"/>
              <w:rPr>
                <w:rFonts w:ascii="Times New Roman" w:hAnsi="Times New Roman" w:cs="Times New Roman"/>
                <w:b/>
                <w:bCs/>
                <w:sz w:val="28"/>
                <w:szCs w:val="28"/>
              </w:rPr>
            </w:pPr>
          </w:p>
          <w:p w14:paraId="18621D21" w14:textId="77777777" w:rsidR="00DA0D7E" w:rsidRPr="000239F8" w:rsidRDefault="00DA0D7E" w:rsidP="000239F8">
            <w:pPr>
              <w:jc w:val="center"/>
              <w:rPr>
                <w:rFonts w:ascii="Times New Roman" w:hAnsi="Times New Roman" w:cs="Times New Roman"/>
                <w:b/>
                <w:bCs/>
                <w:sz w:val="28"/>
                <w:szCs w:val="28"/>
              </w:rPr>
            </w:pPr>
          </w:p>
          <w:p w14:paraId="070429D3" w14:textId="77777777" w:rsidR="00DA0D7E" w:rsidRPr="000239F8" w:rsidRDefault="00DA0D7E" w:rsidP="000239F8">
            <w:pPr>
              <w:jc w:val="center"/>
              <w:rPr>
                <w:rFonts w:ascii="Times New Roman" w:hAnsi="Times New Roman" w:cs="Times New Roman"/>
                <w:b/>
                <w:bCs/>
                <w:sz w:val="28"/>
                <w:szCs w:val="28"/>
              </w:rPr>
            </w:pPr>
            <w:r w:rsidRPr="000239F8">
              <w:rPr>
                <w:rFonts w:ascii="Times New Roman" w:hAnsi="Times New Roman" w:cs="Times New Roman"/>
                <w:b/>
                <w:bCs/>
                <w:sz w:val="28"/>
                <w:szCs w:val="28"/>
              </w:rPr>
              <w:t>Sáng</w:t>
            </w:r>
          </w:p>
        </w:tc>
        <w:tc>
          <w:tcPr>
            <w:tcW w:w="1503" w:type="dxa"/>
          </w:tcPr>
          <w:p w14:paraId="45C524EC" w14:textId="77777777" w:rsidR="00DA0D7E" w:rsidRPr="000239F8" w:rsidRDefault="00DA0D7E" w:rsidP="000239F8">
            <w:pPr>
              <w:jc w:val="center"/>
              <w:rPr>
                <w:rFonts w:ascii="Times New Roman" w:hAnsi="Times New Roman" w:cs="Times New Roman"/>
                <w:b/>
                <w:sz w:val="28"/>
                <w:szCs w:val="28"/>
              </w:rPr>
            </w:pPr>
            <w:r w:rsidRPr="000239F8">
              <w:rPr>
                <w:rFonts w:ascii="Times New Roman" w:hAnsi="Times New Roman" w:cs="Times New Roman"/>
                <w:bCs/>
                <w:sz w:val="28"/>
                <w:szCs w:val="28"/>
              </w:rPr>
              <w:t>Toán</w:t>
            </w:r>
          </w:p>
        </w:tc>
        <w:tc>
          <w:tcPr>
            <w:tcW w:w="699" w:type="dxa"/>
          </w:tcPr>
          <w:p w14:paraId="37263E16" w14:textId="50D4D623" w:rsidR="00DA0D7E" w:rsidRPr="000239F8" w:rsidRDefault="0076229C" w:rsidP="000239F8">
            <w:pPr>
              <w:jc w:val="center"/>
              <w:rPr>
                <w:rFonts w:ascii="Times New Roman" w:hAnsi="Times New Roman" w:cs="Times New Roman"/>
                <w:b/>
                <w:sz w:val="28"/>
                <w:szCs w:val="28"/>
              </w:rPr>
            </w:pPr>
            <w:r w:rsidRPr="000239F8">
              <w:rPr>
                <w:rFonts w:ascii="Times New Roman" w:hAnsi="Times New Roman" w:cs="Times New Roman"/>
                <w:sz w:val="28"/>
                <w:szCs w:val="28"/>
              </w:rPr>
              <w:t>92</w:t>
            </w:r>
          </w:p>
        </w:tc>
        <w:tc>
          <w:tcPr>
            <w:tcW w:w="6236" w:type="dxa"/>
          </w:tcPr>
          <w:p w14:paraId="5128AF5A" w14:textId="03FCFDC1" w:rsidR="00DA0D7E" w:rsidRPr="000239F8" w:rsidRDefault="002636BB" w:rsidP="000239F8">
            <w:pPr>
              <w:rPr>
                <w:rFonts w:ascii="Times New Roman" w:eastAsia="SimSun" w:hAnsi="Times New Roman" w:cs="Times New Roman"/>
                <w:sz w:val="28"/>
                <w:szCs w:val="28"/>
              </w:rPr>
            </w:pPr>
            <w:r w:rsidRPr="000239F8">
              <w:rPr>
                <w:rFonts w:ascii="Times New Roman" w:eastAsia="SimSun" w:hAnsi="Times New Roman" w:cs="Times New Roman"/>
                <w:sz w:val="28"/>
                <w:szCs w:val="28"/>
              </w:rPr>
              <w:t xml:space="preserve">Hình tam giác </w:t>
            </w:r>
            <w:r w:rsidRPr="000239F8">
              <w:rPr>
                <w:rFonts w:ascii="Times New Roman" w:hAnsi="Times New Roman" w:cs="Times New Roman"/>
                <w:sz w:val="28"/>
                <w:szCs w:val="28"/>
              </w:rPr>
              <w:t>(T2)</w:t>
            </w:r>
          </w:p>
        </w:tc>
      </w:tr>
      <w:tr w:rsidR="00DA0D7E" w:rsidRPr="000239F8" w14:paraId="5EADC043" w14:textId="77777777" w:rsidTr="00FA6885">
        <w:tc>
          <w:tcPr>
            <w:tcW w:w="985" w:type="dxa"/>
            <w:vMerge/>
          </w:tcPr>
          <w:p w14:paraId="317828F9" w14:textId="77777777" w:rsidR="00DA0D7E" w:rsidRPr="000239F8" w:rsidRDefault="00DA0D7E" w:rsidP="000239F8">
            <w:pPr>
              <w:jc w:val="center"/>
              <w:rPr>
                <w:rFonts w:ascii="Times New Roman" w:hAnsi="Times New Roman" w:cs="Times New Roman"/>
                <w:b/>
                <w:sz w:val="28"/>
                <w:szCs w:val="28"/>
              </w:rPr>
            </w:pPr>
          </w:p>
        </w:tc>
        <w:tc>
          <w:tcPr>
            <w:tcW w:w="1012" w:type="dxa"/>
            <w:vMerge/>
          </w:tcPr>
          <w:p w14:paraId="69C8B84A" w14:textId="77777777" w:rsidR="00DA0D7E" w:rsidRPr="000239F8" w:rsidRDefault="00DA0D7E" w:rsidP="000239F8">
            <w:pPr>
              <w:jc w:val="center"/>
              <w:rPr>
                <w:rFonts w:ascii="Times New Roman" w:hAnsi="Times New Roman" w:cs="Times New Roman"/>
                <w:b/>
                <w:bCs/>
                <w:sz w:val="28"/>
                <w:szCs w:val="28"/>
              </w:rPr>
            </w:pPr>
          </w:p>
        </w:tc>
        <w:tc>
          <w:tcPr>
            <w:tcW w:w="1503" w:type="dxa"/>
          </w:tcPr>
          <w:p w14:paraId="5452D4EF" w14:textId="77777777" w:rsidR="00DA0D7E" w:rsidRPr="000239F8" w:rsidRDefault="00DA0D7E" w:rsidP="000239F8">
            <w:pPr>
              <w:jc w:val="center"/>
              <w:rPr>
                <w:rFonts w:ascii="Times New Roman" w:hAnsi="Times New Roman" w:cs="Times New Roman"/>
                <w:b/>
                <w:sz w:val="28"/>
                <w:szCs w:val="28"/>
              </w:rPr>
            </w:pPr>
            <w:r w:rsidRPr="000239F8">
              <w:rPr>
                <w:rFonts w:ascii="Times New Roman" w:hAnsi="Times New Roman" w:cs="Times New Roman"/>
                <w:bCs/>
                <w:sz w:val="28"/>
                <w:szCs w:val="28"/>
              </w:rPr>
              <w:t>Tiếng Việt</w:t>
            </w:r>
          </w:p>
        </w:tc>
        <w:tc>
          <w:tcPr>
            <w:tcW w:w="699" w:type="dxa"/>
          </w:tcPr>
          <w:p w14:paraId="08BFBDCD" w14:textId="2AF4928E" w:rsidR="00DA0D7E" w:rsidRPr="000239F8" w:rsidRDefault="00DA0D7E" w:rsidP="000239F8">
            <w:pPr>
              <w:jc w:val="center"/>
              <w:rPr>
                <w:rFonts w:ascii="Times New Roman" w:hAnsi="Times New Roman" w:cs="Times New Roman"/>
                <w:bCs/>
                <w:sz w:val="28"/>
                <w:szCs w:val="28"/>
              </w:rPr>
            </w:pPr>
            <w:r w:rsidRPr="000239F8">
              <w:rPr>
                <w:rFonts w:ascii="Times New Roman" w:hAnsi="Times New Roman" w:cs="Times New Roman"/>
                <w:bCs/>
                <w:sz w:val="28"/>
                <w:szCs w:val="28"/>
              </w:rPr>
              <w:t>1</w:t>
            </w:r>
            <w:r w:rsidR="0076229C" w:rsidRPr="000239F8">
              <w:rPr>
                <w:rFonts w:ascii="Times New Roman" w:hAnsi="Times New Roman" w:cs="Times New Roman"/>
                <w:bCs/>
                <w:sz w:val="28"/>
                <w:szCs w:val="28"/>
              </w:rPr>
              <w:t>29</w:t>
            </w:r>
          </w:p>
        </w:tc>
        <w:tc>
          <w:tcPr>
            <w:tcW w:w="6236" w:type="dxa"/>
            <w:vAlign w:val="center"/>
          </w:tcPr>
          <w:p w14:paraId="3EE1274E" w14:textId="46F25EFC" w:rsidR="00DA0D7E" w:rsidRPr="000239F8" w:rsidRDefault="002636BB" w:rsidP="000239F8">
            <w:pPr>
              <w:rPr>
                <w:rFonts w:ascii="Times New Roman" w:hAnsi="Times New Roman" w:cs="Times New Roman"/>
                <w:b/>
                <w:sz w:val="28"/>
                <w:szCs w:val="28"/>
                <w:lang w:val="vi-VN"/>
              </w:rPr>
            </w:pPr>
            <w:r w:rsidRPr="000239F8">
              <w:rPr>
                <w:rStyle w:val="Strong"/>
                <w:rFonts w:ascii="Times New Roman" w:hAnsi="Times New Roman" w:cs="Times New Roman"/>
                <w:b w:val="0"/>
                <w:bCs w:val="0"/>
                <w:sz w:val="28"/>
                <w:szCs w:val="28"/>
              </w:rPr>
              <w:t>Bài viết 1:</w:t>
            </w:r>
            <w:r w:rsidRPr="000239F8">
              <w:rPr>
                <w:rFonts w:ascii="Times New Roman" w:hAnsi="Times New Roman" w:cs="Times New Roman"/>
                <w:sz w:val="28"/>
                <w:szCs w:val="28"/>
              </w:rPr>
              <w:t xml:space="preserve"> Tả phong cảnh (Cấu tạo của bài văn)</w:t>
            </w:r>
          </w:p>
        </w:tc>
      </w:tr>
      <w:tr w:rsidR="00DA0D7E" w:rsidRPr="000239F8" w14:paraId="325E6080" w14:textId="77777777" w:rsidTr="00FA6885">
        <w:tc>
          <w:tcPr>
            <w:tcW w:w="985" w:type="dxa"/>
            <w:vMerge/>
          </w:tcPr>
          <w:p w14:paraId="4AB5BDE1" w14:textId="77777777" w:rsidR="00DA0D7E" w:rsidRPr="000239F8" w:rsidRDefault="00DA0D7E" w:rsidP="000239F8">
            <w:pPr>
              <w:jc w:val="center"/>
              <w:rPr>
                <w:rFonts w:ascii="Times New Roman" w:hAnsi="Times New Roman" w:cs="Times New Roman"/>
                <w:b/>
                <w:sz w:val="28"/>
                <w:szCs w:val="28"/>
              </w:rPr>
            </w:pPr>
          </w:p>
        </w:tc>
        <w:tc>
          <w:tcPr>
            <w:tcW w:w="1012" w:type="dxa"/>
            <w:vMerge/>
          </w:tcPr>
          <w:p w14:paraId="39423E06" w14:textId="77777777" w:rsidR="00DA0D7E" w:rsidRPr="000239F8" w:rsidRDefault="00DA0D7E" w:rsidP="000239F8">
            <w:pPr>
              <w:jc w:val="center"/>
              <w:rPr>
                <w:rFonts w:ascii="Times New Roman" w:hAnsi="Times New Roman" w:cs="Times New Roman"/>
                <w:b/>
                <w:bCs/>
                <w:sz w:val="28"/>
                <w:szCs w:val="28"/>
              </w:rPr>
            </w:pPr>
          </w:p>
        </w:tc>
        <w:tc>
          <w:tcPr>
            <w:tcW w:w="1503" w:type="dxa"/>
          </w:tcPr>
          <w:p w14:paraId="3D524B7D" w14:textId="77777777" w:rsidR="00DA0D7E" w:rsidRPr="000239F8" w:rsidRDefault="00DA0D7E" w:rsidP="000239F8">
            <w:pPr>
              <w:jc w:val="center"/>
              <w:rPr>
                <w:rFonts w:ascii="Times New Roman" w:hAnsi="Times New Roman" w:cs="Times New Roman"/>
                <w:b/>
                <w:sz w:val="28"/>
                <w:szCs w:val="28"/>
              </w:rPr>
            </w:pPr>
            <w:r w:rsidRPr="000239F8">
              <w:rPr>
                <w:rFonts w:ascii="Times New Roman" w:hAnsi="Times New Roman" w:cs="Times New Roman"/>
                <w:bCs/>
                <w:sz w:val="28"/>
                <w:szCs w:val="28"/>
              </w:rPr>
              <w:t>Khoa học</w:t>
            </w:r>
          </w:p>
        </w:tc>
        <w:tc>
          <w:tcPr>
            <w:tcW w:w="699" w:type="dxa"/>
          </w:tcPr>
          <w:p w14:paraId="1926D60D" w14:textId="3C5CC740" w:rsidR="00DA0D7E" w:rsidRPr="000239F8" w:rsidRDefault="00DA0D7E" w:rsidP="000239F8">
            <w:pPr>
              <w:jc w:val="center"/>
              <w:rPr>
                <w:rFonts w:ascii="Times New Roman" w:hAnsi="Times New Roman" w:cs="Times New Roman"/>
                <w:b/>
                <w:sz w:val="28"/>
                <w:szCs w:val="28"/>
                <w:lang w:val="vi-VN"/>
              </w:rPr>
            </w:pPr>
            <w:r w:rsidRPr="000239F8">
              <w:rPr>
                <w:rFonts w:ascii="Times New Roman" w:hAnsi="Times New Roman" w:cs="Times New Roman"/>
                <w:sz w:val="28"/>
                <w:szCs w:val="28"/>
              </w:rPr>
              <w:t>3</w:t>
            </w:r>
            <w:r w:rsidR="0076229C" w:rsidRPr="000239F8">
              <w:rPr>
                <w:rFonts w:ascii="Times New Roman" w:hAnsi="Times New Roman" w:cs="Times New Roman"/>
                <w:sz w:val="28"/>
                <w:szCs w:val="28"/>
              </w:rPr>
              <w:t>7</w:t>
            </w:r>
          </w:p>
        </w:tc>
        <w:tc>
          <w:tcPr>
            <w:tcW w:w="6236" w:type="dxa"/>
          </w:tcPr>
          <w:p w14:paraId="01EE69D2" w14:textId="248CC7A4" w:rsidR="00DA0D7E" w:rsidRPr="000239F8" w:rsidRDefault="002636BB" w:rsidP="000239F8">
            <w:pPr>
              <w:rPr>
                <w:rFonts w:ascii="Times New Roman" w:hAnsi="Times New Roman" w:cs="Times New Roman"/>
                <w:sz w:val="28"/>
                <w:szCs w:val="28"/>
              </w:rPr>
            </w:pPr>
            <w:r w:rsidRPr="000239F8">
              <w:rPr>
                <w:rFonts w:ascii="Times New Roman" w:hAnsi="Times New Roman" w:cs="Times New Roman"/>
                <w:sz w:val="28"/>
                <w:szCs w:val="28"/>
              </w:rPr>
              <w:t>Vi khuẩn và vi khuẩn gây bệnh ở người (Tiết 1).</w:t>
            </w:r>
          </w:p>
        </w:tc>
      </w:tr>
      <w:tr w:rsidR="002636BB" w:rsidRPr="000239F8" w14:paraId="4864121B" w14:textId="77777777" w:rsidTr="00FA6885">
        <w:tc>
          <w:tcPr>
            <w:tcW w:w="985" w:type="dxa"/>
            <w:vMerge/>
          </w:tcPr>
          <w:p w14:paraId="69A8E5B7" w14:textId="77777777" w:rsidR="002636BB" w:rsidRPr="000239F8" w:rsidRDefault="002636BB" w:rsidP="000239F8">
            <w:pPr>
              <w:jc w:val="center"/>
              <w:rPr>
                <w:rFonts w:ascii="Times New Roman" w:hAnsi="Times New Roman" w:cs="Times New Roman"/>
                <w:b/>
                <w:sz w:val="28"/>
                <w:szCs w:val="28"/>
              </w:rPr>
            </w:pPr>
          </w:p>
        </w:tc>
        <w:tc>
          <w:tcPr>
            <w:tcW w:w="1012" w:type="dxa"/>
            <w:vMerge/>
          </w:tcPr>
          <w:p w14:paraId="0F819ECF" w14:textId="77777777" w:rsidR="002636BB" w:rsidRPr="000239F8" w:rsidRDefault="002636BB" w:rsidP="000239F8">
            <w:pPr>
              <w:jc w:val="center"/>
              <w:rPr>
                <w:rFonts w:ascii="Times New Roman" w:hAnsi="Times New Roman" w:cs="Times New Roman"/>
                <w:b/>
                <w:bCs/>
                <w:sz w:val="28"/>
                <w:szCs w:val="28"/>
              </w:rPr>
            </w:pPr>
          </w:p>
        </w:tc>
        <w:tc>
          <w:tcPr>
            <w:tcW w:w="1503" w:type="dxa"/>
          </w:tcPr>
          <w:p w14:paraId="7AB6324E" w14:textId="77777777" w:rsidR="002636BB" w:rsidRPr="000239F8" w:rsidRDefault="002636BB" w:rsidP="000239F8">
            <w:pPr>
              <w:jc w:val="center"/>
              <w:rPr>
                <w:rFonts w:ascii="Times New Roman" w:hAnsi="Times New Roman" w:cs="Times New Roman"/>
                <w:b/>
                <w:sz w:val="28"/>
                <w:szCs w:val="28"/>
              </w:rPr>
            </w:pPr>
            <w:r w:rsidRPr="000239F8">
              <w:rPr>
                <w:rFonts w:ascii="Times New Roman" w:hAnsi="Times New Roman" w:cs="Times New Roman"/>
                <w:bCs/>
                <w:sz w:val="28"/>
                <w:szCs w:val="28"/>
              </w:rPr>
              <w:t>Khoa học</w:t>
            </w:r>
          </w:p>
        </w:tc>
        <w:tc>
          <w:tcPr>
            <w:tcW w:w="699" w:type="dxa"/>
          </w:tcPr>
          <w:p w14:paraId="3AB4C2A3" w14:textId="20315907" w:rsidR="002636BB" w:rsidRPr="000239F8" w:rsidRDefault="002636BB" w:rsidP="000239F8">
            <w:pPr>
              <w:jc w:val="center"/>
              <w:rPr>
                <w:rFonts w:ascii="Times New Roman" w:hAnsi="Times New Roman" w:cs="Times New Roman"/>
                <w:b/>
                <w:sz w:val="28"/>
                <w:szCs w:val="28"/>
              </w:rPr>
            </w:pPr>
            <w:r w:rsidRPr="000239F8">
              <w:rPr>
                <w:rFonts w:ascii="Times New Roman" w:hAnsi="Times New Roman" w:cs="Times New Roman"/>
                <w:sz w:val="28"/>
                <w:szCs w:val="28"/>
              </w:rPr>
              <w:t>38</w:t>
            </w:r>
          </w:p>
        </w:tc>
        <w:tc>
          <w:tcPr>
            <w:tcW w:w="6236" w:type="dxa"/>
          </w:tcPr>
          <w:p w14:paraId="439BBB0F" w14:textId="4688C739" w:rsidR="002636BB" w:rsidRPr="000239F8" w:rsidRDefault="002636BB" w:rsidP="000239F8">
            <w:pPr>
              <w:rPr>
                <w:rFonts w:ascii="Times New Roman" w:hAnsi="Times New Roman" w:cs="Times New Roman"/>
                <w:sz w:val="28"/>
                <w:szCs w:val="28"/>
              </w:rPr>
            </w:pPr>
            <w:r w:rsidRPr="000239F8">
              <w:rPr>
                <w:rFonts w:ascii="Times New Roman" w:hAnsi="Times New Roman" w:cs="Times New Roman"/>
                <w:sz w:val="28"/>
                <w:szCs w:val="28"/>
              </w:rPr>
              <w:t>Vi khuẩn và vi khuẩn gây bệnh ở người (Tiết 2).</w:t>
            </w:r>
          </w:p>
        </w:tc>
      </w:tr>
      <w:tr w:rsidR="002636BB" w:rsidRPr="000239F8" w14:paraId="46644BC8" w14:textId="77777777" w:rsidTr="00FA6885">
        <w:tc>
          <w:tcPr>
            <w:tcW w:w="985" w:type="dxa"/>
            <w:vMerge/>
          </w:tcPr>
          <w:p w14:paraId="42175F9D" w14:textId="77777777" w:rsidR="002636BB" w:rsidRPr="000239F8" w:rsidRDefault="002636BB" w:rsidP="000239F8">
            <w:pPr>
              <w:jc w:val="center"/>
              <w:rPr>
                <w:rFonts w:ascii="Times New Roman" w:hAnsi="Times New Roman" w:cs="Times New Roman"/>
                <w:b/>
                <w:sz w:val="28"/>
                <w:szCs w:val="28"/>
              </w:rPr>
            </w:pPr>
          </w:p>
        </w:tc>
        <w:tc>
          <w:tcPr>
            <w:tcW w:w="1012" w:type="dxa"/>
            <w:vMerge/>
          </w:tcPr>
          <w:p w14:paraId="15BBE0A8" w14:textId="77777777" w:rsidR="002636BB" w:rsidRPr="000239F8" w:rsidRDefault="002636BB" w:rsidP="000239F8">
            <w:pPr>
              <w:jc w:val="center"/>
              <w:rPr>
                <w:rFonts w:ascii="Times New Roman" w:hAnsi="Times New Roman" w:cs="Times New Roman"/>
                <w:b/>
                <w:bCs/>
                <w:sz w:val="28"/>
                <w:szCs w:val="28"/>
              </w:rPr>
            </w:pPr>
          </w:p>
        </w:tc>
        <w:tc>
          <w:tcPr>
            <w:tcW w:w="1503" w:type="dxa"/>
          </w:tcPr>
          <w:p w14:paraId="63A63F9B" w14:textId="77777777" w:rsidR="002636BB" w:rsidRPr="000239F8" w:rsidRDefault="002636BB" w:rsidP="000239F8">
            <w:pPr>
              <w:jc w:val="center"/>
              <w:rPr>
                <w:rFonts w:ascii="Times New Roman" w:hAnsi="Times New Roman" w:cs="Times New Roman"/>
                <w:b/>
                <w:sz w:val="28"/>
                <w:szCs w:val="28"/>
              </w:rPr>
            </w:pPr>
            <w:r w:rsidRPr="000239F8">
              <w:rPr>
                <w:rFonts w:ascii="Times New Roman" w:hAnsi="Times New Roman" w:cs="Times New Roman"/>
                <w:bCs/>
                <w:sz w:val="28"/>
                <w:szCs w:val="28"/>
              </w:rPr>
              <w:t>LS - ĐL</w:t>
            </w:r>
          </w:p>
        </w:tc>
        <w:tc>
          <w:tcPr>
            <w:tcW w:w="699" w:type="dxa"/>
          </w:tcPr>
          <w:p w14:paraId="7BE30E72" w14:textId="163C8FC6" w:rsidR="002636BB" w:rsidRPr="000239F8" w:rsidRDefault="002636BB" w:rsidP="000239F8">
            <w:pPr>
              <w:jc w:val="center"/>
              <w:rPr>
                <w:rFonts w:ascii="Times New Roman" w:hAnsi="Times New Roman" w:cs="Times New Roman"/>
                <w:b/>
                <w:sz w:val="28"/>
                <w:szCs w:val="28"/>
              </w:rPr>
            </w:pPr>
            <w:r w:rsidRPr="000239F8">
              <w:rPr>
                <w:rFonts w:ascii="Times New Roman" w:hAnsi="Times New Roman" w:cs="Times New Roman"/>
                <w:sz w:val="28"/>
                <w:szCs w:val="28"/>
              </w:rPr>
              <w:t>38</w:t>
            </w:r>
          </w:p>
        </w:tc>
        <w:tc>
          <w:tcPr>
            <w:tcW w:w="6236" w:type="dxa"/>
          </w:tcPr>
          <w:p w14:paraId="50AE3641" w14:textId="3A697307" w:rsidR="002636BB" w:rsidRPr="000239F8" w:rsidRDefault="002636BB" w:rsidP="000239F8">
            <w:pPr>
              <w:rPr>
                <w:rFonts w:ascii="Times New Roman" w:hAnsi="Times New Roman" w:cs="Times New Roman"/>
                <w:b/>
                <w:sz w:val="28"/>
                <w:szCs w:val="28"/>
              </w:rPr>
            </w:pPr>
            <w:r w:rsidRPr="000239F8">
              <w:rPr>
                <w:rFonts w:ascii="Times New Roman" w:hAnsi="Times New Roman" w:cs="Times New Roman"/>
                <w:sz w:val="28"/>
                <w:szCs w:val="28"/>
              </w:rPr>
              <w:t>Bài 13. Cách mạng tháng Tám năm 1945 (T3)</w:t>
            </w:r>
          </w:p>
        </w:tc>
      </w:tr>
      <w:tr w:rsidR="002636BB" w:rsidRPr="000239F8" w14:paraId="72762E99" w14:textId="77777777" w:rsidTr="00FA6885">
        <w:tc>
          <w:tcPr>
            <w:tcW w:w="985" w:type="dxa"/>
            <w:vMerge/>
          </w:tcPr>
          <w:p w14:paraId="10BC0E47" w14:textId="77777777" w:rsidR="002636BB" w:rsidRPr="000239F8" w:rsidRDefault="002636BB" w:rsidP="000239F8">
            <w:pPr>
              <w:jc w:val="center"/>
              <w:rPr>
                <w:rFonts w:ascii="Times New Roman" w:hAnsi="Times New Roman" w:cs="Times New Roman"/>
                <w:b/>
                <w:sz w:val="28"/>
                <w:szCs w:val="28"/>
              </w:rPr>
            </w:pPr>
          </w:p>
        </w:tc>
        <w:tc>
          <w:tcPr>
            <w:tcW w:w="1012" w:type="dxa"/>
          </w:tcPr>
          <w:p w14:paraId="197C6C5F" w14:textId="1AF46C5C" w:rsidR="002636BB" w:rsidRPr="000239F8" w:rsidRDefault="002636BB" w:rsidP="000239F8">
            <w:pPr>
              <w:jc w:val="center"/>
              <w:rPr>
                <w:rFonts w:ascii="Times New Roman" w:hAnsi="Times New Roman" w:cs="Times New Roman"/>
                <w:b/>
                <w:bCs/>
                <w:sz w:val="28"/>
                <w:szCs w:val="28"/>
                <w:lang w:val="vi-VN"/>
              </w:rPr>
            </w:pPr>
            <w:r w:rsidRPr="000239F8">
              <w:rPr>
                <w:rFonts w:ascii="Times New Roman" w:hAnsi="Times New Roman" w:cs="Times New Roman"/>
                <w:b/>
                <w:bCs/>
                <w:sz w:val="28"/>
                <w:szCs w:val="28"/>
              </w:rPr>
              <w:t>14 / 1</w:t>
            </w:r>
          </w:p>
        </w:tc>
        <w:tc>
          <w:tcPr>
            <w:tcW w:w="1503" w:type="dxa"/>
          </w:tcPr>
          <w:p w14:paraId="5556434A" w14:textId="77777777" w:rsidR="002636BB" w:rsidRPr="000239F8" w:rsidRDefault="002636BB" w:rsidP="000239F8">
            <w:pPr>
              <w:jc w:val="center"/>
              <w:rPr>
                <w:rFonts w:ascii="Times New Roman" w:hAnsi="Times New Roman" w:cs="Times New Roman"/>
                <w:b/>
                <w:sz w:val="28"/>
                <w:szCs w:val="28"/>
              </w:rPr>
            </w:pPr>
          </w:p>
        </w:tc>
        <w:tc>
          <w:tcPr>
            <w:tcW w:w="699" w:type="dxa"/>
          </w:tcPr>
          <w:p w14:paraId="6960525C" w14:textId="77777777" w:rsidR="002636BB" w:rsidRPr="000239F8" w:rsidRDefault="002636BB" w:rsidP="000239F8">
            <w:pPr>
              <w:jc w:val="center"/>
              <w:rPr>
                <w:rFonts w:ascii="Times New Roman" w:hAnsi="Times New Roman" w:cs="Times New Roman"/>
                <w:b/>
                <w:sz w:val="28"/>
                <w:szCs w:val="28"/>
              </w:rPr>
            </w:pPr>
          </w:p>
        </w:tc>
        <w:tc>
          <w:tcPr>
            <w:tcW w:w="6236" w:type="dxa"/>
          </w:tcPr>
          <w:p w14:paraId="2F448384" w14:textId="77777777" w:rsidR="002636BB" w:rsidRPr="000239F8" w:rsidRDefault="002636BB" w:rsidP="000239F8">
            <w:pPr>
              <w:rPr>
                <w:rFonts w:ascii="Times New Roman" w:hAnsi="Times New Roman" w:cs="Times New Roman"/>
                <w:b/>
                <w:sz w:val="28"/>
                <w:szCs w:val="28"/>
              </w:rPr>
            </w:pPr>
          </w:p>
        </w:tc>
      </w:tr>
      <w:tr w:rsidR="001F5CF8" w:rsidRPr="000239F8" w14:paraId="53DB4883" w14:textId="77777777" w:rsidTr="00FA6885">
        <w:tc>
          <w:tcPr>
            <w:tcW w:w="985" w:type="dxa"/>
            <w:vMerge/>
          </w:tcPr>
          <w:p w14:paraId="3AE6A702" w14:textId="77777777" w:rsidR="001F5CF8" w:rsidRPr="000239F8" w:rsidRDefault="001F5CF8" w:rsidP="000239F8">
            <w:pPr>
              <w:jc w:val="center"/>
              <w:rPr>
                <w:rFonts w:ascii="Times New Roman" w:hAnsi="Times New Roman" w:cs="Times New Roman"/>
                <w:b/>
                <w:sz w:val="28"/>
                <w:szCs w:val="28"/>
              </w:rPr>
            </w:pPr>
          </w:p>
        </w:tc>
        <w:tc>
          <w:tcPr>
            <w:tcW w:w="1012" w:type="dxa"/>
            <w:vMerge w:val="restart"/>
          </w:tcPr>
          <w:p w14:paraId="3DA1C248" w14:textId="77777777" w:rsidR="001F5CF8" w:rsidRPr="000239F8" w:rsidRDefault="001F5CF8" w:rsidP="000239F8">
            <w:pPr>
              <w:jc w:val="center"/>
              <w:rPr>
                <w:rFonts w:ascii="Times New Roman" w:hAnsi="Times New Roman" w:cs="Times New Roman"/>
                <w:b/>
                <w:bCs/>
                <w:sz w:val="28"/>
                <w:szCs w:val="28"/>
              </w:rPr>
            </w:pPr>
          </w:p>
          <w:p w14:paraId="01A713BC" w14:textId="77777777" w:rsidR="001F5CF8" w:rsidRPr="000239F8" w:rsidRDefault="001F5CF8" w:rsidP="000239F8">
            <w:pPr>
              <w:jc w:val="center"/>
              <w:rPr>
                <w:rFonts w:ascii="Times New Roman" w:hAnsi="Times New Roman" w:cs="Times New Roman"/>
                <w:b/>
                <w:bCs/>
                <w:sz w:val="28"/>
                <w:szCs w:val="28"/>
              </w:rPr>
            </w:pPr>
            <w:r w:rsidRPr="000239F8">
              <w:rPr>
                <w:rFonts w:ascii="Times New Roman" w:hAnsi="Times New Roman" w:cs="Times New Roman"/>
                <w:b/>
                <w:bCs/>
                <w:sz w:val="28"/>
                <w:szCs w:val="28"/>
              </w:rPr>
              <w:t>Chiều</w:t>
            </w:r>
          </w:p>
        </w:tc>
        <w:tc>
          <w:tcPr>
            <w:tcW w:w="1503" w:type="dxa"/>
          </w:tcPr>
          <w:p w14:paraId="01ACC308" w14:textId="77777777" w:rsidR="001F5CF8" w:rsidRPr="000239F8" w:rsidRDefault="001F5CF8" w:rsidP="000239F8">
            <w:pPr>
              <w:jc w:val="center"/>
              <w:rPr>
                <w:rFonts w:ascii="Times New Roman" w:hAnsi="Times New Roman" w:cs="Times New Roman"/>
                <w:b/>
                <w:sz w:val="28"/>
                <w:szCs w:val="28"/>
              </w:rPr>
            </w:pPr>
            <w:r w:rsidRPr="000239F8">
              <w:rPr>
                <w:rFonts w:ascii="Times New Roman" w:hAnsi="Times New Roman" w:cs="Times New Roman"/>
                <w:sz w:val="28"/>
                <w:szCs w:val="28"/>
              </w:rPr>
              <w:t>GDTC</w:t>
            </w:r>
          </w:p>
        </w:tc>
        <w:tc>
          <w:tcPr>
            <w:tcW w:w="699" w:type="dxa"/>
          </w:tcPr>
          <w:p w14:paraId="5BC2B211" w14:textId="23F020F5" w:rsidR="001F5CF8" w:rsidRPr="000239F8" w:rsidRDefault="001F5CF8" w:rsidP="000239F8">
            <w:pPr>
              <w:jc w:val="center"/>
              <w:rPr>
                <w:rFonts w:ascii="Times New Roman" w:hAnsi="Times New Roman" w:cs="Times New Roman"/>
                <w:b/>
                <w:sz w:val="28"/>
                <w:szCs w:val="28"/>
                <w:lang w:val="vi-VN"/>
              </w:rPr>
            </w:pPr>
            <w:r w:rsidRPr="000239F8">
              <w:rPr>
                <w:rFonts w:ascii="Times New Roman" w:hAnsi="Times New Roman" w:cs="Times New Roman"/>
                <w:sz w:val="28"/>
                <w:szCs w:val="28"/>
              </w:rPr>
              <w:t>37</w:t>
            </w:r>
          </w:p>
        </w:tc>
        <w:tc>
          <w:tcPr>
            <w:tcW w:w="6236" w:type="dxa"/>
            <w:vAlign w:val="center"/>
          </w:tcPr>
          <w:p w14:paraId="5736294D" w14:textId="3800E7DA" w:rsidR="001F5CF8" w:rsidRPr="000239F8" w:rsidRDefault="001F5CF8" w:rsidP="000239F8">
            <w:pPr>
              <w:rPr>
                <w:rFonts w:ascii="Times New Roman" w:hAnsi="Times New Roman" w:cs="Times New Roman"/>
                <w:sz w:val="28"/>
                <w:szCs w:val="28"/>
              </w:rPr>
            </w:pPr>
            <w:r w:rsidRPr="000239F8">
              <w:rPr>
                <w:rFonts w:ascii="Times New Roman" w:eastAsia="Times New Roman" w:hAnsi="Times New Roman" w:cs="Times New Roman"/>
                <w:color w:val="000000"/>
                <w:sz w:val="28"/>
                <w:szCs w:val="28"/>
              </w:rPr>
              <w:t>Bài 4: Động tác leo từng chân (Tiết 3)</w:t>
            </w:r>
          </w:p>
        </w:tc>
      </w:tr>
      <w:tr w:rsidR="001F5CF8" w:rsidRPr="000239F8" w14:paraId="2F232F68" w14:textId="77777777" w:rsidTr="00FA6885">
        <w:trPr>
          <w:trHeight w:val="242"/>
        </w:trPr>
        <w:tc>
          <w:tcPr>
            <w:tcW w:w="985" w:type="dxa"/>
            <w:vMerge/>
          </w:tcPr>
          <w:p w14:paraId="1E79A5C1" w14:textId="77777777" w:rsidR="001F5CF8" w:rsidRPr="000239F8" w:rsidRDefault="001F5CF8" w:rsidP="000239F8">
            <w:pPr>
              <w:jc w:val="center"/>
              <w:rPr>
                <w:rFonts w:ascii="Times New Roman" w:hAnsi="Times New Roman" w:cs="Times New Roman"/>
                <w:b/>
                <w:sz w:val="28"/>
                <w:szCs w:val="28"/>
              </w:rPr>
            </w:pPr>
          </w:p>
        </w:tc>
        <w:tc>
          <w:tcPr>
            <w:tcW w:w="1012" w:type="dxa"/>
            <w:vMerge/>
          </w:tcPr>
          <w:p w14:paraId="3BD8A0A0" w14:textId="77777777" w:rsidR="001F5CF8" w:rsidRPr="000239F8" w:rsidRDefault="001F5CF8" w:rsidP="000239F8">
            <w:pPr>
              <w:jc w:val="center"/>
              <w:rPr>
                <w:rFonts w:ascii="Times New Roman" w:hAnsi="Times New Roman" w:cs="Times New Roman"/>
                <w:b/>
                <w:bCs/>
                <w:sz w:val="28"/>
                <w:szCs w:val="28"/>
              </w:rPr>
            </w:pPr>
          </w:p>
        </w:tc>
        <w:tc>
          <w:tcPr>
            <w:tcW w:w="1503" w:type="dxa"/>
          </w:tcPr>
          <w:p w14:paraId="0096E6DB" w14:textId="77777777" w:rsidR="001F5CF8" w:rsidRPr="000239F8" w:rsidRDefault="001F5CF8" w:rsidP="000239F8">
            <w:pPr>
              <w:jc w:val="center"/>
              <w:rPr>
                <w:rFonts w:ascii="Times New Roman" w:hAnsi="Times New Roman" w:cs="Times New Roman"/>
                <w:b/>
                <w:sz w:val="28"/>
                <w:szCs w:val="28"/>
              </w:rPr>
            </w:pPr>
            <w:r w:rsidRPr="000239F8">
              <w:rPr>
                <w:rFonts w:ascii="Times New Roman" w:hAnsi="Times New Roman" w:cs="Times New Roman"/>
                <w:sz w:val="28"/>
                <w:szCs w:val="28"/>
              </w:rPr>
              <w:t>HĐTN</w:t>
            </w:r>
          </w:p>
        </w:tc>
        <w:tc>
          <w:tcPr>
            <w:tcW w:w="699" w:type="dxa"/>
          </w:tcPr>
          <w:p w14:paraId="38231309" w14:textId="2690DC5F" w:rsidR="001F5CF8" w:rsidRPr="000239F8" w:rsidRDefault="001F5CF8" w:rsidP="000239F8">
            <w:pPr>
              <w:jc w:val="center"/>
              <w:rPr>
                <w:rFonts w:ascii="Times New Roman" w:hAnsi="Times New Roman" w:cs="Times New Roman"/>
                <w:bCs/>
                <w:sz w:val="28"/>
                <w:szCs w:val="28"/>
                <w:lang w:val="vi-VN"/>
              </w:rPr>
            </w:pPr>
            <w:r w:rsidRPr="000239F8">
              <w:rPr>
                <w:rFonts w:ascii="Times New Roman" w:hAnsi="Times New Roman" w:cs="Times New Roman"/>
                <w:bCs/>
                <w:sz w:val="28"/>
                <w:szCs w:val="28"/>
              </w:rPr>
              <w:t>56</w:t>
            </w:r>
          </w:p>
        </w:tc>
        <w:tc>
          <w:tcPr>
            <w:tcW w:w="6236" w:type="dxa"/>
          </w:tcPr>
          <w:p w14:paraId="349E11F2" w14:textId="34B51A80" w:rsidR="001F5CF8" w:rsidRPr="000239F8" w:rsidRDefault="001F5CF8" w:rsidP="000239F8">
            <w:pPr>
              <w:rPr>
                <w:rFonts w:ascii="Times New Roman" w:hAnsi="Times New Roman" w:cs="Times New Roman"/>
                <w:b/>
                <w:sz w:val="28"/>
                <w:szCs w:val="28"/>
              </w:rPr>
            </w:pPr>
            <w:r w:rsidRPr="000239F8">
              <w:rPr>
                <w:rFonts w:ascii="Times New Roman" w:hAnsi="Times New Roman" w:cs="Times New Roman"/>
                <w:sz w:val="28"/>
                <w:szCs w:val="28"/>
              </w:rPr>
              <w:t>SHTCĐ: Em tập kinh doanh</w:t>
            </w:r>
          </w:p>
        </w:tc>
      </w:tr>
      <w:tr w:rsidR="001F5CF8" w:rsidRPr="000239F8" w14:paraId="6ED91E7C" w14:textId="77777777" w:rsidTr="00FA6885">
        <w:tc>
          <w:tcPr>
            <w:tcW w:w="985" w:type="dxa"/>
            <w:vMerge w:val="restart"/>
          </w:tcPr>
          <w:p w14:paraId="73DE6EFC" w14:textId="77777777" w:rsidR="001F5CF8" w:rsidRPr="000239F8" w:rsidRDefault="001F5CF8" w:rsidP="000239F8">
            <w:pPr>
              <w:jc w:val="center"/>
              <w:rPr>
                <w:rFonts w:ascii="Times New Roman" w:hAnsi="Times New Roman" w:cs="Times New Roman"/>
                <w:b/>
                <w:bCs/>
                <w:sz w:val="28"/>
                <w:szCs w:val="28"/>
              </w:rPr>
            </w:pPr>
          </w:p>
          <w:p w14:paraId="3754C151" w14:textId="77777777" w:rsidR="001F5CF8" w:rsidRPr="000239F8" w:rsidRDefault="001F5CF8" w:rsidP="000239F8">
            <w:pPr>
              <w:jc w:val="center"/>
              <w:rPr>
                <w:rFonts w:ascii="Times New Roman" w:hAnsi="Times New Roman" w:cs="Times New Roman"/>
                <w:b/>
                <w:bCs/>
                <w:sz w:val="28"/>
                <w:szCs w:val="28"/>
              </w:rPr>
            </w:pPr>
          </w:p>
          <w:p w14:paraId="49891F5C" w14:textId="77777777" w:rsidR="001F5CF8" w:rsidRPr="000239F8" w:rsidRDefault="001F5CF8" w:rsidP="000239F8">
            <w:pPr>
              <w:jc w:val="center"/>
              <w:rPr>
                <w:rFonts w:ascii="Times New Roman" w:hAnsi="Times New Roman" w:cs="Times New Roman"/>
                <w:b/>
                <w:bCs/>
                <w:sz w:val="28"/>
                <w:szCs w:val="28"/>
              </w:rPr>
            </w:pPr>
          </w:p>
          <w:p w14:paraId="2C84EB95" w14:textId="77777777" w:rsidR="001F5CF8" w:rsidRPr="000239F8" w:rsidRDefault="001F5CF8" w:rsidP="000239F8">
            <w:pPr>
              <w:jc w:val="center"/>
              <w:rPr>
                <w:rFonts w:ascii="Times New Roman" w:hAnsi="Times New Roman" w:cs="Times New Roman"/>
                <w:b/>
                <w:bCs/>
                <w:sz w:val="28"/>
                <w:szCs w:val="28"/>
              </w:rPr>
            </w:pPr>
          </w:p>
          <w:p w14:paraId="024E80D5" w14:textId="77777777" w:rsidR="001F5CF8" w:rsidRPr="000239F8" w:rsidRDefault="001F5CF8" w:rsidP="000239F8">
            <w:pPr>
              <w:jc w:val="center"/>
              <w:rPr>
                <w:rFonts w:ascii="Times New Roman" w:hAnsi="Times New Roman" w:cs="Times New Roman"/>
                <w:b/>
                <w:sz w:val="28"/>
                <w:szCs w:val="28"/>
              </w:rPr>
            </w:pPr>
            <w:r w:rsidRPr="000239F8">
              <w:rPr>
                <w:rFonts w:ascii="Times New Roman" w:hAnsi="Times New Roman" w:cs="Times New Roman"/>
                <w:b/>
                <w:bCs/>
                <w:sz w:val="28"/>
                <w:szCs w:val="28"/>
              </w:rPr>
              <w:t>Tư</w:t>
            </w:r>
          </w:p>
        </w:tc>
        <w:tc>
          <w:tcPr>
            <w:tcW w:w="1012" w:type="dxa"/>
            <w:vMerge w:val="restart"/>
          </w:tcPr>
          <w:p w14:paraId="18B12CB8" w14:textId="77777777" w:rsidR="001F5CF8" w:rsidRPr="000239F8" w:rsidRDefault="001F5CF8" w:rsidP="000239F8">
            <w:pPr>
              <w:jc w:val="center"/>
              <w:rPr>
                <w:rFonts w:ascii="Times New Roman" w:hAnsi="Times New Roman" w:cs="Times New Roman"/>
                <w:b/>
                <w:bCs/>
                <w:sz w:val="28"/>
                <w:szCs w:val="28"/>
              </w:rPr>
            </w:pPr>
          </w:p>
          <w:p w14:paraId="600D514E" w14:textId="77777777" w:rsidR="001F5CF8" w:rsidRPr="000239F8" w:rsidRDefault="001F5CF8" w:rsidP="000239F8">
            <w:pPr>
              <w:jc w:val="center"/>
              <w:rPr>
                <w:rFonts w:ascii="Times New Roman" w:hAnsi="Times New Roman" w:cs="Times New Roman"/>
                <w:b/>
                <w:bCs/>
                <w:sz w:val="28"/>
                <w:szCs w:val="28"/>
              </w:rPr>
            </w:pPr>
            <w:r w:rsidRPr="000239F8">
              <w:rPr>
                <w:rFonts w:ascii="Times New Roman" w:hAnsi="Times New Roman" w:cs="Times New Roman"/>
                <w:b/>
                <w:bCs/>
                <w:sz w:val="28"/>
                <w:szCs w:val="28"/>
              </w:rPr>
              <w:t>Sáng</w:t>
            </w:r>
          </w:p>
          <w:p w14:paraId="79F51298" w14:textId="77777777" w:rsidR="001F5CF8" w:rsidRPr="000239F8" w:rsidRDefault="001F5CF8" w:rsidP="000239F8">
            <w:pPr>
              <w:jc w:val="center"/>
              <w:rPr>
                <w:rFonts w:ascii="Times New Roman" w:hAnsi="Times New Roman" w:cs="Times New Roman"/>
                <w:b/>
                <w:bCs/>
                <w:sz w:val="28"/>
                <w:szCs w:val="28"/>
              </w:rPr>
            </w:pPr>
          </w:p>
        </w:tc>
        <w:tc>
          <w:tcPr>
            <w:tcW w:w="1503" w:type="dxa"/>
          </w:tcPr>
          <w:p w14:paraId="49D75BB0" w14:textId="77777777" w:rsidR="001F5CF8" w:rsidRPr="000239F8" w:rsidRDefault="001F5CF8" w:rsidP="000239F8">
            <w:pPr>
              <w:jc w:val="center"/>
              <w:rPr>
                <w:rFonts w:ascii="Times New Roman" w:hAnsi="Times New Roman" w:cs="Times New Roman"/>
                <w:b/>
                <w:sz w:val="28"/>
                <w:szCs w:val="28"/>
              </w:rPr>
            </w:pPr>
            <w:r w:rsidRPr="000239F8">
              <w:rPr>
                <w:rFonts w:ascii="Times New Roman" w:hAnsi="Times New Roman" w:cs="Times New Roman"/>
                <w:bCs/>
                <w:sz w:val="28"/>
                <w:szCs w:val="28"/>
              </w:rPr>
              <w:t>Toán</w:t>
            </w:r>
          </w:p>
        </w:tc>
        <w:tc>
          <w:tcPr>
            <w:tcW w:w="699" w:type="dxa"/>
          </w:tcPr>
          <w:p w14:paraId="65E53C30" w14:textId="1B3CA134" w:rsidR="001F5CF8" w:rsidRPr="000239F8" w:rsidRDefault="001F5CF8" w:rsidP="000239F8">
            <w:pPr>
              <w:jc w:val="center"/>
              <w:rPr>
                <w:rFonts w:ascii="Times New Roman" w:hAnsi="Times New Roman" w:cs="Times New Roman"/>
                <w:bCs/>
                <w:sz w:val="28"/>
                <w:szCs w:val="28"/>
              </w:rPr>
            </w:pPr>
            <w:r w:rsidRPr="000239F8">
              <w:rPr>
                <w:rFonts w:ascii="Times New Roman" w:hAnsi="Times New Roman" w:cs="Times New Roman"/>
                <w:bCs/>
                <w:sz w:val="28"/>
                <w:szCs w:val="28"/>
              </w:rPr>
              <w:t>93</w:t>
            </w:r>
          </w:p>
        </w:tc>
        <w:tc>
          <w:tcPr>
            <w:tcW w:w="6236" w:type="dxa"/>
          </w:tcPr>
          <w:p w14:paraId="2642E1B2" w14:textId="2B06B8E1" w:rsidR="001F5CF8" w:rsidRPr="000239F8" w:rsidRDefault="001F5CF8" w:rsidP="000239F8">
            <w:pPr>
              <w:rPr>
                <w:rFonts w:ascii="Times New Roman" w:eastAsia="SimSun" w:hAnsi="Times New Roman" w:cs="Times New Roman"/>
                <w:sz w:val="28"/>
                <w:szCs w:val="28"/>
                <w:lang w:val="vi-VN"/>
              </w:rPr>
            </w:pPr>
            <w:r w:rsidRPr="000239F8">
              <w:rPr>
                <w:rFonts w:ascii="Times New Roman" w:eastAsia="SimSun" w:hAnsi="Times New Roman" w:cs="Times New Roman"/>
                <w:sz w:val="28"/>
                <w:szCs w:val="28"/>
              </w:rPr>
              <w:t>Diện tích hình tam giác ( T1 )</w:t>
            </w:r>
          </w:p>
        </w:tc>
      </w:tr>
      <w:tr w:rsidR="001F5CF8" w:rsidRPr="000239F8" w14:paraId="61DDA38A" w14:textId="77777777" w:rsidTr="00FA6885">
        <w:tc>
          <w:tcPr>
            <w:tcW w:w="985" w:type="dxa"/>
            <w:vMerge/>
          </w:tcPr>
          <w:p w14:paraId="1A737D6D" w14:textId="77777777" w:rsidR="001F5CF8" w:rsidRPr="000239F8" w:rsidRDefault="001F5CF8" w:rsidP="000239F8">
            <w:pPr>
              <w:jc w:val="center"/>
              <w:rPr>
                <w:rFonts w:ascii="Times New Roman" w:hAnsi="Times New Roman" w:cs="Times New Roman"/>
                <w:b/>
                <w:sz w:val="28"/>
                <w:szCs w:val="28"/>
              </w:rPr>
            </w:pPr>
          </w:p>
        </w:tc>
        <w:tc>
          <w:tcPr>
            <w:tcW w:w="1012" w:type="dxa"/>
            <w:vMerge/>
          </w:tcPr>
          <w:p w14:paraId="5B9F742C" w14:textId="77777777" w:rsidR="001F5CF8" w:rsidRPr="000239F8" w:rsidRDefault="001F5CF8" w:rsidP="000239F8">
            <w:pPr>
              <w:jc w:val="center"/>
              <w:rPr>
                <w:rFonts w:ascii="Times New Roman" w:hAnsi="Times New Roman" w:cs="Times New Roman"/>
                <w:b/>
                <w:bCs/>
                <w:sz w:val="28"/>
                <w:szCs w:val="28"/>
              </w:rPr>
            </w:pPr>
          </w:p>
        </w:tc>
        <w:tc>
          <w:tcPr>
            <w:tcW w:w="1503" w:type="dxa"/>
          </w:tcPr>
          <w:p w14:paraId="0F3890F5" w14:textId="77777777" w:rsidR="001F5CF8" w:rsidRPr="000239F8" w:rsidRDefault="001F5CF8" w:rsidP="000239F8">
            <w:pPr>
              <w:jc w:val="center"/>
              <w:rPr>
                <w:rFonts w:ascii="Times New Roman" w:hAnsi="Times New Roman" w:cs="Times New Roman"/>
                <w:b/>
                <w:sz w:val="28"/>
                <w:szCs w:val="28"/>
              </w:rPr>
            </w:pPr>
            <w:r w:rsidRPr="000239F8">
              <w:rPr>
                <w:rFonts w:ascii="Times New Roman" w:hAnsi="Times New Roman" w:cs="Times New Roman"/>
                <w:bCs/>
                <w:sz w:val="28"/>
                <w:szCs w:val="28"/>
              </w:rPr>
              <w:t>Tiếng Việt</w:t>
            </w:r>
          </w:p>
        </w:tc>
        <w:tc>
          <w:tcPr>
            <w:tcW w:w="699" w:type="dxa"/>
          </w:tcPr>
          <w:p w14:paraId="081DB9BC" w14:textId="6CE6F604" w:rsidR="001F5CF8" w:rsidRPr="000239F8" w:rsidRDefault="001F5CF8" w:rsidP="000239F8">
            <w:pPr>
              <w:jc w:val="center"/>
              <w:rPr>
                <w:rFonts w:ascii="Times New Roman" w:hAnsi="Times New Roman" w:cs="Times New Roman"/>
                <w:bCs/>
                <w:sz w:val="28"/>
                <w:szCs w:val="28"/>
              </w:rPr>
            </w:pPr>
            <w:r w:rsidRPr="000239F8">
              <w:rPr>
                <w:rFonts w:ascii="Times New Roman" w:hAnsi="Times New Roman" w:cs="Times New Roman"/>
                <w:bCs/>
                <w:sz w:val="28"/>
                <w:szCs w:val="28"/>
              </w:rPr>
              <w:t>130</w:t>
            </w:r>
          </w:p>
        </w:tc>
        <w:tc>
          <w:tcPr>
            <w:tcW w:w="6236" w:type="dxa"/>
            <w:vAlign w:val="center"/>
          </w:tcPr>
          <w:p w14:paraId="776B13A5" w14:textId="5F686A44" w:rsidR="001F5CF8" w:rsidRPr="000239F8" w:rsidRDefault="001F5CF8" w:rsidP="000239F8">
            <w:pPr>
              <w:rPr>
                <w:rFonts w:ascii="Times New Roman" w:hAnsi="Times New Roman" w:cs="Times New Roman"/>
                <w:b/>
                <w:sz w:val="28"/>
                <w:szCs w:val="28"/>
              </w:rPr>
            </w:pPr>
            <w:r w:rsidRPr="000239F8">
              <w:rPr>
                <w:rStyle w:val="Strong"/>
                <w:rFonts w:ascii="Times New Roman" w:hAnsi="Times New Roman" w:cs="Times New Roman"/>
                <w:b w:val="0"/>
                <w:bCs w:val="0"/>
                <w:sz w:val="28"/>
                <w:szCs w:val="28"/>
              </w:rPr>
              <w:t>Nói và nghe:</w:t>
            </w:r>
            <w:r w:rsidRPr="000239F8">
              <w:rPr>
                <w:rStyle w:val="Strong"/>
                <w:rFonts w:ascii="Times New Roman" w:hAnsi="Times New Roman" w:cs="Times New Roman"/>
                <w:sz w:val="28"/>
                <w:szCs w:val="28"/>
              </w:rPr>
              <w:t xml:space="preserve"> </w:t>
            </w:r>
            <w:r w:rsidRPr="000239F8">
              <w:rPr>
                <w:rFonts w:ascii="Times New Roman" w:hAnsi="Times New Roman" w:cs="Times New Roman"/>
                <w:sz w:val="28"/>
                <w:szCs w:val="28"/>
              </w:rPr>
              <w:t xml:space="preserve">Trao đổi: </w:t>
            </w:r>
            <w:r w:rsidRPr="000239F8">
              <w:rPr>
                <w:rStyle w:val="Emphasis"/>
                <w:rFonts w:ascii="Times New Roman" w:hAnsi="Times New Roman" w:cs="Times New Roman"/>
                <w:i w:val="0"/>
                <w:iCs w:val="0"/>
                <w:sz w:val="28"/>
                <w:szCs w:val="28"/>
              </w:rPr>
              <w:t>Vẻ đẹp cuộc sống</w:t>
            </w:r>
          </w:p>
        </w:tc>
      </w:tr>
      <w:tr w:rsidR="001F5CF8" w:rsidRPr="000239F8" w14:paraId="22632E23" w14:textId="77777777" w:rsidTr="00FA6885">
        <w:tc>
          <w:tcPr>
            <w:tcW w:w="985" w:type="dxa"/>
            <w:vMerge/>
          </w:tcPr>
          <w:p w14:paraId="0ED7D60E" w14:textId="77777777" w:rsidR="001F5CF8" w:rsidRPr="000239F8" w:rsidRDefault="001F5CF8" w:rsidP="000239F8">
            <w:pPr>
              <w:jc w:val="center"/>
              <w:rPr>
                <w:rFonts w:ascii="Times New Roman" w:hAnsi="Times New Roman" w:cs="Times New Roman"/>
                <w:b/>
                <w:sz w:val="28"/>
                <w:szCs w:val="28"/>
              </w:rPr>
            </w:pPr>
          </w:p>
        </w:tc>
        <w:tc>
          <w:tcPr>
            <w:tcW w:w="1012" w:type="dxa"/>
            <w:vMerge/>
          </w:tcPr>
          <w:p w14:paraId="093B804D" w14:textId="77777777" w:rsidR="001F5CF8" w:rsidRPr="000239F8" w:rsidRDefault="001F5CF8" w:rsidP="000239F8">
            <w:pPr>
              <w:jc w:val="center"/>
              <w:rPr>
                <w:rFonts w:ascii="Times New Roman" w:hAnsi="Times New Roman" w:cs="Times New Roman"/>
                <w:b/>
                <w:bCs/>
                <w:sz w:val="28"/>
                <w:szCs w:val="28"/>
              </w:rPr>
            </w:pPr>
          </w:p>
        </w:tc>
        <w:tc>
          <w:tcPr>
            <w:tcW w:w="1503" w:type="dxa"/>
          </w:tcPr>
          <w:p w14:paraId="4AB5B9B4" w14:textId="77777777" w:rsidR="001F5CF8" w:rsidRPr="000239F8" w:rsidRDefault="001F5CF8" w:rsidP="000239F8">
            <w:pPr>
              <w:jc w:val="center"/>
              <w:rPr>
                <w:rFonts w:ascii="Times New Roman" w:hAnsi="Times New Roman" w:cs="Times New Roman"/>
                <w:b/>
                <w:sz w:val="28"/>
                <w:szCs w:val="28"/>
              </w:rPr>
            </w:pPr>
            <w:r w:rsidRPr="000239F8">
              <w:rPr>
                <w:rFonts w:ascii="Times New Roman" w:hAnsi="Times New Roman" w:cs="Times New Roman"/>
                <w:b/>
                <w:sz w:val="28"/>
                <w:szCs w:val="28"/>
              </w:rPr>
              <w:t>Anh văn</w:t>
            </w:r>
          </w:p>
          <w:p w14:paraId="38A1FCEB" w14:textId="77777777" w:rsidR="001F5CF8" w:rsidRPr="000239F8" w:rsidRDefault="001F5CF8" w:rsidP="000239F8">
            <w:pPr>
              <w:jc w:val="center"/>
              <w:rPr>
                <w:rFonts w:ascii="Times New Roman" w:hAnsi="Times New Roman" w:cs="Times New Roman"/>
                <w:b/>
                <w:sz w:val="28"/>
                <w:szCs w:val="28"/>
              </w:rPr>
            </w:pPr>
            <w:r w:rsidRPr="000239F8">
              <w:rPr>
                <w:rFonts w:ascii="Times New Roman" w:hAnsi="Times New Roman" w:cs="Times New Roman"/>
                <w:b/>
                <w:sz w:val="28"/>
                <w:szCs w:val="28"/>
              </w:rPr>
              <w:t>Anh văn</w:t>
            </w:r>
          </w:p>
        </w:tc>
        <w:tc>
          <w:tcPr>
            <w:tcW w:w="699" w:type="dxa"/>
          </w:tcPr>
          <w:p w14:paraId="397084A2" w14:textId="77777777" w:rsidR="001F5CF8" w:rsidRPr="000239F8" w:rsidRDefault="001F5CF8" w:rsidP="000239F8">
            <w:pPr>
              <w:jc w:val="center"/>
              <w:rPr>
                <w:rFonts w:ascii="Times New Roman" w:hAnsi="Times New Roman" w:cs="Times New Roman"/>
                <w:b/>
                <w:sz w:val="28"/>
                <w:szCs w:val="28"/>
              </w:rPr>
            </w:pPr>
          </w:p>
        </w:tc>
        <w:tc>
          <w:tcPr>
            <w:tcW w:w="6236" w:type="dxa"/>
          </w:tcPr>
          <w:p w14:paraId="2C9D1CB6" w14:textId="77777777" w:rsidR="001F5CF8" w:rsidRPr="000239F8" w:rsidRDefault="001F5CF8" w:rsidP="000239F8">
            <w:pPr>
              <w:rPr>
                <w:rFonts w:ascii="Times New Roman" w:hAnsi="Times New Roman" w:cs="Times New Roman"/>
                <w:b/>
                <w:sz w:val="28"/>
                <w:szCs w:val="28"/>
              </w:rPr>
            </w:pPr>
          </w:p>
        </w:tc>
      </w:tr>
      <w:tr w:rsidR="001F5CF8" w:rsidRPr="000239F8" w14:paraId="0D42C5B3" w14:textId="77777777" w:rsidTr="00FA6885">
        <w:tc>
          <w:tcPr>
            <w:tcW w:w="985" w:type="dxa"/>
            <w:vMerge/>
          </w:tcPr>
          <w:p w14:paraId="51EDBB26" w14:textId="77777777" w:rsidR="001F5CF8" w:rsidRPr="000239F8" w:rsidRDefault="001F5CF8" w:rsidP="000239F8">
            <w:pPr>
              <w:jc w:val="center"/>
              <w:rPr>
                <w:rFonts w:ascii="Times New Roman" w:hAnsi="Times New Roman" w:cs="Times New Roman"/>
                <w:b/>
                <w:sz w:val="28"/>
                <w:szCs w:val="28"/>
              </w:rPr>
            </w:pPr>
          </w:p>
        </w:tc>
        <w:tc>
          <w:tcPr>
            <w:tcW w:w="1012" w:type="dxa"/>
          </w:tcPr>
          <w:p w14:paraId="283170C1" w14:textId="77FDB155" w:rsidR="001F5CF8" w:rsidRPr="000239F8" w:rsidRDefault="001F5CF8" w:rsidP="000239F8">
            <w:pPr>
              <w:rPr>
                <w:rFonts w:ascii="Times New Roman" w:hAnsi="Times New Roman" w:cs="Times New Roman"/>
                <w:b/>
                <w:bCs/>
                <w:sz w:val="28"/>
                <w:szCs w:val="28"/>
                <w:lang w:val="vi-VN"/>
              </w:rPr>
            </w:pPr>
            <w:r w:rsidRPr="000239F8">
              <w:rPr>
                <w:rFonts w:ascii="Times New Roman" w:hAnsi="Times New Roman" w:cs="Times New Roman"/>
                <w:b/>
                <w:bCs/>
                <w:sz w:val="28"/>
                <w:szCs w:val="28"/>
              </w:rPr>
              <w:t>15 / 1</w:t>
            </w:r>
          </w:p>
        </w:tc>
        <w:tc>
          <w:tcPr>
            <w:tcW w:w="1503" w:type="dxa"/>
          </w:tcPr>
          <w:p w14:paraId="0BBF6EB0" w14:textId="77777777" w:rsidR="001F5CF8" w:rsidRPr="000239F8" w:rsidRDefault="001F5CF8" w:rsidP="000239F8">
            <w:pPr>
              <w:jc w:val="center"/>
              <w:rPr>
                <w:rFonts w:ascii="Times New Roman" w:hAnsi="Times New Roman" w:cs="Times New Roman"/>
                <w:b/>
                <w:sz w:val="28"/>
                <w:szCs w:val="28"/>
              </w:rPr>
            </w:pPr>
          </w:p>
        </w:tc>
        <w:tc>
          <w:tcPr>
            <w:tcW w:w="699" w:type="dxa"/>
          </w:tcPr>
          <w:p w14:paraId="4A060FDB" w14:textId="77777777" w:rsidR="001F5CF8" w:rsidRPr="000239F8" w:rsidRDefault="001F5CF8" w:rsidP="000239F8">
            <w:pPr>
              <w:jc w:val="center"/>
              <w:rPr>
                <w:rFonts w:ascii="Times New Roman" w:hAnsi="Times New Roman" w:cs="Times New Roman"/>
                <w:b/>
                <w:sz w:val="28"/>
                <w:szCs w:val="28"/>
              </w:rPr>
            </w:pPr>
          </w:p>
        </w:tc>
        <w:tc>
          <w:tcPr>
            <w:tcW w:w="6236" w:type="dxa"/>
          </w:tcPr>
          <w:p w14:paraId="659B2E0E" w14:textId="77777777" w:rsidR="001F5CF8" w:rsidRPr="000239F8" w:rsidRDefault="001F5CF8" w:rsidP="000239F8">
            <w:pPr>
              <w:rPr>
                <w:rFonts w:ascii="Times New Roman" w:hAnsi="Times New Roman" w:cs="Times New Roman"/>
                <w:b/>
                <w:sz w:val="28"/>
                <w:szCs w:val="28"/>
              </w:rPr>
            </w:pPr>
          </w:p>
        </w:tc>
      </w:tr>
      <w:tr w:rsidR="001F5CF8" w:rsidRPr="000239F8" w14:paraId="73D30F36" w14:textId="77777777" w:rsidTr="00FA6885">
        <w:tc>
          <w:tcPr>
            <w:tcW w:w="985" w:type="dxa"/>
            <w:vMerge/>
          </w:tcPr>
          <w:p w14:paraId="55A72C1B" w14:textId="77777777" w:rsidR="001F5CF8" w:rsidRPr="000239F8" w:rsidRDefault="001F5CF8" w:rsidP="000239F8">
            <w:pPr>
              <w:jc w:val="center"/>
              <w:rPr>
                <w:rFonts w:ascii="Times New Roman" w:hAnsi="Times New Roman" w:cs="Times New Roman"/>
                <w:b/>
                <w:sz w:val="28"/>
                <w:szCs w:val="28"/>
              </w:rPr>
            </w:pPr>
          </w:p>
        </w:tc>
        <w:tc>
          <w:tcPr>
            <w:tcW w:w="1012" w:type="dxa"/>
            <w:vMerge w:val="restart"/>
          </w:tcPr>
          <w:p w14:paraId="0953FDF9" w14:textId="77777777" w:rsidR="001F5CF8" w:rsidRPr="000239F8" w:rsidRDefault="001F5CF8" w:rsidP="000239F8">
            <w:pPr>
              <w:jc w:val="center"/>
              <w:rPr>
                <w:rFonts w:ascii="Times New Roman" w:hAnsi="Times New Roman" w:cs="Times New Roman"/>
                <w:b/>
                <w:bCs/>
                <w:sz w:val="28"/>
                <w:szCs w:val="28"/>
              </w:rPr>
            </w:pPr>
          </w:p>
          <w:p w14:paraId="7642FE17" w14:textId="77777777" w:rsidR="001F5CF8" w:rsidRPr="000239F8" w:rsidRDefault="001F5CF8" w:rsidP="000239F8">
            <w:pPr>
              <w:jc w:val="center"/>
              <w:rPr>
                <w:rFonts w:ascii="Times New Roman" w:hAnsi="Times New Roman" w:cs="Times New Roman"/>
                <w:b/>
                <w:bCs/>
                <w:sz w:val="28"/>
                <w:szCs w:val="28"/>
              </w:rPr>
            </w:pPr>
            <w:r w:rsidRPr="000239F8">
              <w:rPr>
                <w:rFonts w:ascii="Times New Roman" w:hAnsi="Times New Roman" w:cs="Times New Roman"/>
                <w:b/>
                <w:bCs/>
                <w:sz w:val="28"/>
                <w:szCs w:val="28"/>
              </w:rPr>
              <w:t>Chiều</w:t>
            </w:r>
          </w:p>
        </w:tc>
        <w:tc>
          <w:tcPr>
            <w:tcW w:w="1503" w:type="dxa"/>
          </w:tcPr>
          <w:p w14:paraId="031AA0E2" w14:textId="77777777" w:rsidR="001F5CF8" w:rsidRPr="000239F8" w:rsidRDefault="001F5CF8" w:rsidP="000239F8">
            <w:pPr>
              <w:jc w:val="center"/>
              <w:rPr>
                <w:rFonts w:ascii="Times New Roman" w:hAnsi="Times New Roman" w:cs="Times New Roman"/>
                <w:b/>
                <w:sz w:val="28"/>
                <w:szCs w:val="28"/>
              </w:rPr>
            </w:pPr>
            <w:r w:rsidRPr="000239F8">
              <w:rPr>
                <w:rFonts w:ascii="Times New Roman" w:hAnsi="Times New Roman" w:cs="Times New Roman"/>
                <w:sz w:val="28"/>
                <w:szCs w:val="28"/>
              </w:rPr>
              <w:t>Mĩ thuật</w:t>
            </w:r>
          </w:p>
        </w:tc>
        <w:tc>
          <w:tcPr>
            <w:tcW w:w="699" w:type="dxa"/>
          </w:tcPr>
          <w:p w14:paraId="2F9AC090" w14:textId="000CF906" w:rsidR="001F5CF8" w:rsidRPr="000239F8" w:rsidRDefault="001F5CF8" w:rsidP="000239F8">
            <w:pPr>
              <w:jc w:val="center"/>
              <w:rPr>
                <w:rFonts w:ascii="Times New Roman" w:hAnsi="Times New Roman" w:cs="Times New Roman"/>
                <w:bCs/>
                <w:sz w:val="28"/>
                <w:szCs w:val="28"/>
              </w:rPr>
            </w:pPr>
            <w:r w:rsidRPr="000239F8">
              <w:rPr>
                <w:rFonts w:ascii="Times New Roman" w:hAnsi="Times New Roman" w:cs="Times New Roman"/>
                <w:bCs/>
                <w:sz w:val="28"/>
                <w:szCs w:val="28"/>
                <w:lang w:val="vi-VN"/>
              </w:rPr>
              <w:t>1</w:t>
            </w:r>
            <w:r w:rsidRPr="000239F8">
              <w:rPr>
                <w:rFonts w:ascii="Times New Roman" w:hAnsi="Times New Roman" w:cs="Times New Roman"/>
                <w:bCs/>
                <w:sz w:val="28"/>
                <w:szCs w:val="28"/>
              </w:rPr>
              <w:t>9</w:t>
            </w:r>
          </w:p>
        </w:tc>
        <w:tc>
          <w:tcPr>
            <w:tcW w:w="6236" w:type="dxa"/>
          </w:tcPr>
          <w:p w14:paraId="5EDA3293" w14:textId="48103AB5" w:rsidR="001F5CF8" w:rsidRPr="000239F8" w:rsidRDefault="001F5CF8" w:rsidP="000239F8">
            <w:pPr>
              <w:rPr>
                <w:rFonts w:ascii="Times New Roman" w:hAnsi="Times New Roman" w:cs="Times New Roman"/>
                <w:b/>
                <w:sz w:val="28"/>
                <w:szCs w:val="28"/>
              </w:rPr>
            </w:pPr>
            <w:r w:rsidRPr="000239F8">
              <w:rPr>
                <w:rFonts w:ascii="Times New Roman" w:hAnsi="Times New Roman" w:cs="Times New Roman"/>
                <w:sz w:val="28"/>
                <w:szCs w:val="28"/>
              </w:rPr>
              <w:t>Bài 9: Sinh vật biển ( T1 )</w:t>
            </w:r>
          </w:p>
        </w:tc>
      </w:tr>
      <w:tr w:rsidR="001F5CF8" w:rsidRPr="000239F8" w14:paraId="665B3C19" w14:textId="77777777" w:rsidTr="00FA6885">
        <w:tc>
          <w:tcPr>
            <w:tcW w:w="985" w:type="dxa"/>
            <w:vMerge/>
          </w:tcPr>
          <w:p w14:paraId="02FB7458" w14:textId="77777777" w:rsidR="001F5CF8" w:rsidRPr="000239F8" w:rsidRDefault="001F5CF8" w:rsidP="000239F8">
            <w:pPr>
              <w:jc w:val="center"/>
              <w:rPr>
                <w:rFonts w:ascii="Times New Roman" w:hAnsi="Times New Roman" w:cs="Times New Roman"/>
                <w:b/>
                <w:sz w:val="28"/>
                <w:szCs w:val="28"/>
              </w:rPr>
            </w:pPr>
          </w:p>
        </w:tc>
        <w:tc>
          <w:tcPr>
            <w:tcW w:w="1012" w:type="dxa"/>
            <w:vMerge/>
          </w:tcPr>
          <w:p w14:paraId="03AB12D6" w14:textId="77777777" w:rsidR="001F5CF8" w:rsidRPr="000239F8" w:rsidRDefault="001F5CF8" w:rsidP="000239F8">
            <w:pPr>
              <w:jc w:val="center"/>
              <w:rPr>
                <w:rFonts w:ascii="Times New Roman" w:hAnsi="Times New Roman" w:cs="Times New Roman"/>
                <w:b/>
                <w:bCs/>
                <w:sz w:val="28"/>
                <w:szCs w:val="28"/>
              </w:rPr>
            </w:pPr>
          </w:p>
        </w:tc>
        <w:tc>
          <w:tcPr>
            <w:tcW w:w="1503" w:type="dxa"/>
          </w:tcPr>
          <w:p w14:paraId="54FE5E6E" w14:textId="77777777" w:rsidR="001F5CF8" w:rsidRPr="000239F8" w:rsidRDefault="001F5CF8" w:rsidP="000239F8">
            <w:pPr>
              <w:jc w:val="center"/>
              <w:rPr>
                <w:rFonts w:ascii="Times New Roman" w:hAnsi="Times New Roman" w:cs="Times New Roman"/>
                <w:b/>
                <w:sz w:val="28"/>
                <w:szCs w:val="28"/>
              </w:rPr>
            </w:pPr>
            <w:r w:rsidRPr="000239F8">
              <w:rPr>
                <w:rFonts w:ascii="Times New Roman" w:hAnsi="Times New Roman" w:cs="Times New Roman"/>
                <w:sz w:val="28"/>
                <w:szCs w:val="28"/>
              </w:rPr>
              <w:t>Đạo đức</w:t>
            </w:r>
          </w:p>
        </w:tc>
        <w:tc>
          <w:tcPr>
            <w:tcW w:w="699" w:type="dxa"/>
          </w:tcPr>
          <w:p w14:paraId="3D7985C2" w14:textId="5A3584AB" w:rsidR="001F5CF8" w:rsidRPr="000239F8" w:rsidRDefault="001F5CF8" w:rsidP="000239F8">
            <w:pPr>
              <w:jc w:val="center"/>
              <w:rPr>
                <w:rFonts w:ascii="Times New Roman" w:hAnsi="Times New Roman" w:cs="Times New Roman"/>
                <w:bCs/>
                <w:sz w:val="28"/>
                <w:szCs w:val="28"/>
              </w:rPr>
            </w:pPr>
            <w:r w:rsidRPr="000239F8">
              <w:rPr>
                <w:rFonts w:ascii="Times New Roman" w:hAnsi="Times New Roman" w:cs="Times New Roman"/>
                <w:bCs/>
                <w:sz w:val="28"/>
                <w:szCs w:val="28"/>
                <w:lang w:val="vi-VN"/>
              </w:rPr>
              <w:t>1</w:t>
            </w:r>
            <w:r w:rsidRPr="000239F8">
              <w:rPr>
                <w:rFonts w:ascii="Times New Roman" w:hAnsi="Times New Roman" w:cs="Times New Roman"/>
                <w:bCs/>
                <w:sz w:val="28"/>
                <w:szCs w:val="28"/>
              </w:rPr>
              <w:t>9</w:t>
            </w:r>
          </w:p>
        </w:tc>
        <w:tc>
          <w:tcPr>
            <w:tcW w:w="6236" w:type="dxa"/>
          </w:tcPr>
          <w:p w14:paraId="7A0D2BEE" w14:textId="4C88D95B" w:rsidR="001F5CF8" w:rsidRPr="000239F8" w:rsidRDefault="001F5CF8" w:rsidP="000239F8">
            <w:pPr>
              <w:rPr>
                <w:rFonts w:ascii="Times New Roman" w:hAnsi="Times New Roman" w:cs="Times New Roman"/>
                <w:sz w:val="28"/>
                <w:szCs w:val="28"/>
              </w:rPr>
            </w:pPr>
            <w:r w:rsidRPr="000239F8">
              <w:rPr>
                <w:rFonts w:ascii="Times New Roman" w:eastAsia="SimSun" w:hAnsi="Times New Roman" w:cs="Times New Roman"/>
                <w:sz w:val="28"/>
                <w:szCs w:val="28"/>
              </w:rPr>
              <w:t>Bài 7: Em bảo vệ môi trường sống (Tiết 1).</w:t>
            </w:r>
          </w:p>
        </w:tc>
      </w:tr>
      <w:tr w:rsidR="001F5CF8" w:rsidRPr="000239F8" w14:paraId="1F0A03B5" w14:textId="77777777" w:rsidTr="00FA6885">
        <w:tc>
          <w:tcPr>
            <w:tcW w:w="985" w:type="dxa"/>
            <w:vMerge/>
          </w:tcPr>
          <w:p w14:paraId="551D87FD" w14:textId="77777777" w:rsidR="001F5CF8" w:rsidRPr="000239F8" w:rsidRDefault="001F5CF8" w:rsidP="000239F8">
            <w:pPr>
              <w:jc w:val="center"/>
              <w:rPr>
                <w:rFonts w:ascii="Times New Roman" w:hAnsi="Times New Roman" w:cs="Times New Roman"/>
                <w:b/>
                <w:sz w:val="28"/>
                <w:szCs w:val="28"/>
              </w:rPr>
            </w:pPr>
          </w:p>
        </w:tc>
        <w:tc>
          <w:tcPr>
            <w:tcW w:w="1012" w:type="dxa"/>
            <w:vMerge/>
          </w:tcPr>
          <w:p w14:paraId="68F6C6E1" w14:textId="77777777" w:rsidR="001F5CF8" w:rsidRPr="000239F8" w:rsidRDefault="001F5CF8" w:rsidP="000239F8">
            <w:pPr>
              <w:jc w:val="center"/>
              <w:rPr>
                <w:rFonts w:ascii="Times New Roman" w:hAnsi="Times New Roman" w:cs="Times New Roman"/>
                <w:b/>
                <w:bCs/>
                <w:sz w:val="28"/>
                <w:szCs w:val="28"/>
              </w:rPr>
            </w:pPr>
          </w:p>
        </w:tc>
        <w:tc>
          <w:tcPr>
            <w:tcW w:w="1503" w:type="dxa"/>
          </w:tcPr>
          <w:p w14:paraId="5E389B00" w14:textId="77777777" w:rsidR="001F5CF8" w:rsidRPr="000239F8" w:rsidRDefault="001F5CF8" w:rsidP="000239F8">
            <w:pPr>
              <w:jc w:val="center"/>
              <w:rPr>
                <w:rFonts w:ascii="Times New Roman" w:hAnsi="Times New Roman" w:cs="Times New Roman"/>
                <w:b/>
                <w:sz w:val="28"/>
                <w:szCs w:val="28"/>
              </w:rPr>
            </w:pPr>
          </w:p>
        </w:tc>
        <w:tc>
          <w:tcPr>
            <w:tcW w:w="699" w:type="dxa"/>
          </w:tcPr>
          <w:p w14:paraId="3C9F331B" w14:textId="77777777" w:rsidR="001F5CF8" w:rsidRPr="000239F8" w:rsidRDefault="001F5CF8" w:rsidP="000239F8">
            <w:pPr>
              <w:jc w:val="center"/>
              <w:rPr>
                <w:rFonts w:ascii="Times New Roman" w:hAnsi="Times New Roman" w:cs="Times New Roman"/>
                <w:b/>
                <w:sz w:val="28"/>
                <w:szCs w:val="28"/>
              </w:rPr>
            </w:pPr>
          </w:p>
        </w:tc>
        <w:tc>
          <w:tcPr>
            <w:tcW w:w="6236" w:type="dxa"/>
          </w:tcPr>
          <w:p w14:paraId="4278600F" w14:textId="77777777" w:rsidR="001F5CF8" w:rsidRPr="000239F8" w:rsidRDefault="001F5CF8" w:rsidP="000239F8">
            <w:pPr>
              <w:rPr>
                <w:rFonts w:ascii="Times New Roman" w:hAnsi="Times New Roman" w:cs="Times New Roman"/>
                <w:b/>
                <w:sz w:val="28"/>
                <w:szCs w:val="28"/>
              </w:rPr>
            </w:pPr>
          </w:p>
        </w:tc>
      </w:tr>
      <w:tr w:rsidR="001F5CF8" w:rsidRPr="000239F8" w14:paraId="628D763F" w14:textId="77777777" w:rsidTr="00FA6885">
        <w:tc>
          <w:tcPr>
            <w:tcW w:w="985" w:type="dxa"/>
            <w:vMerge w:val="restart"/>
          </w:tcPr>
          <w:p w14:paraId="5E3CEB94" w14:textId="77777777" w:rsidR="001F5CF8" w:rsidRPr="000239F8" w:rsidRDefault="001F5CF8" w:rsidP="000239F8">
            <w:pPr>
              <w:rPr>
                <w:rFonts w:ascii="Times New Roman" w:hAnsi="Times New Roman" w:cs="Times New Roman"/>
                <w:b/>
                <w:bCs/>
                <w:sz w:val="28"/>
                <w:szCs w:val="28"/>
              </w:rPr>
            </w:pPr>
          </w:p>
          <w:p w14:paraId="622668C7" w14:textId="77777777" w:rsidR="001F5CF8" w:rsidRPr="000239F8" w:rsidRDefault="001F5CF8" w:rsidP="000239F8">
            <w:pPr>
              <w:rPr>
                <w:rFonts w:ascii="Times New Roman" w:hAnsi="Times New Roman" w:cs="Times New Roman"/>
                <w:b/>
                <w:bCs/>
                <w:sz w:val="28"/>
                <w:szCs w:val="28"/>
              </w:rPr>
            </w:pPr>
          </w:p>
          <w:p w14:paraId="768E763A" w14:textId="77777777" w:rsidR="001F5CF8" w:rsidRPr="000239F8" w:rsidRDefault="001F5CF8" w:rsidP="000239F8">
            <w:pPr>
              <w:rPr>
                <w:rFonts w:ascii="Times New Roman" w:hAnsi="Times New Roman" w:cs="Times New Roman"/>
                <w:b/>
                <w:bCs/>
                <w:sz w:val="28"/>
                <w:szCs w:val="28"/>
              </w:rPr>
            </w:pPr>
          </w:p>
          <w:p w14:paraId="525A8A67" w14:textId="77777777" w:rsidR="001F5CF8" w:rsidRPr="000239F8" w:rsidRDefault="001F5CF8" w:rsidP="000239F8">
            <w:pPr>
              <w:jc w:val="center"/>
              <w:rPr>
                <w:rFonts w:ascii="Times New Roman" w:hAnsi="Times New Roman" w:cs="Times New Roman"/>
                <w:b/>
                <w:bCs/>
                <w:sz w:val="28"/>
                <w:szCs w:val="28"/>
              </w:rPr>
            </w:pPr>
          </w:p>
          <w:p w14:paraId="767C6AA8" w14:textId="77777777" w:rsidR="001F5CF8" w:rsidRPr="000239F8" w:rsidRDefault="001F5CF8" w:rsidP="000239F8">
            <w:pPr>
              <w:jc w:val="center"/>
              <w:rPr>
                <w:rFonts w:ascii="Times New Roman" w:hAnsi="Times New Roman" w:cs="Times New Roman"/>
                <w:b/>
                <w:sz w:val="28"/>
                <w:szCs w:val="28"/>
              </w:rPr>
            </w:pPr>
            <w:r w:rsidRPr="000239F8">
              <w:rPr>
                <w:rFonts w:ascii="Times New Roman" w:hAnsi="Times New Roman" w:cs="Times New Roman"/>
                <w:b/>
                <w:sz w:val="28"/>
                <w:szCs w:val="28"/>
              </w:rPr>
              <w:t>Năm</w:t>
            </w:r>
          </w:p>
        </w:tc>
        <w:tc>
          <w:tcPr>
            <w:tcW w:w="1012" w:type="dxa"/>
            <w:vMerge w:val="restart"/>
          </w:tcPr>
          <w:p w14:paraId="1E1495AF" w14:textId="77777777" w:rsidR="001F5CF8" w:rsidRPr="000239F8" w:rsidRDefault="001F5CF8" w:rsidP="000239F8">
            <w:pPr>
              <w:jc w:val="center"/>
              <w:rPr>
                <w:rFonts w:ascii="Times New Roman" w:hAnsi="Times New Roman" w:cs="Times New Roman"/>
                <w:b/>
                <w:bCs/>
                <w:sz w:val="28"/>
                <w:szCs w:val="28"/>
              </w:rPr>
            </w:pPr>
            <w:r w:rsidRPr="000239F8">
              <w:rPr>
                <w:rFonts w:ascii="Times New Roman" w:hAnsi="Times New Roman" w:cs="Times New Roman"/>
                <w:b/>
                <w:bCs/>
                <w:sz w:val="28"/>
                <w:szCs w:val="28"/>
              </w:rPr>
              <w:t xml:space="preserve">  </w:t>
            </w:r>
          </w:p>
          <w:p w14:paraId="16BF2EB9" w14:textId="77777777" w:rsidR="001F5CF8" w:rsidRPr="000239F8" w:rsidRDefault="001F5CF8" w:rsidP="000239F8">
            <w:pPr>
              <w:jc w:val="center"/>
              <w:rPr>
                <w:rFonts w:ascii="Times New Roman" w:hAnsi="Times New Roman" w:cs="Times New Roman"/>
                <w:b/>
                <w:bCs/>
                <w:sz w:val="28"/>
                <w:szCs w:val="28"/>
              </w:rPr>
            </w:pPr>
          </w:p>
          <w:p w14:paraId="3F702202" w14:textId="77777777" w:rsidR="001F5CF8" w:rsidRPr="000239F8" w:rsidRDefault="001F5CF8" w:rsidP="000239F8">
            <w:pPr>
              <w:jc w:val="center"/>
              <w:rPr>
                <w:rFonts w:ascii="Times New Roman" w:hAnsi="Times New Roman" w:cs="Times New Roman"/>
                <w:b/>
                <w:bCs/>
                <w:sz w:val="28"/>
                <w:szCs w:val="28"/>
              </w:rPr>
            </w:pPr>
            <w:r w:rsidRPr="000239F8">
              <w:rPr>
                <w:rFonts w:ascii="Times New Roman" w:hAnsi="Times New Roman" w:cs="Times New Roman"/>
                <w:b/>
                <w:bCs/>
                <w:sz w:val="28"/>
                <w:szCs w:val="28"/>
              </w:rPr>
              <w:t>Sáng</w:t>
            </w:r>
          </w:p>
        </w:tc>
        <w:tc>
          <w:tcPr>
            <w:tcW w:w="1503" w:type="dxa"/>
          </w:tcPr>
          <w:p w14:paraId="4BD58669" w14:textId="77777777" w:rsidR="001F5CF8" w:rsidRPr="000239F8" w:rsidRDefault="001F5CF8" w:rsidP="000239F8">
            <w:pPr>
              <w:jc w:val="center"/>
              <w:rPr>
                <w:rFonts w:ascii="Times New Roman" w:hAnsi="Times New Roman" w:cs="Times New Roman"/>
                <w:b/>
                <w:sz w:val="28"/>
                <w:szCs w:val="28"/>
              </w:rPr>
            </w:pPr>
            <w:r w:rsidRPr="000239F8">
              <w:rPr>
                <w:rFonts w:ascii="Times New Roman" w:hAnsi="Times New Roman" w:cs="Times New Roman"/>
                <w:b/>
                <w:sz w:val="28"/>
                <w:szCs w:val="28"/>
              </w:rPr>
              <w:t>Tin học</w:t>
            </w:r>
          </w:p>
        </w:tc>
        <w:tc>
          <w:tcPr>
            <w:tcW w:w="699" w:type="dxa"/>
          </w:tcPr>
          <w:p w14:paraId="59924242" w14:textId="77777777" w:rsidR="001F5CF8" w:rsidRPr="000239F8" w:rsidRDefault="001F5CF8" w:rsidP="000239F8">
            <w:pPr>
              <w:jc w:val="center"/>
              <w:rPr>
                <w:rFonts w:ascii="Times New Roman" w:hAnsi="Times New Roman" w:cs="Times New Roman"/>
                <w:b/>
                <w:sz w:val="28"/>
                <w:szCs w:val="28"/>
              </w:rPr>
            </w:pPr>
          </w:p>
        </w:tc>
        <w:tc>
          <w:tcPr>
            <w:tcW w:w="6236" w:type="dxa"/>
          </w:tcPr>
          <w:p w14:paraId="5B04CF31" w14:textId="77777777" w:rsidR="001F5CF8" w:rsidRPr="000239F8" w:rsidRDefault="001F5CF8" w:rsidP="000239F8">
            <w:pPr>
              <w:rPr>
                <w:rFonts w:ascii="Times New Roman" w:hAnsi="Times New Roman" w:cs="Times New Roman"/>
                <w:b/>
                <w:sz w:val="28"/>
                <w:szCs w:val="28"/>
              </w:rPr>
            </w:pPr>
          </w:p>
        </w:tc>
      </w:tr>
      <w:tr w:rsidR="001F5CF8" w:rsidRPr="000239F8" w14:paraId="22A78090" w14:textId="77777777" w:rsidTr="00FA6885">
        <w:tc>
          <w:tcPr>
            <w:tcW w:w="985" w:type="dxa"/>
            <w:vMerge/>
          </w:tcPr>
          <w:p w14:paraId="67FE3ADB" w14:textId="77777777" w:rsidR="001F5CF8" w:rsidRPr="000239F8" w:rsidRDefault="001F5CF8" w:rsidP="000239F8">
            <w:pPr>
              <w:jc w:val="center"/>
              <w:rPr>
                <w:rFonts w:ascii="Times New Roman" w:hAnsi="Times New Roman" w:cs="Times New Roman"/>
                <w:b/>
                <w:sz w:val="28"/>
                <w:szCs w:val="28"/>
              </w:rPr>
            </w:pPr>
          </w:p>
        </w:tc>
        <w:tc>
          <w:tcPr>
            <w:tcW w:w="1012" w:type="dxa"/>
            <w:vMerge/>
          </w:tcPr>
          <w:p w14:paraId="1F24D9F3" w14:textId="77777777" w:rsidR="001F5CF8" w:rsidRPr="000239F8" w:rsidRDefault="001F5CF8" w:rsidP="000239F8">
            <w:pPr>
              <w:jc w:val="center"/>
              <w:rPr>
                <w:rFonts w:ascii="Times New Roman" w:hAnsi="Times New Roman" w:cs="Times New Roman"/>
                <w:b/>
                <w:bCs/>
                <w:sz w:val="28"/>
                <w:szCs w:val="28"/>
              </w:rPr>
            </w:pPr>
          </w:p>
        </w:tc>
        <w:tc>
          <w:tcPr>
            <w:tcW w:w="1503" w:type="dxa"/>
          </w:tcPr>
          <w:p w14:paraId="63C9F274" w14:textId="77777777" w:rsidR="001F5CF8" w:rsidRPr="000239F8" w:rsidRDefault="001F5CF8" w:rsidP="000239F8">
            <w:pPr>
              <w:jc w:val="center"/>
              <w:rPr>
                <w:rFonts w:ascii="Times New Roman" w:hAnsi="Times New Roman" w:cs="Times New Roman"/>
                <w:b/>
                <w:sz w:val="28"/>
                <w:szCs w:val="28"/>
              </w:rPr>
            </w:pPr>
            <w:r w:rsidRPr="000239F8">
              <w:rPr>
                <w:rFonts w:ascii="Times New Roman" w:hAnsi="Times New Roman" w:cs="Times New Roman"/>
                <w:b/>
                <w:sz w:val="28"/>
                <w:szCs w:val="28"/>
              </w:rPr>
              <w:t>Âm nhạc</w:t>
            </w:r>
          </w:p>
        </w:tc>
        <w:tc>
          <w:tcPr>
            <w:tcW w:w="699" w:type="dxa"/>
          </w:tcPr>
          <w:p w14:paraId="5567284D" w14:textId="77777777" w:rsidR="001F5CF8" w:rsidRPr="000239F8" w:rsidRDefault="001F5CF8" w:rsidP="000239F8">
            <w:pPr>
              <w:jc w:val="center"/>
              <w:rPr>
                <w:rFonts w:ascii="Times New Roman" w:hAnsi="Times New Roman" w:cs="Times New Roman"/>
                <w:b/>
                <w:sz w:val="28"/>
                <w:szCs w:val="28"/>
              </w:rPr>
            </w:pPr>
          </w:p>
        </w:tc>
        <w:tc>
          <w:tcPr>
            <w:tcW w:w="6236" w:type="dxa"/>
          </w:tcPr>
          <w:p w14:paraId="7181FBD8" w14:textId="77777777" w:rsidR="001F5CF8" w:rsidRPr="000239F8" w:rsidRDefault="001F5CF8" w:rsidP="000239F8">
            <w:pPr>
              <w:rPr>
                <w:rFonts w:ascii="Times New Roman" w:hAnsi="Times New Roman" w:cs="Times New Roman"/>
                <w:b/>
                <w:sz w:val="28"/>
                <w:szCs w:val="28"/>
              </w:rPr>
            </w:pPr>
          </w:p>
        </w:tc>
      </w:tr>
      <w:tr w:rsidR="001F5CF8" w:rsidRPr="000239F8" w14:paraId="26C18CDA" w14:textId="77777777" w:rsidTr="00FA6885">
        <w:tc>
          <w:tcPr>
            <w:tcW w:w="985" w:type="dxa"/>
            <w:vMerge/>
          </w:tcPr>
          <w:p w14:paraId="0EFBC7CB" w14:textId="77777777" w:rsidR="001F5CF8" w:rsidRPr="000239F8" w:rsidRDefault="001F5CF8" w:rsidP="000239F8">
            <w:pPr>
              <w:jc w:val="center"/>
              <w:rPr>
                <w:rFonts w:ascii="Times New Roman" w:hAnsi="Times New Roman" w:cs="Times New Roman"/>
                <w:b/>
                <w:sz w:val="28"/>
                <w:szCs w:val="28"/>
              </w:rPr>
            </w:pPr>
          </w:p>
        </w:tc>
        <w:tc>
          <w:tcPr>
            <w:tcW w:w="1012" w:type="dxa"/>
            <w:vMerge/>
          </w:tcPr>
          <w:p w14:paraId="6C2C620D" w14:textId="77777777" w:rsidR="001F5CF8" w:rsidRPr="000239F8" w:rsidRDefault="001F5CF8" w:rsidP="000239F8">
            <w:pPr>
              <w:jc w:val="center"/>
              <w:rPr>
                <w:rFonts w:ascii="Times New Roman" w:hAnsi="Times New Roman" w:cs="Times New Roman"/>
                <w:b/>
                <w:bCs/>
                <w:sz w:val="28"/>
                <w:szCs w:val="28"/>
              </w:rPr>
            </w:pPr>
          </w:p>
        </w:tc>
        <w:tc>
          <w:tcPr>
            <w:tcW w:w="1503" w:type="dxa"/>
          </w:tcPr>
          <w:p w14:paraId="7DBA8C79" w14:textId="77777777" w:rsidR="001F5CF8" w:rsidRPr="000239F8" w:rsidRDefault="001F5CF8" w:rsidP="000239F8">
            <w:pPr>
              <w:jc w:val="center"/>
              <w:rPr>
                <w:rFonts w:ascii="Times New Roman" w:hAnsi="Times New Roman" w:cs="Times New Roman"/>
                <w:b/>
                <w:sz w:val="28"/>
                <w:szCs w:val="28"/>
              </w:rPr>
            </w:pPr>
            <w:r w:rsidRPr="000239F8">
              <w:rPr>
                <w:rFonts w:ascii="Times New Roman" w:hAnsi="Times New Roman" w:cs="Times New Roman"/>
                <w:bCs/>
                <w:sz w:val="28"/>
                <w:szCs w:val="28"/>
              </w:rPr>
              <w:t>Tiếng Việt</w:t>
            </w:r>
          </w:p>
        </w:tc>
        <w:tc>
          <w:tcPr>
            <w:tcW w:w="699" w:type="dxa"/>
          </w:tcPr>
          <w:p w14:paraId="78ABF29E" w14:textId="00A85A38" w:rsidR="001F5CF8" w:rsidRPr="000239F8" w:rsidRDefault="001F5CF8" w:rsidP="000239F8">
            <w:pPr>
              <w:jc w:val="center"/>
              <w:rPr>
                <w:rFonts w:ascii="Times New Roman" w:hAnsi="Times New Roman" w:cs="Times New Roman"/>
                <w:bCs/>
                <w:sz w:val="28"/>
                <w:szCs w:val="28"/>
              </w:rPr>
            </w:pPr>
            <w:r w:rsidRPr="000239F8">
              <w:rPr>
                <w:rFonts w:ascii="Times New Roman" w:hAnsi="Times New Roman" w:cs="Times New Roman"/>
                <w:bCs/>
                <w:sz w:val="28"/>
                <w:szCs w:val="28"/>
              </w:rPr>
              <w:t>131</w:t>
            </w:r>
          </w:p>
        </w:tc>
        <w:tc>
          <w:tcPr>
            <w:tcW w:w="6236" w:type="dxa"/>
            <w:vAlign w:val="center"/>
          </w:tcPr>
          <w:p w14:paraId="7787908E" w14:textId="3F1FC24D" w:rsidR="001F5CF8" w:rsidRPr="000239F8" w:rsidRDefault="001F5CF8" w:rsidP="000239F8">
            <w:pPr>
              <w:rPr>
                <w:rFonts w:ascii="Times New Roman" w:hAnsi="Times New Roman" w:cs="Times New Roman"/>
                <w:b/>
                <w:sz w:val="28"/>
                <w:szCs w:val="28"/>
              </w:rPr>
            </w:pPr>
            <w:r w:rsidRPr="000239F8">
              <w:rPr>
                <w:rStyle w:val="Strong"/>
                <w:rFonts w:ascii="Times New Roman" w:hAnsi="Times New Roman" w:cs="Times New Roman"/>
                <w:b w:val="0"/>
                <w:bCs w:val="0"/>
                <w:sz w:val="28"/>
                <w:szCs w:val="28"/>
              </w:rPr>
              <w:t>Bài đọc 2:</w:t>
            </w:r>
            <w:r w:rsidRPr="000239F8">
              <w:rPr>
                <w:rFonts w:ascii="Times New Roman" w:hAnsi="Times New Roman" w:cs="Times New Roman"/>
                <w:sz w:val="28"/>
                <w:szCs w:val="28"/>
              </w:rPr>
              <w:t xml:space="preserve"> </w:t>
            </w:r>
            <w:r w:rsidRPr="000239F8">
              <w:rPr>
                <w:rStyle w:val="Emphasis"/>
                <w:rFonts w:ascii="Times New Roman" w:hAnsi="Times New Roman" w:cs="Times New Roman"/>
                <w:i w:val="0"/>
                <w:iCs w:val="0"/>
                <w:sz w:val="28"/>
                <w:szCs w:val="28"/>
              </w:rPr>
              <w:t>Sắc màu em yêu</w:t>
            </w:r>
          </w:p>
        </w:tc>
      </w:tr>
      <w:tr w:rsidR="001F5CF8" w:rsidRPr="000239F8" w14:paraId="18DAF118" w14:textId="77777777" w:rsidTr="00FA6885">
        <w:tc>
          <w:tcPr>
            <w:tcW w:w="985" w:type="dxa"/>
            <w:vMerge/>
          </w:tcPr>
          <w:p w14:paraId="6A454502" w14:textId="77777777" w:rsidR="001F5CF8" w:rsidRPr="000239F8" w:rsidRDefault="001F5CF8" w:rsidP="000239F8">
            <w:pPr>
              <w:jc w:val="center"/>
              <w:rPr>
                <w:rFonts w:ascii="Times New Roman" w:hAnsi="Times New Roman" w:cs="Times New Roman"/>
                <w:b/>
                <w:sz w:val="28"/>
                <w:szCs w:val="28"/>
              </w:rPr>
            </w:pPr>
          </w:p>
        </w:tc>
        <w:tc>
          <w:tcPr>
            <w:tcW w:w="1012" w:type="dxa"/>
            <w:vMerge/>
          </w:tcPr>
          <w:p w14:paraId="7E75584E" w14:textId="77777777" w:rsidR="001F5CF8" w:rsidRPr="000239F8" w:rsidRDefault="001F5CF8" w:rsidP="000239F8">
            <w:pPr>
              <w:jc w:val="center"/>
              <w:rPr>
                <w:rFonts w:ascii="Times New Roman" w:hAnsi="Times New Roman" w:cs="Times New Roman"/>
                <w:b/>
                <w:bCs/>
                <w:sz w:val="28"/>
                <w:szCs w:val="28"/>
              </w:rPr>
            </w:pPr>
          </w:p>
        </w:tc>
        <w:tc>
          <w:tcPr>
            <w:tcW w:w="1503" w:type="dxa"/>
          </w:tcPr>
          <w:p w14:paraId="76C9AED4" w14:textId="77777777" w:rsidR="001F5CF8" w:rsidRPr="000239F8" w:rsidRDefault="001F5CF8" w:rsidP="000239F8">
            <w:pPr>
              <w:jc w:val="center"/>
              <w:rPr>
                <w:rFonts w:ascii="Times New Roman" w:hAnsi="Times New Roman" w:cs="Times New Roman"/>
                <w:b/>
                <w:sz w:val="28"/>
                <w:szCs w:val="28"/>
              </w:rPr>
            </w:pPr>
            <w:r w:rsidRPr="000239F8">
              <w:rPr>
                <w:rFonts w:ascii="Times New Roman" w:hAnsi="Times New Roman" w:cs="Times New Roman"/>
                <w:bCs/>
                <w:sz w:val="28"/>
                <w:szCs w:val="28"/>
              </w:rPr>
              <w:t>Toán</w:t>
            </w:r>
          </w:p>
        </w:tc>
        <w:tc>
          <w:tcPr>
            <w:tcW w:w="699" w:type="dxa"/>
          </w:tcPr>
          <w:p w14:paraId="3244FD04" w14:textId="722F0CB0" w:rsidR="001F5CF8" w:rsidRPr="000239F8" w:rsidRDefault="001F5CF8" w:rsidP="000239F8">
            <w:pPr>
              <w:jc w:val="center"/>
              <w:rPr>
                <w:rFonts w:ascii="Times New Roman" w:hAnsi="Times New Roman" w:cs="Times New Roman"/>
                <w:bCs/>
                <w:sz w:val="28"/>
                <w:szCs w:val="28"/>
              </w:rPr>
            </w:pPr>
            <w:r w:rsidRPr="000239F8">
              <w:rPr>
                <w:rFonts w:ascii="Times New Roman" w:hAnsi="Times New Roman" w:cs="Times New Roman"/>
                <w:bCs/>
                <w:sz w:val="28"/>
                <w:szCs w:val="28"/>
              </w:rPr>
              <w:t>94</w:t>
            </w:r>
          </w:p>
        </w:tc>
        <w:tc>
          <w:tcPr>
            <w:tcW w:w="6236" w:type="dxa"/>
            <w:vAlign w:val="center"/>
          </w:tcPr>
          <w:p w14:paraId="1BAB61FD" w14:textId="50CFE1AF" w:rsidR="001F5CF8" w:rsidRPr="000239F8" w:rsidRDefault="001F5CF8" w:rsidP="000239F8">
            <w:pPr>
              <w:rPr>
                <w:rFonts w:ascii="Times New Roman" w:hAnsi="Times New Roman" w:cs="Times New Roman"/>
                <w:b/>
                <w:sz w:val="28"/>
                <w:szCs w:val="28"/>
              </w:rPr>
            </w:pPr>
            <w:r w:rsidRPr="000239F8">
              <w:rPr>
                <w:rFonts w:ascii="Times New Roman" w:eastAsia="SimSun" w:hAnsi="Times New Roman" w:cs="Times New Roman"/>
                <w:sz w:val="28"/>
                <w:szCs w:val="28"/>
              </w:rPr>
              <w:t>Diện tích hình tam giác ( T2)</w:t>
            </w:r>
          </w:p>
        </w:tc>
      </w:tr>
      <w:tr w:rsidR="001F5CF8" w:rsidRPr="000239F8" w14:paraId="71A13AB6" w14:textId="77777777" w:rsidTr="00FA6885">
        <w:tc>
          <w:tcPr>
            <w:tcW w:w="985" w:type="dxa"/>
            <w:vMerge/>
          </w:tcPr>
          <w:p w14:paraId="225FD274" w14:textId="77777777" w:rsidR="001F5CF8" w:rsidRPr="000239F8" w:rsidRDefault="001F5CF8" w:rsidP="000239F8">
            <w:pPr>
              <w:jc w:val="center"/>
              <w:rPr>
                <w:rFonts w:ascii="Times New Roman" w:hAnsi="Times New Roman" w:cs="Times New Roman"/>
                <w:b/>
                <w:sz w:val="28"/>
                <w:szCs w:val="28"/>
              </w:rPr>
            </w:pPr>
          </w:p>
        </w:tc>
        <w:tc>
          <w:tcPr>
            <w:tcW w:w="1012" w:type="dxa"/>
            <w:vMerge/>
          </w:tcPr>
          <w:p w14:paraId="51197079" w14:textId="77777777" w:rsidR="001F5CF8" w:rsidRPr="000239F8" w:rsidRDefault="001F5CF8" w:rsidP="000239F8">
            <w:pPr>
              <w:jc w:val="center"/>
              <w:rPr>
                <w:rFonts w:ascii="Times New Roman" w:hAnsi="Times New Roman" w:cs="Times New Roman"/>
                <w:b/>
                <w:bCs/>
                <w:sz w:val="28"/>
                <w:szCs w:val="28"/>
              </w:rPr>
            </w:pPr>
          </w:p>
        </w:tc>
        <w:tc>
          <w:tcPr>
            <w:tcW w:w="1503" w:type="dxa"/>
          </w:tcPr>
          <w:p w14:paraId="57FCC4F9" w14:textId="77777777" w:rsidR="001F5CF8" w:rsidRPr="000239F8" w:rsidRDefault="001F5CF8" w:rsidP="000239F8">
            <w:pPr>
              <w:jc w:val="center"/>
              <w:rPr>
                <w:rFonts w:ascii="Times New Roman" w:hAnsi="Times New Roman" w:cs="Times New Roman"/>
                <w:b/>
                <w:sz w:val="28"/>
                <w:szCs w:val="28"/>
              </w:rPr>
            </w:pPr>
            <w:r w:rsidRPr="000239F8">
              <w:rPr>
                <w:rFonts w:ascii="Times New Roman" w:hAnsi="Times New Roman" w:cs="Times New Roman"/>
                <w:sz w:val="28"/>
                <w:szCs w:val="28"/>
              </w:rPr>
              <w:t>Công nghệ</w:t>
            </w:r>
          </w:p>
        </w:tc>
        <w:tc>
          <w:tcPr>
            <w:tcW w:w="699" w:type="dxa"/>
          </w:tcPr>
          <w:p w14:paraId="171D5755" w14:textId="27724291" w:rsidR="001F5CF8" w:rsidRPr="000239F8" w:rsidRDefault="001F5CF8" w:rsidP="000239F8">
            <w:pPr>
              <w:jc w:val="center"/>
              <w:rPr>
                <w:rFonts w:ascii="Times New Roman" w:hAnsi="Times New Roman" w:cs="Times New Roman"/>
                <w:bCs/>
                <w:sz w:val="28"/>
                <w:szCs w:val="28"/>
              </w:rPr>
            </w:pPr>
            <w:r w:rsidRPr="000239F8">
              <w:rPr>
                <w:rFonts w:ascii="Times New Roman" w:hAnsi="Times New Roman" w:cs="Times New Roman"/>
                <w:bCs/>
                <w:sz w:val="28"/>
                <w:szCs w:val="28"/>
                <w:lang w:val="vi-VN"/>
              </w:rPr>
              <w:t>1</w:t>
            </w:r>
            <w:r w:rsidRPr="000239F8">
              <w:rPr>
                <w:rFonts w:ascii="Times New Roman" w:hAnsi="Times New Roman" w:cs="Times New Roman"/>
                <w:bCs/>
                <w:sz w:val="28"/>
                <w:szCs w:val="28"/>
              </w:rPr>
              <w:t>9</w:t>
            </w:r>
          </w:p>
        </w:tc>
        <w:tc>
          <w:tcPr>
            <w:tcW w:w="6236" w:type="dxa"/>
          </w:tcPr>
          <w:p w14:paraId="5BAC074F" w14:textId="304BD4AC" w:rsidR="001F5CF8" w:rsidRPr="000239F8" w:rsidRDefault="001F5CF8" w:rsidP="000239F8">
            <w:pPr>
              <w:rPr>
                <w:rFonts w:ascii="Times New Roman" w:hAnsi="Times New Roman" w:cs="Times New Roman"/>
                <w:b/>
                <w:bCs/>
                <w:sz w:val="28"/>
                <w:szCs w:val="28"/>
              </w:rPr>
            </w:pPr>
            <w:r w:rsidRPr="000239F8">
              <w:rPr>
                <w:rFonts w:ascii="Times New Roman" w:hAnsi="Times New Roman" w:cs="Times New Roman"/>
                <w:sz w:val="28"/>
                <w:szCs w:val="28"/>
              </w:rPr>
              <w:t>Bài 8. Lắp ráp mô hình xe điện chạy bằng pin (Tiết1)</w:t>
            </w:r>
          </w:p>
        </w:tc>
      </w:tr>
      <w:tr w:rsidR="001F5CF8" w:rsidRPr="000239F8" w14:paraId="44F0420B" w14:textId="77777777" w:rsidTr="00FA6885">
        <w:tc>
          <w:tcPr>
            <w:tcW w:w="985" w:type="dxa"/>
            <w:vMerge/>
          </w:tcPr>
          <w:p w14:paraId="5156503A" w14:textId="77777777" w:rsidR="001F5CF8" w:rsidRPr="000239F8" w:rsidRDefault="001F5CF8" w:rsidP="000239F8">
            <w:pPr>
              <w:jc w:val="center"/>
              <w:rPr>
                <w:rFonts w:ascii="Times New Roman" w:hAnsi="Times New Roman" w:cs="Times New Roman"/>
                <w:b/>
                <w:sz w:val="28"/>
                <w:szCs w:val="28"/>
              </w:rPr>
            </w:pPr>
          </w:p>
        </w:tc>
        <w:tc>
          <w:tcPr>
            <w:tcW w:w="1012" w:type="dxa"/>
          </w:tcPr>
          <w:p w14:paraId="7750A180" w14:textId="5EEBACB2" w:rsidR="001F5CF8" w:rsidRPr="000239F8" w:rsidRDefault="001F5CF8" w:rsidP="000239F8">
            <w:pPr>
              <w:jc w:val="center"/>
              <w:rPr>
                <w:rFonts w:ascii="Times New Roman" w:hAnsi="Times New Roman" w:cs="Times New Roman"/>
                <w:b/>
                <w:bCs/>
                <w:sz w:val="28"/>
                <w:szCs w:val="28"/>
                <w:lang w:val="vi-VN"/>
              </w:rPr>
            </w:pPr>
            <w:r w:rsidRPr="000239F8">
              <w:rPr>
                <w:rFonts w:ascii="Times New Roman" w:hAnsi="Times New Roman" w:cs="Times New Roman"/>
                <w:b/>
                <w:bCs/>
                <w:sz w:val="28"/>
                <w:szCs w:val="28"/>
              </w:rPr>
              <w:t>16 / 1</w:t>
            </w:r>
          </w:p>
        </w:tc>
        <w:tc>
          <w:tcPr>
            <w:tcW w:w="1503" w:type="dxa"/>
          </w:tcPr>
          <w:p w14:paraId="6B50A2EF" w14:textId="77777777" w:rsidR="001F5CF8" w:rsidRPr="000239F8" w:rsidRDefault="001F5CF8" w:rsidP="000239F8">
            <w:pPr>
              <w:jc w:val="center"/>
              <w:rPr>
                <w:rFonts w:ascii="Times New Roman" w:hAnsi="Times New Roman" w:cs="Times New Roman"/>
                <w:b/>
                <w:sz w:val="28"/>
                <w:szCs w:val="28"/>
              </w:rPr>
            </w:pPr>
          </w:p>
        </w:tc>
        <w:tc>
          <w:tcPr>
            <w:tcW w:w="699" w:type="dxa"/>
          </w:tcPr>
          <w:p w14:paraId="0F879959" w14:textId="77777777" w:rsidR="001F5CF8" w:rsidRPr="000239F8" w:rsidRDefault="001F5CF8" w:rsidP="000239F8">
            <w:pPr>
              <w:jc w:val="center"/>
              <w:rPr>
                <w:rFonts w:ascii="Times New Roman" w:hAnsi="Times New Roman" w:cs="Times New Roman"/>
                <w:b/>
                <w:sz w:val="28"/>
                <w:szCs w:val="28"/>
              </w:rPr>
            </w:pPr>
          </w:p>
        </w:tc>
        <w:tc>
          <w:tcPr>
            <w:tcW w:w="6236" w:type="dxa"/>
          </w:tcPr>
          <w:p w14:paraId="60129BCF" w14:textId="77777777" w:rsidR="001F5CF8" w:rsidRPr="000239F8" w:rsidRDefault="001F5CF8" w:rsidP="000239F8">
            <w:pPr>
              <w:rPr>
                <w:rFonts w:ascii="Times New Roman" w:hAnsi="Times New Roman" w:cs="Times New Roman"/>
                <w:b/>
                <w:sz w:val="28"/>
                <w:szCs w:val="28"/>
              </w:rPr>
            </w:pPr>
          </w:p>
        </w:tc>
      </w:tr>
      <w:tr w:rsidR="001F5CF8" w:rsidRPr="000239F8" w14:paraId="4E861076" w14:textId="77777777" w:rsidTr="00FA6885">
        <w:tc>
          <w:tcPr>
            <w:tcW w:w="985" w:type="dxa"/>
            <w:vMerge/>
          </w:tcPr>
          <w:p w14:paraId="502284C6" w14:textId="77777777" w:rsidR="001F5CF8" w:rsidRPr="000239F8" w:rsidRDefault="001F5CF8" w:rsidP="000239F8">
            <w:pPr>
              <w:jc w:val="center"/>
              <w:rPr>
                <w:rFonts w:ascii="Times New Roman" w:hAnsi="Times New Roman" w:cs="Times New Roman"/>
                <w:b/>
                <w:sz w:val="28"/>
                <w:szCs w:val="28"/>
              </w:rPr>
            </w:pPr>
          </w:p>
        </w:tc>
        <w:tc>
          <w:tcPr>
            <w:tcW w:w="1012" w:type="dxa"/>
          </w:tcPr>
          <w:p w14:paraId="574C8588" w14:textId="77777777" w:rsidR="001F5CF8" w:rsidRPr="000239F8" w:rsidRDefault="001F5CF8" w:rsidP="000239F8">
            <w:pPr>
              <w:jc w:val="center"/>
              <w:rPr>
                <w:rFonts w:ascii="Times New Roman" w:hAnsi="Times New Roman" w:cs="Times New Roman"/>
                <w:b/>
                <w:bCs/>
                <w:sz w:val="28"/>
                <w:szCs w:val="28"/>
              </w:rPr>
            </w:pPr>
            <w:r w:rsidRPr="000239F8">
              <w:rPr>
                <w:rFonts w:ascii="Times New Roman" w:hAnsi="Times New Roman" w:cs="Times New Roman"/>
                <w:b/>
                <w:bCs/>
                <w:sz w:val="28"/>
                <w:szCs w:val="28"/>
              </w:rPr>
              <w:t>Chiều</w:t>
            </w:r>
          </w:p>
        </w:tc>
        <w:tc>
          <w:tcPr>
            <w:tcW w:w="1503" w:type="dxa"/>
          </w:tcPr>
          <w:p w14:paraId="2DAB97EF" w14:textId="77777777" w:rsidR="001F5CF8" w:rsidRPr="000239F8" w:rsidRDefault="001F5CF8" w:rsidP="000239F8">
            <w:pPr>
              <w:jc w:val="center"/>
              <w:rPr>
                <w:rFonts w:ascii="Times New Roman" w:hAnsi="Times New Roman" w:cs="Times New Roman"/>
                <w:b/>
                <w:sz w:val="28"/>
                <w:szCs w:val="28"/>
              </w:rPr>
            </w:pPr>
          </w:p>
        </w:tc>
        <w:tc>
          <w:tcPr>
            <w:tcW w:w="699" w:type="dxa"/>
          </w:tcPr>
          <w:p w14:paraId="2AF08A63" w14:textId="77777777" w:rsidR="001F5CF8" w:rsidRPr="000239F8" w:rsidRDefault="001F5CF8" w:rsidP="000239F8">
            <w:pPr>
              <w:jc w:val="center"/>
              <w:rPr>
                <w:rFonts w:ascii="Times New Roman" w:hAnsi="Times New Roman" w:cs="Times New Roman"/>
                <w:b/>
                <w:sz w:val="28"/>
                <w:szCs w:val="28"/>
              </w:rPr>
            </w:pPr>
          </w:p>
        </w:tc>
        <w:tc>
          <w:tcPr>
            <w:tcW w:w="6236" w:type="dxa"/>
          </w:tcPr>
          <w:p w14:paraId="68F9B448" w14:textId="77777777" w:rsidR="001F5CF8" w:rsidRPr="000239F8" w:rsidRDefault="001F5CF8" w:rsidP="000239F8">
            <w:pPr>
              <w:rPr>
                <w:rFonts w:ascii="Times New Roman" w:hAnsi="Times New Roman" w:cs="Times New Roman"/>
                <w:b/>
                <w:sz w:val="28"/>
                <w:szCs w:val="28"/>
              </w:rPr>
            </w:pPr>
          </w:p>
        </w:tc>
      </w:tr>
      <w:tr w:rsidR="001F5CF8" w:rsidRPr="000239F8" w14:paraId="2477062B" w14:textId="77777777" w:rsidTr="00FA6885">
        <w:tc>
          <w:tcPr>
            <w:tcW w:w="985" w:type="dxa"/>
            <w:vMerge w:val="restart"/>
          </w:tcPr>
          <w:p w14:paraId="083264B3" w14:textId="77777777" w:rsidR="001F5CF8" w:rsidRPr="000239F8" w:rsidRDefault="001F5CF8" w:rsidP="000239F8">
            <w:pPr>
              <w:rPr>
                <w:rFonts w:ascii="Times New Roman" w:hAnsi="Times New Roman" w:cs="Times New Roman"/>
                <w:b/>
                <w:bCs/>
                <w:sz w:val="28"/>
                <w:szCs w:val="28"/>
              </w:rPr>
            </w:pPr>
          </w:p>
          <w:p w14:paraId="104DD4BD" w14:textId="77777777" w:rsidR="001F5CF8" w:rsidRPr="000239F8" w:rsidRDefault="001F5CF8" w:rsidP="000239F8">
            <w:pPr>
              <w:rPr>
                <w:rFonts w:ascii="Times New Roman" w:hAnsi="Times New Roman" w:cs="Times New Roman"/>
                <w:b/>
                <w:bCs/>
                <w:sz w:val="28"/>
                <w:szCs w:val="28"/>
              </w:rPr>
            </w:pPr>
          </w:p>
          <w:p w14:paraId="14E7027F" w14:textId="77777777" w:rsidR="001F5CF8" w:rsidRPr="000239F8" w:rsidRDefault="001F5CF8" w:rsidP="000239F8">
            <w:pPr>
              <w:rPr>
                <w:rFonts w:ascii="Times New Roman" w:hAnsi="Times New Roman" w:cs="Times New Roman"/>
                <w:b/>
                <w:bCs/>
                <w:sz w:val="28"/>
                <w:szCs w:val="28"/>
              </w:rPr>
            </w:pPr>
          </w:p>
          <w:p w14:paraId="7D577F93" w14:textId="77777777" w:rsidR="001F5CF8" w:rsidRPr="000239F8" w:rsidRDefault="001F5CF8" w:rsidP="000239F8">
            <w:pPr>
              <w:rPr>
                <w:rFonts w:ascii="Times New Roman" w:hAnsi="Times New Roman" w:cs="Times New Roman"/>
                <w:b/>
                <w:bCs/>
                <w:sz w:val="28"/>
                <w:szCs w:val="28"/>
              </w:rPr>
            </w:pPr>
          </w:p>
          <w:p w14:paraId="20C62882" w14:textId="77777777" w:rsidR="001F5CF8" w:rsidRPr="000239F8" w:rsidRDefault="001F5CF8" w:rsidP="000239F8">
            <w:pPr>
              <w:rPr>
                <w:rFonts w:ascii="Times New Roman" w:hAnsi="Times New Roman" w:cs="Times New Roman"/>
                <w:b/>
                <w:bCs/>
                <w:sz w:val="28"/>
                <w:szCs w:val="28"/>
              </w:rPr>
            </w:pPr>
          </w:p>
          <w:p w14:paraId="6D0CD1AD" w14:textId="77777777" w:rsidR="001F5CF8" w:rsidRPr="000239F8" w:rsidRDefault="001F5CF8" w:rsidP="000239F8">
            <w:pPr>
              <w:jc w:val="center"/>
              <w:rPr>
                <w:rFonts w:ascii="Times New Roman" w:hAnsi="Times New Roman" w:cs="Times New Roman"/>
                <w:b/>
                <w:sz w:val="28"/>
                <w:szCs w:val="28"/>
              </w:rPr>
            </w:pPr>
            <w:r w:rsidRPr="000239F8">
              <w:rPr>
                <w:rFonts w:ascii="Times New Roman" w:hAnsi="Times New Roman" w:cs="Times New Roman"/>
                <w:b/>
                <w:sz w:val="28"/>
                <w:szCs w:val="28"/>
              </w:rPr>
              <w:lastRenderedPageBreak/>
              <w:t>Sáu</w:t>
            </w:r>
          </w:p>
        </w:tc>
        <w:tc>
          <w:tcPr>
            <w:tcW w:w="1012" w:type="dxa"/>
            <w:vMerge w:val="restart"/>
          </w:tcPr>
          <w:p w14:paraId="1FD4BA82" w14:textId="77777777" w:rsidR="001F5CF8" w:rsidRPr="000239F8" w:rsidRDefault="001F5CF8" w:rsidP="000239F8">
            <w:pPr>
              <w:rPr>
                <w:rFonts w:ascii="Times New Roman" w:hAnsi="Times New Roman" w:cs="Times New Roman"/>
                <w:b/>
                <w:bCs/>
                <w:sz w:val="28"/>
                <w:szCs w:val="28"/>
              </w:rPr>
            </w:pPr>
          </w:p>
          <w:p w14:paraId="3F03CCFE" w14:textId="77777777" w:rsidR="001F5CF8" w:rsidRPr="000239F8" w:rsidRDefault="001F5CF8" w:rsidP="000239F8">
            <w:pPr>
              <w:jc w:val="center"/>
              <w:rPr>
                <w:rFonts w:ascii="Times New Roman" w:hAnsi="Times New Roman" w:cs="Times New Roman"/>
                <w:b/>
                <w:bCs/>
                <w:sz w:val="28"/>
                <w:szCs w:val="28"/>
              </w:rPr>
            </w:pPr>
            <w:r w:rsidRPr="000239F8">
              <w:rPr>
                <w:rFonts w:ascii="Times New Roman" w:hAnsi="Times New Roman" w:cs="Times New Roman"/>
                <w:b/>
                <w:bCs/>
                <w:sz w:val="28"/>
                <w:szCs w:val="28"/>
              </w:rPr>
              <w:t>Sáng</w:t>
            </w:r>
          </w:p>
        </w:tc>
        <w:tc>
          <w:tcPr>
            <w:tcW w:w="1503" w:type="dxa"/>
          </w:tcPr>
          <w:p w14:paraId="0FDBF5DB" w14:textId="77777777" w:rsidR="001F5CF8" w:rsidRPr="000239F8" w:rsidRDefault="001F5CF8" w:rsidP="000239F8">
            <w:pPr>
              <w:jc w:val="center"/>
              <w:rPr>
                <w:rFonts w:ascii="Times New Roman" w:hAnsi="Times New Roman" w:cs="Times New Roman"/>
                <w:b/>
                <w:sz w:val="28"/>
                <w:szCs w:val="28"/>
              </w:rPr>
            </w:pPr>
            <w:r w:rsidRPr="000239F8">
              <w:rPr>
                <w:rFonts w:ascii="Times New Roman" w:hAnsi="Times New Roman" w:cs="Times New Roman"/>
                <w:bCs/>
                <w:sz w:val="28"/>
                <w:szCs w:val="28"/>
              </w:rPr>
              <w:t>Toán</w:t>
            </w:r>
          </w:p>
        </w:tc>
        <w:tc>
          <w:tcPr>
            <w:tcW w:w="699" w:type="dxa"/>
          </w:tcPr>
          <w:p w14:paraId="04739446" w14:textId="1BA7EF84" w:rsidR="001F5CF8" w:rsidRPr="000239F8" w:rsidRDefault="001F5CF8" w:rsidP="000239F8">
            <w:pPr>
              <w:jc w:val="center"/>
              <w:rPr>
                <w:rFonts w:ascii="Times New Roman" w:hAnsi="Times New Roman" w:cs="Times New Roman"/>
                <w:bCs/>
                <w:sz w:val="28"/>
                <w:szCs w:val="28"/>
              </w:rPr>
            </w:pPr>
            <w:r w:rsidRPr="000239F8">
              <w:rPr>
                <w:rFonts w:ascii="Times New Roman" w:hAnsi="Times New Roman" w:cs="Times New Roman"/>
                <w:bCs/>
                <w:sz w:val="28"/>
                <w:szCs w:val="28"/>
              </w:rPr>
              <w:t>95</w:t>
            </w:r>
          </w:p>
        </w:tc>
        <w:tc>
          <w:tcPr>
            <w:tcW w:w="6236" w:type="dxa"/>
            <w:vAlign w:val="center"/>
          </w:tcPr>
          <w:p w14:paraId="610C005E" w14:textId="11927A58" w:rsidR="001F5CF8" w:rsidRPr="000239F8" w:rsidRDefault="001F5CF8" w:rsidP="000239F8">
            <w:pPr>
              <w:rPr>
                <w:rFonts w:ascii="Times New Roman" w:hAnsi="Times New Roman" w:cs="Times New Roman"/>
                <w:b/>
                <w:sz w:val="28"/>
                <w:szCs w:val="28"/>
              </w:rPr>
            </w:pPr>
            <w:r w:rsidRPr="000239F8">
              <w:rPr>
                <w:rFonts w:ascii="Times New Roman" w:eastAsia="SimSun" w:hAnsi="Times New Roman" w:cs="Times New Roman"/>
                <w:sz w:val="28"/>
                <w:szCs w:val="28"/>
              </w:rPr>
              <w:t>Hình thang</w:t>
            </w:r>
            <w:r w:rsidRPr="000239F8">
              <w:rPr>
                <w:rFonts w:ascii="Times New Roman" w:hAnsi="Times New Roman" w:cs="Times New Roman"/>
                <w:sz w:val="28"/>
                <w:szCs w:val="28"/>
              </w:rPr>
              <w:t xml:space="preserve"> ( T1 )</w:t>
            </w:r>
          </w:p>
        </w:tc>
      </w:tr>
      <w:tr w:rsidR="001F5CF8" w:rsidRPr="000239F8" w14:paraId="78E0158A" w14:textId="77777777" w:rsidTr="00FA6885">
        <w:tc>
          <w:tcPr>
            <w:tcW w:w="985" w:type="dxa"/>
            <w:vMerge/>
          </w:tcPr>
          <w:p w14:paraId="0534684E" w14:textId="77777777" w:rsidR="001F5CF8" w:rsidRPr="000239F8" w:rsidRDefault="001F5CF8" w:rsidP="000239F8">
            <w:pPr>
              <w:jc w:val="center"/>
              <w:rPr>
                <w:rFonts w:ascii="Times New Roman" w:hAnsi="Times New Roman" w:cs="Times New Roman"/>
                <w:b/>
                <w:sz w:val="28"/>
                <w:szCs w:val="28"/>
              </w:rPr>
            </w:pPr>
          </w:p>
        </w:tc>
        <w:tc>
          <w:tcPr>
            <w:tcW w:w="1012" w:type="dxa"/>
            <w:vMerge/>
          </w:tcPr>
          <w:p w14:paraId="46923328" w14:textId="77777777" w:rsidR="001F5CF8" w:rsidRPr="000239F8" w:rsidRDefault="001F5CF8" w:rsidP="000239F8">
            <w:pPr>
              <w:jc w:val="center"/>
              <w:rPr>
                <w:rFonts w:ascii="Times New Roman" w:hAnsi="Times New Roman" w:cs="Times New Roman"/>
                <w:b/>
                <w:bCs/>
                <w:sz w:val="28"/>
                <w:szCs w:val="28"/>
              </w:rPr>
            </w:pPr>
          </w:p>
        </w:tc>
        <w:tc>
          <w:tcPr>
            <w:tcW w:w="1503" w:type="dxa"/>
          </w:tcPr>
          <w:p w14:paraId="71C14F8F" w14:textId="77777777" w:rsidR="001F5CF8" w:rsidRPr="000239F8" w:rsidRDefault="001F5CF8" w:rsidP="000239F8">
            <w:pPr>
              <w:jc w:val="center"/>
              <w:rPr>
                <w:rFonts w:ascii="Times New Roman" w:hAnsi="Times New Roman" w:cs="Times New Roman"/>
                <w:b/>
                <w:sz w:val="28"/>
                <w:szCs w:val="28"/>
              </w:rPr>
            </w:pPr>
            <w:r w:rsidRPr="000239F8">
              <w:rPr>
                <w:rFonts w:ascii="Times New Roman" w:hAnsi="Times New Roman" w:cs="Times New Roman"/>
                <w:bCs/>
                <w:sz w:val="28"/>
                <w:szCs w:val="28"/>
              </w:rPr>
              <w:t>Tiếng Việt</w:t>
            </w:r>
          </w:p>
        </w:tc>
        <w:tc>
          <w:tcPr>
            <w:tcW w:w="699" w:type="dxa"/>
          </w:tcPr>
          <w:p w14:paraId="20160C79" w14:textId="0FBE1101" w:rsidR="001F5CF8" w:rsidRPr="000239F8" w:rsidRDefault="001F5CF8" w:rsidP="000239F8">
            <w:pPr>
              <w:jc w:val="center"/>
              <w:rPr>
                <w:rFonts w:ascii="Times New Roman" w:hAnsi="Times New Roman" w:cs="Times New Roman"/>
                <w:bCs/>
                <w:sz w:val="28"/>
                <w:szCs w:val="28"/>
              </w:rPr>
            </w:pPr>
            <w:r w:rsidRPr="000239F8">
              <w:rPr>
                <w:rFonts w:ascii="Times New Roman" w:hAnsi="Times New Roman" w:cs="Times New Roman"/>
                <w:bCs/>
                <w:sz w:val="28"/>
                <w:szCs w:val="28"/>
              </w:rPr>
              <w:t>132</w:t>
            </w:r>
          </w:p>
        </w:tc>
        <w:tc>
          <w:tcPr>
            <w:tcW w:w="6236" w:type="dxa"/>
            <w:vAlign w:val="center"/>
          </w:tcPr>
          <w:p w14:paraId="08E94A9D" w14:textId="418E5579" w:rsidR="001F5CF8" w:rsidRPr="000239F8" w:rsidRDefault="001F5CF8" w:rsidP="000239F8">
            <w:pPr>
              <w:rPr>
                <w:rFonts w:ascii="Times New Roman" w:hAnsi="Times New Roman" w:cs="Times New Roman"/>
                <w:b/>
                <w:sz w:val="28"/>
                <w:szCs w:val="28"/>
              </w:rPr>
            </w:pPr>
            <w:r w:rsidRPr="000239F8">
              <w:rPr>
                <w:rStyle w:val="Strong"/>
                <w:rFonts w:ascii="Times New Roman" w:hAnsi="Times New Roman" w:cs="Times New Roman"/>
                <w:b w:val="0"/>
                <w:bCs w:val="0"/>
                <w:sz w:val="28"/>
                <w:szCs w:val="28"/>
              </w:rPr>
              <w:t>Luyện từ và câu:</w:t>
            </w:r>
            <w:r w:rsidRPr="000239F8">
              <w:rPr>
                <w:rStyle w:val="Strong"/>
                <w:rFonts w:ascii="Times New Roman" w:hAnsi="Times New Roman" w:cs="Times New Roman"/>
                <w:sz w:val="28"/>
                <w:szCs w:val="28"/>
              </w:rPr>
              <w:t xml:space="preserve"> </w:t>
            </w:r>
            <w:r w:rsidRPr="000239F8">
              <w:rPr>
                <w:rFonts w:ascii="Times New Roman" w:hAnsi="Times New Roman" w:cs="Times New Roman"/>
                <w:sz w:val="28"/>
                <w:szCs w:val="28"/>
              </w:rPr>
              <w:t>Câu đơn và câu ghép</w:t>
            </w:r>
          </w:p>
        </w:tc>
      </w:tr>
      <w:tr w:rsidR="001F5CF8" w:rsidRPr="000239F8" w14:paraId="15064A0C" w14:textId="77777777" w:rsidTr="00FA6885">
        <w:tc>
          <w:tcPr>
            <w:tcW w:w="985" w:type="dxa"/>
            <w:vMerge/>
          </w:tcPr>
          <w:p w14:paraId="47A74B4A" w14:textId="77777777" w:rsidR="001F5CF8" w:rsidRPr="000239F8" w:rsidRDefault="001F5CF8" w:rsidP="000239F8">
            <w:pPr>
              <w:jc w:val="center"/>
              <w:rPr>
                <w:rFonts w:ascii="Times New Roman" w:hAnsi="Times New Roman" w:cs="Times New Roman"/>
                <w:b/>
                <w:sz w:val="28"/>
                <w:szCs w:val="28"/>
              </w:rPr>
            </w:pPr>
          </w:p>
        </w:tc>
        <w:tc>
          <w:tcPr>
            <w:tcW w:w="1012" w:type="dxa"/>
            <w:vMerge/>
          </w:tcPr>
          <w:p w14:paraId="78002EF8" w14:textId="77777777" w:rsidR="001F5CF8" w:rsidRPr="000239F8" w:rsidRDefault="001F5CF8" w:rsidP="000239F8">
            <w:pPr>
              <w:jc w:val="center"/>
              <w:rPr>
                <w:rFonts w:ascii="Times New Roman" w:hAnsi="Times New Roman" w:cs="Times New Roman"/>
                <w:b/>
                <w:bCs/>
                <w:sz w:val="28"/>
                <w:szCs w:val="28"/>
              </w:rPr>
            </w:pPr>
          </w:p>
        </w:tc>
        <w:tc>
          <w:tcPr>
            <w:tcW w:w="1503" w:type="dxa"/>
          </w:tcPr>
          <w:p w14:paraId="3A16DF2C" w14:textId="77777777" w:rsidR="001F5CF8" w:rsidRPr="000239F8" w:rsidRDefault="001F5CF8" w:rsidP="000239F8">
            <w:pPr>
              <w:jc w:val="center"/>
              <w:rPr>
                <w:rFonts w:ascii="Times New Roman" w:hAnsi="Times New Roman" w:cs="Times New Roman"/>
                <w:b/>
                <w:sz w:val="28"/>
                <w:szCs w:val="28"/>
              </w:rPr>
            </w:pPr>
            <w:r w:rsidRPr="000239F8">
              <w:rPr>
                <w:rFonts w:ascii="Times New Roman" w:hAnsi="Times New Roman" w:cs="Times New Roman"/>
                <w:b/>
                <w:sz w:val="28"/>
                <w:szCs w:val="28"/>
              </w:rPr>
              <w:t>GDTC</w:t>
            </w:r>
          </w:p>
        </w:tc>
        <w:tc>
          <w:tcPr>
            <w:tcW w:w="699" w:type="dxa"/>
          </w:tcPr>
          <w:p w14:paraId="1A7C7739" w14:textId="77777777" w:rsidR="001F5CF8" w:rsidRPr="000239F8" w:rsidRDefault="001F5CF8" w:rsidP="000239F8">
            <w:pPr>
              <w:jc w:val="center"/>
              <w:rPr>
                <w:rFonts w:ascii="Times New Roman" w:hAnsi="Times New Roman" w:cs="Times New Roman"/>
                <w:b/>
                <w:sz w:val="28"/>
                <w:szCs w:val="28"/>
              </w:rPr>
            </w:pPr>
          </w:p>
        </w:tc>
        <w:tc>
          <w:tcPr>
            <w:tcW w:w="6236" w:type="dxa"/>
          </w:tcPr>
          <w:p w14:paraId="33F69030" w14:textId="77777777" w:rsidR="001F5CF8" w:rsidRPr="000239F8" w:rsidRDefault="001F5CF8" w:rsidP="000239F8">
            <w:pPr>
              <w:rPr>
                <w:rFonts w:ascii="Times New Roman" w:hAnsi="Times New Roman" w:cs="Times New Roman"/>
                <w:b/>
                <w:sz w:val="28"/>
                <w:szCs w:val="28"/>
              </w:rPr>
            </w:pPr>
          </w:p>
        </w:tc>
      </w:tr>
      <w:tr w:rsidR="001F5CF8" w:rsidRPr="000239F8" w14:paraId="2B66D270" w14:textId="77777777" w:rsidTr="00FA6885">
        <w:tc>
          <w:tcPr>
            <w:tcW w:w="985" w:type="dxa"/>
            <w:vMerge/>
          </w:tcPr>
          <w:p w14:paraId="2D536236" w14:textId="77777777" w:rsidR="001F5CF8" w:rsidRPr="000239F8" w:rsidRDefault="001F5CF8" w:rsidP="000239F8">
            <w:pPr>
              <w:jc w:val="center"/>
              <w:rPr>
                <w:rFonts w:ascii="Times New Roman" w:hAnsi="Times New Roman" w:cs="Times New Roman"/>
                <w:b/>
                <w:sz w:val="28"/>
                <w:szCs w:val="28"/>
              </w:rPr>
            </w:pPr>
          </w:p>
        </w:tc>
        <w:tc>
          <w:tcPr>
            <w:tcW w:w="1012" w:type="dxa"/>
            <w:vMerge/>
          </w:tcPr>
          <w:p w14:paraId="72EB7FC4" w14:textId="77777777" w:rsidR="001F5CF8" w:rsidRPr="000239F8" w:rsidRDefault="001F5CF8" w:rsidP="000239F8">
            <w:pPr>
              <w:jc w:val="center"/>
              <w:rPr>
                <w:rFonts w:ascii="Times New Roman" w:hAnsi="Times New Roman" w:cs="Times New Roman"/>
                <w:b/>
                <w:bCs/>
                <w:sz w:val="28"/>
                <w:szCs w:val="28"/>
              </w:rPr>
            </w:pPr>
          </w:p>
        </w:tc>
        <w:tc>
          <w:tcPr>
            <w:tcW w:w="1503" w:type="dxa"/>
          </w:tcPr>
          <w:p w14:paraId="4F916D5A" w14:textId="77777777" w:rsidR="001F5CF8" w:rsidRPr="000239F8" w:rsidRDefault="001F5CF8" w:rsidP="000239F8">
            <w:pPr>
              <w:jc w:val="center"/>
              <w:rPr>
                <w:rFonts w:ascii="Times New Roman" w:hAnsi="Times New Roman" w:cs="Times New Roman"/>
                <w:b/>
                <w:sz w:val="28"/>
                <w:szCs w:val="28"/>
              </w:rPr>
            </w:pPr>
            <w:r w:rsidRPr="000239F8">
              <w:rPr>
                <w:rFonts w:ascii="Times New Roman" w:hAnsi="Times New Roman" w:cs="Times New Roman"/>
                <w:bCs/>
                <w:sz w:val="28"/>
                <w:szCs w:val="28"/>
              </w:rPr>
              <w:t>Tiếng Việt</w:t>
            </w:r>
          </w:p>
        </w:tc>
        <w:tc>
          <w:tcPr>
            <w:tcW w:w="699" w:type="dxa"/>
          </w:tcPr>
          <w:p w14:paraId="191CE5F2" w14:textId="43D80BD6" w:rsidR="001F5CF8" w:rsidRPr="000239F8" w:rsidRDefault="001F5CF8" w:rsidP="000239F8">
            <w:pPr>
              <w:jc w:val="center"/>
              <w:rPr>
                <w:rFonts w:ascii="Times New Roman" w:hAnsi="Times New Roman" w:cs="Times New Roman"/>
                <w:bCs/>
                <w:sz w:val="28"/>
                <w:szCs w:val="28"/>
              </w:rPr>
            </w:pPr>
            <w:r w:rsidRPr="000239F8">
              <w:rPr>
                <w:rFonts w:ascii="Times New Roman" w:hAnsi="Times New Roman" w:cs="Times New Roman"/>
                <w:bCs/>
                <w:sz w:val="28"/>
                <w:szCs w:val="28"/>
              </w:rPr>
              <w:t>133</w:t>
            </w:r>
          </w:p>
        </w:tc>
        <w:tc>
          <w:tcPr>
            <w:tcW w:w="6236" w:type="dxa"/>
            <w:vAlign w:val="center"/>
          </w:tcPr>
          <w:p w14:paraId="04AE3D00" w14:textId="4E5BAED9" w:rsidR="001F5CF8" w:rsidRPr="000239F8" w:rsidRDefault="001F5CF8" w:rsidP="000239F8">
            <w:pPr>
              <w:pStyle w:val="NormalWeb"/>
              <w:spacing w:before="0" w:beforeAutospacing="0" w:after="0" w:afterAutospacing="0"/>
              <w:rPr>
                <w:sz w:val="28"/>
                <w:szCs w:val="28"/>
              </w:rPr>
            </w:pPr>
            <w:r w:rsidRPr="000239F8">
              <w:rPr>
                <w:rStyle w:val="Strong"/>
                <w:b w:val="0"/>
                <w:bCs w:val="0"/>
                <w:sz w:val="28"/>
                <w:szCs w:val="28"/>
              </w:rPr>
              <w:t>Bài viết 2:</w:t>
            </w:r>
            <w:r w:rsidRPr="000239F8">
              <w:rPr>
                <w:sz w:val="28"/>
                <w:szCs w:val="28"/>
              </w:rPr>
              <w:t xml:space="preserve"> Luyện tập tả phong cảnh (Cách quan sát)</w:t>
            </w:r>
          </w:p>
        </w:tc>
      </w:tr>
      <w:tr w:rsidR="001F5CF8" w:rsidRPr="000239F8" w14:paraId="55F993C2" w14:textId="77777777" w:rsidTr="00FA6885">
        <w:tc>
          <w:tcPr>
            <w:tcW w:w="985" w:type="dxa"/>
            <w:vMerge/>
          </w:tcPr>
          <w:p w14:paraId="22A3D753" w14:textId="77777777" w:rsidR="001F5CF8" w:rsidRPr="000239F8" w:rsidRDefault="001F5CF8" w:rsidP="000239F8">
            <w:pPr>
              <w:jc w:val="center"/>
              <w:rPr>
                <w:rFonts w:ascii="Times New Roman" w:hAnsi="Times New Roman" w:cs="Times New Roman"/>
                <w:b/>
                <w:sz w:val="28"/>
                <w:szCs w:val="28"/>
              </w:rPr>
            </w:pPr>
          </w:p>
        </w:tc>
        <w:tc>
          <w:tcPr>
            <w:tcW w:w="1012" w:type="dxa"/>
            <w:vMerge/>
          </w:tcPr>
          <w:p w14:paraId="02884D51" w14:textId="77777777" w:rsidR="001F5CF8" w:rsidRPr="000239F8" w:rsidRDefault="001F5CF8" w:rsidP="000239F8">
            <w:pPr>
              <w:jc w:val="center"/>
              <w:rPr>
                <w:rFonts w:ascii="Times New Roman" w:hAnsi="Times New Roman" w:cs="Times New Roman"/>
                <w:b/>
                <w:bCs/>
                <w:sz w:val="28"/>
                <w:szCs w:val="28"/>
              </w:rPr>
            </w:pPr>
          </w:p>
        </w:tc>
        <w:tc>
          <w:tcPr>
            <w:tcW w:w="1503" w:type="dxa"/>
          </w:tcPr>
          <w:p w14:paraId="420ADED0" w14:textId="77777777" w:rsidR="001F5CF8" w:rsidRPr="000239F8" w:rsidRDefault="001F5CF8" w:rsidP="000239F8">
            <w:pPr>
              <w:jc w:val="center"/>
              <w:rPr>
                <w:rFonts w:ascii="Times New Roman" w:hAnsi="Times New Roman" w:cs="Times New Roman"/>
                <w:b/>
                <w:sz w:val="28"/>
                <w:szCs w:val="28"/>
              </w:rPr>
            </w:pPr>
            <w:r w:rsidRPr="000239F8">
              <w:rPr>
                <w:rFonts w:ascii="Times New Roman" w:hAnsi="Times New Roman" w:cs="Times New Roman"/>
                <w:sz w:val="28"/>
                <w:szCs w:val="28"/>
              </w:rPr>
              <w:t>HĐTN</w:t>
            </w:r>
          </w:p>
        </w:tc>
        <w:tc>
          <w:tcPr>
            <w:tcW w:w="699" w:type="dxa"/>
          </w:tcPr>
          <w:p w14:paraId="3612A8DB" w14:textId="2A3EE589" w:rsidR="001F5CF8" w:rsidRPr="000239F8" w:rsidRDefault="001F5CF8" w:rsidP="000239F8">
            <w:pPr>
              <w:jc w:val="center"/>
              <w:rPr>
                <w:rFonts w:ascii="Times New Roman" w:hAnsi="Times New Roman" w:cs="Times New Roman"/>
                <w:b/>
                <w:sz w:val="28"/>
                <w:szCs w:val="28"/>
              </w:rPr>
            </w:pPr>
            <w:r w:rsidRPr="000239F8">
              <w:rPr>
                <w:rFonts w:ascii="Times New Roman" w:hAnsi="Times New Roman" w:cs="Times New Roman"/>
                <w:sz w:val="28"/>
                <w:szCs w:val="28"/>
              </w:rPr>
              <w:t>57</w:t>
            </w:r>
          </w:p>
        </w:tc>
        <w:tc>
          <w:tcPr>
            <w:tcW w:w="6236" w:type="dxa"/>
          </w:tcPr>
          <w:p w14:paraId="04E4BB7E" w14:textId="551B58C2" w:rsidR="001F5CF8" w:rsidRPr="000239F8" w:rsidRDefault="001F5CF8" w:rsidP="000239F8">
            <w:pPr>
              <w:rPr>
                <w:rFonts w:ascii="Times New Roman" w:hAnsi="Times New Roman" w:cs="Times New Roman"/>
                <w:b/>
                <w:sz w:val="28"/>
                <w:szCs w:val="28"/>
              </w:rPr>
            </w:pPr>
            <w:r w:rsidRPr="000239F8">
              <w:rPr>
                <w:rFonts w:ascii="Times New Roman" w:hAnsi="Times New Roman" w:cs="Times New Roman"/>
                <w:sz w:val="28"/>
                <w:szCs w:val="28"/>
              </w:rPr>
              <w:t>SHL: Tìm kiếm ý tưởng kinh doanh</w:t>
            </w:r>
          </w:p>
        </w:tc>
      </w:tr>
      <w:tr w:rsidR="001F5CF8" w:rsidRPr="000239F8" w14:paraId="07AC5279" w14:textId="77777777" w:rsidTr="00FA6885">
        <w:tc>
          <w:tcPr>
            <w:tcW w:w="985" w:type="dxa"/>
            <w:vMerge/>
          </w:tcPr>
          <w:p w14:paraId="62A66226" w14:textId="77777777" w:rsidR="001F5CF8" w:rsidRPr="000239F8" w:rsidRDefault="001F5CF8" w:rsidP="000239F8">
            <w:pPr>
              <w:jc w:val="center"/>
              <w:rPr>
                <w:rFonts w:ascii="Times New Roman" w:hAnsi="Times New Roman" w:cs="Times New Roman"/>
                <w:b/>
                <w:sz w:val="28"/>
                <w:szCs w:val="28"/>
              </w:rPr>
            </w:pPr>
          </w:p>
        </w:tc>
        <w:tc>
          <w:tcPr>
            <w:tcW w:w="1012" w:type="dxa"/>
          </w:tcPr>
          <w:p w14:paraId="2410427E" w14:textId="5AD661C0" w:rsidR="001F5CF8" w:rsidRPr="000239F8" w:rsidRDefault="001F5CF8" w:rsidP="000239F8">
            <w:pPr>
              <w:jc w:val="center"/>
              <w:rPr>
                <w:rFonts w:ascii="Times New Roman" w:hAnsi="Times New Roman" w:cs="Times New Roman"/>
                <w:b/>
                <w:bCs/>
                <w:sz w:val="28"/>
                <w:szCs w:val="28"/>
              </w:rPr>
            </w:pPr>
            <w:r w:rsidRPr="000239F8">
              <w:rPr>
                <w:rFonts w:ascii="Times New Roman" w:hAnsi="Times New Roman" w:cs="Times New Roman"/>
                <w:b/>
                <w:bCs/>
                <w:sz w:val="28"/>
                <w:szCs w:val="28"/>
              </w:rPr>
              <w:t>17/ 1</w:t>
            </w:r>
          </w:p>
        </w:tc>
        <w:tc>
          <w:tcPr>
            <w:tcW w:w="1503" w:type="dxa"/>
          </w:tcPr>
          <w:p w14:paraId="1ED3AAD3" w14:textId="77777777" w:rsidR="001F5CF8" w:rsidRPr="000239F8" w:rsidRDefault="001F5CF8" w:rsidP="000239F8">
            <w:pPr>
              <w:jc w:val="center"/>
              <w:rPr>
                <w:rFonts w:ascii="Times New Roman" w:hAnsi="Times New Roman" w:cs="Times New Roman"/>
                <w:b/>
                <w:sz w:val="28"/>
                <w:szCs w:val="28"/>
              </w:rPr>
            </w:pPr>
          </w:p>
        </w:tc>
        <w:tc>
          <w:tcPr>
            <w:tcW w:w="699" w:type="dxa"/>
          </w:tcPr>
          <w:p w14:paraId="394D2C55" w14:textId="77777777" w:rsidR="001F5CF8" w:rsidRPr="000239F8" w:rsidRDefault="001F5CF8" w:rsidP="000239F8">
            <w:pPr>
              <w:jc w:val="center"/>
              <w:rPr>
                <w:rFonts w:ascii="Times New Roman" w:hAnsi="Times New Roman" w:cs="Times New Roman"/>
                <w:b/>
                <w:sz w:val="28"/>
                <w:szCs w:val="28"/>
              </w:rPr>
            </w:pPr>
          </w:p>
        </w:tc>
        <w:tc>
          <w:tcPr>
            <w:tcW w:w="6236" w:type="dxa"/>
          </w:tcPr>
          <w:p w14:paraId="60AA7DE3" w14:textId="77777777" w:rsidR="001F5CF8" w:rsidRPr="000239F8" w:rsidRDefault="001F5CF8" w:rsidP="000239F8">
            <w:pPr>
              <w:jc w:val="center"/>
              <w:rPr>
                <w:rFonts w:ascii="Times New Roman" w:hAnsi="Times New Roman" w:cs="Times New Roman"/>
                <w:b/>
                <w:sz w:val="28"/>
                <w:szCs w:val="28"/>
              </w:rPr>
            </w:pPr>
          </w:p>
        </w:tc>
      </w:tr>
      <w:tr w:rsidR="001F5CF8" w:rsidRPr="000239F8" w14:paraId="3111201F" w14:textId="77777777" w:rsidTr="00FA6885">
        <w:tc>
          <w:tcPr>
            <w:tcW w:w="985" w:type="dxa"/>
            <w:vMerge/>
          </w:tcPr>
          <w:p w14:paraId="78E499BC" w14:textId="77777777" w:rsidR="001F5CF8" w:rsidRPr="000239F8" w:rsidRDefault="001F5CF8" w:rsidP="000239F8">
            <w:pPr>
              <w:jc w:val="center"/>
              <w:rPr>
                <w:rFonts w:ascii="Times New Roman" w:hAnsi="Times New Roman" w:cs="Times New Roman"/>
                <w:b/>
                <w:sz w:val="28"/>
                <w:szCs w:val="28"/>
              </w:rPr>
            </w:pPr>
          </w:p>
        </w:tc>
        <w:tc>
          <w:tcPr>
            <w:tcW w:w="1012" w:type="dxa"/>
            <w:vMerge w:val="restart"/>
          </w:tcPr>
          <w:p w14:paraId="74EAC0D2" w14:textId="77777777" w:rsidR="001F5CF8" w:rsidRPr="000239F8" w:rsidRDefault="001F5CF8" w:rsidP="000239F8">
            <w:pPr>
              <w:jc w:val="center"/>
              <w:rPr>
                <w:rFonts w:ascii="Times New Roman" w:hAnsi="Times New Roman" w:cs="Times New Roman"/>
                <w:b/>
                <w:bCs/>
                <w:sz w:val="28"/>
                <w:szCs w:val="28"/>
              </w:rPr>
            </w:pPr>
            <w:r w:rsidRPr="000239F8">
              <w:rPr>
                <w:rFonts w:ascii="Times New Roman" w:hAnsi="Times New Roman" w:cs="Times New Roman"/>
                <w:b/>
                <w:bCs/>
                <w:sz w:val="28"/>
                <w:szCs w:val="28"/>
              </w:rPr>
              <w:t>Chiều</w:t>
            </w:r>
          </w:p>
        </w:tc>
        <w:tc>
          <w:tcPr>
            <w:tcW w:w="1503" w:type="dxa"/>
          </w:tcPr>
          <w:p w14:paraId="6CF43E7C" w14:textId="77777777" w:rsidR="001F5CF8" w:rsidRPr="000239F8" w:rsidRDefault="001F5CF8" w:rsidP="000239F8">
            <w:pPr>
              <w:jc w:val="center"/>
              <w:rPr>
                <w:rFonts w:ascii="Times New Roman" w:hAnsi="Times New Roman" w:cs="Times New Roman"/>
                <w:b/>
                <w:sz w:val="28"/>
                <w:szCs w:val="28"/>
              </w:rPr>
            </w:pPr>
          </w:p>
        </w:tc>
        <w:tc>
          <w:tcPr>
            <w:tcW w:w="699" w:type="dxa"/>
          </w:tcPr>
          <w:p w14:paraId="710E012C" w14:textId="77777777" w:rsidR="001F5CF8" w:rsidRPr="000239F8" w:rsidRDefault="001F5CF8" w:rsidP="000239F8">
            <w:pPr>
              <w:jc w:val="center"/>
              <w:rPr>
                <w:rFonts w:ascii="Times New Roman" w:hAnsi="Times New Roman" w:cs="Times New Roman"/>
                <w:b/>
                <w:sz w:val="28"/>
                <w:szCs w:val="28"/>
              </w:rPr>
            </w:pPr>
          </w:p>
        </w:tc>
        <w:tc>
          <w:tcPr>
            <w:tcW w:w="6236" w:type="dxa"/>
          </w:tcPr>
          <w:p w14:paraId="414FE501" w14:textId="77777777" w:rsidR="001F5CF8" w:rsidRPr="000239F8" w:rsidRDefault="001F5CF8" w:rsidP="000239F8">
            <w:pPr>
              <w:jc w:val="center"/>
              <w:rPr>
                <w:rFonts w:ascii="Times New Roman" w:hAnsi="Times New Roman" w:cs="Times New Roman"/>
                <w:b/>
                <w:sz w:val="28"/>
                <w:szCs w:val="28"/>
              </w:rPr>
            </w:pPr>
          </w:p>
        </w:tc>
      </w:tr>
      <w:tr w:rsidR="001F5CF8" w:rsidRPr="000239F8" w14:paraId="5350434F" w14:textId="77777777" w:rsidTr="00FA6885">
        <w:tc>
          <w:tcPr>
            <w:tcW w:w="985" w:type="dxa"/>
            <w:vMerge/>
          </w:tcPr>
          <w:p w14:paraId="790A070C" w14:textId="77777777" w:rsidR="001F5CF8" w:rsidRPr="000239F8" w:rsidRDefault="001F5CF8" w:rsidP="000239F8">
            <w:pPr>
              <w:jc w:val="center"/>
              <w:rPr>
                <w:rFonts w:ascii="Times New Roman" w:hAnsi="Times New Roman" w:cs="Times New Roman"/>
                <w:b/>
                <w:sz w:val="28"/>
                <w:szCs w:val="28"/>
              </w:rPr>
            </w:pPr>
          </w:p>
        </w:tc>
        <w:tc>
          <w:tcPr>
            <w:tcW w:w="1012" w:type="dxa"/>
            <w:vMerge/>
          </w:tcPr>
          <w:p w14:paraId="10BD43A2" w14:textId="77777777" w:rsidR="001F5CF8" w:rsidRPr="000239F8" w:rsidRDefault="001F5CF8" w:rsidP="000239F8">
            <w:pPr>
              <w:jc w:val="center"/>
              <w:rPr>
                <w:rFonts w:ascii="Times New Roman" w:hAnsi="Times New Roman" w:cs="Times New Roman"/>
                <w:b/>
                <w:sz w:val="28"/>
                <w:szCs w:val="28"/>
              </w:rPr>
            </w:pPr>
          </w:p>
        </w:tc>
        <w:tc>
          <w:tcPr>
            <w:tcW w:w="1503" w:type="dxa"/>
          </w:tcPr>
          <w:p w14:paraId="47D86376" w14:textId="77777777" w:rsidR="001F5CF8" w:rsidRPr="000239F8" w:rsidRDefault="001F5CF8" w:rsidP="000239F8">
            <w:pPr>
              <w:jc w:val="center"/>
              <w:rPr>
                <w:rFonts w:ascii="Times New Roman" w:hAnsi="Times New Roman" w:cs="Times New Roman"/>
                <w:b/>
                <w:sz w:val="28"/>
                <w:szCs w:val="28"/>
              </w:rPr>
            </w:pPr>
          </w:p>
        </w:tc>
        <w:tc>
          <w:tcPr>
            <w:tcW w:w="699" w:type="dxa"/>
          </w:tcPr>
          <w:p w14:paraId="536C75E4" w14:textId="77777777" w:rsidR="001F5CF8" w:rsidRPr="000239F8" w:rsidRDefault="001F5CF8" w:rsidP="000239F8">
            <w:pPr>
              <w:jc w:val="center"/>
              <w:rPr>
                <w:rFonts w:ascii="Times New Roman" w:hAnsi="Times New Roman" w:cs="Times New Roman"/>
                <w:b/>
                <w:sz w:val="28"/>
                <w:szCs w:val="28"/>
              </w:rPr>
            </w:pPr>
          </w:p>
        </w:tc>
        <w:tc>
          <w:tcPr>
            <w:tcW w:w="6236" w:type="dxa"/>
          </w:tcPr>
          <w:p w14:paraId="02F3855F" w14:textId="77777777" w:rsidR="001F5CF8" w:rsidRPr="000239F8" w:rsidRDefault="001F5CF8" w:rsidP="000239F8">
            <w:pPr>
              <w:jc w:val="center"/>
              <w:rPr>
                <w:rFonts w:ascii="Times New Roman" w:hAnsi="Times New Roman" w:cs="Times New Roman"/>
                <w:b/>
                <w:sz w:val="28"/>
                <w:szCs w:val="28"/>
              </w:rPr>
            </w:pPr>
          </w:p>
        </w:tc>
      </w:tr>
    </w:tbl>
    <w:p w14:paraId="49331793" w14:textId="6C7DCC52" w:rsidR="00DA0D7E" w:rsidRPr="000239F8" w:rsidRDefault="00DA0D7E" w:rsidP="000239F8">
      <w:pPr>
        <w:spacing w:after="0" w:line="240" w:lineRule="auto"/>
        <w:rPr>
          <w:rFonts w:ascii="Times New Roman" w:hAnsi="Times New Roman" w:cs="Times New Roman"/>
          <w:bCs/>
          <w:sz w:val="28"/>
          <w:szCs w:val="28"/>
        </w:rPr>
      </w:pPr>
      <w:r w:rsidRPr="000239F8">
        <w:rPr>
          <w:rFonts w:ascii="Times New Roman" w:hAnsi="Times New Roman" w:cs="Times New Roman"/>
          <w:bCs/>
          <w:sz w:val="28"/>
          <w:szCs w:val="28"/>
        </w:rPr>
        <w:t xml:space="preserve">      Tổ trưởng                                                            Ngày 9 tháng 1 năm 2025</w:t>
      </w:r>
    </w:p>
    <w:p w14:paraId="481C4622" w14:textId="77777777" w:rsidR="00DA0D7E" w:rsidRPr="000239F8" w:rsidRDefault="00DA0D7E" w:rsidP="000239F8">
      <w:pPr>
        <w:spacing w:after="0" w:line="240" w:lineRule="auto"/>
        <w:jc w:val="center"/>
        <w:rPr>
          <w:rFonts w:ascii="Times New Roman" w:hAnsi="Times New Roman" w:cs="Times New Roman"/>
          <w:bCs/>
          <w:sz w:val="28"/>
          <w:szCs w:val="28"/>
        </w:rPr>
      </w:pPr>
      <w:r w:rsidRPr="000239F8">
        <w:rPr>
          <w:rFonts w:ascii="Times New Roman" w:hAnsi="Times New Roman" w:cs="Times New Roman"/>
          <w:bCs/>
          <w:sz w:val="28"/>
          <w:szCs w:val="28"/>
        </w:rPr>
        <w:t xml:space="preserve">                                                                    Giáo viên</w:t>
      </w:r>
    </w:p>
    <w:p w14:paraId="7FBB571F" w14:textId="77777777" w:rsidR="00DA0D7E" w:rsidRPr="000239F8" w:rsidRDefault="00DA0D7E" w:rsidP="000239F8">
      <w:pPr>
        <w:spacing w:after="0" w:line="240" w:lineRule="auto"/>
        <w:rPr>
          <w:rFonts w:ascii="Times New Roman" w:hAnsi="Times New Roman" w:cs="Times New Roman"/>
          <w:sz w:val="28"/>
          <w:szCs w:val="28"/>
        </w:rPr>
      </w:pPr>
    </w:p>
    <w:p w14:paraId="510A391F" w14:textId="77777777" w:rsidR="00DA0D7E" w:rsidRPr="000239F8" w:rsidRDefault="00DA0D7E" w:rsidP="000239F8">
      <w:pPr>
        <w:tabs>
          <w:tab w:val="left" w:pos="7814"/>
        </w:tabs>
        <w:spacing w:after="0" w:line="240" w:lineRule="auto"/>
        <w:jc w:val="both"/>
        <w:rPr>
          <w:rFonts w:ascii="Times New Roman" w:hAnsi="Times New Roman" w:cs="Times New Roman"/>
          <w:sz w:val="28"/>
          <w:szCs w:val="28"/>
        </w:rPr>
      </w:pPr>
      <w:r w:rsidRPr="000239F8">
        <w:rPr>
          <w:rFonts w:ascii="Times New Roman" w:hAnsi="Times New Roman" w:cs="Times New Roman"/>
          <w:sz w:val="28"/>
          <w:szCs w:val="28"/>
        </w:rPr>
        <w:t xml:space="preserve">                                                                                                                                                               Trương Công Lý                                                          Nguyễn Thị Kim Phượng</w:t>
      </w:r>
    </w:p>
    <w:p w14:paraId="103E33A8" w14:textId="77777777" w:rsidR="00DA0D7E" w:rsidRPr="000239F8" w:rsidRDefault="00DA0D7E"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rPr>
        <w:br w:type="page"/>
      </w:r>
    </w:p>
    <w:p w14:paraId="64D05935" w14:textId="77777777" w:rsidR="007A643D" w:rsidRPr="000239F8" w:rsidRDefault="007A643D" w:rsidP="000239F8">
      <w:pPr>
        <w:spacing w:after="0" w:line="240" w:lineRule="auto"/>
        <w:jc w:val="center"/>
        <w:rPr>
          <w:rFonts w:ascii="Times New Roman" w:eastAsia="Times New Roman" w:hAnsi="Times New Roman" w:cs="Times New Roman"/>
          <w:b/>
          <w:color w:val="000000"/>
          <w:sz w:val="28"/>
          <w:szCs w:val="28"/>
        </w:rPr>
      </w:pPr>
      <w:bookmarkStart w:id="0" w:name="_Hlk175247030"/>
      <w:bookmarkStart w:id="1" w:name="_Hlk177848401"/>
      <w:r w:rsidRPr="000239F8">
        <w:rPr>
          <w:rFonts w:ascii="Times New Roman" w:eastAsia="Times New Roman" w:hAnsi="Times New Roman" w:cs="Times New Roman"/>
          <w:b/>
          <w:color w:val="000000"/>
          <w:sz w:val="28"/>
          <w:szCs w:val="28"/>
        </w:rPr>
        <w:lastRenderedPageBreak/>
        <w:t>KẾ HOẠCH BÀI DẠY</w:t>
      </w:r>
    </w:p>
    <w:p w14:paraId="27FB36E0" w14:textId="77777777" w:rsidR="007A643D" w:rsidRPr="000239F8" w:rsidRDefault="007A643D" w:rsidP="000239F8">
      <w:pPr>
        <w:spacing w:after="0" w:line="240" w:lineRule="auto"/>
        <w:rPr>
          <w:rFonts w:ascii="Times New Roman" w:eastAsia="Times New Roman" w:hAnsi="Times New Roman" w:cs="Times New Roman"/>
          <w:color w:val="000000"/>
          <w:sz w:val="28"/>
          <w:szCs w:val="28"/>
        </w:rPr>
      </w:pPr>
      <w:r w:rsidRPr="000239F8">
        <w:rPr>
          <w:rFonts w:ascii="Times New Roman" w:eastAsia="Times New Roman" w:hAnsi="Times New Roman" w:cs="Times New Roman"/>
          <w:color w:val="000000"/>
          <w:sz w:val="28"/>
          <w:szCs w:val="28"/>
        </w:rPr>
        <w:t xml:space="preserve">        Hoạt động giáo dục: Hoạt động trải nghệm           Lớp 5C</w:t>
      </w:r>
    </w:p>
    <w:p w14:paraId="6B74FA14" w14:textId="77777777" w:rsidR="007A643D" w:rsidRPr="000239F8" w:rsidRDefault="007A643D" w:rsidP="000239F8">
      <w:pPr>
        <w:widowControl w:val="0"/>
        <w:spacing w:after="0" w:line="240" w:lineRule="auto"/>
        <w:jc w:val="center"/>
        <w:rPr>
          <w:rFonts w:ascii="Times New Roman" w:hAnsi="Times New Roman" w:cs="Times New Roman"/>
          <w:b/>
          <w:bCs/>
          <w:sz w:val="28"/>
          <w:szCs w:val="28"/>
          <w:lang w:val="vi-VN"/>
        </w:rPr>
      </w:pPr>
      <w:r w:rsidRPr="000239F8">
        <w:rPr>
          <w:rFonts w:ascii="Times New Roman" w:eastAsia="Times New Roman" w:hAnsi="Times New Roman" w:cs="Times New Roman"/>
          <w:color w:val="000000"/>
          <w:sz w:val="28"/>
          <w:szCs w:val="28"/>
        </w:rPr>
        <w:t xml:space="preserve">        Tên bài dạy: </w:t>
      </w:r>
      <w:r w:rsidRPr="000239F8">
        <w:rPr>
          <w:rFonts w:ascii="Times New Roman" w:eastAsia="Times New Roman" w:hAnsi="Times New Roman" w:cs="Times New Roman"/>
          <w:b/>
          <w:bCs/>
          <w:color w:val="000000"/>
          <w:sz w:val="28"/>
          <w:szCs w:val="28"/>
        </w:rPr>
        <w:t xml:space="preserve"> </w:t>
      </w:r>
      <w:r w:rsidRPr="000239F8">
        <w:rPr>
          <w:rFonts w:ascii="Times New Roman" w:hAnsi="Times New Roman" w:cs="Times New Roman"/>
          <w:b/>
          <w:bCs/>
          <w:sz w:val="28"/>
          <w:szCs w:val="28"/>
          <w:lang w:val="vi-VN"/>
        </w:rPr>
        <w:t xml:space="preserve">CHỦ ĐỂ 5. NGHỀ </w:t>
      </w:r>
      <w:r w:rsidRPr="000239F8">
        <w:rPr>
          <w:rFonts w:ascii="Times New Roman" w:hAnsi="Times New Roman" w:cs="Times New Roman"/>
          <w:b/>
          <w:bCs/>
          <w:sz w:val="28"/>
          <w:szCs w:val="28"/>
        </w:rPr>
        <w:t xml:space="preserve">EM </w:t>
      </w:r>
      <w:r w:rsidRPr="000239F8">
        <w:rPr>
          <w:rFonts w:ascii="Times New Roman" w:hAnsi="Times New Roman" w:cs="Times New Roman"/>
          <w:b/>
          <w:bCs/>
          <w:sz w:val="28"/>
          <w:szCs w:val="28"/>
          <w:lang w:val="vi-VN"/>
        </w:rPr>
        <w:t>MƠ ƯỚC</w:t>
      </w:r>
    </w:p>
    <w:p w14:paraId="01AAAEC8" w14:textId="77777777" w:rsidR="007A643D" w:rsidRPr="000239F8" w:rsidRDefault="007A643D" w:rsidP="000239F8">
      <w:pPr>
        <w:spacing w:after="0" w:line="240" w:lineRule="auto"/>
        <w:jc w:val="center"/>
        <w:rPr>
          <w:rFonts w:ascii="Times New Roman" w:hAnsi="Times New Roman" w:cs="Times New Roman"/>
          <w:b/>
          <w:sz w:val="28"/>
          <w:szCs w:val="28"/>
        </w:rPr>
      </w:pPr>
      <w:r w:rsidRPr="000239F8">
        <w:rPr>
          <w:rFonts w:ascii="Times New Roman" w:hAnsi="Times New Roman" w:cs="Times New Roman"/>
          <w:b/>
          <w:bCs/>
          <w:sz w:val="28"/>
          <w:szCs w:val="28"/>
          <w:lang w:val="vi-VN"/>
        </w:rPr>
        <w:t xml:space="preserve">SINH HOẠT DƯỚI CỜ: </w:t>
      </w:r>
      <w:r w:rsidRPr="000239F8">
        <w:rPr>
          <w:rFonts w:ascii="Times New Roman" w:hAnsi="Times New Roman" w:cs="Times New Roman"/>
          <w:b/>
          <w:sz w:val="28"/>
          <w:szCs w:val="28"/>
        </w:rPr>
        <w:t>HỘI CHỢ XUÂN</w:t>
      </w:r>
    </w:p>
    <w:p w14:paraId="0BFFD626" w14:textId="77777777" w:rsidR="007A643D" w:rsidRPr="000239F8" w:rsidRDefault="007A643D" w:rsidP="000239F8">
      <w:pPr>
        <w:spacing w:after="0" w:line="240" w:lineRule="auto"/>
        <w:rPr>
          <w:rFonts w:ascii="Times New Roman" w:eastAsia="Times New Roman" w:hAnsi="Times New Roman" w:cs="Times New Roman"/>
          <w:color w:val="000000"/>
          <w:sz w:val="28"/>
          <w:szCs w:val="28"/>
          <w:lang w:val="vi-VN"/>
        </w:rPr>
      </w:pPr>
      <w:r w:rsidRPr="000239F8">
        <w:rPr>
          <w:rFonts w:ascii="Times New Roman" w:eastAsia="Times New Roman" w:hAnsi="Times New Roman" w:cs="Times New Roman"/>
          <w:color w:val="000000"/>
          <w:sz w:val="28"/>
          <w:szCs w:val="28"/>
        </w:rPr>
        <w:t>Tiết chương trình: Tiết 55</w:t>
      </w:r>
    </w:p>
    <w:p w14:paraId="70C718B7" w14:textId="77777777" w:rsidR="007A643D" w:rsidRPr="000239F8" w:rsidRDefault="007A643D" w:rsidP="000239F8">
      <w:pPr>
        <w:spacing w:after="0" w:line="240" w:lineRule="auto"/>
        <w:rPr>
          <w:rStyle w:val="Strong"/>
          <w:rFonts w:ascii="Times New Roman" w:eastAsia="Times New Roman" w:hAnsi="Times New Roman" w:cs="Times New Roman"/>
          <w:b w:val="0"/>
          <w:bCs w:val="0"/>
          <w:color w:val="000000"/>
          <w:sz w:val="28"/>
          <w:szCs w:val="28"/>
        </w:rPr>
      </w:pPr>
      <w:r w:rsidRPr="000239F8">
        <w:rPr>
          <w:rFonts w:ascii="Times New Roman" w:eastAsia="Times New Roman" w:hAnsi="Times New Roman" w:cs="Times New Roman"/>
          <w:color w:val="000000"/>
          <w:sz w:val="28"/>
          <w:szCs w:val="28"/>
        </w:rPr>
        <w:t>Thời gian dạy : ngày   13  tháng  1  năm 202</w:t>
      </w:r>
      <w:bookmarkEnd w:id="0"/>
      <w:bookmarkEnd w:id="1"/>
      <w:r w:rsidRPr="000239F8">
        <w:rPr>
          <w:rFonts w:ascii="Times New Roman" w:eastAsia="Times New Roman" w:hAnsi="Times New Roman" w:cs="Times New Roman"/>
          <w:color w:val="000000"/>
          <w:sz w:val="28"/>
          <w:szCs w:val="28"/>
        </w:rPr>
        <w:t>5</w:t>
      </w:r>
    </w:p>
    <w:p w14:paraId="210C1C0F" w14:textId="77777777" w:rsidR="007A643D" w:rsidRPr="000239F8" w:rsidRDefault="007A643D" w:rsidP="000239F8">
      <w:pPr>
        <w:spacing w:after="0" w:line="240" w:lineRule="auto"/>
        <w:rPr>
          <w:rFonts w:ascii="Times New Roman" w:hAnsi="Times New Roman" w:cs="Times New Roman"/>
          <w:b/>
          <w:sz w:val="28"/>
          <w:szCs w:val="28"/>
        </w:rPr>
      </w:pPr>
      <w:r w:rsidRPr="000239F8">
        <w:rPr>
          <w:rFonts w:ascii="Times New Roman" w:hAnsi="Times New Roman" w:cs="Times New Roman"/>
          <w:b/>
          <w:sz w:val="28"/>
          <w:szCs w:val="28"/>
        </w:rPr>
        <w:t>I. YÊU CẦU CẦN ĐẠT</w:t>
      </w:r>
    </w:p>
    <w:p w14:paraId="689D3241" w14:textId="77777777" w:rsidR="007A643D" w:rsidRPr="000239F8" w:rsidRDefault="007A643D" w:rsidP="000239F8">
      <w:pPr>
        <w:spacing w:after="0" w:line="240" w:lineRule="auto"/>
        <w:rPr>
          <w:rFonts w:ascii="Times New Roman" w:hAnsi="Times New Roman" w:cs="Times New Roman"/>
          <w:b/>
          <w:sz w:val="28"/>
          <w:szCs w:val="28"/>
        </w:rPr>
      </w:pPr>
      <w:r w:rsidRPr="000239F8">
        <w:rPr>
          <w:rFonts w:ascii="Times New Roman" w:hAnsi="Times New Roman" w:cs="Times New Roman"/>
          <w:b/>
          <w:sz w:val="28"/>
          <w:szCs w:val="28"/>
        </w:rPr>
        <w:t>1. Năng lực đặc thù</w:t>
      </w:r>
    </w:p>
    <w:p w14:paraId="719DDA67" w14:textId="77777777" w:rsidR="007A643D" w:rsidRPr="000239F8" w:rsidRDefault="007A643D"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rPr>
        <w:t>- Biết tổ chức hội chợ Xuân của nhà trường</w:t>
      </w:r>
    </w:p>
    <w:p w14:paraId="4FD085BF" w14:textId="77777777" w:rsidR="007A643D" w:rsidRPr="000239F8" w:rsidRDefault="007A643D"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rPr>
        <w:t>- Tích cực tham gia các hoạt động chuẩn bị ý tưởng kinh doanh tại Hội chợ Xuân</w:t>
      </w:r>
    </w:p>
    <w:p w14:paraId="0DA7D29F" w14:textId="77777777" w:rsidR="007A643D" w:rsidRPr="000239F8" w:rsidRDefault="007A643D" w:rsidP="000239F8">
      <w:pPr>
        <w:spacing w:after="0" w:line="240" w:lineRule="auto"/>
        <w:rPr>
          <w:rFonts w:ascii="Times New Roman" w:hAnsi="Times New Roman" w:cs="Times New Roman"/>
          <w:b/>
          <w:sz w:val="28"/>
          <w:szCs w:val="28"/>
        </w:rPr>
      </w:pPr>
      <w:r w:rsidRPr="000239F8">
        <w:rPr>
          <w:rFonts w:ascii="Times New Roman" w:hAnsi="Times New Roman" w:cs="Times New Roman"/>
          <w:b/>
          <w:sz w:val="28"/>
          <w:szCs w:val="28"/>
        </w:rPr>
        <w:t>2. Năng lực chung</w:t>
      </w:r>
    </w:p>
    <w:p w14:paraId="7A47D641" w14:textId="77777777" w:rsidR="007A643D" w:rsidRPr="000239F8" w:rsidRDefault="007A643D"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rPr>
        <w:t>- NL tự chủ và tự học, NL giao tiếp và hợp tác, NL giải quyết các vấn đề sáng tạo.</w:t>
      </w:r>
    </w:p>
    <w:p w14:paraId="30F37A2B" w14:textId="77777777" w:rsidR="007A643D" w:rsidRPr="000239F8" w:rsidRDefault="007A643D" w:rsidP="000239F8">
      <w:pPr>
        <w:spacing w:after="0" w:line="240" w:lineRule="auto"/>
        <w:rPr>
          <w:rFonts w:ascii="Times New Roman" w:hAnsi="Times New Roman" w:cs="Times New Roman"/>
          <w:b/>
          <w:sz w:val="28"/>
          <w:szCs w:val="28"/>
        </w:rPr>
      </w:pPr>
      <w:r w:rsidRPr="000239F8">
        <w:rPr>
          <w:rFonts w:ascii="Times New Roman" w:hAnsi="Times New Roman" w:cs="Times New Roman"/>
          <w:b/>
          <w:sz w:val="28"/>
          <w:szCs w:val="28"/>
        </w:rPr>
        <w:t>3. Phẩm chất</w:t>
      </w:r>
    </w:p>
    <w:p w14:paraId="07A29585" w14:textId="77777777" w:rsidR="007A643D" w:rsidRPr="000239F8" w:rsidRDefault="007A643D"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rPr>
        <w:t>- Yêu những nét đẹp của chợ Xuân trên quê hương.</w:t>
      </w:r>
    </w:p>
    <w:p w14:paraId="034ED740" w14:textId="77777777" w:rsidR="007A643D" w:rsidRPr="000239F8" w:rsidRDefault="007A643D"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rPr>
        <w:t>- Nhân ái, chăm chỉ, trách nghiệm.</w:t>
      </w:r>
    </w:p>
    <w:p w14:paraId="02A4741E" w14:textId="77777777" w:rsidR="007A643D" w:rsidRPr="000239F8" w:rsidRDefault="007A643D" w:rsidP="000239F8">
      <w:pPr>
        <w:spacing w:after="0" w:line="240" w:lineRule="auto"/>
        <w:rPr>
          <w:rFonts w:ascii="Times New Roman" w:hAnsi="Times New Roman" w:cs="Times New Roman"/>
          <w:b/>
          <w:sz w:val="28"/>
          <w:szCs w:val="28"/>
        </w:rPr>
      </w:pPr>
      <w:r w:rsidRPr="000239F8">
        <w:rPr>
          <w:rFonts w:ascii="Times New Roman" w:hAnsi="Times New Roman" w:cs="Times New Roman"/>
          <w:b/>
          <w:sz w:val="28"/>
          <w:szCs w:val="28"/>
        </w:rPr>
        <w:t>II. ĐỒ DÙNG DẠY – HỌC</w:t>
      </w:r>
    </w:p>
    <w:p w14:paraId="7A074969" w14:textId="77777777" w:rsidR="007A643D" w:rsidRPr="000239F8" w:rsidRDefault="007A643D" w:rsidP="000239F8">
      <w:pPr>
        <w:spacing w:after="0" w:line="240" w:lineRule="auto"/>
        <w:rPr>
          <w:rFonts w:ascii="Times New Roman" w:hAnsi="Times New Roman" w:cs="Times New Roman"/>
          <w:b/>
          <w:sz w:val="28"/>
          <w:szCs w:val="28"/>
        </w:rPr>
      </w:pPr>
      <w:r w:rsidRPr="000239F8">
        <w:rPr>
          <w:rFonts w:ascii="Times New Roman" w:hAnsi="Times New Roman" w:cs="Times New Roman"/>
          <w:b/>
          <w:sz w:val="28"/>
          <w:szCs w:val="28"/>
        </w:rPr>
        <w:t>1.Giáo viên</w:t>
      </w:r>
    </w:p>
    <w:p w14:paraId="04983FEC" w14:textId="77777777" w:rsidR="007A643D" w:rsidRPr="000239F8" w:rsidRDefault="007A643D"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rPr>
        <w:t>- Chương trình và kịch bản SHDC</w:t>
      </w:r>
    </w:p>
    <w:p w14:paraId="5FD8F99A" w14:textId="77777777" w:rsidR="007A643D" w:rsidRPr="000239F8" w:rsidRDefault="007A643D" w:rsidP="000239F8">
      <w:pPr>
        <w:spacing w:after="0" w:line="240" w:lineRule="auto"/>
        <w:rPr>
          <w:rFonts w:ascii="Times New Roman" w:hAnsi="Times New Roman" w:cs="Times New Roman"/>
          <w:b/>
          <w:sz w:val="28"/>
          <w:szCs w:val="28"/>
        </w:rPr>
      </w:pPr>
      <w:r w:rsidRPr="000239F8">
        <w:rPr>
          <w:rFonts w:ascii="Times New Roman" w:hAnsi="Times New Roman" w:cs="Times New Roman"/>
          <w:b/>
          <w:sz w:val="28"/>
          <w:szCs w:val="28"/>
        </w:rPr>
        <w:t>III. CÁC HOẠT ĐỘNG DẠY – HỌC CHỦ YẾU</w:t>
      </w:r>
    </w:p>
    <w:tbl>
      <w:tblPr>
        <w:tblStyle w:val="TableGrid"/>
        <w:tblW w:w="0" w:type="auto"/>
        <w:tblLook w:val="04A0" w:firstRow="1" w:lastRow="0" w:firstColumn="1" w:lastColumn="0" w:noHBand="0" w:noVBand="1"/>
      </w:tblPr>
      <w:tblGrid>
        <w:gridCol w:w="4788"/>
        <w:gridCol w:w="4788"/>
      </w:tblGrid>
      <w:tr w:rsidR="007A643D" w:rsidRPr="000239F8" w14:paraId="722CBF40" w14:textId="77777777" w:rsidTr="00FA6885">
        <w:tc>
          <w:tcPr>
            <w:tcW w:w="4788" w:type="dxa"/>
          </w:tcPr>
          <w:p w14:paraId="21EC83FB" w14:textId="77777777" w:rsidR="007A643D" w:rsidRPr="000239F8" w:rsidRDefault="007A643D" w:rsidP="000239F8">
            <w:pPr>
              <w:jc w:val="center"/>
              <w:rPr>
                <w:rFonts w:ascii="Times New Roman" w:hAnsi="Times New Roman" w:cs="Times New Roman"/>
                <w:b/>
                <w:sz w:val="28"/>
                <w:szCs w:val="28"/>
              </w:rPr>
            </w:pPr>
            <w:r w:rsidRPr="000239F8">
              <w:rPr>
                <w:rFonts w:ascii="Times New Roman" w:hAnsi="Times New Roman" w:cs="Times New Roman"/>
                <w:b/>
                <w:sz w:val="28"/>
                <w:szCs w:val="28"/>
              </w:rPr>
              <w:t>Hoạt động của GV</w:t>
            </w:r>
          </w:p>
        </w:tc>
        <w:tc>
          <w:tcPr>
            <w:tcW w:w="4788" w:type="dxa"/>
          </w:tcPr>
          <w:p w14:paraId="098FF167" w14:textId="77777777" w:rsidR="007A643D" w:rsidRPr="000239F8" w:rsidRDefault="007A643D" w:rsidP="000239F8">
            <w:pPr>
              <w:jc w:val="center"/>
              <w:rPr>
                <w:rFonts w:ascii="Times New Roman" w:hAnsi="Times New Roman" w:cs="Times New Roman"/>
                <w:b/>
                <w:sz w:val="28"/>
                <w:szCs w:val="28"/>
              </w:rPr>
            </w:pPr>
            <w:r w:rsidRPr="000239F8">
              <w:rPr>
                <w:rFonts w:ascii="Times New Roman" w:hAnsi="Times New Roman" w:cs="Times New Roman"/>
                <w:b/>
                <w:sz w:val="28"/>
                <w:szCs w:val="28"/>
              </w:rPr>
              <w:t>Hoạt động của HS</w:t>
            </w:r>
          </w:p>
        </w:tc>
      </w:tr>
      <w:tr w:rsidR="007A643D" w:rsidRPr="000239F8" w14:paraId="11C29BC7" w14:textId="77777777" w:rsidTr="00FA6885">
        <w:tc>
          <w:tcPr>
            <w:tcW w:w="4788" w:type="dxa"/>
          </w:tcPr>
          <w:p w14:paraId="39B1FB5A" w14:textId="77777777" w:rsidR="007A643D" w:rsidRPr="000239F8" w:rsidRDefault="007A643D" w:rsidP="000239F8">
            <w:pPr>
              <w:rPr>
                <w:rFonts w:ascii="Times New Roman" w:hAnsi="Times New Roman" w:cs="Times New Roman"/>
                <w:b/>
                <w:sz w:val="28"/>
                <w:szCs w:val="28"/>
              </w:rPr>
            </w:pPr>
            <w:r w:rsidRPr="000239F8">
              <w:rPr>
                <w:rFonts w:ascii="Times New Roman" w:hAnsi="Times New Roman" w:cs="Times New Roman"/>
                <w:b/>
                <w:sz w:val="28"/>
                <w:szCs w:val="28"/>
              </w:rPr>
              <w:t>1. Hoạt động khởi động    ( 5p)</w:t>
            </w:r>
          </w:p>
          <w:p w14:paraId="7C048455" w14:textId="77777777" w:rsidR="007A643D" w:rsidRPr="000239F8" w:rsidRDefault="007A643D" w:rsidP="000239F8">
            <w:pPr>
              <w:rPr>
                <w:rFonts w:ascii="Times New Roman" w:hAnsi="Times New Roman" w:cs="Times New Roman"/>
                <w:sz w:val="28"/>
                <w:szCs w:val="28"/>
              </w:rPr>
            </w:pPr>
            <w:r w:rsidRPr="000239F8">
              <w:rPr>
                <w:rFonts w:ascii="Times New Roman" w:hAnsi="Times New Roman" w:cs="Times New Roman"/>
                <w:sz w:val="28"/>
                <w:szCs w:val="28"/>
              </w:rPr>
              <w:t>- Gv cho HS tập trung dưới sân trường theo hiệu lệnh tập trung.</w:t>
            </w:r>
          </w:p>
        </w:tc>
        <w:tc>
          <w:tcPr>
            <w:tcW w:w="4788" w:type="dxa"/>
          </w:tcPr>
          <w:p w14:paraId="5455AC82" w14:textId="77777777" w:rsidR="007A643D" w:rsidRPr="000239F8" w:rsidRDefault="007A643D" w:rsidP="000239F8">
            <w:pPr>
              <w:rPr>
                <w:rFonts w:ascii="Times New Roman" w:hAnsi="Times New Roman" w:cs="Times New Roman"/>
                <w:sz w:val="28"/>
                <w:szCs w:val="28"/>
              </w:rPr>
            </w:pPr>
          </w:p>
          <w:p w14:paraId="75C7EC56" w14:textId="77777777" w:rsidR="007A643D" w:rsidRPr="000239F8" w:rsidRDefault="007A643D" w:rsidP="000239F8">
            <w:pPr>
              <w:rPr>
                <w:rFonts w:ascii="Times New Roman" w:hAnsi="Times New Roman" w:cs="Times New Roman"/>
                <w:sz w:val="28"/>
                <w:szCs w:val="28"/>
              </w:rPr>
            </w:pPr>
            <w:r w:rsidRPr="000239F8">
              <w:rPr>
                <w:rFonts w:ascii="Times New Roman" w:hAnsi="Times New Roman" w:cs="Times New Roman"/>
                <w:sz w:val="28"/>
                <w:szCs w:val="28"/>
              </w:rPr>
              <w:t>- HS thực hiện</w:t>
            </w:r>
          </w:p>
        </w:tc>
      </w:tr>
      <w:tr w:rsidR="007A643D" w:rsidRPr="000239F8" w14:paraId="07747FD7" w14:textId="77777777" w:rsidTr="00FA6885">
        <w:tc>
          <w:tcPr>
            <w:tcW w:w="9576" w:type="dxa"/>
            <w:gridSpan w:val="2"/>
          </w:tcPr>
          <w:p w14:paraId="71DED092" w14:textId="77777777" w:rsidR="007A643D" w:rsidRPr="000239F8" w:rsidRDefault="007A643D" w:rsidP="000239F8">
            <w:pPr>
              <w:rPr>
                <w:rFonts w:ascii="Times New Roman" w:hAnsi="Times New Roman" w:cs="Times New Roman"/>
                <w:b/>
                <w:sz w:val="28"/>
                <w:szCs w:val="28"/>
              </w:rPr>
            </w:pPr>
            <w:r w:rsidRPr="000239F8">
              <w:rPr>
                <w:rFonts w:ascii="Times New Roman" w:hAnsi="Times New Roman" w:cs="Times New Roman"/>
                <w:b/>
                <w:sz w:val="28"/>
                <w:szCs w:val="28"/>
              </w:rPr>
              <w:t>2. Hoạt động khám phá kiến thức  (25p)</w:t>
            </w:r>
          </w:p>
          <w:p w14:paraId="0BF4627C" w14:textId="77777777" w:rsidR="007A643D" w:rsidRPr="000239F8" w:rsidRDefault="007A643D" w:rsidP="000239F8">
            <w:pPr>
              <w:rPr>
                <w:rFonts w:ascii="Times New Roman" w:hAnsi="Times New Roman" w:cs="Times New Roman"/>
                <w:sz w:val="28"/>
                <w:szCs w:val="28"/>
              </w:rPr>
            </w:pPr>
            <w:r w:rsidRPr="000239F8">
              <w:rPr>
                <w:rFonts w:ascii="Times New Roman" w:hAnsi="Times New Roman" w:cs="Times New Roman"/>
                <w:sz w:val="28"/>
                <w:szCs w:val="28"/>
              </w:rPr>
              <w:t xml:space="preserve">Mục tiêu: </w:t>
            </w:r>
          </w:p>
          <w:p w14:paraId="3972E2D3" w14:textId="77777777" w:rsidR="007A643D" w:rsidRPr="000239F8" w:rsidRDefault="007A643D" w:rsidP="000239F8">
            <w:pPr>
              <w:rPr>
                <w:rFonts w:ascii="Times New Roman" w:hAnsi="Times New Roman" w:cs="Times New Roman"/>
                <w:sz w:val="28"/>
                <w:szCs w:val="28"/>
              </w:rPr>
            </w:pPr>
            <w:r w:rsidRPr="000239F8">
              <w:rPr>
                <w:rFonts w:ascii="Times New Roman" w:hAnsi="Times New Roman" w:cs="Times New Roman"/>
                <w:sz w:val="28"/>
                <w:szCs w:val="28"/>
              </w:rPr>
              <w:t>- HS hiểu được ý nghĩa của Hội chợ Xuân.</w:t>
            </w:r>
          </w:p>
        </w:tc>
      </w:tr>
      <w:tr w:rsidR="007A643D" w:rsidRPr="000239F8" w14:paraId="005F997D" w14:textId="77777777" w:rsidTr="00FA6885">
        <w:tc>
          <w:tcPr>
            <w:tcW w:w="4788" w:type="dxa"/>
          </w:tcPr>
          <w:p w14:paraId="1B58FDA6" w14:textId="77777777" w:rsidR="007A643D" w:rsidRPr="000239F8" w:rsidRDefault="007A643D" w:rsidP="000239F8">
            <w:pPr>
              <w:rPr>
                <w:rFonts w:ascii="Times New Roman" w:hAnsi="Times New Roman" w:cs="Times New Roman"/>
                <w:b/>
                <w:sz w:val="28"/>
                <w:szCs w:val="28"/>
              </w:rPr>
            </w:pPr>
            <w:r w:rsidRPr="000239F8">
              <w:rPr>
                <w:rFonts w:ascii="Times New Roman" w:hAnsi="Times New Roman" w:cs="Times New Roman"/>
                <w:b/>
                <w:sz w:val="28"/>
                <w:szCs w:val="28"/>
              </w:rPr>
              <w:t>2.1. Thực hiện nghi lễ chào cờ</w:t>
            </w:r>
          </w:p>
          <w:p w14:paraId="40079907" w14:textId="77777777" w:rsidR="007A643D" w:rsidRPr="000239F8" w:rsidRDefault="007A643D" w:rsidP="000239F8">
            <w:pPr>
              <w:rPr>
                <w:rFonts w:ascii="Times New Roman" w:hAnsi="Times New Roman" w:cs="Times New Roman"/>
                <w:sz w:val="28"/>
                <w:szCs w:val="28"/>
              </w:rPr>
            </w:pPr>
            <w:r w:rsidRPr="000239F8">
              <w:rPr>
                <w:rFonts w:ascii="Times New Roman" w:hAnsi="Times New Roman" w:cs="Times New Roman"/>
                <w:sz w:val="28"/>
                <w:szCs w:val="28"/>
              </w:rPr>
              <w:t>- Người điều hành: Tổng phụ trách đội</w:t>
            </w:r>
          </w:p>
          <w:p w14:paraId="7E868592" w14:textId="77777777" w:rsidR="007A643D" w:rsidRPr="000239F8" w:rsidRDefault="007A643D" w:rsidP="000239F8">
            <w:pPr>
              <w:rPr>
                <w:rFonts w:ascii="Times New Roman" w:hAnsi="Times New Roman" w:cs="Times New Roman"/>
                <w:sz w:val="28"/>
                <w:szCs w:val="28"/>
              </w:rPr>
            </w:pPr>
            <w:r w:rsidRPr="000239F8">
              <w:rPr>
                <w:rFonts w:ascii="Times New Roman" w:hAnsi="Times New Roman" w:cs="Times New Roman"/>
                <w:sz w:val="28"/>
                <w:szCs w:val="28"/>
              </w:rPr>
              <w:t>- Người phối hợp: GV trường, GV cho HS lớp mình tập trung và ổn định tổ chức.</w:t>
            </w:r>
          </w:p>
          <w:p w14:paraId="09BF1EB0" w14:textId="77777777" w:rsidR="007A643D" w:rsidRPr="000239F8" w:rsidRDefault="007A643D" w:rsidP="000239F8">
            <w:pPr>
              <w:rPr>
                <w:rFonts w:ascii="Times New Roman" w:hAnsi="Times New Roman" w:cs="Times New Roman"/>
                <w:sz w:val="28"/>
                <w:szCs w:val="28"/>
              </w:rPr>
            </w:pPr>
            <w:r w:rsidRPr="000239F8">
              <w:rPr>
                <w:rFonts w:ascii="Times New Roman" w:hAnsi="Times New Roman" w:cs="Times New Roman"/>
                <w:sz w:val="28"/>
                <w:szCs w:val="28"/>
              </w:rPr>
              <w:t>- Phối hợp tổ chức chào cờ.</w:t>
            </w:r>
          </w:p>
          <w:p w14:paraId="0409081A" w14:textId="77777777" w:rsidR="007A643D" w:rsidRPr="000239F8" w:rsidRDefault="007A643D" w:rsidP="000239F8">
            <w:pPr>
              <w:rPr>
                <w:rFonts w:ascii="Times New Roman" w:hAnsi="Times New Roman" w:cs="Times New Roman"/>
                <w:b/>
                <w:sz w:val="28"/>
                <w:szCs w:val="28"/>
              </w:rPr>
            </w:pPr>
            <w:r w:rsidRPr="000239F8">
              <w:rPr>
                <w:rFonts w:ascii="Times New Roman" w:hAnsi="Times New Roman" w:cs="Times New Roman"/>
                <w:b/>
                <w:sz w:val="28"/>
                <w:szCs w:val="28"/>
              </w:rPr>
              <w:t>2.2. Hoạt động Hội chợ Xuân</w:t>
            </w:r>
          </w:p>
          <w:p w14:paraId="69888FD4" w14:textId="77777777" w:rsidR="007A643D" w:rsidRPr="000239F8" w:rsidRDefault="007A643D" w:rsidP="000239F8">
            <w:pPr>
              <w:rPr>
                <w:rFonts w:ascii="Times New Roman" w:hAnsi="Times New Roman" w:cs="Times New Roman"/>
                <w:sz w:val="28"/>
                <w:szCs w:val="28"/>
              </w:rPr>
            </w:pPr>
            <w:r w:rsidRPr="000239F8">
              <w:rPr>
                <w:rFonts w:ascii="Times New Roman" w:hAnsi="Times New Roman" w:cs="Times New Roman"/>
                <w:sz w:val="28"/>
                <w:szCs w:val="28"/>
              </w:rPr>
              <w:t>- Trước khi bắt đầu hoạt động HS toàn trường sẽ thưởng thức các tiết mục văn nghệ do lớp trực ban trình bày.</w:t>
            </w:r>
          </w:p>
          <w:p w14:paraId="3702B5AC" w14:textId="77777777" w:rsidR="007A643D" w:rsidRPr="000239F8" w:rsidRDefault="007A643D" w:rsidP="000239F8">
            <w:pPr>
              <w:rPr>
                <w:rFonts w:ascii="Times New Roman" w:hAnsi="Times New Roman" w:cs="Times New Roman"/>
                <w:sz w:val="28"/>
                <w:szCs w:val="28"/>
              </w:rPr>
            </w:pPr>
            <w:r w:rsidRPr="000239F8">
              <w:rPr>
                <w:rFonts w:ascii="Times New Roman" w:hAnsi="Times New Roman" w:cs="Times New Roman"/>
                <w:sz w:val="28"/>
                <w:szCs w:val="28"/>
              </w:rPr>
              <w:t>- Phổ biến cho HS hiểu được ý nghĩa của Hội chợ Xuân.</w:t>
            </w:r>
          </w:p>
        </w:tc>
        <w:tc>
          <w:tcPr>
            <w:tcW w:w="4788" w:type="dxa"/>
          </w:tcPr>
          <w:p w14:paraId="7E005269" w14:textId="77777777" w:rsidR="007A643D" w:rsidRPr="000239F8" w:rsidRDefault="007A643D" w:rsidP="000239F8">
            <w:pPr>
              <w:rPr>
                <w:rFonts w:ascii="Times New Roman" w:hAnsi="Times New Roman" w:cs="Times New Roman"/>
                <w:sz w:val="28"/>
                <w:szCs w:val="28"/>
              </w:rPr>
            </w:pPr>
          </w:p>
          <w:p w14:paraId="6D66788F" w14:textId="77777777" w:rsidR="007A643D" w:rsidRPr="000239F8" w:rsidRDefault="007A643D" w:rsidP="000239F8">
            <w:pPr>
              <w:rPr>
                <w:rFonts w:ascii="Times New Roman" w:hAnsi="Times New Roman" w:cs="Times New Roman"/>
                <w:sz w:val="28"/>
                <w:szCs w:val="28"/>
              </w:rPr>
            </w:pPr>
            <w:r w:rsidRPr="000239F8">
              <w:rPr>
                <w:rFonts w:ascii="Times New Roman" w:hAnsi="Times New Roman" w:cs="Times New Roman"/>
                <w:sz w:val="28"/>
                <w:szCs w:val="28"/>
              </w:rPr>
              <w:t>- HS thực hiện nghi thức chào cờ.</w:t>
            </w:r>
          </w:p>
          <w:p w14:paraId="0F2BEDE1" w14:textId="77777777" w:rsidR="007A643D" w:rsidRPr="000239F8" w:rsidRDefault="007A643D" w:rsidP="000239F8">
            <w:pPr>
              <w:rPr>
                <w:rFonts w:ascii="Times New Roman" w:hAnsi="Times New Roman" w:cs="Times New Roman"/>
                <w:sz w:val="28"/>
                <w:szCs w:val="28"/>
              </w:rPr>
            </w:pPr>
          </w:p>
          <w:p w14:paraId="235181D2" w14:textId="77777777" w:rsidR="007A643D" w:rsidRPr="000239F8" w:rsidRDefault="007A643D" w:rsidP="000239F8">
            <w:pPr>
              <w:rPr>
                <w:rFonts w:ascii="Times New Roman" w:hAnsi="Times New Roman" w:cs="Times New Roman"/>
                <w:sz w:val="28"/>
                <w:szCs w:val="28"/>
              </w:rPr>
            </w:pPr>
          </w:p>
          <w:p w14:paraId="08EE07CB" w14:textId="77777777" w:rsidR="007A643D" w:rsidRPr="000239F8" w:rsidRDefault="007A643D" w:rsidP="000239F8">
            <w:pPr>
              <w:rPr>
                <w:rFonts w:ascii="Times New Roman" w:hAnsi="Times New Roman" w:cs="Times New Roman"/>
                <w:sz w:val="28"/>
                <w:szCs w:val="28"/>
              </w:rPr>
            </w:pPr>
          </w:p>
          <w:p w14:paraId="2EADBA8F" w14:textId="77777777" w:rsidR="007A643D" w:rsidRPr="000239F8" w:rsidRDefault="007A643D" w:rsidP="000239F8">
            <w:pPr>
              <w:rPr>
                <w:rFonts w:ascii="Times New Roman" w:hAnsi="Times New Roman" w:cs="Times New Roman"/>
                <w:sz w:val="28"/>
                <w:szCs w:val="28"/>
              </w:rPr>
            </w:pPr>
          </w:p>
          <w:p w14:paraId="59DAC22F" w14:textId="77777777" w:rsidR="007A643D" w:rsidRPr="000239F8" w:rsidRDefault="007A643D" w:rsidP="000239F8">
            <w:pPr>
              <w:rPr>
                <w:rFonts w:ascii="Times New Roman" w:hAnsi="Times New Roman" w:cs="Times New Roman"/>
                <w:sz w:val="28"/>
                <w:szCs w:val="28"/>
              </w:rPr>
            </w:pPr>
          </w:p>
          <w:p w14:paraId="385874CB" w14:textId="77777777" w:rsidR="007A643D" w:rsidRPr="000239F8" w:rsidRDefault="007A643D" w:rsidP="000239F8">
            <w:pPr>
              <w:rPr>
                <w:rFonts w:ascii="Times New Roman" w:hAnsi="Times New Roman" w:cs="Times New Roman"/>
                <w:sz w:val="28"/>
                <w:szCs w:val="28"/>
              </w:rPr>
            </w:pPr>
            <w:r w:rsidRPr="000239F8">
              <w:rPr>
                <w:rFonts w:ascii="Times New Roman" w:hAnsi="Times New Roman" w:cs="Times New Roman"/>
                <w:sz w:val="28"/>
                <w:szCs w:val="28"/>
              </w:rPr>
              <w:t>- HS thưởng thức các tiết mục văn nghệ.</w:t>
            </w:r>
          </w:p>
          <w:p w14:paraId="348562EB" w14:textId="77777777" w:rsidR="007A643D" w:rsidRPr="000239F8" w:rsidRDefault="007A643D" w:rsidP="000239F8">
            <w:pPr>
              <w:rPr>
                <w:rFonts w:ascii="Times New Roman" w:hAnsi="Times New Roman" w:cs="Times New Roman"/>
                <w:sz w:val="28"/>
                <w:szCs w:val="28"/>
              </w:rPr>
            </w:pPr>
          </w:p>
          <w:p w14:paraId="7C309CAC" w14:textId="77777777" w:rsidR="007A643D" w:rsidRPr="000239F8" w:rsidRDefault="007A643D" w:rsidP="000239F8">
            <w:pPr>
              <w:rPr>
                <w:rFonts w:ascii="Times New Roman" w:hAnsi="Times New Roman" w:cs="Times New Roman"/>
                <w:sz w:val="28"/>
                <w:szCs w:val="28"/>
              </w:rPr>
            </w:pPr>
          </w:p>
          <w:p w14:paraId="6FF76160" w14:textId="77777777" w:rsidR="007A643D" w:rsidRPr="000239F8" w:rsidRDefault="007A643D" w:rsidP="000239F8">
            <w:pPr>
              <w:rPr>
                <w:rFonts w:ascii="Times New Roman" w:hAnsi="Times New Roman" w:cs="Times New Roman"/>
                <w:sz w:val="28"/>
                <w:szCs w:val="28"/>
              </w:rPr>
            </w:pPr>
            <w:r w:rsidRPr="000239F8">
              <w:rPr>
                <w:rFonts w:ascii="Times New Roman" w:hAnsi="Times New Roman" w:cs="Times New Roman"/>
                <w:sz w:val="28"/>
                <w:szCs w:val="28"/>
              </w:rPr>
              <w:t>- HS lắng nghe.</w:t>
            </w:r>
          </w:p>
        </w:tc>
      </w:tr>
      <w:tr w:rsidR="007A643D" w:rsidRPr="000239F8" w14:paraId="127839EE" w14:textId="77777777" w:rsidTr="00FA6885">
        <w:tc>
          <w:tcPr>
            <w:tcW w:w="9576" w:type="dxa"/>
            <w:gridSpan w:val="2"/>
          </w:tcPr>
          <w:p w14:paraId="6E8FFC64" w14:textId="77777777" w:rsidR="007A643D" w:rsidRPr="000239F8" w:rsidRDefault="007A643D" w:rsidP="000239F8">
            <w:pPr>
              <w:rPr>
                <w:rFonts w:ascii="Times New Roman" w:hAnsi="Times New Roman" w:cs="Times New Roman"/>
                <w:b/>
                <w:sz w:val="28"/>
                <w:szCs w:val="28"/>
              </w:rPr>
            </w:pPr>
            <w:r w:rsidRPr="000239F8">
              <w:rPr>
                <w:rFonts w:ascii="Times New Roman" w:hAnsi="Times New Roman" w:cs="Times New Roman"/>
                <w:b/>
                <w:sz w:val="28"/>
                <w:szCs w:val="28"/>
              </w:rPr>
              <w:t>3. Hoạt động vận dụng   (5p)</w:t>
            </w:r>
          </w:p>
          <w:p w14:paraId="24D27A13" w14:textId="77777777" w:rsidR="007A643D" w:rsidRPr="000239F8" w:rsidRDefault="007A643D" w:rsidP="000239F8">
            <w:pPr>
              <w:rPr>
                <w:rFonts w:ascii="Times New Roman" w:hAnsi="Times New Roman" w:cs="Times New Roman"/>
                <w:sz w:val="28"/>
                <w:szCs w:val="28"/>
              </w:rPr>
            </w:pPr>
            <w:r w:rsidRPr="000239F8">
              <w:rPr>
                <w:rFonts w:ascii="Times New Roman" w:hAnsi="Times New Roman" w:cs="Times New Roman"/>
                <w:sz w:val="28"/>
                <w:szCs w:val="28"/>
              </w:rPr>
              <w:t>Mục tiêu:</w:t>
            </w:r>
          </w:p>
          <w:p w14:paraId="39A1E26D" w14:textId="77777777" w:rsidR="007A643D" w:rsidRPr="000239F8" w:rsidRDefault="007A643D" w:rsidP="000239F8">
            <w:pPr>
              <w:rPr>
                <w:rFonts w:ascii="Times New Roman" w:hAnsi="Times New Roman" w:cs="Times New Roman"/>
                <w:sz w:val="28"/>
                <w:szCs w:val="28"/>
              </w:rPr>
            </w:pPr>
            <w:r w:rsidRPr="000239F8">
              <w:rPr>
                <w:rFonts w:ascii="Times New Roman" w:hAnsi="Times New Roman" w:cs="Times New Roman"/>
                <w:sz w:val="28"/>
                <w:szCs w:val="28"/>
              </w:rPr>
              <w:t>- HS hình thành được các ý tưởng trang trí và tổ chức buôn bán các sản phẩm trong hội chợ.</w:t>
            </w:r>
          </w:p>
        </w:tc>
      </w:tr>
      <w:tr w:rsidR="007A643D" w:rsidRPr="000239F8" w14:paraId="24062DD5" w14:textId="77777777" w:rsidTr="00FA6885">
        <w:tc>
          <w:tcPr>
            <w:tcW w:w="4788" w:type="dxa"/>
          </w:tcPr>
          <w:p w14:paraId="29531A22" w14:textId="77777777" w:rsidR="007A643D" w:rsidRPr="000239F8" w:rsidRDefault="007A643D" w:rsidP="000239F8">
            <w:pPr>
              <w:rPr>
                <w:rFonts w:ascii="Times New Roman" w:hAnsi="Times New Roman" w:cs="Times New Roman"/>
                <w:sz w:val="28"/>
                <w:szCs w:val="28"/>
              </w:rPr>
            </w:pPr>
            <w:r w:rsidRPr="000239F8">
              <w:rPr>
                <w:rFonts w:ascii="Times New Roman" w:hAnsi="Times New Roman" w:cs="Times New Roman"/>
                <w:sz w:val="28"/>
                <w:szCs w:val="28"/>
              </w:rPr>
              <w:lastRenderedPageBreak/>
              <w:t>- Gv tổ chức phân công nhiệm vụ cho từng khối lớp cho phù hợp với học sinh về hoạt động hội chợ Xuân. Khối lớp 1, 2 bán hoặc trưng bày đồ vật đơn giản để trang trí nhà cửa. Khối 3,4,5 kinh doanh buôn bán những sản phẩm ngày chợ Tết.</w:t>
            </w:r>
          </w:p>
          <w:p w14:paraId="741E4671" w14:textId="77777777" w:rsidR="007A643D" w:rsidRPr="000239F8" w:rsidRDefault="007A643D" w:rsidP="000239F8">
            <w:pPr>
              <w:rPr>
                <w:rFonts w:ascii="Times New Roman" w:hAnsi="Times New Roman" w:cs="Times New Roman"/>
                <w:sz w:val="28"/>
                <w:szCs w:val="28"/>
              </w:rPr>
            </w:pPr>
          </w:p>
        </w:tc>
        <w:tc>
          <w:tcPr>
            <w:tcW w:w="4788" w:type="dxa"/>
          </w:tcPr>
          <w:p w14:paraId="488150D1" w14:textId="77777777" w:rsidR="007A643D" w:rsidRPr="000239F8" w:rsidRDefault="007A643D" w:rsidP="000239F8">
            <w:pPr>
              <w:rPr>
                <w:rFonts w:ascii="Times New Roman" w:hAnsi="Times New Roman" w:cs="Times New Roman"/>
                <w:sz w:val="28"/>
                <w:szCs w:val="28"/>
              </w:rPr>
            </w:pPr>
            <w:r w:rsidRPr="000239F8">
              <w:rPr>
                <w:rFonts w:ascii="Times New Roman" w:hAnsi="Times New Roman" w:cs="Times New Roman"/>
                <w:sz w:val="28"/>
                <w:szCs w:val="28"/>
              </w:rPr>
              <w:t>- HS lắng nghe</w:t>
            </w:r>
          </w:p>
        </w:tc>
      </w:tr>
    </w:tbl>
    <w:p w14:paraId="1C18F7EF" w14:textId="0D854781" w:rsidR="007A643D" w:rsidRPr="000239F8" w:rsidRDefault="007A643D" w:rsidP="000239F8">
      <w:pPr>
        <w:spacing w:after="0" w:line="240" w:lineRule="auto"/>
        <w:rPr>
          <w:rFonts w:ascii="Times New Roman" w:hAnsi="Times New Roman" w:cs="Times New Roman"/>
          <w:b/>
          <w:sz w:val="28"/>
          <w:szCs w:val="28"/>
        </w:rPr>
      </w:pPr>
      <w:r w:rsidRPr="000239F8">
        <w:rPr>
          <w:rFonts w:ascii="Times New Roman" w:hAnsi="Times New Roman" w:cs="Times New Roman"/>
          <w:b/>
          <w:sz w:val="28"/>
          <w:szCs w:val="28"/>
        </w:rPr>
        <w:t>IV. ĐIỀU CHỈNH SAU  DẠY</w:t>
      </w:r>
    </w:p>
    <w:p w14:paraId="04EC3E1B" w14:textId="77777777" w:rsidR="007A643D" w:rsidRPr="000239F8" w:rsidRDefault="007A643D" w:rsidP="000239F8">
      <w:pPr>
        <w:tabs>
          <w:tab w:val="left" w:leader="dot" w:pos="9072"/>
        </w:tabs>
        <w:spacing w:after="0" w:line="240" w:lineRule="auto"/>
        <w:rPr>
          <w:rFonts w:ascii="Times New Roman" w:hAnsi="Times New Roman" w:cs="Times New Roman"/>
          <w:sz w:val="28"/>
          <w:szCs w:val="28"/>
        </w:rPr>
      </w:pPr>
      <w:r w:rsidRPr="000239F8">
        <w:rPr>
          <w:rFonts w:ascii="Times New Roman" w:hAnsi="Times New Roman" w:cs="Times New Roman"/>
          <w:sz w:val="28"/>
          <w:szCs w:val="28"/>
        </w:rPr>
        <w:tab/>
      </w:r>
    </w:p>
    <w:p w14:paraId="761740B6" w14:textId="77777777" w:rsidR="007A643D" w:rsidRPr="000239F8" w:rsidRDefault="007A643D" w:rsidP="000239F8">
      <w:pPr>
        <w:tabs>
          <w:tab w:val="left" w:leader="dot" w:pos="9072"/>
        </w:tabs>
        <w:spacing w:after="0" w:line="240" w:lineRule="auto"/>
        <w:rPr>
          <w:rFonts w:ascii="Times New Roman" w:hAnsi="Times New Roman" w:cs="Times New Roman"/>
          <w:sz w:val="28"/>
          <w:szCs w:val="28"/>
        </w:rPr>
      </w:pPr>
      <w:r w:rsidRPr="000239F8">
        <w:rPr>
          <w:rFonts w:ascii="Times New Roman" w:hAnsi="Times New Roman" w:cs="Times New Roman"/>
          <w:sz w:val="28"/>
          <w:szCs w:val="28"/>
        </w:rPr>
        <w:tab/>
      </w:r>
    </w:p>
    <w:p w14:paraId="751A7B14" w14:textId="77777777" w:rsidR="007A643D" w:rsidRPr="000239F8" w:rsidRDefault="007A643D" w:rsidP="000239F8">
      <w:pPr>
        <w:tabs>
          <w:tab w:val="left" w:leader="dot" w:pos="9072"/>
        </w:tabs>
        <w:spacing w:after="0" w:line="240" w:lineRule="auto"/>
        <w:rPr>
          <w:rFonts w:ascii="Times New Roman" w:hAnsi="Times New Roman" w:cs="Times New Roman"/>
          <w:sz w:val="28"/>
          <w:szCs w:val="28"/>
        </w:rPr>
      </w:pPr>
      <w:r w:rsidRPr="000239F8">
        <w:rPr>
          <w:rFonts w:ascii="Times New Roman" w:hAnsi="Times New Roman" w:cs="Times New Roman"/>
          <w:sz w:val="28"/>
          <w:szCs w:val="28"/>
        </w:rPr>
        <w:tab/>
      </w:r>
    </w:p>
    <w:p w14:paraId="13F09CF0" w14:textId="77777777" w:rsidR="007A643D" w:rsidRPr="000239F8" w:rsidRDefault="007A643D" w:rsidP="000239F8">
      <w:pPr>
        <w:tabs>
          <w:tab w:val="left" w:leader="dot" w:pos="9072"/>
        </w:tabs>
        <w:spacing w:after="0" w:line="240" w:lineRule="auto"/>
        <w:rPr>
          <w:rFonts w:ascii="Times New Roman" w:hAnsi="Times New Roman" w:cs="Times New Roman"/>
          <w:sz w:val="28"/>
          <w:szCs w:val="28"/>
        </w:rPr>
      </w:pPr>
    </w:p>
    <w:p w14:paraId="10C1619B" w14:textId="77777777" w:rsidR="007A643D" w:rsidRPr="000239F8" w:rsidRDefault="007A643D" w:rsidP="000239F8">
      <w:pPr>
        <w:spacing w:after="0" w:line="240" w:lineRule="auto"/>
        <w:rPr>
          <w:rFonts w:ascii="Times New Roman" w:hAnsi="Times New Roman" w:cs="Times New Roman"/>
          <w:b/>
          <w:sz w:val="28"/>
          <w:szCs w:val="28"/>
        </w:rPr>
      </w:pPr>
      <w:r w:rsidRPr="000239F8">
        <w:rPr>
          <w:rFonts w:ascii="Times New Roman" w:hAnsi="Times New Roman" w:cs="Times New Roman"/>
          <w:b/>
          <w:sz w:val="28"/>
          <w:szCs w:val="28"/>
        </w:rPr>
        <w:br w:type="page"/>
      </w:r>
    </w:p>
    <w:p w14:paraId="06416E7F" w14:textId="77777777" w:rsidR="007A643D" w:rsidRPr="000239F8" w:rsidRDefault="007A643D" w:rsidP="000239F8">
      <w:pPr>
        <w:spacing w:after="0" w:line="240" w:lineRule="auto"/>
        <w:jc w:val="center"/>
        <w:rPr>
          <w:rFonts w:ascii="Times New Roman" w:hAnsi="Times New Roman" w:cs="Times New Roman"/>
          <w:b/>
          <w:bCs/>
          <w:sz w:val="28"/>
          <w:szCs w:val="28"/>
        </w:rPr>
      </w:pPr>
      <w:bookmarkStart w:id="2" w:name="bookmark=id.30j0zll" w:colFirst="0" w:colLast="0"/>
      <w:bookmarkStart w:id="3" w:name="bookmark=id.gjdgxs" w:colFirst="0" w:colLast="0"/>
      <w:bookmarkStart w:id="4" w:name="_heading=h.1fob9te" w:colFirst="0" w:colLast="0"/>
      <w:bookmarkEnd w:id="2"/>
      <w:bookmarkEnd w:id="3"/>
      <w:bookmarkEnd w:id="4"/>
      <w:r w:rsidRPr="000239F8">
        <w:rPr>
          <w:rFonts w:ascii="Times New Roman" w:hAnsi="Times New Roman" w:cs="Times New Roman"/>
          <w:b/>
          <w:bCs/>
          <w:sz w:val="28"/>
          <w:szCs w:val="28"/>
        </w:rPr>
        <w:lastRenderedPageBreak/>
        <w:t>KẾ HOẠCH BÀI DẠY</w:t>
      </w:r>
    </w:p>
    <w:p w14:paraId="1738A09B" w14:textId="77777777" w:rsidR="007A643D" w:rsidRPr="000239F8" w:rsidRDefault="007A643D"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rPr>
        <w:t>Môn học:           Toán                    Lớp 5C</w:t>
      </w:r>
    </w:p>
    <w:p w14:paraId="72762310" w14:textId="77777777" w:rsidR="007A643D" w:rsidRPr="000239F8" w:rsidRDefault="007A643D" w:rsidP="000239F8">
      <w:pPr>
        <w:spacing w:after="0" w:line="240" w:lineRule="auto"/>
        <w:jc w:val="center"/>
        <w:rPr>
          <w:rFonts w:ascii="Times New Roman" w:eastAsia="Times New Roman" w:hAnsi="Times New Roman" w:cs="Times New Roman"/>
          <w:b/>
          <w:sz w:val="28"/>
          <w:szCs w:val="28"/>
        </w:rPr>
      </w:pPr>
      <w:r w:rsidRPr="000239F8">
        <w:rPr>
          <w:rFonts w:ascii="Times New Roman" w:hAnsi="Times New Roman" w:cs="Times New Roman"/>
          <w:sz w:val="28"/>
          <w:szCs w:val="28"/>
        </w:rPr>
        <w:t xml:space="preserve">Tên bài dạy: </w:t>
      </w:r>
      <w:r w:rsidRPr="000239F8">
        <w:rPr>
          <w:rFonts w:ascii="Times New Roman" w:eastAsia="Times New Roman" w:hAnsi="Times New Roman" w:cs="Times New Roman"/>
          <w:b/>
          <w:sz w:val="28"/>
          <w:szCs w:val="28"/>
        </w:rPr>
        <w:t xml:space="preserve">BÀI 50: HÌNH TAM GIÁC </w:t>
      </w:r>
      <w:r w:rsidRPr="000239F8">
        <w:rPr>
          <w:rFonts w:ascii="Times New Roman" w:hAnsi="Times New Roman" w:cs="Times New Roman"/>
          <w:b/>
          <w:bCs/>
          <w:sz w:val="28"/>
          <w:szCs w:val="28"/>
        </w:rPr>
        <w:t>(2 Tiết )</w:t>
      </w:r>
      <w:r w:rsidRPr="000239F8">
        <w:rPr>
          <w:rFonts w:ascii="Times New Roman" w:hAnsi="Times New Roman" w:cs="Times New Roman"/>
          <w:b/>
          <w:sz w:val="28"/>
          <w:szCs w:val="28"/>
          <w:lang w:eastAsia="ja-JP"/>
        </w:rPr>
        <w:t xml:space="preserve"> </w:t>
      </w:r>
      <w:r w:rsidRPr="000239F8">
        <w:rPr>
          <w:rFonts w:ascii="Times New Roman" w:hAnsi="Times New Roman" w:cs="Times New Roman"/>
          <w:b/>
          <w:sz w:val="28"/>
          <w:szCs w:val="28"/>
          <w14:ligatures w14:val="standardContextual"/>
        </w:rPr>
        <w:t xml:space="preserve"> </w:t>
      </w:r>
      <w:r w:rsidRPr="000239F8">
        <w:rPr>
          <w:rFonts w:ascii="Times New Roman" w:hAnsi="Times New Roman" w:cs="Times New Roman"/>
          <w:b/>
          <w:sz w:val="28"/>
          <w:szCs w:val="28"/>
        </w:rPr>
        <w:t>(Tiết 1)</w:t>
      </w:r>
    </w:p>
    <w:p w14:paraId="392C04F7" w14:textId="77777777" w:rsidR="007A643D" w:rsidRPr="000239F8" w:rsidRDefault="007A643D"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rPr>
        <w:t>Tiết chương trình: Tiết 91</w:t>
      </w:r>
    </w:p>
    <w:p w14:paraId="68C73DC9" w14:textId="77777777" w:rsidR="007A643D" w:rsidRPr="000239F8" w:rsidRDefault="007A643D"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rPr>
        <w:t xml:space="preserve"> Thời gian dạy : ngày  13  tháng  1  năm 2025</w:t>
      </w:r>
    </w:p>
    <w:p w14:paraId="3E9A41DA" w14:textId="77777777" w:rsidR="007A643D" w:rsidRPr="000239F8" w:rsidRDefault="007A643D" w:rsidP="000239F8">
      <w:pPr>
        <w:spacing w:after="0" w:line="240" w:lineRule="auto"/>
        <w:jc w:val="both"/>
        <w:rPr>
          <w:rFonts w:ascii="Times New Roman" w:eastAsia="Times New Roman" w:hAnsi="Times New Roman" w:cs="Times New Roman"/>
          <w:b/>
          <w:sz w:val="28"/>
          <w:szCs w:val="28"/>
        </w:rPr>
      </w:pPr>
      <w:r w:rsidRPr="000239F8">
        <w:rPr>
          <w:rFonts w:ascii="Times New Roman" w:eastAsia="Times New Roman" w:hAnsi="Times New Roman" w:cs="Times New Roman"/>
          <w:b/>
          <w:sz w:val="28"/>
          <w:szCs w:val="28"/>
        </w:rPr>
        <w:t>I. YÊU CẦU CẦN ĐẠT</w:t>
      </w:r>
    </w:p>
    <w:p w14:paraId="3EDD2F5F" w14:textId="77777777" w:rsidR="007A643D" w:rsidRPr="000239F8" w:rsidRDefault="007A643D" w:rsidP="000239F8">
      <w:pPr>
        <w:spacing w:after="0" w:line="240" w:lineRule="auto"/>
        <w:jc w:val="both"/>
        <w:rPr>
          <w:rFonts w:ascii="Times New Roman" w:eastAsia="Times New Roman" w:hAnsi="Times New Roman" w:cs="Times New Roman"/>
          <w:b/>
          <w:sz w:val="28"/>
          <w:szCs w:val="28"/>
        </w:rPr>
      </w:pPr>
      <w:r w:rsidRPr="000239F8">
        <w:rPr>
          <w:rFonts w:ascii="Times New Roman" w:eastAsia="Times New Roman" w:hAnsi="Times New Roman" w:cs="Times New Roman"/>
          <w:b/>
          <w:sz w:val="28"/>
          <w:szCs w:val="28"/>
        </w:rPr>
        <w:t>1. Năng lực đặc thù:</w:t>
      </w:r>
    </w:p>
    <w:p w14:paraId="466F2DEC" w14:textId="77777777" w:rsidR="007A643D" w:rsidRPr="000239F8" w:rsidRDefault="007A643D" w:rsidP="000239F8">
      <w:pPr>
        <w:spacing w:after="0" w:line="240" w:lineRule="auto"/>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Nhận biết được đặc điểm về hình dạng (đặc điểm theo góc) của các hình tam giác (tam giác nhọn, tam giác tù, tam giác vuông, tam giác đều).  </w:t>
      </w:r>
    </w:p>
    <w:p w14:paraId="32418B7B" w14:textId="77777777" w:rsidR="007A643D" w:rsidRPr="000239F8" w:rsidRDefault="007A643D" w:rsidP="000239F8">
      <w:pPr>
        <w:spacing w:after="0" w:line="240" w:lineRule="auto"/>
        <w:jc w:val="both"/>
        <w:rPr>
          <w:rFonts w:ascii="Times New Roman" w:hAnsi="Times New Roman" w:cs="Times New Roman"/>
          <w:sz w:val="28"/>
          <w:szCs w:val="28"/>
        </w:rPr>
      </w:pPr>
      <w:r w:rsidRPr="000239F8">
        <w:rPr>
          <w:rFonts w:ascii="Times New Roman" w:eastAsia="Times New Roman" w:hAnsi="Times New Roman" w:cs="Times New Roman"/>
          <w:sz w:val="28"/>
          <w:szCs w:val="28"/>
        </w:rPr>
        <w:t xml:space="preserve">- Nhận biết được tam giác đều (các cạnh bằng nhau, các góc bằng nhau và đều bằng </w:t>
      </w:r>
      <w:r w:rsidRPr="000239F8">
        <w:rPr>
          <w:rFonts w:ascii="Times New Roman" w:hAnsi="Times New Roman" w:cs="Times New Roman"/>
          <w:sz w:val="28"/>
          <w:szCs w:val="28"/>
        </w:rPr>
        <w:t xml:space="preserve">60°). </w:t>
      </w:r>
    </w:p>
    <w:p w14:paraId="1790B1DF" w14:textId="77777777" w:rsidR="007A643D" w:rsidRPr="000239F8" w:rsidRDefault="007A643D" w:rsidP="000239F8">
      <w:pPr>
        <w:spacing w:after="0" w:line="240" w:lineRule="auto"/>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Phát triển các NL toán học như: năng lực mô hình hóa toán học, năng lực sử dụng công cụ toán học. </w:t>
      </w:r>
    </w:p>
    <w:p w14:paraId="250476BB" w14:textId="77777777" w:rsidR="007A643D" w:rsidRPr="000239F8" w:rsidRDefault="007A643D" w:rsidP="000239F8">
      <w:pPr>
        <w:spacing w:after="0" w:line="240" w:lineRule="auto"/>
        <w:jc w:val="both"/>
        <w:rPr>
          <w:rFonts w:ascii="Times New Roman" w:eastAsia="Times New Roman" w:hAnsi="Times New Roman" w:cs="Times New Roman"/>
          <w:b/>
          <w:sz w:val="28"/>
          <w:szCs w:val="28"/>
        </w:rPr>
      </w:pPr>
      <w:r w:rsidRPr="000239F8">
        <w:rPr>
          <w:rFonts w:ascii="Times New Roman" w:eastAsia="Times New Roman" w:hAnsi="Times New Roman" w:cs="Times New Roman"/>
          <w:b/>
          <w:sz w:val="28"/>
          <w:szCs w:val="28"/>
        </w:rPr>
        <w:t>2. Năng lực chung:</w:t>
      </w:r>
    </w:p>
    <w:p w14:paraId="374B98AF" w14:textId="77777777" w:rsidR="007A643D" w:rsidRPr="000239F8" w:rsidRDefault="007A643D" w:rsidP="000239F8">
      <w:pPr>
        <w:spacing w:after="0" w:line="240" w:lineRule="auto"/>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6A2D469E" w14:textId="77777777" w:rsidR="007A643D" w:rsidRPr="000239F8" w:rsidRDefault="007A643D" w:rsidP="000239F8">
      <w:pPr>
        <w:spacing w:after="0" w:line="240" w:lineRule="auto"/>
        <w:jc w:val="both"/>
        <w:rPr>
          <w:rFonts w:ascii="Times New Roman" w:eastAsia="Times New Roman" w:hAnsi="Times New Roman" w:cs="Times New Roman"/>
          <w:b/>
          <w:sz w:val="28"/>
          <w:szCs w:val="28"/>
        </w:rPr>
      </w:pPr>
      <w:r w:rsidRPr="000239F8">
        <w:rPr>
          <w:rFonts w:ascii="Times New Roman" w:eastAsia="Times New Roman" w:hAnsi="Times New Roman" w:cs="Times New Roman"/>
          <w:b/>
          <w:sz w:val="28"/>
          <w:szCs w:val="28"/>
        </w:rPr>
        <w:t xml:space="preserve">3. Phẩm chất: </w:t>
      </w:r>
    </w:p>
    <w:p w14:paraId="65FAFB74" w14:textId="77777777" w:rsidR="007A643D" w:rsidRPr="000239F8" w:rsidRDefault="007A643D" w:rsidP="000239F8">
      <w:pPr>
        <w:spacing w:after="0" w:line="240" w:lineRule="auto"/>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Chăm chỉ trong tính toán và làm bài; trung thực trong đánh giá kết quả học tập cả bản thân, của bạn; có trách nhiệm trong hoạt động nhóm. </w:t>
      </w:r>
    </w:p>
    <w:p w14:paraId="688D8C19" w14:textId="77777777" w:rsidR="007A643D" w:rsidRPr="000239F8" w:rsidRDefault="007A643D" w:rsidP="000239F8">
      <w:pPr>
        <w:spacing w:after="0" w:line="240" w:lineRule="auto"/>
        <w:jc w:val="both"/>
        <w:rPr>
          <w:rFonts w:ascii="Times New Roman" w:eastAsia="Times New Roman" w:hAnsi="Times New Roman" w:cs="Times New Roman"/>
          <w:b/>
          <w:sz w:val="28"/>
          <w:szCs w:val="28"/>
        </w:rPr>
      </w:pPr>
      <w:r w:rsidRPr="000239F8">
        <w:rPr>
          <w:rFonts w:ascii="Times New Roman" w:eastAsia="Times New Roman" w:hAnsi="Times New Roman" w:cs="Times New Roman"/>
          <w:b/>
          <w:sz w:val="28"/>
          <w:szCs w:val="28"/>
        </w:rPr>
        <w:t xml:space="preserve">II. ĐỒ DÙNG DẠY HỌC. </w:t>
      </w:r>
    </w:p>
    <w:p w14:paraId="194477B2" w14:textId="77777777" w:rsidR="007A643D" w:rsidRPr="000239F8" w:rsidRDefault="007A643D" w:rsidP="000239F8">
      <w:pPr>
        <w:spacing w:after="0" w:line="240" w:lineRule="auto"/>
        <w:jc w:val="both"/>
        <w:rPr>
          <w:rFonts w:ascii="Times New Roman" w:eastAsia="Times New Roman" w:hAnsi="Times New Roman" w:cs="Times New Roman"/>
          <w:b/>
          <w:sz w:val="28"/>
          <w:szCs w:val="28"/>
        </w:rPr>
      </w:pPr>
      <w:r w:rsidRPr="000239F8">
        <w:rPr>
          <w:rFonts w:ascii="Times New Roman" w:eastAsia="Times New Roman" w:hAnsi="Times New Roman" w:cs="Times New Roman"/>
          <w:b/>
          <w:sz w:val="28"/>
          <w:szCs w:val="28"/>
        </w:rPr>
        <w:t>1. Giáo viên</w:t>
      </w:r>
    </w:p>
    <w:p w14:paraId="72B0AE9E" w14:textId="77777777" w:rsidR="007A643D" w:rsidRPr="000239F8" w:rsidRDefault="007A643D" w:rsidP="000239F8">
      <w:pPr>
        <w:spacing w:after="0" w:line="240" w:lineRule="auto"/>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Ti vi, máy tính, bài trình chiếu PPT. </w:t>
      </w:r>
    </w:p>
    <w:p w14:paraId="7F27E41F" w14:textId="77777777" w:rsidR="007A643D" w:rsidRPr="000239F8" w:rsidRDefault="007A643D" w:rsidP="000239F8">
      <w:pPr>
        <w:spacing w:after="0" w:line="240" w:lineRule="auto"/>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SGK, SGV Toán 5 tập 2 bộ sách Cánh Diều. </w:t>
      </w:r>
    </w:p>
    <w:p w14:paraId="38677BDD" w14:textId="77777777" w:rsidR="007A643D" w:rsidRPr="000239F8" w:rsidRDefault="007A643D" w:rsidP="000239F8">
      <w:pPr>
        <w:spacing w:after="0" w:line="240" w:lineRule="auto"/>
        <w:jc w:val="both"/>
        <w:rPr>
          <w:rFonts w:ascii="Times New Roman" w:eastAsia="Times New Roman" w:hAnsi="Times New Roman" w:cs="Times New Roman"/>
          <w:sz w:val="28"/>
          <w:szCs w:val="28"/>
        </w:rPr>
      </w:pPr>
      <w:r w:rsidRPr="000239F8">
        <w:rPr>
          <w:rFonts w:ascii="Times New Roman" w:eastAsia="Times New Roman" w:hAnsi="Times New Roman" w:cs="Times New Roman"/>
          <w:b/>
          <w:sz w:val="28"/>
          <w:szCs w:val="28"/>
        </w:rPr>
        <w:t>2. Học sinh</w:t>
      </w:r>
    </w:p>
    <w:p w14:paraId="750797D6" w14:textId="77777777" w:rsidR="007A643D" w:rsidRPr="000239F8" w:rsidRDefault="007A643D" w:rsidP="000239F8">
      <w:pPr>
        <w:spacing w:after="0" w:line="240" w:lineRule="auto"/>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Bảng con. </w:t>
      </w:r>
    </w:p>
    <w:p w14:paraId="3F58E2AE" w14:textId="77777777" w:rsidR="007A643D" w:rsidRPr="000239F8" w:rsidRDefault="007A643D" w:rsidP="000239F8">
      <w:pPr>
        <w:spacing w:after="0" w:line="240" w:lineRule="auto"/>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SGK, Vở Bài tập Toán 5 tập 2 bộ sách Cánh Diều. </w:t>
      </w:r>
    </w:p>
    <w:p w14:paraId="4FFD0374" w14:textId="77777777" w:rsidR="007A643D" w:rsidRPr="000239F8" w:rsidRDefault="007A643D" w:rsidP="000239F8">
      <w:pPr>
        <w:spacing w:after="0" w:line="240" w:lineRule="auto"/>
        <w:jc w:val="both"/>
        <w:rPr>
          <w:rFonts w:ascii="Times New Roman" w:eastAsia="Times New Roman" w:hAnsi="Times New Roman" w:cs="Times New Roman"/>
          <w:b/>
          <w:sz w:val="28"/>
          <w:szCs w:val="28"/>
        </w:rPr>
      </w:pPr>
      <w:r w:rsidRPr="000239F8">
        <w:rPr>
          <w:rFonts w:ascii="Times New Roman" w:eastAsia="Times New Roman" w:hAnsi="Times New Roman" w:cs="Times New Roman"/>
          <w:b/>
          <w:sz w:val="28"/>
          <w:szCs w:val="28"/>
        </w:rPr>
        <w:t>III. CÁC HOẠT ĐỘNG DẠY HỌC CHỦ YẾU</w:t>
      </w:r>
    </w:p>
    <w:tbl>
      <w:tblPr>
        <w:tblW w:w="9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50"/>
        <w:gridCol w:w="4819"/>
      </w:tblGrid>
      <w:tr w:rsidR="007A643D" w:rsidRPr="000239F8" w14:paraId="61087D1F" w14:textId="77777777" w:rsidTr="00FA6885">
        <w:trPr>
          <w:trHeight w:val="403"/>
        </w:trPr>
        <w:tc>
          <w:tcPr>
            <w:tcW w:w="5050" w:type="dxa"/>
            <w:tcBorders>
              <w:bottom w:val="single" w:sz="4" w:space="0" w:color="auto"/>
            </w:tcBorders>
          </w:tcPr>
          <w:p w14:paraId="387A559A" w14:textId="77777777" w:rsidR="007A643D" w:rsidRPr="000239F8" w:rsidRDefault="007A643D" w:rsidP="000239F8">
            <w:pPr>
              <w:spacing w:after="0" w:line="240" w:lineRule="auto"/>
              <w:jc w:val="center"/>
              <w:rPr>
                <w:rFonts w:ascii="Times New Roman" w:eastAsia="Times New Roman" w:hAnsi="Times New Roman" w:cs="Times New Roman"/>
                <w:b/>
                <w:sz w:val="28"/>
                <w:szCs w:val="28"/>
              </w:rPr>
            </w:pPr>
            <w:r w:rsidRPr="000239F8">
              <w:rPr>
                <w:rFonts w:ascii="Times New Roman" w:eastAsia="Times New Roman" w:hAnsi="Times New Roman" w:cs="Times New Roman"/>
                <w:b/>
                <w:sz w:val="28"/>
                <w:szCs w:val="28"/>
              </w:rPr>
              <w:t>HOẠT ĐỘNG CỦA GV</w:t>
            </w:r>
          </w:p>
        </w:tc>
        <w:tc>
          <w:tcPr>
            <w:tcW w:w="4819" w:type="dxa"/>
            <w:tcBorders>
              <w:bottom w:val="single" w:sz="4" w:space="0" w:color="auto"/>
            </w:tcBorders>
          </w:tcPr>
          <w:p w14:paraId="4832D454" w14:textId="77777777" w:rsidR="007A643D" w:rsidRPr="000239F8" w:rsidRDefault="007A643D" w:rsidP="000239F8">
            <w:pPr>
              <w:spacing w:after="0" w:line="240" w:lineRule="auto"/>
              <w:jc w:val="center"/>
              <w:rPr>
                <w:rFonts w:ascii="Times New Roman" w:eastAsia="Times New Roman" w:hAnsi="Times New Roman" w:cs="Times New Roman"/>
                <w:b/>
                <w:sz w:val="28"/>
                <w:szCs w:val="28"/>
              </w:rPr>
            </w:pPr>
            <w:r w:rsidRPr="000239F8">
              <w:rPr>
                <w:rFonts w:ascii="Times New Roman" w:eastAsia="Times New Roman" w:hAnsi="Times New Roman" w:cs="Times New Roman"/>
                <w:b/>
                <w:sz w:val="28"/>
                <w:szCs w:val="28"/>
              </w:rPr>
              <w:t>HOẠT ĐỘNG CỦA HS</w:t>
            </w:r>
          </w:p>
        </w:tc>
      </w:tr>
      <w:tr w:rsidR="007A643D" w:rsidRPr="000239F8" w14:paraId="40727C88" w14:textId="77777777" w:rsidTr="00FA6885">
        <w:tc>
          <w:tcPr>
            <w:tcW w:w="9869" w:type="dxa"/>
            <w:gridSpan w:val="2"/>
            <w:tcBorders>
              <w:top w:val="single" w:sz="4" w:space="0" w:color="auto"/>
              <w:left w:val="single" w:sz="4" w:space="0" w:color="auto"/>
              <w:bottom w:val="single" w:sz="4" w:space="0" w:color="auto"/>
              <w:right w:val="single" w:sz="4" w:space="0" w:color="auto"/>
            </w:tcBorders>
          </w:tcPr>
          <w:p w14:paraId="1DB4E99A" w14:textId="77777777" w:rsidR="007A643D" w:rsidRPr="000239F8" w:rsidRDefault="007A643D" w:rsidP="000239F8">
            <w:pPr>
              <w:spacing w:after="0" w:line="240" w:lineRule="auto"/>
              <w:jc w:val="both"/>
              <w:rPr>
                <w:rFonts w:ascii="Times New Roman" w:eastAsia="Times New Roman" w:hAnsi="Times New Roman" w:cs="Times New Roman"/>
                <w:b/>
                <w:sz w:val="28"/>
                <w:szCs w:val="28"/>
              </w:rPr>
            </w:pPr>
            <w:r w:rsidRPr="000239F8">
              <w:rPr>
                <w:rFonts w:ascii="Times New Roman" w:eastAsia="Times New Roman" w:hAnsi="Times New Roman" w:cs="Times New Roman"/>
                <w:b/>
                <w:sz w:val="28"/>
                <w:szCs w:val="28"/>
              </w:rPr>
              <w:t>1.  Hoạt động khởi động (5 phút)</w:t>
            </w:r>
          </w:p>
        </w:tc>
      </w:tr>
      <w:tr w:rsidR="007A643D" w:rsidRPr="000239F8" w14:paraId="6631B34E" w14:textId="77777777" w:rsidTr="00FA6885">
        <w:trPr>
          <w:trHeight w:val="311"/>
        </w:trPr>
        <w:tc>
          <w:tcPr>
            <w:tcW w:w="5050" w:type="dxa"/>
            <w:tcBorders>
              <w:top w:val="single" w:sz="4" w:space="0" w:color="auto"/>
              <w:left w:val="single" w:sz="4" w:space="0" w:color="auto"/>
              <w:bottom w:val="single" w:sz="4" w:space="0" w:color="auto"/>
              <w:right w:val="single" w:sz="4" w:space="0" w:color="auto"/>
            </w:tcBorders>
          </w:tcPr>
          <w:p w14:paraId="0320411B" w14:textId="77777777" w:rsidR="007A643D" w:rsidRPr="000239F8" w:rsidRDefault="007A643D" w:rsidP="000239F8">
            <w:pPr>
              <w:spacing w:after="0" w:line="240" w:lineRule="auto"/>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GV vẽ hình tam giác ABC lên bảng. </w:t>
            </w:r>
          </w:p>
          <w:p w14:paraId="076E582B" w14:textId="77777777" w:rsidR="007A643D" w:rsidRPr="000239F8" w:rsidRDefault="007A643D" w:rsidP="000239F8">
            <w:pPr>
              <w:spacing w:after="0" w:line="240" w:lineRule="auto"/>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GV mời HS gọi tên các đỉnh, cạnh và góc của tam giác. </w:t>
            </w:r>
          </w:p>
          <w:p w14:paraId="2F39154F" w14:textId="77777777" w:rsidR="007A643D" w:rsidRPr="000239F8" w:rsidRDefault="007A643D" w:rsidP="000239F8">
            <w:pPr>
              <w:spacing w:after="0" w:line="240" w:lineRule="auto"/>
              <w:jc w:val="both"/>
              <w:rPr>
                <w:rFonts w:ascii="Times New Roman" w:eastAsia="Times New Roman" w:hAnsi="Times New Roman" w:cs="Times New Roman"/>
                <w:sz w:val="28"/>
                <w:szCs w:val="28"/>
              </w:rPr>
            </w:pPr>
          </w:p>
          <w:p w14:paraId="3BF33E33" w14:textId="77777777" w:rsidR="007A643D" w:rsidRPr="000239F8" w:rsidRDefault="007A643D" w:rsidP="000239F8">
            <w:pPr>
              <w:spacing w:after="0" w:line="240" w:lineRule="auto"/>
              <w:jc w:val="both"/>
              <w:rPr>
                <w:rFonts w:ascii="Times New Roman" w:eastAsia="Times New Roman" w:hAnsi="Times New Roman" w:cs="Times New Roman"/>
                <w:sz w:val="28"/>
                <w:szCs w:val="28"/>
              </w:rPr>
            </w:pPr>
          </w:p>
          <w:p w14:paraId="7DA5F231" w14:textId="77777777" w:rsidR="007A643D" w:rsidRPr="000239F8" w:rsidRDefault="007A643D" w:rsidP="000239F8">
            <w:pPr>
              <w:spacing w:after="0" w:line="240" w:lineRule="auto"/>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GV giới thiệu baì mới. </w:t>
            </w:r>
          </w:p>
        </w:tc>
        <w:tc>
          <w:tcPr>
            <w:tcW w:w="4819" w:type="dxa"/>
            <w:tcBorders>
              <w:top w:val="single" w:sz="4" w:space="0" w:color="auto"/>
              <w:left w:val="single" w:sz="4" w:space="0" w:color="auto"/>
              <w:bottom w:val="single" w:sz="4" w:space="0" w:color="auto"/>
              <w:right w:val="single" w:sz="4" w:space="0" w:color="auto"/>
            </w:tcBorders>
          </w:tcPr>
          <w:p w14:paraId="62494B38" w14:textId="77777777" w:rsidR="007A643D" w:rsidRPr="000239F8" w:rsidRDefault="007A643D" w:rsidP="000239F8">
            <w:pPr>
              <w:spacing w:after="0" w:line="240" w:lineRule="auto"/>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HS quan sát và nêu tên: </w:t>
            </w:r>
          </w:p>
          <w:p w14:paraId="30D78247" w14:textId="77777777" w:rsidR="007A643D" w:rsidRPr="000239F8" w:rsidRDefault="007A643D" w:rsidP="000239F8">
            <w:pPr>
              <w:spacing w:after="0" w:line="240" w:lineRule="auto"/>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Các đỉnh: đỉnh A, B, C </w:t>
            </w:r>
          </w:p>
          <w:p w14:paraId="56ADBCF3" w14:textId="77777777" w:rsidR="007A643D" w:rsidRPr="000239F8" w:rsidRDefault="007A643D" w:rsidP="000239F8">
            <w:pPr>
              <w:spacing w:after="0" w:line="240" w:lineRule="auto"/>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Các cạnh: AB, BC, CA </w:t>
            </w:r>
          </w:p>
          <w:p w14:paraId="6236AA57" w14:textId="77777777" w:rsidR="007A643D" w:rsidRPr="000239F8" w:rsidRDefault="007A643D" w:rsidP="000239F8">
            <w:pPr>
              <w:pStyle w:val="BodyText"/>
              <w:shd w:val="clear" w:color="auto" w:fill="auto"/>
              <w:spacing w:after="0" w:line="240" w:lineRule="auto"/>
              <w:ind w:firstLine="0"/>
              <w:jc w:val="both"/>
              <w:rPr>
                <w:sz w:val="28"/>
                <w:szCs w:val="28"/>
              </w:rPr>
            </w:pPr>
            <w:r w:rsidRPr="000239F8">
              <w:rPr>
                <w:sz w:val="28"/>
                <w:szCs w:val="28"/>
              </w:rPr>
              <w:t xml:space="preserve">+ Các góc: góc đỉnh A, cạnh AB và </w:t>
            </w:r>
            <w:r w:rsidRPr="000239F8">
              <w:rPr>
                <w:sz w:val="28"/>
                <w:szCs w:val="28"/>
                <w:lang w:bidi="en-US"/>
              </w:rPr>
              <w:t xml:space="preserve">AC; </w:t>
            </w:r>
            <w:r w:rsidRPr="000239F8">
              <w:rPr>
                <w:sz w:val="28"/>
                <w:szCs w:val="28"/>
              </w:rPr>
              <w:t xml:space="preserve">góc đỉnh B. cạnh BA và BC; góc đỉnh C, cạnh CA và CB. </w:t>
            </w:r>
          </w:p>
        </w:tc>
      </w:tr>
      <w:tr w:rsidR="007A643D" w:rsidRPr="000239F8" w14:paraId="69E8E208" w14:textId="77777777" w:rsidTr="00FA6885">
        <w:tc>
          <w:tcPr>
            <w:tcW w:w="9869" w:type="dxa"/>
            <w:gridSpan w:val="2"/>
            <w:tcBorders>
              <w:top w:val="single" w:sz="4" w:space="0" w:color="auto"/>
              <w:left w:val="single" w:sz="4" w:space="0" w:color="auto"/>
              <w:bottom w:val="single" w:sz="4" w:space="0" w:color="auto"/>
              <w:right w:val="single" w:sz="4" w:space="0" w:color="auto"/>
            </w:tcBorders>
          </w:tcPr>
          <w:p w14:paraId="1BB8A02A" w14:textId="77777777" w:rsidR="007A643D" w:rsidRPr="000239F8" w:rsidRDefault="007A643D" w:rsidP="000239F8">
            <w:pPr>
              <w:spacing w:after="0" w:line="240" w:lineRule="auto"/>
              <w:jc w:val="both"/>
              <w:rPr>
                <w:rFonts w:ascii="Times New Roman" w:eastAsia="Times New Roman" w:hAnsi="Times New Roman" w:cs="Times New Roman"/>
                <w:b/>
                <w:sz w:val="28"/>
                <w:szCs w:val="28"/>
              </w:rPr>
            </w:pPr>
            <w:r w:rsidRPr="000239F8">
              <w:rPr>
                <w:rFonts w:ascii="Times New Roman" w:eastAsia="Times New Roman" w:hAnsi="Times New Roman" w:cs="Times New Roman"/>
                <w:b/>
                <w:sz w:val="28"/>
                <w:szCs w:val="28"/>
                <w:lang w:val="en-GB"/>
              </w:rPr>
              <w:t>2</w:t>
            </w:r>
            <w:r w:rsidRPr="000239F8">
              <w:rPr>
                <w:rFonts w:ascii="Times New Roman" w:eastAsia="Times New Roman" w:hAnsi="Times New Roman" w:cs="Times New Roman"/>
                <w:b/>
                <w:sz w:val="28"/>
                <w:szCs w:val="28"/>
              </w:rPr>
              <w:t>.  Nhận biết tam giác nhọn, tam giác tù, tam giác vuông, tam giác đều   (10p)</w:t>
            </w:r>
          </w:p>
          <w:p w14:paraId="14E52328" w14:textId="77777777" w:rsidR="007A643D" w:rsidRPr="000239F8" w:rsidRDefault="007A643D" w:rsidP="000239F8">
            <w:pPr>
              <w:spacing w:after="0" w:line="240" w:lineRule="auto"/>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*Mục tiêu:</w:t>
            </w:r>
          </w:p>
          <w:p w14:paraId="35827C57" w14:textId="77777777" w:rsidR="007A643D" w:rsidRPr="000239F8" w:rsidRDefault="007A643D" w:rsidP="000239F8">
            <w:pPr>
              <w:spacing w:after="0" w:line="240" w:lineRule="auto"/>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Nhận biết tam giác nhọn, tam giác tù, tam giác vuông, tam giác đều.  </w:t>
            </w:r>
          </w:p>
        </w:tc>
      </w:tr>
      <w:tr w:rsidR="007A643D" w:rsidRPr="000239F8" w14:paraId="76FB351E" w14:textId="77777777" w:rsidTr="00FA6885">
        <w:tc>
          <w:tcPr>
            <w:tcW w:w="5050" w:type="dxa"/>
            <w:tcBorders>
              <w:top w:val="single" w:sz="4" w:space="0" w:color="auto"/>
              <w:bottom w:val="single" w:sz="4" w:space="0" w:color="auto"/>
            </w:tcBorders>
          </w:tcPr>
          <w:p w14:paraId="2634313D" w14:textId="77777777" w:rsidR="007A643D" w:rsidRPr="000239F8" w:rsidRDefault="007A643D" w:rsidP="000239F8">
            <w:pPr>
              <w:spacing w:after="0" w:line="240" w:lineRule="auto"/>
              <w:jc w:val="both"/>
              <w:rPr>
                <w:rFonts w:ascii="Times New Roman" w:eastAsia="Times New Roman" w:hAnsi="Times New Roman" w:cs="Times New Roman"/>
                <w:b/>
                <w:i/>
                <w:color w:val="000000" w:themeColor="text1"/>
                <w:sz w:val="28"/>
                <w:szCs w:val="28"/>
              </w:rPr>
            </w:pPr>
            <w:r w:rsidRPr="000239F8">
              <w:rPr>
                <w:rFonts w:ascii="Times New Roman" w:eastAsia="Times New Roman" w:hAnsi="Times New Roman" w:cs="Times New Roman"/>
                <w:b/>
                <w:i/>
                <w:color w:val="000000" w:themeColor="text1"/>
                <w:sz w:val="28"/>
                <w:szCs w:val="28"/>
              </w:rPr>
              <w:t xml:space="preserve">* Hoạt động hình thành kiến thức: </w:t>
            </w:r>
          </w:p>
          <w:p w14:paraId="3B51ACF4" w14:textId="77777777" w:rsidR="007A643D" w:rsidRPr="000239F8" w:rsidRDefault="007A643D" w:rsidP="000239F8">
            <w:pPr>
              <w:spacing w:after="0" w:line="240" w:lineRule="auto"/>
              <w:jc w:val="both"/>
              <w:rPr>
                <w:rFonts w:ascii="Times New Roman" w:eastAsia="Times New Roman" w:hAnsi="Times New Roman" w:cs="Times New Roman"/>
                <w:color w:val="000000" w:themeColor="text1"/>
                <w:sz w:val="28"/>
                <w:szCs w:val="28"/>
              </w:rPr>
            </w:pPr>
            <w:r w:rsidRPr="000239F8">
              <w:rPr>
                <w:rFonts w:ascii="Times New Roman" w:eastAsia="Times New Roman" w:hAnsi="Times New Roman" w:cs="Times New Roman"/>
                <w:color w:val="000000" w:themeColor="text1"/>
                <w:sz w:val="28"/>
                <w:szCs w:val="28"/>
              </w:rPr>
              <w:lastRenderedPageBreak/>
              <w:t xml:space="preserve">- GV sử dụng các nhóm chuyên: Chia lớp thành 4 nhóm, giao nhiệm vụ cho mỗi nhóm tìm hiểu một loại tam giác khác nhau, VD: </w:t>
            </w:r>
          </w:p>
          <w:p w14:paraId="4764E488" w14:textId="77777777" w:rsidR="007A643D" w:rsidRPr="000239F8" w:rsidRDefault="007A643D" w:rsidP="000239F8">
            <w:pPr>
              <w:spacing w:after="0" w:line="240" w:lineRule="auto"/>
              <w:jc w:val="both"/>
              <w:rPr>
                <w:rFonts w:ascii="Times New Roman" w:eastAsia="Times New Roman" w:hAnsi="Times New Roman" w:cs="Times New Roman"/>
                <w:color w:val="000000" w:themeColor="text1"/>
                <w:sz w:val="28"/>
                <w:szCs w:val="28"/>
              </w:rPr>
            </w:pPr>
            <w:r w:rsidRPr="000239F8">
              <w:rPr>
                <w:rFonts w:ascii="Times New Roman" w:eastAsia="Times New Roman" w:hAnsi="Times New Roman" w:cs="Times New Roman"/>
                <w:color w:val="000000" w:themeColor="text1"/>
                <w:sz w:val="28"/>
                <w:szCs w:val="28"/>
              </w:rPr>
              <w:t xml:space="preserve">Nhóm 1: Tam giác nhọn </w:t>
            </w:r>
          </w:p>
          <w:p w14:paraId="04A011B9" w14:textId="77777777" w:rsidR="007A643D" w:rsidRPr="000239F8" w:rsidRDefault="007A643D" w:rsidP="000239F8">
            <w:pPr>
              <w:spacing w:after="0" w:line="240" w:lineRule="auto"/>
              <w:jc w:val="both"/>
              <w:rPr>
                <w:rFonts w:ascii="Times New Roman" w:eastAsia="Times New Roman" w:hAnsi="Times New Roman" w:cs="Times New Roman"/>
                <w:color w:val="000000" w:themeColor="text1"/>
                <w:sz w:val="28"/>
                <w:szCs w:val="28"/>
              </w:rPr>
            </w:pPr>
            <w:r w:rsidRPr="000239F8">
              <w:rPr>
                <w:rFonts w:ascii="Times New Roman" w:eastAsia="Times New Roman" w:hAnsi="Times New Roman" w:cs="Times New Roman"/>
                <w:color w:val="000000" w:themeColor="text1"/>
                <w:sz w:val="28"/>
                <w:szCs w:val="28"/>
              </w:rPr>
              <w:t xml:space="preserve">Nhóm 2: Tam giác tù </w:t>
            </w:r>
          </w:p>
          <w:p w14:paraId="0BD4914B" w14:textId="77777777" w:rsidR="007A643D" w:rsidRPr="000239F8" w:rsidRDefault="007A643D" w:rsidP="000239F8">
            <w:pPr>
              <w:spacing w:after="0" w:line="240" w:lineRule="auto"/>
              <w:jc w:val="both"/>
              <w:rPr>
                <w:rFonts w:ascii="Times New Roman" w:eastAsia="Times New Roman" w:hAnsi="Times New Roman" w:cs="Times New Roman"/>
                <w:color w:val="000000" w:themeColor="text1"/>
                <w:sz w:val="28"/>
                <w:szCs w:val="28"/>
              </w:rPr>
            </w:pPr>
            <w:r w:rsidRPr="000239F8">
              <w:rPr>
                <w:rFonts w:ascii="Times New Roman" w:eastAsia="Times New Roman" w:hAnsi="Times New Roman" w:cs="Times New Roman"/>
                <w:color w:val="000000" w:themeColor="text1"/>
                <w:sz w:val="28"/>
                <w:szCs w:val="28"/>
              </w:rPr>
              <w:t>Nhóm 3: Tam giác vuông</w:t>
            </w:r>
          </w:p>
          <w:p w14:paraId="74D6AEBA" w14:textId="77777777" w:rsidR="007A643D" w:rsidRPr="000239F8" w:rsidRDefault="007A643D" w:rsidP="000239F8">
            <w:pPr>
              <w:spacing w:after="0" w:line="240" w:lineRule="auto"/>
              <w:jc w:val="both"/>
              <w:rPr>
                <w:rFonts w:ascii="Times New Roman" w:eastAsia="Times New Roman" w:hAnsi="Times New Roman" w:cs="Times New Roman"/>
                <w:color w:val="000000" w:themeColor="text1"/>
                <w:sz w:val="28"/>
                <w:szCs w:val="28"/>
              </w:rPr>
            </w:pPr>
            <w:r w:rsidRPr="000239F8">
              <w:rPr>
                <w:rFonts w:ascii="Times New Roman" w:eastAsia="Times New Roman" w:hAnsi="Times New Roman" w:cs="Times New Roman"/>
                <w:color w:val="000000" w:themeColor="text1"/>
                <w:sz w:val="28"/>
                <w:szCs w:val="28"/>
              </w:rPr>
              <w:t>Nhóm 4: Tam giác đều</w:t>
            </w:r>
          </w:p>
          <w:p w14:paraId="6AFA1685" w14:textId="77777777" w:rsidR="007A643D" w:rsidRPr="000239F8" w:rsidRDefault="007A643D" w:rsidP="000239F8">
            <w:pPr>
              <w:spacing w:after="0" w:line="240" w:lineRule="auto"/>
              <w:jc w:val="both"/>
              <w:rPr>
                <w:rFonts w:ascii="Times New Roman" w:eastAsia="Times New Roman" w:hAnsi="Times New Roman" w:cs="Times New Roman"/>
                <w:color w:val="000000" w:themeColor="text1"/>
                <w:sz w:val="28"/>
                <w:szCs w:val="28"/>
              </w:rPr>
            </w:pPr>
            <w:r w:rsidRPr="000239F8">
              <w:rPr>
                <w:rFonts w:ascii="Times New Roman" w:eastAsia="Times New Roman" w:hAnsi="Times New Roman" w:cs="Times New Roman"/>
                <w:color w:val="000000" w:themeColor="text1"/>
                <w:sz w:val="28"/>
                <w:szCs w:val="28"/>
              </w:rPr>
              <w:t xml:space="preserve">- GV sử dụng các nhóm mảnh ghép, cho HS thảo luận, chia sẻ về đặc điểm của các loại tam giác. </w:t>
            </w:r>
          </w:p>
          <w:p w14:paraId="173EDD63" w14:textId="77777777" w:rsidR="007A643D" w:rsidRPr="000239F8" w:rsidRDefault="007A643D" w:rsidP="000239F8">
            <w:pPr>
              <w:spacing w:after="0" w:line="240" w:lineRule="auto"/>
              <w:jc w:val="both"/>
              <w:rPr>
                <w:rFonts w:ascii="Times New Roman" w:eastAsia="Times New Roman" w:hAnsi="Times New Roman" w:cs="Times New Roman"/>
                <w:color w:val="000000" w:themeColor="text1"/>
                <w:sz w:val="28"/>
                <w:szCs w:val="28"/>
              </w:rPr>
            </w:pPr>
            <w:r w:rsidRPr="000239F8">
              <w:rPr>
                <w:rFonts w:ascii="Times New Roman" w:eastAsia="Times New Roman" w:hAnsi="Times New Roman" w:cs="Times New Roman"/>
                <w:color w:val="000000" w:themeColor="text1"/>
                <w:sz w:val="28"/>
                <w:szCs w:val="28"/>
              </w:rPr>
              <w:t xml:space="preserve">- GV mời đại diện các nhóm chia sẻ, báo cáo trước lớp. </w:t>
            </w:r>
          </w:p>
          <w:p w14:paraId="61BFD62F" w14:textId="77777777" w:rsidR="007A643D" w:rsidRPr="000239F8" w:rsidRDefault="007A643D" w:rsidP="000239F8">
            <w:pPr>
              <w:spacing w:after="0" w:line="240" w:lineRule="auto"/>
              <w:jc w:val="both"/>
              <w:rPr>
                <w:rFonts w:ascii="Times New Roman" w:eastAsia="Times New Roman" w:hAnsi="Times New Roman" w:cs="Times New Roman"/>
                <w:color w:val="000000" w:themeColor="text1"/>
                <w:sz w:val="28"/>
                <w:szCs w:val="28"/>
              </w:rPr>
            </w:pPr>
            <w:r w:rsidRPr="000239F8">
              <w:rPr>
                <w:rFonts w:ascii="Times New Roman" w:eastAsia="Times New Roman" w:hAnsi="Times New Roman" w:cs="Times New Roman"/>
                <w:color w:val="000000" w:themeColor="text1"/>
                <w:sz w:val="28"/>
                <w:szCs w:val="28"/>
              </w:rPr>
              <w:t xml:space="preserve">- GV tổng kết, nhận xét. </w:t>
            </w:r>
          </w:p>
        </w:tc>
        <w:tc>
          <w:tcPr>
            <w:tcW w:w="4819" w:type="dxa"/>
            <w:tcBorders>
              <w:top w:val="single" w:sz="4" w:space="0" w:color="auto"/>
              <w:bottom w:val="single" w:sz="4" w:space="0" w:color="auto"/>
            </w:tcBorders>
          </w:tcPr>
          <w:p w14:paraId="1788C442" w14:textId="77777777" w:rsidR="007A643D" w:rsidRPr="000239F8" w:rsidRDefault="007A643D" w:rsidP="000239F8">
            <w:pPr>
              <w:spacing w:after="0" w:line="240" w:lineRule="auto"/>
              <w:jc w:val="both"/>
              <w:rPr>
                <w:rFonts w:ascii="Times New Roman" w:eastAsia="Times New Roman" w:hAnsi="Times New Roman" w:cs="Times New Roman"/>
                <w:sz w:val="28"/>
                <w:szCs w:val="28"/>
              </w:rPr>
            </w:pPr>
          </w:p>
          <w:p w14:paraId="74DDE320" w14:textId="77777777" w:rsidR="007A643D" w:rsidRPr="000239F8" w:rsidRDefault="007A643D" w:rsidP="000239F8">
            <w:pPr>
              <w:spacing w:after="0" w:line="240" w:lineRule="auto"/>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HS thảo luận theo các nhóm 4. </w:t>
            </w:r>
          </w:p>
          <w:p w14:paraId="7F5F49F1" w14:textId="77777777" w:rsidR="007A643D" w:rsidRPr="000239F8" w:rsidRDefault="007A643D" w:rsidP="000239F8">
            <w:pPr>
              <w:spacing w:after="0" w:line="240" w:lineRule="auto"/>
              <w:jc w:val="both"/>
              <w:rPr>
                <w:rFonts w:ascii="Times New Roman" w:eastAsia="Times New Roman" w:hAnsi="Times New Roman" w:cs="Times New Roman"/>
                <w:sz w:val="28"/>
                <w:szCs w:val="28"/>
              </w:rPr>
            </w:pPr>
          </w:p>
          <w:p w14:paraId="05A4A48E" w14:textId="77777777" w:rsidR="007A643D" w:rsidRPr="000239F8" w:rsidRDefault="007A643D" w:rsidP="000239F8">
            <w:pPr>
              <w:spacing w:after="0" w:line="240" w:lineRule="auto"/>
              <w:jc w:val="both"/>
              <w:rPr>
                <w:rFonts w:ascii="Times New Roman" w:eastAsia="Times New Roman" w:hAnsi="Times New Roman" w:cs="Times New Roman"/>
                <w:sz w:val="28"/>
                <w:szCs w:val="28"/>
              </w:rPr>
            </w:pPr>
          </w:p>
          <w:p w14:paraId="184994C2" w14:textId="77777777" w:rsidR="007A643D" w:rsidRPr="000239F8" w:rsidRDefault="007A643D" w:rsidP="000239F8">
            <w:pPr>
              <w:spacing w:after="0" w:line="240" w:lineRule="auto"/>
              <w:jc w:val="both"/>
              <w:rPr>
                <w:rFonts w:ascii="Times New Roman" w:eastAsia="Times New Roman" w:hAnsi="Times New Roman" w:cs="Times New Roman"/>
                <w:sz w:val="28"/>
                <w:szCs w:val="28"/>
              </w:rPr>
            </w:pPr>
          </w:p>
          <w:p w14:paraId="59DCA0A8" w14:textId="77777777" w:rsidR="007A643D" w:rsidRPr="000239F8" w:rsidRDefault="007A643D" w:rsidP="000239F8">
            <w:pPr>
              <w:spacing w:after="0" w:line="240" w:lineRule="auto"/>
              <w:jc w:val="both"/>
              <w:rPr>
                <w:rFonts w:ascii="Times New Roman" w:eastAsia="Times New Roman" w:hAnsi="Times New Roman" w:cs="Times New Roman"/>
                <w:sz w:val="28"/>
                <w:szCs w:val="28"/>
              </w:rPr>
            </w:pPr>
          </w:p>
          <w:p w14:paraId="000C2022" w14:textId="77777777" w:rsidR="007A643D" w:rsidRPr="000239F8" w:rsidRDefault="007A643D" w:rsidP="000239F8">
            <w:pPr>
              <w:spacing w:after="0" w:line="240" w:lineRule="auto"/>
              <w:jc w:val="both"/>
              <w:rPr>
                <w:rFonts w:ascii="Times New Roman" w:eastAsia="Times New Roman" w:hAnsi="Times New Roman" w:cs="Times New Roman"/>
                <w:sz w:val="28"/>
                <w:szCs w:val="28"/>
              </w:rPr>
            </w:pPr>
          </w:p>
          <w:p w14:paraId="6C395652" w14:textId="77777777" w:rsidR="007A643D" w:rsidRPr="000239F8" w:rsidRDefault="007A643D" w:rsidP="000239F8">
            <w:pPr>
              <w:spacing w:after="0" w:line="240" w:lineRule="auto"/>
              <w:jc w:val="both"/>
              <w:rPr>
                <w:rFonts w:ascii="Times New Roman" w:eastAsia="Times New Roman" w:hAnsi="Times New Roman" w:cs="Times New Roman"/>
                <w:sz w:val="28"/>
                <w:szCs w:val="28"/>
              </w:rPr>
            </w:pPr>
          </w:p>
          <w:p w14:paraId="6EB17ACE" w14:textId="77777777" w:rsidR="007A643D" w:rsidRPr="000239F8" w:rsidRDefault="007A643D" w:rsidP="000239F8">
            <w:pPr>
              <w:spacing w:after="0" w:line="240" w:lineRule="auto"/>
              <w:jc w:val="both"/>
              <w:rPr>
                <w:rFonts w:ascii="Times New Roman" w:eastAsia="Times New Roman" w:hAnsi="Times New Roman" w:cs="Times New Roman"/>
                <w:sz w:val="28"/>
                <w:szCs w:val="28"/>
              </w:rPr>
            </w:pPr>
          </w:p>
          <w:p w14:paraId="29C1116C" w14:textId="77777777" w:rsidR="007A643D" w:rsidRPr="000239F8" w:rsidRDefault="007A643D" w:rsidP="000239F8">
            <w:pPr>
              <w:spacing w:after="0" w:line="240" w:lineRule="auto"/>
              <w:jc w:val="both"/>
              <w:rPr>
                <w:rFonts w:ascii="Times New Roman" w:eastAsia="Times New Roman" w:hAnsi="Times New Roman" w:cs="Times New Roman"/>
                <w:sz w:val="28"/>
                <w:szCs w:val="28"/>
              </w:rPr>
            </w:pPr>
          </w:p>
          <w:p w14:paraId="6EC614F4" w14:textId="77777777" w:rsidR="007A643D" w:rsidRPr="000239F8" w:rsidRDefault="007A643D" w:rsidP="000239F8">
            <w:pPr>
              <w:spacing w:after="0" w:line="240" w:lineRule="auto"/>
              <w:jc w:val="both"/>
              <w:rPr>
                <w:rFonts w:ascii="Times New Roman" w:eastAsia="Times New Roman" w:hAnsi="Times New Roman" w:cs="Times New Roman"/>
                <w:sz w:val="28"/>
                <w:szCs w:val="28"/>
              </w:rPr>
            </w:pPr>
          </w:p>
          <w:p w14:paraId="401EC1BD" w14:textId="77777777" w:rsidR="007A643D" w:rsidRPr="000239F8" w:rsidRDefault="007A643D" w:rsidP="000239F8">
            <w:pPr>
              <w:spacing w:after="0" w:line="240" w:lineRule="auto"/>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Đại diện các nhóm chia sẻ, các bạn còn lại lắng nghe. </w:t>
            </w:r>
          </w:p>
        </w:tc>
      </w:tr>
      <w:tr w:rsidR="007A643D" w:rsidRPr="000239F8" w14:paraId="0DF233B1" w14:textId="77777777" w:rsidTr="00FA6885">
        <w:tc>
          <w:tcPr>
            <w:tcW w:w="9869" w:type="dxa"/>
            <w:gridSpan w:val="2"/>
            <w:tcBorders>
              <w:top w:val="single" w:sz="4" w:space="0" w:color="auto"/>
              <w:bottom w:val="single" w:sz="4" w:space="0" w:color="auto"/>
            </w:tcBorders>
          </w:tcPr>
          <w:p w14:paraId="1E31A85A" w14:textId="77777777" w:rsidR="007A643D" w:rsidRPr="000239F8" w:rsidRDefault="007A643D" w:rsidP="000239F8">
            <w:pPr>
              <w:spacing w:after="0" w:line="240" w:lineRule="auto"/>
              <w:jc w:val="both"/>
              <w:rPr>
                <w:rFonts w:ascii="Times New Roman" w:eastAsia="Times New Roman" w:hAnsi="Times New Roman" w:cs="Times New Roman"/>
                <w:b/>
                <w:sz w:val="28"/>
                <w:szCs w:val="28"/>
              </w:rPr>
            </w:pPr>
            <w:r w:rsidRPr="000239F8">
              <w:rPr>
                <w:rFonts w:ascii="Times New Roman" w:eastAsia="Times New Roman" w:hAnsi="Times New Roman" w:cs="Times New Roman"/>
                <w:b/>
                <w:sz w:val="28"/>
                <w:szCs w:val="28"/>
              </w:rPr>
              <w:lastRenderedPageBreak/>
              <w:t>3. HOẠT ĐỘNG THỰC HÀNH  (15p)</w:t>
            </w:r>
          </w:p>
          <w:p w14:paraId="72144043" w14:textId="77777777" w:rsidR="007A643D" w:rsidRPr="000239F8" w:rsidRDefault="007A643D" w:rsidP="000239F8">
            <w:pPr>
              <w:spacing w:after="0" w:line="240" w:lineRule="auto"/>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Mục tiêu: Thực hiện đúng các bài tập nhận biết các loại tam giác. </w:t>
            </w:r>
          </w:p>
        </w:tc>
      </w:tr>
      <w:tr w:rsidR="007A643D" w:rsidRPr="000239F8" w14:paraId="68B9936F" w14:textId="77777777" w:rsidTr="00FA6885">
        <w:tc>
          <w:tcPr>
            <w:tcW w:w="5050" w:type="dxa"/>
            <w:tcBorders>
              <w:top w:val="single" w:sz="4" w:space="0" w:color="auto"/>
              <w:left w:val="single" w:sz="4" w:space="0" w:color="auto"/>
              <w:bottom w:val="single" w:sz="4" w:space="0" w:color="auto"/>
              <w:right w:val="single" w:sz="4" w:space="0" w:color="auto"/>
            </w:tcBorders>
          </w:tcPr>
          <w:p w14:paraId="1FB5CFC4" w14:textId="77777777" w:rsidR="007A643D" w:rsidRPr="000239F8" w:rsidRDefault="007A643D" w:rsidP="000239F8">
            <w:pPr>
              <w:pStyle w:val="Bodytext20"/>
              <w:shd w:val="clear" w:color="auto" w:fill="auto"/>
              <w:spacing w:after="0" w:line="240" w:lineRule="auto"/>
              <w:ind w:firstLine="0"/>
              <w:jc w:val="both"/>
              <w:rPr>
                <w:rFonts w:ascii="Times New Roman" w:hAnsi="Times New Roman" w:cs="Times New Roman"/>
                <w:sz w:val="28"/>
                <w:szCs w:val="28"/>
              </w:rPr>
            </w:pPr>
            <w:r w:rsidRPr="000239F8">
              <w:rPr>
                <w:rFonts w:ascii="Times New Roman" w:hAnsi="Times New Roman" w:cs="Times New Roman"/>
                <w:sz w:val="28"/>
                <w:szCs w:val="28"/>
              </w:rPr>
              <w:t xml:space="preserve">Bài 1: </w:t>
            </w:r>
          </w:p>
          <w:p w14:paraId="1CF04A1A" w14:textId="77777777" w:rsidR="007A643D" w:rsidRPr="000239F8" w:rsidRDefault="007A643D" w:rsidP="000239F8">
            <w:pPr>
              <w:pStyle w:val="BodyText"/>
              <w:shd w:val="clear" w:color="auto" w:fill="auto"/>
              <w:tabs>
                <w:tab w:val="left" w:pos="798"/>
              </w:tabs>
              <w:spacing w:after="0" w:line="240" w:lineRule="auto"/>
              <w:ind w:firstLine="0"/>
              <w:jc w:val="both"/>
              <w:rPr>
                <w:sz w:val="28"/>
                <w:szCs w:val="28"/>
              </w:rPr>
            </w:pPr>
            <w:r w:rsidRPr="000239F8">
              <w:rPr>
                <w:sz w:val="28"/>
                <w:szCs w:val="28"/>
              </w:rPr>
              <w:t xml:space="preserve">a) GV cho HS hoạt động cá nhân, quan sát từng hình, nêu tên ba góc, ba cạnh, ba đỉnh của mỗi hình tam giác. </w:t>
            </w:r>
          </w:p>
          <w:p w14:paraId="49578E41" w14:textId="77777777" w:rsidR="007A643D" w:rsidRPr="000239F8" w:rsidRDefault="007A643D" w:rsidP="000239F8">
            <w:pPr>
              <w:pStyle w:val="BodyText"/>
              <w:shd w:val="clear" w:color="auto" w:fill="auto"/>
              <w:tabs>
                <w:tab w:val="left" w:pos="805"/>
              </w:tabs>
              <w:spacing w:after="0" w:line="240" w:lineRule="auto"/>
              <w:ind w:firstLine="0"/>
              <w:jc w:val="both"/>
              <w:rPr>
                <w:sz w:val="28"/>
                <w:szCs w:val="28"/>
              </w:rPr>
            </w:pPr>
            <w:r w:rsidRPr="000239F8">
              <w:rPr>
                <w:sz w:val="28"/>
                <w:szCs w:val="28"/>
              </w:rPr>
              <w:t xml:space="preserve">b) Mời hai HS lên bảng nêu và chỉ cho cả lớp thấy đâu là tam giác nhọn, tam giác tù, tam giác vuông. </w:t>
            </w:r>
          </w:p>
          <w:p w14:paraId="3EF9200A" w14:textId="77777777" w:rsidR="007A643D" w:rsidRPr="000239F8" w:rsidRDefault="007A643D" w:rsidP="000239F8">
            <w:pPr>
              <w:pStyle w:val="BodyText"/>
              <w:shd w:val="clear" w:color="auto" w:fill="auto"/>
              <w:tabs>
                <w:tab w:val="left" w:pos="742"/>
              </w:tabs>
              <w:spacing w:after="0" w:line="240" w:lineRule="auto"/>
              <w:ind w:firstLine="0"/>
              <w:jc w:val="both"/>
              <w:rPr>
                <w:sz w:val="28"/>
                <w:szCs w:val="28"/>
              </w:rPr>
            </w:pPr>
            <w:r w:rsidRPr="000239F8">
              <w:rPr>
                <w:sz w:val="28"/>
                <w:szCs w:val="28"/>
              </w:rPr>
              <w:t>- Mời HS</w:t>
            </w:r>
            <w:r w:rsidRPr="000239F8">
              <w:rPr>
                <w:sz w:val="28"/>
                <w:szCs w:val="28"/>
                <w:lang w:bidi="en-US"/>
              </w:rPr>
              <w:t xml:space="preserve"> </w:t>
            </w:r>
            <w:r w:rsidRPr="000239F8">
              <w:rPr>
                <w:sz w:val="28"/>
                <w:szCs w:val="28"/>
              </w:rPr>
              <w:t xml:space="preserve">làm bài vào vở rồi chia sẻ với bạn bên cạnh cùng kiểm tra kết quả. </w:t>
            </w:r>
          </w:p>
          <w:p w14:paraId="764F03F5" w14:textId="77777777" w:rsidR="007A643D" w:rsidRPr="000239F8" w:rsidRDefault="007A643D" w:rsidP="000239F8">
            <w:pPr>
              <w:spacing w:after="0" w:line="240" w:lineRule="auto"/>
              <w:ind w:hanging="10"/>
              <w:jc w:val="both"/>
              <w:rPr>
                <w:rFonts w:ascii="Times New Roman" w:hAnsi="Times New Roman" w:cs="Times New Roman"/>
                <w:sz w:val="28"/>
                <w:szCs w:val="28"/>
              </w:rPr>
            </w:pPr>
            <w:r w:rsidRPr="000239F8">
              <w:rPr>
                <w:rFonts w:ascii="Times New Roman" w:hAnsi="Times New Roman" w:cs="Times New Roman"/>
                <w:sz w:val="28"/>
                <w:szCs w:val="28"/>
              </w:rPr>
              <w:t>- GV tổng kết, tuyên dương HS.</w:t>
            </w:r>
          </w:p>
          <w:p w14:paraId="5057D686" w14:textId="77777777" w:rsidR="007A643D" w:rsidRPr="000239F8" w:rsidRDefault="007A643D" w:rsidP="000239F8">
            <w:pPr>
              <w:pStyle w:val="Bodytext20"/>
              <w:shd w:val="clear" w:color="auto" w:fill="auto"/>
              <w:spacing w:after="0" w:line="240" w:lineRule="auto"/>
              <w:ind w:firstLine="0"/>
              <w:jc w:val="both"/>
              <w:rPr>
                <w:rFonts w:ascii="Times New Roman" w:hAnsi="Times New Roman" w:cs="Times New Roman"/>
                <w:sz w:val="28"/>
                <w:szCs w:val="28"/>
              </w:rPr>
            </w:pPr>
            <w:r w:rsidRPr="000239F8">
              <w:rPr>
                <w:rFonts w:ascii="Times New Roman" w:hAnsi="Times New Roman" w:cs="Times New Roman"/>
                <w:sz w:val="28"/>
                <w:szCs w:val="28"/>
              </w:rPr>
              <w:t xml:space="preserve">Bài 2: </w:t>
            </w:r>
          </w:p>
          <w:p w14:paraId="54CDAAB8" w14:textId="77777777" w:rsidR="007A643D" w:rsidRPr="000239F8" w:rsidRDefault="007A643D" w:rsidP="000239F8">
            <w:pPr>
              <w:pStyle w:val="Bodytext20"/>
              <w:shd w:val="clear" w:color="auto" w:fill="auto"/>
              <w:spacing w:after="0" w:line="240" w:lineRule="auto"/>
              <w:ind w:firstLine="0"/>
              <w:jc w:val="both"/>
              <w:rPr>
                <w:rFonts w:ascii="Times New Roman" w:hAnsi="Times New Roman" w:cs="Times New Roman"/>
                <w:b w:val="0"/>
                <w:sz w:val="28"/>
                <w:szCs w:val="28"/>
              </w:rPr>
            </w:pPr>
            <w:r w:rsidRPr="000239F8">
              <w:rPr>
                <w:rFonts w:ascii="Times New Roman" w:hAnsi="Times New Roman" w:cs="Times New Roman"/>
                <w:b w:val="0"/>
                <w:sz w:val="28"/>
                <w:szCs w:val="28"/>
              </w:rPr>
              <w:t xml:space="preserve">- GV yêu cầu 1-2 HS đọc yêu cầu đầu bài. </w:t>
            </w:r>
          </w:p>
          <w:p w14:paraId="711B3F17" w14:textId="77777777" w:rsidR="007A643D" w:rsidRPr="000239F8" w:rsidRDefault="007A643D" w:rsidP="000239F8">
            <w:pPr>
              <w:pStyle w:val="Bodytext20"/>
              <w:shd w:val="clear" w:color="auto" w:fill="auto"/>
              <w:spacing w:after="0" w:line="240" w:lineRule="auto"/>
              <w:ind w:firstLine="0"/>
              <w:jc w:val="both"/>
              <w:rPr>
                <w:rFonts w:ascii="Times New Roman" w:hAnsi="Times New Roman" w:cs="Times New Roman"/>
                <w:b w:val="0"/>
                <w:sz w:val="28"/>
                <w:szCs w:val="28"/>
              </w:rPr>
            </w:pPr>
            <w:r w:rsidRPr="000239F8">
              <w:rPr>
                <w:rFonts w:ascii="Times New Roman" w:hAnsi="Times New Roman" w:cs="Times New Roman"/>
                <w:b w:val="0"/>
                <w:sz w:val="28"/>
                <w:szCs w:val="28"/>
              </w:rPr>
              <w:t xml:space="preserve">- GV cho HS làm việc theo nhóm đôi: một bạn hỏi, một bạn trả lời. </w:t>
            </w:r>
          </w:p>
          <w:p w14:paraId="3D5044ED" w14:textId="77777777" w:rsidR="007A643D" w:rsidRPr="000239F8" w:rsidRDefault="007A643D" w:rsidP="000239F8">
            <w:pPr>
              <w:pStyle w:val="Bodytext20"/>
              <w:shd w:val="clear" w:color="auto" w:fill="auto"/>
              <w:spacing w:after="0" w:line="240" w:lineRule="auto"/>
              <w:ind w:firstLine="0"/>
              <w:jc w:val="both"/>
              <w:rPr>
                <w:rFonts w:ascii="Times New Roman" w:hAnsi="Times New Roman" w:cs="Times New Roman"/>
                <w:b w:val="0"/>
                <w:sz w:val="28"/>
                <w:szCs w:val="28"/>
              </w:rPr>
            </w:pPr>
            <w:r w:rsidRPr="000239F8">
              <w:rPr>
                <w:rFonts w:ascii="Times New Roman" w:hAnsi="Times New Roman" w:cs="Times New Roman"/>
                <w:b w:val="0"/>
                <w:sz w:val="28"/>
                <w:szCs w:val="28"/>
              </w:rPr>
              <w:t xml:space="preserve">- Mời một số nhóm chia sẻ kết quả thảo luận trước lớp. </w:t>
            </w:r>
          </w:p>
          <w:p w14:paraId="4B70FD68" w14:textId="77777777" w:rsidR="007A643D" w:rsidRPr="000239F8" w:rsidRDefault="007A643D" w:rsidP="000239F8">
            <w:pPr>
              <w:spacing w:after="0" w:line="240" w:lineRule="auto"/>
              <w:ind w:hanging="10"/>
              <w:jc w:val="both"/>
              <w:rPr>
                <w:rFonts w:ascii="Times New Roman" w:eastAsia="Times New Roman" w:hAnsi="Times New Roman" w:cs="Times New Roman"/>
                <w:sz w:val="28"/>
                <w:szCs w:val="28"/>
              </w:rPr>
            </w:pPr>
            <w:r w:rsidRPr="000239F8">
              <w:rPr>
                <w:rFonts w:ascii="Times New Roman" w:hAnsi="Times New Roman" w:cs="Times New Roman"/>
                <w:sz w:val="28"/>
                <w:szCs w:val="28"/>
              </w:rPr>
              <w:t>- GV nhận xét, tuyên dương HS.</w:t>
            </w:r>
          </w:p>
        </w:tc>
        <w:tc>
          <w:tcPr>
            <w:tcW w:w="4819" w:type="dxa"/>
            <w:tcBorders>
              <w:top w:val="single" w:sz="4" w:space="0" w:color="auto"/>
              <w:left w:val="single" w:sz="4" w:space="0" w:color="auto"/>
              <w:bottom w:val="single" w:sz="4" w:space="0" w:color="auto"/>
              <w:right w:val="single" w:sz="4" w:space="0" w:color="auto"/>
            </w:tcBorders>
          </w:tcPr>
          <w:p w14:paraId="48B6594B" w14:textId="77777777" w:rsidR="007A643D" w:rsidRPr="000239F8" w:rsidRDefault="007A643D" w:rsidP="000239F8">
            <w:pPr>
              <w:spacing w:after="0" w:line="240" w:lineRule="auto"/>
              <w:jc w:val="both"/>
              <w:rPr>
                <w:rFonts w:ascii="Times New Roman" w:eastAsia="Times New Roman" w:hAnsi="Times New Roman" w:cs="Times New Roman"/>
                <w:sz w:val="28"/>
                <w:szCs w:val="28"/>
              </w:rPr>
            </w:pPr>
          </w:p>
          <w:p w14:paraId="168C7C46" w14:textId="77777777" w:rsidR="007A643D" w:rsidRPr="000239F8" w:rsidRDefault="007A643D" w:rsidP="000239F8">
            <w:pPr>
              <w:spacing w:after="0" w:line="240" w:lineRule="auto"/>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HS hoạt động cá nhân, nêu tên ba góc, ba cạnh, ba đỉnh. </w:t>
            </w:r>
          </w:p>
          <w:p w14:paraId="26883DBB" w14:textId="77777777" w:rsidR="007A643D" w:rsidRPr="000239F8" w:rsidRDefault="007A643D" w:rsidP="000239F8">
            <w:pPr>
              <w:spacing w:after="0" w:line="240" w:lineRule="auto"/>
              <w:jc w:val="both"/>
              <w:rPr>
                <w:rFonts w:ascii="Times New Roman" w:eastAsia="Times New Roman" w:hAnsi="Times New Roman" w:cs="Times New Roman"/>
                <w:sz w:val="28"/>
                <w:szCs w:val="28"/>
              </w:rPr>
            </w:pPr>
          </w:p>
          <w:p w14:paraId="53B50088" w14:textId="77777777" w:rsidR="007A643D" w:rsidRPr="000239F8" w:rsidRDefault="007A643D" w:rsidP="000239F8">
            <w:pPr>
              <w:spacing w:after="0" w:line="240" w:lineRule="auto"/>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- 2 HS lên bảng nêu, HS khác lắng nghe. </w:t>
            </w:r>
          </w:p>
          <w:p w14:paraId="61E233D3" w14:textId="77777777" w:rsidR="007A643D" w:rsidRPr="000239F8" w:rsidRDefault="007A643D" w:rsidP="000239F8">
            <w:pPr>
              <w:spacing w:after="0" w:line="240" w:lineRule="auto"/>
              <w:jc w:val="both"/>
              <w:rPr>
                <w:rFonts w:ascii="Times New Roman" w:eastAsia="Times New Roman" w:hAnsi="Times New Roman" w:cs="Times New Roman"/>
                <w:sz w:val="28"/>
                <w:szCs w:val="28"/>
              </w:rPr>
            </w:pPr>
          </w:p>
          <w:p w14:paraId="3DEB1E5D" w14:textId="77777777" w:rsidR="007A643D" w:rsidRPr="000239F8" w:rsidRDefault="007A643D" w:rsidP="000239F8">
            <w:pPr>
              <w:spacing w:after="0" w:line="240" w:lineRule="auto"/>
              <w:jc w:val="both"/>
              <w:rPr>
                <w:rFonts w:ascii="Times New Roman" w:eastAsia="Times New Roman" w:hAnsi="Times New Roman" w:cs="Times New Roman"/>
                <w:sz w:val="28"/>
                <w:szCs w:val="28"/>
              </w:rPr>
            </w:pPr>
          </w:p>
          <w:p w14:paraId="7FF8A129" w14:textId="77777777" w:rsidR="007A643D" w:rsidRPr="000239F8" w:rsidRDefault="007A643D" w:rsidP="000239F8">
            <w:pPr>
              <w:spacing w:after="0" w:line="240" w:lineRule="auto"/>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HS làm vào vở. </w:t>
            </w:r>
          </w:p>
          <w:p w14:paraId="004B97C3" w14:textId="77777777" w:rsidR="007A643D" w:rsidRPr="000239F8" w:rsidRDefault="007A643D" w:rsidP="000239F8">
            <w:pPr>
              <w:spacing w:after="0" w:line="240" w:lineRule="auto"/>
              <w:jc w:val="both"/>
              <w:rPr>
                <w:rFonts w:ascii="Times New Roman" w:eastAsia="Times New Roman" w:hAnsi="Times New Roman" w:cs="Times New Roman"/>
                <w:sz w:val="28"/>
                <w:szCs w:val="28"/>
              </w:rPr>
            </w:pPr>
          </w:p>
          <w:p w14:paraId="6F09BCAC" w14:textId="77777777" w:rsidR="007A643D" w:rsidRPr="000239F8" w:rsidRDefault="007A643D" w:rsidP="000239F8">
            <w:pPr>
              <w:spacing w:after="0" w:line="240" w:lineRule="auto"/>
              <w:jc w:val="both"/>
              <w:rPr>
                <w:rFonts w:ascii="Times New Roman" w:eastAsia="Times New Roman" w:hAnsi="Times New Roman" w:cs="Times New Roman"/>
                <w:sz w:val="28"/>
                <w:szCs w:val="28"/>
              </w:rPr>
            </w:pPr>
          </w:p>
          <w:p w14:paraId="63981276" w14:textId="77777777" w:rsidR="007A643D" w:rsidRPr="000239F8" w:rsidRDefault="007A643D" w:rsidP="000239F8">
            <w:pPr>
              <w:spacing w:after="0" w:line="240" w:lineRule="auto"/>
              <w:jc w:val="both"/>
              <w:rPr>
                <w:rFonts w:ascii="Times New Roman" w:eastAsia="Times New Roman" w:hAnsi="Times New Roman" w:cs="Times New Roman"/>
                <w:sz w:val="28"/>
                <w:szCs w:val="28"/>
              </w:rPr>
            </w:pPr>
          </w:p>
          <w:p w14:paraId="5C092A62" w14:textId="77777777" w:rsidR="007A643D" w:rsidRPr="000239F8" w:rsidRDefault="007A643D" w:rsidP="000239F8">
            <w:pPr>
              <w:spacing w:after="0" w:line="240" w:lineRule="auto"/>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HS đọc yêu cầu đầu bài. </w:t>
            </w:r>
          </w:p>
          <w:p w14:paraId="66ABD28F" w14:textId="77777777" w:rsidR="007A643D" w:rsidRPr="000239F8" w:rsidRDefault="007A643D" w:rsidP="000239F8">
            <w:pPr>
              <w:spacing w:after="0" w:line="240" w:lineRule="auto"/>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HS làm việc nhóm đôi.</w:t>
            </w:r>
          </w:p>
        </w:tc>
      </w:tr>
      <w:tr w:rsidR="007A643D" w:rsidRPr="000239F8" w14:paraId="45BFC902" w14:textId="77777777" w:rsidTr="00FA6885">
        <w:tc>
          <w:tcPr>
            <w:tcW w:w="5050" w:type="dxa"/>
            <w:tcBorders>
              <w:top w:val="single" w:sz="4" w:space="0" w:color="auto"/>
              <w:left w:val="single" w:sz="4" w:space="0" w:color="auto"/>
              <w:bottom w:val="single" w:sz="4" w:space="0" w:color="auto"/>
              <w:right w:val="single" w:sz="4" w:space="0" w:color="auto"/>
            </w:tcBorders>
          </w:tcPr>
          <w:p w14:paraId="325A0136" w14:textId="77777777" w:rsidR="007A643D" w:rsidRPr="000239F8" w:rsidRDefault="007A643D" w:rsidP="000239F8">
            <w:pPr>
              <w:pStyle w:val="Bodytext20"/>
              <w:shd w:val="clear" w:color="auto" w:fill="auto"/>
              <w:spacing w:after="0" w:line="240" w:lineRule="auto"/>
              <w:ind w:firstLine="0"/>
              <w:jc w:val="both"/>
              <w:rPr>
                <w:rFonts w:ascii="Times New Roman" w:hAnsi="Times New Roman" w:cs="Times New Roman"/>
                <w:sz w:val="28"/>
                <w:szCs w:val="28"/>
              </w:rPr>
            </w:pPr>
            <w:r w:rsidRPr="000239F8">
              <w:rPr>
                <w:rFonts w:ascii="Times New Roman" w:hAnsi="Times New Roman" w:cs="Times New Roman"/>
                <w:sz w:val="28"/>
                <w:szCs w:val="28"/>
              </w:rPr>
              <w:t>4. CỦNG CỐ, DẶN DÒ   (5p)</w:t>
            </w:r>
          </w:p>
        </w:tc>
        <w:tc>
          <w:tcPr>
            <w:tcW w:w="4819" w:type="dxa"/>
            <w:tcBorders>
              <w:top w:val="single" w:sz="4" w:space="0" w:color="auto"/>
              <w:left w:val="single" w:sz="4" w:space="0" w:color="auto"/>
              <w:bottom w:val="single" w:sz="4" w:space="0" w:color="auto"/>
              <w:right w:val="single" w:sz="4" w:space="0" w:color="auto"/>
            </w:tcBorders>
          </w:tcPr>
          <w:p w14:paraId="41ED4012" w14:textId="77777777" w:rsidR="007A643D" w:rsidRPr="000239F8" w:rsidRDefault="007A643D" w:rsidP="000239F8">
            <w:pPr>
              <w:spacing w:after="0" w:line="240" w:lineRule="auto"/>
              <w:jc w:val="both"/>
              <w:rPr>
                <w:rFonts w:ascii="Times New Roman" w:eastAsia="Times New Roman" w:hAnsi="Times New Roman" w:cs="Times New Roman"/>
                <w:sz w:val="28"/>
                <w:szCs w:val="28"/>
              </w:rPr>
            </w:pPr>
          </w:p>
        </w:tc>
      </w:tr>
      <w:tr w:rsidR="007A643D" w:rsidRPr="000239F8" w14:paraId="1AF7A42B" w14:textId="77777777" w:rsidTr="00FA6885">
        <w:tc>
          <w:tcPr>
            <w:tcW w:w="5050" w:type="dxa"/>
            <w:tcBorders>
              <w:top w:val="single" w:sz="4" w:space="0" w:color="auto"/>
              <w:left w:val="single" w:sz="4" w:space="0" w:color="auto"/>
              <w:bottom w:val="single" w:sz="4" w:space="0" w:color="auto"/>
              <w:right w:val="single" w:sz="4" w:space="0" w:color="auto"/>
            </w:tcBorders>
          </w:tcPr>
          <w:p w14:paraId="698F1CBA" w14:textId="77777777" w:rsidR="007A643D" w:rsidRPr="000239F8" w:rsidRDefault="007A643D" w:rsidP="000239F8">
            <w:pPr>
              <w:spacing w:after="0" w:line="240" w:lineRule="auto"/>
              <w:ind w:hanging="10"/>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Em nhớ nhất điều gì trong tiết học vừa rồi?   </w:t>
            </w:r>
          </w:p>
          <w:p w14:paraId="324E04F5" w14:textId="77777777" w:rsidR="007A643D" w:rsidRPr="000239F8" w:rsidRDefault="007A643D" w:rsidP="000239F8">
            <w:pPr>
              <w:spacing w:after="0" w:line="240" w:lineRule="auto"/>
              <w:ind w:hanging="10"/>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Về nhà các em có thể tìm thêm các bài tập tương tự làm thêm để rèn cho thành thạo và chuẩn bị cho tiết 2. </w:t>
            </w:r>
          </w:p>
        </w:tc>
        <w:tc>
          <w:tcPr>
            <w:tcW w:w="4819" w:type="dxa"/>
            <w:tcBorders>
              <w:top w:val="single" w:sz="4" w:space="0" w:color="auto"/>
              <w:left w:val="single" w:sz="4" w:space="0" w:color="auto"/>
              <w:bottom w:val="single" w:sz="4" w:space="0" w:color="auto"/>
              <w:right w:val="single" w:sz="4" w:space="0" w:color="auto"/>
            </w:tcBorders>
          </w:tcPr>
          <w:p w14:paraId="7620E85E" w14:textId="77777777" w:rsidR="007A643D" w:rsidRPr="000239F8" w:rsidRDefault="007A643D" w:rsidP="000239F8">
            <w:pPr>
              <w:spacing w:after="0" w:line="240" w:lineRule="auto"/>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 HS trả lời. </w:t>
            </w:r>
          </w:p>
          <w:p w14:paraId="677F5548" w14:textId="77777777" w:rsidR="007A643D" w:rsidRPr="000239F8" w:rsidRDefault="007A643D" w:rsidP="000239F8">
            <w:pPr>
              <w:spacing w:after="0" w:line="240" w:lineRule="auto"/>
              <w:jc w:val="both"/>
              <w:rPr>
                <w:rFonts w:ascii="Times New Roman" w:eastAsia="Times New Roman" w:hAnsi="Times New Roman" w:cs="Times New Roman"/>
                <w:sz w:val="28"/>
                <w:szCs w:val="28"/>
              </w:rPr>
            </w:pPr>
          </w:p>
        </w:tc>
      </w:tr>
    </w:tbl>
    <w:p w14:paraId="2961C683" w14:textId="77777777" w:rsidR="007A643D" w:rsidRPr="000239F8" w:rsidRDefault="007A643D" w:rsidP="000239F8">
      <w:pPr>
        <w:spacing w:after="0" w:line="240" w:lineRule="auto"/>
        <w:jc w:val="both"/>
        <w:rPr>
          <w:rFonts w:ascii="Times New Roman" w:eastAsia="Times New Roman" w:hAnsi="Times New Roman" w:cs="Times New Roman"/>
          <w:b/>
          <w:sz w:val="28"/>
          <w:szCs w:val="28"/>
        </w:rPr>
      </w:pPr>
      <w:r w:rsidRPr="000239F8">
        <w:rPr>
          <w:rFonts w:ascii="Times New Roman" w:eastAsia="Times New Roman" w:hAnsi="Times New Roman" w:cs="Times New Roman"/>
          <w:b/>
          <w:sz w:val="28"/>
          <w:szCs w:val="28"/>
        </w:rPr>
        <w:t>IV. ĐIỀU CHỈNH, BỔ SUNG SAU BÀI DẠY</w:t>
      </w:r>
    </w:p>
    <w:p w14:paraId="4D8AC7C9" w14:textId="1E5B40BC" w:rsidR="00196852" w:rsidRPr="000239F8" w:rsidRDefault="007A643D" w:rsidP="000239F8">
      <w:pPr>
        <w:spacing w:after="0" w:line="240" w:lineRule="auto"/>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w:t>
      </w:r>
    </w:p>
    <w:p w14:paraId="7238F814" w14:textId="77777777" w:rsidR="007A643D" w:rsidRPr="000239F8" w:rsidRDefault="007A643D" w:rsidP="000239F8">
      <w:pPr>
        <w:spacing w:after="0" w:line="240" w:lineRule="auto"/>
        <w:jc w:val="center"/>
        <w:rPr>
          <w:rFonts w:ascii="Times New Roman" w:eastAsia="Times New Roman" w:hAnsi="Times New Roman" w:cs="Times New Roman"/>
          <w:b/>
          <w:sz w:val="28"/>
          <w:szCs w:val="28"/>
        </w:rPr>
      </w:pPr>
      <w:r w:rsidRPr="000239F8">
        <w:rPr>
          <w:rFonts w:ascii="Times New Roman" w:eastAsia="Times New Roman" w:hAnsi="Times New Roman" w:cs="Times New Roman"/>
          <w:b/>
          <w:sz w:val="28"/>
          <w:szCs w:val="28"/>
        </w:rPr>
        <w:t>KẾ HOẠCH BÀI DẠY</w:t>
      </w:r>
    </w:p>
    <w:p w14:paraId="0E92008B" w14:textId="77777777" w:rsidR="007A643D" w:rsidRPr="000239F8" w:rsidRDefault="007A643D" w:rsidP="000239F8">
      <w:pPr>
        <w:spacing w:after="0" w:line="240" w:lineRule="auto"/>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Môn học:  Tiếng Việt                      Lớp 5C</w:t>
      </w:r>
    </w:p>
    <w:p w14:paraId="122B8FEB" w14:textId="77777777" w:rsidR="007A643D" w:rsidRPr="000239F8" w:rsidRDefault="007A643D" w:rsidP="000239F8">
      <w:pPr>
        <w:spacing w:after="0" w:line="240" w:lineRule="auto"/>
        <w:jc w:val="center"/>
        <w:rPr>
          <w:rFonts w:ascii="Times New Roman" w:hAnsi="Times New Roman" w:cs="Times New Roman"/>
          <w:b/>
          <w:bCs/>
          <w:sz w:val="28"/>
          <w:szCs w:val="28"/>
        </w:rPr>
      </w:pPr>
      <w:r w:rsidRPr="000239F8">
        <w:rPr>
          <w:rFonts w:ascii="Times New Roman" w:eastAsia="Times New Roman" w:hAnsi="Times New Roman" w:cs="Times New Roman"/>
          <w:sz w:val="28"/>
          <w:szCs w:val="28"/>
        </w:rPr>
        <w:t xml:space="preserve">       Tên bài dạy:  </w:t>
      </w:r>
      <w:r w:rsidRPr="000239F8">
        <w:rPr>
          <w:rFonts w:ascii="Times New Roman" w:eastAsia="Times New Roman" w:hAnsi="Times New Roman" w:cs="Times New Roman"/>
          <w:b/>
          <w:bCs/>
          <w:sz w:val="28"/>
          <w:szCs w:val="28"/>
        </w:rPr>
        <w:t xml:space="preserve">  </w:t>
      </w:r>
      <w:r w:rsidRPr="000239F8">
        <w:rPr>
          <w:rFonts w:ascii="Times New Roman" w:hAnsi="Times New Roman" w:cs="Times New Roman"/>
          <w:b/>
          <w:bCs/>
          <w:sz w:val="28"/>
          <w:szCs w:val="28"/>
        </w:rPr>
        <w:t xml:space="preserve">BÀI 11. CUỘC SỐNG MUÔN MÀU   </w:t>
      </w:r>
      <w:r w:rsidRPr="000239F8">
        <w:rPr>
          <w:rFonts w:ascii="Times New Roman" w:eastAsia="Times New Roman" w:hAnsi="Times New Roman" w:cs="Times New Roman"/>
          <w:b/>
          <w:sz w:val="28"/>
          <w:szCs w:val="28"/>
          <w:lang w:val="vi-VN"/>
        </w:rPr>
        <w:t>(</w:t>
      </w:r>
      <w:r w:rsidRPr="000239F8">
        <w:rPr>
          <w:rFonts w:ascii="Times New Roman" w:eastAsia="Times New Roman" w:hAnsi="Times New Roman" w:cs="Times New Roman"/>
          <w:b/>
          <w:sz w:val="28"/>
          <w:szCs w:val="28"/>
        </w:rPr>
        <w:t xml:space="preserve"> 2T</w:t>
      </w:r>
      <w:r w:rsidRPr="000239F8">
        <w:rPr>
          <w:rFonts w:ascii="Times New Roman" w:eastAsia="Times New Roman" w:hAnsi="Times New Roman" w:cs="Times New Roman"/>
          <w:b/>
          <w:sz w:val="28"/>
          <w:szCs w:val="28"/>
          <w:lang w:val="vi-VN"/>
        </w:rPr>
        <w:t xml:space="preserve">iết </w:t>
      </w:r>
      <w:r w:rsidRPr="000239F8">
        <w:rPr>
          <w:rFonts w:ascii="Times New Roman" w:eastAsia="Times New Roman" w:hAnsi="Times New Roman" w:cs="Times New Roman"/>
          <w:b/>
          <w:sz w:val="28"/>
          <w:szCs w:val="28"/>
        </w:rPr>
        <w:t xml:space="preserve"> </w:t>
      </w:r>
      <w:r w:rsidRPr="000239F8">
        <w:rPr>
          <w:rFonts w:ascii="Times New Roman" w:eastAsia="Times New Roman" w:hAnsi="Times New Roman" w:cs="Times New Roman"/>
          <w:b/>
          <w:sz w:val="28"/>
          <w:szCs w:val="28"/>
          <w:lang w:val="vi-VN"/>
        </w:rPr>
        <w:t>)</w:t>
      </w:r>
    </w:p>
    <w:p w14:paraId="2C3CDF6C" w14:textId="77777777" w:rsidR="007A643D" w:rsidRPr="000239F8" w:rsidRDefault="007A643D" w:rsidP="000239F8">
      <w:pPr>
        <w:spacing w:after="0" w:line="240" w:lineRule="auto"/>
        <w:jc w:val="center"/>
        <w:rPr>
          <w:rFonts w:ascii="Times New Roman" w:hAnsi="Times New Roman" w:cs="Times New Roman"/>
          <w:b/>
          <w:bCs/>
          <w:sz w:val="28"/>
          <w:szCs w:val="28"/>
        </w:rPr>
      </w:pPr>
      <w:r w:rsidRPr="000239F8">
        <w:rPr>
          <w:rFonts w:ascii="Times New Roman" w:hAnsi="Times New Roman" w:cs="Times New Roman"/>
          <w:b/>
          <w:bCs/>
          <w:sz w:val="28"/>
          <w:szCs w:val="28"/>
        </w:rPr>
        <w:lastRenderedPageBreak/>
        <w:t xml:space="preserve">CHIA SẺ VỀ CHỦ ĐIỂM     </w:t>
      </w:r>
    </w:p>
    <w:p w14:paraId="3653FCCA" w14:textId="77777777" w:rsidR="007A643D" w:rsidRPr="000239F8" w:rsidRDefault="007A643D" w:rsidP="000239F8">
      <w:pPr>
        <w:spacing w:after="0" w:line="240" w:lineRule="auto"/>
        <w:ind w:firstLine="426"/>
        <w:rPr>
          <w:rFonts w:ascii="Times New Roman" w:hAnsi="Times New Roman" w:cs="Times New Roman"/>
          <w:b/>
          <w:bCs/>
          <w:sz w:val="28"/>
          <w:szCs w:val="28"/>
        </w:rPr>
      </w:pPr>
      <w:r w:rsidRPr="000239F8">
        <w:rPr>
          <w:rFonts w:ascii="Times New Roman" w:eastAsia="Times New Roman" w:hAnsi="Times New Roman" w:cs="Times New Roman"/>
          <w:sz w:val="28"/>
          <w:szCs w:val="28"/>
        </w:rPr>
        <w:t>Tiết chương trình: Tiết 127 +128</w:t>
      </w:r>
    </w:p>
    <w:p w14:paraId="4F15A0F5" w14:textId="77777777" w:rsidR="007A643D" w:rsidRPr="000239F8" w:rsidRDefault="007A643D" w:rsidP="000239F8">
      <w:pPr>
        <w:spacing w:after="0" w:line="240" w:lineRule="auto"/>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Thời gian dạy : ngày  13   tháng  1  năm 2025</w:t>
      </w:r>
    </w:p>
    <w:p w14:paraId="0BCCAD1A" w14:textId="77777777" w:rsidR="007A643D" w:rsidRPr="000239F8" w:rsidRDefault="007A643D" w:rsidP="000239F8">
      <w:pPr>
        <w:numPr>
          <w:ilvl w:val="0"/>
          <w:numId w:val="1"/>
        </w:numPr>
        <w:spacing w:after="0" w:line="240" w:lineRule="auto"/>
        <w:ind w:firstLineChars="123" w:firstLine="346"/>
        <w:jc w:val="both"/>
        <w:rPr>
          <w:rFonts w:ascii="Times New Roman" w:hAnsi="Times New Roman" w:cs="Times New Roman"/>
          <w:b/>
          <w:bCs/>
          <w:color w:val="231F20"/>
          <w:sz w:val="28"/>
          <w:szCs w:val="28"/>
        </w:rPr>
      </w:pPr>
      <w:r w:rsidRPr="000239F8">
        <w:rPr>
          <w:rFonts w:ascii="Times New Roman" w:hAnsi="Times New Roman" w:cs="Times New Roman"/>
          <w:b/>
          <w:bCs/>
          <w:color w:val="231F20"/>
          <w:sz w:val="28"/>
          <w:szCs w:val="28"/>
        </w:rPr>
        <w:t>Trao đổi</w:t>
      </w:r>
    </w:p>
    <w:p w14:paraId="4619669B" w14:textId="77777777" w:rsidR="007A643D" w:rsidRPr="000239F8" w:rsidRDefault="007A643D" w:rsidP="000239F8">
      <w:pPr>
        <w:spacing w:after="0" w:line="240" w:lineRule="auto"/>
        <w:jc w:val="both"/>
        <w:rPr>
          <w:rFonts w:ascii="Times New Roman" w:hAnsi="Times New Roman" w:cs="Times New Roman"/>
          <w:color w:val="231F20"/>
          <w:sz w:val="28"/>
          <w:szCs w:val="28"/>
        </w:rPr>
      </w:pPr>
      <w:r w:rsidRPr="000239F8">
        <w:rPr>
          <w:rFonts w:ascii="Times New Roman" w:hAnsi="Times New Roman" w:cs="Times New Roman"/>
          <w:color w:val="231F20"/>
          <w:sz w:val="28"/>
          <w:szCs w:val="28"/>
        </w:rPr>
        <w:t>1.1 Tìm</w:t>
      </w:r>
      <w:r w:rsidRPr="000239F8">
        <w:rPr>
          <w:rFonts w:ascii="Times New Roman" w:hAnsi="Times New Roman" w:cs="Times New Roman"/>
          <w:color w:val="231F20"/>
          <w:spacing w:val="-2"/>
          <w:sz w:val="28"/>
          <w:szCs w:val="28"/>
        </w:rPr>
        <w:t xml:space="preserve"> </w:t>
      </w:r>
      <w:r w:rsidRPr="000239F8">
        <w:rPr>
          <w:rFonts w:ascii="Times New Roman" w:hAnsi="Times New Roman" w:cs="Times New Roman"/>
          <w:color w:val="231F20"/>
          <w:sz w:val="28"/>
          <w:szCs w:val="28"/>
        </w:rPr>
        <w:t>cảnh</w:t>
      </w:r>
      <w:r w:rsidRPr="000239F8">
        <w:rPr>
          <w:rFonts w:ascii="Times New Roman" w:hAnsi="Times New Roman" w:cs="Times New Roman"/>
          <w:color w:val="231F20"/>
          <w:spacing w:val="-2"/>
          <w:sz w:val="28"/>
          <w:szCs w:val="28"/>
        </w:rPr>
        <w:t xml:space="preserve"> </w:t>
      </w:r>
      <w:r w:rsidRPr="000239F8">
        <w:rPr>
          <w:rFonts w:ascii="Times New Roman" w:hAnsi="Times New Roman" w:cs="Times New Roman"/>
          <w:color w:val="231F20"/>
          <w:sz w:val="28"/>
          <w:szCs w:val="28"/>
        </w:rPr>
        <w:t>đẹp</w:t>
      </w:r>
      <w:r w:rsidRPr="000239F8">
        <w:rPr>
          <w:rFonts w:ascii="Times New Roman" w:hAnsi="Times New Roman" w:cs="Times New Roman"/>
          <w:color w:val="231F20"/>
          <w:spacing w:val="-2"/>
          <w:sz w:val="28"/>
          <w:szCs w:val="28"/>
        </w:rPr>
        <w:t xml:space="preserve"> </w:t>
      </w:r>
      <w:r w:rsidRPr="000239F8">
        <w:rPr>
          <w:rFonts w:ascii="Times New Roman" w:hAnsi="Times New Roman" w:cs="Times New Roman"/>
          <w:color w:val="231F20"/>
          <w:sz w:val="28"/>
          <w:szCs w:val="28"/>
        </w:rPr>
        <w:t>hoặc</w:t>
      </w:r>
      <w:r w:rsidRPr="000239F8">
        <w:rPr>
          <w:rFonts w:ascii="Times New Roman" w:hAnsi="Times New Roman" w:cs="Times New Roman"/>
          <w:color w:val="231F20"/>
          <w:spacing w:val="-2"/>
          <w:sz w:val="28"/>
          <w:szCs w:val="28"/>
        </w:rPr>
        <w:t xml:space="preserve"> </w:t>
      </w:r>
      <w:r w:rsidRPr="000239F8">
        <w:rPr>
          <w:rFonts w:ascii="Times New Roman" w:hAnsi="Times New Roman" w:cs="Times New Roman"/>
          <w:color w:val="231F20"/>
          <w:sz w:val="28"/>
          <w:szCs w:val="28"/>
        </w:rPr>
        <w:t>sinh</w:t>
      </w:r>
      <w:r w:rsidRPr="000239F8">
        <w:rPr>
          <w:rFonts w:ascii="Times New Roman" w:hAnsi="Times New Roman" w:cs="Times New Roman"/>
          <w:color w:val="231F20"/>
          <w:spacing w:val="-2"/>
          <w:sz w:val="28"/>
          <w:szCs w:val="28"/>
        </w:rPr>
        <w:t xml:space="preserve"> </w:t>
      </w:r>
      <w:r w:rsidRPr="000239F8">
        <w:rPr>
          <w:rFonts w:ascii="Times New Roman" w:hAnsi="Times New Roman" w:cs="Times New Roman"/>
          <w:color w:val="231F20"/>
          <w:sz w:val="28"/>
          <w:szCs w:val="28"/>
        </w:rPr>
        <w:t>hoạt</w:t>
      </w:r>
      <w:r w:rsidRPr="000239F8">
        <w:rPr>
          <w:rFonts w:ascii="Times New Roman" w:hAnsi="Times New Roman" w:cs="Times New Roman"/>
          <w:color w:val="231F20"/>
          <w:spacing w:val="-2"/>
          <w:sz w:val="28"/>
          <w:szCs w:val="28"/>
        </w:rPr>
        <w:t xml:space="preserve"> </w:t>
      </w:r>
      <w:r w:rsidRPr="000239F8">
        <w:rPr>
          <w:rFonts w:ascii="Times New Roman" w:hAnsi="Times New Roman" w:cs="Times New Roman"/>
          <w:color w:val="231F20"/>
          <w:sz w:val="28"/>
          <w:szCs w:val="28"/>
        </w:rPr>
        <w:t>văn</w:t>
      </w:r>
      <w:r w:rsidRPr="000239F8">
        <w:rPr>
          <w:rFonts w:ascii="Times New Roman" w:hAnsi="Times New Roman" w:cs="Times New Roman"/>
          <w:color w:val="231F20"/>
          <w:spacing w:val="-2"/>
          <w:sz w:val="28"/>
          <w:szCs w:val="28"/>
        </w:rPr>
        <w:t xml:space="preserve"> </w:t>
      </w:r>
      <w:r w:rsidRPr="000239F8">
        <w:rPr>
          <w:rFonts w:ascii="Times New Roman" w:hAnsi="Times New Roman" w:cs="Times New Roman"/>
          <w:color w:val="231F20"/>
          <w:sz w:val="28"/>
          <w:szCs w:val="28"/>
        </w:rPr>
        <w:t>hoá</w:t>
      </w:r>
      <w:r w:rsidRPr="000239F8">
        <w:rPr>
          <w:rFonts w:ascii="Times New Roman" w:hAnsi="Times New Roman" w:cs="Times New Roman"/>
          <w:color w:val="231F20"/>
          <w:spacing w:val="-2"/>
          <w:sz w:val="28"/>
          <w:szCs w:val="28"/>
        </w:rPr>
        <w:t xml:space="preserve"> </w:t>
      </w:r>
      <w:r w:rsidRPr="000239F8">
        <w:rPr>
          <w:rFonts w:ascii="Times New Roman" w:hAnsi="Times New Roman" w:cs="Times New Roman"/>
          <w:color w:val="231F20"/>
          <w:sz w:val="28"/>
          <w:szCs w:val="28"/>
        </w:rPr>
        <w:t>tương</w:t>
      </w:r>
      <w:r w:rsidRPr="000239F8">
        <w:rPr>
          <w:rFonts w:ascii="Times New Roman" w:hAnsi="Times New Roman" w:cs="Times New Roman"/>
          <w:color w:val="231F20"/>
          <w:spacing w:val="-2"/>
          <w:sz w:val="28"/>
          <w:szCs w:val="28"/>
        </w:rPr>
        <w:t xml:space="preserve"> </w:t>
      </w:r>
      <w:r w:rsidRPr="000239F8">
        <w:rPr>
          <w:rFonts w:ascii="Times New Roman" w:hAnsi="Times New Roman" w:cs="Times New Roman"/>
          <w:color w:val="231F20"/>
          <w:sz w:val="28"/>
          <w:szCs w:val="28"/>
        </w:rPr>
        <w:t>ứng</w:t>
      </w:r>
      <w:r w:rsidRPr="000239F8">
        <w:rPr>
          <w:rFonts w:ascii="Times New Roman" w:hAnsi="Times New Roman" w:cs="Times New Roman"/>
          <w:color w:val="231F20"/>
          <w:spacing w:val="-2"/>
          <w:sz w:val="28"/>
          <w:szCs w:val="28"/>
        </w:rPr>
        <w:t xml:space="preserve"> </w:t>
      </w:r>
      <w:r w:rsidRPr="000239F8">
        <w:rPr>
          <w:rFonts w:ascii="Times New Roman" w:hAnsi="Times New Roman" w:cs="Times New Roman"/>
          <w:color w:val="231F20"/>
          <w:sz w:val="28"/>
          <w:szCs w:val="28"/>
        </w:rPr>
        <w:t>với</w:t>
      </w:r>
      <w:r w:rsidRPr="000239F8">
        <w:rPr>
          <w:rFonts w:ascii="Times New Roman" w:hAnsi="Times New Roman" w:cs="Times New Roman"/>
          <w:color w:val="231F20"/>
          <w:spacing w:val="-2"/>
          <w:sz w:val="28"/>
          <w:szCs w:val="28"/>
        </w:rPr>
        <w:t xml:space="preserve"> </w:t>
      </w:r>
      <w:r w:rsidRPr="000239F8">
        <w:rPr>
          <w:rFonts w:ascii="Times New Roman" w:hAnsi="Times New Roman" w:cs="Times New Roman"/>
          <w:color w:val="231F20"/>
          <w:sz w:val="28"/>
          <w:szCs w:val="28"/>
        </w:rPr>
        <w:t>vùng</w:t>
      </w:r>
      <w:r w:rsidRPr="000239F8">
        <w:rPr>
          <w:rFonts w:ascii="Times New Roman" w:hAnsi="Times New Roman" w:cs="Times New Roman"/>
          <w:color w:val="231F20"/>
          <w:spacing w:val="-2"/>
          <w:sz w:val="28"/>
          <w:szCs w:val="28"/>
        </w:rPr>
        <w:t xml:space="preserve"> </w:t>
      </w:r>
      <w:r w:rsidRPr="000239F8">
        <w:rPr>
          <w:rFonts w:ascii="Times New Roman" w:hAnsi="Times New Roman" w:cs="Times New Roman"/>
          <w:color w:val="231F20"/>
          <w:sz w:val="28"/>
          <w:szCs w:val="28"/>
        </w:rPr>
        <w:t>miền</w:t>
      </w:r>
      <w:r w:rsidRPr="000239F8">
        <w:rPr>
          <w:rFonts w:ascii="Times New Roman" w:hAnsi="Times New Roman" w:cs="Times New Roman"/>
          <w:color w:val="231F20"/>
          <w:spacing w:val="-2"/>
          <w:sz w:val="28"/>
          <w:szCs w:val="28"/>
        </w:rPr>
        <w:t xml:space="preserve"> </w:t>
      </w:r>
      <w:r w:rsidRPr="000239F8">
        <w:rPr>
          <w:rFonts w:ascii="Times New Roman" w:hAnsi="Times New Roman" w:cs="Times New Roman"/>
          <w:color w:val="231F20"/>
          <w:sz w:val="28"/>
          <w:szCs w:val="28"/>
        </w:rPr>
        <w:t>và</w:t>
      </w:r>
      <w:r w:rsidRPr="000239F8">
        <w:rPr>
          <w:rFonts w:ascii="Times New Roman" w:hAnsi="Times New Roman" w:cs="Times New Roman"/>
          <w:color w:val="231F20"/>
          <w:spacing w:val="-2"/>
          <w:sz w:val="28"/>
          <w:szCs w:val="28"/>
        </w:rPr>
        <w:t xml:space="preserve"> </w:t>
      </w:r>
      <w:r w:rsidRPr="000239F8">
        <w:rPr>
          <w:rFonts w:ascii="Times New Roman" w:hAnsi="Times New Roman" w:cs="Times New Roman"/>
          <w:color w:val="231F20"/>
          <w:sz w:val="28"/>
          <w:szCs w:val="28"/>
        </w:rPr>
        <w:t>nêu</w:t>
      </w:r>
      <w:r w:rsidRPr="000239F8">
        <w:rPr>
          <w:rFonts w:ascii="Times New Roman" w:hAnsi="Times New Roman" w:cs="Times New Roman"/>
          <w:color w:val="231F20"/>
          <w:spacing w:val="-2"/>
          <w:sz w:val="28"/>
          <w:szCs w:val="28"/>
        </w:rPr>
        <w:t xml:space="preserve"> </w:t>
      </w:r>
      <w:r w:rsidRPr="000239F8">
        <w:rPr>
          <w:rFonts w:ascii="Times New Roman" w:hAnsi="Times New Roman" w:cs="Times New Roman"/>
          <w:color w:val="231F20"/>
          <w:sz w:val="28"/>
          <w:szCs w:val="28"/>
        </w:rPr>
        <w:t>cảm nghĩ của em</w:t>
      </w:r>
    </w:p>
    <w:p w14:paraId="57822FEF" w14:textId="77777777" w:rsidR="007A643D" w:rsidRPr="000239F8" w:rsidRDefault="007A643D" w:rsidP="000239F8">
      <w:pPr>
        <w:pStyle w:val="ListParagraph"/>
        <w:tabs>
          <w:tab w:val="left" w:pos="773"/>
        </w:tabs>
        <w:spacing w:before="0"/>
        <w:ind w:left="0" w:firstLine="0"/>
        <w:jc w:val="left"/>
        <w:rPr>
          <w:sz w:val="28"/>
          <w:szCs w:val="28"/>
        </w:rPr>
      </w:pPr>
      <w:r w:rsidRPr="000239F8">
        <w:rPr>
          <w:color w:val="231F20"/>
          <w:sz w:val="28"/>
          <w:szCs w:val="28"/>
        </w:rPr>
        <w:t xml:space="preserve">           - GV</w:t>
      </w:r>
      <w:r w:rsidRPr="000239F8">
        <w:rPr>
          <w:color w:val="231F20"/>
          <w:spacing w:val="-6"/>
          <w:sz w:val="28"/>
          <w:szCs w:val="28"/>
        </w:rPr>
        <w:t xml:space="preserve"> </w:t>
      </w:r>
      <w:r w:rsidRPr="000239F8">
        <w:rPr>
          <w:color w:val="231F20"/>
          <w:sz w:val="28"/>
          <w:szCs w:val="28"/>
        </w:rPr>
        <w:t xml:space="preserve">chia lớp thành các nhóm thực hiện nhiệm vụ trong </w:t>
      </w:r>
      <w:r w:rsidRPr="000239F8">
        <w:rPr>
          <w:color w:val="231F20"/>
          <w:spacing w:val="-4"/>
          <w:sz w:val="28"/>
          <w:szCs w:val="28"/>
        </w:rPr>
        <w:t>SGK.</w:t>
      </w:r>
    </w:p>
    <w:p w14:paraId="3875C5AE" w14:textId="77777777" w:rsidR="007A643D" w:rsidRPr="000239F8" w:rsidRDefault="007A643D" w:rsidP="000239F8">
      <w:pPr>
        <w:pStyle w:val="ListParagraph"/>
        <w:tabs>
          <w:tab w:val="left" w:pos="765"/>
        </w:tabs>
        <w:spacing w:before="0"/>
        <w:ind w:left="0" w:firstLine="0"/>
        <w:jc w:val="left"/>
        <w:rPr>
          <w:sz w:val="28"/>
          <w:szCs w:val="28"/>
        </w:rPr>
      </w:pPr>
      <w:r w:rsidRPr="000239F8">
        <w:rPr>
          <w:color w:val="231F20"/>
          <w:sz w:val="28"/>
          <w:szCs w:val="28"/>
        </w:rPr>
        <w:t xml:space="preserve">       - GV</w:t>
      </w:r>
      <w:r w:rsidRPr="000239F8">
        <w:rPr>
          <w:color w:val="231F20"/>
          <w:spacing w:val="-14"/>
          <w:sz w:val="28"/>
          <w:szCs w:val="28"/>
        </w:rPr>
        <w:t xml:space="preserve"> </w:t>
      </w:r>
      <w:r w:rsidRPr="000239F8">
        <w:rPr>
          <w:color w:val="231F20"/>
          <w:sz w:val="28"/>
          <w:szCs w:val="28"/>
        </w:rPr>
        <w:t>phát</w:t>
      </w:r>
      <w:r w:rsidRPr="000239F8">
        <w:rPr>
          <w:color w:val="231F20"/>
          <w:spacing w:val="-10"/>
          <w:sz w:val="28"/>
          <w:szCs w:val="28"/>
        </w:rPr>
        <w:t xml:space="preserve"> </w:t>
      </w:r>
      <w:r w:rsidRPr="000239F8">
        <w:rPr>
          <w:color w:val="231F20"/>
          <w:sz w:val="28"/>
          <w:szCs w:val="28"/>
        </w:rPr>
        <w:t>phiếu</w:t>
      </w:r>
      <w:r w:rsidRPr="000239F8">
        <w:rPr>
          <w:color w:val="231F20"/>
          <w:spacing w:val="-10"/>
          <w:sz w:val="28"/>
          <w:szCs w:val="28"/>
        </w:rPr>
        <w:t xml:space="preserve"> </w:t>
      </w:r>
      <w:r w:rsidRPr="000239F8">
        <w:rPr>
          <w:color w:val="231F20"/>
          <w:sz w:val="28"/>
          <w:szCs w:val="28"/>
        </w:rPr>
        <w:t>thảo</w:t>
      </w:r>
      <w:r w:rsidRPr="000239F8">
        <w:rPr>
          <w:color w:val="231F20"/>
          <w:spacing w:val="-10"/>
          <w:sz w:val="28"/>
          <w:szCs w:val="28"/>
        </w:rPr>
        <w:t xml:space="preserve"> </w:t>
      </w:r>
      <w:r w:rsidRPr="000239F8">
        <w:rPr>
          <w:color w:val="231F20"/>
          <w:sz w:val="28"/>
          <w:szCs w:val="28"/>
        </w:rPr>
        <w:t>luận,</w:t>
      </w:r>
      <w:r w:rsidRPr="000239F8">
        <w:rPr>
          <w:color w:val="231F20"/>
          <w:spacing w:val="-10"/>
          <w:sz w:val="28"/>
          <w:szCs w:val="28"/>
        </w:rPr>
        <w:t xml:space="preserve"> </w:t>
      </w:r>
      <w:r w:rsidRPr="000239F8">
        <w:rPr>
          <w:color w:val="231F20"/>
          <w:sz w:val="28"/>
          <w:szCs w:val="28"/>
        </w:rPr>
        <w:t>yêu</w:t>
      </w:r>
      <w:r w:rsidRPr="000239F8">
        <w:rPr>
          <w:color w:val="231F20"/>
          <w:spacing w:val="-10"/>
          <w:sz w:val="28"/>
          <w:szCs w:val="28"/>
        </w:rPr>
        <w:t xml:space="preserve"> </w:t>
      </w:r>
      <w:r w:rsidRPr="000239F8">
        <w:rPr>
          <w:color w:val="231F20"/>
          <w:sz w:val="28"/>
          <w:szCs w:val="28"/>
        </w:rPr>
        <w:t>cầu</w:t>
      </w:r>
      <w:r w:rsidRPr="000239F8">
        <w:rPr>
          <w:color w:val="231F20"/>
          <w:spacing w:val="-10"/>
          <w:sz w:val="28"/>
          <w:szCs w:val="28"/>
        </w:rPr>
        <w:t xml:space="preserve"> </w:t>
      </w:r>
      <w:r w:rsidRPr="000239F8">
        <w:rPr>
          <w:color w:val="231F20"/>
          <w:sz w:val="28"/>
          <w:szCs w:val="28"/>
        </w:rPr>
        <w:t>HS</w:t>
      </w:r>
      <w:r w:rsidRPr="000239F8">
        <w:rPr>
          <w:color w:val="231F20"/>
          <w:spacing w:val="-10"/>
          <w:sz w:val="28"/>
          <w:szCs w:val="28"/>
        </w:rPr>
        <w:t xml:space="preserve"> </w:t>
      </w:r>
      <w:r w:rsidRPr="000239F8">
        <w:rPr>
          <w:color w:val="231F20"/>
          <w:sz w:val="28"/>
          <w:szCs w:val="28"/>
        </w:rPr>
        <w:t>thảo</w:t>
      </w:r>
      <w:r w:rsidRPr="000239F8">
        <w:rPr>
          <w:color w:val="231F20"/>
          <w:spacing w:val="-10"/>
          <w:sz w:val="28"/>
          <w:szCs w:val="28"/>
        </w:rPr>
        <w:t xml:space="preserve"> </w:t>
      </w:r>
      <w:r w:rsidRPr="000239F8">
        <w:rPr>
          <w:color w:val="231F20"/>
          <w:sz w:val="28"/>
          <w:szCs w:val="28"/>
        </w:rPr>
        <w:t>luận</w:t>
      </w:r>
      <w:r w:rsidRPr="000239F8">
        <w:rPr>
          <w:color w:val="231F20"/>
          <w:spacing w:val="-10"/>
          <w:sz w:val="28"/>
          <w:szCs w:val="28"/>
        </w:rPr>
        <w:t xml:space="preserve"> </w:t>
      </w:r>
      <w:r w:rsidRPr="000239F8">
        <w:rPr>
          <w:color w:val="231F20"/>
          <w:sz w:val="28"/>
          <w:szCs w:val="28"/>
        </w:rPr>
        <w:t>nhóm</w:t>
      </w:r>
      <w:r w:rsidRPr="000239F8">
        <w:rPr>
          <w:color w:val="231F20"/>
          <w:spacing w:val="-10"/>
          <w:sz w:val="28"/>
          <w:szCs w:val="28"/>
        </w:rPr>
        <w:t xml:space="preserve"> </w:t>
      </w:r>
      <w:r w:rsidRPr="000239F8">
        <w:rPr>
          <w:color w:val="231F20"/>
          <w:sz w:val="28"/>
          <w:szCs w:val="28"/>
        </w:rPr>
        <w:t>để</w:t>
      </w:r>
      <w:r w:rsidRPr="000239F8">
        <w:rPr>
          <w:color w:val="231F20"/>
          <w:spacing w:val="-10"/>
          <w:sz w:val="28"/>
          <w:szCs w:val="28"/>
        </w:rPr>
        <w:t xml:space="preserve"> </w:t>
      </w:r>
      <w:r w:rsidRPr="000239F8">
        <w:rPr>
          <w:color w:val="231F20"/>
          <w:sz w:val="28"/>
          <w:szCs w:val="28"/>
        </w:rPr>
        <w:t>hoàn</w:t>
      </w:r>
      <w:r w:rsidRPr="000239F8">
        <w:rPr>
          <w:color w:val="231F20"/>
          <w:spacing w:val="-10"/>
          <w:sz w:val="28"/>
          <w:szCs w:val="28"/>
        </w:rPr>
        <w:t xml:space="preserve"> </w:t>
      </w:r>
      <w:r w:rsidRPr="000239F8">
        <w:rPr>
          <w:color w:val="231F20"/>
          <w:sz w:val="28"/>
          <w:szCs w:val="28"/>
        </w:rPr>
        <w:t>thành</w:t>
      </w:r>
      <w:r w:rsidRPr="000239F8">
        <w:rPr>
          <w:color w:val="231F20"/>
          <w:spacing w:val="-10"/>
          <w:sz w:val="28"/>
          <w:szCs w:val="28"/>
        </w:rPr>
        <w:t xml:space="preserve"> </w:t>
      </w:r>
      <w:r w:rsidRPr="000239F8">
        <w:rPr>
          <w:color w:val="231F20"/>
          <w:sz w:val="28"/>
          <w:szCs w:val="28"/>
        </w:rPr>
        <w:t>phiếu</w:t>
      </w:r>
      <w:r w:rsidRPr="000239F8">
        <w:rPr>
          <w:color w:val="231F20"/>
          <w:spacing w:val="-10"/>
          <w:sz w:val="28"/>
          <w:szCs w:val="28"/>
        </w:rPr>
        <w:t xml:space="preserve"> </w:t>
      </w:r>
      <w:r w:rsidRPr="000239F8">
        <w:rPr>
          <w:color w:val="231F20"/>
          <w:sz w:val="28"/>
          <w:szCs w:val="28"/>
        </w:rPr>
        <w:t>(gợi ý mẫu phiếu thảo luận):</w:t>
      </w:r>
    </w:p>
    <w:p w14:paraId="192D8698" w14:textId="77777777" w:rsidR="007A643D" w:rsidRPr="000239F8" w:rsidRDefault="007A643D" w:rsidP="000239F8">
      <w:pPr>
        <w:pStyle w:val="ListParagraph"/>
        <w:tabs>
          <w:tab w:val="left" w:pos="730"/>
        </w:tabs>
        <w:spacing w:before="0"/>
        <w:ind w:left="0" w:firstLine="0"/>
        <w:rPr>
          <w:sz w:val="28"/>
          <w:szCs w:val="28"/>
        </w:rPr>
      </w:pPr>
      <w:r w:rsidRPr="000239F8">
        <w:rPr>
          <w:b/>
          <w:color w:val="231F20"/>
          <w:sz w:val="28"/>
          <w:szCs w:val="28"/>
        </w:rPr>
        <w:t>Bước</w:t>
      </w:r>
      <w:r w:rsidRPr="000239F8">
        <w:rPr>
          <w:b/>
          <w:color w:val="231F20"/>
          <w:spacing w:val="-2"/>
          <w:sz w:val="28"/>
          <w:szCs w:val="28"/>
        </w:rPr>
        <w:t xml:space="preserve"> </w:t>
      </w:r>
      <w:r w:rsidRPr="000239F8">
        <w:rPr>
          <w:b/>
          <w:color w:val="231F20"/>
          <w:sz w:val="28"/>
          <w:szCs w:val="28"/>
        </w:rPr>
        <w:t>1:</w:t>
      </w:r>
      <w:r w:rsidRPr="000239F8">
        <w:rPr>
          <w:b/>
          <w:color w:val="231F20"/>
          <w:spacing w:val="-2"/>
          <w:sz w:val="28"/>
          <w:szCs w:val="28"/>
        </w:rPr>
        <w:t xml:space="preserve"> </w:t>
      </w:r>
      <w:r w:rsidRPr="000239F8">
        <w:rPr>
          <w:i/>
          <w:color w:val="231F20"/>
          <w:sz w:val="28"/>
          <w:szCs w:val="28"/>
        </w:rPr>
        <w:t>Mỗi</w:t>
      </w:r>
      <w:r w:rsidRPr="000239F8">
        <w:rPr>
          <w:i/>
          <w:color w:val="231F20"/>
          <w:spacing w:val="-2"/>
          <w:sz w:val="28"/>
          <w:szCs w:val="28"/>
        </w:rPr>
        <w:t xml:space="preserve"> </w:t>
      </w:r>
      <w:r w:rsidRPr="000239F8">
        <w:rPr>
          <w:i/>
          <w:color w:val="231F20"/>
          <w:sz w:val="28"/>
          <w:szCs w:val="28"/>
        </w:rPr>
        <w:t>bức</w:t>
      </w:r>
      <w:r w:rsidRPr="000239F8">
        <w:rPr>
          <w:i/>
          <w:color w:val="231F20"/>
          <w:spacing w:val="-2"/>
          <w:sz w:val="28"/>
          <w:szCs w:val="28"/>
        </w:rPr>
        <w:t xml:space="preserve"> </w:t>
      </w:r>
      <w:r w:rsidRPr="000239F8">
        <w:rPr>
          <w:i/>
          <w:color w:val="231F20"/>
          <w:sz w:val="28"/>
          <w:szCs w:val="28"/>
        </w:rPr>
        <w:t>ảnh</w:t>
      </w:r>
      <w:r w:rsidRPr="000239F8">
        <w:rPr>
          <w:i/>
          <w:color w:val="231F20"/>
          <w:spacing w:val="-2"/>
          <w:sz w:val="28"/>
          <w:szCs w:val="28"/>
        </w:rPr>
        <w:t xml:space="preserve"> </w:t>
      </w:r>
      <w:r w:rsidRPr="000239F8">
        <w:rPr>
          <w:i/>
          <w:color w:val="231F20"/>
          <w:sz w:val="28"/>
          <w:szCs w:val="28"/>
        </w:rPr>
        <w:t>dưới</w:t>
      </w:r>
      <w:r w:rsidRPr="000239F8">
        <w:rPr>
          <w:i/>
          <w:color w:val="231F20"/>
          <w:spacing w:val="-2"/>
          <w:sz w:val="28"/>
          <w:szCs w:val="28"/>
        </w:rPr>
        <w:t xml:space="preserve"> </w:t>
      </w:r>
      <w:r w:rsidRPr="000239F8">
        <w:rPr>
          <w:i/>
          <w:color w:val="231F20"/>
          <w:sz w:val="28"/>
          <w:szCs w:val="28"/>
        </w:rPr>
        <w:t>đây</w:t>
      </w:r>
      <w:r w:rsidRPr="000239F8">
        <w:rPr>
          <w:i/>
          <w:color w:val="231F20"/>
          <w:spacing w:val="-2"/>
          <w:sz w:val="28"/>
          <w:szCs w:val="28"/>
        </w:rPr>
        <w:t xml:space="preserve"> </w:t>
      </w:r>
      <w:r w:rsidRPr="000239F8">
        <w:rPr>
          <w:i/>
          <w:color w:val="231F20"/>
          <w:sz w:val="28"/>
          <w:szCs w:val="28"/>
        </w:rPr>
        <w:t>thể</w:t>
      </w:r>
      <w:r w:rsidRPr="000239F8">
        <w:rPr>
          <w:i/>
          <w:color w:val="231F20"/>
          <w:spacing w:val="-2"/>
          <w:sz w:val="28"/>
          <w:szCs w:val="28"/>
        </w:rPr>
        <w:t xml:space="preserve"> </w:t>
      </w:r>
      <w:r w:rsidRPr="000239F8">
        <w:rPr>
          <w:i/>
          <w:color w:val="231F20"/>
          <w:sz w:val="28"/>
          <w:szCs w:val="28"/>
        </w:rPr>
        <w:t>hiện</w:t>
      </w:r>
      <w:r w:rsidRPr="000239F8">
        <w:rPr>
          <w:i/>
          <w:color w:val="231F20"/>
          <w:spacing w:val="-2"/>
          <w:sz w:val="28"/>
          <w:szCs w:val="28"/>
        </w:rPr>
        <w:t xml:space="preserve"> </w:t>
      </w:r>
      <w:r w:rsidRPr="000239F8">
        <w:rPr>
          <w:i/>
          <w:color w:val="231F20"/>
          <w:sz w:val="28"/>
          <w:szCs w:val="28"/>
        </w:rPr>
        <w:t>cảnh</w:t>
      </w:r>
      <w:r w:rsidRPr="000239F8">
        <w:rPr>
          <w:i/>
          <w:color w:val="231F20"/>
          <w:spacing w:val="-2"/>
          <w:sz w:val="28"/>
          <w:szCs w:val="28"/>
        </w:rPr>
        <w:t xml:space="preserve"> </w:t>
      </w:r>
      <w:r w:rsidRPr="000239F8">
        <w:rPr>
          <w:i/>
          <w:color w:val="231F20"/>
          <w:sz w:val="28"/>
          <w:szCs w:val="28"/>
        </w:rPr>
        <w:t>đẹp</w:t>
      </w:r>
      <w:r w:rsidRPr="000239F8">
        <w:rPr>
          <w:i/>
          <w:color w:val="231F20"/>
          <w:spacing w:val="-2"/>
          <w:sz w:val="28"/>
          <w:szCs w:val="28"/>
        </w:rPr>
        <w:t xml:space="preserve"> </w:t>
      </w:r>
      <w:r w:rsidRPr="000239F8">
        <w:rPr>
          <w:i/>
          <w:color w:val="231F20"/>
          <w:sz w:val="28"/>
          <w:szCs w:val="28"/>
        </w:rPr>
        <w:t>hoặc</w:t>
      </w:r>
      <w:r w:rsidRPr="000239F8">
        <w:rPr>
          <w:i/>
          <w:color w:val="231F20"/>
          <w:spacing w:val="-2"/>
          <w:sz w:val="28"/>
          <w:szCs w:val="28"/>
        </w:rPr>
        <w:t xml:space="preserve"> </w:t>
      </w:r>
      <w:r w:rsidRPr="000239F8">
        <w:rPr>
          <w:i/>
          <w:color w:val="231F20"/>
          <w:sz w:val="28"/>
          <w:szCs w:val="28"/>
        </w:rPr>
        <w:t>sinh</w:t>
      </w:r>
      <w:r w:rsidRPr="000239F8">
        <w:rPr>
          <w:i/>
          <w:color w:val="231F20"/>
          <w:spacing w:val="-2"/>
          <w:sz w:val="28"/>
          <w:szCs w:val="28"/>
        </w:rPr>
        <w:t xml:space="preserve"> </w:t>
      </w:r>
      <w:r w:rsidRPr="000239F8">
        <w:rPr>
          <w:i/>
          <w:color w:val="231F20"/>
          <w:sz w:val="28"/>
          <w:szCs w:val="28"/>
        </w:rPr>
        <w:t>hoạt</w:t>
      </w:r>
      <w:r w:rsidRPr="000239F8">
        <w:rPr>
          <w:i/>
          <w:color w:val="231F20"/>
          <w:spacing w:val="-2"/>
          <w:sz w:val="28"/>
          <w:szCs w:val="28"/>
        </w:rPr>
        <w:t xml:space="preserve"> </w:t>
      </w:r>
      <w:r w:rsidRPr="000239F8">
        <w:rPr>
          <w:i/>
          <w:color w:val="231F20"/>
          <w:sz w:val="28"/>
          <w:szCs w:val="28"/>
        </w:rPr>
        <w:t>văn</w:t>
      </w:r>
      <w:r w:rsidRPr="000239F8">
        <w:rPr>
          <w:i/>
          <w:color w:val="231F20"/>
          <w:spacing w:val="-2"/>
          <w:sz w:val="28"/>
          <w:szCs w:val="28"/>
        </w:rPr>
        <w:t xml:space="preserve"> </w:t>
      </w:r>
      <w:r w:rsidRPr="000239F8">
        <w:rPr>
          <w:i/>
          <w:color w:val="231F20"/>
          <w:sz w:val="28"/>
          <w:szCs w:val="28"/>
        </w:rPr>
        <w:t xml:space="preserve">hoá ở vùng miền nào trên đất nước ta? </w:t>
      </w:r>
      <w:r w:rsidRPr="000239F8">
        <w:rPr>
          <w:color w:val="231F20"/>
          <w:sz w:val="28"/>
          <w:szCs w:val="28"/>
        </w:rPr>
        <w:t>HS ghi số thứ tự từng ảnh vào ô thích hợp.</w:t>
      </w:r>
    </w:p>
    <w:p w14:paraId="02913BA8" w14:textId="77777777" w:rsidR="007A643D" w:rsidRPr="000239F8" w:rsidRDefault="007A643D" w:rsidP="000239F8">
      <w:pPr>
        <w:pStyle w:val="Heading2"/>
        <w:spacing w:before="0" w:after="0" w:line="240" w:lineRule="auto"/>
        <w:jc w:val="center"/>
        <w:rPr>
          <w:b/>
          <w:sz w:val="28"/>
          <w:szCs w:val="28"/>
        </w:rPr>
      </w:pPr>
      <w:r w:rsidRPr="000239F8">
        <w:rPr>
          <w:b/>
          <w:bCs/>
          <w:color w:val="231F20"/>
          <w:w w:val="80"/>
          <w:sz w:val="28"/>
          <w:szCs w:val="28"/>
        </w:rPr>
        <w:t>PHIẾU</w:t>
      </w:r>
      <w:r w:rsidRPr="000239F8">
        <w:rPr>
          <w:b/>
          <w:bCs/>
          <w:color w:val="231F20"/>
          <w:spacing w:val="-30"/>
          <w:w w:val="80"/>
          <w:sz w:val="28"/>
          <w:szCs w:val="28"/>
        </w:rPr>
        <w:t xml:space="preserve"> </w:t>
      </w:r>
      <w:r w:rsidRPr="000239F8">
        <w:rPr>
          <w:b/>
          <w:bCs/>
          <w:color w:val="231F20"/>
          <w:w w:val="80"/>
          <w:sz w:val="28"/>
          <w:szCs w:val="28"/>
        </w:rPr>
        <w:t>THẢO</w:t>
      </w:r>
      <w:r w:rsidRPr="000239F8">
        <w:rPr>
          <w:b/>
          <w:bCs/>
          <w:color w:val="231F20"/>
          <w:spacing w:val="-18"/>
          <w:w w:val="80"/>
          <w:sz w:val="28"/>
          <w:szCs w:val="28"/>
        </w:rPr>
        <w:t xml:space="preserve"> </w:t>
      </w:r>
      <w:r w:rsidRPr="000239F8">
        <w:rPr>
          <w:b/>
          <w:bCs/>
          <w:color w:val="231F20"/>
          <w:w w:val="80"/>
          <w:sz w:val="28"/>
          <w:szCs w:val="28"/>
        </w:rPr>
        <w:t>LUẬN</w:t>
      </w:r>
      <w:r w:rsidRPr="000239F8">
        <w:rPr>
          <w:b/>
          <w:bCs/>
          <w:color w:val="231F20"/>
          <w:spacing w:val="-17"/>
          <w:w w:val="80"/>
          <w:sz w:val="28"/>
          <w:szCs w:val="28"/>
        </w:rPr>
        <w:t xml:space="preserve"> </w:t>
      </w:r>
      <w:r w:rsidRPr="000239F8">
        <w:rPr>
          <w:b/>
          <w:bCs/>
          <w:color w:val="231F20"/>
          <w:w w:val="80"/>
          <w:sz w:val="28"/>
          <w:szCs w:val="28"/>
        </w:rPr>
        <w:t>NHÓM</w:t>
      </w:r>
      <w:r w:rsidRPr="000239F8">
        <w:rPr>
          <w:b/>
          <w:bCs/>
          <w:color w:val="231F20"/>
          <w:spacing w:val="-18"/>
          <w:w w:val="80"/>
          <w:sz w:val="28"/>
          <w:szCs w:val="28"/>
        </w:rPr>
        <w:t xml:space="preserve"> </w:t>
      </w:r>
      <w:r w:rsidRPr="000239F8">
        <w:rPr>
          <w:b/>
          <w:bCs/>
          <w:color w:val="231F20"/>
          <w:spacing w:val="-5"/>
          <w:w w:val="80"/>
          <w:sz w:val="28"/>
          <w:szCs w:val="28"/>
        </w:rPr>
        <w:t>….</w:t>
      </w:r>
    </w:p>
    <w:tbl>
      <w:tblPr>
        <w:tblW w:w="0" w:type="auto"/>
        <w:tblInd w:w="32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4A0" w:firstRow="1" w:lastRow="0" w:firstColumn="1" w:lastColumn="0" w:noHBand="0" w:noVBand="1"/>
      </w:tblPr>
      <w:tblGrid>
        <w:gridCol w:w="4185"/>
        <w:gridCol w:w="2340"/>
        <w:gridCol w:w="2700"/>
      </w:tblGrid>
      <w:tr w:rsidR="007A643D" w:rsidRPr="000239F8" w14:paraId="4FDD76AC" w14:textId="77777777" w:rsidTr="00FA6885">
        <w:trPr>
          <w:trHeight w:val="415"/>
        </w:trPr>
        <w:tc>
          <w:tcPr>
            <w:tcW w:w="4185" w:type="dxa"/>
            <w:shd w:val="clear" w:color="auto" w:fill="FFFFFF" w:themeFill="background1"/>
          </w:tcPr>
          <w:p w14:paraId="18AA459F" w14:textId="77777777" w:rsidR="007A643D" w:rsidRPr="000239F8" w:rsidRDefault="007A643D" w:rsidP="000239F8">
            <w:pPr>
              <w:pStyle w:val="TableParagraph"/>
              <w:jc w:val="center"/>
              <w:rPr>
                <w:b/>
                <w:sz w:val="28"/>
                <w:szCs w:val="28"/>
              </w:rPr>
            </w:pPr>
            <w:r w:rsidRPr="000239F8">
              <w:rPr>
                <w:b/>
                <w:color w:val="231F20"/>
                <w:spacing w:val="-4"/>
                <w:sz w:val="28"/>
                <w:szCs w:val="28"/>
              </w:rPr>
              <w:t>Vùng</w:t>
            </w:r>
          </w:p>
        </w:tc>
        <w:tc>
          <w:tcPr>
            <w:tcW w:w="2340" w:type="dxa"/>
            <w:shd w:val="clear" w:color="auto" w:fill="FFFFFF" w:themeFill="background1"/>
          </w:tcPr>
          <w:p w14:paraId="573D90F8" w14:textId="77777777" w:rsidR="007A643D" w:rsidRPr="000239F8" w:rsidRDefault="007A643D" w:rsidP="000239F8">
            <w:pPr>
              <w:pStyle w:val="TableParagraph"/>
              <w:jc w:val="center"/>
              <w:rPr>
                <w:b/>
                <w:sz w:val="28"/>
                <w:szCs w:val="28"/>
              </w:rPr>
            </w:pPr>
            <w:r w:rsidRPr="000239F8">
              <w:rPr>
                <w:b/>
                <w:color w:val="231F20"/>
                <w:sz w:val="28"/>
                <w:szCs w:val="28"/>
              </w:rPr>
              <w:t>Cảnh</w:t>
            </w:r>
            <w:r w:rsidRPr="000239F8">
              <w:rPr>
                <w:b/>
                <w:color w:val="231F20"/>
                <w:spacing w:val="-4"/>
                <w:sz w:val="28"/>
                <w:szCs w:val="28"/>
              </w:rPr>
              <w:t xml:space="preserve"> </w:t>
            </w:r>
            <w:r w:rsidRPr="000239F8">
              <w:rPr>
                <w:b/>
                <w:color w:val="231F20"/>
                <w:spacing w:val="-5"/>
                <w:sz w:val="28"/>
                <w:szCs w:val="28"/>
              </w:rPr>
              <w:t>đẹp</w:t>
            </w:r>
          </w:p>
        </w:tc>
        <w:tc>
          <w:tcPr>
            <w:tcW w:w="2700" w:type="dxa"/>
            <w:shd w:val="clear" w:color="auto" w:fill="FFFFFF" w:themeFill="background1"/>
          </w:tcPr>
          <w:p w14:paraId="6FEF7161" w14:textId="77777777" w:rsidR="007A643D" w:rsidRPr="000239F8" w:rsidRDefault="007A643D" w:rsidP="000239F8">
            <w:pPr>
              <w:pStyle w:val="TableParagraph"/>
              <w:jc w:val="center"/>
              <w:rPr>
                <w:b/>
                <w:sz w:val="28"/>
                <w:szCs w:val="28"/>
              </w:rPr>
            </w:pPr>
            <w:r w:rsidRPr="000239F8">
              <w:rPr>
                <w:b/>
                <w:color w:val="231F20"/>
                <w:sz w:val="28"/>
                <w:szCs w:val="28"/>
              </w:rPr>
              <w:t>Sinh</w:t>
            </w:r>
            <w:r w:rsidRPr="000239F8">
              <w:rPr>
                <w:b/>
                <w:color w:val="231F20"/>
                <w:spacing w:val="-5"/>
                <w:sz w:val="28"/>
                <w:szCs w:val="28"/>
              </w:rPr>
              <w:t xml:space="preserve"> </w:t>
            </w:r>
            <w:r w:rsidRPr="000239F8">
              <w:rPr>
                <w:b/>
                <w:color w:val="231F20"/>
                <w:sz w:val="28"/>
                <w:szCs w:val="28"/>
              </w:rPr>
              <w:t>hoạt</w:t>
            </w:r>
            <w:r w:rsidRPr="000239F8">
              <w:rPr>
                <w:b/>
                <w:color w:val="231F20"/>
                <w:spacing w:val="-2"/>
                <w:sz w:val="28"/>
                <w:szCs w:val="28"/>
              </w:rPr>
              <w:t xml:space="preserve"> </w:t>
            </w:r>
            <w:r w:rsidRPr="000239F8">
              <w:rPr>
                <w:b/>
                <w:color w:val="231F20"/>
                <w:sz w:val="28"/>
                <w:szCs w:val="28"/>
              </w:rPr>
              <w:t>văn</w:t>
            </w:r>
            <w:r w:rsidRPr="000239F8">
              <w:rPr>
                <w:b/>
                <w:color w:val="231F20"/>
                <w:spacing w:val="-2"/>
                <w:sz w:val="28"/>
                <w:szCs w:val="28"/>
              </w:rPr>
              <w:t xml:space="preserve"> </w:t>
            </w:r>
            <w:r w:rsidRPr="000239F8">
              <w:rPr>
                <w:b/>
                <w:color w:val="231F20"/>
                <w:spacing w:val="-5"/>
                <w:sz w:val="28"/>
                <w:szCs w:val="28"/>
              </w:rPr>
              <w:t>hoá</w:t>
            </w:r>
          </w:p>
        </w:tc>
      </w:tr>
      <w:tr w:rsidR="007A643D" w:rsidRPr="000239F8" w14:paraId="2350F385" w14:textId="77777777" w:rsidTr="00FA6885">
        <w:trPr>
          <w:trHeight w:val="415"/>
        </w:trPr>
        <w:tc>
          <w:tcPr>
            <w:tcW w:w="4185" w:type="dxa"/>
          </w:tcPr>
          <w:p w14:paraId="7E1E75A1" w14:textId="77777777" w:rsidR="007A643D" w:rsidRPr="000239F8" w:rsidRDefault="007A643D" w:rsidP="000239F8">
            <w:pPr>
              <w:pStyle w:val="TableParagraph"/>
              <w:jc w:val="center"/>
              <w:rPr>
                <w:sz w:val="28"/>
                <w:szCs w:val="28"/>
              </w:rPr>
            </w:pPr>
            <w:r w:rsidRPr="000239F8">
              <w:rPr>
                <w:color w:val="231F20"/>
                <w:sz w:val="28"/>
                <w:szCs w:val="28"/>
              </w:rPr>
              <w:t>Trung</w:t>
            </w:r>
            <w:r w:rsidRPr="000239F8">
              <w:rPr>
                <w:color w:val="231F20"/>
                <w:spacing w:val="-2"/>
                <w:sz w:val="28"/>
                <w:szCs w:val="28"/>
              </w:rPr>
              <w:t xml:space="preserve"> </w:t>
            </w:r>
            <w:r w:rsidRPr="000239F8">
              <w:rPr>
                <w:color w:val="231F20"/>
                <w:sz w:val="28"/>
                <w:szCs w:val="28"/>
              </w:rPr>
              <w:t>du</w:t>
            </w:r>
            <w:r w:rsidRPr="000239F8">
              <w:rPr>
                <w:color w:val="231F20"/>
                <w:spacing w:val="-1"/>
                <w:sz w:val="28"/>
                <w:szCs w:val="28"/>
              </w:rPr>
              <w:t xml:space="preserve"> </w:t>
            </w:r>
            <w:r w:rsidRPr="000239F8">
              <w:rPr>
                <w:color w:val="231F20"/>
                <w:sz w:val="28"/>
                <w:szCs w:val="28"/>
              </w:rPr>
              <w:t>và</w:t>
            </w:r>
            <w:r w:rsidRPr="000239F8">
              <w:rPr>
                <w:color w:val="231F20"/>
                <w:spacing w:val="-2"/>
                <w:sz w:val="28"/>
                <w:szCs w:val="28"/>
              </w:rPr>
              <w:t xml:space="preserve"> </w:t>
            </w:r>
            <w:r w:rsidRPr="000239F8">
              <w:rPr>
                <w:color w:val="231F20"/>
                <w:sz w:val="28"/>
                <w:szCs w:val="28"/>
              </w:rPr>
              <w:t>miền</w:t>
            </w:r>
            <w:r w:rsidRPr="000239F8">
              <w:rPr>
                <w:color w:val="231F20"/>
                <w:spacing w:val="-1"/>
                <w:sz w:val="28"/>
                <w:szCs w:val="28"/>
              </w:rPr>
              <w:t xml:space="preserve"> </w:t>
            </w:r>
            <w:r w:rsidRPr="000239F8">
              <w:rPr>
                <w:color w:val="231F20"/>
                <w:sz w:val="28"/>
                <w:szCs w:val="28"/>
              </w:rPr>
              <w:t>núi</w:t>
            </w:r>
            <w:r w:rsidRPr="000239F8">
              <w:rPr>
                <w:color w:val="231F20"/>
                <w:spacing w:val="-2"/>
                <w:sz w:val="28"/>
                <w:szCs w:val="28"/>
              </w:rPr>
              <w:t xml:space="preserve"> </w:t>
            </w:r>
            <w:r w:rsidRPr="000239F8">
              <w:rPr>
                <w:color w:val="231F20"/>
                <w:sz w:val="28"/>
                <w:szCs w:val="28"/>
              </w:rPr>
              <w:t>Bắc</w:t>
            </w:r>
            <w:r w:rsidRPr="000239F8">
              <w:rPr>
                <w:color w:val="231F20"/>
                <w:spacing w:val="-1"/>
                <w:sz w:val="28"/>
                <w:szCs w:val="28"/>
              </w:rPr>
              <w:t xml:space="preserve"> </w:t>
            </w:r>
            <w:r w:rsidRPr="000239F8">
              <w:rPr>
                <w:color w:val="231F20"/>
                <w:spacing w:val="-5"/>
                <w:sz w:val="28"/>
                <w:szCs w:val="28"/>
              </w:rPr>
              <w:t>Bộ</w:t>
            </w:r>
          </w:p>
        </w:tc>
        <w:tc>
          <w:tcPr>
            <w:tcW w:w="2340" w:type="dxa"/>
          </w:tcPr>
          <w:p w14:paraId="719396D3" w14:textId="77777777" w:rsidR="007A643D" w:rsidRPr="000239F8" w:rsidRDefault="007A643D" w:rsidP="000239F8">
            <w:pPr>
              <w:pStyle w:val="TableParagraph"/>
              <w:jc w:val="center"/>
              <w:rPr>
                <w:sz w:val="28"/>
                <w:szCs w:val="28"/>
              </w:rPr>
            </w:pPr>
            <w:r w:rsidRPr="000239F8">
              <w:rPr>
                <w:color w:val="231F20"/>
                <w:sz w:val="28"/>
                <w:szCs w:val="28"/>
              </w:rPr>
              <w:t xml:space="preserve">Ảnh </w:t>
            </w:r>
            <w:r w:rsidRPr="000239F8">
              <w:rPr>
                <w:color w:val="231F20"/>
                <w:spacing w:val="-10"/>
                <w:sz w:val="28"/>
                <w:szCs w:val="28"/>
              </w:rPr>
              <w:t>1</w:t>
            </w:r>
          </w:p>
        </w:tc>
        <w:tc>
          <w:tcPr>
            <w:tcW w:w="2700" w:type="dxa"/>
          </w:tcPr>
          <w:p w14:paraId="460E07E0" w14:textId="77777777" w:rsidR="007A643D" w:rsidRPr="000239F8" w:rsidRDefault="007A643D" w:rsidP="000239F8">
            <w:pPr>
              <w:pStyle w:val="TableParagraph"/>
              <w:jc w:val="center"/>
              <w:rPr>
                <w:sz w:val="28"/>
                <w:szCs w:val="28"/>
              </w:rPr>
            </w:pPr>
            <w:r w:rsidRPr="000239F8">
              <w:rPr>
                <w:color w:val="231F20"/>
                <w:sz w:val="28"/>
                <w:szCs w:val="28"/>
              </w:rPr>
              <w:t xml:space="preserve">Ảnh </w:t>
            </w:r>
            <w:r w:rsidRPr="000239F8">
              <w:rPr>
                <w:color w:val="231F20"/>
                <w:spacing w:val="-10"/>
                <w:sz w:val="28"/>
                <w:szCs w:val="28"/>
              </w:rPr>
              <w:t>5</w:t>
            </w:r>
          </w:p>
        </w:tc>
      </w:tr>
      <w:tr w:rsidR="007A643D" w:rsidRPr="000239F8" w14:paraId="24420930" w14:textId="77777777" w:rsidTr="00FA6885">
        <w:trPr>
          <w:trHeight w:val="363"/>
        </w:trPr>
        <w:tc>
          <w:tcPr>
            <w:tcW w:w="4185" w:type="dxa"/>
          </w:tcPr>
          <w:p w14:paraId="739AF24E" w14:textId="77777777" w:rsidR="007A643D" w:rsidRPr="000239F8" w:rsidRDefault="007A643D" w:rsidP="000239F8">
            <w:pPr>
              <w:pStyle w:val="TableParagraph"/>
              <w:jc w:val="center"/>
              <w:rPr>
                <w:sz w:val="28"/>
                <w:szCs w:val="28"/>
              </w:rPr>
            </w:pPr>
            <w:r w:rsidRPr="000239F8">
              <w:rPr>
                <w:color w:val="231F20"/>
                <w:sz w:val="28"/>
                <w:szCs w:val="28"/>
              </w:rPr>
              <w:t xml:space="preserve">Đồng bằng Bắc </w:t>
            </w:r>
            <w:r w:rsidRPr="000239F8">
              <w:rPr>
                <w:color w:val="231F20"/>
                <w:spacing w:val="-5"/>
                <w:sz w:val="28"/>
                <w:szCs w:val="28"/>
              </w:rPr>
              <w:t>Bộ</w:t>
            </w:r>
          </w:p>
        </w:tc>
        <w:tc>
          <w:tcPr>
            <w:tcW w:w="2340" w:type="dxa"/>
          </w:tcPr>
          <w:p w14:paraId="1A4E94FF" w14:textId="77777777" w:rsidR="007A643D" w:rsidRPr="000239F8" w:rsidRDefault="007A643D" w:rsidP="000239F8">
            <w:pPr>
              <w:pStyle w:val="TableParagraph"/>
              <w:jc w:val="center"/>
              <w:rPr>
                <w:sz w:val="28"/>
                <w:szCs w:val="28"/>
              </w:rPr>
            </w:pPr>
            <w:r w:rsidRPr="000239F8">
              <w:rPr>
                <w:color w:val="231F20"/>
                <w:sz w:val="28"/>
                <w:szCs w:val="28"/>
              </w:rPr>
              <w:t xml:space="preserve">Ảnh </w:t>
            </w:r>
            <w:r w:rsidRPr="000239F8">
              <w:rPr>
                <w:color w:val="231F20"/>
                <w:spacing w:val="-10"/>
                <w:sz w:val="28"/>
                <w:szCs w:val="28"/>
              </w:rPr>
              <w:t>3</w:t>
            </w:r>
          </w:p>
        </w:tc>
        <w:tc>
          <w:tcPr>
            <w:tcW w:w="2700" w:type="dxa"/>
          </w:tcPr>
          <w:p w14:paraId="53B6BB73" w14:textId="77777777" w:rsidR="007A643D" w:rsidRPr="000239F8" w:rsidRDefault="007A643D" w:rsidP="000239F8">
            <w:pPr>
              <w:pStyle w:val="TableParagraph"/>
              <w:rPr>
                <w:sz w:val="28"/>
                <w:szCs w:val="28"/>
              </w:rPr>
            </w:pPr>
          </w:p>
        </w:tc>
      </w:tr>
      <w:tr w:rsidR="007A643D" w:rsidRPr="000239F8" w14:paraId="1128F734" w14:textId="77777777" w:rsidTr="00FA6885">
        <w:trPr>
          <w:trHeight w:val="415"/>
        </w:trPr>
        <w:tc>
          <w:tcPr>
            <w:tcW w:w="4185" w:type="dxa"/>
          </w:tcPr>
          <w:p w14:paraId="14674B2F" w14:textId="77777777" w:rsidR="007A643D" w:rsidRPr="000239F8" w:rsidRDefault="007A643D" w:rsidP="000239F8">
            <w:pPr>
              <w:pStyle w:val="TableParagraph"/>
              <w:jc w:val="center"/>
              <w:rPr>
                <w:sz w:val="28"/>
                <w:szCs w:val="28"/>
              </w:rPr>
            </w:pPr>
            <w:r w:rsidRPr="000239F8">
              <w:rPr>
                <w:color w:val="231F20"/>
                <w:sz w:val="28"/>
                <w:szCs w:val="28"/>
              </w:rPr>
              <w:t>Duyên hải miền</w:t>
            </w:r>
            <w:r w:rsidRPr="000239F8">
              <w:rPr>
                <w:color w:val="231F20"/>
                <w:spacing w:val="-5"/>
                <w:sz w:val="28"/>
                <w:szCs w:val="28"/>
              </w:rPr>
              <w:t xml:space="preserve"> </w:t>
            </w:r>
            <w:r w:rsidRPr="000239F8">
              <w:rPr>
                <w:color w:val="231F20"/>
                <w:spacing w:val="-2"/>
                <w:sz w:val="28"/>
                <w:szCs w:val="28"/>
              </w:rPr>
              <w:t>Trung</w:t>
            </w:r>
          </w:p>
        </w:tc>
        <w:tc>
          <w:tcPr>
            <w:tcW w:w="2340" w:type="dxa"/>
          </w:tcPr>
          <w:p w14:paraId="59BC0E42" w14:textId="77777777" w:rsidR="007A643D" w:rsidRPr="000239F8" w:rsidRDefault="007A643D" w:rsidP="000239F8">
            <w:pPr>
              <w:pStyle w:val="TableParagraph"/>
              <w:jc w:val="center"/>
              <w:rPr>
                <w:sz w:val="28"/>
                <w:szCs w:val="28"/>
              </w:rPr>
            </w:pPr>
            <w:r w:rsidRPr="000239F8">
              <w:rPr>
                <w:color w:val="231F20"/>
                <w:sz w:val="28"/>
                <w:szCs w:val="28"/>
              </w:rPr>
              <w:t xml:space="preserve">Ảnh </w:t>
            </w:r>
            <w:r w:rsidRPr="000239F8">
              <w:rPr>
                <w:color w:val="231F20"/>
                <w:spacing w:val="-10"/>
                <w:sz w:val="28"/>
                <w:szCs w:val="28"/>
              </w:rPr>
              <w:t>4</w:t>
            </w:r>
          </w:p>
        </w:tc>
        <w:tc>
          <w:tcPr>
            <w:tcW w:w="2700" w:type="dxa"/>
          </w:tcPr>
          <w:p w14:paraId="1E7BDF0F" w14:textId="77777777" w:rsidR="007A643D" w:rsidRPr="000239F8" w:rsidRDefault="007A643D" w:rsidP="000239F8">
            <w:pPr>
              <w:pStyle w:val="TableParagraph"/>
              <w:rPr>
                <w:sz w:val="28"/>
                <w:szCs w:val="28"/>
              </w:rPr>
            </w:pPr>
          </w:p>
        </w:tc>
      </w:tr>
      <w:tr w:rsidR="007A643D" w:rsidRPr="000239F8" w14:paraId="7A8B7D46" w14:textId="77777777" w:rsidTr="00FA6885">
        <w:trPr>
          <w:trHeight w:val="415"/>
        </w:trPr>
        <w:tc>
          <w:tcPr>
            <w:tcW w:w="4185" w:type="dxa"/>
          </w:tcPr>
          <w:p w14:paraId="6BA03492" w14:textId="77777777" w:rsidR="007A643D" w:rsidRPr="000239F8" w:rsidRDefault="007A643D" w:rsidP="000239F8">
            <w:pPr>
              <w:pStyle w:val="TableParagraph"/>
              <w:jc w:val="center"/>
              <w:rPr>
                <w:sz w:val="28"/>
                <w:szCs w:val="28"/>
              </w:rPr>
            </w:pPr>
            <w:r w:rsidRPr="000239F8">
              <w:rPr>
                <w:color w:val="231F20"/>
                <w:sz w:val="28"/>
                <w:szCs w:val="28"/>
              </w:rPr>
              <w:t xml:space="preserve">Tây </w:t>
            </w:r>
            <w:r w:rsidRPr="000239F8">
              <w:rPr>
                <w:color w:val="231F20"/>
                <w:spacing w:val="-2"/>
                <w:sz w:val="28"/>
                <w:szCs w:val="28"/>
              </w:rPr>
              <w:t>Nguyên</w:t>
            </w:r>
          </w:p>
        </w:tc>
        <w:tc>
          <w:tcPr>
            <w:tcW w:w="2340" w:type="dxa"/>
          </w:tcPr>
          <w:p w14:paraId="7C0DA518" w14:textId="77777777" w:rsidR="007A643D" w:rsidRPr="000239F8" w:rsidRDefault="007A643D" w:rsidP="000239F8">
            <w:pPr>
              <w:pStyle w:val="TableParagraph"/>
              <w:rPr>
                <w:sz w:val="28"/>
                <w:szCs w:val="28"/>
              </w:rPr>
            </w:pPr>
          </w:p>
        </w:tc>
        <w:tc>
          <w:tcPr>
            <w:tcW w:w="2700" w:type="dxa"/>
          </w:tcPr>
          <w:p w14:paraId="328384D4" w14:textId="77777777" w:rsidR="007A643D" w:rsidRPr="000239F8" w:rsidRDefault="007A643D" w:rsidP="000239F8">
            <w:pPr>
              <w:pStyle w:val="TableParagraph"/>
              <w:jc w:val="center"/>
              <w:rPr>
                <w:sz w:val="28"/>
                <w:szCs w:val="28"/>
              </w:rPr>
            </w:pPr>
            <w:r w:rsidRPr="000239F8">
              <w:rPr>
                <w:color w:val="231F20"/>
                <w:sz w:val="28"/>
                <w:szCs w:val="28"/>
              </w:rPr>
              <w:t xml:space="preserve">Ảnh </w:t>
            </w:r>
            <w:r w:rsidRPr="000239F8">
              <w:rPr>
                <w:color w:val="231F20"/>
                <w:spacing w:val="-10"/>
                <w:sz w:val="28"/>
                <w:szCs w:val="28"/>
              </w:rPr>
              <w:t>6</w:t>
            </w:r>
          </w:p>
        </w:tc>
      </w:tr>
      <w:tr w:rsidR="007A643D" w:rsidRPr="000239F8" w14:paraId="0CD7DA01" w14:textId="77777777" w:rsidTr="00FA6885">
        <w:trPr>
          <w:trHeight w:val="415"/>
        </w:trPr>
        <w:tc>
          <w:tcPr>
            <w:tcW w:w="4185" w:type="dxa"/>
          </w:tcPr>
          <w:p w14:paraId="5451D27A" w14:textId="77777777" w:rsidR="007A643D" w:rsidRPr="000239F8" w:rsidRDefault="007A643D" w:rsidP="000239F8">
            <w:pPr>
              <w:pStyle w:val="TableParagraph"/>
              <w:jc w:val="center"/>
              <w:rPr>
                <w:sz w:val="28"/>
                <w:szCs w:val="28"/>
              </w:rPr>
            </w:pPr>
            <w:r w:rsidRPr="000239F8">
              <w:rPr>
                <w:color w:val="231F20"/>
                <w:sz w:val="28"/>
                <w:szCs w:val="28"/>
              </w:rPr>
              <w:t xml:space="preserve">Nam </w:t>
            </w:r>
            <w:r w:rsidRPr="000239F8">
              <w:rPr>
                <w:color w:val="231F20"/>
                <w:spacing w:val="-5"/>
                <w:sz w:val="28"/>
                <w:szCs w:val="28"/>
              </w:rPr>
              <w:t>Bộ</w:t>
            </w:r>
          </w:p>
        </w:tc>
        <w:tc>
          <w:tcPr>
            <w:tcW w:w="2340" w:type="dxa"/>
          </w:tcPr>
          <w:p w14:paraId="62046976" w14:textId="77777777" w:rsidR="007A643D" w:rsidRPr="000239F8" w:rsidRDefault="007A643D" w:rsidP="000239F8">
            <w:pPr>
              <w:pStyle w:val="TableParagraph"/>
              <w:jc w:val="center"/>
              <w:rPr>
                <w:sz w:val="28"/>
                <w:szCs w:val="28"/>
              </w:rPr>
            </w:pPr>
            <w:r w:rsidRPr="000239F8">
              <w:rPr>
                <w:color w:val="231F20"/>
                <w:sz w:val="28"/>
                <w:szCs w:val="28"/>
              </w:rPr>
              <w:t xml:space="preserve">Ảnh </w:t>
            </w:r>
            <w:r w:rsidRPr="000239F8">
              <w:rPr>
                <w:color w:val="231F20"/>
                <w:spacing w:val="-10"/>
                <w:sz w:val="28"/>
                <w:szCs w:val="28"/>
              </w:rPr>
              <w:t>2</w:t>
            </w:r>
          </w:p>
        </w:tc>
        <w:tc>
          <w:tcPr>
            <w:tcW w:w="2700" w:type="dxa"/>
          </w:tcPr>
          <w:p w14:paraId="5E4EB738" w14:textId="77777777" w:rsidR="007A643D" w:rsidRPr="000239F8" w:rsidRDefault="007A643D" w:rsidP="000239F8">
            <w:pPr>
              <w:pStyle w:val="TableParagraph"/>
              <w:rPr>
                <w:sz w:val="28"/>
                <w:szCs w:val="28"/>
              </w:rPr>
            </w:pPr>
          </w:p>
        </w:tc>
      </w:tr>
    </w:tbl>
    <w:p w14:paraId="4FD3191A" w14:textId="77777777" w:rsidR="007A643D" w:rsidRPr="000239F8" w:rsidRDefault="007A643D" w:rsidP="000239F8">
      <w:pPr>
        <w:pStyle w:val="ListParagraph"/>
        <w:tabs>
          <w:tab w:val="left" w:pos="730"/>
        </w:tabs>
        <w:spacing w:before="0"/>
        <w:ind w:left="0" w:firstLine="0"/>
        <w:rPr>
          <w:i/>
          <w:sz w:val="28"/>
          <w:szCs w:val="28"/>
        </w:rPr>
      </w:pPr>
      <w:r w:rsidRPr="000239F8">
        <w:rPr>
          <w:b/>
          <w:color w:val="231F20"/>
          <w:sz w:val="28"/>
          <w:szCs w:val="28"/>
        </w:rPr>
        <w:t>Bước</w:t>
      </w:r>
      <w:r w:rsidRPr="000239F8">
        <w:rPr>
          <w:b/>
          <w:color w:val="231F20"/>
          <w:spacing w:val="-2"/>
          <w:sz w:val="28"/>
          <w:szCs w:val="28"/>
        </w:rPr>
        <w:t xml:space="preserve"> </w:t>
      </w:r>
      <w:r w:rsidRPr="000239F8">
        <w:rPr>
          <w:b/>
          <w:color w:val="231F20"/>
          <w:sz w:val="28"/>
          <w:szCs w:val="28"/>
        </w:rPr>
        <w:t>2:</w:t>
      </w:r>
      <w:r w:rsidRPr="000239F8">
        <w:rPr>
          <w:b/>
          <w:color w:val="231F20"/>
          <w:spacing w:val="-1"/>
          <w:sz w:val="28"/>
          <w:szCs w:val="28"/>
        </w:rPr>
        <w:t xml:space="preserve"> </w:t>
      </w:r>
      <w:r w:rsidRPr="000239F8">
        <w:rPr>
          <w:i/>
          <w:color w:val="231F20"/>
          <w:sz w:val="28"/>
          <w:szCs w:val="28"/>
        </w:rPr>
        <w:t>Hãy</w:t>
      </w:r>
      <w:r w:rsidRPr="000239F8">
        <w:rPr>
          <w:i/>
          <w:color w:val="231F20"/>
          <w:spacing w:val="-1"/>
          <w:sz w:val="28"/>
          <w:szCs w:val="28"/>
        </w:rPr>
        <w:t xml:space="preserve"> </w:t>
      </w:r>
      <w:r w:rsidRPr="000239F8">
        <w:rPr>
          <w:i/>
          <w:color w:val="231F20"/>
          <w:sz w:val="28"/>
          <w:szCs w:val="28"/>
        </w:rPr>
        <w:t>nêu</w:t>
      </w:r>
      <w:r w:rsidRPr="000239F8">
        <w:rPr>
          <w:i/>
          <w:color w:val="231F20"/>
          <w:spacing w:val="-1"/>
          <w:sz w:val="28"/>
          <w:szCs w:val="28"/>
        </w:rPr>
        <w:t xml:space="preserve"> </w:t>
      </w:r>
      <w:r w:rsidRPr="000239F8">
        <w:rPr>
          <w:i/>
          <w:color w:val="231F20"/>
          <w:sz w:val="28"/>
          <w:szCs w:val="28"/>
        </w:rPr>
        <w:t>cảm</w:t>
      </w:r>
      <w:r w:rsidRPr="000239F8">
        <w:rPr>
          <w:i/>
          <w:color w:val="231F20"/>
          <w:spacing w:val="-2"/>
          <w:sz w:val="28"/>
          <w:szCs w:val="28"/>
        </w:rPr>
        <w:t xml:space="preserve"> </w:t>
      </w:r>
      <w:r w:rsidRPr="000239F8">
        <w:rPr>
          <w:i/>
          <w:color w:val="231F20"/>
          <w:sz w:val="28"/>
          <w:szCs w:val="28"/>
        </w:rPr>
        <w:t>nghĩ</w:t>
      </w:r>
      <w:r w:rsidRPr="000239F8">
        <w:rPr>
          <w:i/>
          <w:color w:val="231F20"/>
          <w:spacing w:val="-1"/>
          <w:sz w:val="28"/>
          <w:szCs w:val="28"/>
        </w:rPr>
        <w:t xml:space="preserve"> </w:t>
      </w:r>
      <w:r w:rsidRPr="000239F8">
        <w:rPr>
          <w:i/>
          <w:color w:val="231F20"/>
          <w:sz w:val="28"/>
          <w:szCs w:val="28"/>
        </w:rPr>
        <w:t>của</w:t>
      </w:r>
      <w:r w:rsidRPr="000239F8">
        <w:rPr>
          <w:i/>
          <w:color w:val="231F20"/>
          <w:spacing w:val="-1"/>
          <w:sz w:val="28"/>
          <w:szCs w:val="28"/>
        </w:rPr>
        <w:t xml:space="preserve"> </w:t>
      </w:r>
      <w:r w:rsidRPr="000239F8">
        <w:rPr>
          <w:i/>
          <w:color w:val="231F20"/>
          <w:sz w:val="28"/>
          <w:szCs w:val="28"/>
        </w:rPr>
        <w:t>em</w:t>
      </w:r>
      <w:r w:rsidRPr="000239F8">
        <w:rPr>
          <w:i/>
          <w:color w:val="231F20"/>
          <w:spacing w:val="-2"/>
          <w:sz w:val="28"/>
          <w:szCs w:val="28"/>
        </w:rPr>
        <w:t xml:space="preserve"> </w:t>
      </w:r>
      <w:r w:rsidRPr="000239F8">
        <w:rPr>
          <w:i/>
          <w:color w:val="231F20"/>
          <w:sz w:val="28"/>
          <w:szCs w:val="28"/>
        </w:rPr>
        <w:t>về</w:t>
      </w:r>
      <w:r w:rsidRPr="000239F8">
        <w:rPr>
          <w:i/>
          <w:color w:val="231F20"/>
          <w:spacing w:val="-1"/>
          <w:sz w:val="28"/>
          <w:szCs w:val="28"/>
        </w:rPr>
        <w:t xml:space="preserve"> </w:t>
      </w:r>
      <w:r w:rsidRPr="000239F8">
        <w:rPr>
          <w:i/>
          <w:color w:val="231F20"/>
          <w:sz w:val="28"/>
          <w:szCs w:val="28"/>
        </w:rPr>
        <w:t>một</w:t>
      </w:r>
      <w:r w:rsidRPr="000239F8">
        <w:rPr>
          <w:i/>
          <w:color w:val="231F20"/>
          <w:spacing w:val="-1"/>
          <w:sz w:val="28"/>
          <w:szCs w:val="28"/>
        </w:rPr>
        <w:t xml:space="preserve"> </w:t>
      </w:r>
      <w:r w:rsidRPr="000239F8">
        <w:rPr>
          <w:i/>
          <w:color w:val="231F20"/>
          <w:sz w:val="28"/>
          <w:szCs w:val="28"/>
        </w:rPr>
        <w:t>trong</w:t>
      </w:r>
      <w:r w:rsidRPr="000239F8">
        <w:rPr>
          <w:i/>
          <w:color w:val="231F20"/>
          <w:spacing w:val="-1"/>
          <w:sz w:val="28"/>
          <w:szCs w:val="28"/>
        </w:rPr>
        <w:t xml:space="preserve"> </w:t>
      </w:r>
      <w:r w:rsidRPr="000239F8">
        <w:rPr>
          <w:i/>
          <w:color w:val="231F20"/>
          <w:sz w:val="28"/>
          <w:szCs w:val="28"/>
        </w:rPr>
        <w:t>những</w:t>
      </w:r>
      <w:r w:rsidRPr="000239F8">
        <w:rPr>
          <w:i/>
          <w:color w:val="231F20"/>
          <w:spacing w:val="-1"/>
          <w:sz w:val="28"/>
          <w:szCs w:val="28"/>
        </w:rPr>
        <w:t xml:space="preserve"> </w:t>
      </w:r>
      <w:r w:rsidRPr="000239F8">
        <w:rPr>
          <w:i/>
          <w:color w:val="231F20"/>
          <w:sz w:val="28"/>
          <w:szCs w:val="28"/>
        </w:rPr>
        <w:t>hình</w:t>
      </w:r>
      <w:r w:rsidRPr="000239F8">
        <w:rPr>
          <w:i/>
          <w:color w:val="231F20"/>
          <w:spacing w:val="-1"/>
          <w:sz w:val="28"/>
          <w:szCs w:val="28"/>
        </w:rPr>
        <w:t xml:space="preserve"> </w:t>
      </w:r>
      <w:r w:rsidRPr="000239F8">
        <w:rPr>
          <w:i/>
          <w:color w:val="231F20"/>
          <w:sz w:val="28"/>
          <w:szCs w:val="28"/>
        </w:rPr>
        <w:t>ảnh</w:t>
      </w:r>
      <w:r w:rsidRPr="000239F8">
        <w:rPr>
          <w:i/>
          <w:color w:val="231F20"/>
          <w:spacing w:val="-1"/>
          <w:sz w:val="28"/>
          <w:szCs w:val="28"/>
        </w:rPr>
        <w:t xml:space="preserve"> </w:t>
      </w:r>
      <w:r w:rsidRPr="000239F8">
        <w:rPr>
          <w:i/>
          <w:color w:val="231F20"/>
          <w:spacing w:val="-5"/>
          <w:sz w:val="28"/>
          <w:szCs w:val="28"/>
        </w:rPr>
        <w:t>đó.</w:t>
      </w:r>
    </w:p>
    <w:p w14:paraId="7076D1E2" w14:textId="77777777" w:rsidR="007A643D" w:rsidRPr="000239F8" w:rsidRDefault="007A643D" w:rsidP="000239F8">
      <w:pPr>
        <w:pStyle w:val="BodyText"/>
        <w:spacing w:after="0" w:line="240" w:lineRule="auto"/>
        <w:ind w:firstLineChars="19" w:firstLine="53"/>
        <w:rPr>
          <w:color w:val="231F20"/>
          <w:spacing w:val="-2"/>
          <w:sz w:val="28"/>
          <w:szCs w:val="28"/>
        </w:rPr>
      </w:pPr>
      <w:r w:rsidRPr="000239F8">
        <w:rPr>
          <w:color w:val="231F20"/>
          <w:sz w:val="28"/>
          <w:szCs w:val="28"/>
        </w:rPr>
        <w:t>HS</w:t>
      </w:r>
      <w:r w:rsidRPr="000239F8">
        <w:rPr>
          <w:color w:val="231F20"/>
          <w:spacing w:val="-2"/>
          <w:sz w:val="28"/>
          <w:szCs w:val="28"/>
        </w:rPr>
        <w:t xml:space="preserve"> </w:t>
      </w:r>
      <w:r w:rsidRPr="000239F8">
        <w:rPr>
          <w:color w:val="231F20"/>
          <w:sz w:val="28"/>
          <w:szCs w:val="28"/>
        </w:rPr>
        <w:t>nêu ý kiến của nhóm.</w:t>
      </w:r>
      <w:r w:rsidRPr="000239F8">
        <w:rPr>
          <w:color w:val="231F20"/>
          <w:spacing w:val="-1"/>
          <w:sz w:val="28"/>
          <w:szCs w:val="28"/>
        </w:rPr>
        <w:t xml:space="preserve"> </w:t>
      </w:r>
      <w:r w:rsidRPr="000239F8">
        <w:rPr>
          <w:color w:val="231F20"/>
          <w:sz w:val="28"/>
          <w:szCs w:val="28"/>
        </w:rPr>
        <w:t>GV</w:t>
      </w:r>
      <w:r w:rsidRPr="000239F8">
        <w:rPr>
          <w:color w:val="231F20"/>
          <w:spacing w:val="-5"/>
          <w:sz w:val="28"/>
          <w:szCs w:val="28"/>
        </w:rPr>
        <w:t xml:space="preserve"> </w:t>
      </w:r>
      <w:r w:rsidRPr="000239F8">
        <w:rPr>
          <w:color w:val="231F20"/>
          <w:sz w:val="28"/>
          <w:szCs w:val="28"/>
        </w:rPr>
        <w:t>bổ sung, điều chỉnh</w:t>
      </w:r>
      <w:r w:rsidRPr="000239F8">
        <w:rPr>
          <w:color w:val="231F20"/>
          <w:spacing w:val="-1"/>
          <w:sz w:val="28"/>
          <w:szCs w:val="28"/>
        </w:rPr>
        <w:t xml:space="preserve"> </w:t>
      </w:r>
      <w:r w:rsidRPr="000239F8">
        <w:rPr>
          <w:color w:val="231F20"/>
          <w:sz w:val="28"/>
          <w:szCs w:val="28"/>
        </w:rPr>
        <w:t>để giúp HS</w:t>
      </w:r>
      <w:r w:rsidRPr="000239F8">
        <w:rPr>
          <w:color w:val="231F20"/>
          <w:spacing w:val="-1"/>
          <w:sz w:val="28"/>
          <w:szCs w:val="28"/>
        </w:rPr>
        <w:t xml:space="preserve"> </w:t>
      </w:r>
      <w:r w:rsidRPr="000239F8">
        <w:rPr>
          <w:color w:val="231F20"/>
          <w:sz w:val="28"/>
          <w:szCs w:val="28"/>
        </w:rPr>
        <w:t xml:space="preserve">nhận </w:t>
      </w:r>
      <w:r w:rsidRPr="000239F8">
        <w:rPr>
          <w:color w:val="231F20"/>
          <w:spacing w:val="-2"/>
          <w:sz w:val="28"/>
          <w:szCs w:val="28"/>
        </w:rPr>
        <w:t>thấy:</w:t>
      </w:r>
    </w:p>
    <w:p w14:paraId="195ECA55" w14:textId="77777777" w:rsidR="007A643D" w:rsidRPr="000239F8" w:rsidRDefault="007A643D" w:rsidP="000239F8">
      <w:pPr>
        <w:pStyle w:val="BodyText"/>
        <w:spacing w:after="0" w:line="240" w:lineRule="auto"/>
        <w:ind w:firstLineChars="19" w:firstLine="53"/>
        <w:rPr>
          <w:sz w:val="28"/>
          <w:szCs w:val="28"/>
        </w:rPr>
      </w:pPr>
      <w:r w:rsidRPr="000239F8">
        <w:rPr>
          <w:color w:val="231F20"/>
          <w:sz w:val="28"/>
          <w:szCs w:val="28"/>
        </w:rPr>
        <w:t xml:space="preserve">- Đất nước ta rất đẹp, đa dạng, mỗi vùng có vẻ đẹp </w:t>
      </w:r>
      <w:r w:rsidRPr="000239F8">
        <w:rPr>
          <w:color w:val="231F20"/>
          <w:spacing w:val="-2"/>
          <w:sz w:val="28"/>
          <w:szCs w:val="28"/>
        </w:rPr>
        <w:t>riêng.</w:t>
      </w:r>
    </w:p>
    <w:p w14:paraId="6484E2D6" w14:textId="77777777" w:rsidR="007A643D" w:rsidRPr="000239F8" w:rsidRDefault="007A643D" w:rsidP="000239F8">
      <w:pPr>
        <w:spacing w:after="0" w:line="240" w:lineRule="auto"/>
        <w:ind w:firstLineChars="133" w:firstLine="372"/>
        <w:jc w:val="both"/>
        <w:rPr>
          <w:rFonts w:ascii="Times New Roman" w:hAnsi="Times New Roman" w:cs="Times New Roman"/>
          <w:color w:val="231F20"/>
          <w:spacing w:val="-4"/>
          <w:sz w:val="28"/>
          <w:szCs w:val="28"/>
        </w:rPr>
      </w:pPr>
      <w:r w:rsidRPr="000239F8">
        <w:rPr>
          <w:rFonts w:ascii="Times New Roman" w:hAnsi="Times New Roman" w:cs="Times New Roman"/>
          <w:color w:val="231F20"/>
          <w:sz w:val="28"/>
          <w:szCs w:val="28"/>
        </w:rPr>
        <w:t xml:space="preserve">- Đồng bào mỗi vùng có trang phục, nhạc cụ, sinh hoạt văn hoá rất đặc </w:t>
      </w:r>
      <w:r w:rsidRPr="000239F8">
        <w:rPr>
          <w:rFonts w:ascii="Times New Roman" w:hAnsi="Times New Roman" w:cs="Times New Roman"/>
          <w:color w:val="231F20"/>
          <w:spacing w:val="-4"/>
          <w:sz w:val="28"/>
          <w:szCs w:val="28"/>
        </w:rPr>
        <w:t>sắc.</w:t>
      </w:r>
    </w:p>
    <w:p w14:paraId="58FF2247" w14:textId="77777777" w:rsidR="007A643D" w:rsidRPr="000239F8" w:rsidRDefault="007A643D" w:rsidP="000239F8">
      <w:pPr>
        <w:numPr>
          <w:ilvl w:val="0"/>
          <w:numId w:val="1"/>
        </w:numPr>
        <w:spacing w:after="0" w:line="240" w:lineRule="auto"/>
        <w:ind w:firstLineChars="123" w:firstLine="346"/>
        <w:jc w:val="both"/>
        <w:rPr>
          <w:rFonts w:ascii="Times New Roman" w:hAnsi="Times New Roman" w:cs="Times New Roman"/>
          <w:b/>
          <w:bCs/>
          <w:color w:val="231F20"/>
          <w:spacing w:val="-4"/>
          <w:sz w:val="28"/>
          <w:szCs w:val="28"/>
        </w:rPr>
      </w:pPr>
      <w:r w:rsidRPr="000239F8">
        <w:rPr>
          <w:rFonts w:ascii="Times New Roman" w:hAnsi="Times New Roman" w:cs="Times New Roman"/>
          <w:b/>
          <w:color w:val="231F20"/>
          <w:sz w:val="28"/>
          <w:szCs w:val="28"/>
        </w:rPr>
        <w:t>Giáo</w:t>
      </w:r>
      <w:r w:rsidRPr="000239F8">
        <w:rPr>
          <w:rFonts w:ascii="Times New Roman" w:hAnsi="Times New Roman" w:cs="Times New Roman"/>
          <w:b/>
          <w:color w:val="231F20"/>
          <w:spacing w:val="-2"/>
          <w:sz w:val="28"/>
          <w:szCs w:val="28"/>
        </w:rPr>
        <w:t xml:space="preserve"> </w:t>
      </w:r>
      <w:r w:rsidRPr="000239F8">
        <w:rPr>
          <w:rFonts w:ascii="Times New Roman" w:hAnsi="Times New Roman" w:cs="Times New Roman"/>
          <w:b/>
          <w:color w:val="231F20"/>
          <w:sz w:val="28"/>
          <w:szCs w:val="28"/>
        </w:rPr>
        <w:t>viên</w:t>
      </w:r>
      <w:r w:rsidRPr="000239F8">
        <w:rPr>
          <w:rFonts w:ascii="Times New Roman" w:hAnsi="Times New Roman" w:cs="Times New Roman"/>
          <w:b/>
          <w:color w:val="231F20"/>
          <w:spacing w:val="-2"/>
          <w:sz w:val="28"/>
          <w:szCs w:val="28"/>
        </w:rPr>
        <w:t xml:space="preserve"> </w:t>
      </w:r>
      <w:r w:rsidRPr="000239F8">
        <w:rPr>
          <w:rFonts w:ascii="Times New Roman" w:hAnsi="Times New Roman" w:cs="Times New Roman"/>
          <w:b/>
          <w:color w:val="231F20"/>
          <w:sz w:val="28"/>
          <w:szCs w:val="28"/>
        </w:rPr>
        <w:t>giới thiệu chủ điểm và bài</w:t>
      </w:r>
      <w:r w:rsidRPr="000239F8">
        <w:rPr>
          <w:rFonts w:ascii="Times New Roman" w:hAnsi="Times New Roman" w:cs="Times New Roman"/>
          <w:b/>
          <w:color w:val="231F20"/>
          <w:spacing w:val="-2"/>
          <w:sz w:val="28"/>
          <w:szCs w:val="28"/>
        </w:rPr>
        <w:t xml:space="preserve"> </w:t>
      </w:r>
      <w:r w:rsidRPr="000239F8">
        <w:rPr>
          <w:rFonts w:ascii="Times New Roman" w:hAnsi="Times New Roman" w:cs="Times New Roman"/>
          <w:b/>
          <w:color w:val="231F20"/>
          <w:sz w:val="28"/>
          <w:szCs w:val="28"/>
        </w:rPr>
        <w:t>đọc 1:</w:t>
      </w:r>
      <w:r w:rsidRPr="000239F8">
        <w:rPr>
          <w:rFonts w:ascii="Times New Roman" w:hAnsi="Times New Roman" w:cs="Times New Roman"/>
          <w:b/>
          <w:color w:val="231F20"/>
          <w:spacing w:val="-2"/>
          <w:sz w:val="28"/>
          <w:szCs w:val="28"/>
        </w:rPr>
        <w:t xml:space="preserve"> </w:t>
      </w:r>
      <w:r w:rsidRPr="000239F8">
        <w:rPr>
          <w:rFonts w:ascii="Times New Roman" w:hAnsi="Times New Roman" w:cs="Times New Roman"/>
          <w:color w:val="231F20"/>
          <w:sz w:val="28"/>
          <w:szCs w:val="28"/>
        </w:rPr>
        <w:t>Qua</w:t>
      </w:r>
      <w:r w:rsidRPr="000239F8">
        <w:rPr>
          <w:rFonts w:ascii="Times New Roman" w:hAnsi="Times New Roman" w:cs="Times New Roman"/>
          <w:color w:val="231F20"/>
          <w:spacing w:val="-2"/>
          <w:sz w:val="28"/>
          <w:szCs w:val="28"/>
        </w:rPr>
        <w:t xml:space="preserve"> </w:t>
      </w:r>
      <w:r w:rsidRPr="000239F8">
        <w:rPr>
          <w:rFonts w:ascii="Times New Roman" w:hAnsi="Times New Roman" w:cs="Times New Roman"/>
          <w:color w:val="231F20"/>
          <w:sz w:val="28"/>
          <w:szCs w:val="28"/>
        </w:rPr>
        <w:t>trò</w:t>
      </w:r>
      <w:r w:rsidRPr="000239F8">
        <w:rPr>
          <w:rFonts w:ascii="Times New Roman" w:hAnsi="Times New Roman" w:cs="Times New Roman"/>
          <w:color w:val="231F20"/>
          <w:spacing w:val="-2"/>
          <w:sz w:val="28"/>
          <w:szCs w:val="28"/>
        </w:rPr>
        <w:t xml:space="preserve"> </w:t>
      </w:r>
      <w:r w:rsidRPr="000239F8">
        <w:rPr>
          <w:rFonts w:ascii="Times New Roman" w:hAnsi="Times New Roman" w:cs="Times New Roman"/>
          <w:color w:val="231F20"/>
          <w:sz w:val="28"/>
          <w:szCs w:val="28"/>
        </w:rPr>
        <w:t>chơi</w:t>
      </w:r>
      <w:r w:rsidRPr="000239F8">
        <w:rPr>
          <w:rFonts w:ascii="Times New Roman" w:hAnsi="Times New Roman" w:cs="Times New Roman"/>
          <w:color w:val="231F20"/>
          <w:spacing w:val="-2"/>
          <w:sz w:val="28"/>
          <w:szCs w:val="28"/>
        </w:rPr>
        <w:t xml:space="preserve"> </w:t>
      </w:r>
      <w:r w:rsidRPr="000239F8">
        <w:rPr>
          <w:rFonts w:ascii="Times New Roman" w:hAnsi="Times New Roman" w:cs="Times New Roman"/>
          <w:color w:val="231F20"/>
          <w:sz w:val="28"/>
          <w:szCs w:val="28"/>
        </w:rPr>
        <w:t>trên,</w:t>
      </w:r>
      <w:r w:rsidRPr="000239F8">
        <w:rPr>
          <w:rFonts w:ascii="Times New Roman" w:hAnsi="Times New Roman" w:cs="Times New Roman"/>
          <w:color w:val="231F20"/>
          <w:spacing w:val="-2"/>
          <w:sz w:val="28"/>
          <w:szCs w:val="28"/>
        </w:rPr>
        <w:t xml:space="preserve"> </w:t>
      </w:r>
      <w:r w:rsidRPr="000239F8">
        <w:rPr>
          <w:rFonts w:ascii="Times New Roman" w:hAnsi="Times New Roman" w:cs="Times New Roman"/>
          <w:color w:val="231F20"/>
          <w:sz w:val="28"/>
          <w:szCs w:val="28"/>
        </w:rPr>
        <w:t>các</w:t>
      </w:r>
      <w:r w:rsidRPr="000239F8">
        <w:rPr>
          <w:rFonts w:ascii="Times New Roman" w:hAnsi="Times New Roman" w:cs="Times New Roman"/>
          <w:color w:val="231F20"/>
          <w:spacing w:val="-2"/>
          <w:sz w:val="28"/>
          <w:szCs w:val="28"/>
        </w:rPr>
        <w:t xml:space="preserve"> </w:t>
      </w:r>
      <w:r w:rsidRPr="000239F8">
        <w:rPr>
          <w:rFonts w:ascii="Times New Roman" w:hAnsi="Times New Roman" w:cs="Times New Roman"/>
          <w:color w:val="231F20"/>
          <w:sz w:val="28"/>
          <w:szCs w:val="28"/>
        </w:rPr>
        <w:t>em</w:t>
      </w:r>
      <w:r w:rsidRPr="000239F8">
        <w:rPr>
          <w:rFonts w:ascii="Times New Roman" w:hAnsi="Times New Roman" w:cs="Times New Roman"/>
          <w:color w:val="231F20"/>
          <w:spacing w:val="-2"/>
          <w:sz w:val="28"/>
          <w:szCs w:val="28"/>
        </w:rPr>
        <w:t xml:space="preserve"> </w:t>
      </w:r>
      <w:r w:rsidRPr="000239F8">
        <w:rPr>
          <w:rFonts w:ascii="Times New Roman" w:hAnsi="Times New Roman" w:cs="Times New Roman"/>
          <w:color w:val="231F20"/>
          <w:sz w:val="28"/>
          <w:szCs w:val="28"/>
        </w:rPr>
        <w:t>có</w:t>
      </w:r>
      <w:r w:rsidRPr="000239F8">
        <w:rPr>
          <w:rFonts w:ascii="Times New Roman" w:hAnsi="Times New Roman" w:cs="Times New Roman"/>
          <w:color w:val="231F20"/>
          <w:spacing w:val="-2"/>
          <w:sz w:val="28"/>
          <w:szCs w:val="28"/>
        </w:rPr>
        <w:t xml:space="preserve"> </w:t>
      </w:r>
      <w:r w:rsidRPr="000239F8">
        <w:rPr>
          <w:rFonts w:ascii="Times New Roman" w:hAnsi="Times New Roman" w:cs="Times New Roman"/>
          <w:color w:val="231F20"/>
          <w:sz w:val="28"/>
          <w:szCs w:val="28"/>
        </w:rPr>
        <w:t>thể</w:t>
      </w:r>
      <w:r w:rsidRPr="000239F8">
        <w:rPr>
          <w:rFonts w:ascii="Times New Roman" w:hAnsi="Times New Roman" w:cs="Times New Roman"/>
          <w:color w:val="231F20"/>
          <w:spacing w:val="-2"/>
          <w:sz w:val="28"/>
          <w:szCs w:val="28"/>
        </w:rPr>
        <w:t xml:space="preserve"> </w:t>
      </w:r>
      <w:r w:rsidRPr="000239F8">
        <w:rPr>
          <w:rFonts w:ascii="Times New Roman" w:hAnsi="Times New Roman" w:cs="Times New Roman"/>
          <w:color w:val="231F20"/>
          <w:sz w:val="28"/>
          <w:szCs w:val="28"/>
        </w:rPr>
        <w:t>thấy được</w:t>
      </w:r>
      <w:r w:rsidRPr="000239F8">
        <w:rPr>
          <w:rFonts w:ascii="Times New Roman" w:hAnsi="Times New Roman" w:cs="Times New Roman"/>
          <w:color w:val="231F20"/>
          <w:spacing w:val="-14"/>
          <w:sz w:val="28"/>
          <w:szCs w:val="28"/>
        </w:rPr>
        <w:t xml:space="preserve"> </w:t>
      </w:r>
      <w:r w:rsidRPr="000239F8">
        <w:rPr>
          <w:rFonts w:ascii="Times New Roman" w:hAnsi="Times New Roman" w:cs="Times New Roman"/>
          <w:color w:val="231F20"/>
          <w:sz w:val="28"/>
          <w:szCs w:val="28"/>
        </w:rPr>
        <w:t>sự</w:t>
      </w:r>
      <w:r w:rsidRPr="000239F8">
        <w:rPr>
          <w:rFonts w:ascii="Times New Roman" w:hAnsi="Times New Roman" w:cs="Times New Roman"/>
          <w:color w:val="231F20"/>
          <w:spacing w:val="-14"/>
          <w:sz w:val="28"/>
          <w:szCs w:val="28"/>
        </w:rPr>
        <w:t xml:space="preserve"> </w:t>
      </w:r>
      <w:r w:rsidRPr="000239F8">
        <w:rPr>
          <w:rFonts w:ascii="Times New Roman" w:hAnsi="Times New Roman" w:cs="Times New Roman"/>
          <w:color w:val="231F20"/>
          <w:sz w:val="28"/>
          <w:szCs w:val="28"/>
        </w:rPr>
        <w:t>đa</w:t>
      </w:r>
      <w:r w:rsidRPr="000239F8">
        <w:rPr>
          <w:rFonts w:ascii="Times New Roman" w:hAnsi="Times New Roman" w:cs="Times New Roman"/>
          <w:color w:val="231F20"/>
          <w:spacing w:val="-14"/>
          <w:sz w:val="28"/>
          <w:szCs w:val="28"/>
        </w:rPr>
        <w:t xml:space="preserve"> </w:t>
      </w:r>
      <w:r w:rsidRPr="000239F8">
        <w:rPr>
          <w:rFonts w:ascii="Times New Roman" w:hAnsi="Times New Roman" w:cs="Times New Roman"/>
          <w:color w:val="231F20"/>
          <w:sz w:val="28"/>
          <w:szCs w:val="28"/>
        </w:rPr>
        <w:t>dạng</w:t>
      </w:r>
      <w:r w:rsidRPr="000239F8">
        <w:rPr>
          <w:rFonts w:ascii="Times New Roman" w:hAnsi="Times New Roman" w:cs="Times New Roman"/>
          <w:color w:val="231F20"/>
          <w:spacing w:val="-14"/>
          <w:sz w:val="28"/>
          <w:szCs w:val="28"/>
        </w:rPr>
        <w:t xml:space="preserve"> </w:t>
      </w:r>
      <w:r w:rsidRPr="000239F8">
        <w:rPr>
          <w:rFonts w:ascii="Times New Roman" w:hAnsi="Times New Roman" w:cs="Times New Roman"/>
          <w:color w:val="231F20"/>
          <w:sz w:val="28"/>
          <w:szCs w:val="28"/>
        </w:rPr>
        <w:t>của</w:t>
      </w:r>
      <w:r w:rsidRPr="000239F8">
        <w:rPr>
          <w:rFonts w:ascii="Times New Roman" w:hAnsi="Times New Roman" w:cs="Times New Roman"/>
          <w:color w:val="231F20"/>
          <w:spacing w:val="-14"/>
          <w:sz w:val="28"/>
          <w:szCs w:val="28"/>
        </w:rPr>
        <w:t xml:space="preserve"> </w:t>
      </w:r>
      <w:r w:rsidRPr="000239F8">
        <w:rPr>
          <w:rFonts w:ascii="Times New Roman" w:hAnsi="Times New Roman" w:cs="Times New Roman"/>
          <w:color w:val="231F20"/>
          <w:sz w:val="28"/>
          <w:szCs w:val="28"/>
        </w:rPr>
        <w:t>thiên</w:t>
      </w:r>
      <w:r w:rsidRPr="000239F8">
        <w:rPr>
          <w:rFonts w:ascii="Times New Roman" w:hAnsi="Times New Roman" w:cs="Times New Roman"/>
          <w:color w:val="231F20"/>
          <w:spacing w:val="-14"/>
          <w:sz w:val="28"/>
          <w:szCs w:val="28"/>
        </w:rPr>
        <w:t xml:space="preserve"> </w:t>
      </w:r>
      <w:r w:rsidRPr="000239F8">
        <w:rPr>
          <w:rFonts w:ascii="Times New Roman" w:hAnsi="Times New Roman" w:cs="Times New Roman"/>
          <w:color w:val="231F20"/>
          <w:sz w:val="28"/>
          <w:szCs w:val="28"/>
        </w:rPr>
        <w:t>nhiên</w:t>
      </w:r>
      <w:r w:rsidRPr="000239F8">
        <w:rPr>
          <w:rFonts w:ascii="Times New Roman" w:hAnsi="Times New Roman" w:cs="Times New Roman"/>
          <w:color w:val="231F20"/>
          <w:spacing w:val="-14"/>
          <w:sz w:val="28"/>
          <w:szCs w:val="28"/>
        </w:rPr>
        <w:t xml:space="preserve"> </w:t>
      </w:r>
      <w:r w:rsidRPr="000239F8">
        <w:rPr>
          <w:rFonts w:ascii="Times New Roman" w:hAnsi="Times New Roman" w:cs="Times New Roman"/>
          <w:color w:val="231F20"/>
          <w:sz w:val="28"/>
          <w:szCs w:val="28"/>
        </w:rPr>
        <w:t>và</w:t>
      </w:r>
      <w:r w:rsidRPr="000239F8">
        <w:rPr>
          <w:rFonts w:ascii="Times New Roman" w:hAnsi="Times New Roman" w:cs="Times New Roman"/>
          <w:color w:val="231F20"/>
          <w:spacing w:val="-14"/>
          <w:sz w:val="28"/>
          <w:szCs w:val="28"/>
        </w:rPr>
        <w:t xml:space="preserve"> </w:t>
      </w:r>
      <w:r w:rsidRPr="000239F8">
        <w:rPr>
          <w:rFonts w:ascii="Times New Roman" w:hAnsi="Times New Roman" w:cs="Times New Roman"/>
          <w:color w:val="231F20"/>
          <w:sz w:val="28"/>
          <w:szCs w:val="28"/>
        </w:rPr>
        <w:t>con</w:t>
      </w:r>
      <w:r w:rsidRPr="000239F8">
        <w:rPr>
          <w:rFonts w:ascii="Times New Roman" w:hAnsi="Times New Roman" w:cs="Times New Roman"/>
          <w:color w:val="231F20"/>
          <w:spacing w:val="-14"/>
          <w:sz w:val="28"/>
          <w:szCs w:val="28"/>
        </w:rPr>
        <w:t xml:space="preserve"> </w:t>
      </w:r>
      <w:r w:rsidRPr="000239F8">
        <w:rPr>
          <w:rFonts w:ascii="Times New Roman" w:hAnsi="Times New Roman" w:cs="Times New Roman"/>
          <w:color w:val="231F20"/>
          <w:sz w:val="28"/>
          <w:szCs w:val="28"/>
        </w:rPr>
        <w:t>người</w:t>
      </w:r>
      <w:r w:rsidRPr="000239F8">
        <w:rPr>
          <w:rFonts w:ascii="Times New Roman" w:hAnsi="Times New Roman" w:cs="Times New Roman"/>
          <w:color w:val="231F20"/>
          <w:spacing w:val="-14"/>
          <w:sz w:val="28"/>
          <w:szCs w:val="28"/>
        </w:rPr>
        <w:t xml:space="preserve"> </w:t>
      </w:r>
      <w:r w:rsidRPr="000239F8">
        <w:rPr>
          <w:rFonts w:ascii="Times New Roman" w:hAnsi="Times New Roman" w:cs="Times New Roman"/>
          <w:color w:val="231F20"/>
          <w:sz w:val="28"/>
          <w:szCs w:val="28"/>
        </w:rPr>
        <w:t>trên</w:t>
      </w:r>
      <w:r w:rsidRPr="000239F8">
        <w:rPr>
          <w:rFonts w:ascii="Times New Roman" w:hAnsi="Times New Roman" w:cs="Times New Roman"/>
          <w:color w:val="231F20"/>
          <w:spacing w:val="-14"/>
          <w:sz w:val="28"/>
          <w:szCs w:val="28"/>
        </w:rPr>
        <w:t xml:space="preserve"> </w:t>
      </w:r>
      <w:r w:rsidRPr="000239F8">
        <w:rPr>
          <w:rFonts w:ascii="Times New Roman" w:hAnsi="Times New Roman" w:cs="Times New Roman"/>
          <w:color w:val="231F20"/>
          <w:sz w:val="28"/>
          <w:szCs w:val="28"/>
        </w:rPr>
        <w:t>đất</w:t>
      </w:r>
      <w:r w:rsidRPr="000239F8">
        <w:rPr>
          <w:rFonts w:ascii="Times New Roman" w:hAnsi="Times New Roman" w:cs="Times New Roman"/>
          <w:color w:val="231F20"/>
          <w:spacing w:val="-14"/>
          <w:sz w:val="28"/>
          <w:szCs w:val="28"/>
        </w:rPr>
        <w:t xml:space="preserve"> </w:t>
      </w:r>
      <w:r w:rsidRPr="000239F8">
        <w:rPr>
          <w:rFonts w:ascii="Times New Roman" w:hAnsi="Times New Roman" w:cs="Times New Roman"/>
          <w:color w:val="231F20"/>
          <w:sz w:val="28"/>
          <w:szCs w:val="28"/>
        </w:rPr>
        <w:t>nước</w:t>
      </w:r>
      <w:r w:rsidRPr="000239F8">
        <w:rPr>
          <w:rFonts w:ascii="Times New Roman" w:hAnsi="Times New Roman" w:cs="Times New Roman"/>
          <w:color w:val="231F20"/>
          <w:spacing w:val="-14"/>
          <w:sz w:val="28"/>
          <w:szCs w:val="28"/>
        </w:rPr>
        <w:t xml:space="preserve"> </w:t>
      </w:r>
      <w:r w:rsidRPr="000239F8">
        <w:rPr>
          <w:rFonts w:ascii="Times New Roman" w:hAnsi="Times New Roman" w:cs="Times New Roman"/>
          <w:color w:val="231F20"/>
          <w:sz w:val="28"/>
          <w:szCs w:val="28"/>
        </w:rPr>
        <w:t>ta.</w:t>
      </w:r>
      <w:r w:rsidRPr="000239F8">
        <w:rPr>
          <w:rFonts w:ascii="Times New Roman" w:hAnsi="Times New Roman" w:cs="Times New Roman"/>
          <w:color w:val="231F20"/>
          <w:spacing w:val="-14"/>
          <w:sz w:val="28"/>
          <w:szCs w:val="28"/>
        </w:rPr>
        <w:t xml:space="preserve"> </w:t>
      </w:r>
      <w:r w:rsidRPr="000239F8">
        <w:rPr>
          <w:rFonts w:ascii="Times New Roman" w:hAnsi="Times New Roman" w:cs="Times New Roman"/>
          <w:color w:val="231F20"/>
          <w:sz w:val="28"/>
          <w:szCs w:val="28"/>
        </w:rPr>
        <w:t>Chủ</w:t>
      </w:r>
      <w:r w:rsidRPr="000239F8">
        <w:rPr>
          <w:rFonts w:ascii="Times New Roman" w:hAnsi="Times New Roman" w:cs="Times New Roman"/>
          <w:color w:val="231F20"/>
          <w:spacing w:val="-14"/>
          <w:sz w:val="28"/>
          <w:szCs w:val="28"/>
        </w:rPr>
        <w:t xml:space="preserve"> </w:t>
      </w:r>
      <w:r w:rsidRPr="000239F8">
        <w:rPr>
          <w:rFonts w:ascii="Times New Roman" w:hAnsi="Times New Roman" w:cs="Times New Roman"/>
          <w:color w:val="231F20"/>
          <w:sz w:val="28"/>
          <w:szCs w:val="28"/>
        </w:rPr>
        <w:t>điểm</w:t>
      </w:r>
      <w:r w:rsidRPr="000239F8">
        <w:rPr>
          <w:rFonts w:ascii="Times New Roman" w:hAnsi="Times New Roman" w:cs="Times New Roman"/>
          <w:color w:val="231F20"/>
          <w:spacing w:val="-14"/>
          <w:sz w:val="28"/>
          <w:szCs w:val="28"/>
        </w:rPr>
        <w:t xml:space="preserve"> </w:t>
      </w:r>
      <w:r w:rsidRPr="000239F8">
        <w:rPr>
          <w:rFonts w:ascii="Times New Roman" w:hAnsi="Times New Roman" w:cs="Times New Roman"/>
          <w:i/>
          <w:color w:val="231F20"/>
          <w:sz w:val="28"/>
          <w:szCs w:val="28"/>
        </w:rPr>
        <w:t>Cuộc</w:t>
      </w:r>
      <w:r w:rsidRPr="000239F8">
        <w:rPr>
          <w:rFonts w:ascii="Times New Roman" w:hAnsi="Times New Roman" w:cs="Times New Roman"/>
          <w:i/>
          <w:color w:val="231F20"/>
          <w:spacing w:val="-14"/>
          <w:sz w:val="28"/>
          <w:szCs w:val="28"/>
        </w:rPr>
        <w:t xml:space="preserve"> </w:t>
      </w:r>
      <w:r w:rsidRPr="000239F8">
        <w:rPr>
          <w:rFonts w:ascii="Times New Roman" w:hAnsi="Times New Roman" w:cs="Times New Roman"/>
          <w:i/>
          <w:color w:val="231F20"/>
          <w:sz w:val="28"/>
          <w:szCs w:val="28"/>
        </w:rPr>
        <w:t>sống muôn</w:t>
      </w:r>
      <w:r w:rsidRPr="000239F8">
        <w:rPr>
          <w:rFonts w:ascii="Times New Roman" w:hAnsi="Times New Roman" w:cs="Times New Roman"/>
          <w:i/>
          <w:color w:val="231F20"/>
          <w:spacing w:val="-15"/>
          <w:sz w:val="28"/>
          <w:szCs w:val="28"/>
        </w:rPr>
        <w:t xml:space="preserve"> </w:t>
      </w:r>
      <w:r w:rsidRPr="000239F8">
        <w:rPr>
          <w:rFonts w:ascii="Times New Roman" w:hAnsi="Times New Roman" w:cs="Times New Roman"/>
          <w:i/>
          <w:color w:val="231F20"/>
          <w:sz w:val="28"/>
          <w:szCs w:val="28"/>
        </w:rPr>
        <w:t>màu</w:t>
      </w:r>
      <w:r w:rsidRPr="000239F8">
        <w:rPr>
          <w:rFonts w:ascii="Times New Roman" w:hAnsi="Times New Roman" w:cs="Times New Roman"/>
          <w:i/>
          <w:color w:val="231F20"/>
          <w:spacing w:val="-13"/>
          <w:sz w:val="28"/>
          <w:szCs w:val="28"/>
        </w:rPr>
        <w:t xml:space="preserve"> </w:t>
      </w:r>
      <w:r w:rsidRPr="000239F8">
        <w:rPr>
          <w:rFonts w:ascii="Times New Roman" w:hAnsi="Times New Roman" w:cs="Times New Roman"/>
          <w:color w:val="231F20"/>
          <w:sz w:val="28"/>
          <w:szCs w:val="28"/>
        </w:rPr>
        <w:t>sẽ</w:t>
      </w:r>
      <w:r w:rsidRPr="000239F8">
        <w:rPr>
          <w:rFonts w:ascii="Times New Roman" w:hAnsi="Times New Roman" w:cs="Times New Roman"/>
          <w:color w:val="231F20"/>
          <w:spacing w:val="-13"/>
          <w:sz w:val="28"/>
          <w:szCs w:val="28"/>
        </w:rPr>
        <w:t xml:space="preserve"> </w:t>
      </w:r>
      <w:r w:rsidRPr="000239F8">
        <w:rPr>
          <w:rFonts w:ascii="Times New Roman" w:hAnsi="Times New Roman" w:cs="Times New Roman"/>
          <w:color w:val="231F20"/>
          <w:sz w:val="28"/>
          <w:szCs w:val="28"/>
        </w:rPr>
        <w:t>đưa</w:t>
      </w:r>
      <w:r w:rsidRPr="000239F8">
        <w:rPr>
          <w:rFonts w:ascii="Times New Roman" w:hAnsi="Times New Roman" w:cs="Times New Roman"/>
          <w:color w:val="231F20"/>
          <w:spacing w:val="-13"/>
          <w:sz w:val="28"/>
          <w:szCs w:val="28"/>
        </w:rPr>
        <w:t xml:space="preserve"> </w:t>
      </w:r>
      <w:r w:rsidRPr="000239F8">
        <w:rPr>
          <w:rFonts w:ascii="Times New Roman" w:hAnsi="Times New Roman" w:cs="Times New Roman"/>
          <w:color w:val="231F20"/>
          <w:sz w:val="28"/>
          <w:szCs w:val="28"/>
        </w:rPr>
        <w:t>các</w:t>
      </w:r>
      <w:r w:rsidRPr="000239F8">
        <w:rPr>
          <w:rFonts w:ascii="Times New Roman" w:hAnsi="Times New Roman" w:cs="Times New Roman"/>
          <w:color w:val="231F20"/>
          <w:spacing w:val="-13"/>
          <w:sz w:val="28"/>
          <w:szCs w:val="28"/>
        </w:rPr>
        <w:t xml:space="preserve"> </w:t>
      </w:r>
      <w:r w:rsidRPr="000239F8">
        <w:rPr>
          <w:rFonts w:ascii="Times New Roman" w:hAnsi="Times New Roman" w:cs="Times New Roman"/>
          <w:color w:val="231F20"/>
          <w:sz w:val="28"/>
          <w:szCs w:val="28"/>
        </w:rPr>
        <w:t>em</w:t>
      </w:r>
      <w:r w:rsidRPr="000239F8">
        <w:rPr>
          <w:rFonts w:ascii="Times New Roman" w:hAnsi="Times New Roman" w:cs="Times New Roman"/>
          <w:color w:val="231F20"/>
          <w:spacing w:val="-13"/>
          <w:sz w:val="28"/>
          <w:szCs w:val="28"/>
        </w:rPr>
        <w:t xml:space="preserve"> </w:t>
      </w:r>
      <w:r w:rsidRPr="000239F8">
        <w:rPr>
          <w:rFonts w:ascii="Times New Roman" w:hAnsi="Times New Roman" w:cs="Times New Roman"/>
          <w:color w:val="231F20"/>
          <w:sz w:val="28"/>
          <w:szCs w:val="28"/>
        </w:rPr>
        <w:t>đi</w:t>
      </w:r>
      <w:r w:rsidRPr="000239F8">
        <w:rPr>
          <w:rFonts w:ascii="Times New Roman" w:hAnsi="Times New Roman" w:cs="Times New Roman"/>
          <w:color w:val="231F20"/>
          <w:spacing w:val="-13"/>
          <w:sz w:val="28"/>
          <w:szCs w:val="28"/>
        </w:rPr>
        <w:t xml:space="preserve"> </w:t>
      </w:r>
      <w:r w:rsidRPr="000239F8">
        <w:rPr>
          <w:rFonts w:ascii="Times New Roman" w:hAnsi="Times New Roman" w:cs="Times New Roman"/>
          <w:color w:val="231F20"/>
          <w:sz w:val="28"/>
          <w:szCs w:val="28"/>
        </w:rPr>
        <w:t>khám</w:t>
      </w:r>
      <w:r w:rsidRPr="000239F8">
        <w:rPr>
          <w:rFonts w:ascii="Times New Roman" w:hAnsi="Times New Roman" w:cs="Times New Roman"/>
          <w:color w:val="231F20"/>
          <w:spacing w:val="-13"/>
          <w:sz w:val="28"/>
          <w:szCs w:val="28"/>
        </w:rPr>
        <w:t xml:space="preserve"> </w:t>
      </w:r>
      <w:r w:rsidRPr="000239F8">
        <w:rPr>
          <w:rFonts w:ascii="Times New Roman" w:hAnsi="Times New Roman" w:cs="Times New Roman"/>
          <w:color w:val="231F20"/>
          <w:sz w:val="28"/>
          <w:szCs w:val="28"/>
        </w:rPr>
        <w:t>phá</w:t>
      </w:r>
      <w:r w:rsidRPr="000239F8">
        <w:rPr>
          <w:rFonts w:ascii="Times New Roman" w:hAnsi="Times New Roman" w:cs="Times New Roman"/>
          <w:color w:val="231F20"/>
          <w:spacing w:val="-13"/>
          <w:sz w:val="28"/>
          <w:szCs w:val="28"/>
        </w:rPr>
        <w:t xml:space="preserve"> </w:t>
      </w:r>
      <w:r w:rsidRPr="000239F8">
        <w:rPr>
          <w:rFonts w:ascii="Times New Roman" w:hAnsi="Times New Roman" w:cs="Times New Roman"/>
          <w:color w:val="231F20"/>
          <w:sz w:val="28"/>
          <w:szCs w:val="28"/>
        </w:rPr>
        <w:t>những</w:t>
      </w:r>
      <w:r w:rsidRPr="000239F8">
        <w:rPr>
          <w:rFonts w:ascii="Times New Roman" w:hAnsi="Times New Roman" w:cs="Times New Roman"/>
          <w:color w:val="231F20"/>
          <w:spacing w:val="-13"/>
          <w:sz w:val="28"/>
          <w:szCs w:val="28"/>
        </w:rPr>
        <w:t xml:space="preserve"> </w:t>
      </w:r>
      <w:r w:rsidRPr="000239F8">
        <w:rPr>
          <w:rFonts w:ascii="Times New Roman" w:hAnsi="Times New Roman" w:cs="Times New Roman"/>
          <w:color w:val="231F20"/>
          <w:sz w:val="28"/>
          <w:szCs w:val="28"/>
        </w:rPr>
        <w:t>vùng</w:t>
      </w:r>
      <w:r w:rsidRPr="000239F8">
        <w:rPr>
          <w:rFonts w:ascii="Times New Roman" w:hAnsi="Times New Roman" w:cs="Times New Roman"/>
          <w:color w:val="231F20"/>
          <w:spacing w:val="-13"/>
          <w:sz w:val="28"/>
          <w:szCs w:val="28"/>
        </w:rPr>
        <w:t xml:space="preserve"> </w:t>
      </w:r>
      <w:r w:rsidRPr="000239F8">
        <w:rPr>
          <w:rFonts w:ascii="Times New Roman" w:hAnsi="Times New Roman" w:cs="Times New Roman"/>
          <w:color w:val="231F20"/>
          <w:sz w:val="28"/>
          <w:szCs w:val="28"/>
        </w:rPr>
        <w:t>miền</w:t>
      </w:r>
      <w:r w:rsidRPr="000239F8">
        <w:rPr>
          <w:rFonts w:ascii="Times New Roman" w:hAnsi="Times New Roman" w:cs="Times New Roman"/>
          <w:color w:val="231F20"/>
          <w:spacing w:val="-13"/>
          <w:sz w:val="28"/>
          <w:szCs w:val="28"/>
        </w:rPr>
        <w:t xml:space="preserve"> </w:t>
      </w:r>
      <w:r w:rsidRPr="000239F8">
        <w:rPr>
          <w:rFonts w:ascii="Times New Roman" w:hAnsi="Times New Roman" w:cs="Times New Roman"/>
          <w:color w:val="231F20"/>
          <w:sz w:val="28"/>
          <w:szCs w:val="28"/>
        </w:rPr>
        <w:t>tươi</w:t>
      </w:r>
      <w:r w:rsidRPr="000239F8">
        <w:rPr>
          <w:rFonts w:ascii="Times New Roman" w:hAnsi="Times New Roman" w:cs="Times New Roman"/>
          <w:color w:val="231F20"/>
          <w:spacing w:val="-13"/>
          <w:sz w:val="28"/>
          <w:szCs w:val="28"/>
        </w:rPr>
        <w:t xml:space="preserve"> </w:t>
      </w:r>
      <w:r w:rsidRPr="000239F8">
        <w:rPr>
          <w:rFonts w:ascii="Times New Roman" w:hAnsi="Times New Roman" w:cs="Times New Roman"/>
          <w:color w:val="231F20"/>
          <w:sz w:val="28"/>
          <w:szCs w:val="28"/>
        </w:rPr>
        <w:t>đẹp</w:t>
      </w:r>
      <w:r w:rsidRPr="000239F8">
        <w:rPr>
          <w:rFonts w:ascii="Times New Roman" w:hAnsi="Times New Roman" w:cs="Times New Roman"/>
          <w:color w:val="231F20"/>
          <w:spacing w:val="-13"/>
          <w:sz w:val="28"/>
          <w:szCs w:val="28"/>
        </w:rPr>
        <w:t xml:space="preserve"> </w:t>
      </w:r>
      <w:r w:rsidRPr="000239F8">
        <w:rPr>
          <w:rFonts w:ascii="Times New Roman" w:hAnsi="Times New Roman" w:cs="Times New Roman"/>
          <w:color w:val="231F20"/>
          <w:sz w:val="28"/>
          <w:szCs w:val="28"/>
        </w:rPr>
        <w:t>trên</w:t>
      </w:r>
      <w:r w:rsidRPr="000239F8">
        <w:rPr>
          <w:rFonts w:ascii="Times New Roman" w:hAnsi="Times New Roman" w:cs="Times New Roman"/>
          <w:color w:val="231F20"/>
          <w:spacing w:val="-13"/>
          <w:sz w:val="28"/>
          <w:szCs w:val="28"/>
        </w:rPr>
        <w:t xml:space="preserve"> </w:t>
      </w:r>
      <w:r w:rsidRPr="000239F8">
        <w:rPr>
          <w:rFonts w:ascii="Times New Roman" w:hAnsi="Times New Roman" w:cs="Times New Roman"/>
          <w:color w:val="231F20"/>
          <w:sz w:val="28"/>
          <w:szCs w:val="28"/>
        </w:rPr>
        <w:t>mảnh</w:t>
      </w:r>
      <w:r w:rsidRPr="000239F8">
        <w:rPr>
          <w:rFonts w:ascii="Times New Roman" w:hAnsi="Times New Roman" w:cs="Times New Roman"/>
          <w:color w:val="231F20"/>
          <w:spacing w:val="-13"/>
          <w:sz w:val="28"/>
          <w:szCs w:val="28"/>
        </w:rPr>
        <w:t xml:space="preserve"> </w:t>
      </w:r>
      <w:r w:rsidRPr="000239F8">
        <w:rPr>
          <w:rFonts w:ascii="Times New Roman" w:hAnsi="Times New Roman" w:cs="Times New Roman"/>
          <w:color w:val="231F20"/>
          <w:sz w:val="28"/>
          <w:szCs w:val="28"/>
        </w:rPr>
        <w:t>đất</w:t>
      </w:r>
      <w:r w:rsidRPr="000239F8">
        <w:rPr>
          <w:rFonts w:ascii="Times New Roman" w:hAnsi="Times New Roman" w:cs="Times New Roman"/>
          <w:color w:val="231F20"/>
          <w:spacing w:val="-15"/>
          <w:sz w:val="28"/>
          <w:szCs w:val="28"/>
        </w:rPr>
        <w:t xml:space="preserve"> </w:t>
      </w:r>
      <w:r w:rsidRPr="000239F8">
        <w:rPr>
          <w:rFonts w:ascii="Times New Roman" w:hAnsi="Times New Roman" w:cs="Times New Roman"/>
          <w:color w:val="231F20"/>
          <w:sz w:val="28"/>
          <w:szCs w:val="28"/>
        </w:rPr>
        <w:t>Việt Nam</w:t>
      </w:r>
      <w:r w:rsidRPr="000239F8">
        <w:rPr>
          <w:rFonts w:ascii="Times New Roman" w:hAnsi="Times New Roman" w:cs="Times New Roman"/>
          <w:color w:val="231F20"/>
          <w:spacing w:val="-5"/>
          <w:sz w:val="28"/>
          <w:szCs w:val="28"/>
        </w:rPr>
        <w:t xml:space="preserve"> </w:t>
      </w:r>
      <w:r w:rsidRPr="000239F8">
        <w:rPr>
          <w:rFonts w:ascii="Times New Roman" w:hAnsi="Times New Roman" w:cs="Times New Roman"/>
          <w:color w:val="231F20"/>
          <w:sz w:val="28"/>
          <w:szCs w:val="28"/>
        </w:rPr>
        <w:t>thân</w:t>
      </w:r>
      <w:r w:rsidRPr="000239F8">
        <w:rPr>
          <w:rFonts w:ascii="Times New Roman" w:hAnsi="Times New Roman" w:cs="Times New Roman"/>
          <w:color w:val="231F20"/>
          <w:spacing w:val="-5"/>
          <w:sz w:val="28"/>
          <w:szCs w:val="28"/>
        </w:rPr>
        <w:t xml:space="preserve"> </w:t>
      </w:r>
      <w:r w:rsidRPr="000239F8">
        <w:rPr>
          <w:rFonts w:ascii="Times New Roman" w:hAnsi="Times New Roman" w:cs="Times New Roman"/>
          <w:color w:val="231F20"/>
          <w:sz w:val="28"/>
          <w:szCs w:val="28"/>
        </w:rPr>
        <w:t>yêu</w:t>
      </w:r>
      <w:r w:rsidRPr="000239F8">
        <w:rPr>
          <w:rFonts w:ascii="Times New Roman" w:hAnsi="Times New Roman" w:cs="Times New Roman"/>
          <w:color w:val="231F20"/>
          <w:spacing w:val="-5"/>
          <w:sz w:val="28"/>
          <w:szCs w:val="28"/>
        </w:rPr>
        <w:t xml:space="preserve"> </w:t>
      </w:r>
      <w:r w:rsidRPr="000239F8">
        <w:rPr>
          <w:rFonts w:ascii="Times New Roman" w:hAnsi="Times New Roman" w:cs="Times New Roman"/>
          <w:color w:val="231F20"/>
          <w:sz w:val="28"/>
          <w:szCs w:val="28"/>
        </w:rPr>
        <w:t>này.</w:t>
      </w:r>
      <w:r w:rsidRPr="000239F8">
        <w:rPr>
          <w:rFonts w:ascii="Times New Roman" w:hAnsi="Times New Roman" w:cs="Times New Roman"/>
          <w:color w:val="231F20"/>
          <w:spacing w:val="-5"/>
          <w:sz w:val="28"/>
          <w:szCs w:val="28"/>
        </w:rPr>
        <w:t xml:space="preserve"> </w:t>
      </w:r>
      <w:r w:rsidRPr="000239F8">
        <w:rPr>
          <w:rFonts w:ascii="Times New Roman" w:hAnsi="Times New Roman" w:cs="Times New Roman"/>
          <w:color w:val="231F20"/>
          <w:sz w:val="28"/>
          <w:szCs w:val="28"/>
        </w:rPr>
        <w:t>Mở</w:t>
      </w:r>
      <w:r w:rsidRPr="000239F8">
        <w:rPr>
          <w:rFonts w:ascii="Times New Roman" w:hAnsi="Times New Roman" w:cs="Times New Roman"/>
          <w:color w:val="231F20"/>
          <w:spacing w:val="-5"/>
          <w:sz w:val="28"/>
          <w:szCs w:val="28"/>
        </w:rPr>
        <w:t xml:space="preserve"> </w:t>
      </w:r>
      <w:r w:rsidRPr="000239F8">
        <w:rPr>
          <w:rFonts w:ascii="Times New Roman" w:hAnsi="Times New Roman" w:cs="Times New Roman"/>
          <w:color w:val="231F20"/>
          <w:sz w:val="28"/>
          <w:szCs w:val="28"/>
        </w:rPr>
        <w:t>đầu</w:t>
      </w:r>
      <w:r w:rsidRPr="000239F8">
        <w:rPr>
          <w:rFonts w:ascii="Times New Roman" w:hAnsi="Times New Roman" w:cs="Times New Roman"/>
          <w:color w:val="231F20"/>
          <w:spacing w:val="-5"/>
          <w:sz w:val="28"/>
          <w:szCs w:val="28"/>
        </w:rPr>
        <w:t xml:space="preserve"> </w:t>
      </w:r>
      <w:r w:rsidRPr="000239F8">
        <w:rPr>
          <w:rFonts w:ascii="Times New Roman" w:hAnsi="Times New Roman" w:cs="Times New Roman"/>
          <w:color w:val="231F20"/>
          <w:sz w:val="28"/>
          <w:szCs w:val="28"/>
        </w:rPr>
        <w:t>hành</w:t>
      </w:r>
      <w:r w:rsidRPr="000239F8">
        <w:rPr>
          <w:rFonts w:ascii="Times New Roman" w:hAnsi="Times New Roman" w:cs="Times New Roman"/>
          <w:color w:val="231F20"/>
          <w:spacing w:val="-5"/>
          <w:sz w:val="28"/>
          <w:szCs w:val="28"/>
        </w:rPr>
        <w:t xml:space="preserve"> </w:t>
      </w:r>
      <w:r w:rsidRPr="000239F8">
        <w:rPr>
          <w:rFonts w:ascii="Times New Roman" w:hAnsi="Times New Roman" w:cs="Times New Roman"/>
          <w:color w:val="231F20"/>
          <w:sz w:val="28"/>
          <w:szCs w:val="28"/>
        </w:rPr>
        <w:t>trình,</w:t>
      </w:r>
      <w:r w:rsidRPr="000239F8">
        <w:rPr>
          <w:rFonts w:ascii="Times New Roman" w:hAnsi="Times New Roman" w:cs="Times New Roman"/>
          <w:color w:val="231F20"/>
          <w:spacing w:val="-5"/>
          <w:sz w:val="28"/>
          <w:szCs w:val="28"/>
        </w:rPr>
        <w:t xml:space="preserve"> </w:t>
      </w:r>
      <w:r w:rsidRPr="000239F8">
        <w:rPr>
          <w:rFonts w:ascii="Times New Roman" w:hAnsi="Times New Roman" w:cs="Times New Roman"/>
          <w:color w:val="231F20"/>
          <w:sz w:val="28"/>
          <w:szCs w:val="28"/>
        </w:rPr>
        <w:t>chúng</w:t>
      </w:r>
      <w:r w:rsidRPr="000239F8">
        <w:rPr>
          <w:rFonts w:ascii="Times New Roman" w:hAnsi="Times New Roman" w:cs="Times New Roman"/>
          <w:color w:val="231F20"/>
          <w:spacing w:val="-5"/>
          <w:sz w:val="28"/>
          <w:szCs w:val="28"/>
        </w:rPr>
        <w:t xml:space="preserve"> </w:t>
      </w:r>
      <w:r w:rsidRPr="000239F8">
        <w:rPr>
          <w:rFonts w:ascii="Times New Roman" w:hAnsi="Times New Roman" w:cs="Times New Roman"/>
          <w:color w:val="231F20"/>
          <w:sz w:val="28"/>
          <w:szCs w:val="28"/>
        </w:rPr>
        <w:t>ta</w:t>
      </w:r>
      <w:r w:rsidRPr="000239F8">
        <w:rPr>
          <w:rFonts w:ascii="Times New Roman" w:hAnsi="Times New Roman" w:cs="Times New Roman"/>
          <w:color w:val="231F20"/>
          <w:spacing w:val="-5"/>
          <w:sz w:val="28"/>
          <w:szCs w:val="28"/>
        </w:rPr>
        <w:t xml:space="preserve"> </w:t>
      </w:r>
      <w:r w:rsidRPr="000239F8">
        <w:rPr>
          <w:rFonts w:ascii="Times New Roman" w:hAnsi="Times New Roman" w:cs="Times New Roman"/>
          <w:color w:val="231F20"/>
          <w:sz w:val="28"/>
          <w:szCs w:val="28"/>
        </w:rPr>
        <w:t>sẽ</w:t>
      </w:r>
      <w:r w:rsidRPr="000239F8">
        <w:rPr>
          <w:rFonts w:ascii="Times New Roman" w:hAnsi="Times New Roman" w:cs="Times New Roman"/>
          <w:color w:val="231F20"/>
          <w:spacing w:val="-5"/>
          <w:sz w:val="28"/>
          <w:szCs w:val="28"/>
        </w:rPr>
        <w:t xml:space="preserve"> </w:t>
      </w:r>
      <w:r w:rsidRPr="000239F8">
        <w:rPr>
          <w:rFonts w:ascii="Times New Roman" w:hAnsi="Times New Roman" w:cs="Times New Roman"/>
          <w:color w:val="231F20"/>
          <w:sz w:val="28"/>
          <w:szCs w:val="28"/>
        </w:rPr>
        <w:t>cùng</w:t>
      </w:r>
      <w:r w:rsidRPr="000239F8">
        <w:rPr>
          <w:rFonts w:ascii="Times New Roman" w:hAnsi="Times New Roman" w:cs="Times New Roman"/>
          <w:color w:val="231F20"/>
          <w:spacing w:val="-5"/>
          <w:sz w:val="28"/>
          <w:szCs w:val="28"/>
        </w:rPr>
        <w:t xml:space="preserve"> </w:t>
      </w:r>
      <w:r w:rsidRPr="000239F8">
        <w:rPr>
          <w:rFonts w:ascii="Times New Roman" w:hAnsi="Times New Roman" w:cs="Times New Roman"/>
          <w:color w:val="231F20"/>
          <w:sz w:val="28"/>
          <w:szCs w:val="28"/>
        </w:rPr>
        <w:t>ghé</w:t>
      </w:r>
      <w:r w:rsidRPr="000239F8">
        <w:rPr>
          <w:rFonts w:ascii="Times New Roman" w:hAnsi="Times New Roman" w:cs="Times New Roman"/>
          <w:color w:val="231F20"/>
          <w:spacing w:val="-5"/>
          <w:sz w:val="28"/>
          <w:szCs w:val="28"/>
        </w:rPr>
        <w:t xml:space="preserve"> </w:t>
      </w:r>
      <w:r w:rsidRPr="000239F8">
        <w:rPr>
          <w:rFonts w:ascii="Times New Roman" w:hAnsi="Times New Roman" w:cs="Times New Roman"/>
          <w:color w:val="231F20"/>
          <w:sz w:val="28"/>
          <w:szCs w:val="28"/>
        </w:rPr>
        <w:t>thăm</w:t>
      </w:r>
      <w:r w:rsidRPr="000239F8">
        <w:rPr>
          <w:rFonts w:ascii="Times New Roman" w:hAnsi="Times New Roman" w:cs="Times New Roman"/>
          <w:color w:val="231F20"/>
          <w:spacing w:val="-5"/>
          <w:sz w:val="28"/>
          <w:szCs w:val="28"/>
        </w:rPr>
        <w:t xml:space="preserve"> </w:t>
      </w:r>
      <w:r w:rsidRPr="000239F8">
        <w:rPr>
          <w:rFonts w:ascii="Times New Roman" w:hAnsi="Times New Roman" w:cs="Times New Roman"/>
          <w:color w:val="231F20"/>
          <w:sz w:val="28"/>
          <w:szCs w:val="28"/>
        </w:rPr>
        <w:t>làng</w:t>
      </w:r>
      <w:r w:rsidRPr="000239F8">
        <w:rPr>
          <w:rFonts w:ascii="Times New Roman" w:hAnsi="Times New Roman" w:cs="Times New Roman"/>
          <w:color w:val="231F20"/>
          <w:spacing w:val="-5"/>
          <w:sz w:val="28"/>
          <w:szCs w:val="28"/>
        </w:rPr>
        <w:t xml:space="preserve"> </w:t>
      </w:r>
      <w:r w:rsidRPr="000239F8">
        <w:rPr>
          <w:rFonts w:ascii="Times New Roman" w:hAnsi="Times New Roman" w:cs="Times New Roman"/>
          <w:color w:val="231F20"/>
          <w:sz w:val="28"/>
          <w:szCs w:val="28"/>
        </w:rPr>
        <w:t>quê</w:t>
      </w:r>
      <w:r w:rsidRPr="000239F8">
        <w:rPr>
          <w:rFonts w:ascii="Times New Roman" w:hAnsi="Times New Roman" w:cs="Times New Roman"/>
          <w:color w:val="231F20"/>
          <w:spacing w:val="-5"/>
          <w:sz w:val="28"/>
          <w:szCs w:val="28"/>
        </w:rPr>
        <w:t xml:space="preserve"> </w:t>
      </w:r>
      <w:r w:rsidRPr="000239F8">
        <w:rPr>
          <w:rFonts w:ascii="Times New Roman" w:hAnsi="Times New Roman" w:cs="Times New Roman"/>
          <w:color w:val="231F20"/>
          <w:sz w:val="28"/>
          <w:szCs w:val="28"/>
        </w:rPr>
        <w:t>Bắc</w:t>
      </w:r>
      <w:r w:rsidRPr="000239F8">
        <w:rPr>
          <w:rFonts w:ascii="Times New Roman" w:hAnsi="Times New Roman" w:cs="Times New Roman"/>
          <w:color w:val="231F20"/>
          <w:spacing w:val="-5"/>
          <w:sz w:val="28"/>
          <w:szCs w:val="28"/>
        </w:rPr>
        <w:t xml:space="preserve"> </w:t>
      </w:r>
      <w:r w:rsidRPr="000239F8">
        <w:rPr>
          <w:rFonts w:ascii="Times New Roman" w:hAnsi="Times New Roman" w:cs="Times New Roman"/>
          <w:color w:val="231F20"/>
          <w:sz w:val="28"/>
          <w:szCs w:val="28"/>
        </w:rPr>
        <w:t>Bộ vào ngày mùa qua ngòi bút miêu tả đặc sắc của nhà văn Tô Hoài nhé!</w:t>
      </w:r>
    </w:p>
    <w:p w14:paraId="4ED2E545" w14:textId="77777777" w:rsidR="007A643D" w:rsidRPr="000239F8" w:rsidRDefault="007A643D" w:rsidP="000239F8">
      <w:pPr>
        <w:spacing w:after="0" w:line="240" w:lineRule="auto"/>
        <w:jc w:val="both"/>
        <w:rPr>
          <w:rFonts w:ascii="Times New Roman" w:hAnsi="Times New Roman" w:cs="Times New Roman"/>
          <w:color w:val="231F20"/>
          <w:sz w:val="28"/>
          <w:szCs w:val="28"/>
        </w:rPr>
      </w:pPr>
    </w:p>
    <w:p w14:paraId="0BB25BFD" w14:textId="77777777" w:rsidR="007A643D" w:rsidRPr="000239F8" w:rsidRDefault="007A643D" w:rsidP="000239F8">
      <w:pPr>
        <w:spacing w:after="0" w:line="240" w:lineRule="auto"/>
        <w:jc w:val="center"/>
        <w:rPr>
          <w:rFonts w:ascii="Times New Roman" w:hAnsi="Times New Roman" w:cs="Times New Roman"/>
          <w:b/>
          <w:bCs/>
          <w:sz w:val="28"/>
          <w:szCs w:val="28"/>
        </w:rPr>
      </w:pPr>
      <w:r w:rsidRPr="000239F8">
        <w:rPr>
          <w:rFonts w:ascii="Times New Roman" w:hAnsi="Times New Roman" w:cs="Times New Roman"/>
          <w:b/>
          <w:bCs/>
          <w:sz w:val="28"/>
          <w:szCs w:val="28"/>
        </w:rPr>
        <w:t>BÀI ĐỌC 1</w:t>
      </w:r>
    </w:p>
    <w:p w14:paraId="547FBD2B" w14:textId="77777777" w:rsidR="007A643D" w:rsidRPr="000239F8" w:rsidRDefault="007A643D" w:rsidP="000239F8">
      <w:pPr>
        <w:spacing w:after="0" w:line="240" w:lineRule="auto"/>
        <w:jc w:val="center"/>
        <w:rPr>
          <w:rFonts w:ascii="Times New Roman" w:hAnsi="Times New Roman" w:cs="Times New Roman"/>
          <w:b/>
          <w:bCs/>
          <w:sz w:val="28"/>
          <w:szCs w:val="28"/>
        </w:rPr>
      </w:pPr>
      <w:r w:rsidRPr="000239F8">
        <w:rPr>
          <w:rFonts w:ascii="Times New Roman" w:hAnsi="Times New Roman" w:cs="Times New Roman"/>
          <w:b/>
          <w:bCs/>
          <w:sz w:val="28"/>
          <w:szCs w:val="28"/>
        </w:rPr>
        <w:t>QUANG CẢNH LÀNG MẠC NGÀY MÙA</w:t>
      </w:r>
    </w:p>
    <w:p w14:paraId="438906AB" w14:textId="77777777" w:rsidR="007A643D" w:rsidRPr="000239F8" w:rsidRDefault="007A643D" w:rsidP="000239F8">
      <w:pPr>
        <w:spacing w:after="0" w:line="240" w:lineRule="auto"/>
        <w:ind w:firstLine="567"/>
        <w:contextualSpacing/>
        <w:rPr>
          <w:rFonts w:ascii="Times New Roman" w:hAnsi="Times New Roman" w:cs="Times New Roman"/>
          <w:b/>
          <w:bCs/>
          <w:sz w:val="28"/>
          <w:szCs w:val="28"/>
        </w:rPr>
      </w:pPr>
    </w:p>
    <w:p w14:paraId="7AD1A51C" w14:textId="77777777" w:rsidR="007A643D" w:rsidRPr="000239F8" w:rsidRDefault="007A643D" w:rsidP="000239F8">
      <w:pPr>
        <w:spacing w:after="0" w:line="240" w:lineRule="auto"/>
        <w:ind w:firstLine="567"/>
        <w:contextualSpacing/>
        <w:jc w:val="both"/>
        <w:rPr>
          <w:rFonts w:ascii="Times New Roman" w:hAnsi="Times New Roman" w:cs="Times New Roman"/>
          <w:b/>
          <w:bCs/>
          <w:sz w:val="28"/>
          <w:szCs w:val="28"/>
        </w:rPr>
      </w:pPr>
      <w:r w:rsidRPr="000239F8">
        <w:rPr>
          <w:rFonts w:ascii="Times New Roman" w:hAnsi="Times New Roman" w:cs="Times New Roman"/>
          <w:b/>
          <w:bCs/>
          <w:sz w:val="28"/>
          <w:szCs w:val="28"/>
          <w:lang w:val="vi-VN"/>
        </w:rPr>
        <w:t>I. YÊU CẦU CẦN ĐẠT</w:t>
      </w:r>
    </w:p>
    <w:p w14:paraId="57B81EF4" w14:textId="77777777" w:rsidR="007A643D" w:rsidRPr="000239F8" w:rsidRDefault="007A643D" w:rsidP="000239F8">
      <w:pPr>
        <w:widowControl w:val="0"/>
        <w:autoSpaceDE w:val="0"/>
        <w:autoSpaceDN w:val="0"/>
        <w:spacing w:after="0" w:line="240" w:lineRule="auto"/>
        <w:ind w:firstLine="567"/>
        <w:contextualSpacing/>
        <w:jc w:val="both"/>
        <w:rPr>
          <w:rFonts w:ascii="Times New Roman" w:eastAsia="Times New Roman" w:hAnsi="Times New Roman" w:cs="Times New Roman"/>
          <w:b/>
          <w:sz w:val="28"/>
          <w:szCs w:val="28"/>
        </w:rPr>
      </w:pPr>
      <w:r w:rsidRPr="000239F8">
        <w:rPr>
          <w:rFonts w:ascii="Times New Roman" w:eastAsia="Times New Roman" w:hAnsi="Times New Roman" w:cs="Times New Roman"/>
          <w:b/>
          <w:sz w:val="28"/>
          <w:szCs w:val="28"/>
          <w:lang w:val="vi"/>
        </w:rPr>
        <w:t>1. Phát triển các năng lực đặc thù</w:t>
      </w:r>
    </w:p>
    <w:p w14:paraId="4D88532D" w14:textId="77777777" w:rsidR="007A643D" w:rsidRPr="000239F8" w:rsidRDefault="007A643D" w:rsidP="000239F8">
      <w:pPr>
        <w:widowControl w:val="0"/>
        <w:tabs>
          <w:tab w:val="left" w:pos="1040"/>
        </w:tabs>
        <w:autoSpaceDE w:val="0"/>
        <w:autoSpaceDN w:val="0"/>
        <w:spacing w:after="0" w:line="240" w:lineRule="auto"/>
        <w:ind w:firstLine="567"/>
        <w:contextualSpacing/>
        <w:jc w:val="both"/>
        <w:outlineLvl w:val="2"/>
        <w:rPr>
          <w:rFonts w:ascii="Times New Roman" w:eastAsia="Times New Roman" w:hAnsi="Times New Roman" w:cs="Times New Roman"/>
          <w:b/>
          <w:bCs/>
          <w:i/>
          <w:sz w:val="28"/>
          <w:szCs w:val="28"/>
        </w:rPr>
      </w:pPr>
      <w:r w:rsidRPr="000239F8">
        <w:rPr>
          <w:rFonts w:ascii="Times New Roman" w:eastAsia="Times New Roman" w:hAnsi="Times New Roman" w:cs="Times New Roman"/>
          <w:b/>
          <w:bCs/>
          <w:i/>
          <w:sz w:val="28"/>
          <w:szCs w:val="28"/>
        </w:rPr>
        <w:t>1</w:t>
      </w:r>
      <w:r w:rsidRPr="000239F8">
        <w:rPr>
          <w:rFonts w:ascii="Times New Roman" w:eastAsia="Times New Roman" w:hAnsi="Times New Roman" w:cs="Times New Roman"/>
          <w:b/>
          <w:bCs/>
          <w:i/>
          <w:sz w:val="28"/>
          <w:szCs w:val="28"/>
          <w:lang w:val="vi"/>
        </w:rPr>
        <w:t>.1. Phát triển năng lực ngôn ngữ</w:t>
      </w:r>
      <w:r w:rsidRPr="000239F8">
        <w:rPr>
          <w:rFonts w:ascii="Times New Roman" w:eastAsia="Times New Roman" w:hAnsi="Times New Roman" w:cs="Times New Roman"/>
          <w:b/>
          <w:bCs/>
          <w:i/>
          <w:sz w:val="28"/>
          <w:szCs w:val="28"/>
        </w:rPr>
        <w:t>:</w:t>
      </w:r>
    </w:p>
    <w:p w14:paraId="01EBCBB4" w14:textId="77777777" w:rsidR="007A643D" w:rsidRPr="000239F8" w:rsidRDefault="007A643D" w:rsidP="000239F8">
      <w:pPr>
        <w:spacing w:after="0" w:line="240" w:lineRule="auto"/>
        <w:ind w:firstLineChars="246" w:firstLine="689"/>
        <w:jc w:val="both"/>
        <w:rPr>
          <w:rFonts w:ascii="Times New Roman" w:hAnsi="Times New Roman" w:cs="Times New Roman"/>
          <w:sz w:val="28"/>
          <w:szCs w:val="28"/>
        </w:rPr>
      </w:pPr>
      <w:r w:rsidRPr="000239F8">
        <w:rPr>
          <w:rFonts w:ascii="Times New Roman" w:hAnsi="Times New Roman" w:cs="Times New Roman"/>
          <w:sz w:val="28"/>
          <w:szCs w:val="28"/>
        </w:rPr>
        <w:t>- Đọc thành tiếng trôi chảy toàn bài. Phát âm đúng các từ ngữ HS dễ viết sai. Ngắt nghỉ hơi đúng ngữ pháp, ngữ nghĩa. Tốc độ đọc 95  - 100 tiếng / phút. Đọc thầm nhanh hơn học kì I.</w:t>
      </w:r>
    </w:p>
    <w:p w14:paraId="4DF27083" w14:textId="77777777" w:rsidR="007A643D" w:rsidRPr="000239F8" w:rsidRDefault="007A643D" w:rsidP="000239F8">
      <w:pPr>
        <w:spacing w:after="0" w:line="240" w:lineRule="auto"/>
        <w:ind w:firstLineChars="246" w:firstLine="689"/>
        <w:jc w:val="both"/>
        <w:rPr>
          <w:rFonts w:ascii="Times New Roman" w:hAnsi="Times New Roman" w:cs="Times New Roman"/>
          <w:sz w:val="28"/>
          <w:szCs w:val="28"/>
        </w:rPr>
      </w:pPr>
      <w:r w:rsidRPr="000239F8">
        <w:rPr>
          <w:rFonts w:ascii="Times New Roman" w:hAnsi="Times New Roman" w:cs="Times New Roman"/>
          <w:sz w:val="28"/>
          <w:szCs w:val="28"/>
        </w:rPr>
        <w:t>- Hiểu nghĩa của các từ ngữ được chú giải trong bài. Trả lời được các CH về nội dung của các đoạn văn, toàn bài văn. Hiểu được nội dung chính của bài: Miêu tả cảnh đẹp sinh động và trù phú của làng quê giữa ngày mùa, qua đó thể hiện tình yêu tha thiết của tác giả với quê hương.</w:t>
      </w:r>
    </w:p>
    <w:p w14:paraId="68D32D4D" w14:textId="77777777" w:rsidR="007A643D" w:rsidRPr="000239F8" w:rsidRDefault="007A643D" w:rsidP="000239F8">
      <w:pPr>
        <w:spacing w:after="0" w:line="240" w:lineRule="auto"/>
        <w:ind w:firstLineChars="246" w:firstLine="689"/>
        <w:jc w:val="both"/>
        <w:rPr>
          <w:rFonts w:ascii="Times New Roman" w:hAnsi="Times New Roman" w:cs="Times New Roman"/>
          <w:sz w:val="28"/>
          <w:szCs w:val="28"/>
        </w:rPr>
      </w:pPr>
      <w:r w:rsidRPr="000239F8">
        <w:rPr>
          <w:rFonts w:ascii="Times New Roman" w:hAnsi="Times New Roman" w:cs="Times New Roman"/>
          <w:sz w:val="28"/>
          <w:szCs w:val="28"/>
        </w:rPr>
        <w:lastRenderedPageBreak/>
        <w:t>- Thể hiện được giọng đọc chậm rãi, dịu dàng phù hợp với nội dung, ý nghĩa của bài văn.</w:t>
      </w:r>
    </w:p>
    <w:p w14:paraId="087DE068" w14:textId="77777777" w:rsidR="007A643D" w:rsidRPr="000239F8" w:rsidRDefault="007A643D" w:rsidP="000239F8">
      <w:pPr>
        <w:widowControl w:val="0"/>
        <w:autoSpaceDE w:val="0"/>
        <w:autoSpaceDN w:val="0"/>
        <w:spacing w:after="0" w:line="240" w:lineRule="auto"/>
        <w:ind w:firstLine="567"/>
        <w:contextualSpacing/>
        <w:jc w:val="both"/>
        <w:outlineLvl w:val="2"/>
        <w:rPr>
          <w:rFonts w:ascii="Times New Roman" w:eastAsia="Times New Roman" w:hAnsi="Times New Roman" w:cs="Times New Roman"/>
          <w:b/>
          <w:bCs/>
          <w:i/>
          <w:sz w:val="28"/>
          <w:szCs w:val="28"/>
        </w:rPr>
      </w:pPr>
      <w:r w:rsidRPr="000239F8">
        <w:rPr>
          <w:rFonts w:ascii="Times New Roman" w:eastAsia="Times New Roman" w:hAnsi="Times New Roman" w:cs="Times New Roman"/>
          <w:b/>
          <w:bCs/>
          <w:i/>
          <w:sz w:val="28"/>
          <w:szCs w:val="28"/>
          <w:lang w:val="vi"/>
        </w:rPr>
        <w:t>1.2. Phát triển năng lực văn học</w:t>
      </w:r>
      <w:r w:rsidRPr="000239F8">
        <w:rPr>
          <w:rFonts w:ascii="Times New Roman" w:eastAsia="Times New Roman" w:hAnsi="Times New Roman" w:cs="Times New Roman"/>
          <w:b/>
          <w:bCs/>
          <w:i/>
          <w:sz w:val="28"/>
          <w:szCs w:val="28"/>
        </w:rPr>
        <w:t>:</w:t>
      </w:r>
    </w:p>
    <w:p w14:paraId="6016ABCE" w14:textId="77777777" w:rsidR="007A643D" w:rsidRPr="000239F8" w:rsidRDefault="007A643D" w:rsidP="000239F8">
      <w:pPr>
        <w:spacing w:after="0" w:line="240" w:lineRule="auto"/>
        <w:ind w:firstLineChars="246" w:firstLine="689"/>
        <w:jc w:val="both"/>
        <w:rPr>
          <w:rFonts w:ascii="Times New Roman" w:hAnsi="Times New Roman" w:cs="Times New Roman"/>
          <w:sz w:val="28"/>
          <w:szCs w:val="28"/>
        </w:rPr>
      </w:pPr>
      <w:r w:rsidRPr="000239F8">
        <w:rPr>
          <w:rFonts w:ascii="Times New Roman" w:hAnsi="Times New Roman" w:cs="Times New Roman"/>
          <w:sz w:val="28"/>
          <w:szCs w:val="28"/>
        </w:rPr>
        <w:t>- Cảm nhận được vẻ đẹp của làng quê ngày mùa qua những hình ảnh và chi tiết miêu tả đặc sắc.</w:t>
      </w:r>
    </w:p>
    <w:p w14:paraId="60C9D640" w14:textId="77777777" w:rsidR="007A643D" w:rsidRPr="000239F8" w:rsidRDefault="007A643D" w:rsidP="000239F8">
      <w:pPr>
        <w:spacing w:after="0" w:line="240" w:lineRule="auto"/>
        <w:ind w:firstLineChars="246" w:firstLine="689"/>
        <w:jc w:val="both"/>
        <w:rPr>
          <w:rFonts w:ascii="Times New Roman" w:hAnsi="Times New Roman" w:cs="Times New Roman"/>
          <w:sz w:val="28"/>
          <w:szCs w:val="28"/>
        </w:rPr>
      </w:pPr>
      <w:r w:rsidRPr="000239F8">
        <w:rPr>
          <w:rFonts w:ascii="Times New Roman" w:hAnsi="Times New Roman" w:cs="Times New Roman"/>
          <w:sz w:val="28"/>
          <w:szCs w:val="28"/>
        </w:rPr>
        <w:t>- Bày tỏ được sự yêu thích với một số từ ngữ hay, hình ảnh đẹp trong bài văn.</w:t>
      </w:r>
    </w:p>
    <w:p w14:paraId="3A2D3BFA" w14:textId="77777777" w:rsidR="007A643D" w:rsidRPr="000239F8" w:rsidRDefault="007A643D" w:rsidP="000239F8">
      <w:pPr>
        <w:widowControl w:val="0"/>
        <w:tabs>
          <w:tab w:val="left" w:pos="857"/>
        </w:tabs>
        <w:autoSpaceDE w:val="0"/>
        <w:autoSpaceDN w:val="0"/>
        <w:spacing w:after="0" w:line="240" w:lineRule="auto"/>
        <w:ind w:firstLine="567"/>
        <w:contextualSpacing/>
        <w:jc w:val="both"/>
        <w:outlineLvl w:val="1"/>
        <w:rPr>
          <w:rFonts w:ascii="Times New Roman" w:eastAsia="Times New Roman" w:hAnsi="Times New Roman" w:cs="Times New Roman"/>
          <w:b/>
          <w:bCs/>
          <w:sz w:val="28"/>
          <w:szCs w:val="28"/>
        </w:rPr>
      </w:pPr>
      <w:r w:rsidRPr="000239F8">
        <w:rPr>
          <w:rFonts w:ascii="Times New Roman" w:eastAsia="Times New Roman" w:hAnsi="Times New Roman" w:cs="Times New Roman"/>
          <w:b/>
          <w:bCs/>
          <w:sz w:val="28"/>
          <w:szCs w:val="28"/>
          <w:lang w:val="vi"/>
        </w:rPr>
        <w:t>2. Góp phần phát triển các năng lực chung và phẩm chất</w:t>
      </w:r>
    </w:p>
    <w:p w14:paraId="7462C0C8" w14:textId="77777777" w:rsidR="007A643D" w:rsidRPr="000239F8" w:rsidRDefault="007A643D" w:rsidP="000239F8">
      <w:pPr>
        <w:widowControl w:val="0"/>
        <w:autoSpaceDE w:val="0"/>
        <w:autoSpaceDN w:val="0"/>
        <w:spacing w:after="0" w:line="240" w:lineRule="auto"/>
        <w:ind w:firstLine="567"/>
        <w:contextualSpacing/>
        <w:jc w:val="both"/>
        <w:rPr>
          <w:rFonts w:ascii="Times New Roman" w:eastAsia="Times New Roman" w:hAnsi="Times New Roman" w:cs="Times New Roman"/>
          <w:b/>
          <w:i/>
          <w:sz w:val="28"/>
          <w:szCs w:val="28"/>
        </w:rPr>
      </w:pPr>
      <w:r w:rsidRPr="000239F8">
        <w:rPr>
          <w:rFonts w:ascii="Times New Roman" w:eastAsia="Times New Roman" w:hAnsi="Times New Roman" w:cs="Times New Roman"/>
          <w:b/>
          <w:i/>
          <w:sz w:val="28"/>
          <w:szCs w:val="28"/>
        </w:rPr>
        <w:t>2.1 Phát triển các năng lực chung:</w:t>
      </w:r>
    </w:p>
    <w:p w14:paraId="0B8AA621" w14:textId="77777777" w:rsidR="007A643D" w:rsidRPr="000239F8" w:rsidRDefault="007A643D" w:rsidP="000239F8">
      <w:pPr>
        <w:widowControl w:val="0"/>
        <w:autoSpaceDE w:val="0"/>
        <w:autoSpaceDN w:val="0"/>
        <w:spacing w:after="0" w:line="240" w:lineRule="auto"/>
        <w:ind w:firstLine="567"/>
        <w:contextualSpacing/>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Năng lực tự chủ và tự học: Độc lập suy nghĩ để trả lời đúng các câu hỏi đọc hiểu.</w:t>
      </w:r>
    </w:p>
    <w:p w14:paraId="61140200" w14:textId="77777777" w:rsidR="007A643D" w:rsidRPr="000239F8" w:rsidRDefault="007A643D" w:rsidP="000239F8">
      <w:pPr>
        <w:widowControl w:val="0"/>
        <w:autoSpaceDE w:val="0"/>
        <w:autoSpaceDN w:val="0"/>
        <w:spacing w:after="0" w:line="240" w:lineRule="auto"/>
        <w:ind w:firstLine="567"/>
        <w:contextualSpacing/>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Năng lực giao tiếp và hợp tác: Biết tổ chức và than gia thảo luận nhóm, biết trình bày, báo cáo kết quả thảo luận trước lớp.</w:t>
      </w:r>
    </w:p>
    <w:p w14:paraId="579D94D0" w14:textId="77777777" w:rsidR="007A643D" w:rsidRPr="000239F8" w:rsidRDefault="007A643D" w:rsidP="000239F8">
      <w:pPr>
        <w:widowControl w:val="0"/>
        <w:autoSpaceDE w:val="0"/>
        <w:autoSpaceDN w:val="0"/>
        <w:spacing w:after="0" w:line="240" w:lineRule="auto"/>
        <w:ind w:firstLine="567"/>
        <w:contextualSpacing/>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Năng lực giải quyết vấn đề và sáng tạo: Thể hiện đọc diễn cảm theo cách hiểu và cảm nhận của mình.</w:t>
      </w:r>
    </w:p>
    <w:p w14:paraId="5362CF18" w14:textId="77777777" w:rsidR="007A643D" w:rsidRPr="000239F8" w:rsidRDefault="007A643D" w:rsidP="000239F8">
      <w:pPr>
        <w:widowControl w:val="0"/>
        <w:autoSpaceDE w:val="0"/>
        <w:autoSpaceDN w:val="0"/>
        <w:spacing w:after="0" w:line="240" w:lineRule="auto"/>
        <w:ind w:firstLine="567"/>
        <w:contextualSpacing/>
        <w:jc w:val="both"/>
        <w:rPr>
          <w:rFonts w:ascii="Times New Roman" w:eastAsia="Times New Roman" w:hAnsi="Times New Roman" w:cs="Times New Roman"/>
          <w:b/>
          <w:i/>
          <w:sz w:val="28"/>
          <w:szCs w:val="28"/>
        </w:rPr>
      </w:pPr>
      <w:r w:rsidRPr="000239F8">
        <w:rPr>
          <w:rFonts w:ascii="Times New Roman" w:eastAsia="Times New Roman" w:hAnsi="Times New Roman" w:cs="Times New Roman"/>
          <w:b/>
          <w:i/>
          <w:sz w:val="28"/>
          <w:szCs w:val="28"/>
        </w:rPr>
        <w:t>2.2. Phát triển các phẩm chất</w:t>
      </w:r>
    </w:p>
    <w:p w14:paraId="10AFBC44" w14:textId="77777777" w:rsidR="007A643D" w:rsidRPr="000239F8" w:rsidRDefault="007A643D" w:rsidP="000239F8">
      <w:pPr>
        <w:widowControl w:val="0"/>
        <w:autoSpaceDE w:val="0"/>
        <w:autoSpaceDN w:val="0"/>
        <w:spacing w:after="0" w:line="240" w:lineRule="auto"/>
        <w:ind w:firstLine="567"/>
        <w:contextualSpacing/>
        <w:jc w:val="both"/>
        <w:rPr>
          <w:rFonts w:ascii="Times New Roman" w:eastAsia="Times New Roman" w:hAnsi="Times New Roman" w:cs="Times New Roman"/>
          <w:sz w:val="28"/>
          <w:szCs w:val="28"/>
          <w:lang w:val="vi"/>
        </w:rPr>
      </w:pPr>
      <w:r w:rsidRPr="000239F8">
        <w:rPr>
          <w:rFonts w:ascii="Times New Roman" w:eastAsia="Times New Roman" w:hAnsi="Times New Roman" w:cs="Times New Roman"/>
          <w:sz w:val="28"/>
          <w:szCs w:val="28"/>
        </w:rPr>
        <w:t>- Y</w:t>
      </w:r>
      <w:r w:rsidRPr="000239F8">
        <w:rPr>
          <w:rFonts w:ascii="Times New Roman" w:eastAsia="Times New Roman" w:hAnsi="Times New Roman" w:cs="Times New Roman"/>
          <w:sz w:val="28"/>
          <w:szCs w:val="28"/>
          <w:lang w:val="vi"/>
        </w:rPr>
        <w:t xml:space="preserve">êu nước: </w:t>
      </w:r>
      <w:r w:rsidRPr="000239F8">
        <w:rPr>
          <w:rFonts w:ascii="Times New Roman" w:eastAsia="Times New Roman" w:hAnsi="Times New Roman" w:cs="Times New Roman"/>
          <w:sz w:val="28"/>
          <w:szCs w:val="28"/>
        </w:rPr>
        <w:t>Yêu thiên nhiên,</w:t>
      </w:r>
      <w:r w:rsidRPr="000239F8">
        <w:rPr>
          <w:rFonts w:ascii="Times New Roman" w:eastAsia="Times New Roman" w:hAnsi="Times New Roman" w:cs="Times New Roman"/>
          <w:sz w:val="28"/>
          <w:szCs w:val="28"/>
          <w:lang w:val="vi"/>
        </w:rPr>
        <w:t xml:space="preserve"> đất nước.</w:t>
      </w:r>
    </w:p>
    <w:p w14:paraId="40D62970" w14:textId="77777777" w:rsidR="007A643D" w:rsidRPr="000239F8" w:rsidRDefault="007A643D" w:rsidP="000239F8">
      <w:pPr>
        <w:widowControl w:val="0"/>
        <w:autoSpaceDE w:val="0"/>
        <w:autoSpaceDN w:val="0"/>
        <w:spacing w:after="0" w:line="240" w:lineRule="auto"/>
        <w:ind w:firstLine="567"/>
        <w:contextualSpacing/>
        <w:jc w:val="both"/>
        <w:rPr>
          <w:rFonts w:ascii="Times New Roman" w:eastAsia="Times New Roman" w:hAnsi="Times New Roman" w:cs="Times New Roman"/>
          <w:sz w:val="28"/>
          <w:szCs w:val="28"/>
          <w:lang w:val="vi"/>
        </w:rPr>
      </w:pPr>
      <w:r w:rsidRPr="000239F8">
        <w:rPr>
          <w:rFonts w:ascii="Times New Roman" w:eastAsia="Times New Roman" w:hAnsi="Times New Roman" w:cs="Times New Roman"/>
          <w:sz w:val="28"/>
          <w:szCs w:val="28"/>
        </w:rPr>
        <w:t>- Chăm chỉ: k</w:t>
      </w:r>
      <w:r w:rsidRPr="000239F8">
        <w:rPr>
          <w:rFonts w:ascii="Times New Roman" w:eastAsia="Times New Roman" w:hAnsi="Times New Roman" w:cs="Times New Roman"/>
          <w:sz w:val="28"/>
          <w:szCs w:val="28"/>
          <w:lang w:val="vi"/>
        </w:rPr>
        <w:t xml:space="preserve">iên trì, </w:t>
      </w:r>
      <w:r w:rsidRPr="000239F8">
        <w:rPr>
          <w:rFonts w:ascii="Times New Roman" w:eastAsia="Times New Roman" w:hAnsi="Times New Roman" w:cs="Times New Roman"/>
          <w:sz w:val="28"/>
          <w:szCs w:val="28"/>
        </w:rPr>
        <w:t>cần cù</w:t>
      </w:r>
      <w:r w:rsidRPr="000239F8">
        <w:rPr>
          <w:rFonts w:ascii="Times New Roman" w:eastAsia="Times New Roman" w:hAnsi="Times New Roman" w:cs="Times New Roman"/>
          <w:sz w:val="28"/>
          <w:szCs w:val="28"/>
          <w:lang w:val="vi"/>
        </w:rPr>
        <w:t xml:space="preserve"> trong công việc.</w:t>
      </w:r>
    </w:p>
    <w:p w14:paraId="73007205" w14:textId="77777777" w:rsidR="007A643D" w:rsidRPr="000239F8" w:rsidRDefault="007A643D" w:rsidP="000239F8">
      <w:pPr>
        <w:spacing w:after="0" w:line="240" w:lineRule="auto"/>
        <w:ind w:firstLineChars="246" w:firstLine="691"/>
        <w:jc w:val="both"/>
        <w:rPr>
          <w:rFonts w:ascii="Times New Roman" w:hAnsi="Times New Roman" w:cs="Times New Roman"/>
          <w:b/>
          <w:bCs/>
          <w:sz w:val="28"/>
          <w:szCs w:val="28"/>
        </w:rPr>
      </w:pPr>
      <w:r w:rsidRPr="000239F8">
        <w:rPr>
          <w:rFonts w:ascii="Times New Roman" w:hAnsi="Times New Roman" w:cs="Times New Roman"/>
          <w:b/>
          <w:bCs/>
          <w:sz w:val="28"/>
          <w:szCs w:val="28"/>
          <w:lang w:val="vi-VN"/>
        </w:rPr>
        <w:t>II. ĐỒ DÙNG DẠY HỌC</w:t>
      </w:r>
    </w:p>
    <w:p w14:paraId="73231CD4" w14:textId="77777777" w:rsidR="007A643D" w:rsidRPr="000239F8" w:rsidRDefault="007A643D" w:rsidP="000239F8">
      <w:pPr>
        <w:spacing w:after="0" w:line="240" w:lineRule="auto"/>
        <w:ind w:firstLine="426"/>
        <w:jc w:val="both"/>
        <w:rPr>
          <w:rFonts w:ascii="Times New Roman" w:eastAsia="Tahoma" w:hAnsi="Times New Roman" w:cs="Times New Roman"/>
          <w:bCs/>
          <w:sz w:val="28"/>
          <w:szCs w:val="28"/>
          <w:lang w:val="vi-VN"/>
        </w:rPr>
      </w:pPr>
      <w:r w:rsidRPr="000239F8">
        <w:rPr>
          <w:rFonts w:ascii="Times New Roman" w:eastAsiaTheme="minorEastAsia" w:hAnsi="Times New Roman" w:cs="Times New Roman"/>
          <w:sz w:val="28"/>
          <w:szCs w:val="28"/>
          <w:lang w:val="vi-VN"/>
        </w:rPr>
        <w:t xml:space="preserve"> - </w:t>
      </w:r>
      <w:r w:rsidRPr="000239F8">
        <w:rPr>
          <w:rFonts w:ascii="Times New Roman" w:eastAsia="Tahoma" w:hAnsi="Times New Roman" w:cs="Times New Roman"/>
          <w:bCs/>
          <w:sz w:val="28"/>
          <w:szCs w:val="28"/>
          <w:lang w:val="vi-VN"/>
        </w:rPr>
        <w:t>GV chuẩn bị: máy tính, máy chiếu, tranh minh hoạ nội dung bài đọc.</w:t>
      </w:r>
    </w:p>
    <w:p w14:paraId="2515EA54" w14:textId="77777777" w:rsidR="007A643D" w:rsidRPr="000239F8" w:rsidRDefault="007A643D" w:rsidP="000239F8">
      <w:pPr>
        <w:spacing w:after="0" w:line="240" w:lineRule="auto"/>
        <w:ind w:firstLine="426"/>
        <w:jc w:val="both"/>
        <w:rPr>
          <w:rFonts w:ascii="Times New Roman" w:eastAsia="Tahoma" w:hAnsi="Times New Roman" w:cs="Times New Roman"/>
          <w:bCs/>
          <w:sz w:val="28"/>
          <w:szCs w:val="28"/>
        </w:rPr>
      </w:pPr>
      <w:r w:rsidRPr="000239F8">
        <w:rPr>
          <w:rFonts w:ascii="Times New Roman" w:eastAsiaTheme="minorEastAsia" w:hAnsi="Times New Roman" w:cs="Times New Roman"/>
          <w:sz w:val="28"/>
          <w:szCs w:val="28"/>
          <w:lang w:val="vi-VN"/>
        </w:rPr>
        <w:t xml:space="preserve"> - </w:t>
      </w:r>
      <w:r w:rsidRPr="000239F8">
        <w:rPr>
          <w:rFonts w:ascii="Times New Roman" w:eastAsia="Tahoma" w:hAnsi="Times New Roman" w:cs="Times New Roman"/>
          <w:bCs/>
          <w:sz w:val="28"/>
          <w:szCs w:val="28"/>
          <w:lang w:val="vi-VN"/>
        </w:rPr>
        <w:t xml:space="preserve">HS chuẩn bị: SGK </w:t>
      </w:r>
      <w:r w:rsidRPr="000239F8">
        <w:rPr>
          <w:rFonts w:ascii="Times New Roman" w:eastAsia="Tahoma" w:hAnsi="Times New Roman" w:cs="Times New Roman"/>
          <w:bCs/>
          <w:i/>
          <w:iCs/>
          <w:sz w:val="28"/>
          <w:szCs w:val="28"/>
          <w:lang w:val="vi-VN"/>
        </w:rPr>
        <w:t>Tiếng Việt 5</w:t>
      </w:r>
      <w:r w:rsidRPr="000239F8">
        <w:rPr>
          <w:rFonts w:ascii="Times New Roman" w:eastAsia="Tahoma" w:hAnsi="Times New Roman" w:cs="Times New Roman"/>
          <w:bCs/>
          <w:sz w:val="28"/>
          <w:szCs w:val="28"/>
          <w:lang w:val="vi-VN"/>
        </w:rPr>
        <w:t xml:space="preserve">, tập </w:t>
      </w:r>
      <w:r w:rsidRPr="000239F8">
        <w:rPr>
          <w:rFonts w:ascii="Times New Roman" w:eastAsia="Tahoma" w:hAnsi="Times New Roman" w:cs="Times New Roman"/>
          <w:bCs/>
          <w:sz w:val="28"/>
          <w:szCs w:val="28"/>
        </w:rPr>
        <w:t>hai</w:t>
      </w:r>
      <w:r w:rsidRPr="000239F8">
        <w:rPr>
          <w:rFonts w:ascii="Times New Roman" w:eastAsia="Tahoma" w:hAnsi="Times New Roman" w:cs="Times New Roman"/>
          <w:bCs/>
          <w:sz w:val="28"/>
          <w:szCs w:val="28"/>
          <w:lang w:val="vi-VN"/>
        </w:rPr>
        <w:t>; vở ô li hoặc vở bài tập.</w:t>
      </w:r>
    </w:p>
    <w:p w14:paraId="54CB4EFD" w14:textId="77777777" w:rsidR="007A643D" w:rsidRPr="000239F8" w:rsidRDefault="007A643D" w:rsidP="000239F8">
      <w:pPr>
        <w:spacing w:after="0" w:line="240" w:lineRule="auto"/>
        <w:ind w:firstLine="426"/>
        <w:jc w:val="both"/>
        <w:rPr>
          <w:rFonts w:ascii="Times New Roman" w:hAnsi="Times New Roman" w:cs="Times New Roman"/>
          <w:sz w:val="28"/>
          <w:szCs w:val="28"/>
        </w:rPr>
      </w:pPr>
      <w:r w:rsidRPr="000239F8">
        <w:rPr>
          <w:rFonts w:ascii="Times New Roman" w:eastAsia="Arial" w:hAnsi="Times New Roman" w:cs="Times New Roman"/>
          <w:b/>
          <w:bCs/>
          <w:color w:val="000000"/>
          <w:sz w:val="28"/>
          <w:szCs w:val="28"/>
          <w:shd w:val="clear" w:color="auto" w:fill="FFFFFF"/>
        </w:rPr>
        <w:t>III.</w:t>
      </w:r>
      <w:r w:rsidRPr="000239F8">
        <w:rPr>
          <w:rFonts w:ascii="Times New Roman" w:eastAsia="Arial" w:hAnsi="Times New Roman" w:cs="Times New Roman"/>
          <w:color w:val="000000"/>
          <w:sz w:val="28"/>
          <w:szCs w:val="28"/>
          <w:shd w:val="clear" w:color="auto" w:fill="FFFFFF"/>
        </w:rPr>
        <w:t xml:space="preserve"> </w:t>
      </w:r>
      <w:r w:rsidRPr="000239F8">
        <w:rPr>
          <w:rStyle w:val="Strong"/>
          <w:rFonts w:ascii="Times New Roman" w:eastAsia="Arial" w:hAnsi="Times New Roman" w:cs="Times New Roman"/>
          <w:color w:val="000000"/>
          <w:sz w:val="28"/>
          <w:szCs w:val="28"/>
          <w:shd w:val="clear" w:color="auto" w:fill="FFFFFF"/>
        </w:rPr>
        <w:t>CÁC HOẠT ĐỘNG DẠY VÀ HỌC CHỦ YẾU</w:t>
      </w:r>
    </w:p>
    <w:tbl>
      <w:tblPr>
        <w:tblW w:w="9479"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801"/>
        <w:gridCol w:w="4678"/>
      </w:tblGrid>
      <w:tr w:rsidR="007A643D" w:rsidRPr="000239F8" w14:paraId="5FCAAFAC" w14:textId="77777777" w:rsidTr="00FA6885">
        <w:tc>
          <w:tcPr>
            <w:tcW w:w="4801" w:type="dxa"/>
            <w:shd w:val="clear" w:color="auto" w:fill="FFFFFF"/>
            <w:tcMar>
              <w:top w:w="60" w:type="dxa"/>
              <w:left w:w="0" w:type="dxa"/>
              <w:bottom w:w="60" w:type="dxa"/>
              <w:right w:w="60" w:type="dxa"/>
            </w:tcMar>
          </w:tcPr>
          <w:p w14:paraId="16A21BC6" w14:textId="77777777" w:rsidR="007A643D" w:rsidRPr="000239F8" w:rsidRDefault="007A643D" w:rsidP="000239F8">
            <w:pPr>
              <w:pStyle w:val="NormalWeb"/>
              <w:widowControl w:val="0"/>
              <w:spacing w:before="0" w:beforeAutospacing="0" w:after="0" w:afterAutospacing="0"/>
              <w:jc w:val="center"/>
              <w:rPr>
                <w:sz w:val="28"/>
                <w:szCs w:val="28"/>
              </w:rPr>
            </w:pPr>
            <w:r w:rsidRPr="000239F8">
              <w:rPr>
                <w:rStyle w:val="Strong"/>
                <w:rFonts w:eastAsia="Arial"/>
                <w:color w:val="000000"/>
                <w:sz w:val="28"/>
                <w:szCs w:val="28"/>
              </w:rPr>
              <w:t>HOẠT ĐỘNG CỦA GIÁO VIÊN</w:t>
            </w:r>
          </w:p>
        </w:tc>
        <w:tc>
          <w:tcPr>
            <w:tcW w:w="4678" w:type="dxa"/>
            <w:shd w:val="clear" w:color="auto" w:fill="FFFFFF"/>
            <w:tcMar>
              <w:top w:w="60" w:type="dxa"/>
              <w:left w:w="60" w:type="dxa"/>
              <w:bottom w:w="60" w:type="dxa"/>
              <w:right w:w="0" w:type="dxa"/>
            </w:tcMar>
          </w:tcPr>
          <w:p w14:paraId="641048EE" w14:textId="77777777" w:rsidR="007A643D" w:rsidRPr="000239F8" w:rsidRDefault="007A643D" w:rsidP="000239F8">
            <w:pPr>
              <w:pStyle w:val="NormalWeb"/>
              <w:spacing w:before="0" w:beforeAutospacing="0" w:after="0" w:afterAutospacing="0"/>
              <w:rPr>
                <w:sz w:val="28"/>
                <w:szCs w:val="28"/>
              </w:rPr>
            </w:pPr>
            <w:r w:rsidRPr="000239F8">
              <w:rPr>
                <w:rStyle w:val="Strong"/>
                <w:rFonts w:eastAsia="Arial"/>
                <w:color w:val="000000"/>
                <w:sz w:val="28"/>
                <w:szCs w:val="28"/>
              </w:rPr>
              <w:t xml:space="preserve">       HOẠT ĐỘNG CỦA HỌC SINH</w:t>
            </w:r>
          </w:p>
        </w:tc>
      </w:tr>
      <w:tr w:rsidR="007A643D" w:rsidRPr="000239F8" w14:paraId="1DFE4B6A" w14:textId="77777777" w:rsidTr="00FA6885">
        <w:tc>
          <w:tcPr>
            <w:tcW w:w="9479" w:type="dxa"/>
            <w:gridSpan w:val="2"/>
            <w:shd w:val="clear" w:color="auto" w:fill="FFFFFF"/>
            <w:tcMar>
              <w:top w:w="60" w:type="dxa"/>
              <w:left w:w="0" w:type="dxa"/>
              <w:bottom w:w="60" w:type="dxa"/>
              <w:right w:w="60" w:type="dxa"/>
            </w:tcMar>
          </w:tcPr>
          <w:p w14:paraId="7DC231D2" w14:textId="77777777" w:rsidR="007A643D" w:rsidRPr="000239F8" w:rsidRDefault="007A643D" w:rsidP="000239F8">
            <w:pPr>
              <w:pStyle w:val="NormalWeb"/>
              <w:spacing w:before="0" w:beforeAutospacing="0" w:after="0" w:afterAutospacing="0"/>
              <w:rPr>
                <w:rStyle w:val="Strong"/>
                <w:rFonts w:eastAsia="Arial"/>
                <w:color w:val="000000"/>
                <w:sz w:val="28"/>
                <w:szCs w:val="28"/>
              </w:rPr>
            </w:pPr>
            <w:r w:rsidRPr="000239F8">
              <w:rPr>
                <w:rStyle w:val="Strong"/>
                <w:rFonts w:eastAsia="Arial"/>
                <w:sz w:val="28"/>
                <w:szCs w:val="28"/>
              </w:rPr>
              <w:t>1. HOẠT ĐỘNG KHỞI ĐỘNG   (5p)</w:t>
            </w:r>
          </w:p>
        </w:tc>
      </w:tr>
      <w:tr w:rsidR="007A643D" w:rsidRPr="000239F8" w14:paraId="22629ADD" w14:textId="77777777" w:rsidTr="00FA6885">
        <w:tc>
          <w:tcPr>
            <w:tcW w:w="4801" w:type="dxa"/>
            <w:shd w:val="clear" w:color="auto" w:fill="FFFFFF"/>
            <w:tcMar>
              <w:top w:w="60" w:type="dxa"/>
              <w:left w:w="0" w:type="dxa"/>
              <w:bottom w:w="60" w:type="dxa"/>
              <w:right w:w="60" w:type="dxa"/>
            </w:tcMar>
          </w:tcPr>
          <w:p w14:paraId="3F9FDA61" w14:textId="77777777" w:rsidR="007A643D" w:rsidRPr="000239F8" w:rsidRDefault="007A643D" w:rsidP="000239F8">
            <w:pPr>
              <w:pStyle w:val="ListParagraph"/>
              <w:tabs>
                <w:tab w:val="left" w:pos="771"/>
              </w:tabs>
              <w:spacing w:before="0"/>
              <w:ind w:left="0" w:firstLine="0"/>
              <w:rPr>
                <w:rStyle w:val="Strong"/>
                <w:rFonts w:eastAsia="Calibri"/>
                <w:b w:val="0"/>
                <w:bCs w:val="0"/>
                <w:i/>
                <w:iCs/>
                <w:sz w:val="28"/>
                <w:szCs w:val="28"/>
              </w:rPr>
            </w:pPr>
            <w:r w:rsidRPr="000239F8">
              <w:rPr>
                <w:rStyle w:val="Strong"/>
                <w:rFonts w:eastAsia="Arial"/>
                <w:sz w:val="28"/>
                <w:szCs w:val="28"/>
              </w:rPr>
              <w:t xml:space="preserve">- Đây là tiết học đầu tiên trong tuần, hoạt động khởi động được thực hiện trong phần chia sẻ về chủ điểm. </w:t>
            </w:r>
            <w:r w:rsidRPr="000239F8">
              <w:rPr>
                <w:i/>
                <w:color w:val="231F20"/>
                <w:sz w:val="28"/>
                <w:szCs w:val="28"/>
              </w:rPr>
              <w:t>Quang</w:t>
            </w:r>
            <w:r w:rsidRPr="000239F8">
              <w:rPr>
                <w:i/>
                <w:color w:val="231F20"/>
                <w:spacing w:val="-4"/>
                <w:sz w:val="28"/>
                <w:szCs w:val="28"/>
              </w:rPr>
              <w:t xml:space="preserve"> </w:t>
            </w:r>
            <w:r w:rsidRPr="000239F8">
              <w:rPr>
                <w:i/>
                <w:color w:val="231F20"/>
                <w:sz w:val="28"/>
                <w:szCs w:val="28"/>
              </w:rPr>
              <w:t>cảnh</w:t>
            </w:r>
            <w:r w:rsidRPr="000239F8">
              <w:rPr>
                <w:i/>
                <w:color w:val="231F20"/>
                <w:spacing w:val="-4"/>
                <w:sz w:val="28"/>
                <w:szCs w:val="28"/>
              </w:rPr>
              <w:t xml:space="preserve"> </w:t>
            </w:r>
            <w:r w:rsidRPr="000239F8">
              <w:rPr>
                <w:i/>
                <w:color w:val="231F20"/>
                <w:sz w:val="28"/>
                <w:szCs w:val="28"/>
              </w:rPr>
              <w:t>làng</w:t>
            </w:r>
            <w:r w:rsidRPr="000239F8">
              <w:rPr>
                <w:i/>
                <w:color w:val="231F20"/>
                <w:spacing w:val="-4"/>
                <w:sz w:val="28"/>
                <w:szCs w:val="28"/>
              </w:rPr>
              <w:t xml:space="preserve"> </w:t>
            </w:r>
            <w:r w:rsidRPr="000239F8">
              <w:rPr>
                <w:i/>
                <w:color w:val="231F20"/>
                <w:sz w:val="28"/>
                <w:szCs w:val="28"/>
              </w:rPr>
              <w:t>mạc</w:t>
            </w:r>
            <w:r w:rsidRPr="000239F8">
              <w:rPr>
                <w:i/>
                <w:color w:val="231F20"/>
                <w:spacing w:val="-4"/>
                <w:sz w:val="28"/>
                <w:szCs w:val="28"/>
              </w:rPr>
              <w:t xml:space="preserve"> </w:t>
            </w:r>
            <w:r w:rsidRPr="000239F8">
              <w:rPr>
                <w:i/>
                <w:color w:val="231F20"/>
                <w:sz w:val="28"/>
                <w:szCs w:val="28"/>
              </w:rPr>
              <w:t>ngày</w:t>
            </w:r>
            <w:r w:rsidRPr="000239F8">
              <w:rPr>
                <w:i/>
                <w:color w:val="231F20"/>
                <w:spacing w:val="-4"/>
                <w:sz w:val="28"/>
                <w:szCs w:val="28"/>
              </w:rPr>
              <w:t xml:space="preserve"> </w:t>
            </w:r>
            <w:r w:rsidRPr="000239F8">
              <w:rPr>
                <w:i/>
                <w:color w:val="231F20"/>
                <w:sz w:val="28"/>
                <w:szCs w:val="28"/>
              </w:rPr>
              <w:t>mùa</w:t>
            </w:r>
            <w:r w:rsidRPr="000239F8">
              <w:rPr>
                <w:i/>
                <w:color w:val="231F20"/>
                <w:spacing w:val="-4"/>
                <w:sz w:val="28"/>
                <w:szCs w:val="28"/>
              </w:rPr>
              <w:t xml:space="preserve"> </w:t>
            </w:r>
            <w:r w:rsidRPr="000239F8">
              <w:rPr>
                <w:color w:val="231F20"/>
                <w:sz w:val="28"/>
                <w:szCs w:val="28"/>
              </w:rPr>
              <w:t>sẽ</w:t>
            </w:r>
            <w:r w:rsidRPr="000239F8">
              <w:rPr>
                <w:color w:val="231F20"/>
                <w:spacing w:val="-4"/>
                <w:sz w:val="28"/>
                <w:szCs w:val="28"/>
              </w:rPr>
              <w:t xml:space="preserve"> </w:t>
            </w:r>
            <w:r w:rsidRPr="000239F8">
              <w:rPr>
                <w:color w:val="231F20"/>
                <w:sz w:val="28"/>
                <w:szCs w:val="28"/>
              </w:rPr>
              <w:t>cho</w:t>
            </w:r>
            <w:r w:rsidRPr="000239F8">
              <w:rPr>
                <w:color w:val="231F20"/>
                <w:spacing w:val="-4"/>
                <w:sz w:val="28"/>
                <w:szCs w:val="28"/>
              </w:rPr>
              <w:t xml:space="preserve"> </w:t>
            </w:r>
            <w:r w:rsidRPr="000239F8">
              <w:rPr>
                <w:color w:val="231F20"/>
                <w:sz w:val="28"/>
                <w:szCs w:val="28"/>
              </w:rPr>
              <w:t>các</w:t>
            </w:r>
            <w:r w:rsidRPr="000239F8">
              <w:rPr>
                <w:color w:val="231F20"/>
                <w:spacing w:val="-4"/>
                <w:sz w:val="28"/>
                <w:szCs w:val="28"/>
              </w:rPr>
              <w:t xml:space="preserve"> </w:t>
            </w:r>
            <w:r w:rsidRPr="000239F8">
              <w:rPr>
                <w:color w:val="231F20"/>
                <w:sz w:val="28"/>
                <w:szCs w:val="28"/>
              </w:rPr>
              <w:t>em</w:t>
            </w:r>
            <w:r w:rsidRPr="000239F8">
              <w:rPr>
                <w:color w:val="231F20"/>
                <w:spacing w:val="-4"/>
                <w:sz w:val="28"/>
                <w:szCs w:val="28"/>
              </w:rPr>
              <w:t xml:space="preserve"> </w:t>
            </w:r>
            <w:r w:rsidRPr="000239F8">
              <w:rPr>
                <w:color w:val="231F20"/>
                <w:sz w:val="28"/>
                <w:szCs w:val="28"/>
              </w:rPr>
              <w:t>thấy</w:t>
            </w:r>
            <w:r w:rsidRPr="000239F8">
              <w:rPr>
                <w:color w:val="231F20"/>
                <w:spacing w:val="-4"/>
                <w:sz w:val="28"/>
                <w:szCs w:val="28"/>
              </w:rPr>
              <w:t xml:space="preserve"> </w:t>
            </w:r>
            <w:r w:rsidRPr="000239F8">
              <w:rPr>
                <w:color w:val="231F20"/>
                <w:sz w:val="28"/>
                <w:szCs w:val="28"/>
              </w:rPr>
              <w:t>vẻ</w:t>
            </w:r>
            <w:r w:rsidRPr="000239F8">
              <w:rPr>
                <w:color w:val="231F20"/>
                <w:spacing w:val="-4"/>
                <w:sz w:val="28"/>
                <w:szCs w:val="28"/>
              </w:rPr>
              <w:t xml:space="preserve"> </w:t>
            </w:r>
            <w:r w:rsidRPr="000239F8">
              <w:rPr>
                <w:color w:val="231F20"/>
                <w:sz w:val="28"/>
                <w:szCs w:val="28"/>
              </w:rPr>
              <w:t>đẹp của</w:t>
            </w:r>
            <w:r w:rsidRPr="000239F8">
              <w:rPr>
                <w:color w:val="231F20"/>
                <w:spacing w:val="-5"/>
                <w:sz w:val="28"/>
                <w:szCs w:val="28"/>
              </w:rPr>
              <w:t xml:space="preserve"> </w:t>
            </w:r>
            <w:r w:rsidRPr="000239F8">
              <w:rPr>
                <w:color w:val="231F20"/>
                <w:sz w:val="28"/>
                <w:szCs w:val="28"/>
              </w:rPr>
              <w:t>làng</w:t>
            </w:r>
            <w:r w:rsidRPr="000239F8">
              <w:rPr>
                <w:color w:val="231F20"/>
                <w:spacing w:val="-5"/>
                <w:sz w:val="28"/>
                <w:szCs w:val="28"/>
              </w:rPr>
              <w:t xml:space="preserve"> </w:t>
            </w:r>
            <w:r w:rsidRPr="000239F8">
              <w:rPr>
                <w:color w:val="231F20"/>
                <w:sz w:val="28"/>
                <w:szCs w:val="28"/>
              </w:rPr>
              <w:t>quê</w:t>
            </w:r>
            <w:r w:rsidRPr="000239F8">
              <w:rPr>
                <w:color w:val="231F20"/>
                <w:spacing w:val="-5"/>
                <w:sz w:val="28"/>
                <w:szCs w:val="28"/>
              </w:rPr>
              <w:t xml:space="preserve"> </w:t>
            </w:r>
            <w:r w:rsidRPr="000239F8">
              <w:rPr>
                <w:color w:val="231F20"/>
                <w:sz w:val="28"/>
                <w:szCs w:val="28"/>
              </w:rPr>
              <w:t>được</w:t>
            </w:r>
            <w:r w:rsidRPr="000239F8">
              <w:rPr>
                <w:color w:val="231F20"/>
                <w:spacing w:val="-5"/>
                <w:sz w:val="28"/>
                <w:szCs w:val="28"/>
              </w:rPr>
              <w:t xml:space="preserve"> </w:t>
            </w:r>
            <w:r w:rsidRPr="000239F8">
              <w:rPr>
                <w:color w:val="231F20"/>
                <w:sz w:val="28"/>
                <w:szCs w:val="28"/>
              </w:rPr>
              <w:t>vẽ</w:t>
            </w:r>
            <w:r w:rsidRPr="000239F8">
              <w:rPr>
                <w:color w:val="231F20"/>
                <w:spacing w:val="-5"/>
                <w:sz w:val="28"/>
                <w:szCs w:val="28"/>
              </w:rPr>
              <w:t xml:space="preserve"> </w:t>
            </w:r>
            <w:r w:rsidRPr="000239F8">
              <w:rPr>
                <w:color w:val="231F20"/>
                <w:sz w:val="28"/>
                <w:szCs w:val="28"/>
              </w:rPr>
              <w:t>bằng</w:t>
            </w:r>
            <w:r w:rsidRPr="000239F8">
              <w:rPr>
                <w:color w:val="231F20"/>
                <w:spacing w:val="-5"/>
                <w:sz w:val="28"/>
                <w:szCs w:val="28"/>
              </w:rPr>
              <w:t xml:space="preserve"> </w:t>
            </w:r>
            <w:r w:rsidRPr="000239F8">
              <w:rPr>
                <w:color w:val="231F20"/>
                <w:sz w:val="28"/>
                <w:szCs w:val="28"/>
              </w:rPr>
              <w:t>lời</w:t>
            </w:r>
            <w:r w:rsidRPr="000239F8">
              <w:rPr>
                <w:color w:val="231F20"/>
                <w:spacing w:val="-5"/>
                <w:sz w:val="28"/>
                <w:szCs w:val="28"/>
              </w:rPr>
              <w:t xml:space="preserve"> </w:t>
            </w:r>
            <w:r w:rsidRPr="000239F8">
              <w:rPr>
                <w:color w:val="231F20"/>
                <w:sz w:val="28"/>
                <w:szCs w:val="28"/>
              </w:rPr>
              <w:t>tả</w:t>
            </w:r>
            <w:r w:rsidRPr="000239F8">
              <w:rPr>
                <w:color w:val="231F20"/>
                <w:spacing w:val="-5"/>
                <w:sz w:val="28"/>
                <w:szCs w:val="28"/>
              </w:rPr>
              <w:t xml:space="preserve"> </w:t>
            </w:r>
            <w:r w:rsidRPr="000239F8">
              <w:rPr>
                <w:color w:val="231F20"/>
                <w:sz w:val="28"/>
                <w:szCs w:val="28"/>
              </w:rPr>
              <w:t>rất</w:t>
            </w:r>
            <w:r w:rsidRPr="000239F8">
              <w:rPr>
                <w:color w:val="231F20"/>
                <w:spacing w:val="-5"/>
                <w:sz w:val="28"/>
                <w:szCs w:val="28"/>
              </w:rPr>
              <w:t xml:space="preserve"> </w:t>
            </w:r>
            <w:r w:rsidRPr="000239F8">
              <w:rPr>
                <w:color w:val="231F20"/>
                <w:sz w:val="28"/>
                <w:szCs w:val="28"/>
              </w:rPr>
              <w:t>đặc</w:t>
            </w:r>
            <w:r w:rsidRPr="000239F8">
              <w:rPr>
                <w:color w:val="231F20"/>
                <w:spacing w:val="-5"/>
                <w:sz w:val="28"/>
                <w:szCs w:val="28"/>
              </w:rPr>
              <w:t xml:space="preserve"> </w:t>
            </w:r>
            <w:r w:rsidRPr="000239F8">
              <w:rPr>
                <w:color w:val="231F20"/>
                <w:sz w:val="28"/>
                <w:szCs w:val="28"/>
              </w:rPr>
              <w:t>sắc</w:t>
            </w:r>
            <w:r w:rsidRPr="000239F8">
              <w:rPr>
                <w:color w:val="231F20"/>
                <w:spacing w:val="-5"/>
                <w:sz w:val="28"/>
                <w:szCs w:val="28"/>
              </w:rPr>
              <w:t xml:space="preserve"> </w:t>
            </w:r>
            <w:r w:rsidRPr="000239F8">
              <w:rPr>
                <w:color w:val="231F20"/>
                <w:sz w:val="28"/>
                <w:szCs w:val="28"/>
              </w:rPr>
              <w:t>của</w:t>
            </w:r>
            <w:r w:rsidRPr="000239F8">
              <w:rPr>
                <w:color w:val="231F20"/>
                <w:spacing w:val="-5"/>
                <w:sz w:val="28"/>
                <w:szCs w:val="28"/>
              </w:rPr>
              <w:t xml:space="preserve"> </w:t>
            </w:r>
            <w:r w:rsidRPr="000239F8">
              <w:rPr>
                <w:color w:val="231F20"/>
                <w:sz w:val="28"/>
                <w:szCs w:val="28"/>
              </w:rPr>
              <w:t>nhà</w:t>
            </w:r>
            <w:r w:rsidRPr="000239F8">
              <w:rPr>
                <w:color w:val="231F20"/>
                <w:spacing w:val="-5"/>
                <w:sz w:val="28"/>
                <w:szCs w:val="28"/>
              </w:rPr>
              <w:t xml:space="preserve"> </w:t>
            </w:r>
            <w:r w:rsidRPr="000239F8">
              <w:rPr>
                <w:color w:val="231F20"/>
                <w:sz w:val="28"/>
                <w:szCs w:val="28"/>
              </w:rPr>
              <w:t>văn</w:t>
            </w:r>
            <w:r w:rsidRPr="000239F8">
              <w:rPr>
                <w:color w:val="231F20"/>
                <w:spacing w:val="-9"/>
                <w:sz w:val="28"/>
                <w:szCs w:val="28"/>
              </w:rPr>
              <w:t xml:space="preserve"> </w:t>
            </w:r>
            <w:r w:rsidRPr="000239F8">
              <w:rPr>
                <w:color w:val="231F20"/>
                <w:sz w:val="28"/>
                <w:szCs w:val="28"/>
              </w:rPr>
              <w:t>Tô</w:t>
            </w:r>
            <w:r w:rsidRPr="000239F8">
              <w:rPr>
                <w:color w:val="231F20"/>
                <w:spacing w:val="-5"/>
                <w:sz w:val="28"/>
                <w:szCs w:val="28"/>
              </w:rPr>
              <w:t xml:space="preserve"> </w:t>
            </w:r>
            <w:r w:rsidRPr="000239F8">
              <w:rPr>
                <w:color w:val="231F20"/>
                <w:sz w:val="28"/>
                <w:szCs w:val="28"/>
              </w:rPr>
              <w:t>Hoài</w:t>
            </w:r>
            <w:r w:rsidRPr="000239F8">
              <w:rPr>
                <w:color w:val="231F20"/>
                <w:spacing w:val="-5"/>
                <w:sz w:val="28"/>
                <w:szCs w:val="28"/>
              </w:rPr>
              <w:t xml:space="preserve"> </w:t>
            </w:r>
            <w:r w:rsidRPr="000239F8">
              <w:rPr>
                <w:color w:val="231F20"/>
                <w:sz w:val="28"/>
                <w:szCs w:val="28"/>
              </w:rPr>
              <w:t xml:space="preserve"> -</w:t>
            </w:r>
            <w:r w:rsidRPr="000239F8">
              <w:rPr>
                <w:color w:val="231F20"/>
                <w:spacing w:val="-5"/>
                <w:sz w:val="28"/>
                <w:szCs w:val="28"/>
              </w:rPr>
              <w:t xml:space="preserve"> </w:t>
            </w:r>
            <w:r w:rsidRPr="000239F8">
              <w:rPr>
                <w:color w:val="231F20"/>
                <w:sz w:val="28"/>
                <w:szCs w:val="28"/>
              </w:rPr>
              <w:t>một</w:t>
            </w:r>
            <w:r w:rsidRPr="000239F8">
              <w:rPr>
                <w:color w:val="231F20"/>
                <w:spacing w:val="-5"/>
                <w:sz w:val="28"/>
                <w:szCs w:val="28"/>
              </w:rPr>
              <w:t xml:space="preserve"> </w:t>
            </w:r>
            <w:r w:rsidRPr="000239F8">
              <w:rPr>
                <w:color w:val="231F20"/>
                <w:sz w:val="28"/>
                <w:szCs w:val="28"/>
              </w:rPr>
              <w:t>nhà</w:t>
            </w:r>
            <w:r w:rsidRPr="000239F8">
              <w:rPr>
                <w:color w:val="231F20"/>
                <w:spacing w:val="-5"/>
                <w:sz w:val="28"/>
                <w:szCs w:val="28"/>
              </w:rPr>
              <w:t xml:space="preserve"> </w:t>
            </w:r>
            <w:r w:rsidRPr="000239F8">
              <w:rPr>
                <w:color w:val="231F20"/>
                <w:sz w:val="28"/>
                <w:szCs w:val="28"/>
              </w:rPr>
              <w:t>văn</w:t>
            </w:r>
            <w:r w:rsidRPr="000239F8">
              <w:rPr>
                <w:color w:val="231F20"/>
                <w:spacing w:val="-5"/>
                <w:sz w:val="28"/>
                <w:szCs w:val="28"/>
              </w:rPr>
              <w:t xml:space="preserve"> </w:t>
            </w:r>
            <w:r w:rsidRPr="000239F8">
              <w:rPr>
                <w:color w:val="231F20"/>
                <w:sz w:val="28"/>
                <w:szCs w:val="28"/>
              </w:rPr>
              <w:t>rất quen thuộc với các em.</w:t>
            </w:r>
          </w:p>
        </w:tc>
        <w:tc>
          <w:tcPr>
            <w:tcW w:w="4678" w:type="dxa"/>
            <w:shd w:val="clear" w:color="auto" w:fill="FFFFFF"/>
            <w:tcMar>
              <w:top w:w="60" w:type="dxa"/>
              <w:left w:w="60" w:type="dxa"/>
              <w:bottom w:w="60" w:type="dxa"/>
              <w:right w:w="0" w:type="dxa"/>
            </w:tcMar>
          </w:tcPr>
          <w:p w14:paraId="72898FE8" w14:textId="77777777" w:rsidR="007A643D" w:rsidRPr="000239F8" w:rsidRDefault="007A643D" w:rsidP="000239F8">
            <w:pPr>
              <w:pStyle w:val="NormalWeb"/>
              <w:spacing w:before="0" w:beforeAutospacing="0" w:after="0" w:afterAutospacing="0"/>
              <w:jc w:val="center"/>
              <w:rPr>
                <w:rStyle w:val="Strong"/>
                <w:rFonts w:eastAsia="Arial"/>
                <w:color w:val="000000"/>
                <w:sz w:val="28"/>
                <w:szCs w:val="28"/>
              </w:rPr>
            </w:pPr>
          </w:p>
        </w:tc>
      </w:tr>
      <w:tr w:rsidR="007A643D" w:rsidRPr="000239F8" w14:paraId="6DADA526" w14:textId="77777777" w:rsidTr="00FA6885">
        <w:tc>
          <w:tcPr>
            <w:tcW w:w="9479" w:type="dxa"/>
            <w:gridSpan w:val="2"/>
            <w:shd w:val="clear" w:color="auto" w:fill="FFFFFF"/>
            <w:tcMar>
              <w:top w:w="60" w:type="dxa"/>
              <w:left w:w="0" w:type="dxa"/>
              <w:bottom w:w="60" w:type="dxa"/>
              <w:right w:w="60" w:type="dxa"/>
            </w:tcMar>
          </w:tcPr>
          <w:p w14:paraId="3BDBD332" w14:textId="0263CE2B" w:rsidR="007A643D" w:rsidRPr="000239F8" w:rsidRDefault="007A643D" w:rsidP="000239F8">
            <w:pPr>
              <w:pStyle w:val="NormalWeb"/>
              <w:spacing w:before="0" w:beforeAutospacing="0" w:after="0" w:afterAutospacing="0"/>
              <w:jc w:val="both"/>
              <w:rPr>
                <w:rStyle w:val="Strong"/>
                <w:rFonts w:eastAsia="Arial"/>
                <w:sz w:val="28"/>
                <w:szCs w:val="28"/>
              </w:rPr>
            </w:pPr>
            <w:r w:rsidRPr="000239F8">
              <w:rPr>
                <w:rStyle w:val="Strong"/>
                <w:rFonts w:eastAsia="Arial"/>
                <w:sz w:val="28"/>
                <w:szCs w:val="28"/>
              </w:rPr>
              <w:t>2. HOẠT ĐỘNG HÌNH THÀNH KIẾN THỨC  (15p)</w:t>
            </w:r>
          </w:p>
          <w:p w14:paraId="7B4206DE" w14:textId="77777777" w:rsidR="007A643D" w:rsidRPr="000239F8" w:rsidRDefault="007A643D" w:rsidP="000239F8">
            <w:pPr>
              <w:pStyle w:val="NormalWeb"/>
              <w:spacing w:before="0" w:beforeAutospacing="0" w:after="0" w:afterAutospacing="0"/>
              <w:jc w:val="both"/>
              <w:rPr>
                <w:rStyle w:val="Strong"/>
                <w:rFonts w:eastAsia="Arial"/>
                <w:sz w:val="28"/>
                <w:szCs w:val="28"/>
              </w:rPr>
            </w:pPr>
            <w:r w:rsidRPr="000239F8">
              <w:rPr>
                <w:rStyle w:val="Strong"/>
                <w:rFonts w:eastAsia="Arial"/>
                <w:sz w:val="28"/>
                <w:szCs w:val="28"/>
              </w:rPr>
              <w:t>* Mục tiêu:</w:t>
            </w:r>
          </w:p>
          <w:p w14:paraId="2F0E6D75" w14:textId="77777777" w:rsidR="007A643D" w:rsidRPr="000239F8" w:rsidRDefault="007A643D" w:rsidP="000239F8">
            <w:pPr>
              <w:pStyle w:val="NormalWeb"/>
              <w:spacing w:before="0" w:beforeAutospacing="0" w:after="0" w:afterAutospacing="0"/>
              <w:jc w:val="both"/>
              <w:rPr>
                <w:rFonts w:eastAsia="Calibri"/>
                <w:sz w:val="28"/>
                <w:szCs w:val="28"/>
              </w:rPr>
            </w:pPr>
            <w:r w:rsidRPr="000239F8">
              <w:rPr>
                <w:rFonts w:eastAsia="Calibri"/>
                <w:sz w:val="28"/>
                <w:szCs w:val="28"/>
                <w:lang w:val="vi-VN"/>
              </w:rPr>
              <w:t xml:space="preserve"> - Đọc thành tiếng trôi chảy toàn bài. Phát âm đúng các từ ngữ HS dễ viết sai. Ngắt nghỉ hơi đúng.</w:t>
            </w:r>
          </w:p>
          <w:p w14:paraId="5789F041" w14:textId="77777777" w:rsidR="007A643D" w:rsidRPr="000239F8" w:rsidRDefault="007A643D" w:rsidP="000239F8">
            <w:pPr>
              <w:pStyle w:val="NormalWeb"/>
              <w:spacing w:before="0" w:beforeAutospacing="0" w:after="0" w:afterAutospacing="0"/>
              <w:jc w:val="both"/>
              <w:rPr>
                <w:rFonts w:eastAsia="Calibri"/>
                <w:sz w:val="28"/>
                <w:szCs w:val="28"/>
              </w:rPr>
            </w:pPr>
            <w:r w:rsidRPr="000239F8">
              <w:rPr>
                <w:rFonts w:eastAsia="Calibri"/>
                <w:sz w:val="28"/>
                <w:szCs w:val="28"/>
                <w:lang w:val="vi-VN"/>
              </w:rPr>
              <w:t xml:space="preserve"> - Hiểu nghĩa của các từ ngữ được chú giải trong bài. Chú ý một số từ địa phương được sử dụng trong b</w:t>
            </w:r>
            <w:r w:rsidRPr="000239F8">
              <w:rPr>
                <w:rFonts w:eastAsia="Calibri"/>
                <w:sz w:val="28"/>
                <w:szCs w:val="28"/>
              </w:rPr>
              <w:t>ài văn.</w:t>
            </w:r>
          </w:p>
          <w:p w14:paraId="61D2C3C7" w14:textId="77777777" w:rsidR="007A643D" w:rsidRPr="000239F8" w:rsidRDefault="007A643D" w:rsidP="000239F8">
            <w:pPr>
              <w:pStyle w:val="NormalWeb"/>
              <w:spacing w:before="0" w:beforeAutospacing="0" w:after="0" w:afterAutospacing="0"/>
              <w:jc w:val="both"/>
              <w:rPr>
                <w:rStyle w:val="Strong"/>
                <w:rFonts w:eastAsia="Arial"/>
                <w:color w:val="000000"/>
                <w:sz w:val="28"/>
                <w:szCs w:val="28"/>
              </w:rPr>
            </w:pPr>
            <w:r w:rsidRPr="000239F8">
              <w:rPr>
                <w:rFonts w:eastAsia="Calibri"/>
                <w:sz w:val="28"/>
                <w:szCs w:val="28"/>
              </w:rPr>
              <w:t xml:space="preserve">- </w:t>
            </w:r>
            <w:r w:rsidRPr="000239F8">
              <w:rPr>
                <w:rFonts w:eastAsia="Calibri"/>
                <w:sz w:val="28"/>
                <w:szCs w:val="28"/>
                <w:lang w:val="vi-VN"/>
              </w:rPr>
              <w:t>Hiểu được nội dung và ý nghĩa của bài đọc</w:t>
            </w:r>
          </w:p>
        </w:tc>
      </w:tr>
      <w:tr w:rsidR="007A643D" w:rsidRPr="000239F8" w14:paraId="3385059F" w14:textId="77777777" w:rsidTr="00FA6885">
        <w:tc>
          <w:tcPr>
            <w:tcW w:w="4801" w:type="dxa"/>
            <w:shd w:val="clear" w:color="auto" w:fill="FFFFFF"/>
            <w:tcMar>
              <w:top w:w="60" w:type="dxa"/>
              <w:left w:w="0" w:type="dxa"/>
              <w:bottom w:w="60" w:type="dxa"/>
              <w:right w:w="60" w:type="dxa"/>
            </w:tcMar>
          </w:tcPr>
          <w:p w14:paraId="39A5864F" w14:textId="77777777" w:rsidR="007A643D" w:rsidRPr="000239F8" w:rsidRDefault="007A643D" w:rsidP="000239F8">
            <w:pPr>
              <w:pStyle w:val="NormalWeb"/>
              <w:spacing w:before="0" w:beforeAutospacing="0" w:after="0" w:afterAutospacing="0"/>
              <w:jc w:val="both"/>
              <w:rPr>
                <w:rStyle w:val="Strong"/>
                <w:rFonts w:eastAsia="Arial"/>
                <w:sz w:val="28"/>
                <w:szCs w:val="28"/>
              </w:rPr>
            </w:pPr>
            <w:r w:rsidRPr="000239F8">
              <w:rPr>
                <w:rStyle w:val="Strong"/>
                <w:rFonts w:eastAsia="Arial"/>
                <w:sz w:val="28"/>
                <w:szCs w:val="28"/>
              </w:rPr>
              <w:t>* Cách tiến hành:</w:t>
            </w:r>
          </w:p>
          <w:p w14:paraId="1E1E66EF" w14:textId="77777777" w:rsidR="007A643D" w:rsidRPr="000239F8" w:rsidRDefault="007A643D" w:rsidP="000239F8">
            <w:pPr>
              <w:pStyle w:val="NormalWeb"/>
              <w:spacing w:before="0" w:beforeAutospacing="0" w:after="0" w:afterAutospacing="0"/>
              <w:jc w:val="both"/>
              <w:rPr>
                <w:sz w:val="28"/>
                <w:szCs w:val="28"/>
              </w:rPr>
            </w:pPr>
            <w:r w:rsidRPr="000239F8">
              <w:rPr>
                <w:rStyle w:val="Strong"/>
                <w:rFonts w:eastAsia="Arial"/>
                <w:sz w:val="28"/>
                <w:szCs w:val="28"/>
              </w:rPr>
              <w:t>Hoạt động 1: Đọc thành tiếng</w:t>
            </w:r>
          </w:p>
          <w:p w14:paraId="0F5F9753" w14:textId="77777777" w:rsidR="007A643D" w:rsidRPr="000239F8" w:rsidRDefault="007A643D" w:rsidP="000239F8">
            <w:pPr>
              <w:spacing w:after="0" w:line="240" w:lineRule="auto"/>
              <w:jc w:val="both"/>
              <w:rPr>
                <w:rFonts w:ascii="Times New Roman" w:hAnsi="Times New Roman" w:cs="Times New Roman"/>
                <w:color w:val="231F20"/>
                <w:sz w:val="28"/>
                <w:szCs w:val="28"/>
              </w:rPr>
            </w:pPr>
            <w:r w:rsidRPr="000239F8">
              <w:rPr>
                <w:rFonts w:ascii="Times New Roman" w:hAnsi="Times New Roman" w:cs="Times New Roman"/>
                <w:sz w:val="28"/>
                <w:szCs w:val="28"/>
              </w:rPr>
              <w:t>- GV đọc mẫu: đọc toàn bài với giọng vừa phải, giọng tả chậm rãi, dịu dàng, g</w:t>
            </w:r>
            <w:r w:rsidRPr="000239F8">
              <w:rPr>
                <w:rFonts w:ascii="Times New Roman" w:hAnsi="Times New Roman" w:cs="Times New Roman"/>
                <w:color w:val="231F20"/>
                <w:sz w:val="28"/>
                <w:szCs w:val="28"/>
              </w:rPr>
              <w:t>iọng</w:t>
            </w:r>
            <w:r w:rsidRPr="000239F8">
              <w:rPr>
                <w:rFonts w:ascii="Times New Roman" w:hAnsi="Times New Roman" w:cs="Times New Roman"/>
                <w:color w:val="231F20"/>
                <w:spacing w:val="-12"/>
                <w:sz w:val="28"/>
                <w:szCs w:val="28"/>
              </w:rPr>
              <w:t xml:space="preserve"> </w:t>
            </w:r>
            <w:r w:rsidRPr="000239F8">
              <w:rPr>
                <w:rFonts w:ascii="Times New Roman" w:hAnsi="Times New Roman" w:cs="Times New Roman"/>
                <w:color w:val="231F20"/>
                <w:sz w:val="28"/>
                <w:szCs w:val="28"/>
              </w:rPr>
              <w:lastRenderedPageBreak/>
              <w:t>đọc</w:t>
            </w:r>
            <w:r w:rsidRPr="000239F8">
              <w:rPr>
                <w:rFonts w:ascii="Times New Roman" w:hAnsi="Times New Roman" w:cs="Times New Roman"/>
                <w:color w:val="231F20"/>
                <w:spacing w:val="-12"/>
                <w:sz w:val="28"/>
                <w:szCs w:val="28"/>
              </w:rPr>
              <w:t xml:space="preserve"> </w:t>
            </w:r>
            <w:r w:rsidRPr="000239F8">
              <w:rPr>
                <w:rFonts w:ascii="Times New Roman" w:hAnsi="Times New Roman" w:cs="Times New Roman"/>
                <w:color w:val="231F20"/>
                <w:sz w:val="28"/>
                <w:szCs w:val="28"/>
              </w:rPr>
              <w:t>thể</w:t>
            </w:r>
            <w:r w:rsidRPr="000239F8">
              <w:rPr>
                <w:rFonts w:ascii="Times New Roman" w:hAnsi="Times New Roman" w:cs="Times New Roman"/>
                <w:color w:val="231F20"/>
                <w:spacing w:val="-12"/>
                <w:sz w:val="28"/>
                <w:szCs w:val="28"/>
              </w:rPr>
              <w:t xml:space="preserve"> </w:t>
            </w:r>
            <w:r w:rsidRPr="000239F8">
              <w:rPr>
                <w:rFonts w:ascii="Times New Roman" w:hAnsi="Times New Roman" w:cs="Times New Roman"/>
                <w:color w:val="231F20"/>
                <w:sz w:val="28"/>
                <w:szCs w:val="28"/>
              </w:rPr>
              <w:t>hiện</w:t>
            </w:r>
            <w:r w:rsidRPr="000239F8">
              <w:rPr>
                <w:rFonts w:ascii="Times New Roman" w:hAnsi="Times New Roman" w:cs="Times New Roman"/>
                <w:color w:val="231F20"/>
                <w:spacing w:val="-12"/>
                <w:sz w:val="28"/>
                <w:szCs w:val="28"/>
              </w:rPr>
              <w:t xml:space="preserve"> </w:t>
            </w:r>
            <w:r w:rsidRPr="000239F8">
              <w:rPr>
                <w:rFonts w:ascii="Times New Roman" w:hAnsi="Times New Roman" w:cs="Times New Roman"/>
                <w:color w:val="231F20"/>
                <w:sz w:val="28"/>
                <w:szCs w:val="28"/>
              </w:rPr>
              <w:t>được</w:t>
            </w:r>
            <w:r w:rsidRPr="000239F8">
              <w:rPr>
                <w:rFonts w:ascii="Times New Roman" w:hAnsi="Times New Roman" w:cs="Times New Roman"/>
                <w:color w:val="231F20"/>
                <w:spacing w:val="-12"/>
                <w:sz w:val="28"/>
                <w:szCs w:val="28"/>
              </w:rPr>
              <w:t xml:space="preserve"> </w:t>
            </w:r>
            <w:r w:rsidRPr="000239F8">
              <w:rPr>
                <w:rFonts w:ascii="Times New Roman" w:hAnsi="Times New Roman" w:cs="Times New Roman"/>
                <w:color w:val="231F20"/>
                <w:sz w:val="28"/>
                <w:szCs w:val="28"/>
              </w:rPr>
              <w:t>cảm</w:t>
            </w:r>
            <w:r w:rsidRPr="000239F8">
              <w:rPr>
                <w:rFonts w:ascii="Times New Roman" w:hAnsi="Times New Roman" w:cs="Times New Roman"/>
                <w:color w:val="231F20"/>
                <w:spacing w:val="-12"/>
                <w:sz w:val="28"/>
                <w:szCs w:val="28"/>
              </w:rPr>
              <w:t xml:space="preserve"> </w:t>
            </w:r>
            <w:r w:rsidRPr="000239F8">
              <w:rPr>
                <w:rFonts w:ascii="Times New Roman" w:hAnsi="Times New Roman" w:cs="Times New Roman"/>
                <w:color w:val="231F20"/>
                <w:sz w:val="28"/>
                <w:szCs w:val="28"/>
              </w:rPr>
              <w:t>xúc</w:t>
            </w:r>
            <w:r w:rsidRPr="000239F8">
              <w:rPr>
                <w:rFonts w:ascii="Times New Roman" w:hAnsi="Times New Roman" w:cs="Times New Roman"/>
                <w:color w:val="231F20"/>
                <w:spacing w:val="-12"/>
                <w:sz w:val="28"/>
                <w:szCs w:val="28"/>
              </w:rPr>
              <w:t xml:space="preserve"> </w:t>
            </w:r>
            <w:r w:rsidRPr="000239F8">
              <w:rPr>
                <w:rFonts w:ascii="Times New Roman" w:hAnsi="Times New Roman" w:cs="Times New Roman"/>
                <w:color w:val="231F20"/>
                <w:sz w:val="28"/>
                <w:szCs w:val="28"/>
              </w:rPr>
              <w:t>vui</w:t>
            </w:r>
            <w:r w:rsidRPr="000239F8">
              <w:rPr>
                <w:rFonts w:ascii="Times New Roman" w:hAnsi="Times New Roman" w:cs="Times New Roman"/>
                <w:color w:val="231F20"/>
                <w:spacing w:val="-12"/>
                <w:sz w:val="28"/>
                <w:szCs w:val="28"/>
              </w:rPr>
              <w:t xml:space="preserve"> </w:t>
            </w:r>
            <w:r w:rsidRPr="000239F8">
              <w:rPr>
                <w:rFonts w:ascii="Times New Roman" w:hAnsi="Times New Roman" w:cs="Times New Roman"/>
                <w:color w:val="231F20"/>
                <w:sz w:val="28"/>
                <w:szCs w:val="28"/>
              </w:rPr>
              <w:t>tươi</w:t>
            </w:r>
            <w:r w:rsidRPr="000239F8">
              <w:rPr>
                <w:rFonts w:ascii="Times New Roman" w:hAnsi="Times New Roman" w:cs="Times New Roman"/>
                <w:color w:val="231F20"/>
                <w:spacing w:val="-12"/>
                <w:sz w:val="28"/>
                <w:szCs w:val="28"/>
              </w:rPr>
              <w:t xml:space="preserve"> </w:t>
            </w:r>
            <w:r w:rsidRPr="000239F8">
              <w:rPr>
                <w:rFonts w:ascii="Times New Roman" w:hAnsi="Times New Roman" w:cs="Times New Roman"/>
                <w:color w:val="231F20"/>
                <w:sz w:val="28"/>
                <w:szCs w:val="28"/>
              </w:rPr>
              <w:t>trước</w:t>
            </w:r>
            <w:r w:rsidRPr="000239F8">
              <w:rPr>
                <w:rFonts w:ascii="Times New Roman" w:hAnsi="Times New Roman" w:cs="Times New Roman"/>
                <w:color w:val="231F20"/>
                <w:spacing w:val="-12"/>
                <w:sz w:val="28"/>
                <w:szCs w:val="28"/>
              </w:rPr>
              <w:t xml:space="preserve"> </w:t>
            </w:r>
            <w:r w:rsidRPr="000239F8">
              <w:rPr>
                <w:rFonts w:ascii="Times New Roman" w:hAnsi="Times New Roman" w:cs="Times New Roman"/>
                <w:color w:val="231F20"/>
                <w:sz w:val="28"/>
                <w:szCs w:val="28"/>
              </w:rPr>
              <w:t>vẻ</w:t>
            </w:r>
            <w:r w:rsidRPr="000239F8">
              <w:rPr>
                <w:rFonts w:ascii="Times New Roman" w:hAnsi="Times New Roman" w:cs="Times New Roman"/>
                <w:color w:val="231F20"/>
                <w:spacing w:val="-12"/>
                <w:sz w:val="28"/>
                <w:szCs w:val="28"/>
              </w:rPr>
              <w:t xml:space="preserve"> </w:t>
            </w:r>
            <w:r w:rsidRPr="000239F8">
              <w:rPr>
                <w:rFonts w:ascii="Times New Roman" w:hAnsi="Times New Roman" w:cs="Times New Roman"/>
                <w:color w:val="231F20"/>
                <w:sz w:val="28"/>
                <w:szCs w:val="28"/>
              </w:rPr>
              <w:t>đẹp</w:t>
            </w:r>
            <w:r w:rsidRPr="000239F8">
              <w:rPr>
                <w:rFonts w:ascii="Times New Roman" w:hAnsi="Times New Roman" w:cs="Times New Roman"/>
                <w:color w:val="231F20"/>
                <w:spacing w:val="-12"/>
                <w:sz w:val="28"/>
                <w:szCs w:val="28"/>
              </w:rPr>
              <w:t xml:space="preserve"> </w:t>
            </w:r>
            <w:r w:rsidRPr="000239F8">
              <w:rPr>
                <w:rFonts w:ascii="Times New Roman" w:hAnsi="Times New Roman" w:cs="Times New Roman"/>
                <w:color w:val="231F20"/>
                <w:sz w:val="28"/>
                <w:szCs w:val="28"/>
              </w:rPr>
              <w:t>sinh</w:t>
            </w:r>
            <w:r w:rsidRPr="000239F8">
              <w:rPr>
                <w:rFonts w:ascii="Times New Roman" w:hAnsi="Times New Roman" w:cs="Times New Roman"/>
                <w:color w:val="231F20"/>
                <w:spacing w:val="-12"/>
                <w:sz w:val="28"/>
                <w:szCs w:val="28"/>
              </w:rPr>
              <w:t xml:space="preserve"> </w:t>
            </w:r>
            <w:r w:rsidRPr="000239F8">
              <w:rPr>
                <w:rFonts w:ascii="Times New Roman" w:hAnsi="Times New Roman" w:cs="Times New Roman"/>
                <w:color w:val="231F20"/>
                <w:sz w:val="28"/>
                <w:szCs w:val="28"/>
              </w:rPr>
              <w:t>động,</w:t>
            </w:r>
            <w:r w:rsidRPr="000239F8">
              <w:rPr>
                <w:rFonts w:ascii="Times New Roman" w:hAnsi="Times New Roman" w:cs="Times New Roman"/>
                <w:color w:val="231F20"/>
                <w:spacing w:val="-12"/>
                <w:sz w:val="28"/>
                <w:szCs w:val="28"/>
              </w:rPr>
              <w:t xml:space="preserve"> </w:t>
            </w:r>
            <w:r w:rsidRPr="000239F8">
              <w:rPr>
                <w:rFonts w:ascii="Times New Roman" w:hAnsi="Times New Roman" w:cs="Times New Roman"/>
                <w:color w:val="231F20"/>
                <w:sz w:val="28"/>
                <w:szCs w:val="28"/>
              </w:rPr>
              <w:t>trù</w:t>
            </w:r>
            <w:r w:rsidRPr="000239F8">
              <w:rPr>
                <w:rFonts w:ascii="Times New Roman" w:hAnsi="Times New Roman" w:cs="Times New Roman"/>
                <w:color w:val="231F20"/>
                <w:spacing w:val="-12"/>
                <w:sz w:val="28"/>
                <w:szCs w:val="28"/>
              </w:rPr>
              <w:t xml:space="preserve"> </w:t>
            </w:r>
            <w:r w:rsidRPr="000239F8">
              <w:rPr>
                <w:rFonts w:ascii="Times New Roman" w:hAnsi="Times New Roman" w:cs="Times New Roman"/>
                <w:color w:val="231F20"/>
                <w:sz w:val="28"/>
                <w:szCs w:val="28"/>
              </w:rPr>
              <w:t>phú của làng quê giữa ngày mùa.</w:t>
            </w:r>
          </w:p>
          <w:p w14:paraId="613CFCFA" w14:textId="77777777" w:rsidR="007A643D" w:rsidRPr="000239F8" w:rsidRDefault="007A643D" w:rsidP="000239F8">
            <w:pPr>
              <w:spacing w:after="0" w:line="240" w:lineRule="auto"/>
              <w:jc w:val="both"/>
              <w:rPr>
                <w:rStyle w:val="Strong"/>
                <w:rFonts w:ascii="Times New Roman" w:eastAsia="Arial" w:hAnsi="Times New Roman" w:cs="Times New Roman"/>
                <w:sz w:val="28"/>
                <w:szCs w:val="28"/>
              </w:rPr>
            </w:pPr>
            <w:r w:rsidRPr="000239F8">
              <w:rPr>
                <w:rFonts w:ascii="Times New Roman" w:hAnsi="Times New Roman" w:cs="Times New Roman"/>
                <w:sz w:val="28"/>
                <w:szCs w:val="28"/>
              </w:rPr>
              <w:t>- Gọi 1 HS đọc toàn bài.</w:t>
            </w:r>
          </w:p>
          <w:p w14:paraId="7BC1FB01" w14:textId="77777777" w:rsidR="007A643D" w:rsidRPr="000239F8" w:rsidRDefault="007A643D" w:rsidP="000239F8">
            <w:pPr>
              <w:shd w:val="clear" w:color="auto" w:fill="FFFFFF"/>
              <w:spacing w:after="0" w:line="240" w:lineRule="auto"/>
              <w:jc w:val="both"/>
              <w:rPr>
                <w:rFonts w:ascii="Times New Roman" w:eastAsia="Calibri" w:hAnsi="Times New Roman" w:cs="Times New Roman"/>
                <w:bCs/>
                <w:sz w:val="28"/>
                <w:szCs w:val="28"/>
              </w:rPr>
            </w:pPr>
            <w:r w:rsidRPr="000239F8">
              <w:rPr>
                <w:rFonts w:ascii="Times New Roman" w:eastAsia="Calibri" w:hAnsi="Times New Roman" w:cs="Times New Roman"/>
                <w:sz w:val="28"/>
                <w:szCs w:val="28"/>
              </w:rPr>
              <w:t xml:space="preserve">- </w:t>
            </w:r>
            <w:r w:rsidRPr="000239F8">
              <w:rPr>
                <w:rFonts w:ascii="Times New Roman" w:eastAsia="Calibri" w:hAnsi="Times New Roman" w:cs="Times New Roman"/>
                <w:bCs/>
                <w:sz w:val="28"/>
                <w:szCs w:val="28"/>
                <w:lang w:val="vi-VN"/>
              </w:rPr>
              <w:t xml:space="preserve">GV tổ chức cho HS </w:t>
            </w:r>
            <w:r w:rsidRPr="000239F8">
              <w:rPr>
                <w:rFonts w:ascii="Times New Roman" w:eastAsia="Calibri" w:hAnsi="Times New Roman" w:cs="Times New Roman"/>
                <w:bCs/>
                <w:sz w:val="28"/>
                <w:szCs w:val="28"/>
              </w:rPr>
              <w:t xml:space="preserve">chia đoạn và </w:t>
            </w:r>
            <w:r w:rsidRPr="000239F8">
              <w:rPr>
                <w:rFonts w:ascii="Times New Roman" w:eastAsia="Calibri" w:hAnsi="Times New Roman" w:cs="Times New Roman"/>
                <w:bCs/>
                <w:sz w:val="28"/>
                <w:szCs w:val="28"/>
                <w:lang w:val="vi-VN"/>
              </w:rPr>
              <w:t xml:space="preserve">đọc nối tiếp </w:t>
            </w:r>
            <w:r w:rsidRPr="000239F8">
              <w:rPr>
                <w:rFonts w:ascii="Times New Roman" w:eastAsia="Calibri" w:hAnsi="Times New Roman" w:cs="Times New Roman"/>
                <w:bCs/>
                <w:sz w:val="28"/>
                <w:szCs w:val="28"/>
              </w:rPr>
              <w:t>các</w:t>
            </w:r>
            <w:r w:rsidRPr="000239F8">
              <w:rPr>
                <w:rFonts w:ascii="Times New Roman" w:eastAsia="Calibri" w:hAnsi="Times New Roman" w:cs="Times New Roman"/>
                <w:bCs/>
                <w:sz w:val="28"/>
                <w:szCs w:val="28"/>
                <w:lang w:val="vi-VN"/>
              </w:rPr>
              <w:t xml:space="preserve"> đoạn</w:t>
            </w:r>
            <w:r w:rsidRPr="000239F8">
              <w:rPr>
                <w:rFonts w:ascii="Times New Roman" w:eastAsia="Calibri" w:hAnsi="Times New Roman" w:cs="Times New Roman"/>
                <w:bCs/>
                <w:sz w:val="28"/>
                <w:szCs w:val="28"/>
              </w:rPr>
              <w:t xml:space="preserve"> theo nhóm</w:t>
            </w:r>
            <w:r w:rsidRPr="000239F8">
              <w:rPr>
                <w:rFonts w:ascii="Times New Roman" w:eastAsia="Calibri" w:hAnsi="Times New Roman" w:cs="Times New Roman"/>
                <w:bCs/>
                <w:sz w:val="28"/>
                <w:szCs w:val="28"/>
                <w:lang w:val="vi-VN"/>
              </w:rPr>
              <w:t xml:space="preserve">. </w:t>
            </w:r>
          </w:p>
          <w:p w14:paraId="5BC73CB0" w14:textId="77777777" w:rsidR="007A643D" w:rsidRPr="000239F8" w:rsidRDefault="007A643D" w:rsidP="000239F8">
            <w:pPr>
              <w:shd w:val="clear" w:color="auto" w:fill="FFFFFF"/>
              <w:spacing w:after="0" w:line="240" w:lineRule="auto"/>
              <w:jc w:val="both"/>
              <w:rPr>
                <w:rFonts w:ascii="Times New Roman" w:eastAsia="Arial" w:hAnsi="Times New Roman" w:cs="Times New Roman"/>
                <w:sz w:val="28"/>
                <w:szCs w:val="28"/>
              </w:rPr>
            </w:pPr>
            <w:r w:rsidRPr="000239F8">
              <w:rPr>
                <w:rStyle w:val="Emphasis"/>
                <w:rFonts w:ascii="Times New Roman" w:eastAsia="Arial" w:hAnsi="Times New Roman" w:cs="Times New Roman"/>
                <w:sz w:val="28"/>
                <w:szCs w:val="28"/>
              </w:rPr>
              <w:t>- </w:t>
            </w:r>
            <w:r w:rsidRPr="000239F8">
              <w:rPr>
                <w:rFonts w:ascii="Times New Roman" w:eastAsia="Arial" w:hAnsi="Times New Roman" w:cs="Times New Roman"/>
                <w:sz w:val="28"/>
                <w:szCs w:val="28"/>
              </w:rPr>
              <w:t>GV tổ chức và hướng dẫn cho HS luyện đọc theo nhóm.</w:t>
            </w:r>
          </w:p>
          <w:p w14:paraId="0570185D" w14:textId="77777777" w:rsidR="007A643D" w:rsidRPr="000239F8" w:rsidRDefault="007A643D" w:rsidP="000239F8">
            <w:pPr>
              <w:pStyle w:val="NormalWeb"/>
              <w:spacing w:before="0" w:beforeAutospacing="0" w:after="0" w:afterAutospacing="0"/>
              <w:jc w:val="both"/>
              <w:rPr>
                <w:sz w:val="28"/>
                <w:szCs w:val="28"/>
              </w:rPr>
            </w:pPr>
            <w:r w:rsidRPr="000239F8">
              <w:rPr>
                <w:rFonts w:eastAsia="Arial"/>
                <w:sz w:val="28"/>
                <w:szCs w:val="28"/>
              </w:rPr>
              <w:t>+ GV chia nhóm, yêu cầu từng nhóm HS đọc bài, mỗi nhóm 3 em đọc tiếp nối đến hết bài.</w:t>
            </w:r>
          </w:p>
          <w:p w14:paraId="386354E5" w14:textId="77777777" w:rsidR="007A643D" w:rsidRPr="000239F8" w:rsidRDefault="007A643D" w:rsidP="000239F8">
            <w:pPr>
              <w:pStyle w:val="NormalWeb"/>
              <w:spacing w:before="0" w:beforeAutospacing="0" w:after="0" w:afterAutospacing="0"/>
              <w:jc w:val="both"/>
              <w:rPr>
                <w:rFonts w:eastAsia="Arial"/>
                <w:sz w:val="28"/>
                <w:szCs w:val="28"/>
              </w:rPr>
            </w:pPr>
            <w:r w:rsidRPr="000239F8">
              <w:rPr>
                <w:rFonts w:eastAsia="Arial"/>
                <w:sz w:val="28"/>
                <w:szCs w:val="28"/>
              </w:rPr>
              <w:t>+ GV sửa lỗi phát âm, uốn nắn tư thế đọc cho HS. Nhắc HS ngắt nghỉ hơi ở các dấu chấm, dấu phẩy cho đúng.</w:t>
            </w:r>
          </w:p>
          <w:p w14:paraId="55BC9601" w14:textId="77777777" w:rsidR="007A643D" w:rsidRPr="000239F8" w:rsidRDefault="007A643D" w:rsidP="000239F8">
            <w:pPr>
              <w:pStyle w:val="NormalWeb"/>
              <w:spacing w:before="0" w:beforeAutospacing="0" w:after="0" w:afterAutospacing="0"/>
              <w:jc w:val="both"/>
              <w:rPr>
                <w:rFonts w:eastAsia="Arial"/>
                <w:sz w:val="28"/>
                <w:szCs w:val="28"/>
              </w:rPr>
            </w:pPr>
            <w:r w:rsidRPr="000239F8">
              <w:rPr>
                <w:rFonts w:eastAsia="Arial"/>
                <w:sz w:val="28"/>
                <w:szCs w:val="28"/>
              </w:rPr>
              <w:t>- GV mời đại diện nhóm đọc (ít nhất là 2 nhóm), sau đó cho các HS khác nhận xét.</w:t>
            </w:r>
          </w:p>
          <w:p w14:paraId="3ED382C6" w14:textId="77777777" w:rsidR="007A643D" w:rsidRPr="000239F8" w:rsidRDefault="007A643D" w:rsidP="000239F8">
            <w:pPr>
              <w:pStyle w:val="NormalWeb"/>
              <w:spacing w:before="0" w:beforeAutospacing="0" w:after="0" w:afterAutospacing="0"/>
              <w:jc w:val="both"/>
              <w:rPr>
                <w:rFonts w:eastAsia="Arial"/>
                <w:sz w:val="28"/>
                <w:szCs w:val="28"/>
              </w:rPr>
            </w:pPr>
          </w:p>
          <w:p w14:paraId="534CBAAC" w14:textId="77777777" w:rsidR="007A643D" w:rsidRPr="000239F8" w:rsidRDefault="007A643D" w:rsidP="000239F8">
            <w:pPr>
              <w:pStyle w:val="NormalWeb"/>
              <w:spacing w:before="0" w:beforeAutospacing="0" w:after="0" w:afterAutospacing="0"/>
              <w:jc w:val="both"/>
              <w:rPr>
                <w:i/>
                <w:color w:val="231F20"/>
                <w:sz w:val="28"/>
                <w:szCs w:val="28"/>
              </w:rPr>
            </w:pPr>
            <w:r w:rsidRPr="000239F8">
              <w:rPr>
                <w:rFonts w:eastAsia="Arial"/>
                <w:sz w:val="28"/>
                <w:szCs w:val="28"/>
              </w:rPr>
              <w:t>- GV nhấn mạnh vào những từ ngữ khó đọc và những từ ngữ dễ mắc lỗi sai khi đọc: </w:t>
            </w:r>
            <w:r w:rsidRPr="000239F8">
              <w:rPr>
                <w:i/>
                <w:color w:val="231F20"/>
                <w:sz w:val="28"/>
                <w:szCs w:val="28"/>
              </w:rPr>
              <w:t>đượm,</w:t>
            </w:r>
            <w:r w:rsidRPr="000239F8">
              <w:rPr>
                <w:i/>
                <w:color w:val="231F20"/>
                <w:spacing w:val="-12"/>
                <w:sz w:val="28"/>
                <w:szCs w:val="28"/>
              </w:rPr>
              <w:t xml:space="preserve"> </w:t>
            </w:r>
            <w:r w:rsidRPr="000239F8">
              <w:rPr>
                <w:i/>
                <w:color w:val="231F20"/>
                <w:sz w:val="28"/>
                <w:szCs w:val="28"/>
              </w:rPr>
              <w:t>mải miết, cắt rạ, …</w:t>
            </w:r>
          </w:p>
          <w:p w14:paraId="41A24308" w14:textId="77777777" w:rsidR="007A643D" w:rsidRPr="000239F8" w:rsidRDefault="007A643D" w:rsidP="000239F8">
            <w:pPr>
              <w:pStyle w:val="NormalWeb"/>
              <w:spacing w:before="0" w:beforeAutospacing="0" w:after="0" w:afterAutospacing="0"/>
              <w:jc w:val="both"/>
              <w:rPr>
                <w:i/>
                <w:color w:val="231F20"/>
                <w:sz w:val="28"/>
                <w:szCs w:val="28"/>
              </w:rPr>
            </w:pPr>
          </w:p>
          <w:p w14:paraId="08F26EFD" w14:textId="77777777" w:rsidR="007A643D" w:rsidRPr="000239F8" w:rsidRDefault="007A643D" w:rsidP="000239F8">
            <w:pPr>
              <w:pStyle w:val="NormalWeb"/>
              <w:spacing w:before="0" w:beforeAutospacing="0" w:after="0" w:afterAutospacing="0"/>
              <w:jc w:val="both"/>
              <w:rPr>
                <w:b/>
                <w:bCs/>
                <w:i/>
                <w:color w:val="231F20"/>
                <w:sz w:val="28"/>
                <w:szCs w:val="28"/>
              </w:rPr>
            </w:pPr>
            <w:r w:rsidRPr="000239F8">
              <w:rPr>
                <w:b/>
                <w:bCs/>
                <w:i/>
                <w:color w:val="231F20"/>
                <w:sz w:val="28"/>
                <w:szCs w:val="28"/>
              </w:rPr>
              <w:t>TIẾT 2</w:t>
            </w:r>
          </w:p>
          <w:p w14:paraId="579894A9" w14:textId="77777777" w:rsidR="007A643D" w:rsidRPr="000239F8" w:rsidRDefault="007A643D" w:rsidP="000239F8">
            <w:pPr>
              <w:pStyle w:val="NormalWeb"/>
              <w:spacing w:before="0" w:beforeAutospacing="0" w:after="0" w:afterAutospacing="0"/>
              <w:jc w:val="both"/>
              <w:rPr>
                <w:sz w:val="28"/>
                <w:szCs w:val="28"/>
              </w:rPr>
            </w:pPr>
            <w:r w:rsidRPr="000239F8">
              <w:rPr>
                <w:rStyle w:val="Strong"/>
                <w:rFonts w:eastAsia="Arial"/>
                <w:sz w:val="28"/>
                <w:szCs w:val="28"/>
              </w:rPr>
              <w:t>Hoạt động 2: Đọc hiểu</w:t>
            </w:r>
          </w:p>
          <w:p w14:paraId="138BEC71" w14:textId="77777777" w:rsidR="007A643D" w:rsidRPr="000239F8" w:rsidRDefault="007A643D" w:rsidP="000239F8">
            <w:pPr>
              <w:pStyle w:val="NormalWeb"/>
              <w:spacing w:before="0" w:beforeAutospacing="0" w:after="0" w:afterAutospacing="0"/>
              <w:jc w:val="both"/>
              <w:rPr>
                <w:sz w:val="28"/>
                <w:szCs w:val="28"/>
              </w:rPr>
            </w:pPr>
            <w:r w:rsidRPr="000239F8">
              <w:rPr>
                <w:rFonts w:eastAsia="Arial"/>
                <w:sz w:val="28"/>
                <w:szCs w:val="28"/>
              </w:rPr>
              <w:t>- GV mời 5 HS tiếp nối nhau đọc to, rõ ràng 5 câu hỏi:</w:t>
            </w:r>
          </w:p>
          <w:p w14:paraId="79FA64BE" w14:textId="77777777" w:rsidR="007A643D" w:rsidRPr="000239F8" w:rsidRDefault="007A643D" w:rsidP="000239F8">
            <w:pPr>
              <w:pStyle w:val="NormalWeb"/>
              <w:spacing w:before="0" w:beforeAutospacing="0" w:after="0" w:afterAutospacing="0"/>
              <w:jc w:val="both"/>
              <w:rPr>
                <w:sz w:val="28"/>
                <w:szCs w:val="28"/>
              </w:rPr>
            </w:pPr>
            <w:r w:rsidRPr="000239F8">
              <w:rPr>
                <w:rStyle w:val="Emphasis"/>
                <w:rFonts w:eastAsia="Arial"/>
                <w:sz w:val="28"/>
                <w:szCs w:val="28"/>
              </w:rPr>
              <w:t>- </w:t>
            </w:r>
            <w:r w:rsidRPr="000239F8">
              <w:rPr>
                <w:rFonts w:eastAsia="Arial"/>
                <w:sz w:val="28"/>
                <w:szCs w:val="28"/>
              </w:rPr>
              <w:t>GV giao nhiệm vụ cho HS đọc thầm bài đọc, thảo luận nhóm 3 người theo các câu hỏi tìm hiểu bài. HS trả lời câu hỏi bằng trò chơi </w:t>
            </w:r>
            <w:r w:rsidRPr="000239F8">
              <w:rPr>
                <w:rStyle w:val="Emphasis"/>
                <w:rFonts w:eastAsia="Arial"/>
                <w:sz w:val="28"/>
                <w:szCs w:val="28"/>
              </w:rPr>
              <w:t>Phỏng vấn.</w:t>
            </w:r>
          </w:p>
          <w:p w14:paraId="15F7C7FC" w14:textId="77777777" w:rsidR="007A643D" w:rsidRPr="000239F8" w:rsidRDefault="007A643D" w:rsidP="000239F8">
            <w:pPr>
              <w:pStyle w:val="NormalWeb"/>
              <w:spacing w:before="0" w:beforeAutospacing="0" w:after="0" w:afterAutospacing="0"/>
              <w:jc w:val="both"/>
              <w:rPr>
                <w:sz w:val="28"/>
                <w:szCs w:val="28"/>
              </w:rPr>
            </w:pPr>
            <w:r w:rsidRPr="000239F8">
              <w:rPr>
                <w:rFonts w:eastAsia="Arial"/>
                <w:sz w:val="28"/>
                <w:szCs w:val="28"/>
              </w:rPr>
              <w:t>- GV yêu cầu HS thực hiện trò chơi:</w:t>
            </w:r>
          </w:p>
          <w:p w14:paraId="5DBFC4DE" w14:textId="77777777" w:rsidR="007A643D" w:rsidRPr="000239F8" w:rsidRDefault="007A643D" w:rsidP="000239F8">
            <w:pPr>
              <w:pStyle w:val="NormalWeb"/>
              <w:spacing w:before="0" w:beforeAutospacing="0" w:after="0" w:afterAutospacing="0"/>
              <w:jc w:val="both"/>
              <w:rPr>
                <w:sz w:val="28"/>
                <w:szCs w:val="28"/>
              </w:rPr>
            </w:pPr>
            <w:r w:rsidRPr="000239F8">
              <w:rPr>
                <w:rFonts w:eastAsia="Arial"/>
                <w:sz w:val="28"/>
                <w:szCs w:val="28"/>
              </w:rPr>
              <w:t>+ Mỗi nhóm cử 1 đại diện tham gia.</w:t>
            </w:r>
          </w:p>
          <w:p w14:paraId="20F06CF0" w14:textId="77777777" w:rsidR="007A643D" w:rsidRPr="000239F8" w:rsidRDefault="007A643D" w:rsidP="000239F8">
            <w:pPr>
              <w:pStyle w:val="NormalWeb"/>
              <w:spacing w:before="0" w:beforeAutospacing="0" w:after="0" w:afterAutospacing="0"/>
              <w:jc w:val="both"/>
              <w:rPr>
                <w:sz w:val="28"/>
                <w:szCs w:val="28"/>
              </w:rPr>
            </w:pPr>
            <w:r w:rsidRPr="000239F8">
              <w:rPr>
                <w:rFonts w:eastAsia="Arial"/>
                <w:sz w:val="28"/>
                <w:szCs w:val="28"/>
              </w:rPr>
              <w:t>+ Đại diện nhóm 1 đóng vai phóng viên, phỏng vấn đại diện nhóm 2. Nhóm 2 trả lời, cứ tiếp tục cho đến hết.</w:t>
            </w:r>
          </w:p>
          <w:p w14:paraId="4290096E" w14:textId="77777777" w:rsidR="007A643D" w:rsidRPr="000239F8" w:rsidRDefault="007A643D" w:rsidP="000239F8">
            <w:pPr>
              <w:pStyle w:val="NormalWeb"/>
              <w:tabs>
                <w:tab w:val="left" w:pos="312"/>
              </w:tabs>
              <w:spacing w:before="0" w:beforeAutospacing="0" w:after="0" w:afterAutospacing="0"/>
              <w:jc w:val="both"/>
              <w:rPr>
                <w:i/>
                <w:color w:val="231F20"/>
                <w:sz w:val="28"/>
                <w:szCs w:val="28"/>
              </w:rPr>
            </w:pPr>
            <w:r w:rsidRPr="000239F8">
              <w:rPr>
                <w:i/>
                <w:color w:val="231F20"/>
                <w:sz w:val="28"/>
                <w:szCs w:val="28"/>
              </w:rPr>
              <w:t>(1) Bài đọc tả cảnh gì, vào mùa nào trong năm?</w:t>
            </w:r>
          </w:p>
          <w:p w14:paraId="2AC69D6D" w14:textId="77777777" w:rsidR="007A643D" w:rsidRPr="000239F8" w:rsidRDefault="007A643D" w:rsidP="000239F8">
            <w:pPr>
              <w:shd w:val="clear" w:color="auto" w:fill="FFFFFF"/>
              <w:tabs>
                <w:tab w:val="left" w:pos="312"/>
              </w:tabs>
              <w:spacing w:after="0" w:line="240" w:lineRule="auto"/>
              <w:jc w:val="both"/>
              <w:rPr>
                <w:rFonts w:ascii="Times New Roman" w:eastAsiaTheme="minorEastAsia" w:hAnsi="Times New Roman" w:cs="Times New Roman"/>
                <w:i/>
                <w:iCs/>
                <w:sz w:val="28"/>
                <w:szCs w:val="28"/>
                <w:lang w:val="vi-VN"/>
              </w:rPr>
            </w:pPr>
            <w:r w:rsidRPr="000239F8">
              <w:rPr>
                <w:rFonts w:ascii="Times New Roman" w:hAnsi="Times New Roman" w:cs="Times New Roman"/>
                <w:i/>
                <w:color w:val="231F20"/>
                <w:sz w:val="28"/>
                <w:szCs w:val="28"/>
              </w:rPr>
              <w:t>(2) Vì</w:t>
            </w:r>
            <w:r w:rsidRPr="000239F8">
              <w:rPr>
                <w:rFonts w:ascii="Times New Roman" w:hAnsi="Times New Roman" w:cs="Times New Roman"/>
                <w:i/>
                <w:color w:val="231F20"/>
                <w:spacing w:val="-3"/>
                <w:sz w:val="28"/>
                <w:szCs w:val="28"/>
              </w:rPr>
              <w:t xml:space="preserve"> </w:t>
            </w:r>
            <w:r w:rsidRPr="000239F8">
              <w:rPr>
                <w:rFonts w:ascii="Times New Roman" w:hAnsi="Times New Roman" w:cs="Times New Roman"/>
                <w:i/>
                <w:color w:val="231F20"/>
                <w:sz w:val="28"/>
                <w:szCs w:val="28"/>
              </w:rPr>
              <w:t>sao</w:t>
            </w:r>
            <w:r w:rsidRPr="000239F8">
              <w:rPr>
                <w:rFonts w:ascii="Times New Roman" w:hAnsi="Times New Roman" w:cs="Times New Roman"/>
                <w:i/>
                <w:color w:val="231F20"/>
                <w:spacing w:val="-3"/>
                <w:sz w:val="28"/>
                <w:szCs w:val="28"/>
              </w:rPr>
              <w:t xml:space="preserve"> </w:t>
            </w:r>
            <w:r w:rsidRPr="000239F8">
              <w:rPr>
                <w:rFonts w:ascii="Times New Roman" w:hAnsi="Times New Roman" w:cs="Times New Roman"/>
                <w:i/>
                <w:color w:val="231F20"/>
                <w:sz w:val="28"/>
                <w:szCs w:val="28"/>
              </w:rPr>
              <w:t>có</w:t>
            </w:r>
            <w:r w:rsidRPr="000239F8">
              <w:rPr>
                <w:rFonts w:ascii="Times New Roman" w:hAnsi="Times New Roman" w:cs="Times New Roman"/>
                <w:i/>
                <w:color w:val="231F20"/>
                <w:spacing w:val="-3"/>
                <w:sz w:val="28"/>
                <w:szCs w:val="28"/>
              </w:rPr>
              <w:t xml:space="preserve"> </w:t>
            </w:r>
            <w:r w:rsidRPr="000239F8">
              <w:rPr>
                <w:rFonts w:ascii="Times New Roman" w:hAnsi="Times New Roman" w:cs="Times New Roman"/>
                <w:i/>
                <w:color w:val="231F20"/>
                <w:sz w:val="28"/>
                <w:szCs w:val="28"/>
              </w:rPr>
              <w:t>thể</w:t>
            </w:r>
            <w:r w:rsidRPr="000239F8">
              <w:rPr>
                <w:rFonts w:ascii="Times New Roman" w:hAnsi="Times New Roman" w:cs="Times New Roman"/>
                <w:i/>
                <w:color w:val="231F20"/>
                <w:spacing w:val="-3"/>
                <w:sz w:val="28"/>
                <w:szCs w:val="28"/>
              </w:rPr>
              <w:t xml:space="preserve"> </w:t>
            </w:r>
            <w:r w:rsidRPr="000239F8">
              <w:rPr>
                <w:rFonts w:ascii="Times New Roman" w:hAnsi="Times New Roman" w:cs="Times New Roman"/>
                <w:i/>
                <w:color w:val="231F20"/>
                <w:sz w:val="28"/>
                <w:szCs w:val="28"/>
              </w:rPr>
              <w:t>nói</w:t>
            </w:r>
            <w:r w:rsidRPr="000239F8">
              <w:rPr>
                <w:rFonts w:ascii="Times New Roman" w:hAnsi="Times New Roman" w:cs="Times New Roman"/>
                <w:i/>
                <w:color w:val="231F20"/>
                <w:spacing w:val="-3"/>
                <w:sz w:val="28"/>
                <w:szCs w:val="28"/>
              </w:rPr>
              <w:t xml:space="preserve"> </w:t>
            </w:r>
            <w:r w:rsidRPr="000239F8">
              <w:rPr>
                <w:rFonts w:ascii="Times New Roman" w:hAnsi="Times New Roman" w:cs="Times New Roman"/>
                <w:i/>
                <w:color w:val="231F20"/>
                <w:sz w:val="28"/>
                <w:szCs w:val="28"/>
              </w:rPr>
              <w:t>các</w:t>
            </w:r>
            <w:r w:rsidRPr="000239F8">
              <w:rPr>
                <w:rFonts w:ascii="Times New Roman" w:hAnsi="Times New Roman" w:cs="Times New Roman"/>
                <w:i/>
                <w:color w:val="231F20"/>
                <w:spacing w:val="-3"/>
                <w:sz w:val="28"/>
                <w:szCs w:val="28"/>
              </w:rPr>
              <w:t xml:space="preserve"> </w:t>
            </w:r>
            <w:r w:rsidRPr="000239F8">
              <w:rPr>
                <w:rFonts w:ascii="Times New Roman" w:hAnsi="Times New Roman" w:cs="Times New Roman"/>
                <w:i/>
                <w:color w:val="231F20"/>
                <w:sz w:val="28"/>
                <w:szCs w:val="28"/>
              </w:rPr>
              <w:t>từ</w:t>
            </w:r>
            <w:r w:rsidRPr="000239F8">
              <w:rPr>
                <w:rFonts w:ascii="Times New Roman" w:hAnsi="Times New Roman" w:cs="Times New Roman"/>
                <w:i/>
                <w:color w:val="231F20"/>
                <w:spacing w:val="-3"/>
                <w:sz w:val="28"/>
                <w:szCs w:val="28"/>
              </w:rPr>
              <w:t xml:space="preserve"> </w:t>
            </w:r>
            <w:r w:rsidRPr="000239F8">
              <w:rPr>
                <w:rFonts w:ascii="Times New Roman" w:hAnsi="Times New Roman" w:cs="Times New Roman"/>
                <w:i/>
                <w:color w:val="231F20"/>
                <w:sz w:val="28"/>
                <w:szCs w:val="28"/>
              </w:rPr>
              <w:t>ngữ</w:t>
            </w:r>
            <w:r w:rsidRPr="000239F8">
              <w:rPr>
                <w:rFonts w:ascii="Times New Roman" w:hAnsi="Times New Roman" w:cs="Times New Roman"/>
                <w:i/>
                <w:color w:val="231F20"/>
                <w:spacing w:val="-3"/>
                <w:sz w:val="28"/>
                <w:szCs w:val="28"/>
              </w:rPr>
              <w:t xml:space="preserve"> </w:t>
            </w:r>
            <w:r w:rsidRPr="000239F8">
              <w:rPr>
                <w:rFonts w:ascii="Times New Roman" w:hAnsi="Times New Roman" w:cs="Times New Roman"/>
                <w:i/>
                <w:color w:val="231F20"/>
                <w:sz w:val="28"/>
                <w:szCs w:val="28"/>
              </w:rPr>
              <w:t>chỉ</w:t>
            </w:r>
            <w:r w:rsidRPr="000239F8">
              <w:rPr>
                <w:rFonts w:ascii="Times New Roman" w:hAnsi="Times New Roman" w:cs="Times New Roman"/>
                <w:i/>
                <w:color w:val="231F20"/>
                <w:spacing w:val="-3"/>
                <w:sz w:val="28"/>
                <w:szCs w:val="28"/>
              </w:rPr>
              <w:t xml:space="preserve"> </w:t>
            </w:r>
            <w:r w:rsidRPr="000239F8">
              <w:rPr>
                <w:rFonts w:ascii="Times New Roman" w:hAnsi="Times New Roman" w:cs="Times New Roman"/>
                <w:i/>
                <w:color w:val="231F20"/>
                <w:sz w:val="28"/>
                <w:szCs w:val="28"/>
              </w:rPr>
              <w:t>màu</w:t>
            </w:r>
            <w:r w:rsidRPr="000239F8">
              <w:rPr>
                <w:rFonts w:ascii="Times New Roman" w:hAnsi="Times New Roman" w:cs="Times New Roman"/>
                <w:i/>
                <w:color w:val="231F20"/>
                <w:spacing w:val="-2"/>
                <w:sz w:val="28"/>
                <w:szCs w:val="28"/>
              </w:rPr>
              <w:t xml:space="preserve"> </w:t>
            </w:r>
            <w:r w:rsidRPr="000239F8">
              <w:rPr>
                <w:rFonts w:ascii="Times New Roman" w:hAnsi="Times New Roman" w:cs="Times New Roman"/>
                <w:i/>
                <w:color w:val="231F20"/>
                <w:sz w:val="28"/>
                <w:szCs w:val="28"/>
              </w:rPr>
              <w:t>sắc</w:t>
            </w:r>
            <w:r w:rsidRPr="000239F8">
              <w:rPr>
                <w:rFonts w:ascii="Times New Roman" w:hAnsi="Times New Roman" w:cs="Times New Roman"/>
                <w:i/>
                <w:color w:val="231F20"/>
                <w:spacing w:val="-3"/>
                <w:sz w:val="28"/>
                <w:szCs w:val="28"/>
              </w:rPr>
              <w:t xml:space="preserve"> </w:t>
            </w:r>
            <w:r w:rsidRPr="000239F8">
              <w:rPr>
                <w:rFonts w:ascii="Times New Roman" w:hAnsi="Times New Roman" w:cs="Times New Roman"/>
                <w:i/>
                <w:color w:val="231F20"/>
                <w:sz w:val="28"/>
                <w:szCs w:val="28"/>
              </w:rPr>
              <w:t>trong</w:t>
            </w:r>
            <w:r w:rsidRPr="000239F8">
              <w:rPr>
                <w:rFonts w:ascii="Times New Roman" w:hAnsi="Times New Roman" w:cs="Times New Roman"/>
                <w:i/>
                <w:color w:val="231F20"/>
                <w:spacing w:val="-3"/>
                <w:sz w:val="28"/>
                <w:szCs w:val="28"/>
              </w:rPr>
              <w:t xml:space="preserve"> </w:t>
            </w:r>
            <w:r w:rsidRPr="000239F8">
              <w:rPr>
                <w:rFonts w:ascii="Times New Roman" w:hAnsi="Times New Roman" w:cs="Times New Roman"/>
                <w:i/>
                <w:color w:val="231F20"/>
                <w:sz w:val="28"/>
                <w:szCs w:val="28"/>
              </w:rPr>
              <w:t>bài</w:t>
            </w:r>
            <w:r w:rsidRPr="000239F8">
              <w:rPr>
                <w:rFonts w:ascii="Times New Roman" w:hAnsi="Times New Roman" w:cs="Times New Roman"/>
                <w:i/>
                <w:color w:val="231F20"/>
                <w:spacing w:val="-3"/>
                <w:sz w:val="28"/>
                <w:szCs w:val="28"/>
              </w:rPr>
              <w:t xml:space="preserve"> </w:t>
            </w:r>
            <w:r w:rsidRPr="000239F8">
              <w:rPr>
                <w:rFonts w:ascii="Times New Roman" w:hAnsi="Times New Roman" w:cs="Times New Roman"/>
                <w:i/>
                <w:color w:val="231F20"/>
                <w:sz w:val="28"/>
                <w:szCs w:val="28"/>
              </w:rPr>
              <w:t>đã</w:t>
            </w:r>
            <w:r w:rsidRPr="000239F8">
              <w:rPr>
                <w:rFonts w:ascii="Times New Roman" w:hAnsi="Times New Roman" w:cs="Times New Roman"/>
                <w:i/>
                <w:color w:val="231F20"/>
                <w:spacing w:val="-3"/>
                <w:sz w:val="28"/>
                <w:szCs w:val="28"/>
              </w:rPr>
              <w:t xml:space="preserve"> </w:t>
            </w:r>
            <w:r w:rsidRPr="000239F8">
              <w:rPr>
                <w:rFonts w:ascii="Times New Roman" w:hAnsi="Times New Roman" w:cs="Times New Roman"/>
                <w:i/>
                <w:color w:val="231F20"/>
                <w:sz w:val="28"/>
                <w:szCs w:val="28"/>
              </w:rPr>
              <w:t>tạo</w:t>
            </w:r>
            <w:r w:rsidRPr="000239F8">
              <w:rPr>
                <w:rFonts w:ascii="Times New Roman" w:hAnsi="Times New Roman" w:cs="Times New Roman"/>
                <w:i/>
                <w:color w:val="231F20"/>
                <w:spacing w:val="-3"/>
                <w:sz w:val="28"/>
                <w:szCs w:val="28"/>
              </w:rPr>
              <w:t xml:space="preserve"> </w:t>
            </w:r>
            <w:r w:rsidRPr="000239F8">
              <w:rPr>
                <w:rFonts w:ascii="Times New Roman" w:hAnsi="Times New Roman" w:cs="Times New Roman"/>
                <w:i/>
                <w:color w:val="231F20"/>
                <w:sz w:val="28"/>
                <w:szCs w:val="28"/>
              </w:rPr>
              <w:t>nên</w:t>
            </w:r>
            <w:r w:rsidRPr="000239F8">
              <w:rPr>
                <w:rFonts w:ascii="Times New Roman" w:hAnsi="Times New Roman" w:cs="Times New Roman"/>
                <w:i/>
                <w:color w:val="231F20"/>
                <w:spacing w:val="-3"/>
                <w:sz w:val="28"/>
                <w:szCs w:val="28"/>
              </w:rPr>
              <w:t xml:space="preserve"> </w:t>
            </w:r>
            <w:r w:rsidRPr="000239F8">
              <w:rPr>
                <w:rFonts w:ascii="Times New Roman" w:hAnsi="Times New Roman" w:cs="Times New Roman"/>
                <w:i/>
                <w:color w:val="231F20"/>
                <w:sz w:val="28"/>
                <w:szCs w:val="28"/>
              </w:rPr>
              <w:t>bức</w:t>
            </w:r>
            <w:r w:rsidRPr="000239F8">
              <w:rPr>
                <w:rFonts w:ascii="Times New Roman" w:hAnsi="Times New Roman" w:cs="Times New Roman"/>
                <w:i/>
                <w:color w:val="231F20"/>
                <w:spacing w:val="-2"/>
                <w:sz w:val="28"/>
                <w:szCs w:val="28"/>
              </w:rPr>
              <w:t xml:space="preserve"> </w:t>
            </w:r>
            <w:r w:rsidRPr="000239F8">
              <w:rPr>
                <w:rFonts w:ascii="Times New Roman" w:hAnsi="Times New Roman" w:cs="Times New Roman"/>
                <w:i/>
                <w:color w:val="231F20"/>
                <w:sz w:val="28"/>
                <w:szCs w:val="28"/>
              </w:rPr>
              <w:t>tranh</w:t>
            </w:r>
            <w:r w:rsidRPr="000239F8">
              <w:rPr>
                <w:rFonts w:ascii="Times New Roman" w:hAnsi="Times New Roman" w:cs="Times New Roman"/>
                <w:i/>
                <w:color w:val="231F20"/>
                <w:spacing w:val="-3"/>
                <w:sz w:val="28"/>
                <w:szCs w:val="28"/>
              </w:rPr>
              <w:t xml:space="preserve"> </w:t>
            </w:r>
            <w:r w:rsidRPr="000239F8">
              <w:rPr>
                <w:rFonts w:ascii="Times New Roman" w:hAnsi="Times New Roman" w:cs="Times New Roman"/>
                <w:i/>
                <w:color w:val="231F20"/>
                <w:sz w:val="28"/>
                <w:szCs w:val="28"/>
              </w:rPr>
              <w:t>đẹp về</w:t>
            </w:r>
            <w:r w:rsidRPr="000239F8">
              <w:rPr>
                <w:rFonts w:ascii="Times New Roman" w:hAnsi="Times New Roman" w:cs="Times New Roman"/>
                <w:i/>
                <w:color w:val="231F20"/>
                <w:spacing w:val="-4"/>
                <w:sz w:val="28"/>
                <w:szCs w:val="28"/>
              </w:rPr>
              <w:t xml:space="preserve"> </w:t>
            </w:r>
            <w:r w:rsidRPr="000239F8">
              <w:rPr>
                <w:rFonts w:ascii="Times New Roman" w:hAnsi="Times New Roman" w:cs="Times New Roman"/>
                <w:i/>
                <w:color w:val="231F20"/>
                <w:sz w:val="28"/>
                <w:szCs w:val="28"/>
              </w:rPr>
              <w:t>một</w:t>
            </w:r>
            <w:r w:rsidRPr="000239F8">
              <w:rPr>
                <w:rFonts w:ascii="Times New Roman" w:hAnsi="Times New Roman" w:cs="Times New Roman"/>
                <w:i/>
                <w:color w:val="231F20"/>
                <w:spacing w:val="-4"/>
                <w:sz w:val="28"/>
                <w:szCs w:val="28"/>
              </w:rPr>
              <w:t xml:space="preserve"> </w:t>
            </w:r>
            <w:r w:rsidRPr="000239F8">
              <w:rPr>
                <w:rFonts w:ascii="Times New Roman" w:hAnsi="Times New Roman" w:cs="Times New Roman"/>
                <w:i/>
                <w:color w:val="231F20"/>
                <w:sz w:val="28"/>
                <w:szCs w:val="28"/>
              </w:rPr>
              <w:t>vùng</w:t>
            </w:r>
            <w:r w:rsidRPr="000239F8">
              <w:rPr>
                <w:rFonts w:ascii="Times New Roman" w:hAnsi="Times New Roman" w:cs="Times New Roman"/>
                <w:i/>
                <w:color w:val="231F20"/>
                <w:spacing w:val="-4"/>
                <w:sz w:val="28"/>
                <w:szCs w:val="28"/>
              </w:rPr>
              <w:t xml:space="preserve"> </w:t>
            </w:r>
            <w:r w:rsidRPr="000239F8">
              <w:rPr>
                <w:rFonts w:ascii="Times New Roman" w:hAnsi="Times New Roman" w:cs="Times New Roman"/>
                <w:i/>
                <w:color w:val="231F20"/>
                <w:sz w:val="28"/>
                <w:szCs w:val="28"/>
              </w:rPr>
              <w:t>quê</w:t>
            </w:r>
            <w:r w:rsidRPr="000239F8">
              <w:rPr>
                <w:rFonts w:ascii="Times New Roman" w:hAnsi="Times New Roman" w:cs="Times New Roman"/>
                <w:i/>
                <w:color w:val="231F20"/>
                <w:spacing w:val="-4"/>
                <w:sz w:val="28"/>
                <w:szCs w:val="28"/>
              </w:rPr>
              <w:t xml:space="preserve"> </w:t>
            </w:r>
            <w:r w:rsidRPr="000239F8">
              <w:rPr>
                <w:rFonts w:ascii="Times New Roman" w:hAnsi="Times New Roman" w:cs="Times New Roman"/>
                <w:i/>
                <w:color w:val="231F20"/>
                <w:sz w:val="28"/>
                <w:szCs w:val="28"/>
              </w:rPr>
              <w:t>trù</w:t>
            </w:r>
            <w:r w:rsidRPr="000239F8">
              <w:rPr>
                <w:rFonts w:ascii="Times New Roman" w:hAnsi="Times New Roman" w:cs="Times New Roman"/>
                <w:i/>
                <w:color w:val="231F20"/>
                <w:spacing w:val="-4"/>
                <w:sz w:val="28"/>
                <w:szCs w:val="28"/>
              </w:rPr>
              <w:t xml:space="preserve"> </w:t>
            </w:r>
            <w:r w:rsidRPr="000239F8">
              <w:rPr>
                <w:rFonts w:ascii="Times New Roman" w:hAnsi="Times New Roman" w:cs="Times New Roman"/>
                <w:i/>
                <w:color w:val="231F20"/>
                <w:sz w:val="28"/>
                <w:szCs w:val="28"/>
              </w:rPr>
              <w:t>phú</w:t>
            </w:r>
            <w:r w:rsidRPr="000239F8">
              <w:rPr>
                <w:rFonts w:ascii="Times New Roman" w:hAnsi="Times New Roman" w:cs="Times New Roman"/>
                <w:i/>
                <w:color w:val="231F20"/>
                <w:spacing w:val="-4"/>
                <w:sz w:val="28"/>
                <w:szCs w:val="28"/>
              </w:rPr>
              <w:t xml:space="preserve"> </w:t>
            </w:r>
            <w:r w:rsidRPr="000239F8">
              <w:rPr>
                <w:rFonts w:ascii="Times New Roman" w:hAnsi="Times New Roman" w:cs="Times New Roman"/>
                <w:i/>
                <w:color w:val="231F20"/>
                <w:sz w:val="28"/>
                <w:szCs w:val="28"/>
              </w:rPr>
              <w:t>và</w:t>
            </w:r>
            <w:r w:rsidRPr="000239F8">
              <w:rPr>
                <w:rFonts w:ascii="Times New Roman" w:hAnsi="Times New Roman" w:cs="Times New Roman"/>
                <w:i/>
                <w:color w:val="231F20"/>
                <w:spacing w:val="-4"/>
                <w:sz w:val="28"/>
                <w:szCs w:val="28"/>
              </w:rPr>
              <w:t xml:space="preserve"> </w:t>
            </w:r>
            <w:r w:rsidRPr="000239F8">
              <w:rPr>
                <w:rFonts w:ascii="Times New Roman" w:hAnsi="Times New Roman" w:cs="Times New Roman"/>
                <w:i/>
                <w:color w:val="231F20"/>
                <w:sz w:val="28"/>
                <w:szCs w:val="28"/>
              </w:rPr>
              <w:t>đa</w:t>
            </w:r>
            <w:r w:rsidRPr="000239F8">
              <w:rPr>
                <w:rFonts w:ascii="Times New Roman" w:hAnsi="Times New Roman" w:cs="Times New Roman"/>
                <w:i/>
                <w:color w:val="231F20"/>
                <w:spacing w:val="-4"/>
                <w:sz w:val="28"/>
                <w:szCs w:val="28"/>
              </w:rPr>
              <w:t xml:space="preserve"> </w:t>
            </w:r>
            <w:r w:rsidRPr="000239F8">
              <w:rPr>
                <w:rFonts w:ascii="Times New Roman" w:hAnsi="Times New Roman" w:cs="Times New Roman"/>
                <w:i/>
                <w:color w:val="231F20"/>
                <w:sz w:val="28"/>
                <w:szCs w:val="28"/>
              </w:rPr>
              <w:t>dạng?</w:t>
            </w:r>
            <w:r w:rsidRPr="000239F8">
              <w:rPr>
                <w:rFonts w:ascii="Times New Roman" w:eastAsiaTheme="minorEastAsia" w:hAnsi="Times New Roman" w:cs="Times New Roman"/>
                <w:i/>
                <w:iCs/>
                <w:sz w:val="28"/>
                <w:szCs w:val="28"/>
                <w:lang w:val="vi-VN"/>
              </w:rPr>
              <w:t xml:space="preserve"> </w:t>
            </w:r>
          </w:p>
          <w:p w14:paraId="2092179F" w14:textId="77777777" w:rsidR="007A643D" w:rsidRPr="000239F8" w:rsidRDefault="007A643D" w:rsidP="000239F8">
            <w:pPr>
              <w:shd w:val="clear" w:color="auto" w:fill="FFFFFF"/>
              <w:spacing w:after="0" w:line="240" w:lineRule="auto"/>
              <w:jc w:val="both"/>
              <w:rPr>
                <w:rFonts w:ascii="Times New Roman" w:eastAsiaTheme="minorEastAsia" w:hAnsi="Times New Roman" w:cs="Times New Roman"/>
                <w:i/>
                <w:iCs/>
                <w:sz w:val="28"/>
                <w:szCs w:val="28"/>
                <w:lang w:val="vi-VN"/>
              </w:rPr>
            </w:pPr>
          </w:p>
          <w:p w14:paraId="1FA0EB02" w14:textId="77777777" w:rsidR="007A643D" w:rsidRPr="000239F8" w:rsidRDefault="007A643D" w:rsidP="000239F8">
            <w:pPr>
              <w:shd w:val="clear" w:color="auto" w:fill="FFFFFF"/>
              <w:spacing w:after="0" w:line="240" w:lineRule="auto"/>
              <w:jc w:val="both"/>
              <w:rPr>
                <w:rFonts w:ascii="Times New Roman" w:eastAsiaTheme="minorEastAsia" w:hAnsi="Times New Roman" w:cs="Times New Roman"/>
                <w:i/>
                <w:iCs/>
                <w:sz w:val="28"/>
                <w:szCs w:val="28"/>
                <w:lang w:val="vi-VN"/>
              </w:rPr>
            </w:pPr>
          </w:p>
          <w:p w14:paraId="7B6460B3" w14:textId="77777777" w:rsidR="007A643D" w:rsidRPr="000239F8" w:rsidRDefault="007A643D" w:rsidP="000239F8">
            <w:pPr>
              <w:shd w:val="clear" w:color="auto" w:fill="FFFFFF"/>
              <w:spacing w:after="0" w:line="240" w:lineRule="auto"/>
              <w:jc w:val="both"/>
              <w:rPr>
                <w:rFonts w:ascii="Times New Roman" w:eastAsiaTheme="minorEastAsia" w:hAnsi="Times New Roman" w:cs="Times New Roman"/>
                <w:i/>
                <w:iCs/>
                <w:sz w:val="28"/>
                <w:szCs w:val="28"/>
                <w:lang w:val="vi-VN"/>
              </w:rPr>
            </w:pPr>
          </w:p>
          <w:p w14:paraId="54DE9CFA" w14:textId="77777777" w:rsidR="007A643D" w:rsidRPr="000239F8" w:rsidRDefault="007A643D" w:rsidP="000239F8">
            <w:pPr>
              <w:shd w:val="clear" w:color="auto" w:fill="FFFFFF"/>
              <w:spacing w:after="0" w:line="240" w:lineRule="auto"/>
              <w:jc w:val="both"/>
              <w:rPr>
                <w:rFonts w:ascii="Times New Roman" w:eastAsiaTheme="minorEastAsia" w:hAnsi="Times New Roman" w:cs="Times New Roman"/>
                <w:i/>
                <w:iCs/>
                <w:sz w:val="28"/>
                <w:szCs w:val="28"/>
                <w:lang w:val="vi-VN"/>
              </w:rPr>
            </w:pPr>
          </w:p>
          <w:p w14:paraId="7B38F6A9" w14:textId="77777777" w:rsidR="007A643D" w:rsidRPr="000239F8" w:rsidRDefault="007A643D" w:rsidP="000239F8">
            <w:pPr>
              <w:shd w:val="clear" w:color="auto" w:fill="FFFFFF"/>
              <w:spacing w:after="0" w:line="240" w:lineRule="auto"/>
              <w:ind w:firstLine="426"/>
              <w:jc w:val="both"/>
              <w:rPr>
                <w:rFonts w:ascii="Times New Roman" w:eastAsia="Calibri" w:hAnsi="Times New Roman" w:cs="Times New Roman"/>
                <w:sz w:val="28"/>
                <w:szCs w:val="28"/>
              </w:rPr>
            </w:pPr>
          </w:p>
          <w:p w14:paraId="535BBB69" w14:textId="77777777" w:rsidR="007A643D" w:rsidRPr="000239F8" w:rsidRDefault="007A643D" w:rsidP="000239F8">
            <w:pPr>
              <w:shd w:val="clear" w:color="auto" w:fill="FFFFFF"/>
              <w:spacing w:after="0" w:line="240" w:lineRule="auto"/>
              <w:jc w:val="both"/>
              <w:rPr>
                <w:rFonts w:ascii="Times New Roman" w:eastAsia="Calibri" w:hAnsi="Times New Roman" w:cs="Times New Roman"/>
                <w:sz w:val="28"/>
                <w:szCs w:val="28"/>
              </w:rPr>
            </w:pPr>
          </w:p>
          <w:p w14:paraId="01319B77" w14:textId="77777777" w:rsidR="007A643D" w:rsidRPr="000239F8" w:rsidRDefault="007A643D" w:rsidP="000239F8">
            <w:pPr>
              <w:shd w:val="clear" w:color="auto" w:fill="FFFFFF"/>
              <w:spacing w:after="0" w:line="240" w:lineRule="auto"/>
              <w:jc w:val="both"/>
              <w:rPr>
                <w:rFonts w:ascii="Times New Roman" w:eastAsia="Calibri" w:hAnsi="Times New Roman" w:cs="Times New Roman"/>
                <w:sz w:val="28"/>
                <w:szCs w:val="28"/>
              </w:rPr>
            </w:pPr>
          </w:p>
          <w:p w14:paraId="6725E26B" w14:textId="77777777" w:rsidR="007A643D" w:rsidRPr="000239F8" w:rsidRDefault="007A643D" w:rsidP="000239F8">
            <w:pPr>
              <w:shd w:val="clear" w:color="auto" w:fill="FFFFFF"/>
              <w:spacing w:after="0" w:line="240" w:lineRule="auto"/>
              <w:jc w:val="both"/>
              <w:rPr>
                <w:rFonts w:ascii="Times New Roman" w:eastAsia="Calibri" w:hAnsi="Times New Roman" w:cs="Times New Roman"/>
                <w:sz w:val="28"/>
                <w:szCs w:val="28"/>
              </w:rPr>
            </w:pPr>
          </w:p>
          <w:p w14:paraId="336C19EF" w14:textId="77777777" w:rsidR="007A643D" w:rsidRPr="000239F8" w:rsidRDefault="007A643D" w:rsidP="000239F8">
            <w:pPr>
              <w:shd w:val="clear" w:color="auto" w:fill="FFFFFF"/>
              <w:spacing w:after="0" w:line="240" w:lineRule="auto"/>
              <w:jc w:val="both"/>
              <w:rPr>
                <w:rFonts w:ascii="Times New Roman" w:eastAsia="Calibri" w:hAnsi="Times New Roman" w:cs="Times New Roman"/>
                <w:sz w:val="28"/>
                <w:szCs w:val="28"/>
              </w:rPr>
            </w:pPr>
          </w:p>
          <w:p w14:paraId="552BBCD1" w14:textId="77777777" w:rsidR="007A643D" w:rsidRPr="000239F8" w:rsidRDefault="007A643D" w:rsidP="000239F8">
            <w:pPr>
              <w:shd w:val="clear" w:color="auto" w:fill="FFFFFF"/>
              <w:spacing w:after="0" w:line="240" w:lineRule="auto"/>
              <w:jc w:val="both"/>
              <w:rPr>
                <w:rFonts w:ascii="Times New Roman" w:eastAsia="Calibri" w:hAnsi="Times New Roman" w:cs="Times New Roman"/>
                <w:sz w:val="28"/>
                <w:szCs w:val="28"/>
              </w:rPr>
            </w:pPr>
          </w:p>
          <w:p w14:paraId="09F77359" w14:textId="77777777" w:rsidR="007A643D" w:rsidRPr="000239F8" w:rsidRDefault="007A643D" w:rsidP="000239F8">
            <w:pPr>
              <w:shd w:val="clear" w:color="auto" w:fill="FFFFFF"/>
              <w:spacing w:after="0" w:line="240" w:lineRule="auto"/>
              <w:jc w:val="both"/>
              <w:rPr>
                <w:rFonts w:ascii="Times New Roman" w:eastAsia="Calibri" w:hAnsi="Times New Roman" w:cs="Times New Roman"/>
                <w:sz w:val="28"/>
                <w:szCs w:val="28"/>
              </w:rPr>
            </w:pPr>
          </w:p>
          <w:p w14:paraId="7510D381" w14:textId="77777777" w:rsidR="007A643D" w:rsidRPr="000239F8" w:rsidRDefault="007A643D" w:rsidP="000239F8">
            <w:pPr>
              <w:shd w:val="clear" w:color="auto" w:fill="FFFFFF"/>
              <w:spacing w:after="0" w:line="240" w:lineRule="auto"/>
              <w:jc w:val="both"/>
              <w:rPr>
                <w:rFonts w:ascii="Times New Roman" w:eastAsia="Calibri" w:hAnsi="Times New Roman" w:cs="Times New Roman"/>
                <w:sz w:val="28"/>
                <w:szCs w:val="28"/>
              </w:rPr>
            </w:pPr>
            <w:r w:rsidRPr="000239F8">
              <w:rPr>
                <w:rFonts w:ascii="Times New Roman" w:hAnsi="Times New Roman" w:cs="Times New Roman"/>
                <w:i/>
                <w:color w:val="231F20"/>
                <w:sz w:val="28"/>
                <w:szCs w:val="28"/>
              </w:rPr>
              <w:t>(3) Tìm những chi tiết miêu tả thời tiết và hoạt động của con người trong ngày mùa.</w:t>
            </w:r>
          </w:p>
          <w:p w14:paraId="218EE238" w14:textId="77777777" w:rsidR="007A643D" w:rsidRPr="000239F8" w:rsidRDefault="007A643D" w:rsidP="000239F8">
            <w:pPr>
              <w:shd w:val="clear" w:color="auto" w:fill="FFFFFF"/>
              <w:spacing w:after="0" w:line="240" w:lineRule="auto"/>
              <w:jc w:val="both"/>
              <w:rPr>
                <w:rFonts w:ascii="Times New Roman" w:hAnsi="Times New Roman" w:cs="Times New Roman"/>
                <w:i/>
                <w:color w:val="231F20"/>
                <w:sz w:val="28"/>
                <w:szCs w:val="28"/>
              </w:rPr>
            </w:pPr>
          </w:p>
          <w:p w14:paraId="0189369E" w14:textId="77777777" w:rsidR="007A643D" w:rsidRPr="000239F8" w:rsidRDefault="007A643D" w:rsidP="000239F8">
            <w:pPr>
              <w:shd w:val="clear" w:color="auto" w:fill="FFFFFF"/>
              <w:spacing w:after="0" w:line="240" w:lineRule="auto"/>
              <w:jc w:val="both"/>
              <w:rPr>
                <w:rFonts w:ascii="Times New Roman" w:hAnsi="Times New Roman" w:cs="Times New Roman"/>
                <w:i/>
                <w:color w:val="231F20"/>
                <w:sz w:val="28"/>
                <w:szCs w:val="28"/>
              </w:rPr>
            </w:pPr>
          </w:p>
          <w:p w14:paraId="08010EB0" w14:textId="77777777" w:rsidR="007A643D" w:rsidRPr="000239F8" w:rsidRDefault="007A643D" w:rsidP="000239F8">
            <w:pPr>
              <w:shd w:val="clear" w:color="auto" w:fill="FFFFFF"/>
              <w:spacing w:after="0" w:line="240" w:lineRule="auto"/>
              <w:jc w:val="both"/>
              <w:rPr>
                <w:rFonts w:ascii="Times New Roman" w:eastAsia="Calibri" w:hAnsi="Times New Roman" w:cs="Times New Roman"/>
                <w:sz w:val="28"/>
                <w:szCs w:val="28"/>
              </w:rPr>
            </w:pPr>
            <w:r w:rsidRPr="000239F8">
              <w:rPr>
                <w:rFonts w:ascii="Times New Roman" w:hAnsi="Times New Roman" w:cs="Times New Roman"/>
                <w:i/>
                <w:color w:val="231F20"/>
                <w:sz w:val="28"/>
                <w:szCs w:val="28"/>
              </w:rPr>
              <w:t>- Những</w:t>
            </w:r>
            <w:r w:rsidRPr="000239F8">
              <w:rPr>
                <w:rFonts w:ascii="Times New Roman" w:hAnsi="Times New Roman" w:cs="Times New Roman"/>
                <w:i/>
                <w:color w:val="231F20"/>
                <w:spacing w:val="-4"/>
                <w:sz w:val="28"/>
                <w:szCs w:val="28"/>
              </w:rPr>
              <w:t xml:space="preserve"> </w:t>
            </w:r>
            <w:r w:rsidRPr="000239F8">
              <w:rPr>
                <w:rFonts w:ascii="Times New Roman" w:hAnsi="Times New Roman" w:cs="Times New Roman"/>
                <w:i/>
                <w:color w:val="231F20"/>
                <w:sz w:val="28"/>
                <w:szCs w:val="28"/>
              </w:rPr>
              <w:t>chi</w:t>
            </w:r>
            <w:r w:rsidRPr="000239F8">
              <w:rPr>
                <w:rFonts w:ascii="Times New Roman" w:hAnsi="Times New Roman" w:cs="Times New Roman"/>
                <w:i/>
                <w:color w:val="231F20"/>
                <w:spacing w:val="-4"/>
                <w:sz w:val="28"/>
                <w:szCs w:val="28"/>
              </w:rPr>
              <w:t xml:space="preserve"> </w:t>
            </w:r>
            <w:r w:rsidRPr="000239F8">
              <w:rPr>
                <w:rFonts w:ascii="Times New Roman" w:hAnsi="Times New Roman" w:cs="Times New Roman"/>
                <w:i/>
                <w:color w:val="231F20"/>
                <w:sz w:val="28"/>
                <w:szCs w:val="28"/>
              </w:rPr>
              <w:t>tiết</w:t>
            </w:r>
            <w:r w:rsidRPr="000239F8">
              <w:rPr>
                <w:rFonts w:ascii="Times New Roman" w:hAnsi="Times New Roman" w:cs="Times New Roman"/>
                <w:i/>
                <w:color w:val="231F20"/>
                <w:spacing w:val="-4"/>
                <w:sz w:val="28"/>
                <w:szCs w:val="28"/>
              </w:rPr>
              <w:t xml:space="preserve"> </w:t>
            </w:r>
            <w:r w:rsidRPr="000239F8">
              <w:rPr>
                <w:rFonts w:ascii="Times New Roman" w:hAnsi="Times New Roman" w:cs="Times New Roman"/>
                <w:i/>
                <w:color w:val="231F20"/>
                <w:sz w:val="28"/>
                <w:szCs w:val="28"/>
              </w:rPr>
              <w:t>đó</w:t>
            </w:r>
            <w:r w:rsidRPr="000239F8">
              <w:rPr>
                <w:rFonts w:ascii="Times New Roman" w:hAnsi="Times New Roman" w:cs="Times New Roman"/>
                <w:i/>
                <w:color w:val="231F20"/>
                <w:spacing w:val="-4"/>
                <w:sz w:val="28"/>
                <w:szCs w:val="28"/>
              </w:rPr>
              <w:t xml:space="preserve"> </w:t>
            </w:r>
            <w:r w:rsidRPr="000239F8">
              <w:rPr>
                <w:rFonts w:ascii="Times New Roman" w:hAnsi="Times New Roman" w:cs="Times New Roman"/>
                <w:i/>
                <w:color w:val="231F20"/>
                <w:sz w:val="28"/>
                <w:szCs w:val="28"/>
              </w:rPr>
              <w:t>cho</w:t>
            </w:r>
            <w:r w:rsidRPr="000239F8">
              <w:rPr>
                <w:rFonts w:ascii="Times New Roman" w:hAnsi="Times New Roman" w:cs="Times New Roman"/>
                <w:i/>
                <w:color w:val="231F20"/>
                <w:spacing w:val="-4"/>
                <w:sz w:val="28"/>
                <w:szCs w:val="28"/>
              </w:rPr>
              <w:t xml:space="preserve"> </w:t>
            </w:r>
            <w:r w:rsidRPr="000239F8">
              <w:rPr>
                <w:rFonts w:ascii="Times New Roman" w:hAnsi="Times New Roman" w:cs="Times New Roman"/>
                <w:i/>
                <w:color w:val="231F20"/>
                <w:sz w:val="28"/>
                <w:szCs w:val="28"/>
              </w:rPr>
              <w:t>em</w:t>
            </w:r>
            <w:r w:rsidRPr="000239F8">
              <w:rPr>
                <w:rFonts w:ascii="Times New Roman" w:hAnsi="Times New Roman" w:cs="Times New Roman"/>
                <w:i/>
                <w:color w:val="231F20"/>
                <w:spacing w:val="-4"/>
                <w:sz w:val="28"/>
                <w:szCs w:val="28"/>
              </w:rPr>
              <w:t xml:space="preserve"> </w:t>
            </w:r>
            <w:r w:rsidRPr="000239F8">
              <w:rPr>
                <w:rFonts w:ascii="Times New Roman" w:hAnsi="Times New Roman" w:cs="Times New Roman"/>
                <w:i/>
                <w:color w:val="231F20"/>
                <w:sz w:val="28"/>
                <w:szCs w:val="28"/>
              </w:rPr>
              <w:t>cảm</w:t>
            </w:r>
            <w:r w:rsidRPr="000239F8">
              <w:rPr>
                <w:rFonts w:ascii="Times New Roman" w:hAnsi="Times New Roman" w:cs="Times New Roman"/>
                <w:i/>
                <w:color w:val="231F20"/>
                <w:spacing w:val="-4"/>
                <w:sz w:val="28"/>
                <w:szCs w:val="28"/>
              </w:rPr>
              <w:t xml:space="preserve"> </w:t>
            </w:r>
            <w:r w:rsidRPr="000239F8">
              <w:rPr>
                <w:rFonts w:ascii="Times New Roman" w:hAnsi="Times New Roman" w:cs="Times New Roman"/>
                <w:i/>
                <w:color w:val="231F20"/>
                <w:sz w:val="28"/>
                <w:szCs w:val="28"/>
              </w:rPr>
              <w:t>nhận</w:t>
            </w:r>
            <w:r w:rsidRPr="000239F8">
              <w:rPr>
                <w:rFonts w:ascii="Times New Roman" w:hAnsi="Times New Roman" w:cs="Times New Roman"/>
                <w:i/>
                <w:color w:val="231F20"/>
                <w:spacing w:val="-4"/>
                <w:sz w:val="28"/>
                <w:szCs w:val="28"/>
              </w:rPr>
              <w:t xml:space="preserve"> </w:t>
            </w:r>
            <w:r w:rsidRPr="000239F8">
              <w:rPr>
                <w:rFonts w:ascii="Times New Roman" w:hAnsi="Times New Roman" w:cs="Times New Roman"/>
                <w:i/>
                <w:color w:val="231F20"/>
                <w:sz w:val="28"/>
                <w:szCs w:val="28"/>
              </w:rPr>
              <w:t>gì?</w:t>
            </w:r>
          </w:p>
          <w:p w14:paraId="2B9D2DC3" w14:textId="77777777" w:rsidR="007A643D" w:rsidRPr="000239F8" w:rsidRDefault="007A643D" w:rsidP="000239F8">
            <w:pPr>
              <w:shd w:val="clear" w:color="auto" w:fill="FFFFFF"/>
              <w:spacing w:after="0" w:line="240" w:lineRule="auto"/>
              <w:ind w:firstLine="426"/>
              <w:jc w:val="both"/>
              <w:rPr>
                <w:rFonts w:ascii="Times New Roman" w:eastAsia="Calibri" w:hAnsi="Times New Roman" w:cs="Times New Roman"/>
                <w:sz w:val="28"/>
                <w:szCs w:val="28"/>
              </w:rPr>
            </w:pPr>
          </w:p>
          <w:p w14:paraId="47F15D2E" w14:textId="77777777" w:rsidR="007A643D" w:rsidRPr="000239F8" w:rsidRDefault="007A643D" w:rsidP="000239F8">
            <w:pPr>
              <w:shd w:val="clear" w:color="auto" w:fill="FFFFFF"/>
              <w:spacing w:after="0" w:line="240" w:lineRule="auto"/>
              <w:ind w:firstLine="426"/>
              <w:jc w:val="both"/>
              <w:rPr>
                <w:rFonts w:ascii="Times New Roman" w:eastAsia="Calibri" w:hAnsi="Times New Roman" w:cs="Times New Roman"/>
                <w:sz w:val="28"/>
                <w:szCs w:val="28"/>
              </w:rPr>
            </w:pPr>
          </w:p>
          <w:p w14:paraId="11908CE9" w14:textId="77777777" w:rsidR="007A643D" w:rsidRPr="000239F8" w:rsidRDefault="007A643D" w:rsidP="000239F8">
            <w:pPr>
              <w:shd w:val="clear" w:color="auto" w:fill="FFFFFF"/>
              <w:spacing w:after="0" w:line="240" w:lineRule="auto"/>
              <w:jc w:val="both"/>
              <w:rPr>
                <w:rFonts w:ascii="Times New Roman" w:eastAsia="Calibri" w:hAnsi="Times New Roman" w:cs="Times New Roman"/>
                <w:sz w:val="28"/>
                <w:szCs w:val="28"/>
              </w:rPr>
            </w:pPr>
          </w:p>
          <w:p w14:paraId="717A84AF" w14:textId="77777777" w:rsidR="007A643D" w:rsidRPr="000239F8" w:rsidRDefault="007A643D" w:rsidP="000239F8">
            <w:pPr>
              <w:shd w:val="clear" w:color="auto" w:fill="FFFFFF"/>
              <w:spacing w:after="0" w:line="240" w:lineRule="auto"/>
              <w:jc w:val="both"/>
              <w:rPr>
                <w:rFonts w:ascii="Times New Roman" w:eastAsia="Calibri" w:hAnsi="Times New Roman" w:cs="Times New Roman"/>
                <w:sz w:val="28"/>
                <w:szCs w:val="28"/>
              </w:rPr>
            </w:pPr>
          </w:p>
          <w:p w14:paraId="044116B4" w14:textId="77777777" w:rsidR="007A643D" w:rsidRPr="000239F8" w:rsidRDefault="007A643D" w:rsidP="000239F8">
            <w:pPr>
              <w:shd w:val="clear" w:color="auto" w:fill="FFFFFF"/>
              <w:spacing w:after="0" w:line="240" w:lineRule="auto"/>
              <w:jc w:val="both"/>
              <w:rPr>
                <w:rFonts w:ascii="Times New Roman" w:eastAsia="Calibri" w:hAnsi="Times New Roman" w:cs="Times New Roman"/>
                <w:sz w:val="28"/>
                <w:szCs w:val="28"/>
              </w:rPr>
            </w:pPr>
          </w:p>
          <w:p w14:paraId="5010A4DF" w14:textId="77777777" w:rsidR="007A643D" w:rsidRPr="000239F8" w:rsidRDefault="007A643D" w:rsidP="000239F8">
            <w:pPr>
              <w:shd w:val="clear" w:color="auto" w:fill="FFFFFF"/>
              <w:spacing w:after="0" w:line="240" w:lineRule="auto"/>
              <w:jc w:val="both"/>
              <w:rPr>
                <w:rFonts w:ascii="Times New Roman" w:eastAsia="Calibri" w:hAnsi="Times New Roman" w:cs="Times New Roman"/>
                <w:sz w:val="28"/>
                <w:szCs w:val="28"/>
              </w:rPr>
            </w:pPr>
          </w:p>
          <w:p w14:paraId="2991E2AB" w14:textId="77777777" w:rsidR="007A643D" w:rsidRPr="000239F8" w:rsidRDefault="007A643D" w:rsidP="000239F8">
            <w:pPr>
              <w:shd w:val="clear" w:color="auto" w:fill="FFFFFF"/>
              <w:spacing w:after="0" w:line="240" w:lineRule="auto"/>
              <w:jc w:val="both"/>
              <w:rPr>
                <w:rFonts w:ascii="Times New Roman" w:eastAsia="Calibri" w:hAnsi="Times New Roman" w:cs="Times New Roman"/>
                <w:sz w:val="28"/>
                <w:szCs w:val="28"/>
              </w:rPr>
            </w:pPr>
          </w:p>
          <w:p w14:paraId="5CB183ED" w14:textId="77777777" w:rsidR="007A643D" w:rsidRPr="000239F8" w:rsidRDefault="007A643D" w:rsidP="000239F8">
            <w:pPr>
              <w:shd w:val="clear" w:color="auto" w:fill="FFFFFF"/>
              <w:spacing w:after="0" w:line="240" w:lineRule="auto"/>
              <w:jc w:val="both"/>
              <w:rPr>
                <w:rFonts w:ascii="Times New Roman" w:eastAsia="Calibri" w:hAnsi="Times New Roman" w:cs="Times New Roman"/>
                <w:sz w:val="28"/>
                <w:szCs w:val="28"/>
              </w:rPr>
            </w:pPr>
          </w:p>
          <w:p w14:paraId="211EF1B8" w14:textId="77777777" w:rsidR="007A643D" w:rsidRPr="000239F8" w:rsidRDefault="007A643D" w:rsidP="000239F8">
            <w:pPr>
              <w:shd w:val="clear" w:color="auto" w:fill="FFFFFF"/>
              <w:spacing w:after="0" w:line="240" w:lineRule="auto"/>
              <w:jc w:val="both"/>
              <w:rPr>
                <w:rFonts w:ascii="Times New Roman" w:eastAsia="Calibri" w:hAnsi="Times New Roman" w:cs="Times New Roman"/>
                <w:sz w:val="28"/>
                <w:szCs w:val="28"/>
              </w:rPr>
            </w:pPr>
          </w:p>
          <w:p w14:paraId="3B2BD26C" w14:textId="77777777" w:rsidR="007A643D" w:rsidRPr="000239F8" w:rsidRDefault="007A643D" w:rsidP="000239F8">
            <w:pPr>
              <w:shd w:val="clear" w:color="auto" w:fill="FFFFFF"/>
              <w:spacing w:after="0" w:line="240" w:lineRule="auto"/>
              <w:jc w:val="both"/>
              <w:rPr>
                <w:rFonts w:ascii="Times New Roman" w:eastAsia="Calibri" w:hAnsi="Times New Roman" w:cs="Times New Roman"/>
                <w:sz w:val="28"/>
                <w:szCs w:val="28"/>
              </w:rPr>
            </w:pPr>
            <w:r w:rsidRPr="000239F8">
              <w:rPr>
                <w:rFonts w:ascii="Times New Roman" w:hAnsi="Times New Roman" w:cs="Times New Roman"/>
                <w:i/>
                <w:color w:val="231F20"/>
                <w:spacing w:val="-4"/>
                <w:sz w:val="28"/>
                <w:szCs w:val="28"/>
              </w:rPr>
              <w:t>(4) Bài</w:t>
            </w:r>
            <w:r w:rsidRPr="000239F8">
              <w:rPr>
                <w:rFonts w:ascii="Times New Roman" w:hAnsi="Times New Roman" w:cs="Times New Roman"/>
                <w:i/>
                <w:color w:val="231F20"/>
                <w:spacing w:val="-9"/>
                <w:sz w:val="28"/>
                <w:szCs w:val="28"/>
              </w:rPr>
              <w:t xml:space="preserve"> </w:t>
            </w:r>
            <w:r w:rsidRPr="000239F8">
              <w:rPr>
                <w:rFonts w:ascii="Times New Roman" w:hAnsi="Times New Roman" w:cs="Times New Roman"/>
                <w:i/>
                <w:color w:val="231F20"/>
                <w:spacing w:val="-4"/>
                <w:sz w:val="28"/>
                <w:szCs w:val="28"/>
              </w:rPr>
              <w:t>văn</w:t>
            </w:r>
            <w:r w:rsidRPr="000239F8">
              <w:rPr>
                <w:rFonts w:ascii="Times New Roman" w:hAnsi="Times New Roman" w:cs="Times New Roman"/>
                <w:i/>
                <w:color w:val="231F20"/>
                <w:spacing w:val="-9"/>
                <w:sz w:val="28"/>
                <w:szCs w:val="28"/>
              </w:rPr>
              <w:t xml:space="preserve"> </w:t>
            </w:r>
            <w:r w:rsidRPr="000239F8">
              <w:rPr>
                <w:rFonts w:ascii="Times New Roman" w:hAnsi="Times New Roman" w:cs="Times New Roman"/>
                <w:i/>
                <w:color w:val="231F20"/>
                <w:spacing w:val="-4"/>
                <w:sz w:val="28"/>
                <w:szCs w:val="28"/>
              </w:rPr>
              <w:t>thể</w:t>
            </w:r>
            <w:r w:rsidRPr="000239F8">
              <w:rPr>
                <w:rFonts w:ascii="Times New Roman" w:hAnsi="Times New Roman" w:cs="Times New Roman"/>
                <w:i/>
                <w:color w:val="231F20"/>
                <w:spacing w:val="-9"/>
                <w:sz w:val="28"/>
                <w:szCs w:val="28"/>
              </w:rPr>
              <w:t xml:space="preserve"> </w:t>
            </w:r>
            <w:r w:rsidRPr="000239F8">
              <w:rPr>
                <w:rFonts w:ascii="Times New Roman" w:hAnsi="Times New Roman" w:cs="Times New Roman"/>
                <w:i/>
                <w:color w:val="231F20"/>
                <w:spacing w:val="-4"/>
                <w:sz w:val="28"/>
                <w:szCs w:val="28"/>
              </w:rPr>
              <w:t>hiện</w:t>
            </w:r>
            <w:r w:rsidRPr="000239F8">
              <w:rPr>
                <w:rFonts w:ascii="Times New Roman" w:hAnsi="Times New Roman" w:cs="Times New Roman"/>
                <w:i/>
                <w:color w:val="231F20"/>
                <w:spacing w:val="-9"/>
                <w:sz w:val="28"/>
                <w:szCs w:val="28"/>
              </w:rPr>
              <w:t xml:space="preserve"> </w:t>
            </w:r>
            <w:r w:rsidRPr="000239F8">
              <w:rPr>
                <w:rFonts w:ascii="Times New Roman" w:hAnsi="Times New Roman" w:cs="Times New Roman"/>
                <w:i/>
                <w:color w:val="231F20"/>
                <w:spacing w:val="-4"/>
                <w:sz w:val="28"/>
                <w:szCs w:val="28"/>
              </w:rPr>
              <w:t>tình</w:t>
            </w:r>
            <w:r w:rsidRPr="000239F8">
              <w:rPr>
                <w:rFonts w:ascii="Times New Roman" w:hAnsi="Times New Roman" w:cs="Times New Roman"/>
                <w:i/>
                <w:color w:val="231F20"/>
                <w:spacing w:val="-9"/>
                <w:sz w:val="28"/>
                <w:szCs w:val="28"/>
              </w:rPr>
              <w:t xml:space="preserve"> </w:t>
            </w:r>
            <w:r w:rsidRPr="000239F8">
              <w:rPr>
                <w:rFonts w:ascii="Times New Roman" w:hAnsi="Times New Roman" w:cs="Times New Roman"/>
                <w:i/>
                <w:color w:val="231F20"/>
                <w:spacing w:val="-4"/>
                <w:sz w:val="28"/>
                <w:szCs w:val="28"/>
              </w:rPr>
              <w:t>cảm</w:t>
            </w:r>
            <w:r w:rsidRPr="000239F8">
              <w:rPr>
                <w:rFonts w:ascii="Times New Roman" w:hAnsi="Times New Roman" w:cs="Times New Roman"/>
                <w:i/>
                <w:color w:val="231F20"/>
                <w:spacing w:val="-9"/>
                <w:sz w:val="28"/>
                <w:szCs w:val="28"/>
              </w:rPr>
              <w:t xml:space="preserve"> </w:t>
            </w:r>
            <w:r w:rsidRPr="000239F8">
              <w:rPr>
                <w:rFonts w:ascii="Times New Roman" w:hAnsi="Times New Roman" w:cs="Times New Roman"/>
                <w:i/>
                <w:color w:val="231F20"/>
                <w:spacing w:val="-4"/>
                <w:sz w:val="28"/>
                <w:szCs w:val="28"/>
              </w:rPr>
              <w:t>của</w:t>
            </w:r>
            <w:r w:rsidRPr="000239F8">
              <w:rPr>
                <w:rFonts w:ascii="Times New Roman" w:hAnsi="Times New Roman" w:cs="Times New Roman"/>
                <w:i/>
                <w:color w:val="231F20"/>
                <w:spacing w:val="-9"/>
                <w:sz w:val="28"/>
                <w:szCs w:val="28"/>
              </w:rPr>
              <w:t xml:space="preserve"> </w:t>
            </w:r>
            <w:r w:rsidRPr="000239F8">
              <w:rPr>
                <w:rFonts w:ascii="Times New Roman" w:hAnsi="Times New Roman" w:cs="Times New Roman"/>
                <w:i/>
                <w:color w:val="231F20"/>
                <w:spacing w:val="-4"/>
                <w:sz w:val="28"/>
                <w:szCs w:val="28"/>
              </w:rPr>
              <w:t>tác</w:t>
            </w:r>
            <w:r w:rsidRPr="000239F8">
              <w:rPr>
                <w:rFonts w:ascii="Times New Roman" w:hAnsi="Times New Roman" w:cs="Times New Roman"/>
                <w:i/>
                <w:color w:val="231F20"/>
                <w:spacing w:val="-9"/>
                <w:sz w:val="28"/>
                <w:szCs w:val="28"/>
              </w:rPr>
              <w:t xml:space="preserve"> </w:t>
            </w:r>
            <w:r w:rsidRPr="000239F8">
              <w:rPr>
                <w:rFonts w:ascii="Times New Roman" w:hAnsi="Times New Roman" w:cs="Times New Roman"/>
                <w:i/>
                <w:color w:val="231F20"/>
                <w:spacing w:val="-4"/>
                <w:sz w:val="28"/>
                <w:szCs w:val="28"/>
              </w:rPr>
              <w:t>giả</w:t>
            </w:r>
            <w:r w:rsidRPr="000239F8">
              <w:rPr>
                <w:rFonts w:ascii="Times New Roman" w:hAnsi="Times New Roman" w:cs="Times New Roman"/>
                <w:i/>
                <w:color w:val="231F20"/>
                <w:spacing w:val="-9"/>
                <w:sz w:val="28"/>
                <w:szCs w:val="28"/>
              </w:rPr>
              <w:t xml:space="preserve"> </w:t>
            </w:r>
            <w:r w:rsidRPr="000239F8">
              <w:rPr>
                <w:rFonts w:ascii="Times New Roman" w:hAnsi="Times New Roman" w:cs="Times New Roman"/>
                <w:i/>
                <w:color w:val="231F20"/>
                <w:spacing w:val="-4"/>
                <w:sz w:val="28"/>
                <w:szCs w:val="28"/>
              </w:rPr>
              <w:t>đối</w:t>
            </w:r>
            <w:r w:rsidRPr="000239F8">
              <w:rPr>
                <w:rFonts w:ascii="Times New Roman" w:hAnsi="Times New Roman" w:cs="Times New Roman"/>
                <w:i/>
                <w:color w:val="231F20"/>
                <w:spacing w:val="-9"/>
                <w:sz w:val="28"/>
                <w:szCs w:val="28"/>
              </w:rPr>
              <w:t xml:space="preserve"> </w:t>
            </w:r>
            <w:r w:rsidRPr="000239F8">
              <w:rPr>
                <w:rFonts w:ascii="Times New Roman" w:hAnsi="Times New Roman" w:cs="Times New Roman"/>
                <w:i/>
                <w:color w:val="231F20"/>
                <w:spacing w:val="-4"/>
                <w:sz w:val="28"/>
                <w:szCs w:val="28"/>
              </w:rPr>
              <w:t>với</w:t>
            </w:r>
            <w:r w:rsidRPr="000239F8">
              <w:rPr>
                <w:rFonts w:ascii="Times New Roman" w:hAnsi="Times New Roman" w:cs="Times New Roman"/>
                <w:i/>
                <w:color w:val="231F20"/>
                <w:spacing w:val="-9"/>
                <w:sz w:val="28"/>
                <w:szCs w:val="28"/>
              </w:rPr>
              <w:t xml:space="preserve"> </w:t>
            </w:r>
            <w:r w:rsidRPr="000239F8">
              <w:rPr>
                <w:rFonts w:ascii="Times New Roman" w:hAnsi="Times New Roman" w:cs="Times New Roman"/>
                <w:i/>
                <w:color w:val="231F20"/>
                <w:spacing w:val="-4"/>
                <w:sz w:val="28"/>
                <w:szCs w:val="28"/>
              </w:rPr>
              <w:t>làng</w:t>
            </w:r>
            <w:r w:rsidRPr="000239F8">
              <w:rPr>
                <w:rFonts w:ascii="Times New Roman" w:hAnsi="Times New Roman" w:cs="Times New Roman"/>
                <w:i/>
                <w:color w:val="231F20"/>
                <w:spacing w:val="-9"/>
                <w:sz w:val="28"/>
                <w:szCs w:val="28"/>
              </w:rPr>
              <w:t xml:space="preserve"> </w:t>
            </w:r>
            <w:r w:rsidRPr="000239F8">
              <w:rPr>
                <w:rFonts w:ascii="Times New Roman" w:hAnsi="Times New Roman" w:cs="Times New Roman"/>
                <w:i/>
                <w:color w:val="231F20"/>
                <w:spacing w:val="-4"/>
                <w:sz w:val="28"/>
                <w:szCs w:val="28"/>
              </w:rPr>
              <w:t>quê</w:t>
            </w:r>
            <w:r w:rsidRPr="000239F8">
              <w:rPr>
                <w:rFonts w:ascii="Times New Roman" w:hAnsi="Times New Roman" w:cs="Times New Roman"/>
                <w:i/>
                <w:color w:val="231F20"/>
                <w:spacing w:val="-9"/>
                <w:sz w:val="28"/>
                <w:szCs w:val="28"/>
              </w:rPr>
              <w:t xml:space="preserve"> </w:t>
            </w:r>
            <w:r w:rsidRPr="000239F8">
              <w:rPr>
                <w:rFonts w:ascii="Times New Roman" w:hAnsi="Times New Roman" w:cs="Times New Roman"/>
                <w:i/>
                <w:color w:val="231F20"/>
                <w:spacing w:val="-4"/>
                <w:sz w:val="28"/>
                <w:szCs w:val="28"/>
              </w:rPr>
              <w:t>như</w:t>
            </w:r>
            <w:r w:rsidRPr="000239F8">
              <w:rPr>
                <w:rFonts w:ascii="Times New Roman" w:hAnsi="Times New Roman" w:cs="Times New Roman"/>
                <w:i/>
                <w:color w:val="231F20"/>
                <w:spacing w:val="-9"/>
                <w:sz w:val="28"/>
                <w:szCs w:val="28"/>
              </w:rPr>
              <w:t xml:space="preserve"> </w:t>
            </w:r>
            <w:r w:rsidRPr="000239F8">
              <w:rPr>
                <w:rFonts w:ascii="Times New Roman" w:hAnsi="Times New Roman" w:cs="Times New Roman"/>
                <w:i/>
                <w:color w:val="231F20"/>
                <w:spacing w:val="-4"/>
                <w:sz w:val="28"/>
                <w:szCs w:val="28"/>
              </w:rPr>
              <w:t>thế</w:t>
            </w:r>
            <w:r w:rsidRPr="000239F8">
              <w:rPr>
                <w:rFonts w:ascii="Times New Roman" w:hAnsi="Times New Roman" w:cs="Times New Roman"/>
                <w:i/>
                <w:color w:val="231F20"/>
                <w:spacing w:val="-9"/>
                <w:sz w:val="28"/>
                <w:szCs w:val="28"/>
              </w:rPr>
              <w:t xml:space="preserve"> </w:t>
            </w:r>
            <w:r w:rsidRPr="000239F8">
              <w:rPr>
                <w:rFonts w:ascii="Times New Roman" w:hAnsi="Times New Roman" w:cs="Times New Roman"/>
                <w:i/>
                <w:color w:val="231F20"/>
                <w:spacing w:val="-4"/>
                <w:sz w:val="28"/>
                <w:szCs w:val="28"/>
              </w:rPr>
              <w:t>nào?</w:t>
            </w:r>
          </w:p>
          <w:p w14:paraId="1B344404" w14:textId="77777777" w:rsidR="007A643D" w:rsidRPr="000239F8" w:rsidRDefault="007A643D" w:rsidP="000239F8">
            <w:pPr>
              <w:shd w:val="clear" w:color="auto" w:fill="FFFFFF"/>
              <w:spacing w:after="0" w:line="240" w:lineRule="auto"/>
              <w:ind w:firstLine="426"/>
              <w:jc w:val="both"/>
              <w:rPr>
                <w:rFonts w:ascii="Times New Roman" w:eastAsia="Calibri" w:hAnsi="Times New Roman" w:cs="Times New Roman"/>
                <w:sz w:val="28"/>
                <w:szCs w:val="28"/>
              </w:rPr>
            </w:pPr>
          </w:p>
          <w:p w14:paraId="3F220B92" w14:textId="77777777" w:rsidR="007A643D" w:rsidRPr="000239F8" w:rsidRDefault="007A643D" w:rsidP="000239F8">
            <w:pPr>
              <w:shd w:val="clear" w:color="auto" w:fill="FFFFFF"/>
              <w:spacing w:after="0" w:line="240" w:lineRule="auto"/>
              <w:ind w:firstLine="426"/>
              <w:jc w:val="both"/>
              <w:rPr>
                <w:rFonts w:ascii="Times New Roman" w:eastAsia="Calibri" w:hAnsi="Times New Roman" w:cs="Times New Roman"/>
                <w:sz w:val="28"/>
                <w:szCs w:val="28"/>
              </w:rPr>
            </w:pPr>
          </w:p>
          <w:p w14:paraId="1822A9C5" w14:textId="77777777" w:rsidR="007A643D" w:rsidRPr="000239F8" w:rsidRDefault="007A643D" w:rsidP="000239F8">
            <w:pPr>
              <w:shd w:val="clear" w:color="auto" w:fill="FFFFFF"/>
              <w:spacing w:after="0" w:line="240" w:lineRule="auto"/>
              <w:jc w:val="both"/>
              <w:rPr>
                <w:rFonts w:ascii="Times New Roman" w:eastAsia="Calibri" w:hAnsi="Times New Roman" w:cs="Times New Roman"/>
                <w:sz w:val="28"/>
                <w:szCs w:val="28"/>
              </w:rPr>
            </w:pPr>
          </w:p>
          <w:p w14:paraId="04D7BA38" w14:textId="77777777" w:rsidR="007A643D" w:rsidRPr="000239F8" w:rsidRDefault="007A643D" w:rsidP="000239F8">
            <w:pPr>
              <w:shd w:val="clear" w:color="auto" w:fill="FFFFFF"/>
              <w:spacing w:after="0" w:line="240" w:lineRule="auto"/>
              <w:ind w:firstLine="426"/>
              <w:jc w:val="both"/>
              <w:rPr>
                <w:rFonts w:ascii="Times New Roman" w:hAnsi="Times New Roman" w:cs="Times New Roman"/>
                <w:i/>
                <w:color w:val="231F20"/>
                <w:sz w:val="28"/>
                <w:szCs w:val="28"/>
              </w:rPr>
            </w:pPr>
          </w:p>
          <w:p w14:paraId="6B6E4966" w14:textId="77777777" w:rsidR="007A643D" w:rsidRPr="000239F8" w:rsidRDefault="007A643D" w:rsidP="000239F8">
            <w:pPr>
              <w:shd w:val="clear" w:color="auto" w:fill="FFFFFF"/>
              <w:spacing w:after="0" w:line="240" w:lineRule="auto"/>
              <w:jc w:val="both"/>
              <w:rPr>
                <w:rFonts w:ascii="Times New Roman" w:hAnsi="Times New Roman" w:cs="Times New Roman"/>
                <w:i/>
                <w:color w:val="231F20"/>
                <w:sz w:val="28"/>
                <w:szCs w:val="28"/>
              </w:rPr>
            </w:pPr>
          </w:p>
          <w:p w14:paraId="0102B60F" w14:textId="77777777" w:rsidR="007A643D" w:rsidRPr="000239F8" w:rsidRDefault="007A643D" w:rsidP="000239F8">
            <w:pPr>
              <w:shd w:val="clear" w:color="auto" w:fill="FFFFFF"/>
              <w:spacing w:after="0" w:line="240" w:lineRule="auto"/>
              <w:ind w:firstLine="426"/>
              <w:jc w:val="both"/>
              <w:rPr>
                <w:rFonts w:ascii="Times New Roman" w:hAnsi="Times New Roman" w:cs="Times New Roman"/>
                <w:i/>
                <w:color w:val="231F20"/>
                <w:sz w:val="28"/>
                <w:szCs w:val="28"/>
              </w:rPr>
            </w:pPr>
          </w:p>
          <w:p w14:paraId="600F156B" w14:textId="77777777" w:rsidR="007A643D" w:rsidRPr="000239F8" w:rsidRDefault="007A643D" w:rsidP="000239F8">
            <w:pPr>
              <w:shd w:val="clear" w:color="auto" w:fill="FFFFFF"/>
              <w:spacing w:after="0" w:line="240" w:lineRule="auto"/>
              <w:jc w:val="both"/>
              <w:rPr>
                <w:rFonts w:ascii="Times New Roman" w:eastAsia="Calibri" w:hAnsi="Times New Roman" w:cs="Times New Roman"/>
                <w:sz w:val="28"/>
                <w:szCs w:val="28"/>
              </w:rPr>
            </w:pPr>
            <w:r w:rsidRPr="000239F8">
              <w:rPr>
                <w:rFonts w:ascii="Times New Roman" w:hAnsi="Times New Roman" w:cs="Times New Roman"/>
                <w:i/>
                <w:color w:val="231F20"/>
                <w:sz w:val="28"/>
                <w:szCs w:val="28"/>
              </w:rPr>
              <w:t>- Qua</w:t>
            </w:r>
            <w:r w:rsidRPr="000239F8">
              <w:rPr>
                <w:rFonts w:ascii="Times New Roman" w:hAnsi="Times New Roman" w:cs="Times New Roman"/>
                <w:i/>
                <w:color w:val="231F20"/>
                <w:spacing w:val="-15"/>
                <w:sz w:val="28"/>
                <w:szCs w:val="28"/>
              </w:rPr>
              <w:t xml:space="preserve"> </w:t>
            </w:r>
            <w:r w:rsidRPr="000239F8">
              <w:rPr>
                <w:rFonts w:ascii="Times New Roman" w:hAnsi="Times New Roman" w:cs="Times New Roman"/>
                <w:i/>
                <w:color w:val="231F20"/>
                <w:sz w:val="28"/>
                <w:szCs w:val="28"/>
              </w:rPr>
              <w:t>bài</w:t>
            </w:r>
            <w:r w:rsidRPr="000239F8">
              <w:rPr>
                <w:rFonts w:ascii="Times New Roman" w:hAnsi="Times New Roman" w:cs="Times New Roman"/>
                <w:i/>
                <w:color w:val="231F20"/>
                <w:spacing w:val="-15"/>
                <w:sz w:val="28"/>
                <w:szCs w:val="28"/>
              </w:rPr>
              <w:t xml:space="preserve"> </w:t>
            </w:r>
            <w:r w:rsidRPr="000239F8">
              <w:rPr>
                <w:rFonts w:ascii="Times New Roman" w:hAnsi="Times New Roman" w:cs="Times New Roman"/>
                <w:i/>
                <w:color w:val="231F20"/>
                <w:sz w:val="28"/>
                <w:szCs w:val="28"/>
              </w:rPr>
              <w:t>đọc</w:t>
            </w:r>
            <w:r w:rsidRPr="000239F8">
              <w:rPr>
                <w:rFonts w:ascii="Times New Roman" w:hAnsi="Times New Roman" w:cs="Times New Roman"/>
                <w:i/>
                <w:color w:val="231F20"/>
                <w:spacing w:val="-15"/>
                <w:sz w:val="28"/>
                <w:szCs w:val="28"/>
              </w:rPr>
              <w:t xml:space="preserve"> </w:t>
            </w:r>
            <w:r w:rsidRPr="000239F8">
              <w:rPr>
                <w:rFonts w:ascii="Times New Roman" w:hAnsi="Times New Roman" w:cs="Times New Roman"/>
                <w:i/>
                <w:color w:val="231F20"/>
                <w:sz w:val="28"/>
                <w:szCs w:val="28"/>
              </w:rPr>
              <w:t>này,</w:t>
            </w:r>
            <w:r w:rsidRPr="000239F8">
              <w:rPr>
                <w:rFonts w:ascii="Times New Roman" w:hAnsi="Times New Roman" w:cs="Times New Roman"/>
                <w:i/>
                <w:color w:val="231F20"/>
                <w:spacing w:val="-15"/>
                <w:sz w:val="28"/>
                <w:szCs w:val="28"/>
              </w:rPr>
              <w:t xml:space="preserve"> </w:t>
            </w:r>
            <w:r w:rsidRPr="000239F8">
              <w:rPr>
                <w:rFonts w:ascii="Times New Roman" w:hAnsi="Times New Roman" w:cs="Times New Roman"/>
                <w:i/>
                <w:color w:val="231F20"/>
                <w:sz w:val="28"/>
                <w:szCs w:val="28"/>
              </w:rPr>
              <w:t>em</w:t>
            </w:r>
            <w:r w:rsidRPr="000239F8">
              <w:rPr>
                <w:rFonts w:ascii="Times New Roman" w:hAnsi="Times New Roman" w:cs="Times New Roman"/>
                <w:i/>
                <w:color w:val="231F20"/>
                <w:spacing w:val="-15"/>
                <w:sz w:val="28"/>
                <w:szCs w:val="28"/>
              </w:rPr>
              <w:t xml:space="preserve"> </w:t>
            </w:r>
            <w:r w:rsidRPr="000239F8">
              <w:rPr>
                <w:rFonts w:ascii="Times New Roman" w:hAnsi="Times New Roman" w:cs="Times New Roman"/>
                <w:i/>
                <w:color w:val="231F20"/>
                <w:sz w:val="28"/>
                <w:szCs w:val="28"/>
              </w:rPr>
              <w:t>học</w:t>
            </w:r>
            <w:r w:rsidRPr="000239F8">
              <w:rPr>
                <w:rFonts w:ascii="Times New Roman" w:hAnsi="Times New Roman" w:cs="Times New Roman"/>
                <w:i/>
                <w:color w:val="231F20"/>
                <w:spacing w:val="-15"/>
                <w:sz w:val="28"/>
                <w:szCs w:val="28"/>
              </w:rPr>
              <w:t xml:space="preserve"> </w:t>
            </w:r>
            <w:r w:rsidRPr="000239F8">
              <w:rPr>
                <w:rFonts w:ascii="Times New Roman" w:hAnsi="Times New Roman" w:cs="Times New Roman"/>
                <w:i/>
                <w:color w:val="231F20"/>
                <w:sz w:val="28"/>
                <w:szCs w:val="28"/>
              </w:rPr>
              <w:t>được</w:t>
            </w:r>
            <w:r w:rsidRPr="000239F8">
              <w:rPr>
                <w:rFonts w:ascii="Times New Roman" w:hAnsi="Times New Roman" w:cs="Times New Roman"/>
                <w:i/>
                <w:color w:val="231F20"/>
                <w:spacing w:val="-15"/>
                <w:sz w:val="28"/>
                <w:szCs w:val="28"/>
              </w:rPr>
              <w:t xml:space="preserve"> </w:t>
            </w:r>
            <w:r w:rsidRPr="000239F8">
              <w:rPr>
                <w:rFonts w:ascii="Times New Roman" w:hAnsi="Times New Roman" w:cs="Times New Roman"/>
                <w:i/>
                <w:color w:val="231F20"/>
                <w:sz w:val="28"/>
                <w:szCs w:val="28"/>
              </w:rPr>
              <w:t>điều</w:t>
            </w:r>
            <w:r w:rsidRPr="000239F8">
              <w:rPr>
                <w:rFonts w:ascii="Times New Roman" w:hAnsi="Times New Roman" w:cs="Times New Roman"/>
                <w:i/>
                <w:color w:val="231F20"/>
                <w:spacing w:val="-15"/>
                <w:sz w:val="28"/>
                <w:szCs w:val="28"/>
              </w:rPr>
              <w:t xml:space="preserve"> </w:t>
            </w:r>
            <w:r w:rsidRPr="000239F8">
              <w:rPr>
                <w:rFonts w:ascii="Times New Roman" w:hAnsi="Times New Roman" w:cs="Times New Roman"/>
                <w:i/>
                <w:color w:val="231F20"/>
                <w:sz w:val="28"/>
                <w:szCs w:val="28"/>
              </w:rPr>
              <w:t>gì</w:t>
            </w:r>
            <w:r w:rsidRPr="000239F8">
              <w:rPr>
                <w:rFonts w:ascii="Times New Roman" w:hAnsi="Times New Roman" w:cs="Times New Roman"/>
                <w:i/>
                <w:color w:val="231F20"/>
                <w:spacing w:val="-15"/>
                <w:sz w:val="28"/>
                <w:szCs w:val="28"/>
              </w:rPr>
              <w:t xml:space="preserve"> </w:t>
            </w:r>
            <w:r w:rsidRPr="000239F8">
              <w:rPr>
                <w:rFonts w:ascii="Times New Roman" w:hAnsi="Times New Roman" w:cs="Times New Roman"/>
                <w:i/>
                <w:color w:val="231F20"/>
                <w:sz w:val="28"/>
                <w:szCs w:val="28"/>
              </w:rPr>
              <w:t>về</w:t>
            </w:r>
            <w:r w:rsidRPr="000239F8">
              <w:rPr>
                <w:rFonts w:ascii="Times New Roman" w:hAnsi="Times New Roman" w:cs="Times New Roman"/>
                <w:i/>
                <w:color w:val="231F20"/>
                <w:spacing w:val="-15"/>
                <w:sz w:val="28"/>
                <w:szCs w:val="28"/>
              </w:rPr>
              <w:t xml:space="preserve"> </w:t>
            </w:r>
            <w:r w:rsidRPr="000239F8">
              <w:rPr>
                <w:rFonts w:ascii="Times New Roman" w:hAnsi="Times New Roman" w:cs="Times New Roman"/>
                <w:i/>
                <w:color w:val="231F20"/>
                <w:sz w:val="28"/>
                <w:szCs w:val="28"/>
              </w:rPr>
              <w:t>cách</w:t>
            </w:r>
            <w:r w:rsidRPr="000239F8">
              <w:rPr>
                <w:rFonts w:ascii="Times New Roman" w:hAnsi="Times New Roman" w:cs="Times New Roman"/>
                <w:i/>
                <w:color w:val="231F20"/>
                <w:spacing w:val="-15"/>
                <w:sz w:val="28"/>
                <w:szCs w:val="28"/>
              </w:rPr>
              <w:t xml:space="preserve"> </w:t>
            </w:r>
            <w:r w:rsidRPr="000239F8">
              <w:rPr>
                <w:rFonts w:ascii="Times New Roman" w:hAnsi="Times New Roman" w:cs="Times New Roman"/>
                <w:i/>
                <w:color w:val="231F20"/>
                <w:sz w:val="28"/>
                <w:szCs w:val="28"/>
              </w:rPr>
              <w:t>quan</w:t>
            </w:r>
            <w:r w:rsidRPr="000239F8">
              <w:rPr>
                <w:rFonts w:ascii="Times New Roman" w:hAnsi="Times New Roman" w:cs="Times New Roman"/>
                <w:i/>
                <w:color w:val="231F20"/>
                <w:spacing w:val="-15"/>
                <w:sz w:val="28"/>
                <w:szCs w:val="28"/>
              </w:rPr>
              <w:t xml:space="preserve"> </w:t>
            </w:r>
            <w:r w:rsidRPr="000239F8">
              <w:rPr>
                <w:rFonts w:ascii="Times New Roman" w:hAnsi="Times New Roman" w:cs="Times New Roman"/>
                <w:i/>
                <w:color w:val="231F20"/>
                <w:sz w:val="28"/>
                <w:szCs w:val="28"/>
              </w:rPr>
              <w:t>sát</w:t>
            </w:r>
            <w:r w:rsidRPr="000239F8">
              <w:rPr>
                <w:rFonts w:ascii="Times New Roman" w:hAnsi="Times New Roman" w:cs="Times New Roman"/>
                <w:i/>
                <w:color w:val="231F20"/>
                <w:spacing w:val="-15"/>
                <w:sz w:val="28"/>
                <w:szCs w:val="28"/>
              </w:rPr>
              <w:t xml:space="preserve"> </w:t>
            </w:r>
            <w:r w:rsidRPr="000239F8">
              <w:rPr>
                <w:rFonts w:ascii="Times New Roman" w:hAnsi="Times New Roman" w:cs="Times New Roman"/>
                <w:i/>
                <w:color w:val="231F20"/>
                <w:sz w:val="28"/>
                <w:szCs w:val="28"/>
              </w:rPr>
              <w:t>và</w:t>
            </w:r>
            <w:r w:rsidRPr="000239F8">
              <w:rPr>
                <w:rFonts w:ascii="Times New Roman" w:hAnsi="Times New Roman" w:cs="Times New Roman"/>
                <w:i/>
                <w:color w:val="231F20"/>
                <w:spacing w:val="-15"/>
                <w:sz w:val="28"/>
                <w:szCs w:val="28"/>
              </w:rPr>
              <w:t xml:space="preserve"> </w:t>
            </w:r>
            <w:r w:rsidRPr="000239F8">
              <w:rPr>
                <w:rFonts w:ascii="Times New Roman" w:hAnsi="Times New Roman" w:cs="Times New Roman"/>
                <w:i/>
                <w:color w:val="231F20"/>
                <w:sz w:val="28"/>
                <w:szCs w:val="28"/>
              </w:rPr>
              <w:t>tả</w:t>
            </w:r>
            <w:r w:rsidRPr="000239F8">
              <w:rPr>
                <w:rFonts w:ascii="Times New Roman" w:hAnsi="Times New Roman" w:cs="Times New Roman"/>
                <w:i/>
                <w:color w:val="231F20"/>
                <w:spacing w:val="-15"/>
                <w:sz w:val="28"/>
                <w:szCs w:val="28"/>
              </w:rPr>
              <w:t xml:space="preserve"> </w:t>
            </w:r>
            <w:r w:rsidRPr="000239F8">
              <w:rPr>
                <w:rFonts w:ascii="Times New Roman" w:hAnsi="Times New Roman" w:cs="Times New Roman"/>
                <w:i/>
                <w:color w:val="231F20"/>
                <w:sz w:val="28"/>
                <w:szCs w:val="28"/>
              </w:rPr>
              <w:t>phong</w:t>
            </w:r>
            <w:r w:rsidRPr="000239F8">
              <w:rPr>
                <w:rFonts w:ascii="Times New Roman" w:hAnsi="Times New Roman" w:cs="Times New Roman"/>
                <w:i/>
                <w:color w:val="231F20"/>
                <w:spacing w:val="-15"/>
                <w:sz w:val="28"/>
                <w:szCs w:val="28"/>
              </w:rPr>
              <w:t xml:space="preserve"> </w:t>
            </w:r>
            <w:r w:rsidRPr="000239F8">
              <w:rPr>
                <w:rFonts w:ascii="Times New Roman" w:hAnsi="Times New Roman" w:cs="Times New Roman"/>
                <w:i/>
                <w:color w:val="231F20"/>
                <w:sz w:val="28"/>
                <w:szCs w:val="28"/>
              </w:rPr>
              <w:t>cảnh?</w:t>
            </w:r>
          </w:p>
          <w:p w14:paraId="3DB59E03" w14:textId="77777777" w:rsidR="007A643D" w:rsidRPr="000239F8" w:rsidRDefault="007A643D" w:rsidP="000239F8">
            <w:pPr>
              <w:shd w:val="clear" w:color="auto" w:fill="FFFFFF"/>
              <w:spacing w:after="0" w:line="240" w:lineRule="auto"/>
              <w:ind w:firstLine="426"/>
              <w:jc w:val="both"/>
              <w:rPr>
                <w:rFonts w:ascii="Times New Roman" w:eastAsia="Calibri" w:hAnsi="Times New Roman" w:cs="Times New Roman"/>
                <w:sz w:val="28"/>
                <w:szCs w:val="28"/>
              </w:rPr>
            </w:pPr>
          </w:p>
          <w:p w14:paraId="7B7BACDB" w14:textId="77777777" w:rsidR="007A643D" w:rsidRPr="000239F8" w:rsidRDefault="007A643D" w:rsidP="000239F8">
            <w:pPr>
              <w:shd w:val="clear" w:color="auto" w:fill="FFFFFF"/>
              <w:spacing w:after="0" w:line="240" w:lineRule="auto"/>
              <w:ind w:firstLine="426"/>
              <w:jc w:val="both"/>
              <w:rPr>
                <w:rFonts w:ascii="Times New Roman" w:eastAsia="Calibri" w:hAnsi="Times New Roman" w:cs="Times New Roman"/>
                <w:sz w:val="28"/>
                <w:szCs w:val="28"/>
              </w:rPr>
            </w:pPr>
          </w:p>
          <w:p w14:paraId="52A3509B" w14:textId="77777777" w:rsidR="007A643D" w:rsidRPr="000239F8" w:rsidRDefault="007A643D" w:rsidP="000239F8">
            <w:pPr>
              <w:shd w:val="clear" w:color="auto" w:fill="FFFFFF"/>
              <w:spacing w:after="0" w:line="240" w:lineRule="auto"/>
              <w:ind w:firstLine="426"/>
              <w:jc w:val="both"/>
              <w:rPr>
                <w:rFonts w:ascii="Times New Roman" w:eastAsia="Calibri" w:hAnsi="Times New Roman" w:cs="Times New Roman"/>
                <w:sz w:val="28"/>
                <w:szCs w:val="28"/>
              </w:rPr>
            </w:pPr>
          </w:p>
          <w:p w14:paraId="5E583EAC" w14:textId="77777777" w:rsidR="007A643D" w:rsidRPr="000239F8" w:rsidRDefault="007A643D" w:rsidP="000239F8">
            <w:pPr>
              <w:pStyle w:val="NormalWeb"/>
              <w:spacing w:before="0" w:beforeAutospacing="0" w:after="0" w:afterAutospacing="0"/>
              <w:jc w:val="both"/>
              <w:rPr>
                <w:sz w:val="28"/>
                <w:szCs w:val="28"/>
              </w:rPr>
            </w:pPr>
            <w:r w:rsidRPr="000239F8">
              <w:rPr>
                <w:rFonts w:eastAsia="Arial"/>
                <w:sz w:val="28"/>
                <w:szCs w:val="28"/>
              </w:rPr>
              <w:t>- GV mời 2 - 3 HS trả lời. HS khác nhận xét, nêu ý kiến (nếu có).</w:t>
            </w:r>
          </w:p>
          <w:p w14:paraId="7A6929B1" w14:textId="77777777" w:rsidR="007A643D" w:rsidRPr="000239F8" w:rsidRDefault="007A643D" w:rsidP="000239F8">
            <w:pPr>
              <w:pStyle w:val="NormalWeb"/>
              <w:spacing w:before="0" w:beforeAutospacing="0" w:after="0" w:afterAutospacing="0"/>
              <w:jc w:val="both"/>
              <w:rPr>
                <w:sz w:val="28"/>
                <w:szCs w:val="28"/>
              </w:rPr>
            </w:pPr>
            <w:r w:rsidRPr="000239F8">
              <w:rPr>
                <w:rFonts w:eastAsia="Arial"/>
                <w:sz w:val="28"/>
                <w:szCs w:val="28"/>
              </w:rPr>
              <w:t>- GV nhận xét, đánh giá, khen ngợi và động viên HS các nhóm.</w:t>
            </w:r>
          </w:p>
        </w:tc>
        <w:tc>
          <w:tcPr>
            <w:tcW w:w="4678" w:type="dxa"/>
            <w:shd w:val="clear" w:color="auto" w:fill="FFFFFF"/>
            <w:tcMar>
              <w:top w:w="60" w:type="dxa"/>
              <w:left w:w="60" w:type="dxa"/>
              <w:bottom w:w="60" w:type="dxa"/>
              <w:right w:w="0" w:type="dxa"/>
            </w:tcMar>
          </w:tcPr>
          <w:p w14:paraId="2F716A02" w14:textId="77777777" w:rsidR="007A643D" w:rsidRPr="000239F8" w:rsidRDefault="007A643D" w:rsidP="000239F8">
            <w:pPr>
              <w:pStyle w:val="NormalWeb"/>
              <w:spacing w:before="0" w:beforeAutospacing="0" w:after="0" w:afterAutospacing="0"/>
              <w:jc w:val="both"/>
              <w:rPr>
                <w:sz w:val="28"/>
                <w:szCs w:val="28"/>
              </w:rPr>
            </w:pPr>
            <w:r w:rsidRPr="000239F8">
              <w:rPr>
                <w:rFonts w:eastAsia="Arial"/>
                <w:sz w:val="28"/>
                <w:szCs w:val="28"/>
              </w:rPr>
              <w:lastRenderedPageBreak/>
              <w:t> </w:t>
            </w:r>
          </w:p>
          <w:p w14:paraId="2CFC8833" w14:textId="77777777" w:rsidR="007A643D" w:rsidRPr="000239F8" w:rsidRDefault="007A643D" w:rsidP="000239F8">
            <w:pPr>
              <w:pStyle w:val="NormalWeb"/>
              <w:spacing w:before="0" w:beforeAutospacing="0" w:after="0" w:afterAutospacing="0"/>
              <w:jc w:val="both"/>
              <w:rPr>
                <w:sz w:val="28"/>
                <w:szCs w:val="28"/>
              </w:rPr>
            </w:pPr>
            <w:r w:rsidRPr="000239F8">
              <w:rPr>
                <w:rFonts w:eastAsia="Arial"/>
                <w:sz w:val="28"/>
                <w:szCs w:val="28"/>
              </w:rPr>
              <w:t> </w:t>
            </w:r>
          </w:p>
          <w:p w14:paraId="6F01CC37" w14:textId="77777777" w:rsidR="007A643D" w:rsidRPr="000239F8" w:rsidRDefault="007A643D" w:rsidP="000239F8">
            <w:pPr>
              <w:pStyle w:val="NormalWeb"/>
              <w:spacing w:before="0" w:beforeAutospacing="0" w:after="0" w:afterAutospacing="0"/>
              <w:jc w:val="both"/>
              <w:rPr>
                <w:sz w:val="28"/>
                <w:szCs w:val="28"/>
              </w:rPr>
            </w:pPr>
            <w:r w:rsidRPr="000239F8">
              <w:rPr>
                <w:rFonts w:eastAsia="Arial"/>
                <w:sz w:val="28"/>
                <w:szCs w:val="28"/>
              </w:rPr>
              <w:t> - HS lắng nghe GV đọc mẫu, đọc thầm theo.</w:t>
            </w:r>
          </w:p>
          <w:p w14:paraId="330442F5" w14:textId="77777777" w:rsidR="007A643D" w:rsidRPr="000239F8" w:rsidRDefault="007A643D" w:rsidP="000239F8">
            <w:pPr>
              <w:pStyle w:val="NormalWeb"/>
              <w:spacing w:before="0" w:beforeAutospacing="0" w:after="0" w:afterAutospacing="0"/>
              <w:jc w:val="both"/>
              <w:rPr>
                <w:rFonts w:eastAsia="Arial"/>
                <w:sz w:val="28"/>
                <w:szCs w:val="28"/>
              </w:rPr>
            </w:pPr>
          </w:p>
          <w:p w14:paraId="458976E9" w14:textId="77777777" w:rsidR="007A643D" w:rsidRPr="000239F8" w:rsidRDefault="007A643D" w:rsidP="000239F8">
            <w:pPr>
              <w:pStyle w:val="NormalWeb"/>
              <w:spacing w:before="0" w:beforeAutospacing="0" w:after="0" w:afterAutospacing="0"/>
              <w:jc w:val="both"/>
              <w:rPr>
                <w:rFonts w:eastAsia="Arial"/>
                <w:sz w:val="28"/>
                <w:szCs w:val="28"/>
              </w:rPr>
            </w:pPr>
          </w:p>
          <w:p w14:paraId="45A3B48B" w14:textId="77777777" w:rsidR="007A643D" w:rsidRPr="000239F8" w:rsidRDefault="007A643D" w:rsidP="000239F8">
            <w:pPr>
              <w:pStyle w:val="NormalWeb"/>
              <w:spacing w:before="0" w:beforeAutospacing="0" w:after="0" w:afterAutospacing="0"/>
              <w:jc w:val="both"/>
              <w:rPr>
                <w:rFonts w:eastAsia="Arial"/>
                <w:sz w:val="28"/>
                <w:szCs w:val="28"/>
              </w:rPr>
            </w:pPr>
          </w:p>
          <w:p w14:paraId="3452018D" w14:textId="77777777" w:rsidR="007A643D" w:rsidRPr="000239F8" w:rsidRDefault="007A643D" w:rsidP="000239F8">
            <w:pPr>
              <w:pStyle w:val="NormalWeb"/>
              <w:spacing w:before="0" w:beforeAutospacing="0" w:after="0" w:afterAutospacing="0"/>
              <w:jc w:val="both"/>
              <w:rPr>
                <w:rFonts w:eastAsia="Arial"/>
                <w:sz w:val="28"/>
                <w:szCs w:val="28"/>
              </w:rPr>
            </w:pPr>
          </w:p>
          <w:p w14:paraId="49125BE2" w14:textId="77777777" w:rsidR="007A643D" w:rsidRPr="000239F8" w:rsidRDefault="007A643D" w:rsidP="000239F8">
            <w:pPr>
              <w:pStyle w:val="NormalWeb"/>
              <w:spacing w:before="0" w:beforeAutospacing="0" w:after="0" w:afterAutospacing="0"/>
              <w:jc w:val="both"/>
              <w:rPr>
                <w:rFonts w:eastAsia="Arial"/>
                <w:sz w:val="28"/>
                <w:szCs w:val="28"/>
              </w:rPr>
            </w:pPr>
            <w:r w:rsidRPr="000239F8">
              <w:rPr>
                <w:rFonts w:eastAsia="Arial"/>
                <w:sz w:val="28"/>
                <w:szCs w:val="28"/>
              </w:rPr>
              <w:t xml:space="preserve">- Bài văn gồm 3 đoạn: </w:t>
            </w:r>
          </w:p>
          <w:p w14:paraId="605BC8E3" w14:textId="77777777" w:rsidR="007A643D" w:rsidRPr="000239F8" w:rsidRDefault="007A643D" w:rsidP="000239F8">
            <w:pPr>
              <w:spacing w:after="0" w:line="240" w:lineRule="auto"/>
              <w:jc w:val="both"/>
              <w:rPr>
                <w:rFonts w:ascii="Times New Roman" w:hAnsi="Times New Roman" w:cs="Times New Roman"/>
                <w:i/>
                <w:sz w:val="28"/>
                <w:szCs w:val="28"/>
              </w:rPr>
            </w:pPr>
            <w:r w:rsidRPr="000239F8">
              <w:rPr>
                <w:rFonts w:ascii="Times New Roman" w:eastAsia="Arial" w:hAnsi="Times New Roman" w:cs="Times New Roman"/>
                <w:sz w:val="28"/>
                <w:szCs w:val="28"/>
              </w:rPr>
              <w:t xml:space="preserve">+ Đoạn 1: </w:t>
            </w:r>
            <w:r w:rsidRPr="000239F8">
              <w:rPr>
                <w:rFonts w:ascii="Times New Roman" w:hAnsi="Times New Roman" w:cs="Times New Roman"/>
                <w:color w:val="231F20"/>
                <w:sz w:val="28"/>
                <w:szCs w:val="28"/>
              </w:rPr>
              <w:t>đọc từ đầu đến ...</w:t>
            </w:r>
            <w:r w:rsidRPr="000239F8">
              <w:rPr>
                <w:rFonts w:ascii="Times New Roman" w:hAnsi="Times New Roman" w:cs="Times New Roman"/>
                <w:color w:val="231F20"/>
                <w:spacing w:val="-1"/>
                <w:sz w:val="28"/>
                <w:szCs w:val="28"/>
              </w:rPr>
              <w:t xml:space="preserve"> </w:t>
            </w:r>
            <w:r w:rsidRPr="000239F8">
              <w:rPr>
                <w:rFonts w:ascii="Times New Roman" w:hAnsi="Times New Roman" w:cs="Times New Roman"/>
                <w:i/>
                <w:color w:val="231F20"/>
                <w:sz w:val="28"/>
                <w:szCs w:val="28"/>
              </w:rPr>
              <w:t xml:space="preserve">chín </w:t>
            </w:r>
            <w:r w:rsidRPr="000239F8">
              <w:rPr>
                <w:rFonts w:ascii="Times New Roman" w:hAnsi="Times New Roman" w:cs="Times New Roman"/>
                <w:i/>
                <w:color w:val="231F20"/>
                <w:spacing w:val="-2"/>
                <w:sz w:val="28"/>
                <w:szCs w:val="28"/>
              </w:rPr>
              <w:t>vàng.</w:t>
            </w:r>
          </w:p>
          <w:p w14:paraId="3C3699DC" w14:textId="77777777" w:rsidR="007A643D" w:rsidRPr="000239F8" w:rsidRDefault="007A643D" w:rsidP="000239F8">
            <w:pPr>
              <w:spacing w:after="0" w:line="240" w:lineRule="auto"/>
              <w:jc w:val="both"/>
              <w:rPr>
                <w:rFonts w:ascii="Times New Roman" w:hAnsi="Times New Roman" w:cs="Times New Roman"/>
                <w:i/>
                <w:sz w:val="28"/>
                <w:szCs w:val="28"/>
              </w:rPr>
            </w:pPr>
            <w:r w:rsidRPr="000239F8">
              <w:rPr>
                <w:rFonts w:ascii="Times New Roman" w:hAnsi="Times New Roman" w:cs="Times New Roman"/>
                <w:color w:val="231F20"/>
                <w:sz w:val="28"/>
                <w:szCs w:val="28"/>
              </w:rPr>
              <w:t>+</w:t>
            </w:r>
            <w:r w:rsidRPr="000239F8">
              <w:rPr>
                <w:rFonts w:ascii="Times New Roman" w:hAnsi="Times New Roman" w:cs="Times New Roman"/>
                <w:color w:val="231F20"/>
                <w:spacing w:val="-1"/>
                <w:sz w:val="28"/>
                <w:szCs w:val="28"/>
              </w:rPr>
              <w:t xml:space="preserve"> </w:t>
            </w:r>
            <w:r w:rsidRPr="000239F8">
              <w:rPr>
                <w:rFonts w:ascii="Times New Roman" w:eastAsia="Arial" w:hAnsi="Times New Roman" w:cs="Times New Roman"/>
                <w:sz w:val="28"/>
                <w:szCs w:val="28"/>
              </w:rPr>
              <w:t>Đoạn 2</w:t>
            </w:r>
            <w:r w:rsidRPr="000239F8">
              <w:rPr>
                <w:rFonts w:ascii="Times New Roman" w:hAnsi="Times New Roman" w:cs="Times New Roman"/>
                <w:color w:val="231F20"/>
                <w:sz w:val="28"/>
                <w:szCs w:val="28"/>
              </w:rPr>
              <w:t>: đọc từ</w:t>
            </w:r>
            <w:r w:rsidRPr="000239F8">
              <w:rPr>
                <w:rFonts w:ascii="Times New Roman" w:hAnsi="Times New Roman" w:cs="Times New Roman"/>
                <w:color w:val="231F20"/>
                <w:spacing w:val="-1"/>
                <w:sz w:val="28"/>
                <w:szCs w:val="28"/>
              </w:rPr>
              <w:t xml:space="preserve"> </w:t>
            </w:r>
            <w:r w:rsidRPr="000239F8">
              <w:rPr>
                <w:rFonts w:ascii="Times New Roman" w:hAnsi="Times New Roman" w:cs="Times New Roman"/>
                <w:i/>
                <w:color w:val="231F20"/>
                <w:sz w:val="28"/>
                <w:szCs w:val="28"/>
              </w:rPr>
              <w:t xml:space="preserve">Những tàu lá chuối… </w:t>
            </w:r>
            <w:r w:rsidRPr="000239F8">
              <w:rPr>
                <w:rFonts w:ascii="Times New Roman" w:hAnsi="Times New Roman" w:cs="Times New Roman"/>
                <w:color w:val="231F20"/>
                <w:sz w:val="28"/>
                <w:szCs w:val="28"/>
              </w:rPr>
              <w:t xml:space="preserve">đến ... </w:t>
            </w:r>
            <w:r w:rsidRPr="000239F8">
              <w:rPr>
                <w:rFonts w:ascii="Times New Roman" w:hAnsi="Times New Roman" w:cs="Times New Roman"/>
                <w:i/>
                <w:color w:val="231F20"/>
                <w:sz w:val="28"/>
                <w:szCs w:val="28"/>
              </w:rPr>
              <w:t xml:space="preserve">lạ </w:t>
            </w:r>
            <w:r w:rsidRPr="000239F8">
              <w:rPr>
                <w:rFonts w:ascii="Times New Roman" w:hAnsi="Times New Roman" w:cs="Times New Roman"/>
                <w:i/>
                <w:color w:val="231F20"/>
                <w:spacing w:val="-2"/>
                <w:sz w:val="28"/>
                <w:szCs w:val="28"/>
              </w:rPr>
              <w:t>lùng.</w:t>
            </w:r>
          </w:p>
          <w:p w14:paraId="15B96E42" w14:textId="77777777" w:rsidR="007A643D" w:rsidRPr="000239F8" w:rsidRDefault="007A643D" w:rsidP="000239F8">
            <w:pPr>
              <w:pStyle w:val="BodyText"/>
              <w:spacing w:after="0" w:line="240" w:lineRule="auto"/>
              <w:jc w:val="both"/>
              <w:rPr>
                <w:i/>
                <w:sz w:val="28"/>
                <w:szCs w:val="28"/>
              </w:rPr>
            </w:pPr>
            <w:r w:rsidRPr="000239F8">
              <w:rPr>
                <w:color w:val="231F20"/>
                <w:sz w:val="28"/>
                <w:szCs w:val="28"/>
              </w:rPr>
              <w:t>+</w:t>
            </w:r>
            <w:r w:rsidRPr="000239F8">
              <w:rPr>
                <w:color w:val="231F20"/>
                <w:spacing w:val="-3"/>
                <w:sz w:val="28"/>
                <w:szCs w:val="28"/>
              </w:rPr>
              <w:t xml:space="preserve"> </w:t>
            </w:r>
            <w:r w:rsidRPr="000239F8">
              <w:rPr>
                <w:rFonts w:eastAsia="Arial"/>
                <w:sz w:val="28"/>
                <w:szCs w:val="28"/>
              </w:rPr>
              <w:t>Đoạn 3</w:t>
            </w:r>
            <w:r w:rsidRPr="000239F8">
              <w:rPr>
                <w:color w:val="231F20"/>
                <w:sz w:val="28"/>
                <w:szCs w:val="28"/>
              </w:rPr>
              <w:t xml:space="preserve">: đọc phần còn </w:t>
            </w:r>
            <w:r w:rsidRPr="000239F8">
              <w:rPr>
                <w:color w:val="231F20"/>
                <w:spacing w:val="-4"/>
                <w:sz w:val="28"/>
                <w:szCs w:val="28"/>
              </w:rPr>
              <w:t>lại</w:t>
            </w:r>
            <w:r w:rsidRPr="000239F8">
              <w:rPr>
                <w:i/>
                <w:color w:val="231F20"/>
                <w:spacing w:val="-4"/>
                <w:sz w:val="28"/>
                <w:szCs w:val="28"/>
              </w:rPr>
              <w:t>.</w:t>
            </w:r>
          </w:p>
          <w:p w14:paraId="05C78B95" w14:textId="77777777" w:rsidR="007A643D" w:rsidRPr="000239F8" w:rsidRDefault="007A643D" w:rsidP="000239F8">
            <w:pPr>
              <w:pStyle w:val="NormalWeb"/>
              <w:spacing w:before="0" w:beforeAutospacing="0" w:after="0" w:afterAutospacing="0"/>
              <w:jc w:val="both"/>
              <w:rPr>
                <w:sz w:val="28"/>
                <w:szCs w:val="28"/>
              </w:rPr>
            </w:pPr>
            <w:r w:rsidRPr="000239F8">
              <w:rPr>
                <w:rFonts w:eastAsia="Arial"/>
                <w:sz w:val="28"/>
                <w:szCs w:val="28"/>
              </w:rPr>
              <w:t> - HS cùng GV giải nghĩa từ khó.</w:t>
            </w:r>
          </w:p>
          <w:p w14:paraId="5342900B" w14:textId="77777777" w:rsidR="007A643D" w:rsidRPr="000239F8" w:rsidRDefault="007A643D" w:rsidP="000239F8">
            <w:pPr>
              <w:pStyle w:val="NormalWeb"/>
              <w:spacing w:before="0" w:beforeAutospacing="0" w:after="0" w:afterAutospacing="0"/>
              <w:jc w:val="both"/>
              <w:rPr>
                <w:rFonts w:eastAsia="Arial"/>
                <w:sz w:val="28"/>
                <w:szCs w:val="28"/>
              </w:rPr>
            </w:pPr>
            <w:r w:rsidRPr="000239F8">
              <w:rPr>
                <w:rFonts w:eastAsia="Arial"/>
                <w:sz w:val="28"/>
                <w:szCs w:val="28"/>
              </w:rPr>
              <w:t>- HS đọc bài.</w:t>
            </w:r>
          </w:p>
          <w:p w14:paraId="3B9CE9B0" w14:textId="77777777" w:rsidR="007A643D" w:rsidRPr="000239F8" w:rsidRDefault="007A643D" w:rsidP="000239F8">
            <w:pPr>
              <w:pStyle w:val="NormalWeb"/>
              <w:spacing w:before="0" w:beforeAutospacing="0" w:after="0" w:afterAutospacing="0"/>
              <w:jc w:val="both"/>
              <w:rPr>
                <w:rFonts w:eastAsia="Arial"/>
                <w:sz w:val="28"/>
                <w:szCs w:val="28"/>
              </w:rPr>
            </w:pPr>
          </w:p>
          <w:p w14:paraId="0DBDC9CD" w14:textId="77777777" w:rsidR="007A643D" w:rsidRPr="000239F8" w:rsidRDefault="007A643D" w:rsidP="000239F8">
            <w:pPr>
              <w:pStyle w:val="NormalWeb"/>
              <w:spacing w:before="0" w:beforeAutospacing="0" w:after="0" w:afterAutospacing="0"/>
              <w:jc w:val="both"/>
              <w:rPr>
                <w:rFonts w:eastAsia="Arial"/>
                <w:sz w:val="28"/>
                <w:szCs w:val="28"/>
              </w:rPr>
            </w:pPr>
          </w:p>
          <w:p w14:paraId="44F36E2D" w14:textId="77777777" w:rsidR="007A643D" w:rsidRPr="000239F8" w:rsidRDefault="007A643D" w:rsidP="000239F8">
            <w:pPr>
              <w:pStyle w:val="NormalWeb"/>
              <w:spacing w:before="0" w:beforeAutospacing="0" w:after="0" w:afterAutospacing="0"/>
              <w:jc w:val="both"/>
              <w:rPr>
                <w:rFonts w:eastAsia="Arial"/>
                <w:sz w:val="28"/>
                <w:szCs w:val="28"/>
              </w:rPr>
            </w:pPr>
          </w:p>
          <w:p w14:paraId="49D690BC" w14:textId="77777777" w:rsidR="007A643D" w:rsidRPr="000239F8" w:rsidRDefault="007A643D" w:rsidP="000239F8">
            <w:pPr>
              <w:pStyle w:val="NormalWeb"/>
              <w:spacing w:before="0" w:beforeAutospacing="0" w:after="0" w:afterAutospacing="0"/>
              <w:jc w:val="both"/>
              <w:rPr>
                <w:rFonts w:eastAsia="Arial"/>
                <w:sz w:val="28"/>
                <w:szCs w:val="28"/>
              </w:rPr>
            </w:pPr>
            <w:r w:rsidRPr="000239F8">
              <w:rPr>
                <w:rFonts w:eastAsia="Arial"/>
                <w:sz w:val="28"/>
                <w:szCs w:val="28"/>
              </w:rPr>
              <w:t>- Một số nhóm đọc to trước lớp theo yêu cầu của giáo viên. Các nhóm còn lại nhận xét bạn đọc.</w:t>
            </w:r>
          </w:p>
          <w:p w14:paraId="477B54B6" w14:textId="77777777" w:rsidR="007A643D" w:rsidRPr="000239F8" w:rsidRDefault="007A643D" w:rsidP="000239F8">
            <w:pPr>
              <w:pStyle w:val="NormalWeb"/>
              <w:spacing w:before="0" w:beforeAutospacing="0" w:after="0" w:afterAutospacing="0"/>
              <w:jc w:val="both"/>
              <w:rPr>
                <w:sz w:val="28"/>
                <w:szCs w:val="28"/>
              </w:rPr>
            </w:pPr>
            <w:r w:rsidRPr="000239F8">
              <w:rPr>
                <w:rFonts w:eastAsia="Arial"/>
                <w:sz w:val="28"/>
                <w:szCs w:val="28"/>
              </w:rPr>
              <w:t>- Học sinh phát hiện những từ khó đọc, thực hành luyện đọc từ khó.</w:t>
            </w:r>
          </w:p>
          <w:p w14:paraId="616DB0D8" w14:textId="77777777" w:rsidR="007A643D" w:rsidRPr="000239F8" w:rsidRDefault="007A643D" w:rsidP="000239F8">
            <w:pPr>
              <w:pStyle w:val="NormalWeb"/>
              <w:spacing w:before="0" w:beforeAutospacing="0" w:after="0" w:afterAutospacing="0"/>
              <w:jc w:val="both"/>
              <w:rPr>
                <w:sz w:val="28"/>
                <w:szCs w:val="28"/>
              </w:rPr>
            </w:pPr>
            <w:r w:rsidRPr="000239F8">
              <w:rPr>
                <w:rFonts w:eastAsia="Arial"/>
                <w:sz w:val="28"/>
                <w:szCs w:val="28"/>
              </w:rPr>
              <w:t> </w:t>
            </w:r>
          </w:p>
          <w:p w14:paraId="4826296E" w14:textId="77777777" w:rsidR="007A643D" w:rsidRPr="000239F8" w:rsidRDefault="007A643D" w:rsidP="000239F8">
            <w:pPr>
              <w:pStyle w:val="NormalWeb"/>
              <w:spacing w:before="0" w:beforeAutospacing="0" w:after="0" w:afterAutospacing="0"/>
              <w:jc w:val="both"/>
              <w:rPr>
                <w:rFonts w:eastAsia="Arial"/>
                <w:sz w:val="28"/>
                <w:szCs w:val="28"/>
              </w:rPr>
            </w:pPr>
            <w:r w:rsidRPr="000239F8">
              <w:rPr>
                <w:rFonts w:eastAsia="Arial"/>
                <w:sz w:val="28"/>
                <w:szCs w:val="28"/>
              </w:rPr>
              <w:t> </w:t>
            </w:r>
          </w:p>
          <w:p w14:paraId="7B104E6E" w14:textId="77777777" w:rsidR="007A643D" w:rsidRPr="000239F8" w:rsidRDefault="007A643D" w:rsidP="000239F8">
            <w:pPr>
              <w:pStyle w:val="NormalWeb"/>
              <w:spacing w:before="0" w:beforeAutospacing="0" w:after="0" w:afterAutospacing="0"/>
              <w:jc w:val="both"/>
              <w:rPr>
                <w:rFonts w:eastAsia="Arial"/>
                <w:sz w:val="28"/>
                <w:szCs w:val="28"/>
              </w:rPr>
            </w:pPr>
          </w:p>
          <w:p w14:paraId="3B9DBA43" w14:textId="77777777" w:rsidR="007A643D" w:rsidRPr="000239F8" w:rsidRDefault="007A643D" w:rsidP="000239F8">
            <w:pPr>
              <w:pStyle w:val="NormalWeb"/>
              <w:spacing w:before="0" w:beforeAutospacing="0" w:after="0" w:afterAutospacing="0"/>
              <w:jc w:val="both"/>
              <w:rPr>
                <w:rFonts w:eastAsia="Arial"/>
                <w:sz w:val="28"/>
                <w:szCs w:val="28"/>
              </w:rPr>
            </w:pPr>
          </w:p>
          <w:p w14:paraId="2CFF7030" w14:textId="77777777" w:rsidR="007A643D" w:rsidRPr="000239F8" w:rsidRDefault="007A643D" w:rsidP="000239F8">
            <w:pPr>
              <w:pStyle w:val="NormalWeb"/>
              <w:spacing w:before="0" w:beforeAutospacing="0" w:after="0" w:afterAutospacing="0"/>
              <w:jc w:val="both"/>
              <w:rPr>
                <w:rFonts w:eastAsia="Arial"/>
                <w:sz w:val="28"/>
                <w:szCs w:val="28"/>
              </w:rPr>
            </w:pPr>
            <w:r w:rsidRPr="000239F8">
              <w:rPr>
                <w:rFonts w:eastAsia="Arial"/>
                <w:sz w:val="28"/>
                <w:szCs w:val="28"/>
              </w:rPr>
              <w:t> - HS đọc nối tiếp 5 câu hỏi theo yêu cầu của GV.</w:t>
            </w:r>
          </w:p>
          <w:p w14:paraId="5E7F9EBA" w14:textId="77777777" w:rsidR="007A643D" w:rsidRPr="000239F8" w:rsidRDefault="007A643D" w:rsidP="000239F8">
            <w:pPr>
              <w:pStyle w:val="NormalWeb"/>
              <w:spacing w:before="0" w:beforeAutospacing="0" w:after="0" w:afterAutospacing="0"/>
              <w:jc w:val="both"/>
              <w:rPr>
                <w:sz w:val="28"/>
                <w:szCs w:val="28"/>
              </w:rPr>
            </w:pPr>
          </w:p>
          <w:p w14:paraId="60F935BC" w14:textId="77777777" w:rsidR="007A643D" w:rsidRPr="000239F8" w:rsidRDefault="007A643D" w:rsidP="000239F8">
            <w:pPr>
              <w:pStyle w:val="NormalWeb"/>
              <w:spacing w:before="0" w:beforeAutospacing="0" w:after="0" w:afterAutospacing="0"/>
              <w:jc w:val="both"/>
              <w:rPr>
                <w:sz w:val="28"/>
                <w:szCs w:val="28"/>
              </w:rPr>
            </w:pPr>
          </w:p>
          <w:p w14:paraId="538F6A47" w14:textId="77777777" w:rsidR="007A643D" w:rsidRPr="000239F8" w:rsidRDefault="007A643D" w:rsidP="000239F8">
            <w:pPr>
              <w:pStyle w:val="NormalWeb"/>
              <w:spacing w:before="0" w:beforeAutospacing="0" w:after="0" w:afterAutospacing="0"/>
              <w:jc w:val="both"/>
              <w:rPr>
                <w:sz w:val="28"/>
                <w:szCs w:val="28"/>
              </w:rPr>
            </w:pPr>
          </w:p>
          <w:p w14:paraId="3FECFEBC" w14:textId="77777777" w:rsidR="007A643D" w:rsidRPr="000239F8" w:rsidRDefault="007A643D" w:rsidP="000239F8">
            <w:pPr>
              <w:pStyle w:val="NormalWeb"/>
              <w:spacing w:before="0" w:beforeAutospacing="0" w:after="0" w:afterAutospacing="0"/>
              <w:jc w:val="both"/>
              <w:rPr>
                <w:sz w:val="28"/>
                <w:szCs w:val="28"/>
              </w:rPr>
            </w:pPr>
          </w:p>
          <w:p w14:paraId="01F53D14" w14:textId="77777777" w:rsidR="007A643D" w:rsidRPr="000239F8" w:rsidRDefault="007A643D" w:rsidP="000239F8">
            <w:pPr>
              <w:pStyle w:val="NormalWeb"/>
              <w:spacing w:before="0" w:beforeAutospacing="0" w:after="0" w:afterAutospacing="0"/>
              <w:jc w:val="both"/>
              <w:rPr>
                <w:sz w:val="28"/>
                <w:szCs w:val="28"/>
              </w:rPr>
            </w:pPr>
          </w:p>
          <w:p w14:paraId="3834E662" w14:textId="77777777" w:rsidR="007A643D" w:rsidRPr="000239F8" w:rsidRDefault="007A643D" w:rsidP="000239F8">
            <w:pPr>
              <w:pStyle w:val="NormalWeb"/>
              <w:spacing w:before="0" w:beforeAutospacing="0" w:after="0" w:afterAutospacing="0"/>
              <w:jc w:val="both"/>
              <w:rPr>
                <w:sz w:val="28"/>
                <w:szCs w:val="28"/>
              </w:rPr>
            </w:pPr>
          </w:p>
          <w:p w14:paraId="60770755" w14:textId="77777777" w:rsidR="007A643D" w:rsidRPr="000239F8" w:rsidRDefault="007A643D" w:rsidP="000239F8">
            <w:pPr>
              <w:pStyle w:val="NormalWeb"/>
              <w:spacing w:before="0" w:beforeAutospacing="0" w:after="0" w:afterAutospacing="0"/>
              <w:jc w:val="both"/>
              <w:rPr>
                <w:sz w:val="28"/>
                <w:szCs w:val="28"/>
              </w:rPr>
            </w:pPr>
          </w:p>
          <w:p w14:paraId="51612E88" w14:textId="77777777" w:rsidR="007A643D" w:rsidRPr="000239F8" w:rsidRDefault="007A643D" w:rsidP="000239F8">
            <w:pPr>
              <w:pStyle w:val="NormalWeb"/>
              <w:spacing w:before="0" w:beforeAutospacing="0" w:after="0" w:afterAutospacing="0"/>
              <w:jc w:val="both"/>
              <w:rPr>
                <w:sz w:val="28"/>
                <w:szCs w:val="28"/>
              </w:rPr>
            </w:pPr>
          </w:p>
          <w:p w14:paraId="1842EB67" w14:textId="49E8FEB1" w:rsidR="007A643D" w:rsidRPr="000239F8" w:rsidRDefault="007A643D" w:rsidP="000239F8">
            <w:pPr>
              <w:pStyle w:val="NormalWeb"/>
              <w:spacing w:before="0" w:beforeAutospacing="0" w:after="0" w:afterAutospacing="0"/>
              <w:jc w:val="both"/>
              <w:rPr>
                <w:sz w:val="28"/>
                <w:szCs w:val="28"/>
              </w:rPr>
            </w:pPr>
          </w:p>
          <w:p w14:paraId="0A7FB98D" w14:textId="77777777" w:rsidR="007A643D" w:rsidRPr="000239F8" w:rsidRDefault="007A643D" w:rsidP="000239F8">
            <w:pPr>
              <w:pStyle w:val="NormalWeb"/>
              <w:spacing w:before="0" w:beforeAutospacing="0" w:after="0" w:afterAutospacing="0"/>
              <w:jc w:val="both"/>
              <w:rPr>
                <w:sz w:val="28"/>
                <w:szCs w:val="28"/>
              </w:rPr>
            </w:pPr>
          </w:p>
          <w:p w14:paraId="5A4D99A5" w14:textId="77777777" w:rsidR="007A643D" w:rsidRPr="000239F8" w:rsidRDefault="007A643D" w:rsidP="000239F8">
            <w:pPr>
              <w:spacing w:after="0" w:line="240" w:lineRule="auto"/>
              <w:jc w:val="both"/>
              <w:rPr>
                <w:rFonts w:ascii="Times New Roman" w:hAnsi="Times New Roman" w:cs="Times New Roman"/>
                <w:sz w:val="28"/>
                <w:szCs w:val="28"/>
              </w:rPr>
            </w:pPr>
            <w:r w:rsidRPr="000239F8">
              <w:rPr>
                <w:rFonts w:ascii="Times New Roman" w:hAnsi="Times New Roman" w:cs="Times New Roman"/>
                <w:sz w:val="28"/>
                <w:szCs w:val="28"/>
              </w:rPr>
              <w:t>- Bài đọc tả cảnh làng quê mùa đông, giữa mùa đông.</w:t>
            </w:r>
          </w:p>
          <w:p w14:paraId="6E0C36DD" w14:textId="77777777" w:rsidR="007A643D" w:rsidRPr="000239F8" w:rsidRDefault="007A643D" w:rsidP="000239F8">
            <w:pPr>
              <w:spacing w:after="0" w:line="240" w:lineRule="auto"/>
              <w:jc w:val="both"/>
              <w:rPr>
                <w:rFonts w:ascii="Times New Roman" w:hAnsi="Times New Roman" w:cs="Times New Roman"/>
                <w:sz w:val="28"/>
                <w:szCs w:val="28"/>
              </w:rPr>
            </w:pPr>
            <w:r w:rsidRPr="000239F8">
              <w:rPr>
                <w:rFonts w:ascii="Times New Roman" w:hAnsi="Times New Roman" w:cs="Times New Roman"/>
                <w:sz w:val="28"/>
                <w:szCs w:val="28"/>
              </w:rPr>
              <w:t xml:space="preserve">- Tác giả đã vẽ nên bức tranh đẹp về một vùng quê trù phú và đa dạng bằng các từ chỉ màu vàng. Mỗi sự vật được miêu tả bằng một từ phù hợp, thể hiện những màu vàng khác nhau, rất phong phú. Màu vàng </w:t>
            </w:r>
            <w:r w:rsidRPr="000239F8">
              <w:rPr>
                <w:rFonts w:ascii="Times New Roman" w:hAnsi="Times New Roman" w:cs="Times New Roman"/>
                <w:sz w:val="28"/>
                <w:szCs w:val="28"/>
              </w:rPr>
              <w:lastRenderedPageBreak/>
              <w:t>xuộm của lúa chín, màu vàng giòn của rơm và thóc là dấu hiệu được mùa; màu vàng xọng của bụi mía gợi cảm giác nhiều nước ngọt; màu vàng mượt của con gà, con chó gợi</w:t>
            </w:r>
          </w:p>
          <w:p w14:paraId="65A1BA03" w14:textId="77777777" w:rsidR="007A643D" w:rsidRPr="000239F8" w:rsidRDefault="007A643D" w:rsidP="000239F8">
            <w:pPr>
              <w:spacing w:after="0" w:line="240" w:lineRule="auto"/>
              <w:jc w:val="both"/>
              <w:rPr>
                <w:rFonts w:ascii="Times New Roman" w:hAnsi="Times New Roman" w:cs="Times New Roman"/>
                <w:sz w:val="28"/>
                <w:szCs w:val="28"/>
              </w:rPr>
            </w:pPr>
            <w:r w:rsidRPr="000239F8">
              <w:rPr>
                <w:rFonts w:ascii="Times New Roman" w:hAnsi="Times New Roman" w:cs="Times New Roman"/>
                <w:sz w:val="28"/>
                <w:szCs w:val="28"/>
              </w:rPr>
              <w:t>cảm giác ấm no;… Sự chấm phá thêm sắc đỏ của lá lụi hay mấy quả ớt cũng góp phần tạo điểm nhấn cho bức tranh đang tràn ngập sắc vàng.</w:t>
            </w:r>
          </w:p>
          <w:p w14:paraId="0869FD81" w14:textId="77777777" w:rsidR="007A643D" w:rsidRPr="000239F8" w:rsidRDefault="007A643D" w:rsidP="000239F8">
            <w:pPr>
              <w:spacing w:after="0" w:line="240" w:lineRule="auto"/>
              <w:ind w:hanging="57"/>
              <w:jc w:val="both"/>
              <w:rPr>
                <w:rFonts w:ascii="Times New Roman" w:hAnsi="Times New Roman" w:cs="Times New Roman"/>
                <w:color w:val="231F20"/>
                <w:sz w:val="28"/>
                <w:szCs w:val="28"/>
              </w:rPr>
            </w:pPr>
            <w:r w:rsidRPr="000239F8">
              <w:rPr>
                <w:rFonts w:ascii="Times New Roman" w:eastAsia="Arial" w:hAnsi="Times New Roman" w:cs="Times New Roman"/>
                <w:sz w:val="28"/>
                <w:szCs w:val="28"/>
              </w:rPr>
              <w:t xml:space="preserve">- Thời tiết: </w:t>
            </w:r>
            <w:r w:rsidRPr="000239F8">
              <w:rPr>
                <w:rFonts w:ascii="Times New Roman" w:hAnsi="Times New Roman" w:cs="Times New Roman"/>
                <w:color w:val="231F20"/>
                <w:sz w:val="28"/>
                <w:szCs w:val="28"/>
              </w:rPr>
              <w:t>Không</w:t>
            </w:r>
            <w:r w:rsidRPr="000239F8">
              <w:rPr>
                <w:rFonts w:ascii="Times New Roman" w:hAnsi="Times New Roman" w:cs="Times New Roman"/>
                <w:color w:val="231F20"/>
                <w:spacing w:val="-14"/>
                <w:sz w:val="28"/>
                <w:szCs w:val="28"/>
              </w:rPr>
              <w:t xml:space="preserve"> </w:t>
            </w:r>
            <w:r w:rsidRPr="000239F8">
              <w:rPr>
                <w:rFonts w:ascii="Times New Roman" w:hAnsi="Times New Roman" w:cs="Times New Roman"/>
                <w:color w:val="231F20"/>
                <w:sz w:val="28"/>
                <w:szCs w:val="28"/>
              </w:rPr>
              <w:t>còn</w:t>
            </w:r>
            <w:r w:rsidRPr="000239F8">
              <w:rPr>
                <w:rFonts w:ascii="Times New Roman" w:hAnsi="Times New Roman" w:cs="Times New Roman"/>
                <w:color w:val="231F20"/>
                <w:spacing w:val="-14"/>
                <w:sz w:val="28"/>
                <w:szCs w:val="28"/>
              </w:rPr>
              <w:t xml:space="preserve"> </w:t>
            </w:r>
            <w:r w:rsidRPr="000239F8">
              <w:rPr>
                <w:rFonts w:ascii="Times New Roman" w:hAnsi="Times New Roman" w:cs="Times New Roman"/>
                <w:color w:val="231F20"/>
                <w:sz w:val="28"/>
                <w:szCs w:val="28"/>
              </w:rPr>
              <w:t>cảm giác héo tàn, hanh hao; hơi</w:t>
            </w:r>
            <w:r w:rsidRPr="000239F8">
              <w:rPr>
                <w:rFonts w:ascii="Times New Roman" w:hAnsi="Times New Roman" w:cs="Times New Roman"/>
                <w:color w:val="231F20"/>
                <w:spacing w:val="-13"/>
                <w:sz w:val="28"/>
                <w:szCs w:val="28"/>
              </w:rPr>
              <w:t xml:space="preserve"> </w:t>
            </w:r>
            <w:r w:rsidRPr="000239F8">
              <w:rPr>
                <w:rFonts w:ascii="Times New Roman" w:hAnsi="Times New Roman" w:cs="Times New Roman"/>
                <w:color w:val="231F20"/>
                <w:sz w:val="28"/>
                <w:szCs w:val="28"/>
              </w:rPr>
              <w:t>thở</w:t>
            </w:r>
            <w:r w:rsidRPr="000239F8">
              <w:rPr>
                <w:rFonts w:ascii="Times New Roman" w:hAnsi="Times New Roman" w:cs="Times New Roman"/>
                <w:color w:val="231F20"/>
                <w:spacing w:val="-13"/>
                <w:sz w:val="28"/>
                <w:szCs w:val="28"/>
              </w:rPr>
              <w:t xml:space="preserve"> </w:t>
            </w:r>
            <w:r w:rsidRPr="000239F8">
              <w:rPr>
                <w:rFonts w:ascii="Times New Roman" w:hAnsi="Times New Roman" w:cs="Times New Roman"/>
                <w:color w:val="231F20"/>
                <w:sz w:val="28"/>
                <w:szCs w:val="28"/>
              </w:rPr>
              <w:t>của</w:t>
            </w:r>
            <w:r w:rsidRPr="000239F8">
              <w:rPr>
                <w:rFonts w:ascii="Times New Roman" w:hAnsi="Times New Roman" w:cs="Times New Roman"/>
                <w:color w:val="231F20"/>
                <w:spacing w:val="-13"/>
                <w:sz w:val="28"/>
                <w:szCs w:val="28"/>
              </w:rPr>
              <w:t xml:space="preserve"> </w:t>
            </w:r>
            <w:r w:rsidRPr="000239F8">
              <w:rPr>
                <w:rFonts w:ascii="Times New Roman" w:hAnsi="Times New Roman" w:cs="Times New Roman"/>
                <w:color w:val="231F20"/>
                <w:sz w:val="28"/>
                <w:szCs w:val="28"/>
              </w:rPr>
              <w:t xml:space="preserve">đất trời, mặt nước thơm thơm, nhè </w:t>
            </w:r>
            <w:r w:rsidRPr="000239F8">
              <w:rPr>
                <w:rFonts w:ascii="Times New Roman" w:hAnsi="Times New Roman" w:cs="Times New Roman"/>
                <w:color w:val="231F20"/>
                <w:spacing w:val="-5"/>
                <w:sz w:val="28"/>
                <w:szCs w:val="28"/>
              </w:rPr>
              <w:t xml:space="preserve">nhẹ; </w:t>
            </w:r>
            <w:r w:rsidRPr="000239F8">
              <w:rPr>
                <w:rFonts w:ascii="Times New Roman" w:hAnsi="Times New Roman" w:cs="Times New Roman"/>
                <w:color w:val="231F20"/>
                <w:sz w:val="28"/>
                <w:szCs w:val="28"/>
              </w:rPr>
              <w:t>ngày</w:t>
            </w:r>
            <w:r w:rsidRPr="000239F8">
              <w:rPr>
                <w:rFonts w:ascii="Times New Roman" w:hAnsi="Times New Roman" w:cs="Times New Roman"/>
                <w:color w:val="231F20"/>
                <w:spacing w:val="-14"/>
                <w:sz w:val="28"/>
                <w:szCs w:val="28"/>
              </w:rPr>
              <w:t xml:space="preserve"> </w:t>
            </w:r>
            <w:r w:rsidRPr="000239F8">
              <w:rPr>
                <w:rFonts w:ascii="Times New Roman" w:hAnsi="Times New Roman" w:cs="Times New Roman"/>
                <w:color w:val="231F20"/>
                <w:sz w:val="28"/>
                <w:szCs w:val="28"/>
              </w:rPr>
              <w:t>không</w:t>
            </w:r>
            <w:r w:rsidRPr="000239F8">
              <w:rPr>
                <w:rFonts w:ascii="Times New Roman" w:hAnsi="Times New Roman" w:cs="Times New Roman"/>
                <w:color w:val="231F20"/>
                <w:spacing w:val="-14"/>
                <w:sz w:val="28"/>
                <w:szCs w:val="28"/>
              </w:rPr>
              <w:t xml:space="preserve"> </w:t>
            </w:r>
            <w:r w:rsidRPr="000239F8">
              <w:rPr>
                <w:rFonts w:ascii="Times New Roman" w:hAnsi="Times New Roman" w:cs="Times New Roman"/>
                <w:color w:val="231F20"/>
                <w:sz w:val="28"/>
                <w:szCs w:val="28"/>
              </w:rPr>
              <w:t>nắng, không mưa.</w:t>
            </w:r>
          </w:p>
          <w:p w14:paraId="652EED5E" w14:textId="77777777" w:rsidR="007A643D" w:rsidRPr="000239F8" w:rsidRDefault="007A643D" w:rsidP="000239F8">
            <w:pPr>
              <w:spacing w:after="0" w:line="240" w:lineRule="auto"/>
              <w:jc w:val="both"/>
              <w:rPr>
                <w:rFonts w:ascii="Times New Roman" w:hAnsi="Times New Roman" w:cs="Times New Roman"/>
                <w:sz w:val="28"/>
                <w:szCs w:val="28"/>
              </w:rPr>
            </w:pPr>
            <w:r w:rsidRPr="000239F8">
              <w:rPr>
                <w:rFonts w:ascii="Times New Roman" w:hAnsi="Times New Roman" w:cs="Times New Roman"/>
                <w:color w:val="231F20"/>
                <w:sz w:val="28"/>
                <w:szCs w:val="28"/>
              </w:rPr>
              <w:t xml:space="preserve">- Con người: Không ai tưởng đến ngày hay </w:t>
            </w:r>
            <w:r w:rsidRPr="000239F8">
              <w:rPr>
                <w:rFonts w:ascii="Times New Roman" w:hAnsi="Times New Roman" w:cs="Times New Roman"/>
                <w:color w:val="231F20"/>
                <w:spacing w:val="-5"/>
                <w:sz w:val="28"/>
                <w:szCs w:val="28"/>
              </w:rPr>
              <w:t>đêm</w:t>
            </w:r>
            <w:r w:rsidRPr="000239F8">
              <w:rPr>
                <w:rFonts w:ascii="Times New Roman" w:hAnsi="Times New Roman" w:cs="Times New Roman"/>
                <w:sz w:val="28"/>
                <w:szCs w:val="28"/>
              </w:rPr>
              <w:t xml:space="preserve">; </w:t>
            </w:r>
            <w:r w:rsidRPr="000239F8">
              <w:rPr>
                <w:rFonts w:ascii="Times New Roman" w:hAnsi="Times New Roman" w:cs="Times New Roman"/>
                <w:color w:val="231F20"/>
                <w:sz w:val="28"/>
                <w:szCs w:val="28"/>
              </w:rPr>
              <w:t>mải</w:t>
            </w:r>
            <w:r w:rsidRPr="000239F8">
              <w:rPr>
                <w:rFonts w:ascii="Times New Roman" w:hAnsi="Times New Roman" w:cs="Times New Roman"/>
                <w:color w:val="231F20"/>
                <w:spacing w:val="-13"/>
                <w:sz w:val="28"/>
                <w:szCs w:val="28"/>
              </w:rPr>
              <w:t xml:space="preserve"> </w:t>
            </w:r>
            <w:r w:rsidRPr="000239F8">
              <w:rPr>
                <w:rFonts w:ascii="Times New Roman" w:hAnsi="Times New Roman" w:cs="Times New Roman"/>
                <w:color w:val="231F20"/>
                <w:sz w:val="28"/>
                <w:szCs w:val="28"/>
              </w:rPr>
              <w:t>miết</w:t>
            </w:r>
            <w:r w:rsidRPr="000239F8">
              <w:rPr>
                <w:rFonts w:ascii="Times New Roman" w:hAnsi="Times New Roman" w:cs="Times New Roman"/>
                <w:color w:val="231F20"/>
                <w:spacing w:val="-13"/>
                <w:sz w:val="28"/>
                <w:szCs w:val="28"/>
              </w:rPr>
              <w:t xml:space="preserve"> </w:t>
            </w:r>
            <w:r w:rsidRPr="000239F8">
              <w:rPr>
                <w:rFonts w:ascii="Times New Roman" w:hAnsi="Times New Roman" w:cs="Times New Roman"/>
                <w:color w:val="231F20"/>
                <w:sz w:val="28"/>
                <w:szCs w:val="28"/>
              </w:rPr>
              <w:t>đi</w:t>
            </w:r>
            <w:r w:rsidRPr="000239F8">
              <w:rPr>
                <w:rFonts w:ascii="Times New Roman" w:hAnsi="Times New Roman" w:cs="Times New Roman"/>
                <w:color w:val="231F20"/>
                <w:spacing w:val="-13"/>
                <w:sz w:val="28"/>
                <w:szCs w:val="28"/>
              </w:rPr>
              <w:t xml:space="preserve"> </w:t>
            </w:r>
            <w:r w:rsidRPr="000239F8">
              <w:rPr>
                <w:rFonts w:ascii="Times New Roman" w:hAnsi="Times New Roman" w:cs="Times New Roman"/>
                <w:color w:val="231F20"/>
                <w:sz w:val="28"/>
                <w:szCs w:val="28"/>
              </w:rPr>
              <w:t>gặt, kéo đá, cắt rạ, chia thóc; cứ buông bát đũa</w:t>
            </w:r>
            <w:r w:rsidRPr="000239F8">
              <w:rPr>
                <w:rFonts w:ascii="Times New Roman" w:hAnsi="Times New Roman" w:cs="Times New Roman"/>
                <w:color w:val="231F20"/>
                <w:spacing w:val="-14"/>
                <w:sz w:val="28"/>
                <w:szCs w:val="28"/>
              </w:rPr>
              <w:t xml:space="preserve"> </w:t>
            </w:r>
            <w:r w:rsidRPr="000239F8">
              <w:rPr>
                <w:rFonts w:ascii="Times New Roman" w:hAnsi="Times New Roman" w:cs="Times New Roman"/>
                <w:color w:val="231F20"/>
                <w:sz w:val="28"/>
                <w:szCs w:val="28"/>
              </w:rPr>
              <w:t>lại</w:t>
            </w:r>
            <w:r w:rsidRPr="000239F8">
              <w:rPr>
                <w:rFonts w:ascii="Times New Roman" w:hAnsi="Times New Roman" w:cs="Times New Roman"/>
                <w:color w:val="231F20"/>
                <w:spacing w:val="-14"/>
                <w:sz w:val="28"/>
                <w:szCs w:val="28"/>
              </w:rPr>
              <w:t xml:space="preserve"> </w:t>
            </w:r>
            <w:r w:rsidRPr="000239F8">
              <w:rPr>
                <w:rFonts w:ascii="Times New Roman" w:hAnsi="Times New Roman" w:cs="Times New Roman"/>
                <w:color w:val="231F20"/>
                <w:sz w:val="28"/>
                <w:szCs w:val="28"/>
              </w:rPr>
              <w:t>đi</w:t>
            </w:r>
            <w:r w:rsidRPr="000239F8">
              <w:rPr>
                <w:rFonts w:ascii="Times New Roman" w:hAnsi="Times New Roman" w:cs="Times New Roman"/>
                <w:color w:val="231F20"/>
                <w:spacing w:val="-14"/>
                <w:sz w:val="28"/>
                <w:szCs w:val="28"/>
              </w:rPr>
              <w:t xml:space="preserve"> </w:t>
            </w:r>
            <w:r w:rsidRPr="000239F8">
              <w:rPr>
                <w:rFonts w:ascii="Times New Roman" w:hAnsi="Times New Roman" w:cs="Times New Roman"/>
                <w:color w:val="231F20"/>
                <w:sz w:val="28"/>
                <w:szCs w:val="28"/>
              </w:rPr>
              <w:t>ngay, cứ</w:t>
            </w:r>
            <w:r w:rsidRPr="000239F8">
              <w:rPr>
                <w:rFonts w:ascii="Times New Roman" w:hAnsi="Times New Roman" w:cs="Times New Roman"/>
                <w:color w:val="231F20"/>
                <w:spacing w:val="-8"/>
                <w:sz w:val="28"/>
                <w:szCs w:val="28"/>
              </w:rPr>
              <w:t xml:space="preserve"> </w:t>
            </w:r>
            <w:r w:rsidRPr="000239F8">
              <w:rPr>
                <w:rFonts w:ascii="Times New Roman" w:hAnsi="Times New Roman" w:cs="Times New Roman"/>
                <w:color w:val="231F20"/>
                <w:sz w:val="28"/>
                <w:szCs w:val="28"/>
              </w:rPr>
              <w:t>trở</w:t>
            </w:r>
            <w:r w:rsidRPr="000239F8">
              <w:rPr>
                <w:rFonts w:ascii="Times New Roman" w:hAnsi="Times New Roman" w:cs="Times New Roman"/>
                <w:color w:val="231F20"/>
                <w:spacing w:val="-8"/>
                <w:sz w:val="28"/>
                <w:szCs w:val="28"/>
              </w:rPr>
              <w:t xml:space="preserve"> </w:t>
            </w:r>
            <w:r w:rsidRPr="000239F8">
              <w:rPr>
                <w:rFonts w:ascii="Times New Roman" w:hAnsi="Times New Roman" w:cs="Times New Roman"/>
                <w:color w:val="231F20"/>
                <w:sz w:val="28"/>
                <w:szCs w:val="28"/>
              </w:rPr>
              <w:t>dậy</w:t>
            </w:r>
            <w:r w:rsidRPr="000239F8">
              <w:rPr>
                <w:rFonts w:ascii="Times New Roman" w:hAnsi="Times New Roman" w:cs="Times New Roman"/>
                <w:color w:val="231F20"/>
                <w:spacing w:val="-8"/>
                <w:sz w:val="28"/>
                <w:szCs w:val="28"/>
              </w:rPr>
              <w:t xml:space="preserve"> </w:t>
            </w:r>
            <w:r w:rsidRPr="000239F8">
              <w:rPr>
                <w:rFonts w:ascii="Times New Roman" w:hAnsi="Times New Roman" w:cs="Times New Roman"/>
                <w:color w:val="231F20"/>
                <w:sz w:val="28"/>
                <w:szCs w:val="28"/>
              </w:rPr>
              <w:t>là</w:t>
            </w:r>
            <w:r w:rsidRPr="000239F8">
              <w:rPr>
                <w:rFonts w:ascii="Times New Roman" w:hAnsi="Times New Roman" w:cs="Times New Roman"/>
                <w:color w:val="231F20"/>
                <w:spacing w:val="-8"/>
                <w:sz w:val="28"/>
                <w:szCs w:val="28"/>
              </w:rPr>
              <w:t xml:space="preserve"> </w:t>
            </w:r>
            <w:r w:rsidRPr="000239F8">
              <w:rPr>
                <w:rFonts w:ascii="Times New Roman" w:hAnsi="Times New Roman" w:cs="Times New Roman"/>
                <w:color w:val="231F20"/>
                <w:sz w:val="28"/>
                <w:szCs w:val="28"/>
              </w:rPr>
              <w:t>ra đồng ngay</w:t>
            </w:r>
          </w:p>
          <w:p w14:paraId="54550F21" w14:textId="77777777" w:rsidR="007A643D" w:rsidRPr="000239F8" w:rsidRDefault="007A643D" w:rsidP="000239F8">
            <w:pPr>
              <w:spacing w:after="0" w:line="240" w:lineRule="auto"/>
              <w:jc w:val="both"/>
              <w:rPr>
                <w:rFonts w:ascii="Times New Roman" w:hAnsi="Times New Roman" w:cs="Times New Roman"/>
                <w:sz w:val="28"/>
                <w:szCs w:val="28"/>
              </w:rPr>
            </w:pPr>
            <w:r w:rsidRPr="000239F8">
              <w:rPr>
                <w:rFonts w:ascii="Times New Roman" w:hAnsi="Times New Roman" w:cs="Times New Roman"/>
                <w:sz w:val="28"/>
                <w:szCs w:val="28"/>
              </w:rPr>
              <w:t>- T</w:t>
            </w:r>
            <w:r w:rsidRPr="000239F8">
              <w:rPr>
                <w:rFonts w:ascii="Times New Roman" w:hAnsi="Times New Roman" w:cs="Times New Roman"/>
                <w:color w:val="231F20"/>
                <w:sz w:val="28"/>
                <w:szCs w:val="28"/>
              </w:rPr>
              <w:t>hời</w:t>
            </w:r>
            <w:r w:rsidRPr="000239F8">
              <w:rPr>
                <w:rFonts w:ascii="Times New Roman" w:hAnsi="Times New Roman" w:cs="Times New Roman"/>
                <w:color w:val="231F20"/>
                <w:spacing w:val="-4"/>
                <w:sz w:val="28"/>
                <w:szCs w:val="28"/>
              </w:rPr>
              <w:t xml:space="preserve"> </w:t>
            </w:r>
            <w:r w:rsidRPr="000239F8">
              <w:rPr>
                <w:rFonts w:ascii="Times New Roman" w:hAnsi="Times New Roman" w:cs="Times New Roman"/>
                <w:color w:val="231F20"/>
                <w:sz w:val="28"/>
                <w:szCs w:val="28"/>
              </w:rPr>
              <w:t>tiết</w:t>
            </w:r>
            <w:r w:rsidRPr="000239F8">
              <w:rPr>
                <w:rFonts w:ascii="Times New Roman" w:hAnsi="Times New Roman" w:cs="Times New Roman"/>
                <w:color w:val="231F20"/>
                <w:spacing w:val="-4"/>
                <w:sz w:val="28"/>
                <w:szCs w:val="28"/>
              </w:rPr>
              <w:t xml:space="preserve"> </w:t>
            </w:r>
            <w:r w:rsidRPr="000239F8">
              <w:rPr>
                <w:rFonts w:ascii="Times New Roman" w:hAnsi="Times New Roman" w:cs="Times New Roman"/>
                <w:color w:val="231F20"/>
                <w:sz w:val="28"/>
                <w:szCs w:val="28"/>
              </w:rPr>
              <w:t>của</w:t>
            </w:r>
            <w:r w:rsidRPr="000239F8">
              <w:rPr>
                <w:rFonts w:ascii="Times New Roman" w:hAnsi="Times New Roman" w:cs="Times New Roman"/>
                <w:color w:val="231F20"/>
                <w:spacing w:val="-4"/>
                <w:sz w:val="28"/>
                <w:szCs w:val="28"/>
              </w:rPr>
              <w:t xml:space="preserve"> </w:t>
            </w:r>
            <w:r w:rsidRPr="000239F8">
              <w:rPr>
                <w:rFonts w:ascii="Times New Roman" w:hAnsi="Times New Roman" w:cs="Times New Roman"/>
                <w:color w:val="231F20"/>
                <w:sz w:val="28"/>
                <w:szCs w:val="28"/>
              </w:rPr>
              <w:t>ngày mùa</w:t>
            </w:r>
            <w:r w:rsidRPr="000239F8">
              <w:rPr>
                <w:rFonts w:ascii="Times New Roman" w:hAnsi="Times New Roman" w:cs="Times New Roman"/>
                <w:color w:val="231F20"/>
                <w:spacing w:val="-4"/>
                <w:sz w:val="28"/>
                <w:szCs w:val="28"/>
              </w:rPr>
              <w:t xml:space="preserve"> </w:t>
            </w:r>
            <w:r w:rsidRPr="000239F8">
              <w:rPr>
                <w:rFonts w:ascii="Times New Roman" w:hAnsi="Times New Roman" w:cs="Times New Roman"/>
                <w:color w:val="231F20"/>
                <w:sz w:val="28"/>
                <w:szCs w:val="28"/>
              </w:rPr>
              <w:t>được</w:t>
            </w:r>
            <w:r w:rsidRPr="000239F8">
              <w:rPr>
                <w:rFonts w:ascii="Times New Roman" w:hAnsi="Times New Roman" w:cs="Times New Roman"/>
                <w:color w:val="231F20"/>
                <w:spacing w:val="-4"/>
                <w:sz w:val="28"/>
                <w:szCs w:val="28"/>
              </w:rPr>
              <w:t xml:space="preserve"> </w:t>
            </w:r>
            <w:r w:rsidRPr="000239F8">
              <w:rPr>
                <w:rFonts w:ascii="Times New Roman" w:hAnsi="Times New Roman" w:cs="Times New Roman"/>
                <w:color w:val="231F20"/>
                <w:sz w:val="28"/>
                <w:szCs w:val="28"/>
              </w:rPr>
              <w:t>miêu</w:t>
            </w:r>
            <w:r w:rsidRPr="000239F8">
              <w:rPr>
                <w:rFonts w:ascii="Times New Roman" w:hAnsi="Times New Roman" w:cs="Times New Roman"/>
                <w:color w:val="231F20"/>
                <w:spacing w:val="-4"/>
                <w:sz w:val="28"/>
                <w:szCs w:val="28"/>
              </w:rPr>
              <w:t xml:space="preserve"> </w:t>
            </w:r>
            <w:r w:rsidRPr="000239F8">
              <w:rPr>
                <w:rFonts w:ascii="Times New Roman" w:hAnsi="Times New Roman" w:cs="Times New Roman"/>
                <w:color w:val="231F20"/>
                <w:sz w:val="28"/>
                <w:szCs w:val="28"/>
              </w:rPr>
              <w:t>tả</w:t>
            </w:r>
            <w:r w:rsidRPr="000239F8">
              <w:rPr>
                <w:rFonts w:ascii="Times New Roman" w:hAnsi="Times New Roman" w:cs="Times New Roman"/>
                <w:color w:val="231F20"/>
                <w:spacing w:val="-4"/>
                <w:sz w:val="28"/>
                <w:szCs w:val="28"/>
              </w:rPr>
              <w:t xml:space="preserve"> </w:t>
            </w:r>
            <w:r w:rsidRPr="000239F8">
              <w:rPr>
                <w:rFonts w:ascii="Times New Roman" w:hAnsi="Times New Roman" w:cs="Times New Roman"/>
                <w:color w:val="231F20"/>
                <w:sz w:val="28"/>
                <w:szCs w:val="28"/>
              </w:rPr>
              <w:t>rất</w:t>
            </w:r>
            <w:r w:rsidRPr="000239F8">
              <w:rPr>
                <w:rFonts w:ascii="Times New Roman" w:hAnsi="Times New Roman" w:cs="Times New Roman"/>
                <w:color w:val="231F20"/>
                <w:spacing w:val="-4"/>
                <w:sz w:val="28"/>
                <w:szCs w:val="28"/>
              </w:rPr>
              <w:t xml:space="preserve"> </w:t>
            </w:r>
            <w:r w:rsidRPr="000239F8">
              <w:rPr>
                <w:rFonts w:ascii="Times New Roman" w:hAnsi="Times New Roman" w:cs="Times New Roman"/>
                <w:color w:val="231F20"/>
                <w:sz w:val="28"/>
                <w:szCs w:val="28"/>
              </w:rPr>
              <w:t>đẹp,</w:t>
            </w:r>
            <w:r w:rsidRPr="000239F8">
              <w:rPr>
                <w:rFonts w:ascii="Times New Roman" w:hAnsi="Times New Roman" w:cs="Times New Roman"/>
                <w:color w:val="231F20"/>
                <w:spacing w:val="-4"/>
                <w:sz w:val="28"/>
                <w:szCs w:val="28"/>
              </w:rPr>
              <w:t xml:space="preserve"> </w:t>
            </w:r>
            <w:r w:rsidRPr="000239F8">
              <w:rPr>
                <w:rFonts w:ascii="Times New Roman" w:hAnsi="Times New Roman" w:cs="Times New Roman"/>
                <w:color w:val="231F20"/>
                <w:sz w:val="28"/>
                <w:szCs w:val="28"/>
              </w:rPr>
              <w:t>thuận</w:t>
            </w:r>
            <w:r w:rsidRPr="000239F8">
              <w:rPr>
                <w:rFonts w:ascii="Times New Roman" w:hAnsi="Times New Roman" w:cs="Times New Roman"/>
                <w:color w:val="231F20"/>
                <w:spacing w:val="-4"/>
                <w:sz w:val="28"/>
                <w:szCs w:val="28"/>
              </w:rPr>
              <w:t xml:space="preserve"> </w:t>
            </w:r>
            <w:r w:rsidRPr="000239F8">
              <w:rPr>
                <w:rFonts w:ascii="Times New Roman" w:hAnsi="Times New Roman" w:cs="Times New Roman"/>
                <w:color w:val="231F20"/>
                <w:sz w:val="28"/>
                <w:szCs w:val="28"/>
              </w:rPr>
              <w:t>lợi</w:t>
            </w:r>
            <w:r w:rsidRPr="000239F8">
              <w:rPr>
                <w:rFonts w:ascii="Times New Roman" w:hAnsi="Times New Roman" w:cs="Times New Roman"/>
                <w:color w:val="231F20"/>
                <w:spacing w:val="-4"/>
                <w:sz w:val="28"/>
                <w:szCs w:val="28"/>
              </w:rPr>
              <w:t xml:space="preserve"> </w:t>
            </w:r>
            <w:r w:rsidRPr="000239F8">
              <w:rPr>
                <w:rFonts w:ascii="Times New Roman" w:hAnsi="Times New Roman" w:cs="Times New Roman"/>
                <w:color w:val="231F20"/>
                <w:sz w:val="28"/>
                <w:szCs w:val="28"/>
              </w:rPr>
              <w:t>cho</w:t>
            </w:r>
            <w:r w:rsidRPr="000239F8">
              <w:rPr>
                <w:rFonts w:ascii="Times New Roman" w:hAnsi="Times New Roman" w:cs="Times New Roman"/>
                <w:color w:val="231F20"/>
                <w:spacing w:val="-4"/>
                <w:sz w:val="28"/>
                <w:szCs w:val="28"/>
              </w:rPr>
              <w:t xml:space="preserve"> </w:t>
            </w:r>
            <w:r w:rsidRPr="000239F8">
              <w:rPr>
                <w:rFonts w:ascii="Times New Roman" w:hAnsi="Times New Roman" w:cs="Times New Roman"/>
                <w:color w:val="231F20"/>
                <w:sz w:val="28"/>
                <w:szCs w:val="28"/>
              </w:rPr>
              <w:t>vụ</w:t>
            </w:r>
            <w:r w:rsidRPr="000239F8">
              <w:rPr>
                <w:rFonts w:ascii="Times New Roman" w:hAnsi="Times New Roman" w:cs="Times New Roman"/>
                <w:color w:val="231F20"/>
                <w:spacing w:val="-4"/>
                <w:sz w:val="28"/>
                <w:szCs w:val="28"/>
              </w:rPr>
              <w:t xml:space="preserve"> </w:t>
            </w:r>
            <w:r w:rsidRPr="000239F8">
              <w:rPr>
                <w:rFonts w:ascii="Times New Roman" w:hAnsi="Times New Roman" w:cs="Times New Roman"/>
                <w:color w:val="231F20"/>
                <w:sz w:val="28"/>
                <w:szCs w:val="28"/>
              </w:rPr>
              <w:t>gặt.</w:t>
            </w:r>
            <w:r w:rsidRPr="000239F8">
              <w:rPr>
                <w:rFonts w:ascii="Times New Roman" w:hAnsi="Times New Roman" w:cs="Times New Roman"/>
                <w:color w:val="231F20"/>
                <w:spacing w:val="-4"/>
                <w:sz w:val="28"/>
                <w:szCs w:val="28"/>
              </w:rPr>
              <w:t xml:space="preserve"> </w:t>
            </w:r>
            <w:r w:rsidRPr="000239F8">
              <w:rPr>
                <w:rFonts w:ascii="Times New Roman" w:hAnsi="Times New Roman" w:cs="Times New Roman"/>
                <w:color w:val="231F20"/>
                <w:sz w:val="28"/>
                <w:szCs w:val="28"/>
              </w:rPr>
              <w:t>Con</w:t>
            </w:r>
            <w:r w:rsidRPr="000239F8">
              <w:rPr>
                <w:rFonts w:ascii="Times New Roman" w:hAnsi="Times New Roman" w:cs="Times New Roman"/>
                <w:color w:val="231F20"/>
                <w:spacing w:val="-4"/>
                <w:sz w:val="28"/>
                <w:szCs w:val="28"/>
              </w:rPr>
              <w:t xml:space="preserve"> </w:t>
            </w:r>
            <w:r w:rsidRPr="000239F8">
              <w:rPr>
                <w:rFonts w:ascii="Times New Roman" w:hAnsi="Times New Roman" w:cs="Times New Roman"/>
                <w:color w:val="231F20"/>
                <w:sz w:val="28"/>
                <w:szCs w:val="28"/>
              </w:rPr>
              <w:t>người</w:t>
            </w:r>
            <w:r w:rsidRPr="000239F8">
              <w:rPr>
                <w:rFonts w:ascii="Times New Roman" w:hAnsi="Times New Roman" w:cs="Times New Roman"/>
                <w:color w:val="231F20"/>
                <w:spacing w:val="-4"/>
                <w:sz w:val="28"/>
                <w:szCs w:val="28"/>
              </w:rPr>
              <w:t xml:space="preserve"> </w:t>
            </w:r>
            <w:r w:rsidRPr="000239F8">
              <w:rPr>
                <w:rFonts w:ascii="Times New Roman" w:hAnsi="Times New Roman" w:cs="Times New Roman"/>
                <w:color w:val="231F20"/>
                <w:sz w:val="28"/>
                <w:szCs w:val="28"/>
              </w:rPr>
              <w:t>chăm</w:t>
            </w:r>
            <w:r w:rsidRPr="000239F8">
              <w:rPr>
                <w:rFonts w:ascii="Times New Roman" w:hAnsi="Times New Roman" w:cs="Times New Roman"/>
                <w:color w:val="231F20"/>
                <w:spacing w:val="-4"/>
                <w:sz w:val="28"/>
                <w:szCs w:val="28"/>
              </w:rPr>
              <w:t xml:space="preserve"> </w:t>
            </w:r>
            <w:r w:rsidRPr="000239F8">
              <w:rPr>
                <w:rFonts w:ascii="Times New Roman" w:hAnsi="Times New Roman" w:cs="Times New Roman"/>
                <w:color w:val="231F20"/>
                <w:sz w:val="28"/>
                <w:szCs w:val="28"/>
              </w:rPr>
              <w:t>chỉ,</w:t>
            </w:r>
            <w:r w:rsidRPr="000239F8">
              <w:rPr>
                <w:rFonts w:ascii="Times New Roman" w:hAnsi="Times New Roman" w:cs="Times New Roman"/>
                <w:color w:val="231F20"/>
                <w:spacing w:val="-4"/>
                <w:sz w:val="28"/>
                <w:szCs w:val="28"/>
              </w:rPr>
              <w:t xml:space="preserve"> </w:t>
            </w:r>
            <w:r w:rsidRPr="000239F8">
              <w:rPr>
                <w:rFonts w:ascii="Times New Roman" w:hAnsi="Times New Roman" w:cs="Times New Roman"/>
                <w:color w:val="231F20"/>
                <w:sz w:val="28"/>
                <w:szCs w:val="28"/>
              </w:rPr>
              <w:t>mải</w:t>
            </w:r>
            <w:r w:rsidRPr="000239F8">
              <w:rPr>
                <w:rFonts w:ascii="Times New Roman" w:hAnsi="Times New Roman" w:cs="Times New Roman"/>
                <w:color w:val="231F20"/>
                <w:spacing w:val="-4"/>
                <w:sz w:val="28"/>
                <w:szCs w:val="28"/>
              </w:rPr>
              <w:t xml:space="preserve"> </w:t>
            </w:r>
            <w:r w:rsidRPr="000239F8">
              <w:rPr>
                <w:rFonts w:ascii="Times New Roman" w:hAnsi="Times New Roman" w:cs="Times New Roman"/>
                <w:color w:val="231F20"/>
                <w:sz w:val="28"/>
                <w:szCs w:val="28"/>
              </w:rPr>
              <w:t>miết,</w:t>
            </w:r>
            <w:r w:rsidRPr="000239F8">
              <w:rPr>
                <w:rFonts w:ascii="Times New Roman" w:hAnsi="Times New Roman" w:cs="Times New Roman"/>
                <w:color w:val="231F20"/>
                <w:spacing w:val="-4"/>
                <w:sz w:val="28"/>
                <w:szCs w:val="28"/>
              </w:rPr>
              <w:t xml:space="preserve"> </w:t>
            </w:r>
            <w:r w:rsidRPr="000239F8">
              <w:rPr>
                <w:rFonts w:ascii="Times New Roman" w:hAnsi="Times New Roman" w:cs="Times New Roman"/>
                <w:color w:val="231F20"/>
                <w:sz w:val="28"/>
                <w:szCs w:val="28"/>
              </w:rPr>
              <w:t>say mê với công việc. Tất cả làm nên một bức tranh lao động tràn đầy sức sống trong ngày mùa ở làng quê.</w:t>
            </w:r>
          </w:p>
          <w:p w14:paraId="5E3258FA" w14:textId="77777777" w:rsidR="007A643D" w:rsidRPr="000239F8" w:rsidRDefault="007A643D" w:rsidP="000239F8">
            <w:pPr>
              <w:spacing w:after="0" w:line="240" w:lineRule="auto"/>
              <w:jc w:val="both"/>
              <w:rPr>
                <w:rFonts w:ascii="Times New Roman" w:hAnsi="Times New Roman" w:cs="Times New Roman"/>
                <w:sz w:val="28"/>
                <w:szCs w:val="28"/>
              </w:rPr>
            </w:pPr>
            <w:r w:rsidRPr="000239F8">
              <w:rPr>
                <w:rFonts w:ascii="Times New Roman" w:hAnsi="Times New Roman" w:cs="Times New Roman"/>
                <w:sz w:val="28"/>
                <w:szCs w:val="28"/>
              </w:rPr>
              <w:t>- Bài văn thể hiện một tình yêu thiên nhiên nồng nàn và tình cảm sâu đậm, chân thành, gắn bó với làng quê Việt Nam của Tô Hoài. Phải có một tình yêu tha thiết, một cảm nhận tinh tế về con người và cảnh vật quê hương mới giúp tác giả vẽ nên một bức tranh quang cảnh làng mạc ngày mùa đẹp đến nao lòng như vậy.</w:t>
            </w:r>
          </w:p>
          <w:p w14:paraId="4C8C4F8D" w14:textId="77777777" w:rsidR="007A643D" w:rsidRPr="000239F8" w:rsidRDefault="007A643D" w:rsidP="000239F8">
            <w:pPr>
              <w:spacing w:after="0" w:line="240" w:lineRule="auto"/>
              <w:jc w:val="both"/>
              <w:rPr>
                <w:rFonts w:ascii="Times New Roman" w:hAnsi="Times New Roman" w:cs="Times New Roman"/>
                <w:sz w:val="28"/>
                <w:szCs w:val="28"/>
              </w:rPr>
            </w:pPr>
            <w:r w:rsidRPr="000239F8">
              <w:rPr>
                <w:rFonts w:ascii="Times New Roman" w:hAnsi="Times New Roman" w:cs="Times New Roman"/>
                <w:sz w:val="28"/>
                <w:szCs w:val="28"/>
              </w:rPr>
              <w:t>- Em học được kĩ năng quan sát tỉ mỉ về sự vật; phối hợp nhiều giác quan để quan sát; xác định các chi tiết tiêu biểu để miêu tả; lựa chọn từ ngữ để câu văn sinh động, hấp dẫn, ...</w:t>
            </w:r>
          </w:p>
          <w:p w14:paraId="3DD4C12B" w14:textId="77777777" w:rsidR="007A643D" w:rsidRPr="000239F8" w:rsidRDefault="007A643D" w:rsidP="000239F8">
            <w:pPr>
              <w:pStyle w:val="NormalWeb"/>
              <w:spacing w:before="0" w:beforeAutospacing="0" w:after="0" w:afterAutospacing="0"/>
              <w:jc w:val="both"/>
              <w:rPr>
                <w:sz w:val="28"/>
                <w:szCs w:val="28"/>
                <w:lang w:val="nl-NL"/>
              </w:rPr>
            </w:pPr>
            <w:r w:rsidRPr="000239F8">
              <w:rPr>
                <w:sz w:val="28"/>
                <w:szCs w:val="28"/>
                <w:lang w:val="nl-NL"/>
              </w:rPr>
              <w:t>- Hs trả lời</w:t>
            </w:r>
          </w:p>
          <w:p w14:paraId="26036C82" w14:textId="77777777" w:rsidR="007A643D" w:rsidRPr="000239F8" w:rsidRDefault="007A643D" w:rsidP="000239F8">
            <w:pPr>
              <w:spacing w:after="0" w:line="240" w:lineRule="auto"/>
              <w:rPr>
                <w:rFonts w:ascii="Times New Roman" w:hAnsi="Times New Roman" w:cs="Times New Roman"/>
                <w:sz w:val="28"/>
                <w:szCs w:val="28"/>
                <w:lang w:val="nl-NL"/>
              </w:rPr>
            </w:pPr>
          </w:p>
          <w:p w14:paraId="6C66818E" w14:textId="77777777" w:rsidR="007A643D" w:rsidRPr="000239F8" w:rsidRDefault="007A643D" w:rsidP="000239F8">
            <w:pPr>
              <w:spacing w:after="0" w:line="240" w:lineRule="auto"/>
              <w:rPr>
                <w:rFonts w:ascii="Times New Roman" w:hAnsi="Times New Roman" w:cs="Times New Roman"/>
                <w:sz w:val="28"/>
                <w:szCs w:val="28"/>
                <w:lang w:val="nl-NL"/>
              </w:rPr>
            </w:pPr>
            <w:r w:rsidRPr="000239F8">
              <w:rPr>
                <w:rFonts w:ascii="Times New Roman" w:hAnsi="Times New Roman" w:cs="Times New Roman"/>
                <w:sz w:val="28"/>
                <w:szCs w:val="28"/>
                <w:lang w:val="nl-NL"/>
              </w:rPr>
              <w:t>- Hs lắng nghe</w:t>
            </w:r>
          </w:p>
        </w:tc>
      </w:tr>
      <w:tr w:rsidR="007A643D" w:rsidRPr="000239F8" w14:paraId="6E02F44F" w14:textId="77777777" w:rsidTr="00FA6885">
        <w:tc>
          <w:tcPr>
            <w:tcW w:w="9479" w:type="dxa"/>
            <w:gridSpan w:val="2"/>
            <w:shd w:val="clear" w:color="auto" w:fill="FFFFFF"/>
            <w:tcMar>
              <w:top w:w="60" w:type="dxa"/>
              <w:left w:w="0" w:type="dxa"/>
              <w:bottom w:w="60" w:type="dxa"/>
              <w:right w:w="60" w:type="dxa"/>
            </w:tcMar>
          </w:tcPr>
          <w:p w14:paraId="113560EF" w14:textId="77777777" w:rsidR="007A643D" w:rsidRPr="000239F8" w:rsidRDefault="007A643D" w:rsidP="000239F8">
            <w:pPr>
              <w:pStyle w:val="NormalWeb"/>
              <w:spacing w:before="0" w:beforeAutospacing="0" w:after="0" w:afterAutospacing="0"/>
              <w:jc w:val="both"/>
              <w:rPr>
                <w:b/>
                <w:bCs/>
                <w:sz w:val="28"/>
                <w:szCs w:val="28"/>
              </w:rPr>
            </w:pPr>
            <w:r w:rsidRPr="000239F8">
              <w:rPr>
                <w:b/>
                <w:bCs/>
                <w:sz w:val="28"/>
                <w:szCs w:val="28"/>
              </w:rPr>
              <w:lastRenderedPageBreak/>
              <w:t>3. HOẠT ĐỘNG THỰC HÀNH, LUYỆN TẬP (10p)</w:t>
            </w:r>
          </w:p>
          <w:p w14:paraId="47D45ED4" w14:textId="77777777" w:rsidR="007A643D" w:rsidRPr="000239F8" w:rsidRDefault="007A643D" w:rsidP="000239F8">
            <w:pPr>
              <w:pStyle w:val="NormalWeb"/>
              <w:spacing w:before="0" w:beforeAutospacing="0" w:after="0" w:afterAutospacing="0"/>
              <w:jc w:val="both"/>
              <w:rPr>
                <w:rStyle w:val="Strong"/>
                <w:rFonts w:eastAsia="Arial"/>
                <w:sz w:val="28"/>
                <w:szCs w:val="28"/>
              </w:rPr>
            </w:pPr>
            <w:r w:rsidRPr="000239F8">
              <w:rPr>
                <w:rStyle w:val="Strong"/>
                <w:rFonts w:eastAsia="Arial"/>
                <w:sz w:val="28"/>
                <w:szCs w:val="28"/>
              </w:rPr>
              <w:t xml:space="preserve">* Mục tiêu: </w:t>
            </w:r>
          </w:p>
          <w:p w14:paraId="3946D916" w14:textId="77777777" w:rsidR="007A643D" w:rsidRPr="000239F8" w:rsidRDefault="007A643D" w:rsidP="000239F8">
            <w:pPr>
              <w:pStyle w:val="NormalWeb"/>
              <w:spacing w:before="0" w:beforeAutospacing="0" w:after="0" w:afterAutospacing="0"/>
              <w:jc w:val="both"/>
              <w:rPr>
                <w:rFonts w:eastAsia="Arial"/>
                <w:b/>
                <w:bCs/>
                <w:sz w:val="28"/>
                <w:szCs w:val="28"/>
              </w:rPr>
            </w:pPr>
            <w:r w:rsidRPr="000239F8">
              <w:rPr>
                <w:rFonts w:eastAsia="Calibri"/>
                <w:sz w:val="28"/>
                <w:szCs w:val="28"/>
              </w:rPr>
              <w:lastRenderedPageBreak/>
              <w:t xml:space="preserve">- </w:t>
            </w:r>
            <w:r w:rsidRPr="000239F8">
              <w:rPr>
                <w:rFonts w:eastAsia="Calibri"/>
                <w:sz w:val="28"/>
                <w:szCs w:val="28"/>
                <w:lang w:val="vi-VN"/>
              </w:rPr>
              <w:t xml:space="preserve">HS đọc diễn cảm </w:t>
            </w:r>
            <w:r w:rsidRPr="000239F8">
              <w:rPr>
                <w:rFonts w:eastAsia="Calibri"/>
                <w:sz w:val="28"/>
                <w:szCs w:val="28"/>
              </w:rPr>
              <w:t>bài đọc</w:t>
            </w:r>
            <w:r w:rsidRPr="000239F8">
              <w:rPr>
                <w:rFonts w:eastAsia="Calibri"/>
                <w:sz w:val="28"/>
                <w:szCs w:val="28"/>
                <w:lang w:val="vi-VN"/>
              </w:rPr>
              <w:t>; ngắt nghỉ hơi đúng; nhấn giọng ở những từ ngữ quan trọng; thể hiện giọng đọc phù hợp</w:t>
            </w:r>
          </w:p>
        </w:tc>
      </w:tr>
      <w:tr w:rsidR="007A643D" w:rsidRPr="000239F8" w14:paraId="7960C237" w14:textId="77777777" w:rsidTr="00FA6885">
        <w:tc>
          <w:tcPr>
            <w:tcW w:w="4801" w:type="dxa"/>
            <w:shd w:val="clear" w:color="auto" w:fill="FFFFFF"/>
            <w:tcMar>
              <w:top w:w="60" w:type="dxa"/>
              <w:left w:w="0" w:type="dxa"/>
              <w:bottom w:w="60" w:type="dxa"/>
              <w:right w:w="60" w:type="dxa"/>
            </w:tcMar>
          </w:tcPr>
          <w:p w14:paraId="02637A4E" w14:textId="77777777" w:rsidR="007A643D" w:rsidRPr="000239F8" w:rsidRDefault="007A643D" w:rsidP="000239F8">
            <w:pPr>
              <w:pStyle w:val="NormalWeb"/>
              <w:spacing w:before="0" w:beforeAutospacing="0" w:after="0" w:afterAutospacing="0"/>
              <w:jc w:val="both"/>
              <w:rPr>
                <w:sz w:val="28"/>
                <w:szCs w:val="28"/>
              </w:rPr>
            </w:pPr>
            <w:r w:rsidRPr="000239F8">
              <w:rPr>
                <w:rStyle w:val="Strong"/>
                <w:rFonts w:eastAsia="Arial"/>
                <w:sz w:val="28"/>
                <w:szCs w:val="28"/>
              </w:rPr>
              <w:lastRenderedPageBreak/>
              <w:t>* Cách tiến hành:</w:t>
            </w:r>
          </w:p>
          <w:p w14:paraId="3D57C2B3" w14:textId="77777777" w:rsidR="007A643D" w:rsidRPr="000239F8" w:rsidRDefault="007A643D" w:rsidP="000239F8">
            <w:pPr>
              <w:pStyle w:val="NormalWeb"/>
              <w:spacing w:before="0" w:beforeAutospacing="0" w:after="0" w:afterAutospacing="0"/>
              <w:jc w:val="both"/>
              <w:rPr>
                <w:sz w:val="28"/>
                <w:szCs w:val="28"/>
              </w:rPr>
            </w:pPr>
            <w:r w:rsidRPr="000239F8">
              <w:rPr>
                <w:rStyle w:val="Strong"/>
                <w:rFonts w:eastAsia="Arial"/>
                <w:sz w:val="28"/>
                <w:szCs w:val="28"/>
              </w:rPr>
              <w:t>Hoạt động 3: Đọc diễn cảm bài đọc</w:t>
            </w:r>
          </w:p>
          <w:p w14:paraId="6AD527FE" w14:textId="77777777" w:rsidR="007A643D" w:rsidRPr="000239F8" w:rsidRDefault="007A643D" w:rsidP="000239F8">
            <w:pPr>
              <w:pStyle w:val="NormalWeb"/>
              <w:spacing w:before="0" w:beforeAutospacing="0" w:after="0" w:afterAutospacing="0"/>
              <w:jc w:val="both"/>
              <w:rPr>
                <w:sz w:val="28"/>
                <w:szCs w:val="28"/>
              </w:rPr>
            </w:pPr>
            <w:r w:rsidRPr="000239F8">
              <w:rPr>
                <w:rFonts w:eastAsia="Arial"/>
                <w:sz w:val="28"/>
                <w:szCs w:val="28"/>
              </w:rPr>
              <w:t>- GV hướng dẫn HS đọc diễn cảm một phần của đoạn 2 với giọng ôn tồn, sâu lắng; ngắt nghỉ đúng chỗ; biết nhấn mạnh vào những từ ngữ quan trọng.</w:t>
            </w:r>
          </w:p>
          <w:p w14:paraId="0E6C1963" w14:textId="77777777" w:rsidR="007A643D" w:rsidRPr="000239F8" w:rsidRDefault="007A643D" w:rsidP="000239F8">
            <w:pPr>
              <w:pStyle w:val="NormalWeb"/>
              <w:spacing w:before="0" w:beforeAutospacing="0" w:after="0" w:afterAutospacing="0"/>
              <w:jc w:val="both"/>
              <w:rPr>
                <w:sz w:val="28"/>
                <w:szCs w:val="28"/>
              </w:rPr>
            </w:pPr>
            <w:r w:rsidRPr="000239F8">
              <w:rPr>
                <w:rFonts w:eastAsia="Arial"/>
                <w:sz w:val="28"/>
                <w:szCs w:val="28"/>
              </w:rPr>
              <w:t>-</w:t>
            </w:r>
            <w:r w:rsidRPr="000239F8">
              <w:rPr>
                <w:rFonts w:eastAsiaTheme="minorEastAsia"/>
                <w:sz w:val="28"/>
                <w:szCs w:val="28"/>
                <w:lang w:val="vi-VN"/>
              </w:rPr>
              <w:t xml:space="preserve"> Các câu: “</w:t>
            </w:r>
            <w:r w:rsidRPr="000239F8">
              <w:rPr>
                <w:color w:val="231F20"/>
                <w:sz w:val="28"/>
                <w:szCs w:val="28"/>
              </w:rPr>
              <w:t>Màu</w:t>
            </w:r>
            <w:r w:rsidRPr="000239F8">
              <w:rPr>
                <w:color w:val="231F20"/>
                <w:spacing w:val="-8"/>
                <w:sz w:val="28"/>
                <w:szCs w:val="28"/>
              </w:rPr>
              <w:t xml:space="preserve"> </w:t>
            </w:r>
            <w:r w:rsidRPr="000239F8">
              <w:rPr>
                <w:color w:val="231F20"/>
                <w:sz w:val="28"/>
                <w:szCs w:val="28"/>
              </w:rPr>
              <w:t>lúa</w:t>
            </w:r>
            <w:r w:rsidRPr="000239F8">
              <w:rPr>
                <w:color w:val="231F20"/>
                <w:spacing w:val="-8"/>
                <w:sz w:val="28"/>
                <w:szCs w:val="28"/>
              </w:rPr>
              <w:t xml:space="preserve"> </w:t>
            </w:r>
            <w:r w:rsidRPr="000239F8">
              <w:rPr>
                <w:color w:val="231F20"/>
                <w:sz w:val="28"/>
                <w:szCs w:val="28"/>
              </w:rPr>
              <w:t>chín /</w:t>
            </w:r>
            <w:r w:rsidRPr="000239F8">
              <w:rPr>
                <w:color w:val="231F20"/>
                <w:spacing w:val="-8"/>
                <w:sz w:val="28"/>
                <w:szCs w:val="28"/>
              </w:rPr>
              <w:t xml:space="preserve"> </w:t>
            </w:r>
            <w:r w:rsidRPr="000239F8">
              <w:rPr>
                <w:color w:val="231F20"/>
                <w:sz w:val="28"/>
                <w:szCs w:val="28"/>
              </w:rPr>
              <w:t>dưới</w:t>
            </w:r>
            <w:r w:rsidRPr="000239F8">
              <w:rPr>
                <w:color w:val="231F20"/>
                <w:spacing w:val="-8"/>
                <w:sz w:val="28"/>
                <w:szCs w:val="28"/>
              </w:rPr>
              <w:t xml:space="preserve"> </w:t>
            </w:r>
            <w:r w:rsidRPr="000239F8">
              <w:rPr>
                <w:color w:val="231F20"/>
                <w:sz w:val="28"/>
                <w:szCs w:val="28"/>
              </w:rPr>
              <w:t>đồng</w:t>
            </w:r>
            <w:r w:rsidRPr="000239F8">
              <w:rPr>
                <w:color w:val="231F20"/>
                <w:spacing w:val="-8"/>
                <w:sz w:val="28"/>
                <w:szCs w:val="28"/>
              </w:rPr>
              <w:t xml:space="preserve"> </w:t>
            </w:r>
            <w:r w:rsidRPr="000239F8">
              <w:rPr>
                <w:b/>
                <w:color w:val="231F20"/>
                <w:sz w:val="28"/>
                <w:szCs w:val="28"/>
              </w:rPr>
              <w:t>vàng</w:t>
            </w:r>
            <w:r w:rsidRPr="000239F8">
              <w:rPr>
                <w:b/>
                <w:color w:val="231F20"/>
                <w:spacing w:val="-8"/>
                <w:sz w:val="28"/>
                <w:szCs w:val="28"/>
              </w:rPr>
              <w:t xml:space="preserve"> </w:t>
            </w:r>
            <w:r w:rsidRPr="000239F8">
              <w:rPr>
                <w:b/>
                <w:color w:val="231F20"/>
                <w:sz w:val="28"/>
                <w:szCs w:val="28"/>
              </w:rPr>
              <w:t>xuộm</w:t>
            </w:r>
            <w:r w:rsidRPr="000239F8">
              <w:rPr>
                <w:b/>
                <w:color w:val="231F20"/>
                <w:spacing w:val="-8"/>
                <w:sz w:val="28"/>
                <w:szCs w:val="28"/>
              </w:rPr>
              <w:t xml:space="preserve"> </w:t>
            </w:r>
            <w:r w:rsidRPr="000239F8">
              <w:rPr>
                <w:color w:val="231F20"/>
                <w:sz w:val="28"/>
                <w:szCs w:val="28"/>
              </w:rPr>
              <w:t>lại. /</w:t>
            </w:r>
            <w:r w:rsidRPr="000239F8">
              <w:rPr>
                <w:color w:val="231F20"/>
                <w:spacing w:val="-8"/>
                <w:sz w:val="28"/>
                <w:szCs w:val="28"/>
              </w:rPr>
              <w:t xml:space="preserve"> </w:t>
            </w:r>
            <w:r w:rsidRPr="000239F8">
              <w:rPr>
                <w:color w:val="231F20"/>
                <w:sz w:val="28"/>
                <w:szCs w:val="28"/>
              </w:rPr>
              <w:t>Nắng</w:t>
            </w:r>
            <w:r w:rsidRPr="000239F8">
              <w:rPr>
                <w:color w:val="231F20"/>
                <w:spacing w:val="-8"/>
                <w:sz w:val="28"/>
                <w:szCs w:val="28"/>
              </w:rPr>
              <w:t xml:space="preserve"> </w:t>
            </w:r>
            <w:r w:rsidRPr="000239F8">
              <w:rPr>
                <w:color w:val="231F20"/>
                <w:sz w:val="28"/>
                <w:szCs w:val="28"/>
              </w:rPr>
              <w:t>nhạt</w:t>
            </w:r>
            <w:r w:rsidRPr="000239F8">
              <w:rPr>
                <w:color w:val="231F20"/>
                <w:spacing w:val="-8"/>
                <w:sz w:val="28"/>
                <w:szCs w:val="28"/>
              </w:rPr>
              <w:t xml:space="preserve"> / </w:t>
            </w:r>
            <w:r w:rsidRPr="000239F8">
              <w:rPr>
                <w:color w:val="231F20"/>
                <w:sz w:val="28"/>
                <w:szCs w:val="28"/>
              </w:rPr>
              <w:t>ngả</w:t>
            </w:r>
            <w:r w:rsidRPr="000239F8">
              <w:rPr>
                <w:color w:val="231F20"/>
                <w:spacing w:val="-8"/>
                <w:sz w:val="28"/>
                <w:szCs w:val="28"/>
              </w:rPr>
              <w:t xml:space="preserve"> </w:t>
            </w:r>
            <w:r w:rsidRPr="000239F8">
              <w:rPr>
                <w:color w:val="231F20"/>
                <w:sz w:val="28"/>
                <w:szCs w:val="28"/>
              </w:rPr>
              <w:t>màu</w:t>
            </w:r>
            <w:r w:rsidRPr="000239F8">
              <w:rPr>
                <w:color w:val="231F20"/>
                <w:spacing w:val="-8"/>
                <w:sz w:val="28"/>
                <w:szCs w:val="28"/>
              </w:rPr>
              <w:t xml:space="preserve"> </w:t>
            </w:r>
            <w:r w:rsidRPr="000239F8">
              <w:rPr>
                <w:b/>
                <w:color w:val="231F20"/>
                <w:sz w:val="28"/>
                <w:szCs w:val="28"/>
              </w:rPr>
              <w:t>vàng</w:t>
            </w:r>
            <w:r w:rsidRPr="000239F8">
              <w:rPr>
                <w:b/>
                <w:color w:val="231F20"/>
                <w:spacing w:val="-8"/>
                <w:sz w:val="28"/>
                <w:szCs w:val="28"/>
              </w:rPr>
              <w:t xml:space="preserve"> </w:t>
            </w:r>
            <w:r w:rsidRPr="000239F8">
              <w:rPr>
                <w:b/>
                <w:color w:val="231F20"/>
                <w:sz w:val="28"/>
                <w:szCs w:val="28"/>
              </w:rPr>
              <w:t>hoe</w:t>
            </w:r>
            <w:r w:rsidRPr="000239F8">
              <w:rPr>
                <w:color w:val="231F20"/>
                <w:sz w:val="28"/>
                <w:szCs w:val="28"/>
              </w:rPr>
              <w:t>.</w:t>
            </w:r>
            <w:r w:rsidRPr="000239F8">
              <w:rPr>
                <w:color w:val="231F20"/>
                <w:spacing w:val="-12"/>
                <w:sz w:val="28"/>
                <w:szCs w:val="28"/>
              </w:rPr>
              <w:t xml:space="preserve"> </w:t>
            </w:r>
            <w:r w:rsidRPr="000239F8">
              <w:rPr>
                <w:color w:val="231F20"/>
                <w:sz w:val="28"/>
                <w:szCs w:val="28"/>
              </w:rPr>
              <w:t>Trong vườn</w:t>
            </w:r>
            <w:r w:rsidRPr="000239F8">
              <w:rPr>
                <w:color w:val="231F20"/>
                <w:spacing w:val="-6"/>
                <w:sz w:val="28"/>
                <w:szCs w:val="28"/>
              </w:rPr>
              <w:t xml:space="preserve"> / </w:t>
            </w:r>
            <w:r w:rsidRPr="000239F8">
              <w:rPr>
                <w:color w:val="231F20"/>
                <w:sz w:val="28"/>
                <w:szCs w:val="28"/>
              </w:rPr>
              <w:t>lắc</w:t>
            </w:r>
            <w:r w:rsidRPr="000239F8">
              <w:rPr>
                <w:color w:val="231F20"/>
                <w:spacing w:val="-6"/>
                <w:sz w:val="28"/>
                <w:szCs w:val="28"/>
              </w:rPr>
              <w:t xml:space="preserve"> </w:t>
            </w:r>
            <w:r w:rsidRPr="000239F8">
              <w:rPr>
                <w:color w:val="231F20"/>
                <w:sz w:val="28"/>
                <w:szCs w:val="28"/>
              </w:rPr>
              <w:t>lư</w:t>
            </w:r>
            <w:r w:rsidRPr="000239F8">
              <w:rPr>
                <w:color w:val="231F20"/>
                <w:spacing w:val="-6"/>
                <w:sz w:val="28"/>
                <w:szCs w:val="28"/>
              </w:rPr>
              <w:t xml:space="preserve"> / </w:t>
            </w:r>
            <w:r w:rsidRPr="000239F8">
              <w:rPr>
                <w:color w:val="231F20"/>
                <w:sz w:val="28"/>
                <w:szCs w:val="28"/>
              </w:rPr>
              <w:t>những</w:t>
            </w:r>
            <w:r w:rsidRPr="000239F8">
              <w:rPr>
                <w:color w:val="231F20"/>
                <w:spacing w:val="-6"/>
                <w:sz w:val="28"/>
                <w:szCs w:val="28"/>
              </w:rPr>
              <w:t xml:space="preserve"> </w:t>
            </w:r>
            <w:r w:rsidRPr="000239F8">
              <w:rPr>
                <w:color w:val="231F20"/>
                <w:sz w:val="28"/>
                <w:szCs w:val="28"/>
              </w:rPr>
              <w:t>chùm</w:t>
            </w:r>
            <w:r w:rsidRPr="000239F8">
              <w:rPr>
                <w:color w:val="231F20"/>
                <w:spacing w:val="-6"/>
                <w:sz w:val="28"/>
                <w:szCs w:val="28"/>
              </w:rPr>
              <w:t xml:space="preserve"> </w:t>
            </w:r>
            <w:r w:rsidRPr="000239F8">
              <w:rPr>
                <w:color w:val="231F20"/>
                <w:sz w:val="28"/>
                <w:szCs w:val="28"/>
              </w:rPr>
              <w:t>quả</w:t>
            </w:r>
            <w:r w:rsidRPr="000239F8">
              <w:rPr>
                <w:color w:val="231F20"/>
                <w:spacing w:val="-6"/>
                <w:sz w:val="28"/>
                <w:szCs w:val="28"/>
              </w:rPr>
              <w:t xml:space="preserve"> </w:t>
            </w:r>
            <w:r w:rsidRPr="000239F8">
              <w:rPr>
                <w:color w:val="231F20"/>
                <w:sz w:val="28"/>
                <w:szCs w:val="28"/>
              </w:rPr>
              <w:t>xoan</w:t>
            </w:r>
            <w:r w:rsidRPr="000239F8">
              <w:rPr>
                <w:color w:val="231F20"/>
                <w:spacing w:val="-6"/>
                <w:sz w:val="28"/>
                <w:szCs w:val="28"/>
              </w:rPr>
              <w:t xml:space="preserve"> / / </w:t>
            </w:r>
            <w:r w:rsidRPr="000239F8">
              <w:rPr>
                <w:b/>
                <w:color w:val="231F20"/>
                <w:sz w:val="28"/>
                <w:szCs w:val="28"/>
              </w:rPr>
              <w:t>vàng</w:t>
            </w:r>
            <w:r w:rsidRPr="000239F8">
              <w:rPr>
                <w:b/>
                <w:color w:val="231F20"/>
                <w:spacing w:val="-6"/>
                <w:sz w:val="28"/>
                <w:szCs w:val="28"/>
              </w:rPr>
              <w:t xml:space="preserve"> </w:t>
            </w:r>
            <w:r w:rsidRPr="000239F8">
              <w:rPr>
                <w:b/>
                <w:color w:val="231F20"/>
                <w:sz w:val="28"/>
                <w:szCs w:val="28"/>
              </w:rPr>
              <w:t>lịm</w:t>
            </w:r>
            <w:r w:rsidRPr="000239F8">
              <w:rPr>
                <w:color w:val="231F20"/>
                <w:sz w:val="28"/>
                <w:szCs w:val="28"/>
              </w:rPr>
              <w:t>.</w:t>
            </w:r>
            <w:r w:rsidRPr="000239F8">
              <w:rPr>
                <w:color w:val="231F20"/>
                <w:spacing w:val="-10"/>
                <w:sz w:val="28"/>
                <w:szCs w:val="28"/>
              </w:rPr>
              <w:t xml:space="preserve"> / </w:t>
            </w:r>
            <w:r w:rsidRPr="000239F8">
              <w:rPr>
                <w:color w:val="231F20"/>
                <w:sz w:val="28"/>
                <w:szCs w:val="28"/>
              </w:rPr>
              <w:t>Từng</w:t>
            </w:r>
            <w:r w:rsidRPr="000239F8">
              <w:rPr>
                <w:color w:val="231F20"/>
                <w:spacing w:val="-6"/>
                <w:sz w:val="28"/>
                <w:szCs w:val="28"/>
              </w:rPr>
              <w:t xml:space="preserve"> / </w:t>
            </w:r>
            <w:r w:rsidRPr="000239F8">
              <w:rPr>
                <w:color w:val="231F20"/>
                <w:sz w:val="28"/>
                <w:szCs w:val="28"/>
              </w:rPr>
              <w:t>chiếc</w:t>
            </w:r>
            <w:r w:rsidRPr="000239F8">
              <w:rPr>
                <w:color w:val="231F20"/>
                <w:spacing w:val="-6"/>
                <w:sz w:val="28"/>
                <w:szCs w:val="28"/>
              </w:rPr>
              <w:t xml:space="preserve"> </w:t>
            </w:r>
            <w:r w:rsidRPr="000239F8">
              <w:rPr>
                <w:color w:val="231F20"/>
                <w:sz w:val="28"/>
                <w:szCs w:val="28"/>
              </w:rPr>
              <w:t>lá</w:t>
            </w:r>
            <w:r w:rsidRPr="000239F8">
              <w:rPr>
                <w:color w:val="231F20"/>
                <w:spacing w:val="-6"/>
                <w:sz w:val="28"/>
                <w:szCs w:val="28"/>
              </w:rPr>
              <w:t xml:space="preserve"> </w:t>
            </w:r>
            <w:r w:rsidRPr="000239F8">
              <w:rPr>
                <w:color w:val="231F20"/>
                <w:sz w:val="28"/>
                <w:szCs w:val="28"/>
              </w:rPr>
              <w:t>mít</w:t>
            </w:r>
            <w:r w:rsidRPr="000239F8">
              <w:rPr>
                <w:color w:val="231F20"/>
                <w:spacing w:val="-6"/>
                <w:sz w:val="28"/>
                <w:szCs w:val="28"/>
              </w:rPr>
              <w:t xml:space="preserve"> / </w:t>
            </w:r>
            <w:r w:rsidRPr="000239F8">
              <w:rPr>
                <w:b/>
                <w:color w:val="231F20"/>
                <w:sz w:val="28"/>
                <w:szCs w:val="28"/>
              </w:rPr>
              <w:t>vàng</w:t>
            </w:r>
            <w:r w:rsidRPr="000239F8">
              <w:rPr>
                <w:b/>
                <w:color w:val="231F20"/>
                <w:spacing w:val="-6"/>
                <w:sz w:val="28"/>
                <w:szCs w:val="28"/>
              </w:rPr>
              <w:t xml:space="preserve"> </w:t>
            </w:r>
            <w:r w:rsidRPr="000239F8">
              <w:rPr>
                <w:b/>
                <w:color w:val="231F20"/>
                <w:sz w:val="28"/>
                <w:szCs w:val="28"/>
              </w:rPr>
              <w:t>ối</w:t>
            </w:r>
            <w:r w:rsidRPr="000239F8">
              <w:rPr>
                <w:color w:val="231F20"/>
                <w:sz w:val="28"/>
                <w:szCs w:val="28"/>
              </w:rPr>
              <w:t>. / Tàu</w:t>
            </w:r>
            <w:r w:rsidRPr="000239F8">
              <w:rPr>
                <w:color w:val="231F20"/>
                <w:spacing w:val="-6"/>
                <w:sz w:val="28"/>
                <w:szCs w:val="28"/>
              </w:rPr>
              <w:t xml:space="preserve"> </w:t>
            </w:r>
            <w:r w:rsidRPr="000239F8">
              <w:rPr>
                <w:color w:val="231F20"/>
                <w:sz w:val="28"/>
                <w:szCs w:val="28"/>
              </w:rPr>
              <w:t>đu</w:t>
            </w:r>
            <w:r w:rsidRPr="000239F8">
              <w:rPr>
                <w:color w:val="231F20"/>
                <w:spacing w:val="-6"/>
                <w:sz w:val="28"/>
                <w:szCs w:val="28"/>
              </w:rPr>
              <w:t xml:space="preserve"> </w:t>
            </w:r>
            <w:r w:rsidRPr="000239F8">
              <w:rPr>
                <w:color w:val="231F20"/>
                <w:sz w:val="28"/>
                <w:szCs w:val="28"/>
              </w:rPr>
              <w:t>đủ, / chiếc</w:t>
            </w:r>
            <w:r w:rsidRPr="000239F8">
              <w:rPr>
                <w:color w:val="231F20"/>
                <w:spacing w:val="-7"/>
                <w:sz w:val="28"/>
                <w:szCs w:val="28"/>
              </w:rPr>
              <w:t xml:space="preserve"> / </w:t>
            </w:r>
            <w:r w:rsidRPr="000239F8">
              <w:rPr>
                <w:color w:val="231F20"/>
                <w:sz w:val="28"/>
                <w:szCs w:val="28"/>
              </w:rPr>
              <w:t>lá</w:t>
            </w:r>
            <w:r w:rsidRPr="000239F8">
              <w:rPr>
                <w:color w:val="231F20"/>
                <w:spacing w:val="-5"/>
                <w:sz w:val="28"/>
                <w:szCs w:val="28"/>
              </w:rPr>
              <w:t xml:space="preserve"> </w:t>
            </w:r>
            <w:r w:rsidRPr="000239F8">
              <w:rPr>
                <w:color w:val="231F20"/>
                <w:sz w:val="28"/>
                <w:szCs w:val="28"/>
              </w:rPr>
              <w:t>sắn</w:t>
            </w:r>
            <w:r w:rsidRPr="000239F8">
              <w:rPr>
                <w:color w:val="231F20"/>
                <w:spacing w:val="-5"/>
                <w:sz w:val="28"/>
                <w:szCs w:val="28"/>
              </w:rPr>
              <w:t xml:space="preserve"> </w:t>
            </w:r>
            <w:r w:rsidRPr="000239F8">
              <w:rPr>
                <w:color w:val="231F20"/>
                <w:sz w:val="28"/>
                <w:szCs w:val="28"/>
              </w:rPr>
              <w:t>héo</w:t>
            </w:r>
            <w:r w:rsidRPr="000239F8">
              <w:rPr>
                <w:color w:val="231F20"/>
                <w:spacing w:val="-5"/>
                <w:sz w:val="28"/>
                <w:szCs w:val="28"/>
              </w:rPr>
              <w:t xml:space="preserve"> </w:t>
            </w:r>
            <w:r w:rsidRPr="000239F8">
              <w:rPr>
                <w:color w:val="231F20"/>
                <w:sz w:val="28"/>
                <w:szCs w:val="28"/>
              </w:rPr>
              <w:t>lại</w:t>
            </w:r>
            <w:r w:rsidRPr="000239F8">
              <w:rPr>
                <w:color w:val="231F20"/>
                <w:spacing w:val="-6"/>
                <w:sz w:val="28"/>
                <w:szCs w:val="28"/>
              </w:rPr>
              <w:t xml:space="preserve"> / </w:t>
            </w:r>
            <w:r w:rsidRPr="000239F8">
              <w:rPr>
                <w:color w:val="231F20"/>
                <w:sz w:val="28"/>
                <w:szCs w:val="28"/>
              </w:rPr>
              <w:t>mở</w:t>
            </w:r>
            <w:r w:rsidRPr="000239F8">
              <w:rPr>
                <w:color w:val="231F20"/>
                <w:spacing w:val="-5"/>
                <w:sz w:val="28"/>
                <w:szCs w:val="28"/>
              </w:rPr>
              <w:t xml:space="preserve"> </w:t>
            </w:r>
            <w:r w:rsidRPr="000239F8">
              <w:rPr>
                <w:color w:val="231F20"/>
                <w:sz w:val="28"/>
                <w:szCs w:val="28"/>
              </w:rPr>
              <w:t>năm</w:t>
            </w:r>
            <w:r w:rsidRPr="000239F8">
              <w:rPr>
                <w:color w:val="231F20"/>
                <w:spacing w:val="-5"/>
                <w:sz w:val="28"/>
                <w:szCs w:val="28"/>
              </w:rPr>
              <w:t xml:space="preserve"> </w:t>
            </w:r>
            <w:r w:rsidRPr="000239F8">
              <w:rPr>
                <w:color w:val="231F20"/>
                <w:sz w:val="28"/>
                <w:szCs w:val="28"/>
              </w:rPr>
              <w:t>cánh</w:t>
            </w:r>
            <w:r w:rsidRPr="000239F8">
              <w:rPr>
                <w:color w:val="231F20"/>
                <w:spacing w:val="-6"/>
                <w:sz w:val="28"/>
                <w:szCs w:val="28"/>
              </w:rPr>
              <w:t xml:space="preserve"> / </w:t>
            </w:r>
            <w:r w:rsidRPr="000239F8">
              <w:rPr>
                <w:b/>
                <w:color w:val="231F20"/>
                <w:sz w:val="28"/>
                <w:szCs w:val="28"/>
              </w:rPr>
              <w:t>vàng</w:t>
            </w:r>
            <w:r w:rsidRPr="000239F8">
              <w:rPr>
                <w:b/>
                <w:color w:val="231F20"/>
                <w:spacing w:val="-6"/>
                <w:sz w:val="28"/>
                <w:szCs w:val="28"/>
              </w:rPr>
              <w:t xml:space="preserve"> </w:t>
            </w:r>
            <w:r w:rsidRPr="000239F8">
              <w:rPr>
                <w:b/>
                <w:color w:val="231F20"/>
                <w:sz w:val="28"/>
                <w:szCs w:val="28"/>
              </w:rPr>
              <w:t>tươi</w:t>
            </w:r>
            <w:r w:rsidRPr="000239F8">
              <w:rPr>
                <w:color w:val="231F20"/>
                <w:sz w:val="28"/>
                <w:szCs w:val="28"/>
              </w:rPr>
              <w:t>.</w:t>
            </w:r>
            <w:r w:rsidRPr="000239F8">
              <w:rPr>
                <w:color w:val="231F20"/>
                <w:spacing w:val="-5"/>
                <w:sz w:val="28"/>
                <w:szCs w:val="28"/>
              </w:rPr>
              <w:t xml:space="preserve"> / </w:t>
            </w:r>
            <w:r w:rsidRPr="000239F8">
              <w:rPr>
                <w:color w:val="231F20"/>
                <w:sz w:val="28"/>
                <w:szCs w:val="28"/>
              </w:rPr>
              <w:t>Buồng</w:t>
            </w:r>
            <w:r w:rsidRPr="000239F8">
              <w:rPr>
                <w:color w:val="231F20"/>
                <w:spacing w:val="-5"/>
                <w:sz w:val="28"/>
                <w:szCs w:val="28"/>
              </w:rPr>
              <w:t xml:space="preserve"> </w:t>
            </w:r>
            <w:r w:rsidRPr="000239F8">
              <w:rPr>
                <w:color w:val="231F20"/>
                <w:sz w:val="28"/>
                <w:szCs w:val="28"/>
              </w:rPr>
              <w:t>chuối</w:t>
            </w:r>
            <w:r w:rsidRPr="000239F8">
              <w:rPr>
                <w:color w:val="231F20"/>
                <w:spacing w:val="-5"/>
                <w:sz w:val="28"/>
                <w:szCs w:val="28"/>
              </w:rPr>
              <w:t xml:space="preserve"> / </w:t>
            </w:r>
            <w:r w:rsidRPr="000239F8">
              <w:rPr>
                <w:color w:val="231F20"/>
                <w:sz w:val="28"/>
                <w:szCs w:val="28"/>
              </w:rPr>
              <w:t>lốm</w:t>
            </w:r>
            <w:r w:rsidRPr="000239F8">
              <w:rPr>
                <w:color w:val="231F20"/>
                <w:spacing w:val="-6"/>
                <w:sz w:val="28"/>
                <w:szCs w:val="28"/>
              </w:rPr>
              <w:t xml:space="preserve"> </w:t>
            </w:r>
            <w:r w:rsidRPr="000239F8">
              <w:rPr>
                <w:color w:val="231F20"/>
                <w:sz w:val="28"/>
                <w:szCs w:val="28"/>
              </w:rPr>
              <w:t>đốm / quả</w:t>
            </w:r>
            <w:r w:rsidRPr="000239F8">
              <w:rPr>
                <w:color w:val="231F20"/>
                <w:spacing w:val="-6"/>
                <w:sz w:val="28"/>
                <w:szCs w:val="28"/>
              </w:rPr>
              <w:t xml:space="preserve"> </w:t>
            </w:r>
            <w:r w:rsidRPr="000239F8">
              <w:rPr>
                <w:b/>
                <w:color w:val="231F20"/>
                <w:sz w:val="28"/>
                <w:szCs w:val="28"/>
              </w:rPr>
              <w:t>chín</w:t>
            </w:r>
            <w:r w:rsidRPr="000239F8">
              <w:rPr>
                <w:b/>
                <w:color w:val="231F20"/>
                <w:spacing w:val="-5"/>
                <w:sz w:val="28"/>
                <w:szCs w:val="28"/>
              </w:rPr>
              <w:t xml:space="preserve"> </w:t>
            </w:r>
            <w:r w:rsidRPr="000239F8">
              <w:rPr>
                <w:b/>
                <w:color w:val="231F20"/>
                <w:spacing w:val="-2"/>
                <w:sz w:val="28"/>
                <w:szCs w:val="28"/>
              </w:rPr>
              <w:t>vàng</w:t>
            </w:r>
            <w:r w:rsidRPr="000239F8">
              <w:rPr>
                <w:color w:val="231F20"/>
                <w:spacing w:val="-2"/>
                <w:sz w:val="28"/>
                <w:szCs w:val="28"/>
              </w:rPr>
              <w:t xml:space="preserve">. / </w:t>
            </w:r>
            <w:r w:rsidRPr="000239F8">
              <w:rPr>
                <w:color w:val="231F20"/>
                <w:sz w:val="28"/>
                <w:szCs w:val="28"/>
              </w:rPr>
              <w:t>Những / tàu lá chuối</w:t>
            </w:r>
            <w:r w:rsidRPr="000239F8">
              <w:rPr>
                <w:color w:val="231F20"/>
                <w:spacing w:val="-1"/>
                <w:sz w:val="28"/>
                <w:szCs w:val="28"/>
              </w:rPr>
              <w:t xml:space="preserve"> / </w:t>
            </w:r>
            <w:r w:rsidRPr="000239F8">
              <w:rPr>
                <w:b/>
                <w:color w:val="231F20"/>
                <w:sz w:val="28"/>
                <w:szCs w:val="28"/>
              </w:rPr>
              <w:t>vàng ối</w:t>
            </w:r>
            <w:r w:rsidRPr="000239F8">
              <w:rPr>
                <w:b/>
                <w:color w:val="231F20"/>
                <w:spacing w:val="-1"/>
                <w:sz w:val="28"/>
                <w:szCs w:val="28"/>
              </w:rPr>
              <w:t xml:space="preserve"> / </w:t>
            </w:r>
            <w:r w:rsidRPr="000239F8">
              <w:rPr>
                <w:color w:val="231F20"/>
                <w:sz w:val="28"/>
                <w:szCs w:val="28"/>
              </w:rPr>
              <w:t xml:space="preserve">xoã xuống / như những đuôi áo, / vạt </w:t>
            </w:r>
            <w:r w:rsidRPr="000239F8">
              <w:rPr>
                <w:color w:val="231F20"/>
                <w:spacing w:val="-5"/>
                <w:sz w:val="28"/>
                <w:szCs w:val="28"/>
              </w:rPr>
              <w:t>áo.</w:t>
            </w:r>
            <w:r w:rsidRPr="000239F8">
              <w:rPr>
                <w:rFonts w:eastAsiaTheme="minorEastAsia"/>
                <w:sz w:val="28"/>
                <w:szCs w:val="28"/>
                <w:lang w:val="vi-VN"/>
              </w:rPr>
              <w:t>”</w:t>
            </w:r>
          </w:p>
          <w:p w14:paraId="6416A3D5" w14:textId="77777777" w:rsidR="007A643D" w:rsidRPr="000239F8" w:rsidRDefault="007A643D" w:rsidP="000239F8">
            <w:pPr>
              <w:pStyle w:val="NormalWeb"/>
              <w:numPr>
                <w:ilvl w:val="0"/>
                <w:numId w:val="2"/>
              </w:numPr>
              <w:spacing w:before="0" w:beforeAutospacing="0" w:after="0" w:afterAutospacing="0"/>
              <w:ind w:left="0" w:hanging="270"/>
              <w:jc w:val="both"/>
              <w:rPr>
                <w:sz w:val="28"/>
                <w:szCs w:val="28"/>
              </w:rPr>
            </w:pPr>
            <w:r w:rsidRPr="000239F8">
              <w:rPr>
                <w:sz w:val="28"/>
                <w:szCs w:val="28"/>
              </w:rPr>
              <w:t>HS luyện đọc theo nhóm.</w:t>
            </w:r>
          </w:p>
          <w:p w14:paraId="53981D69" w14:textId="77777777" w:rsidR="007A643D" w:rsidRPr="000239F8" w:rsidRDefault="007A643D" w:rsidP="000239F8">
            <w:pPr>
              <w:pStyle w:val="NormalWeb"/>
              <w:numPr>
                <w:ilvl w:val="0"/>
                <w:numId w:val="2"/>
              </w:numPr>
              <w:spacing w:before="0" w:beforeAutospacing="0" w:after="0" w:afterAutospacing="0"/>
              <w:ind w:left="0" w:hanging="270"/>
              <w:jc w:val="both"/>
              <w:rPr>
                <w:sz w:val="28"/>
                <w:szCs w:val="28"/>
              </w:rPr>
            </w:pPr>
            <w:r w:rsidRPr="000239F8">
              <w:rPr>
                <w:sz w:val="28"/>
                <w:szCs w:val="28"/>
              </w:rPr>
              <w:t>Các nhóm thi đọc.</w:t>
            </w:r>
          </w:p>
          <w:p w14:paraId="0DAD28BA" w14:textId="77777777" w:rsidR="007A643D" w:rsidRPr="000239F8" w:rsidRDefault="007A643D" w:rsidP="000239F8">
            <w:pPr>
              <w:spacing w:after="0" w:line="240" w:lineRule="auto"/>
              <w:jc w:val="both"/>
              <w:rPr>
                <w:rFonts w:ascii="Times New Roman" w:hAnsi="Times New Roman" w:cs="Times New Roman"/>
                <w:sz w:val="28"/>
                <w:szCs w:val="28"/>
              </w:rPr>
            </w:pPr>
            <w:r w:rsidRPr="000239F8">
              <w:rPr>
                <w:rFonts w:ascii="Times New Roman" w:hAnsi="Times New Roman" w:cs="Times New Roman"/>
                <w:sz w:val="28"/>
                <w:szCs w:val="28"/>
              </w:rPr>
              <w:t>- GV mời các nhóm nhận xét.</w:t>
            </w:r>
          </w:p>
          <w:p w14:paraId="47002A68" w14:textId="77777777" w:rsidR="007A643D" w:rsidRPr="000239F8" w:rsidRDefault="007A643D" w:rsidP="000239F8">
            <w:pPr>
              <w:pStyle w:val="NormalWeb"/>
              <w:spacing w:before="0" w:beforeAutospacing="0" w:after="0" w:afterAutospacing="0"/>
              <w:jc w:val="both"/>
              <w:rPr>
                <w:rStyle w:val="Strong"/>
                <w:rFonts w:eastAsia="Arial"/>
                <w:sz w:val="28"/>
                <w:szCs w:val="28"/>
              </w:rPr>
            </w:pPr>
            <w:r w:rsidRPr="000239F8">
              <w:rPr>
                <w:sz w:val="28"/>
                <w:szCs w:val="28"/>
              </w:rPr>
              <w:t>- GV nhận xét tuyên dương.</w:t>
            </w:r>
          </w:p>
        </w:tc>
        <w:tc>
          <w:tcPr>
            <w:tcW w:w="4678" w:type="dxa"/>
            <w:shd w:val="clear" w:color="auto" w:fill="FFFFFF"/>
            <w:tcMar>
              <w:top w:w="60" w:type="dxa"/>
              <w:left w:w="60" w:type="dxa"/>
              <w:bottom w:w="60" w:type="dxa"/>
              <w:right w:w="0" w:type="dxa"/>
            </w:tcMar>
          </w:tcPr>
          <w:p w14:paraId="6C67B284" w14:textId="77777777" w:rsidR="007A643D" w:rsidRPr="000239F8" w:rsidRDefault="007A643D" w:rsidP="000239F8">
            <w:pPr>
              <w:pStyle w:val="NormalWeb"/>
              <w:spacing w:before="0" w:beforeAutospacing="0" w:after="0" w:afterAutospacing="0"/>
              <w:jc w:val="both"/>
              <w:rPr>
                <w:rFonts w:eastAsia="Arial"/>
                <w:sz w:val="28"/>
                <w:szCs w:val="28"/>
              </w:rPr>
            </w:pPr>
          </w:p>
          <w:p w14:paraId="613870E1" w14:textId="77777777" w:rsidR="007A643D" w:rsidRPr="000239F8" w:rsidRDefault="007A643D" w:rsidP="000239F8">
            <w:pPr>
              <w:pStyle w:val="NormalWeb"/>
              <w:spacing w:before="0" w:beforeAutospacing="0" w:after="0" w:afterAutospacing="0"/>
              <w:jc w:val="both"/>
              <w:rPr>
                <w:sz w:val="28"/>
                <w:szCs w:val="28"/>
              </w:rPr>
            </w:pPr>
          </w:p>
          <w:p w14:paraId="4D4F5C8D" w14:textId="77777777" w:rsidR="007A643D" w:rsidRPr="000239F8" w:rsidRDefault="007A643D" w:rsidP="000239F8">
            <w:pPr>
              <w:pStyle w:val="NormalWeb"/>
              <w:spacing w:before="0" w:beforeAutospacing="0" w:after="0" w:afterAutospacing="0"/>
              <w:jc w:val="both"/>
              <w:rPr>
                <w:sz w:val="28"/>
                <w:szCs w:val="28"/>
              </w:rPr>
            </w:pPr>
          </w:p>
          <w:p w14:paraId="789E6DE1" w14:textId="77777777" w:rsidR="007A643D" w:rsidRPr="000239F8" w:rsidRDefault="007A643D" w:rsidP="000239F8">
            <w:pPr>
              <w:pStyle w:val="NormalWeb"/>
              <w:spacing w:before="0" w:beforeAutospacing="0" w:after="0" w:afterAutospacing="0"/>
              <w:jc w:val="both"/>
              <w:rPr>
                <w:sz w:val="28"/>
                <w:szCs w:val="28"/>
              </w:rPr>
            </w:pPr>
          </w:p>
          <w:p w14:paraId="70EA36B7" w14:textId="77777777" w:rsidR="007A643D" w:rsidRPr="000239F8" w:rsidRDefault="007A643D" w:rsidP="000239F8">
            <w:pPr>
              <w:pStyle w:val="NormalWeb"/>
              <w:spacing w:before="0" w:beforeAutospacing="0" w:after="0" w:afterAutospacing="0"/>
              <w:jc w:val="both"/>
              <w:rPr>
                <w:sz w:val="28"/>
                <w:szCs w:val="28"/>
              </w:rPr>
            </w:pPr>
          </w:p>
          <w:p w14:paraId="6441EC8F" w14:textId="77777777" w:rsidR="007A643D" w:rsidRPr="000239F8" w:rsidRDefault="007A643D" w:rsidP="000239F8">
            <w:pPr>
              <w:pStyle w:val="NormalWeb"/>
              <w:spacing w:before="0" w:beforeAutospacing="0" w:after="0" w:afterAutospacing="0"/>
              <w:jc w:val="both"/>
              <w:rPr>
                <w:sz w:val="28"/>
                <w:szCs w:val="28"/>
              </w:rPr>
            </w:pPr>
          </w:p>
          <w:p w14:paraId="501D214F" w14:textId="77777777" w:rsidR="007A643D" w:rsidRPr="000239F8" w:rsidRDefault="007A643D" w:rsidP="000239F8">
            <w:pPr>
              <w:pStyle w:val="NormalWeb"/>
              <w:spacing w:before="0" w:beforeAutospacing="0" w:after="0" w:afterAutospacing="0"/>
              <w:jc w:val="both"/>
              <w:rPr>
                <w:sz w:val="28"/>
                <w:szCs w:val="28"/>
              </w:rPr>
            </w:pPr>
          </w:p>
          <w:p w14:paraId="0893BB1B" w14:textId="77777777" w:rsidR="007A643D" w:rsidRPr="000239F8" w:rsidRDefault="007A643D" w:rsidP="000239F8">
            <w:pPr>
              <w:pStyle w:val="NormalWeb"/>
              <w:spacing w:before="0" w:beforeAutospacing="0" w:after="0" w:afterAutospacing="0"/>
              <w:jc w:val="both"/>
              <w:rPr>
                <w:sz w:val="28"/>
                <w:szCs w:val="28"/>
              </w:rPr>
            </w:pPr>
          </w:p>
          <w:p w14:paraId="267DA166" w14:textId="77777777" w:rsidR="007A643D" w:rsidRPr="000239F8" w:rsidRDefault="007A643D" w:rsidP="000239F8">
            <w:pPr>
              <w:pStyle w:val="NormalWeb"/>
              <w:spacing w:before="0" w:beforeAutospacing="0" w:after="0" w:afterAutospacing="0"/>
              <w:jc w:val="both"/>
              <w:rPr>
                <w:sz w:val="28"/>
                <w:szCs w:val="28"/>
              </w:rPr>
            </w:pPr>
          </w:p>
          <w:p w14:paraId="3CA58E70" w14:textId="77777777" w:rsidR="007A643D" w:rsidRPr="000239F8" w:rsidRDefault="007A643D" w:rsidP="000239F8">
            <w:pPr>
              <w:pStyle w:val="NormalWeb"/>
              <w:spacing w:before="0" w:beforeAutospacing="0" w:after="0" w:afterAutospacing="0"/>
              <w:jc w:val="both"/>
              <w:rPr>
                <w:sz w:val="28"/>
                <w:szCs w:val="28"/>
              </w:rPr>
            </w:pPr>
          </w:p>
          <w:p w14:paraId="365623FF" w14:textId="77777777" w:rsidR="007A643D" w:rsidRPr="000239F8" w:rsidRDefault="007A643D" w:rsidP="000239F8">
            <w:pPr>
              <w:pStyle w:val="NormalWeb"/>
              <w:spacing w:before="0" w:beforeAutospacing="0" w:after="0" w:afterAutospacing="0"/>
              <w:jc w:val="both"/>
              <w:rPr>
                <w:sz w:val="28"/>
                <w:szCs w:val="28"/>
              </w:rPr>
            </w:pPr>
          </w:p>
          <w:p w14:paraId="21AFC827" w14:textId="77777777" w:rsidR="007A643D" w:rsidRPr="000239F8" w:rsidRDefault="007A643D" w:rsidP="000239F8">
            <w:pPr>
              <w:pStyle w:val="NormalWeb"/>
              <w:spacing w:before="0" w:beforeAutospacing="0" w:after="0" w:afterAutospacing="0"/>
              <w:jc w:val="both"/>
              <w:rPr>
                <w:sz w:val="28"/>
                <w:szCs w:val="28"/>
              </w:rPr>
            </w:pPr>
          </w:p>
          <w:p w14:paraId="6F9E43D3" w14:textId="77777777" w:rsidR="007A643D" w:rsidRPr="000239F8" w:rsidRDefault="007A643D" w:rsidP="000239F8">
            <w:pPr>
              <w:pStyle w:val="NormalWeb"/>
              <w:spacing w:before="0" w:beforeAutospacing="0" w:after="0" w:afterAutospacing="0"/>
              <w:jc w:val="both"/>
              <w:rPr>
                <w:sz w:val="28"/>
                <w:szCs w:val="28"/>
              </w:rPr>
            </w:pPr>
          </w:p>
          <w:p w14:paraId="259CF6AE" w14:textId="77777777" w:rsidR="007A643D" w:rsidRPr="000239F8" w:rsidRDefault="007A643D" w:rsidP="000239F8">
            <w:pPr>
              <w:pStyle w:val="NormalWeb"/>
              <w:spacing w:before="0" w:beforeAutospacing="0" w:after="0" w:afterAutospacing="0"/>
              <w:jc w:val="both"/>
              <w:rPr>
                <w:sz w:val="28"/>
                <w:szCs w:val="28"/>
              </w:rPr>
            </w:pPr>
          </w:p>
          <w:p w14:paraId="11B042F6" w14:textId="77777777" w:rsidR="007A643D" w:rsidRPr="000239F8" w:rsidRDefault="007A643D" w:rsidP="000239F8">
            <w:pPr>
              <w:pStyle w:val="NormalWeb"/>
              <w:spacing w:before="0" w:beforeAutospacing="0" w:after="0" w:afterAutospacing="0"/>
              <w:jc w:val="both"/>
              <w:rPr>
                <w:sz w:val="28"/>
                <w:szCs w:val="28"/>
              </w:rPr>
            </w:pPr>
          </w:p>
          <w:p w14:paraId="3205915D" w14:textId="77777777" w:rsidR="007A643D" w:rsidRPr="000239F8" w:rsidRDefault="007A643D" w:rsidP="000239F8">
            <w:pPr>
              <w:spacing w:after="0" w:line="240" w:lineRule="auto"/>
              <w:jc w:val="both"/>
              <w:rPr>
                <w:rFonts w:ascii="Times New Roman" w:hAnsi="Times New Roman" w:cs="Times New Roman"/>
                <w:sz w:val="28"/>
                <w:szCs w:val="28"/>
                <w:lang w:val="nl-NL"/>
              </w:rPr>
            </w:pPr>
            <w:r w:rsidRPr="000239F8">
              <w:rPr>
                <w:rFonts w:ascii="Times New Roman" w:hAnsi="Times New Roman" w:cs="Times New Roman"/>
                <w:sz w:val="28"/>
                <w:szCs w:val="28"/>
                <w:lang w:val="nl-NL"/>
              </w:rPr>
              <w:t>- Nghe + luyện đọc</w:t>
            </w:r>
          </w:p>
          <w:p w14:paraId="1AA666E4" w14:textId="77777777" w:rsidR="007A643D" w:rsidRPr="000239F8" w:rsidRDefault="007A643D" w:rsidP="000239F8">
            <w:pPr>
              <w:spacing w:after="0" w:line="240" w:lineRule="auto"/>
              <w:jc w:val="both"/>
              <w:rPr>
                <w:rFonts w:ascii="Times New Roman" w:hAnsi="Times New Roman" w:cs="Times New Roman"/>
                <w:sz w:val="28"/>
                <w:szCs w:val="28"/>
                <w:lang w:val="nl-NL"/>
              </w:rPr>
            </w:pPr>
            <w:r w:rsidRPr="000239F8">
              <w:rPr>
                <w:rFonts w:ascii="Times New Roman" w:hAnsi="Times New Roman" w:cs="Times New Roman"/>
                <w:sz w:val="28"/>
                <w:szCs w:val="28"/>
                <w:lang w:val="nl-NL"/>
              </w:rPr>
              <w:t>- Đại diện các nhóm nhận xét.</w:t>
            </w:r>
          </w:p>
          <w:p w14:paraId="7CC604F4" w14:textId="77777777" w:rsidR="007A643D" w:rsidRPr="000239F8" w:rsidRDefault="007A643D" w:rsidP="000239F8">
            <w:pPr>
              <w:spacing w:after="0" w:line="240" w:lineRule="auto"/>
              <w:jc w:val="both"/>
              <w:rPr>
                <w:rFonts w:ascii="Times New Roman" w:hAnsi="Times New Roman" w:cs="Times New Roman"/>
                <w:sz w:val="28"/>
                <w:szCs w:val="28"/>
                <w:lang w:val="nl-NL"/>
              </w:rPr>
            </w:pPr>
            <w:r w:rsidRPr="000239F8">
              <w:rPr>
                <w:rFonts w:ascii="Times New Roman" w:hAnsi="Times New Roman" w:cs="Times New Roman"/>
                <w:sz w:val="28"/>
                <w:szCs w:val="28"/>
                <w:lang w:val="nl-NL"/>
              </w:rPr>
              <w:t>- Các nhóm thi đọc.</w:t>
            </w:r>
          </w:p>
          <w:p w14:paraId="53B8F375" w14:textId="77777777" w:rsidR="007A643D" w:rsidRPr="000239F8" w:rsidRDefault="007A643D" w:rsidP="000239F8">
            <w:pPr>
              <w:pStyle w:val="NormalWeb"/>
              <w:spacing w:before="0" w:beforeAutospacing="0" w:after="0" w:afterAutospacing="0"/>
              <w:jc w:val="both"/>
              <w:rPr>
                <w:rFonts w:eastAsia="Arial"/>
                <w:sz w:val="28"/>
                <w:szCs w:val="28"/>
              </w:rPr>
            </w:pPr>
            <w:r w:rsidRPr="000239F8">
              <w:rPr>
                <w:sz w:val="28"/>
                <w:szCs w:val="28"/>
                <w:lang w:val="nl-NL"/>
              </w:rPr>
              <w:t>- Các nhóm nhận xét</w:t>
            </w:r>
          </w:p>
        </w:tc>
      </w:tr>
      <w:tr w:rsidR="007A643D" w:rsidRPr="000239F8" w14:paraId="504101E8" w14:textId="77777777" w:rsidTr="00FA6885">
        <w:tc>
          <w:tcPr>
            <w:tcW w:w="9479" w:type="dxa"/>
            <w:gridSpan w:val="2"/>
            <w:shd w:val="clear" w:color="auto" w:fill="FFFFFF"/>
            <w:tcMar>
              <w:top w:w="60" w:type="dxa"/>
              <w:left w:w="0" w:type="dxa"/>
              <w:bottom w:w="60" w:type="dxa"/>
              <w:right w:w="60" w:type="dxa"/>
            </w:tcMar>
          </w:tcPr>
          <w:p w14:paraId="1007BBB5" w14:textId="0F422D1F" w:rsidR="007A643D" w:rsidRPr="000239F8" w:rsidRDefault="007A643D" w:rsidP="000239F8">
            <w:pPr>
              <w:spacing w:after="0" w:line="240" w:lineRule="auto"/>
              <w:jc w:val="both"/>
              <w:rPr>
                <w:rFonts w:ascii="Times New Roman" w:hAnsi="Times New Roman" w:cs="Times New Roman"/>
                <w:b/>
                <w:sz w:val="28"/>
                <w:szCs w:val="28"/>
                <w:lang w:val="nl-NL"/>
              </w:rPr>
            </w:pPr>
            <w:r w:rsidRPr="000239F8">
              <w:rPr>
                <w:rFonts w:ascii="Times New Roman" w:hAnsi="Times New Roman" w:cs="Times New Roman"/>
                <w:b/>
                <w:sz w:val="28"/>
                <w:szCs w:val="28"/>
                <w:lang w:val="nl-NL"/>
              </w:rPr>
              <w:t>4. HOẠT ĐỘNG VẬN DỤNG, TRẢI NGHIỆM  (5p)</w:t>
            </w:r>
          </w:p>
          <w:p w14:paraId="13B8CED2" w14:textId="77777777" w:rsidR="007A643D" w:rsidRPr="000239F8" w:rsidRDefault="007A643D" w:rsidP="000239F8">
            <w:pPr>
              <w:spacing w:after="0" w:line="240" w:lineRule="auto"/>
              <w:jc w:val="both"/>
              <w:rPr>
                <w:rFonts w:ascii="Times New Roman" w:hAnsi="Times New Roman" w:cs="Times New Roman"/>
                <w:b/>
                <w:bCs/>
                <w:sz w:val="28"/>
                <w:szCs w:val="28"/>
                <w:lang w:val="nl-NL"/>
              </w:rPr>
            </w:pPr>
            <w:r w:rsidRPr="000239F8">
              <w:rPr>
                <w:rFonts w:ascii="Times New Roman" w:hAnsi="Times New Roman" w:cs="Times New Roman"/>
                <w:b/>
                <w:bCs/>
                <w:sz w:val="28"/>
                <w:szCs w:val="28"/>
                <w:lang w:val="nl-NL"/>
              </w:rPr>
              <w:t>* Mụ</w:t>
            </w:r>
            <w:r w:rsidRPr="000239F8">
              <w:rPr>
                <w:rFonts w:ascii="Times New Roman" w:hAnsi="Times New Roman" w:cs="Times New Roman"/>
                <w:b/>
                <w:bCs/>
                <w:sz w:val="28"/>
                <w:szCs w:val="28"/>
              </w:rPr>
              <w:t>c</w:t>
            </w:r>
            <w:r w:rsidRPr="000239F8">
              <w:rPr>
                <w:rFonts w:ascii="Times New Roman" w:hAnsi="Times New Roman" w:cs="Times New Roman"/>
                <w:b/>
                <w:bCs/>
                <w:sz w:val="28"/>
                <w:szCs w:val="28"/>
                <w:lang w:val="nl-NL"/>
              </w:rPr>
              <w:t xml:space="preserve"> tiêu:</w:t>
            </w:r>
          </w:p>
          <w:p w14:paraId="33E30D61" w14:textId="77777777" w:rsidR="007A643D" w:rsidRPr="000239F8" w:rsidRDefault="007A643D" w:rsidP="000239F8">
            <w:pPr>
              <w:spacing w:after="0" w:line="240" w:lineRule="auto"/>
              <w:jc w:val="both"/>
              <w:rPr>
                <w:rFonts w:ascii="Times New Roman" w:hAnsi="Times New Roman" w:cs="Times New Roman"/>
                <w:sz w:val="28"/>
                <w:szCs w:val="28"/>
                <w:lang w:val="nl-NL"/>
              </w:rPr>
            </w:pPr>
            <w:r w:rsidRPr="000239F8">
              <w:rPr>
                <w:rFonts w:ascii="Times New Roman" w:hAnsi="Times New Roman" w:cs="Times New Roman"/>
                <w:sz w:val="28"/>
                <w:szCs w:val="28"/>
                <w:lang w:val="nl-NL"/>
              </w:rPr>
              <w:t>+ Củng cố những kiến thức đã học trong tiết học để học sinh khắc sâu nội dung.</w:t>
            </w:r>
          </w:p>
          <w:p w14:paraId="288519D5" w14:textId="77777777" w:rsidR="007A643D" w:rsidRPr="000239F8" w:rsidRDefault="007A643D" w:rsidP="000239F8">
            <w:pPr>
              <w:spacing w:after="0" w:line="240" w:lineRule="auto"/>
              <w:jc w:val="both"/>
              <w:rPr>
                <w:rFonts w:ascii="Times New Roman" w:hAnsi="Times New Roman" w:cs="Times New Roman"/>
                <w:sz w:val="28"/>
                <w:szCs w:val="28"/>
                <w:lang w:val="nl-NL"/>
              </w:rPr>
            </w:pPr>
            <w:r w:rsidRPr="000239F8">
              <w:rPr>
                <w:rFonts w:ascii="Times New Roman" w:hAnsi="Times New Roman" w:cs="Times New Roman"/>
                <w:sz w:val="28"/>
                <w:szCs w:val="28"/>
                <w:lang w:val="nl-NL"/>
              </w:rPr>
              <w:t>+ Vận dụng kiến thức đã học vào thực tiễn.</w:t>
            </w:r>
          </w:p>
          <w:p w14:paraId="153CC0D2" w14:textId="77777777" w:rsidR="007A643D" w:rsidRPr="000239F8" w:rsidRDefault="007A643D" w:rsidP="000239F8">
            <w:pPr>
              <w:spacing w:after="0" w:line="240" w:lineRule="auto"/>
              <w:jc w:val="both"/>
              <w:rPr>
                <w:rFonts w:ascii="Times New Roman" w:hAnsi="Times New Roman" w:cs="Times New Roman"/>
                <w:sz w:val="28"/>
                <w:szCs w:val="28"/>
                <w:lang w:val="nl-NL"/>
              </w:rPr>
            </w:pPr>
            <w:r w:rsidRPr="000239F8">
              <w:rPr>
                <w:rFonts w:ascii="Times New Roman" w:hAnsi="Times New Roman" w:cs="Times New Roman"/>
                <w:sz w:val="28"/>
                <w:szCs w:val="28"/>
                <w:lang w:val="nl-NL"/>
              </w:rPr>
              <w:t>+ Tạo không khí vui vẻ, hào hứng, lưu luyến sau khi học sinh bài học.</w:t>
            </w:r>
          </w:p>
          <w:p w14:paraId="56BDF3DB" w14:textId="77777777" w:rsidR="007A643D" w:rsidRPr="000239F8" w:rsidRDefault="007A643D" w:rsidP="000239F8">
            <w:pPr>
              <w:spacing w:after="0" w:line="240" w:lineRule="auto"/>
              <w:jc w:val="both"/>
              <w:rPr>
                <w:rFonts w:ascii="Times New Roman" w:hAnsi="Times New Roman" w:cs="Times New Roman"/>
                <w:sz w:val="28"/>
                <w:szCs w:val="28"/>
                <w:lang w:val="nl-NL"/>
              </w:rPr>
            </w:pPr>
            <w:r w:rsidRPr="000239F8">
              <w:rPr>
                <w:rFonts w:ascii="Times New Roman" w:hAnsi="Times New Roman" w:cs="Times New Roman"/>
                <w:sz w:val="28"/>
                <w:szCs w:val="28"/>
                <w:lang w:val="nl-NL"/>
              </w:rPr>
              <w:t>+ Phát triển năng lực ngôn ngữ.</w:t>
            </w:r>
          </w:p>
        </w:tc>
      </w:tr>
      <w:tr w:rsidR="007A643D" w:rsidRPr="000239F8" w14:paraId="21C98EC5" w14:textId="77777777" w:rsidTr="00FA6885">
        <w:tc>
          <w:tcPr>
            <w:tcW w:w="4801" w:type="dxa"/>
            <w:shd w:val="clear" w:color="auto" w:fill="FFFFFF"/>
            <w:tcMar>
              <w:top w:w="60" w:type="dxa"/>
              <w:left w:w="0" w:type="dxa"/>
              <w:bottom w:w="60" w:type="dxa"/>
              <w:right w:w="60" w:type="dxa"/>
            </w:tcMar>
          </w:tcPr>
          <w:p w14:paraId="68F309F4" w14:textId="77777777" w:rsidR="007A643D" w:rsidRPr="000239F8" w:rsidRDefault="007A643D" w:rsidP="000239F8">
            <w:pPr>
              <w:pStyle w:val="NormalWeb"/>
              <w:spacing w:before="0" w:beforeAutospacing="0" w:after="0" w:afterAutospacing="0"/>
              <w:jc w:val="both"/>
              <w:rPr>
                <w:sz w:val="28"/>
                <w:szCs w:val="28"/>
              </w:rPr>
            </w:pPr>
            <w:r w:rsidRPr="000239F8">
              <w:rPr>
                <w:rStyle w:val="Strong"/>
                <w:rFonts w:eastAsia="Arial"/>
                <w:sz w:val="28"/>
                <w:szCs w:val="28"/>
              </w:rPr>
              <w:t>* Cách tiến hành:</w:t>
            </w:r>
          </w:p>
          <w:p w14:paraId="4ED1CC54" w14:textId="77777777" w:rsidR="007A643D" w:rsidRPr="000239F8" w:rsidRDefault="007A643D" w:rsidP="000239F8">
            <w:pPr>
              <w:spacing w:after="0" w:line="240" w:lineRule="auto"/>
              <w:jc w:val="both"/>
              <w:rPr>
                <w:rFonts w:ascii="Times New Roman" w:hAnsi="Times New Roman" w:cs="Times New Roman"/>
                <w:sz w:val="28"/>
                <w:szCs w:val="28"/>
              </w:rPr>
            </w:pPr>
            <w:r w:rsidRPr="000239F8">
              <w:rPr>
                <w:rFonts w:ascii="Times New Roman" w:hAnsi="Times New Roman" w:cs="Times New Roman"/>
                <w:sz w:val="28"/>
                <w:szCs w:val="28"/>
              </w:rPr>
              <w:t>- GV cho HS nhắc lại nội dung của bài đọc: Bài văn miêu tả cảnh đẹp, sinh động và trù phú của làng quê giữa ngày mùa. Qua đó thể hiện tình yêu tha thiết, sâu đậm của tác giả với quê hương.</w:t>
            </w:r>
          </w:p>
          <w:p w14:paraId="61988190" w14:textId="77777777" w:rsidR="007A643D" w:rsidRPr="000239F8" w:rsidRDefault="007A643D" w:rsidP="000239F8">
            <w:pPr>
              <w:spacing w:after="0" w:line="240" w:lineRule="auto"/>
              <w:jc w:val="both"/>
              <w:rPr>
                <w:rFonts w:ascii="Times New Roman" w:hAnsi="Times New Roman" w:cs="Times New Roman"/>
                <w:sz w:val="28"/>
                <w:szCs w:val="28"/>
                <w:lang w:val="nl-NL"/>
              </w:rPr>
            </w:pPr>
            <w:r w:rsidRPr="000239F8">
              <w:rPr>
                <w:rFonts w:ascii="Times New Roman" w:hAnsi="Times New Roman" w:cs="Times New Roman"/>
                <w:sz w:val="28"/>
                <w:szCs w:val="28"/>
                <w:lang w:val="nl-NL"/>
              </w:rPr>
              <w:t>- Nhận xét, tuyên dương</w:t>
            </w:r>
          </w:p>
          <w:p w14:paraId="32AF635B" w14:textId="77777777" w:rsidR="007A643D" w:rsidRPr="000239F8" w:rsidRDefault="007A643D" w:rsidP="000239F8">
            <w:pPr>
              <w:spacing w:after="0" w:line="240" w:lineRule="auto"/>
              <w:jc w:val="both"/>
              <w:rPr>
                <w:rFonts w:ascii="Times New Roman" w:hAnsi="Times New Roman" w:cs="Times New Roman"/>
                <w:sz w:val="28"/>
                <w:szCs w:val="28"/>
                <w:lang w:val="nl-NL"/>
              </w:rPr>
            </w:pPr>
            <w:r w:rsidRPr="000239F8">
              <w:rPr>
                <w:rFonts w:ascii="Times New Roman" w:hAnsi="Times New Roman" w:cs="Times New Roman"/>
                <w:sz w:val="28"/>
                <w:szCs w:val="28"/>
                <w:lang w:val="nl-NL"/>
              </w:rPr>
              <w:t>- Nhận xét tiết học, dặn dò bài về nhà.</w:t>
            </w:r>
          </w:p>
          <w:p w14:paraId="0D835F12" w14:textId="77777777" w:rsidR="007A643D" w:rsidRPr="000239F8" w:rsidRDefault="007A643D" w:rsidP="000239F8">
            <w:pPr>
              <w:pStyle w:val="NormalWeb"/>
              <w:spacing w:before="0" w:beforeAutospacing="0" w:after="0" w:afterAutospacing="0"/>
              <w:jc w:val="both"/>
              <w:rPr>
                <w:rStyle w:val="Strong"/>
                <w:rFonts w:eastAsia="Arial"/>
                <w:sz w:val="28"/>
                <w:szCs w:val="28"/>
              </w:rPr>
            </w:pPr>
            <w:r w:rsidRPr="000239F8">
              <w:rPr>
                <w:sz w:val="28"/>
                <w:szCs w:val="28"/>
              </w:rPr>
              <w:t>- Chuẩn bị bài: Tả phong cảnh (Cấu tạo của bài văn).</w:t>
            </w:r>
          </w:p>
        </w:tc>
        <w:tc>
          <w:tcPr>
            <w:tcW w:w="4678" w:type="dxa"/>
            <w:shd w:val="clear" w:color="auto" w:fill="FFFFFF"/>
            <w:tcMar>
              <w:top w:w="60" w:type="dxa"/>
              <w:left w:w="60" w:type="dxa"/>
              <w:bottom w:w="60" w:type="dxa"/>
              <w:right w:w="0" w:type="dxa"/>
            </w:tcMar>
          </w:tcPr>
          <w:p w14:paraId="03E2F42F" w14:textId="77777777" w:rsidR="007A643D" w:rsidRPr="000239F8" w:rsidRDefault="007A643D" w:rsidP="000239F8">
            <w:pPr>
              <w:spacing w:after="0" w:line="240" w:lineRule="auto"/>
              <w:jc w:val="both"/>
              <w:rPr>
                <w:rFonts w:ascii="Times New Roman" w:hAnsi="Times New Roman" w:cs="Times New Roman"/>
                <w:sz w:val="28"/>
                <w:szCs w:val="28"/>
                <w:lang w:val="nl-NL"/>
              </w:rPr>
            </w:pPr>
          </w:p>
          <w:p w14:paraId="34BE5CDB" w14:textId="77777777" w:rsidR="007A643D" w:rsidRPr="000239F8" w:rsidRDefault="007A643D" w:rsidP="000239F8">
            <w:pPr>
              <w:spacing w:after="0" w:line="240" w:lineRule="auto"/>
              <w:jc w:val="both"/>
              <w:rPr>
                <w:rFonts w:ascii="Times New Roman" w:hAnsi="Times New Roman" w:cs="Times New Roman"/>
                <w:sz w:val="28"/>
                <w:szCs w:val="28"/>
              </w:rPr>
            </w:pPr>
            <w:r w:rsidRPr="000239F8">
              <w:rPr>
                <w:rFonts w:ascii="Times New Roman" w:hAnsi="Times New Roman" w:cs="Times New Roman"/>
                <w:sz w:val="28"/>
                <w:szCs w:val="28"/>
                <w:lang w:val="nl-NL"/>
              </w:rPr>
              <w:t>- HS</w:t>
            </w:r>
            <w:r w:rsidRPr="000239F8">
              <w:rPr>
                <w:rFonts w:ascii="Times New Roman" w:hAnsi="Times New Roman" w:cs="Times New Roman"/>
                <w:sz w:val="28"/>
                <w:szCs w:val="28"/>
              </w:rPr>
              <w:t xml:space="preserve"> nêu</w:t>
            </w:r>
          </w:p>
          <w:p w14:paraId="05FD16BA" w14:textId="77777777" w:rsidR="007A643D" w:rsidRPr="000239F8" w:rsidRDefault="007A643D" w:rsidP="000239F8">
            <w:pPr>
              <w:spacing w:after="0" w:line="240" w:lineRule="auto"/>
              <w:jc w:val="both"/>
              <w:rPr>
                <w:rFonts w:ascii="Times New Roman" w:hAnsi="Times New Roman" w:cs="Times New Roman"/>
                <w:sz w:val="28"/>
                <w:szCs w:val="28"/>
                <w:lang w:val="nl-NL"/>
              </w:rPr>
            </w:pPr>
          </w:p>
          <w:p w14:paraId="595D96E4" w14:textId="77777777" w:rsidR="007A643D" w:rsidRPr="000239F8" w:rsidRDefault="007A643D" w:rsidP="000239F8">
            <w:pPr>
              <w:spacing w:after="0" w:line="240" w:lineRule="auto"/>
              <w:jc w:val="both"/>
              <w:rPr>
                <w:rFonts w:ascii="Times New Roman" w:hAnsi="Times New Roman" w:cs="Times New Roman"/>
                <w:sz w:val="28"/>
                <w:szCs w:val="28"/>
                <w:lang w:val="nl-NL"/>
              </w:rPr>
            </w:pPr>
            <w:r w:rsidRPr="000239F8">
              <w:rPr>
                <w:rFonts w:ascii="Times New Roman" w:hAnsi="Times New Roman" w:cs="Times New Roman"/>
                <w:sz w:val="28"/>
                <w:szCs w:val="28"/>
                <w:lang w:val="nl-NL"/>
              </w:rPr>
              <w:t>- HS chia sẻ</w:t>
            </w:r>
          </w:p>
          <w:p w14:paraId="767280F1" w14:textId="77777777" w:rsidR="007A643D" w:rsidRPr="000239F8" w:rsidRDefault="007A643D" w:rsidP="000239F8">
            <w:pPr>
              <w:pStyle w:val="NormalWeb"/>
              <w:spacing w:before="0" w:beforeAutospacing="0" w:after="0" w:afterAutospacing="0"/>
              <w:jc w:val="both"/>
              <w:rPr>
                <w:rFonts w:eastAsia="Arial"/>
                <w:sz w:val="28"/>
                <w:szCs w:val="28"/>
              </w:rPr>
            </w:pPr>
            <w:r w:rsidRPr="000239F8">
              <w:rPr>
                <w:sz w:val="28"/>
                <w:szCs w:val="28"/>
                <w:lang w:val="nl-NL"/>
              </w:rPr>
              <w:t>- Lắng nghe, rút kinh nghiệm.</w:t>
            </w:r>
          </w:p>
        </w:tc>
      </w:tr>
    </w:tbl>
    <w:p w14:paraId="4C76E0BA" w14:textId="77777777" w:rsidR="007A643D" w:rsidRPr="000239F8" w:rsidRDefault="007A643D" w:rsidP="000239F8">
      <w:pPr>
        <w:spacing w:after="0" w:line="240" w:lineRule="auto"/>
        <w:rPr>
          <w:rFonts w:ascii="Times New Roman" w:hAnsi="Times New Roman" w:cs="Times New Roman"/>
          <w:b/>
          <w:sz w:val="28"/>
          <w:szCs w:val="28"/>
          <w:lang w:val="nl-NL"/>
        </w:rPr>
      </w:pPr>
    </w:p>
    <w:p w14:paraId="07980C27" w14:textId="77777777" w:rsidR="007A643D" w:rsidRPr="000239F8" w:rsidRDefault="007A643D" w:rsidP="000239F8">
      <w:pPr>
        <w:spacing w:after="0" w:line="240" w:lineRule="auto"/>
        <w:rPr>
          <w:rFonts w:ascii="Times New Roman" w:hAnsi="Times New Roman" w:cs="Times New Roman"/>
          <w:b/>
          <w:sz w:val="28"/>
          <w:szCs w:val="28"/>
          <w:lang w:val="nl-NL"/>
        </w:rPr>
      </w:pPr>
      <w:r w:rsidRPr="000239F8">
        <w:rPr>
          <w:rFonts w:ascii="Times New Roman" w:hAnsi="Times New Roman" w:cs="Times New Roman"/>
          <w:b/>
          <w:sz w:val="28"/>
          <w:szCs w:val="28"/>
          <w:lang w:val="nl-NL"/>
        </w:rPr>
        <w:t>IV. ĐIỀU CHỈNH SAU BÀI DẠY</w:t>
      </w:r>
    </w:p>
    <w:p w14:paraId="6F16D9B4" w14:textId="77777777" w:rsidR="007A643D" w:rsidRPr="000239F8" w:rsidRDefault="007A643D" w:rsidP="000239F8">
      <w:pPr>
        <w:spacing w:after="0" w:line="240" w:lineRule="auto"/>
        <w:rPr>
          <w:rFonts w:ascii="Times New Roman" w:hAnsi="Times New Roman" w:cs="Times New Roman"/>
          <w:bCs/>
          <w:sz w:val="28"/>
          <w:szCs w:val="28"/>
          <w:lang w:val="nl-NL"/>
        </w:rPr>
      </w:pPr>
      <w:r w:rsidRPr="000239F8">
        <w:rPr>
          <w:rFonts w:ascii="Times New Roman" w:hAnsi="Times New Roman" w:cs="Times New Roman"/>
          <w:bCs/>
          <w:sz w:val="28"/>
          <w:szCs w:val="28"/>
          <w:lang w:val="nl-NL"/>
        </w:rPr>
        <w:t>.........................................................................................................................................</w:t>
      </w:r>
    </w:p>
    <w:p w14:paraId="5AAACEAB" w14:textId="77777777" w:rsidR="007A643D" w:rsidRPr="000239F8" w:rsidRDefault="007A643D" w:rsidP="000239F8">
      <w:pPr>
        <w:spacing w:after="0" w:line="240" w:lineRule="auto"/>
        <w:rPr>
          <w:rFonts w:ascii="Times New Roman" w:hAnsi="Times New Roman" w:cs="Times New Roman"/>
          <w:bCs/>
          <w:sz w:val="28"/>
          <w:szCs w:val="28"/>
          <w:lang w:val="nl-NL"/>
        </w:rPr>
      </w:pPr>
      <w:r w:rsidRPr="000239F8">
        <w:rPr>
          <w:rFonts w:ascii="Times New Roman" w:hAnsi="Times New Roman" w:cs="Times New Roman"/>
          <w:bCs/>
          <w:sz w:val="28"/>
          <w:szCs w:val="28"/>
          <w:lang w:val="nl-NL"/>
        </w:rPr>
        <w:t>.........................................................................................................................................</w:t>
      </w:r>
    </w:p>
    <w:p w14:paraId="65C74EC2" w14:textId="77777777" w:rsidR="007A643D" w:rsidRPr="000239F8" w:rsidRDefault="007A643D" w:rsidP="000239F8">
      <w:pPr>
        <w:spacing w:after="0" w:line="240" w:lineRule="auto"/>
        <w:rPr>
          <w:rFonts w:ascii="Times New Roman" w:hAnsi="Times New Roman" w:cs="Times New Roman"/>
          <w:bCs/>
          <w:sz w:val="28"/>
          <w:szCs w:val="28"/>
          <w:lang w:val="nl-NL"/>
        </w:rPr>
      </w:pPr>
      <w:r w:rsidRPr="000239F8">
        <w:rPr>
          <w:rFonts w:ascii="Times New Roman" w:hAnsi="Times New Roman" w:cs="Times New Roman"/>
          <w:bCs/>
          <w:sz w:val="28"/>
          <w:szCs w:val="28"/>
          <w:lang w:val="nl-NL"/>
        </w:rPr>
        <w:lastRenderedPageBreak/>
        <w:t>.........................................................................................................................................</w:t>
      </w:r>
    </w:p>
    <w:p w14:paraId="228C0F70" w14:textId="79F512BA" w:rsidR="00FA6885" w:rsidRPr="000239F8" w:rsidRDefault="007A643D" w:rsidP="000239F8">
      <w:pPr>
        <w:spacing w:after="0" w:line="240" w:lineRule="auto"/>
        <w:rPr>
          <w:rFonts w:ascii="Times New Roman" w:hAnsi="Times New Roman" w:cs="Times New Roman"/>
          <w:bCs/>
          <w:sz w:val="28"/>
          <w:szCs w:val="28"/>
          <w:lang w:val="nl-NL"/>
        </w:rPr>
      </w:pPr>
      <w:r w:rsidRPr="000239F8">
        <w:rPr>
          <w:rFonts w:ascii="Times New Roman" w:hAnsi="Times New Roman" w:cs="Times New Roman"/>
          <w:bCs/>
          <w:sz w:val="28"/>
          <w:szCs w:val="28"/>
          <w:lang w:val="nl-NL"/>
        </w:rPr>
        <w:t>..........................................................................................................................................</w:t>
      </w:r>
    </w:p>
    <w:p w14:paraId="49DC5983" w14:textId="77777777" w:rsidR="00FA6885" w:rsidRPr="000239F8" w:rsidRDefault="00FA6885" w:rsidP="000239F8">
      <w:pPr>
        <w:spacing w:after="0" w:line="240" w:lineRule="auto"/>
        <w:rPr>
          <w:rFonts w:ascii="Times New Roman" w:hAnsi="Times New Roman" w:cs="Times New Roman"/>
          <w:bCs/>
          <w:sz w:val="28"/>
          <w:szCs w:val="28"/>
          <w:lang w:val="nl-NL"/>
        </w:rPr>
      </w:pPr>
      <w:r w:rsidRPr="000239F8">
        <w:rPr>
          <w:rFonts w:ascii="Times New Roman" w:hAnsi="Times New Roman" w:cs="Times New Roman"/>
          <w:bCs/>
          <w:sz w:val="28"/>
          <w:szCs w:val="28"/>
          <w:lang w:val="nl-NL"/>
        </w:rPr>
        <w:br w:type="page"/>
      </w:r>
    </w:p>
    <w:p w14:paraId="2562DED1" w14:textId="77777777" w:rsidR="00FA6885" w:rsidRPr="000239F8" w:rsidRDefault="00FA6885" w:rsidP="000239F8">
      <w:pPr>
        <w:spacing w:after="0" w:line="240" w:lineRule="auto"/>
        <w:contextualSpacing/>
        <w:jc w:val="center"/>
        <w:rPr>
          <w:rFonts w:ascii="Times New Roman" w:hAnsi="Times New Roman" w:cs="Times New Roman"/>
          <w:b/>
          <w:color w:val="000000"/>
          <w:sz w:val="28"/>
          <w:szCs w:val="28"/>
        </w:rPr>
      </w:pPr>
      <w:r w:rsidRPr="000239F8">
        <w:rPr>
          <w:rFonts w:ascii="Times New Roman" w:hAnsi="Times New Roman" w:cs="Times New Roman"/>
          <w:b/>
          <w:color w:val="000000"/>
          <w:sz w:val="28"/>
          <w:szCs w:val="28"/>
        </w:rPr>
        <w:lastRenderedPageBreak/>
        <w:t>KẾ HOẠCH BÀI DẠY</w:t>
      </w:r>
    </w:p>
    <w:p w14:paraId="5D0AC4CD" w14:textId="77777777" w:rsidR="00FA6885" w:rsidRPr="000239F8" w:rsidRDefault="00FA6885" w:rsidP="000239F8">
      <w:pPr>
        <w:spacing w:after="0" w:line="240" w:lineRule="auto"/>
        <w:contextualSpacing/>
        <w:rPr>
          <w:rFonts w:ascii="Times New Roman" w:hAnsi="Times New Roman" w:cs="Times New Roman"/>
          <w:color w:val="000000"/>
          <w:sz w:val="28"/>
          <w:szCs w:val="28"/>
        </w:rPr>
      </w:pPr>
      <w:r w:rsidRPr="000239F8">
        <w:rPr>
          <w:rFonts w:ascii="Times New Roman" w:hAnsi="Times New Roman" w:cs="Times New Roman"/>
          <w:color w:val="000000"/>
          <w:sz w:val="28"/>
          <w:szCs w:val="28"/>
        </w:rPr>
        <w:t>Môn học: Lịch sử - Địa Lí             Lớp 5C</w:t>
      </w:r>
    </w:p>
    <w:p w14:paraId="012CD441" w14:textId="77777777" w:rsidR="00FA6885" w:rsidRPr="000239F8" w:rsidRDefault="00FA6885" w:rsidP="000239F8">
      <w:pPr>
        <w:spacing w:after="0" w:line="240" w:lineRule="auto"/>
        <w:ind w:hanging="720"/>
        <w:jc w:val="center"/>
        <w:rPr>
          <w:rFonts w:ascii="Times New Roman" w:hAnsi="Times New Roman" w:cs="Times New Roman"/>
          <w:b/>
          <w:bCs/>
          <w:sz w:val="28"/>
          <w:szCs w:val="28"/>
          <w:u w:val="single"/>
          <w:lang w:val="nl-NL"/>
        </w:rPr>
      </w:pPr>
      <w:r w:rsidRPr="000239F8">
        <w:rPr>
          <w:rFonts w:ascii="Times New Roman" w:hAnsi="Times New Roman" w:cs="Times New Roman"/>
          <w:color w:val="000000"/>
          <w:sz w:val="28"/>
          <w:szCs w:val="28"/>
        </w:rPr>
        <w:t>Tên bài dạy:</w:t>
      </w:r>
      <w:r w:rsidRPr="000239F8">
        <w:rPr>
          <w:rFonts w:ascii="Times New Roman" w:hAnsi="Times New Roman" w:cs="Times New Roman"/>
          <w:b/>
          <w:bCs/>
          <w:sz w:val="28"/>
          <w:szCs w:val="28"/>
        </w:rPr>
        <w:t xml:space="preserve"> </w:t>
      </w:r>
      <w:r w:rsidRPr="000239F8">
        <w:rPr>
          <w:rFonts w:ascii="Times New Roman" w:hAnsi="Times New Roman" w:cs="Times New Roman"/>
          <w:b/>
          <w:bCs/>
          <w:sz w:val="28"/>
          <w:szCs w:val="28"/>
          <w:lang w:val="nl-NL"/>
        </w:rPr>
        <w:t>CHỦ ĐỀ: XÂY DỰNG VÀ BẢO VỆ ĐẤT NƯỚC VIỆT NAM</w:t>
      </w:r>
    </w:p>
    <w:p w14:paraId="2FD764AE" w14:textId="77777777" w:rsidR="00FA6885" w:rsidRPr="000239F8" w:rsidRDefault="00FA6885" w:rsidP="000239F8">
      <w:pPr>
        <w:spacing w:after="0" w:line="240" w:lineRule="auto"/>
        <w:jc w:val="center"/>
        <w:rPr>
          <w:rFonts w:ascii="Times New Roman" w:eastAsia="Calibri" w:hAnsi="Times New Roman" w:cs="Times New Roman"/>
          <w:b/>
          <w:sz w:val="28"/>
          <w:szCs w:val="28"/>
          <w:lang w:val="vi-VN"/>
        </w:rPr>
      </w:pPr>
      <w:r w:rsidRPr="000239F8">
        <w:rPr>
          <w:rFonts w:ascii="Times New Roman" w:hAnsi="Times New Roman" w:cs="Times New Roman"/>
          <w:b/>
          <w:bCs/>
          <w:sz w:val="28"/>
          <w:szCs w:val="28"/>
          <w:lang w:val="nl-NL"/>
        </w:rPr>
        <w:t xml:space="preserve">Bài 13: </w:t>
      </w:r>
      <w:r w:rsidRPr="000239F8">
        <w:rPr>
          <w:rFonts w:ascii="Times New Roman" w:eastAsia="Calibri" w:hAnsi="Times New Roman" w:cs="Times New Roman"/>
          <w:b/>
          <w:sz w:val="28"/>
          <w:szCs w:val="28"/>
          <w:lang w:val="vi-VN"/>
        </w:rPr>
        <w:t>CÁCH MẠNG THÁNG TÁM NĂM 1945</w:t>
      </w:r>
      <w:r w:rsidRPr="000239F8">
        <w:rPr>
          <w:rFonts w:ascii="Times New Roman" w:eastAsia="Calibri" w:hAnsi="Times New Roman" w:cs="Times New Roman"/>
          <w:b/>
          <w:bCs/>
          <w:sz w:val="28"/>
          <w:szCs w:val="28"/>
          <w:lang w:val="vi-VN"/>
        </w:rPr>
        <w:t xml:space="preserve"> </w:t>
      </w:r>
      <w:r w:rsidRPr="000239F8">
        <w:rPr>
          <w:rFonts w:ascii="Times New Roman" w:eastAsia="Calibri" w:hAnsi="Times New Roman" w:cs="Times New Roman"/>
          <w:b/>
          <w:bCs/>
          <w:sz w:val="28"/>
          <w:szCs w:val="28"/>
        </w:rPr>
        <w:t xml:space="preserve">(4T) </w:t>
      </w:r>
      <w:r w:rsidRPr="000239F8">
        <w:rPr>
          <w:rFonts w:ascii="Times New Roman" w:hAnsi="Times New Roman" w:cs="Times New Roman"/>
          <w:b/>
          <w:bCs/>
          <w:sz w:val="28"/>
          <w:szCs w:val="28"/>
          <w:lang w:val="nl-NL"/>
        </w:rPr>
        <w:t xml:space="preserve">(Tiết 2) </w:t>
      </w:r>
    </w:p>
    <w:p w14:paraId="753E4159" w14:textId="77777777" w:rsidR="00FA6885" w:rsidRPr="000239F8" w:rsidRDefault="00FA6885" w:rsidP="000239F8">
      <w:pPr>
        <w:widowControl w:val="0"/>
        <w:spacing w:after="0" w:line="240" w:lineRule="auto"/>
        <w:rPr>
          <w:rFonts w:ascii="Times New Roman" w:hAnsi="Times New Roman" w:cs="Times New Roman"/>
          <w:b/>
          <w:bCs/>
          <w:sz w:val="28"/>
          <w:szCs w:val="28"/>
        </w:rPr>
      </w:pPr>
      <w:r w:rsidRPr="000239F8">
        <w:rPr>
          <w:rFonts w:ascii="Times New Roman" w:eastAsia="DengXian Light" w:hAnsi="Times New Roman" w:cs="Times New Roman"/>
          <w:b/>
          <w:bCs/>
          <w:color w:val="2F5496"/>
          <w:sz w:val="28"/>
          <w:szCs w:val="28"/>
          <w:lang w:val="vi-VN"/>
        </w:rPr>
        <w:t xml:space="preserve">        </w:t>
      </w:r>
      <w:r w:rsidRPr="000239F8">
        <w:rPr>
          <w:rFonts w:ascii="Times New Roman" w:eastAsia="DengXian Light" w:hAnsi="Times New Roman" w:cs="Times New Roman"/>
          <w:b/>
          <w:bCs/>
          <w:color w:val="2F5496"/>
          <w:sz w:val="28"/>
          <w:szCs w:val="28"/>
        </w:rPr>
        <w:t xml:space="preserve">  </w:t>
      </w:r>
      <w:r w:rsidRPr="000239F8">
        <w:rPr>
          <w:rFonts w:ascii="Times New Roman" w:hAnsi="Times New Roman" w:cs="Times New Roman"/>
          <w:color w:val="000000"/>
          <w:sz w:val="28"/>
          <w:szCs w:val="28"/>
        </w:rPr>
        <w:t>Tiết chương trình: Tiết 37</w:t>
      </w:r>
    </w:p>
    <w:p w14:paraId="705DEC60" w14:textId="77777777" w:rsidR="00FA6885" w:rsidRPr="000239F8" w:rsidRDefault="00FA6885" w:rsidP="000239F8">
      <w:pPr>
        <w:spacing w:after="0" w:line="240" w:lineRule="auto"/>
        <w:contextualSpacing/>
        <w:rPr>
          <w:rFonts w:ascii="Times New Roman" w:hAnsi="Times New Roman" w:cs="Times New Roman"/>
          <w:color w:val="000000"/>
          <w:sz w:val="28"/>
          <w:szCs w:val="28"/>
        </w:rPr>
      </w:pPr>
      <w:r w:rsidRPr="000239F8">
        <w:rPr>
          <w:rFonts w:ascii="Times New Roman" w:hAnsi="Times New Roman" w:cs="Times New Roman"/>
          <w:color w:val="000000"/>
          <w:sz w:val="28"/>
          <w:szCs w:val="28"/>
          <w:lang w:val="vi-VN"/>
        </w:rPr>
        <w:t xml:space="preserve">          </w:t>
      </w:r>
      <w:r w:rsidRPr="000239F8">
        <w:rPr>
          <w:rFonts w:ascii="Times New Roman" w:hAnsi="Times New Roman" w:cs="Times New Roman"/>
          <w:color w:val="000000"/>
          <w:sz w:val="28"/>
          <w:szCs w:val="28"/>
        </w:rPr>
        <w:t>Thời gian dạy : ngày  13  tháng  1  năm 2025</w:t>
      </w:r>
      <w:r w:rsidRPr="000239F8">
        <w:rPr>
          <w:rFonts w:ascii="Times New Roman" w:hAnsi="Times New Roman" w:cs="Times New Roman"/>
          <w:b/>
          <w:bCs/>
          <w:sz w:val="28"/>
          <w:szCs w:val="28"/>
          <w:lang w:val="nl-NL"/>
        </w:rPr>
        <w:t xml:space="preserve"> </w:t>
      </w:r>
    </w:p>
    <w:p w14:paraId="5E421CD4" w14:textId="77777777" w:rsidR="00FA6885" w:rsidRPr="000239F8" w:rsidRDefault="00FA6885" w:rsidP="000239F8">
      <w:pPr>
        <w:spacing w:after="0" w:line="240" w:lineRule="auto"/>
        <w:ind w:firstLine="360"/>
        <w:rPr>
          <w:rFonts w:ascii="Times New Roman" w:hAnsi="Times New Roman" w:cs="Times New Roman"/>
          <w:b/>
          <w:bCs/>
          <w:sz w:val="28"/>
          <w:szCs w:val="28"/>
          <w:u w:val="single"/>
          <w:lang w:val="nl-NL"/>
        </w:rPr>
      </w:pPr>
      <w:r w:rsidRPr="000239F8">
        <w:rPr>
          <w:rFonts w:ascii="Times New Roman" w:hAnsi="Times New Roman" w:cs="Times New Roman"/>
          <w:b/>
          <w:bCs/>
          <w:sz w:val="28"/>
          <w:szCs w:val="28"/>
          <w:u w:val="single"/>
          <w:lang w:val="nl-NL"/>
        </w:rPr>
        <w:t>I. YÊU CẦU CẦN ĐẠT:</w:t>
      </w:r>
    </w:p>
    <w:p w14:paraId="2958D7E5" w14:textId="77777777" w:rsidR="00FA6885" w:rsidRPr="000239F8" w:rsidRDefault="00FA6885" w:rsidP="000239F8">
      <w:pPr>
        <w:spacing w:after="0" w:line="240" w:lineRule="auto"/>
        <w:ind w:firstLine="360"/>
        <w:jc w:val="both"/>
        <w:rPr>
          <w:rFonts w:ascii="Times New Roman" w:hAnsi="Times New Roman" w:cs="Times New Roman"/>
          <w:b/>
          <w:sz w:val="28"/>
          <w:szCs w:val="28"/>
          <w:lang w:val="nl-NL"/>
        </w:rPr>
      </w:pPr>
      <w:r w:rsidRPr="000239F8">
        <w:rPr>
          <w:rFonts w:ascii="Times New Roman" w:hAnsi="Times New Roman" w:cs="Times New Roman"/>
          <w:b/>
          <w:sz w:val="28"/>
          <w:szCs w:val="28"/>
          <w:lang w:val="nl-NL"/>
        </w:rPr>
        <w:t>1. Năng lực đặc thù: Sau khi học, học sinh sẽ:</w:t>
      </w:r>
    </w:p>
    <w:p w14:paraId="505F2EBA" w14:textId="77777777" w:rsidR="00FA6885" w:rsidRPr="000239F8" w:rsidRDefault="00FA6885" w:rsidP="000239F8">
      <w:pPr>
        <w:pStyle w:val="ListParagraph"/>
        <w:numPr>
          <w:ilvl w:val="0"/>
          <w:numId w:val="3"/>
        </w:numPr>
        <w:tabs>
          <w:tab w:val="left" w:pos="709"/>
        </w:tabs>
        <w:spacing w:before="0"/>
        <w:ind w:left="0" w:firstLine="0"/>
        <w:contextualSpacing/>
        <w:rPr>
          <w:sz w:val="28"/>
          <w:szCs w:val="28"/>
          <w:lang w:val="nl-NL"/>
        </w:rPr>
      </w:pPr>
      <w:r w:rsidRPr="000239F8">
        <w:rPr>
          <w:sz w:val="28"/>
          <w:szCs w:val="28"/>
          <w:lang w:val="nl-NL"/>
        </w:rPr>
        <w:t>Sưu tầm một số tư liệu (câu chuyện, văn bản, tranh ảnh,...) kể lại được thắng lợi ở một số địa phương lớn: Hà Nội, Huế, Sài Gòn,... trong Cách mạng tháng Tám năm 1945.</w:t>
      </w:r>
    </w:p>
    <w:p w14:paraId="6E907ACC" w14:textId="77777777" w:rsidR="00FA6885" w:rsidRPr="000239F8" w:rsidRDefault="00FA6885" w:rsidP="000239F8">
      <w:pPr>
        <w:pStyle w:val="ListParagraph"/>
        <w:numPr>
          <w:ilvl w:val="0"/>
          <w:numId w:val="3"/>
        </w:numPr>
        <w:tabs>
          <w:tab w:val="left" w:pos="709"/>
        </w:tabs>
        <w:spacing w:before="0"/>
        <w:ind w:left="0" w:firstLine="0"/>
        <w:contextualSpacing/>
        <w:rPr>
          <w:sz w:val="28"/>
          <w:szCs w:val="28"/>
          <w:lang w:val="nl-NL"/>
        </w:rPr>
      </w:pPr>
      <w:r w:rsidRPr="000239F8">
        <w:rPr>
          <w:sz w:val="28"/>
          <w:szCs w:val="28"/>
          <w:lang w:val="nl-NL"/>
        </w:rPr>
        <w:t>Kể lại được một số câu chuyện về Hồ Chí Minh khi hoạt động ở Pác Bó, Tân Trào, khi viết và đọc Tuyên ngôn Độc lập, chuyện về Kim Đồng, Võ Nguyên Giáp.</w:t>
      </w:r>
    </w:p>
    <w:p w14:paraId="37C3CD29" w14:textId="77777777" w:rsidR="00FA6885" w:rsidRPr="000239F8" w:rsidRDefault="00FA6885" w:rsidP="000239F8">
      <w:pPr>
        <w:pStyle w:val="ListParagraph"/>
        <w:tabs>
          <w:tab w:val="left" w:pos="709"/>
        </w:tabs>
        <w:spacing w:before="0"/>
        <w:ind w:left="0"/>
        <w:rPr>
          <w:b/>
          <w:sz w:val="28"/>
          <w:szCs w:val="28"/>
        </w:rPr>
      </w:pPr>
      <w:r w:rsidRPr="000239F8">
        <w:rPr>
          <w:b/>
          <w:sz w:val="28"/>
          <w:szCs w:val="28"/>
        </w:rPr>
        <w:t>2. Năng lực chung.</w:t>
      </w:r>
    </w:p>
    <w:p w14:paraId="6DA26AD8" w14:textId="77777777" w:rsidR="00FA6885" w:rsidRPr="000239F8" w:rsidRDefault="00FA6885" w:rsidP="000239F8">
      <w:pPr>
        <w:pStyle w:val="ListParagraph"/>
        <w:numPr>
          <w:ilvl w:val="0"/>
          <w:numId w:val="3"/>
        </w:numPr>
        <w:tabs>
          <w:tab w:val="left" w:pos="709"/>
        </w:tabs>
        <w:spacing w:before="0"/>
        <w:ind w:left="0" w:firstLine="0"/>
        <w:contextualSpacing/>
        <w:rPr>
          <w:sz w:val="28"/>
          <w:szCs w:val="28"/>
          <w:lang w:val="nl-NL"/>
        </w:rPr>
      </w:pPr>
      <w:r w:rsidRPr="000239F8">
        <w:rPr>
          <w:sz w:val="28"/>
          <w:szCs w:val="28"/>
          <w:lang w:val="nl-NL"/>
        </w:rPr>
        <w:t>Tự chủ và tự học thông qua các hoạt động học tập mang tính cá nhân, tự lực làm những nhiệm vụ học tập được giao trên lớp và ở nhà.</w:t>
      </w:r>
    </w:p>
    <w:p w14:paraId="0AE9CF37" w14:textId="77777777" w:rsidR="00FA6885" w:rsidRPr="000239F8" w:rsidRDefault="00FA6885" w:rsidP="000239F8">
      <w:pPr>
        <w:pStyle w:val="ListParagraph"/>
        <w:numPr>
          <w:ilvl w:val="0"/>
          <w:numId w:val="3"/>
        </w:numPr>
        <w:tabs>
          <w:tab w:val="left" w:pos="709"/>
        </w:tabs>
        <w:spacing w:before="0"/>
        <w:ind w:left="0" w:firstLine="0"/>
        <w:contextualSpacing/>
        <w:rPr>
          <w:sz w:val="28"/>
          <w:szCs w:val="28"/>
          <w:lang w:val="nl-NL"/>
        </w:rPr>
      </w:pPr>
      <w:r w:rsidRPr="000239F8">
        <w:rPr>
          <w:sz w:val="28"/>
          <w:szCs w:val="28"/>
          <w:lang w:val="nl-NL"/>
        </w:rPr>
        <w:t>Giao tiếp và hợp tác thông qua hoạt động nhóm, hợp tác và giao tiếp với các bạn trong các nhiệm vụ học tập.</w:t>
      </w:r>
    </w:p>
    <w:p w14:paraId="46BF3670" w14:textId="77777777" w:rsidR="00FA6885" w:rsidRPr="000239F8" w:rsidRDefault="00FA6885" w:rsidP="000239F8">
      <w:pPr>
        <w:pStyle w:val="ListParagraph"/>
        <w:tabs>
          <w:tab w:val="left" w:pos="709"/>
        </w:tabs>
        <w:spacing w:before="0"/>
        <w:ind w:left="0"/>
        <w:rPr>
          <w:b/>
          <w:sz w:val="28"/>
          <w:szCs w:val="28"/>
        </w:rPr>
      </w:pPr>
      <w:r w:rsidRPr="000239F8">
        <w:rPr>
          <w:b/>
          <w:sz w:val="28"/>
          <w:szCs w:val="28"/>
        </w:rPr>
        <w:t>3. Phẩm chất</w:t>
      </w:r>
    </w:p>
    <w:p w14:paraId="30984F24" w14:textId="77777777" w:rsidR="00FA6885" w:rsidRPr="000239F8" w:rsidRDefault="00FA6885" w:rsidP="000239F8">
      <w:pPr>
        <w:pStyle w:val="ListParagraph"/>
        <w:numPr>
          <w:ilvl w:val="0"/>
          <w:numId w:val="3"/>
        </w:numPr>
        <w:tabs>
          <w:tab w:val="left" w:pos="709"/>
        </w:tabs>
        <w:spacing w:before="0"/>
        <w:ind w:left="0" w:firstLine="0"/>
        <w:contextualSpacing/>
        <w:rPr>
          <w:sz w:val="28"/>
          <w:szCs w:val="28"/>
          <w:lang w:val="nl-NL"/>
        </w:rPr>
      </w:pPr>
      <w:r w:rsidRPr="000239F8">
        <w:rPr>
          <w:sz w:val="28"/>
          <w:szCs w:val="28"/>
          <w:lang w:val="nl-NL"/>
        </w:rPr>
        <w:t>Yêu nước tự hào về truyền thống lịch sử hào hùng của dân tộc.</w:t>
      </w:r>
    </w:p>
    <w:p w14:paraId="5E20D37F" w14:textId="77777777" w:rsidR="00FA6885" w:rsidRPr="000239F8" w:rsidRDefault="00FA6885" w:rsidP="000239F8">
      <w:pPr>
        <w:pStyle w:val="ListParagraph"/>
        <w:numPr>
          <w:ilvl w:val="0"/>
          <w:numId w:val="3"/>
        </w:numPr>
        <w:tabs>
          <w:tab w:val="left" w:pos="709"/>
        </w:tabs>
        <w:spacing w:before="0"/>
        <w:ind w:left="0" w:firstLine="0"/>
        <w:contextualSpacing/>
        <w:rPr>
          <w:sz w:val="28"/>
          <w:szCs w:val="28"/>
          <w:lang w:val="nl-NL"/>
        </w:rPr>
      </w:pPr>
      <w:r w:rsidRPr="000239F8">
        <w:rPr>
          <w:sz w:val="28"/>
          <w:szCs w:val="28"/>
          <w:lang w:val="nl-NL"/>
        </w:rPr>
        <w:t>Lòng biết ơn Chủ tịch Hồ Chí Minh và các nhân vật lịch sử tiêu biểu trong cuộc đấu tranh vì nền độc lập, tự do của Tổ quốc.</w:t>
      </w:r>
    </w:p>
    <w:p w14:paraId="2C5E8A8D" w14:textId="77777777" w:rsidR="00FA6885" w:rsidRPr="000239F8" w:rsidRDefault="00FA6885" w:rsidP="000239F8">
      <w:pPr>
        <w:pStyle w:val="ListParagraph"/>
        <w:numPr>
          <w:ilvl w:val="0"/>
          <w:numId w:val="3"/>
        </w:numPr>
        <w:tabs>
          <w:tab w:val="left" w:pos="709"/>
        </w:tabs>
        <w:spacing w:before="0"/>
        <w:ind w:left="0" w:firstLine="0"/>
        <w:contextualSpacing/>
        <w:rPr>
          <w:sz w:val="28"/>
          <w:szCs w:val="28"/>
          <w:lang w:val="nl-NL"/>
        </w:rPr>
      </w:pPr>
      <w:r w:rsidRPr="000239F8">
        <w:rPr>
          <w:sz w:val="28"/>
          <w:szCs w:val="28"/>
          <w:lang w:val="nl-NL"/>
        </w:rPr>
        <w:t>Trách nhiệm thông qua việc biết trân trọng và giữ gìn những thành quả của Cách mạng tháng Tám năm 1945.</w:t>
      </w:r>
    </w:p>
    <w:p w14:paraId="41F60DC7" w14:textId="77777777" w:rsidR="00FA6885" w:rsidRPr="000239F8" w:rsidRDefault="00FA6885" w:rsidP="000239F8">
      <w:pPr>
        <w:pStyle w:val="NormalWeb"/>
        <w:numPr>
          <w:ilvl w:val="0"/>
          <w:numId w:val="3"/>
        </w:numPr>
        <w:spacing w:before="0" w:beforeAutospacing="0" w:after="0" w:afterAutospacing="0"/>
        <w:ind w:left="0"/>
        <w:rPr>
          <w:sz w:val="28"/>
          <w:szCs w:val="28"/>
        </w:rPr>
      </w:pPr>
      <w:r w:rsidRPr="000239F8">
        <w:rPr>
          <w:b/>
          <w:bCs/>
          <w:sz w:val="28"/>
          <w:szCs w:val="28"/>
        </w:rPr>
        <w:t>*Tích hợp GDQPAN:</w:t>
      </w:r>
      <w:r w:rsidRPr="000239F8">
        <w:rPr>
          <w:sz w:val="28"/>
          <w:szCs w:val="28"/>
        </w:rPr>
        <w:t xml:space="preserve"> Tự hào về lịch sử quê hương, yêu hoà bình, biết ơn những anh hùng đã hi sinh.</w:t>
      </w:r>
    </w:p>
    <w:p w14:paraId="177B5ADF" w14:textId="77777777" w:rsidR="00FA6885" w:rsidRPr="000239F8" w:rsidRDefault="00FA6885" w:rsidP="000239F8">
      <w:pPr>
        <w:spacing w:after="0" w:line="240" w:lineRule="auto"/>
        <w:ind w:firstLine="360"/>
        <w:jc w:val="both"/>
        <w:rPr>
          <w:rFonts w:ascii="Times New Roman" w:hAnsi="Times New Roman" w:cs="Times New Roman"/>
          <w:b/>
          <w:sz w:val="28"/>
          <w:szCs w:val="28"/>
          <w:u w:val="single"/>
        </w:rPr>
      </w:pPr>
      <w:r w:rsidRPr="000239F8">
        <w:rPr>
          <w:rFonts w:ascii="Times New Roman" w:hAnsi="Times New Roman" w:cs="Times New Roman"/>
          <w:b/>
          <w:sz w:val="28"/>
          <w:szCs w:val="28"/>
          <w:u w:val="single"/>
        </w:rPr>
        <w:t xml:space="preserve">II. ĐỒ DÙNG DẠY HỌC </w:t>
      </w:r>
    </w:p>
    <w:p w14:paraId="7259CCBD" w14:textId="77777777" w:rsidR="00FA6885" w:rsidRPr="000239F8" w:rsidRDefault="00FA6885" w:rsidP="000239F8">
      <w:pPr>
        <w:spacing w:after="0" w:line="240" w:lineRule="auto"/>
        <w:ind w:firstLine="360"/>
        <w:jc w:val="both"/>
        <w:rPr>
          <w:rFonts w:ascii="Times New Roman" w:hAnsi="Times New Roman" w:cs="Times New Roman"/>
          <w:b/>
          <w:bCs/>
          <w:sz w:val="28"/>
          <w:szCs w:val="28"/>
        </w:rPr>
      </w:pPr>
      <w:r w:rsidRPr="000239F8">
        <w:rPr>
          <w:rFonts w:ascii="Times New Roman" w:hAnsi="Times New Roman" w:cs="Times New Roman"/>
          <w:b/>
          <w:bCs/>
          <w:sz w:val="28"/>
          <w:szCs w:val="28"/>
        </w:rPr>
        <w:t>1. Giáo viên</w:t>
      </w:r>
    </w:p>
    <w:p w14:paraId="7A10638C" w14:textId="77777777" w:rsidR="00FA6885" w:rsidRPr="000239F8" w:rsidRDefault="00FA6885" w:rsidP="000239F8">
      <w:pPr>
        <w:pStyle w:val="ListParagraph"/>
        <w:numPr>
          <w:ilvl w:val="0"/>
          <w:numId w:val="3"/>
        </w:numPr>
        <w:tabs>
          <w:tab w:val="left" w:pos="709"/>
        </w:tabs>
        <w:spacing w:before="0"/>
        <w:ind w:left="0" w:firstLine="0"/>
        <w:contextualSpacing/>
        <w:rPr>
          <w:sz w:val="28"/>
          <w:szCs w:val="28"/>
          <w:lang w:val="nl-NL"/>
        </w:rPr>
      </w:pPr>
      <w:r w:rsidRPr="000239F8">
        <w:rPr>
          <w:sz w:val="28"/>
          <w:szCs w:val="28"/>
          <w:lang w:val="nl-NL"/>
        </w:rPr>
        <w:t xml:space="preserve"> Kế hoạch bài dạy, bài trình chiếu powerpoint.</w:t>
      </w:r>
    </w:p>
    <w:p w14:paraId="61C7D97C" w14:textId="77777777" w:rsidR="00FA6885" w:rsidRPr="000239F8" w:rsidRDefault="00FA6885" w:rsidP="000239F8">
      <w:pPr>
        <w:pStyle w:val="ListParagraph"/>
        <w:numPr>
          <w:ilvl w:val="0"/>
          <w:numId w:val="3"/>
        </w:numPr>
        <w:tabs>
          <w:tab w:val="left" w:pos="709"/>
        </w:tabs>
        <w:spacing w:before="0"/>
        <w:ind w:left="0" w:firstLine="0"/>
        <w:contextualSpacing/>
        <w:rPr>
          <w:sz w:val="28"/>
          <w:szCs w:val="28"/>
          <w:lang w:val="nl-NL"/>
        </w:rPr>
      </w:pPr>
      <w:r w:rsidRPr="000239F8">
        <w:rPr>
          <w:sz w:val="28"/>
          <w:szCs w:val="28"/>
          <w:lang w:val="nl-NL"/>
        </w:rPr>
        <w:t>Lược đồ, tranh ảnh có liên quan đến nội dung bài học.</w:t>
      </w:r>
    </w:p>
    <w:p w14:paraId="4AEF4BFA" w14:textId="77777777" w:rsidR="00FA6885" w:rsidRPr="000239F8" w:rsidRDefault="00FA6885" w:rsidP="000239F8">
      <w:pPr>
        <w:pStyle w:val="ListParagraph"/>
        <w:numPr>
          <w:ilvl w:val="0"/>
          <w:numId w:val="3"/>
        </w:numPr>
        <w:tabs>
          <w:tab w:val="left" w:pos="709"/>
        </w:tabs>
        <w:spacing w:before="0"/>
        <w:ind w:left="0" w:firstLine="0"/>
        <w:contextualSpacing/>
        <w:rPr>
          <w:sz w:val="28"/>
          <w:szCs w:val="28"/>
          <w:lang w:val="nl-NL"/>
        </w:rPr>
      </w:pPr>
      <w:r w:rsidRPr="000239F8">
        <w:rPr>
          <w:sz w:val="28"/>
          <w:szCs w:val="28"/>
          <w:lang w:val="nl-NL"/>
        </w:rPr>
        <w:t>SGK, SGV môn Lịch sử và Địa lí 5 – bộ sách Cánh diều.</w:t>
      </w:r>
    </w:p>
    <w:p w14:paraId="59429F2B" w14:textId="77777777" w:rsidR="00FA6885" w:rsidRPr="000239F8" w:rsidRDefault="00FA6885" w:rsidP="000239F8">
      <w:pPr>
        <w:pStyle w:val="ListParagraph"/>
        <w:numPr>
          <w:ilvl w:val="0"/>
          <w:numId w:val="3"/>
        </w:numPr>
        <w:tabs>
          <w:tab w:val="left" w:pos="709"/>
        </w:tabs>
        <w:spacing w:before="0"/>
        <w:ind w:left="0" w:firstLine="0"/>
        <w:contextualSpacing/>
        <w:rPr>
          <w:sz w:val="28"/>
          <w:szCs w:val="28"/>
        </w:rPr>
      </w:pPr>
      <w:r w:rsidRPr="000239F8">
        <w:rPr>
          <w:sz w:val="28"/>
          <w:szCs w:val="28"/>
          <w:lang w:val="nl-NL"/>
        </w:rPr>
        <w:t>Phiếu học tập, bảng con, bút, viết, bảng phấn, bảng nhóm hoặc giấy A3, bút màu, giấy ghi chú,…</w:t>
      </w:r>
    </w:p>
    <w:p w14:paraId="6BE11D4B" w14:textId="77777777" w:rsidR="00FA6885" w:rsidRPr="000239F8" w:rsidRDefault="00FA6885" w:rsidP="000239F8">
      <w:pPr>
        <w:pStyle w:val="ListParagraph"/>
        <w:tabs>
          <w:tab w:val="left" w:pos="709"/>
        </w:tabs>
        <w:spacing w:before="0"/>
        <w:ind w:left="0"/>
        <w:rPr>
          <w:sz w:val="28"/>
          <w:szCs w:val="28"/>
        </w:rPr>
      </w:pPr>
      <w:r w:rsidRPr="000239F8">
        <w:rPr>
          <w:sz w:val="28"/>
          <w:szCs w:val="28"/>
          <w:lang w:val="nl-NL"/>
        </w:rPr>
        <w:t>2</w:t>
      </w:r>
      <w:r w:rsidRPr="000239F8">
        <w:rPr>
          <w:sz w:val="28"/>
          <w:szCs w:val="28"/>
        </w:rPr>
        <w:t>. Học sinh</w:t>
      </w:r>
    </w:p>
    <w:p w14:paraId="362DBCEF" w14:textId="77777777" w:rsidR="00FA6885" w:rsidRPr="000239F8" w:rsidRDefault="00FA6885" w:rsidP="000239F8">
      <w:pPr>
        <w:spacing w:after="0" w:line="240" w:lineRule="auto"/>
        <w:ind w:firstLine="360"/>
        <w:jc w:val="both"/>
        <w:rPr>
          <w:rFonts w:ascii="Times New Roman" w:hAnsi="Times New Roman" w:cs="Times New Roman"/>
          <w:sz w:val="28"/>
          <w:szCs w:val="28"/>
        </w:rPr>
      </w:pPr>
      <w:r w:rsidRPr="000239F8">
        <w:rPr>
          <w:rFonts w:ascii="Times New Roman" w:hAnsi="Times New Roman" w:cs="Times New Roman"/>
          <w:sz w:val="28"/>
          <w:szCs w:val="28"/>
        </w:rPr>
        <w:t xml:space="preserve">- SGK, Vở bài tập </w:t>
      </w:r>
      <w:r w:rsidRPr="000239F8">
        <w:rPr>
          <w:rFonts w:ascii="Times New Roman" w:hAnsi="Times New Roman" w:cs="Times New Roman"/>
          <w:sz w:val="28"/>
          <w:szCs w:val="28"/>
          <w:lang w:val="nl-NL"/>
        </w:rPr>
        <w:t>Lịch sử và Địa lí 5 – bộ sách Cánh diều</w:t>
      </w:r>
    </w:p>
    <w:p w14:paraId="13B5EBE0" w14:textId="77777777" w:rsidR="00FA6885" w:rsidRPr="000239F8" w:rsidRDefault="00FA6885" w:rsidP="000239F8">
      <w:pPr>
        <w:spacing w:after="0" w:line="240" w:lineRule="auto"/>
        <w:ind w:firstLine="360"/>
        <w:jc w:val="both"/>
        <w:outlineLvl w:val="0"/>
        <w:rPr>
          <w:rFonts w:ascii="Times New Roman" w:hAnsi="Times New Roman" w:cs="Times New Roman"/>
          <w:b/>
          <w:sz w:val="28"/>
          <w:szCs w:val="28"/>
          <w:u w:val="single"/>
        </w:rPr>
      </w:pPr>
      <w:r w:rsidRPr="000239F8">
        <w:rPr>
          <w:rFonts w:ascii="Times New Roman" w:hAnsi="Times New Roman" w:cs="Times New Roman"/>
          <w:b/>
          <w:sz w:val="28"/>
          <w:szCs w:val="28"/>
          <w:u w:val="single"/>
        </w:rPr>
        <w:t>III. HOẠT ĐỘNG DẠY VÀ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6"/>
        <w:gridCol w:w="3732"/>
      </w:tblGrid>
      <w:tr w:rsidR="00FA6885" w:rsidRPr="000239F8" w14:paraId="4CA0BFB9" w14:textId="77777777" w:rsidTr="00FA6885">
        <w:tc>
          <w:tcPr>
            <w:tcW w:w="6006" w:type="dxa"/>
            <w:tcBorders>
              <w:bottom w:val="dashed" w:sz="4" w:space="0" w:color="auto"/>
            </w:tcBorders>
          </w:tcPr>
          <w:p w14:paraId="4526BC0D" w14:textId="77777777" w:rsidR="00FA6885" w:rsidRPr="000239F8" w:rsidRDefault="00FA6885" w:rsidP="000239F8">
            <w:pPr>
              <w:spacing w:after="0" w:line="240" w:lineRule="auto"/>
              <w:jc w:val="center"/>
              <w:rPr>
                <w:rFonts w:ascii="Times New Roman" w:hAnsi="Times New Roman" w:cs="Times New Roman"/>
                <w:b/>
                <w:sz w:val="28"/>
                <w:szCs w:val="28"/>
                <w:lang w:val="nl-NL"/>
              </w:rPr>
            </w:pPr>
            <w:r w:rsidRPr="000239F8">
              <w:rPr>
                <w:rFonts w:ascii="Times New Roman" w:hAnsi="Times New Roman" w:cs="Times New Roman"/>
                <w:b/>
                <w:sz w:val="28"/>
                <w:szCs w:val="28"/>
                <w:lang w:val="nl-NL"/>
              </w:rPr>
              <w:t>Hoạt động của giáo viên</w:t>
            </w:r>
          </w:p>
        </w:tc>
        <w:tc>
          <w:tcPr>
            <w:tcW w:w="3732" w:type="dxa"/>
            <w:tcBorders>
              <w:bottom w:val="dashed" w:sz="4" w:space="0" w:color="auto"/>
            </w:tcBorders>
          </w:tcPr>
          <w:p w14:paraId="7A092A17" w14:textId="77777777" w:rsidR="00FA6885" w:rsidRPr="000239F8" w:rsidRDefault="00FA6885" w:rsidP="000239F8">
            <w:pPr>
              <w:spacing w:after="0" w:line="240" w:lineRule="auto"/>
              <w:jc w:val="center"/>
              <w:rPr>
                <w:rFonts w:ascii="Times New Roman" w:hAnsi="Times New Roman" w:cs="Times New Roman"/>
                <w:b/>
                <w:sz w:val="28"/>
                <w:szCs w:val="28"/>
                <w:lang w:val="nl-NL"/>
              </w:rPr>
            </w:pPr>
            <w:r w:rsidRPr="000239F8">
              <w:rPr>
                <w:rFonts w:ascii="Times New Roman" w:hAnsi="Times New Roman" w:cs="Times New Roman"/>
                <w:b/>
                <w:sz w:val="28"/>
                <w:szCs w:val="28"/>
                <w:lang w:val="nl-NL"/>
              </w:rPr>
              <w:t>Hoạt động của học sinh</w:t>
            </w:r>
          </w:p>
        </w:tc>
      </w:tr>
      <w:tr w:rsidR="00FA6885" w:rsidRPr="000239F8" w14:paraId="7E731273" w14:textId="77777777" w:rsidTr="00FA6885">
        <w:tc>
          <w:tcPr>
            <w:tcW w:w="9738" w:type="dxa"/>
            <w:gridSpan w:val="2"/>
            <w:tcBorders>
              <w:bottom w:val="dashed" w:sz="4" w:space="0" w:color="auto"/>
            </w:tcBorders>
          </w:tcPr>
          <w:p w14:paraId="4DE7F05A" w14:textId="77777777" w:rsidR="00FA6885" w:rsidRPr="000239F8" w:rsidRDefault="00FA6885" w:rsidP="000239F8">
            <w:pPr>
              <w:spacing w:after="0" w:line="240" w:lineRule="auto"/>
              <w:jc w:val="both"/>
              <w:rPr>
                <w:rFonts w:ascii="Times New Roman" w:hAnsi="Times New Roman" w:cs="Times New Roman"/>
                <w:b/>
                <w:bCs/>
                <w:sz w:val="28"/>
                <w:szCs w:val="28"/>
                <w:lang w:val="nl-NL"/>
              </w:rPr>
            </w:pPr>
            <w:r w:rsidRPr="000239F8">
              <w:rPr>
                <w:rFonts w:ascii="Times New Roman" w:hAnsi="Times New Roman" w:cs="Times New Roman"/>
                <w:b/>
                <w:bCs/>
                <w:sz w:val="28"/>
                <w:szCs w:val="28"/>
                <w:lang w:val="nl-NL"/>
              </w:rPr>
              <w:t>1. Hoạt động khởi động: 5 phút</w:t>
            </w:r>
          </w:p>
          <w:p w14:paraId="55FC85DC" w14:textId="77777777" w:rsidR="00FA6885" w:rsidRPr="000239F8" w:rsidRDefault="00FA6885" w:rsidP="000239F8">
            <w:pPr>
              <w:spacing w:after="0" w:line="240" w:lineRule="auto"/>
              <w:jc w:val="both"/>
              <w:rPr>
                <w:rFonts w:ascii="Times New Roman" w:hAnsi="Times New Roman" w:cs="Times New Roman"/>
                <w:b/>
                <w:iCs/>
                <w:sz w:val="28"/>
                <w:szCs w:val="28"/>
                <w:lang w:val="nl-NL"/>
              </w:rPr>
            </w:pPr>
            <w:r w:rsidRPr="000239F8">
              <w:rPr>
                <w:rFonts w:ascii="Times New Roman" w:hAnsi="Times New Roman" w:cs="Times New Roman"/>
                <w:b/>
                <w:iCs/>
                <w:sz w:val="28"/>
                <w:szCs w:val="28"/>
                <w:lang w:val="nl-NL"/>
              </w:rPr>
              <w:t xml:space="preserve">- Mục tiêu: </w:t>
            </w:r>
          </w:p>
          <w:p w14:paraId="53A8289B" w14:textId="77777777" w:rsidR="00FA6885" w:rsidRPr="000239F8" w:rsidRDefault="00FA6885" w:rsidP="000239F8">
            <w:pPr>
              <w:spacing w:after="0" w:line="240" w:lineRule="auto"/>
              <w:jc w:val="both"/>
              <w:outlineLvl w:val="0"/>
              <w:rPr>
                <w:rFonts w:ascii="Times New Roman" w:hAnsi="Times New Roman" w:cs="Times New Roman"/>
                <w:bCs/>
                <w:iCs/>
                <w:sz w:val="28"/>
                <w:szCs w:val="28"/>
                <w:lang w:val="nl-NL"/>
              </w:rPr>
            </w:pPr>
            <w:r w:rsidRPr="000239F8">
              <w:rPr>
                <w:rFonts w:ascii="Times New Roman" w:hAnsi="Times New Roman" w:cs="Times New Roman"/>
                <w:bCs/>
                <w:iCs/>
                <w:sz w:val="28"/>
                <w:szCs w:val="28"/>
                <w:lang w:val="nl-NL"/>
              </w:rPr>
              <w:t>+ Nhận biết được các mục tiêu của bài học.</w:t>
            </w:r>
          </w:p>
          <w:p w14:paraId="752A9A6C" w14:textId="77777777" w:rsidR="00FA6885" w:rsidRPr="000239F8" w:rsidRDefault="00FA6885" w:rsidP="000239F8">
            <w:pPr>
              <w:spacing w:after="0" w:line="240" w:lineRule="auto"/>
              <w:jc w:val="both"/>
              <w:outlineLvl w:val="0"/>
              <w:rPr>
                <w:rFonts w:ascii="Times New Roman" w:hAnsi="Times New Roman" w:cs="Times New Roman"/>
                <w:bCs/>
                <w:i/>
                <w:sz w:val="28"/>
                <w:szCs w:val="28"/>
                <w:lang w:val="nl-NL"/>
              </w:rPr>
            </w:pPr>
            <w:r w:rsidRPr="000239F8">
              <w:rPr>
                <w:rFonts w:ascii="Times New Roman" w:hAnsi="Times New Roman" w:cs="Times New Roman"/>
                <w:bCs/>
                <w:iCs/>
                <w:sz w:val="28"/>
                <w:szCs w:val="28"/>
                <w:lang w:val="nl-NL"/>
              </w:rPr>
              <w:t>+ Tạo hứng thú trong học tập.</w:t>
            </w:r>
          </w:p>
        </w:tc>
      </w:tr>
      <w:tr w:rsidR="00FA6885" w:rsidRPr="000239F8" w14:paraId="0A950F12" w14:textId="77777777" w:rsidTr="00FA6885">
        <w:tc>
          <w:tcPr>
            <w:tcW w:w="6006" w:type="dxa"/>
            <w:tcBorders>
              <w:bottom w:val="dashed" w:sz="4" w:space="0" w:color="auto"/>
            </w:tcBorders>
          </w:tcPr>
          <w:p w14:paraId="1F97B14D" w14:textId="77777777" w:rsidR="00FA6885" w:rsidRPr="000239F8" w:rsidRDefault="00FA6885" w:rsidP="000239F8">
            <w:pPr>
              <w:spacing w:after="0" w:line="240" w:lineRule="auto"/>
              <w:jc w:val="both"/>
              <w:outlineLvl w:val="0"/>
              <w:rPr>
                <w:rFonts w:ascii="Times New Roman" w:hAnsi="Times New Roman" w:cs="Times New Roman"/>
                <w:bCs/>
                <w:sz w:val="28"/>
                <w:szCs w:val="28"/>
                <w:lang w:val="nl-NL"/>
              </w:rPr>
            </w:pPr>
            <w:r w:rsidRPr="000239F8">
              <w:rPr>
                <w:rFonts w:ascii="Times New Roman" w:hAnsi="Times New Roman" w:cs="Times New Roman"/>
                <w:bCs/>
                <w:sz w:val="28"/>
                <w:szCs w:val="28"/>
                <w:lang w:val="nl-NL"/>
              </w:rPr>
              <w:lastRenderedPageBreak/>
              <w:t xml:space="preserve">Cách tiến hành: Giáo viên cho cả lớp nghe và xem tư liệu về cách mạng tháng Tám năm 1945 có lồng bài hát Quốc ca (Tiến quân ca) và cho học sinh chia sẻ những hiểu biết của bản thân về Quốc ca và cách mạng tháng Tám năm 1945 </w:t>
            </w:r>
          </w:p>
          <w:p w14:paraId="1979A3A1" w14:textId="77777777" w:rsidR="00FA6885" w:rsidRPr="000239F8" w:rsidRDefault="00FA6885" w:rsidP="000239F8">
            <w:pPr>
              <w:spacing w:after="0" w:line="240" w:lineRule="auto"/>
              <w:jc w:val="both"/>
              <w:outlineLvl w:val="0"/>
              <w:rPr>
                <w:rFonts w:ascii="Times New Roman" w:hAnsi="Times New Roman" w:cs="Times New Roman"/>
                <w:bCs/>
                <w:sz w:val="28"/>
                <w:szCs w:val="28"/>
              </w:rPr>
            </w:pPr>
            <w:r w:rsidRPr="000239F8">
              <w:rPr>
                <w:rFonts w:ascii="Times New Roman" w:hAnsi="Times New Roman" w:cs="Times New Roman"/>
                <w:bCs/>
                <w:sz w:val="28"/>
                <w:szCs w:val="28"/>
                <w:lang w:val="nl-NL"/>
              </w:rPr>
              <w:t xml:space="preserve">- </w:t>
            </w:r>
            <w:r w:rsidRPr="000239F8">
              <w:rPr>
                <w:rFonts w:ascii="Times New Roman" w:hAnsi="Times New Roman" w:cs="Times New Roman"/>
                <w:bCs/>
                <w:sz w:val="28"/>
                <w:szCs w:val="28"/>
              </w:rPr>
              <w:t>GV gọi 2 – 3 HS lần lượt đứng lên chia sẻ, các HS khác lắng nghe, nhận xét và bổ sung thông tin (nếu có)</w:t>
            </w:r>
          </w:p>
          <w:p w14:paraId="6A8703FE" w14:textId="77777777" w:rsidR="00FA6885" w:rsidRPr="000239F8" w:rsidRDefault="00FA6885" w:rsidP="000239F8">
            <w:pPr>
              <w:spacing w:after="0" w:line="240" w:lineRule="auto"/>
              <w:jc w:val="both"/>
              <w:outlineLvl w:val="0"/>
              <w:rPr>
                <w:rFonts w:ascii="Times New Roman" w:hAnsi="Times New Roman" w:cs="Times New Roman"/>
                <w:bCs/>
                <w:sz w:val="28"/>
                <w:szCs w:val="28"/>
                <w:lang w:val="nl-NL"/>
              </w:rPr>
            </w:pPr>
            <w:r w:rsidRPr="000239F8">
              <w:rPr>
                <w:rFonts w:ascii="Times New Roman" w:hAnsi="Times New Roman" w:cs="Times New Roman"/>
                <w:bCs/>
                <w:sz w:val="28"/>
                <w:szCs w:val="28"/>
              </w:rPr>
              <w:t>- GV nhận xét câu trả lời của HS và dẫn dắt vào bài học mới</w:t>
            </w:r>
          </w:p>
        </w:tc>
        <w:tc>
          <w:tcPr>
            <w:tcW w:w="3732" w:type="dxa"/>
            <w:tcBorders>
              <w:bottom w:val="dashed" w:sz="4" w:space="0" w:color="auto"/>
            </w:tcBorders>
          </w:tcPr>
          <w:p w14:paraId="58B1236E" w14:textId="77777777" w:rsidR="00FA6885" w:rsidRPr="000239F8" w:rsidRDefault="00FA6885" w:rsidP="000239F8">
            <w:pPr>
              <w:spacing w:after="0" w:line="240" w:lineRule="auto"/>
              <w:jc w:val="both"/>
              <w:rPr>
                <w:rFonts w:ascii="Times New Roman" w:hAnsi="Times New Roman" w:cs="Times New Roman"/>
                <w:sz w:val="28"/>
                <w:szCs w:val="28"/>
                <w:lang w:val="nl-NL"/>
              </w:rPr>
            </w:pPr>
            <w:r w:rsidRPr="000239F8">
              <w:rPr>
                <w:rFonts w:ascii="Times New Roman" w:hAnsi="Times New Roman" w:cs="Times New Roman"/>
                <w:sz w:val="28"/>
                <w:szCs w:val="28"/>
                <w:lang w:val="nl-NL"/>
              </w:rPr>
              <w:t>- HS lắng nghe và xem tư liệu</w:t>
            </w:r>
          </w:p>
          <w:p w14:paraId="1EA90BFA" w14:textId="77777777" w:rsidR="00FA6885" w:rsidRPr="000239F8" w:rsidRDefault="00FA6885" w:rsidP="000239F8">
            <w:pPr>
              <w:spacing w:after="0" w:line="240" w:lineRule="auto"/>
              <w:jc w:val="both"/>
              <w:rPr>
                <w:rFonts w:ascii="Times New Roman" w:hAnsi="Times New Roman" w:cs="Times New Roman"/>
                <w:sz w:val="28"/>
                <w:szCs w:val="28"/>
                <w:lang w:val="nl-NL"/>
              </w:rPr>
            </w:pPr>
          </w:p>
          <w:p w14:paraId="563D4791" w14:textId="77777777" w:rsidR="00FA6885" w:rsidRPr="000239F8" w:rsidRDefault="00FA6885" w:rsidP="000239F8">
            <w:pPr>
              <w:spacing w:after="0" w:line="240" w:lineRule="auto"/>
              <w:jc w:val="both"/>
              <w:rPr>
                <w:rFonts w:ascii="Times New Roman" w:hAnsi="Times New Roman" w:cs="Times New Roman"/>
                <w:sz w:val="28"/>
                <w:szCs w:val="28"/>
                <w:lang w:val="nl-NL"/>
              </w:rPr>
            </w:pPr>
          </w:p>
          <w:p w14:paraId="07EF660A" w14:textId="77777777" w:rsidR="00FA6885" w:rsidRPr="000239F8" w:rsidRDefault="00FA6885" w:rsidP="000239F8">
            <w:pPr>
              <w:spacing w:after="0" w:line="240" w:lineRule="auto"/>
              <w:jc w:val="both"/>
              <w:rPr>
                <w:rFonts w:ascii="Times New Roman" w:hAnsi="Times New Roman" w:cs="Times New Roman"/>
                <w:sz w:val="28"/>
                <w:szCs w:val="28"/>
                <w:lang w:val="nl-NL"/>
              </w:rPr>
            </w:pPr>
          </w:p>
          <w:p w14:paraId="062A3161" w14:textId="77777777" w:rsidR="00FA6885" w:rsidRPr="000239F8" w:rsidRDefault="00FA6885" w:rsidP="000239F8">
            <w:pPr>
              <w:spacing w:after="0" w:line="240" w:lineRule="auto"/>
              <w:jc w:val="both"/>
              <w:rPr>
                <w:rFonts w:ascii="Times New Roman" w:hAnsi="Times New Roman" w:cs="Times New Roman"/>
                <w:sz w:val="28"/>
                <w:szCs w:val="28"/>
                <w:lang w:val="nl-NL"/>
              </w:rPr>
            </w:pPr>
          </w:p>
          <w:p w14:paraId="1BB4FC01" w14:textId="77777777" w:rsidR="00FA6885" w:rsidRPr="000239F8" w:rsidRDefault="00FA6885" w:rsidP="000239F8">
            <w:pPr>
              <w:spacing w:after="0" w:line="240" w:lineRule="auto"/>
              <w:jc w:val="both"/>
              <w:rPr>
                <w:rFonts w:ascii="Times New Roman" w:hAnsi="Times New Roman" w:cs="Times New Roman"/>
                <w:sz w:val="28"/>
                <w:szCs w:val="28"/>
                <w:lang w:val="nl-NL"/>
              </w:rPr>
            </w:pPr>
            <w:r w:rsidRPr="000239F8">
              <w:rPr>
                <w:rFonts w:ascii="Times New Roman" w:hAnsi="Times New Roman" w:cs="Times New Roman"/>
                <w:sz w:val="28"/>
                <w:szCs w:val="28"/>
                <w:lang w:val="nl-NL"/>
              </w:rPr>
              <w:t xml:space="preserve">- 2-3 học sinh chia sẻ hiểu biết của mình về Quốc ca và cách mạng tháng Tám năm 1945. </w:t>
            </w:r>
          </w:p>
          <w:p w14:paraId="09347AD3" w14:textId="77777777" w:rsidR="00FA6885" w:rsidRPr="000239F8" w:rsidRDefault="00FA6885" w:rsidP="000239F8">
            <w:pPr>
              <w:spacing w:after="0" w:line="240" w:lineRule="auto"/>
              <w:jc w:val="both"/>
              <w:rPr>
                <w:rFonts w:ascii="Times New Roman" w:hAnsi="Times New Roman" w:cs="Times New Roman"/>
                <w:sz w:val="28"/>
                <w:szCs w:val="28"/>
                <w:lang w:val="nl-NL"/>
              </w:rPr>
            </w:pPr>
            <w:r w:rsidRPr="000239F8">
              <w:rPr>
                <w:rFonts w:ascii="Times New Roman" w:hAnsi="Times New Roman" w:cs="Times New Roman"/>
                <w:sz w:val="28"/>
                <w:szCs w:val="28"/>
                <w:lang w:val="nl-NL"/>
              </w:rPr>
              <w:t>- HS lắng nghe</w:t>
            </w:r>
          </w:p>
          <w:p w14:paraId="3D589691" w14:textId="77777777" w:rsidR="00FA6885" w:rsidRPr="000239F8" w:rsidRDefault="00FA6885" w:rsidP="000239F8">
            <w:pPr>
              <w:spacing w:after="0" w:line="240" w:lineRule="auto"/>
              <w:jc w:val="both"/>
              <w:rPr>
                <w:rFonts w:ascii="Times New Roman" w:hAnsi="Times New Roman" w:cs="Times New Roman"/>
                <w:sz w:val="28"/>
                <w:szCs w:val="28"/>
                <w:lang w:val="nl-NL"/>
              </w:rPr>
            </w:pPr>
          </w:p>
        </w:tc>
      </w:tr>
      <w:tr w:rsidR="00FA6885" w:rsidRPr="000239F8" w14:paraId="4760838B" w14:textId="77777777" w:rsidTr="00FA6885">
        <w:tc>
          <w:tcPr>
            <w:tcW w:w="9738" w:type="dxa"/>
            <w:gridSpan w:val="2"/>
            <w:tcBorders>
              <w:top w:val="dashed" w:sz="4" w:space="0" w:color="auto"/>
              <w:bottom w:val="dashed" w:sz="4" w:space="0" w:color="auto"/>
            </w:tcBorders>
          </w:tcPr>
          <w:p w14:paraId="136FE994" w14:textId="77777777" w:rsidR="00FA6885" w:rsidRPr="000239F8" w:rsidRDefault="00FA6885" w:rsidP="000239F8">
            <w:pPr>
              <w:spacing w:after="0" w:line="240" w:lineRule="auto"/>
              <w:jc w:val="both"/>
              <w:rPr>
                <w:rFonts w:ascii="Times New Roman" w:hAnsi="Times New Roman" w:cs="Times New Roman"/>
                <w:b/>
                <w:sz w:val="28"/>
                <w:szCs w:val="28"/>
                <w:lang w:val="nl-NL"/>
              </w:rPr>
            </w:pPr>
            <w:r w:rsidRPr="000239F8">
              <w:rPr>
                <w:rFonts w:ascii="Times New Roman" w:hAnsi="Times New Roman" w:cs="Times New Roman"/>
                <w:b/>
                <w:bCs/>
                <w:iCs/>
                <w:sz w:val="28"/>
                <w:szCs w:val="28"/>
                <w:lang w:val="nl-NL"/>
              </w:rPr>
              <w:t>B. Hoạt động khám phá kiến thức</w:t>
            </w:r>
            <w:r w:rsidRPr="000239F8">
              <w:rPr>
                <w:rFonts w:ascii="Times New Roman" w:hAnsi="Times New Roman" w:cs="Times New Roman"/>
                <w:bCs/>
                <w:i/>
                <w:iCs/>
                <w:sz w:val="28"/>
                <w:szCs w:val="28"/>
                <w:lang w:val="nl-NL"/>
              </w:rPr>
              <w:t xml:space="preserve">: </w:t>
            </w:r>
            <w:r w:rsidRPr="000239F8">
              <w:rPr>
                <w:rFonts w:ascii="Times New Roman" w:hAnsi="Times New Roman" w:cs="Times New Roman"/>
                <w:b/>
                <w:sz w:val="28"/>
                <w:szCs w:val="28"/>
                <w:lang w:val="nl-NL"/>
              </w:rPr>
              <w:t>10 phút</w:t>
            </w:r>
          </w:p>
        </w:tc>
      </w:tr>
      <w:tr w:rsidR="00FA6885" w:rsidRPr="000239F8" w14:paraId="6AA8A733" w14:textId="77777777" w:rsidTr="00FA6885">
        <w:tc>
          <w:tcPr>
            <w:tcW w:w="9738" w:type="dxa"/>
            <w:gridSpan w:val="2"/>
            <w:tcBorders>
              <w:top w:val="dashed" w:sz="4" w:space="0" w:color="auto"/>
              <w:bottom w:val="dashed" w:sz="4" w:space="0" w:color="auto"/>
            </w:tcBorders>
          </w:tcPr>
          <w:p w14:paraId="5CA34ED9" w14:textId="77777777" w:rsidR="00FA6885" w:rsidRPr="000239F8" w:rsidRDefault="00FA6885" w:rsidP="000239F8">
            <w:pPr>
              <w:spacing w:after="0" w:line="240" w:lineRule="auto"/>
              <w:jc w:val="both"/>
              <w:rPr>
                <w:rFonts w:ascii="Times New Roman" w:hAnsi="Times New Roman" w:cs="Times New Roman"/>
                <w:b/>
                <w:bCs/>
                <w:sz w:val="28"/>
                <w:szCs w:val="28"/>
                <w:lang w:val="nl-NL"/>
              </w:rPr>
            </w:pPr>
            <w:r w:rsidRPr="000239F8">
              <w:rPr>
                <w:rFonts w:ascii="Times New Roman" w:hAnsi="Times New Roman" w:cs="Times New Roman"/>
                <w:b/>
                <w:bCs/>
                <w:sz w:val="28"/>
                <w:szCs w:val="28"/>
                <w:lang w:val="nl-NL"/>
              </w:rPr>
              <w:t>HĐ 2: Thắng lợi ở Hà Nội, Huế, Sài Gòn trong tổng khởi nghĩa</w:t>
            </w:r>
          </w:p>
          <w:p w14:paraId="0014D57E" w14:textId="77777777" w:rsidR="00FA6885" w:rsidRPr="000239F8" w:rsidRDefault="00FA6885" w:rsidP="000239F8">
            <w:pPr>
              <w:spacing w:after="0" w:line="240" w:lineRule="auto"/>
              <w:jc w:val="both"/>
              <w:rPr>
                <w:rFonts w:ascii="Times New Roman" w:hAnsi="Times New Roman" w:cs="Times New Roman"/>
                <w:b/>
                <w:bCs/>
                <w:sz w:val="28"/>
                <w:szCs w:val="28"/>
                <w:lang w:val="nl-NL"/>
              </w:rPr>
            </w:pPr>
            <w:r w:rsidRPr="000239F8">
              <w:rPr>
                <w:rFonts w:ascii="Times New Roman" w:hAnsi="Times New Roman" w:cs="Times New Roman"/>
                <w:b/>
                <w:bCs/>
                <w:sz w:val="28"/>
                <w:szCs w:val="28"/>
                <w:lang w:val="nl-NL"/>
              </w:rPr>
              <w:t>* Kể lại  thắng lợi ở một số địa phương lớn: Hà Nội, Huế, Sài Gòn,... trong Cách mạng tháng Tám năm 1945</w:t>
            </w:r>
          </w:p>
          <w:p w14:paraId="3A4F0383" w14:textId="77777777" w:rsidR="00FA6885" w:rsidRPr="000239F8" w:rsidRDefault="00FA6885" w:rsidP="000239F8">
            <w:pPr>
              <w:spacing w:after="0" w:line="240" w:lineRule="auto"/>
              <w:jc w:val="both"/>
              <w:rPr>
                <w:rFonts w:ascii="Times New Roman" w:hAnsi="Times New Roman" w:cs="Times New Roman"/>
                <w:sz w:val="28"/>
                <w:szCs w:val="28"/>
                <w:lang w:val="nl-NL"/>
              </w:rPr>
            </w:pPr>
            <w:r w:rsidRPr="000239F8">
              <w:rPr>
                <w:rFonts w:ascii="Times New Roman" w:hAnsi="Times New Roman" w:cs="Times New Roman"/>
                <w:b/>
                <w:bCs/>
                <w:sz w:val="28"/>
                <w:szCs w:val="28"/>
                <w:lang w:val="nl-NL"/>
              </w:rPr>
              <w:t>Mục tiêu:</w:t>
            </w:r>
            <w:r w:rsidRPr="000239F8">
              <w:rPr>
                <w:rFonts w:ascii="Times New Roman" w:hAnsi="Times New Roman" w:cs="Times New Roman"/>
                <w:sz w:val="28"/>
                <w:szCs w:val="28"/>
                <w:lang w:val="nl-NL"/>
              </w:rPr>
              <w:t xml:space="preserve"> </w:t>
            </w:r>
          </w:p>
          <w:p w14:paraId="04469009" w14:textId="77777777" w:rsidR="00FA6885" w:rsidRPr="000239F8" w:rsidRDefault="00FA6885" w:rsidP="000239F8">
            <w:pPr>
              <w:spacing w:after="0" w:line="240" w:lineRule="auto"/>
              <w:jc w:val="both"/>
              <w:rPr>
                <w:rFonts w:ascii="Times New Roman" w:hAnsi="Times New Roman" w:cs="Times New Roman"/>
                <w:sz w:val="28"/>
                <w:szCs w:val="28"/>
                <w:lang w:val="nl-NL"/>
              </w:rPr>
            </w:pPr>
            <w:r w:rsidRPr="000239F8">
              <w:rPr>
                <w:rFonts w:ascii="Times New Roman" w:hAnsi="Times New Roman" w:cs="Times New Roman"/>
                <w:sz w:val="28"/>
                <w:szCs w:val="28"/>
                <w:lang w:val="nl-NL"/>
              </w:rPr>
              <w:t xml:space="preserve">- HS kể lại được thắng lợi ở một số địa phương lớn: Hà Nội, Huế, Sài Gòn,... trong </w:t>
            </w:r>
          </w:p>
          <w:p w14:paraId="22106969" w14:textId="77777777" w:rsidR="00FA6885" w:rsidRPr="000239F8" w:rsidRDefault="00FA6885" w:rsidP="000239F8">
            <w:pPr>
              <w:spacing w:after="0" w:line="240" w:lineRule="auto"/>
              <w:jc w:val="both"/>
              <w:rPr>
                <w:rFonts w:ascii="Times New Roman" w:hAnsi="Times New Roman" w:cs="Times New Roman"/>
                <w:sz w:val="28"/>
                <w:szCs w:val="28"/>
                <w:lang w:val="nl-NL"/>
              </w:rPr>
            </w:pPr>
            <w:r w:rsidRPr="000239F8">
              <w:rPr>
                <w:rFonts w:ascii="Times New Roman" w:hAnsi="Times New Roman" w:cs="Times New Roman"/>
                <w:sz w:val="28"/>
                <w:szCs w:val="28"/>
                <w:lang w:val="nl-NL"/>
              </w:rPr>
              <w:t>Cách mạng tháng Tám năm 1945</w:t>
            </w:r>
          </w:p>
        </w:tc>
      </w:tr>
      <w:tr w:rsidR="00FA6885" w:rsidRPr="000239F8" w14:paraId="2AFD98C4" w14:textId="77777777" w:rsidTr="00FA6885">
        <w:tc>
          <w:tcPr>
            <w:tcW w:w="6006" w:type="dxa"/>
            <w:tcBorders>
              <w:top w:val="dashed" w:sz="4" w:space="0" w:color="auto"/>
              <w:bottom w:val="dashed" w:sz="4" w:space="0" w:color="auto"/>
            </w:tcBorders>
          </w:tcPr>
          <w:p w14:paraId="6323495C" w14:textId="77777777" w:rsidR="00FA6885" w:rsidRPr="000239F8" w:rsidRDefault="00FA6885" w:rsidP="000239F8">
            <w:pPr>
              <w:spacing w:after="0" w:line="240" w:lineRule="auto"/>
              <w:jc w:val="both"/>
              <w:rPr>
                <w:rFonts w:ascii="Times New Roman" w:hAnsi="Times New Roman" w:cs="Times New Roman"/>
                <w:sz w:val="28"/>
                <w:szCs w:val="28"/>
              </w:rPr>
            </w:pPr>
            <w:r w:rsidRPr="000239F8">
              <w:rPr>
                <w:rFonts w:ascii="Times New Roman" w:hAnsi="Times New Roman" w:cs="Times New Roman"/>
                <w:sz w:val="28"/>
                <w:szCs w:val="28"/>
                <w:lang w:val="nl-NL"/>
              </w:rPr>
              <w:t>Cách tiến hành:</w:t>
            </w:r>
            <w:r w:rsidRPr="000239F8">
              <w:rPr>
                <w:rFonts w:ascii="Times New Roman" w:hAnsi="Times New Roman" w:cs="Times New Roman"/>
                <w:sz w:val="28"/>
                <w:szCs w:val="28"/>
              </w:rPr>
              <w:t xml:space="preserve"> </w:t>
            </w:r>
          </w:p>
          <w:p w14:paraId="5BC23599" w14:textId="77777777" w:rsidR="00FA6885" w:rsidRPr="000239F8" w:rsidRDefault="00FA6885" w:rsidP="000239F8">
            <w:pPr>
              <w:spacing w:after="0" w:line="240" w:lineRule="auto"/>
              <w:jc w:val="both"/>
              <w:rPr>
                <w:rFonts w:ascii="Times New Roman" w:hAnsi="Times New Roman" w:cs="Times New Roman"/>
                <w:sz w:val="28"/>
                <w:szCs w:val="28"/>
                <w:lang w:val="nl-NL"/>
              </w:rPr>
            </w:pPr>
            <w:r w:rsidRPr="000239F8">
              <w:rPr>
                <w:rFonts w:ascii="Times New Roman" w:hAnsi="Times New Roman" w:cs="Times New Roman"/>
                <w:sz w:val="28"/>
                <w:szCs w:val="28"/>
                <w:lang w:val="nl-NL"/>
              </w:rPr>
              <w:t>Bước 1: Giáo viên dẫn dắt: Sau khi Nhật đầu hàng quân Đồng minh, Đảng và Bác Hồ đã kêu gọi toàn dân đứng lên Tổng khởi nghĩa, giành chính quyền trong cả nước. GV tổ chức cho HS hoạt động theo cặp đôi hoặc nhóm, đọc thông tin trong SGK từ trang 64 – 66 hoàn thành đường trục thời gian theo gợi ý ở phiếu học tập số 2 về thắng lợi ở Hà Nội, Huế, Sài Gòn trong cách mạng tháng Tám năm 1945</w:t>
            </w:r>
          </w:p>
          <w:p w14:paraId="448F0CFE" w14:textId="77777777" w:rsidR="00FA6885" w:rsidRPr="000239F8" w:rsidRDefault="00FA6885" w:rsidP="000239F8">
            <w:pPr>
              <w:spacing w:after="0" w:line="240" w:lineRule="auto"/>
              <w:jc w:val="center"/>
              <w:rPr>
                <w:rFonts w:ascii="Times New Roman" w:hAnsi="Times New Roman" w:cs="Times New Roman"/>
                <w:b/>
                <w:bCs/>
                <w:sz w:val="28"/>
                <w:szCs w:val="28"/>
                <w:lang w:val="nl-NL"/>
              </w:rPr>
            </w:pPr>
            <w:r w:rsidRPr="000239F8">
              <w:rPr>
                <w:rFonts w:ascii="Times New Roman" w:hAnsi="Times New Roman" w:cs="Times New Roman"/>
                <w:b/>
                <w:bCs/>
                <w:sz w:val="28"/>
                <w:szCs w:val="28"/>
                <w:lang w:val="nl-NL"/>
              </w:rPr>
              <w:t>Phiếu học tập số 2</w:t>
            </w:r>
          </w:p>
          <w:p w14:paraId="3EF24105" w14:textId="77777777" w:rsidR="00FA6885" w:rsidRPr="000239F8" w:rsidRDefault="00FA6885" w:rsidP="000239F8">
            <w:pPr>
              <w:spacing w:after="0" w:line="240" w:lineRule="auto"/>
              <w:jc w:val="center"/>
              <w:rPr>
                <w:rFonts w:ascii="Times New Roman" w:hAnsi="Times New Roman" w:cs="Times New Roman"/>
                <w:sz w:val="28"/>
                <w:szCs w:val="28"/>
                <w:lang w:val="nl-NL"/>
              </w:rPr>
            </w:pPr>
            <w:r w:rsidRPr="000239F8">
              <w:rPr>
                <w:rFonts w:ascii="Times New Roman" w:hAnsi="Times New Roman" w:cs="Times New Roman"/>
                <w:noProof/>
                <w:sz w:val="28"/>
                <w:szCs w:val="28"/>
              </w:rPr>
              <w:drawing>
                <wp:inline distT="0" distB="0" distL="0" distR="0" wp14:anchorId="08A57402" wp14:editId="4E6013A5">
                  <wp:extent cx="1697793" cy="1090246"/>
                  <wp:effectExtent l="0" t="0" r="0" b="0"/>
                  <wp:docPr id="102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srcRect/>
                          <a:stretch/>
                        </pic:blipFill>
                        <pic:spPr>
                          <a:xfrm>
                            <a:off x="0" y="0"/>
                            <a:ext cx="1697793" cy="1090246"/>
                          </a:xfrm>
                          <a:prstGeom prst="rect">
                            <a:avLst/>
                          </a:prstGeom>
                        </pic:spPr>
                      </pic:pic>
                    </a:graphicData>
                  </a:graphic>
                </wp:inline>
              </w:drawing>
            </w:r>
          </w:p>
          <w:p w14:paraId="6EB52100" w14:textId="77777777" w:rsidR="00FA6885" w:rsidRPr="000239F8" w:rsidRDefault="00FA6885" w:rsidP="000239F8">
            <w:pPr>
              <w:spacing w:after="0" w:line="240" w:lineRule="auto"/>
              <w:jc w:val="both"/>
              <w:rPr>
                <w:rFonts w:ascii="Times New Roman" w:hAnsi="Times New Roman" w:cs="Times New Roman"/>
                <w:sz w:val="28"/>
                <w:szCs w:val="28"/>
                <w:lang w:val="nl-NL"/>
              </w:rPr>
            </w:pPr>
            <w:r w:rsidRPr="000239F8">
              <w:rPr>
                <w:rFonts w:ascii="Times New Roman" w:hAnsi="Times New Roman" w:cs="Times New Roman"/>
                <w:sz w:val="28"/>
                <w:szCs w:val="28"/>
                <w:lang w:val="nl-NL"/>
              </w:rPr>
              <w:t>Bước 2: GV cho các các cặp (hoặc các nhóm) báo cáo sản phẩm. Các cặp khác nhận xét bổ sung</w:t>
            </w:r>
          </w:p>
          <w:p w14:paraId="35BFE214" w14:textId="77777777" w:rsidR="00FA6885" w:rsidRPr="000239F8" w:rsidRDefault="00FA6885" w:rsidP="000239F8">
            <w:pPr>
              <w:spacing w:after="0" w:line="240" w:lineRule="auto"/>
              <w:jc w:val="both"/>
              <w:rPr>
                <w:rFonts w:ascii="Times New Roman" w:hAnsi="Times New Roman" w:cs="Times New Roman"/>
                <w:sz w:val="28"/>
                <w:szCs w:val="28"/>
                <w:lang w:val="nl-NL"/>
              </w:rPr>
            </w:pPr>
            <w:r w:rsidRPr="000239F8">
              <w:rPr>
                <w:rFonts w:ascii="Times New Roman" w:hAnsi="Times New Roman" w:cs="Times New Roman"/>
                <w:sz w:val="28"/>
                <w:szCs w:val="28"/>
                <w:lang w:val="nl-NL"/>
              </w:rPr>
              <w:t>Bước 3: GV nhận xét tổng kết theo gợi ý</w:t>
            </w:r>
          </w:p>
          <w:p w14:paraId="1D50F475" w14:textId="77777777" w:rsidR="00FA6885" w:rsidRPr="000239F8" w:rsidRDefault="00FA6885" w:rsidP="000239F8">
            <w:pPr>
              <w:spacing w:after="0" w:line="240" w:lineRule="auto"/>
              <w:jc w:val="center"/>
              <w:rPr>
                <w:rFonts w:ascii="Times New Roman" w:hAnsi="Times New Roman" w:cs="Times New Roman"/>
                <w:sz w:val="28"/>
                <w:szCs w:val="28"/>
                <w:lang w:val="nl-NL"/>
              </w:rPr>
            </w:pPr>
            <w:r w:rsidRPr="000239F8">
              <w:rPr>
                <w:rFonts w:ascii="Times New Roman" w:hAnsi="Times New Roman" w:cs="Times New Roman"/>
                <w:noProof/>
                <w:sz w:val="28"/>
                <w:szCs w:val="28"/>
              </w:rPr>
              <w:lastRenderedPageBreak/>
              <w:drawing>
                <wp:inline distT="0" distB="0" distL="0" distR="0" wp14:anchorId="56DE6D24" wp14:editId="2E0DF3DE">
                  <wp:extent cx="3483512" cy="1947698"/>
                  <wp:effectExtent l="0" t="0" r="3175" b="0"/>
                  <wp:docPr id="102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6" cstate="print"/>
                          <a:srcRect/>
                          <a:stretch/>
                        </pic:blipFill>
                        <pic:spPr>
                          <a:xfrm>
                            <a:off x="0" y="0"/>
                            <a:ext cx="3483512" cy="1947698"/>
                          </a:xfrm>
                          <a:prstGeom prst="rect">
                            <a:avLst/>
                          </a:prstGeom>
                        </pic:spPr>
                      </pic:pic>
                    </a:graphicData>
                  </a:graphic>
                </wp:inline>
              </w:drawing>
            </w:r>
          </w:p>
          <w:p w14:paraId="45BEE227" w14:textId="77777777" w:rsidR="00FA6885" w:rsidRPr="000239F8" w:rsidRDefault="00FA6885" w:rsidP="000239F8">
            <w:pPr>
              <w:spacing w:after="0" w:line="240" w:lineRule="auto"/>
              <w:jc w:val="center"/>
              <w:rPr>
                <w:rFonts w:ascii="Times New Roman" w:hAnsi="Times New Roman" w:cs="Times New Roman"/>
                <w:sz w:val="28"/>
                <w:szCs w:val="28"/>
                <w:lang w:val="nl-NL"/>
              </w:rPr>
            </w:pPr>
          </w:p>
        </w:tc>
        <w:tc>
          <w:tcPr>
            <w:tcW w:w="3732" w:type="dxa"/>
            <w:tcBorders>
              <w:top w:val="dashed" w:sz="4" w:space="0" w:color="auto"/>
              <w:bottom w:val="dashed" w:sz="4" w:space="0" w:color="auto"/>
            </w:tcBorders>
          </w:tcPr>
          <w:p w14:paraId="46F6CE1B" w14:textId="77777777" w:rsidR="00FA6885" w:rsidRPr="000239F8" w:rsidRDefault="00FA6885" w:rsidP="000239F8">
            <w:pPr>
              <w:spacing w:after="0" w:line="240" w:lineRule="auto"/>
              <w:jc w:val="both"/>
              <w:rPr>
                <w:rFonts w:ascii="Times New Roman" w:hAnsi="Times New Roman" w:cs="Times New Roman"/>
                <w:sz w:val="28"/>
                <w:szCs w:val="28"/>
                <w:lang w:val="nl-NL"/>
              </w:rPr>
            </w:pPr>
          </w:p>
          <w:p w14:paraId="054DB6C8" w14:textId="77777777" w:rsidR="00FA6885" w:rsidRPr="000239F8" w:rsidRDefault="00FA6885" w:rsidP="000239F8">
            <w:pPr>
              <w:pStyle w:val="ListParagraph"/>
              <w:numPr>
                <w:ilvl w:val="0"/>
                <w:numId w:val="4"/>
              </w:numPr>
              <w:spacing w:before="0"/>
              <w:ind w:left="0"/>
              <w:contextualSpacing/>
              <w:rPr>
                <w:sz w:val="28"/>
                <w:szCs w:val="28"/>
                <w:lang w:val="nl-NL"/>
              </w:rPr>
            </w:pPr>
            <w:r w:rsidRPr="000239F8">
              <w:rPr>
                <w:sz w:val="28"/>
                <w:szCs w:val="28"/>
                <w:lang w:val="nl-NL"/>
              </w:rPr>
              <w:t>HS lắng nghe</w:t>
            </w:r>
          </w:p>
          <w:p w14:paraId="1169C963" w14:textId="77777777" w:rsidR="00FA6885" w:rsidRPr="000239F8" w:rsidRDefault="00FA6885" w:rsidP="000239F8">
            <w:pPr>
              <w:spacing w:after="0" w:line="240" w:lineRule="auto"/>
              <w:jc w:val="both"/>
              <w:rPr>
                <w:rFonts w:ascii="Times New Roman" w:hAnsi="Times New Roman" w:cs="Times New Roman"/>
                <w:sz w:val="28"/>
                <w:szCs w:val="28"/>
                <w:lang w:val="nl-NL"/>
              </w:rPr>
            </w:pPr>
          </w:p>
          <w:p w14:paraId="225F8D52" w14:textId="77777777" w:rsidR="00FA6885" w:rsidRPr="000239F8" w:rsidRDefault="00FA6885" w:rsidP="000239F8">
            <w:pPr>
              <w:spacing w:after="0" w:line="240" w:lineRule="auto"/>
              <w:jc w:val="both"/>
              <w:rPr>
                <w:rFonts w:ascii="Times New Roman" w:hAnsi="Times New Roman" w:cs="Times New Roman"/>
                <w:sz w:val="28"/>
                <w:szCs w:val="28"/>
                <w:lang w:val="nl-NL"/>
              </w:rPr>
            </w:pPr>
          </w:p>
          <w:p w14:paraId="46BD38AA" w14:textId="77777777" w:rsidR="00FA6885" w:rsidRPr="000239F8" w:rsidRDefault="00FA6885" w:rsidP="000239F8">
            <w:pPr>
              <w:spacing w:after="0" w:line="240" w:lineRule="auto"/>
              <w:jc w:val="both"/>
              <w:rPr>
                <w:rFonts w:ascii="Times New Roman" w:hAnsi="Times New Roman" w:cs="Times New Roman"/>
                <w:sz w:val="28"/>
                <w:szCs w:val="28"/>
                <w:lang w:val="nl-NL"/>
              </w:rPr>
            </w:pPr>
          </w:p>
          <w:p w14:paraId="64339C3C" w14:textId="77777777" w:rsidR="00FA6885" w:rsidRPr="000239F8" w:rsidRDefault="00FA6885" w:rsidP="000239F8">
            <w:pPr>
              <w:pStyle w:val="ListParagraph"/>
              <w:numPr>
                <w:ilvl w:val="0"/>
                <w:numId w:val="4"/>
              </w:numPr>
              <w:spacing w:before="0"/>
              <w:ind w:left="0"/>
              <w:contextualSpacing/>
              <w:rPr>
                <w:sz w:val="28"/>
                <w:szCs w:val="28"/>
                <w:lang w:val="nl-NL"/>
              </w:rPr>
            </w:pPr>
            <w:r w:rsidRPr="000239F8">
              <w:rPr>
                <w:sz w:val="28"/>
                <w:szCs w:val="28"/>
                <w:lang w:val="nl-NL"/>
              </w:rPr>
              <w:t xml:space="preserve">HS đọc thông tin trong SGK từ trang </w:t>
            </w:r>
          </w:p>
        </w:tc>
      </w:tr>
      <w:tr w:rsidR="00FA6885" w:rsidRPr="000239F8" w14:paraId="01617EF8" w14:textId="77777777" w:rsidTr="00FA6885">
        <w:tc>
          <w:tcPr>
            <w:tcW w:w="9738" w:type="dxa"/>
            <w:gridSpan w:val="2"/>
            <w:tcBorders>
              <w:top w:val="dashed" w:sz="4" w:space="0" w:color="auto"/>
              <w:bottom w:val="dashed" w:sz="4" w:space="0" w:color="auto"/>
            </w:tcBorders>
          </w:tcPr>
          <w:p w14:paraId="5DDA716A" w14:textId="77777777" w:rsidR="00FA6885" w:rsidRPr="000239F8" w:rsidRDefault="00FA6885" w:rsidP="000239F8">
            <w:pPr>
              <w:spacing w:after="0" w:line="240" w:lineRule="auto"/>
              <w:jc w:val="both"/>
              <w:rPr>
                <w:rFonts w:ascii="Times New Roman" w:hAnsi="Times New Roman" w:cs="Times New Roman"/>
                <w:b/>
                <w:bCs/>
                <w:sz w:val="28"/>
                <w:szCs w:val="28"/>
                <w:lang w:val="nl-NL"/>
              </w:rPr>
            </w:pPr>
            <w:r w:rsidRPr="000239F8">
              <w:rPr>
                <w:rFonts w:ascii="Times New Roman" w:hAnsi="Times New Roman" w:cs="Times New Roman"/>
                <w:b/>
                <w:bCs/>
                <w:sz w:val="28"/>
                <w:szCs w:val="28"/>
              </w:rPr>
              <w:lastRenderedPageBreak/>
              <w:t>3. Luyện tập. (15p)</w:t>
            </w:r>
          </w:p>
          <w:p w14:paraId="203DE406" w14:textId="77777777" w:rsidR="00FA6885" w:rsidRPr="000239F8" w:rsidRDefault="00FA6885" w:rsidP="000239F8">
            <w:pPr>
              <w:spacing w:after="0" w:line="240" w:lineRule="auto"/>
              <w:jc w:val="both"/>
              <w:rPr>
                <w:rFonts w:ascii="Times New Roman" w:hAnsi="Times New Roman" w:cs="Times New Roman"/>
                <w:sz w:val="28"/>
                <w:szCs w:val="28"/>
              </w:rPr>
            </w:pPr>
            <w:r w:rsidRPr="000239F8">
              <w:rPr>
                <w:rFonts w:ascii="Times New Roman" w:hAnsi="Times New Roman" w:cs="Times New Roman"/>
                <w:b/>
                <w:bCs/>
                <w:sz w:val="28"/>
                <w:szCs w:val="28"/>
              </w:rPr>
              <w:t xml:space="preserve">Mục tiêu: </w:t>
            </w:r>
            <w:r w:rsidRPr="000239F8">
              <w:rPr>
                <w:rFonts w:ascii="Times New Roman" w:hAnsi="Times New Roman" w:cs="Times New Roman"/>
                <w:sz w:val="28"/>
                <w:szCs w:val="28"/>
              </w:rPr>
              <w:t>Cũng cố nội dung, kiến thức, kĩ năng đã học trong bài học</w:t>
            </w:r>
          </w:p>
        </w:tc>
      </w:tr>
      <w:tr w:rsidR="00FA6885" w:rsidRPr="000239F8" w14:paraId="1DE21246" w14:textId="77777777" w:rsidTr="00FA6885">
        <w:tc>
          <w:tcPr>
            <w:tcW w:w="6006" w:type="dxa"/>
            <w:tcBorders>
              <w:top w:val="dashed" w:sz="4" w:space="0" w:color="auto"/>
              <w:bottom w:val="dashed" w:sz="4" w:space="0" w:color="auto"/>
            </w:tcBorders>
          </w:tcPr>
          <w:p w14:paraId="145099D5" w14:textId="77777777" w:rsidR="00FA6885" w:rsidRPr="000239F8" w:rsidRDefault="00FA6885" w:rsidP="000239F8">
            <w:pPr>
              <w:spacing w:after="0" w:line="240" w:lineRule="auto"/>
              <w:jc w:val="both"/>
              <w:rPr>
                <w:rFonts w:ascii="Times New Roman" w:hAnsi="Times New Roman" w:cs="Times New Roman"/>
                <w:sz w:val="28"/>
                <w:szCs w:val="28"/>
                <w:lang w:val="nl-NL"/>
              </w:rPr>
            </w:pPr>
            <w:r w:rsidRPr="000239F8">
              <w:rPr>
                <w:rFonts w:ascii="Times New Roman" w:hAnsi="Times New Roman" w:cs="Times New Roman"/>
                <w:sz w:val="28"/>
                <w:szCs w:val="28"/>
              </w:rPr>
              <w:t>Cách tiến hành:</w:t>
            </w:r>
          </w:p>
          <w:p w14:paraId="732A3A86" w14:textId="77777777" w:rsidR="00FA6885" w:rsidRPr="000239F8" w:rsidRDefault="00FA6885" w:rsidP="000239F8">
            <w:pPr>
              <w:spacing w:after="0" w:line="240" w:lineRule="auto"/>
              <w:jc w:val="both"/>
              <w:rPr>
                <w:rFonts w:ascii="Times New Roman" w:hAnsi="Times New Roman" w:cs="Times New Roman"/>
                <w:sz w:val="28"/>
                <w:szCs w:val="28"/>
                <w:lang w:val="nl-NL"/>
              </w:rPr>
            </w:pPr>
            <w:r w:rsidRPr="000239F8">
              <w:rPr>
                <w:rFonts w:ascii="Times New Roman" w:hAnsi="Times New Roman" w:cs="Times New Roman"/>
                <w:sz w:val="28"/>
                <w:szCs w:val="28"/>
              </w:rPr>
              <w:t>Bước 1: GV hướng dẫn học sinh làm việc theo nhóm để hoàn thành hai nhiệm vụ trong mục Luyện tập</w:t>
            </w:r>
          </w:p>
          <w:p w14:paraId="36140A39" w14:textId="77777777" w:rsidR="00FA6885" w:rsidRPr="000239F8" w:rsidRDefault="00FA6885" w:rsidP="000239F8">
            <w:pPr>
              <w:spacing w:after="0" w:line="240" w:lineRule="auto"/>
              <w:jc w:val="both"/>
              <w:rPr>
                <w:rFonts w:ascii="Times New Roman" w:hAnsi="Times New Roman" w:cs="Times New Roman"/>
                <w:sz w:val="28"/>
                <w:szCs w:val="28"/>
                <w:lang w:val="nl-NL"/>
              </w:rPr>
            </w:pPr>
            <w:r w:rsidRPr="000239F8">
              <w:rPr>
                <w:rFonts w:ascii="Times New Roman" w:hAnsi="Times New Roman" w:cs="Times New Roman"/>
                <w:sz w:val="28"/>
                <w:szCs w:val="28"/>
              </w:rPr>
              <w:t>Bước 2: GV gọi các nhóm trả lời câu hỏi. Các nhóm khác nhận xét, bổ sung</w:t>
            </w:r>
          </w:p>
          <w:p w14:paraId="39D8FF5B" w14:textId="77777777" w:rsidR="00FA6885" w:rsidRPr="000239F8" w:rsidRDefault="00FA6885" w:rsidP="000239F8">
            <w:pPr>
              <w:spacing w:after="0" w:line="240" w:lineRule="auto"/>
              <w:jc w:val="both"/>
              <w:rPr>
                <w:rFonts w:ascii="Times New Roman" w:hAnsi="Times New Roman" w:cs="Times New Roman"/>
                <w:sz w:val="28"/>
                <w:szCs w:val="28"/>
                <w:lang w:val="nl-NL"/>
              </w:rPr>
            </w:pPr>
            <w:r w:rsidRPr="000239F8">
              <w:rPr>
                <w:rFonts w:ascii="Times New Roman" w:hAnsi="Times New Roman" w:cs="Times New Roman"/>
                <w:sz w:val="28"/>
                <w:szCs w:val="28"/>
              </w:rPr>
              <w:t>Bước 3: GV nhận xét, chốt kiến thức</w:t>
            </w:r>
          </w:p>
          <w:p w14:paraId="54C906F2" w14:textId="77777777" w:rsidR="00FA6885" w:rsidRPr="000239F8" w:rsidRDefault="00FA6885" w:rsidP="000239F8">
            <w:pPr>
              <w:spacing w:after="0" w:line="240" w:lineRule="auto"/>
              <w:jc w:val="both"/>
              <w:rPr>
                <w:rFonts w:ascii="Times New Roman" w:hAnsi="Times New Roman" w:cs="Times New Roman"/>
                <w:sz w:val="28"/>
                <w:szCs w:val="28"/>
                <w:lang w:val="nl-NL"/>
              </w:rPr>
            </w:pPr>
            <w:r w:rsidRPr="000239F8">
              <w:rPr>
                <w:rFonts w:ascii="Times New Roman" w:hAnsi="Times New Roman" w:cs="Times New Roman"/>
                <w:sz w:val="28"/>
                <w:szCs w:val="28"/>
              </w:rPr>
              <w:t xml:space="preserve">+ Nhiệm vụ 1: Nguyễn Ái Quốc về nước, Đội Việt Nam Tuyên truyền Giải phóng quân được thành lập, Thủ đô Hà Nội khởi nghĩa giành chính quyền, Chủ tịch Hồ Chí Minh đọc bản Tuyên ngôn Độc lập </w:t>
            </w:r>
          </w:p>
          <w:p w14:paraId="3F1C574B" w14:textId="77777777" w:rsidR="00FA6885" w:rsidRPr="000239F8" w:rsidRDefault="00FA6885" w:rsidP="000239F8">
            <w:pPr>
              <w:spacing w:after="0" w:line="240" w:lineRule="auto"/>
              <w:jc w:val="both"/>
              <w:rPr>
                <w:rFonts w:ascii="Times New Roman" w:hAnsi="Times New Roman" w:cs="Times New Roman"/>
                <w:sz w:val="28"/>
                <w:szCs w:val="28"/>
                <w:lang w:val="nl-NL"/>
              </w:rPr>
            </w:pPr>
            <w:r w:rsidRPr="000239F8">
              <w:rPr>
                <w:rFonts w:ascii="Times New Roman" w:hAnsi="Times New Roman" w:cs="Times New Roman"/>
                <w:sz w:val="28"/>
                <w:szCs w:val="28"/>
              </w:rPr>
              <w:t>Nhiệm vụ 2: Dưạ vào tài liệu đã sưu tầm kể lại một trong số các địa phương: Hà Nội, Huế, Sài Gòn hoặc địa phương mình trong Cách mạng tháng Tám năm 1945</w:t>
            </w:r>
          </w:p>
        </w:tc>
        <w:tc>
          <w:tcPr>
            <w:tcW w:w="3732" w:type="dxa"/>
            <w:tcBorders>
              <w:top w:val="dashed" w:sz="4" w:space="0" w:color="auto"/>
              <w:bottom w:val="dashed" w:sz="4" w:space="0" w:color="auto"/>
            </w:tcBorders>
          </w:tcPr>
          <w:p w14:paraId="3D4DA8DF" w14:textId="77777777" w:rsidR="00FA6885" w:rsidRPr="000239F8" w:rsidRDefault="00FA6885" w:rsidP="000239F8">
            <w:pPr>
              <w:spacing w:after="0" w:line="240" w:lineRule="auto"/>
              <w:jc w:val="both"/>
              <w:rPr>
                <w:rFonts w:ascii="Times New Roman" w:hAnsi="Times New Roman" w:cs="Times New Roman"/>
                <w:sz w:val="28"/>
                <w:szCs w:val="28"/>
                <w:lang w:val="nl-NL"/>
              </w:rPr>
            </w:pPr>
            <w:r w:rsidRPr="000239F8">
              <w:rPr>
                <w:rFonts w:ascii="Times New Roman" w:hAnsi="Times New Roman" w:cs="Times New Roman"/>
                <w:sz w:val="28"/>
                <w:szCs w:val="28"/>
              </w:rPr>
              <w:t>- HS thảo luận theo nhóm thực hiện các nhiệm vụ trong mục luyện tập</w:t>
            </w:r>
          </w:p>
          <w:p w14:paraId="67543792" w14:textId="77777777" w:rsidR="00FA6885" w:rsidRPr="000239F8" w:rsidRDefault="00FA6885" w:rsidP="000239F8">
            <w:pPr>
              <w:spacing w:after="0" w:line="240" w:lineRule="auto"/>
              <w:jc w:val="both"/>
              <w:rPr>
                <w:rFonts w:ascii="Times New Roman" w:hAnsi="Times New Roman" w:cs="Times New Roman"/>
                <w:sz w:val="28"/>
                <w:szCs w:val="28"/>
                <w:lang w:val="nl-NL"/>
              </w:rPr>
            </w:pPr>
            <w:r w:rsidRPr="000239F8">
              <w:rPr>
                <w:rFonts w:ascii="Times New Roman" w:hAnsi="Times New Roman" w:cs="Times New Roman"/>
                <w:sz w:val="28"/>
                <w:szCs w:val="28"/>
              </w:rPr>
              <w:t>- Đại diện 2_3 nhóm trả lời. Các nhóm khác nhận xét, bổ sung</w:t>
            </w:r>
          </w:p>
          <w:p w14:paraId="24E4BD99" w14:textId="77777777" w:rsidR="00FA6885" w:rsidRPr="000239F8" w:rsidRDefault="00FA6885" w:rsidP="000239F8">
            <w:pPr>
              <w:spacing w:after="0" w:line="240" w:lineRule="auto"/>
              <w:jc w:val="both"/>
              <w:rPr>
                <w:rFonts w:ascii="Times New Roman" w:hAnsi="Times New Roman" w:cs="Times New Roman"/>
                <w:sz w:val="28"/>
                <w:szCs w:val="28"/>
                <w:lang w:val="nl-NL"/>
              </w:rPr>
            </w:pPr>
            <w:r w:rsidRPr="000239F8">
              <w:rPr>
                <w:rFonts w:ascii="Times New Roman" w:hAnsi="Times New Roman" w:cs="Times New Roman"/>
                <w:sz w:val="28"/>
                <w:szCs w:val="28"/>
              </w:rPr>
              <w:t>- HS lắng nghe</w:t>
            </w:r>
          </w:p>
          <w:p w14:paraId="764A5D16" w14:textId="77777777" w:rsidR="00FA6885" w:rsidRPr="000239F8" w:rsidRDefault="00FA6885" w:rsidP="000239F8">
            <w:pPr>
              <w:spacing w:after="0" w:line="240" w:lineRule="auto"/>
              <w:jc w:val="both"/>
              <w:rPr>
                <w:rFonts w:ascii="Times New Roman" w:hAnsi="Times New Roman" w:cs="Times New Roman"/>
                <w:b/>
                <w:bCs/>
                <w:sz w:val="28"/>
                <w:szCs w:val="28"/>
              </w:rPr>
            </w:pPr>
          </w:p>
        </w:tc>
      </w:tr>
      <w:tr w:rsidR="00FA6885" w:rsidRPr="000239F8" w14:paraId="5BBC7DAB" w14:textId="77777777" w:rsidTr="00FA6885">
        <w:tc>
          <w:tcPr>
            <w:tcW w:w="9738" w:type="dxa"/>
            <w:gridSpan w:val="2"/>
            <w:tcBorders>
              <w:top w:val="dashed" w:sz="4" w:space="0" w:color="auto"/>
              <w:bottom w:val="dashed" w:sz="4" w:space="0" w:color="auto"/>
            </w:tcBorders>
          </w:tcPr>
          <w:p w14:paraId="04E3D5E2" w14:textId="77777777" w:rsidR="00FA6885" w:rsidRPr="000239F8" w:rsidRDefault="00FA6885" w:rsidP="000239F8">
            <w:pPr>
              <w:spacing w:after="0" w:line="240" w:lineRule="auto"/>
              <w:jc w:val="both"/>
              <w:rPr>
                <w:rFonts w:ascii="Times New Roman" w:hAnsi="Times New Roman" w:cs="Times New Roman"/>
                <w:b/>
                <w:bCs/>
                <w:sz w:val="28"/>
                <w:szCs w:val="28"/>
                <w:lang w:val="nl-NL"/>
              </w:rPr>
            </w:pPr>
            <w:r w:rsidRPr="000239F8">
              <w:rPr>
                <w:rFonts w:ascii="Times New Roman" w:hAnsi="Times New Roman" w:cs="Times New Roman"/>
                <w:b/>
                <w:bCs/>
                <w:sz w:val="28"/>
                <w:szCs w:val="28"/>
              </w:rPr>
              <w:t>4. Vận dụng  (5p)</w:t>
            </w:r>
          </w:p>
          <w:p w14:paraId="3390F966" w14:textId="77777777" w:rsidR="00FA6885" w:rsidRPr="000239F8" w:rsidRDefault="00FA6885" w:rsidP="000239F8">
            <w:pPr>
              <w:spacing w:after="0" w:line="240" w:lineRule="auto"/>
              <w:jc w:val="both"/>
              <w:rPr>
                <w:rFonts w:ascii="Times New Roman" w:hAnsi="Times New Roman" w:cs="Times New Roman"/>
                <w:sz w:val="28"/>
                <w:szCs w:val="28"/>
                <w:lang w:val="nl-NL"/>
              </w:rPr>
            </w:pPr>
            <w:r w:rsidRPr="000239F8">
              <w:rPr>
                <w:rFonts w:ascii="Times New Roman" w:hAnsi="Times New Roman" w:cs="Times New Roman"/>
                <w:b/>
                <w:bCs/>
                <w:sz w:val="28"/>
                <w:szCs w:val="28"/>
              </w:rPr>
              <w:t xml:space="preserve">Mục tiêu: </w:t>
            </w:r>
            <w:r w:rsidRPr="000239F8">
              <w:rPr>
                <w:rFonts w:ascii="Times New Roman" w:hAnsi="Times New Roman" w:cs="Times New Roman"/>
                <w:sz w:val="28"/>
                <w:szCs w:val="28"/>
              </w:rPr>
              <w:t>Vận dụng được kiến thức, kĩ năng đã học vào thực tiễn</w:t>
            </w:r>
          </w:p>
        </w:tc>
      </w:tr>
      <w:tr w:rsidR="00FA6885" w:rsidRPr="000239F8" w14:paraId="31BC4EF3" w14:textId="77777777" w:rsidTr="00FA6885">
        <w:tc>
          <w:tcPr>
            <w:tcW w:w="6006" w:type="dxa"/>
            <w:tcBorders>
              <w:top w:val="dashed" w:sz="4" w:space="0" w:color="auto"/>
              <w:bottom w:val="dashed" w:sz="4" w:space="0" w:color="auto"/>
            </w:tcBorders>
          </w:tcPr>
          <w:p w14:paraId="692DEB20" w14:textId="77777777" w:rsidR="00FA6885" w:rsidRPr="000239F8" w:rsidRDefault="00FA6885" w:rsidP="000239F8">
            <w:pPr>
              <w:spacing w:after="0" w:line="240" w:lineRule="auto"/>
              <w:jc w:val="both"/>
              <w:rPr>
                <w:rFonts w:ascii="Times New Roman" w:hAnsi="Times New Roman" w:cs="Times New Roman"/>
                <w:sz w:val="28"/>
                <w:szCs w:val="28"/>
                <w:lang w:val="nl-NL"/>
              </w:rPr>
            </w:pPr>
            <w:r w:rsidRPr="000239F8">
              <w:rPr>
                <w:rFonts w:ascii="Times New Roman" w:hAnsi="Times New Roman" w:cs="Times New Roman"/>
                <w:sz w:val="28"/>
                <w:szCs w:val="28"/>
              </w:rPr>
              <w:t xml:space="preserve">Cách tiến hành: </w:t>
            </w:r>
          </w:p>
          <w:p w14:paraId="21A21AF2" w14:textId="77777777" w:rsidR="00FA6885" w:rsidRPr="000239F8" w:rsidRDefault="00FA6885" w:rsidP="000239F8">
            <w:pPr>
              <w:spacing w:after="0" w:line="240" w:lineRule="auto"/>
              <w:jc w:val="both"/>
              <w:rPr>
                <w:rFonts w:ascii="Times New Roman" w:hAnsi="Times New Roman" w:cs="Times New Roman"/>
                <w:sz w:val="28"/>
                <w:szCs w:val="28"/>
                <w:lang w:val="nl-NL"/>
              </w:rPr>
            </w:pPr>
            <w:r w:rsidRPr="000239F8">
              <w:rPr>
                <w:rFonts w:ascii="Times New Roman" w:hAnsi="Times New Roman" w:cs="Times New Roman"/>
                <w:sz w:val="28"/>
                <w:szCs w:val="28"/>
              </w:rPr>
              <w:t>Bước 1: GV hướng dẫn HS làm theo cặp trả lời câu hỏi theo mục Vận dụng</w:t>
            </w:r>
          </w:p>
          <w:p w14:paraId="62F0741A" w14:textId="77777777" w:rsidR="00FA6885" w:rsidRPr="000239F8" w:rsidRDefault="00FA6885" w:rsidP="000239F8">
            <w:pPr>
              <w:spacing w:after="0" w:line="240" w:lineRule="auto"/>
              <w:jc w:val="both"/>
              <w:rPr>
                <w:rFonts w:ascii="Times New Roman" w:hAnsi="Times New Roman" w:cs="Times New Roman"/>
                <w:sz w:val="28"/>
                <w:szCs w:val="28"/>
                <w:lang w:val="nl-NL"/>
              </w:rPr>
            </w:pPr>
            <w:r w:rsidRPr="000239F8">
              <w:rPr>
                <w:rFonts w:ascii="Times New Roman" w:hAnsi="Times New Roman" w:cs="Times New Roman"/>
                <w:sz w:val="28"/>
                <w:szCs w:val="28"/>
              </w:rPr>
              <w:t>Bước 2: GV hướng dẫn HS có thể lựa chọn một trong số các nhân vật hoặc câu chuyện sau để viết cảm nghĩ: Chủ tịch Hồ Chí Minh, Võ Nguyên Giáp, Kim Đồng, câu chuyện Bác Hồ về nước, câu chuyện Việc này chú Văn có thể làm được không? Câu chuyện Những giờ phút sảng khoái nhất của Người, câu chuyện Tôi nói đồng bào nghe rõ không?, ...</w:t>
            </w:r>
          </w:p>
          <w:p w14:paraId="3DA30082" w14:textId="77777777" w:rsidR="00FA6885" w:rsidRPr="000239F8" w:rsidRDefault="00FA6885" w:rsidP="000239F8">
            <w:pPr>
              <w:spacing w:after="0" w:line="240" w:lineRule="auto"/>
              <w:jc w:val="both"/>
              <w:rPr>
                <w:rFonts w:ascii="Times New Roman" w:hAnsi="Times New Roman" w:cs="Times New Roman"/>
                <w:sz w:val="28"/>
                <w:szCs w:val="28"/>
                <w:lang w:val="nl-NL"/>
              </w:rPr>
            </w:pPr>
            <w:r w:rsidRPr="000239F8">
              <w:rPr>
                <w:rFonts w:ascii="Times New Roman" w:hAnsi="Times New Roman" w:cs="Times New Roman"/>
                <w:sz w:val="28"/>
                <w:szCs w:val="28"/>
              </w:rPr>
              <w:t>Bước 3: Tùy thuộc tiến trình bài dạy, GV có thể linh hoạt giao nhiệm vụ tự chọn hoặc bắt buộc, thực hiện trên lớp ở nhà  và nộp sản phẩm trực tiếp hoặc trực tuyến. GV nhận xét vào vở hoặc sản phẩm của HS</w:t>
            </w:r>
          </w:p>
          <w:p w14:paraId="315746C1" w14:textId="77777777" w:rsidR="00FA6885" w:rsidRPr="000239F8" w:rsidRDefault="00FA6885" w:rsidP="000239F8">
            <w:pPr>
              <w:spacing w:after="0" w:line="240" w:lineRule="auto"/>
              <w:jc w:val="both"/>
              <w:rPr>
                <w:rFonts w:ascii="Times New Roman" w:hAnsi="Times New Roman" w:cs="Times New Roman"/>
                <w:sz w:val="28"/>
                <w:szCs w:val="28"/>
              </w:rPr>
            </w:pPr>
            <w:r w:rsidRPr="000239F8">
              <w:rPr>
                <w:rFonts w:ascii="Times New Roman" w:hAnsi="Times New Roman" w:cs="Times New Roman"/>
                <w:sz w:val="28"/>
                <w:szCs w:val="28"/>
              </w:rPr>
              <w:lastRenderedPageBreak/>
              <w:t>- Nếu còn thời gian, GV có thể trình chiếu thêm về một số tư liệu về các nhân vật tiêu biểu trong giai đoạn cách mạng Tháng Tám năm 1945.</w:t>
            </w:r>
          </w:p>
          <w:p w14:paraId="7C42378C" w14:textId="77777777" w:rsidR="00FA6885" w:rsidRPr="000239F8" w:rsidRDefault="00FA6885" w:rsidP="000239F8">
            <w:pPr>
              <w:pStyle w:val="NormalWeb"/>
              <w:spacing w:before="0" w:beforeAutospacing="0" w:after="0" w:afterAutospacing="0"/>
              <w:ind w:firstLine="240"/>
              <w:rPr>
                <w:sz w:val="28"/>
                <w:szCs w:val="28"/>
              </w:rPr>
            </w:pPr>
            <w:r w:rsidRPr="000239F8">
              <w:rPr>
                <w:b/>
                <w:bCs/>
                <w:sz w:val="28"/>
                <w:szCs w:val="28"/>
              </w:rPr>
              <w:t>*Tích hợp GDQPAN:</w:t>
            </w:r>
            <w:r w:rsidRPr="000239F8">
              <w:rPr>
                <w:sz w:val="28"/>
                <w:szCs w:val="28"/>
              </w:rPr>
              <w:t xml:space="preserve"> Tự hào về lịch sử quê hương, yêu hoà bình, biết ơn những anh hùng đã hi sinh.</w:t>
            </w:r>
          </w:p>
        </w:tc>
        <w:tc>
          <w:tcPr>
            <w:tcW w:w="3732" w:type="dxa"/>
            <w:tcBorders>
              <w:top w:val="dashed" w:sz="4" w:space="0" w:color="auto"/>
              <w:bottom w:val="dashed" w:sz="4" w:space="0" w:color="auto"/>
            </w:tcBorders>
          </w:tcPr>
          <w:p w14:paraId="1359E31C" w14:textId="77777777" w:rsidR="00FA6885" w:rsidRPr="000239F8" w:rsidRDefault="00FA6885" w:rsidP="000239F8">
            <w:pPr>
              <w:spacing w:after="0" w:line="240" w:lineRule="auto"/>
              <w:jc w:val="both"/>
              <w:rPr>
                <w:rFonts w:ascii="Times New Roman" w:hAnsi="Times New Roman" w:cs="Times New Roman"/>
                <w:sz w:val="28"/>
                <w:szCs w:val="28"/>
                <w:lang w:val="nl-NL"/>
              </w:rPr>
            </w:pPr>
            <w:r w:rsidRPr="000239F8">
              <w:rPr>
                <w:rFonts w:ascii="Times New Roman" w:hAnsi="Times New Roman" w:cs="Times New Roman"/>
                <w:sz w:val="28"/>
                <w:szCs w:val="28"/>
              </w:rPr>
              <w:lastRenderedPageBreak/>
              <w:t>- HS thảo luận theo cặp</w:t>
            </w:r>
          </w:p>
          <w:p w14:paraId="7A6A565A" w14:textId="77777777" w:rsidR="00FA6885" w:rsidRPr="000239F8" w:rsidRDefault="00FA6885" w:rsidP="000239F8">
            <w:pPr>
              <w:spacing w:after="0" w:line="240" w:lineRule="auto"/>
              <w:jc w:val="both"/>
              <w:rPr>
                <w:rFonts w:ascii="Times New Roman" w:hAnsi="Times New Roman" w:cs="Times New Roman"/>
                <w:sz w:val="28"/>
                <w:szCs w:val="28"/>
                <w:lang w:val="nl-NL"/>
              </w:rPr>
            </w:pPr>
          </w:p>
          <w:p w14:paraId="5C7FA8D7" w14:textId="77777777" w:rsidR="00FA6885" w:rsidRPr="000239F8" w:rsidRDefault="00FA6885" w:rsidP="000239F8">
            <w:pPr>
              <w:spacing w:after="0" w:line="240" w:lineRule="auto"/>
              <w:jc w:val="both"/>
              <w:rPr>
                <w:rFonts w:ascii="Times New Roman" w:hAnsi="Times New Roman" w:cs="Times New Roman"/>
                <w:sz w:val="28"/>
                <w:szCs w:val="28"/>
                <w:lang w:val="nl-NL"/>
              </w:rPr>
            </w:pPr>
            <w:r w:rsidRPr="000239F8">
              <w:rPr>
                <w:rFonts w:ascii="Times New Roman" w:hAnsi="Times New Roman" w:cs="Times New Roman"/>
                <w:sz w:val="28"/>
                <w:szCs w:val="28"/>
              </w:rPr>
              <w:t>- HS trình bày sản phẩm của mình</w:t>
            </w:r>
          </w:p>
          <w:p w14:paraId="287D1A8C" w14:textId="77777777" w:rsidR="00FA6885" w:rsidRPr="000239F8" w:rsidRDefault="00FA6885" w:rsidP="000239F8">
            <w:pPr>
              <w:spacing w:after="0" w:line="240" w:lineRule="auto"/>
              <w:jc w:val="both"/>
              <w:rPr>
                <w:rFonts w:ascii="Times New Roman" w:hAnsi="Times New Roman" w:cs="Times New Roman"/>
                <w:b/>
                <w:bCs/>
                <w:sz w:val="28"/>
                <w:szCs w:val="28"/>
              </w:rPr>
            </w:pPr>
          </w:p>
          <w:p w14:paraId="6270298D" w14:textId="77777777" w:rsidR="00FA6885" w:rsidRPr="000239F8" w:rsidRDefault="00FA6885" w:rsidP="000239F8">
            <w:pPr>
              <w:spacing w:after="0" w:line="240" w:lineRule="auto"/>
              <w:jc w:val="both"/>
              <w:rPr>
                <w:rFonts w:ascii="Times New Roman" w:hAnsi="Times New Roman" w:cs="Times New Roman"/>
                <w:sz w:val="28"/>
                <w:szCs w:val="28"/>
                <w:lang w:val="nl-NL"/>
              </w:rPr>
            </w:pPr>
            <w:r w:rsidRPr="000239F8">
              <w:rPr>
                <w:rFonts w:ascii="Times New Roman" w:hAnsi="Times New Roman" w:cs="Times New Roman"/>
                <w:sz w:val="28"/>
                <w:szCs w:val="28"/>
              </w:rPr>
              <w:t>- HS quan sát, lắng nghe</w:t>
            </w:r>
          </w:p>
          <w:p w14:paraId="03F6E503" w14:textId="77777777" w:rsidR="00FA6885" w:rsidRPr="000239F8" w:rsidRDefault="00FA6885" w:rsidP="000239F8">
            <w:pPr>
              <w:spacing w:after="0" w:line="240" w:lineRule="auto"/>
              <w:jc w:val="both"/>
              <w:rPr>
                <w:rFonts w:ascii="Times New Roman" w:hAnsi="Times New Roman" w:cs="Times New Roman"/>
                <w:sz w:val="28"/>
                <w:szCs w:val="28"/>
                <w:lang w:val="nl-NL"/>
              </w:rPr>
            </w:pPr>
          </w:p>
        </w:tc>
      </w:tr>
    </w:tbl>
    <w:p w14:paraId="202D9639" w14:textId="77777777" w:rsidR="00FA6885" w:rsidRPr="000239F8" w:rsidRDefault="00FA6885" w:rsidP="000239F8">
      <w:pPr>
        <w:spacing w:after="0" w:line="240" w:lineRule="auto"/>
        <w:rPr>
          <w:rFonts w:ascii="Times New Roman" w:hAnsi="Times New Roman" w:cs="Times New Roman"/>
          <w:b/>
          <w:sz w:val="28"/>
          <w:szCs w:val="28"/>
          <w:lang w:val="nl-NL"/>
        </w:rPr>
      </w:pPr>
      <w:r w:rsidRPr="000239F8">
        <w:rPr>
          <w:rFonts w:ascii="Times New Roman" w:hAnsi="Times New Roman" w:cs="Times New Roman"/>
          <w:b/>
          <w:sz w:val="28"/>
          <w:szCs w:val="28"/>
          <w:lang w:val="nl-NL"/>
        </w:rPr>
        <w:t>IV. ĐIỀU CHỈNH SAU BÀI DẠY:</w:t>
      </w:r>
    </w:p>
    <w:p w14:paraId="0FE8C94C" w14:textId="77777777" w:rsidR="00FA6885" w:rsidRPr="000239F8" w:rsidRDefault="00FA6885" w:rsidP="000239F8">
      <w:pPr>
        <w:spacing w:after="0" w:line="240" w:lineRule="auto"/>
        <w:rPr>
          <w:rFonts w:ascii="Times New Roman" w:hAnsi="Times New Roman" w:cs="Times New Roman"/>
          <w:sz w:val="28"/>
          <w:szCs w:val="28"/>
          <w:lang w:val="nl-NL"/>
        </w:rPr>
      </w:pPr>
      <w:r w:rsidRPr="000239F8">
        <w:rPr>
          <w:rFonts w:ascii="Times New Roman" w:hAnsi="Times New Roman" w:cs="Times New Roman"/>
          <w:sz w:val="28"/>
          <w:szCs w:val="28"/>
          <w:lang w:val="nl-NL"/>
        </w:rPr>
        <w:t>.......................................................................................................................................</w:t>
      </w:r>
    </w:p>
    <w:p w14:paraId="707F321D" w14:textId="77777777" w:rsidR="00FA6885" w:rsidRPr="000239F8" w:rsidRDefault="00FA6885" w:rsidP="000239F8">
      <w:pPr>
        <w:spacing w:after="0" w:line="240" w:lineRule="auto"/>
        <w:rPr>
          <w:rFonts w:ascii="Times New Roman" w:hAnsi="Times New Roman" w:cs="Times New Roman"/>
          <w:sz w:val="28"/>
          <w:szCs w:val="28"/>
          <w:lang w:val="nl-NL"/>
        </w:rPr>
      </w:pPr>
      <w:r w:rsidRPr="000239F8">
        <w:rPr>
          <w:rFonts w:ascii="Times New Roman" w:hAnsi="Times New Roman" w:cs="Times New Roman"/>
          <w:sz w:val="28"/>
          <w:szCs w:val="28"/>
          <w:lang w:val="nl-NL"/>
        </w:rPr>
        <w:t>.......................................................................................................................................</w:t>
      </w:r>
    </w:p>
    <w:p w14:paraId="5278A8EB" w14:textId="1E61BC3B" w:rsidR="00FA6885" w:rsidRPr="000239F8" w:rsidRDefault="00FA6885" w:rsidP="000239F8">
      <w:pPr>
        <w:spacing w:after="0" w:line="240" w:lineRule="auto"/>
        <w:rPr>
          <w:rFonts w:ascii="Times New Roman" w:hAnsi="Times New Roman" w:cs="Times New Roman"/>
          <w:sz w:val="28"/>
          <w:szCs w:val="28"/>
          <w:lang w:val="nl-NL"/>
        </w:rPr>
      </w:pPr>
      <w:r w:rsidRPr="000239F8">
        <w:rPr>
          <w:rFonts w:ascii="Times New Roman" w:hAnsi="Times New Roman" w:cs="Times New Roman"/>
          <w:sz w:val="28"/>
          <w:szCs w:val="28"/>
          <w:lang w:val="nl-NL"/>
        </w:rPr>
        <w:t>.......................................................................................................................................</w:t>
      </w:r>
    </w:p>
    <w:p w14:paraId="267EDE1B" w14:textId="77777777" w:rsidR="00FA6885" w:rsidRPr="000239F8" w:rsidRDefault="00FA6885" w:rsidP="000239F8">
      <w:pPr>
        <w:spacing w:after="0" w:line="240" w:lineRule="auto"/>
        <w:rPr>
          <w:rFonts w:ascii="Times New Roman" w:hAnsi="Times New Roman" w:cs="Times New Roman"/>
          <w:sz w:val="28"/>
          <w:szCs w:val="28"/>
          <w:lang w:val="nl-NL"/>
        </w:rPr>
      </w:pPr>
      <w:r w:rsidRPr="000239F8">
        <w:rPr>
          <w:rFonts w:ascii="Times New Roman" w:hAnsi="Times New Roman" w:cs="Times New Roman"/>
          <w:sz w:val="28"/>
          <w:szCs w:val="28"/>
          <w:lang w:val="nl-NL"/>
        </w:rPr>
        <w:br w:type="page"/>
      </w:r>
    </w:p>
    <w:p w14:paraId="5E8B9010" w14:textId="77777777" w:rsidR="00FA6885" w:rsidRPr="000239F8" w:rsidRDefault="00FA6885" w:rsidP="000239F8">
      <w:pPr>
        <w:spacing w:after="0" w:line="240" w:lineRule="auto"/>
        <w:jc w:val="center"/>
        <w:rPr>
          <w:rFonts w:ascii="Times New Roman" w:hAnsi="Times New Roman" w:cs="Times New Roman"/>
          <w:b/>
          <w:bCs/>
          <w:sz w:val="28"/>
          <w:szCs w:val="28"/>
        </w:rPr>
      </w:pPr>
      <w:r w:rsidRPr="000239F8">
        <w:rPr>
          <w:rFonts w:ascii="Times New Roman" w:hAnsi="Times New Roman" w:cs="Times New Roman"/>
          <w:b/>
          <w:bCs/>
          <w:sz w:val="28"/>
          <w:szCs w:val="28"/>
        </w:rPr>
        <w:lastRenderedPageBreak/>
        <w:t>KẾ HOẠCH BÀI DẠY</w:t>
      </w:r>
    </w:p>
    <w:p w14:paraId="2B2293A0" w14:textId="77777777" w:rsidR="00FA6885" w:rsidRPr="000239F8" w:rsidRDefault="00FA6885"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rPr>
        <w:t>Môn học:           Toán                    Lớp 5C</w:t>
      </w:r>
    </w:p>
    <w:p w14:paraId="6886247C" w14:textId="77777777" w:rsidR="00FA6885" w:rsidRPr="000239F8" w:rsidRDefault="00FA6885" w:rsidP="000239F8">
      <w:pPr>
        <w:spacing w:after="0" w:line="240" w:lineRule="auto"/>
        <w:jc w:val="center"/>
        <w:rPr>
          <w:rFonts w:ascii="Times New Roman" w:eastAsia="Times New Roman" w:hAnsi="Times New Roman" w:cs="Times New Roman"/>
          <w:b/>
          <w:sz w:val="28"/>
          <w:szCs w:val="28"/>
        </w:rPr>
      </w:pPr>
      <w:r w:rsidRPr="000239F8">
        <w:rPr>
          <w:rFonts w:ascii="Times New Roman" w:hAnsi="Times New Roman" w:cs="Times New Roman"/>
          <w:sz w:val="28"/>
          <w:szCs w:val="28"/>
        </w:rPr>
        <w:t xml:space="preserve">Tên bài dạy: </w:t>
      </w:r>
      <w:r w:rsidRPr="000239F8">
        <w:rPr>
          <w:rFonts w:ascii="Times New Roman" w:eastAsia="Times New Roman" w:hAnsi="Times New Roman" w:cs="Times New Roman"/>
          <w:b/>
          <w:sz w:val="28"/>
          <w:szCs w:val="28"/>
        </w:rPr>
        <w:t xml:space="preserve">BÀI 50: HÌNH TAM GIÁC </w:t>
      </w:r>
      <w:r w:rsidRPr="000239F8">
        <w:rPr>
          <w:rFonts w:ascii="Times New Roman" w:hAnsi="Times New Roman" w:cs="Times New Roman"/>
          <w:b/>
          <w:bCs/>
          <w:sz w:val="28"/>
          <w:szCs w:val="28"/>
        </w:rPr>
        <w:t>(2 Tiết )</w:t>
      </w:r>
      <w:r w:rsidRPr="000239F8">
        <w:rPr>
          <w:rFonts w:ascii="Times New Roman" w:hAnsi="Times New Roman" w:cs="Times New Roman"/>
          <w:b/>
          <w:sz w:val="28"/>
          <w:szCs w:val="28"/>
          <w:lang w:eastAsia="ja-JP"/>
        </w:rPr>
        <w:t xml:space="preserve"> </w:t>
      </w:r>
      <w:r w:rsidRPr="000239F8">
        <w:rPr>
          <w:rFonts w:ascii="Times New Roman" w:hAnsi="Times New Roman" w:cs="Times New Roman"/>
          <w:b/>
          <w:sz w:val="28"/>
          <w:szCs w:val="28"/>
          <w14:ligatures w14:val="standardContextual"/>
        </w:rPr>
        <w:t xml:space="preserve"> </w:t>
      </w:r>
      <w:r w:rsidRPr="000239F8">
        <w:rPr>
          <w:rFonts w:ascii="Times New Roman" w:hAnsi="Times New Roman" w:cs="Times New Roman"/>
          <w:b/>
          <w:sz w:val="28"/>
          <w:szCs w:val="28"/>
        </w:rPr>
        <w:t>(Tiết 2)</w:t>
      </w:r>
    </w:p>
    <w:p w14:paraId="7D328E32" w14:textId="77777777" w:rsidR="00FA6885" w:rsidRPr="000239F8" w:rsidRDefault="00FA6885"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rPr>
        <w:t>Tiết chương trình: Tiết 92</w:t>
      </w:r>
    </w:p>
    <w:p w14:paraId="17861C9C" w14:textId="77777777" w:rsidR="00FA6885" w:rsidRPr="000239F8" w:rsidRDefault="00FA6885"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rPr>
        <w:t xml:space="preserve"> Thời gian dạy : ngày  14  tháng  1  năm 2025</w:t>
      </w:r>
    </w:p>
    <w:p w14:paraId="0F045DAC" w14:textId="77777777" w:rsidR="00FA6885" w:rsidRPr="000239F8" w:rsidRDefault="00FA6885" w:rsidP="000239F8">
      <w:pPr>
        <w:spacing w:after="0" w:line="240" w:lineRule="auto"/>
        <w:jc w:val="both"/>
        <w:rPr>
          <w:rFonts w:ascii="Times New Roman" w:eastAsia="Times New Roman" w:hAnsi="Times New Roman" w:cs="Times New Roman"/>
          <w:b/>
          <w:sz w:val="28"/>
          <w:szCs w:val="28"/>
        </w:rPr>
      </w:pPr>
      <w:r w:rsidRPr="000239F8">
        <w:rPr>
          <w:rFonts w:ascii="Times New Roman" w:eastAsia="Times New Roman" w:hAnsi="Times New Roman" w:cs="Times New Roman"/>
          <w:b/>
          <w:sz w:val="28"/>
          <w:szCs w:val="28"/>
        </w:rPr>
        <w:t>I. YÊU CẦU CẦN ĐẠT</w:t>
      </w:r>
    </w:p>
    <w:p w14:paraId="358A5086" w14:textId="77777777" w:rsidR="00FA6885" w:rsidRPr="000239F8" w:rsidRDefault="00FA6885" w:rsidP="000239F8">
      <w:pPr>
        <w:spacing w:after="0" w:line="240" w:lineRule="auto"/>
        <w:jc w:val="both"/>
        <w:rPr>
          <w:rFonts w:ascii="Times New Roman" w:eastAsia="Times New Roman" w:hAnsi="Times New Roman" w:cs="Times New Roman"/>
          <w:b/>
          <w:sz w:val="28"/>
          <w:szCs w:val="28"/>
        </w:rPr>
      </w:pPr>
      <w:r w:rsidRPr="000239F8">
        <w:rPr>
          <w:rFonts w:ascii="Times New Roman" w:eastAsia="Times New Roman" w:hAnsi="Times New Roman" w:cs="Times New Roman"/>
          <w:b/>
          <w:sz w:val="28"/>
          <w:szCs w:val="28"/>
        </w:rPr>
        <w:t>1. Năng lực đặc thù:</w:t>
      </w:r>
    </w:p>
    <w:p w14:paraId="163FF1A2" w14:textId="77777777" w:rsidR="00FA6885" w:rsidRPr="000239F8" w:rsidRDefault="00FA6885" w:rsidP="000239F8">
      <w:pPr>
        <w:spacing w:after="0" w:line="240" w:lineRule="auto"/>
        <w:jc w:val="both"/>
        <w:rPr>
          <w:rFonts w:ascii="Times New Roman" w:hAnsi="Times New Roman" w:cs="Times New Roman"/>
          <w:sz w:val="28"/>
          <w:szCs w:val="28"/>
        </w:rPr>
      </w:pPr>
      <w:r w:rsidRPr="000239F8">
        <w:rPr>
          <w:rFonts w:ascii="Times New Roman" w:eastAsia="Times New Roman" w:hAnsi="Times New Roman" w:cs="Times New Roman"/>
          <w:sz w:val="28"/>
          <w:szCs w:val="28"/>
        </w:rPr>
        <w:t xml:space="preserve">- Nhận biết và vẽ được đường cao của tam giác. </w:t>
      </w:r>
    </w:p>
    <w:p w14:paraId="2E259C3C" w14:textId="77777777" w:rsidR="00FA6885" w:rsidRPr="000239F8" w:rsidRDefault="00FA6885" w:rsidP="000239F8">
      <w:pPr>
        <w:spacing w:after="0" w:line="240" w:lineRule="auto"/>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Phát triển các NL toán học như: năng lực mô hình hóa toán học, năng lực sử dụng công cụ toán học. </w:t>
      </w:r>
    </w:p>
    <w:p w14:paraId="73E76F1A" w14:textId="77777777" w:rsidR="00FA6885" w:rsidRPr="000239F8" w:rsidRDefault="00FA6885" w:rsidP="000239F8">
      <w:pPr>
        <w:spacing w:after="0" w:line="240" w:lineRule="auto"/>
        <w:jc w:val="both"/>
        <w:rPr>
          <w:rFonts w:ascii="Times New Roman" w:eastAsia="Times New Roman" w:hAnsi="Times New Roman" w:cs="Times New Roman"/>
          <w:b/>
          <w:sz w:val="28"/>
          <w:szCs w:val="28"/>
        </w:rPr>
      </w:pPr>
      <w:r w:rsidRPr="000239F8">
        <w:rPr>
          <w:rFonts w:ascii="Times New Roman" w:eastAsia="Times New Roman" w:hAnsi="Times New Roman" w:cs="Times New Roman"/>
          <w:b/>
          <w:sz w:val="28"/>
          <w:szCs w:val="28"/>
        </w:rPr>
        <w:t>2. Năng lực chung:</w:t>
      </w:r>
    </w:p>
    <w:p w14:paraId="109E3953" w14:textId="77777777" w:rsidR="00FA6885" w:rsidRPr="000239F8" w:rsidRDefault="00FA6885" w:rsidP="000239F8">
      <w:pPr>
        <w:spacing w:after="0" w:line="240" w:lineRule="auto"/>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2109E8D1" w14:textId="77777777" w:rsidR="00FA6885" w:rsidRPr="000239F8" w:rsidRDefault="00FA6885" w:rsidP="000239F8">
      <w:pPr>
        <w:spacing w:after="0" w:line="240" w:lineRule="auto"/>
        <w:jc w:val="both"/>
        <w:rPr>
          <w:rFonts w:ascii="Times New Roman" w:eastAsia="Times New Roman" w:hAnsi="Times New Roman" w:cs="Times New Roman"/>
          <w:b/>
          <w:sz w:val="28"/>
          <w:szCs w:val="28"/>
        </w:rPr>
      </w:pPr>
      <w:r w:rsidRPr="000239F8">
        <w:rPr>
          <w:rFonts w:ascii="Times New Roman" w:eastAsia="Times New Roman" w:hAnsi="Times New Roman" w:cs="Times New Roman"/>
          <w:b/>
          <w:sz w:val="28"/>
          <w:szCs w:val="28"/>
        </w:rPr>
        <w:t xml:space="preserve">3. Phẩm chất: </w:t>
      </w:r>
    </w:p>
    <w:p w14:paraId="14354E3B" w14:textId="77777777" w:rsidR="00FA6885" w:rsidRPr="000239F8" w:rsidRDefault="00FA6885" w:rsidP="000239F8">
      <w:pPr>
        <w:spacing w:after="0" w:line="240" w:lineRule="auto"/>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Chăm chỉ trong tính toán và làm bài; trung thực trong đánh giá kết quả học tập cả bản thân, của bạn; có trách nhiệm trong hoạt động nhóm. </w:t>
      </w:r>
    </w:p>
    <w:p w14:paraId="5C06D8AA" w14:textId="77777777" w:rsidR="00FA6885" w:rsidRPr="000239F8" w:rsidRDefault="00FA6885" w:rsidP="000239F8">
      <w:pPr>
        <w:spacing w:after="0" w:line="240" w:lineRule="auto"/>
        <w:jc w:val="both"/>
        <w:rPr>
          <w:rFonts w:ascii="Times New Roman" w:eastAsia="Times New Roman" w:hAnsi="Times New Roman" w:cs="Times New Roman"/>
          <w:b/>
          <w:sz w:val="28"/>
          <w:szCs w:val="28"/>
        </w:rPr>
      </w:pPr>
      <w:r w:rsidRPr="000239F8">
        <w:rPr>
          <w:rFonts w:ascii="Times New Roman" w:eastAsia="Times New Roman" w:hAnsi="Times New Roman" w:cs="Times New Roman"/>
          <w:b/>
          <w:sz w:val="28"/>
          <w:szCs w:val="28"/>
        </w:rPr>
        <w:t xml:space="preserve">II. ĐỒ DÙNG DẠY HỌC. </w:t>
      </w:r>
    </w:p>
    <w:p w14:paraId="0DB2EA8C" w14:textId="77777777" w:rsidR="00FA6885" w:rsidRPr="000239F8" w:rsidRDefault="00FA6885" w:rsidP="000239F8">
      <w:pPr>
        <w:spacing w:after="0" w:line="240" w:lineRule="auto"/>
        <w:jc w:val="both"/>
        <w:rPr>
          <w:rFonts w:ascii="Times New Roman" w:eastAsia="Times New Roman" w:hAnsi="Times New Roman" w:cs="Times New Roman"/>
          <w:b/>
          <w:sz w:val="28"/>
          <w:szCs w:val="28"/>
        </w:rPr>
      </w:pPr>
      <w:r w:rsidRPr="000239F8">
        <w:rPr>
          <w:rFonts w:ascii="Times New Roman" w:eastAsia="Times New Roman" w:hAnsi="Times New Roman" w:cs="Times New Roman"/>
          <w:b/>
          <w:sz w:val="28"/>
          <w:szCs w:val="28"/>
        </w:rPr>
        <w:t>1. Giáo viên</w:t>
      </w:r>
    </w:p>
    <w:p w14:paraId="23DCA8D8" w14:textId="77777777" w:rsidR="00FA6885" w:rsidRPr="000239F8" w:rsidRDefault="00FA6885" w:rsidP="000239F8">
      <w:pPr>
        <w:spacing w:after="0" w:line="240" w:lineRule="auto"/>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Ti vi, máy tính, bài trình chiếu PPT. </w:t>
      </w:r>
    </w:p>
    <w:p w14:paraId="634631D8" w14:textId="77777777" w:rsidR="00FA6885" w:rsidRPr="000239F8" w:rsidRDefault="00FA6885" w:rsidP="000239F8">
      <w:pPr>
        <w:spacing w:after="0" w:line="240" w:lineRule="auto"/>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SGK, SGV Toán 5 tập 2 bộ sách Cánh Diều. </w:t>
      </w:r>
    </w:p>
    <w:p w14:paraId="16F32155" w14:textId="77777777" w:rsidR="00FA6885" w:rsidRPr="000239F8" w:rsidRDefault="00FA6885" w:rsidP="000239F8">
      <w:pPr>
        <w:spacing w:after="0" w:line="240" w:lineRule="auto"/>
        <w:jc w:val="both"/>
        <w:rPr>
          <w:rFonts w:ascii="Times New Roman" w:eastAsia="Times New Roman" w:hAnsi="Times New Roman" w:cs="Times New Roman"/>
          <w:sz w:val="28"/>
          <w:szCs w:val="28"/>
        </w:rPr>
      </w:pPr>
      <w:r w:rsidRPr="000239F8">
        <w:rPr>
          <w:rFonts w:ascii="Times New Roman" w:eastAsia="Times New Roman" w:hAnsi="Times New Roman" w:cs="Times New Roman"/>
          <w:b/>
          <w:sz w:val="28"/>
          <w:szCs w:val="28"/>
        </w:rPr>
        <w:t>2. Học sinh</w:t>
      </w:r>
    </w:p>
    <w:p w14:paraId="08528902" w14:textId="77777777" w:rsidR="00FA6885" w:rsidRPr="000239F8" w:rsidRDefault="00FA6885" w:rsidP="000239F8">
      <w:pPr>
        <w:spacing w:after="0" w:line="240" w:lineRule="auto"/>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Bảng con. </w:t>
      </w:r>
    </w:p>
    <w:p w14:paraId="615EBE02" w14:textId="77777777" w:rsidR="00FA6885" w:rsidRPr="000239F8" w:rsidRDefault="00FA6885" w:rsidP="000239F8">
      <w:pPr>
        <w:spacing w:after="0" w:line="240" w:lineRule="auto"/>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SGK, Vở Bài tập Toán 5 tập 2 bộ sách Cánh Diều. </w:t>
      </w:r>
    </w:p>
    <w:p w14:paraId="0AAC39FB" w14:textId="77777777" w:rsidR="00FA6885" w:rsidRPr="000239F8" w:rsidRDefault="00FA6885" w:rsidP="000239F8">
      <w:pPr>
        <w:spacing w:after="0" w:line="240" w:lineRule="auto"/>
        <w:jc w:val="both"/>
        <w:rPr>
          <w:rFonts w:ascii="Times New Roman" w:eastAsia="Times New Roman" w:hAnsi="Times New Roman" w:cs="Times New Roman"/>
          <w:b/>
          <w:sz w:val="28"/>
          <w:szCs w:val="28"/>
        </w:rPr>
      </w:pPr>
      <w:r w:rsidRPr="000239F8">
        <w:rPr>
          <w:rFonts w:ascii="Times New Roman" w:eastAsia="Times New Roman" w:hAnsi="Times New Roman" w:cs="Times New Roman"/>
          <w:b/>
          <w:sz w:val="28"/>
          <w:szCs w:val="28"/>
        </w:rPr>
        <w:t>III. CÁC HOẠT ĐỘNG DẠY HỌC CHỦ YẾU</w:t>
      </w:r>
    </w:p>
    <w:tbl>
      <w:tblPr>
        <w:tblW w:w="9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50"/>
        <w:gridCol w:w="4819"/>
      </w:tblGrid>
      <w:tr w:rsidR="00FA6885" w:rsidRPr="000239F8" w14:paraId="643A76BA" w14:textId="77777777" w:rsidTr="00FA6885">
        <w:trPr>
          <w:trHeight w:val="403"/>
        </w:trPr>
        <w:tc>
          <w:tcPr>
            <w:tcW w:w="5050" w:type="dxa"/>
            <w:tcBorders>
              <w:bottom w:val="single" w:sz="4" w:space="0" w:color="auto"/>
            </w:tcBorders>
          </w:tcPr>
          <w:p w14:paraId="0C391134" w14:textId="77777777" w:rsidR="00FA6885" w:rsidRPr="000239F8" w:rsidRDefault="00FA6885" w:rsidP="000239F8">
            <w:pPr>
              <w:spacing w:after="0" w:line="240" w:lineRule="auto"/>
              <w:jc w:val="center"/>
              <w:rPr>
                <w:rFonts w:ascii="Times New Roman" w:eastAsia="Times New Roman" w:hAnsi="Times New Roman" w:cs="Times New Roman"/>
                <w:b/>
                <w:sz w:val="28"/>
                <w:szCs w:val="28"/>
              </w:rPr>
            </w:pPr>
            <w:r w:rsidRPr="000239F8">
              <w:rPr>
                <w:rFonts w:ascii="Times New Roman" w:eastAsia="Times New Roman" w:hAnsi="Times New Roman" w:cs="Times New Roman"/>
                <w:b/>
                <w:sz w:val="28"/>
                <w:szCs w:val="28"/>
              </w:rPr>
              <w:t>HOẠT ĐỘNG CỦA GV</w:t>
            </w:r>
          </w:p>
        </w:tc>
        <w:tc>
          <w:tcPr>
            <w:tcW w:w="4819" w:type="dxa"/>
            <w:tcBorders>
              <w:bottom w:val="single" w:sz="4" w:space="0" w:color="auto"/>
            </w:tcBorders>
          </w:tcPr>
          <w:p w14:paraId="0455A227" w14:textId="77777777" w:rsidR="00FA6885" w:rsidRPr="000239F8" w:rsidRDefault="00FA6885" w:rsidP="000239F8">
            <w:pPr>
              <w:spacing w:after="0" w:line="240" w:lineRule="auto"/>
              <w:jc w:val="center"/>
              <w:rPr>
                <w:rFonts w:ascii="Times New Roman" w:eastAsia="Times New Roman" w:hAnsi="Times New Roman" w:cs="Times New Roman"/>
                <w:b/>
                <w:sz w:val="28"/>
                <w:szCs w:val="28"/>
              </w:rPr>
            </w:pPr>
            <w:r w:rsidRPr="000239F8">
              <w:rPr>
                <w:rFonts w:ascii="Times New Roman" w:eastAsia="Times New Roman" w:hAnsi="Times New Roman" w:cs="Times New Roman"/>
                <w:b/>
                <w:sz w:val="28"/>
                <w:szCs w:val="28"/>
              </w:rPr>
              <w:t>HOẠT ĐỘNG CỦA HS</w:t>
            </w:r>
          </w:p>
        </w:tc>
      </w:tr>
      <w:tr w:rsidR="00FA6885" w:rsidRPr="000239F8" w14:paraId="6A8A7B7E" w14:textId="77777777" w:rsidTr="00FA6885">
        <w:tc>
          <w:tcPr>
            <w:tcW w:w="9869" w:type="dxa"/>
            <w:gridSpan w:val="2"/>
            <w:tcBorders>
              <w:top w:val="single" w:sz="4" w:space="0" w:color="auto"/>
              <w:left w:val="single" w:sz="4" w:space="0" w:color="auto"/>
              <w:bottom w:val="single" w:sz="4" w:space="0" w:color="auto"/>
              <w:right w:val="single" w:sz="4" w:space="0" w:color="auto"/>
            </w:tcBorders>
          </w:tcPr>
          <w:p w14:paraId="31E99F21" w14:textId="77777777" w:rsidR="00FA6885" w:rsidRPr="000239F8" w:rsidRDefault="00FA6885" w:rsidP="000239F8">
            <w:pPr>
              <w:spacing w:after="0" w:line="240" w:lineRule="auto"/>
              <w:jc w:val="both"/>
              <w:rPr>
                <w:rFonts w:ascii="Times New Roman" w:eastAsia="Times New Roman" w:hAnsi="Times New Roman" w:cs="Times New Roman"/>
                <w:b/>
                <w:sz w:val="28"/>
                <w:szCs w:val="28"/>
              </w:rPr>
            </w:pPr>
            <w:r w:rsidRPr="000239F8">
              <w:rPr>
                <w:rFonts w:ascii="Times New Roman" w:eastAsia="Times New Roman" w:hAnsi="Times New Roman" w:cs="Times New Roman"/>
                <w:b/>
                <w:sz w:val="28"/>
                <w:szCs w:val="28"/>
              </w:rPr>
              <w:t>1.  Hoạt động khởi động (5 phút)</w:t>
            </w:r>
          </w:p>
        </w:tc>
      </w:tr>
      <w:tr w:rsidR="00FA6885" w:rsidRPr="000239F8" w14:paraId="51512893" w14:textId="77777777" w:rsidTr="00FA6885">
        <w:trPr>
          <w:trHeight w:val="794"/>
        </w:trPr>
        <w:tc>
          <w:tcPr>
            <w:tcW w:w="5050" w:type="dxa"/>
            <w:tcBorders>
              <w:top w:val="single" w:sz="4" w:space="0" w:color="auto"/>
              <w:left w:val="single" w:sz="4" w:space="0" w:color="auto"/>
              <w:bottom w:val="single" w:sz="4" w:space="0" w:color="auto"/>
              <w:right w:val="single" w:sz="4" w:space="0" w:color="auto"/>
            </w:tcBorders>
          </w:tcPr>
          <w:p w14:paraId="5DB08E0D" w14:textId="77777777" w:rsidR="00FA6885" w:rsidRPr="000239F8" w:rsidRDefault="00FA6885" w:rsidP="000239F8">
            <w:pPr>
              <w:spacing w:after="0" w:line="240" w:lineRule="auto"/>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GV tổ chức cho HS chơi trò chơi: Truyền điện: Lần lượt cho HS nêu các đồ vật trong cuộc sống hàng ngày có hình tam giác mà em biết. </w:t>
            </w:r>
          </w:p>
          <w:p w14:paraId="59467D89" w14:textId="77777777" w:rsidR="00FA6885" w:rsidRPr="000239F8" w:rsidRDefault="00FA6885" w:rsidP="000239F8">
            <w:pPr>
              <w:spacing w:after="0" w:line="240" w:lineRule="auto"/>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GV giới thiệu bài mới. </w:t>
            </w:r>
          </w:p>
        </w:tc>
        <w:tc>
          <w:tcPr>
            <w:tcW w:w="4819" w:type="dxa"/>
            <w:tcBorders>
              <w:top w:val="single" w:sz="4" w:space="0" w:color="auto"/>
              <w:left w:val="single" w:sz="4" w:space="0" w:color="auto"/>
              <w:bottom w:val="single" w:sz="4" w:space="0" w:color="auto"/>
              <w:right w:val="single" w:sz="4" w:space="0" w:color="auto"/>
            </w:tcBorders>
          </w:tcPr>
          <w:p w14:paraId="004AD16E" w14:textId="77777777" w:rsidR="00FA6885" w:rsidRPr="000239F8" w:rsidRDefault="00FA6885" w:rsidP="000239F8">
            <w:pPr>
              <w:pStyle w:val="BodyText"/>
              <w:shd w:val="clear" w:color="auto" w:fill="auto"/>
              <w:spacing w:after="0" w:line="240" w:lineRule="auto"/>
              <w:ind w:firstLine="0"/>
              <w:jc w:val="both"/>
              <w:rPr>
                <w:sz w:val="28"/>
                <w:szCs w:val="28"/>
              </w:rPr>
            </w:pPr>
            <w:r w:rsidRPr="000239F8">
              <w:rPr>
                <w:sz w:val="28"/>
                <w:szCs w:val="28"/>
              </w:rPr>
              <w:t xml:space="preserve">- HS tham gia trò chơi. </w:t>
            </w:r>
          </w:p>
        </w:tc>
      </w:tr>
      <w:tr w:rsidR="00FA6885" w:rsidRPr="000239F8" w14:paraId="52954AEB" w14:textId="77777777" w:rsidTr="00FA6885">
        <w:tc>
          <w:tcPr>
            <w:tcW w:w="9869" w:type="dxa"/>
            <w:gridSpan w:val="2"/>
            <w:tcBorders>
              <w:top w:val="single" w:sz="4" w:space="0" w:color="auto"/>
              <w:left w:val="single" w:sz="4" w:space="0" w:color="auto"/>
              <w:bottom w:val="single" w:sz="4" w:space="0" w:color="auto"/>
              <w:right w:val="single" w:sz="4" w:space="0" w:color="auto"/>
            </w:tcBorders>
          </w:tcPr>
          <w:p w14:paraId="318E7169" w14:textId="77777777" w:rsidR="00FA6885" w:rsidRPr="000239F8" w:rsidRDefault="00FA6885" w:rsidP="000239F8">
            <w:pPr>
              <w:spacing w:after="0" w:line="240" w:lineRule="auto"/>
              <w:jc w:val="both"/>
              <w:rPr>
                <w:rFonts w:ascii="Times New Roman" w:eastAsia="Times New Roman" w:hAnsi="Times New Roman" w:cs="Times New Roman"/>
                <w:b/>
                <w:sz w:val="28"/>
                <w:szCs w:val="28"/>
              </w:rPr>
            </w:pPr>
            <w:r w:rsidRPr="000239F8">
              <w:rPr>
                <w:rFonts w:ascii="Times New Roman" w:eastAsia="Times New Roman" w:hAnsi="Times New Roman" w:cs="Times New Roman"/>
                <w:b/>
                <w:sz w:val="28"/>
                <w:szCs w:val="28"/>
                <w:lang w:val="en-GB"/>
              </w:rPr>
              <w:t>2</w:t>
            </w:r>
            <w:r w:rsidRPr="000239F8">
              <w:rPr>
                <w:rFonts w:ascii="Times New Roman" w:eastAsia="Times New Roman" w:hAnsi="Times New Roman" w:cs="Times New Roman"/>
                <w:b/>
                <w:sz w:val="28"/>
                <w:szCs w:val="28"/>
              </w:rPr>
              <w:t>.  HÌNH THÀNH KIẾN THỨC MỚI   (10p)</w:t>
            </w:r>
          </w:p>
          <w:p w14:paraId="40A1A17C" w14:textId="77777777" w:rsidR="00FA6885" w:rsidRPr="000239F8" w:rsidRDefault="00FA6885" w:rsidP="000239F8">
            <w:pPr>
              <w:spacing w:after="0" w:line="240" w:lineRule="auto"/>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*Mục tiêu:</w:t>
            </w:r>
          </w:p>
          <w:p w14:paraId="13BCF1CF" w14:textId="77777777" w:rsidR="00FA6885" w:rsidRPr="000239F8" w:rsidRDefault="00FA6885" w:rsidP="000239F8">
            <w:pPr>
              <w:spacing w:after="0" w:line="240" w:lineRule="auto"/>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Nhận biết và vẽ được được cao của hình tam giác.   </w:t>
            </w:r>
          </w:p>
        </w:tc>
      </w:tr>
      <w:tr w:rsidR="00FA6885" w:rsidRPr="000239F8" w14:paraId="36721CA9" w14:textId="77777777" w:rsidTr="00FA6885">
        <w:tc>
          <w:tcPr>
            <w:tcW w:w="5050" w:type="dxa"/>
            <w:tcBorders>
              <w:top w:val="single" w:sz="4" w:space="0" w:color="auto"/>
              <w:left w:val="single" w:sz="4" w:space="0" w:color="auto"/>
              <w:bottom w:val="single" w:sz="4" w:space="0" w:color="auto"/>
              <w:right w:val="single" w:sz="4" w:space="0" w:color="auto"/>
            </w:tcBorders>
          </w:tcPr>
          <w:p w14:paraId="44680677" w14:textId="77777777" w:rsidR="00FA6885" w:rsidRPr="000239F8" w:rsidRDefault="00FA6885" w:rsidP="000239F8">
            <w:pPr>
              <w:spacing w:after="0" w:line="240" w:lineRule="auto"/>
              <w:ind w:hanging="10"/>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GV chiếu tam giác ABC, mời HS quan sát và nêu câu hỏi: </w:t>
            </w:r>
          </w:p>
          <w:p w14:paraId="65CCEF0D" w14:textId="77777777" w:rsidR="00FA6885" w:rsidRPr="000239F8" w:rsidRDefault="00FA6885" w:rsidP="000239F8">
            <w:pPr>
              <w:spacing w:after="0" w:line="240" w:lineRule="auto"/>
              <w:ind w:hanging="10"/>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Hình tam giác ABC có những cạnh nào? </w:t>
            </w:r>
          </w:p>
          <w:p w14:paraId="01FBAE2D" w14:textId="77777777" w:rsidR="00FA6885" w:rsidRPr="000239F8" w:rsidRDefault="00FA6885" w:rsidP="000239F8">
            <w:pPr>
              <w:spacing w:after="0" w:line="240" w:lineRule="auto"/>
              <w:ind w:hanging="10"/>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+ 2 đoạn thẳng AH và BC tạo thành góc bao nhiêu độ? </w:t>
            </w:r>
          </w:p>
          <w:p w14:paraId="2F55AFC4" w14:textId="77777777" w:rsidR="00FA6885" w:rsidRPr="000239F8" w:rsidRDefault="00FA6885" w:rsidP="000239F8">
            <w:pPr>
              <w:spacing w:after="0" w:line="240" w:lineRule="auto"/>
              <w:ind w:hanging="10"/>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GV mời HS nhận xét câu trả lời của bạn. </w:t>
            </w:r>
          </w:p>
          <w:p w14:paraId="0544CD9F" w14:textId="77777777" w:rsidR="00FA6885" w:rsidRPr="000239F8" w:rsidRDefault="00FA6885" w:rsidP="000239F8">
            <w:pPr>
              <w:spacing w:after="0" w:line="240" w:lineRule="auto"/>
              <w:ind w:hanging="10"/>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GV nếu: Trong hình tam giác ABC có: </w:t>
            </w:r>
          </w:p>
          <w:p w14:paraId="3B9107F5" w14:textId="77777777" w:rsidR="00FA6885" w:rsidRPr="000239F8" w:rsidRDefault="00FA6885" w:rsidP="000239F8">
            <w:pPr>
              <w:spacing w:after="0" w:line="240" w:lineRule="auto"/>
              <w:ind w:hanging="10"/>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lastRenderedPageBreak/>
              <w:t xml:space="preserve">+ Khi BC là đáy, AH vuông góc với BC. </w:t>
            </w:r>
          </w:p>
          <w:p w14:paraId="45EB0883" w14:textId="77777777" w:rsidR="00FA6885" w:rsidRPr="000239F8" w:rsidRDefault="00FA6885" w:rsidP="000239F8">
            <w:pPr>
              <w:spacing w:after="0" w:line="240" w:lineRule="auto"/>
              <w:ind w:hanging="10"/>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AH là đường cao tương ứng với đáy BC. </w:t>
            </w:r>
          </w:p>
          <w:p w14:paraId="64B26081" w14:textId="77777777" w:rsidR="00FA6885" w:rsidRPr="000239F8" w:rsidRDefault="00FA6885" w:rsidP="000239F8">
            <w:pPr>
              <w:spacing w:after="0" w:line="240" w:lineRule="auto"/>
              <w:ind w:hanging="10"/>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Độ dài AH là chiều cao. </w:t>
            </w:r>
          </w:p>
          <w:p w14:paraId="2A2D29AE" w14:textId="77777777" w:rsidR="00FA6885" w:rsidRPr="000239F8" w:rsidRDefault="00FA6885" w:rsidP="000239F8">
            <w:pPr>
              <w:spacing w:after="0" w:line="240" w:lineRule="auto"/>
              <w:ind w:hanging="10"/>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GV mời HS quan sát và mô tả đặc điểm của đường cao AH: Vuông góc với đáy BC, bắt đầu từ đỉnh A đối diện với cạnh đáy BC. </w:t>
            </w:r>
          </w:p>
          <w:p w14:paraId="21A4B282" w14:textId="77777777" w:rsidR="00FA6885" w:rsidRPr="000239F8" w:rsidRDefault="00FA6885" w:rsidP="000239F8">
            <w:pPr>
              <w:spacing w:after="0" w:line="240" w:lineRule="auto"/>
              <w:ind w:hanging="10"/>
              <w:jc w:val="both"/>
              <w:rPr>
                <w:rFonts w:ascii="Times New Roman" w:eastAsia="Times New Roman" w:hAnsi="Times New Roman" w:cs="Times New Roman"/>
                <w:i/>
                <w:sz w:val="28"/>
                <w:szCs w:val="28"/>
              </w:rPr>
            </w:pPr>
            <w:r w:rsidRPr="000239F8">
              <w:rPr>
                <w:rFonts w:ascii="Times New Roman" w:eastAsia="Times New Roman" w:hAnsi="Times New Roman" w:cs="Times New Roman"/>
                <w:sz w:val="28"/>
                <w:szCs w:val="28"/>
              </w:rPr>
              <w:t xml:space="preserve">- GV giới thiệu: </w:t>
            </w:r>
            <w:r w:rsidRPr="000239F8">
              <w:rPr>
                <w:rFonts w:ascii="Times New Roman" w:eastAsia="Times New Roman" w:hAnsi="Times New Roman" w:cs="Times New Roman"/>
                <w:i/>
                <w:sz w:val="28"/>
                <w:szCs w:val="28"/>
              </w:rPr>
              <w:t xml:space="preserve">Trong hình tam giác, đoạn thẳng đi từ đỉnh và vuông góc với đáy tương ứng gọi là đường cao của hình tam giác và độ dài đoạn thẳng này gọi là chiều cao của hình tam giác. </w:t>
            </w:r>
          </w:p>
          <w:p w14:paraId="4660E4D7" w14:textId="77777777" w:rsidR="00FA6885" w:rsidRPr="000239F8" w:rsidRDefault="00FA6885" w:rsidP="000239F8">
            <w:pPr>
              <w:spacing w:after="0" w:line="240" w:lineRule="auto"/>
              <w:ind w:hanging="10"/>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GV mời HS quan sát, thảo luận về hình tam giác có đường cao CI và BK, nêu các đường cao tương ứng với các đáy. </w:t>
            </w:r>
          </w:p>
          <w:p w14:paraId="0E37EE1D" w14:textId="77777777" w:rsidR="00FA6885" w:rsidRPr="000239F8" w:rsidRDefault="00FA6885" w:rsidP="000239F8">
            <w:pPr>
              <w:spacing w:after="0" w:line="240" w:lineRule="auto"/>
              <w:ind w:hanging="10"/>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Mời 2 HS lên nêu trước lớp. </w:t>
            </w:r>
          </w:p>
          <w:p w14:paraId="12B6987E" w14:textId="77777777" w:rsidR="00FA6885" w:rsidRPr="000239F8" w:rsidRDefault="00FA6885" w:rsidP="000239F8">
            <w:pPr>
              <w:spacing w:after="0" w:line="240" w:lineRule="auto"/>
              <w:ind w:hanging="10"/>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GV nhận xét, tuyên dương HS. </w:t>
            </w:r>
          </w:p>
        </w:tc>
        <w:tc>
          <w:tcPr>
            <w:tcW w:w="4819" w:type="dxa"/>
            <w:tcBorders>
              <w:top w:val="single" w:sz="4" w:space="0" w:color="auto"/>
              <w:left w:val="single" w:sz="4" w:space="0" w:color="auto"/>
              <w:bottom w:val="single" w:sz="4" w:space="0" w:color="auto"/>
              <w:right w:val="single" w:sz="4" w:space="0" w:color="auto"/>
            </w:tcBorders>
          </w:tcPr>
          <w:p w14:paraId="0204D7F8" w14:textId="77777777" w:rsidR="00FA6885" w:rsidRPr="000239F8" w:rsidRDefault="00FA6885" w:rsidP="000239F8">
            <w:pPr>
              <w:spacing w:after="0" w:line="240" w:lineRule="auto"/>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lastRenderedPageBreak/>
              <w:t xml:space="preserve">- HS quan sát và trả lời các câu hỏi. </w:t>
            </w:r>
          </w:p>
          <w:p w14:paraId="0EDDEF6E" w14:textId="77777777" w:rsidR="00FA6885" w:rsidRPr="000239F8" w:rsidRDefault="00FA6885" w:rsidP="000239F8">
            <w:pPr>
              <w:spacing w:after="0" w:line="240" w:lineRule="auto"/>
              <w:jc w:val="both"/>
              <w:rPr>
                <w:rFonts w:ascii="Times New Roman" w:eastAsia="Times New Roman" w:hAnsi="Times New Roman" w:cs="Times New Roman"/>
                <w:sz w:val="28"/>
                <w:szCs w:val="28"/>
              </w:rPr>
            </w:pPr>
          </w:p>
          <w:p w14:paraId="73371A7D" w14:textId="77777777" w:rsidR="00FA6885" w:rsidRPr="000239F8" w:rsidRDefault="00FA6885" w:rsidP="000239F8">
            <w:pPr>
              <w:spacing w:after="0" w:line="240" w:lineRule="auto"/>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HS trả lời. </w:t>
            </w:r>
          </w:p>
          <w:p w14:paraId="240021DA" w14:textId="77777777" w:rsidR="00FA6885" w:rsidRPr="000239F8" w:rsidRDefault="00FA6885" w:rsidP="000239F8">
            <w:pPr>
              <w:spacing w:after="0" w:line="240" w:lineRule="auto"/>
              <w:jc w:val="both"/>
              <w:rPr>
                <w:rFonts w:ascii="Times New Roman" w:eastAsia="Times New Roman" w:hAnsi="Times New Roman" w:cs="Times New Roman"/>
                <w:sz w:val="28"/>
                <w:szCs w:val="28"/>
              </w:rPr>
            </w:pPr>
          </w:p>
          <w:p w14:paraId="341F6629" w14:textId="77777777" w:rsidR="00FA6885" w:rsidRPr="000239F8" w:rsidRDefault="00FA6885" w:rsidP="000239F8">
            <w:pPr>
              <w:spacing w:after="0" w:line="240" w:lineRule="auto"/>
              <w:jc w:val="both"/>
              <w:rPr>
                <w:rFonts w:ascii="Times New Roman" w:eastAsia="Times New Roman" w:hAnsi="Times New Roman" w:cs="Times New Roman"/>
                <w:sz w:val="28"/>
                <w:szCs w:val="28"/>
              </w:rPr>
            </w:pPr>
          </w:p>
          <w:p w14:paraId="339F150D" w14:textId="77777777" w:rsidR="00FA6885" w:rsidRPr="000239F8" w:rsidRDefault="00FA6885" w:rsidP="000239F8">
            <w:pPr>
              <w:spacing w:after="0" w:line="240" w:lineRule="auto"/>
              <w:jc w:val="both"/>
              <w:rPr>
                <w:rFonts w:ascii="Times New Roman" w:eastAsia="Times New Roman" w:hAnsi="Times New Roman" w:cs="Times New Roman"/>
                <w:sz w:val="28"/>
                <w:szCs w:val="28"/>
              </w:rPr>
            </w:pPr>
          </w:p>
          <w:p w14:paraId="78F76B9C" w14:textId="77777777" w:rsidR="00FA6885" w:rsidRPr="000239F8" w:rsidRDefault="00FA6885" w:rsidP="000239F8">
            <w:pPr>
              <w:spacing w:after="0" w:line="240" w:lineRule="auto"/>
              <w:jc w:val="both"/>
              <w:rPr>
                <w:rFonts w:ascii="Times New Roman" w:eastAsia="Times New Roman" w:hAnsi="Times New Roman" w:cs="Times New Roman"/>
                <w:sz w:val="28"/>
                <w:szCs w:val="28"/>
              </w:rPr>
            </w:pPr>
          </w:p>
          <w:p w14:paraId="46E84259" w14:textId="77777777" w:rsidR="00FA6885" w:rsidRPr="000239F8" w:rsidRDefault="00FA6885" w:rsidP="000239F8">
            <w:pPr>
              <w:spacing w:after="0" w:line="240" w:lineRule="auto"/>
              <w:jc w:val="both"/>
              <w:rPr>
                <w:rFonts w:ascii="Times New Roman" w:eastAsia="Times New Roman" w:hAnsi="Times New Roman" w:cs="Times New Roman"/>
                <w:sz w:val="28"/>
                <w:szCs w:val="28"/>
              </w:rPr>
            </w:pPr>
          </w:p>
          <w:p w14:paraId="574621C7" w14:textId="77777777" w:rsidR="00FA6885" w:rsidRPr="000239F8" w:rsidRDefault="00FA6885" w:rsidP="000239F8">
            <w:pPr>
              <w:spacing w:after="0" w:line="240" w:lineRule="auto"/>
              <w:jc w:val="both"/>
              <w:rPr>
                <w:rFonts w:ascii="Times New Roman" w:eastAsia="Times New Roman" w:hAnsi="Times New Roman" w:cs="Times New Roman"/>
                <w:sz w:val="28"/>
                <w:szCs w:val="28"/>
              </w:rPr>
            </w:pPr>
          </w:p>
          <w:p w14:paraId="388ABA24" w14:textId="77777777" w:rsidR="00FA6885" w:rsidRPr="000239F8" w:rsidRDefault="00FA6885" w:rsidP="000239F8">
            <w:pPr>
              <w:spacing w:after="0" w:line="240" w:lineRule="auto"/>
              <w:jc w:val="both"/>
              <w:rPr>
                <w:rFonts w:ascii="Times New Roman" w:eastAsia="Times New Roman" w:hAnsi="Times New Roman" w:cs="Times New Roman"/>
                <w:sz w:val="28"/>
                <w:szCs w:val="28"/>
              </w:rPr>
            </w:pPr>
          </w:p>
          <w:p w14:paraId="3D13D1AB" w14:textId="77777777" w:rsidR="00FA6885" w:rsidRPr="000239F8" w:rsidRDefault="00FA6885" w:rsidP="000239F8">
            <w:pPr>
              <w:spacing w:after="0" w:line="240" w:lineRule="auto"/>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HS mô tả đặc điểm. </w:t>
            </w:r>
          </w:p>
          <w:p w14:paraId="3C5F57C0" w14:textId="77777777" w:rsidR="00FA6885" w:rsidRPr="000239F8" w:rsidRDefault="00FA6885" w:rsidP="000239F8">
            <w:pPr>
              <w:spacing w:after="0" w:line="240" w:lineRule="auto"/>
              <w:jc w:val="both"/>
              <w:rPr>
                <w:rFonts w:ascii="Times New Roman" w:eastAsia="Times New Roman" w:hAnsi="Times New Roman" w:cs="Times New Roman"/>
                <w:sz w:val="28"/>
                <w:szCs w:val="28"/>
              </w:rPr>
            </w:pPr>
          </w:p>
          <w:p w14:paraId="30B6374B" w14:textId="77777777" w:rsidR="00FA6885" w:rsidRPr="000239F8" w:rsidRDefault="00FA6885" w:rsidP="000239F8">
            <w:pPr>
              <w:spacing w:after="0" w:line="240" w:lineRule="auto"/>
              <w:jc w:val="both"/>
              <w:rPr>
                <w:rFonts w:ascii="Times New Roman" w:eastAsia="Times New Roman" w:hAnsi="Times New Roman" w:cs="Times New Roman"/>
                <w:sz w:val="28"/>
                <w:szCs w:val="28"/>
              </w:rPr>
            </w:pPr>
          </w:p>
          <w:p w14:paraId="59740A37" w14:textId="77777777" w:rsidR="00FA6885" w:rsidRPr="000239F8" w:rsidRDefault="00FA6885" w:rsidP="000239F8">
            <w:pPr>
              <w:spacing w:after="0" w:line="240" w:lineRule="auto"/>
              <w:jc w:val="both"/>
              <w:rPr>
                <w:rFonts w:ascii="Times New Roman" w:eastAsia="Times New Roman" w:hAnsi="Times New Roman" w:cs="Times New Roman"/>
                <w:sz w:val="28"/>
                <w:szCs w:val="28"/>
              </w:rPr>
            </w:pPr>
          </w:p>
          <w:p w14:paraId="53B8D53E" w14:textId="77777777" w:rsidR="00FA6885" w:rsidRPr="000239F8" w:rsidRDefault="00FA6885" w:rsidP="000239F8">
            <w:pPr>
              <w:spacing w:after="0" w:line="240" w:lineRule="auto"/>
              <w:jc w:val="both"/>
              <w:rPr>
                <w:rFonts w:ascii="Times New Roman" w:eastAsia="Times New Roman" w:hAnsi="Times New Roman" w:cs="Times New Roman"/>
                <w:sz w:val="28"/>
                <w:szCs w:val="28"/>
              </w:rPr>
            </w:pPr>
          </w:p>
          <w:p w14:paraId="74D98FA0" w14:textId="77777777" w:rsidR="00FA6885" w:rsidRPr="000239F8" w:rsidRDefault="00FA6885" w:rsidP="000239F8">
            <w:pPr>
              <w:spacing w:after="0" w:line="240" w:lineRule="auto"/>
              <w:jc w:val="both"/>
              <w:rPr>
                <w:rFonts w:ascii="Times New Roman" w:eastAsia="Times New Roman" w:hAnsi="Times New Roman" w:cs="Times New Roman"/>
                <w:sz w:val="28"/>
                <w:szCs w:val="28"/>
              </w:rPr>
            </w:pPr>
          </w:p>
          <w:p w14:paraId="5967E0BD" w14:textId="77777777" w:rsidR="00FA6885" w:rsidRPr="000239F8" w:rsidRDefault="00FA6885" w:rsidP="000239F8">
            <w:pPr>
              <w:spacing w:after="0" w:line="240" w:lineRule="auto"/>
              <w:jc w:val="both"/>
              <w:rPr>
                <w:rFonts w:ascii="Times New Roman" w:eastAsia="Times New Roman" w:hAnsi="Times New Roman" w:cs="Times New Roman"/>
                <w:sz w:val="28"/>
                <w:szCs w:val="28"/>
              </w:rPr>
            </w:pPr>
          </w:p>
          <w:p w14:paraId="012596FE" w14:textId="77777777" w:rsidR="00FA6885" w:rsidRPr="000239F8" w:rsidRDefault="00FA6885" w:rsidP="000239F8">
            <w:pPr>
              <w:spacing w:after="0" w:line="240" w:lineRule="auto"/>
              <w:jc w:val="both"/>
              <w:rPr>
                <w:rFonts w:ascii="Times New Roman" w:eastAsia="Times New Roman" w:hAnsi="Times New Roman" w:cs="Times New Roman"/>
                <w:sz w:val="28"/>
                <w:szCs w:val="28"/>
              </w:rPr>
            </w:pPr>
          </w:p>
          <w:p w14:paraId="1A1E4A12" w14:textId="77777777" w:rsidR="00FA6885" w:rsidRPr="000239F8" w:rsidRDefault="00FA6885" w:rsidP="000239F8">
            <w:pPr>
              <w:spacing w:after="0" w:line="240" w:lineRule="auto"/>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HS thảo luận nhóm đôi. </w:t>
            </w:r>
          </w:p>
          <w:p w14:paraId="170C4612" w14:textId="77777777" w:rsidR="00FA6885" w:rsidRPr="000239F8" w:rsidRDefault="00FA6885" w:rsidP="000239F8">
            <w:pPr>
              <w:spacing w:after="0" w:line="240" w:lineRule="auto"/>
              <w:jc w:val="both"/>
              <w:rPr>
                <w:rFonts w:ascii="Times New Roman" w:eastAsia="Times New Roman" w:hAnsi="Times New Roman" w:cs="Times New Roman"/>
                <w:sz w:val="28"/>
                <w:szCs w:val="28"/>
              </w:rPr>
            </w:pPr>
          </w:p>
          <w:p w14:paraId="4CE8E1FD" w14:textId="77777777" w:rsidR="00FA6885" w:rsidRPr="000239F8" w:rsidRDefault="00FA6885" w:rsidP="000239F8">
            <w:pPr>
              <w:spacing w:after="0" w:line="240" w:lineRule="auto"/>
              <w:jc w:val="both"/>
              <w:rPr>
                <w:rFonts w:ascii="Times New Roman" w:eastAsia="Times New Roman" w:hAnsi="Times New Roman" w:cs="Times New Roman"/>
                <w:sz w:val="28"/>
                <w:szCs w:val="28"/>
              </w:rPr>
            </w:pPr>
          </w:p>
          <w:p w14:paraId="1D328702" w14:textId="77777777" w:rsidR="00FA6885" w:rsidRPr="000239F8" w:rsidRDefault="00FA6885" w:rsidP="000239F8">
            <w:pPr>
              <w:spacing w:after="0" w:line="240" w:lineRule="auto"/>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- 2 HS nêu, các HS khác lắng nghe. </w:t>
            </w:r>
          </w:p>
        </w:tc>
      </w:tr>
      <w:tr w:rsidR="00FA6885" w:rsidRPr="000239F8" w14:paraId="05871D3B" w14:textId="77777777" w:rsidTr="00FA6885">
        <w:tc>
          <w:tcPr>
            <w:tcW w:w="9869" w:type="dxa"/>
            <w:gridSpan w:val="2"/>
            <w:tcBorders>
              <w:top w:val="single" w:sz="4" w:space="0" w:color="auto"/>
              <w:left w:val="single" w:sz="4" w:space="0" w:color="auto"/>
              <w:bottom w:val="single" w:sz="4" w:space="0" w:color="auto"/>
              <w:right w:val="single" w:sz="4" w:space="0" w:color="auto"/>
            </w:tcBorders>
          </w:tcPr>
          <w:p w14:paraId="52C25D6E" w14:textId="77777777" w:rsidR="00FA6885" w:rsidRPr="000239F8" w:rsidRDefault="00FA6885" w:rsidP="000239F8">
            <w:pPr>
              <w:spacing w:after="0" w:line="240" w:lineRule="auto"/>
              <w:jc w:val="both"/>
              <w:rPr>
                <w:rFonts w:ascii="Times New Roman" w:eastAsia="Times New Roman" w:hAnsi="Times New Roman" w:cs="Times New Roman"/>
                <w:b/>
                <w:sz w:val="28"/>
                <w:szCs w:val="28"/>
              </w:rPr>
            </w:pPr>
            <w:r w:rsidRPr="000239F8">
              <w:rPr>
                <w:rFonts w:ascii="Times New Roman" w:eastAsia="Times New Roman" w:hAnsi="Times New Roman" w:cs="Times New Roman"/>
                <w:b/>
                <w:sz w:val="28"/>
                <w:szCs w:val="28"/>
              </w:rPr>
              <w:t>3. HOẠT ĐỘNG LUYỆN TẬP, THỰC HÀNH   (15p)</w:t>
            </w:r>
          </w:p>
        </w:tc>
      </w:tr>
      <w:tr w:rsidR="00FA6885" w:rsidRPr="000239F8" w14:paraId="4C15529D" w14:textId="77777777" w:rsidTr="00FA6885">
        <w:tc>
          <w:tcPr>
            <w:tcW w:w="5050" w:type="dxa"/>
            <w:tcBorders>
              <w:top w:val="single" w:sz="4" w:space="0" w:color="auto"/>
              <w:left w:val="single" w:sz="4" w:space="0" w:color="auto"/>
              <w:bottom w:val="single" w:sz="4" w:space="0" w:color="auto"/>
              <w:right w:val="single" w:sz="4" w:space="0" w:color="auto"/>
            </w:tcBorders>
          </w:tcPr>
          <w:p w14:paraId="2B7912DD" w14:textId="77777777" w:rsidR="00FA6885" w:rsidRPr="000239F8" w:rsidRDefault="00FA6885" w:rsidP="000239F8">
            <w:pPr>
              <w:spacing w:after="0" w:line="240" w:lineRule="auto"/>
              <w:ind w:hanging="10"/>
              <w:jc w:val="both"/>
              <w:rPr>
                <w:rFonts w:ascii="Times New Roman" w:eastAsia="Times New Roman" w:hAnsi="Times New Roman" w:cs="Times New Roman"/>
                <w:b/>
                <w:sz w:val="28"/>
                <w:szCs w:val="28"/>
              </w:rPr>
            </w:pPr>
            <w:r w:rsidRPr="000239F8">
              <w:rPr>
                <w:rFonts w:ascii="Times New Roman" w:eastAsia="Times New Roman" w:hAnsi="Times New Roman" w:cs="Times New Roman"/>
                <w:b/>
                <w:sz w:val="28"/>
                <w:szCs w:val="28"/>
              </w:rPr>
              <w:t>Bài 3:</w:t>
            </w:r>
          </w:p>
          <w:p w14:paraId="5ED56520" w14:textId="77777777" w:rsidR="00FA6885" w:rsidRPr="000239F8" w:rsidRDefault="00FA6885" w:rsidP="000239F8">
            <w:pPr>
              <w:spacing w:after="0" w:line="240" w:lineRule="auto"/>
              <w:ind w:hanging="10"/>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Mời HS đọc yêu cầu đầu bài. </w:t>
            </w:r>
          </w:p>
          <w:p w14:paraId="3B956959" w14:textId="77777777" w:rsidR="00FA6885" w:rsidRPr="000239F8" w:rsidRDefault="00FA6885" w:rsidP="000239F8">
            <w:pPr>
              <w:spacing w:after="0" w:line="240" w:lineRule="auto"/>
              <w:ind w:hanging="10"/>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GV mời 1 HS nói theo mẫu. </w:t>
            </w:r>
          </w:p>
          <w:p w14:paraId="6DF7444F" w14:textId="77777777" w:rsidR="00FA6885" w:rsidRPr="000239F8" w:rsidRDefault="00FA6885" w:rsidP="000239F8">
            <w:pPr>
              <w:spacing w:after="0" w:line="240" w:lineRule="auto"/>
              <w:ind w:hanging="10"/>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GV mời HS nói nối tiếp. Mỗi HS nói một hình. </w:t>
            </w:r>
          </w:p>
          <w:p w14:paraId="420487C1" w14:textId="77777777" w:rsidR="00FA6885" w:rsidRPr="000239F8" w:rsidRDefault="00FA6885" w:rsidP="000239F8">
            <w:pPr>
              <w:spacing w:after="0" w:line="240" w:lineRule="auto"/>
              <w:ind w:hanging="10"/>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GV mời HS nhận xét. </w:t>
            </w:r>
          </w:p>
          <w:p w14:paraId="42D8D719" w14:textId="77777777" w:rsidR="00FA6885" w:rsidRPr="000239F8" w:rsidRDefault="00FA6885" w:rsidP="000239F8">
            <w:pPr>
              <w:spacing w:after="0" w:line="240" w:lineRule="auto"/>
              <w:ind w:hanging="10"/>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GV nhận xét, tổng kết. </w:t>
            </w:r>
          </w:p>
          <w:p w14:paraId="13C0A7B6" w14:textId="77777777" w:rsidR="00FA6885" w:rsidRPr="000239F8" w:rsidRDefault="00FA6885" w:rsidP="000239F8">
            <w:pPr>
              <w:spacing w:after="0" w:line="240" w:lineRule="auto"/>
              <w:ind w:hanging="10"/>
              <w:jc w:val="both"/>
              <w:rPr>
                <w:rFonts w:ascii="Times New Roman" w:eastAsia="Times New Roman" w:hAnsi="Times New Roman" w:cs="Times New Roman"/>
                <w:b/>
                <w:sz w:val="28"/>
                <w:szCs w:val="28"/>
              </w:rPr>
            </w:pPr>
            <w:r w:rsidRPr="000239F8">
              <w:rPr>
                <w:rFonts w:ascii="Times New Roman" w:eastAsia="Times New Roman" w:hAnsi="Times New Roman" w:cs="Times New Roman"/>
                <w:b/>
                <w:sz w:val="28"/>
                <w:szCs w:val="28"/>
              </w:rPr>
              <w:t xml:space="preserve">Bài 4: </w:t>
            </w:r>
          </w:p>
          <w:p w14:paraId="60EEAB7C" w14:textId="77777777" w:rsidR="00FA6885" w:rsidRPr="000239F8" w:rsidRDefault="00FA6885" w:rsidP="000239F8">
            <w:pPr>
              <w:spacing w:after="0" w:line="240" w:lineRule="auto"/>
              <w:ind w:hanging="10"/>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GV cho HS thực hành vẽ vào vở bài tập, làm việc cá nhân. Mời 3 HS lên bảng vẽ. </w:t>
            </w:r>
          </w:p>
          <w:p w14:paraId="3F35A0FE" w14:textId="77777777" w:rsidR="00FA6885" w:rsidRPr="000239F8" w:rsidRDefault="00FA6885" w:rsidP="000239F8">
            <w:pPr>
              <w:spacing w:after="0" w:line="240" w:lineRule="auto"/>
              <w:ind w:hanging="10"/>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Mời HS nêu đường cao, đáy của hình tam giác. </w:t>
            </w:r>
          </w:p>
          <w:p w14:paraId="076E0E2A" w14:textId="77777777" w:rsidR="00FA6885" w:rsidRPr="000239F8" w:rsidRDefault="00FA6885" w:rsidP="000239F8">
            <w:pPr>
              <w:spacing w:after="0" w:line="240" w:lineRule="auto"/>
              <w:ind w:hanging="10"/>
              <w:jc w:val="both"/>
              <w:rPr>
                <w:rFonts w:ascii="Times New Roman" w:eastAsia="Times New Roman" w:hAnsi="Times New Roman" w:cs="Times New Roman"/>
                <w:sz w:val="28"/>
                <w:szCs w:val="28"/>
              </w:rPr>
            </w:pPr>
            <w:r w:rsidRPr="000239F8">
              <w:rPr>
                <w:rFonts w:ascii="Times New Roman" w:eastAsia="Times New Roman" w:hAnsi="Times New Roman" w:cs="Times New Roman"/>
                <w:b/>
                <w:sz w:val="28"/>
                <w:szCs w:val="28"/>
              </w:rPr>
              <w:t xml:space="preserve">- </w:t>
            </w:r>
            <w:r w:rsidRPr="000239F8">
              <w:rPr>
                <w:rFonts w:ascii="Times New Roman" w:eastAsia="Times New Roman" w:hAnsi="Times New Roman" w:cs="Times New Roman"/>
                <w:sz w:val="28"/>
                <w:szCs w:val="28"/>
              </w:rPr>
              <w:t xml:space="preserve">GV mời các HS khác nhận xét. </w:t>
            </w:r>
          </w:p>
          <w:p w14:paraId="2422053A" w14:textId="77777777" w:rsidR="00FA6885" w:rsidRPr="000239F8" w:rsidRDefault="00FA6885" w:rsidP="000239F8">
            <w:pPr>
              <w:spacing w:after="0" w:line="240" w:lineRule="auto"/>
              <w:ind w:hanging="10"/>
              <w:jc w:val="both"/>
              <w:rPr>
                <w:rFonts w:ascii="Times New Roman" w:eastAsia="Times New Roman" w:hAnsi="Times New Roman" w:cs="Times New Roman"/>
                <w:sz w:val="28"/>
                <w:szCs w:val="28"/>
              </w:rPr>
            </w:pPr>
            <w:r w:rsidRPr="000239F8">
              <w:rPr>
                <w:rFonts w:ascii="Times New Roman" w:eastAsia="Times New Roman" w:hAnsi="Times New Roman" w:cs="Times New Roman"/>
                <w:b/>
                <w:sz w:val="28"/>
                <w:szCs w:val="28"/>
              </w:rPr>
              <w:t>-</w:t>
            </w:r>
            <w:r w:rsidRPr="000239F8">
              <w:rPr>
                <w:rFonts w:ascii="Times New Roman" w:eastAsia="Times New Roman" w:hAnsi="Times New Roman" w:cs="Times New Roman"/>
                <w:sz w:val="28"/>
                <w:szCs w:val="28"/>
              </w:rPr>
              <w:t xml:space="preserve"> GV nhận xét, tuyên dương HS. </w:t>
            </w:r>
          </w:p>
          <w:p w14:paraId="482F3CBD" w14:textId="77777777" w:rsidR="00FA6885" w:rsidRPr="000239F8" w:rsidRDefault="00FA6885" w:rsidP="000239F8">
            <w:pPr>
              <w:spacing w:after="0" w:line="240" w:lineRule="auto"/>
              <w:ind w:hanging="10"/>
              <w:jc w:val="both"/>
              <w:rPr>
                <w:rFonts w:ascii="Times New Roman" w:eastAsia="Times New Roman" w:hAnsi="Times New Roman" w:cs="Times New Roman"/>
                <w:sz w:val="28"/>
                <w:szCs w:val="28"/>
              </w:rPr>
            </w:pPr>
            <w:r w:rsidRPr="000239F8">
              <w:rPr>
                <w:rFonts w:ascii="Times New Roman" w:eastAsia="Times New Roman" w:hAnsi="Times New Roman" w:cs="Times New Roman"/>
                <w:b/>
                <w:sz w:val="28"/>
                <w:szCs w:val="28"/>
              </w:rPr>
              <w:t>Bài 5:</w:t>
            </w:r>
            <w:r w:rsidRPr="000239F8">
              <w:rPr>
                <w:rFonts w:ascii="Times New Roman" w:eastAsia="Times New Roman" w:hAnsi="Times New Roman" w:cs="Times New Roman"/>
                <w:sz w:val="28"/>
                <w:szCs w:val="28"/>
              </w:rPr>
              <w:t xml:space="preserve"> </w:t>
            </w:r>
          </w:p>
          <w:p w14:paraId="573A011D" w14:textId="77777777" w:rsidR="00FA6885" w:rsidRPr="000239F8" w:rsidRDefault="00FA6885" w:rsidP="000239F8">
            <w:pPr>
              <w:spacing w:after="0" w:line="240" w:lineRule="auto"/>
              <w:ind w:hanging="10"/>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GV cho HS đọc yêu cầu đầu bài. </w:t>
            </w:r>
          </w:p>
          <w:p w14:paraId="6749A94C" w14:textId="77777777" w:rsidR="00FA6885" w:rsidRPr="000239F8" w:rsidRDefault="00FA6885" w:rsidP="000239F8">
            <w:pPr>
              <w:spacing w:after="0" w:line="240" w:lineRule="auto"/>
              <w:ind w:hanging="10"/>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GV cho HS làm cá nhân vào vở bài tập. </w:t>
            </w:r>
          </w:p>
          <w:p w14:paraId="0FF0BACE" w14:textId="77777777" w:rsidR="00FA6885" w:rsidRPr="000239F8" w:rsidRDefault="00FA6885" w:rsidP="000239F8">
            <w:pPr>
              <w:spacing w:after="0" w:line="240" w:lineRule="auto"/>
              <w:ind w:hanging="10"/>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GV cho HS chia sẻ bài làm bằng nhóm đôi. </w:t>
            </w:r>
          </w:p>
          <w:p w14:paraId="213B1D6C" w14:textId="77777777" w:rsidR="00FA6885" w:rsidRPr="000239F8" w:rsidRDefault="00FA6885" w:rsidP="000239F8">
            <w:pPr>
              <w:spacing w:after="0" w:line="240" w:lineRule="auto"/>
              <w:ind w:hanging="10"/>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Mời 2-3 nhóm chia sẻ trước lớp. </w:t>
            </w:r>
          </w:p>
          <w:p w14:paraId="73E46EA1" w14:textId="77777777" w:rsidR="00FA6885" w:rsidRPr="000239F8" w:rsidRDefault="00FA6885" w:rsidP="000239F8">
            <w:pPr>
              <w:spacing w:after="0" w:line="240" w:lineRule="auto"/>
              <w:ind w:hanging="10"/>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GV nhận xét, tuyên dương. </w:t>
            </w:r>
          </w:p>
          <w:p w14:paraId="1D7511BF" w14:textId="77777777" w:rsidR="00FA6885" w:rsidRPr="000239F8" w:rsidRDefault="00FA6885" w:rsidP="000239F8">
            <w:pPr>
              <w:spacing w:after="0" w:line="240" w:lineRule="auto"/>
              <w:ind w:hanging="10"/>
              <w:jc w:val="both"/>
              <w:rPr>
                <w:rFonts w:ascii="Times New Roman" w:eastAsia="Times New Roman" w:hAnsi="Times New Roman" w:cs="Times New Roman"/>
                <w:sz w:val="28"/>
                <w:szCs w:val="28"/>
              </w:rPr>
            </w:pPr>
          </w:p>
        </w:tc>
        <w:tc>
          <w:tcPr>
            <w:tcW w:w="4819" w:type="dxa"/>
            <w:tcBorders>
              <w:top w:val="single" w:sz="4" w:space="0" w:color="auto"/>
              <w:left w:val="single" w:sz="4" w:space="0" w:color="auto"/>
              <w:bottom w:val="single" w:sz="4" w:space="0" w:color="auto"/>
              <w:right w:val="single" w:sz="4" w:space="0" w:color="auto"/>
            </w:tcBorders>
          </w:tcPr>
          <w:p w14:paraId="2F369E96" w14:textId="77777777" w:rsidR="00FA6885" w:rsidRPr="000239F8" w:rsidRDefault="00FA6885" w:rsidP="000239F8">
            <w:pPr>
              <w:spacing w:after="0" w:line="240" w:lineRule="auto"/>
              <w:jc w:val="both"/>
              <w:rPr>
                <w:rFonts w:ascii="Times New Roman" w:eastAsia="Times New Roman" w:hAnsi="Times New Roman" w:cs="Times New Roman"/>
                <w:sz w:val="28"/>
                <w:szCs w:val="28"/>
              </w:rPr>
            </w:pPr>
          </w:p>
          <w:p w14:paraId="5D6E9DEF" w14:textId="77777777" w:rsidR="00FA6885" w:rsidRPr="000239F8" w:rsidRDefault="00FA6885" w:rsidP="000239F8">
            <w:pPr>
              <w:spacing w:after="0" w:line="240" w:lineRule="auto"/>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HS đọc yêu cầu đầu bài. </w:t>
            </w:r>
          </w:p>
          <w:p w14:paraId="77ADB190" w14:textId="77777777" w:rsidR="00FA6885" w:rsidRPr="000239F8" w:rsidRDefault="00FA6885" w:rsidP="000239F8">
            <w:pPr>
              <w:spacing w:after="0" w:line="240" w:lineRule="auto"/>
              <w:jc w:val="both"/>
              <w:rPr>
                <w:rFonts w:ascii="Times New Roman" w:eastAsia="Times New Roman" w:hAnsi="Times New Roman" w:cs="Times New Roman"/>
                <w:sz w:val="28"/>
                <w:szCs w:val="28"/>
              </w:rPr>
            </w:pPr>
          </w:p>
          <w:p w14:paraId="5D81D60D" w14:textId="77777777" w:rsidR="00FA6885" w:rsidRPr="000239F8" w:rsidRDefault="00FA6885" w:rsidP="000239F8">
            <w:pPr>
              <w:spacing w:after="0" w:line="240" w:lineRule="auto"/>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HS nói nối tiếp. </w:t>
            </w:r>
          </w:p>
          <w:p w14:paraId="58FD8A8F" w14:textId="77777777" w:rsidR="00FA6885" w:rsidRPr="000239F8" w:rsidRDefault="00FA6885" w:rsidP="000239F8">
            <w:pPr>
              <w:spacing w:after="0" w:line="240" w:lineRule="auto"/>
              <w:jc w:val="both"/>
              <w:rPr>
                <w:rFonts w:ascii="Times New Roman" w:eastAsia="Times New Roman" w:hAnsi="Times New Roman" w:cs="Times New Roman"/>
                <w:sz w:val="28"/>
                <w:szCs w:val="28"/>
              </w:rPr>
            </w:pPr>
          </w:p>
          <w:p w14:paraId="11B987FD" w14:textId="77777777" w:rsidR="00FA6885" w:rsidRPr="000239F8" w:rsidRDefault="00FA6885" w:rsidP="000239F8">
            <w:pPr>
              <w:spacing w:after="0" w:line="240" w:lineRule="auto"/>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HS nhận xét. </w:t>
            </w:r>
          </w:p>
          <w:p w14:paraId="15A2A7F0" w14:textId="77777777" w:rsidR="00FA6885" w:rsidRPr="000239F8" w:rsidRDefault="00FA6885" w:rsidP="000239F8">
            <w:pPr>
              <w:spacing w:after="0" w:line="240" w:lineRule="auto"/>
              <w:jc w:val="both"/>
              <w:rPr>
                <w:rFonts w:ascii="Times New Roman" w:eastAsia="Times New Roman" w:hAnsi="Times New Roman" w:cs="Times New Roman"/>
                <w:sz w:val="28"/>
                <w:szCs w:val="28"/>
              </w:rPr>
            </w:pPr>
          </w:p>
          <w:p w14:paraId="1C11706A" w14:textId="77777777" w:rsidR="00FA6885" w:rsidRPr="000239F8" w:rsidRDefault="00FA6885" w:rsidP="000239F8">
            <w:pPr>
              <w:spacing w:after="0" w:line="240" w:lineRule="auto"/>
              <w:jc w:val="both"/>
              <w:rPr>
                <w:rFonts w:ascii="Times New Roman" w:eastAsia="Times New Roman" w:hAnsi="Times New Roman" w:cs="Times New Roman"/>
                <w:sz w:val="28"/>
                <w:szCs w:val="28"/>
              </w:rPr>
            </w:pPr>
          </w:p>
          <w:p w14:paraId="64125E42" w14:textId="77777777" w:rsidR="00FA6885" w:rsidRPr="000239F8" w:rsidRDefault="00FA6885" w:rsidP="000239F8">
            <w:pPr>
              <w:spacing w:after="0" w:line="240" w:lineRule="auto"/>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HS thực hành vẽ. </w:t>
            </w:r>
          </w:p>
          <w:p w14:paraId="2FB6FC52" w14:textId="77777777" w:rsidR="00FA6885" w:rsidRPr="000239F8" w:rsidRDefault="00FA6885" w:rsidP="000239F8">
            <w:pPr>
              <w:spacing w:after="0" w:line="240" w:lineRule="auto"/>
              <w:jc w:val="both"/>
              <w:rPr>
                <w:rFonts w:ascii="Times New Roman" w:eastAsia="Times New Roman" w:hAnsi="Times New Roman" w:cs="Times New Roman"/>
                <w:sz w:val="28"/>
                <w:szCs w:val="28"/>
              </w:rPr>
            </w:pPr>
          </w:p>
          <w:p w14:paraId="19FA9050" w14:textId="77777777" w:rsidR="00FA6885" w:rsidRPr="000239F8" w:rsidRDefault="00FA6885" w:rsidP="000239F8">
            <w:pPr>
              <w:spacing w:after="0" w:line="240" w:lineRule="auto"/>
              <w:jc w:val="both"/>
              <w:rPr>
                <w:rFonts w:ascii="Times New Roman" w:eastAsia="Times New Roman" w:hAnsi="Times New Roman" w:cs="Times New Roman"/>
                <w:sz w:val="28"/>
                <w:szCs w:val="28"/>
              </w:rPr>
            </w:pPr>
          </w:p>
          <w:p w14:paraId="3C7EFB38" w14:textId="77777777" w:rsidR="00FA6885" w:rsidRPr="000239F8" w:rsidRDefault="00FA6885" w:rsidP="000239F8">
            <w:pPr>
              <w:spacing w:after="0" w:line="240" w:lineRule="auto"/>
              <w:jc w:val="both"/>
              <w:rPr>
                <w:rFonts w:ascii="Times New Roman" w:eastAsia="Times New Roman" w:hAnsi="Times New Roman" w:cs="Times New Roman"/>
                <w:sz w:val="28"/>
                <w:szCs w:val="28"/>
              </w:rPr>
            </w:pPr>
          </w:p>
          <w:p w14:paraId="6E7868FC" w14:textId="77777777" w:rsidR="00FA6885" w:rsidRPr="000239F8" w:rsidRDefault="00FA6885" w:rsidP="000239F8">
            <w:pPr>
              <w:spacing w:after="0" w:line="240" w:lineRule="auto"/>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HS nhận xét. </w:t>
            </w:r>
          </w:p>
          <w:p w14:paraId="1C607CFE" w14:textId="77777777" w:rsidR="00FA6885" w:rsidRPr="000239F8" w:rsidRDefault="00FA6885" w:rsidP="000239F8">
            <w:pPr>
              <w:spacing w:after="0" w:line="240" w:lineRule="auto"/>
              <w:rPr>
                <w:rFonts w:ascii="Times New Roman" w:eastAsia="Times New Roman" w:hAnsi="Times New Roman" w:cs="Times New Roman"/>
                <w:sz w:val="28"/>
                <w:szCs w:val="28"/>
              </w:rPr>
            </w:pPr>
          </w:p>
          <w:p w14:paraId="3CA7D00D" w14:textId="77777777" w:rsidR="00FA6885" w:rsidRPr="000239F8" w:rsidRDefault="00FA6885" w:rsidP="000239F8">
            <w:pPr>
              <w:spacing w:after="0" w:line="240" w:lineRule="auto"/>
              <w:rPr>
                <w:rFonts w:ascii="Times New Roman" w:eastAsia="Times New Roman" w:hAnsi="Times New Roman" w:cs="Times New Roman"/>
                <w:sz w:val="28"/>
                <w:szCs w:val="28"/>
              </w:rPr>
            </w:pPr>
          </w:p>
          <w:p w14:paraId="0CE549E8" w14:textId="77777777" w:rsidR="00FA6885" w:rsidRPr="000239F8" w:rsidRDefault="00FA6885" w:rsidP="000239F8">
            <w:pPr>
              <w:spacing w:after="0" w:line="240" w:lineRule="auto"/>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HS đọc yêu cầu đầu bài. </w:t>
            </w:r>
          </w:p>
          <w:p w14:paraId="53511230" w14:textId="77777777" w:rsidR="00FA6885" w:rsidRPr="000239F8" w:rsidRDefault="00FA6885" w:rsidP="000239F8">
            <w:pPr>
              <w:spacing w:after="0" w:line="240" w:lineRule="auto"/>
              <w:rPr>
                <w:rFonts w:ascii="Times New Roman" w:eastAsia="Times New Roman" w:hAnsi="Times New Roman" w:cs="Times New Roman"/>
                <w:sz w:val="28"/>
                <w:szCs w:val="28"/>
              </w:rPr>
            </w:pPr>
          </w:p>
          <w:p w14:paraId="68338B29" w14:textId="77777777" w:rsidR="00FA6885" w:rsidRPr="000239F8" w:rsidRDefault="00FA6885" w:rsidP="000239F8">
            <w:pPr>
              <w:spacing w:after="0" w:line="240" w:lineRule="auto"/>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HS thảo luận nhóm đôi. </w:t>
            </w:r>
          </w:p>
          <w:p w14:paraId="1C6E87ED" w14:textId="77777777" w:rsidR="00FA6885" w:rsidRPr="000239F8" w:rsidRDefault="00FA6885" w:rsidP="000239F8">
            <w:pPr>
              <w:spacing w:after="0" w:line="240" w:lineRule="auto"/>
              <w:rPr>
                <w:rFonts w:ascii="Times New Roman" w:eastAsia="Times New Roman" w:hAnsi="Times New Roman" w:cs="Times New Roman"/>
                <w:sz w:val="28"/>
                <w:szCs w:val="28"/>
              </w:rPr>
            </w:pPr>
          </w:p>
          <w:p w14:paraId="57615561" w14:textId="77777777" w:rsidR="00FA6885" w:rsidRPr="000239F8" w:rsidRDefault="00FA6885" w:rsidP="000239F8">
            <w:pPr>
              <w:spacing w:after="0" w:line="240" w:lineRule="auto"/>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Các HS chia sẻ trước lớp, những HS khác lắng nghe. </w:t>
            </w:r>
          </w:p>
        </w:tc>
      </w:tr>
      <w:tr w:rsidR="00FA6885" w:rsidRPr="000239F8" w14:paraId="0612035F" w14:textId="77777777" w:rsidTr="00FA6885">
        <w:tc>
          <w:tcPr>
            <w:tcW w:w="9869" w:type="dxa"/>
            <w:gridSpan w:val="2"/>
            <w:tcBorders>
              <w:top w:val="single" w:sz="4" w:space="0" w:color="auto"/>
              <w:left w:val="single" w:sz="4" w:space="0" w:color="auto"/>
              <w:bottom w:val="single" w:sz="4" w:space="0" w:color="auto"/>
              <w:right w:val="single" w:sz="4" w:space="0" w:color="auto"/>
            </w:tcBorders>
          </w:tcPr>
          <w:p w14:paraId="690F2BD9" w14:textId="77777777" w:rsidR="00FA6885" w:rsidRPr="000239F8" w:rsidRDefault="00FA6885" w:rsidP="000239F8">
            <w:pPr>
              <w:spacing w:after="0" w:line="240" w:lineRule="auto"/>
              <w:jc w:val="both"/>
              <w:rPr>
                <w:rFonts w:ascii="Times New Roman" w:eastAsia="Times New Roman" w:hAnsi="Times New Roman" w:cs="Times New Roman"/>
                <w:b/>
                <w:sz w:val="28"/>
                <w:szCs w:val="28"/>
              </w:rPr>
            </w:pPr>
            <w:r w:rsidRPr="000239F8">
              <w:rPr>
                <w:rFonts w:ascii="Times New Roman" w:eastAsia="Times New Roman" w:hAnsi="Times New Roman" w:cs="Times New Roman"/>
                <w:b/>
                <w:sz w:val="28"/>
                <w:szCs w:val="28"/>
              </w:rPr>
              <w:t>4. HOẠT ĐỘNG VẬN DỤNG  (5p)</w:t>
            </w:r>
          </w:p>
        </w:tc>
      </w:tr>
      <w:tr w:rsidR="00FA6885" w:rsidRPr="000239F8" w14:paraId="75576C08" w14:textId="77777777" w:rsidTr="00FA6885">
        <w:tc>
          <w:tcPr>
            <w:tcW w:w="5050" w:type="dxa"/>
            <w:tcBorders>
              <w:top w:val="single" w:sz="4" w:space="0" w:color="auto"/>
              <w:left w:val="single" w:sz="4" w:space="0" w:color="auto"/>
              <w:bottom w:val="single" w:sz="4" w:space="0" w:color="auto"/>
              <w:right w:val="single" w:sz="4" w:space="0" w:color="auto"/>
            </w:tcBorders>
          </w:tcPr>
          <w:p w14:paraId="7C17F753" w14:textId="77777777" w:rsidR="00FA6885" w:rsidRPr="000239F8" w:rsidRDefault="00FA6885" w:rsidP="000239F8">
            <w:pPr>
              <w:spacing w:after="0" w:line="240" w:lineRule="auto"/>
              <w:ind w:hanging="10"/>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GV cho HS quan sát và lên bảng chỉ ra hình ảnh của tam giác trong mỗi hình. </w:t>
            </w:r>
          </w:p>
          <w:p w14:paraId="3E78249D" w14:textId="77777777" w:rsidR="00FA6885" w:rsidRPr="000239F8" w:rsidRDefault="00FA6885" w:rsidP="000239F8">
            <w:pPr>
              <w:spacing w:after="0" w:line="240" w:lineRule="auto"/>
              <w:ind w:hanging="10"/>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lastRenderedPageBreak/>
              <w:t xml:space="preserve">- Về nhà các em có thể tìm thêm các bài tập tương tự làm thêm để rèn cho thành thạo và chuẩn bị cho tiết 2. </w:t>
            </w:r>
          </w:p>
        </w:tc>
        <w:tc>
          <w:tcPr>
            <w:tcW w:w="4819" w:type="dxa"/>
            <w:tcBorders>
              <w:top w:val="single" w:sz="4" w:space="0" w:color="auto"/>
              <w:left w:val="single" w:sz="4" w:space="0" w:color="auto"/>
              <w:bottom w:val="single" w:sz="4" w:space="0" w:color="auto"/>
              <w:right w:val="single" w:sz="4" w:space="0" w:color="auto"/>
            </w:tcBorders>
          </w:tcPr>
          <w:p w14:paraId="22215F72" w14:textId="77777777" w:rsidR="00FA6885" w:rsidRPr="000239F8" w:rsidRDefault="00FA6885" w:rsidP="000239F8">
            <w:pPr>
              <w:spacing w:after="0" w:line="240" w:lineRule="auto"/>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lastRenderedPageBreak/>
              <w:t xml:space="preserve"> - HS thực hành. </w:t>
            </w:r>
          </w:p>
        </w:tc>
      </w:tr>
    </w:tbl>
    <w:p w14:paraId="35D86405" w14:textId="77777777" w:rsidR="00FA6885" w:rsidRPr="000239F8" w:rsidRDefault="00FA6885" w:rsidP="000239F8">
      <w:pPr>
        <w:spacing w:after="0" w:line="240" w:lineRule="auto"/>
        <w:jc w:val="both"/>
        <w:rPr>
          <w:rFonts w:ascii="Times New Roman" w:eastAsia="Times New Roman" w:hAnsi="Times New Roman" w:cs="Times New Roman"/>
          <w:b/>
          <w:sz w:val="28"/>
          <w:szCs w:val="28"/>
        </w:rPr>
      </w:pPr>
      <w:r w:rsidRPr="000239F8">
        <w:rPr>
          <w:rFonts w:ascii="Times New Roman" w:eastAsia="Times New Roman" w:hAnsi="Times New Roman" w:cs="Times New Roman"/>
          <w:b/>
          <w:sz w:val="28"/>
          <w:szCs w:val="28"/>
        </w:rPr>
        <w:t>IV. ĐIỀU CHỈNH, BỔ SUNG SAU BÀI DẠY</w:t>
      </w:r>
    </w:p>
    <w:p w14:paraId="4981EA0F" w14:textId="77777777" w:rsidR="00FA6885" w:rsidRPr="000239F8" w:rsidRDefault="00FA6885" w:rsidP="000239F8">
      <w:pPr>
        <w:spacing w:after="0" w:line="240" w:lineRule="auto"/>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w:t>
      </w:r>
    </w:p>
    <w:p w14:paraId="17FD1DEA" w14:textId="77777777" w:rsidR="00FA6885" w:rsidRPr="000239F8" w:rsidRDefault="00FA6885" w:rsidP="000239F8">
      <w:pPr>
        <w:spacing w:after="0" w:line="240" w:lineRule="auto"/>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w:t>
      </w:r>
    </w:p>
    <w:p w14:paraId="64715307" w14:textId="77777777" w:rsidR="00FA6885" w:rsidRPr="000239F8" w:rsidRDefault="00FA6885" w:rsidP="000239F8">
      <w:pPr>
        <w:spacing w:after="0" w:line="240" w:lineRule="auto"/>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w:t>
      </w:r>
    </w:p>
    <w:p w14:paraId="6A8B1625" w14:textId="77777777" w:rsidR="00FA6885" w:rsidRPr="000239F8" w:rsidRDefault="00FA6885" w:rsidP="000239F8">
      <w:pPr>
        <w:spacing w:after="0" w:line="240" w:lineRule="auto"/>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br w:type="page"/>
      </w:r>
    </w:p>
    <w:p w14:paraId="57548B44" w14:textId="77777777" w:rsidR="00FA6885" w:rsidRPr="000239F8" w:rsidRDefault="00FA6885" w:rsidP="000239F8">
      <w:pPr>
        <w:spacing w:after="0" w:line="240" w:lineRule="auto"/>
        <w:jc w:val="center"/>
        <w:rPr>
          <w:rFonts w:ascii="Times New Roman" w:eastAsia="Times New Roman" w:hAnsi="Times New Roman" w:cs="Times New Roman"/>
          <w:b/>
          <w:sz w:val="28"/>
          <w:szCs w:val="28"/>
        </w:rPr>
      </w:pPr>
      <w:r w:rsidRPr="000239F8">
        <w:rPr>
          <w:rFonts w:ascii="Times New Roman" w:eastAsia="Times New Roman" w:hAnsi="Times New Roman" w:cs="Times New Roman"/>
          <w:b/>
          <w:sz w:val="28"/>
          <w:szCs w:val="28"/>
        </w:rPr>
        <w:lastRenderedPageBreak/>
        <w:t>KẾ HOẠCH BÀI DẠY</w:t>
      </w:r>
    </w:p>
    <w:p w14:paraId="616F9455" w14:textId="77777777" w:rsidR="00FA6885" w:rsidRPr="000239F8" w:rsidRDefault="00FA6885" w:rsidP="000239F8">
      <w:pPr>
        <w:spacing w:after="0" w:line="240" w:lineRule="auto"/>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Môn học:  Tiếng Việt                      Lớp 5C</w:t>
      </w:r>
    </w:p>
    <w:p w14:paraId="109A588C" w14:textId="77777777" w:rsidR="00FA6885" w:rsidRPr="000239F8" w:rsidRDefault="00FA6885" w:rsidP="000239F8">
      <w:pPr>
        <w:spacing w:after="0" w:line="240" w:lineRule="auto"/>
        <w:contextualSpacing/>
        <w:jc w:val="center"/>
        <w:rPr>
          <w:rFonts w:ascii="Times New Roman" w:hAnsi="Times New Roman" w:cs="Times New Roman"/>
          <w:b/>
          <w:bCs/>
          <w:sz w:val="28"/>
          <w:szCs w:val="28"/>
          <w:lang w:val="vi-VN"/>
        </w:rPr>
      </w:pPr>
      <w:r w:rsidRPr="000239F8">
        <w:rPr>
          <w:rFonts w:ascii="Times New Roman" w:eastAsia="Times New Roman" w:hAnsi="Times New Roman" w:cs="Times New Roman"/>
          <w:sz w:val="28"/>
          <w:szCs w:val="28"/>
        </w:rPr>
        <w:t xml:space="preserve">       Tên bài dạy:  </w:t>
      </w:r>
      <w:r w:rsidRPr="000239F8">
        <w:rPr>
          <w:rFonts w:ascii="Times New Roman" w:eastAsia="Times New Roman" w:hAnsi="Times New Roman" w:cs="Times New Roman"/>
          <w:b/>
          <w:bCs/>
          <w:sz w:val="28"/>
          <w:szCs w:val="28"/>
        </w:rPr>
        <w:t xml:space="preserve">  </w:t>
      </w:r>
      <w:r w:rsidRPr="000239F8">
        <w:rPr>
          <w:rFonts w:ascii="Times New Roman" w:hAnsi="Times New Roman" w:cs="Times New Roman"/>
          <w:b/>
          <w:bCs/>
          <w:sz w:val="28"/>
          <w:szCs w:val="28"/>
          <w:lang w:val="vi-VN"/>
        </w:rPr>
        <w:t xml:space="preserve">Bài </w:t>
      </w:r>
      <w:r w:rsidRPr="000239F8">
        <w:rPr>
          <w:rFonts w:ascii="Times New Roman" w:hAnsi="Times New Roman" w:cs="Times New Roman"/>
          <w:b/>
          <w:bCs/>
          <w:sz w:val="28"/>
          <w:szCs w:val="28"/>
        </w:rPr>
        <w:t>viết</w:t>
      </w:r>
      <w:r w:rsidRPr="000239F8">
        <w:rPr>
          <w:rFonts w:ascii="Times New Roman" w:hAnsi="Times New Roman" w:cs="Times New Roman"/>
          <w:b/>
          <w:bCs/>
          <w:sz w:val="28"/>
          <w:szCs w:val="28"/>
          <w:lang w:val="vi-VN"/>
        </w:rPr>
        <w:t xml:space="preserve"> </w:t>
      </w:r>
      <w:r w:rsidRPr="000239F8">
        <w:rPr>
          <w:rFonts w:ascii="Times New Roman" w:hAnsi="Times New Roman" w:cs="Times New Roman"/>
          <w:b/>
          <w:bCs/>
          <w:sz w:val="28"/>
          <w:szCs w:val="28"/>
        </w:rPr>
        <w:t>1</w:t>
      </w:r>
      <w:r w:rsidRPr="000239F8">
        <w:rPr>
          <w:rFonts w:ascii="Times New Roman" w:hAnsi="Times New Roman" w:cs="Times New Roman"/>
          <w:b/>
          <w:bCs/>
          <w:sz w:val="28"/>
          <w:szCs w:val="28"/>
          <w:lang w:val="vi-VN"/>
        </w:rPr>
        <w:t xml:space="preserve">: </w:t>
      </w:r>
      <w:r w:rsidRPr="000239F8">
        <w:rPr>
          <w:rFonts w:ascii="Times New Roman" w:hAnsi="Times New Roman" w:cs="Times New Roman"/>
          <w:b/>
          <w:bCs/>
          <w:sz w:val="28"/>
          <w:szCs w:val="28"/>
        </w:rPr>
        <w:t xml:space="preserve">TẢ PHONG CẢNH    </w:t>
      </w:r>
      <w:r w:rsidRPr="000239F8">
        <w:rPr>
          <w:rFonts w:ascii="Times New Roman" w:hAnsi="Times New Roman" w:cs="Times New Roman"/>
          <w:b/>
          <w:bCs/>
          <w:sz w:val="28"/>
          <w:szCs w:val="28"/>
          <w:lang w:val="vi-VN"/>
        </w:rPr>
        <w:t>(</w:t>
      </w:r>
      <w:r w:rsidRPr="000239F8">
        <w:rPr>
          <w:rFonts w:ascii="Times New Roman" w:hAnsi="Times New Roman" w:cs="Times New Roman"/>
          <w:b/>
          <w:bCs/>
          <w:sz w:val="28"/>
          <w:szCs w:val="28"/>
        </w:rPr>
        <w:t>1T</w:t>
      </w:r>
      <w:r w:rsidRPr="000239F8">
        <w:rPr>
          <w:rFonts w:ascii="Times New Roman" w:hAnsi="Times New Roman" w:cs="Times New Roman"/>
          <w:b/>
          <w:bCs/>
          <w:sz w:val="28"/>
          <w:szCs w:val="28"/>
          <w:lang w:val="vi-VN"/>
        </w:rPr>
        <w:t>iết)</w:t>
      </w:r>
    </w:p>
    <w:p w14:paraId="0C43BA45" w14:textId="77777777" w:rsidR="00FA6885" w:rsidRPr="000239F8" w:rsidRDefault="00FA6885" w:rsidP="000239F8">
      <w:pPr>
        <w:spacing w:after="0" w:line="240" w:lineRule="auto"/>
        <w:contextualSpacing/>
        <w:jc w:val="center"/>
        <w:rPr>
          <w:rFonts w:ascii="Times New Roman" w:hAnsi="Times New Roman" w:cs="Times New Roman"/>
          <w:b/>
          <w:bCs/>
          <w:sz w:val="28"/>
          <w:szCs w:val="28"/>
        </w:rPr>
      </w:pPr>
      <w:r w:rsidRPr="000239F8">
        <w:rPr>
          <w:rFonts w:ascii="Times New Roman" w:hAnsi="Times New Roman" w:cs="Times New Roman"/>
          <w:b/>
          <w:bCs/>
          <w:i/>
          <w:sz w:val="28"/>
          <w:szCs w:val="28"/>
        </w:rPr>
        <w:t>(Cấu tạo của bài văn</w:t>
      </w:r>
      <w:r w:rsidRPr="000239F8">
        <w:rPr>
          <w:rFonts w:ascii="Times New Roman" w:hAnsi="Times New Roman" w:cs="Times New Roman"/>
          <w:b/>
          <w:bCs/>
          <w:sz w:val="28"/>
          <w:szCs w:val="28"/>
        </w:rPr>
        <w:t>)</w:t>
      </w:r>
    </w:p>
    <w:p w14:paraId="1D4DA084" w14:textId="77777777" w:rsidR="00FA6885" w:rsidRPr="000239F8" w:rsidRDefault="00FA6885" w:rsidP="000239F8">
      <w:pPr>
        <w:spacing w:after="0" w:line="240" w:lineRule="auto"/>
        <w:ind w:firstLine="426"/>
        <w:rPr>
          <w:rFonts w:ascii="Times New Roman" w:hAnsi="Times New Roman" w:cs="Times New Roman"/>
          <w:b/>
          <w:bCs/>
          <w:sz w:val="28"/>
          <w:szCs w:val="28"/>
        </w:rPr>
      </w:pPr>
      <w:r w:rsidRPr="000239F8">
        <w:rPr>
          <w:rFonts w:ascii="Times New Roman" w:eastAsia="Times New Roman" w:hAnsi="Times New Roman" w:cs="Times New Roman"/>
          <w:sz w:val="28"/>
          <w:szCs w:val="28"/>
        </w:rPr>
        <w:t>Tiết chương trình: Tiết 129</w:t>
      </w:r>
    </w:p>
    <w:p w14:paraId="4613AB50" w14:textId="77777777" w:rsidR="00FA6885" w:rsidRPr="000239F8" w:rsidRDefault="00FA6885" w:rsidP="000239F8">
      <w:pPr>
        <w:spacing w:after="0" w:line="240" w:lineRule="auto"/>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Thời gian dạy : ngày  14   tháng  1  năm 2025</w:t>
      </w:r>
    </w:p>
    <w:p w14:paraId="7BA00136" w14:textId="77777777" w:rsidR="00FA6885" w:rsidRPr="000239F8" w:rsidRDefault="00FA6885" w:rsidP="000239F8">
      <w:pPr>
        <w:spacing w:after="0" w:line="240" w:lineRule="auto"/>
        <w:ind w:firstLine="567"/>
        <w:contextualSpacing/>
        <w:jc w:val="both"/>
        <w:rPr>
          <w:rFonts w:ascii="Times New Roman" w:hAnsi="Times New Roman" w:cs="Times New Roman"/>
          <w:b/>
          <w:bCs/>
          <w:sz w:val="28"/>
          <w:szCs w:val="28"/>
        </w:rPr>
      </w:pPr>
      <w:r w:rsidRPr="000239F8">
        <w:rPr>
          <w:rFonts w:ascii="Times New Roman" w:hAnsi="Times New Roman" w:cs="Times New Roman"/>
          <w:b/>
          <w:bCs/>
          <w:sz w:val="28"/>
          <w:szCs w:val="28"/>
          <w:lang w:val="vi-VN"/>
        </w:rPr>
        <w:t>I. YÊU CẦU CẦN ĐẠT</w:t>
      </w:r>
    </w:p>
    <w:p w14:paraId="445B7D10" w14:textId="77777777" w:rsidR="00FA6885" w:rsidRPr="000239F8" w:rsidRDefault="00FA6885" w:rsidP="000239F8">
      <w:pPr>
        <w:widowControl w:val="0"/>
        <w:autoSpaceDE w:val="0"/>
        <w:autoSpaceDN w:val="0"/>
        <w:spacing w:after="0" w:line="240" w:lineRule="auto"/>
        <w:ind w:firstLine="567"/>
        <w:contextualSpacing/>
        <w:jc w:val="both"/>
        <w:rPr>
          <w:rFonts w:ascii="Times New Roman" w:eastAsia="Times New Roman" w:hAnsi="Times New Roman" w:cs="Times New Roman"/>
          <w:b/>
          <w:sz w:val="28"/>
          <w:szCs w:val="28"/>
        </w:rPr>
      </w:pPr>
      <w:r w:rsidRPr="000239F8">
        <w:rPr>
          <w:rFonts w:ascii="Times New Roman" w:eastAsia="Times New Roman" w:hAnsi="Times New Roman" w:cs="Times New Roman"/>
          <w:b/>
          <w:sz w:val="28"/>
          <w:szCs w:val="28"/>
          <w:lang w:val="vi"/>
        </w:rPr>
        <w:t>1. Phát triển các năng lực đặc thù</w:t>
      </w:r>
    </w:p>
    <w:p w14:paraId="04D99FD0" w14:textId="77777777" w:rsidR="00FA6885" w:rsidRPr="000239F8" w:rsidRDefault="00FA6885" w:rsidP="000239F8">
      <w:pPr>
        <w:widowControl w:val="0"/>
        <w:autoSpaceDE w:val="0"/>
        <w:autoSpaceDN w:val="0"/>
        <w:spacing w:after="0" w:line="240" w:lineRule="auto"/>
        <w:ind w:firstLine="567"/>
        <w:contextualSpacing/>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lang w:val="vi"/>
        </w:rPr>
        <w:t xml:space="preserve">- </w:t>
      </w:r>
      <w:r w:rsidRPr="000239F8">
        <w:rPr>
          <w:rFonts w:ascii="Times New Roman" w:eastAsia="Times New Roman" w:hAnsi="Times New Roman" w:cs="Times New Roman"/>
          <w:sz w:val="28"/>
          <w:szCs w:val="28"/>
        </w:rPr>
        <w:t>Hiểu cấu tạo của bài văn.</w:t>
      </w:r>
    </w:p>
    <w:p w14:paraId="2BD4AF9A" w14:textId="77777777" w:rsidR="00FA6885" w:rsidRPr="000239F8" w:rsidRDefault="00FA6885" w:rsidP="000239F8">
      <w:pPr>
        <w:widowControl w:val="0"/>
        <w:tabs>
          <w:tab w:val="left" w:pos="779"/>
        </w:tabs>
        <w:autoSpaceDE w:val="0"/>
        <w:autoSpaceDN w:val="0"/>
        <w:spacing w:after="0" w:line="240" w:lineRule="auto"/>
        <w:ind w:firstLine="567"/>
        <w:contextualSpacing/>
        <w:jc w:val="both"/>
        <w:rPr>
          <w:rFonts w:ascii="Times New Roman" w:eastAsia="Times New Roman" w:hAnsi="Times New Roman" w:cs="Times New Roman"/>
          <w:iCs/>
          <w:color w:val="000000"/>
          <w:sz w:val="28"/>
          <w:szCs w:val="28"/>
        </w:rPr>
      </w:pPr>
      <w:r w:rsidRPr="000239F8">
        <w:rPr>
          <w:rFonts w:ascii="Times New Roman" w:eastAsia="Times New Roman" w:hAnsi="Times New Roman" w:cs="Times New Roman"/>
          <w:sz w:val="28"/>
          <w:szCs w:val="28"/>
          <w:lang w:val="vi"/>
        </w:rPr>
        <w:t xml:space="preserve">- </w:t>
      </w:r>
      <w:r w:rsidRPr="000239F8">
        <w:rPr>
          <w:rFonts w:ascii="Times New Roman" w:hAnsi="Times New Roman" w:cs="Times New Roman"/>
          <w:color w:val="231F20"/>
          <w:sz w:val="28"/>
          <w:szCs w:val="28"/>
        </w:rPr>
        <w:t>Hiểu</w:t>
      </w:r>
      <w:r w:rsidRPr="000239F8">
        <w:rPr>
          <w:rFonts w:ascii="Times New Roman" w:hAnsi="Times New Roman" w:cs="Times New Roman"/>
          <w:color w:val="231F20"/>
          <w:spacing w:val="20"/>
          <w:sz w:val="28"/>
          <w:szCs w:val="28"/>
        </w:rPr>
        <w:t xml:space="preserve"> </w:t>
      </w:r>
      <w:r w:rsidRPr="000239F8">
        <w:rPr>
          <w:rFonts w:ascii="Times New Roman" w:hAnsi="Times New Roman" w:cs="Times New Roman"/>
          <w:color w:val="231F20"/>
          <w:sz w:val="28"/>
          <w:szCs w:val="28"/>
        </w:rPr>
        <w:t>cấu</w:t>
      </w:r>
      <w:r w:rsidRPr="000239F8">
        <w:rPr>
          <w:rFonts w:ascii="Times New Roman" w:hAnsi="Times New Roman" w:cs="Times New Roman"/>
          <w:color w:val="231F20"/>
          <w:spacing w:val="20"/>
          <w:sz w:val="28"/>
          <w:szCs w:val="28"/>
        </w:rPr>
        <w:t xml:space="preserve"> </w:t>
      </w:r>
      <w:r w:rsidRPr="000239F8">
        <w:rPr>
          <w:rFonts w:ascii="Times New Roman" w:hAnsi="Times New Roman" w:cs="Times New Roman"/>
          <w:color w:val="231F20"/>
          <w:sz w:val="28"/>
          <w:szCs w:val="28"/>
        </w:rPr>
        <w:t>tạo</w:t>
      </w:r>
      <w:r w:rsidRPr="000239F8">
        <w:rPr>
          <w:rFonts w:ascii="Times New Roman" w:hAnsi="Times New Roman" w:cs="Times New Roman"/>
          <w:color w:val="231F20"/>
          <w:spacing w:val="20"/>
          <w:sz w:val="28"/>
          <w:szCs w:val="28"/>
        </w:rPr>
        <w:t xml:space="preserve"> </w:t>
      </w:r>
      <w:r w:rsidRPr="000239F8">
        <w:rPr>
          <w:rFonts w:ascii="Times New Roman" w:hAnsi="Times New Roman" w:cs="Times New Roman"/>
          <w:color w:val="231F20"/>
          <w:sz w:val="28"/>
          <w:szCs w:val="28"/>
        </w:rPr>
        <w:t>thường</w:t>
      </w:r>
      <w:r w:rsidRPr="000239F8">
        <w:rPr>
          <w:rFonts w:ascii="Times New Roman" w:hAnsi="Times New Roman" w:cs="Times New Roman"/>
          <w:color w:val="231F20"/>
          <w:spacing w:val="20"/>
          <w:sz w:val="28"/>
          <w:szCs w:val="28"/>
        </w:rPr>
        <w:t xml:space="preserve"> </w:t>
      </w:r>
      <w:r w:rsidRPr="000239F8">
        <w:rPr>
          <w:rFonts w:ascii="Times New Roman" w:hAnsi="Times New Roman" w:cs="Times New Roman"/>
          <w:color w:val="231F20"/>
          <w:sz w:val="28"/>
          <w:szCs w:val="28"/>
        </w:rPr>
        <w:t>gặp</w:t>
      </w:r>
      <w:r w:rsidRPr="000239F8">
        <w:rPr>
          <w:rFonts w:ascii="Times New Roman" w:hAnsi="Times New Roman" w:cs="Times New Roman"/>
          <w:color w:val="231F20"/>
          <w:spacing w:val="20"/>
          <w:sz w:val="28"/>
          <w:szCs w:val="28"/>
        </w:rPr>
        <w:t xml:space="preserve"> </w:t>
      </w:r>
      <w:r w:rsidRPr="000239F8">
        <w:rPr>
          <w:rFonts w:ascii="Times New Roman" w:hAnsi="Times New Roman" w:cs="Times New Roman"/>
          <w:color w:val="231F20"/>
          <w:sz w:val="28"/>
          <w:szCs w:val="28"/>
        </w:rPr>
        <w:t>của</w:t>
      </w:r>
      <w:r w:rsidRPr="000239F8">
        <w:rPr>
          <w:rFonts w:ascii="Times New Roman" w:hAnsi="Times New Roman" w:cs="Times New Roman"/>
          <w:color w:val="231F20"/>
          <w:spacing w:val="20"/>
          <w:sz w:val="28"/>
          <w:szCs w:val="28"/>
        </w:rPr>
        <w:t xml:space="preserve"> </w:t>
      </w:r>
      <w:r w:rsidRPr="000239F8">
        <w:rPr>
          <w:rFonts w:ascii="Times New Roman" w:hAnsi="Times New Roman" w:cs="Times New Roman"/>
          <w:color w:val="231F20"/>
          <w:sz w:val="28"/>
          <w:szCs w:val="28"/>
        </w:rPr>
        <w:t>bài</w:t>
      </w:r>
      <w:r w:rsidRPr="000239F8">
        <w:rPr>
          <w:rFonts w:ascii="Times New Roman" w:hAnsi="Times New Roman" w:cs="Times New Roman"/>
          <w:color w:val="231F20"/>
          <w:spacing w:val="20"/>
          <w:sz w:val="28"/>
          <w:szCs w:val="28"/>
        </w:rPr>
        <w:t xml:space="preserve"> </w:t>
      </w:r>
      <w:r w:rsidRPr="000239F8">
        <w:rPr>
          <w:rFonts w:ascii="Times New Roman" w:hAnsi="Times New Roman" w:cs="Times New Roman"/>
          <w:color w:val="231F20"/>
          <w:sz w:val="28"/>
          <w:szCs w:val="28"/>
        </w:rPr>
        <w:t>văn</w:t>
      </w:r>
      <w:r w:rsidRPr="000239F8">
        <w:rPr>
          <w:rFonts w:ascii="Times New Roman" w:hAnsi="Times New Roman" w:cs="Times New Roman"/>
          <w:color w:val="231F20"/>
          <w:spacing w:val="20"/>
          <w:sz w:val="28"/>
          <w:szCs w:val="28"/>
        </w:rPr>
        <w:t xml:space="preserve"> </w:t>
      </w:r>
      <w:r w:rsidRPr="000239F8">
        <w:rPr>
          <w:rFonts w:ascii="Times New Roman" w:hAnsi="Times New Roman" w:cs="Times New Roman"/>
          <w:color w:val="231F20"/>
          <w:sz w:val="28"/>
          <w:szCs w:val="28"/>
        </w:rPr>
        <w:t>tả phong cảnh; hiểu cách tả một phong cảnh cụ thể theo trình tự nhất định.</w:t>
      </w:r>
    </w:p>
    <w:p w14:paraId="196173E6" w14:textId="77777777" w:rsidR="00FA6885" w:rsidRPr="000239F8" w:rsidRDefault="00FA6885" w:rsidP="000239F8">
      <w:pPr>
        <w:widowControl w:val="0"/>
        <w:tabs>
          <w:tab w:val="left" w:pos="857"/>
        </w:tabs>
        <w:autoSpaceDE w:val="0"/>
        <w:autoSpaceDN w:val="0"/>
        <w:spacing w:after="0" w:line="240" w:lineRule="auto"/>
        <w:ind w:firstLine="567"/>
        <w:contextualSpacing/>
        <w:jc w:val="both"/>
        <w:outlineLvl w:val="1"/>
        <w:rPr>
          <w:rFonts w:ascii="Times New Roman" w:eastAsia="Times New Roman" w:hAnsi="Times New Roman" w:cs="Times New Roman"/>
          <w:b/>
          <w:bCs/>
          <w:sz w:val="28"/>
          <w:szCs w:val="28"/>
        </w:rPr>
      </w:pPr>
      <w:r w:rsidRPr="000239F8">
        <w:rPr>
          <w:rFonts w:ascii="Times New Roman" w:eastAsia="Times New Roman" w:hAnsi="Times New Roman" w:cs="Times New Roman"/>
          <w:b/>
          <w:bCs/>
          <w:sz w:val="28"/>
          <w:szCs w:val="28"/>
          <w:lang w:val="vi"/>
        </w:rPr>
        <w:t>2. Góp phần phát triển các năng lực chung và phẩm chất</w:t>
      </w:r>
    </w:p>
    <w:p w14:paraId="4AA806EF" w14:textId="77777777" w:rsidR="00FA6885" w:rsidRPr="000239F8" w:rsidRDefault="00FA6885" w:rsidP="000239F8">
      <w:pPr>
        <w:widowControl w:val="0"/>
        <w:autoSpaceDE w:val="0"/>
        <w:autoSpaceDN w:val="0"/>
        <w:spacing w:after="0" w:line="240" w:lineRule="auto"/>
        <w:ind w:firstLine="567"/>
        <w:contextualSpacing/>
        <w:jc w:val="both"/>
        <w:rPr>
          <w:rFonts w:ascii="Times New Roman" w:eastAsia="Times New Roman" w:hAnsi="Times New Roman" w:cs="Times New Roman"/>
          <w:b/>
          <w:i/>
          <w:sz w:val="28"/>
          <w:szCs w:val="28"/>
        </w:rPr>
      </w:pPr>
      <w:r w:rsidRPr="000239F8">
        <w:rPr>
          <w:rFonts w:ascii="Times New Roman" w:eastAsia="Times New Roman" w:hAnsi="Times New Roman" w:cs="Times New Roman"/>
          <w:b/>
          <w:i/>
          <w:sz w:val="28"/>
          <w:szCs w:val="28"/>
        </w:rPr>
        <w:t>2.1 Phát triển các năng lực chung:</w:t>
      </w:r>
    </w:p>
    <w:p w14:paraId="2B1EEA7F" w14:textId="77777777" w:rsidR="00FA6885" w:rsidRPr="000239F8" w:rsidRDefault="00FA6885" w:rsidP="000239F8">
      <w:pPr>
        <w:widowControl w:val="0"/>
        <w:autoSpaceDE w:val="0"/>
        <w:autoSpaceDN w:val="0"/>
        <w:spacing w:after="0" w:line="240" w:lineRule="auto"/>
        <w:ind w:firstLine="567"/>
        <w:contextualSpacing/>
        <w:jc w:val="both"/>
        <w:rPr>
          <w:rFonts w:ascii="Times New Roman" w:hAnsi="Times New Roman" w:cs="Times New Roman"/>
          <w:color w:val="231F20"/>
          <w:sz w:val="28"/>
          <w:szCs w:val="28"/>
        </w:rPr>
      </w:pPr>
      <w:r w:rsidRPr="000239F8">
        <w:rPr>
          <w:rFonts w:ascii="Times New Roman" w:eastAsia="Times New Roman" w:hAnsi="Times New Roman" w:cs="Times New Roman"/>
          <w:sz w:val="28"/>
          <w:szCs w:val="28"/>
        </w:rPr>
        <w:t>- Năng lực tự chủ và tự học: B</w:t>
      </w:r>
      <w:r w:rsidRPr="000239F8">
        <w:rPr>
          <w:rFonts w:ascii="Times New Roman" w:hAnsi="Times New Roman" w:cs="Times New Roman"/>
          <w:color w:val="231F20"/>
          <w:sz w:val="28"/>
          <w:szCs w:val="28"/>
        </w:rPr>
        <w:t>iết tự giải quyết nhiệm vụ học tập:</w:t>
      </w:r>
      <w:r w:rsidRPr="000239F8">
        <w:rPr>
          <w:rFonts w:ascii="Times New Roman" w:hAnsi="Times New Roman" w:cs="Times New Roman"/>
          <w:color w:val="231F20"/>
          <w:spacing w:val="-3"/>
          <w:sz w:val="28"/>
          <w:szCs w:val="28"/>
        </w:rPr>
        <w:t xml:space="preserve"> </w:t>
      </w:r>
      <w:r w:rsidRPr="000239F8">
        <w:rPr>
          <w:rFonts w:ascii="Times New Roman" w:hAnsi="Times New Roman" w:cs="Times New Roman"/>
          <w:color w:val="231F20"/>
          <w:sz w:val="28"/>
          <w:szCs w:val="28"/>
        </w:rPr>
        <w:t>đọc</w:t>
      </w:r>
      <w:r w:rsidRPr="000239F8">
        <w:rPr>
          <w:rFonts w:ascii="Times New Roman" w:hAnsi="Times New Roman" w:cs="Times New Roman"/>
          <w:color w:val="231F20"/>
          <w:spacing w:val="-3"/>
          <w:sz w:val="28"/>
          <w:szCs w:val="28"/>
        </w:rPr>
        <w:t xml:space="preserve"> </w:t>
      </w:r>
      <w:r w:rsidRPr="000239F8">
        <w:rPr>
          <w:rFonts w:ascii="Times New Roman" w:hAnsi="Times New Roman" w:cs="Times New Roman"/>
          <w:color w:val="231F20"/>
          <w:sz w:val="28"/>
          <w:szCs w:val="28"/>
        </w:rPr>
        <w:t>và</w:t>
      </w:r>
      <w:r w:rsidRPr="000239F8">
        <w:rPr>
          <w:rFonts w:ascii="Times New Roman" w:hAnsi="Times New Roman" w:cs="Times New Roman"/>
          <w:color w:val="231F20"/>
          <w:spacing w:val="-3"/>
          <w:sz w:val="28"/>
          <w:szCs w:val="28"/>
        </w:rPr>
        <w:t xml:space="preserve"> </w:t>
      </w:r>
      <w:r w:rsidRPr="000239F8">
        <w:rPr>
          <w:rFonts w:ascii="Times New Roman" w:hAnsi="Times New Roman" w:cs="Times New Roman"/>
          <w:color w:val="231F20"/>
          <w:sz w:val="28"/>
          <w:szCs w:val="28"/>
        </w:rPr>
        <w:t>trả</w:t>
      </w:r>
      <w:r w:rsidRPr="000239F8">
        <w:rPr>
          <w:rFonts w:ascii="Times New Roman" w:hAnsi="Times New Roman" w:cs="Times New Roman"/>
          <w:color w:val="231F20"/>
          <w:spacing w:val="-3"/>
          <w:sz w:val="28"/>
          <w:szCs w:val="28"/>
        </w:rPr>
        <w:t xml:space="preserve"> </w:t>
      </w:r>
      <w:r w:rsidRPr="000239F8">
        <w:rPr>
          <w:rFonts w:ascii="Times New Roman" w:hAnsi="Times New Roman" w:cs="Times New Roman"/>
          <w:color w:val="231F20"/>
          <w:sz w:val="28"/>
          <w:szCs w:val="28"/>
        </w:rPr>
        <w:t>lời</w:t>
      </w:r>
      <w:r w:rsidRPr="000239F8">
        <w:rPr>
          <w:rFonts w:ascii="Times New Roman" w:hAnsi="Times New Roman" w:cs="Times New Roman"/>
          <w:color w:val="231F20"/>
          <w:spacing w:val="-3"/>
          <w:sz w:val="28"/>
          <w:szCs w:val="28"/>
        </w:rPr>
        <w:t xml:space="preserve"> </w:t>
      </w:r>
      <w:r w:rsidRPr="000239F8">
        <w:rPr>
          <w:rFonts w:ascii="Times New Roman" w:hAnsi="Times New Roman" w:cs="Times New Roman"/>
          <w:color w:val="231F20"/>
          <w:sz w:val="28"/>
          <w:szCs w:val="28"/>
        </w:rPr>
        <w:t>CH</w:t>
      </w:r>
      <w:r w:rsidRPr="000239F8">
        <w:rPr>
          <w:rFonts w:ascii="Times New Roman" w:hAnsi="Times New Roman" w:cs="Times New Roman"/>
          <w:color w:val="231F20"/>
          <w:spacing w:val="-3"/>
          <w:sz w:val="28"/>
          <w:szCs w:val="28"/>
        </w:rPr>
        <w:t xml:space="preserve"> </w:t>
      </w:r>
      <w:r w:rsidRPr="000239F8">
        <w:rPr>
          <w:rFonts w:ascii="Times New Roman" w:hAnsi="Times New Roman" w:cs="Times New Roman"/>
          <w:color w:val="231F20"/>
          <w:sz w:val="28"/>
          <w:szCs w:val="28"/>
        </w:rPr>
        <w:t>về</w:t>
      </w:r>
      <w:r w:rsidRPr="000239F8">
        <w:rPr>
          <w:rFonts w:ascii="Times New Roman" w:hAnsi="Times New Roman" w:cs="Times New Roman"/>
          <w:color w:val="231F20"/>
          <w:spacing w:val="-3"/>
          <w:sz w:val="28"/>
          <w:szCs w:val="28"/>
        </w:rPr>
        <w:t xml:space="preserve"> </w:t>
      </w:r>
      <w:r w:rsidRPr="000239F8">
        <w:rPr>
          <w:rFonts w:ascii="Times New Roman" w:hAnsi="Times New Roman" w:cs="Times New Roman"/>
          <w:color w:val="231F20"/>
          <w:sz w:val="28"/>
          <w:szCs w:val="28"/>
        </w:rPr>
        <w:t>nội</w:t>
      </w:r>
      <w:r w:rsidRPr="000239F8">
        <w:rPr>
          <w:rFonts w:ascii="Times New Roman" w:hAnsi="Times New Roman" w:cs="Times New Roman"/>
          <w:color w:val="231F20"/>
          <w:spacing w:val="-3"/>
          <w:sz w:val="28"/>
          <w:szCs w:val="28"/>
        </w:rPr>
        <w:t xml:space="preserve"> </w:t>
      </w:r>
      <w:r w:rsidRPr="000239F8">
        <w:rPr>
          <w:rFonts w:ascii="Times New Roman" w:hAnsi="Times New Roman" w:cs="Times New Roman"/>
          <w:color w:val="231F20"/>
          <w:sz w:val="28"/>
          <w:szCs w:val="28"/>
        </w:rPr>
        <w:t>dung</w:t>
      </w:r>
      <w:r w:rsidRPr="000239F8">
        <w:rPr>
          <w:rFonts w:ascii="Times New Roman" w:hAnsi="Times New Roman" w:cs="Times New Roman"/>
          <w:color w:val="231F20"/>
          <w:spacing w:val="-3"/>
          <w:sz w:val="28"/>
          <w:szCs w:val="28"/>
        </w:rPr>
        <w:t xml:space="preserve"> </w:t>
      </w:r>
      <w:r w:rsidRPr="000239F8">
        <w:rPr>
          <w:rFonts w:ascii="Times New Roman" w:hAnsi="Times New Roman" w:cs="Times New Roman"/>
          <w:color w:val="231F20"/>
          <w:sz w:val="28"/>
          <w:szCs w:val="28"/>
        </w:rPr>
        <w:t>và</w:t>
      </w:r>
      <w:r w:rsidRPr="000239F8">
        <w:rPr>
          <w:rFonts w:ascii="Times New Roman" w:hAnsi="Times New Roman" w:cs="Times New Roman"/>
          <w:color w:val="231F20"/>
          <w:spacing w:val="-3"/>
          <w:sz w:val="28"/>
          <w:szCs w:val="28"/>
        </w:rPr>
        <w:t xml:space="preserve"> </w:t>
      </w:r>
      <w:r w:rsidRPr="000239F8">
        <w:rPr>
          <w:rFonts w:ascii="Times New Roman" w:hAnsi="Times New Roman" w:cs="Times New Roman"/>
          <w:color w:val="231F20"/>
          <w:sz w:val="28"/>
          <w:szCs w:val="28"/>
        </w:rPr>
        <w:t>cấu</w:t>
      </w:r>
      <w:r w:rsidRPr="000239F8">
        <w:rPr>
          <w:rFonts w:ascii="Times New Roman" w:hAnsi="Times New Roman" w:cs="Times New Roman"/>
          <w:color w:val="231F20"/>
          <w:spacing w:val="-3"/>
          <w:sz w:val="28"/>
          <w:szCs w:val="28"/>
        </w:rPr>
        <w:t xml:space="preserve"> </w:t>
      </w:r>
      <w:r w:rsidRPr="000239F8">
        <w:rPr>
          <w:rFonts w:ascii="Times New Roman" w:hAnsi="Times New Roman" w:cs="Times New Roman"/>
          <w:color w:val="231F20"/>
          <w:sz w:val="28"/>
          <w:szCs w:val="28"/>
        </w:rPr>
        <w:t>tạo</w:t>
      </w:r>
      <w:r w:rsidRPr="000239F8">
        <w:rPr>
          <w:rFonts w:ascii="Times New Roman" w:hAnsi="Times New Roman" w:cs="Times New Roman"/>
          <w:color w:val="231F20"/>
          <w:spacing w:val="-3"/>
          <w:sz w:val="28"/>
          <w:szCs w:val="28"/>
        </w:rPr>
        <w:t xml:space="preserve"> </w:t>
      </w:r>
      <w:r w:rsidRPr="000239F8">
        <w:rPr>
          <w:rFonts w:ascii="Times New Roman" w:hAnsi="Times New Roman" w:cs="Times New Roman"/>
          <w:color w:val="231F20"/>
          <w:sz w:val="28"/>
          <w:szCs w:val="28"/>
        </w:rPr>
        <w:t>của</w:t>
      </w:r>
      <w:r w:rsidRPr="000239F8">
        <w:rPr>
          <w:rFonts w:ascii="Times New Roman" w:hAnsi="Times New Roman" w:cs="Times New Roman"/>
          <w:color w:val="231F20"/>
          <w:spacing w:val="-3"/>
          <w:sz w:val="28"/>
          <w:szCs w:val="28"/>
        </w:rPr>
        <w:t xml:space="preserve"> </w:t>
      </w:r>
      <w:r w:rsidRPr="000239F8">
        <w:rPr>
          <w:rFonts w:ascii="Times New Roman" w:hAnsi="Times New Roman" w:cs="Times New Roman"/>
          <w:color w:val="231F20"/>
          <w:sz w:val="28"/>
          <w:szCs w:val="28"/>
        </w:rPr>
        <w:t>bài</w:t>
      </w:r>
      <w:r w:rsidRPr="000239F8">
        <w:rPr>
          <w:rFonts w:ascii="Times New Roman" w:hAnsi="Times New Roman" w:cs="Times New Roman"/>
          <w:color w:val="231F20"/>
          <w:spacing w:val="-3"/>
          <w:sz w:val="28"/>
          <w:szCs w:val="28"/>
        </w:rPr>
        <w:t xml:space="preserve"> </w:t>
      </w:r>
      <w:r w:rsidRPr="000239F8">
        <w:rPr>
          <w:rFonts w:ascii="Times New Roman" w:hAnsi="Times New Roman" w:cs="Times New Roman"/>
          <w:color w:val="231F20"/>
          <w:sz w:val="28"/>
          <w:szCs w:val="28"/>
        </w:rPr>
        <w:t>văn</w:t>
      </w:r>
      <w:r w:rsidRPr="000239F8">
        <w:rPr>
          <w:rFonts w:ascii="Times New Roman" w:hAnsi="Times New Roman" w:cs="Times New Roman"/>
          <w:color w:val="231F20"/>
          <w:spacing w:val="-3"/>
          <w:sz w:val="28"/>
          <w:szCs w:val="28"/>
        </w:rPr>
        <w:t xml:space="preserve"> </w:t>
      </w:r>
      <w:r w:rsidRPr="000239F8">
        <w:rPr>
          <w:rFonts w:ascii="Times New Roman" w:hAnsi="Times New Roman" w:cs="Times New Roman"/>
          <w:color w:val="231F20"/>
          <w:sz w:val="28"/>
          <w:szCs w:val="28"/>
        </w:rPr>
        <w:t>tả</w:t>
      </w:r>
      <w:r w:rsidRPr="000239F8">
        <w:rPr>
          <w:rFonts w:ascii="Times New Roman" w:hAnsi="Times New Roman" w:cs="Times New Roman"/>
          <w:color w:val="231F20"/>
          <w:spacing w:val="-3"/>
          <w:sz w:val="28"/>
          <w:szCs w:val="28"/>
        </w:rPr>
        <w:t xml:space="preserve"> </w:t>
      </w:r>
      <w:r w:rsidRPr="000239F8">
        <w:rPr>
          <w:rFonts w:ascii="Times New Roman" w:hAnsi="Times New Roman" w:cs="Times New Roman"/>
          <w:color w:val="231F20"/>
          <w:sz w:val="28"/>
          <w:szCs w:val="28"/>
        </w:rPr>
        <w:t>phong</w:t>
      </w:r>
      <w:r w:rsidRPr="000239F8">
        <w:rPr>
          <w:rFonts w:ascii="Times New Roman" w:hAnsi="Times New Roman" w:cs="Times New Roman"/>
          <w:color w:val="231F20"/>
          <w:spacing w:val="-3"/>
          <w:sz w:val="28"/>
          <w:szCs w:val="28"/>
        </w:rPr>
        <w:t xml:space="preserve"> </w:t>
      </w:r>
      <w:r w:rsidRPr="000239F8">
        <w:rPr>
          <w:rFonts w:ascii="Times New Roman" w:hAnsi="Times New Roman" w:cs="Times New Roman"/>
          <w:color w:val="231F20"/>
          <w:sz w:val="28"/>
          <w:szCs w:val="28"/>
        </w:rPr>
        <w:t>cảnh;</w:t>
      </w:r>
      <w:r w:rsidRPr="000239F8">
        <w:rPr>
          <w:rFonts w:ascii="Times New Roman" w:hAnsi="Times New Roman" w:cs="Times New Roman"/>
          <w:color w:val="231F20"/>
          <w:spacing w:val="-3"/>
          <w:sz w:val="28"/>
          <w:szCs w:val="28"/>
        </w:rPr>
        <w:t xml:space="preserve"> </w:t>
      </w:r>
      <w:r w:rsidRPr="000239F8">
        <w:rPr>
          <w:rFonts w:ascii="Times New Roman" w:hAnsi="Times New Roman" w:cs="Times New Roman"/>
          <w:color w:val="231F20"/>
          <w:sz w:val="28"/>
          <w:szCs w:val="28"/>
        </w:rPr>
        <w:t>nắm</w:t>
      </w:r>
      <w:r w:rsidRPr="000239F8">
        <w:rPr>
          <w:rFonts w:ascii="Times New Roman" w:hAnsi="Times New Roman" w:cs="Times New Roman"/>
          <w:color w:val="231F20"/>
          <w:spacing w:val="-3"/>
          <w:sz w:val="28"/>
          <w:szCs w:val="28"/>
        </w:rPr>
        <w:t xml:space="preserve"> </w:t>
      </w:r>
      <w:r w:rsidRPr="000239F8">
        <w:rPr>
          <w:rFonts w:ascii="Times New Roman" w:hAnsi="Times New Roman" w:cs="Times New Roman"/>
          <w:color w:val="231F20"/>
          <w:sz w:val="28"/>
          <w:szCs w:val="28"/>
        </w:rPr>
        <w:t>được trình tự miêu tả trong bài văn tả phong cảnh.</w:t>
      </w:r>
    </w:p>
    <w:p w14:paraId="5C16E4A6" w14:textId="77777777" w:rsidR="00FA6885" w:rsidRPr="000239F8" w:rsidRDefault="00FA6885" w:rsidP="000239F8">
      <w:pPr>
        <w:widowControl w:val="0"/>
        <w:autoSpaceDE w:val="0"/>
        <w:autoSpaceDN w:val="0"/>
        <w:spacing w:after="0" w:line="240" w:lineRule="auto"/>
        <w:ind w:firstLine="567"/>
        <w:contextualSpacing/>
        <w:jc w:val="both"/>
        <w:rPr>
          <w:rFonts w:ascii="Times New Roman" w:hAnsi="Times New Roman" w:cs="Times New Roman"/>
          <w:color w:val="231F20"/>
          <w:sz w:val="28"/>
          <w:szCs w:val="28"/>
        </w:rPr>
      </w:pPr>
      <w:r w:rsidRPr="000239F8">
        <w:rPr>
          <w:rFonts w:ascii="Times New Roman" w:eastAsia="Times New Roman" w:hAnsi="Times New Roman" w:cs="Times New Roman"/>
          <w:sz w:val="28"/>
          <w:szCs w:val="28"/>
        </w:rPr>
        <w:t xml:space="preserve">- Năng lực giao tiếp và hợp tác: </w:t>
      </w:r>
      <w:r w:rsidRPr="000239F8">
        <w:rPr>
          <w:rFonts w:ascii="Times New Roman" w:hAnsi="Times New Roman" w:cs="Times New Roman"/>
          <w:color w:val="231F20"/>
          <w:sz w:val="28"/>
          <w:szCs w:val="28"/>
        </w:rPr>
        <w:t>Biết thảo luận nhóm về nội dung và cấu tạo của bài văn tả phong cảnh.</w:t>
      </w:r>
    </w:p>
    <w:p w14:paraId="754E9E53" w14:textId="77777777" w:rsidR="00FA6885" w:rsidRPr="000239F8" w:rsidRDefault="00FA6885" w:rsidP="000239F8">
      <w:pPr>
        <w:widowControl w:val="0"/>
        <w:autoSpaceDE w:val="0"/>
        <w:autoSpaceDN w:val="0"/>
        <w:spacing w:after="0" w:line="240" w:lineRule="auto"/>
        <w:ind w:firstLine="567"/>
        <w:contextualSpacing/>
        <w:jc w:val="both"/>
        <w:rPr>
          <w:rFonts w:ascii="Times New Roman" w:eastAsia="Times New Roman" w:hAnsi="Times New Roman" w:cs="Times New Roman"/>
          <w:b/>
          <w:i/>
          <w:sz w:val="28"/>
          <w:szCs w:val="28"/>
        </w:rPr>
      </w:pPr>
      <w:r w:rsidRPr="000239F8">
        <w:rPr>
          <w:rFonts w:ascii="Times New Roman" w:eastAsia="Times New Roman" w:hAnsi="Times New Roman" w:cs="Times New Roman"/>
          <w:b/>
          <w:i/>
          <w:sz w:val="28"/>
          <w:szCs w:val="28"/>
        </w:rPr>
        <w:t>2.2. Phát triển các phẩm chất</w:t>
      </w:r>
    </w:p>
    <w:p w14:paraId="641CD72D" w14:textId="77777777" w:rsidR="00FA6885" w:rsidRPr="000239F8" w:rsidRDefault="00FA6885" w:rsidP="000239F8">
      <w:pPr>
        <w:widowControl w:val="0"/>
        <w:autoSpaceDE w:val="0"/>
        <w:autoSpaceDN w:val="0"/>
        <w:spacing w:after="0" w:line="240" w:lineRule="auto"/>
        <w:ind w:firstLine="567"/>
        <w:contextualSpacing/>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Chăm chỉ, trách nhiệm</w:t>
      </w:r>
      <w:r w:rsidRPr="000239F8">
        <w:rPr>
          <w:rFonts w:ascii="Times New Roman" w:eastAsia="Times New Roman" w:hAnsi="Times New Roman" w:cs="Times New Roman"/>
          <w:sz w:val="28"/>
          <w:szCs w:val="28"/>
          <w:lang w:val="vi"/>
        </w:rPr>
        <w:t xml:space="preserve">: </w:t>
      </w:r>
      <w:r w:rsidRPr="000239F8">
        <w:rPr>
          <w:rFonts w:ascii="Times New Roman" w:eastAsia="Times New Roman" w:hAnsi="Times New Roman" w:cs="Times New Roman"/>
          <w:sz w:val="28"/>
          <w:szCs w:val="28"/>
        </w:rPr>
        <w:t>Chăm học, hoàn thành các nhiệm vụ học tập.</w:t>
      </w:r>
    </w:p>
    <w:p w14:paraId="4177D175" w14:textId="77777777" w:rsidR="00FA6885" w:rsidRPr="000239F8" w:rsidRDefault="00FA6885" w:rsidP="000239F8">
      <w:pPr>
        <w:widowControl w:val="0"/>
        <w:autoSpaceDE w:val="0"/>
        <w:autoSpaceDN w:val="0"/>
        <w:spacing w:after="0" w:line="240" w:lineRule="auto"/>
        <w:ind w:firstLine="567"/>
        <w:contextualSpacing/>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Yêu nước: yêu thích, tự hào về những cảnh đẹp trên đất nước ta.</w:t>
      </w:r>
    </w:p>
    <w:p w14:paraId="2CAB55DD" w14:textId="77777777" w:rsidR="00FA6885" w:rsidRPr="000239F8" w:rsidRDefault="00FA6885" w:rsidP="000239F8">
      <w:pPr>
        <w:spacing w:after="0" w:line="240" w:lineRule="auto"/>
        <w:ind w:firstLine="567"/>
        <w:contextualSpacing/>
        <w:jc w:val="both"/>
        <w:rPr>
          <w:rFonts w:ascii="Times New Roman" w:hAnsi="Times New Roman" w:cs="Times New Roman"/>
          <w:b/>
          <w:bCs/>
          <w:sz w:val="28"/>
          <w:szCs w:val="28"/>
        </w:rPr>
      </w:pPr>
      <w:r w:rsidRPr="000239F8">
        <w:rPr>
          <w:rFonts w:ascii="Times New Roman" w:hAnsi="Times New Roman" w:cs="Times New Roman"/>
          <w:b/>
          <w:bCs/>
          <w:sz w:val="28"/>
          <w:szCs w:val="28"/>
          <w:lang w:val="vi-VN"/>
        </w:rPr>
        <w:t>II. ĐỒ DÙNG DẠY HỌC</w:t>
      </w:r>
    </w:p>
    <w:p w14:paraId="4409C964" w14:textId="77777777" w:rsidR="00FA6885" w:rsidRPr="000239F8" w:rsidRDefault="00FA6885" w:rsidP="000239F8">
      <w:pPr>
        <w:spacing w:after="0" w:line="240" w:lineRule="auto"/>
        <w:ind w:firstLine="567"/>
        <w:contextualSpacing/>
        <w:jc w:val="both"/>
        <w:rPr>
          <w:rFonts w:ascii="Times New Roman" w:hAnsi="Times New Roman" w:cs="Times New Roman"/>
          <w:sz w:val="28"/>
          <w:szCs w:val="28"/>
          <w:lang w:val="vi-VN"/>
        </w:rPr>
      </w:pPr>
      <w:r w:rsidRPr="000239F8">
        <w:rPr>
          <w:rFonts w:ascii="Times New Roman" w:hAnsi="Times New Roman" w:cs="Times New Roman"/>
          <w:sz w:val="28"/>
          <w:szCs w:val="28"/>
          <w:lang w:val="vi-VN"/>
        </w:rPr>
        <w:t xml:space="preserve"> - GV chuẩn bị: </w:t>
      </w:r>
      <w:r w:rsidRPr="000239F8">
        <w:rPr>
          <w:rFonts w:ascii="Times New Roman" w:hAnsi="Times New Roman" w:cs="Times New Roman"/>
          <w:sz w:val="28"/>
          <w:szCs w:val="28"/>
        </w:rPr>
        <w:t>Ti vi, máy tính.</w:t>
      </w:r>
    </w:p>
    <w:p w14:paraId="467FCD75" w14:textId="77777777" w:rsidR="00FA6885" w:rsidRPr="000239F8" w:rsidRDefault="00FA6885" w:rsidP="000239F8">
      <w:pPr>
        <w:spacing w:after="0" w:line="240" w:lineRule="auto"/>
        <w:ind w:firstLine="567"/>
        <w:contextualSpacing/>
        <w:jc w:val="both"/>
        <w:rPr>
          <w:rFonts w:ascii="Times New Roman" w:hAnsi="Times New Roman" w:cs="Times New Roman"/>
          <w:sz w:val="28"/>
          <w:szCs w:val="28"/>
          <w:lang w:val="vi-VN"/>
        </w:rPr>
      </w:pPr>
      <w:r w:rsidRPr="000239F8">
        <w:rPr>
          <w:rFonts w:ascii="Times New Roman" w:hAnsi="Times New Roman" w:cs="Times New Roman"/>
          <w:sz w:val="28"/>
          <w:szCs w:val="28"/>
          <w:lang w:val="vi-VN"/>
        </w:rPr>
        <w:t xml:space="preserve"> - HS chuẩn bị: SGK Tiếng Việt </w:t>
      </w:r>
      <w:r w:rsidRPr="000239F8">
        <w:rPr>
          <w:rFonts w:ascii="Times New Roman" w:hAnsi="Times New Roman" w:cs="Times New Roman"/>
          <w:sz w:val="28"/>
          <w:szCs w:val="28"/>
        </w:rPr>
        <w:t>5</w:t>
      </w:r>
      <w:r w:rsidRPr="000239F8">
        <w:rPr>
          <w:rFonts w:ascii="Times New Roman" w:hAnsi="Times New Roman" w:cs="Times New Roman"/>
          <w:sz w:val="28"/>
          <w:szCs w:val="28"/>
          <w:lang w:val="vi-VN"/>
        </w:rPr>
        <w:t xml:space="preserve">, tập </w:t>
      </w:r>
      <w:r w:rsidRPr="000239F8">
        <w:rPr>
          <w:rFonts w:ascii="Times New Roman" w:hAnsi="Times New Roman" w:cs="Times New Roman"/>
          <w:sz w:val="28"/>
          <w:szCs w:val="28"/>
        </w:rPr>
        <w:t>2</w:t>
      </w:r>
      <w:r w:rsidRPr="000239F8">
        <w:rPr>
          <w:rFonts w:ascii="Times New Roman" w:hAnsi="Times New Roman" w:cs="Times New Roman"/>
          <w:sz w:val="28"/>
          <w:szCs w:val="28"/>
          <w:lang w:val="vi-VN"/>
        </w:rPr>
        <w:t>.</w:t>
      </w:r>
    </w:p>
    <w:p w14:paraId="2FF9C9F6" w14:textId="77777777" w:rsidR="00FA6885" w:rsidRPr="000239F8" w:rsidRDefault="00FA6885" w:rsidP="000239F8">
      <w:pPr>
        <w:spacing w:after="0" w:line="240" w:lineRule="auto"/>
        <w:ind w:firstLine="567"/>
        <w:contextualSpacing/>
        <w:jc w:val="both"/>
        <w:rPr>
          <w:rFonts w:ascii="Times New Roman" w:hAnsi="Times New Roman" w:cs="Times New Roman"/>
          <w:b/>
          <w:bCs/>
          <w:sz w:val="28"/>
          <w:szCs w:val="28"/>
        </w:rPr>
      </w:pPr>
      <w:r w:rsidRPr="000239F8">
        <w:rPr>
          <w:rFonts w:ascii="Times New Roman" w:hAnsi="Times New Roman" w:cs="Times New Roman"/>
          <w:b/>
          <w:bCs/>
          <w:sz w:val="28"/>
          <w:szCs w:val="28"/>
          <w:lang w:val="vi-VN"/>
        </w:rPr>
        <w:t>I</w:t>
      </w:r>
      <w:r w:rsidRPr="000239F8">
        <w:rPr>
          <w:rFonts w:ascii="Times New Roman" w:hAnsi="Times New Roman" w:cs="Times New Roman"/>
          <w:b/>
          <w:bCs/>
          <w:sz w:val="28"/>
          <w:szCs w:val="28"/>
        </w:rPr>
        <w:t>II</w:t>
      </w:r>
      <w:r w:rsidRPr="000239F8">
        <w:rPr>
          <w:rFonts w:ascii="Times New Roman" w:hAnsi="Times New Roman" w:cs="Times New Roman"/>
          <w:b/>
          <w:bCs/>
          <w:sz w:val="28"/>
          <w:szCs w:val="28"/>
          <w:lang w:val="vi-VN"/>
        </w:rPr>
        <w:t xml:space="preserve">. </w:t>
      </w:r>
      <w:r w:rsidRPr="000239F8">
        <w:rPr>
          <w:rFonts w:ascii="Times New Roman" w:hAnsi="Times New Roman" w:cs="Times New Roman"/>
          <w:b/>
          <w:bCs/>
          <w:sz w:val="28"/>
          <w:szCs w:val="28"/>
        </w:rPr>
        <w:t>CÁC HOẠT ĐỘNG DẠY VÀ</w:t>
      </w:r>
      <w:r w:rsidRPr="000239F8">
        <w:rPr>
          <w:rFonts w:ascii="Times New Roman" w:hAnsi="Times New Roman" w:cs="Times New Roman"/>
          <w:b/>
          <w:bCs/>
          <w:spacing w:val="7"/>
          <w:sz w:val="28"/>
          <w:szCs w:val="28"/>
        </w:rPr>
        <w:t xml:space="preserve"> </w:t>
      </w:r>
      <w:r w:rsidRPr="000239F8">
        <w:rPr>
          <w:rFonts w:ascii="Times New Roman" w:hAnsi="Times New Roman" w:cs="Times New Roman"/>
          <w:b/>
          <w:bCs/>
          <w:sz w:val="28"/>
          <w:szCs w:val="28"/>
        </w:rPr>
        <w:t>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020"/>
      </w:tblGrid>
      <w:tr w:rsidR="00FA6885" w:rsidRPr="000239F8" w14:paraId="65CA9546" w14:textId="77777777" w:rsidTr="00FA6885">
        <w:tc>
          <w:tcPr>
            <w:tcW w:w="4644" w:type="dxa"/>
            <w:shd w:val="clear" w:color="auto" w:fill="auto"/>
          </w:tcPr>
          <w:p w14:paraId="1CC5AEA6" w14:textId="77777777" w:rsidR="00FA6885" w:rsidRPr="000239F8" w:rsidRDefault="00FA6885" w:rsidP="000239F8">
            <w:pPr>
              <w:spacing w:after="0" w:line="240" w:lineRule="auto"/>
              <w:jc w:val="center"/>
              <w:rPr>
                <w:rFonts w:ascii="Times New Roman" w:hAnsi="Times New Roman" w:cs="Times New Roman"/>
                <w:b/>
                <w:bCs/>
                <w:sz w:val="28"/>
                <w:szCs w:val="28"/>
              </w:rPr>
            </w:pPr>
            <w:r w:rsidRPr="000239F8">
              <w:rPr>
                <w:rFonts w:ascii="Times New Roman" w:hAnsi="Times New Roman" w:cs="Times New Roman"/>
                <w:b/>
                <w:bCs/>
                <w:sz w:val="28"/>
                <w:szCs w:val="28"/>
              </w:rPr>
              <w:t>HOẠT ĐỘNG CỦA GIÁO VIÊN</w:t>
            </w:r>
          </w:p>
        </w:tc>
        <w:tc>
          <w:tcPr>
            <w:tcW w:w="5020" w:type="dxa"/>
            <w:shd w:val="clear" w:color="auto" w:fill="auto"/>
          </w:tcPr>
          <w:p w14:paraId="66C9C655" w14:textId="77777777" w:rsidR="00FA6885" w:rsidRPr="000239F8" w:rsidRDefault="00FA6885" w:rsidP="000239F8">
            <w:pPr>
              <w:spacing w:after="0" w:line="240" w:lineRule="auto"/>
              <w:jc w:val="center"/>
              <w:rPr>
                <w:rFonts w:ascii="Times New Roman" w:hAnsi="Times New Roman" w:cs="Times New Roman"/>
                <w:b/>
                <w:bCs/>
                <w:sz w:val="28"/>
                <w:szCs w:val="28"/>
              </w:rPr>
            </w:pPr>
            <w:r w:rsidRPr="000239F8">
              <w:rPr>
                <w:rFonts w:ascii="Times New Roman" w:hAnsi="Times New Roman" w:cs="Times New Roman"/>
                <w:b/>
                <w:bCs/>
                <w:sz w:val="28"/>
                <w:szCs w:val="28"/>
              </w:rPr>
              <w:t>HOẠT ĐỘNG CỦA HỌC SINH</w:t>
            </w:r>
          </w:p>
        </w:tc>
      </w:tr>
      <w:tr w:rsidR="00FA6885" w:rsidRPr="000239F8" w14:paraId="40A7B5AC" w14:textId="77777777" w:rsidTr="00FA6885">
        <w:tc>
          <w:tcPr>
            <w:tcW w:w="9664" w:type="dxa"/>
            <w:gridSpan w:val="2"/>
            <w:shd w:val="clear" w:color="auto" w:fill="auto"/>
          </w:tcPr>
          <w:p w14:paraId="27CD9BF0" w14:textId="77777777" w:rsidR="00FA6885" w:rsidRPr="000239F8" w:rsidRDefault="00FA6885" w:rsidP="000239F8">
            <w:pPr>
              <w:spacing w:after="0" w:line="240" w:lineRule="auto"/>
              <w:jc w:val="both"/>
              <w:rPr>
                <w:rFonts w:ascii="Times New Roman" w:hAnsi="Times New Roman" w:cs="Times New Roman"/>
                <w:b/>
                <w:bCs/>
                <w:sz w:val="28"/>
                <w:szCs w:val="28"/>
              </w:rPr>
            </w:pPr>
            <w:r w:rsidRPr="000239F8">
              <w:rPr>
                <w:rFonts w:ascii="Times New Roman" w:hAnsi="Times New Roman" w:cs="Times New Roman"/>
                <w:b/>
                <w:bCs/>
                <w:sz w:val="28"/>
                <w:szCs w:val="28"/>
              </w:rPr>
              <w:t>1. HOẠT ĐỘNG KHỞI ĐỘNG    (5p)</w:t>
            </w:r>
          </w:p>
          <w:p w14:paraId="15E4032F" w14:textId="77777777" w:rsidR="00FA6885" w:rsidRPr="000239F8" w:rsidRDefault="00FA6885" w:rsidP="000239F8">
            <w:pPr>
              <w:spacing w:after="0" w:line="240" w:lineRule="auto"/>
              <w:jc w:val="both"/>
              <w:rPr>
                <w:rFonts w:ascii="Times New Roman" w:hAnsi="Times New Roman" w:cs="Times New Roman"/>
                <w:b/>
                <w:bCs/>
                <w:sz w:val="28"/>
                <w:szCs w:val="28"/>
                <w:lang w:val="nl-NL"/>
              </w:rPr>
            </w:pPr>
            <w:r w:rsidRPr="000239F8">
              <w:rPr>
                <w:rFonts w:ascii="Times New Roman" w:hAnsi="Times New Roman" w:cs="Times New Roman"/>
                <w:b/>
                <w:bCs/>
                <w:sz w:val="28"/>
                <w:szCs w:val="28"/>
                <w:lang w:val="nl-NL"/>
              </w:rPr>
              <w:t xml:space="preserve">* </w:t>
            </w:r>
            <w:r w:rsidRPr="000239F8">
              <w:rPr>
                <w:rFonts w:ascii="Times New Roman" w:hAnsi="Times New Roman" w:cs="Times New Roman"/>
                <w:b/>
                <w:bCs/>
                <w:sz w:val="28"/>
                <w:szCs w:val="28"/>
              </w:rPr>
              <w:t>Mục</w:t>
            </w:r>
            <w:r w:rsidRPr="000239F8">
              <w:rPr>
                <w:rFonts w:ascii="Times New Roman" w:hAnsi="Times New Roman" w:cs="Times New Roman"/>
                <w:b/>
                <w:bCs/>
                <w:sz w:val="28"/>
                <w:szCs w:val="28"/>
                <w:lang w:val="nl-NL"/>
              </w:rPr>
              <w:t xml:space="preserve"> tiêu: </w:t>
            </w:r>
          </w:p>
          <w:p w14:paraId="675AD001" w14:textId="77777777" w:rsidR="00FA6885" w:rsidRPr="000239F8" w:rsidRDefault="00FA6885" w:rsidP="000239F8">
            <w:pPr>
              <w:spacing w:after="0" w:line="240" w:lineRule="auto"/>
              <w:jc w:val="both"/>
              <w:rPr>
                <w:rFonts w:ascii="Times New Roman" w:hAnsi="Times New Roman" w:cs="Times New Roman"/>
                <w:sz w:val="28"/>
                <w:szCs w:val="28"/>
                <w:lang w:val="nl-NL"/>
              </w:rPr>
            </w:pPr>
            <w:r w:rsidRPr="000239F8">
              <w:rPr>
                <w:rFonts w:ascii="Times New Roman" w:hAnsi="Times New Roman" w:cs="Times New Roman"/>
                <w:sz w:val="28"/>
                <w:szCs w:val="28"/>
                <w:lang w:val="nl-NL"/>
              </w:rPr>
              <w:t>+ Tạo không khí vui vẻ, phấn khởi trước giờ học.</w:t>
            </w:r>
          </w:p>
          <w:p w14:paraId="21EA9D77" w14:textId="77777777" w:rsidR="00FA6885" w:rsidRPr="000239F8" w:rsidRDefault="00FA6885" w:rsidP="000239F8">
            <w:pPr>
              <w:spacing w:after="0" w:line="240" w:lineRule="auto"/>
              <w:jc w:val="both"/>
              <w:rPr>
                <w:rFonts w:ascii="Times New Roman" w:hAnsi="Times New Roman" w:cs="Times New Roman"/>
                <w:sz w:val="28"/>
                <w:szCs w:val="28"/>
                <w:lang w:val="nl-NL"/>
              </w:rPr>
            </w:pPr>
            <w:r w:rsidRPr="000239F8">
              <w:rPr>
                <w:rFonts w:ascii="Times New Roman" w:hAnsi="Times New Roman" w:cs="Times New Roman"/>
                <w:sz w:val="28"/>
                <w:szCs w:val="28"/>
                <w:lang w:val="nl-NL"/>
              </w:rPr>
              <w:t>+ Kết nối với nội dung bài học.</w:t>
            </w:r>
          </w:p>
        </w:tc>
      </w:tr>
      <w:tr w:rsidR="00FA6885" w:rsidRPr="000239F8" w14:paraId="459E84D3" w14:textId="77777777" w:rsidTr="00FA6885">
        <w:tc>
          <w:tcPr>
            <w:tcW w:w="4644" w:type="dxa"/>
            <w:shd w:val="clear" w:color="auto" w:fill="auto"/>
          </w:tcPr>
          <w:p w14:paraId="7CF16059" w14:textId="77777777" w:rsidR="00FA6885" w:rsidRPr="000239F8" w:rsidRDefault="00FA6885" w:rsidP="000239F8">
            <w:pPr>
              <w:spacing w:after="0" w:line="240" w:lineRule="auto"/>
              <w:jc w:val="both"/>
              <w:rPr>
                <w:rFonts w:ascii="Times New Roman" w:hAnsi="Times New Roman" w:cs="Times New Roman"/>
                <w:b/>
                <w:bCs/>
                <w:sz w:val="28"/>
                <w:szCs w:val="28"/>
              </w:rPr>
            </w:pPr>
            <w:r w:rsidRPr="000239F8">
              <w:rPr>
                <w:rFonts w:ascii="Times New Roman" w:hAnsi="Times New Roman" w:cs="Times New Roman"/>
                <w:b/>
                <w:bCs/>
                <w:sz w:val="28"/>
                <w:szCs w:val="28"/>
                <w:lang w:val="nl-NL"/>
              </w:rPr>
              <w:t>* Cách tiến hành:</w:t>
            </w:r>
          </w:p>
          <w:p w14:paraId="530A2081" w14:textId="77777777" w:rsidR="00FA6885" w:rsidRPr="000239F8" w:rsidRDefault="00FA6885" w:rsidP="000239F8">
            <w:pPr>
              <w:spacing w:after="0" w:line="240" w:lineRule="auto"/>
              <w:jc w:val="both"/>
              <w:rPr>
                <w:rFonts w:ascii="Times New Roman" w:hAnsi="Times New Roman" w:cs="Times New Roman"/>
                <w:b/>
                <w:bCs/>
                <w:sz w:val="28"/>
                <w:szCs w:val="28"/>
              </w:rPr>
            </w:pPr>
            <w:r w:rsidRPr="000239F8">
              <w:rPr>
                <w:rFonts w:ascii="Times New Roman" w:hAnsi="Times New Roman" w:cs="Times New Roman"/>
                <w:b/>
                <w:bCs/>
                <w:sz w:val="28"/>
                <w:szCs w:val="28"/>
              </w:rPr>
              <w:t>Trò chơi: Xếp chữ</w:t>
            </w:r>
          </w:p>
          <w:p w14:paraId="468DDD8A" w14:textId="77777777" w:rsidR="00FA6885" w:rsidRPr="000239F8" w:rsidRDefault="00FA6885" w:rsidP="000239F8">
            <w:pPr>
              <w:spacing w:after="0" w:line="240" w:lineRule="auto"/>
              <w:jc w:val="both"/>
              <w:rPr>
                <w:rFonts w:ascii="Times New Roman" w:hAnsi="Times New Roman" w:cs="Times New Roman"/>
                <w:sz w:val="28"/>
                <w:szCs w:val="28"/>
              </w:rPr>
            </w:pPr>
            <w:r w:rsidRPr="000239F8">
              <w:rPr>
                <w:rFonts w:ascii="Times New Roman" w:hAnsi="Times New Roman" w:cs="Times New Roman"/>
                <w:sz w:val="28"/>
                <w:szCs w:val="28"/>
              </w:rPr>
              <w:t>- Phổ biến luật chơi: Mỗi nhóm sẽ nhận được 1 phong thư gồm có 11 chữ cái. Trong vòng 3 phút đội nào xếp thành từ có nghĩa nhanh nhất thì đội đó dành chiến thắng.</w:t>
            </w:r>
          </w:p>
          <w:p w14:paraId="4B78C775" w14:textId="77777777" w:rsidR="00FA6885" w:rsidRPr="000239F8" w:rsidRDefault="00FA6885" w:rsidP="000239F8">
            <w:pPr>
              <w:spacing w:after="0" w:line="240" w:lineRule="auto"/>
              <w:jc w:val="both"/>
              <w:rPr>
                <w:rFonts w:ascii="Times New Roman" w:hAnsi="Times New Roman" w:cs="Times New Roman"/>
                <w:sz w:val="28"/>
                <w:szCs w:val="28"/>
              </w:rPr>
            </w:pPr>
            <w:r w:rsidRPr="000239F8">
              <w:rPr>
                <w:rFonts w:ascii="Times New Roman" w:hAnsi="Times New Roman" w:cs="Times New Roman"/>
                <w:sz w:val="28"/>
                <w:szCs w:val="28"/>
              </w:rPr>
              <w:t>- Tổ chức cho HS chơi theo nhóm 4.</w:t>
            </w:r>
          </w:p>
          <w:p w14:paraId="7388A28D" w14:textId="77777777" w:rsidR="00FA6885" w:rsidRPr="000239F8" w:rsidRDefault="00FA6885" w:rsidP="000239F8">
            <w:pPr>
              <w:spacing w:after="0" w:line="240" w:lineRule="auto"/>
              <w:jc w:val="both"/>
              <w:rPr>
                <w:rFonts w:ascii="Times New Roman" w:hAnsi="Times New Roman" w:cs="Times New Roman"/>
                <w:sz w:val="28"/>
                <w:szCs w:val="28"/>
              </w:rPr>
            </w:pPr>
            <w:r w:rsidRPr="000239F8">
              <w:rPr>
                <w:rFonts w:ascii="Times New Roman" w:hAnsi="Times New Roman" w:cs="Times New Roman"/>
                <w:sz w:val="28"/>
                <w:szCs w:val="28"/>
              </w:rPr>
              <w:t>- Nhận xét, tuyên dương.</w:t>
            </w:r>
          </w:p>
          <w:p w14:paraId="5BD0ED43" w14:textId="77777777" w:rsidR="00FA6885" w:rsidRPr="000239F8" w:rsidRDefault="00FA6885" w:rsidP="000239F8">
            <w:pPr>
              <w:spacing w:after="0" w:line="240" w:lineRule="auto"/>
              <w:jc w:val="both"/>
              <w:rPr>
                <w:rFonts w:ascii="Times New Roman" w:hAnsi="Times New Roman" w:cs="Times New Roman"/>
                <w:sz w:val="28"/>
                <w:szCs w:val="28"/>
              </w:rPr>
            </w:pPr>
            <w:r w:rsidRPr="000239F8">
              <w:rPr>
                <w:rFonts w:ascii="Times New Roman" w:hAnsi="Times New Roman" w:cs="Times New Roman"/>
                <w:sz w:val="28"/>
                <w:szCs w:val="28"/>
              </w:rPr>
              <w:t>- Cho HS đọc từ vừa xếp được.</w:t>
            </w:r>
          </w:p>
          <w:p w14:paraId="792B0EDC" w14:textId="77777777" w:rsidR="00FA6885" w:rsidRPr="000239F8" w:rsidRDefault="00FA6885" w:rsidP="000239F8">
            <w:pPr>
              <w:spacing w:after="0" w:line="240" w:lineRule="auto"/>
              <w:jc w:val="both"/>
              <w:rPr>
                <w:rFonts w:ascii="Times New Roman" w:hAnsi="Times New Roman" w:cs="Times New Roman"/>
                <w:sz w:val="28"/>
                <w:szCs w:val="28"/>
              </w:rPr>
            </w:pPr>
            <w:r w:rsidRPr="000239F8">
              <w:rPr>
                <w:rFonts w:ascii="Times New Roman" w:hAnsi="Times New Roman" w:cs="Times New Roman"/>
                <w:b/>
                <w:bCs/>
                <w:sz w:val="28"/>
                <w:szCs w:val="28"/>
              </w:rPr>
              <w:t>* Giới thiệu bài: Tả phong cảnh.</w:t>
            </w:r>
          </w:p>
        </w:tc>
        <w:tc>
          <w:tcPr>
            <w:tcW w:w="5020" w:type="dxa"/>
            <w:shd w:val="clear" w:color="auto" w:fill="auto"/>
          </w:tcPr>
          <w:p w14:paraId="03E600DE" w14:textId="77777777" w:rsidR="00FA6885" w:rsidRPr="000239F8" w:rsidRDefault="00FA6885" w:rsidP="000239F8">
            <w:pPr>
              <w:spacing w:after="0" w:line="240" w:lineRule="auto"/>
              <w:jc w:val="both"/>
              <w:rPr>
                <w:rFonts w:ascii="Times New Roman" w:hAnsi="Times New Roman" w:cs="Times New Roman"/>
                <w:sz w:val="28"/>
                <w:szCs w:val="28"/>
                <w:lang w:val="vi-VN"/>
              </w:rPr>
            </w:pPr>
          </w:p>
          <w:p w14:paraId="29BBEA57" w14:textId="77777777" w:rsidR="00FA6885" w:rsidRPr="000239F8" w:rsidRDefault="00FA6885" w:rsidP="000239F8">
            <w:pPr>
              <w:spacing w:after="0" w:line="240" w:lineRule="auto"/>
              <w:jc w:val="both"/>
              <w:rPr>
                <w:rFonts w:ascii="Times New Roman" w:hAnsi="Times New Roman" w:cs="Times New Roman"/>
                <w:sz w:val="28"/>
                <w:szCs w:val="28"/>
                <w:lang w:val="vi-VN"/>
              </w:rPr>
            </w:pPr>
          </w:p>
          <w:p w14:paraId="2919CD18" w14:textId="77777777" w:rsidR="00FA6885" w:rsidRPr="000239F8" w:rsidRDefault="00FA6885" w:rsidP="000239F8">
            <w:pPr>
              <w:spacing w:after="0" w:line="240" w:lineRule="auto"/>
              <w:jc w:val="both"/>
              <w:rPr>
                <w:rFonts w:ascii="Times New Roman" w:hAnsi="Times New Roman" w:cs="Times New Roman"/>
                <w:sz w:val="28"/>
                <w:szCs w:val="28"/>
              </w:rPr>
            </w:pPr>
            <w:r w:rsidRPr="000239F8">
              <w:rPr>
                <w:rFonts w:ascii="Times New Roman" w:hAnsi="Times New Roman" w:cs="Times New Roman"/>
                <w:sz w:val="28"/>
                <w:szCs w:val="28"/>
              </w:rPr>
              <w:t>- Lắng nghe.</w:t>
            </w:r>
          </w:p>
          <w:p w14:paraId="5DDDE21E" w14:textId="77777777" w:rsidR="00FA6885" w:rsidRPr="000239F8" w:rsidRDefault="00FA6885" w:rsidP="000239F8">
            <w:pPr>
              <w:spacing w:after="0" w:line="240" w:lineRule="auto"/>
              <w:jc w:val="both"/>
              <w:rPr>
                <w:rFonts w:ascii="Times New Roman" w:hAnsi="Times New Roman" w:cs="Times New Roman"/>
                <w:sz w:val="28"/>
                <w:szCs w:val="28"/>
              </w:rPr>
            </w:pPr>
          </w:p>
          <w:p w14:paraId="24386EEB" w14:textId="77777777" w:rsidR="00FA6885" w:rsidRPr="000239F8" w:rsidRDefault="00FA6885" w:rsidP="000239F8">
            <w:pPr>
              <w:spacing w:after="0" w:line="240" w:lineRule="auto"/>
              <w:jc w:val="both"/>
              <w:rPr>
                <w:rFonts w:ascii="Times New Roman" w:hAnsi="Times New Roman" w:cs="Times New Roman"/>
                <w:sz w:val="28"/>
                <w:szCs w:val="28"/>
              </w:rPr>
            </w:pPr>
          </w:p>
          <w:p w14:paraId="2403F4EE" w14:textId="77777777" w:rsidR="00FA6885" w:rsidRPr="000239F8" w:rsidRDefault="00FA6885" w:rsidP="000239F8">
            <w:pPr>
              <w:spacing w:after="0" w:line="240" w:lineRule="auto"/>
              <w:jc w:val="both"/>
              <w:rPr>
                <w:rFonts w:ascii="Times New Roman" w:hAnsi="Times New Roman" w:cs="Times New Roman"/>
                <w:sz w:val="28"/>
                <w:szCs w:val="28"/>
              </w:rPr>
            </w:pPr>
          </w:p>
          <w:p w14:paraId="46D813D8" w14:textId="77777777" w:rsidR="00FA6885" w:rsidRPr="000239F8" w:rsidRDefault="00FA6885" w:rsidP="000239F8">
            <w:pPr>
              <w:spacing w:after="0" w:line="240" w:lineRule="auto"/>
              <w:jc w:val="both"/>
              <w:rPr>
                <w:rFonts w:ascii="Times New Roman" w:hAnsi="Times New Roman" w:cs="Times New Roman"/>
                <w:sz w:val="28"/>
                <w:szCs w:val="28"/>
              </w:rPr>
            </w:pPr>
          </w:p>
          <w:p w14:paraId="6A7E26F3" w14:textId="77777777" w:rsidR="00FA6885" w:rsidRPr="000239F8" w:rsidRDefault="00FA6885" w:rsidP="000239F8">
            <w:pPr>
              <w:spacing w:after="0" w:line="240" w:lineRule="auto"/>
              <w:jc w:val="both"/>
              <w:rPr>
                <w:rFonts w:ascii="Times New Roman" w:hAnsi="Times New Roman" w:cs="Times New Roman"/>
                <w:sz w:val="28"/>
                <w:szCs w:val="28"/>
              </w:rPr>
            </w:pPr>
            <w:r w:rsidRPr="000239F8">
              <w:rPr>
                <w:rFonts w:ascii="Times New Roman" w:hAnsi="Times New Roman" w:cs="Times New Roman"/>
                <w:sz w:val="28"/>
                <w:szCs w:val="28"/>
              </w:rPr>
              <w:t>- HS chơi theo nhóm.</w:t>
            </w:r>
          </w:p>
          <w:p w14:paraId="04A91E2F" w14:textId="77777777" w:rsidR="00FA6885" w:rsidRPr="000239F8" w:rsidRDefault="00FA6885" w:rsidP="000239F8">
            <w:pPr>
              <w:spacing w:after="0" w:line="240" w:lineRule="auto"/>
              <w:jc w:val="both"/>
              <w:rPr>
                <w:rFonts w:ascii="Times New Roman" w:hAnsi="Times New Roman" w:cs="Times New Roman"/>
                <w:sz w:val="28"/>
                <w:szCs w:val="28"/>
              </w:rPr>
            </w:pPr>
            <w:r w:rsidRPr="000239F8">
              <w:rPr>
                <w:rFonts w:ascii="Times New Roman" w:hAnsi="Times New Roman" w:cs="Times New Roman"/>
                <w:sz w:val="28"/>
                <w:szCs w:val="28"/>
              </w:rPr>
              <w:t>- Lắng nghe.</w:t>
            </w:r>
          </w:p>
          <w:p w14:paraId="66F7A5BF" w14:textId="77777777" w:rsidR="00FA6885" w:rsidRPr="000239F8" w:rsidRDefault="00FA6885" w:rsidP="000239F8">
            <w:pPr>
              <w:spacing w:after="0" w:line="240" w:lineRule="auto"/>
              <w:jc w:val="both"/>
              <w:rPr>
                <w:rFonts w:ascii="Times New Roman" w:hAnsi="Times New Roman" w:cs="Times New Roman"/>
                <w:sz w:val="28"/>
                <w:szCs w:val="28"/>
              </w:rPr>
            </w:pPr>
            <w:r w:rsidRPr="000239F8">
              <w:rPr>
                <w:rFonts w:ascii="Times New Roman" w:hAnsi="Times New Roman" w:cs="Times New Roman"/>
                <w:sz w:val="28"/>
                <w:szCs w:val="28"/>
              </w:rPr>
              <w:t>- 1 HS đọc: TẢ PHONG CẢNH</w:t>
            </w:r>
          </w:p>
        </w:tc>
      </w:tr>
      <w:tr w:rsidR="00FA6885" w:rsidRPr="000239F8" w14:paraId="38B1060B" w14:textId="77777777" w:rsidTr="00FA6885">
        <w:tc>
          <w:tcPr>
            <w:tcW w:w="9664" w:type="dxa"/>
            <w:gridSpan w:val="2"/>
            <w:shd w:val="clear" w:color="auto" w:fill="auto"/>
          </w:tcPr>
          <w:p w14:paraId="6D5A76D4" w14:textId="77777777" w:rsidR="00FA6885" w:rsidRPr="000239F8" w:rsidRDefault="00FA6885" w:rsidP="000239F8">
            <w:pPr>
              <w:spacing w:after="0" w:line="240" w:lineRule="auto"/>
              <w:jc w:val="both"/>
              <w:rPr>
                <w:rFonts w:ascii="Times New Roman" w:hAnsi="Times New Roman" w:cs="Times New Roman"/>
                <w:b/>
                <w:bCs/>
                <w:sz w:val="28"/>
                <w:szCs w:val="28"/>
              </w:rPr>
            </w:pPr>
            <w:r w:rsidRPr="000239F8">
              <w:rPr>
                <w:rFonts w:ascii="Times New Roman" w:hAnsi="Times New Roman" w:cs="Times New Roman"/>
                <w:b/>
                <w:bCs/>
                <w:sz w:val="28"/>
                <w:szCs w:val="28"/>
              </w:rPr>
              <w:t>2. HOẠT ĐỘNG HÌNH THÀNH KIẾN THỨC   (15p)</w:t>
            </w:r>
          </w:p>
          <w:p w14:paraId="428D9D99" w14:textId="77777777" w:rsidR="00FA6885" w:rsidRPr="000239F8" w:rsidRDefault="00FA6885" w:rsidP="000239F8">
            <w:pPr>
              <w:spacing w:after="0" w:line="240" w:lineRule="auto"/>
              <w:jc w:val="both"/>
              <w:rPr>
                <w:rFonts w:ascii="Times New Roman" w:hAnsi="Times New Roman" w:cs="Times New Roman"/>
                <w:b/>
                <w:bCs/>
                <w:sz w:val="28"/>
                <w:szCs w:val="28"/>
                <w:lang w:val="nl-NL"/>
              </w:rPr>
            </w:pPr>
            <w:r w:rsidRPr="000239F8">
              <w:rPr>
                <w:rFonts w:ascii="Times New Roman" w:hAnsi="Times New Roman" w:cs="Times New Roman"/>
                <w:b/>
                <w:bCs/>
                <w:sz w:val="28"/>
                <w:szCs w:val="28"/>
                <w:lang w:val="nl-NL"/>
              </w:rPr>
              <w:lastRenderedPageBreak/>
              <w:t xml:space="preserve">* Mục tiêu: </w:t>
            </w:r>
          </w:p>
          <w:p w14:paraId="4DE3D6B7" w14:textId="77777777" w:rsidR="00FA6885" w:rsidRPr="000239F8" w:rsidRDefault="00FA6885" w:rsidP="000239F8">
            <w:pPr>
              <w:spacing w:after="0" w:line="240" w:lineRule="auto"/>
              <w:jc w:val="both"/>
              <w:rPr>
                <w:rFonts w:ascii="Times New Roman" w:hAnsi="Times New Roman" w:cs="Times New Roman"/>
                <w:sz w:val="28"/>
                <w:szCs w:val="28"/>
                <w:lang w:val="nl-NL"/>
              </w:rPr>
            </w:pPr>
            <w:r w:rsidRPr="000239F8">
              <w:rPr>
                <w:rFonts w:ascii="Times New Roman" w:hAnsi="Times New Roman" w:cs="Times New Roman"/>
                <w:sz w:val="28"/>
                <w:szCs w:val="28"/>
                <w:lang w:val="nl-NL"/>
              </w:rPr>
              <w:t xml:space="preserve">+ Hiểu cấu tạo của </w:t>
            </w:r>
            <w:r w:rsidRPr="000239F8">
              <w:rPr>
                <w:rFonts w:ascii="Times New Roman" w:hAnsi="Times New Roman" w:cs="Times New Roman"/>
                <w:sz w:val="28"/>
                <w:szCs w:val="28"/>
              </w:rPr>
              <w:t>bài văn tả cảnh</w:t>
            </w:r>
            <w:r w:rsidRPr="000239F8">
              <w:rPr>
                <w:rFonts w:ascii="Times New Roman" w:hAnsi="Times New Roman" w:cs="Times New Roman"/>
                <w:sz w:val="28"/>
                <w:szCs w:val="28"/>
                <w:lang w:val="nl-NL"/>
              </w:rPr>
              <w:t>.</w:t>
            </w:r>
          </w:p>
        </w:tc>
      </w:tr>
      <w:tr w:rsidR="00FA6885" w:rsidRPr="000239F8" w14:paraId="5B91CF24" w14:textId="77777777" w:rsidTr="00FA6885">
        <w:tc>
          <w:tcPr>
            <w:tcW w:w="4644" w:type="dxa"/>
            <w:shd w:val="clear" w:color="auto" w:fill="auto"/>
          </w:tcPr>
          <w:p w14:paraId="7A41AC7C" w14:textId="77777777" w:rsidR="00FA6885" w:rsidRPr="000239F8" w:rsidRDefault="00FA6885" w:rsidP="000239F8">
            <w:pPr>
              <w:spacing w:after="0" w:line="240" w:lineRule="auto"/>
              <w:jc w:val="both"/>
              <w:rPr>
                <w:rFonts w:ascii="Times New Roman" w:hAnsi="Times New Roman" w:cs="Times New Roman"/>
                <w:b/>
                <w:bCs/>
                <w:sz w:val="28"/>
                <w:szCs w:val="28"/>
              </w:rPr>
            </w:pPr>
            <w:r w:rsidRPr="000239F8">
              <w:rPr>
                <w:rFonts w:ascii="Times New Roman" w:hAnsi="Times New Roman" w:cs="Times New Roman"/>
                <w:b/>
                <w:bCs/>
                <w:sz w:val="28"/>
                <w:szCs w:val="28"/>
                <w:lang w:val="nl-NL"/>
              </w:rPr>
              <w:lastRenderedPageBreak/>
              <w:t>* Cách tiến hành:</w:t>
            </w:r>
          </w:p>
          <w:p w14:paraId="4482FEBE" w14:textId="77777777" w:rsidR="00FA6885" w:rsidRPr="000239F8" w:rsidRDefault="00FA6885" w:rsidP="000239F8">
            <w:pPr>
              <w:spacing w:after="0" w:line="240" w:lineRule="auto"/>
              <w:jc w:val="both"/>
              <w:rPr>
                <w:rFonts w:ascii="Times New Roman" w:hAnsi="Times New Roman" w:cs="Times New Roman"/>
                <w:sz w:val="28"/>
                <w:szCs w:val="28"/>
              </w:rPr>
            </w:pPr>
            <w:r w:rsidRPr="000239F8">
              <w:rPr>
                <w:rFonts w:ascii="Times New Roman" w:hAnsi="Times New Roman" w:cs="Times New Roman"/>
                <w:b/>
                <w:bCs/>
                <w:sz w:val="28"/>
                <w:szCs w:val="28"/>
              </w:rPr>
              <w:t>Hoạt động 1:</w:t>
            </w:r>
            <w:r w:rsidRPr="000239F8">
              <w:rPr>
                <w:rFonts w:ascii="Times New Roman" w:hAnsi="Times New Roman" w:cs="Times New Roman"/>
                <w:sz w:val="28"/>
                <w:szCs w:val="28"/>
              </w:rPr>
              <w:t xml:space="preserve"> Nhận xét về cấu tạo của bài văn tả cảnh.</w:t>
            </w:r>
          </w:p>
          <w:p w14:paraId="707395DD" w14:textId="77777777" w:rsidR="00FA6885" w:rsidRPr="000239F8" w:rsidRDefault="00FA6885" w:rsidP="000239F8">
            <w:pPr>
              <w:spacing w:after="0" w:line="240" w:lineRule="auto"/>
              <w:jc w:val="both"/>
              <w:rPr>
                <w:rFonts w:ascii="Times New Roman" w:hAnsi="Times New Roman" w:cs="Times New Roman"/>
                <w:sz w:val="28"/>
                <w:szCs w:val="28"/>
              </w:rPr>
            </w:pPr>
            <w:r w:rsidRPr="000239F8">
              <w:rPr>
                <w:rFonts w:ascii="Times New Roman" w:hAnsi="Times New Roman" w:cs="Times New Roman"/>
                <w:sz w:val="28"/>
                <w:szCs w:val="28"/>
              </w:rPr>
              <w:t>- Mời HS đọc nội dung phần Nhận xét.</w:t>
            </w:r>
          </w:p>
          <w:p w14:paraId="1D492D22" w14:textId="77777777" w:rsidR="00FA6885" w:rsidRPr="000239F8" w:rsidRDefault="00FA6885" w:rsidP="000239F8">
            <w:pPr>
              <w:spacing w:after="0" w:line="240" w:lineRule="auto"/>
              <w:jc w:val="both"/>
              <w:rPr>
                <w:rFonts w:ascii="Times New Roman" w:hAnsi="Times New Roman" w:cs="Times New Roman"/>
                <w:sz w:val="28"/>
                <w:szCs w:val="28"/>
              </w:rPr>
            </w:pPr>
            <w:r w:rsidRPr="000239F8">
              <w:rPr>
                <w:rFonts w:ascii="Times New Roman" w:hAnsi="Times New Roman" w:cs="Times New Roman"/>
                <w:sz w:val="28"/>
                <w:szCs w:val="28"/>
              </w:rPr>
              <w:t>- GV giải thích các từ khó: giả, vực.</w:t>
            </w:r>
          </w:p>
          <w:p w14:paraId="1B552FEB" w14:textId="77777777" w:rsidR="00FA6885" w:rsidRPr="000239F8" w:rsidRDefault="00FA6885" w:rsidP="000239F8">
            <w:pPr>
              <w:spacing w:after="0" w:line="240" w:lineRule="auto"/>
              <w:jc w:val="both"/>
              <w:rPr>
                <w:rFonts w:ascii="Times New Roman" w:hAnsi="Times New Roman" w:cs="Times New Roman"/>
                <w:sz w:val="28"/>
                <w:szCs w:val="28"/>
              </w:rPr>
            </w:pPr>
            <w:r w:rsidRPr="000239F8">
              <w:rPr>
                <w:rFonts w:ascii="Times New Roman" w:hAnsi="Times New Roman" w:cs="Times New Roman"/>
                <w:sz w:val="28"/>
                <w:szCs w:val="28"/>
              </w:rPr>
              <w:t>- Tổ chức hoạt động nhóm đôi trao đổi về các câu hỏi gợi ý của SGK:</w:t>
            </w:r>
          </w:p>
          <w:p w14:paraId="2E1C178C" w14:textId="77777777" w:rsidR="00FA6885" w:rsidRPr="000239F8" w:rsidRDefault="00FA6885" w:rsidP="000239F8">
            <w:pPr>
              <w:spacing w:after="0" w:line="240" w:lineRule="auto"/>
              <w:jc w:val="both"/>
              <w:rPr>
                <w:rFonts w:ascii="Times New Roman" w:hAnsi="Times New Roman" w:cs="Times New Roman"/>
                <w:sz w:val="28"/>
                <w:szCs w:val="28"/>
              </w:rPr>
            </w:pPr>
            <w:r w:rsidRPr="000239F8">
              <w:rPr>
                <w:rFonts w:ascii="Times New Roman" w:hAnsi="Times New Roman" w:cs="Times New Roman"/>
                <w:sz w:val="28"/>
                <w:szCs w:val="28"/>
              </w:rPr>
              <w:t>- Tổ chức cho HS trình bày kết quả thảo luận.</w:t>
            </w:r>
          </w:p>
          <w:p w14:paraId="06C03326" w14:textId="77777777" w:rsidR="00FA6885" w:rsidRPr="000239F8" w:rsidRDefault="00FA6885" w:rsidP="000239F8">
            <w:pPr>
              <w:spacing w:after="0" w:line="240" w:lineRule="auto"/>
              <w:jc w:val="both"/>
              <w:rPr>
                <w:rFonts w:ascii="Times New Roman" w:hAnsi="Times New Roman" w:cs="Times New Roman"/>
                <w:sz w:val="28"/>
                <w:szCs w:val="28"/>
              </w:rPr>
            </w:pPr>
            <w:r w:rsidRPr="000239F8">
              <w:rPr>
                <w:rFonts w:ascii="Times New Roman" w:hAnsi="Times New Roman" w:cs="Times New Roman"/>
                <w:sz w:val="28"/>
                <w:szCs w:val="28"/>
              </w:rPr>
              <w:t>- Bài văn có mấy đoạn? Nêu nội dung của từng đoạn?</w:t>
            </w:r>
          </w:p>
          <w:p w14:paraId="1676F1C1" w14:textId="77777777" w:rsidR="00FA6885" w:rsidRPr="000239F8" w:rsidRDefault="00FA6885" w:rsidP="000239F8">
            <w:pPr>
              <w:spacing w:after="0" w:line="240" w:lineRule="auto"/>
              <w:jc w:val="both"/>
              <w:rPr>
                <w:rFonts w:ascii="Times New Roman" w:hAnsi="Times New Roman" w:cs="Times New Roman"/>
                <w:sz w:val="28"/>
                <w:szCs w:val="28"/>
              </w:rPr>
            </w:pPr>
          </w:p>
          <w:p w14:paraId="6C252E63" w14:textId="77777777" w:rsidR="00FA6885" w:rsidRPr="000239F8" w:rsidRDefault="00FA6885" w:rsidP="000239F8">
            <w:pPr>
              <w:spacing w:after="0" w:line="240" w:lineRule="auto"/>
              <w:jc w:val="both"/>
              <w:rPr>
                <w:rFonts w:ascii="Times New Roman" w:hAnsi="Times New Roman" w:cs="Times New Roman"/>
                <w:sz w:val="28"/>
                <w:szCs w:val="28"/>
              </w:rPr>
            </w:pPr>
          </w:p>
          <w:p w14:paraId="69716B6C" w14:textId="77777777" w:rsidR="00FA6885" w:rsidRPr="000239F8" w:rsidRDefault="00FA6885" w:rsidP="000239F8">
            <w:pPr>
              <w:spacing w:after="0" w:line="240" w:lineRule="auto"/>
              <w:jc w:val="both"/>
              <w:rPr>
                <w:rFonts w:ascii="Times New Roman" w:hAnsi="Times New Roman" w:cs="Times New Roman"/>
                <w:sz w:val="28"/>
                <w:szCs w:val="28"/>
              </w:rPr>
            </w:pPr>
          </w:p>
          <w:p w14:paraId="3F32F7F5" w14:textId="77777777" w:rsidR="00FA6885" w:rsidRPr="000239F8" w:rsidRDefault="00FA6885" w:rsidP="000239F8">
            <w:pPr>
              <w:spacing w:after="0" w:line="240" w:lineRule="auto"/>
              <w:jc w:val="both"/>
              <w:rPr>
                <w:rFonts w:ascii="Times New Roman" w:hAnsi="Times New Roman" w:cs="Times New Roman"/>
                <w:sz w:val="28"/>
                <w:szCs w:val="28"/>
              </w:rPr>
            </w:pPr>
          </w:p>
          <w:p w14:paraId="215F5729" w14:textId="77777777" w:rsidR="00FA6885" w:rsidRPr="000239F8" w:rsidRDefault="00FA6885" w:rsidP="000239F8">
            <w:pPr>
              <w:spacing w:after="0" w:line="240" w:lineRule="auto"/>
              <w:jc w:val="both"/>
              <w:rPr>
                <w:rFonts w:ascii="Times New Roman" w:hAnsi="Times New Roman" w:cs="Times New Roman"/>
                <w:sz w:val="28"/>
                <w:szCs w:val="28"/>
              </w:rPr>
            </w:pPr>
          </w:p>
          <w:p w14:paraId="619F7B9C" w14:textId="77777777" w:rsidR="00FA6885" w:rsidRPr="000239F8" w:rsidRDefault="00FA6885" w:rsidP="000239F8">
            <w:pPr>
              <w:spacing w:after="0" w:line="240" w:lineRule="auto"/>
              <w:jc w:val="both"/>
              <w:rPr>
                <w:rFonts w:ascii="Times New Roman" w:hAnsi="Times New Roman" w:cs="Times New Roman"/>
                <w:sz w:val="28"/>
                <w:szCs w:val="28"/>
              </w:rPr>
            </w:pPr>
            <w:r w:rsidRPr="000239F8">
              <w:rPr>
                <w:rFonts w:ascii="Times New Roman" w:hAnsi="Times New Roman" w:cs="Times New Roman"/>
                <w:sz w:val="28"/>
                <w:szCs w:val="28"/>
              </w:rPr>
              <w:t>- Em hãy sắp xếp các đoạn văn vào mỗi phần phù hợp: mở bài, thân bài, kết bài?</w:t>
            </w:r>
          </w:p>
          <w:p w14:paraId="3E5606F5" w14:textId="77777777" w:rsidR="00FA6885" w:rsidRPr="000239F8" w:rsidRDefault="00FA6885" w:rsidP="000239F8">
            <w:pPr>
              <w:spacing w:after="0" w:line="240" w:lineRule="auto"/>
              <w:jc w:val="both"/>
              <w:rPr>
                <w:rFonts w:ascii="Times New Roman" w:hAnsi="Times New Roman" w:cs="Times New Roman"/>
                <w:sz w:val="28"/>
                <w:szCs w:val="28"/>
              </w:rPr>
            </w:pPr>
            <w:r w:rsidRPr="000239F8">
              <w:rPr>
                <w:rFonts w:ascii="Times New Roman" w:hAnsi="Times New Roman" w:cs="Times New Roman"/>
                <w:sz w:val="28"/>
                <w:szCs w:val="28"/>
              </w:rPr>
              <w:t>- Theo em, ngoài trình tự miêu tả như trong phần thân bài nói trên, còn có thể miêu tả phong cảnh theo trình tự nào khác?</w:t>
            </w:r>
          </w:p>
          <w:p w14:paraId="0555C571" w14:textId="77777777" w:rsidR="00FA6885" w:rsidRPr="000239F8" w:rsidRDefault="00FA6885" w:rsidP="000239F8">
            <w:pPr>
              <w:spacing w:after="0" w:line="240" w:lineRule="auto"/>
              <w:jc w:val="both"/>
              <w:rPr>
                <w:rFonts w:ascii="Times New Roman" w:hAnsi="Times New Roman" w:cs="Times New Roman"/>
                <w:sz w:val="28"/>
                <w:szCs w:val="28"/>
              </w:rPr>
            </w:pPr>
          </w:p>
          <w:p w14:paraId="46842AC3" w14:textId="77777777" w:rsidR="00FA6885" w:rsidRPr="000239F8" w:rsidRDefault="00FA6885" w:rsidP="000239F8">
            <w:pPr>
              <w:spacing w:after="0" w:line="240" w:lineRule="auto"/>
              <w:jc w:val="both"/>
              <w:rPr>
                <w:rFonts w:ascii="Times New Roman" w:hAnsi="Times New Roman" w:cs="Times New Roman"/>
                <w:sz w:val="28"/>
                <w:szCs w:val="28"/>
              </w:rPr>
            </w:pPr>
          </w:p>
          <w:p w14:paraId="576942D8" w14:textId="77777777" w:rsidR="00FA6885" w:rsidRPr="000239F8" w:rsidRDefault="00FA6885" w:rsidP="000239F8">
            <w:pPr>
              <w:spacing w:after="0" w:line="240" w:lineRule="auto"/>
              <w:jc w:val="both"/>
              <w:rPr>
                <w:rFonts w:ascii="Times New Roman" w:hAnsi="Times New Roman" w:cs="Times New Roman"/>
                <w:sz w:val="28"/>
                <w:szCs w:val="28"/>
              </w:rPr>
            </w:pPr>
          </w:p>
          <w:p w14:paraId="7C3647A9" w14:textId="77777777" w:rsidR="00FA6885" w:rsidRPr="000239F8" w:rsidRDefault="00FA6885" w:rsidP="000239F8">
            <w:pPr>
              <w:spacing w:after="0" w:line="240" w:lineRule="auto"/>
              <w:jc w:val="both"/>
              <w:rPr>
                <w:rFonts w:ascii="Times New Roman" w:hAnsi="Times New Roman" w:cs="Times New Roman"/>
                <w:sz w:val="28"/>
                <w:szCs w:val="28"/>
              </w:rPr>
            </w:pPr>
            <w:r w:rsidRPr="000239F8">
              <w:rPr>
                <w:rFonts w:ascii="Times New Roman" w:hAnsi="Times New Roman" w:cs="Times New Roman"/>
                <w:sz w:val="28"/>
                <w:szCs w:val="28"/>
              </w:rPr>
              <w:t>- GV nhận xét, tuyên dương.</w:t>
            </w:r>
          </w:p>
          <w:p w14:paraId="49680D83" w14:textId="77777777" w:rsidR="00FA6885" w:rsidRPr="000239F8" w:rsidRDefault="00FA6885" w:rsidP="000239F8">
            <w:pPr>
              <w:spacing w:after="0" w:line="240" w:lineRule="auto"/>
              <w:jc w:val="both"/>
              <w:rPr>
                <w:rFonts w:ascii="Times New Roman" w:hAnsi="Times New Roman" w:cs="Times New Roman"/>
                <w:b/>
                <w:bCs/>
                <w:sz w:val="28"/>
                <w:szCs w:val="28"/>
              </w:rPr>
            </w:pPr>
            <w:r w:rsidRPr="000239F8">
              <w:rPr>
                <w:rFonts w:ascii="Times New Roman" w:hAnsi="Times New Roman" w:cs="Times New Roman"/>
                <w:b/>
                <w:bCs/>
                <w:sz w:val="28"/>
                <w:szCs w:val="28"/>
              </w:rPr>
              <w:t>Hoạt động 2: Rút ra bài học.</w:t>
            </w:r>
          </w:p>
          <w:p w14:paraId="37DB42D1" w14:textId="77777777" w:rsidR="00FA6885" w:rsidRPr="000239F8" w:rsidRDefault="00FA6885" w:rsidP="000239F8">
            <w:pPr>
              <w:spacing w:after="0" w:line="240" w:lineRule="auto"/>
              <w:jc w:val="both"/>
              <w:rPr>
                <w:rFonts w:ascii="Times New Roman" w:hAnsi="Times New Roman" w:cs="Times New Roman"/>
                <w:sz w:val="28"/>
                <w:szCs w:val="28"/>
                <w:lang w:val="vi-VN"/>
              </w:rPr>
            </w:pPr>
            <w:r w:rsidRPr="000239F8">
              <w:rPr>
                <w:rFonts w:ascii="Times New Roman" w:hAnsi="Times New Roman" w:cs="Times New Roman"/>
                <w:sz w:val="28"/>
                <w:szCs w:val="28"/>
                <w:lang w:val="vi-VN"/>
              </w:rPr>
              <w:t xml:space="preserve">- </w:t>
            </w:r>
            <w:r w:rsidRPr="000239F8">
              <w:rPr>
                <w:rFonts w:ascii="Times New Roman" w:hAnsi="Times New Roman" w:cs="Times New Roman"/>
                <w:sz w:val="28"/>
                <w:szCs w:val="28"/>
              </w:rPr>
              <w:t>Cấu tạo của một b</w:t>
            </w:r>
            <w:r w:rsidRPr="000239F8">
              <w:rPr>
                <w:rFonts w:ascii="Times New Roman" w:hAnsi="Times New Roman" w:cs="Times New Roman"/>
                <w:sz w:val="28"/>
                <w:szCs w:val="28"/>
                <w:lang w:val="vi-VN"/>
              </w:rPr>
              <w:t xml:space="preserve">ài văn </w:t>
            </w:r>
            <w:r w:rsidRPr="000239F8">
              <w:rPr>
                <w:rFonts w:ascii="Times New Roman" w:hAnsi="Times New Roman" w:cs="Times New Roman"/>
                <w:sz w:val="28"/>
                <w:szCs w:val="28"/>
              </w:rPr>
              <w:t>Con suối bản tôi gồm mấy phần?</w:t>
            </w:r>
            <w:r w:rsidRPr="000239F8">
              <w:rPr>
                <w:rFonts w:ascii="Times New Roman" w:hAnsi="Times New Roman" w:cs="Times New Roman"/>
                <w:sz w:val="28"/>
                <w:szCs w:val="28"/>
                <w:lang w:val="vi-VN"/>
              </w:rPr>
              <w:t xml:space="preserve"> Nêu cụ thể:</w:t>
            </w:r>
          </w:p>
          <w:p w14:paraId="719F18CD" w14:textId="77777777" w:rsidR="00FA6885" w:rsidRPr="000239F8" w:rsidRDefault="00FA6885" w:rsidP="000239F8">
            <w:pPr>
              <w:spacing w:after="0" w:line="240" w:lineRule="auto"/>
              <w:jc w:val="both"/>
              <w:rPr>
                <w:rFonts w:ascii="Times New Roman" w:hAnsi="Times New Roman" w:cs="Times New Roman"/>
                <w:sz w:val="28"/>
                <w:szCs w:val="28"/>
              </w:rPr>
            </w:pPr>
          </w:p>
          <w:p w14:paraId="7F87583F" w14:textId="77777777" w:rsidR="00FA6885" w:rsidRPr="000239F8" w:rsidRDefault="00FA6885" w:rsidP="000239F8">
            <w:pPr>
              <w:spacing w:after="0" w:line="240" w:lineRule="auto"/>
              <w:jc w:val="both"/>
              <w:rPr>
                <w:rFonts w:ascii="Times New Roman" w:hAnsi="Times New Roman" w:cs="Times New Roman"/>
                <w:sz w:val="28"/>
                <w:szCs w:val="28"/>
              </w:rPr>
            </w:pPr>
          </w:p>
          <w:p w14:paraId="065158C2" w14:textId="77777777" w:rsidR="00FA6885" w:rsidRPr="000239F8" w:rsidRDefault="00FA6885" w:rsidP="000239F8">
            <w:pPr>
              <w:spacing w:after="0" w:line="240" w:lineRule="auto"/>
              <w:jc w:val="both"/>
              <w:rPr>
                <w:rFonts w:ascii="Times New Roman" w:hAnsi="Times New Roman" w:cs="Times New Roman"/>
                <w:sz w:val="28"/>
                <w:szCs w:val="28"/>
              </w:rPr>
            </w:pPr>
          </w:p>
          <w:p w14:paraId="79C6C54B" w14:textId="77777777" w:rsidR="00FA6885" w:rsidRPr="000239F8" w:rsidRDefault="00FA6885" w:rsidP="000239F8">
            <w:pPr>
              <w:spacing w:after="0" w:line="240" w:lineRule="auto"/>
              <w:jc w:val="both"/>
              <w:rPr>
                <w:rFonts w:ascii="Times New Roman" w:hAnsi="Times New Roman" w:cs="Times New Roman"/>
                <w:sz w:val="28"/>
                <w:szCs w:val="28"/>
              </w:rPr>
            </w:pPr>
          </w:p>
          <w:p w14:paraId="598BBEA3" w14:textId="77777777" w:rsidR="00FA6885" w:rsidRPr="000239F8" w:rsidRDefault="00FA6885" w:rsidP="000239F8">
            <w:pPr>
              <w:spacing w:after="0" w:line="240" w:lineRule="auto"/>
              <w:jc w:val="both"/>
              <w:rPr>
                <w:rFonts w:ascii="Times New Roman" w:hAnsi="Times New Roman" w:cs="Times New Roman"/>
                <w:sz w:val="28"/>
                <w:szCs w:val="28"/>
              </w:rPr>
            </w:pPr>
          </w:p>
          <w:p w14:paraId="611D5EBC" w14:textId="77777777" w:rsidR="00FA6885" w:rsidRPr="000239F8" w:rsidRDefault="00FA6885" w:rsidP="000239F8">
            <w:pPr>
              <w:spacing w:after="0" w:line="240" w:lineRule="auto"/>
              <w:jc w:val="both"/>
              <w:rPr>
                <w:rFonts w:ascii="Times New Roman" w:hAnsi="Times New Roman" w:cs="Times New Roman"/>
                <w:sz w:val="28"/>
                <w:szCs w:val="28"/>
                <w:lang w:val="vi-VN"/>
              </w:rPr>
            </w:pPr>
            <w:r w:rsidRPr="000239F8">
              <w:rPr>
                <w:rFonts w:ascii="Times New Roman" w:hAnsi="Times New Roman" w:cs="Times New Roman"/>
                <w:sz w:val="28"/>
                <w:szCs w:val="28"/>
                <w:lang w:val="vi-VN"/>
              </w:rPr>
              <w:t>- GV nhận xét, tuyên dương HS trả lời đúng.</w:t>
            </w:r>
          </w:p>
          <w:p w14:paraId="3EC8453D" w14:textId="77777777" w:rsidR="00FA6885" w:rsidRPr="000239F8" w:rsidRDefault="00FA6885" w:rsidP="000239F8">
            <w:pPr>
              <w:spacing w:after="0" w:line="240" w:lineRule="auto"/>
              <w:jc w:val="both"/>
              <w:rPr>
                <w:rFonts w:ascii="Times New Roman" w:hAnsi="Times New Roman" w:cs="Times New Roman"/>
                <w:sz w:val="28"/>
                <w:szCs w:val="28"/>
              </w:rPr>
            </w:pPr>
            <w:r w:rsidRPr="000239F8">
              <w:rPr>
                <w:rFonts w:ascii="Times New Roman" w:hAnsi="Times New Roman" w:cs="Times New Roman"/>
                <w:sz w:val="28"/>
                <w:szCs w:val="28"/>
              </w:rPr>
              <w:t xml:space="preserve">- GV mời 1  - 2 HS đọc to nội dung bài học trong SGK. </w:t>
            </w:r>
          </w:p>
        </w:tc>
        <w:tc>
          <w:tcPr>
            <w:tcW w:w="5020" w:type="dxa"/>
            <w:shd w:val="clear" w:color="auto" w:fill="auto"/>
          </w:tcPr>
          <w:p w14:paraId="24150111" w14:textId="77777777" w:rsidR="00FA6885" w:rsidRPr="000239F8" w:rsidRDefault="00FA6885" w:rsidP="000239F8">
            <w:pPr>
              <w:spacing w:after="0" w:line="240" w:lineRule="auto"/>
              <w:jc w:val="both"/>
              <w:rPr>
                <w:rFonts w:ascii="Times New Roman" w:hAnsi="Times New Roman" w:cs="Times New Roman"/>
                <w:sz w:val="28"/>
                <w:szCs w:val="28"/>
                <w:lang w:val="vi-VN"/>
              </w:rPr>
            </w:pPr>
          </w:p>
          <w:p w14:paraId="54D69CBA" w14:textId="77777777" w:rsidR="00FA6885" w:rsidRPr="000239F8" w:rsidRDefault="00FA6885" w:rsidP="000239F8">
            <w:pPr>
              <w:spacing w:after="0" w:line="240" w:lineRule="auto"/>
              <w:jc w:val="both"/>
              <w:rPr>
                <w:rFonts w:ascii="Times New Roman" w:hAnsi="Times New Roman" w:cs="Times New Roman"/>
                <w:sz w:val="28"/>
                <w:szCs w:val="28"/>
                <w:lang w:val="vi-VN"/>
              </w:rPr>
            </w:pPr>
          </w:p>
          <w:p w14:paraId="48476436" w14:textId="77777777" w:rsidR="00FA6885" w:rsidRPr="000239F8" w:rsidRDefault="00FA6885" w:rsidP="000239F8">
            <w:pPr>
              <w:spacing w:after="0" w:line="240" w:lineRule="auto"/>
              <w:jc w:val="both"/>
              <w:rPr>
                <w:rFonts w:ascii="Times New Roman" w:hAnsi="Times New Roman" w:cs="Times New Roman"/>
                <w:sz w:val="28"/>
                <w:szCs w:val="28"/>
              </w:rPr>
            </w:pPr>
          </w:p>
          <w:p w14:paraId="75DC40E2" w14:textId="77777777" w:rsidR="00FA6885" w:rsidRPr="000239F8" w:rsidRDefault="00FA6885" w:rsidP="000239F8">
            <w:pPr>
              <w:spacing w:after="0" w:line="240" w:lineRule="auto"/>
              <w:jc w:val="both"/>
              <w:rPr>
                <w:rFonts w:ascii="Times New Roman" w:hAnsi="Times New Roman" w:cs="Times New Roman"/>
                <w:sz w:val="28"/>
                <w:szCs w:val="28"/>
              </w:rPr>
            </w:pPr>
            <w:r w:rsidRPr="000239F8">
              <w:rPr>
                <w:rFonts w:ascii="Times New Roman" w:hAnsi="Times New Roman" w:cs="Times New Roman"/>
                <w:sz w:val="28"/>
                <w:szCs w:val="28"/>
              </w:rPr>
              <w:t>- 3 HS đọc nối tiếp, cả lớp đọc thầm.</w:t>
            </w:r>
          </w:p>
          <w:p w14:paraId="1DB21311" w14:textId="77777777" w:rsidR="00FA6885" w:rsidRPr="000239F8" w:rsidRDefault="00FA6885" w:rsidP="000239F8">
            <w:pPr>
              <w:spacing w:after="0" w:line="240" w:lineRule="auto"/>
              <w:jc w:val="both"/>
              <w:rPr>
                <w:rFonts w:ascii="Times New Roman" w:hAnsi="Times New Roman" w:cs="Times New Roman"/>
                <w:sz w:val="28"/>
                <w:szCs w:val="28"/>
              </w:rPr>
            </w:pPr>
            <w:r w:rsidRPr="000239F8">
              <w:rPr>
                <w:rFonts w:ascii="Times New Roman" w:hAnsi="Times New Roman" w:cs="Times New Roman"/>
                <w:sz w:val="28"/>
                <w:szCs w:val="28"/>
              </w:rPr>
              <w:t>- HS lắng nghe</w:t>
            </w:r>
          </w:p>
          <w:p w14:paraId="53923B7B" w14:textId="77777777" w:rsidR="00FA6885" w:rsidRPr="000239F8" w:rsidRDefault="00FA6885" w:rsidP="000239F8">
            <w:pPr>
              <w:spacing w:after="0" w:line="240" w:lineRule="auto"/>
              <w:jc w:val="both"/>
              <w:rPr>
                <w:rFonts w:ascii="Times New Roman" w:hAnsi="Times New Roman" w:cs="Times New Roman"/>
                <w:sz w:val="28"/>
                <w:szCs w:val="28"/>
              </w:rPr>
            </w:pPr>
            <w:r w:rsidRPr="000239F8">
              <w:rPr>
                <w:rFonts w:ascii="Times New Roman" w:hAnsi="Times New Roman" w:cs="Times New Roman"/>
                <w:sz w:val="28"/>
                <w:szCs w:val="28"/>
              </w:rPr>
              <w:t>- Thảo luận nhóm đôi:</w:t>
            </w:r>
          </w:p>
          <w:p w14:paraId="2C00C264" w14:textId="77777777" w:rsidR="00FA6885" w:rsidRPr="000239F8" w:rsidRDefault="00FA6885" w:rsidP="000239F8">
            <w:pPr>
              <w:spacing w:after="0" w:line="240" w:lineRule="auto"/>
              <w:jc w:val="both"/>
              <w:rPr>
                <w:rFonts w:ascii="Times New Roman" w:hAnsi="Times New Roman" w:cs="Times New Roman"/>
                <w:sz w:val="28"/>
                <w:szCs w:val="28"/>
              </w:rPr>
            </w:pPr>
          </w:p>
          <w:p w14:paraId="342E2E9A" w14:textId="77777777" w:rsidR="00FA6885" w:rsidRPr="000239F8" w:rsidRDefault="00FA6885" w:rsidP="000239F8">
            <w:pPr>
              <w:spacing w:after="0" w:line="240" w:lineRule="auto"/>
              <w:jc w:val="both"/>
              <w:rPr>
                <w:rFonts w:ascii="Times New Roman" w:hAnsi="Times New Roman" w:cs="Times New Roman"/>
                <w:sz w:val="28"/>
                <w:szCs w:val="28"/>
              </w:rPr>
            </w:pPr>
            <w:r w:rsidRPr="000239F8">
              <w:rPr>
                <w:rFonts w:ascii="Times New Roman" w:hAnsi="Times New Roman" w:cs="Times New Roman"/>
                <w:sz w:val="28"/>
                <w:szCs w:val="28"/>
              </w:rPr>
              <w:t>- Đại diện 1  - 2 nhóm trình bày.</w:t>
            </w:r>
          </w:p>
          <w:p w14:paraId="6ABE8D3B" w14:textId="77777777" w:rsidR="00FA6885" w:rsidRPr="000239F8" w:rsidRDefault="00FA6885" w:rsidP="000239F8">
            <w:pPr>
              <w:spacing w:after="0" w:line="240" w:lineRule="auto"/>
              <w:jc w:val="both"/>
              <w:rPr>
                <w:rFonts w:ascii="Times New Roman" w:hAnsi="Times New Roman" w:cs="Times New Roman"/>
                <w:sz w:val="28"/>
                <w:szCs w:val="28"/>
              </w:rPr>
            </w:pPr>
          </w:p>
          <w:p w14:paraId="2B3CEE9F" w14:textId="77777777" w:rsidR="00FA6885" w:rsidRPr="000239F8" w:rsidRDefault="00FA6885" w:rsidP="000239F8">
            <w:pPr>
              <w:spacing w:after="0" w:line="240" w:lineRule="auto"/>
              <w:jc w:val="both"/>
              <w:rPr>
                <w:rFonts w:ascii="Times New Roman" w:hAnsi="Times New Roman" w:cs="Times New Roman"/>
                <w:sz w:val="28"/>
                <w:szCs w:val="28"/>
              </w:rPr>
            </w:pPr>
            <w:r w:rsidRPr="000239F8">
              <w:rPr>
                <w:rFonts w:ascii="Times New Roman" w:hAnsi="Times New Roman" w:cs="Times New Roman"/>
                <w:sz w:val="28"/>
                <w:szCs w:val="28"/>
              </w:rPr>
              <w:t>- Bài văn có 4 đoạn:</w:t>
            </w:r>
          </w:p>
          <w:p w14:paraId="5B9B0999" w14:textId="77777777" w:rsidR="00FA6885" w:rsidRPr="000239F8" w:rsidRDefault="00FA6885" w:rsidP="000239F8">
            <w:pPr>
              <w:spacing w:after="0" w:line="240" w:lineRule="auto"/>
              <w:jc w:val="both"/>
              <w:rPr>
                <w:rFonts w:ascii="Times New Roman" w:hAnsi="Times New Roman" w:cs="Times New Roman"/>
                <w:sz w:val="28"/>
                <w:szCs w:val="28"/>
              </w:rPr>
            </w:pPr>
            <w:r w:rsidRPr="000239F8">
              <w:rPr>
                <w:rFonts w:ascii="Times New Roman" w:hAnsi="Times New Roman" w:cs="Times New Roman"/>
                <w:sz w:val="28"/>
                <w:szCs w:val="28"/>
              </w:rPr>
              <w:t>+ Đoạn 1: giới thiệu bao quát về con suối.</w:t>
            </w:r>
          </w:p>
          <w:p w14:paraId="65CC297E" w14:textId="77777777" w:rsidR="00FA6885" w:rsidRPr="000239F8" w:rsidRDefault="00FA6885" w:rsidP="000239F8">
            <w:pPr>
              <w:spacing w:after="0" w:line="240" w:lineRule="auto"/>
              <w:jc w:val="both"/>
              <w:rPr>
                <w:rFonts w:ascii="Times New Roman" w:hAnsi="Times New Roman" w:cs="Times New Roman"/>
                <w:sz w:val="28"/>
                <w:szCs w:val="28"/>
              </w:rPr>
            </w:pPr>
            <w:r w:rsidRPr="000239F8">
              <w:rPr>
                <w:rFonts w:ascii="Times New Roman" w:hAnsi="Times New Roman" w:cs="Times New Roman"/>
                <w:sz w:val="28"/>
                <w:szCs w:val="28"/>
              </w:rPr>
              <w:t>+ Đoạn 2: tả từng phần của cảnh (nước suối, cầu qua suối, cá dưới suối, ...).</w:t>
            </w:r>
          </w:p>
          <w:p w14:paraId="6460AABA" w14:textId="77777777" w:rsidR="00FA6885" w:rsidRPr="000239F8" w:rsidRDefault="00FA6885" w:rsidP="000239F8">
            <w:pPr>
              <w:spacing w:after="0" w:line="240" w:lineRule="auto"/>
              <w:jc w:val="both"/>
              <w:rPr>
                <w:rFonts w:ascii="Times New Roman" w:hAnsi="Times New Roman" w:cs="Times New Roman"/>
                <w:sz w:val="28"/>
                <w:szCs w:val="28"/>
              </w:rPr>
            </w:pPr>
            <w:r w:rsidRPr="000239F8">
              <w:rPr>
                <w:rFonts w:ascii="Times New Roman" w:hAnsi="Times New Roman" w:cs="Times New Roman"/>
                <w:sz w:val="28"/>
                <w:szCs w:val="28"/>
              </w:rPr>
              <w:t>+ Đoạn 3: tiếp tục tả từng phần của cảnh (thác, vực).</w:t>
            </w:r>
          </w:p>
          <w:p w14:paraId="6B82873F" w14:textId="77777777" w:rsidR="00FA6885" w:rsidRPr="000239F8" w:rsidRDefault="00FA6885" w:rsidP="000239F8">
            <w:pPr>
              <w:spacing w:after="0" w:line="240" w:lineRule="auto"/>
              <w:jc w:val="both"/>
              <w:rPr>
                <w:rFonts w:ascii="Times New Roman" w:hAnsi="Times New Roman" w:cs="Times New Roman"/>
                <w:sz w:val="28"/>
                <w:szCs w:val="28"/>
              </w:rPr>
            </w:pPr>
            <w:r w:rsidRPr="000239F8">
              <w:rPr>
                <w:rFonts w:ascii="Times New Roman" w:hAnsi="Times New Roman" w:cs="Times New Roman"/>
                <w:sz w:val="28"/>
                <w:szCs w:val="28"/>
              </w:rPr>
              <w:t>+ Đoạn 4: nêu cảm nghĩ về con suối.</w:t>
            </w:r>
          </w:p>
          <w:p w14:paraId="098B6863" w14:textId="77777777" w:rsidR="00FA6885" w:rsidRPr="000239F8" w:rsidRDefault="00FA6885" w:rsidP="000239F8">
            <w:pPr>
              <w:spacing w:after="0" w:line="240" w:lineRule="auto"/>
              <w:jc w:val="both"/>
              <w:rPr>
                <w:rFonts w:ascii="Times New Roman" w:hAnsi="Times New Roman" w:cs="Times New Roman"/>
                <w:sz w:val="28"/>
                <w:szCs w:val="28"/>
              </w:rPr>
            </w:pPr>
            <w:r w:rsidRPr="000239F8">
              <w:rPr>
                <w:rFonts w:ascii="Times New Roman" w:hAnsi="Times New Roman" w:cs="Times New Roman"/>
                <w:sz w:val="28"/>
                <w:szCs w:val="28"/>
              </w:rPr>
              <w:t>+ Mở bài: Đoạn 1.</w:t>
            </w:r>
          </w:p>
          <w:p w14:paraId="4430520A" w14:textId="77777777" w:rsidR="00FA6885" w:rsidRPr="000239F8" w:rsidRDefault="00FA6885" w:rsidP="000239F8">
            <w:pPr>
              <w:spacing w:after="0" w:line="240" w:lineRule="auto"/>
              <w:jc w:val="both"/>
              <w:rPr>
                <w:rFonts w:ascii="Times New Roman" w:hAnsi="Times New Roman" w:cs="Times New Roman"/>
                <w:sz w:val="28"/>
                <w:szCs w:val="28"/>
              </w:rPr>
            </w:pPr>
            <w:r w:rsidRPr="000239F8">
              <w:rPr>
                <w:rFonts w:ascii="Times New Roman" w:hAnsi="Times New Roman" w:cs="Times New Roman"/>
                <w:sz w:val="28"/>
                <w:szCs w:val="28"/>
              </w:rPr>
              <w:t xml:space="preserve">+ Thân bài: Đoạn 2, 3. </w:t>
            </w:r>
          </w:p>
          <w:p w14:paraId="0CC82CB1" w14:textId="77777777" w:rsidR="00FA6885" w:rsidRPr="000239F8" w:rsidRDefault="00FA6885" w:rsidP="000239F8">
            <w:pPr>
              <w:spacing w:after="0" w:line="240" w:lineRule="auto"/>
              <w:jc w:val="both"/>
              <w:rPr>
                <w:rFonts w:ascii="Times New Roman" w:hAnsi="Times New Roman" w:cs="Times New Roman"/>
                <w:sz w:val="28"/>
                <w:szCs w:val="28"/>
              </w:rPr>
            </w:pPr>
            <w:r w:rsidRPr="000239F8">
              <w:rPr>
                <w:rFonts w:ascii="Times New Roman" w:hAnsi="Times New Roman" w:cs="Times New Roman"/>
                <w:sz w:val="28"/>
                <w:szCs w:val="28"/>
              </w:rPr>
              <w:t>+ Kết bài: Đoạn 4.</w:t>
            </w:r>
          </w:p>
          <w:p w14:paraId="76673AB8" w14:textId="77777777" w:rsidR="00FA6885" w:rsidRPr="000239F8" w:rsidRDefault="00FA6885" w:rsidP="000239F8">
            <w:pPr>
              <w:spacing w:after="0" w:line="240" w:lineRule="auto"/>
              <w:jc w:val="both"/>
              <w:rPr>
                <w:rFonts w:ascii="Times New Roman" w:hAnsi="Times New Roman" w:cs="Times New Roman"/>
                <w:sz w:val="28"/>
                <w:szCs w:val="28"/>
              </w:rPr>
            </w:pPr>
            <w:r w:rsidRPr="000239F8">
              <w:rPr>
                <w:rFonts w:ascii="Times New Roman" w:hAnsi="Times New Roman" w:cs="Times New Roman"/>
                <w:sz w:val="28"/>
                <w:szCs w:val="28"/>
              </w:rPr>
              <w:t>- Thân bài miêu tả cảnh con suối theo từng phần của cảnh (trình tự không gian). Ngoài trình tự miêu tả trên thì còn có thể miêu tả phong cảnh theo trình tự thời gian (VD: tả con suối vào mùa mưa và mùa khô)</w:t>
            </w:r>
          </w:p>
          <w:p w14:paraId="71449C6D" w14:textId="77777777" w:rsidR="00FA6885" w:rsidRPr="000239F8" w:rsidRDefault="00FA6885" w:rsidP="000239F8">
            <w:pPr>
              <w:spacing w:after="0" w:line="240" w:lineRule="auto"/>
              <w:jc w:val="both"/>
              <w:rPr>
                <w:rFonts w:ascii="Times New Roman" w:hAnsi="Times New Roman" w:cs="Times New Roman"/>
                <w:sz w:val="28"/>
                <w:szCs w:val="28"/>
              </w:rPr>
            </w:pPr>
            <w:r w:rsidRPr="000239F8">
              <w:rPr>
                <w:rFonts w:ascii="Times New Roman" w:hAnsi="Times New Roman" w:cs="Times New Roman"/>
                <w:sz w:val="28"/>
                <w:szCs w:val="28"/>
              </w:rPr>
              <w:t>- Các nhóm còn lại nhận xét, bổ sung.</w:t>
            </w:r>
          </w:p>
          <w:p w14:paraId="7031FDE7" w14:textId="77777777" w:rsidR="00FA6885" w:rsidRPr="000239F8" w:rsidRDefault="00FA6885" w:rsidP="000239F8">
            <w:pPr>
              <w:spacing w:after="0" w:line="240" w:lineRule="auto"/>
              <w:jc w:val="both"/>
              <w:rPr>
                <w:rFonts w:ascii="Times New Roman" w:hAnsi="Times New Roman" w:cs="Times New Roman"/>
                <w:sz w:val="28"/>
                <w:szCs w:val="28"/>
                <w:lang w:val="vi-VN"/>
              </w:rPr>
            </w:pPr>
          </w:p>
          <w:p w14:paraId="48E66DF2" w14:textId="77777777" w:rsidR="00FA6885" w:rsidRPr="000239F8" w:rsidRDefault="00FA6885" w:rsidP="000239F8">
            <w:pPr>
              <w:spacing w:after="0" w:line="240" w:lineRule="auto"/>
              <w:jc w:val="both"/>
              <w:rPr>
                <w:rFonts w:ascii="Times New Roman" w:hAnsi="Times New Roman" w:cs="Times New Roman"/>
                <w:sz w:val="28"/>
                <w:szCs w:val="28"/>
                <w:lang w:val="vi-VN"/>
              </w:rPr>
            </w:pPr>
          </w:p>
          <w:p w14:paraId="4B14AD76" w14:textId="77777777" w:rsidR="00FA6885" w:rsidRPr="000239F8" w:rsidRDefault="00FA6885" w:rsidP="000239F8">
            <w:pPr>
              <w:spacing w:after="0" w:line="240" w:lineRule="auto"/>
              <w:jc w:val="both"/>
              <w:rPr>
                <w:rFonts w:ascii="Times New Roman" w:hAnsi="Times New Roman" w:cs="Times New Roman"/>
                <w:sz w:val="28"/>
                <w:szCs w:val="28"/>
                <w:lang w:val="vi-VN"/>
              </w:rPr>
            </w:pPr>
            <w:r w:rsidRPr="000239F8">
              <w:rPr>
                <w:rFonts w:ascii="Times New Roman" w:hAnsi="Times New Roman" w:cs="Times New Roman"/>
                <w:sz w:val="28"/>
                <w:szCs w:val="28"/>
                <w:lang w:val="vi-VN"/>
              </w:rPr>
              <w:t>- 3 phần</w:t>
            </w:r>
          </w:p>
          <w:p w14:paraId="734F6BD2" w14:textId="77777777" w:rsidR="00FA6885" w:rsidRPr="000239F8" w:rsidRDefault="00FA6885" w:rsidP="000239F8">
            <w:pPr>
              <w:spacing w:after="0" w:line="240" w:lineRule="auto"/>
              <w:jc w:val="both"/>
              <w:rPr>
                <w:rFonts w:ascii="Times New Roman" w:hAnsi="Times New Roman" w:cs="Times New Roman"/>
                <w:sz w:val="28"/>
                <w:szCs w:val="28"/>
                <w:lang w:val="vi-VN"/>
              </w:rPr>
            </w:pPr>
            <w:r w:rsidRPr="000239F8">
              <w:rPr>
                <w:rFonts w:ascii="Times New Roman" w:hAnsi="Times New Roman" w:cs="Times New Roman"/>
                <w:sz w:val="28"/>
                <w:szCs w:val="28"/>
                <w:lang w:val="vi-VN"/>
              </w:rPr>
              <w:t>- M</w:t>
            </w:r>
            <w:r w:rsidRPr="000239F8">
              <w:rPr>
                <w:rFonts w:ascii="Times New Roman" w:hAnsi="Times New Roman" w:cs="Times New Roman"/>
                <w:sz w:val="28"/>
                <w:szCs w:val="28"/>
              </w:rPr>
              <w:t>ở bài (đoạn 1: giới thiệu bao quát về cảnh sẽ tả)</w:t>
            </w:r>
            <w:r w:rsidRPr="000239F8">
              <w:rPr>
                <w:rFonts w:ascii="Times New Roman" w:hAnsi="Times New Roman" w:cs="Times New Roman"/>
                <w:sz w:val="28"/>
                <w:szCs w:val="28"/>
                <w:lang w:val="vi-VN"/>
              </w:rPr>
              <w:t>.</w:t>
            </w:r>
          </w:p>
          <w:p w14:paraId="48E83CF7" w14:textId="77777777" w:rsidR="00FA6885" w:rsidRPr="000239F8" w:rsidRDefault="00FA6885" w:rsidP="000239F8">
            <w:pPr>
              <w:spacing w:after="0" w:line="240" w:lineRule="auto"/>
              <w:jc w:val="both"/>
              <w:rPr>
                <w:rFonts w:ascii="Times New Roman" w:hAnsi="Times New Roman" w:cs="Times New Roman"/>
                <w:sz w:val="28"/>
                <w:szCs w:val="28"/>
                <w:lang w:val="vi-VN"/>
              </w:rPr>
            </w:pPr>
            <w:r w:rsidRPr="000239F8">
              <w:rPr>
                <w:rFonts w:ascii="Times New Roman" w:hAnsi="Times New Roman" w:cs="Times New Roman"/>
                <w:sz w:val="28"/>
                <w:szCs w:val="28"/>
                <w:lang w:val="vi-VN"/>
              </w:rPr>
              <w:t>- T</w:t>
            </w:r>
            <w:r w:rsidRPr="000239F8">
              <w:rPr>
                <w:rFonts w:ascii="Times New Roman" w:hAnsi="Times New Roman" w:cs="Times New Roman"/>
                <w:sz w:val="28"/>
                <w:szCs w:val="28"/>
              </w:rPr>
              <w:t>hân bài (đoạn 2, 3: tả từng phần của cảnh)</w:t>
            </w:r>
            <w:r w:rsidRPr="000239F8">
              <w:rPr>
                <w:rFonts w:ascii="Times New Roman" w:hAnsi="Times New Roman" w:cs="Times New Roman"/>
                <w:sz w:val="28"/>
                <w:szCs w:val="28"/>
                <w:lang w:val="vi-VN"/>
              </w:rPr>
              <w:t>.</w:t>
            </w:r>
          </w:p>
          <w:p w14:paraId="1077BC4E" w14:textId="77777777" w:rsidR="00FA6885" w:rsidRPr="000239F8" w:rsidRDefault="00FA6885" w:rsidP="000239F8">
            <w:pPr>
              <w:spacing w:after="0" w:line="240" w:lineRule="auto"/>
              <w:jc w:val="both"/>
              <w:rPr>
                <w:rFonts w:ascii="Times New Roman" w:hAnsi="Times New Roman" w:cs="Times New Roman"/>
                <w:sz w:val="28"/>
                <w:szCs w:val="28"/>
              </w:rPr>
            </w:pPr>
            <w:r w:rsidRPr="000239F8">
              <w:rPr>
                <w:rFonts w:ascii="Times New Roman" w:hAnsi="Times New Roman" w:cs="Times New Roman"/>
                <w:sz w:val="28"/>
                <w:szCs w:val="28"/>
                <w:lang w:val="vi-VN"/>
              </w:rPr>
              <w:t>- K</w:t>
            </w:r>
            <w:r w:rsidRPr="000239F8">
              <w:rPr>
                <w:rFonts w:ascii="Times New Roman" w:hAnsi="Times New Roman" w:cs="Times New Roman"/>
                <w:sz w:val="28"/>
                <w:szCs w:val="28"/>
              </w:rPr>
              <w:t>ết bài (đoạn 4: nêu cảm nghĩ của người viết về cảnh).</w:t>
            </w:r>
          </w:p>
          <w:p w14:paraId="5C7FB761" w14:textId="77777777" w:rsidR="00FA6885" w:rsidRPr="000239F8" w:rsidRDefault="00FA6885" w:rsidP="000239F8">
            <w:pPr>
              <w:spacing w:after="0" w:line="240" w:lineRule="auto"/>
              <w:jc w:val="both"/>
              <w:rPr>
                <w:rFonts w:ascii="Times New Roman" w:hAnsi="Times New Roman" w:cs="Times New Roman"/>
                <w:sz w:val="28"/>
                <w:szCs w:val="28"/>
              </w:rPr>
            </w:pPr>
            <w:r w:rsidRPr="000239F8">
              <w:rPr>
                <w:rFonts w:ascii="Times New Roman" w:hAnsi="Times New Roman" w:cs="Times New Roman"/>
                <w:sz w:val="28"/>
                <w:szCs w:val="28"/>
              </w:rPr>
              <w:t>- Hs lắng nghe</w:t>
            </w:r>
          </w:p>
          <w:p w14:paraId="2AAAE32D" w14:textId="77777777" w:rsidR="00FA6885" w:rsidRPr="000239F8" w:rsidRDefault="00FA6885" w:rsidP="000239F8">
            <w:pPr>
              <w:spacing w:after="0" w:line="240" w:lineRule="auto"/>
              <w:jc w:val="both"/>
              <w:rPr>
                <w:rFonts w:ascii="Times New Roman" w:hAnsi="Times New Roman" w:cs="Times New Roman"/>
                <w:sz w:val="28"/>
                <w:szCs w:val="28"/>
              </w:rPr>
            </w:pPr>
          </w:p>
          <w:p w14:paraId="78D9EE24" w14:textId="77777777" w:rsidR="00FA6885" w:rsidRPr="000239F8" w:rsidRDefault="00FA6885" w:rsidP="000239F8">
            <w:pPr>
              <w:spacing w:after="0" w:line="240" w:lineRule="auto"/>
              <w:jc w:val="both"/>
              <w:rPr>
                <w:rFonts w:ascii="Times New Roman" w:hAnsi="Times New Roman" w:cs="Times New Roman"/>
                <w:sz w:val="28"/>
                <w:szCs w:val="28"/>
              </w:rPr>
            </w:pPr>
            <w:r w:rsidRPr="000239F8">
              <w:rPr>
                <w:rFonts w:ascii="Times New Roman" w:hAnsi="Times New Roman" w:cs="Times New Roman"/>
                <w:sz w:val="28"/>
                <w:szCs w:val="28"/>
              </w:rPr>
              <w:t xml:space="preserve">- </w:t>
            </w:r>
            <w:r w:rsidRPr="000239F8">
              <w:rPr>
                <w:rFonts w:ascii="Times New Roman" w:hAnsi="Times New Roman" w:cs="Times New Roman"/>
                <w:sz w:val="28"/>
                <w:szCs w:val="28"/>
                <w:lang w:val="vi-VN"/>
              </w:rPr>
              <w:t>2</w:t>
            </w:r>
            <w:r w:rsidRPr="000239F8">
              <w:rPr>
                <w:rFonts w:ascii="Times New Roman" w:hAnsi="Times New Roman" w:cs="Times New Roman"/>
                <w:sz w:val="28"/>
                <w:szCs w:val="28"/>
              </w:rPr>
              <w:t xml:space="preserve"> HS đọc. Cả lớp đọc thầm theo.</w:t>
            </w:r>
          </w:p>
        </w:tc>
      </w:tr>
      <w:tr w:rsidR="00FA6885" w:rsidRPr="000239F8" w14:paraId="302652E8" w14:textId="77777777" w:rsidTr="00FA6885">
        <w:tc>
          <w:tcPr>
            <w:tcW w:w="9664" w:type="dxa"/>
            <w:gridSpan w:val="2"/>
            <w:shd w:val="clear" w:color="auto" w:fill="auto"/>
          </w:tcPr>
          <w:p w14:paraId="03C47FDC" w14:textId="77777777" w:rsidR="00FA6885" w:rsidRPr="000239F8" w:rsidRDefault="00FA6885" w:rsidP="000239F8">
            <w:pPr>
              <w:spacing w:after="0" w:line="240" w:lineRule="auto"/>
              <w:jc w:val="both"/>
              <w:rPr>
                <w:rFonts w:ascii="Times New Roman" w:hAnsi="Times New Roman" w:cs="Times New Roman"/>
                <w:b/>
                <w:bCs/>
                <w:sz w:val="28"/>
                <w:szCs w:val="28"/>
              </w:rPr>
            </w:pPr>
            <w:r w:rsidRPr="000239F8">
              <w:rPr>
                <w:rFonts w:ascii="Times New Roman" w:hAnsi="Times New Roman" w:cs="Times New Roman"/>
                <w:b/>
                <w:bCs/>
                <w:sz w:val="28"/>
                <w:szCs w:val="28"/>
              </w:rPr>
              <w:t>3. HOẠT ĐỘNG THỰC HÀNH, LUYỆN TẬP   (10p)</w:t>
            </w:r>
          </w:p>
          <w:p w14:paraId="2469BDFE" w14:textId="77777777" w:rsidR="00FA6885" w:rsidRPr="000239F8" w:rsidRDefault="00FA6885" w:rsidP="000239F8">
            <w:pPr>
              <w:spacing w:after="0" w:line="240" w:lineRule="auto"/>
              <w:jc w:val="both"/>
              <w:rPr>
                <w:rFonts w:ascii="Times New Roman" w:hAnsi="Times New Roman" w:cs="Times New Roman"/>
                <w:b/>
                <w:bCs/>
                <w:sz w:val="28"/>
                <w:szCs w:val="28"/>
                <w:lang w:val="nl-NL"/>
              </w:rPr>
            </w:pPr>
            <w:r w:rsidRPr="000239F8">
              <w:rPr>
                <w:rFonts w:ascii="Times New Roman" w:hAnsi="Times New Roman" w:cs="Times New Roman"/>
                <w:b/>
                <w:bCs/>
                <w:sz w:val="28"/>
                <w:szCs w:val="28"/>
                <w:lang w:val="nl-NL"/>
              </w:rPr>
              <w:t xml:space="preserve">* Mục tiêu: </w:t>
            </w:r>
          </w:p>
          <w:p w14:paraId="07AA6D0D" w14:textId="77777777" w:rsidR="00FA6885" w:rsidRPr="000239F8" w:rsidRDefault="00FA6885" w:rsidP="000239F8">
            <w:pPr>
              <w:spacing w:after="0" w:line="240" w:lineRule="auto"/>
              <w:jc w:val="both"/>
              <w:rPr>
                <w:rFonts w:ascii="Times New Roman" w:hAnsi="Times New Roman" w:cs="Times New Roman"/>
                <w:sz w:val="28"/>
                <w:szCs w:val="28"/>
              </w:rPr>
            </w:pPr>
            <w:r w:rsidRPr="000239F8">
              <w:rPr>
                <w:rFonts w:ascii="Times New Roman" w:hAnsi="Times New Roman" w:cs="Times New Roman"/>
                <w:sz w:val="28"/>
                <w:szCs w:val="28"/>
                <w:lang w:val="nl-NL"/>
              </w:rPr>
              <w:lastRenderedPageBreak/>
              <w:t>+</w:t>
            </w:r>
            <w:r w:rsidRPr="000239F8">
              <w:rPr>
                <w:rFonts w:ascii="Times New Roman" w:hAnsi="Times New Roman" w:cs="Times New Roman"/>
                <w:sz w:val="28"/>
                <w:szCs w:val="28"/>
                <w:lang w:val="vi"/>
              </w:rPr>
              <w:t xml:space="preserve"> </w:t>
            </w:r>
            <w:r w:rsidRPr="000239F8">
              <w:rPr>
                <w:rFonts w:ascii="Times New Roman" w:hAnsi="Times New Roman" w:cs="Times New Roman"/>
                <w:sz w:val="28"/>
                <w:szCs w:val="28"/>
                <w:lang w:val="vi-VN"/>
              </w:rPr>
              <w:t>Hiểu được cấu tạo bài văn tả cảnh gồm có 3 phần: mở bài, thân bài, kết bài và nội dung của từng phần.</w:t>
            </w:r>
          </w:p>
        </w:tc>
      </w:tr>
      <w:tr w:rsidR="00FA6885" w:rsidRPr="000239F8" w14:paraId="31EEE16B" w14:textId="77777777" w:rsidTr="00FA6885">
        <w:tc>
          <w:tcPr>
            <w:tcW w:w="4644" w:type="dxa"/>
            <w:shd w:val="clear" w:color="auto" w:fill="auto"/>
          </w:tcPr>
          <w:p w14:paraId="49475730" w14:textId="77777777" w:rsidR="00FA6885" w:rsidRPr="000239F8" w:rsidRDefault="00FA6885" w:rsidP="000239F8">
            <w:pPr>
              <w:spacing w:after="0" w:line="240" w:lineRule="auto"/>
              <w:jc w:val="both"/>
              <w:rPr>
                <w:rFonts w:ascii="Times New Roman" w:hAnsi="Times New Roman" w:cs="Times New Roman"/>
                <w:b/>
                <w:bCs/>
                <w:sz w:val="28"/>
                <w:szCs w:val="28"/>
              </w:rPr>
            </w:pPr>
            <w:r w:rsidRPr="000239F8">
              <w:rPr>
                <w:rFonts w:ascii="Times New Roman" w:hAnsi="Times New Roman" w:cs="Times New Roman"/>
                <w:b/>
                <w:bCs/>
                <w:sz w:val="28"/>
                <w:szCs w:val="28"/>
                <w:lang w:val="nl-NL"/>
              </w:rPr>
              <w:lastRenderedPageBreak/>
              <w:t>* Cách tiến hành:</w:t>
            </w:r>
          </w:p>
          <w:p w14:paraId="50E89C29" w14:textId="77777777" w:rsidR="00FA6885" w:rsidRPr="000239F8" w:rsidRDefault="00FA6885" w:rsidP="000239F8">
            <w:pPr>
              <w:spacing w:after="0" w:line="240" w:lineRule="auto"/>
              <w:jc w:val="both"/>
              <w:rPr>
                <w:rFonts w:ascii="Times New Roman" w:hAnsi="Times New Roman" w:cs="Times New Roman"/>
                <w:b/>
                <w:bCs/>
                <w:sz w:val="28"/>
                <w:szCs w:val="28"/>
              </w:rPr>
            </w:pPr>
            <w:r w:rsidRPr="000239F8">
              <w:rPr>
                <w:rFonts w:ascii="Times New Roman" w:hAnsi="Times New Roman" w:cs="Times New Roman"/>
                <w:b/>
                <w:bCs/>
                <w:sz w:val="28"/>
                <w:szCs w:val="28"/>
              </w:rPr>
              <w:t>Hoạt động 3: Luyện tập</w:t>
            </w:r>
          </w:p>
          <w:p w14:paraId="06BBB4ED" w14:textId="77777777" w:rsidR="00FA6885" w:rsidRPr="000239F8" w:rsidRDefault="00FA6885" w:rsidP="000239F8">
            <w:pPr>
              <w:spacing w:after="0" w:line="240" w:lineRule="auto"/>
              <w:jc w:val="both"/>
              <w:rPr>
                <w:rFonts w:ascii="Times New Roman" w:hAnsi="Times New Roman" w:cs="Times New Roman"/>
                <w:sz w:val="28"/>
                <w:szCs w:val="28"/>
              </w:rPr>
            </w:pPr>
            <w:r w:rsidRPr="000239F8">
              <w:rPr>
                <w:rFonts w:ascii="Times New Roman" w:hAnsi="Times New Roman" w:cs="Times New Roman"/>
                <w:b/>
                <w:bCs/>
                <w:sz w:val="28"/>
                <w:szCs w:val="28"/>
              </w:rPr>
              <w:t>Bài tập:</w:t>
            </w:r>
            <w:r w:rsidRPr="000239F8">
              <w:rPr>
                <w:rFonts w:ascii="Times New Roman" w:hAnsi="Times New Roman" w:cs="Times New Roman"/>
                <w:sz w:val="28"/>
                <w:szCs w:val="28"/>
              </w:rPr>
              <w:t xml:space="preserve"> So sánh bài văn “Chiều tối” và bài văn “Con suối bản tôi” về cấu tạo và trình tự miêu tả.</w:t>
            </w:r>
          </w:p>
          <w:p w14:paraId="6A18AE61" w14:textId="77777777" w:rsidR="00FA6885" w:rsidRPr="000239F8" w:rsidRDefault="00FA6885" w:rsidP="000239F8">
            <w:pPr>
              <w:spacing w:after="0" w:line="240" w:lineRule="auto"/>
              <w:jc w:val="both"/>
              <w:rPr>
                <w:rFonts w:ascii="Times New Roman" w:hAnsi="Times New Roman" w:cs="Times New Roman"/>
                <w:sz w:val="28"/>
                <w:szCs w:val="28"/>
              </w:rPr>
            </w:pPr>
            <w:r w:rsidRPr="000239F8">
              <w:rPr>
                <w:rFonts w:ascii="Times New Roman" w:hAnsi="Times New Roman" w:cs="Times New Roman"/>
                <w:sz w:val="28"/>
                <w:szCs w:val="28"/>
              </w:rPr>
              <w:t>-Yêu cầu HS đọc đề bài.</w:t>
            </w:r>
          </w:p>
          <w:p w14:paraId="4FE6A79D" w14:textId="77777777" w:rsidR="00FA6885" w:rsidRPr="000239F8" w:rsidRDefault="00FA6885" w:rsidP="000239F8">
            <w:pPr>
              <w:spacing w:after="0" w:line="240" w:lineRule="auto"/>
              <w:jc w:val="both"/>
              <w:rPr>
                <w:rFonts w:ascii="Times New Roman" w:hAnsi="Times New Roman" w:cs="Times New Roman"/>
                <w:sz w:val="28"/>
                <w:szCs w:val="28"/>
                <w:lang w:val="vi-VN"/>
              </w:rPr>
            </w:pPr>
            <w:r w:rsidRPr="000239F8">
              <w:rPr>
                <w:rFonts w:ascii="Times New Roman" w:hAnsi="Times New Roman" w:cs="Times New Roman"/>
                <w:sz w:val="28"/>
                <w:szCs w:val="28"/>
                <w:lang w:val="vi-VN"/>
              </w:rPr>
              <w:t>- GV giải thích các từ ngữ khó trong bài văn: nhập nhoạng, ...</w:t>
            </w:r>
          </w:p>
          <w:p w14:paraId="5EB90CD9" w14:textId="77777777" w:rsidR="00FA6885" w:rsidRPr="000239F8" w:rsidRDefault="00FA6885" w:rsidP="000239F8">
            <w:pPr>
              <w:spacing w:after="0" w:line="240" w:lineRule="auto"/>
              <w:jc w:val="both"/>
              <w:rPr>
                <w:rFonts w:ascii="Times New Roman" w:hAnsi="Times New Roman" w:cs="Times New Roman"/>
                <w:sz w:val="28"/>
                <w:szCs w:val="28"/>
              </w:rPr>
            </w:pPr>
            <w:r w:rsidRPr="000239F8">
              <w:rPr>
                <w:rFonts w:ascii="Times New Roman" w:hAnsi="Times New Roman" w:cs="Times New Roman"/>
                <w:sz w:val="28"/>
                <w:szCs w:val="28"/>
              </w:rPr>
              <w:t xml:space="preserve">- Tổ chức hoạt động nhóm </w:t>
            </w:r>
            <w:r w:rsidRPr="000239F8">
              <w:rPr>
                <w:rFonts w:ascii="Times New Roman" w:hAnsi="Times New Roman" w:cs="Times New Roman"/>
                <w:sz w:val="28"/>
                <w:szCs w:val="28"/>
                <w:lang w:val="vi-VN"/>
              </w:rPr>
              <w:t>2</w:t>
            </w:r>
            <w:r w:rsidRPr="000239F8">
              <w:rPr>
                <w:rFonts w:ascii="Times New Roman" w:hAnsi="Times New Roman" w:cs="Times New Roman"/>
                <w:sz w:val="28"/>
                <w:szCs w:val="28"/>
              </w:rPr>
              <w:t xml:space="preserve"> trao đổi về các yêu cầu của bài </w:t>
            </w:r>
            <w:r w:rsidRPr="000239F8">
              <w:rPr>
                <w:rFonts w:ascii="Times New Roman" w:hAnsi="Times New Roman" w:cs="Times New Roman"/>
                <w:sz w:val="28"/>
                <w:szCs w:val="28"/>
                <w:lang w:val="vi-VN"/>
              </w:rPr>
              <w:t>tập</w:t>
            </w:r>
            <w:r w:rsidRPr="000239F8">
              <w:rPr>
                <w:rFonts w:ascii="Times New Roman" w:hAnsi="Times New Roman" w:cs="Times New Roman"/>
                <w:sz w:val="28"/>
                <w:szCs w:val="28"/>
              </w:rPr>
              <w:t xml:space="preserve"> SGK trang </w:t>
            </w:r>
            <w:r w:rsidRPr="000239F8">
              <w:rPr>
                <w:rFonts w:ascii="Times New Roman" w:hAnsi="Times New Roman" w:cs="Times New Roman"/>
                <w:sz w:val="28"/>
                <w:szCs w:val="28"/>
                <w:lang w:val="vi-VN"/>
              </w:rPr>
              <w:t>8</w:t>
            </w:r>
            <w:r w:rsidRPr="000239F8">
              <w:rPr>
                <w:rFonts w:ascii="Times New Roman" w:hAnsi="Times New Roman" w:cs="Times New Roman"/>
                <w:sz w:val="28"/>
                <w:szCs w:val="28"/>
              </w:rPr>
              <w:t>.</w:t>
            </w:r>
          </w:p>
          <w:p w14:paraId="7C2EC05D" w14:textId="77777777" w:rsidR="00FA6885" w:rsidRPr="000239F8" w:rsidRDefault="00FA6885" w:rsidP="000239F8">
            <w:pPr>
              <w:spacing w:after="0" w:line="240" w:lineRule="auto"/>
              <w:jc w:val="both"/>
              <w:rPr>
                <w:rFonts w:ascii="Times New Roman" w:hAnsi="Times New Roman" w:cs="Times New Roman"/>
                <w:sz w:val="28"/>
                <w:szCs w:val="28"/>
              </w:rPr>
            </w:pPr>
            <w:r w:rsidRPr="000239F8">
              <w:rPr>
                <w:rFonts w:ascii="Times New Roman" w:hAnsi="Times New Roman" w:cs="Times New Roman"/>
                <w:sz w:val="28"/>
                <w:szCs w:val="28"/>
              </w:rPr>
              <w:t>- Tổ chức cho HS trình bày kết quả thảo luận.</w:t>
            </w:r>
          </w:p>
          <w:p w14:paraId="2896A054" w14:textId="77777777" w:rsidR="00FA6885" w:rsidRPr="000239F8" w:rsidRDefault="00FA6885" w:rsidP="000239F8">
            <w:pPr>
              <w:spacing w:after="0" w:line="240" w:lineRule="auto"/>
              <w:jc w:val="both"/>
              <w:rPr>
                <w:rFonts w:ascii="Times New Roman" w:hAnsi="Times New Roman" w:cs="Times New Roman"/>
                <w:sz w:val="28"/>
                <w:szCs w:val="28"/>
              </w:rPr>
            </w:pPr>
          </w:p>
          <w:p w14:paraId="359189C3" w14:textId="77777777" w:rsidR="00FA6885" w:rsidRPr="000239F8" w:rsidRDefault="00FA6885" w:rsidP="000239F8">
            <w:pPr>
              <w:spacing w:after="0" w:line="240" w:lineRule="auto"/>
              <w:jc w:val="both"/>
              <w:rPr>
                <w:rFonts w:ascii="Times New Roman" w:hAnsi="Times New Roman" w:cs="Times New Roman"/>
                <w:sz w:val="28"/>
                <w:szCs w:val="28"/>
              </w:rPr>
            </w:pPr>
          </w:p>
          <w:p w14:paraId="2B5ED01D" w14:textId="77777777" w:rsidR="00FA6885" w:rsidRPr="000239F8" w:rsidRDefault="00FA6885" w:rsidP="000239F8">
            <w:pPr>
              <w:spacing w:after="0" w:line="240" w:lineRule="auto"/>
              <w:jc w:val="both"/>
              <w:rPr>
                <w:rFonts w:ascii="Times New Roman" w:hAnsi="Times New Roman" w:cs="Times New Roman"/>
                <w:sz w:val="28"/>
                <w:szCs w:val="28"/>
              </w:rPr>
            </w:pPr>
          </w:p>
          <w:p w14:paraId="6F62ACF1" w14:textId="77777777" w:rsidR="00FA6885" w:rsidRPr="000239F8" w:rsidRDefault="00FA6885" w:rsidP="000239F8">
            <w:pPr>
              <w:spacing w:after="0" w:line="240" w:lineRule="auto"/>
              <w:jc w:val="both"/>
              <w:rPr>
                <w:rFonts w:ascii="Times New Roman" w:hAnsi="Times New Roman" w:cs="Times New Roman"/>
                <w:sz w:val="28"/>
                <w:szCs w:val="28"/>
              </w:rPr>
            </w:pPr>
            <w:r w:rsidRPr="000239F8">
              <w:rPr>
                <w:rFonts w:ascii="Times New Roman" w:hAnsi="Times New Roman" w:cs="Times New Roman"/>
                <w:sz w:val="28"/>
                <w:szCs w:val="28"/>
                <w:lang w:val="vi-VN"/>
              </w:rPr>
              <w:t xml:space="preserve">- GV giảng: </w:t>
            </w:r>
            <w:r w:rsidRPr="000239F8">
              <w:rPr>
                <w:rFonts w:ascii="Times New Roman" w:hAnsi="Times New Roman" w:cs="Times New Roman"/>
                <w:sz w:val="28"/>
                <w:szCs w:val="28"/>
              </w:rPr>
              <w:t>Có thể miêu tả phong cảnh theo trình tự khác nhau: từng phần của cảnh (như ở bài Con suối bản tôi) hoặc tả sự thay đổi của cảnh theo thời gian (như ở bài Chiều tối).</w:t>
            </w:r>
          </w:p>
          <w:p w14:paraId="37919389" w14:textId="77777777" w:rsidR="00FA6885" w:rsidRPr="000239F8" w:rsidRDefault="00FA6885" w:rsidP="000239F8">
            <w:pPr>
              <w:spacing w:after="0" w:line="240" w:lineRule="auto"/>
              <w:jc w:val="both"/>
              <w:rPr>
                <w:rFonts w:ascii="Times New Roman" w:hAnsi="Times New Roman" w:cs="Times New Roman"/>
                <w:sz w:val="28"/>
                <w:szCs w:val="28"/>
              </w:rPr>
            </w:pPr>
            <w:r w:rsidRPr="000239F8">
              <w:rPr>
                <w:rFonts w:ascii="Times New Roman" w:hAnsi="Times New Roman" w:cs="Times New Roman"/>
                <w:sz w:val="28"/>
                <w:szCs w:val="28"/>
              </w:rPr>
              <w:t>- GV nhận xét, tuyên dương.</w:t>
            </w:r>
          </w:p>
        </w:tc>
        <w:tc>
          <w:tcPr>
            <w:tcW w:w="5020" w:type="dxa"/>
            <w:shd w:val="clear" w:color="auto" w:fill="auto"/>
          </w:tcPr>
          <w:p w14:paraId="66D5BD84" w14:textId="77777777" w:rsidR="00FA6885" w:rsidRPr="000239F8" w:rsidRDefault="00FA6885" w:rsidP="000239F8">
            <w:pPr>
              <w:spacing w:after="0" w:line="240" w:lineRule="auto"/>
              <w:jc w:val="both"/>
              <w:rPr>
                <w:rFonts w:ascii="Times New Roman" w:hAnsi="Times New Roman" w:cs="Times New Roman"/>
                <w:sz w:val="28"/>
                <w:szCs w:val="28"/>
                <w:lang w:val="vi-VN"/>
              </w:rPr>
            </w:pPr>
          </w:p>
          <w:p w14:paraId="30D46D7C" w14:textId="77777777" w:rsidR="00FA6885" w:rsidRPr="000239F8" w:rsidRDefault="00FA6885" w:rsidP="000239F8">
            <w:pPr>
              <w:spacing w:after="0" w:line="240" w:lineRule="auto"/>
              <w:jc w:val="both"/>
              <w:rPr>
                <w:rFonts w:ascii="Times New Roman" w:hAnsi="Times New Roman" w:cs="Times New Roman"/>
                <w:sz w:val="28"/>
                <w:szCs w:val="28"/>
                <w:lang w:val="vi-VN"/>
              </w:rPr>
            </w:pPr>
          </w:p>
          <w:p w14:paraId="6079038A" w14:textId="77777777" w:rsidR="00FA6885" w:rsidRPr="000239F8" w:rsidRDefault="00FA6885" w:rsidP="000239F8">
            <w:pPr>
              <w:spacing w:after="0" w:line="240" w:lineRule="auto"/>
              <w:jc w:val="both"/>
              <w:rPr>
                <w:rFonts w:ascii="Times New Roman" w:hAnsi="Times New Roman" w:cs="Times New Roman"/>
                <w:sz w:val="28"/>
                <w:szCs w:val="28"/>
                <w:lang w:val="vi-VN"/>
              </w:rPr>
            </w:pPr>
          </w:p>
          <w:p w14:paraId="1D89A8A4" w14:textId="77777777" w:rsidR="00FA6885" w:rsidRPr="000239F8" w:rsidRDefault="00FA6885" w:rsidP="000239F8">
            <w:pPr>
              <w:spacing w:after="0" w:line="240" w:lineRule="auto"/>
              <w:jc w:val="both"/>
              <w:rPr>
                <w:rFonts w:ascii="Times New Roman" w:hAnsi="Times New Roman" w:cs="Times New Roman"/>
                <w:sz w:val="28"/>
                <w:szCs w:val="28"/>
                <w:lang w:val="vi-VN"/>
              </w:rPr>
            </w:pPr>
          </w:p>
          <w:p w14:paraId="45175772" w14:textId="77777777" w:rsidR="00FA6885" w:rsidRPr="000239F8" w:rsidRDefault="00FA6885" w:rsidP="000239F8">
            <w:pPr>
              <w:spacing w:after="0" w:line="240" w:lineRule="auto"/>
              <w:jc w:val="both"/>
              <w:rPr>
                <w:rFonts w:ascii="Times New Roman" w:hAnsi="Times New Roman" w:cs="Times New Roman"/>
                <w:sz w:val="28"/>
                <w:szCs w:val="28"/>
                <w:lang w:val="vi-VN"/>
              </w:rPr>
            </w:pPr>
          </w:p>
          <w:p w14:paraId="2B828F46" w14:textId="77777777" w:rsidR="00FA6885" w:rsidRPr="000239F8" w:rsidRDefault="00FA6885" w:rsidP="000239F8">
            <w:pPr>
              <w:spacing w:after="0" w:line="240" w:lineRule="auto"/>
              <w:jc w:val="both"/>
              <w:rPr>
                <w:rFonts w:ascii="Times New Roman" w:hAnsi="Times New Roman" w:cs="Times New Roman"/>
                <w:sz w:val="28"/>
                <w:szCs w:val="28"/>
              </w:rPr>
            </w:pPr>
            <w:r w:rsidRPr="000239F8">
              <w:rPr>
                <w:rFonts w:ascii="Times New Roman" w:hAnsi="Times New Roman" w:cs="Times New Roman"/>
                <w:sz w:val="28"/>
                <w:szCs w:val="28"/>
              </w:rPr>
              <w:t>- 1  - 2 HS đọc đề.</w:t>
            </w:r>
          </w:p>
          <w:p w14:paraId="4ABF489F" w14:textId="77777777" w:rsidR="00FA6885" w:rsidRPr="000239F8" w:rsidRDefault="00FA6885" w:rsidP="000239F8">
            <w:pPr>
              <w:spacing w:after="0" w:line="240" w:lineRule="auto"/>
              <w:jc w:val="both"/>
              <w:rPr>
                <w:rFonts w:ascii="Times New Roman" w:hAnsi="Times New Roman" w:cs="Times New Roman"/>
                <w:sz w:val="28"/>
                <w:szCs w:val="28"/>
                <w:lang w:val="vi-VN"/>
              </w:rPr>
            </w:pPr>
            <w:r w:rsidRPr="000239F8">
              <w:rPr>
                <w:rFonts w:ascii="Times New Roman" w:hAnsi="Times New Roman" w:cs="Times New Roman"/>
                <w:sz w:val="28"/>
                <w:szCs w:val="28"/>
                <w:lang w:val="vi-VN"/>
              </w:rPr>
              <w:t>- HS lắng nghe.</w:t>
            </w:r>
          </w:p>
          <w:p w14:paraId="2751CD96" w14:textId="77777777" w:rsidR="00FA6885" w:rsidRPr="000239F8" w:rsidRDefault="00FA6885" w:rsidP="000239F8">
            <w:pPr>
              <w:spacing w:after="0" w:line="240" w:lineRule="auto"/>
              <w:jc w:val="both"/>
              <w:rPr>
                <w:rFonts w:ascii="Times New Roman" w:hAnsi="Times New Roman" w:cs="Times New Roman"/>
                <w:sz w:val="28"/>
                <w:szCs w:val="28"/>
                <w:lang w:val="vi-VN"/>
              </w:rPr>
            </w:pPr>
          </w:p>
          <w:p w14:paraId="0848B475" w14:textId="77777777" w:rsidR="00FA6885" w:rsidRPr="000239F8" w:rsidRDefault="00FA6885" w:rsidP="000239F8">
            <w:pPr>
              <w:spacing w:after="0" w:line="240" w:lineRule="auto"/>
              <w:jc w:val="both"/>
              <w:rPr>
                <w:rFonts w:ascii="Times New Roman" w:hAnsi="Times New Roman" w:cs="Times New Roman"/>
                <w:sz w:val="28"/>
                <w:szCs w:val="28"/>
              </w:rPr>
            </w:pPr>
            <w:r w:rsidRPr="000239F8">
              <w:rPr>
                <w:rFonts w:ascii="Times New Roman" w:hAnsi="Times New Roman" w:cs="Times New Roman"/>
                <w:sz w:val="28"/>
                <w:szCs w:val="28"/>
              </w:rPr>
              <w:t xml:space="preserve">- Thảo luận nhóm </w:t>
            </w:r>
            <w:r w:rsidRPr="000239F8">
              <w:rPr>
                <w:rFonts w:ascii="Times New Roman" w:hAnsi="Times New Roman" w:cs="Times New Roman"/>
                <w:sz w:val="28"/>
                <w:szCs w:val="28"/>
                <w:lang w:val="vi-VN"/>
              </w:rPr>
              <w:t>2</w:t>
            </w:r>
            <w:r w:rsidRPr="000239F8">
              <w:rPr>
                <w:rFonts w:ascii="Times New Roman" w:hAnsi="Times New Roman" w:cs="Times New Roman"/>
                <w:sz w:val="28"/>
                <w:szCs w:val="28"/>
              </w:rPr>
              <w:t>:</w:t>
            </w:r>
          </w:p>
          <w:p w14:paraId="683FB27C" w14:textId="77777777" w:rsidR="00FA6885" w:rsidRPr="000239F8" w:rsidRDefault="00FA6885" w:rsidP="000239F8">
            <w:pPr>
              <w:spacing w:after="0" w:line="240" w:lineRule="auto"/>
              <w:jc w:val="both"/>
              <w:rPr>
                <w:rFonts w:ascii="Times New Roman" w:hAnsi="Times New Roman" w:cs="Times New Roman"/>
                <w:sz w:val="28"/>
                <w:szCs w:val="28"/>
                <w:lang w:val="vi-VN"/>
              </w:rPr>
            </w:pPr>
            <w:r w:rsidRPr="000239F8">
              <w:rPr>
                <w:rFonts w:ascii="Times New Roman" w:hAnsi="Times New Roman" w:cs="Times New Roman"/>
                <w:sz w:val="28"/>
                <w:szCs w:val="28"/>
              </w:rPr>
              <w:t xml:space="preserve">a/ </w:t>
            </w:r>
            <w:r w:rsidRPr="000239F8">
              <w:rPr>
                <w:rFonts w:ascii="Times New Roman" w:hAnsi="Times New Roman" w:cs="Times New Roman"/>
                <w:sz w:val="28"/>
                <w:szCs w:val="28"/>
                <w:lang w:val="vi-VN"/>
              </w:rPr>
              <w:t>Về cấu tạo:</w:t>
            </w:r>
            <w:r w:rsidRPr="000239F8">
              <w:rPr>
                <w:rFonts w:ascii="Times New Roman" w:hAnsi="Times New Roman" w:cs="Times New Roman"/>
                <w:sz w:val="28"/>
                <w:szCs w:val="28"/>
              </w:rPr>
              <w:t xml:space="preserve"> giống nhau (đều có 3 phần chính: mở bài, thân bài, kết bài).</w:t>
            </w:r>
          </w:p>
          <w:p w14:paraId="6EAF31E9" w14:textId="77777777" w:rsidR="00FA6885" w:rsidRPr="000239F8" w:rsidRDefault="00FA6885" w:rsidP="000239F8">
            <w:pPr>
              <w:spacing w:after="0" w:line="240" w:lineRule="auto"/>
              <w:jc w:val="both"/>
              <w:rPr>
                <w:rFonts w:ascii="Times New Roman" w:hAnsi="Times New Roman" w:cs="Times New Roman"/>
                <w:sz w:val="28"/>
                <w:szCs w:val="28"/>
                <w:lang w:val="vi-VN"/>
              </w:rPr>
            </w:pPr>
            <w:r w:rsidRPr="000239F8">
              <w:rPr>
                <w:rFonts w:ascii="Times New Roman" w:hAnsi="Times New Roman" w:cs="Times New Roman"/>
                <w:sz w:val="28"/>
                <w:szCs w:val="28"/>
              </w:rPr>
              <w:t xml:space="preserve">b/ </w:t>
            </w:r>
            <w:r w:rsidRPr="000239F8">
              <w:rPr>
                <w:rFonts w:ascii="Times New Roman" w:hAnsi="Times New Roman" w:cs="Times New Roman"/>
                <w:sz w:val="28"/>
                <w:szCs w:val="28"/>
                <w:lang w:val="vi-VN"/>
              </w:rPr>
              <w:t>Về trình tự miêu tả: khác nhau</w:t>
            </w:r>
          </w:p>
          <w:p w14:paraId="521AA2F1" w14:textId="77777777" w:rsidR="00FA6885" w:rsidRPr="000239F8" w:rsidRDefault="00FA6885" w:rsidP="000239F8">
            <w:pPr>
              <w:spacing w:after="0" w:line="240" w:lineRule="auto"/>
              <w:jc w:val="both"/>
              <w:rPr>
                <w:rFonts w:ascii="Times New Roman" w:hAnsi="Times New Roman" w:cs="Times New Roman"/>
                <w:sz w:val="28"/>
                <w:szCs w:val="28"/>
              </w:rPr>
            </w:pPr>
            <w:r w:rsidRPr="000239F8">
              <w:rPr>
                <w:rFonts w:ascii="Times New Roman" w:hAnsi="Times New Roman" w:cs="Times New Roman"/>
                <w:sz w:val="28"/>
                <w:szCs w:val="28"/>
                <w:lang w:val="vi-VN"/>
              </w:rPr>
              <w:t xml:space="preserve">- </w:t>
            </w:r>
            <w:r w:rsidRPr="000239F8">
              <w:rPr>
                <w:rFonts w:ascii="Times New Roman" w:hAnsi="Times New Roman" w:cs="Times New Roman"/>
                <w:sz w:val="28"/>
                <w:szCs w:val="28"/>
              </w:rPr>
              <w:t>Con suối bản tôi: miêu tả theo trình tự không gian.</w:t>
            </w:r>
          </w:p>
          <w:p w14:paraId="62E9D595" w14:textId="77777777" w:rsidR="00FA6885" w:rsidRPr="000239F8" w:rsidRDefault="00FA6885" w:rsidP="000239F8">
            <w:pPr>
              <w:spacing w:after="0" w:line="240" w:lineRule="auto"/>
              <w:jc w:val="both"/>
              <w:rPr>
                <w:rFonts w:ascii="Times New Roman" w:hAnsi="Times New Roman" w:cs="Times New Roman"/>
                <w:sz w:val="28"/>
                <w:szCs w:val="28"/>
              </w:rPr>
            </w:pPr>
            <w:r w:rsidRPr="000239F8">
              <w:rPr>
                <w:rFonts w:ascii="Times New Roman" w:hAnsi="Times New Roman" w:cs="Times New Roman"/>
                <w:sz w:val="28"/>
                <w:szCs w:val="28"/>
                <w:lang w:val="vi-VN"/>
              </w:rPr>
              <w:t xml:space="preserve">- </w:t>
            </w:r>
            <w:r w:rsidRPr="000239F8">
              <w:rPr>
                <w:rFonts w:ascii="Times New Roman" w:hAnsi="Times New Roman" w:cs="Times New Roman"/>
                <w:sz w:val="28"/>
                <w:szCs w:val="28"/>
              </w:rPr>
              <w:t>Chiều tối: miêu tả theo trình tự thời gian.</w:t>
            </w:r>
          </w:p>
          <w:p w14:paraId="3FB3B3C2" w14:textId="77777777" w:rsidR="00FA6885" w:rsidRPr="000239F8" w:rsidRDefault="00FA6885" w:rsidP="000239F8">
            <w:pPr>
              <w:spacing w:after="0" w:line="240" w:lineRule="auto"/>
              <w:jc w:val="both"/>
              <w:rPr>
                <w:rFonts w:ascii="Times New Roman" w:hAnsi="Times New Roman" w:cs="Times New Roman"/>
                <w:sz w:val="28"/>
                <w:szCs w:val="28"/>
                <w:lang w:val="vi-VN"/>
              </w:rPr>
            </w:pPr>
            <w:r w:rsidRPr="000239F8">
              <w:rPr>
                <w:rFonts w:ascii="Times New Roman" w:hAnsi="Times New Roman" w:cs="Times New Roman"/>
                <w:sz w:val="28"/>
                <w:szCs w:val="28"/>
                <w:lang w:val="vi-VN"/>
              </w:rPr>
              <w:t>- HS lắng nghe.</w:t>
            </w:r>
          </w:p>
          <w:p w14:paraId="6C03F244" w14:textId="77777777" w:rsidR="00FA6885" w:rsidRPr="000239F8" w:rsidRDefault="00FA6885" w:rsidP="000239F8">
            <w:pPr>
              <w:spacing w:after="0" w:line="240" w:lineRule="auto"/>
              <w:jc w:val="both"/>
              <w:rPr>
                <w:rFonts w:ascii="Times New Roman" w:hAnsi="Times New Roman" w:cs="Times New Roman"/>
                <w:sz w:val="28"/>
                <w:szCs w:val="28"/>
              </w:rPr>
            </w:pPr>
            <w:r w:rsidRPr="000239F8">
              <w:rPr>
                <w:rFonts w:ascii="Times New Roman" w:hAnsi="Times New Roman" w:cs="Times New Roman"/>
                <w:sz w:val="28"/>
                <w:szCs w:val="28"/>
              </w:rPr>
              <w:t>- Đại diện 1  - 2 nhóm trình bày lần lượt kết quả thảo luận của từng yêu cầu.</w:t>
            </w:r>
          </w:p>
          <w:p w14:paraId="6E71FDE8" w14:textId="77777777" w:rsidR="00FA6885" w:rsidRPr="000239F8" w:rsidRDefault="00FA6885" w:rsidP="000239F8">
            <w:pPr>
              <w:spacing w:after="0" w:line="240" w:lineRule="auto"/>
              <w:jc w:val="both"/>
              <w:rPr>
                <w:rFonts w:ascii="Times New Roman" w:hAnsi="Times New Roman" w:cs="Times New Roman"/>
                <w:sz w:val="28"/>
                <w:szCs w:val="28"/>
              </w:rPr>
            </w:pPr>
            <w:r w:rsidRPr="000239F8">
              <w:rPr>
                <w:rFonts w:ascii="Times New Roman" w:hAnsi="Times New Roman" w:cs="Times New Roman"/>
                <w:sz w:val="28"/>
                <w:szCs w:val="28"/>
              </w:rPr>
              <w:t>- Các nhóm còn lại nhận xét, bổ sung.</w:t>
            </w:r>
          </w:p>
          <w:p w14:paraId="26269A01" w14:textId="77777777" w:rsidR="00FA6885" w:rsidRPr="000239F8" w:rsidRDefault="00FA6885" w:rsidP="000239F8">
            <w:pPr>
              <w:spacing w:after="0" w:line="240" w:lineRule="auto"/>
              <w:jc w:val="both"/>
              <w:rPr>
                <w:rFonts w:ascii="Times New Roman" w:hAnsi="Times New Roman" w:cs="Times New Roman"/>
                <w:sz w:val="28"/>
                <w:szCs w:val="28"/>
              </w:rPr>
            </w:pPr>
          </w:p>
        </w:tc>
      </w:tr>
      <w:tr w:rsidR="00FA6885" w:rsidRPr="000239F8" w14:paraId="2E707432" w14:textId="77777777" w:rsidTr="00FA6885">
        <w:tc>
          <w:tcPr>
            <w:tcW w:w="9664" w:type="dxa"/>
            <w:gridSpan w:val="2"/>
            <w:shd w:val="clear" w:color="auto" w:fill="auto"/>
          </w:tcPr>
          <w:p w14:paraId="344AA388" w14:textId="77777777" w:rsidR="00FA6885" w:rsidRPr="000239F8" w:rsidRDefault="00FA6885" w:rsidP="000239F8">
            <w:pPr>
              <w:spacing w:after="0" w:line="240" w:lineRule="auto"/>
              <w:jc w:val="both"/>
              <w:rPr>
                <w:rFonts w:ascii="Times New Roman" w:hAnsi="Times New Roman" w:cs="Times New Roman"/>
                <w:sz w:val="28"/>
                <w:szCs w:val="28"/>
                <w:lang w:val="vi-VN"/>
              </w:rPr>
            </w:pPr>
            <w:r w:rsidRPr="000239F8">
              <w:rPr>
                <w:rFonts w:ascii="Times New Roman" w:hAnsi="Times New Roman" w:cs="Times New Roman"/>
                <w:b/>
                <w:bCs/>
                <w:sz w:val="28"/>
                <w:szCs w:val="28"/>
              </w:rPr>
              <w:t>4. HOẠT ĐỘNG VẬN DỤNG, TRẢI NGHIỆM   (5p)</w:t>
            </w:r>
          </w:p>
        </w:tc>
      </w:tr>
      <w:tr w:rsidR="00FA6885" w:rsidRPr="000239F8" w14:paraId="391B2E0E" w14:textId="77777777" w:rsidTr="00FA6885">
        <w:tc>
          <w:tcPr>
            <w:tcW w:w="4644" w:type="dxa"/>
            <w:shd w:val="clear" w:color="auto" w:fill="auto"/>
          </w:tcPr>
          <w:p w14:paraId="2B266933" w14:textId="77777777" w:rsidR="00FA6885" w:rsidRPr="000239F8" w:rsidRDefault="00FA6885" w:rsidP="000239F8">
            <w:pPr>
              <w:spacing w:after="0" w:line="240" w:lineRule="auto"/>
              <w:jc w:val="both"/>
              <w:rPr>
                <w:rFonts w:ascii="Times New Roman" w:hAnsi="Times New Roman" w:cs="Times New Roman"/>
                <w:sz w:val="28"/>
                <w:szCs w:val="28"/>
              </w:rPr>
            </w:pPr>
            <w:r w:rsidRPr="000239F8">
              <w:rPr>
                <w:rFonts w:ascii="Times New Roman" w:hAnsi="Times New Roman" w:cs="Times New Roman"/>
                <w:sz w:val="28"/>
                <w:szCs w:val="28"/>
              </w:rPr>
              <w:t>- Mời HS đọc lại nội dung bài học.</w:t>
            </w:r>
          </w:p>
          <w:p w14:paraId="7B9E847E" w14:textId="77777777" w:rsidR="00FA6885" w:rsidRPr="000239F8" w:rsidRDefault="00FA6885" w:rsidP="000239F8">
            <w:pPr>
              <w:spacing w:after="0" w:line="240" w:lineRule="auto"/>
              <w:jc w:val="both"/>
              <w:rPr>
                <w:rFonts w:ascii="Times New Roman" w:hAnsi="Times New Roman" w:cs="Times New Roman"/>
                <w:sz w:val="28"/>
                <w:szCs w:val="28"/>
              </w:rPr>
            </w:pPr>
            <w:r w:rsidRPr="000239F8">
              <w:rPr>
                <w:rFonts w:ascii="Times New Roman" w:hAnsi="Times New Roman" w:cs="Times New Roman"/>
                <w:sz w:val="28"/>
                <w:szCs w:val="28"/>
              </w:rPr>
              <w:t xml:space="preserve">- Dặn dò HS cần nắm vững cấu tạo của </w:t>
            </w:r>
            <w:r w:rsidRPr="000239F8">
              <w:rPr>
                <w:rFonts w:ascii="Times New Roman" w:hAnsi="Times New Roman" w:cs="Times New Roman"/>
                <w:sz w:val="28"/>
                <w:szCs w:val="28"/>
                <w:lang w:val="vi-VN"/>
              </w:rPr>
              <w:t>bài văn tả cảnh</w:t>
            </w:r>
            <w:r w:rsidRPr="000239F8">
              <w:rPr>
                <w:rFonts w:ascii="Times New Roman" w:hAnsi="Times New Roman" w:cs="Times New Roman"/>
                <w:sz w:val="28"/>
                <w:szCs w:val="28"/>
              </w:rPr>
              <w:t xml:space="preserve"> để chuẩn bị cho bài viết 2 “Luyện tập </w:t>
            </w:r>
            <w:r w:rsidRPr="000239F8">
              <w:rPr>
                <w:rFonts w:ascii="Times New Roman" w:hAnsi="Times New Roman" w:cs="Times New Roman"/>
                <w:sz w:val="28"/>
                <w:szCs w:val="28"/>
                <w:lang w:val="vi-VN"/>
              </w:rPr>
              <w:t>tả phong cảnh</w:t>
            </w:r>
            <w:r w:rsidRPr="000239F8">
              <w:rPr>
                <w:rFonts w:ascii="Times New Roman" w:hAnsi="Times New Roman" w:cs="Times New Roman"/>
                <w:sz w:val="28"/>
                <w:szCs w:val="28"/>
              </w:rPr>
              <w:t>”.</w:t>
            </w:r>
          </w:p>
          <w:p w14:paraId="0B4DD41B" w14:textId="77777777" w:rsidR="00FA6885" w:rsidRPr="000239F8" w:rsidRDefault="00FA6885" w:rsidP="000239F8">
            <w:pPr>
              <w:spacing w:after="0" w:line="240" w:lineRule="auto"/>
              <w:jc w:val="both"/>
              <w:rPr>
                <w:rFonts w:ascii="Times New Roman" w:hAnsi="Times New Roman" w:cs="Times New Roman"/>
                <w:sz w:val="28"/>
                <w:szCs w:val="28"/>
              </w:rPr>
            </w:pPr>
            <w:r w:rsidRPr="000239F8">
              <w:rPr>
                <w:rFonts w:ascii="Times New Roman" w:hAnsi="Times New Roman" w:cs="Times New Roman"/>
                <w:sz w:val="28"/>
                <w:szCs w:val="28"/>
              </w:rPr>
              <w:t>- Nhận xét tiết học.</w:t>
            </w:r>
          </w:p>
        </w:tc>
        <w:tc>
          <w:tcPr>
            <w:tcW w:w="5020" w:type="dxa"/>
            <w:shd w:val="clear" w:color="auto" w:fill="auto"/>
          </w:tcPr>
          <w:p w14:paraId="43CECCE0" w14:textId="77777777" w:rsidR="00FA6885" w:rsidRPr="000239F8" w:rsidRDefault="00FA6885" w:rsidP="000239F8">
            <w:pPr>
              <w:spacing w:after="0" w:line="240" w:lineRule="auto"/>
              <w:jc w:val="both"/>
              <w:rPr>
                <w:rFonts w:ascii="Times New Roman" w:hAnsi="Times New Roman" w:cs="Times New Roman"/>
                <w:sz w:val="28"/>
                <w:szCs w:val="28"/>
                <w:lang w:val="vi-VN"/>
              </w:rPr>
            </w:pPr>
          </w:p>
          <w:p w14:paraId="6F9688A3" w14:textId="77777777" w:rsidR="00FA6885" w:rsidRPr="000239F8" w:rsidRDefault="00FA6885" w:rsidP="000239F8">
            <w:pPr>
              <w:spacing w:after="0" w:line="240" w:lineRule="auto"/>
              <w:jc w:val="both"/>
              <w:rPr>
                <w:rFonts w:ascii="Times New Roman" w:hAnsi="Times New Roman" w:cs="Times New Roman"/>
                <w:sz w:val="28"/>
                <w:szCs w:val="28"/>
              </w:rPr>
            </w:pPr>
            <w:r w:rsidRPr="000239F8">
              <w:rPr>
                <w:rFonts w:ascii="Times New Roman" w:hAnsi="Times New Roman" w:cs="Times New Roman"/>
                <w:sz w:val="28"/>
                <w:szCs w:val="28"/>
              </w:rPr>
              <w:t>- 1  - 2 em đọc.</w:t>
            </w:r>
          </w:p>
          <w:p w14:paraId="7D04B831" w14:textId="77777777" w:rsidR="00FA6885" w:rsidRPr="000239F8" w:rsidRDefault="00FA6885" w:rsidP="000239F8">
            <w:pPr>
              <w:spacing w:after="0" w:line="240" w:lineRule="auto"/>
              <w:jc w:val="both"/>
              <w:rPr>
                <w:rFonts w:ascii="Times New Roman" w:hAnsi="Times New Roman" w:cs="Times New Roman"/>
                <w:sz w:val="28"/>
                <w:szCs w:val="28"/>
              </w:rPr>
            </w:pPr>
            <w:r w:rsidRPr="000239F8">
              <w:rPr>
                <w:rFonts w:ascii="Times New Roman" w:hAnsi="Times New Roman" w:cs="Times New Roman"/>
                <w:sz w:val="28"/>
                <w:szCs w:val="28"/>
              </w:rPr>
              <w:t>- Lắng nghe.</w:t>
            </w:r>
          </w:p>
        </w:tc>
      </w:tr>
    </w:tbl>
    <w:p w14:paraId="62C2AB79" w14:textId="77777777" w:rsidR="00FA6885" w:rsidRPr="000239F8" w:rsidRDefault="00FA6885" w:rsidP="000239F8">
      <w:pPr>
        <w:spacing w:after="0" w:line="240" w:lineRule="auto"/>
        <w:rPr>
          <w:rFonts w:ascii="Times New Roman" w:hAnsi="Times New Roman" w:cs="Times New Roman"/>
          <w:b/>
          <w:sz w:val="28"/>
          <w:szCs w:val="28"/>
          <w:lang w:val="nl-NL"/>
        </w:rPr>
      </w:pPr>
      <w:r w:rsidRPr="000239F8">
        <w:rPr>
          <w:rFonts w:ascii="Times New Roman" w:hAnsi="Times New Roman" w:cs="Times New Roman"/>
          <w:b/>
          <w:sz w:val="28"/>
          <w:szCs w:val="28"/>
          <w:lang w:val="nl-NL"/>
        </w:rPr>
        <w:t>IV. ĐIỀU CHỈNH SAU BÀI DẠY</w:t>
      </w:r>
    </w:p>
    <w:p w14:paraId="6139195F" w14:textId="77777777" w:rsidR="00FA6885" w:rsidRPr="000239F8" w:rsidRDefault="00FA6885" w:rsidP="000239F8">
      <w:pPr>
        <w:spacing w:after="0" w:line="240" w:lineRule="auto"/>
        <w:rPr>
          <w:rFonts w:ascii="Times New Roman" w:hAnsi="Times New Roman" w:cs="Times New Roman"/>
          <w:bCs/>
          <w:sz w:val="28"/>
          <w:szCs w:val="28"/>
          <w:lang w:val="nl-NL"/>
        </w:rPr>
      </w:pPr>
      <w:r w:rsidRPr="000239F8">
        <w:rPr>
          <w:rFonts w:ascii="Times New Roman" w:hAnsi="Times New Roman" w:cs="Times New Roman"/>
          <w:bCs/>
          <w:sz w:val="28"/>
          <w:szCs w:val="28"/>
          <w:lang w:val="nl-NL"/>
        </w:rPr>
        <w:t>..........................................................................................................................................</w:t>
      </w:r>
    </w:p>
    <w:p w14:paraId="668F383D" w14:textId="77777777" w:rsidR="00FA6885" w:rsidRPr="000239F8" w:rsidRDefault="00FA6885" w:rsidP="000239F8">
      <w:pPr>
        <w:spacing w:after="0" w:line="240" w:lineRule="auto"/>
        <w:rPr>
          <w:rFonts w:ascii="Times New Roman" w:hAnsi="Times New Roman" w:cs="Times New Roman"/>
          <w:bCs/>
          <w:sz w:val="28"/>
          <w:szCs w:val="28"/>
          <w:lang w:val="nl-NL"/>
        </w:rPr>
      </w:pPr>
      <w:r w:rsidRPr="000239F8">
        <w:rPr>
          <w:rFonts w:ascii="Times New Roman" w:hAnsi="Times New Roman" w:cs="Times New Roman"/>
          <w:bCs/>
          <w:sz w:val="28"/>
          <w:szCs w:val="28"/>
          <w:lang w:val="nl-NL"/>
        </w:rPr>
        <w:t>.........................................................................................................................................</w:t>
      </w:r>
    </w:p>
    <w:p w14:paraId="1F6D5720" w14:textId="77777777" w:rsidR="00FA6885" w:rsidRPr="000239F8" w:rsidRDefault="00FA6885" w:rsidP="000239F8">
      <w:pPr>
        <w:spacing w:after="0" w:line="240" w:lineRule="auto"/>
        <w:rPr>
          <w:rFonts w:ascii="Times New Roman" w:hAnsi="Times New Roman" w:cs="Times New Roman"/>
          <w:bCs/>
          <w:sz w:val="28"/>
          <w:szCs w:val="28"/>
          <w:lang w:val="nl-NL"/>
        </w:rPr>
      </w:pPr>
      <w:r w:rsidRPr="000239F8">
        <w:rPr>
          <w:rFonts w:ascii="Times New Roman" w:hAnsi="Times New Roman" w:cs="Times New Roman"/>
          <w:bCs/>
          <w:sz w:val="28"/>
          <w:szCs w:val="28"/>
          <w:lang w:val="nl-NL"/>
        </w:rPr>
        <w:t>.........................................................................................................................................</w:t>
      </w:r>
    </w:p>
    <w:p w14:paraId="40B42DBB" w14:textId="77777777" w:rsidR="00FA6885" w:rsidRPr="000239F8" w:rsidRDefault="00FA6885" w:rsidP="000239F8">
      <w:pPr>
        <w:spacing w:after="0" w:line="240" w:lineRule="auto"/>
        <w:rPr>
          <w:rFonts w:ascii="Times New Roman" w:hAnsi="Times New Roman" w:cs="Times New Roman"/>
          <w:bCs/>
          <w:sz w:val="28"/>
          <w:szCs w:val="28"/>
          <w:lang w:val="nl-NL"/>
        </w:rPr>
      </w:pPr>
      <w:r w:rsidRPr="000239F8">
        <w:rPr>
          <w:rFonts w:ascii="Times New Roman" w:hAnsi="Times New Roman" w:cs="Times New Roman"/>
          <w:bCs/>
          <w:sz w:val="28"/>
          <w:szCs w:val="28"/>
          <w:lang w:val="nl-NL"/>
        </w:rPr>
        <w:t>..........................................................................................................................................</w:t>
      </w:r>
    </w:p>
    <w:p w14:paraId="5B4B473C" w14:textId="77777777" w:rsidR="00FA6885" w:rsidRPr="000239F8" w:rsidRDefault="00FA6885" w:rsidP="000239F8">
      <w:pPr>
        <w:spacing w:after="0" w:line="240" w:lineRule="auto"/>
        <w:ind w:firstLine="426"/>
        <w:jc w:val="center"/>
        <w:rPr>
          <w:rFonts w:ascii="Times New Roman" w:eastAsiaTheme="minorEastAsia" w:hAnsi="Times New Roman" w:cs="Times New Roman"/>
          <w:b/>
          <w:sz w:val="28"/>
          <w:szCs w:val="28"/>
          <w:lang w:val="vi-VN"/>
        </w:rPr>
      </w:pPr>
    </w:p>
    <w:p w14:paraId="71F89CA4" w14:textId="77777777" w:rsidR="00FA6885" w:rsidRPr="000239F8" w:rsidRDefault="00FA6885" w:rsidP="000239F8">
      <w:pPr>
        <w:spacing w:after="0" w:line="240" w:lineRule="auto"/>
        <w:rPr>
          <w:rFonts w:ascii="Times New Roman" w:eastAsiaTheme="minorEastAsia" w:hAnsi="Times New Roman" w:cs="Times New Roman"/>
          <w:b/>
          <w:sz w:val="28"/>
          <w:szCs w:val="28"/>
        </w:rPr>
      </w:pPr>
      <w:r w:rsidRPr="000239F8">
        <w:rPr>
          <w:rFonts w:ascii="Times New Roman" w:eastAsiaTheme="minorEastAsia" w:hAnsi="Times New Roman" w:cs="Times New Roman"/>
          <w:b/>
          <w:sz w:val="28"/>
          <w:szCs w:val="28"/>
        </w:rPr>
        <w:br w:type="page"/>
      </w:r>
    </w:p>
    <w:p w14:paraId="5E9C4354" w14:textId="77777777" w:rsidR="000239F8" w:rsidRPr="000239F8" w:rsidRDefault="000239F8" w:rsidP="000239F8">
      <w:pPr>
        <w:spacing w:after="0" w:line="240" w:lineRule="auto"/>
        <w:contextualSpacing/>
        <w:jc w:val="center"/>
        <w:rPr>
          <w:rFonts w:ascii="Times New Roman" w:hAnsi="Times New Roman" w:cs="Times New Roman"/>
          <w:b/>
          <w:bCs/>
          <w:sz w:val="28"/>
          <w:szCs w:val="28"/>
        </w:rPr>
      </w:pPr>
      <w:r w:rsidRPr="000239F8">
        <w:rPr>
          <w:rFonts w:ascii="Times New Roman" w:hAnsi="Times New Roman" w:cs="Times New Roman"/>
          <w:b/>
          <w:sz w:val="28"/>
          <w:szCs w:val="28"/>
        </w:rPr>
        <w:lastRenderedPageBreak/>
        <w:t>KẾ HOẠCH BÀI DẠY</w:t>
      </w:r>
    </w:p>
    <w:p w14:paraId="2BCFE733" w14:textId="77777777" w:rsidR="000239F8" w:rsidRPr="000239F8" w:rsidRDefault="000239F8" w:rsidP="000239F8">
      <w:pPr>
        <w:spacing w:after="0" w:line="240" w:lineRule="auto"/>
        <w:contextualSpacing/>
        <w:rPr>
          <w:rFonts w:ascii="Times New Roman" w:hAnsi="Times New Roman" w:cs="Times New Roman"/>
          <w:sz w:val="28"/>
          <w:szCs w:val="28"/>
        </w:rPr>
      </w:pPr>
      <w:r w:rsidRPr="000239F8">
        <w:rPr>
          <w:rFonts w:ascii="Times New Roman" w:hAnsi="Times New Roman" w:cs="Times New Roman"/>
          <w:sz w:val="28"/>
          <w:szCs w:val="28"/>
        </w:rPr>
        <w:t>Môn học:  Khoa học             Lớp 5C</w:t>
      </w:r>
    </w:p>
    <w:p w14:paraId="61E568C4" w14:textId="77777777" w:rsidR="000239F8" w:rsidRPr="000239F8" w:rsidRDefault="000239F8" w:rsidP="000239F8">
      <w:pPr>
        <w:spacing w:after="0" w:line="240" w:lineRule="auto"/>
        <w:jc w:val="center"/>
        <w:rPr>
          <w:rFonts w:ascii="Times New Roman" w:hAnsi="Times New Roman" w:cs="Times New Roman"/>
          <w:b/>
          <w:bCs/>
          <w:sz w:val="28"/>
          <w:szCs w:val="28"/>
        </w:rPr>
      </w:pPr>
      <w:r w:rsidRPr="000239F8">
        <w:rPr>
          <w:rFonts w:ascii="Times New Roman" w:eastAsia="Times New Roman" w:hAnsi="Times New Roman" w:cs="Times New Roman"/>
          <w:color w:val="000000"/>
          <w:sz w:val="28"/>
          <w:szCs w:val="28"/>
        </w:rPr>
        <w:t>Tên bài dạy:</w:t>
      </w:r>
      <w:r w:rsidRPr="000239F8">
        <w:rPr>
          <w:rFonts w:ascii="Times New Roman" w:hAnsi="Times New Roman" w:cs="Times New Roman"/>
          <w:b/>
          <w:bCs/>
          <w:sz w:val="28"/>
          <w:szCs w:val="28"/>
        </w:rPr>
        <w:t xml:space="preserve"> Bài 12: VI KHUẨN VÀ VI KHUẨN GÂY BỆNH Ở NGƯỜI  (4T) (Tiết 1)</w:t>
      </w:r>
    </w:p>
    <w:p w14:paraId="38F10DDB" w14:textId="77777777" w:rsidR="000239F8" w:rsidRPr="000239F8" w:rsidRDefault="000239F8" w:rsidP="000239F8">
      <w:pPr>
        <w:spacing w:after="0" w:line="240" w:lineRule="auto"/>
        <w:contextualSpacing/>
        <w:rPr>
          <w:rFonts w:ascii="Times New Roman" w:hAnsi="Times New Roman" w:cs="Times New Roman"/>
          <w:sz w:val="28"/>
          <w:szCs w:val="28"/>
        </w:rPr>
      </w:pPr>
      <w:r w:rsidRPr="000239F8">
        <w:rPr>
          <w:rFonts w:ascii="Times New Roman" w:hAnsi="Times New Roman" w:cs="Times New Roman"/>
          <w:sz w:val="28"/>
          <w:szCs w:val="28"/>
        </w:rPr>
        <w:t>Tiết chương trình: Tiết 37</w:t>
      </w:r>
    </w:p>
    <w:p w14:paraId="12AD5E8E" w14:textId="77777777" w:rsidR="000239F8" w:rsidRPr="000239F8" w:rsidRDefault="000239F8" w:rsidP="000239F8">
      <w:pPr>
        <w:spacing w:after="0" w:line="240" w:lineRule="auto"/>
        <w:contextualSpacing/>
        <w:rPr>
          <w:rFonts w:ascii="Times New Roman" w:hAnsi="Times New Roman" w:cs="Times New Roman"/>
          <w:sz w:val="28"/>
          <w:szCs w:val="28"/>
        </w:rPr>
      </w:pPr>
      <w:r w:rsidRPr="000239F8">
        <w:rPr>
          <w:rFonts w:ascii="Times New Roman" w:hAnsi="Times New Roman" w:cs="Times New Roman"/>
          <w:sz w:val="28"/>
          <w:szCs w:val="28"/>
        </w:rPr>
        <w:t>Thời gian dạy : ngày 14  tháng  1  năm 2025</w:t>
      </w:r>
    </w:p>
    <w:p w14:paraId="201138D1" w14:textId="77777777" w:rsidR="000239F8" w:rsidRPr="000239F8" w:rsidRDefault="000239F8" w:rsidP="000239F8">
      <w:pPr>
        <w:pStyle w:val="NormalWeb"/>
        <w:numPr>
          <w:ilvl w:val="0"/>
          <w:numId w:val="5"/>
        </w:numPr>
        <w:shd w:val="clear" w:color="auto" w:fill="FFFFFF"/>
        <w:spacing w:before="0" w:beforeAutospacing="0" w:after="0" w:afterAutospacing="0"/>
        <w:ind w:left="0"/>
        <w:rPr>
          <w:rStyle w:val="Strong"/>
          <w:sz w:val="28"/>
          <w:szCs w:val="28"/>
          <w:shd w:val="clear" w:color="auto" w:fill="FFFFFF"/>
        </w:rPr>
      </w:pPr>
      <w:r w:rsidRPr="000239F8">
        <w:rPr>
          <w:rStyle w:val="Strong"/>
          <w:sz w:val="28"/>
          <w:szCs w:val="28"/>
          <w:shd w:val="clear" w:color="auto" w:fill="FFFFFF"/>
        </w:rPr>
        <w:t>YÊU CẦU CẦN ĐẠT:</w:t>
      </w:r>
    </w:p>
    <w:p w14:paraId="4FBD6B7D" w14:textId="77777777" w:rsidR="000239F8" w:rsidRPr="000239F8" w:rsidRDefault="000239F8" w:rsidP="000239F8">
      <w:pPr>
        <w:pStyle w:val="NormalWeb"/>
        <w:shd w:val="clear" w:color="auto" w:fill="FFFFFF"/>
        <w:spacing w:before="0" w:beforeAutospacing="0" w:after="0" w:afterAutospacing="0"/>
        <w:rPr>
          <w:rStyle w:val="Strong"/>
          <w:bCs w:val="0"/>
          <w:sz w:val="28"/>
          <w:szCs w:val="28"/>
          <w:lang w:val="nl-NL"/>
        </w:rPr>
      </w:pPr>
      <w:r w:rsidRPr="000239F8">
        <w:rPr>
          <w:b/>
          <w:sz w:val="28"/>
          <w:szCs w:val="28"/>
          <w:lang w:val="nl-NL"/>
        </w:rPr>
        <w:t>1. Năng lực đặc thù:</w:t>
      </w:r>
    </w:p>
    <w:p w14:paraId="30D171C7" w14:textId="77777777" w:rsidR="000239F8" w:rsidRPr="000239F8" w:rsidRDefault="000239F8" w:rsidP="000239F8">
      <w:pPr>
        <w:pStyle w:val="NormalWeb"/>
        <w:spacing w:before="0" w:beforeAutospacing="0" w:after="0" w:afterAutospacing="0"/>
        <w:rPr>
          <w:sz w:val="28"/>
          <w:szCs w:val="28"/>
        </w:rPr>
      </w:pPr>
      <w:r w:rsidRPr="000239F8">
        <w:rPr>
          <w:sz w:val="28"/>
          <w:szCs w:val="28"/>
        </w:rPr>
        <w:t xml:space="preserve">- HS nêu ra được đặc điểm của vi khuẩn: Có kích thước nhỏ, không thể nhìn thấy bằng mắt thưởng, chúng sống ở khắp nơi trong đất, nước và sinh vật khác, ... </w:t>
      </w:r>
    </w:p>
    <w:p w14:paraId="6E06B130" w14:textId="77777777" w:rsidR="000239F8" w:rsidRPr="000239F8" w:rsidRDefault="000239F8" w:rsidP="000239F8">
      <w:pPr>
        <w:pStyle w:val="ListParagraph"/>
        <w:spacing w:before="0"/>
        <w:ind w:left="0" w:firstLine="567"/>
        <w:rPr>
          <w:rFonts w:eastAsia="Times New Roman"/>
          <w:b/>
          <w:sz w:val="28"/>
          <w:szCs w:val="28"/>
          <w:lang w:val="nl-NL"/>
        </w:rPr>
      </w:pPr>
      <w:r w:rsidRPr="000239F8">
        <w:rPr>
          <w:rFonts w:eastAsia="Times New Roman"/>
          <w:b/>
          <w:sz w:val="28"/>
          <w:szCs w:val="28"/>
          <w:lang w:val="nl-NL"/>
        </w:rPr>
        <w:t>2. Năng lực chung.</w:t>
      </w:r>
    </w:p>
    <w:p w14:paraId="11C86CBC" w14:textId="77777777" w:rsidR="000239F8" w:rsidRPr="000239F8" w:rsidRDefault="000239F8" w:rsidP="000239F8">
      <w:pPr>
        <w:spacing w:after="0" w:line="240" w:lineRule="auto"/>
        <w:ind w:firstLine="567"/>
        <w:contextualSpacing/>
        <w:rPr>
          <w:rFonts w:ascii="Times New Roman" w:eastAsia="Times New Roman" w:hAnsi="Times New Roman" w:cs="Times New Roman"/>
          <w:b/>
          <w:color w:val="000000" w:themeColor="text1"/>
          <w:sz w:val="28"/>
          <w:szCs w:val="28"/>
          <w:lang w:val="nl-NL"/>
        </w:rPr>
      </w:pPr>
      <w:r w:rsidRPr="000239F8">
        <w:rPr>
          <w:rFonts w:ascii="Times New Roman" w:hAnsi="Times New Roman" w:cs="Times New Roman"/>
          <w:sz w:val="28"/>
          <w:szCs w:val="28"/>
          <w:lang w:val="fr-FR"/>
        </w:rPr>
        <w:t xml:space="preserve">- Năng lực giao tiếp, hợp tác: Trao đổi, thảo luận để thực hiện các nhiệm vụ học tập. </w:t>
      </w:r>
      <w:r w:rsidRPr="000239F8">
        <w:rPr>
          <w:rFonts w:ascii="Times New Roman" w:eastAsia="Times New Roman" w:hAnsi="Times New Roman" w:cs="Times New Roman"/>
          <w:sz w:val="28"/>
          <w:szCs w:val="28"/>
        </w:rPr>
        <w:t xml:space="preserve">Xác định nhiệm vụ của nhóm, trách nhiệm của bản thân đưa ra ý kiến đóng góp hoàn thành nhiệm vụ của chủ đề. </w:t>
      </w:r>
    </w:p>
    <w:p w14:paraId="51002A28" w14:textId="77777777" w:rsidR="000239F8" w:rsidRPr="000239F8" w:rsidRDefault="000239F8" w:rsidP="000239F8">
      <w:pPr>
        <w:spacing w:after="0" w:line="240" w:lineRule="auto"/>
        <w:ind w:firstLine="567"/>
        <w:jc w:val="both"/>
        <w:rPr>
          <w:rFonts w:ascii="Times New Roman" w:eastAsia="Times New Roman" w:hAnsi="Times New Roman" w:cs="Times New Roman"/>
          <w:b/>
          <w:sz w:val="28"/>
          <w:szCs w:val="28"/>
          <w:lang w:val="nl-NL"/>
        </w:rPr>
      </w:pPr>
      <w:r w:rsidRPr="000239F8">
        <w:rPr>
          <w:rFonts w:ascii="Times New Roman" w:eastAsia="Times New Roman" w:hAnsi="Times New Roman" w:cs="Times New Roman"/>
          <w:b/>
          <w:sz w:val="28"/>
          <w:szCs w:val="28"/>
          <w:lang w:val="nl-NL"/>
        </w:rPr>
        <w:t>3. Phẩm chất.</w:t>
      </w:r>
    </w:p>
    <w:p w14:paraId="0E5E33C6" w14:textId="77777777" w:rsidR="000239F8" w:rsidRPr="000239F8" w:rsidRDefault="000239F8" w:rsidP="000239F8">
      <w:pPr>
        <w:pStyle w:val="NormalWeb"/>
        <w:shd w:val="clear" w:color="auto" w:fill="FFFFFF"/>
        <w:spacing w:before="0" w:beforeAutospacing="0" w:after="0" w:afterAutospacing="0"/>
        <w:ind w:firstLine="567"/>
        <w:rPr>
          <w:sz w:val="28"/>
          <w:szCs w:val="28"/>
          <w:shd w:val="clear" w:color="auto" w:fill="FFFFFF"/>
        </w:rPr>
      </w:pPr>
      <w:r w:rsidRPr="000239F8">
        <w:rPr>
          <w:sz w:val="28"/>
          <w:szCs w:val="28"/>
          <w:shd w:val="clear" w:color="auto" w:fill="FFFFFF"/>
        </w:rPr>
        <w:t>- Phẩm chất chăm chỉ: HS chủ động hoàn thành các nhiệm vụ học tập.</w:t>
      </w:r>
    </w:p>
    <w:p w14:paraId="4EF4F457" w14:textId="77777777" w:rsidR="000239F8" w:rsidRPr="000239F8" w:rsidRDefault="000239F8" w:rsidP="000239F8">
      <w:pPr>
        <w:pStyle w:val="NormalWeb"/>
        <w:shd w:val="clear" w:color="auto" w:fill="FFFFFF"/>
        <w:spacing w:before="0" w:beforeAutospacing="0" w:after="0" w:afterAutospacing="0"/>
        <w:ind w:firstLine="567"/>
        <w:rPr>
          <w:sz w:val="28"/>
          <w:szCs w:val="28"/>
          <w:shd w:val="clear" w:color="auto" w:fill="FFFFFF"/>
        </w:rPr>
      </w:pPr>
      <w:r w:rsidRPr="000239F8">
        <w:rPr>
          <w:sz w:val="28"/>
          <w:szCs w:val="28"/>
          <w:shd w:val="clear" w:color="auto" w:fill="FFFFFF"/>
        </w:rPr>
        <w:t>- Phẩm chất trách nhiệm: HS có trách nhiệm với công việc chung của nhóm.</w:t>
      </w:r>
    </w:p>
    <w:p w14:paraId="264E9D66" w14:textId="77777777" w:rsidR="000239F8" w:rsidRPr="000239F8" w:rsidRDefault="000239F8" w:rsidP="000239F8">
      <w:pPr>
        <w:spacing w:after="0" w:line="240" w:lineRule="auto"/>
        <w:ind w:firstLine="567"/>
        <w:rPr>
          <w:rFonts w:ascii="Times New Roman" w:hAnsi="Times New Roman" w:cs="Times New Roman"/>
          <w:sz w:val="28"/>
          <w:szCs w:val="28"/>
          <w:lang w:val="fr-FR"/>
        </w:rPr>
      </w:pPr>
      <w:r w:rsidRPr="000239F8">
        <w:rPr>
          <w:rFonts w:ascii="Times New Roman" w:hAnsi="Times New Roman" w:cs="Times New Roman"/>
          <w:sz w:val="28"/>
          <w:szCs w:val="28"/>
          <w:lang w:val="fr-FR"/>
        </w:rPr>
        <w:t>- Phẩm chất trung thực: trung thực trong thực hiện giải bài tập, thực hiện nhiệm vụ, ghi chép và rút ra kết luận.</w:t>
      </w:r>
    </w:p>
    <w:p w14:paraId="30F92C32" w14:textId="77777777" w:rsidR="000239F8" w:rsidRPr="000239F8" w:rsidRDefault="000239F8" w:rsidP="000239F8">
      <w:pPr>
        <w:spacing w:after="0" w:line="240" w:lineRule="auto"/>
        <w:ind w:firstLine="567"/>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Yêu thích môn học, sáng tạo, có niềm hứng thú, say mê tìm tòi khoa học.</w:t>
      </w:r>
    </w:p>
    <w:p w14:paraId="62214158" w14:textId="77777777" w:rsidR="000239F8" w:rsidRPr="000239F8" w:rsidRDefault="000239F8" w:rsidP="000239F8">
      <w:pPr>
        <w:pStyle w:val="NormalWeb"/>
        <w:shd w:val="clear" w:color="auto" w:fill="FFFFFF"/>
        <w:spacing w:before="0" w:beforeAutospacing="0" w:after="0" w:afterAutospacing="0"/>
        <w:ind w:firstLine="567"/>
        <w:rPr>
          <w:sz w:val="28"/>
          <w:szCs w:val="28"/>
        </w:rPr>
      </w:pPr>
      <w:r w:rsidRPr="000239F8">
        <w:rPr>
          <w:sz w:val="28"/>
          <w:szCs w:val="28"/>
        </w:rPr>
        <w:t>- Nhân ái, tôn trọng, giúp đỡ bạn cùng tiến bộ.</w:t>
      </w:r>
    </w:p>
    <w:p w14:paraId="30D4BC3D" w14:textId="77777777" w:rsidR="000239F8" w:rsidRPr="000239F8" w:rsidRDefault="000239F8" w:rsidP="000239F8">
      <w:pPr>
        <w:pStyle w:val="NormalWeb"/>
        <w:shd w:val="clear" w:color="auto" w:fill="FFFFFF"/>
        <w:spacing w:before="0" w:beforeAutospacing="0" w:after="0" w:afterAutospacing="0"/>
        <w:ind w:firstLine="567"/>
        <w:rPr>
          <w:rStyle w:val="Strong"/>
          <w:sz w:val="28"/>
          <w:szCs w:val="28"/>
          <w:shd w:val="clear" w:color="auto" w:fill="FFFFFF"/>
        </w:rPr>
      </w:pPr>
      <w:r w:rsidRPr="000239F8">
        <w:rPr>
          <w:rStyle w:val="Strong"/>
          <w:sz w:val="28"/>
          <w:szCs w:val="28"/>
          <w:shd w:val="clear" w:color="auto" w:fill="FFFFFF"/>
        </w:rPr>
        <w:t>II. ĐỒ DÙNG DẠY HỌC:</w:t>
      </w:r>
    </w:p>
    <w:p w14:paraId="6C463FE2" w14:textId="77777777" w:rsidR="000239F8" w:rsidRPr="000239F8" w:rsidRDefault="000239F8" w:rsidP="000239F8">
      <w:pPr>
        <w:spacing w:after="0" w:line="240" w:lineRule="auto"/>
        <w:ind w:firstLine="567"/>
        <w:jc w:val="both"/>
        <w:rPr>
          <w:rFonts w:ascii="Times New Roman" w:hAnsi="Times New Roman" w:cs="Times New Roman"/>
          <w:sz w:val="28"/>
          <w:szCs w:val="28"/>
        </w:rPr>
      </w:pPr>
      <w:r w:rsidRPr="000239F8">
        <w:rPr>
          <w:rFonts w:ascii="Times New Roman" w:hAnsi="Times New Roman" w:cs="Times New Roman"/>
          <w:b/>
          <w:bCs/>
          <w:sz w:val="28"/>
          <w:szCs w:val="28"/>
        </w:rPr>
        <w:t>1. GV:</w:t>
      </w:r>
      <w:r w:rsidRPr="000239F8">
        <w:rPr>
          <w:rFonts w:ascii="Times New Roman" w:hAnsi="Times New Roman" w:cs="Times New Roman"/>
          <w:sz w:val="28"/>
          <w:szCs w:val="28"/>
        </w:rPr>
        <w:t xml:space="preserve"> </w:t>
      </w:r>
    </w:p>
    <w:p w14:paraId="5E0DA521" w14:textId="77777777" w:rsidR="000239F8" w:rsidRPr="000239F8" w:rsidRDefault="000239F8" w:rsidP="000239F8">
      <w:pPr>
        <w:spacing w:after="0" w:line="240" w:lineRule="auto"/>
        <w:ind w:firstLine="567"/>
        <w:jc w:val="both"/>
        <w:rPr>
          <w:rFonts w:ascii="Times New Roman" w:hAnsi="Times New Roman" w:cs="Times New Roman"/>
          <w:sz w:val="28"/>
          <w:szCs w:val="28"/>
        </w:rPr>
      </w:pPr>
      <w:r w:rsidRPr="000239F8">
        <w:rPr>
          <w:rFonts w:ascii="Times New Roman" w:hAnsi="Times New Roman" w:cs="Times New Roman"/>
          <w:sz w:val="28"/>
          <w:szCs w:val="28"/>
        </w:rPr>
        <w:t>- TV,máy tính, bảng phụ, bài giảng PPT, phấn màu.</w:t>
      </w:r>
    </w:p>
    <w:p w14:paraId="4C84CFB5" w14:textId="77777777" w:rsidR="000239F8" w:rsidRPr="000239F8" w:rsidRDefault="000239F8" w:rsidP="000239F8">
      <w:pPr>
        <w:spacing w:after="0" w:line="240" w:lineRule="auto"/>
        <w:ind w:firstLine="567"/>
        <w:jc w:val="both"/>
        <w:rPr>
          <w:rFonts w:ascii="Times New Roman" w:hAnsi="Times New Roman" w:cs="Times New Roman"/>
          <w:sz w:val="28"/>
          <w:szCs w:val="28"/>
        </w:rPr>
      </w:pPr>
      <w:r w:rsidRPr="000239F8">
        <w:rPr>
          <w:rFonts w:ascii="Times New Roman" w:hAnsi="Times New Roman" w:cs="Times New Roman"/>
          <w:b/>
          <w:bCs/>
          <w:sz w:val="28"/>
          <w:szCs w:val="28"/>
        </w:rPr>
        <w:t>2. HS:</w:t>
      </w:r>
      <w:r w:rsidRPr="000239F8">
        <w:rPr>
          <w:rFonts w:ascii="Times New Roman" w:hAnsi="Times New Roman" w:cs="Times New Roman"/>
          <w:sz w:val="28"/>
          <w:szCs w:val="28"/>
        </w:rPr>
        <w:t xml:space="preserve"> </w:t>
      </w:r>
    </w:p>
    <w:p w14:paraId="1E21421A" w14:textId="77777777" w:rsidR="000239F8" w:rsidRPr="000239F8" w:rsidRDefault="000239F8" w:rsidP="000239F8">
      <w:pPr>
        <w:spacing w:after="0" w:line="240" w:lineRule="auto"/>
        <w:ind w:firstLine="567"/>
        <w:jc w:val="both"/>
        <w:rPr>
          <w:rFonts w:ascii="Times New Roman" w:hAnsi="Times New Roman" w:cs="Times New Roman"/>
          <w:sz w:val="28"/>
          <w:szCs w:val="28"/>
        </w:rPr>
      </w:pPr>
      <w:r w:rsidRPr="000239F8">
        <w:rPr>
          <w:rFonts w:ascii="Times New Roman" w:hAnsi="Times New Roman" w:cs="Times New Roman"/>
          <w:sz w:val="28"/>
          <w:szCs w:val="28"/>
        </w:rPr>
        <w:t>- SGK, bút dạ, bút màu.</w:t>
      </w:r>
    </w:p>
    <w:p w14:paraId="7CF18FC5" w14:textId="77777777" w:rsidR="000239F8" w:rsidRPr="000239F8" w:rsidRDefault="000239F8" w:rsidP="000239F8">
      <w:pPr>
        <w:pStyle w:val="NormalWeb"/>
        <w:shd w:val="clear" w:color="auto" w:fill="FFFFFF"/>
        <w:spacing w:before="0" w:beforeAutospacing="0" w:after="0" w:afterAutospacing="0"/>
        <w:ind w:firstLine="567"/>
        <w:rPr>
          <w:sz w:val="28"/>
          <w:szCs w:val="28"/>
        </w:rPr>
      </w:pPr>
      <w:r w:rsidRPr="000239F8">
        <w:rPr>
          <w:rStyle w:val="Strong"/>
          <w:sz w:val="28"/>
          <w:szCs w:val="28"/>
          <w:shd w:val="clear" w:color="auto" w:fill="FFFFFF"/>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4"/>
        <w:gridCol w:w="5066"/>
      </w:tblGrid>
      <w:tr w:rsidR="000239F8" w:rsidRPr="000239F8" w14:paraId="1FAC51B2" w14:textId="77777777" w:rsidTr="00376251">
        <w:tc>
          <w:tcPr>
            <w:tcW w:w="4284" w:type="dxa"/>
            <w:shd w:val="clear" w:color="auto" w:fill="auto"/>
            <w:vAlign w:val="center"/>
          </w:tcPr>
          <w:p w14:paraId="5A257ED6" w14:textId="77777777" w:rsidR="000239F8" w:rsidRPr="000239F8" w:rsidRDefault="000239F8" w:rsidP="000239F8">
            <w:pPr>
              <w:pStyle w:val="NormalWeb"/>
              <w:spacing w:before="0" w:beforeAutospacing="0" w:after="0" w:afterAutospacing="0"/>
              <w:jc w:val="center"/>
              <w:rPr>
                <w:sz w:val="28"/>
                <w:szCs w:val="28"/>
              </w:rPr>
            </w:pPr>
            <w:r w:rsidRPr="000239F8">
              <w:rPr>
                <w:rStyle w:val="Strong"/>
                <w:sz w:val="28"/>
                <w:szCs w:val="28"/>
              </w:rPr>
              <w:t>Hoạt động của giáo viên</w:t>
            </w:r>
          </w:p>
        </w:tc>
        <w:tc>
          <w:tcPr>
            <w:tcW w:w="5066" w:type="dxa"/>
            <w:shd w:val="clear" w:color="auto" w:fill="auto"/>
            <w:vAlign w:val="center"/>
          </w:tcPr>
          <w:p w14:paraId="6B7FC4C3" w14:textId="77777777" w:rsidR="000239F8" w:rsidRPr="000239F8" w:rsidRDefault="000239F8" w:rsidP="000239F8">
            <w:pPr>
              <w:pStyle w:val="NormalWeb"/>
              <w:spacing w:before="0" w:beforeAutospacing="0" w:after="0" w:afterAutospacing="0"/>
              <w:jc w:val="center"/>
              <w:rPr>
                <w:sz w:val="28"/>
                <w:szCs w:val="28"/>
              </w:rPr>
            </w:pPr>
            <w:r w:rsidRPr="000239F8">
              <w:rPr>
                <w:rStyle w:val="Strong"/>
                <w:sz w:val="28"/>
                <w:szCs w:val="28"/>
              </w:rPr>
              <w:t>Hoạt động của học sinh</w:t>
            </w:r>
          </w:p>
        </w:tc>
      </w:tr>
      <w:tr w:rsidR="000239F8" w:rsidRPr="000239F8" w14:paraId="5B302BC1" w14:textId="77777777" w:rsidTr="00376251">
        <w:tc>
          <w:tcPr>
            <w:tcW w:w="9350" w:type="dxa"/>
            <w:gridSpan w:val="2"/>
            <w:shd w:val="clear" w:color="auto" w:fill="auto"/>
            <w:vAlign w:val="center"/>
          </w:tcPr>
          <w:p w14:paraId="30C6E006" w14:textId="77777777" w:rsidR="000239F8" w:rsidRPr="000239F8" w:rsidRDefault="000239F8" w:rsidP="000239F8">
            <w:pPr>
              <w:pStyle w:val="NormalWeb"/>
              <w:spacing w:before="0" w:beforeAutospacing="0" w:after="0" w:afterAutospacing="0"/>
              <w:jc w:val="both"/>
              <w:rPr>
                <w:rStyle w:val="Strong"/>
                <w:b w:val="0"/>
                <w:bCs w:val="0"/>
                <w:sz w:val="28"/>
                <w:szCs w:val="28"/>
                <w:shd w:val="clear" w:color="auto" w:fill="FFFFFF"/>
              </w:rPr>
            </w:pPr>
            <w:r w:rsidRPr="000239F8">
              <w:rPr>
                <w:rStyle w:val="Strong"/>
                <w:sz w:val="28"/>
                <w:szCs w:val="28"/>
                <w:shd w:val="clear" w:color="auto" w:fill="FFFFFF"/>
              </w:rPr>
              <w:t>1. Hoạt động khởi động   (5p)</w:t>
            </w:r>
          </w:p>
          <w:p w14:paraId="588D0F29" w14:textId="77777777" w:rsidR="000239F8" w:rsidRPr="000239F8" w:rsidRDefault="000239F8" w:rsidP="000239F8">
            <w:pPr>
              <w:pStyle w:val="NormalWeb"/>
              <w:spacing w:before="0" w:beforeAutospacing="0" w:after="0" w:afterAutospacing="0"/>
              <w:jc w:val="both"/>
              <w:rPr>
                <w:b/>
                <w:bCs/>
                <w:sz w:val="28"/>
                <w:szCs w:val="28"/>
                <w:lang w:val="vi-VN"/>
              </w:rPr>
            </w:pPr>
            <w:r w:rsidRPr="000239F8">
              <w:rPr>
                <w:b/>
                <w:bCs/>
                <w:sz w:val="28"/>
                <w:szCs w:val="28"/>
              </w:rPr>
              <w:t>a)</w:t>
            </w:r>
            <w:r w:rsidRPr="000239F8">
              <w:rPr>
                <w:b/>
                <w:bCs/>
                <w:sz w:val="28"/>
                <w:szCs w:val="28"/>
                <w:lang w:val="vi-VN"/>
              </w:rPr>
              <w:t xml:space="preserve"> Mục tiêu: </w:t>
            </w:r>
          </w:p>
          <w:p w14:paraId="368B6E96" w14:textId="77777777" w:rsidR="000239F8" w:rsidRPr="000239F8" w:rsidRDefault="000239F8" w:rsidP="000239F8">
            <w:pPr>
              <w:pStyle w:val="NormalWeb"/>
              <w:spacing w:before="0" w:beforeAutospacing="0" w:after="0" w:afterAutospacing="0"/>
              <w:jc w:val="both"/>
              <w:rPr>
                <w:bCs/>
                <w:sz w:val="28"/>
                <w:szCs w:val="28"/>
              </w:rPr>
            </w:pPr>
            <w:r w:rsidRPr="000239F8">
              <w:rPr>
                <w:bCs/>
                <w:sz w:val="28"/>
                <w:szCs w:val="28"/>
              </w:rPr>
              <w:t xml:space="preserve">- </w:t>
            </w:r>
            <w:r w:rsidRPr="000239F8">
              <w:rPr>
                <w:bCs/>
                <w:sz w:val="28"/>
                <w:szCs w:val="28"/>
                <w:lang w:val="vi-VN"/>
              </w:rPr>
              <w:t xml:space="preserve">Tạo cảm xúc vui tươi, </w:t>
            </w:r>
            <w:r w:rsidRPr="000239F8">
              <w:rPr>
                <w:bCs/>
                <w:sz w:val="28"/>
                <w:szCs w:val="28"/>
              </w:rPr>
              <w:t>hứng thú của HS trước giờ học.</w:t>
            </w:r>
          </w:p>
          <w:p w14:paraId="1E1E5067" w14:textId="77777777" w:rsidR="000239F8" w:rsidRPr="000239F8" w:rsidRDefault="000239F8" w:rsidP="000239F8">
            <w:pPr>
              <w:pStyle w:val="NormalWeb"/>
              <w:spacing w:before="0" w:beforeAutospacing="0" w:after="0" w:afterAutospacing="0"/>
              <w:jc w:val="both"/>
              <w:rPr>
                <w:bCs/>
                <w:sz w:val="28"/>
                <w:szCs w:val="28"/>
              </w:rPr>
            </w:pPr>
            <w:r w:rsidRPr="000239F8">
              <w:rPr>
                <w:bCs/>
                <w:sz w:val="28"/>
                <w:szCs w:val="28"/>
              </w:rPr>
              <w:t>- Nhắc lại kiến thức cũ, giới thiệu bài mới.</w:t>
            </w:r>
          </w:p>
          <w:p w14:paraId="0BFF4614" w14:textId="77777777" w:rsidR="000239F8" w:rsidRPr="000239F8" w:rsidRDefault="000239F8" w:rsidP="000239F8">
            <w:pPr>
              <w:pStyle w:val="NormalWeb"/>
              <w:spacing w:before="0" w:beforeAutospacing="0" w:after="0" w:afterAutospacing="0"/>
              <w:jc w:val="both"/>
              <w:rPr>
                <w:rStyle w:val="Strong"/>
                <w:b w:val="0"/>
                <w:bCs w:val="0"/>
                <w:sz w:val="28"/>
                <w:szCs w:val="28"/>
              </w:rPr>
            </w:pPr>
            <w:r w:rsidRPr="000239F8">
              <w:rPr>
                <w:b/>
                <w:bCs/>
                <w:sz w:val="28"/>
                <w:szCs w:val="28"/>
              </w:rPr>
              <w:t>b)</w:t>
            </w:r>
            <w:r w:rsidRPr="000239F8">
              <w:rPr>
                <w:b/>
                <w:bCs/>
                <w:sz w:val="28"/>
                <w:szCs w:val="28"/>
                <w:lang w:val="vi-VN"/>
              </w:rPr>
              <w:t xml:space="preserve"> Cách </w:t>
            </w:r>
            <w:r w:rsidRPr="000239F8">
              <w:rPr>
                <w:b/>
                <w:bCs/>
                <w:sz w:val="28"/>
                <w:szCs w:val="28"/>
              </w:rPr>
              <w:t>thực hiện</w:t>
            </w:r>
            <w:r w:rsidRPr="000239F8">
              <w:rPr>
                <w:b/>
                <w:bCs/>
                <w:sz w:val="28"/>
                <w:szCs w:val="28"/>
                <w:lang w:val="vi-VN"/>
              </w:rPr>
              <w:t>:</w:t>
            </w:r>
          </w:p>
        </w:tc>
      </w:tr>
      <w:tr w:rsidR="000239F8" w:rsidRPr="000239F8" w14:paraId="2F259559" w14:textId="77777777" w:rsidTr="00376251">
        <w:tc>
          <w:tcPr>
            <w:tcW w:w="4284" w:type="dxa"/>
            <w:shd w:val="clear" w:color="auto" w:fill="auto"/>
          </w:tcPr>
          <w:p w14:paraId="620B77AF" w14:textId="77777777" w:rsidR="000239F8" w:rsidRPr="000239F8" w:rsidRDefault="000239F8"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rPr>
              <w:t>- GV cho HS quan sát hình ảnh và hỏi.</w:t>
            </w:r>
          </w:p>
          <w:p w14:paraId="6CFB55FB" w14:textId="77777777" w:rsidR="000239F8" w:rsidRPr="000239F8" w:rsidRDefault="000239F8"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rPr>
              <w:t>“Đây là gì?”</w:t>
            </w:r>
          </w:p>
          <w:p w14:paraId="011E5D1F" w14:textId="77777777" w:rsidR="000239F8" w:rsidRPr="000239F8" w:rsidRDefault="000239F8" w:rsidP="000239F8">
            <w:pPr>
              <w:spacing w:after="0" w:line="240" w:lineRule="auto"/>
              <w:rPr>
                <w:rFonts w:ascii="Times New Roman" w:hAnsi="Times New Roman" w:cs="Times New Roman"/>
                <w:sz w:val="28"/>
                <w:szCs w:val="28"/>
              </w:rPr>
            </w:pPr>
            <w:r w:rsidRPr="000239F8">
              <w:rPr>
                <w:rFonts w:ascii="Times New Roman" w:hAnsi="Times New Roman" w:cs="Times New Roman"/>
                <w:noProof/>
                <w:sz w:val="28"/>
                <w:szCs w:val="28"/>
              </w:rPr>
              <w:drawing>
                <wp:inline distT="0" distB="0" distL="0" distR="0" wp14:anchorId="3874D821" wp14:editId="75943D61">
                  <wp:extent cx="715618" cy="715618"/>
                  <wp:effectExtent l="0" t="0" r="8890" b="8890"/>
                  <wp:docPr id="1" name="Picture 1" descr="Bánh xà phòng tắm lifebuoy 90g | Shopee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ánh xà phòng tắm lifebuoy 90g | Shopee Việt Na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23116" cy="723116"/>
                          </a:xfrm>
                          <a:prstGeom prst="rect">
                            <a:avLst/>
                          </a:prstGeom>
                          <a:noFill/>
                          <a:ln>
                            <a:noFill/>
                          </a:ln>
                        </pic:spPr>
                      </pic:pic>
                    </a:graphicData>
                  </a:graphic>
                </wp:inline>
              </w:drawing>
            </w:r>
            <w:r w:rsidRPr="000239F8">
              <w:rPr>
                <w:rFonts w:ascii="Times New Roman" w:hAnsi="Times New Roman" w:cs="Times New Roman"/>
                <w:sz w:val="28"/>
                <w:szCs w:val="28"/>
              </w:rPr>
              <w:t xml:space="preserve"> </w:t>
            </w:r>
          </w:p>
          <w:p w14:paraId="04E72723" w14:textId="77777777" w:rsidR="000239F8" w:rsidRPr="000239F8" w:rsidRDefault="000239F8"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rPr>
              <w:t xml:space="preserve">- Đây là một thương hiệu xà phòng rửa tay vô cùng nổi tiếng và thường xuyên được quảng cáo trên ti vi. Có </w:t>
            </w:r>
            <w:r w:rsidRPr="000239F8">
              <w:rPr>
                <w:rFonts w:ascii="Times New Roman" w:hAnsi="Times New Roman" w:cs="Times New Roman"/>
                <w:sz w:val="28"/>
                <w:szCs w:val="28"/>
              </w:rPr>
              <w:lastRenderedPageBreak/>
              <w:t>bạn nào nhớ được câu quảng cáo của thương hiệu này không?</w:t>
            </w:r>
          </w:p>
          <w:p w14:paraId="32D51806" w14:textId="77777777" w:rsidR="000239F8" w:rsidRPr="000239F8" w:rsidRDefault="000239F8"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rPr>
              <w:t>- GV à vậy thì vi khuẩn ở đây là gì? Khi các em rửa tay có nhìn thấy vi khuẩn trên tay mình không?</w:t>
            </w:r>
          </w:p>
          <w:p w14:paraId="340766E5" w14:textId="77777777" w:rsidR="000239F8" w:rsidRPr="000239F8" w:rsidRDefault="000239F8"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rPr>
              <w:t>-GV giới thiệu bài.</w:t>
            </w:r>
          </w:p>
        </w:tc>
        <w:tc>
          <w:tcPr>
            <w:tcW w:w="5066" w:type="dxa"/>
            <w:shd w:val="clear" w:color="auto" w:fill="auto"/>
          </w:tcPr>
          <w:p w14:paraId="1B032909" w14:textId="77777777" w:rsidR="000239F8" w:rsidRPr="000239F8" w:rsidRDefault="000239F8"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rPr>
              <w:lastRenderedPageBreak/>
              <w:t>- HS quan sát hình ảnh và trả lời.</w:t>
            </w:r>
          </w:p>
          <w:p w14:paraId="634A0530" w14:textId="77777777" w:rsidR="000239F8" w:rsidRPr="000239F8" w:rsidRDefault="000239F8"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rPr>
              <w:t>- Xà phòng rửa tay lifebuoy.</w:t>
            </w:r>
          </w:p>
          <w:p w14:paraId="29B5EC80" w14:textId="77777777" w:rsidR="000239F8" w:rsidRPr="000239F8" w:rsidRDefault="000239F8" w:rsidP="000239F8">
            <w:pPr>
              <w:spacing w:after="0" w:line="240" w:lineRule="auto"/>
              <w:rPr>
                <w:rFonts w:ascii="Times New Roman" w:hAnsi="Times New Roman" w:cs="Times New Roman"/>
                <w:sz w:val="28"/>
                <w:szCs w:val="28"/>
              </w:rPr>
            </w:pPr>
          </w:p>
          <w:p w14:paraId="433EB56E" w14:textId="77777777" w:rsidR="000239F8" w:rsidRPr="000239F8" w:rsidRDefault="000239F8" w:rsidP="000239F8">
            <w:pPr>
              <w:spacing w:after="0" w:line="240" w:lineRule="auto"/>
              <w:rPr>
                <w:rFonts w:ascii="Times New Roman" w:hAnsi="Times New Roman" w:cs="Times New Roman"/>
                <w:sz w:val="28"/>
                <w:szCs w:val="28"/>
              </w:rPr>
            </w:pPr>
          </w:p>
          <w:p w14:paraId="57C30903" w14:textId="77777777" w:rsidR="000239F8" w:rsidRPr="000239F8" w:rsidRDefault="000239F8" w:rsidP="000239F8">
            <w:pPr>
              <w:spacing w:after="0" w:line="240" w:lineRule="auto"/>
              <w:rPr>
                <w:rFonts w:ascii="Times New Roman" w:hAnsi="Times New Roman" w:cs="Times New Roman"/>
                <w:sz w:val="28"/>
                <w:szCs w:val="28"/>
              </w:rPr>
            </w:pPr>
          </w:p>
          <w:p w14:paraId="703D9FF0" w14:textId="77777777" w:rsidR="000239F8" w:rsidRPr="000239F8" w:rsidRDefault="000239F8"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rPr>
              <w:t>- Xà phòng lifebuoy bảo vệ khỏi 99,9% vi khuẩn.</w:t>
            </w:r>
          </w:p>
          <w:p w14:paraId="072DB0F4" w14:textId="77777777" w:rsidR="000239F8" w:rsidRPr="000239F8" w:rsidRDefault="000239F8" w:rsidP="000239F8">
            <w:pPr>
              <w:spacing w:after="0" w:line="240" w:lineRule="auto"/>
              <w:rPr>
                <w:rFonts w:ascii="Times New Roman" w:hAnsi="Times New Roman" w:cs="Times New Roman"/>
                <w:sz w:val="28"/>
                <w:szCs w:val="28"/>
              </w:rPr>
            </w:pPr>
          </w:p>
          <w:p w14:paraId="7EEA305E" w14:textId="77777777" w:rsidR="000239F8" w:rsidRPr="000239F8" w:rsidRDefault="000239F8" w:rsidP="000239F8">
            <w:pPr>
              <w:spacing w:after="0" w:line="240" w:lineRule="auto"/>
              <w:rPr>
                <w:rFonts w:ascii="Times New Roman" w:hAnsi="Times New Roman" w:cs="Times New Roman"/>
                <w:sz w:val="28"/>
                <w:szCs w:val="28"/>
              </w:rPr>
            </w:pPr>
          </w:p>
          <w:p w14:paraId="794E7B09" w14:textId="77777777" w:rsidR="000239F8" w:rsidRPr="000239F8" w:rsidRDefault="000239F8" w:rsidP="000239F8">
            <w:pPr>
              <w:spacing w:after="0" w:line="240" w:lineRule="auto"/>
              <w:rPr>
                <w:rFonts w:ascii="Times New Roman" w:hAnsi="Times New Roman" w:cs="Times New Roman"/>
                <w:sz w:val="28"/>
                <w:szCs w:val="28"/>
              </w:rPr>
            </w:pPr>
          </w:p>
          <w:p w14:paraId="52D2EFE5" w14:textId="77777777" w:rsidR="000239F8" w:rsidRPr="000239F8" w:rsidRDefault="000239F8" w:rsidP="000239F8">
            <w:pPr>
              <w:pStyle w:val="NormalWeb"/>
              <w:spacing w:before="0" w:beforeAutospacing="0" w:after="0" w:afterAutospacing="0"/>
              <w:jc w:val="both"/>
              <w:rPr>
                <w:sz w:val="28"/>
                <w:szCs w:val="28"/>
              </w:rPr>
            </w:pPr>
            <w:r w:rsidRPr="000239F8">
              <w:rPr>
                <w:sz w:val="28"/>
                <w:szCs w:val="28"/>
              </w:rPr>
              <w:t xml:space="preserve">- HS: không. </w:t>
            </w:r>
          </w:p>
          <w:p w14:paraId="014A0620" w14:textId="77777777" w:rsidR="000239F8" w:rsidRPr="000239F8" w:rsidRDefault="000239F8" w:rsidP="000239F8">
            <w:pPr>
              <w:pStyle w:val="NormalWeb"/>
              <w:spacing w:before="0" w:beforeAutospacing="0" w:after="0" w:afterAutospacing="0"/>
              <w:jc w:val="both"/>
              <w:rPr>
                <w:sz w:val="28"/>
                <w:szCs w:val="28"/>
              </w:rPr>
            </w:pPr>
          </w:p>
          <w:p w14:paraId="0FD9BC9D" w14:textId="77777777" w:rsidR="000239F8" w:rsidRPr="000239F8" w:rsidRDefault="000239F8" w:rsidP="000239F8">
            <w:pPr>
              <w:pStyle w:val="NormalWeb"/>
              <w:spacing w:before="0" w:beforeAutospacing="0" w:after="0" w:afterAutospacing="0"/>
              <w:jc w:val="both"/>
              <w:rPr>
                <w:sz w:val="28"/>
                <w:szCs w:val="28"/>
              </w:rPr>
            </w:pPr>
            <w:r w:rsidRPr="000239F8">
              <w:rPr>
                <w:sz w:val="28"/>
                <w:szCs w:val="28"/>
              </w:rPr>
              <w:t>- HS lắng nghe</w:t>
            </w:r>
          </w:p>
        </w:tc>
      </w:tr>
      <w:tr w:rsidR="000239F8" w:rsidRPr="000239F8" w14:paraId="7197C7D7" w14:textId="77777777" w:rsidTr="00376251">
        <w:tc>
          <w:tcPr>
            <w:tcW w:w="9350" w:type="dxa"/>
            <w:gridSpan w:val="2"/>
            <w:shd w:val="clear" w:color="auto" w:fill="auto"/>
          </w:tcPr>
          <w:p w14:paraId="4FDF5328" w14:textId="77777777" w:rsidR="000239F8" w:rsidRPr="000239F8" w:rsidRDefault="000239F8" w:rsidP="000239F8">
            <w:pPr>
              <w:pStyle w:val="NormalWeb"/>
              <w:shd w:val="clear" w:color="auto" w:fill="FFFFFF"/>
              <w:spacing w:before="0" w:beforeAutospacing="0" w:after="0" w:afterAutospacing="0"/>
              <w:jc w:val="both"/>
              <w:rPr>
                <w:sz w:val="28"/>
                <w:szCs w:val="28"/>
              </w:rPr>
            </w:pPr>
            <w:r w:rsidRPr="000239F8">
              <w:rPr>
                <w:rStyle w:val="Strong"/>
                <w:sz w:val="28"/>
                <w:szCs w:val="28"/>
                <w:shd w:val="clear" w:color="auto" w:fill="FFFFFF"/>
              </w:rPr>
              <w:lastRenderedPageBreak/>
              <w:t>2 Hoạt động khám phá kiến thức:  (15p)</w:t>
            </w:r>
          </w:p>
          <w:p w14:paraId="4586033B" w14:textId="77777777" w:rsidR="000239F8" w:rsidRPr="000239F8" w:rsidRDefault="000239F8" w:rsidP="000239F8">
            <w:pPr>
              <w:spacing w:after="0" w:line="240" w:lineRule="auto"/>
              <w:jc w:val="both"/>
              <w:rPr>
                <w:rFonts w:ascii="Times New Roman" w:hAnsi="Times New Roman" w:cs="Times New Roman"/>
                <w:b/>
                <w:bCs/>
                <w:sz w:val="28"/>
                <w:szCs w:val="28"/>
              </w:rPr>
            </w:pPr>
            <w:r w:rsidRPr="000239F8">
              <w:rPr>
                <w:rFonts w:ascii="Times New Roman" w:hAnsi="Times New Roman" w:cs="Times New Roman"/>
                <w:b/>
                <w:bCs/>
                <w:sz w:val="28"/>
                <w:szCs w:val="28"/>
              </w:rPr>
              <w:t>a)</w:t>
            </w:r>
            <w:r w:rsidRPr="000239F8">
              <w:rPr>
                <w:rFonts w:ascii="Times New Roman" w:hAnsi="Times New Roman" w:cs="Times New Roman"/>
                <w:b/>
                <w:bCs/>
                <w:sz w:val="28"/>
                <w:szCs w:val="28"/>
                <w:lang w:val="vi-VN"/>
              </w:rPr>
              <w:t xml:space="preserve"> Mục tiêu</w:t>
            </w:r>
            <w:r w:rsidRPr="000239F8">
              <w:rPr>
                <w:rFonts w:ascii="Times New Roman" w:hAnsi="Times New Roman" w:cs="Times New Roman"/>
                <w:b/>
                <w:bCs/>
                <w:sz w:val="28"/>
                <w:szCs w:val="28"/>
              </w:rPr>
              <w:t xml:space="preserve">: </w:t>
            </w:r>
          </w:p>
          <w:p w14:paraId="4136BA90" w14:textId="77777777" w:rsidR="000239F8" w:rsidRPr="000239F8" w:rsidRDefault="000239F8" w:rsidP="000239F8">
            <w:pPr>
              <w:spacing w:after="0" w:line="240" w:lineRule="auto"/>
              <w:jc w:val="both"/>
              <w:rPr>
                <w:rFonts w:ascii="Times New Roman" w:hAnsi="Times New Roman" w:cs="Times New Roman"/>
                <w:sz w:val="28"/>
                <w:szCs w:val="28"/>
              </w:rPr>
            </w:pPr>
            <w:r w:rsidRPr="000239F8">
              <w:rPr>
                <w:rFonts w:ascii="Times New Roman" w:hAnsi="Times New Roman" w:cs="Times New Roman"/>
                <w:sz w:val="28"/>
                <w:szCs w:val="28"/>
              </w:rPr>
              <w:t xml:space="preserve">- HS Nhận biết được vi khuẩn có kích thước nhỏ, không thể nhìn thấy bằng mắt thường, chúng sống ở khắp nơi trong đất, nước, sinh vật khác,... </w:t>
            </w:r>
          </w:p>
          <w:p w14:paraId="6B9FEEC4" w14:textId="77777777" w:rsidR="000239F8" w:rsidRPr="000239F8" w:rsidRDefault="000239F8" w:rsidP="000239F8">
            <w:pPr>
              <w:pStyle w:val="NormalWeb"/>
              <w:spacing w:before="0" w:beforeAutospacing="0" w:after="0" w:afterAutospacing="0"/>
              <w:jc w:val="both"/>
              <w:rPr>
                <w:b/>
                <w:bCs/>
                <w:color w:val="FF0000"/>
                <w:sz w:val="28"/>
                <w:szCs w:val="28"/>
                <w:lang w:val="vi-VN"/>
              </w:rPr>
            </w:pPr>
            <w:r w:rsidRPr="000239F8">
              <w:rPr>
                <w:b/>
                <w:bCs/>
                <w:sz w:val="28"/>
                <w:szCs w:val="28"/>
              </w:rPr>
              <w:t xml:space="preserve">b) </w:t>
            </w:r>
            <w:r w:rsidRPr="000239F8">
              <w:rPr>
                <w:b/>
                <w:bCs/>
                <w:sz w:val="28"/>
                <w:szCs w:val="28"/>
                <w:lang w:val="vi-VN"/>
              </w:rPr>
              <w:t>Cách thực hiện:</w:t>
            </w:r>
            <w:r w:rsidRPr="000239F8">
              <w:rPr>
                <w:b/>
                <w:bCs/>
                <w:color w:val="FF0000"/>
                <w:sz w:val="28"/>
                <w:szCs w:val="28"/>
                <w:lang w:val="vi-VN"/>
              </w:rPr>
              <w:t xml:space="preserve"> </w:t>
            </w:r>
          </w:p>
        </w:tc>
      </w:tr>
      <w:tr w:rsidR="000239F8" w:rsidRPr="000239F8" w14:paraId="46CB6DEE" w14:textId="77777777" w:rsidTr="00376251">
        <w:tc>
          <w:tcPr>
            <w:tcW w:w="4284" w:type="dxa"/>
            <w:shd w:val="clear" w:color="auto" w:fill="auto"/>
          </w:tcPr>
          <w:p w14:paraId="66DA8002" w14:textId="77777777" w:rsidR="000239F8" w:rsidRPr="000239F8" w:rsidRDefault="000239F8" w:rsidP="000239F8">
            <w:pPr>
              <w:spacing w:after="0" w:line="240" w:lineRule="auto"/>
              <w:rPr>
                <w:rFonts w:ascii="Times New Roman" w:hAnsi="Times New Roman" w:cs="Times New Roman"/>
                <w:b/>
                <w:bCs/>
                <w:sz w:val="28"/>
                <w:szCs w:val="28"/>
              </w:rPr>
            </w:pPr>
            <w:r w:rsidRPr="000239F8">
              <w:rPr>
                <w:rFonts w:ascii="Times New Roman" w:hAnsi="Times New Roman" w:cs="Times New Roman"/>
                <w:b/>
                <w:bCs/>
                <w:sz w:val="28"/>
                <w:szCs w:val="28"/>
              </w:rPr>
              <w:t>HĐ1: Kích thước và nơi sống của vi khuẩn</w:t>
            </w:r>
          </w:p>
          <w:p w14:paraId="676DC522" w14:textId="77777777" w:rsidR="000239F8" w:rsidRPr="000239F8" w:rsidRDefault="000239F8" w:rsidP="000239F8">
            <w:pPr>
              <w:spacing w:after="0" w:line="240" w:lineRule="auto"/>
              <w:rPr>
                <w:rFonts w:ascii="Times New Roman" w:hAnsi="Times New Roman" w:cs="Times New Roman"/>
                <w:b/>
                <w:sz w:val="28"/>
                <w:szCs w:val="28"/>
              </w:rPr>
            </w:pPr>
            <w:r w:rsidRPr="000239F8">
              <w:rPr>
                <w:rFonts w:ascii="Times New Roman" w:hAnsi="Times New Roman" w:cs="Times New Roman"/>
                <w:b/>
                <w:sz w:val="28"/>
                <w:szCs w:val="28"/>
              </w:rPr>
              <w:t>Bước 1: Làm việc nhóm</w:t>
            </w:r>
          </w:p>
          <w:p w14:paraId="7930A594" w14:textId="77777777" w:rsidR="000239F8" w:rsidRPr="000239F8" w:rsidRDefault="000239F8"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rPr>
              <w:t>– GV yêu cầu HS đọc nội dung mục Con ong, trang 55 SGK và mục Em có biết, trang 56 SGK, sau đó quan sát các hình 1, 2, trang 56 SGK để hoàn thành các yêu cầu sau:</w:t>
            </w:r>
          </w:p>
          <w:p w14:paraId="5A4D251C" w14:textId="77777777" w:rsidR="000239F8" w:rsidRPr="000239F8" w:rsidRDefault="000239F8"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rPr>
              <w:t>+ Nhờ dụng cụ nào chúng ta có thể quan sát được vi khuẩn? Từ đó, em có nhận xét gì về kích thước của vi khuẩn?</w:t>
            </w:r>
          </w:p>
          <w:p w14:paraId="5C95973C" w14:textId="77777777" w:rsidR="000239F8" w:rsidRPr="000239F8" w:rsidRDefault="000239F8" w:rsidP="000239F8">
            <w:pPr>
              <w:spacing w:after="0" w:line="240" w:lineRule="auto"/>
              <w:rPr>
                <w:rFonts w:ascii="Times New Roman" w:hAnsi="Times New Roman" w:cs="Times New Roman"/>
                <w:sz w:val="28"/>
                <w:szCs w:val="28"/>
              </w:rPr>
            </w:pPr>
          </w:p>
          <w:p w14:paraId="71D7C07F" w14:textId="77777777" w:rsidR="000239F8" w:rsidRPr="000239F8" w:rsidRDefault="000239F8" w:rsidP="000239F8">
            <w:pPr>
              <w:spacing w:after="0" w:line="240" w:lineRule="auto"/>
              <w:rPr>
                <w:rFonts w:ascii="Times New Roman" w:hAnsi="Times New Roman" w:cs="Times New Roman"/>
                <w:sz w:val="28"/>
                <w:szCs w:val="28"/>
              </w:rPr>
            </w:pPr>
          </w:p>
          <w:p w14:paraId="7D00B0F5" w14:textId="77777777" w:rsidR="000239F8" w:rsidRPr="000239F8" w:rsidRDefault="000239F8" w:rsidP="000239F8">
            <w:pPr>
              <w:spacing w:after="0" w:line="240" w:lineRule="auto"/>
              <w:rPr>
                <w:rFonts w:ascii="Times New Roman" w:hAnsi="Times New Roman" w:cs="Times New Roman"/>
                <w:sz w:val="28"/>
                <w:szCs w:val="28"/>
              </w:rPr>
            </w:pPr>
          </w:p>
          <w:p w14:paraId="1E91ABB4" w14:textId="77777777" w:rsidR="000239F8" w:rsidRPr="000239F8" w:rsidRDefault="000239F8"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rPr>
              <w:t>+ Vi khuẩn có thể sống được ở đâu?</w:t>
            </w:r>
          </w:p>
          <w:p w14:paraId="5574E63D" w14:textId="77777777" w:rsidR="000239F8" w:rsidRPr="000239F8" w:rsidRDefault="000239F8" w:rsidP="000239F8">
            <w:pPr>
              <w:spacing w:after="0" w:line="240" w:lineRule="auto"/>
              <w:rPr>
                <w:rFonts w:ascii="Times New Roman" w:hAnsi="Times New Roman" w:cs="Times New Roman"/>
                <w:sz w:val="28"/>
                <w:szCs w:val="28"/>
              </w:rPr>
            </w:pPr>
          </w:p>
          <w:p w14:paraId="00B1A7CD" w14:textId="77777777" w:rsidR="000239F8" w:rsidRPr="000239F8" w:rsidRDefault="000239F8"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rPr>
              <w:t>+ Em có nhận xét gì về nơi sống của vi khuẩn?</w:t>
            </w:r>
          </w:p>
          <w:p w14:paraId="3A7F1DB1" w14:textId="77777777" w:rsidR="000239F8" w:rsidRPr="000239F8" w:rsidRDefault="000239F8" w:rsidP="000239F8">
            <w:pPr>
              <w:spacing w:after="0" w:line="240" w:lineRule="auto"/>
              <w:rPr>
                <w:rFonts w:ascii="Times New Roman" w:hAnsi="Times New Roman" w:cs="Times New Roman"/>
                <w:sz w:val="28"/>
                <w:szCs w:val="28"/>
              </w:rPr>
            </w:pPr>
          </w:p>
          <w:p w14:paraId="39A2EE50" w14:textId="77777777" w:rsidR="000239F8" w:rsidRPr="000239F8" w:rsidRDefault="000239F8"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rPr>
              <w:t>– GV đi đến các nhóm hỗ trợ, gợi ý cho HS, nêu thêm những nơi vi khuẩn có thể sống chưa được đề cập đến ở hình 2, trang 56 SGK như vi khuẩn còn có thể sống trên các đồ dùng trong nhà hoặc trên những đồ dùng cá nhân của HS.</w:t>
            </w:r>
          </w:p>
          <w:p w14:paraId="3A9D3E4B" w14:textId="77777777" w:rsidR="000239F8" w:rsidRPr="000239F8" w:rsidRDefault="000239F8" w:rsidP="000239F8">
            <w:pPr>
              <w:spacing w:after="0" w:line="240" w:lineRule="auto"/>
              <w:rPr>
                <w:rFonts w:ascii="Times New Roman" w:hAnsi="Times New Roman" w:cs="Times New Roman"/>
                <w:b/>
                <w:sz w:val="28"/>
                <w:szCs w:val="28"/>
              </w:rPr>
            </w:pPr>
            <w:r w:rsidRPr="000239F8">
              <w:rPr>
                <w:rFonts w:ascii="Times New Roman" w:hAnsi="Times New Roman" w:cs="Times New Roman"/>
                <w:b/>
                <w:sz w:val="28"/>
                <w:szCs w:val="28"/>
              </w:rPr>
              <w:t>Bước 2: Làm việc cả lớp</w:t>
            </w:r>
          </w:p>
          <w:p w14:paraId="3D6B84CF" w14:textId="77777777" w:rsidR="000239F8" w:rsidRPr="000239F8" w:rsidRDefault="000239F8"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rPr>
              <w:t xml:space="preserve">– GV gọi một số HS đại diện các nhóm trả lời trước lớp hai câu hỏi nêu trên, đồng thời bổ sung thêm </w:t>
            </w:r>
            <w:r w:rsidRPr="000239F8">
              <w:rPr>
                <w:rFonts w:ascii="Times New Roman" w:hAnsi="Times New Roman" w:cs="Times New Roman"/>
                <w:sz w:val="28"/>
                <w:szCs w:val="28"/>
              </w:rPr>
              <w:lastRenderedPageBreak/>
              <w:t>thông tin về nơi sống của vi khuẩn (nếu cần).</w:t>
            </w:r>
          </w:p>
          <w:p w14:paraId="60D2D090" w14:textId="77777777" w:rsidR="000239F8" w:rsidRPr="000239F8" w:rsidRDefault="000239F8"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rPr>
              <w:t>– Tiếp theo, GV cho HS đọc nội dung mục Chìa khoá, trang 56 SGK để chốt lại kiến thứ</w:t>
            </w:r>
          </w:p>
        </w:tc>
        <w:tc>
          <w:tcPr>
            <w:tcW w:w="5066" w:type="dxa"/>
            <w:shd w:val="clear" w:color="auto" w:fill="auto"/>
          </w:tcPr>
          <w:p w14:paraId="12981C93" w14:textId="77777777" w:rsidR="000239F8" w:rsidRPr="000239F8" w:rsidRDefault="000239F8" w:rsidP="000239F8">
            <w:pPr>
              <w:spacing w:after="0" w:line="240" w:lineRule="auto"/>
              <w:rPr>
                <w:rFonts w:ascii="Times New Roman" w:hAnsi="Times New Roman" w:cs="Times New Roman"/>
                <w:sz w:val="28"/>
                <w:szCs w:val="28"/>
              </w:rPr>
            </w:pPr>
          </w:p>
          <w:p w14:paraId="708CFB55" w14:textId="77777777" w:rsidR="000239F8" w:rsidRPr="000239F8" w:rsidRDefault="000239F8" w:rsidP="000239F8">
            <w:pPr>
              <w:spacing w:after="0" w:line="240" w:lineRule="auto"/>
              <w:rPr>
                <w:rFonts w:ascii="Times New Roman" w:hAnsi="Times New Roman" w:cs="Times New Roman"/>
                <w:sz w:val="28"/>
                <w:szCs w:val="28"/>
              </w:rPr>
            </w:pPr>
          </w:p>
          <w:p w14:paraId="6B92D41A" w14:textId="77777777" w:rsidR="000239F8" w:rsidRPr="000239F8" w:rsidRDefault="000239F8" w:rsidP="000239F8">
            <w:pPr>
              <w:spacing w:after="0" w:line="240" w:lineRule="auto"/>
              <w:rPr>
                <w:rFonts w:ascii="Times New Roman" w:hAnsi="Times New Roman" w:cs="Times New Roman"/>
                <w:sz w:val="28"/>
                <w:szCs w:val="28"/>
              </w:rPr>
            </w:pPr>
          </w:p>
          <w:p w14:paraId="7ADFDCC2" w14:textId="77777777" w:rsidR="000239F8" w:rsidRPr="000239F8" w:rsidRDefault="000239F8" w:rsidP="000239F8">
            <w:pPr>
              <w:spacing w:after="0" w:line="240" w:lineRule="auto"/>
              <w:rPr>
                <w:rFonts w:ascii="Times New Roman" w:hAnsi="Times New Roman" w:cs="Times New Roman"/>
                <w:sz w:val="28"/>
                <w:szCs w:val="28"/>
              </w:rPr>
            </w:pPr>
          </w:p>
          <w:p w14:paraId="7924ED4B" w14:textId="77777777" w:rsidR="000239F8" w:rsidRPr="000239F8" w:rsidRDefault="000239F8" w:rsidP="000239F8">
            <w:pPr>
              <w:spacing w:after="0" w:line="240" w:lineRule="auto"/>
              <w:rPr>
                <w:rFonts w:ascii="Times New Roman" w:hAnsi="Times New Roman" w:cs="Times New Roman"/>
                <w:sz w:val="28"/>
                <w:szCs w:val="28"/>
              </w:rPr>
            </w:pPr>
          </w:p>
          <w:p w14:paraId="18B048F7" w14:textId="77777777" w:rsidR="000239F8" w:rsidRPr="000239F8" w:rsidRDefault="000239F8" w:rsidP="000239F8">
            <w:pPr>
              <w:spacing w:after="0" w:line="240" w:lineRule="auto"/>
              <w:rPr>
                <w:rFonts w:ascii="Times New Roman" w:hAnsi="Times New Roman" w:cs="Times New Roman"/>
                <w:sz w:val="28"/>
                <w:szCs w:val="28"/>
              </w:rPr>
            </w:pPr>
          </w:p>
          <w:p w14:paraId="3DEBE2CE" w14:textId="77777777" w:rsidR="000239F8" w:rsidRPr="000239F8" w:rsidRDefault="000239F8"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rPr>
              <w:t>- HS đọc thông tin trong sgk, thảo luận nhóm và nêu:</w:t>
            </w:r>
          </w:p>
          <w:p w14:paraId="1D68BFB8" w14:textId="77777777" w:rsidR="000239F8" w:rsidRPr="000239F8" w:rsidRDefault="000239F8"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rPr>
              <w:t>+ Chúng ta có thể quan sát được vi khuẩn nhờ kính hiển vi với độ phóng đại lên đến hàng nghìn lần.</w:t>
            </w:r>
          </w:p>
          <w:p w14:paraId="568FC93D" w14:textId="77777777" w:rsidR="000239F8" w:rsidRPr="000239F8" w:rsidRDefault="000239F8"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rPr>
              <w:t>+Cho thấy vi khuẩn có kích thước rất nhỏ, không thể nhìn thấy bằng mắt thường.</w:t>
            </w:r>
          </w:p>
          <w:p w14:paraId="6528095E" w14:textId="77777777" w:rsidR="000239F8" w:rsidRPr="000239F8" w:rsidRDefault="000239F8" w:rsidP="000239F8">
            <w:pPr>
              <w:spacing w:after="0" w:line="240" w:lineRule="auto"/>
              <w:rPr>
                <w:rFonts w:ascii="Times New Roman" w:hAnsi="Times New Roman" w:cs="Times New Roman"/>
                <w:sz w:val="28"/>
                <w:szCs w:val="28"/>
              </w:rPr>
            </w:pPr>
            <w:r w:rsidRPr="000239F8">
              <w:rPr>
                <w:rFonts w:ascii="Times New Roman" w:hAnsi="Times New Roman" w:cs="Times New Roman"/>
                <w:noProof/>
                <w:sz w:val="28"/>
                <w:szCs w:val="28"/>
              </w:rPr>
              <w:drawing>
                <wp:inline distT="0" distB="0" distL="0" distR="0" wp14:anchorId="5303B8CF" wp14:editId="50D5BFBB">
                  <wp:extent cx="1847850" cy="457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47850" cy="457200"/>
                          </a:xfrm>
                          <a:prstGeom prst="rect">
                            <a:avLst/>
                          </a:prstGeom>
                        </pic:spPr>
                      </pic:pic>
                    </a:graphicData>
                  </a:graphic>
                </wp:inline>
              </w:drawing>
            </w:r>
          </w:p>
          <w:p w14:paraId="4BFC3DAE" w14:textId="77777777" w:rsidR="000239F8" w:rsidRPr="000239F8" w:rsidRDefault="000239F8"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rPr>
              <w:t>+ Vi khuẩn có thể sống ở đất, nước, không khí và các động vật khác.</w:t>
            </w:r>
          </w:p>
          <w:p w14:paraId="26D71095" w14:textId="77777777" w:rsidR="000239F8" w:rsidRPr="000239F8" w:rsidRDefault="000239F8"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rPr>
              <w:t>+ Vi khuẩn gần như có thể sống ở mọi nơi, và luôn có vi khuẩn xung quanh ta.</w:t>
            </w:r>
          </w:p>
          <w:p w14:paraId="23A3EBD6" w14:textId="77777777" w:rsidR="000239F8" w:rsidRPr="000239F8" w:rsidRDefault="000239F8"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rPr>
              <w:t>- HS chia sẻ, HS khác bổ sung cho bạn.</w:t>
            </w:r>
          </w:p>
          <w:p w14:paraId="629B4410" w14:textId="77777777" w:rsidR="000239F8" w:rsidRPr="000239F8" w:rsidRDefault="000239F8"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rPr>
              <w:t>- HS lắng nghe.</w:t>
            </w:r>
          </w:p>
          <w:p w14:paraId="798EF30D" w14:textId="77777777" w:rsidR="000239F8" w:rsidRPr="000239F8" w:rsidRDefault="000239F8" w:rsidP="000239F8">
            <w:pPr>
              <w:spacing w:after="0" w:line="240" w:lineRule="auto"/>
              <w:rPr>
                <w:rFonts w:ascii="Times New Roman" w:hAnsi="Times New Roman" w:cs="Times New Roman"/>
                <w:sz w:val="28"/>
                <w:szCs w:val="28"/>
              </w:rPr>
            </w:pPr>
          </w:p>
          <w:p w14:paraId="7C0F205F" w14:textId="77777777" w:rsidR="000239F8" w:rsidRPr="000239F8" w:rsidRDefault="000239F8" w:rsidP="000239F8">
            <w:pPr>
              <w:spacing w:after="0" w:line="240" w:lineRule="auto"/>
              <w:rPr>
                <w:rFonts w:ascii="Times New Roman" w:hAnsi="Times New Roman" w:cs="Times New Roman"/>
                <w:sz w:val="28"/>
                <w:szCs w:val="28"/>
              </w:rPr>
            </w:pPr>
          </w:p>
          <w:p w14:paraId="6B59D704" w14:textId="77777777" w:rsidR="000239F8" w:rsidRPr="000239F8" w:rsidRDefault="000239F8" w:rsidP="000239F8">
            <w:pPr>
              <w:spacing w:after="0" w:line="240" w:lineRule="auto"/>
              <w:rPr>
                <w:rFonts w:ascii="Times New Roman" w:hAnsi="Times New Roman" w:cs="Times New Roman"/>
                <w:sz w:val="28"/>
                <w:szCs w:val="28"/>
              </w:rPr>
            </w:pPr>
          </w:p>
          <w:p w14:paraId="709AB40E" w14:textId="77777777" w:rsidR="000239F8" w:rsidRPr="000239F8" w:rsidRDefault="000239F8" w:rsidP="000239F8">
            <w:pPr>
              <w:spacing w:after="0" w:line="240" w:lineRule="auto"/>
              <w:rPr>
                <w:rFonts w:ascii="Times New Roman" w:hAnsi="Times New Roman" w:cs="Times New Roman"/>
                <w:sz w:val="28"/>
                <w:szCs w:val="28"/>
              </w:rPr>
            </w:pPr>
          </w:p>
          <w:p w14:paraId="79FA63CF" w14:textId="77777777" w:rsidR="000239F8" w:rsidRPr="000239F8" w:rsidRDefault="000239F8" w:rsidP="000239F8">
            <w:pPr>
              <w:spacing w:after="0" w:line="240" w:lineRule="auto"/>
              <w:rPr>
                <w:rFonts w:ascii="Times New Roman" w:hAnsi="Times New Roman" w:cs="Times New Roman"/>
                <w:sz w:val="28"/>
                <w:szCs w:val="28"/>
              </w:rPr>
            </w:pPr>
          </w:p>
          <w:p w14:paraId="15D3FD9A" w14:textId="77777777" w:rsidR="000239F8" w:rsidRPr="000239F8" w:rsidRDefault="000239F8" w:rsidP="000239F8">
            <w:pPr>
              <w:spacing w:after="0" w:line="240" w:lineRule="auto"/>
              <w:rPr>
                <w:rFonts w:ascii="Times New Roman" w:hAnsi="Times New Roman" w:cs="Times New Roman"/>
                <w:sz w:val="28"/>
                <w:szCs w:val="28"/>
              </w:rPr>
            </w:pPr>
          </w:p>
          <w:p w14:paraId="00B4CB1A" w14:textId="77777777" w:rsidR="000239F8" w:rsidRPr="000239F8" w:rsidRDefault="000239F8" w:rsidP="000239F8">
            <w:pPr>
              <w:spacing w:after="0" w:line="240" w:lineRule="auto"/>
              <w:rPr>
                <w:rFonts w:ascii="Times New Roman" w:hAnsi="Times New Roman" w:cs="Times New Roman"/>
                <w:sz w:val="28"/>
                <w:szCs w:val="28"/>
              </w:rPr>
            </w:pPr>
          </w:p>
          <w:p w14:paraId="32E042DE" w14:textId="77777777" w:rsidR="000239F8" w:rsidRPr="000239F8" w:rsidRDefault="000239F8"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rPr>
              <w:t>- HS tiến hành chia sẻ và lắng nghe trỉnh bày.</w:t>
            </w:r>
          </w:p>
          <w:p w14:paraId="60720EBF" w14:textId="77777777" w:rsidR="000239F8" w:rsidRPr="000239F8" w:rsidRDefault="000239F8" w:rsidP="000239F8">
            <w:pPr>
              <w:spacing w:after="0" w:line="240" w:lineRule="auto"/>
              <w:rPr>
                <w:rFonts w:ascii="Times New Roman" w:hAnsi="Times New Roman" w:cs="Times New Roman"/>
                <w:sz w:val="28"/>
                <w:szCs w:val="28"/>
              </w:rPr>
            </w:pPr>
          </w:p>
          <w:p w14:paraId="12ACA166" w14:textId="77777777" w:rsidR="000239F8" w:rsidRPr="000239F8" w:rsidRDefault="000239F8" w:rsidP="000239F8">
            <w:pPr>
              <w:spacing w:after="0" w:line="240" w:lineRule="auto"/>
              <w:rPr>
                <w:rFonts w:ascii="Times New Roman" w:hAnsi="Times New Roman" w:cs="Times New Roman"/>
                <w:sz w:val="28"/>
                <w:szCs w:val="28"/>
              </w:rPr>
            </w:pPr>
          </w:p>
          <w:p w14:paraId="03B88659" w14:textId="77777777" w:rsidR="000239F8" w:rsidRPr="000239F8" w:rsidRDefault="000239F8" w:rsidP="000239F8">
            <w:pPr>
              <w:spacing w:after="0" w:line="240" w:lineRule="auto"/>
              <w:rPr>
                <w:rFonts w:ascii="Times New Roman" w:hAnsi="Times New Roman" w:cs="Times New Roman"/>
                <w:sz w:val="28"/>
                <w:szCs w:val="28"/>
              </w:rPr>
            </w:pPr>
          </w:p>
          <w:p w14:paraId="5906B1F6" w14:textId="77777777" w:rsidR="000239F8" w:rsidRPr="000239F8" w:rsidRDefault="000239F8"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rPr>
              <w:t>- HS đọc.</w:t>
            </w:r>
          </w:p>
          <w:p w14:paraId="70E61BF5" w14:textId="77777777" w:rsidR="000239F8" w:rsidRPr="000239F8" w:rsidRDefault="000239F8" w:rsidP="000239F8">
            <w:pPr>
              <w:spacing w:after="0" w:line="240" w:lineRule="auto"/>
              <w:rPr>
                <w:rFonts w:ascii="Times New Roman" w:hAnsi="Times New Roman" w:cs="Times New Roman"/>
                <w:sz w:val="28"/>
                <w:szCs w:val="28"/>
              </w:rPr>
            </w:pPr>
          </w:p>
        </w:tc>
      </w:tr>
      <w:tr w:rsidR="000239F8" w:rsidRPr="000239F8" w14:paraId="709049C0" w14:textId="77777777" w:rsidTr="00376251">
        <w:tc>
          <w:tcPr>
            <w:tcW w:w="9350" w:type="dxa"/>
            <w:gridSpan w:val="2"/>
            <w:shd w:val="clear" w:color="auto" w:fill="auto"/>
          </w:tcPr>
          <w:p w14:paraId="05451AE8" w14:textId="77777777" w:rsidR="000239F8" w:rsidRPr="000239F8" w:rsidRDefault="000239F8" w:rsidP="000239F8">
            <w:pPr>
              <w:pStyle w:val="NormalWeb"/>
              <w:shd w:val="clear" w:color="auto" w:fill="FFFFFF"/>
              <w:spacing w:before="0" w:beforeAutospacing="0" w:after="0" w:afterAutospacing="0"/>
              <w:jc w:val="both"/>
              <w:rPr>
                <w:rStyle w:val="Strong"/>
                <w:b w:val="0"/>
                <w:bCs w:val="0"/>
                <w:sz w:val="28"/>
                <w:szCs w:val="28"/>
                <w:shd w:val="clear" w:color="auto" w:fill="FFFFFF"/>
              </w:rPr>
            </w:pPr>
            <w:r w:rsidRPr="000239F8">
              <w:rPr>
                <w:rStyle w:val="Strong"/>
                <w:sz w:val="28"/>
                <w:szCs w:val="28"/>
                <w:shd w:val="clear" w:color="auto" w:fill="FFFFFF"/>
              </w:rPr>
              <w:lastRenderedPageBreak/>
              <w:t>3. Hoạt động thực hành, luyện tập  (15p)</w:t>
            </w:r>
          </w:p>
          <w:p w14:paraId="4725E8C8" w14:textId="77777777" w:rsidR="000239F8" w:rsidRPr="000239F8" w:rsidRDefault="000239F8" w:rsidP="000239F8">
            <w:pPr>
              <w:spacing w:after="0" w:line="240" w:lineRule="auto"/>
              <w:jc w:val="both"/>
              <w:rPr>
                <w:rFonts w:ascii="Times New Roman" w:hAnsi="Times New Roman" w:cs="Times New Roman"/>
                <w:b/>
                <w:bCs/>
                <w:sz w:val="28"/>
                <w:szCs w:val="28"/>
              </w:rPr>
            </w:pPr>
            <w:r w:rsidRPr="000239F8">
              <w:rPr>
                <w:rFonts w:ascii="Times New Roman" w:hAnsi="Times New Roman" w:cs="Times New Roman"/>
                <w:b/>
                <w:bCs/>
                <w:sz w:val="28"/>
                <w:szCs w:val="28"/>
              </w:rPr>
              <w:t xml:space="preserve">a) </w:t>
            </w:r>
            <w:r w:rsidRPr="000239F8">
              <w:rPr>
                <w:rFonts w:ascii="Times New Roman" w:hAnsi="Times New Roman" w:cs="Times New Roman"/>
                <w:b/>
                <w:bCs/>
                <w:sz w:val="28"/>
                <w:szCs w:val="28"/>
                <w:lang w:val="vi-VN"/>
              </w:rPr>
              <w:t>Mục tiêu:</w:t>
            </w:r>
            <w:r w:rsidRPr="000239F8">
              <w:rPr>
                <w:rFonts w:ascii="Times New Roman" w:hAnsi="Times New Roman" w:cs="Times New Roman"/>
                <w:b/>
                <w:bCs/>
                <w:sz w:val="28"/>
                <w:szCs w:val="28"/>
              </w:rPr>
              <w:t xml:space="preserve"> </w:t>
            </w:r>
          </w:p>
          <w:p w14:paraId="14602AD5" w14:textId="77777777" w:rsidR="000239F8" w:rsidRPr="000239F8" w:rsidRDefault="000239F8" w:rsidP="000239F8">
            <w:pPr>
              <w:spacing w:after="0" w:line="240" w:lineRule="auto"/>
              <w:jc w:val="both"/>
              <w:rPr>
                <w:rFonts w:ascii="Times New Roman" w:hAnsi="Times New Roman" w:cs="Times New Roman"/>
                <w:sz w:val="28"/>
                <w:szCs w:val="28"/>
              </w:rPr>
            </w:pPr>
            <w:r w:rsidRPr="000239F8">
              <w:rPr>
                <w:rFonts w:ascii="Times New Roman" w:hAnsi="Times New Roman" w:cs="Times New Roman"/>
                <w:sz w:val="28"/>
                <w:szCs w:val="28"/>
              </w:rPr>
              <w:t xml:space="preserve">- HS nắm chắc về đặc điểm kích thước, nơi sống của vi khuẩn. </w:t>
            </w:r>
          </w:p>
          <w:p w14:paraId="4857EF9E" w14:textId="77777777" w:rsidR="000239F8" w:rsidRPr="000239F8" w:rsidRDefault="000239F8" w:rsidP="000239F8">
            <w:pPr>
              <w:pStyle w:val="NormalWeb"/>
              <w:shd w:val="clear" w:color="auto" w:fill="FFFFFF"/>
              <w:spacing w:before="0" w:beforeAutospacing="0" w:after="0" w:afterAutospacing="0"/>
              <w:jc w:val="both"/>
              <w:rPr>
                <w:b/>
                <w:bCs/>
                <w:sz w:val="28"/>
                <w:szCs w:val="28"/>
                <w:shd w:val="clear" w:color="auto" w:fill="FFFFFF"/>
              </w:rPr>
            </w:pPr>
            <w:r w:rsidRPr="000239F8">
              <w:rPr>
                <w:b/>
                <w:bCs/>
                <w:sz w:val="28"/>
                <w:szCs w:val="28"/>
              </w:rPr>
              <w:t>b)</w:t>
            </w:r>
            <w:r w:rsidRPr="000239F8">
              <w:rPr>
                <w:b/>
                <w:bCs/>
                <w:sz w:val="28"/>
                <w:szCs w:val="28"/>
                <w:lang w:val="vi-VN"/>
              </w:rPr>
              <w:t xml:space="preserve"> Cách </w:t>
            </w:r>
            <w:r w:rsidRPr="000239F8">
              <w:rPr>
                <w:b/>
                <w:bCs/>
                <w:sz w:val="28"/>
                <w:szCs w:val="28"/>
              </w:rPr>
              <w:t>tiến hành</w:t>
            </w:r>
            <w:r w:rsidRPr="000239F8">
              <w:rPr>
                <w:b/>
                <w:bCs/>
                <w:sz w:val="28"/>
                <w:szCs w:val="28"/>
                <w:lang w:val="vi-VN"/>
              </w:rPr>
              <w:t>:</w:t>
            </w:r>
          </w:p>
        </w:tc>
      </w:tr>
      <w:tr w:rsidR="000239F8" w:rsidRPr="000239F8" w14:paraId="5FCC6A1F" w14:textId="77777777" w:rsidTr="00376251">
        <w:tc>
          <w:tcPr>
            <w:tcW w:w="4284" w:type="dxa"/>
            <w:shd w:val="clear" w:color="auto" w:fill="auto"/>
          </w:tcPr>
          <w:p w14:paraId="6A6A4448" w14:textId="77777777" w:rsidR="000239F8" w:rsidRPr="000239F8" w:rsidRDefault="000239F8"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rPr>
              <w:t>- GV giao nhiệm vụ cho các nhóm vẽ sơ đồ tư duy chủ đề vi khuẩn và các đặc điểm của vi khuẩn, Gợi ý:</w:t>
            </w:r>
          </w:p>
          <w:p w14:paraId="09CA6FFA" w14:textId="77777777" w:rsidR="000239F8" w:rsidRPr="000239F8" w:rsidRDefault="000239F8"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rPr>
              <w:t>+ Vi khuẩn có kích thước như thế nào? Làm cách nào để quan sát vi khuẩn? Có quan sát được bằng mắt thường không?</w:t>
            </w:r>
          </w:p>
          <w:p w14:paraId="363679ED" w14:textId="77777777" w:rsidR="000239F8" w:rsidRPr="000239F8" w:rsidRDefault="000239F8"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rPr>
              <w:t>+ Vi khuẩn sống ở đâu?</w:t>
            </w:r>
          </w:p>
          <w:p w14:paraId="62F04419" w14:textId="77777777" w:rsidR="000239F8" w:rsidRPr="000239F8" w:rsidRDefault="000239F8"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rPr>
              <w:t>- GV cho HS trình bày sản phẩm.</w:t>
            </w:r>
          </w:p>
          <w:p w14:paraId="36716C77" w14:textId="77777777" w:rsidR="000239F8" w:rsidRPr="000239F8" w:rsidRDefault="000239F8"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rPr>
              <w:t>- GV cho nhận xét kết quả, tuyên dương HS tích cực, dặn dò HS xem và chuẩn bị trước bài sau.</w:t>
            </w:r>
          </w:p>
        </w:tc>
        <w:tc>
          <w:tcPr>
            <w:tcW w:w="5066" w:type="dxa"/>
            <w:shd w:val="clear" w:color="auto" w:fill="auto"/>
          </w:tcPr>
          <w:p w14:paraId="385AF4F6" w14:textId="77777777" w:rsidR="000239F8" w:rsidRPr="000239F8" w:rsidRDefault="000239F8" w:rsidP="000239F8">
            <w:pPr>
              <w:spacing w:after="0" w:line="240" w:lineRule="auto"/>
              <w:rPr>
                <w:rFonts w:ascii="Times New Roman" w:hAnsi="Times New Roman" w:cs="Times New Roman"/>
                <w:sz w:val="28"/>
                <w:szCs w:val="28"/>
              </w:rPr>
            </w:pPr>
          </w:p>
          <w:p w14:paraId="14745225" w14:textId="77777777" w:rsidR="000239F8" w:rsidRPr="000239F8" w:rsidRDefault="000239F8" w:rsidP="000239F8">
            <w:pPr>
              <w:spacing w:after="0" w:line="240" w:lineRule="auto"/>
              <w:rPr>
                <w:rFonts w:ascii="Times New Roman" w:hAnsi="Times New Roman" w:cs="Times New Roman"/>
                <w:sz w:val="28"/>
                <w:szCs w:val="28"/>
              </w:rPr>
            </w:pPr>
          </w:p>
          <w:p w14:paraId="4D800193" w14:textId="77777777" w:rsidR="000239F8" w:rsidRPr="000239F8" w:rsidRDefault="000239F8"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rPr>
              <w:t>- HS làm việc nhóm.</w:t>
            </w:r>
          </w:p>
          <w:p w14:paraId="42C93DB8" w14:textId="77777777" w:rsidR="000239F8" w:rsidRPr="000239F8" w:rsidRDefault="000239F8" w:rsidP="000239F8">
            <w:pPr>
              <w:spacing w:after="0" w:line="240" w:lineRule="auto"/>
              <w:rPr>
                <w:rFonts w:ascii="Times New Roman" w:hAnsi="Times New Roman" w:cs="Times New Roman"/>
                <w:sz w:val="28"/>
                <w:szCs w:val="28"/>
              </w:rPr>
            </w:pPr>
          </w:p>
          <w:p w14:paraId="3D51831A" w14:textId="77777777" w:rsidR="000239F8" w:rsidRPr="000239F8" w:rsidRDefault="000239F8" w:rsidP="000239F8">
            <w:pPr>
              <w:spacing w:after="0" w:line="240" w:lineRule="auto"/>
              <w:rPr>
                <w:rFonts w:ascii="Times New Roman" w:hAnsi="Times New Roman" w:cs="Times New Roman"/>
                <w:sz w:val="28"/>
                <w:szCs w:val="28"/>
              </w:rPr>
            </w:pPr>
          </w:p>
          <w:p w14:paraId="7B1F4C51" w14:textId="77777777" w:rsidR="000239F8" w:rsidRPr="000239F8" w:rsidRDefault="000239F8" w:rsidP="000239F8">
            <w:pPr>
              <w:spacing w:after="0" w:line="240" w:lineRule="auto"/>
              <w:rPr>
                <w:rFonts w:ascii="Times New Roman" w:hAnsi="Times New Roman" w:cs="Times New Roman"/>
                <w:sz w:val="28"/>
                <w:szCs w:val="28"/>
              </w:rPr>
            </w:pPr>
          </w:p>
          <w:p w14:paraId="7ABFB163" w14:textId="77777777" w:rsidR="000239F8" w:rsidRPr="000239F8" w:rsidRDefault="000239F8" w:rsidP="000239F8">
            <w:pPr>
              <w:spacing w:after="0" w:line="240" w:lineRule="auto"/>
              <w:rPr>
                <w:rFonts w:ascii="Times New Roman" w:hAnsi="Times New Roman" w:cs="Times New Roman"/>
                <w:sz w:val="28"/>
                <w:szCs w:val="28"/>
              </w:rPr>
            </w:pPr>
          </w:p>
          <w:p w14:paraId="27052DCF" w14:textId="77777777" w:rsidR="000239F8" w:rsidRPr="000239F8" w:rsidRDefault="000239F8" w:rsidP="000239F8">
            <w:pPr>
              <w:spacing w:after="0" w:line="240" w:lineRule="auto"/>
              <w:rPr>
                <w:rFonts w:ascii="Times New Roman" w:hAnsi="Times New Roman" w:cs="Times New Roman"/>
                <w:sz w:val="28"/>
                <w:szCs w:val="28"/>
              </w:rPr>
            </w:pPr>
          </w:p>
          <w:p w14:paraId="0CBB2802" w14:textId="77777777" w:rsidR="000239F8" w:rsidRPr="000239F8" w:rsidRDefault="000239F8"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rPr>
              <w:t>- HS chia sẻ trước lớp, HS khác bổ sung cho bạn.</w:t>
            </w:r>
          </w:p>
          <w:p w14:paraId="02FA84FC" w14:textId="77777777" w:rsidR="000239F8" w:rsidRPr="000239F8" w:rsidRDefault="000239F8"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rPr>
              <w:t>- HS lắng nghe và tiếp thu nhiệm vụ.</w:t>
            </w:r>
          </w:p>
        </w:tc>
      </w:tr>
    </w:tbl>
    <w:p w14:paraId="40101868" w14:textId="77777777" w:rsidR="000239F8" w:rsidRPr="000239F8" w:rsidRDefault="000239F8" w:rsidP="000239F8">
      <w:pPr>
        <w:pStyle w:val="NormalWeb"/>
        <w:shd w:val="clear" w:color="auto" w:fill="FFFFFF"/>
        <w:spacing w:before="0" w:beforeAutospacing="0" w:after="0" w:afterAutospacing="0"/>
        <w:rPr>
          <w:rStyle w:val="Strong"/>
          <w:color w:val="3333FF"/>
          <w:sz w:val="28"/>
          <w:szCs w:val="28"/>
          <w:shd w:val="clear" w:color="auto" w:fill="FFFFFF"/>
        </w:rPr>
      </w:pPr>
    </w:p>
    <w:p w14:paraId="448522E6" w14:textId="77777777" w:rsidR="000239F8" w:rsidRPr="000239F8" w:rsidRDefault="000239F8" w:rsidP="000239F8">
      <w:pPr>
        <w:spacing w:after="0" w:line="240" w:lineRule="auto"/>
        <w:ind w:firstLine="360"/>
        <w:jc w:val="both"/>
        <w:rPr>
          <w:rFonts w:ascii="Times New Roman" w:hAnsi="Times New Roman" w:cs="Times New Roman"/>
          <w:b/>
          <w:sz w:val="28"/>
          <w:szCs w:val="28"/>
          <w:lang w:val="vi-VN"/>
        </w:rPr>
      </w:pPr>
      <w:r w:rsidRPr="000239F8">
        <w:rPr>
          <w:rFonts w:ascii="Times New Roman" w:hAnsi="Times New Roman" w:cs="Times New Roman"/>
          <w:b/>
          <w:sz w:val="28"/>
          <w:szCs w:val="28"/>
          <w:lang w:val="vi-VN"/>
        </w:rPr>
        <w:t xml:space="preserve">IV. ĐIỀU CHỈNH SAU </w:t>
      </w:r>
      <w:r w:rsidRPr="000239F8">
        <w:rPr>
          <w:rFonts w:ascii="Times New Roman" w:hAnsi="Times New Roman" w:cs="Times New Roman"/>
          <w:b/>
          <w:sz w:val="28"/>
          <w:szCs w:val="28"/>
        </w:rPr>
        <w:t>BÀI</w:t>
      </w:r>
      <w:r w:rsidRPr="000239F8">
        <w:rPr>
          <w:rFonts w:ascii="Times New Roman" w:hAnsi="Times New Roman" w:cs="Times New Roman"/>
          <w:b/>
          <w:sz w:val="28"/>
          <w:szCs w:val="28"/>
          <w:lang w:val="vi-VN"/>
        </w:rPr>
        <w:t xml:space="preserve"> DẠY:</w:t>
      </w:r>
    </w:p>
    <w:p w14:paraId="4298B895" w14:textId="77777777" w:rsidR="000239F8" w:rsidRPr="000239F8" w:rsidRDefault="000239F8" w:rsidP="000239F8">
      <w:pPr>
        <w:spacing w:after="0" w:line="240" w:lineRule="auto"/>
        <w:jc w:val="both"/>
        <w:rPr>
          <w:rFonts w:ascii="Times New Roman" w:eastAsia="Times New Roman" w:hAnsi="Times New Roman" w:cs="Times New Roman"/>
          <w:sz w:val="28"/>
          <w:szCs w:val="28"/>
          <w:lang w:val="nl-NL"/>
        </w:rPr>
      </w:pPr>
      <w:r w:rsidRPr="000239F8">
        <w:rPr>
          <w:rFonts w:ascii="Times New Roman" w:eastAsia="Times New Roman" w:hAnsi="Times New Roman" w:cs="Times New Roman"/>
          <w:sz w:val="28"/>
          <w:szCs w:val="28"/>
          <w:lang w:val="nl-NL"/>
        </w:rPr>
        <w:t>.......................................................................................................................................</w:t>
      </w:r>
    </w:p>
    <w:p w14:paraId="77EDFC99" w14:textId="77777777" w:rsidR="000239F8" w:rsidRPr="000239F8" w:rsidRDefault="000239F8" w:rsidP="000239F8">
      <w:pPr>
        <w:spacing w:after="0" w:line="240" w:lineRule="auto"/>
        <w:jc w:val="both"/>
        <w:rPr>
          <w:rFonts w:ascii="Times New Roman" w:eastAsia="Times New Roman" w:hAnsi="Times New Roman" w:cs="Times New Roman"/>
          <w:sz w:val="28"/>
          <w:szCs w:val="28"/>
          <w:lang w:val="nl-NL"/>
        </w:rPr>
      </w:pPr>
      <w:r w:rsidRPr="000239F8">
        <w:rPr>
          <w:rFonts w:ascii="Times New Roman" w:eastAsia="Times New Roman" w:hAnsi="Times New Roman" w:cs="Times New Roman"/>
          <w:sz w:val="28"/>
          <w:szCs w:val="28"/>
          <w:lang w:val="nl-NL"/>
        </w:rPr>
        <w:t>.......................................................................................................................................</w:t>
      </w:r>
    </w:p>
    <w:p w14:paraId="00007CF0" w14:textId="77777777" w:rsidR="000239F8" w:rsidRPr="000239F8" w:rsidRDefault="000239F8" w:rsidP="000239F8">
      <w:pPr>
        <w:spacing w:after="0" w:line="240" w:lineRule="auto"/>
        <w:rPr>
          <w:rFonts w:ascii="Times New Roman" w:eastAsia="Times New Roman" w:hAnsi="Times New Roman" w:cs="Times New Roman"/>
          <w:sz w:val="28"/>
          <w:szCs w:val="28"/>
          <w:lang w:val="nl-NL"/>
        </w:rPr>
      </w:pPr>
      <w:r w:rsidRPr="000239F8">
        <w:rPr>
          <w:rFonts w:ascii="Times New Roman" w:eastAsia="Times New Roman" w:hAnsi="Times New Roman" w:cs="Times New Roman"/>
          <w:sz w:val="28"/>
          <w:szCs w:val="28"/>
          <w:lang w:val="nl-NL"/>
        </w:rPr>
        <w:t>.......................................................................................................................................</w:t>
      </w:r>
    </w:p>
    <w:p w14:paraId="2DC5A056" w14:textId="77777777" w:rsidR="000239F8" w:rsidRPr="000239F8" w:rsidRDefault="000239F8" w:rsidP="000239F8">
      <w:pPr>
        <w:spacing w:after="0" w:line="240" w:lineRule="auto"/>
        <w:rPr>
          <w:rFonts w:ascii="Times New Roman" w:eastAsia="Times New Roman" w:hAnsi="Times New Roman" w:cs="Times New Roman"/>
          <w:sz w:val="28"/>
          <w:szCs w:val="28"/>
          <w:lang w:val="nl-NL"/>
        </w:rPr>
      </w:pPr>
    </w:p>
    <w:p w14:paraId="11A4CFF9" w14:textId="77777777" w:rsidR="000239F8" w:rsidRPr="000239F8" w:rsidRDefault="000239F8" w:rsidP="000239F8">
      <w:pPr>
        <w:spacing w:after="0" w:line="240" w:lineRule="auto"/>
        <w:rPr>
          <w:rFonts w:ascii="Times New Roman" w:eastAsia="Times New Roman" w:hAnsi="Times New Roman" w:cs="Times New Roman"/>
          <w:sz w:val="28"/>
          <w:szCs w:val="28"/>
          <w:lang w:val="nl-NL"/>
        </w:rPr>
      </w:pPr>
      <w:r w:rsidRPr="000239F8">
        <w:rPr>
          <w:rFonts w:ascii="Times New Roman" w:eastAsia="Times New Roman" w:hAnsi="Times New Roman" w:cs="Times New Roman"/>
          <w:sz w:val="28"/>
          <w:szCs w:val="28"/>
          <w:lang w:val="nl-NL"/>
        </w:rPr>
        <w:br w:type="page"/>
      </w:r>
    </w:p>
    <w:p w14:paraId="7ACB44B7" w14:textId="77777777" w:rsidR="000239F8" w:rsidRPr="000239F8" w:rsidRDefault="000239F8" w:rsidP="000239F8">
      <w:pPr>
        <w:spacing w:after="0" w:line="240" w:lineRule="auto"/>
        <w:rPr>
          <w:rFonts w:ascii="Times New Roman" w:eastAsia="Times New Roman" w:hAnsi="Times New Roman" w:cs="Times New Roman"/>
          <w:sz w:val="28"/>
          <w:szCs w:val="28"/>
          <w:lang w:val="nl-NL"/>
        </w:rPr>
      </w:pPr>
    </w:p>
    <w:p w14:paraId="631828B3" w14:textId="77777777" w:rsidR="000239F8" w:rsidRPr="000239F8" w:rsidRDefault="000239F8" w:rsidP="000239F8">
      <w:pPr>
        <w:pStyle w:val="ListParagraph"/>
        <w:spacing w:before="0"/>
        <w:ind w:left="0"/>
        <w:jc w:val="center"/>
        <w:rPr>
          <w:b/>
          <w:bCs/>
          <w:sz w:val="28"/>
          <w:szCs w:val="28"/>
        </w:rPr>
      </w:pPr>
      <w:r w:rsidRPr="000239F8">
        <w:rPr>
          <w:b/>
          <w:sz w:val="28"/>
          <w:szCs w:val="28"/>
        </w:rPr>
        <w:t>KẾ HOẠCH BÀI DẠY</w:t>
      </w:r>
    </w:p>
    <w:p w14:paraId="30DE3D8F" w14:textId="77777777" w:rsidR="000239F8" w:rsidRPr="000239F8" w:rsidRDefault="000239F8" w:rsidP="000239F8">
      <w:pPr>
        <w:pStyle w:val="ListParagraph"/>
        <w:spacing w:before="0"/>
        <w:ind w:left="0"/>
        <w:rPr>
          <w:sz w:val="28"/>
          <w:szCs w:val="28"/>
        </w:rPr>
      </w:pPr>
      <w:r w:rsidRPr="000239F8">
        <w:rPr>
          <w:sz w:val="28"/>
          <w:szCs w:val="28"/>
        </w:rPr>
        <w:t>Môn học:  Khoa học             Lớp 5C</w:t>
      </w:r>
    </w:p>
    <w:p w14:paraId="58EC6B51" w14:textId="77777777" w:rsidR="000239F8" w:rsidRPr="000239F8" w:rsidRDefault="000239F8" w:rsidP="000239F8">
      <w:pPr>
        <w:spacing w:after="0" w:line="240" w:lineRule="auto"/>
        <w:jc w:val="center"/>
        <w:rPr>
          <w:rFonts w:ascii="Times New Roman" w:hAnsi="Times New Roman" w:cs="Times New Roman"/>
          <w:b/>
          <w:bCs/>
          <w:sz w:val="28"/>
          <w:szCs w:val="28"/>
        </w:rPr>
      </w:pPr>
      <w:r w:rsidRPr="000239F8">
        <w:rPr>
          <w:rFonts w:ascii="Times New Roman" w:eastAsia="Times New Roman" w:hAnsi="Times New Roman" w:cs="Times New Roman"/>
          <w:color w:val="000000"/>
          <w:sz w:val="28"/>
          <w:szCs w:val="28"/>
        </w:rPr>
        <w:t>Tên bài dạy:</w:t>
      </w:r>
      <w:r w:rsidRPr="000239F8">
        <w:rPr>
          <w:rFonts w:ascii="Times New Roman" w:hAnsi="Times New Roman" w:cs="Times New Roman"/>
          <w:b/>
          <w:bCs/>
          <w:sz w:val="28"/>
          <w:szCs w:val="28"/>
        </w:rPr>
        <w:t xml:space="preserve"> Bài 12: VI KHUẨN VÀ VI KHUẨN GÂY BỆNH Ở NGƯỜI  (4T) (Tiết 2)</w:t>
      </w:r>
    </w:p>
    <w:p w14:paraId="00DDF080" w14:textId="77777777" w:rsidR="000239F8" w:rsidRPr="000239F8" w:rsidRDefault="000239F8" w:rsidP="000239F8">
      <w:pPr>
        <w:pStyle w:val="ListParagraph"/>
        <w:spacing w:before="0"/>
        <w:ind w:left="0"/>
        <w:rPr>
          <w:sz w:val="28"/>
          <w:szCs w:val="28"/>
        </w:rPr>
      </w:pPr>
      <w:r w:rsidRPr="000239F8">
        <w:rPr>
          <w:sz w:val="28"/>
          <w:szCs w:val="28"/>
        </w:rPr>
        <w:t>Tiết chương trình: Tiết 38</w:t>
      </w:r>
    </w:p>
    <w:p w14:paraId="5D600B75" w14:textId="77777777" w:rsidR="000239F8" w:rsidRPr="000239F8" w:rsidRDefault="000239F8" w:rsidP="000239F8">
      <w:pPr>
        <w:pStyle w:val="ListParagraph"/>
        <w:spacing w:before="0"/>
        <w:ind w:left="0"/>
        <w:rPr>
          <w:sz w:val="28"/>
          <w:szCs w:val="28"/>
        </w:rPr>
      </w:pPr>
      <w:r w:rsidRPr="000239F8">
        <w:rPr>
          <w:sz w:val="28"/>
          <w:szCs w:val="28"/>
        </w:rPr>
        <w:t>Thời gian dạy : ngày 14  tháng  1  năm 2025</w:t>
      </w:r>
    </w:p>
    <w:p w14:paraId="48A460BF" w14:textId="77777777" w:rsidR="000239F8" w:rsidRPr="000239F8" w:rsidRDefault="000239F8" w:rsidP="000239F8">
      <w:pPr>
        <w:pStyle w:val="NormalWeb"/>
        <w:numPr>
          <w:ilvl w:val="0"/>
          <w:numId w:val="6"/>
        </w:numPr>
        <w:shd w:val="clear" w:color="auto" w:fill="FFFFFF"/>
        <w:spacing w:before="0" w:beforeAutospacing="0" w:after="0" w:afterAutospacing="0"/>
        <w:ind w:left="0"/>
        <w:rPr>
          <w:rStyle w:val="Strong"/>
          <w:sz w:val="28"/>
          <w:szCs w:val="28"/>
          <w:shd w:val="clear" w:color="auto" w:fill="FFFFFF"/>
        </w:rPr>
      </w:pPr>
      <w:r w:rsidRPr="000239F8">
        <w:rPr>
          <w:rStyle w:val="Strong"/>
          <w:sz w:val="28"/>
          <w:szCs w:val="28"/>
          <w:shd w:val="clear" w:color="auto" w:fill="FFFFFF"/>
        </w:rPr>
        <w:t>YÊU CẦU CẦN ĐẠT:</w:t>
      </w:r>
    </w:p>
    <w:p w14:paraId="65204B23" w14:textId="77777777" w:rsidR="000239F8" w:rsidRPr="000239F8" w:rsidRDefault="000239F8" w:rsidP="000239F8">
      <w:pPr>
        <w:pStyle w:val="NormalWeb"/>
        <w:shd w:val="clear" w:color="auto" w:fill="FFFFFF"/>
        <w:spacing w:before="0" w:beforeAutospacing="0" w:after="0" w:afterAutospacing="0"/>
        <w:rPr>
          <w:rStyle w:val="Strong"/>
          <w:bCs w:val="0"/>
          <w:sz w:val="28"/>
          <w:szCs w:val="28"/>
          <w:lang w:val="nl-NL"/>
        </w:rPr>
      </w:pPr>
      <w:r w:rsidRPr="000239F8">
        <w:rPr>
          <w:b/>
          <w:sz w:val="28"/>
          <w:szCs w:val="28"/>
          <w:lang w:val="nl-NL"/>
        </w:rPr>
        <w:t>1. Năng lực đặc thù:</w:t>
      </w:r>
    </w:p>
    <w:p w14:paraId="22EF700F" w14:textId="77777777" w:rsidR="000239F8" w:rsidRPr="000239F8" w:rsidRDefault="000239F8" w:rsidP="000239F8">
      <w:pPr>
        <w:pStyle w:val="NormalWeb"/>
        <w:spacing w:before="0" w:beforeAutospacing="0" w:after="0" w:afterAutospacing="0"/>
        <w:rPr>
          <w:sz w:val="28"/>
          <w:szCs w:val="28"/>
        </w:rPr>
      </w:pPr>
      <w:r w:rsidRPr="000239F8">
        <w:rPr>
          <w:sz w:val="28"/>
          <w:szCs w:val="28"/>
        </w:rPr>
        <w:t xml:space="preserve">- HS nêu ra được đặc điểm của vi khuẩn:  Có kích thước nhỏ, không thể nhìn thấy bằng mắt thưởng, chúng sống ở khắp nơi trong đất, nước, sinh vật khác,... </w:t>
      </w:r>
    </w:p>
    <w:p w14:paraId="56AAA9F8" w14:textId="77777777" w:rsidR="000239F8" w:rsidRPr="000239F8" w:rsidRDefault="000239F8" w:rsidP="000239F8">
      <w:pPr>
        <w:pStyle w:val="NormalWeb"/>
        <w:spacing w:before="0" w:beforeAutospacing="0" w:after="0" w:afterAutospacing="0"/>
        <w:rPr>
          <w:sz w:val="28"/>
          <w:szCs w:val="28"/>
        </w:rPr>
      </w:pPr>
      <w:r w:rsidRPr="000239F8">
        <w:rPr>
          <w:sz w:val="28"/>
          <w:szCs w:val="28"/>
        </w:rPr>
        <w:t>– HS nêu được cách phòng tránh một số bệnh do vi khuẩn gây ra:</w:t>
      </w:r>
    </w:p>
    <w:p w14:paraId="6C47639C" w14:textId="77777777" w:rsidR="000239F8" w:rsidRPr="000239F8" w:rsidRDefault="000239F8" w:rsidP="000239F8">
      <w:pPr>
        <w:pStyle w:val="NormalWeb"/>
        <w:spacing w:before="0" w:beforeAutospacing="0" w:after="0" w:afterAutospacing="0"/>
        <w:ind w:firstLine="153"/>
        <w:rPr>
          <w:sz w:val="28"/>
          <w:szCs w:val="28"/>
        </w:rPr>
      </w:pPr>
      <w:r w:rsidRPr="000239F8">
        <w:rPr>
          <w:sz w:val="28"/>
          <w:szCs w:val="28"/>
        </w:rPr>
        <w:t>+ HS tự nhận xét về thói quen ăn uống của bản thân và đề xuất việc cần làm để phòng tránh bệnh sâu răng</w:t>
      </w:r>
    </w:p>
    <w:p w14:paraId="09C553AF" w14:textId="77777777" w:rsidR="000239F8" w:rsidRPr="000239F8" w:rsidRDefault="000239F8" w:rsidP="000239F8">
      <w:pPr>
        <w:pStyle w:val="ListParagraph"/>
        <w:spacing w:before="0"/>
        <w:ind w:left="0" w:firstLine="567"/>
        <w:rPr>
          <w:rFonts w:eastAsia="Times New Roman"/>
          <w:b/>
          <w:sz w:val="28"/>
          <w:szCs w:val="28"/>
          <w:lang w:val="nl-NL"/>
        </w:rPr>
      </w:pPr>
      <w:r w:rsidRPr="000239F8">
        <w:rPr>
          <w:rFonts w:eastAsia="Times New Roman"/>
          <w:b/>
          <w:sz w:val="28"/>
          <w:szCs w:val="28"/>
          <w:lang w:val="nl-NL"/>
        </w:rPr>
        <w:t>2. Năng lực chung.</w:t>
      </w:r>
    </w:p>
    <w:p w14:paraId="7228055C" w14:textId="77777777" w:rsidR="000239F8" w:rsidRPr="000239F8" w:rsidRDefault="000239F8" w:rsidP="000239F8">
      <w:pPr>
        <w:spacing w:after="0" w:line="240" w:lineRule="auto"/>
        <w:ind w:firstLine="567"/>
        <w:contextualSpacing/>
        <w:rPr>
          <w:rFonts w:ascii="Times New Roman" w:eastAsia="Times New Roman" w:hAnsi="Times New Roman" w:cs="Times New Roman"/>
          <w:b/>
          <w:color w:val="000000" w:themeColor="text1"/>
          <w:sz w:val="28"/>
          <w:szCs w:val="28"/>
          <w:lang w:val="nl-NL"/>
        </w:rPr>
      </w:pPr>
      <w:r w:rsidRPr="000239F8">
        <w:rPr>
          <w:rFonts w:ascii="Times New Roman" w:hAnsi="Times New Roman" w:cs="Times New Roman"/>
          <w:sz w:val="28"/>
          <w:szCs w:val="28"/>
          <w:lang w:val="fr-FR"/>
        </w:rPr>
        <w:t xml:space="preserve">- Năng lực giao tiếp, hợp tác: Trao đổi, thảo luận để thực hiện các nhiệm vụ học tập. </w:t>
      </w:r>
      <w:r w:rsidRPr="000239F8">
        <w:rPr>
          <w:rFonts w:ascii="Times New Roman" w:eastAsia="Times New Roman" w:hAnsi="Times New Roman" w:cs="Times New Roman"/>
          <w:sz w:val="28"/>
          <w:szCs w:val="28"/>
        </w:rPr>
        <w:t xml:space="preserve">Xác định nhiệm vụ của nhóm, trách nhiệm của bản thân đưa ra ý kiến đóng góp hoàn thành nhiệm vụ của chủ đề. </w:t>
      </w:r>
    </w:p>
    <w:p w14:paraId="0462A1BF" w14:textId="77777777" w:rsidR="000239F8" w:rsidRPr="000239F8" w:rsidRDefault="000239F8" w:rsidP="000239F8">
      <w:pPr>
        <w:spacing w:after="0" w:line="240" w:lineRule="auto"/>
        <w:ind w:firstLine="567"/>
        <w:rPr>
          <w:rFonts w:ascii="Times New Roman" w:hAnsi="Times New Roman" w:cs="Times New Roman"/>
          <w:sz w:val="28"/>
          <w:szCs w:val="28"/>
        </w:rPr>
      </w:pPr>
      <w:r w:rsidRPr="000239F8">
        <w:rPr>
          <w:rFonts w:ascii="Times New Roman" w:hAnsi="Times New Roman" w:cs="Times New Roman"/>
          <w:sz w:val="28"/>
          <w:szCs w:val="28"/>
        </w:rPr>
        <w:t xml:space="preserve">- Năng lực giải quyết vấn đề: </w:t>
      </w:r>
      <w:r w:rsidRPr="000239F8">
        <w:rPr>
          <w:rFonts w:ascii="Times New Roman" w:hAnsi="Times New Roman" w:cs="Times New Roman"/>
          <w:sz w:val="28"/>
          <w:szCs w:val="28"/>
          <w:lang w:val="fr-FR"/>
        </w:rPr>
        <w:t>Sử dụng các kiến thức đã học ứng dụng vào thực tế, tìm tòi, phát hiện giải quyết các nhiệm vụ trong cuộc sống; biết cách phòng tránh một số bệnh liên quan đến vi khuẩn, giải thích được lí những thói quen sinh hoạt dẫn đến bệnh tả và bệnh sâu răng.</w:t>
      </w:r>
    </w:p>
    <w:p w14:paraId="56E3D1A9" w14:textId="77777777" w:rsidR="000239F8" w:rsidRPr="000239F8" w:rsidRDefault="000239F8" w:rsidP="000239F8">
      <w:pPr>
        <w:pStyle w:val="ListParagraph"/>
        <w:spacing w:before="0"/>
        <w:ind w:left="0" w:firstLine="567"/>
        <w:rPr>
          <w:rFonts w:eastAsia="Times New Roman"/>
          <w:sz w:val="28"/>
          <w:szCs w:val="28"/>
          <w:lang w:val="nl-NL"/>
        </w:rPr>
      </w:pPr>
      <w:r w:rsidRPr="000239F8">
        <w:rPr>
          <w:sz w:val="28"/>
          <w:szCs w:val="28"/>
        </w:rPr>
        <w:t>- Năng lực tự học: HS rút ra được những việc cần làm để tránh các bệnh liên quan đến vi khuẩn.</w:t>
      </w:r>
      <w:r w:rsidRPr="000239F8">
        <w:rPr>
          <w:rFonts w:eastAsia="Times New Roman"/>
          <w:sz w:val="28"/>
          <w:szCs w:val="28"/>
          <w:lang w:val="nl-NL"/>
        </w:rPr>
        <w:t xml:space="preserve"> </w:t>
      </w:r>
    </w:p>
    <w:p w14:paraId="7CEF1FDA" w14:textId="77777777" w:rsidR="000239F8" w:rsidRPr="000239F8" w:rsidRDefault="000239F8" w:rsidP="000239F8">
      <w:pPr>
        <w:spacing w:after="0" w:line="240" w:lineRule="auto"/>
        <w:ind w:firstLine="567"/>
        <w:jc w:val="both"/>
        <w:rPr>
          <w:rFonts w:ascii="Times New Roman" w:eastAsia="Times New Roman" w:hAnsi="Times New Roman" w:cs="Times New Roman"/>
          <w:b/>
          <w:sz w:val="28"/>
          <w:szCs w:val="28"/>
          <w:lang w:val="nl-NL"/>
        </w:rPr>
      </w:pPr>
      <w:r w:rsidRPr="000239F8">
        <w:rPr>
          <w:rFonts w:ascii="Times New Roman" w:eastAsia="Times New Roman" w:hAnsi="Times New Roman" w:cs="Times New Roman"/>
          <w:b/>
          <w:sz w:val="28"/>
          <w:szCs w:val="28"/>
          <w:lang w:val="nl-NL"/>
        </w:rPr>
        <w:t>3. Phẩm chất.</w:t>
      </w:r>
    </w:p>
    <w:p w14:paraId="7CA5D7C4" w14:textId="77777777" w:rsidR="000239F8" w:rsidRPr="000239F8" w:rsidRDefault="000239F8" w:rsidP="000239F8">
      <w:pPr>
        <w:pStyle w:val="NormalWeb"/>
        <w:shd w:val="clear" w:color="auto" w:fill="FFFFFF"/>
        <w:spacing w:before="0" w:beforeAutospacing="0" w:after="0" w:afterAutospacing="0"/>
        <w:ind w:firstLine="567"/>
        <w:rPr>
          <w:sz w:val="28"/>
          <w:szCs w:val="28"/>
          <w:shd w:val="clear" w:color="auto" w:fill="FFFFFF"/>
        </w:rPr>
      </w:pPr>
      <w:r w:rsidRPr="000239F8">
        <w:rPr>
          <w:sz w:val="28"/>
          <w:szCs w:val="28"/>
          <w:shd w:val="clear" w:color="auto" w:fill="FFFFFF"/>
        </w:rPr>
        <w:t>- Phẩm chất chăm chỉ: HS chủ động hoàn thành các nhiệm vụ học tập.</w:t>
      </w:r>
    </w:p>
    <w:p w14:paraId="015377DD" w14:textId="77777777" w:rsidR="000239F8" w:rsidRPr="000239F8" w:rsidRDefault="000239F8" w:rsidP="000239F8">
      <w:pPr>
        <w:pStyle w:val="NormalWeb"/>
        <w:shd w:val="clear" w:color="auto" w:fill="FFFFFF"/>
        <w:spacing w:before="0" w:beforeAutospacing="0" w:after="0" w:afterAutospacing="0"/>
        <w:ind w:firstLine="567"/>
        <w:rPr>
          <w:sz w:val="28"/>
          <w:szCs w:val="28"/>
          <w:shd w:val="clear" w:color="auto" w:fill="FFFFFF"/>
        </w:rPr>
      </w:pPr>
      <w:r w:rsidRPr="000239F8">
        <w:rPr>
          <w:sz w:val="28"/>
          <w:szCs w:val="28"/>
          <w:shd w:val="clear" w:color="auto" w:fill="FFFFFF"/>
        </w:rPr>
        <w:t>- Phẩm chất trách nhiệm: HS có trách nhiệm với công việc chung của nhóm.</w:t>
      </w:r>
    </w:p>
    <w:p w14:paraId="7A29FDEC" w14:textId="77777777" w:rsidR="000239F8" w:rsidRPr="000239F8" w:rsidRDefault="000239F8" w:rsidP="000239F8">
      <w:pPr>
        <w:spacing w:after="0" w:line="240" w:lineRule="auto"/>
        <w:ind w:firstLine="567"/>
        <w:rPr>
          <w:rFonts w:ascii="Times New Roman" w:hAnsi="Times New Roman" w:cs="Times New Roman"/>
          <w:sz w:val="28"/>
          <w:szCs w:val="28"/>
          <w:lang w:val="fr-FR"/>
        </w:rPr>
      </w:pPr>
      <w:r w:rsidRPr="000239F8">
        <w:rPr>
          <w:rFonts w:ascii="Times New Roman" w:hAnsi="Times New Roman" w:cs="Times New Roman"/>
          <w:sz w:val="28"/>
          <w:szCs w:val="28"/>
          <w:lang w:val="fr-FR"/>
        </w:rPr>
        <w:t>- Phẩm chất trung thực: trung thực trong thực hiện giải bài tập, thực hiện nhiệm vụ, ghi chép và rút ra kết luận.</w:t>
      </w:r>
    </w:p>
    <w:p w14:paraId="37FF401F" w14:textId="77777777" w:rsidR="000239F8" w:rsidRPr="000239F8" w:rsidRDefault="000239F8" w:rsidP="000239F8">
      <w:pPr>
        <w:spacing w:after="0" w:line="240" w:lineRule="auto"/>
        <w:ind w:firstLine="567"/>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Yêu thích môn học, sáng tạo, có niềm hứng thú, say mê tìm tòi khoa học.</w:t>
      </w:r>
    </w:p>
    <w:p w14:paraId="564BAE2A" w14:textId="77777777" w:rsidR="000239F8" w:rsidRPr="000239F8" w:rsidRDefault="000239F8" w:rsidP="000239F8">
      <w:pPr>
        <w:pStyle w:val="NormalWeb"/>
        <w:shd w:val="clear" w:color="auto" w:fill="FFFFFF"/>
        <w:spacing w:before="0" w:beforeAutospacing="0" w:after="0" w:afterAutospacing="0"/>
        <w:ind w:firstLine="567"/>
        <w:rPr>
          <w:sz w:val="28"/>
          <w:szCs w:val="28"/>
        </w:rPr>
      </w:pPr>
      <w:r w:rsidRPr="000239F8">
        <w:rPr>
          <w:sz w:val="28"/>
          <w:szCs w:val="28"/>
        </w:rPr>
        <w:t>- Nhân ái, tôn trọng, giúp đỡ bạn cùng tiến bộ.</w:t>
      </w:r>
    </w:p>
    <w:p w14:paraId="30657759" w14:textId="77777777" w:rsidR="000239F8" w:rsidRPr="000239F8" w:rsidRDefault="000239F8" w:rsidP="000239F8">
      <w:pPr>
        <w:pStyle w:val="NormalWeb"/>
        <w:shd w:val="clear" w:color="auto" w:fill="FFFFFF"/>
        <w:spacing w:before="0" w:beforeAutospacing="0" w:after="0" w:afterAutospacing="0"/>
        <w:ind w:firstLine="567"/>
        <w:rPr>
          <w:rStyle w:val="Strong"/>
          <w:sz w:val="28"/>
          <w:szCs w:val="28"/>
          <w:shd w:val="clear" w:color="auto" w:fill="FFFFFF"/>
        </w:rPr>
      </w:pPr>
      <w:r w:rsidRPr="000239F8">
        <w:rPr>
          <w:rStyle w:val="Strong"/>
          <w:sz w:val="28"/>
          <w:szCs w:val="28"/>
          <w:shd w:val="clear" w:color="auto" w:fill="FFFFFF"/>
        </w:rPr>
        <w:t>II. ĐỒ DÙNG DẠY HỌC:</w:t>
      </w:r>
    </w:p>
    <w:p w14:paraId="3FA04F00" w14:textId="77777777" w:rsidR="000239F8" w:rsidRPr="000239F8" w:rsidRDefault="000239F8" w:rsidP="000239F8">
      <w:pPr>
        <w:spacing w:after="0" w:line="240" w:lineRule="auto"/>
        <w:ind w:firstLine="567"/>
        <w:jc w:val="both"/>
        <w:rPr>
          <w:rFonts w:ascii="Times New Roman" w:hAnsi="Times New Roman" w:cs="Times New Roman"/>
          <w:sz w:val="28"/>
          <w:szCs w:val="28"/>
        </w:rPr>
      </w:pPr>
      <w:r w:rsidRPr="000239F8">
        <w:rPr>
          <w:rFonts w:ascii="Times New Roman" w:hAnsi="Times New Roman" w:cs="Times New Roman"/>
          <w:b/>
          <w:bCs/>
          <w:sz w:val="28"/>
          <w:szCs w:val="28"/>
        </w:rPr>
        <w:t>1. GV:</w:t>
      </w:r>
      <w:r w:rsidRPr="000239F8">
        <w:rPr>
          <w:rFonts w:ascii="Times New Roman" w:hAnsi="Times New Roman" w:cs="Times New Roman"/>
          <w:sz w:val="28"/>
          <w:szCs w:val="28"/>
        </w:rPr>
        <w:t xml:space="preserve"> </w:t>
      </w:r>
    </w:p>
    <w:p w14:paraId="04037949" w14:textId="77777777" w:rsidR="000239F8" w:rsidRPr="000239F8" w:rsidRDefault="000239F8" w:rsidP="000239F8">
      <w:pPr>
        <w:spacing w:after="0" w:line="240" w:lineRule="auto"/>
        <w:ind w:firstLine="567"/>
        <w:jc w:val="both"/>
        <w:rPr>
          <w:rFonts w:ascii="Times New Roman" w:hAnsi="Times New Roman" w:cs="Times New Roman"/>
          <w:sz w:val="28"/>
          <w:szCs w:val="28"/>
        </w:rPr>
      </w:pPr>
      <w:r w:rsidRPr="000239F8">
        <w:rPr>
          <w:rFonts w:ascii="Times New Roman" w:hAnsi="Times New Roman" w:cs="Times New Roman"/>
          <w:sz w:val="28"/>
          <w:szCs w:val="28"/>
        </w:rPr>
        <w:t>- TV,máy tính, bảng phụ, bài giảng PPT, phấn màu, tranh ảnh, clip về bệnh sâu răng,.</w:t>
      </w:r>
    </w:p>
    <w:p w14:paraId="1450A789" w14:textId="77777777" w:rsidR="000239F8" w:rsidRPr="000239F8" w:rsidRDefault="000239F8" w:rsidP="000239F8">
      <w:pPr>
        <w:spacing w:after="0" w:line="240" w:lineRule="auto"/>
        <w:ind w:firstLine="567"/>
        <w:jc w:val="both"/>
        <w:rPr>
          <w:rFonts w:ascii="Times New Roman" w:hAnsi="Times New Roman" w:cs="Times New Roman"/>
          <w:sz w:val="28"/>
          <w:szCs w:val="28"/>
        </w:rPr>
      </w:pPr>
      <w:r w:rsidRPr="000239F8">
        <w:rPr>
          <w:rFonts w:ascii="Times New Roman" w:hAnsi="Times New Roman" w:cs="Times New Roman"/>
          <w:b/>
          <w:bCs/>
          <w:sz w:val="28"/>
          <w:szCs w:val="28"/>
        </w:rPr>
        <w:t>2. HS:</w:t>
      </w:r>
      <w:r w:rsidRPr="000239F8">
        <w:rPr>
          <w:rFonts w:ascii="Times New Roman" w:hAnsi="Times New Roman" w:cs="Times New Roman"/>
          <w:sz w:val="28"/>
          <w:szCs w:val="28"/>
        </w:rPr>
        <w:t xml:space="preserve"> </w:t>
      </w:r>
    </w:p>
    <w:p w14:paraId="7537E737" w14:textId="77777777" w:rsidR="000239F8" w:rsidRPr="000239F8" w:rsidRDefault="000239F8" w:rsidP="000239F8">
      <w:pPr>
        <w:spacing w:after="0" w:line="240" w:lineRule="auto"/>
        <w:ind w:firstLine="567"/>
        <w:jc w:val="both"/>
        <w:rPr>
          <w:rFonts w:ascii="Times New Roman" w:hAnsi="Times New Roman" w:cs="Times New Roman"/>
          <w:sz w:val="28"/>
          <w:szCs w:val="28"/>
        </w:rPr>
      </w:pPr>
      <w:r w:rsidRPr="000239F8">
        <w:rPr>
          <w:rFonts w:ascii="Times New Roman" w:hAnsi="Times New Roman" w:cs="Times New Roman"/>
          <w:sz w:val="28"/>
          <w:szCs w:val="28"/>
        </w:rPr>
        <w:t>- SGK, bút dạ.</w:t>
      </w:r>
    </w:p>
    <w:p w14:paraId="7CAE2EE0" w14:textId="77777777" w:rsidR="000239F8" w:rsidRPr="000239F8" w:rsidRDefault="000239F8" w:rsidP="000239F8">
      <w:pPr>
        <w:pStyle w:val="NormalWeb"/>
        <w:shd w:val="clear" w:color="auto" w:fill="FFFFFF"/>
        <w:spacing w:before="0" w:beforeAutospacing="0" w:after="0" w:afterAutospacing="0"/>
        <w:ind w:firstLine="567"/>
        <w:rPr>
          <w:sz w:val="28"/>
          <w:szCs w:val="28"/>
        </w:rPr>
      </w:pPr>
      <w:r w:rsidRPr="000239F8">
        <w:rPr>
          <w:rStyle w:val="Strong"/>
          <w:sz w:val="28"/>
          <w:szCs w:val="28"/>
          <w:shd w:val="clear" w:color="auto" w:fill="FFFFFF"/>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393"/>
      </w:tblGrid>
      <w:tr w:rsidR="000239F8" w:rsidRPr="000239F8" w14:paraId="646EDAB0" w14:textId="77777777" w:rsidTr="00376251">
        <w:tc>
          <w:tcPr>
            <w:tcW w:w="4957" w:type="dxa"/>
            <w:shd w:val="clear" w:color="auto" w:fill="auto"/>
            <w:vAlign w:val="center"/>
          </w:tcPr>
          <w:p w14:paraId="414937FE" w14:textId="77777777" w:rsidR="000239F8" w:rsidRPr="000239F8" w:rsidRDefault="000239F8" w:rsidP="000239F8">
            <w:pPr>
              <w:pStyle w:val="NormalWeb"/>
              <w:spacing w:before="0" w:beforeAutospacing="0" w:after="0" w:afterAutospacing="0"/>
              <w:jc w:val="center"/>
              <w:rPr>
                <w:sz w:val="28"/>
                <w:szCs w:val="28"/>
              </w:rPr>
            </w:pPr>
            <w:r w:rsidRPr="000239F8">
              <w:rPr>
                <w:rStyle w:val="Strong"/>
                <w:sz w:val="28"/>
                <w:szCs w:val="28"/>
              </w:rPr>
              <w:t>Hoạt động của giáo viên</w:t>
            </w:r>
          </w:p>
        </w:tc>
        <w:tc>
          <w:tcPr>
            <w:tcW w:w="4393" w:type="dxa"/>
            <w:shd w:val="clear" w:color="auto" w:fill="auto"/>
            <w:vAlign w:val="center"/>
          </w:tcPr>
          <w:p w14:paraId="30F5E56A" w14:textId="77777777" w:rsidR="000239F8" w:rsidRPr="000239F8" w:rsidRDefault="000239F8" w:rsidP="000239F8">
            <w:pPr>
              <w:pStyle w:val="NormalWeb"/>
              <w:spacing w:before="0" w:beforeAutospacing="0" w:after="0" w:afterAutospacing="0"/>
              <w:jc w:val="center"/>
              <w:rPr>
                <w:sz w:val="28"/>
                <w:szCs w:val="28"/>
              </w:rPr>
            </w:pPr>
            <w:r w:rsidRPr="000239F8">
              <w:rPr>
                <w:rStyle w:val="Strong"/>
                <w:sz w:val="28"/>
                <w:szCs w:val="28"/>
              </w:rPr>
              <w:t>Hoạt động của học sinh</w:t>
            </w:r>
          </w:p>
        </w:tc>
      </w:tr>
      <w:tr w:rsidR="000239F8" w:rsidRPr="000239F8" w14:paraId="1F8E9F8E" w14:textId="77777777" w:rsidTr="00376251">
        <w:tc>
          <w:tcPr>
            <w:tcW w:w="9350" w:type="dxa"/>
            <w:gridSpan w:val="2"/>
            <w:shd w:val="clear" w:color="auto" w:fill="auto"/>
            <w:vAlign w:val="center"/>
          </w:tcPr>
          <w:p w14:paraId="0BC88136" w14:textId="77777777" w:rsidR="000239F8" w:rsidRPr="000239F8" w:rsidRDefault="000239F8" w:rsidP="000239F8">
            <w:pPr>
              <w:pStyle w:val="NormalWeb"/>
              <w:spacing w:before="0" w:beforeAutospacing="0" w:after="0" w:afterAutospacing="0"/>
              <w:jc w:val="both"/>
              <w:rPr>
                <w:rStyle w:val="Strong"/>
                <w:b w:val="0"/>
                <w:bCs w:val="0"/>
                <w:sz w:val="28"/>
                <w:szCs w:val="28"/>
                <w:shd w:val="clear" w:color="auto" w:fill="FFFFFF"/>
              </w:rPr>
            </w:pPr>
            <w:r w:rsidRPr="000239F8">
              <w:rPr>
                <w:rStyle w:val="Strong"/>
                <w:sz w:val="28"/>
                <w:szCs w:val="28"/>
                <w:shd w:val="clear" w:color="auto" w:fill="FFFFFF"/>
              </w:rPr>
              <w:t>1. Hoạt động khởi động  ( 5p)</w:t>
            </w:r>
          </w:p>
          <w:p w14:paraId="26119DFB" w14:textId="77777777" w:rsidR="000239F8" w:rsidRPr="000239F8" w:rsidRDefault="000239F8" w:rsidP="000239F8">
            <w:pPr>
              <w:pStyle w:val="NormalWeb"/>
              <w:spacing w:before="0" w:beforeAutospacing="0" w:after="0" w:afterAutospacing="0"/>
              <w:jc w:val="both"/>
              <w:rPr>
                <w:b/>
                <w:bCs/>
                <w:sz w:val="28"/>
                <w:szCs w:val="28"/>
                <w:lang w:val="vi-VN"/>
              </w:rPr>
            </w:pPr>
            <w:r w:rsidRPr="000239F8">
              <w:rPr>
                <w:b/>
                <w:bCs/>
                <w:sz w:val="28"/>
                <w:szCs w:val="28"/>
              </w:rPr>
              <w:t>a)</w:t>
            </w:r>
            <w:r w:rsidRPr="000239F8">
              <w:rPr>
                <w:b/>
                <w:bCs/>
                <w:sz w:val="28"/>
                <w:szCs w:val="28"/>
                <w:lang w:val="vi-VN"/>
              </w:rPr>
              <w:t xml:space="preserve"> Mục tiêu: </w:t>
            </w:r>
          </w:p>
          <w:p w14:paraId="0CE663DA" w14:textId="77777777" w:rsidR="000239F8" w:rsidRPr="000239F8" w:rsidRDefault="000239F8" w:rsidP="000239F8">
            <w:pPr>
              <w:pStyle w:val="NormalWeb"/>
              <w:spacing w:before="0" w:beforeAutospacing="0" w:after="0" w:afterAutospacing="0"/>
              <w:jc w:val="both"/>
              <w:rPr>
                <w:bCs/>
                <w:sz w:val="28"/>
                <w:szCs w:val="28"/>
              </w:rPr>
            </w:pPr>
            <w:r w:rsidRPr="000239F8">
              <w:rPr>
                <w:bCs/>
                <w:sz w:val="28"/>
                <w:szCs w:val="28"/>
              </w:rPr>
              <w:t xml:space="preserve">- </w:t>
            </w:r>
            <w:r w:rsidRPr="000239F8">
              <w:rPr>
                <w:bCs/>
                <w:sz w:val="28"/>
                <w:szCs w:val="28"/>
                <w:lang w:val="vi-VN"/>
              </w:rPr>
              <w:t xml:space="preserve">Tạo cảm xúc vui tươi, </w:t>
            </w:r>
            <w:r w:rsidRPr="000239F8">
              <w:rPr>
                <w:bCs/>
                <w:sz w:val="28"/>
                <w:szCs w:val="28"/>
              </w:rPr>
              <w:t>hứng thú của HS trước giờ học.</w:t>
            </w:r>
          </w:p>
          <w:p w14:paraId="7D91687A" w14:textId="77777777" w:rsidR="000239F8" w:rsidRPr="000239F8" w:rsidRDefault="000239F8" w:rsidP="000239F8">
            <w:pPr>
              <w:pStyle w:val="NormalWeb"/>
              <w:spacing w:before="0" w:beforeAutospacing="0" w:after="0" w:afterAutospacing="0"/>
              <w:jc w:val="both"/>
              <w:rPr>
                <w:bCs/>
                <w:sz w:val="28"/>
                <w:szCs w:val="28"/>
              </w:rPr>
            </w:pPr>
            <w:r w:rsidRPr="000239F8">
              <w:rPr>
                <w:bCs/>
                <w:sz w:val="28"/>
                <w:szCs w:val="28"/>
              </w:rPr>
              <w:lastRenderedPageBreak/>
              <w:t>- Nhắc lại kiến thức cũ, giới thiệu bài mới.</w:t>
            </w:r>
          </w:p>
          <w:p w14:paraId="4E61F8B2" w14:textId="77777777" w:rsidR="000239F8" w:rsidRPr="000239F8" w:rsidRDefault="000239F8" w:rsidP="000239F8">
            <w:pPr>
              <w:pStyle w:val="NormalWeb"/>
              <w:spacing w:before="0" w:beforeAutospacing="0" w:after="0" w:afterAutospacing="0"/>
              <w:jc w:val="both"/>
              <w:rPr>
                <w:rStyle w:val="Strong"/>
                <w:b w:val="0"/>
                <w:bCs w:val="0"/>
                <w:sz w:val="28"/>
                <w:szCs w:val="28"/>
              </w:rPr>
            </w:pPr>
            <w:r w:rsidRPr="000239F8">
              <w:rPr>
                <w:b/>
                <w:bCs/>
                <w:sz w:val="28"/>
                <w:szCs w:val="28"/>
              </w:rPr>
              <w:t>b)</w:t>
            </w:r>
            <w:r w:rsidRPr="000239F8">
              <w:rPr>
                <w:b/>
                <w:bCs/>
                <w:sz w:val="28"/>
                <w:szCs w:val="28"/>
                <w:lang w:val="vi-VN"/>
              </w:rPr>
              <w:t xml:space="preserve"> Cách </w:t>
            </w:r>
            <w:r w:rsidRPr="000239F8">
              <w:rPr>
                <w:b/>
                <w:bCs/>
                <w:sz w:val="28"/>
                <w:szCs w:val="28"/>
              </w:rPr>
              <w:t>thực hiện</w:t>
            </w:r>
            <w:r w:rsidRPr="000239F8">
              <w:rPr>
                <w:b/>
                <w:bCs/>
                <w:sz w:val="28"/>
                <w:szCs w:val="28"/>
                <w:lang w:val="vi-VN"/>
              </w:rPr>
              <w:t>:</w:t>
            </w:r>
          </w:p>
        </w:tc>
      </w:tr>
      <w:tr w:rsidR="000239F8" w:rsidRPr="000239F8" w14:paraId="2A701722" w14:textId="77777777" w:rsidTr="00376251">
        <w:tc>
          <w:tcPr>
            <w:tcW w:w="4957" w:type="dxa"/>
            <w:shd w:val="clear" w:color="auto" w:fill="auto"/>
          </w:tcPr>
          <w:p w14:paraId="3D8BCABA" w14:textId="77777777" w:rsidR="000239F8" w:rsidRPr="000239F8" w:rsidRDefault="000239F8"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rPr>
              <w:lastRenderedPageBreak/>
              <w:t>- GV cho HS chia sẻ:</w:t>
            </w:r>
          </w:p>
          <w:p w14:paraId="36ED07A1" w14:textId="77777777" w:rsidR="000239F8" w:rsidRPr="000239F8" w:rsidRDefault="000239F8"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rPr>
              <w:t>+ Vi khuẩn có kích thước như thế nào, làm thế nào để nhìn thấy vi khuẩn?</w:t>
            </w:r>
          </w:p>
          <w:p w14:paraId="3E4A7EF5" w14:textId="77777777" w:rsidR="000239F8" w:rsidRPr="000239F8" w:rsidRDefault="000239F8"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rPr>
              <w:t xml:space="preserve">+ Nêu môi trường sống của vi khuẩn. </w:t>
            </w:r>
          </w:p>
          <w:p w14:paraId="4AF5642E" w14:textId="77777777" w:rsidR="000239F8" w:rsidRPr="000239F8" w:rsidRDefault="000239F8"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rPr>
              <w:t>- GV cho nhận xét và giới thiệu bài.</w:t>
            </w:r>
          </w:p>
        </w:tc>
        <w:tc>
          <w:tcPr>
            <w:tcW w:w="4393" w:type="dxa"/>
            <w:shd w:val="clear" w:color="auto" w:fill="auto"/>
          </w:tcPr>
          <w:p w14:paraId="4311171F" w14:textId="77777777" w:rsidR="000239F8" w:rsidRPr="000239F8" w:rsidRDefault="000239F8"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rPr>
              <w:t>- HS chia sẻ.</w:t>
            </w:r>
          </w:p>
          <w:p w14:paraId="01B0D502" w14:textId="77777777" w:rsidR="000239F8" w:rsidRPr="000239F8" w:rsidRDefault="000239F8" w:rsidP="000239F8">
            <w:pPr>
              <w:spacing w:after="0" w:line="240" w:lineRule="auto"/>
              <w:rPr>
                <w:rFonts w:ascii="Times New Roman" w:hAnsi="Times New Roman" w:cs="Times New Roman"/>
                <w:sz w:val="28"/>
                <w:szCs w:val="28"/>
              </w:rPr>
            </w:pPr>
          </w:p>
          <w:p w14:paraId="77E871E9" w14:textId="77777777" w:rsidR="000239F8" w:rsidRPr="000239F8" w:rsidRDefault="000239F8" w:rsidP="000239F8">
            <w:pPr>
              <w:spacing w:after="0" w:line="240" w:lineRule="auto"/>
              <w:rPr>
                <w:rFonts w:ascii="Times New Roman" w:hAnsi="Times New Roman" w:cs="Times New Roman"/>
                <w:sz w:val="28"/>
                <w:szCs w:val="28"/>
              </w:rPr>
            </w:pPr>
          </w:p>
          <w:p w14:paraId="2B66DCBA" w14:textId="77777777" w:rsidR="000239F8" w:rsidRPr="000239F8" w:rsidRDefault="000239F8" w:rsidP="000239F8">
            <w:pPr>
              <w:pStyle w:val="NormalWeb"/>
              <w:spacing w:before="0" w:beforeAutospacing="0" w:after="0" w:afterAutospacing="0"/>
              <w:jc w:val="both"/>
              <w:rPr>
                <w:sz w:val="28"/>
                <w:szCs w:val="28"/>
              </w:rPr>
            </w:pPr>
          </w:p>
          <w:p w14:paraId="242E9753" w14:textId="77777777" w:rsidR="000239F8" w:rsidRPr="000239F8" w:rsidRDefault="000239F8" w:rsidP="000239F8">
            <w:pPr>
              <w:pStyle w:val="NormalWeb"/>
              <w:spacing w:before="0" w:beforeAutospacing="0" w:after="0" w:afterAutospacing="0"/>
              <w:jc w:val="both"/>
              <w:rPr>
                <w:sz w:val="28"/>
                <w:szCs w:val="28"/>
              </w:rPr>
            </w:pPr>
            <w:r w:rsidRPr="000239F8">
              <w:rPr>
                <w:sz w:val="28"/>
                <w:szCs w:val="28"/>
              </w:rPr>
              <w:t xml:space="preserve">- HS lắng nghe. </w:t>
            </w:r>
          </w:p>
        </w:tc>
      </w:tr>
      <w:tr w:rsidR="000239F8" w:rsidRPr="000239F8" w14:paraId="53166276" w14:textId="77777777" w:rsidTr="00376251">
        <w:tc>
          <w:tcPr>
            <w:tcW w:w="9350" w:type="dxa"/>
            <w:gridSpan w:val="2"/>
            <w:shd w:val="clear" w:color="auto" w:fill="auto"/>
          </w:tcPr>
          <w:p w14:paraId="29342DDF" w14:textId="77777777" w:rsidR="000239F8" w:rsidRPr="000239F8" w:rsidRDefault="000239F8" w:rsidP="000239F8">
            <w:pPr>
              <w:pStyle w:val="NormalWeb"/>
              <w:shd w:val="clear" w:color="auto" w:fill="FFFFFF"/>
              <w:spacing w:before="0" w:beforeAutospacing="0" w:after="0" w:afterAutospacing="0"/>
              <w:jc w:val="both"/>
              <w:rPr>
                <w:sz w:val="28"/>
                <w:szCs w:val="28"/>
              </w:rPr>
            </w:pPr>
            <w:r w:rsidRPr="000239F8">
              <w:rPr>
                <w:rStyle w:val="Strong"/>
                <w:sz w:val="28"/>
                <w:szCs w:val="28"/>
                <w:shd w:val="clear" w:color="auto" w:fill="FFFFFF"/>
              </w:rPr>
              <w:t>2. Hoạt động khám phá kiến thức:  (10p)</w:t>
            </w:r>
          </w:p>
          <w:p w14:paraId="51D09888" w14:textId="77777777" w:rsidR="000239F8" w:rsidRPr="000239F8" w:rsidRDefault="000239F8" w:rsidP="000239F8">
            <w:pPr>
              <w:spacing w:after="0" w:line="240" w:lineRule="auto"/>
              <w:jc w:val="both"/>
              <w:rPr>
                <w:rFonts w:ascii="Times New Roman" w:hAnsi="Times New Roman" w:cs="Times New Roman"/>
                <w:b/>
                <w:bCs/>
                <w:sz w:val="28"/>
                <w:szCs w:val="28"/>
              </w:rPr>
            </w:pPr>
            <w:r w:rsidRPr="000239F8">
              <w:rPr>
                <w:rFonts w:ascii="Times New Roman" w:hAnsi="Times New Roman" w:cs="Times New Roman"/>
                <w:b/>
                <w:bCs/>
                <w:sz w:val="28"/>
                <w:szCs w:val="28"/>
              </w:rPr>
              <w:t>a)</w:t>
            </w:r>
            <w:r w:rsidRPr="000239F8">
              <w:rPr>
                <w:rFonts w:ascii="Times New Roman" w:hAnsi="Times New Roman" w:cs="Times New Roman"/>
                <w:b/>
                <w:bCs/>
                <w:sz w:val="28"/>
                <w:szCs w:val="28"/>
                <w:lang w:val="vi-VN"/>
              </w:rPr>
              <w:t xml:space="preserve"> Mục tiêu</w:t>
            </w:r>
            <w:r w:rsidRPr="000239F8">
              <w:rPr>
                <w:rFonts w:ascii="Times New Roman" w:hAnsi="Times New Roman" w:cs="Times New Roman"/>
                <w:b/>
                <w:bCs/>
                <w:sz w:val="28"/>
                <w:szCs w:val="28"/>
              </w:rPr>
              <w:t xml:space="preserve">: </w:t>
            </w:r>
          </w:p>
          <w:p w14:paraId="4A786F0D" w14:textId="77777777" w:rsidR="000239F8" w:rsidRPr="000239F8" w:rsidRDefault="000239F8" w:rsidP="000239F8">
            <w:pPr>
              <w:spacing w:after="0" w:line="240" w:lineRule="auto"/>
              <w:jc w:val="both"/>
              <w:rPr>
                <w:rFonts w:ascii="Times New Roman" w:hAnsi="Times New Roman" w:cs="Times New Roman"/>
                <w:sz w:val="28"/>
                <w:szCs w:val="28"/>
              </w:rPr>
            </w:pPr>
            <w:r w:rsidRPr="000239F8">
              <w:rPr>
                <w:rFonts w:ascii="Times New Roman" w:hAnsi="Times New Roman" w:cs="Times New Roman"/>
                <w:sz w:val="28"/>
                <w:szCs w:val="28"/>
              </w:rPr>
              <w:t>- Nêu được nguyên nhân gây ra bệnh sâu răng và cách phòng tránh.</w:t>
            </w:r>
          </w:p>
          <w:p w14:paraId="094910CE" w14:textId="77777777" w:rsidR="000239F8" w:rsidRPr="000239F8" w:rsidRDefault="000239F8" w:rsidP="000239F8">
            <w:pPr>
              <w:pStyle w:val="NormalWeb"/>
              <w:spacing w:before="0" w:beforeAutospacing="0" w:after="0" w:afterAutospacing="0"/>
              <w:jc w:val="both"/>
              <w:rPr>
                <w:b/>
                <w:bCs/>
                <w:color w:val="FF0000"/>
                <w:sz w:val="28"/>
                <w:szCs w:val="28"/>
                <w:lang w:val="vi-VN"/>
              </w:rPr>
            </w:pPr>
            <w:r w:rsidRPr="000239F8">
              <w:rPr>
                <w:b/>
                <w:bCs/>
                <w:sz w:val="28"/>
                <w:szCs w:val="28"/>
              </w:rPr>
              <w:t xml:space="preserve">b) </w:t>
            </w:r>
            <w:r w:rsidRPr="000239F8">
              <w:rPr>
                <w:b/>
                <w:bCs/>
                <w:sz w:val="28"/>
                <w:szCs w:val="28"/>
                <w:lang w:val="vi-VN"/>
              </w:rPr>
              <w:t>Cách thực hiện:</w:t>
            </w:r>
            <w:r w:rsidRPr="000239F8">
              <w:rPr>
                <w:b/>
                <w:bCs/>
                <w:color w:val="FF0000"/>
                <w:sz w:val="28"/>
                <w:szCs w:val="28"/>
                <w:lang w:val="vi-VN"/>
              </w:rPr>
              <w:t xml:space="preserve"> </w:t>
            </w:r>
          </w:p>
        </w:tc>
      </w:tr>
      <w:tr w:rsidR="000239F8" w:rsidRPr="000239F8" w14:paraId="286A6A6F" w14:textId="77777777" w:rsidTr="00376251">
        <w:tc>
          <w:tcPr>
            <w:tcW w:w="4957" w:type="dxa"/>
            <w:shd w:val="clear" w:color="auto" w:fill="auto"/>
          </w:tcPr>
          <w:p w14:paraId="1CCC287A" w14:textId="77777777" w:rsidR="000239F8" w:rsidRPr="000239F8" w:rsidRDefault="000239F8" w:rsidP="000239F8">
            <w:pPr>
              <w:spacing w:after="0" w:line="240" w:lineRule="auto"/>
              <w:rPr>
                <w:rFonts w:ascii="Times New Roman" w:hAnsi="Times New Roman" w:cs="Times New Roman"/>
                <w:b/>
                <w:bCs/>
                <w:sz w:val="28"/>
                <w:szCs w:val="28"/>
              </w:rPr>
            </w:pPr>
            <w:r w:rsidRPr="000239F8">
              <w:rPr>
                <w:rFonts w:ascii="Times New Roman" w:hAnsi="Times New Roman" w:cs="Times New Roman"/>
                <w:b/>
                <w:bCs/>
                <w:sz w:val="28"/>
                <w:szCs w:val="28"/>
              </w:rPr>
              <w:t>HĐ 2: Tìm hiểu về bệnh sâu răng</w:t>
            </w:r>
          </w:p>
          <w:p w14:paraId="5F39A177" w14:textId="77777777" w:rsidR="000239F8" w:rsidRPr="000239F8" w:rsidRDefault="000239F8" w:rsidP="000239F8">
            <w:pPr>
              <w:spacing w:after="0" w:line="240" w:lineRule="auto"/>
              <w:rPr>
                <w:rFonts w:ascii="Times New Roman" w:hAnsi="Times New Roman" w:cs="Times New Roman"/>
                <w:b/>
                <w:bCs/>
                <w:sz w:val="28"/>
                <w:szCs w:val="28"/>
              </w:rPr>
            </w:pPr>
            <w:r w:rsidRPr="000239F8">
              <w:rPr>
                <w:rFonts w:ascii="Times New Roman" w:hAnsi="Times New Roman" w:cs="Times New Roman"/>
                <w:b/>
                <w:bCs/>
                <w:sz w:val="28"/>
                <w:szCs w:val="28"/>
              </w:rPr>
              <w:t>Bước 1: Làm việc cả lớp</w:t>
            </w:r>
          </w:p>
          <w:p w14:paraId="40F44792" w14:textId="77777777" w:rsidR="000239F8" w:rsidRPr="000239F8" w:rsidRDefault="000239F8" w:rsidP="000239F8">
            <w:pPr>
              <w:spacing w:after="0" w:line="240" w:lineRule="auto"/>
              <w:rPr>
                <w:rFonts w:ascii="Times New Roman" w:hAnsi="Times New Roman" w:cs="Times New Roman"/>
                <w:bCs/>
                <w:sz w:val="28"/>
                <w:szCs w:val="28"/>
              </w:rPr>
            </w:pPr>
            <w:r w:rsidRPr="000239F8">
              <w:rPr>
                <w:rFonts w:ascii="Times New Roman" w:hAnsi="Times New Roman" w:cs="Times New Roman"/>
                <w:bCs/>
                <w:sz w:val="28"/>
                <w:szCs w:val="28"/>
              </w:rPr>
              <w:t>– GV hỏi HS trong lớp có em nào biết về bệnh sâu răng (có thể bản thân HS đã từng bị bệnh sâu răng hoặc có người thân bị bệnh sâu răng), cho HS xem video về bệnh sâu răng.</w:t>
            </w:r>
          </w:p>
          <w:p w14:paraId="766A70BF" w14:textId="77777777" w:rsidR="000239F8" w:rsidRPr="000239F8" w:rsidRDefault="000239F8" w:rsidP="000239F8">
            <w:pPr>
              <w:spacing w:after="0" w:line="240" w:lineRule="auto"/>
              <w:rPr>
                <w:rFonts w:ascii="Times New Roman" w:hAnsi="Times New Roman" w:cs="Times New Roman"/>
                <w:bCs/>
                <w:sz w:val="28"/>
                <w:szCs w:val="28"/>
              </w:rPr>
            </w:pPr>
            <w:r w:rsidRPr="000239F8">
              <w:rPr>
                <w:rFonts w:ascii="Times New Roman" w:hAnsi="Times New Roman" w:cs="Times New Roman"/>
                <w:bCs/>
                <w:sz w:val="28"/>
                <w:szCs w:val="28"/>
              </w:rPr>
              <w:t xml:space="preserve">Từ đó yêu cần các em HS trả lời câu hỏi: “Bệnh sâu răng có hại gì đối với răng và sức khoẻ người bệnh?”. </w:t>
            </w:r>
          </w:p>
          <w:p w14:paraId="6C743EE1" w14:textId="77777777" w:rsidR="000239F8" w:rsidRPr="000239F8" w:rsidRDefault="000239F8" w:rsidP="000239F8">
            <w:pPr>
              <w:spacing w:after="0" w:line="240" w:lineRule="auto"/>
              <w:rPr>
                <w:rFonts w:ascii="Times New Roman" w:hAnsi="Times New Roman" w:cs="Times New Roman"/>
                <w:bCs/>
                <w:sz w:val="28"/>
                <w:szCs w:val="28"/>
              </w:rPr>
            </w:pPr>
          </w:p>
          <w:p w14:paraId="429D225E" w14:textId="77777777" w:rsidR="000239F8" w:rsidRPr="000239F8" w:rsidRDefault="000239F8" w:rsidP="000239F8">
            <w:pPr>
              <w:spacing w:after="0" w:line="240" w:lineRule="auto"/>
              <w:rPr>
                <w:rFonts w:ascii="Times New Roman" w:hAnsi="Times New Roman" w:cs="Times New Roman"/>
                <w:bCs/>
                <w:sz w:val="28"/>
                <w:szCs w:val="28"/>
              </w:rPr>
            </w:pPr>
          </w:p>
          <w:p w14:paraId="213C47E4" w14:textId="77777777" w:rsidR="000239F8" w:rsidRPr="000239F8" w:rsidRDefault="000239F8" w:rsidP="000239F8">
            <w:pPr>
              <w:spacing w:after="0" w:line="240" w:lineRule="auto"/>
              <w:rPr>
                <w:rFonts w:ascii="Times New Roman" w:hAnsi="Times New Roman" w:cs="Times New Roman"/>
                <w:bCs/>
                <w:sz w:val="28"/>
                <w:szCs w:val="28"/>
              </w:rPr>
            </w:pPr>
          </w:p>
          <w:p w14:paraId="209EC435" w14:textId="77777777" w:rsidR="000239F8" w:rsidRPr="000239F8" w:rsidRDefault="000239F8" w:rsidP="000239F8">
            <w:pPr>
              <w:spacing w:after="0" w:line="240" w:lineRule="auto"/>
              <w:rPr>
                <w:rFonts w:ascii="Times New Roman" w:hAnsi="Times New Roman" w:cs="Times New Roman"/>
                <w:bCs/>
                <w:sz w:val="28"/>
                <w:szCs w:val="28"/>
              </w:rPr>
            </w:pPr>
            <w:r w:rsidRPr="000239F8">
              <w:rPr>
                <w:rFonts w:ascii="Times New Roman" w:hAnsi="Times New Roman" w:cs="Times New Roman"/>
                <w:bCs/>
                <w:sz w:val="28"/>
                <w:szCs w:val="28"/>
              </w:rPr>
              <w:t>– GV tóm tắt lại những ý kiến của HS và chốt lại.</w:t>
            </w:r>
          </w:p>
          <w:p w14:paraId="05D9D895" w14:textId="77777777" w:rsidR="000239F8" w:rsidRPr="000239F8" w:rsidRDefault="000239F8" w:rsidP="000239F8">
            <w:pPr>
              <w:spacing w:after="0" w:line="240" w:lineRule="auto"/>
              <w:rPr>
                <w:rFonts w:ascii="Times New Roman" w:hAnsi="Times New Roman" w:cs="Times New Roman"/>
                <w:bCs/>
                <w:sz w:val="28"/>
                <w:szCs w:val="28"/>
              </w:rPr>
            </w:pPr>
            <w:r w:rsidRPr="000239F8">
              <w:rPr>
                <w:rFonts w:ascii="Times New Roman" w:hAnsi="Times New Roman" w:cs="Times New Roman"/>
                <w:bCs/>
                <w:sz w:val="28"/>
                <w:szCs w:val="28"/>
              </w:rPr>
              <w:t>+Tác hại của bệnh sâu răng đối với sức khoẻ: Sâu răng kéo dài không điều trị sẽ có ổ viêm nhiễm xuất hiện, có thể xảy ra các biến chứng nguy hiểm đối với sức khoẻ người bệnh như: mô nướu xung quanh răng sâu đau, sưng viêm nặng khiến hơi thở có mùi khó chịu, gây viêm nhiễm ở vùng chóp của chân răng; ổ nhiễm trùng từ chóp răng lan rộng có khả năng gây viêm xương hàm, tiêu xương, phá huỷ xương hàm, khiến xương hàm bị gãy; gây tổn thương thần kinh, mạch máu, dẫn đến nhiễm trùng máu và nghiêm trọng nhất là có thể dẫn tới tử vong.</w:t>
            </w:r>
          </w:p>
          <w:p w14:paraId="11568FDE" w14:textId="77777777" w:rsidR="000239F8" w:rsidRPr="000239F8" w:rsidRDefault="000239F8" w:rsidP="000239F8">
            <w:pPr>
              <w:spacing w:after="0" w:line="240" w:lineRule="auto"/>
              <w:rPr>
                <w:rFonts w:ascii="Times New Roman" w:hAnsi="Times New Roman" w:cs="Times New Roman"/>
                <w:b/>
                <w:bCs/>
                <w:sz w:val="28"/>
                <w:szCs w:val="28"/>
              </w:rPr>
            </w:pPr>
            <w:r w:rsidRPr="000239F8">
              <w:rPr>
                <w:rFonts w:ascii="Times New Roman" w:hAnsi="Times New Roman" w:cs="Times New Roman"/>
                <w:b/>
                <w:bCs/>
                <w:sz w:val="28"/>
                <w:szCs w:val="28"/>
              </w:rPr>
              <w:t>Bước 2: Làm việc nhóm</w:t>
            </w:r>
          </w:p>
          <w:p w14:paraId="40D9F2EB" w14:textId="77777777" w:rsidR="000239F8" w:rsidRPr="000239F8" w:rsidRDefault="000239F8" w:rsidP="000239F8">
            <w:pPr>
              <w:spacing w:after="0" w:line="240" w:lineRule="auto"/>
              <w:rPr>
                <w:rFonts w:ascii="Times New Roman" w:hAnsi="Times New Roman" w:cs="Times New Roman"/>
                <w:bCs/>
                <w:sz w:val="28"/>
                <w:szCs w:val="28"/>
              </w:rPr>
            </w:pPr>
            <w:r w:rsidRPr="000239F8">
              <w:rPr>
                <w:rFonts w:ascii="Times New Roman" w:hAnsi="Times New Roman" w:cs="Times New Roman"/>
                <w:bCs/>
                <w:sz w:val="28"/>
                <w:szCs w:val="28"/>
              </w:rPr>
              <w:lastRenderedPageBreak/>
              <w:t>GV yêu cầu HS đọc thông tin ở mục Con ong, trang 57 SGK về các mức độ của bệnh sâu răng; quan sát hình 4, 5, trang 57, 58 SGK để thực hiện yêu cầu: Nêu nguyên nhân và cách phòng tránh bệnh sâu răng.</w:t>
            </w:r>
          </w:p>
          <w:p w14:paraId="0448EEDA" w14:textId="77777777" w:rsidR="000239F8" w:rsidRPr="000239F8" w:rsidRDefault="000239F8" w:rsidP="000239F8">
            <w:pPr>
              <w:spacing w:after="0" w:line="240" w:lineRule="auto"/>
              <w:rPr>
                <w:rFonts w:ascii="Times New Roman" w:hAnsi="Times New Roman" w:cs="Times New Roman"/>
                <w:b/>
                <w:bCs/>
                <w:sz w:val="28"/>
                <w:szCs w:val="28"/>
              </w:rPr>
            </w:pPr>
            <w:r w:rsidRPr="000239F8">
              <w:rPr>
                <w:rFonts w:ascii="Times New Roman" w:hAnsi="Times New Roman" w:cs="Times New Roman"/>
                <w:b/>
                <w:bCs/>
                <w:sz w:val="28"/>
                <w:szCs w:val="28"/>
              </w:rPr>
              <w:t>Bước 3: Làm việc cả lớp</w:t>
            </w:r>
          </w:p>
          <w:p w14:paraId="7CFFCDA0" w14:textId="77777777" w:rsidR="000239F8" w:rsidRPr="000239F8" w:rsidRDefault="000239F8" w:rsidP="000239F8">
            <w:pPr>
              <w:spacing w:after="0" w:line="240" w:lineRule="auto"/>
              <w:rPr>
                <w:rFonts w:ascii="Times New Roman" w:hAnsi="Times New Roman" w:cs="Times New Roman"/>
                <w:bCs/>
                <w:sz w:val="28"/>
                <w:szCs w:val="28"/>
              </w:rPr>
            </w:pPr>
            <w:r w:rsidRPr="000239F8">
              <w:rPr>
                <w:rFonts w:ascii="Times New Roman" w:hAnsi="Times New Roman" w:cs="Times New Roman"/>
                <w:bCs/>
                <w:sz w:val="28"/>
                <w:szCs w:val="28"/>
              </w:rPr>
              <w:t>– GV yêu cầu một số HS đại diện các nhóm lên trình bày kết quả đã trao đổi trong nhóm. Để có nhiều HS được nói trước lớp, mỗi HS chỉ trả lời 1 câu hỏi. Cụ thể:</w:t>
            </w:r>
          </w:p>
          <w:p w14:paraId="7C80684F" w14:textId="77777777" w:rsidR="000239F8" w:rsidRPr="000239F8" w:rsidRDefault="000239F8" w:rsidP="000239F8">
            <w:pPr>
              <w:pStyle w:val="NormalWeb"/>
              <w:shd w:val="clear" w:color="auto" w:fill="FFFFFF"/>
              <w:spacing w:before="0" w:beforeAutospacing="0" w:after="0" w:afterAutospacing="0"/>
              <w:jc w:val="both"/>
              <w:rPr>
                <w:bCs/>
                <w:sz w:val="28"/>
                <w:szCs w:val="28"/>
              </w:rPr>
            </w:pPr>
            <w:r w:rsidRPr="000239F8">
              <w:rPr>
                <w:bCs/>
                <w:sz w:val="28"/>
                <w:szCs w:val="28"/>
              </w:rPr>
              <w:t xml:space="preserve">+ GV chiếu hình 4, trang 57 SGK, gọi đại diện của một, hai nhóm lên trả lời về nguyên nhân của bệnh sâu răng. </w:t>
            </w:r>
          </w:p>
          <w:p w14:paraId="652EA232" w14:textId="77777777" w:rsidR="000239F8" w:rsidRPr="000239F8" w:rsidRDefault="000239F8" w:rsidP="000239F8">
            <w:pPr>
              <w:pStyle w:val="NormalWeb"/>
              <w:shd w:val="clear" w:color="auto" w:fill="FFFFFF"/>
              <w:spacing w:before="0" w:beforeAutospacing="0" w:after="0" w:afterAutospacing="0"/>
              <w:jc w:val="both"/>
              <w:rPr>
                <w:sz w:val="28"/>
                <w:szCs w:val="28"/>
              </w:rPr>
            </w:pPr>
            <w:r w:rsidRPr="000239F8">
              <w:rPr>
                <w:sz w:val="28"/>
                <w:szCs w:val="28"/>
              </w:rPr>
              <w:t xml:space="preserve">+ GV chiếu hình 5, trang 58 SGK, yêu cầu đại diện hai nhóm khác lên trình bày về cách phòng tránh bệnh sâu răng. </w:t>
            </w:r>
          </w:p>
          <w:p w14:paraId="49114FF9" w14:textId="77777777" w:rsidR="000239F8" w:rsidRPr="000239F8" w:rsidRDefault="000239F8" w:rsidP="000239F8">
            <w:pPr>
              <w:pStyle w:val="NormalWeb"/>
              <w:shd w:val="clear" w:color="auto" w:fill="FFFFFF"/>
              <w:spacing w:before="0" w:beforeAutospacing="0" w:after="0" w:afterAutospacing="0"/>
              <w:jc w:val="both"/>
              <w:rPr>
                <w:b/>
                <w:sz w:val="28"/>
                <w:szCs w:val="28"/>
              </w:rPr>
            </w:pPr>
            <w:r w:rsidRPr="000239F8">
              <w:rPr>
                <w:b/>
                <w:sz w:val="28"/>
                <w:szCs w:val="28"/>
              </w:rPr>
              <w:t>Bước 4: Làm việc cả nhân</w:t>
            </w:r>
          </w:p>
          <w:p w14:paraId="3835EE4E" w14:textId="77777777" w:rsidR="000239F8" w:rsidRPr="000239F8" w:rsidRDefault="000239F8" w:rsidP="000239F8">
            <w:pPr>
              <w:pStyle w:val="NormalWeb"/>
              <w:shd w:val="clear" w:color="auto" w:fill="FFFFFF"/>
              <w:spacing w:before="0" w:beforeAutospacing="0" w:after="0" w:afterAutospacing="0"/>
              <w:jc w:val="both"/>
              <w:rPr>
                <w:sz w:val="28"/>
                <w:szCs w:val="28"/>
              </w:rPr>
            </w:pPr>
            <w:r w:rsidRPr="000239F8">
              <w:rPr>
                <w:sz w:val="28"/>
                <w:szCs w:val="28"/>
              </w:rPr>
              <w:t>GV yêu cầu HS trả lời được hai câu hỏi ở trang 58 SGK:</w:t>
            </w:r>
          </w:p>
          <w:p w14:paraId="080400EE" w14:textId="77777777" w:rsidR="000239F8" w:rsidRPr="000239F8" w:rsidRDefault="000239F8" w:rsidP="000239F8">
            <w:pPr>
              <w:pStyle w:val="NormalWeb"/>
              <w:shd w:val="clear" w:color="auto" w:fill="FFFFFF"/>
              <w:spacing w:before="0" w:beforeAutospacing="0" w:after="0" w:afterAutospacing="0"/>
              <w:jc w:val="both"/>
              <w:rPr>
                <w:sz w:val="28"/>
                <w:szCs w:val="28"/>
              </w:rPr>
            </w:pPr>
            <w:r w:rsidRPr="000239F8">
              <w:rPr>
                <w:sz w:val="28"/>
                <w:szCs w:val="28"/>
              </w:rPr>
              <w:t xml:space="preserve">– Nêu tác dụng của mỗi cách phòng tránh bệnh sâu răng ở hình 5, trang 58 SGK. </w:t>
            </w:r>
          </w:p>
          <w:p w14:paraId="1CA44EBB" w14:textId="77777777" w:rsidR="000239F8" w:rsidRPr="000239F8" w:rsidRDefault="000239F8" w:rsidP="000239F8">
            <w:pPr>
              <w:pStyle w:val="NormalWeb"/>
              <w:shd w:val="clear" w:color="auto" w:fill="FFFFFF"/>
              <w:spacing w:before="0" w:beforeAutospacing="0" w:after="0" w:afterAutospacing="0"/>
              <w:jc w:val="both"/>
              <w:rPr>
                <w:sz w:val="28"/>
                <w:szCs w:val="28"/>
              </w:rPr>
            </w:pPr>
            <w:r w:rsidRPr="000239F8">
              <w:rPr>
                <w:sz w:val="28"/>
                <w:szCs w:val="28"/>
              </w:rPr>
              <w:t>– Kể thêm một số cách giúp phòng tránh bệnh sâu răng và tác dụng của chúng.</w:t>
            </w:r>
          </w:p>
        </w:tc>
        <w:tc>
          <w:tcPr>
            <w:tcW w:w="4393" w:type="dxa"/>
            <w:shd w:val="clear" w:color="auto" w:fill="auto"/>
          </w:tcPr>
          <w:p w14:paraId="666D0C1C" w14:textId="77777777" w:rsidR="000239F8" w:rsidRPr="000239F8" w:rsidRDefault="000239F8" w:rsidP="000239F8">
            <w:pPr>
              <w:spacing w:after="0" w:line="240" w:lineRule="auto"/>
              <w:rPr>
                <w:rFonts w:ascii="Times New Roman" w:hAnsi="Times New Roman" w:cs="Times New Roman"/>
                <w:sz w:val="28"/>
                <w:szCs w:val="28"/>
              </w:rPr>
            </w:pPr>
          </w:p>
          <w:p w14:paraId="00768683" w14:textId="77777777" w:rsidR="000239F8" w:rsidRPr="000239F8" w:rsidRDefault="000239F8" w:rsidP="000239F8">
            <w:pPr>
              <w:spacing w:after="0" w:line="240" w:lineRule="auto"/>
              <w:rPr>
                <w:rFonts w:ascii="Times New Roman" w:hAnsi="Times New Roman" w:cs="Times New Roman"/>
                <w:sz w:val="28"/>
                <w:szCs w:val="28"/>
              </w:rPr>
            </w:pPr>
          </w:p>
          <w:p w14:paraId="5E12F820" w14:textId="77777777" w:rsidR="000239F8" w:rsidRPr="000239F8" w:rsidRDefault="000239F8"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rPr>
              <w:t>- HS trả lời:</w:t>
            </w:r>
          </w:p>
          <w:p w14:paraId="18C5C7BC" w14:textId="77777777" w:rsidR="000239F8" w:rsidRPr="000239F8" w:rsidRDefault="000239F8"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rPr>
              <w:t>+ Tác hại của bệnh sâu răng đối với răng làm răng suy yếu với các biểu hiện như đau nhẹ hoặc buốt cả răng khi ăn hoặc uống đồ ngọt, nóng hay lạnh. Tạo ra lỗ sâu có thể thấy được hoặc những hố lõm trong răng. Bề mặt của răng (cả trong lẫn ngoài) ngả màu nâu, đen hoặc trắng gây mất thẩm mĩ,... Bệnh nặng có thể làm răng lung lay dẫn đến rụng răng.</w:t>
            </w:r>
          </w:p>
          <w:p w14:paraId="768C29A5" w14:textId="77777777" w:rsidR="000239F8" w:rsidRPr="000239F8" w:rsidRDefault="000239F8"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rPr>
              <w:t>- HS lắng nghe.</w:t>
            </w:r>
          </w:p>
          <w:p w14:paraId="7A26A18A" w14:textId="77777777" w:rsidR="000239F8" w:rsidRPr="000239F8" w:rsidRDefault="000239F8" w:rsidP="000239F8">
            <w:pPr>
              <w:spacing w:after="0" w:line="240" w:lineRule="auto"/>
              <w:rPr>
                <w:rFonts w:ascii="Times New Roman" w:hAnsi="Times New Roman" w:cs="Times New Roman"/>
                <w:sz w:val="28"/>
                <w:szCs w:val="28"/>
              </w:rPr>
            </w:pPr>
          </w:p>
          <w:p w14:paraId="37101C0D" w14:textId="77777777" w:rsidR="000239F8" w:rsidRPr="000239F8" w:rsidRDefault="000239F8" w:rsidP="000239F8">
            <w:pPr>
              <w:spacing w:after="0" w:line="240" w:lineRule="auto"/>
              <w:rPr>
                <w:rFonts w:ascii="Times New Roman" w:hAnsi="Times New Roman" w:cs="Times New Roman"/>
                <w:sz w:val="28"/>
                <w:szCs w:val="28"/>
              </w:rPr>
            </w:pPr>
          </w:p>
          <w:p w14:paraId="0010EE60" w14:textId="77777777" w:rsidR="000239F8" w:rsidRPr="000239F8" w:rsidRDefault="000239F8" w:rsidP="000239F8">
            <w:pPr>
              <w:spacing w:after="0" w:line="240" w:lineRule="auto"/>
              <w:rPr>
                <w:rFonts w:ascii="Times New Roman" w:hAnsi="Times New Roman" w:cs="Times New Roman"/>
                <w:sz w:val="28"/>
                <w:szCs w:val="28"/>
              </w:rPr>
            </w:pPr>
          </w:p>
          <w:p w14:paraId="24958F93" w14:textId="77777777" w:rsidR="000239F8" w:rsidRPr="000239F8" w:rsidRDefault="000239F8" w:rsidP="000239F8">
            <w:pPr>
              <w:spacing w:after="0" w:line="240" w:lineRule="auto"/>
              <w:rPr>
                <w:rFonts w:ascii="Times New Roman" w:hAnsi="Times New Roman" w:cs="Times New Roman"/>
                <w:sz w:val="28"/>
                <w:szCs w:val="28"/>
              </w:rPr>
            </w:pPr>
          </w:p>
          <w:p w14:paraId="18B1C4CF" w14:textId="77777777" w:rsidR="000239F8" w:rsidRPr="000239F8" w:rsidRDefault="000239F8" w:rsidP="000239F8">
            <w:pPr>
              <w:spacing w:after="0" w:line="240" w:lineRule="auto"/>
              <w:rPr>
                <w:rFonts w:ascii="Times New Roman" w:hAnsi="Times New Roman" w:cs="Times New Roman"/>
                <w:sz w:val="28"/>
                <w:szCs w:val="28"/>
              </w:rPr>
            </w:pPr>
          </w:p>
          <w:p w14:paraId="76D80878" w14:textId="77777777" w:rsidR="000239F8" w:rsidRPr="000239F8" w:rsidRDefault="000239F8" w:rsidP="000239F8">
            <w:pPr>
              <w:spacing w:after="0" w:line="240" w:lineRule="auto"/>
              <w:rPr>
                <w:rFonts w:ascii="Times New Roman" w:hAnsi="Times New Roman" w:cs="Times New Roman"/>
                <w:sz w:val="28"/>
                <w:szCs w:val="28"/>
              </w:rPr>
            </w:pPr>
          </w:p>
          <w:p w14:paraId="58C9EA8A" w14:textId="77777777" w:rsidR="000239F8" w:rsidRPr="000239F8" w:rsidRDefault="000239F8" w:rsidP="000239F8">
            <w:pPr>
              <w:spacing w:after="0" w:line="240" w:lineRule="auto"/>
              <w:rPr>
                <w:rFonts w:ascii="Times New Roman" w:hAnsi="Times New Roman" w:cs="Times New Roman"/>
                <w:sz w:val="28"/>
                <w:szCs w:val="28"/>
              </w:rPr>
            </w:pPr>
          </w:p>
          <w:p w14:paraId="55378F37" w14:textId="77777777" w:rsidR="000239F8" w:rsidRPr="000239F8" w:rsidRDefault="000239F8" w:rsidP="000239F8">
            <w:pPr>
              <w:spacing w:after="0" w:line="240" w:lineRule="auto"/>
              <w:rPr>
                <w:rFonts w:ascii="Times New Roman" w:hAnsi="Times New Roman" w:cs="Times New Roman"/>
                <w:sz w:val="28"/>
                <w:szCs w:val="28"/>
              </w:rPr>
            </w:pPr>
          </w:p>
          <w:p w14:paraId="4F7E1E13" w14:textId="77777777" w:rsidR="000239F8" w:rsidRPr="000239F8" w:rsidRDefault="000239F8" w:rsidP="000239F8">
            <w:pPr>
              <w:spacing w:after="0" w:line="240" w:lineRule="auto"/>
              <w:rPr>
                <w:rFonts w:ascii="Times New Roman" w:hAnsi="Times New Roman" w:cs="Times New Roman"/>
                <w:sz w:val="28"/>
                <w:szCs w:val="28"/>
              </w:rPr>
            </w:pPr>
          </w:p>
          <w:p w14:paraId="3454AABA" w14:textId="77777777" w:rsidR="000239F8" w:rsidRPr="000239F8" w:rsidRDefault="000239F8" w:rsidP="000239F8">
            <w:pPr>
              <w:spacing w:after="0" w:line="240" w:lineRule="auto"/>
              <w:rPr>
                <w:rFonts w:ascii="Times New Roman" w:hAnsi="Times New Roman" w:cs="Times New Roman"/>
                <w:sz w:val="28"/>
                <w:szCs w:val="28"/>
              </w:rPr>
            </w:pPr>
          </w:p>
          <w:p w14:paraId="2F2663A9" w14:textId="77777777" w:rsidR="000239F8" w:rsidRPr="000239F8" w:rsidRDefault="000239F8" w:rsidP="000239F8">
            <w:pPr>
              <w:spacing w:after="0" w:line="240" w:lineRule="auto"/>
              <w:rPr>
                <w:rFonts w:ascii="Times New Roman" w:hAnsi="Times New Roman" w:cs="Times New Roman"/>
                <w:sz w:val="28"/>
                <w:szCs w:val="28"/>
              </w:rPr>
            </w:pPr>
          </w:p>
          <w:p w14:paraId="6ECA05CF" w14:textId="77777777" w:rsidR="000239F8" w:rsidRPr="000239F8" w:rsidRDefault="000239F8" w:rsidP="000239F8">
            <w:pPr>
              <w:spacing w:after="0" w:line="240" w:lineRule="auto"/>
              <w:rPr>
                <w:rFonts w:ascii="Times New Roman" w:hAnsi="Times New Roman" w:cs="Times New Roman"/>
                <w:sz w:val="28"/>
                <w:szCs w:val="28"/>
              </w:rPr>
            </w:pPr>
          </w:p>
          <w:p w14:paraId="574DD7F9" w14:textId="77777777" w:rsidR="000239F8" w:rsidRPr="000239F8" w:rsidRDefault="000239F8" w:rsidP="000239F8">
            <w:pPr>
              <w:spacing w:after="0" w:line="240" w:lineRule="auto"/>
              <w:rPr>
                <w:rFonts w:ascii="Times New Roman" w:hAnsi="Times New Roman" w:cs="Times New Roman"/>
                <w:sz w:val="28"/>
                <w:szCs w:val="28"/>
              </w:rPr>
            </w:pPr>
          </w:p>
          <w:p w14:paraId="60635C5F" w14:textId="77777777" w:rsidR="000239F8" w:rsidRPr="000239F8" w:rsidRDefault="000239F8" w:rsidP="000239F8">
            <w:pPr>
              <w:spacing w:after="0" w:line="240" w:lineRule="auto"/>
              <w:rPr>
                <w:rFonts w:ascii="Times New Roman" w:hAnsi="Times New Roman" w:cs="Times New Roman"/>
                <w:sz w:val="28"/>
                <w:szCs w:val="28"/>
              </w:rPr>
            </w:pPr>
          </w:p>
          <w:p w14:paraId="5EDB9E73" w14:textId="77777777" w:rsidR="000239F8" w:rsidRPr="000239F8" w:rsidRDefault="000239F8" w:rsidP="000239F8">
            <w:pPr>
              <w:spacing w:after="0" w:line="240" w:lineRule="auto"/>
              <w:rPr>
                <w:rFonts w:ascii="Times New Roman" w:hAnsi="Times New Roman" w:cs="Times New Roman"/>
                <w:sz w:val="28"/>
                <w:szCs w:val="28"/>
              </w:rPr>
            </w:pPr>
          </w:p>
          <w:p w14:paraId="2A5A77DF" w14:textId="77777777" w:rsidR="000239F8" w:rsidRPr="000239F8" w:rsidRDefault="000239F8" w:rsidP="000239F8">
            <w:pPr>
              <w:spacing w:after="0" w:line="240" w:lineRule="auto"/>
              <w:rPr>
                <w:rFonts w:ascii="Times New Roman" w:hAnsi="Times New Roman" w:cs="Times New Roman"/>
                <w:sz w:val="28"/>
                <w:szCs w:val="28"/>
              </w:rPr>
            </w:pPr>
          </w:p>
          <w:p w14:paraId="6BB57489" w14:textId="77777777" w:rsidR="000239F8" w:rsidRPr="000239F8" w:rsidRDefault="000239F8" w:rsidP="000239F8">
            <w:pPr>
              <w:spacing w:after="0" w:line="240" w:lineRule="auto"/>
              <w:rPr>
                <w:rFonts w:ascii="Times New Roman" w:hAnsi="Times New Roman" w:cs="Times New Roman"/>
                <w:sz w:val="28"/>
                <w:szCs w:val="28"/>
              </w:rPr>
            </w:pPr>
          </w:p>
          <w:p w14:paraId="2B449366" w14:textId="77777777" w:rsidR="000239F8" w:rsidRPr="000239F8" w:rsidRDefault="000239F8"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rPr>
              <w:lastRenderedPageBreak/>
              <w:t>- HS thảo luận và nêu.</w:t>
            </w:r>
          </w:p>
          <w:p w14:paraId="00D76BA0" w14:textId="77777777" w:rsidR="000239F8" w:rsidRPr="000239F8" w:rsidRDefault="000239F8"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rPr>
              <w:t>+ Do ăn nhiều đồ ngọt, không vệ sinh răng đúng cách,…</w:t>
            </w:r>
          </w:p>
          <w:p w14:paraId="63489C1C" w14:textId="77777777" w:rsidR="000239F8" w:rsidRPr="000239F8" w:rsidRDefault="000239F8"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rPr>
              <w:t>+ HS nêu.</w:t>
            </w:r>
          </w:p>
          <w:p w14:paraId="7399C6D8" w14:textId="77777777" w:rsidR="000239F8" w:rsidRPr="000239F8" w:rsidRDefault="000239F8" w:rsidP="000239F8">
            <w:pPr>
              <w:spacing w:after="0" w:line="240" w:lineRule="auto"/>
              <w:rPr>
                <w:rFonts w:ascii="Times New Roman" w:hAnsi="Times New Roman" w:cs="Times New Roman"/>
                <w:sz w:val="28"/>
                <w:szCs w:val="28"/>
              </w:rPr>
            </w:pPr>
          </w:p>
          <w:p w14:paraId="6D6E4E9E" w14:textId="77777777" w:rsidR="000239F8" w:rsidRPr="000239F8" w:rsidRDefault="000239F8" w:rsidP="000239F8">
            <w:pPr>
              <w:spacing w:after="0" w:line="240" w:lineRule="auto"/>
              <w:rPr>
                <w:rFonts w:ascii="Times New Roman" w:hAnsi="Times New Roman" w:cs="Times New Roman"/>
                <w:sz w:val="28"/>
                <w:szCs w:val="28"/>
              </w:rPr>
            </w:pPr>
          </w:p>
          <w:p w14:paraId="3BCAF0DF" w14:textId="77777777" w:rsidR="000239F8" w:rsidRPr="000239F8" w:rsidRDefault="000239F8" w:rsidP="000239F8">
            <w:pPr>
              <w:spacing w:after="0" w:line="240" w:lineRule="auto"/>
              <w:rPr>
                <w:rFonts w:ascii="Times New Roman" w:hAnsi="Times New Roman" w:cs="Times New Roman"/>
                <w:sz w:val="28"/>
                <w:szCs w:val="28"/>
              </w:rPr>
            </w:pPr>
          </w:p>
          <w:p w14:paraId="73875D05" w14:textId="77777777" w:rsidR="000239F8" w:rsidRPr="000239F8" w:rsidRDefault="000239F8"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rPr>
              <w:t>- HS chia sẻ, HS khác bổ sung cho bạn.</w:t>
            </w:r>
          </w:p>
          <w:p w14:paraId="2B0889FF" w14:textId="77777777" w:rsidR="000239F8" w:rsidRPr="000239F8" w:rsidRDefault="000239F8"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rPr>
              <w:t>- HS lắng nghe.</w:t>
            </w:r>
          </w:p>
          <w:p w14:paraId="01A2B4D0" w14:textId="77777777" w:rsidR="000239F8" w:rsidRPr="000239F8" w:rsidRDefault="000239F8" w:rsidP="000239F8">
            <w:pPr>
              <w:spacing w:after="0" w:line="240" w:lineRule="auto"/>
              <w:rPr>
                <w:rFonts w:ascii="Times New Roman" w:hAnsi="Times New Roman" w:cs="Times New Roman"/>
                <w:sz w:val="28"/>
                <w:szCs w:val="28"/>
              </w:rPr>
            </w:pPr>
          </w:p>
          <w:p w14:paraId="59FF3361" w14:textId="77777777" w:rsidR="000239F8" w:rsidRPr="000239F8" w:rsidRDefault="000239F8"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rPr>
              <w:t>- HS các nhóm khác góp ý, bô sung (nếu có). GV nhận xét và chốt lại kiến thức (nếu cần).</w:t>
            </w:r>
          </w:p>
          <w:p w14:paraId="2E62E356" w14:textId="77777777" w:rsidR="000239F8" w:rsidRPr="000239F8" w:rsidRDefault="000239F8" w:rsidP="000239F8">
            <w:pPr>
              <w:spacing w:after="0" w:line="240" w:lineRule="auto"/>
              <w:rPr>
                <w:rFonts w:ascii="Times New Roman" w:hAnsi="Times New Roman" w:cs="Times New Roman"/>
                <w:sz w:val="28"/>
                <w:szCs w:val="28"/>
              </w:rPr>
            </w:pPr>
          </w:p>
          <w:p w14:paraId="22B82A0B" w14:textId="77777777" w:rsidR="000239F8" w:rsidRPr="000239F8" w:rsidRDefault="000239F8" w:rsidP="000239F8">
            <w:pPr>
              <w:spacing w:after="0" w:line="240" w:lineRule="auto"/>
              <w:rPr>
                <w:rFonts w:ascii="Times New Roman" w:hAnsi="Times New Roman" w:cs="Times New Roman"/>
                <w:sz w:val="28"/>
                <w:szCs w:val="28"/>
              </w:rPr>
            </w:pPr>
          </w:p>
          <w:p w14:paraId="0E31ACA2" w14:textId="77777777" w:rsidR="000239F8" w:rsidRPr="000239F8" w:rsidRDefault="000239F8" w:rsidP="000239F8">
            <w:pPr>
              <w:spacing w:after="0" w:line="240" w:lineRule="auto"/>
              <w:rPr>
                <w:rFonts w:ascii="Times New Roman" w:hAnsi="Times New Roman" w:cs="Times New Roman"/>
                <w:sz w:val="28"/>
                <w:szCs w:val="28"/>
              </w:rPr>
            </w:pPr>
          </w:p>
          <w:p w14:paraId="22B88504" w14:textId="77777777" w:rsidR="000239F8" w:rsidRPr="000239F8" w:rsidRDefault="000239F8" w:rsidP="000239F8">
            <w:pPr>
              <w:spacing w:after="0" w:line="240" w:lineRule="auto"/>
              <w:rPr>
                <w:rFonts w:ascii="Times New Roman" w:hAnsi="Times New Roman" w:cs="Times New Roman"/>
                <w:sz w:val="28"/>
                <w:szCs w:val="28"/>
              </w:rPr>
            </w:pPr>
          </w:p>
          <w:p w14:paraId="1BD3ACD8" w14:textId="77777777" w:rsidR="000239F8" w:rsidRPr="000239F8" w:rsidRDefault="000239F8" w:rsidP="000239F8">
            <w:pPr>
              <w:spacing w:after="0" w:line="240" w:lineRule="auto"/>
              <w:rPr>
                <w:rFonts w:ascii="Times New Roman" w:hAnsi="Times New Roman" w:cs="Times New Roman"/>
                <w:sz w:val="28"/>
                <w:szCs w:val="28"/>
              </w:rPr>
            </w:pPr>
          </w:p>
          <w:p w14:paraId="229A8B66" w14:textId="77777777" w:rsidR="000239F8" w:rsidRPr="000239F8" w:rsidRDefault="000239F8"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rPr>
              <w:t>+ Súc miệng với nước súc miệng diệt khuẩn – sử dụng chỉ nha khoa cùng với việc chải răng đúng cách giúp răng sạch sẽ hạn chế nơi trú ngụ của vi khuẩn.</w:t>
            </w:r>
          </w:p>
          <w:p w14:paraId="1DE292FC" w14:textId="77777777" w:rsidR="000239F8" w:rsidRPr="000239F8" w:rsidRDefault="000239F8"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rPr>
              <w:t>+ Tránh ăn vặt: bất cứ khi nào ăn hoặc uống đồ uống không phải là nước, sẽ giúp vi khuẩn trong miệng tạo ra acid có thể phá huỷ men răng. Nếu ăn nhẹ hoặc uống đồ ngọt suốt cả ngày, răng sẽ bị tấn công liên tục.</w:t>
            </w:r>
          </w:p>
          <w:p w14:paraId="182D999A" w14:textId="77777777" w:rsidR="000239F8" w:rsidRPr="000239F8" w:rsidRDefault="000239F8"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rPr>
              <w:t>+ Ăn những thức ăn chứa nhiều can-xi, phốt-pho và vitamin D (là những chất cần thiết cho răng).</w:t>
            </w:r>
          </w:p>
        </w:tc>
      </w:tr>
      <w:tr w:rsidR="000239F8" w:rsidRPr="000239F8" w14:paraId="03CDB47F" w14:textId="77777777" w:rsidTr="00376251">
        <w:tc>
          <w:tcPr>
            <w:tcW w:w="9350" w:type="dxa"/>
            <w:gridSpan w:val="2"/>
            <w:shd w:val="clear" w:color="auto" w:fill="auto"/>
          </w:tcPr>
          <w:p w14:paraId="1581F4BA" w14:textId="77777777" w:rsidR="000239F8" w:rsidRPr="000239F8" w:rsidRDefault="000239F8" w:rsidP="000239F8">
            <w:pPr>
              <w:pStyle w:val="NormalWeb"/>
              <w:shd w:val="clear" w:color="auto" w:fill="FFFFFF"/>
              <w:spacing w:before="0" w:beforeAutospacing="0" w:after="0" w:afterAutospacing="0"/>
              <w:jc w:val="both"/>
              <w:rPr>
                <w:rStyle w:val="Strong"/>
                <w:b w:val="0"/>
                <w:bCs w:val="0"/>
                <w:sz w:val="28"/>
                <w:szCs w:val="28"/>
                <w:shd w:val="clear" w:color="auto" w:fill="FFFFFF"/>
              </w:rPr>
            </w:pPr>
            <w:r w:rsidRPr="000239F8">
              <w:rPr>
                <w:rStyle w:val="Strong"/>
                <w:sz w:val="28"/>
                <w:szCs w:val="28"/>
                <w:shd w:val="clear" w:color="auto" w:fill="FFFFFF"/>
              </w:rPr>
              <w:lastRenderedPageBreak/>
              <w:t>3. Hoạt động thực hành, luyện tập   (15p)</w:t>
            </w:r>
          </w:p>
          <w:p w14:paraId="3596333A" w14:textId="77777777" w:rsidR="000239F8" w:rsidRPr="000239F8" w:rsidRDefault="000239F8" w:rsidP="000239F8">
            <w:pPr>
              <w:spacing w:after="0" w:line="240" w:lineRule="auto"/>
              <w:jc w:val="both"/>
              <w:rPr>
                <w:rFonts w:ascii="Times New Roman" w:hAnsi="Times New Roman" w:cs="Times New Roman"/>
                <w:b/>
                <w:bCs/>
                <w:sz w:val="28"/>
                <w:szCs w:val="28"/>
              </w:rPr>
            </w:pPr>
            <w:r w:rsidRPr="000239F8">
              <w:rPr>
                <w:rFonts w:ascii="Times New Roman" w:hAnsi="Times New Roman" w:cs="Times New Roman"/>
                <w:b/>
                <w:bCs/>
                <w:sz w:val="28"/>
                <w:szCs w:val="28"/>
              </w:rPr>
              <w:t xml:space="preserve">a) </w:t>
            </w:r>
            <w:r w:rsidRPr="000239F8">
              <w:rPr>
                <w:rFonts w:ascii="Times New Roman" w:hAnsi="Times New Roman" w:cs="Times New Roman"/>
                <w:b/>
                <w:bCs/>
                <w:sz w:val="28"/>
                <w:szCs w:val="28"/>
                <w:lang w:val="vi-VN"/>
              </w:rPr>
              <w:t>Mục tiêu:</w:t>
            </w:r>
            <w:r w:rsidRPr="000239F8">
              <w:rPr>
                <w:rFonts w:ascii="Times New Roman" w:hAnsi="Times New Roman" w:cs="Times New Roman"/>
                <w:b/>
                <w:bCs/>
                <w:sz w:val="28"/>
                <w:szCs w:val="28"/>
              </w:rPr>
              <w:t xml:space="preserve"> </w:t>
            </w:r>
          </w:p>
          <w:p w14:paraId="5E37FFA0" w14:textId="77777777" w:rsidR="000239F8" w:rsidRPr="000239F8" w:rsidRDefault="000239F8" w:rsidP="000239F8">
            <w:pPr>
              <w:pStyle w:val="NormalWeb"/>
              <w:shd w:val="clear" w:color="auto" w:fill="FFFFFF"/>
              <w:spacing w:before="0" w:beforeAutospacing="0" w:after="0" w:afterAutospacing="0"/>
              <w:jc w:val="both"/>
              <w:rPr>
                <w:rFonts w:eastAsiaTheme="minorHAnsi"/>
                <w:kern w:val="2"/>
                <w:sz w:val="28"/>
                <w:szCs w:val="28"/>
                <w14:ligatures w14:val="standardContextual"/>
              </w:rPr>
            </w:pPr>
            <w:r w:rsidRPr="000239F8">
              <w:rPr>
                <w:sz w:val="28"/>
                <w:szCs w:val="28"/>
              </w:rPr>
              <w:t xml:space="preserve">- </w:t>
            </w:r>
            <w:r w:rsidRPr="000239F8">
              <w:rPr>
                <w:rFonts w:eastAsiaTheme="minorHAnsi"/>
                <w:kern w:val="2"/>
                <w:sz w:val="28"/>
                <w:szCs w:val="28"/>
                <w14:ligatures w14:val="standardContextual"/>
              </w:rPr>
              <w:t xml:space="preserve">HS tự nhận xét về thói quen ăn uống của bản thân và đề xuất việc cần làm để phòng tránh bệnh sâu răng. </w:t>
            </w:r>
          </w:p>
          <w:p w14:paraId="255688E0" w14:textId="77777777" w:rsidR="000239F8" w:rsidRPr="000239F8" w:rsidRDefault="000239F8" w:rsidP="000239F8">
            <w:pPr>
              <w:pStyle w:val="NormalWeb"/>
              <w:shd w:val="clear" w:color="auto" w:fill="FFFFFF"/>
              <w:spacing w:before="0" w:beforeAutospacing="0" w:after="0" w:afterAutospacing="0"/>
              <w:jc w:val="both"/>
              <w:rPr>
                <w:b/>
                <w:bCs/>
                <w:sz w:val="28"/>
                <w:szCs w:val="28"/>
                <w:shd w:val="clear" w:color="auto" w:fill="FFFFFF"/>
              </w:rPr>
            </w:pPr>
            <w:r w:rsidRPr="000239F8">
              <w:rPr>
                <w:b/>
                <w:bCs/>
                <w:sz w:val="28"/>
                <w:szCs w:val="28"/>
              </w:rPr>
              <w:t>b)</w:t>
            </w:r>
            <w:r w:rsidRPr="000239F8">
              <w:rPr>
                <w:b/>
                <w:bCs/>
                <w:sz w:val="28"/>
                <w:szCs w:val="28"/>
                <w:lang w:val="vi-VN"/>
              </w:rPr>
              <w:t xml:space="preserve"> Cách </w:t>
            </w:r>
            <w:r w:rsidRPr="000239F8">
              <w:rPr>
                <w:b/>
                <w:bCs/>
                <w:sz w:val="28"/>
                <w:szCs w:val="28"/>
              </w:rPr>
              <w:t>tiến hành</w:t>
            </w:r>
            <w:r w:rsidRPr="000239F8">
              <w:rPr>
                <w:b/>
                <w:bCs/>
                <w:sz w:val="28"/>
                <w:szCs w:val="28"/>
                <w:lang w:val="vi-VN"/>
              </w:rPr>
              <w:t>:</w:t>
            </w:r>
          </w:p>
        </w:tc>
      </w:tr>
      <w:tr w:rsidR="000239F8" w:rsidRPr="000239F8" w14:paraId="3CF794E1" w14:textId="77777777" w:rsidTr="00376251">
        <w:tc>
          <w:tcPr>
            <w:tcW w:w="4957" w:type="dxa"/>
            <w:shd w:val="clear" w:color="auto" w:fill="auto"/>
          </w:tcPr>
          <w:p w14:paraId="05922BAE" w14:textId="77777777" w:rsidR="000239F8" w:rsidRPr="000239F8" w:rsidRDefault="000239F8" w:rsidP="000239F8">
            <w:pPr>
              <w:spacing w:after="0" w:line="240" w:lineRule="auto"/>
              <w:rPr>
                <w:rFonts w:ascii="Times New Roman" w:hAnsi="Times New Roman" w:cs="Times New Roman"/>
                <w:b/>
                <w:sz w:val="28"/>
                <w:szCs w:val="28"/>
              </w:rPr>
            </w:pPr>
            <w:r w:rsidRPr="000239F8">
              <w:rPr>
                <w:rFonts w:ascii="Times New Roman" w:hAnsi="Times New Roman" w:cs="Times New Roman"/>
                <w:b/>
                <w:sz w:val="28"/>
                <w:szCs w:val="28"/>
              </w:rPr>
              <w:t>HĐ3: Đề xuất việc cần làm để phòng tránh sâu răng.</w:t>
            </w:r>
          </w:p>
          <w:p w14:paraId="53A266E2" w14:textId="77777777" w:rsidR="000239F8" w:rsidRPr="000239F8" w:rsidRDefault="000239F8" w:rsidP="000239F8">
            <w:pPr>
              <w:spacing w:after="0" w:line="240" w:lineRule="auto"/>
              <w:rPr>
                <w:rFonts w:ascii="Times New Roman" w:hAnsi="Times New Roman" w:cs="Times New Roman"/>
                <w:b/>
                <w:sz w:val="28"/>
                <w:szCs w:val="28"/>
              </w:rPr>
            </w:pPr>
            <w:r w:rsidRPr="000239F8">
              <w:rPr>
                <w:rFonts w:ascii="Times New Roman" w:hAnsi="Times New Roman" w:cs="Times New Roman"/>
                <w:b/>
                <w:sz w:val="28"/>
                <w:szCs w:val="28"/>
              </w:rPr>
              <w:t>Bước 1. Làm việc cả nhân</w:t>
            </w:r>
          </w:p>
          <w:p w14:paraId="1851E08B" w14:textId="77777777" w:rsidR="000239F8" w:rsidRPr="000239F8" w:rsidRDefault="000239F8"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rPr>
              <w:lastRenderedPageBreak/>
              <w:t>GV yêu cầu HS làm các câu 8, 9, Bài 12 VBT, đồng thời cũng là câu 1 và 2 trong mục Luyện tập, Vận dụng, trang 58 SGK.</w:t>
            </w:r>
          </w:p>
          <w:p w14:paraId="181FF251" w14:textId="77777777" w:rsidR="000239F8" w:rsidRPr="000239F8" w:rsidRDefault="000239F8" w:rsidP="000239F8">
            <w:pPr>
              <w:spacing w:after="0" w:line="240" w:lineRule="auto"/>
              <w:rPr>
                <w:rFonts w:ascii="Times New Roman" w:hAnsi="Times New Roman" w:cs="Times New Roman"/>
                <w:b/>
                <w:sz w:val="28"/>
                <w:szCs w:val="28"/>
              </w:rPr>
            </w:pPr>
            <w:r w:rsidRPr="000239F8">
              <w:rPr>
                <w:rFonts w:ascii="Times New Roman" w:hAnsi="Times New Roman" w:cs="Times New Roman"/>
                <w:b/>
                <w:sz w:val="28"/>
                <w:szCs w:val="28"/>
              </w:rPr>
              <w:t>Bước 2. Làm việc cả lớp</w:t>
            </w:r>
          </w:p>
          <w:p w14:paraId="1C9FBB49" w14:textId="77777777" w:rsidR="000239F8" w:rsidRPr="000239F8" w:rsidRDefault="000239F8"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rPr>
              <w:t xml:space="preserve">GV gọi một số HS lần lượt đọc câu trả lời của các em. </w:t>
            </w:r>
          </w:p>
        </w:tc>
        <w:tc>
          <w:tcPr>
            <w:tcW w:w="4393" w:type="dxa"/>
            <w:shd w:val="clear" w:color="auto" w:fill="auto"/>
          </w:tcPr>
          <w:p w14:paraId="36E0994A" w14:textId="77777777" w:rsidR="000239F8" w:rsidRPr="000239F8" w:rsidRDefault="000239F8"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rPr>
              <w:lastRenderedPageBreak/>
              <w:t>- HS thảo luận theo nhóm rồi chia sẻ:</w:t>
            </w:r>
          </w:p>
          <w:p w14:paraId="61658772" w14:textId="77777777" w:rsidR="000239F8" w:rsidRPr="000239F8" w:rsidRDefault="000239F8" w:rsidP="000239F8">
            <w:pPr>
              <w:spacing w:after="0" w:line="240" w:lineRule="auto"/>
              <w:rPr>
                <w:rFonts w:ascii="Times New Roman" w:hAnsi="Times New Roman" w:cs="Times New Roman"/>
                <w:sz w:val="28"/>
                <w:szCs w:val="28"/>
              </w:rPr>
            </w:pPr>
          </w:p>
          <w:p w14:paraId="0F09F8E8" w14:textId="77777777" w:rsidR="000239F8" w:rsidRPr="000239F8" w:rsidRDefault="000239F8"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rPr>
              <w:lastRenderedPageBreak/>
              <w:t>- HS chia sẻ trước lớp, HS khác bổ sung cho bạn.</w:t>
            </w:r>
          </w:p>
          <w:p w14:paraId="0C9EA39E" w14:textId="77777777" w:rsidR="000239F8" w:rsidRPr="000239F8" w:rsidRDefault="000239F8"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rPr>
              <w:t>- HS lắng nghe.</w:t>
            </w:r>
          </w:p>
        </w:tc>
      </w:tr>
      <w:tr w:rsidR="000239F8" w:rsidRPr="000239F8" w14:paraId="4DE48A1B" w14:textId="77777777" w:rsidTr="00376251">
        <w:tc>
          <w:tcPr>
            <w:tcW w:w="9350" w:type="dxa"/>
            <w:gridSpan w:val="2"/>
            <w:shd w:val="clear" w:color="auto" w:fill="auto"/>
          </w:tcPr>
          <w:p w14:paraId="01174339" w14:textId="77777777" w:rsidR="000239F8" w:rsidRPr="000239F8" w:rsidRDefault="000239F8" w:rsidP="000239F8">
            <w:pPr>
              <w:pStyle w:val="NormalWeb"/>
              <w:shd w:val="clear" w:color="auto" w:fill="FFFFFF"/>
              <w:spacing w:before="0" w:beforeAutospacing="0" w:after="0" w:afterAutospacing="0"/>
              <w:jc w:val="both"/>
              <w:rPr>
                <w:rStyle w:val="Strong"/>
                <w:b w:val="0"/>
                <w:bCs w:val="0"/>
                <w:sz w:val="28"/>
                <w:szCs w:val="28"/>
                <w:shd w:val="clear" w:color="auto" w:fill="FFFFFF"/>
              </w:rPr>
            </w:pPr>
            <w:r w:rsidRPr="000239F8">
              <w:rPr>
                <w:rStyle w:val="Strong"/>
                <w:sz w:val="28"/>
                <w:szCs w:val="28"/>
                <w:shd w:val="clear" w:color="auto" w:fill="FFFFFF"/>
              </w:rPr>
              <w:lastRenderedPageBreak/>
              <w:t>4. Hoạt động vận dụng  (5p)</w:t>
            </w:r>
          </w:p>
          <w:p w14:paraId="747AA01F" w14:textId="77777777" w:rsidR="000239F8" w:rsidRPr="000239F8" w:rsidRDefault="000239F8" w:rsidP="000239F8">
            <w:pPr>
              <w:spacing w:after="0" w:line="240" w:lineRule="auto"/>
              <w:jc w:val="both"/>
              <w:rPr>
                <w:rFonts w:ascii="Times New Roman" w:hAnsi="Times New Roman" w:cs="Times New Roman"/>
                <w:b/>
                <w:bCs/>
                <w:sz w:val="28"/>
                <w:szCs w:val="28"/>
              </w:rPr>
            </w:pPr>
            <w:r w:rsidRPr="000239F8">
              <w:rPr>
                <w:rFonts w:ascii="Times New Roman" w:hAnsi="Times New Roman" w:cs="Times New Roman"/>
                <w:b/>
                <w:bCs/>
                <w:sz w:val="28"/>
                <w:szCs w:val="28"/>
              </w:rPr>
              <w:t xml:space="preserve">a) </w:t>
            </w:r>
            <w:r w:rsidRPr="000239F8">
              <w:rPr>
                <w:rFonts w:ascii="Times New Roman" w:hAnsi="Times New Roman" w:cs="Times New Roman"/>
                <w:b/>
                <w:bCs/>
                <w:sz w:val="28"/>
                <w:szCs w:val="28"/>
                <w:lang w:val="vi-VN"/>
              </w:rPr>
              <w:t>Mục tiêu:</w:t>
            </w:r>
            <w:r w:rsidRPr="000239F8">
              <w:rPr>
                <w:rFonts w:ascii="Times New Roman" w:hAnsi="Times New Roman" w:cs="Times New Roman"/>
                <w:b/>
                <w:bCs/>
                <w:sz w:val="28"/>
                <w:szCs w:val="28"/>
              </w:rPr>
              <w:t xml:space="preserve"> </w:t>
            </w:r>
          </w:p>
          <w:p w14:paraId="1F5DAADE" w14:textId="77777777" w:rsidR="000239F8" w:rsidRPr="000239F8" w:rsidRDefault="000239F8" w:rsidP="000239F8">
            <w:pPr>
              <w:pBdr>
                <w:right w:val="single" w:sz="4" w:space="4" w:color="auto"/>
                <w:bar w:val="single" w:sz="4" w:color="auto"/>
              </w:pBdr>
              <w:spacing w:after="0" w:line="240" w:lineRule="auto"/>
              <w:rPr>
                <w:rFonts w:ascii="Times New Roman" w:hAnsi="Times New Roman" w:cs="Times New Roman"/>
                <w:bCs/>
                <w:sz w:val="28"/>
                <w:szCs w:val="28"/>
                <w:lang w:val="vi-VN"/>
              </w:rPr>
            </w:pPr>
            <w:r w:rsidRPr="000239F8">
              <w:rPr>
                <w:rFonts w:ascii="Times New Roman" w:hAnsi="Times New Roman" w:cs="Times New Roman"/>
                <w:bCs/>
                <w:sz w:val="28"/>
                <w:szCs w:val="28"/>
                <w:lang w:val="vi-VN"/>
              </w:rPr>
              <w:t xml:space="preserve">- HS </w:t>
            </w:r>
            <w:r w:rsidRPr="000239F8">
              <w:rPr>
                <w:rFonts w:ascii="Times New Roman" w:hAnsi="Times New Roman" w:cs="Times New Roman"/>
                <w:bCs/>
                <w:sz w:val="28"/>
                <w:szCs w:val="28"/>
              </w:rPr>
              <w:t>củng cố kiến thức sau bài học</w:t>
            </w:r>
            <w:r w:rsidRPr="000239F8">
              <w:rPr>
                <w:rFonts w:ascii="Times New Roman" w:hAnsi="Times New Roman" w:cs="Times New Roman"/>
                <w:bCs/>
                <w:sz w:val="28"/>
                <w:szCs w:val="28"/>
                <w:lang w:val="vi-VN"/>
              </w:rPr>
              <w:t>.</w:t>
            </w:r>
          </w:p>
          <w:p w14:paraId="6770D15A" w14:textId="77777777" w:rsidR="000239F8" w:rsidRPr="000239F8" w:rsidRDefault="000239F8" w:rsidP="000239F8">
            <w:pPr>
              <w:spacing w:after="0" w:line="240" w:lineRule="auto"/>
              <w:jc w:val="both"/>
              <w:rPr>
                <w:rFonts w:ascii="Times New Roman" w:hAnsi="Times New Roman" w:cs="Times New Roman"/>
                <w:sz w:val="28"/>
                <w:szCs w:val="28"/>
              </w:rPr>
            </w:pPr>
            <w:r w:rsidRPr="000239F8">
              <w:rPr>
                <w:rFonts w:ascii="Times New Roman" w:hAnsi="Times New Roman" w:cs="Times New Roman"/>
                <w:bCs/>
                <w:sz w:val="28"/>
                <w:szCs w:val="28"/>
                <w:lang w:val="vi-VN"/>
              </w:rPr>
              <w:t xml:space="preserve">- </w:t>
            </w:r>
            <w:r w:rsidRPr="000239F8">
              <w:rPr>
                <w:rFonts w:ascii="Times New Roman" w:hAnsi="Times New Roman" w:cs="Times New Roman"/>
                <w:color w:val="000000"/>
                <w:sz w:val="28"/>
                <w:szCs w:val="28"/>
              </w:rPr>
              <w:t>Tạo không khí vui vẻ, hào hứng, sau bài học.</w:t>
            </w:r>
          </w:p>
          <w:p w14:paraId="6E1C4734" w14:textId="77777777" w:rsidR="000239F8" w:rsidRPr="000239F8" w:rsidRDefault="000239F8" w:rsidP="000239F8">
            <w:pPr>
              <w:spacing w:after="0" w:line="240" w:lineRule="auto"/>
              <w:rPr>
                <w:rFonts w:ascii="Times New Roman" w:hAnsi="Times New Roman" w:cs="Times New Roman"/>
                <w:sz w:val="28"/>
                <w:szCs w:val="28"/>
              </w:rPr>
            </w:pPr>
            <w:r w:rsidRPr="000239F8">
              <w:rPr>
                <w:rFonts w:ascii="Times New Roman" w:hAnsi="Times New Roman" w:cs="Times New Roman"/>
                <w:b/>
                <w:bCs/>
                <w:sz w:val="28"/>
                <w:szCs w:val="28"/>
              </w:rPr>
              <w:t>b)</w:t>
            </w:r>
            <w:r w:rsidRPr="000239F8">
              <w:rPr>
                <w:rFonts w:ascii="Times New Roman" w:hAnsi="Times New Roman" w:cs="Times New Roman"/>
                <w:b/>
                <w:bCs/>
                <w:sz w:val="28"/>
                <w:szCs w:val="28"/>
                <w:lang w:val="vi-VN"/>
              </w:rPr>
              <w:t xml:space="preserve"> Cách </w:t>
            </w:r>
            <w:r w:rsidRPr="000239F8">
              <w:rPr>
                <w:rFonts w:ascii="Times New Roman" w:hAnsi="Times New Roman" w:cs="Times New Roman"/>
                <w:b/>
                <w:bCs/>
                <w:sz w:val="28"/>
                <w:szCs w:val="28"/>
              </w:rPr>
              <w:t>tiến hành</w:t>
            </w:r>
            <w:r w:rsidRPr="000239F8">
              <w:rPr>
                <w:rFonts w:ascii="Times New Roman" w:hAnsi="Times New Roman" w:cs="Times New Roman"/>
                <w:b/>
                <w:bCs/>
                <w:sz w:val="28"/>
                <w:szCs w:val="28"/>
                <w:lang w:val="vi-VN"/>
              </w:rPr>
              <w:t>:</w:t>
            </w:r>
          </w:p>
        </w:tc>
      </w:tr>
      <w:tr w:rsidR="000239F8" w:rsidRPr="000239F8" w14:paraId="7BFBA356" w14:textId="77777777" w:rsidTr="00376251">
        <w:tc>
          <w:tcPr>
            <w:tcW w:w="4957" w:type="dxa"/>
            <w:shd w:val="clear" w:color="auto" w:fill="auto"/>
          </w:tcPr>
          <w:p w14:paraId="5392FD28" w14:textId="77777777" w:rsidR="000239F8" w:rsidRPr="000239F8" w:rsidRDefault="000239F8"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rPr>
              <w:t>- GV cho HS chia sẻ trước lớp:</w:t>
            </w:r>
          </w:p>
          <w:p w14:paraId="4906CF15" w14:textId="77777777" w:rsidR="000239F8" w:rsidRPr="000239F8" w:rsidRDefault="000239F8"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rPr>
              <w:t>+ Nêu những việc mà em cùng người thân đã làm để phòng tránh bệnh sâu răng.</w:t>
            </w:r>
          </w:p>
          <w:p w14:paraId="25433385" w14:textId="77777777" w:rsidR="000239F8" w:rsidRPr="000239F8" w:rsidRDefault="000239F8"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rPr>
              <w:t>- GV cho HS chia sẻ trước lớp.</w:t>
            </w:r>
          </w:p>
          <w:p w14:paraId="1E1C3575" w14:textId="77777777" w:rsidR="000239F8" w:rsidRPr="000239F8" w:rsidRDefault="000239F8"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rPr>
              <w:t>- GV cho nhận xét, tuyên dương HS tích cực tham gia các hoạt động học tập.</w:t>
            </w:r>
          </w:p>
          <w:p w14:paraId="3B3B8F90" w14:textId="77777777" w:rsidR="000239F8" w:rsidRPr="000239F8" w:rsidRDefault="000239F8"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rPr>
              <w:t>- GV dặn HS xem và chuẩn bị trước bài sau.</w:t>
            </w:r>
          </w:p>
        </w:tc>
        <w:tc>
          <w:tcPr>
            <w:tcW w:w="4393" w:type="dxa"/>
            <w:shd w:val="clear" w:color="auto" w:fill="auto"/>
          </w:tcPr>
          <w:p w14:paraId="76FF5AC8" w14:textId="77777777" w:rsidR="000239F8" w:rsidRPr="000239F8" w:rsidRDefault="000239F8"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rPr>
              <w:t>- HS chia sẻ trước lớp:</w:t>
            </w:r>
          </w:p>
          <w:p w14:paraId="3D4A91D5" w14:textId="77777777" w:rsidR="000239F8" w:rsidRPr="000239F8" w:rsidRDefault="000239F8"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rPr>
              <w:t>+ Em và bố mẹ đều chú ý vệ sinh răng miệng hàng ngày và súc miệng ngay sau khi ăn nhẹ, …</w:t>
            </w:r>
          </w:p>
          <w:p w14:paraId="70C976DC" w14:textId="77777777" w:rsidR="000239F8" w:rsidRPr="000239F8" w:rsidRDefault="000239F8"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rPr>
              <w:t>- HS chia sẻ trước lớp.</w:t>
            </w:r>
          </w:p>
          <w:p w14:paraId="7BE1D7FE" w14:textId="77777777" w:rsidR="000239F8" w:rsidRPr="000239F8" w:rsidRDefault="000239F8"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rPr>
              <w:t>- HS lắng nghe.</w:t>
            </w:r>
          </w:p>
          <w:p w14:paraId="22283811" w14:textId="77777777" w:rsidR="000239F8" w:rsidRPr="000239F8" w:rsidRDefault="000239F8"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rPr>
              <w:t>- HS lắng nghe, tiếp nhận nhiệm vụ.</w:t>
            </w:r>
          </w:p>
        </w:tc>
      </w:tr>
    </w:tbl>
    <w:p w14:paraId="7FB61F29" w14:textId="77777777" w:rsidR="000239F8" w:rsidRPr="000239F8" w:rsidRDefault="000239F8" w:rsidP="000239F8">
      <w:pPr>
        <w:pStyle w:val="NormalWeb"/>
        <w:shd w:val="clear" w:color="auto" w:fill="FFFFFF"/>
        <w:spacing w:before="0" w:beforeAutospacing="0" w:after="0" w:afterAutospacing="0"/>
        <w:rPr>
          <w:rStyle w:val="Strong"/>
          <w:color w:val="3333FF"/>
          <w:sz w:val="28"/>
          <w:szCs w:val="28"/>
          <w:shd w:val="clear" w:color="auto" w:fill="FFFFFF"/>
        </w:rPr>
      </w:pPr>
    </w:p>
    <w:p w14:paraId="08D67118" w14:textId="77777777" w:rsidR="000239F8" w:rsidRPr="000239F8" w:rsidRDefault="000239F8" w:rsidP="000239F8">
      <w:pPr>
        <w:spacing w:after="0" w:line="240" w:lineRule="auto"/>
        <w:ind w:firstLine="360"/>
        <w:jc w:val="both"/>
        <w:rPr>
          <w:rFonts w:ascii="Times New Roman" w:hAnsi="Times New Roman" w:cs="Times New Roman"/>
          <w:b/>
          <w:sz w:val="28"/>
          <w:szCs w:val="28"/>
          <w:lang w:val="vi-VN"/>
        </w:rPr>
      </w:pPr>
      <w:r w:rsidRPr="000239F8">
        <w:rPr>
          <w:rFonts w:ascii="Times New Roman" w:hAnsi="Times New Roman" w:cs="Times New Roman"/>
          <w:b/>
          <w:sz w:val="28"/>
          <w:szCs w:val="28"/>
          <w:lang w:val="vi-VN"/>
        </w:rPr>
        <w:t xml:space="preserve">IV. ĐIỀU CHỈNH SAU </w:t>
      </w:r>
      <w:r w:rsidRPr="000239F8">
        <w:rPr>
          <w:rFonts w:ascii="Times New Roman" w:hAnsi="Times New Roman" w:cs="Times New Roman"/>
          <w:b/>
          <w:sz w:val="28"/>
          <w:szCs w:val="28"/>
        </w:rPr>
        <w:t>BÀI</w:t>
      </w:r>
      <w:r w:rsidRPr="000239F8">
        <w:rPr>
          <w:rFonts w:ascii="Times New Roman" w:hAnsi="Times New Roman" w:cs="Times New Roman"/>
          <w:b/>
          <w:sz w:val="28"/>
          <w:szCs w:val="28"/>
          <w:lang w:val="vi-VN"/>
        </w:rPr>
        <w:t xml:space="preserve"> DẠY:</w:t>
      </w:r>
    </w:p>
    <w:p w14:paraId="25BD4950" w14:textId="77777777" w:rsidR="000239F8" w:rsidRPr="000239F8" w:rsidRDefault="000239F8" w:rsidP="000239F8">
      <w:pPr>
        <w:spacing w:after="0" w:line="240" w:lineRule="auto"/>
        <w:jc w:val="both"/>
        <w:rPr>
          <w:rFonts w:ascii="Times New Roman" w:eastAsia="Times New Roman" w:hAnsi="Times New Roman" w:cs="Times New Roman"/>
          <w:sz w:val="28"/>
          <w:szCs w:val="28"/>
          <w:lang w:val="nl-NL"/>
        </w:rPr>
      </w:pPr>
      <w:r w:rsidRPr="000239F8">
        <w:rPr>
          <w:rFonts w:ascii="Times New Roman" w:eastAsia="Times New Roman" w:hAnsi="Times New Roman" w:cs="Times New Roman"/>
          <w:sz w:val="28"/>
          <w:szCs w:val="28"/>
          <w:lang w:val="nl-NL"/>
        </w:rPr>
        <w:t>.......................................................................................................................................</w:t>
      </w:r>
    </w:p>
    <w:p w14:paraId="69B24040" w14:textId="77777777" w:rsidR="000239F8" w:rsidRPr="000239F8" w:rsidRDefault="000239F8" w:rsidP="000239F8">
      <w:pPr>
        <w:spacing w:after="0" w:line="240" w:lineRule="auto"/>
        <w:jc w:val="both"/>
        <w:rPr>
          <w:rFonts w:ascii="Times New Roman" w:eastAsia="Times New Roman" w:hAnsi="Times New Roman" w:cs="Times New Roman"/>
          <w:sz w:val="28"/>
          <w:szCs w:val="28"/>
          <w:lang w:val="nl-NL"/>
        </w:rPr>
      </w:pPr>
      <w:r w:rsidRPr="000239F8">
        <w:rPr>
          <w:rFonts w:ascii="Times New Roman" w:eastAsia="Times New Roman" w:hAnsi="Times New Roman" w:cs="Times New Roman"/>
          <w:sz w:val="28"/>
          <w:szCs w:val="28"/>
          <w:lang w:val="nl-NL"/>
        </w:rPr>
        <w:t>.......................................................................................................................................</w:t>
      </w:r>
    </w:p>
    <w:p w14:paraId="7657CE4F" w14:textId="77777777" w:rsidR="000239F8" w:rsidRPr="000239F8" w:rsidRDefault="000239F8" w:rsidP="000239F8">
      <w:pPr>
        <w:spacing w:after="0" w:line="240" w:lineRule="auto"/>
        <w:rPr>
          <w:rFonts w:ascii="Times New Roman" w:hAnsi="Times New Roman" w:cs="Times New Roman"/>
          <w:sz w:val="28"/>
          <w:szCs w:val="28"/>
        </w:rPr>
      </w:pPr>
      <w:r w:rsidRPr="000239F8">
        <w:rPr>
          <w:rFonts w:ascii="Times New Roman" w:eastAsia="Times New Roman" w:hAnsi="Times New Roman" w:cs="Times New Roman"/>
          <w:sz w:val="28"/>
          <w:szCs w:val="28"/>
          <w:lang w:val="nl-NL"/>
        </w:rPr>
        <w:t>.......................................................................................................................................</w:t>
      </w:r>
    </w:p>
    <w:p w14:paraId="21929E98" w14:textId="77777777" w:rsidR="000239F8" w:rsidRPr="000239F8" w:rsidRDefault="000239F8" w:rsidP="000239F8">
      <w:pPr>
        <w:spacing w:after="0" w:line="240" w:lineRule="auto"/>
        <w:rPr>
          <w:rFonts w:ascii="Times New Roman" w:hAnsi="Times New Roman" w:cs="Times New Roman"/>
          <w:sz w:val="28"/>
          <w:szCs w:val="28"/>
        </w:rPr>
      </w:pPr>
    </w:p>
    <w:p w14:paraId="10DAE44B" w14:textId="77777777" w:rsidR="000239F8" w:rsidRPr="000239F8" w:rsidRDefault="000239F8" w:rsidP="000239F8">
      <w:pPr>
        <w:spacing w:after="0" w:line="240" w:lineRule="auto"/>
        <w:rPr>
          <w:rFonts w:ascii="Times New Roman" w:hAnsi="Times New Roman" w:cs="Times New Roman"/>
          <w:sz w:val="28"/>
          <w:szCs w:val="28"/>
        </w:rPr>
      </w:pPr>
    </w:p>
    <w:p w14:paraId="32450F1E" w14:textId="1817E672" w:rsidR="000239F8" w:rsidRPr="000239F8" w:rsidRDefault="000239F8"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rPr>
        <w:br w:type="page"/>
      </w:r>
    </w:p>
    <w:p w14:paraId="0B956B3E" w14:textId="77777777" w:rsidR="000239F8" w:rsidRPr="000239F8" w:rsidRDefault="000239F8" w:rsidP="000239F8">
      <w:pPr>
        <w:spacing w:after="0" w:line="240" w:lineRule="auto"/>
        <w:contextualSpacing/>
        <w:jc w:val="center"/>
        <w:rPr>
          <w:rFonts w:ascii="Times New Roman" w:hAnsi="Times New Roman" w:cs="Times New Roman"/>
          <w:b/>
          <w:color w:val="000000"/>
          <w:sz w:val="28"/>
          <w:szCs w:val="28"/>
        </w:rPr>
      </w:pPr>
      <w:r w:rsidRPr="000239F8">
        <w:rPr>
          <w:rFonts w:ascii="Times New Roman" w:hAnsi="Times New Roman" w:cs="Times New Roman"/>
          <w:b/>
          <w:color w:val="000000"/>
          <w:sz w:val="28"/>
          <w:szCs w:val="28"/>
        </w:rPr>
        <w:lastRenderedPageBreak/>
        <w:t>KẾ HOẠCH BÀI DẠY</w:t>
      </w:r>
    </w:p>
    <w:p w14:paraId="7E3FE8FC" w14:textId="77777777" w:rsidR="000239F8" w:rsidRPr="000239F8" w:rsidRDefault="000239F8" w:rsidP="000239F8">
      <w:pPr>
        <w:spacing w:after="0" w:line="240" w:lineRule="auto"/>
        <w:contextualSpacing/>
        <w:rPr>
          <w:rFonts w:ascii="Times New Roman" w:hAnsi="Times New Roman" w:cs="Times New Roman"/>
          <w:color w:val="000000"/>
          <w:sz w:val="28"/>
          <w:szCs w:val="28"/>
        </w:rPr>
      </w:pPr>
      <w:r w:rsidRPr="000239F8">
        <w:rPr>
          <w:rFonts w:ascii="Times New Roman" w:hAnsi="Times New Roman" w:cs="Times New Roman"/>
          <w:color w:val="000000"/>
          <w:sz w:val="28"/>
          <w:szCs w:val="28"/>
        </w:rPr>
        <w:t>Môn học: Lịch sử - Địa Lí             Lớp 5C</w:t>
      </w:r>
    </w:p>
    <w:p w14:paraId="74DA05FA" w14:textId="77777777" w:rsidR="000239F8" w:rsidRPr="000239F8" w:rsidRDefault="000239F8" w:rsidP="000239F8">
      <w:pPr>
        <w:spacing w:after="0" w:line="240" w:lineRule="auto"/>
        <w:ind w:hanging="720"/>
        <w:jc w:val="center"/>
        <w:rPr>
          <w:rFonts w:ascii="Times New Roman" w:hAnsi="Times New Roman" w:cs="Times New Roman"/>
          <w:b/>
          <w:bCs/>
          <w:sz w:val="28"/>
          <w:szCs w:val="28"/>
          <w:u w:val="single"/>
          <w:lang w:val="nl-NL"/>
        </w:rPr>
      </w:pPr>
      <w:r w:rsidRPr="000239F8">
        <w:rPr>
          <w:rFonts w:ascii="Times New Roman" w:hAnsi="Times New Roman" w:cs="Times New Roman"/>
          <w:color w:val="000000"/>
          <w:sz w:val="28"/>
          <w:szCs w:val="28"/>
        </w:rPr>
        <w:t>Tên bài dạy:</w:t>
      </w:r>
      <w:r w:rsidRPr="000239F8">
        <w:rPr>
          <w:rFonts w:ascii="Times New Roman" w:hAnsi="Times New Roman" w:cs="Times New Roman"/>
          <w:b/>
          <w:bCs/>
          <w:sz w:val="28"/>
          <w:szCs w:val="28"/>
        </w:rPr>
        <w:t xml:space="preserve"> </w:t>
      </w:r>
      <w:r w:rsidRPr="000239F8">
        <w:rPr>
          <w:rFonts w:ascii="Times New Roman" w:hAnsi="Times New Roman" w:cs="Times New Roman"/>
          <w:b/>
          <w:bCs/>
          <w:sz w:val="28"/>
          <w:szCs w:val="28"/>
          <w:lang w:val="nl-NL"/>
        </w:rPr>
        <w:t>CHỦ ĐỀ: XÂY DỰNG VÀ BẢO VỆ ĐẤT NƯỚC VIỆT NAM</w:t>
      </w:r>
    </w:p>
    <w:p w14:paraId="6B244087" w14:textId="77777777" w:rsidR="000239F8" w:rsidRPr="000239F8" w:rsidRDefault="000239F8" w:rsidP="000239F8">
      <w:pPr>
        <w:spacing w:after="0" w:line="240" w:lineRule="auto"/>
        <w:jc w:val="center"/>
        <w:rPr>
          <w:rFonts w:ascii="Times New Roman" w:eastAsia="Calibri" w:hAnsi="Times New Roman" w:cs="Times New Roman"/>
          <w:b/>
          <w:sz w:val="28"/>
          <w:szCs w:val="28"/>
          <w:lang w:val="vi-VN"/>
        </w:rPr>
      </w:pPr>
      <w:r w:rsidRPr="000239F8">
        <w:rPr>
          <w:rFonts w:ascii="Times New Roman" w:hAnsi="Times New Roman" w:cs="Times New Roman"/>
          <w:b/>
          <w:bCs/>
          <w:sz w:val="28"/>
          <w:szCs w:val="28"/>
          <w:lang w:val="nl-NL"/>
        </w:rPr>
        <w:t xml:space="preserve">Bài 13: </w:t>
      </w:r>
      <w:r w:rsidRPr="000239F8">
        <w:rPr>
          <w:rFonts w:ascii="Times New Roman" w:eastAsia="Calibri" w:hAnsi="Times New Roman" w:cs="Times New Roman"/>
          <w:b/>
          <w:sz w:val="28"/>
          <w:szCs w:val="28"/>
          <w:lang w:val="vi-VN"/>
        </w:rPr>
        <w:t>CÁCH MẠNG THÁNG TÁM NĂM 1945</w:t>
      </w:r>
      <w:r w:rsidRPr="000239F8">
        <w:rPr>
          <w:rFonts w:ascii="Times New Roman" w:eastAsia="Calibri" w:hAnsi="Times New Roman" w:cs="Times New Roman"/>
          <w:b/>
          <w:bCs/>
          <w:sz w:val="28"/>
          <w:szCs w:val="28"/>
          <w:lang w:val="vi-VN"/>
        </w:rPr>
        <w:t xml:space="preserve"> </w:t>
      </w:r>
      <w:r w:rsidRPr="000239F8">
        <w:rPr>
          <w:rFonts w:ascii="Times New Roman" w:eastAsia="Calibri" w:hAnsi="Times New Roman" w:cs="Times New Roman"/>
          <w:b/>
          <w:bCs/>
          <w:sz w:val="28"/>
          <w:szCs w:val="28"/>
        </w:rPr>
        <w:t xml:space="preserve">(4T) </w:t>
      </w:r>
      <w:r w:rsidRPr="000239F8">
        <w:rPr>
          <w:rFonts w:ascii="Times New Roman" w:hAnsi="Times New Roman" w:cs="Times New Roman"/>
          <w:b/>
          <w:bCs/>
          <w:sz w:val="28"/>
          <w:szCs w:val="28"/>
          <w:lang w:val="nl-NL"/>
        </w:rPr>
        <w:t xml:space="preserve">(Tiết 3) </w:t>
      </w:r>
    </w:p>
    <w:p w14:paraId="68CC6CDB" w14:textId="77777777" w:rsidR="000239F8" w:rsidRPr="000239F8" w:rsidRDefault="000239F8" w:rsidP="000239F8">
      <w:pPr>
        <w:widowControl w:val="0"/>
        <w:spacing w:after="0" w:line="240" w:lineRule="auto"/>
        <w:rPr>
          <w:rFonts w:ascii="Times New Roman" w:hAnsi="Times New Roman" w:cs="Times New Roman"/>
          <w:b/>
          <w:bCs/>
          <w:sz w:val="28"/>
          <w:szCs w:val="28"/>
        </w:rPr>
      </w:pPr>
      <w:r w:rsidRPr="000239F8">
        <w:rPr>
          <w:rFonts w:ascii="Times New Roman" w:eastAsia="DengXian Light" w:hAnsi="Times New Roman" w:cs="Times New Roman"/>
          <w:b/>
          <w:bCs/>
          <w:color w:val="2F5496"/>
          <w:sz w:val="28"/>
          <w:szCs w:val="28"/>
          <w:lang w:val="vi-VN"/>
        </w:rPr>
        <w:t xml:space="preserve">        </w:t>
      </w:r>
      <w:r w:rsidRPr="000239F8">
        <w:rPr>
          <w:rFonts w:ascii="Times New Roman" w:eastAsia="DengXian Light" w:hAnsi="Times New Roman" w:cs="Times New Roman"/>
          <w:b/>
          <w:bCs/>
          <w:color w:val="2F5496"/>
          <w:sz w:val="28"/>
          <w:szCs w:val="28"/>
        </w:rPr>
        <w:t xml:space="preserve">  </w:t>
      </w:r>
      <w:r w:rsidRPr="000239F8">
        <w:rPr>
          <w:rFonts w:ascii="Times New Roman" w:hAnsi="Times New Roman" w:cs="Times New Roman"/>
          <w:color w:val="000000"/>
          <w:sz w:val="28"/>
          <w:szCs w:val="28"/>
        </w:rPr>
        <w:t>Tiết chương trình: Tiết 38</w:t>
      </w:r>
    </w:p>
    <w:p w14:paraId="05790A78" w14:textId="77777777" w:rsidR="000239F8" w:rsidRPr="000239F8" w:rsidRDefault="000239F8" w:rsidP="000239F8">
      <w:pPr>
        <w:spacing w:after="0" w:line="240" w:lineRule="auto"/>
        <w:contextualSpacing/>
        <w:rPr>
          <w:rFonts w:ascii="Times New Roman" w:hAnsi="Times New Roman" w:cs="Times New Roman"/>
          <w:color w:val="000000"/>
          <w:sz w:val="28"/>
          <w:szCs w:val="28"/>
        </w:rPr>
      </w:pPr>
      <w:r w:rsidRPr="000239F8">
        <w:rPr>
          <w:rFonts w:ascii="Times New Roman" w:hAnsi="Times New Roman" w:cs="Times New Roman"/>
          <w:color w:val="000000"/>
          <w:sz w:val="28"/>
          <w:szCs w:val="28"/>
          <w:lang w:val="vi-VN"/>
        </w:rPr>
        <w:t xml:space="preserve">          </w:t>
      </w:r>
      <w:r w:rsidRPr="000239F8">
        <w:rPr>
          <w:rFonts w:ascii="Times New Roman" w:hAnsi="Times New Roman" w:cs="Times New Roman"/>
          <w:color w:val="000000"/>
          <w:sz w:val="28"/>
          <w:szCs w:val="28"/>
        </w:rPr>
        <w:t>Thời gian dạy : ngày  14  tháng  1  năm 2025</w:t>
      </w:r>
      <w:r w:rsidRPr="000239F8">
        <w:rPr>
          <w:rFonts w:ascii="Times New Roman" w:hAnsi="Times New Roman" w:cs="Times New Roman"/>
          <w:b/>
          <w:bCs/>
          <w:sz w:val="28"/>
          <w:szCs w:val="28"/>
          <w:lang w:val="nl-NL"/>
        </w:rPr>
        <w:t xml:space="preserve"> </w:t>
      </w:r>
    </w:p>
    <w:p w14:paraId="0F934935" w14:textId="77777777" w:rsidR="000239F8" w:rsidRPr="000239F8" w:rsidRDefault="000239F8" w:rsidP="000239F8">
      <w:pPr>
        <w:spacing w:after="0" w:line="240" w:lineRule="auto"/>
        <w:ind w:firstLine="360"/>
        <w:rPr>
          <w:rFonts w:ascii="Times New Roman" w:hAnsi="Times New Roman" w:cs="Times New Roman"/>
          <w:b/>
          <w:bCs/>
          <w:sz w:val="28"/>
          <w:szCs w:val="28"/>
          <w:u w:val="single"/>
          <w:lang w:val="nl-NL"/>
        </w:rPr>
      </w:pPr>
      <w:r w:rsidRPr="000239F8">
        <w:rPr>
          <w:rFonts w:ascii="Times New Roman" w:hAnsi="Times New Roman" w:cs="Times New Roman"/>
          <w:b/>
          <w:bCs/>
          <w:sz w:val="28"/>
          <w:szCs w:val="28"/>
          <w:u w:val="single"/>
          <w:lang w:val="nl-NL"/>
        </w:rPr>
        <w:t>I. YÊU CẦU CẦN ĐẠT:</w:t>
      </w:r>
    </w:p>
    <w:p w14:paraId="206C1ECB" w14:textId="77777777" w:rsidR="000239F8" w:rsidRPr="000239F8" w:rsidRDefault="000239F8" w:rsidP="000239F8">
      <w:pPr>
        <w:spacing w:after="0" w:line="240" w:lineRule="auto"/>
        <w:ind w:firstLine="360"/>
        <w:jc w:val="both"/>
        <w:rPr>
          <w:rFonts w:ascii="Times New Roman" w:hAnsi="Times New Roman" w:cs="Times New Roman"/>
          <w:b/>
          <w:sz w:val="28"/>
          <w:szCs w:val="28"/>
          <w:lang w:val="nl-NL"/>
        </w:rPr>
      </w:pPr>
      <w:r w:rsidRPr="000239F8">
        <w:rPr>
          <w:rFonts w:ascii="Times New Roman" w:hAnsi="Times New Roman" w:cs="Times New Roman"/>
          <w:b/>
          <w:sz w:val="28"/>
          <w:szCs w:val="28"/>
          <w:lang w:val="nl-NL"/>
        </w:rPr>
        <w:t>1. Năng lực đặc thù: Sau khi học, học sinh sẽ:</w:t>
      </w:r>
    </w:p>
    <w:p w14:paraId="6EE60F7C" w14:textId="77777777" w:rsidR="000239F8" w:rsidRPr="000239F8" w:rsidRDefault="000239F8" w:rsidP="000239F8">
      <w:pPr>
        <w:pStyle w:val="ListParagraph"/>
        <w:numPr>
          <w:ilvl w:val="0"/>
          <w:numId w:val="3"/>
        </w:numPr>
        <w:tabs>
          <w:tab w:val="left" w:pos="709"/>
        </w:tabs>
        <w:spacing w:before="0"/>
        <w:ind w:left="0" w:firstLine="0"/>
        <w:contextualSpacing/>
        <w:rPr>
          <w:sz w:val="28"/>
          <w:szCs w:val="28"/>
          <w:lang w:val="nl-NL"/>
        </w:rPr>
      </w:pPr>
      <w:r w:rsidRPr="000239F8">
        <w:rPr>
          <w:sz w:val="28"/>
          <w:szCs w:val="28"/>
          <w:lang w:val="nl-NL"/>
        </w:rPr>
        <w:t>Sưu tầm một số tư liệu (câu chuyện, văn bản, tranh ảnh,...) kể lại được thắng lợi ở một số địa phương lớn: Hà Nội, Huế, Sài Gòn,... trong Cách mạng tháng Tám năm 1945.</w:t>
      </w:r>
    </w:p>
    <w:p w14:paraId="0AECFBAA" w14:textId="77777777" w:rsidR="000239F8" w:rsidRPr="000239F8" w:rsidRDefault="000239F8" w:rsidP="000239F8">
      <w:pPr>
        <w:pStyle w:val="ListParagraph"/>
        <w:numPr>
          <w:ilvl w:val="0"/>
          <w:numId w:val="3"/>
        </w:numPr>
        <w:tabs>
          <w:tab w:val="left" w:pos="709"/>
        </w:tabs>
        <w:spacing w:before="0"/>
        <w:ind w:left="0" w:firstLine="0"/>
        <w:contextualSpacing/>
        <w:rPr>
          <w:sz w:val="28"/>
          <w:szCs w:val="28"/>
          <w:lang w:val="nl-NL"/>
        </w:rPr>
      </w:pPr>
      <w:r w:rsidRPr="000239F8">
        <w:rPr>
          <w:sz w:val="28"/>
          <w:szCs w:val="28"/>
          <w:lang w:val="nl-NL"/>
        </w:rPr>
        <w:t>Kể lại được một số câu chuyện về Hồ Chí Minh khi hoạt động ở Pác Bó, Tân Trào, khi viết và đọc Tuyên ngôn Độc lập, chuyện về Kim Đồng, Võ Nguyên Giáp.</w:t>
      </w:r>
    </w:p>
    <w:p w14:paraId="407F66B9" w14:textId="77777777" w:rsidR="000239F8" w:rsidRPr="000239F8" w:rsidRDefault="000239F8" w:rsidP="000239F8">
      <w:pPr>
        <w:pStyle w:val="ListParagraph"/>
        <w:tabs>
          <w:tab w:val="left" w:pos="709"/>
        </w:tabs>
        <w:spacing w:before="0"/>
        <w:ind w:left="0"/>
        <w:rPr>
          <w:b/>
          <w:sz w:val="28"/>
          <w:szCs w:val="28"/>
        </w:rPr>
      </w:pPr>
      <w:r w:rsidRPr="000239F8">
        <w:rPr>
          <w:b/>
          <w:sz w:val="28"/>
          <w:szCs w:val="28"/>
        </w:rPr>
        <w:t>2. Năng lực chung.</w:t>
      </w:r>
    </w:p>
    <w:p w14:paraId="7294A95C" w14:textId="77777777" w:rsidR="000239F8" w:rsidRPr="000239F8" w:rsidRDefault="000239F8" w:rsidP="000239F8">
      <w:pPr>
        <w:pStyle w:val="ListParagraph"/>
        <w:numPr>
          <w:ilvl w:val="0"/>
          <w:numId w:val="3"/>
        </w:numPr>
        <w:tabs>
          <w:tab w:val="left" w:pos="709"/>
        </w:tabs>
        <w:spacing w:before="0"/>
        <w:ind w:left="0" w:firstLine="0"/>
        <w:contextualSpacing/>
        <w:rPr>
          <w:sz w:val="28"/>
          <w:szCs w:val="28"/>
          <w:lang w:val="nl-NL"/>
        </w:rPr>
      </w:pPr>
      <w:r w:rsidRPr="000239F8">
        <w:rPr>
          <w:sz w:val="28"/>
          <w:szCs w:val="28"/>
          <w:lang w:val="nl-NL"/>
        </w:rPr>
        <w:t>Tự chủ và tự học thông qua các hoạt động học tập mang tính cá nhân, tự lực làm những nhiệm vụ học tập được giao trên lớp và ở nhà.</w:t>
      </w:r>
    </w:p>
    <w:p w14:paraId="4C322CAD" w14:textId="77777777" w:rsidR="000239F8" w:rsidRPr="000239F8" w:rsidRDefault="000239F8" w:rsidP="000239F8">
      <w:pPr>
        <w:pStyle w:val="ListParagraph"/>
        <w:numPr>
          <w:ilvl w:val="0"/>
          <w:numId w:val="3"/>
        </w:numPr>
        <w:tabs>
          <w:tab w:val="left" w:pos="709"/>
        </w:tabs>
        <w:spacing w:before="0"/>
        <w:ind w:left="0" w:firstLine="0"/>
        <w:contextualSpacing/>
        <w:rPr>
          <w:sz w:val="28"/>
          <w:szCs w:val="28"/>
          <w:lang w:val="nl-NL"/>
        </w:rPr>
      </w:pPr>
      <w:r w:rsidRPr="000239F8">
        <w:rPr>
          <w:sz w:val="28"/>
          <w:szCs w:val="28"/>
          <w:lang w:val="nl-NL"/>
        </w:rPr>
        <w:t>Giao tiếp và hợp tác thông qua hoạt động nhóm, hợp tác và giao tiếp với các bạn trong các nhiệm vụ học tập.</w:t>
      </w:r>
    </w:p>
    <w:p w14:paraId="3BE8C53C" w14:textId="77777777" w:rsidR="000239F8" w:rsidRPr="000239F8" w:rsidRDefault="000239F8" w:rsidP="000239F8">
      <w:pPr>
        <w:pStyle w:val="ListParagraph"/>
        <w:tabs>
          <w:tab w:val="left" w:pos="709"/>
        </w:tabs>
        <w:spacing w:before="0"/>
        <w:ind w:left="0"/>
        <w:rPr>
          <w:b/>
          <w:sz w:val="28"/>
          <w:szCs w:val="28"/>
        </w:rPr>
      </w:pPr>
      <w:r w:rsidRPr="000239F8">
        <w:rPr>
          <w:b/>
          <w:sz w:val="28"/>
          <w:szCs w:val="28"/>
        </w:rPr>
        <w:t>3. Phẩm chất</w:t>
      </w:r>
    </w:p>
    <w:p w14:paraId="6BE36736" w14:textId="77777777" w:rsidR="000239F8" w:rsidRPr="000239F8" w:rsidRDefault="000239F8" w:rsidP="000239F8">
      <w:pPr>
        <w:pStyle w:val="ListParagraph"/>
        <w:numPr>
          <w:ilvl w:val="0"/>
          <w:numId w:val="3"/>
        </w:numPr>
        <w:tabs>
          <w:tab w:val="left" w:pos="709"/>
        </w:tabs>
        <w:spacing w:before="0"/>
        <w:ind w:left="0" w:firstLine="0"/>
        <w:contextualSpacing/>
        <w:rPr>
          <w:sz w:val="28"/>
          <w:szCs w:val="28"/>
          <w:lang w:val="nl-NL"/>
        </w:rPr>
      </w:pPr>
      <w:r w:rsidRPr="000239F8">
        <w:rPr>
          <w:sz w:val="28"/>
          <w:szCs w:val="28"/>
          <w:lang w:val="nl-NL"/>
        </w:rPr>
        <w:t>Yêu nước tự hào về truyền thống lịch sử hào hùng của dân tộc.</w:t>
      </w:r>
    </w:p>
    <w:p w14:paraId="0DFB6959" w14:textId="77777777" w:rsidR="000239F8" w:rsidRPr="000239F8" w:rsidRDefault="000239F8" w:rsidP="000239F8">
      <w:pPr>
        <w:pStyle w:val="ListParagraph"/>
        <w:numPr>
          <w:ilvl w:val="0"/>
          <w:numId w:val="3"/>
        </w:numPr>
        <w:tabs>
          <w:tab w:val="left" w:pos="709"/>
        </w:tabs>
        <w:spacing w:before="0"/>
        <w:ind w:left="0" w:firstLine="0"/>
        <w:contextualSpacing/>
        <w:rPr>
          <w:sz w:val="28"/>
          <w:szCs w:val="28"/>
          <w:lang w:val="nl-NL"/>
        </w:rPr>
      </w:pPr>
      <w:r w:rsidRPr="000239F8">
        <w:rPr>
          <w:sz w:val="28"/>
          <w:szCs w:val="28"/>
          <w:lang w:val="nl-NL"/>
        </w:rPr>
        <w:t>Lòng biết ơn Chủ tịch Hồ Chí Minh và các nhân vật lịch sử tiêu biểu trong cuộc đấu tranh vì nền độc lập, tự do của Tổ quốc.</w:t>
      </w:r>
    </w:p>
    <w:p w14:paraId="01053003" w14:textId="77777777" w:rsidR="000239F8" w:rsidRPr="000239F8" w:rsidRDefault="000239F8" w:rsidP="000239F8">
      <w:pPr>
        <w:pStyle w:val="ListParagraph"/>
        <w:numPr>
          <w:ilvl w:val="0"/>
          <w:numId w:val="3"/>
        </w:numPr>
        <w:tabs>
          <w:tab w:val="left" w:pos="709"/>
        </w:tabs>
        <w:spacing w:before="0"/>
        <w:ind w:left="0" w:firstLine="0"/>
        <w:contextualSpacing/>
        <w:rPr>
          <w:sz w:val="28"/>
          <w:szCs w:val="28"/>
          <w:lang w:val="nl-NL"/>
        </w:rPr>
      </w:pPr>
      <w:r w:rsidRPr="000239F8">
        <w:rPr>
          <w:sz w:val="28"/>
          <w:szCs w:val="28"/>
          <w:lang w:val="nl-NL"/>
        </w:rPr>
        <w:t>Trách nhiệm thông qua việc biết trân trọng và giữ gìn những thành quả của Cách mạng tháng Tám năm 1945.</w:t>
      </w:r>
    </w:p>
    <w:p w14:paraId="3F0F8ACD" w14:textId="77777777" w:rsidR="000239F8" w:rsidRPr="000239F8" w:rsidRDefault="000239F8" w:rsidP="000239F8">
      <w:pPr>
        <w:pStyle w:val="NormalWeb"/>
        <w:spacing w:before="0" w:beforeAutospacing="0" w:after="0" w:afterAutospacing="0"/>
        <w:rPr>
          <w:sz w:val="28"/>
          <w:szCs w:val="28"/>
        </w:rPr>
      </w:pPr>
      <w:r w:rsidRPr="000239F8">
        <w:rPr>
          <w:b/>
          <w:bCs/>
          <w:sz w:val="28"/>
          <w:szCs w:val="28"/>
        </w:rPr>
        <w:t>*Tích hợp GDQPAN:</w:t>
      </w:r>
      <w:r w:rsidRPr="000239F8">
        <w:rPr>
          <w:sz w:val="28"/>
          <w:szCs w:val="28"/>
        </w:rPr>
        <w:t xml:space="preserve"> Tự hào về lịch sử quê hương, yêu hoà bình, biết ơn những anh hùng đã hi sinh.</w:t>
      </w:r>
    </w:p>
    <w:p w14:paraId="524CBEA7" w14:textId="77777777" w:rsidR="000239F8" w:rsidRPr="000239F8" w:rsidRDefault="000239F8" w:rsidP="000239F8">
      <w:pPr>
        <w:spacing w:after="0" w:line="240" w:lineRule="auto"/>
        <w:ind w:firstLine="360"/>
        <w:jc w:val="both"/>
        <w:rPr>
          <w:rFonts w:ascii="Times New Roman" w:hAnsi="Times New Roman" w:cs="Times New Roman"/>
          <w:b/>
          <w:sz w:val="28"/>
          <w:szCs w:val="28"/>
          <w:u w:val="single"/>
        </w:rPr>
      </w:pPr>
      <w:r w:rsidRPr="000239F8">
        <w:rPr>
          <w:rFonts w:ascii="Times New Roman" w:hAnsi="Times New Roman" w:cs="Times New Roman"/>
          <w:b/>
          <w:sz w:val="28"/>
          <w:szCs w:val="28"/>
          <w:u w:val="single"/>
        </w:rPr>
        <w:t xml:space="preserve">II. ĐỒ DÙNG DẠY HỌC </w:t>
      </w:r>
    </w:p>
    <w:p w14:paraId="653AEC59" w14:textId="77777777" w:rsidR="000239F8" w:rsidRPr="000239F8" w:rsidRDefault="000239F8" w:rsidP="000239F8">
      <w:pPr>
        <w:spacing w:after="0" w:line="240" w:lineRule="auto"/>
        <w:ind w:firstLine="360"/>
        <w:jc w:val="both"/>
        <w:rPr>
          <w:rFonts w:ascii="Times New Roman" w:hAnsi="Times New Roman" w:cs="Times New Roman"/>
          <w:b/>
          <w:bCs/>
          <w:sz w:val="28"/>
          <w:szCs w:val="28"/>
        </w:rPr>
      </w:pPr>
      <w:r w:rsidRPr="000239F8">
        <w:rPr>
          <w:rFonts w:ascii="Times New Roman" w:hAnsi="Times New Roman" w:cs="Times New Roman"/>
          <w:b/>
          <w:bCs/>
          <w:sz w:val="28"/>
          <w:szCs w:val="28"/>
        </w:rPr>
        <w:t>1. Giáo viên</w:t>
      </w:r>
    </w:p>
    <w:p w14:paraId="208A10D0" w14:textId="77777777" w:rsidR="000239F8" w:rsidRPr="000239F8" w:rsidRDefault="000239F8" w:rsidP="000239F8">
      <w:pPr>
        <w:pStyle w:val="ListParagraph"/>
        <w:numPr>
          <w:ilvl w:val="0"/>
          <w:numId w:val="3"/>
        </w:numPr>
        <w:tabs>
          <w:tab w:val="left" w:pos="709"/>
        </w:tabs>
        <w:spacing w:before="0"/>
        <w:ind w:left="0" w:firstLine="0"/>
        <w:contextualSpacing/>
        <w:rPr>
          <w:sz w:val="28"/>
          <w:szCs w:val="28"/>
          <w:lang w:val="nl-NL"/>
        </w:rPr>
      </w:pPr>
      <w:r w:rsidRPr="000239F8">
        <w:rPr>
          <w:sz w:val="28"/>
          <w:szCs w:val="28"/>
          <w:lang w:val="nl-NL"/>
        </w:rPr>
        <w:t xml:space="preserve"> Kế hoạch bài dạy, bài trình chiếu powerpoint.</w:t>
      </w:r>
    </w:p>
    <w:p w14:paraId="6BB3C66A" w14:textId="77777777" w:rsidR="000239F8" w:rsidRPr="000239F8" w:rsidRDefault="000239F8" w:rsidP="000239F8">
      <w:pPr>
        <w:pStyle w:val="ListParagraph"/>
        <w:numPr>
          <w:ilvl w:val="0"/>
          <w:numId w:val="3"/>
        </w:numPr>
        <w:tabs>
          <w:tab w:val="left" w:pos="709"/>
        </w:tabs>
        <w:spacing w:before="0"/>
        <w:ind w:left="0" w:firstLine="0"/>
        <w:contextualSpacing/>
        <w:rPr>
          <w:sz w:val="28"/>
          <w:szCs w:val="28"/>
          <w:lang w:val="nl-NL"/>
        </w:rPr>
      </w:pPr>
      <w:r w:rsidRPr="000239F8">
        <w:rPr>
          <w:sz w:val="28"/>
          <w:szCs w:val="28"/>
          <w:lang w:val="nl-NL"/>
        </w:rPr>
        <w:t>Lược đồ, tranh ảnh có liên quan đến nội dung bài học.</w:t>
      </w:r>
    </w:p>
    <w:p w14:paraId="6ACFBBF4" w14:textId="77777777" w:rsidR="000239F8" w:rsidRPr="000239F8" w:rsidRDefault="000239F8" w:rsidP="000239F8">
      <w:pPr>
        <w:pStyle w:val="ListParagraph"/>
        <w:numPr>
          <w:ilvl w:val="0"/>
          <w:numId w:val="3"/>
        </w:numPr>
        <w:tabs>
          <w:tab w:val="left" w:pos="709"/>
        </w:tabs>
        <w:spacing w:before="0"/>
        <w:ind w:left="0" w:firstLine="0"/>
        <w:contextualSpacing/>
        <w:rPr>
          <w:sz w:val="28"/>
          <w:szCs w:val="28"/>
          <w:lang w:val="nl-NL"/>
        </w:rPr>
      </w:pPr>
      <w:r w:rsidRPr="000239F8">
        <w:rPr>
          <w:sz w:val="28"/>
          <w:szCs w:val="28"/>
          <w:lang w:val="nl-NL"/>
        </w:rPr>
        <w:t>SGK, SGV môn Lịch sử và Địa lí 5 – bộ sách Cánh diều.</w:t>
      </w:r>
    </w:p>
    <w:p w14:paraId="3E6A6BC3" w14:textId="77777777" w:rsidR="000239F8" w:rsidRPr="000239F8" w:rsidRDefault="000239F8" w:rsidP="000239F8">
      <w:pPr>
        <w:pStyle w:val="ListParagraph"/>
        <w:numPr>
          <w:ilvl w:val="0"/>
          <w:numId w:val="3"/>
        </w:numPr>
        <w:tabs>
          <w:tab w:val="left" w:pos="709"/>
        </w:tabs>
        <w:spacing w:before="0"/>
        <w:ind w:left="0" w:firstLine="0"/>
        <w:contextualSpacing/>
        <w:rPr>
          <w:sz w:val="28"/>
          <w:szCs w:val="28"/>
        </w:rPr>
      </w:pPr>
      <w:r w:rsidRPr="000239F8">
        <w:rPr>
          <w:sz w:val="28"/>
          <w:szCs w:val="28"/>
          <w:lang w:val="nl-NL"/>
        </w:rPr>
        <w:t>Phiếu học tập, bảng con, bút, viết, bảng phấn, bảng nhóm hoặc giấy A3, bút màu, giấy ghi chú,…</w:t>
      </w:r>
    </w:p>
    <w:p w14:paraId="13B4F5E1" w14:textId="77777777" w:rsidR="000239F8" w:rsidRPr="000239F8" w:rsidRDefault="000239F8" w:rsidP="000239F8">
      <w:pPr>
        <w:pStyle w:val="ListParagraph"/>
        <w:tabs>
          <w:tab w:val="left" w:pos="709"/>
        </w:tabs>
        <w:spacing w:before="0"/>
        <w:ind w:left="0"/>
        <w:rPr>
          <w:sz w:val="28"/>
          <w:szCs w:val="28"/>
        </w:rPr>
      </w:pPr>
      <w:r w:rsidRPr="000239F8">
        <w:rPr>
          <w:sz w:val="28"/>
          <w:szCs w:val="28"/>
          <w:lang w:val="nl-NL"/>
        </w:rPr>
        <w:t>2</w:t>
      </w:r>
      <w:r w:rsidRPr="000239F8">
        <w:rPr>
          <w:sz w:val="28"/>
          <w:szCs w:val="28"/>
        </w:rPr>
        <w:t>. Học sinh</w:t>
      </w:r>
    </w:p>
    <w:p w14:paraId="20496AA5" w14:textId="77777777" w:rsidR="000239F8" w:rsidRPr="000239F8" w:rsidRDefault="000239F8" w:rsidP="000239F8">
      <w:pPr>
        <w:spacing w:after="0" w:line="240" w:lineRule="auto"/>
        <w:ind w:firstLine="360"/>
        <w:jc w:val="both"/>
        <w:rPr>
          <w:rFonts w:ascii="Times New Roman" w:hAnsi="Times New Roman" w:cs="Times New Roman"/>
          <w:sz w:val="28"/>
          <w:szCs w:val="28"/>
        </w:rPr>
      </w:pPr>
      <w:r w:rsidRPr="000239F8">
        <w:rPr>
          <w:rFonts w:ascii="Times New Roman" w:hAnsi="Times New Roman" w:cs="Times New Roman"/>
          <w:sz w:val="28"/>
          <w:szCs w:val="28"/>
        </w:rPr>
        <w:t xml:space="preserve">- SGK, Vở bài tập </w:t>
      </w:r>
      <w:r w:rsidRPr="000239F8">
        <w:rPr>
          <w:rFonts w:ascii="Times New Roman" w:hAnsi="Times New Roman" w:cs="Times New Roman"/>
          <w:sz w:val="28"/>
          <w:szCs w:val="28"/>
          <w:lang w:val="nl-NL"/>
        </w:rPr>
        <w:t>Lịch sử và Địa lí 5 – bộ sách Cánh diều</w:t>
      </w:r>
    </w:p>
    <w:p w14:paraId="3B8CEE5E" w14:textId="77777777" w:rsidR="000239F8" w:rsidRPr="000239F8" w:rsidRDefault="000239F8" w:rsidP="000239F8">
      <w:pPr>
        <w:spacing w:after="0" w:line="240" w:lineRule="auto"/>
        <w:ind w:firstLine="360"/>
        <w:jc w:val="both"/>
        <w:outlineLvl w:val="0"/>
        <w:rPr>
          <w:rFonts w:ascii="Times New Roman" w:hAnsi="Times New Roman" w:cs="Times New Roman"/>
          <w:b/>
          <w:sz w:val="28"/>
          <w:szCs w:val="28"/>
          <w:u w:val="single"/>
        </w:rPr>
      </w:pPr>
      <w:r w:rsidRPr="000239F8">
        <w:rPr>
          <w:rFonts w:ascii="Times New Roman" w:hAnsi="Times New Roman" w:cs="Times New Roman"/>
          <w:b/>
          <w:sz w:val="28"/>
          <w:szCs w:val="28"/>
          <w:u w:val="single"/>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55"/>
        <w:gridCol w:w="3983"/>
      </w:tblGrid>
      <w:tr w:rsidR="000239F8" w:rsidRPr="000239F8" w14:paraId="45FE1DDA" w14:textId="77777777" w:rsidTr="00376251">
        <w:tc>
          <w:tcPr>
            <w:tcW w:w="5755" w:type="dxa"/>
            <w:tcBorders>
              <w:bottom w:val="dashed" w:sz="4" w:space="0" w:color="auto"/>
            </w:tcBorders>
          </w:tcPr>
          <w:p w14:paraId="28A16F5B" w14:textId="77777777" w:rsidR="000239F8" w:rsidRPr="000239F8" w:rsidRDefault="000239F8" w:rsidP="000239F8">
            <w:pPr>
              <w:spacing w:after="0" w:line="240" w:lineRule="auto"/>
              <w:jc w:val="center"/>
              <w:rPr>
                <w:rFonts w:ascii="Times New Roman" w:hAnsi="Times New Roman" w:cs="Times New Roman"/>
                <w:b/>
                <w:sz w:val="28"/>
                <w:szCs w:val="28"/>
                <w:lang w:val="nl-NL"/>
              </w:rPr>
            </w:pPr>
            <w:r w:rsidRPr="000239F8">
              <w:rPr>
                <w:rFonts w:ascii="Times New Roman" w:hAnsi="Times New Roman" w:cs="Times New Roman"/>
                <w:b/>
                <w:sz w:val="28"/>
                <w:szCs w:val="28"/>
                <w:lang w:val="nl-NL"/>
              </w:rPr>
              <w:t>Hoạt động của giáo viên</w:t>
            </w:r>
          </w:p>
        </w:tc>
        <w:tc>
          <w:tcPr>
            <w:tcW w:w="3983" w:type="dxa"/>
            <w:tcBorders>
              <w:bottom w:val="dashed" w:sz="4" w:space="0" w:color="auto"/>
            </w:tcBorders>
          </w:tcPr>
          <w:p w14:paraId="5439BC6A" w14:textId="77777777" w:rsidR="000239F8" w:rsidRPr="000239F8" w:rsidRDefault="000239F8" w:rsidP="000239F8">
            <w:pPr>
              <w:spacing w:after="0" w:line="240" w:lineRule="auto"/>
              <w:jc w:val="center"/>
              <w:rPr>
                <w:rFonts w:ascii="Times New Roman" w:hAnsi="Times New Roman" w:cs="Times New Roman"/>
                <w:b/>
                <w:sz w:val="28"/>
                <w:szCs w:val="28"/>
                <w:lang w:val="nl-NL"/>
              </w:rPr>
            </w:pPr>
            <w:r w:rsidRPr="000239F8">
              <w:rPr>
                <w:rFonts w:ascii="Times New Roman" w:hAnsi="Times New Roman" w:cs="Times New Roman"/>
                <w:b/>
                <w:sz w:val="28"/>
                <w:szCs w:val="28"/>
                <w:lang w:val="nl-NL"/>
              </w:rPr>
              <w:t>Hoạt động của học sinh</w:t>
            </w:r>
          </w:p>
        </w:tc>
      </w:tr>
      <w:tr w:rsidR="000239F8" w:rsidRPr="000239F8" w14:paraId="27D0ED6C" w14:textId="77777777" w:rsidTr="00376251">
        <w:tc>
          <w:tcPr>
            <w:tcW w:w="9738" w:type="dxa"/>
            <w:gridSpan w:val="2"/>
            <w:tcBorders>
              <w:bottom w:val="dashed" w:sz="4" w:space="0" w:color="auto"/>
            </w:tcBorders>
          </w:tcPr>
          <w:p w14:paraId="40CC0AE3" w14:textId="77777777" w:rsidR="000239F8" w:rsidRPr="000239F8" w:rsidRDefault="000239F8" w:rsidP="000239F8">
            <w:pPr>
              <w:spacing w:after="0" w:line="240" w:lineRule="auto"/>
              <w:jc w:val="both"/>
              <w:rPr>
                <w:rFonts w:ascii="Times New Roman" w:hAnsi="Times New Roman" w:cs="Times New Roman"/>
                <w:b/>
                <w:bCs/>
                <w:sz w:val="28"/>
                <w:szCs w:val="28"/>
                <w:lang w:val="nl-NL"/>
              </w:rPr>
            </w:pPr>
            <w:r w:rsidRPr="000239F8">
              <w:rPr>
                <w:rFonts w:ascii="Times New Roman" w:hAnsi="Times New Roman" w:cs="Times New Roman"/>
                <w:b/>
                <w:bCs/>
                <w:sz w:val="28"/>
                <w:szCs w:val="28"/>
                <w:lang w:val="nl-NL"/>
              </w:rPr>
              <w:t>1. Hoạt động khởi động: 5 phút</w:t>
            </w:r>
          </w:p>
          <w:p w14:paraId="6ECA865F" w14:textId="77777777" w:rsidR="000239F8" w:rsidRPr="000239F8" w:rsidRDefault="000239F8" w:rsidP="000239F8">
            <w:pPr>
              <w:spacing w:after="0" w:line="240" w:lineRule="auto"/>
              <w:jc w:val="both"/>
              <w:rPr>
                <w:rFonts w:ascii="Times New Roman" w:hAnsi="Times New Roman" w:cs="Times New Roman"/>
                <w:b/>
                <w:iCs/>
                <w:sz w:val="28"/>
                <w:szCs w:val="28"/>
                <w:lang w:val="nl-NL"/>
              </w:rPr>
            </w:pPr>
            <w:r w:rsidRPr="000239F8">
              <w:rPr>
                <w:rFonts w:ascii="Times New Roman" w:hAnsi="Times New Roman" w:cs="Times New Roman"/>
                <w:b/>
                <w:iCs/>
                <w:sz w:val="28"/>
                <w:szCs w:val="28"/>
                <w:lang w:val="nl-NL"/>
              </w:rPr>
              <w:t xml:space="preserve">- Mục tiêu: </w:t>
            </w:r>
          </w:p>
          <w:p w14:paraId="6A91D788" w14:textId="77777777" w:rsidR="000239F8" w:rsidRPr="000239F8" w:rsidRDefault="000239F8" w:rsidP="000239F8">
            <w:pPr>
              <w:spacing w:after="0" w:line="240" w:lineRule="auto"/>
              <w:jc w:val="both"/>
              <w:outlineLvl w:val="0"/>
              <w:rPr>
                <w:rFonts w:ascii="Times New Roman" w:hAnsi="Times New Roman" w:cs="Times New Roman"/>
                <w:bCs/>
                <w:iCs/>
                <w:sz w:val="28"/>
                <w:szCs w:val="28"/>
                <w:lang w:val="nl-NL"/>
              </w:rPr>
            </w:pPr>
            <w:r w:rsidRPr="000239F8">
              <w:rPr>
                <w:rFonts w:ascii="Times New Roman" w:hAnsi="Times New Roman" w:cs="Times New Roman"/>
                <w:bCs/>
                <w:iCs/>
                <w:sz w:val="28"/>
                <w:szCs w:val="28"/>
                <w:lang w:val="nl-NL"/>
              </w:rPr>
              <w:t>+ Nhận biết được các mục tiêu của bài học.</w:t>
            </w:r>
          </w:p>
          <w:p w14:paraId="78066155" w14:textId="77777777" w:rsidR="000239F8" w:rsidRPr="000239F8" w:rsidRDefault="000239F8" w:rsidP="000239F8">
            <w:pPr>
              <w:spacing w:after="0" w:line="240" w:lineRule="auto"/>
              <w:jc w:val="both"/>
              <w:outlineLvl w:val="0"/>
              <w:rPr>
                <w:rFonts w:ascii="Times New Roman" w:hAnsi="Times New Roman" w:cs="Times New Roman"/>
                <w:bCs/>
                <w:i/>
                <w:sz w:val="28"/>
                <w:szCs w:val="28"/>
                <w:lang w:val="nl-NL"/>
              </w:rPr>
            </w:pPr>
            <w:r w:rsidRPr="000239F8">
              <w:rPr>
                <w:rFonts w:ascii="Times New Roman" w:hAnsi="Times New Roman" w:cs="Times New Roman"/>
                <w:bCs/>
                <w:iCs/>
                <w:sz w:val="28"/>
                <w:szCs w:val="28"/>
                <w:lang w:val="nl-NL"/>
              </w:rPr>
              <w:t>+ Tạo hứng thú trong học tập.</w:t>
            </w:r>
          </w:p>
        </w:tc>
      </w:tr>
      <w:tr w:rsidR="000239F8" w:rsidRPr="000239F8" w14:paraId="149995F6" w14:textId="77777777" w:rsidTr="00376251">
        <w:tc>
          <w:tcPr>
            <w:tcW w:w="5755" w:type="dxa"/>
            <w:tcBorders>
              <w:bottom w:val="dashed" w:sz="4" w:space="0" w:color="auto"/>
            </w:tcBorders>
          </w:tcPr>
          <w:p w14:paraId="1530FF4F" w14:textId="77777777" w:rsidR="000239F8" w:rsidRPr="000239F8" w:rsidRDefault="000239F8" w:rsidP="000239F8">
            <w:pPr>
              <w:spacing w:after="0" w:line="240" w:lineRule="auto"/>
              <w:jc w:val="both"/>
              <w:outlineLvl w:val="0"/>
              <w:rPr>
                <w:rFonts w:ascii="Times New Roman" w:hAnsi="Times New Roman" w:cs="Times New Roman"/>
                <w:bCs/>
                <w:sz w:val="28"/>
                <w:szCs w:val="28"/>
                <w:lang w:val="nl-NL"/>
              </w:rPr>
            </w:pPr>
            <w:r w:rsidRPr="000239F8">
              <w:rPr>
                <w:rFonts w:ascii="Times New Roman" w:hAnsi="Times New Roman" w:cs="Times New Roman"/>
                <w:bCs/>
                <w:sz w:val="28"/>
                <w:szCs w:val="28"/>
                <w:lang w:val="nl-NL"/>
              </w:rPr>
              <w:lastRenderedPageBreak/>
              <w:t xml:space="preserve">Cách tiến hành: Giáo viên cho cả lớp nghe và xem tư liệu về cách mạng tháng Tám năm 1945 có lồng bài hát Quốc ca (Tiến quân ca) và cho học sinh chia sẻ những hiểu biết của bản thân về Quốc ca và cách mạng tháng Tám năm 1945 </w:t>
            </w:r>
          </w:p>
          <w:p w14:paraId="13BF4096" w14:textId="77777777" w:rsidR="000239F8" w:rsidRPr="000239F8" w:rsidRDefault="000239F8" w:rsidP="000239F8">
            <w:pPr>
              <w:spacing w:after="0" w:line="240" w:lineRule="auto"/>
              <w:jc w:val="both"/>
              <w:outlineLvl w:val="0"/>
              <w:rPr>
                <w:rFonts w:ascii="Times New Roman" w:hAnsi="Times New Roman" w:cs="Times New Roman"/>
                <w:bCs/>
                <w:sz w:val="28"/>
                <w:szCs w:val="28"/>
              </w:rPr>
            </w:pPr>
            <w:r w:rsidRPr="000239F8">
              <w:rPr>
                <w:rFonts w:ascii="Times New Roman" w:hAnsi="Times New Roman" w:cs="Times New Roman"/>
                <w:bCs/>
                <w:sz w:val="28"/>
                <w:szCs w:val="28"/>
                <w:lang w:val="nl-NL"/>
              </w:rPr>
              <w:t xml:space="preserve">- </w:t>
            </w:r>
            <w:r w:rsidRPr="000239F8">
              <w:rPr>
                <w:rFonts w:ascii="Times New Roman" w:hAnsi="Times New Roman" w:cs="Times New Roman"/>
                <w:bCs/>
                <w:sz w:val="28"/>
                <w:szCs w:val="28"/>
              </w:rPr>
              <w:t>GV gọi 2 – 3 HS lần lượt đứng lên chia sẻ, các HS khác lắng nghe, nhận xét và bổ sung thông tin (nếu có)</w:t>
            </w:r>
          </w:p>
          <w:p w14:paraId="2B1D6787" w14:textId="77777777" w:rsidR="000239F8" w:rsidRPr="000239F8" w:rsidRDefault="000239F8" w:rsidP="000239F8">
            <w:pPr>
              <w:spacing w:after="0" w:line="240" w:lineRule="auto"/>
              <w:jc w:val="both"/>
              <w:outlineLvl w:val="0"/>
              <w:rPr>
                <w:rFonts w:ascii="Times New Roman" w:hAnsi="Times New Roman" w:cs="Times New Roman"/>
                <w:bCs/>
                <w:sz w:val="28"/>
                <w:szCs w:val="28"/>
                <w:lang w:val="nl-NL"/>
              </w:rPr>
            </w:pPr>
            <w:r w:rsidRPr="000239F8">
              <w:rPr>
                <w:rFonts w:ascii="Times New Roman" w:hAnsi="Times New Roman" w:cs="Times New Roman"/>
                <w:bCs/>
                <w:sz w:val="28"/>
                <w:szCs w:val="28"/>
              </w:rPr>
              <w:t>- GV nhận xét câu trả lời của HS và dẫn dắt vào bài học mới</w:t>
            </w:r>
          </w:p>
        </w:tc>
        <w:tc>
          <w:tcPr>
            <w:tcW w:w="3983" w:type="dxa"/>
            <w:tcBorders>
              <w:bottom w:val="dashed" w:sz="4" w:space="0" w:color="auto"/>
            </w:tcBorders>
          </w:tcPr>
          <w:p w14:paraId="22195FE4" w14:textId="77777777" w:rsidR="000239F8" w:rsidRPr="000239F8" w:rsidRDefault="000239F8" w:rsidP="000239F8">
            <w:pPr>
              <w:spacing w:after="0" w:line="240" w:lineRule="auto"/>
              <w:jc w:val="both"/>
              <w:rPr>
                <w:rFonts w:ascii="Times New Roman" w:hAnsi="Times New Roman" w:cs="Times New Roman"/>
                <w:sz w:val="28"/>
                <w:szCs w:val="28"/>
                <w:lang w:val="nl-NL"/>
              </w:rPr>
            </w:pPr>
            <w:r w:rsidRPr="000239F8">
              <w:rPr>
                <w:rFonts w:ascii="Times New Roman" w:hAnsi="Times New Roman" w:cs="Times New Roman"/>
                <w:sz w:val="28"/>
                <w:szCs w:val="28"/>
                <w:lang w:val="nl-NL"/>
              </w:rPr>
              <w:t>- HS lắng nghe và xem tư liệu</w:t>
            </w:r>
          </w:p>
          <w:p w14:paraId="428069FF" w14:textId="77777777" w:rsidR="000239F8" w:rsidRPr="000239F8" w:rsidRDefault="000239F8" w:rsidP="000239F8">
            <w:pPr>
              <w:spacing w:after="0" w:line="240" w:lineRule="auto"/>
              <w:jc w:val="both"/>
              <w:rPr>
                <w:rFonts w:ascii="Times New Roman" w:hAnsi="Times New Roman" w:cs="Times New Roman"/>
                <w:sz w:val="28"/>
                <w:szCs w:val="28"/>
                <w:lang w:val="nl-NL"/>
              </w:rPr>
            </w:pPr>
          </w:p>
          <w:p w14:paraId="536F3001" w14:textId="77777777" w:rsidR="000239F8" w:rsidRPr="000239F8" w:rsidRDefault="000239F8" w:rsidP="000239F8">
            <w:pPr>
              <w:spacing w:after="0" w:line="240" w:lineRule="auto"/>
              <w:jc w:val="both"/>
              <w:rPr>
                <w:rFonts w:ascii="Times New Roman" w:hAnsi="Times New Roman" w:cs="Times New Roman"/>
                <w:sz w:val="28"/>
                <w:szCs w:val="28"/>
                <w:lang w:val="nl-NL"/>
              </w:rPr>
            </w:pPr>
          </w:p>
          <w:p w14:paraId="6B91846E" w14:textId="77777777" w:rsidR="000239F8" w:rsidRPr="000239F8" w:rsidRDefault="000239F8" w:rsidP="000239F8">
            <w:pPr>
              <w:spacing w:after="0" w:line="240" w:lineRule="auto"/>
              <w:jc w:val="both"/>
              <w:rPr>
                <w:rFonts w:ascii="Times New Roman" w:hAnsi="Times New Roman" w:cs="Times New Roman"/>
                <w:sz w:val="28"/>
                <w:szCs w:val="28"/>
                <w:lang w:val="nl-NL"/>
              </w:rPr>
            </w:pPr>
          </w:p>
          <w:p w14:paraId="489269A5" w14:textId="77777777" w:rsidR="000239F8" w:rsidRPr="000239F8" w:rsidRDefault="000239F8" w:rsidP="000239F8">
            <w:pPr>
              <w:spacing w:after="0" w:line="240" w:lineRule="auto"/>
              <w:jc w:val="both"/>
              <w:rPr>
                <w:rFonts w:ascii="Times New Roman" w:hAnsi="Times New Roman" w:cs="Times New Roman"/>
                <w:sz w:val="28"/>
                <w:szCs w:val="28"/>
                <w:lang w:val="nl-NL"/>
              </w:rPr>
            </w:pPr>
          </w:p>
          <w:p w14:paraId="33EBB82F" w14:textId="77777777" w:rsidR="000239F8" w:rsidRPr="000239F8" w:rsidRDefault="000239F8" w:rsidP="000239F8">
            <w:pPr>
              <w:spacing w:after="0" w:line="240" w:lineRule="auto"/>
              <w:jc w:val="both"/>
              <w:rPr>
                <w:rFonts w:ascii="Times New Roman" w:hAnsi="Times New Roman" w:cs="Times New Roman"/>
                <w:sz w:val="28"/>
                <w:szCs w:val="28"/>
                <w:lang w:val="nl-NL"/>
              </w:rPr>
            </w:pPr>
            <w:r w:rsidRPr="000239F8">
              <w:rPr>
                <w:rFonts w:ascii="Times New Roman" w:hAnsi="Times New Roman" w:cs="Times New Roman"/>
                <w:sz w:val="28"/>
                <w:szCs w:val="28"/>
                <w:lang w:val="nl-NL"/>
              </w:rPr>
              <w:t xml:space="preserve">- 2-3 học sinh chia sẻ hiểu biết của mình về Quốc ca và cách mạng tháng Tám năm 1945. </w:t>
            </w:r>
          </w:p>
          <w:p w14:paraId="7505A35C" w14:textId="77777777" w:rsidR="000239F8" w:rsidRPr="000239F8" w:rsidRDefault="000239F8" w:rsidP="000239F8">
            <w:pPr>
              <w:spacing w:after="0" w:line="240" w:lineRule="auto"/>
              <w:jc w:val="both"/>
              <w:rPr>
                <w:rFonts w:ascii="Times New Roman" w:hAnsi="Times New Roman" w:cs="Times New Roman"/>
                <w:sz w:val="28"/>
                <w:szCs w:val="28"/>
                <w:lang w:val="nl-NL"/>
              </w:rPr>
            </w:pPr>
            <w:r w:rsidRPr="000239F8">
              <w:rPr>
                <w:rFonts w:ascii="Times New Roman" w:hAnsi="Times New Roman" w:cs="Times New Roman"/>
                <w:sz w:val="28"/>
                <w:szCs w:val="28"/>
                <w:lang w:val="nl-NL"/>
              </w:rPr>
              <w:t>- HS lắng nghe</w:t>
            </w:r>
          </w:p>
          <w:p w14:paraId="7458FAC7" w14:textId="77777777" w:rsidR="000239F8" w:rsidRPr="000239F8" w:rsidRDefault="000239F8" w:rsidP="000239F8">
            <w:pPr>
              <w:spacing w:after="0" w:line="240" w:lineRule="auto"/>
              <w:jc w:val="both"/>
              <w:rPr>
                <w:rFonts w:ascii="Times New Roman" w:hAnsi="Times New Roman" w:cs="Times New Roman"/>
                <w:sz w:val="28"/>
                <w:szCs w:val="28"/>
                <w:lang w:val="nl-NL"/>
              </w:rPr>
            </w:pPr>
          </w:p>
        </w:tc>
      </w:tr>
      <w:tr w:rsidR="000239F8" w:rsidRPr="000239F8" w14:paraId="155018AC" w14:textId="77777777" w:rsidTr="00376251">
        <w:tc>
          <w:tcPr>
            <w:tcW w:w="9738" w:type="dxa"/>
            <w:gridSpan w:val="2"/>
            <w:tcBorders>
              <w:top w:val="dashed" w:sz="4" w:space="0" w:color="auto"/>
              <w:bottom w:val="dashed" w:sz="4" w:space="0" w:color="auto"/>
            </w:tcBorders>
          </w:tcPr>
          <w:p w14:paraId="631AC6F9" w14:textId="77777777" w:rsidR="000239F8" w:rsidRPr="000239F8" w:rsidRDefault="000239F8" w:rsidP="000239F8">
            <w:pPr>
              <w:spacing w:after="0" w:line="240" w:lineRule="auto"/>
              <w:jc w:val="both"/>
              <w:rPr>
                <w:rFonts w:ascii="Times New Roman" w:hAnsi="Times New Roman" w:cs="Times New Roman"/>
                <w:b/>
                <w:sz w:val="28"/>
                <w:szCs w:val="28"/>
                <w:lang w:val="nl-NL"/>
              </w:rPr>
            </w:pPr>
            <w:r w:rsidRPr="000239F8">
              <w:rPr>
                <w:rFonts w:ascii="Times New Roman" w:hAnsi="Times New Roman" w:cs="Times New Roman"/>
                <w:b/>
                <w:bCs/>
                <w:iCs/>
                <w:sz w:val="28"/>
                <w:szCs w:val="28"/>
                <w:lang w:val="nl-NL"/>
              </w:rPr>
              <w:t>B. Hoạt động khám phá kiến thức</w:t>
            </w:r>
            <w:r w:rsidRPr="000239F8">
              <w:rPr>
                <w:rFonts w:ascii="Times New Roman" w:hAnsi="Times New Roman" w:cs="Times New Roman"/>
                <w:bCs/>
                <w:i/>
                <w:iCs/>
                <w:sz w:val="28"/>
                <w:szCs w:val="28"/>
                <w:lang w:val="nl-NL"/>
              </w:rPr>
              <w:t xml:space="preserve">: </w:t>
            </w:r>
            <w:r w:rsidRPr="000239F8">
              <w:rPr>
                <w:rFonts w:ascii="Times New Roman" w:hAnsi="Times New Roman" w:cs="Times New Roman"/>
                <w:b/>
                <w:sz w:val="28"/>
                <w:szCs w:val="28"/>
                <w:lang w:val="nl-NL"/>
              </w:rPr>
              <w:t>15 phút</w:t>
            </w:r>
          </w:p>
        </w:tc>
      </w:tr>
      <w:tr w:rsidR="000239F8" w:rsidRPr="000239F8" w14:paraId="240471D8" w14:textId="77777777" w:rsidTr="00376251">
        <w:tc>
          <w:tcPr>
            <w:tcW w:w="9738" w:type="dxa"/>
            <w:gridSpan w:val="2"/>
            <w:tcBorders>
              <w:top w:val="dashed" w:sz="4" w:space="0" w:color="auto"/>
              <w:bottom w:val="dashed" w:sz="4" w:space="0" w:color="auto"/>
            </w:tcBorders>
          </w:tcPr>
          <w:p w14:paraId="3CCF4CA3" w14:textId="77777777" w:rsidR="000239F8" w:rsidRPr="000239F8" w:rsidRDefault="000239F8" w:rsidP="000239F8">
            <w:pPr>
              <w:spacing w:after="0" w:line="240" w:lineRule="auto"/>
              <w:rPr>
                <w:rFonts w:ascii="Times New Roman" w:hAnsi="Times New Roman" w:cs="Times New Roman"/>
                <w:b/>
                <w:sz w:val="28"/>
                <w:szCs w:val="28"/>
                <w:lang w:val="nl-NL"/>
              </w:rPr>
            </w:pPr>
            <w:r w:rsidRPr="000239F8">
              <w:rPr>
                <w:rFonts w:ascii="Times New Roman" w:hAnsi="Times New Roman" w:cs="Times New Roman"/>
                <w:b/>
                <w:sz w:val="28"/>
                <w:szCs w:val="28"/>
                <w:lang w:val="nl-NL"/>
              </w:rPr>
              <w:t>Hoạt động 3: Bác Hồ viết và đọc bản tuyên ngôn độc lập</w:t>
            </w:r>
          </w:p>
          <w:p w14:paraId="77BBCDFF" w14:textId="77777777" w:rsidR="000239F8" w:rsidRPr="000239F8" w:rsidRDefault="000239F8" w:rsidP="000239F8">
            <w:pPr>
              <w:spacing w:after="0" w:line="240" w:lineRule="auto"/>
              <w:rPr>
                <w:rFonts w:ascii="Times New Roman" w:hAnsi="Times New Roman" w:cs="Times New Roman"/>
                <w:b/>
                <w:i/>
                <w:sz w:val="28"/>
                <w:szCs w:val="28"/>
                <w:lang w:val="nl-NL"/>
              </w:rPr>
            </w:pPr>
            <w:r w:rsidRPr="000239F8">
              <w:rPr>
                <w:rFonts w:ascii="Times New Roman" w:hAnsi="Times New Roman" w:cs="Times New Roman"/>
                <w:b/>
                <w:sz w:val="28"/>
                <w:szCs w:val="28"/>
                <w:lang w:val="nl-NL"/>
              </w:rPr>
              <w:t xml:space="preserve">* Kể lại một số câu chuyện về Hồ Chí Minh khi viết và đọc bản </w:t>
            </w:r>
            <w:r w:rsidRPr="000239F8">
              <w:rPr>
                <w:rFonts w:ascii="Times New Roman" w:hAnsi="Times New Roman" w:cs="Times New Roman"/>
                <w:b/>
                <w:i/>
                <w:sz w:val="28"/>
                <w:szCs w:val="28"/>
                <w:lang w:val="nl-NL"/>
              </w:rPr>
              <w:t>Tuyên ngôn Độc lập</w:t>
            </w:r>
          </w:p>
          <w:p w14:paraId="7ADAA618" w14:textId="77777777" w:rsidR="000239F8" w:rsidRPr="000239F8" w:rsidRDefault="000239F8" w:rsidP="000239F8">
            <w:pPr>
              <w:spacing w:after="0" w:line="240" w:lineRule="auto"/>
              <w:rPr>
                <w:rFonts w:ascii="Times New Roman" w:hAnsi="Times New Roman" w:cs="Times New Roman"/>
                <w:b/>
                <w:sz w:val="28"/>
                <w:szCs w:val="28"/>
                <w:lang w:val="nl-NL"/>
              </w:rPr>
            </w:pPr>
            <w:r w:rsidRPr="000239F8">
              <w:rPr>
                <w:rFonts w:ascii="Times New Roman" w:hAnsi="Times New Roman" w:cs="Times New Roman"/>
                <w:b/>
                <w:sz w:val="28"/>
                <w:szCs w:val="28"/>
                <w:lang w:val="nl-NL"/>
              </w:rPr>
              <w:t>Mục tiêu:</w:t>
            </w:r>
          </w:p>
          <w:p w14:paraId="3122EDAA" w14:textId="77777777" w:rsidR="000239F8" w:rsidRPr="000239F8" w:rsidRDefault="000239F8" w:rsidP="000239F8">
            <w:pPr>
              <w:spacing w:after="0" w:line="240" w:lineRule="auto"/>
              <w:jc w:val="both"/>
              <w:rPr>
                <w:rFonts w:ascii="Times New Roman" w:hAnsi="Times New Roman" w:cs="Times New Roman"/>
                <w:sz w:val="28"/>
                <w:szCs w:val="28"/>
                <w:lang w:val="nl-NL"/>
              </w:rPr>
            </w:pPr>
            <w:r w:rsidRPr="000239F8">
              <w:rPr>
                <w:rFonts w:ascii="Times New Roman" w:hAnsi="Times New Roman" w:cs="Times New Roman"/>
                <w:sz w:val="28"/>
                <w:szCs w:val="28"/>
                <w:lang w:val="nl-NL"/>
              </w:rPr>
              <w:t>Kể lại được một số câu chuyện về Hồ Chí Minh khi viết và đọc bản Tuyên ngôn Độc lập</w:t>
            </w:r>
          </w:p>
        </w:tc>
      </w:tr>
      <w:tr w:rsidR="000239F8" w:rsidRPr="000239F8" w14:paraId="3BA7E649" w14:textId="77777777" w:rsidTr="00376251">
        <w:tc>
          <w:tcPr>
            <w:tcW w:w="5755" w:type="dxa"/>
            <w:tcBorders>
              <w:top w:val="dashed" w:sz="4" w:space="0" w:color="auto"/>
              <w:bottom w:val="dashed" w:sz="4" w:space="0" w:color="auto"/>
            </w:tcBorders>
          </w:tcPr>
          <w:p w14:paraId="59903233" w14:textId="77777777" w:rsidR="000239F8" w:rsidRPr="000239F8" w:rsidRDefault="000239F8" w:rsidP="000239F8">
            <w:pPr>
              <w:spacing w:after="0" w:line="240" w:lineRule="auto"/>
              <w:jc w:val="both"/>
              <w:rPr>
                <w:rFonts w:ascii="Times New Roman" w:hAnsi="Times New Roman" w:cs="Times New Roman"/>
                <w:sz w:val="28"/>
                <w:szCs w:val="28"/>
                <w:lang w:val="nl-NL"/>
              </w:rPr>
            </w:pPr>
            <w:r w:rsidRPr="000239F8">
              <w:rPr>
                <w:rFonts w:ascii="Times New Roman" w:hAnsi="Times New Roman" w:cs="Times New Roman"/>
                <w:sz w:val="28"/>
                <w:szCs w:val="28"/>
                <w:lang w:val="nl-NL"/>
              </w:rPr>
              <w:t>Cách tiến hành:</w:t>
            </w:r>
          </w:p>
          <w:p w14:paraId="0BE2BA5A" w14:textId="77777777" w:rsidR="000239F8" w:rsidRPr="000239F8" w:rsidRDefault="000239F8" w:rsidP="000239F8">
            <w:pPr>
              <w:spacing w:after="0" w:line="240" w:lineRule="auto"/>
              <w:jc w:val="both"/>
              <w:rPr>
                <w:rFonts w:ascii="Times New Roman" w:hAnsi="Times New Roman" w:cs="Times New Roman"/>
                <w:sz w:val="28"/>
                <w:szCs w:val="28"/>
                <w:lang w:val="nl-NL"/>
              </w:rPr>
            </w:pPr>
            <w:r w:rsidRPr="000239F8">
              <w:rPr>
                <w:rFonts w:ascii="Times New Roman" w:hAnsi="Times New Roman" w:cs="Times New Roman"/>
                <w:sz w:val="28"/>
                <w:szCs w:val="28"/>
                <w:lang w:val="nl-NL"/>
              </w:rPr>
              <w:t xml:space="preserve">GV chia cặp và hướng dẫn học sinh và hướng dẫn học sinh đọc thông tin trong SGK trang 65-66 </w:t>
            </w:r>
            <w:r w:rsidRPr="000239F8">
              <w:rPr>
                <w:rFonts w:ascii="Times New Roman" w:hAnsi="Times New Roman" w:cs="Times New Roman"/>
                <w:sz w:val="28"/>
                <w:szCs w:val="28"/>
              </w:rPr>
              <w:t>kể lại một số câu chuyện về Hồ Chí Minh khi viết và đọc Tuyên ngôn Độc lập  theo gợi ý ở phiếu học tập số 3</w:t>
            </w:r>
          </w:p>
          <w:p w14:paraId="1413D0C9" w14:textId="77777777" w:rsidR="000239F8" w:rsidRPr="000239F8" w:rsidRDefault="000239F8" w:rsidP="000239F8">
            <w:pPr>
              <w:spacing w:after="0" w:line="240" w:lineRule="auto"/>
              <w:jc w:val="both"/>
              <w:rPr>
                <w:rFonts w:ascii="Times New Roman" w:hAnsi="Times New Roman" w:cs="Times New Roman"/>
                <w:sz w:val="28"/>
                <w:szCs w:val="28"/>
                <w:lang w:val="nl-NL"/>
              </w:rPr>
            </w:pPr>
            <w:r w:rsidRPr="000239F8">
              <w:rPr>
                <w:rFonts w:ascii="Times New Roman" w:hAnsi="Times New Roman" w:cs="Times New Roman"/>
                <w:sz w:val="28"/>
                <w:szCs w:val="28"/>
              </w:rPr>
              <w:t xml:space="preserve">Phiếu học tập số 3 </w:t>
            </w:r>
          </w:p>
          <w:p w14:paraId="573D6A70" w14:textId="77777777" w:rsidR="000239F8" w:rsidRPr="000239F8" w:rsidRDefault="000239F8" w:rsidP="000239F8">
            <w:pPr>
              <w:spacing w:after="0" w:line="240" w:lineRule="auto"/>
              <w:jc w:val="both"/>
              <w:rPr>
                <w:rFonts w:ascii="Times New Roman" w:hAnsi="Times New Roman" w:cs="Times New Roman"/>
                <w:sz w:val="28"/>
                <w:szCs w:val="28"/>
                <w:lang w:val="nl-NL"/>
              </w:rPr>
            </w:pPr>
            <w:r w:rsidRPr="000239F8">
              <w:rPr>
                <w:rFonts w:ascii="Times New Roman" w:hAnsi="Times New Roman" w:cs="Times New Roman"/>
                <w:noProof/>
                <w:sz w:val="28"/>
                <w:szCs w:val="28"/>
              </w:rPr>
              <w:drawing>
                <wp:inline distT="0" distB="0" distL="0" distR="0" wp14:anchorId="719CAE8F" wp14:editId="22E18B6D">
                  <wp:extent cx="3021330" cy="2924175"/>
                  <wp:effectExtent l="0" t="0" r="7620" b="9525"/>
                  <wp:docPr id="102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9" cstate="print"/>
                          <a:srcRect/>
                          <a:stretch/>
                        </pic:blipFill>
                        <pic:spPr>
                          <a:xfrm>
                            <a:off x="0" y="0"/>
                            <a:ext cx="3030978" cy="2933513"/>
                          </a:xfrm>
                          <a:prstGeom prst="rect">
                            <a:avLst/>
                          </a:prstGeom>
                        </pic:spPr>
                      </pic:pic>
                    </a:graphicData>
                  </a:graphic>
                </wp:inline>
              </w:drawing>
            </w:r>
          </w:p>
          <w:p w14:paraId="6A292619" w14:textId="77777777" w:rsidR="000239F8" w:rsidRPr="000239F8" w:rsidRDefault="000239F8" w:rsidP="000239F8">
            <w:pPr>
              <w:spacing w:after="0" w:line="240" w:lineRule="auto"/>
              <w:jc w:val="both"/>
              <w:rPr>
                <w:rFonts w:ascii="Times New Roman" w:hAnsi="Times New Roman" w:cs="Times New Roman"/>
                <w:sz w:val="28"/>
                <w:szCs w:val="28"/>
                <w:lang w:val="nl-NL"/>
              </w:rPr>
            </w:pPr>
            <w:r w:rsidRPr="000239F8">
              <w:rPr>
                <w:rFonts w:ascii="Times New Roman" w:hAnsi="Times New Roman" w:cs="Times New Roman"/>
                <w:sz w:val="28"/>
                <w:szCs w:val="28"/>
              </w:rPr>
              <w:t>Bước 2: Giáo viên cho một 2-3 cặp lên báo cáo sản phẩm. Các cặp còn lại nhận xét góp ý</w:t>
            </w:r>
          </w:p>
          <w:p w14:paraId="47A77E00" w14:textId="77777777" w:rsidR="000239F8" w:rsidRPr="000239F8" w:rsidRDefault="000239F8" w:rsidP="000239F8">
            <w:pPr>
              <w:spacing w:after="0" w:line="240" w:lineRule="auto"/>
              <w:jc w:val="both"/>
              <w:rPr>
                <w:rFonts w:ascii="Times New Roman" w:hAnsi="Times New Roman" w:cs="Times New Roman"/>
                <w:sz w:val="28"/>
                <w:szCs w:val="28"/>
              </w:rPr>
            </w:pPr>
            <w:r w:rsidRPr="000239F8">
              <w:rPr>
                <w:rFonts w:ascii="Times New Roman" w:hAnsi="Times New Roman" w:cs="Times New Roman"/>
                <w:sz w:val="28"/>
                <w:szCs w:val="28"/>
              </w:rPr>
              <w:t>Bước 3: GV nhận xét góp ý theo gợi ý sau:</w:t>
            </w:r>
          </w:p>
          <w:p w14:paraId="7F999592" w14:textId="77777777" w:rsidR="000239F8" w:rsidRPr="000239F8" w:rsidRDefault="000239F8" w:rsidP="000239F8">
            <w:pPr>
              <w:spacing w:after="0" w:line="240" w:lineRule="auto"/>
              <w:jc w:val="both"/>
              <w:rPr>
                <w:rFonts w:ascii="Times New Roman" w:hAnsi="Times New Roman" w:cs="Times New Roman"/>
                <w:sz w:val="28"/>
                <w:szCs w:val="28"/>
                <w:lang w:val="nl-NL"/>
              </w:rPr>
            </w:pPr>
            <w:r w:rsidRPr="000239F8">
              <w:rPr>
                <w:rFonts w:ascii="Times New Roman" w:hAnsi="Times New Roman" w:cs="Times New Roman"/>
                <w:noProof/>
                <w:sz w:val="28"/>
                <w:szCs w:val="28"/>
              </w:rPr>
              <w:lastRenderedPageBreak/>
              <w:drawing>
                <wp:inline distT="0" distB="0" distL="0" distR="0" wp14:anchorId="41AEA898" wp14:editId="64869A72">
                  <wp:extent cx="3214697" cy="2771775"/>
                  <wp:effectExtent l="0" t="0" r="5080" b="0"/>
                  <wp:docPr id="103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10" cstate="print"/>
                          <a:srcRect/>
                          <a:stretch/>
                        </pic:blipFill>
                        <pic:spPr>
                          <a:xfrm>
                            <a:off x="0" y="0"/>
                            <a:ext cx="3217859" cy="2774502"/>
                          </a:xfrm>
                          <a:prstGeom prst="rect">
                            <a:avLst/>
                          </a:prstGeom>
                        </pic:spPr>
                      </pic:pic>
                    </a:graphicData>
                  </a:graphic>
                </wp:inline>
              </w:drawing>
            </w:r>
            <w:r w:rsidRPr="000239F8">
              <w:rPr>
                <w:rFonts w:ascii="Times New Roman" w:hAnsi="Times New Roman" w:cs="Times New Roman"/>
                <w:sz w:val="28"/>
                <w:szCs w:val="28"/>
              </w:rPr>
              <w:t xml:space="preserve"> </w:t>
            </w:r>
          </w:p>
        </w:tc>
        <w:tc>
          <w:tcPr>
            <w:tcW w:w="3983" w:type="dxa"/>
            <w:tcBorders>
              <w:top w:val="dashed" w:sz="4" w:space="0" w:color="auto"/>
              <w:bottom w:val="dashed" w:sz="4" w:space="0" w:color="auto"/>
            </w:tcBorders>
          </w:tcPr>
          <w:p w14:paraId="420BFE7F" w14:textId="77777777" w:rsidR="000239F8" w:rsidRPr="000239F8" w:rsidRDefault="000239F8" w:rsidP="000239F8">
            <w:pPr>
              <w:spacing w:after="0" w:line="240" w:lineRule="auto"/>
              <w:jc w:val="both"/>
              <w:rPr>
                <w:rFonts w:ascii="Times New Roman" w:hAnsi="Times New Roman" w:cs="Times New Roman"/>
                <w:sz w:val="28"/>
                <w:szCs w:val="28"/>
                <w:lang w:val="nl-NL"/>
              </w:rPr>
            </w:pPr>
          </w:p>
          <w:p w14:paraId="612F1CBC" w14:textId="77777777" w:rsidR="000239F8" w:rsidRPr="000239F8" w:rsidRDefault="000239F8" w:rsidP="000239F8">
            <w:pPr>
              <w:spacing w:after="0" w:line="240" w:lineRule="auto"/>
              <w:jc w:val="both"/>
              <w:rPr>
                <w:rFonts w:ascii="Times New Roman" w:hAnsi="Times New Roman" w:cs="Times New Roman"/>
                <w:sz w:val="28"/>
                <w:szCs w:val="28"/>
                <w:lang w:val="nl-NL"/>
              </w:rPr>
            </w:pPr>
            <w:r w:rsidRPr="000239F8">
              <w:rPr>
                <w:rFonts w:ascii="Times New Roman" w:hAnsi="Times New Roman" w:cs="Times New Roman"/>
                <w:sz w:val="28"/>
                <w:szCs w:val="28"/>
              </w:rPr>
              <w:t>-Hs nghiên cứu và thảo luận theo cặp để hoàn thành phiếu số 3</w:t>
            </w:r>
          </w:p>
          <w:p w14:paraId="676E46E4" w14:textId="77777777" w:rsidR="000239F8" w:rsidRPr="000239F8" w:rsidRDefault="000239F8" w:rsidP="000239F8">
            <w:pPr>
              <w:spacing w:after="0" w:line="240" w:lineRule="auto"/>
              <w:jc w:val="both"/>
              <w:rPr>
                <w:rFonts w:ascii="Times New Roman" w:hAnsi="Times New Roman" w:cs="Times New Roman"/>
                <w:sz w:val="28"/>
                <w:szCs w:val="28"/>
                <w:lang w:val="nl-NL"/>
              </w:rPr>
            </w:pPr>
          </w:p>
          <w:p w14:paraId="0CA27691" w14:textId="77777777" w:rsidR="000239F8" w:rsidRPr="000239F8" w:rsidRDefault="000239F8" w:rsidP="000239F8">
            <w:pPr>
              <w:spacing w:after="0" w:line="240" w:lineRule="auto"/>
              <w:jc w:val="both"/>
              <w:rPr>
                <w:rFonts w:ascii="Times New Roman" w:hAnsi="Times New Roman" w:cs="Times New Roman"/>
                <w:sz w:val="28"/>
                <w:szCs w:val="28"/>
                <w:lang w:val="nl-NL"/>
              </w:rPr>
            </w:pPr>
          </w:p>
          <w:p w14:paraId="4FAB5511" w14:textId="77777777" w:rsidR="000239F8" w:rsidRPr="000239F8" w:rsidRDefault="000239F8" w:rsidP="000239F8">
            <w:pPr>
              <w:spacing w:after="0" w:line="240" w:lineRule="auto"/>
              <w:jc w:val="both"/>
              <w:rPr>
                <w:rFonts w:ascii="Times New Roman" w:hAnsi="Times New Roman" w:cs="Times New Roman"/>
                <w:sz w:val="28"/>
                <w:szCs w:val="28"/>
                <w:lang w:val="nl-NL"/>
              </w:rPr>
            </w:pPr>
          </w:p>
          <w:p w14:paraId="7AEB5672" w14:textId="77777777" w:rsidR="000239F8" w:rsidRPr="000239F8" w:rsidRDefault="000239F8" w:rsidP="000239F8">
            <w:pPr>
              <w:spacing w:after="0" w:line="240" w:lineRule="auto"/>
              <w:jc w:val="both"/>
              <w:rPr>
                <w:rFonts w:ascii="Times New Roman" w:hAnsi="Times New Roman" w:cs="Times New Roman"/>
                <w:sz w:val="28"/>
                <w:szCs w:val="28"/>
                <w:lang w:val="nl-NL"/>
              </w:rPr>
            </w:pPr>
            <w:r w:rsidRPr="000239F8">
              <w:rPr>
                <w:rFonts w:ascii="Times New Roman" w:hAnsi="Times New Roman" w:cs="Times New Roman"/>
                <w:sz w:val="28"/>
                <w:szCs w:val="28"/>
              </w:rPr>
              <w:t>- Đại diện 2-3 cặp đôi lên báo cáo sản phẩm. Các cặp còn lại nhận xét, bổ sung</w:t>
            </w:r>
          </w:p>
          <w:p w14:paraId="31605B7C" w14:textId="77777777" w:rsidR="000239F8" w:rsidRPr="000239F8" w:rsidRDefault="000239F8" w:rsidP="000239F8">
            <w:pPr>
              <w:spacing w:after="0" w:line="240" w:lineRule="auto"/>
              <w:jc w:val="both"/>
              <w:rPr>
                <w:rFonts w:ascii="Times New Roman" w:hAnsi="Times New Roman" w:cs="Times New Roman"/>
                <w:sz w:val="28"/>
                <w:szCs w:val="28"/>
                <w:lang w:val="nl-NL"/>
              </w:rPr>
            </w:pPr>
            <w:r w:rsidRPr="000239F8">
              <w:rPr>
                <w:rFonts w:ascii="Times New Roman" w:hAnsi="Times New Roman" w:cs="Times New Roman"/>
                <w:sz w:val="28"/>
                <w:szCs w:val="28"/>
              </w:rPr>
              <w:t>- HS lắng nghe</w:t>
            </w:r>
          </w:p>
          <w:p w14:paraId="58A2787D" w14:textId="77777777" w:rsidR="000239F8" w:rsidRPr="000239F8" w:rsidRDefault="000239F8" w:rsidP="000239F8">
            <w:pPr>
              <w:spacing w:after="0" w:line="240" w:lineRule="auto"/>
              <w:jc w:val="both"/>
              <w:rPr>
                <w:rFonts w:ascii="Times New Roman" w:hAnsi="Times New Roman" w:cs="Times New Roman"/>
                <w:sz w:val="28"/>
                <w:szCs w:val="28"/>
                <w:lang w:val="nl-NL"/>
              </w:rPr>
            </w:pPr>
          </w:p>
          <w:p w14:paraId="6BF54872" w14:textId="77777777" w:rsidR="000239F8" w:rsidRPr="000239F8" w:rsidRDefault="000239F8" w:rsidP="000239F8">
            <w:pPr>
              <w:spacing w:after="0" w:line="240" w:lineRule="auto"/>
              <w:jc w:val="both"/>
              <w:rPr>
                <w:rFonts w:ascii="Times New Roman" w:hAnsi="Times New Roman" w:cs="Times New Roman"/>
                <w:sz w:val="28"/>
                <w:szCs w:val="28"/>
                <w:lang w:val="nl-NL"/>
              </w:rPr>
            </w:pPr>
          </w:p>
          <w:p w14:paraId="3BE932FA" w14:textId="77777777" w:rsidR="000239F8" w:rsidRPr="000239F8" w:rsidRDefault="000239F8" w:rsidP="000239F8">
            <w:pPr>
              <w:spacing w:after="0" w:line="240" w:lineRule="auto"/>
              <w:jc w:val="both"/>
              <w:rPr>
                <w:rFonts w:ascii="Times New Roman" w:hAnsi="Times New Roman" w:cs="Times New Roman"/>
                <w:sz w:val="28"/>
                <w:szCs w:val="28"/>
                <w:lang w:val="nl-NL"/>
              </w:rPr>
            </w:pPr>
          </w:p>
          <w:p w14:paraId="7C557A82" w14:textId="77777777" w:rsidR="000239F8" w:rsidRPr="000239F8" w:rsidRDefault="000239F8" w:rsidP="000239F8">
            <w:pPr>
              <w:spacing w:after="0" w:line="240" w:lineRule="auto"/>
              <w:jc w:val="both"/>
              <w:rPr>
                <w:rFonts w:ascii="Times New Roman" w:hAnsi="Times New Roman" w:cs="Times New Roman"/>
                <w:sz w:val="28"/>
                <w:szCs w:val="28"/>
                <w:lang w:val="nl-NL"/>
              </w:rPr>
            </w:pPr>
          </w:p>
          <w:p w14:paraId="7649B752" w14:textId="77777777" w:rsidR="000239F8" w:rsidRPr="000239F8" w:rsidRDefault="000239F8" w:rsidP="000239F8">
            <w:pPr>
              <w:spacing w:after="0" w:line="240" w:lineRule="auto"/>
              <w:jc w:val="both"/>
              <w:rPr>
                <w:rFonts w:ascii="Times New Roman" w:hAnsi="Times New Roman" w:cs="Times New Roman"/>
                <w:sz w:val="28"/>
                <w:szCs w:val="28"/>
                <w:lang w:val="nl-NL"/>
              </w:rPr>
            </w:pPr>
          </w:p>
          <w:p w14:paraId="050ACCCA" w14:textId="77777777" w:rsidR="000239F8" w:rsidRPr="000239F8" w:rsidRDefault="000239F8" w:rsidP="000239F8">
            <w:pPr>
              <w:spacing w:after="0" w:line="240" w:lineRule="auto"/>
              <w:jc w:val="both"/>
              <w:rPr>
                <w:rFonts w:ascii="Times New Roman" w:hAnsi="Times New Roman" w:cs="Times New Roman"/>
                <w:sz w:val="28"/>
                <w:szCs w:val="28"/>
                <w:lang w:val="nl-NL"/>
              </w:rPr>
            </w:pPr>
          </w:p>
          <w:p w14:paraId="0A5F0893" w14:textId="77777777" w:rsidR="000239F8" w:rsidRPr="000239F8" w:rsidRDefault="000239F8" w:rsidP="000239F8">
            <w:pPr>
              <w:spacing w:after="0" w:line="240" w:lineRule="auto"/>
              <w:jc w:val="both"/>
              <w:rPr>
                <w:rFonts w:ascii="Times New Roman" w:hAnsi="Times New Roman" w:cs="Times New Roman"/>
                <w:sz w:val="28"/>
                <w:szCs w:val="28"/>
                <w:lang w:val="nl-NL"/>
              </w:rPr>
            </w:pPr>
          </w:p>
          <w:p w14:paraId="7AD8A2CD" w14:textId="77777777" w:rsidR="000239F8" w:rsidRPr="000239F8" w:rsidRDefault="000239F8" w:rsidP="000239F8">
            <w:pPr>
              <w:spacing w:after="0" w:line="240" w:lineRule="auto"/>
              <w:jc w:val="both"/>
              <w:rPr>
                <w:rFonts w:ascii="Times New Roman" w:hAnsi="Times New Roman" w:cs="Times New Roman"/>
                <w:sz w:val="28"/>
                <w:szCs w:val="28"/>
                <w:lang w:val="nl-NL"/>
              </w:rPr>
            </w:pPr>
          </w:p>
          <w:p w14:paraId="63EA838A" w14:textId="77777777" w:rsidR="000239F8" w:rsidRPr="000239F8" w:rsidRDefault="000239F8" w:rsidP="000239F8">
            <w:pPr>
              <w:spacing w:after="0" w:line="240" w:lineRule="auto"/>
              <w:jc w:val="both"/>
              <w:rPr>
                <w:rFonts w:ascii="Times New Roman" w:hAnsi="Times New Roman" w:cs="Times New Roman"/>
                <w:sz w:val="28"/>
                <w:szCs w:val="28"/>
                <w:lang w:val="nl-NL"/>
              </w:rPr>
            </w:pPr>
          </w:p>
          <w:p w14:paraId="36C522B8" w14:textId="77777777" w:rsidR="000239F8" w:rsidRPr="000239F8" w:rsidRDefault="000239F8" w:rsidP="000239F8">
            <w:pPr>
              <w:spacing w:after="0" w:line="240" w:lineRule="auto"/>
              <w:jc w:val="both"/>
              <w:rPr>
                <w:rFonts w:ascii="Times New Roman" w:hAnsi="Times New Roman" w:cs="Times New Roman"/>
                <w:sz w:val="28"/>
                <w:szCs w:val="28"/>
                <w:lang w:val="nl-NL"/>
              </w:rPr>
            </w:pPr>
          </w:p>
          <w:p w14:paraId="43D1C1AA" w14:textId="77777777" w:rsidR="000239F8" w:rsidRPr="000239F8" w:rsidRDefault="000239F8" w:rsidP="000239F8">
            <w:pPr>
              <w:spacing w:after="0" w:line="240" w:lineRule="auto"/>
              <w:jc w:val="both"/>
              <w:rPr>
                <w:rFonts w:ascii="Times New Roman" w:hAnsi="Times New Roman" w:cs="Times New Roman"/>
                <w:sz w:val="28"/>
                <w:szCs w:val="28"/>
                <w:lang w:val="nl-NL"/>
              </w:rPr>
            </w:pPr>
          </w:p>
          <w:p w14:paraId="60FF61E9" w14:textId="77777777" w:rsidR="000239F8" w:rsidRPr="000239F8" w:rsidRDefault="000239F8" w:rsidP="000239F8">
            <w:pPr>
              <w:spacing w:after="0" w:line="240" w:lineRule="auto"/>
              <w:jc w:val="both"/>
              <w:rPr>
                <w:rFonts w:ascii="Times New Roman" w:hAnsi="Times New Roman" w:cs="Times New Roman"/>
                <w:sz w:val="28"/>
                <w:szCs w:val="28"/>
                <w:lang w:val="nl-NL"/>
              </w:rPr>
            </w:pPr>
          </w:p>
          <w:p w14:paraId="405C089A" w14:textId="77777777" w:rsidR="000239F8" w:rsidRPr="000239F8" w:rsidRDefault="000239F8" w:rsidP="000239F8">
            <w:pPr>
              <w:spacing w:after="0" w:line="240" w:lineRule="auto"/>
              <w:jc w:val="both"/>
              <w:rPr>
                <w:rFonts w:ascii="Times New Roman" w:hAnsi="Times New Roman" w:cs="Times New Roman"/>
                <w:sz w:val="28"/>
                <w:szCs w:val="28"/>
                <w:lang w:val="nl-NL"/>
              </w:rPr>
            </w:pPr>
          </w:p>
          <w:p w14:paraId="25C2D76F" w14:textId="77777777" w:rsidR="000239F8" w:rsidRPr="000239F8" w:rsidRDefault="000239F8" w:rsidP="000239F8">
            <w:pPr>
              <w:spacing w:after="0" w:line="240" w:lineRule="auto"/>
              <w:jc w:val="both"/>
              <w:rPr>
                <w:rFonts w:ascii="Times New Roman" w:hAnsi="Times New Roman" w:cs="Times New Roman"/>
                <w:sz w:val="28"/>
                <w:szCs w:val="28"/>
                <w:lang w:val="nl-NL"/>
              </w:rPr>
            </w:pPr>
          </w:p>
          <w:p w14:paraId="3ECF8ED9" w14:textId="77777777" w:rsidR="000239F8" w:rsidRPr="000239F8" w:rsidRDefault="000239F8" w:rsidP="000239F8">
            <w:pPr>
              <w:spacing w:after="0" w:line="240" w:lineRule="auto"/>
              <w:jc w:val="both"/>
              <w:rPr>
                <w:rFonts w:ascii="Times New Roman" w:hAnsi="Times New Roman" w:cs="Times New Roman"/>
                <w:sz w:val="28"/>
                <w:szCs w:val="28"/>
                <w:lang w:val="nl-NL"/>
              </w:rPr>
            </w:pPr>
          </w:p>
        </w:tc>
      </w:tr>
      <w:tr w:rsidR="000239F8" w:rsidRPr="000239F8" w14:paraId="78233C06" w14:textId="77777777" w:rsidTr="00376251">
        <w:tc>
          <w:tcPr>
            <w:tcW w:w="9738" w:type="dxa"/>
            <w:gridSpan w:val="2"/>
            <w:tcBorders>
              <w:top w:val="dashed" w:sz="4" w:space="0" w:color="auto"/>
              <w:bottom w:val="dashed" w:sz="4" w:space="0" w:color="auto"/>
            </w:tcBorders>
          </w:tcPr>
          <w:p w14:paraId="333A54FD" w14:textId="77777777" w:rsidR="000239F8" w:rsidRPr="000239F8" w:rsidRDefault="000239F8" w:rsidP="000239F8">
            <w:pPr>
              <w:spacing w:after="0" w:line="240" w:lineRule="auto"/>
              <w:jc w:val="both"/>
              <w:rPr>
                <w:rFonts w:ascii="Times New Roman" w:hAnsi="Times New Roman" w:cs="Times New Roman"/>
                <w:b/>
                <w:bCs/>
                <w:sz w:val="28"/>
                <w:szCs w:val="28"/>
                <w:lang w:val="nl-NL"/>
              </w:rPr>
            </w:pPr>
            <w:r w:rsidRPr="000239F8">
              <w:rPr>
                <w:rFonts w:ascii="Times New Roman" w:hAnsi="Times New Roman" w:cs="Times New Roman"/>
                <w:b/>
                <w:bCs/>
                <w:sz w:val="28"/>
                <w:szCs w:val="28"/>
              </w:rPr>
              <w:lastRenderedPageBreak/>
              <w:t>3. Luyện tập.  (10p)</w:t>
            </w:r>
          </w:p>
          <w:p w14:paraId="5FDB38E9" w14:textId="77777777" w:rsidR="000239F8" w:rsidRPr="000239F8" w:rsidRDefault="000239F8" w:rsidP="000239F8">
            <w:pPr>
              <w:spacing w:after="0" w:line="240" w:lineRule="auto"/>
              <w:jc w:val="both"/>
              <w:rPr>
                <w:rFonts w:ascii="Times New Roman" w:hAnsi="Times New Roman" w:cs="Times New Roman"/>
                <w:sz w:val="28"/>
                <w:szCs w:val="28"/>
              </w:rPr>
            </w:pPr>
            <w:r w:rsidRPr="000239F8">
              <w:rPr>
                <w:rFonts w:ascii="Times New Roman" w:hAnsi="Times New Roman" w:cs="Times New Roman"/>
                <w:b/>
                <w:bCs/>
                <w:sz w:val="28"/>
                <w:szCs w:val="28"/>
              </w:rPr>
              <w:t xml:space="preserve">Mục tiêu: </w:t>
            </w:r>
            <w:r w:rsidRPr="000239F8">
              <w:rPr>
                <w:rFonts w:ascii="Times New Roman" w:hAnsi="Times New Roman" w:cs="Times New Roman"/>
                <w:sz w:val="28"/>
                <w:szCs w:val="28"/>
              </w:rPr>
              <w:t>Cũng cố nội dung, kiến thức, kĩ năng đã học trong bài học</w:t>
            </w:r>
          </w:p>
        </w:tc>
      </w:tr>
      <w:tr w:rsidR="000239F8" w:rsidRPr="000239F8" w14:paraId="4DC8AC3F" w14:textId="77777777" w:rsidTr="00376251">
        <w:tc>
          <w:tcPr>
            <w:tcW w:w="5755" w:type="dxa"/>
            <w:tcBorders>
              <w:top w:val="dashed" w:sz="4" w:space="0" w:color="auto"/>
              <w:bottom w:val="dashed" w:sz="4" w:space="0" w:color="auto"/>
            </w:tcBorders>
          </w:tcPr>
          <w:p w14:paraId="7AC2BC45" w14:textId="77777777" w:rsidR="000239F8" w:rsidRPr="000239F8" w:rsidRDefault="000239F8" w:rsidP="000239F8">
            <w:pPr>
              <w:spacing w:after="0" w:line="240" w:lineRule="auto"/>
              <w:jc w:val="both"/>
              <w:rPr>
                <w:rFonts w:ascii="Times New Roman" w:hAnsi="Times New Roman" w:cs="Times New Roman"/>
                <w:sz w:val="28"/>
                <w:szCs w:val="28"/>
                <w:lang w:val="nl-NL"/>
              </w:rPr>
            </w:pPr>
            <w:r w:rsidRPr="000239F8">
              <w:rPr>
                <w:rFonts w:ascii="Times New Roman" w:hAnsi="Times New Roman" w:cs="Times New Roman"/>
                <w:sz w:val="28"/>
                <w:szCs w:val="28"/>
              </w:rPr>
              <w:t>Cách tiến hành:</w:t>
            </w:r>
          </w:p>
          <w:p w14:paraId="1BBD9A48" w14:textId="77777777" w:rsidR="000239F8" w:rsidRPr="000239F8" w:rsidRDefault="000239F8" w:rsidP="000239F8">
            <w:pPr>
              <w:spacing w:after="0" w:line="240" w:lineRule="auto"/>
              <w:jc w:val="both"/>
              <w:rPr>
                <w:rFonts w:ascii="Times New Roman" w:hAnsi="Times New Roman" w:cs="Times New Roman"/>
                <w:sz w:val="28"/>
                <w:szCs w:val="28"/>
                <w:lang w:val="nl-NL"/>
              </w:rPr>
            </w:pPr>
            <w:r w:rsidRPr="000239F8">
              <w:rPr>
                <w:rFonts w:ascii="Times New Roman" w:hAnsi="Times New Roman" w:cs="Times New Roman"/>
                <w:sz w:val="28"/>
                <w:szCs w:val="28"/>
              </w:rPr>
              <w:t>Bước 1: GV hướng dẫn học sinh làm việc theo nhóm để hoàn thành hai nhiệm vụ trong mục Luyện tập</w:t>
            </w:r>
          </w:p>
          <w:p w14:paraId="53D46F55" w14:textId="77777777" w:rsidR="000239F8" w:rsidRPr="000239F8" w:rsidRDefault="000239F8" w:rsidP="000239F8">
            <w:pPr>
              <w:spacing w:after="0" w:line="240" w:lineRule="auto"/>
              <w:jc w:val="both"/>
              <w:rPr>
                <w:rFonts w:ascii="Times New Roman" w:hAnsi="Times New Roman" w:cs="Times New Roman"/>
                <w:sz w:val="28"/>
                <w:szCs w:val="28"/>
                <w:lang w:val="nl-NL"/>
              </w:rPr>
            </w:pPr>
            <w:r w:rsidRPr="000239F8">
              <w:rPr>
                <w:rFonts w:ascii="Times New Roman" w:hAnsi="Times New Roman" w:cs="Times New Roman"/>
                <w:sz w:val="28"/>
                <w:szCs w:val="28"/>
              </w:rPr>
              <w:t>Bước 2: GV gọi các nhóm trả lời câu hỏi. Các nhóm khác nhận xét, bổ sung</w:t>
            </w:r>
          </w:p>
          <w:p w14:paraId="17BFEC0B" w14:textId="77777777" w:rsidR="000239F8" w:rsidRPr="000239F8" w:rsidRDefault="000239F8" w:rsidP="000239F8">
            <w:pPr>
              <w:spacing w:after="0" w:line="240" w:lineRule="auto"/>
              <w:jc w:val="both"/>
              <w:rPr>
                <w:rFonts w:ascii="Times New Roman" w:hAnsi="Times New Roman" w:cs="Times New Roman"/>
                <w:sz w:val="28"/>
                <w:szCs w:val="28"/>
                <w:lang w:val="nl-NL"/>
              </w:rPr>
            </w:pPr>
            <w:r w:rsidRPr="000239F8">
              <w:rPr>
                <w:rFonts w:ascii="Times New Roman" w:hAnsi="Times New Roman" w:cs="Times New Roman"/>
                <w:sz w:val="28"/>
                <w:szCs w:val="28"/>
              </w:rPr>
              <w:t>Bước 3: GV nhận xét, chốt kiến thức</w:t>
            </w:r>
          </w:p>
          <w:p w14:paraId="38CF2582" w14:textId="77777777" w:rsidR="000239F8" w:rsidRPr="000239F8" w:rsidRDefault="000239F8" w:rsidP="000239F8">
            <w:pPr>
              <w:spacing w:after="0" w:line="240" w:lineRule="auto"/>
              <w:jc w:val="both"/>
              <w:rPr>
                <w:rFonts w:ascii="Times New Roman" w:hAnsi="Times New Roman" w:cs="Times New Roman"/>
                <w:sz w:val="28"/>
                <w:szCs w:val="28"/>
                <w:lang w:val="nl-NL"/>
              </w:rPr>
            </w:pPr>
            <w:r w:rsidRPr="000239F8">
              <w:rPr>
                <w:rFonts w:ascii="Times New Roman" w:hAnsi="Times New Roman" w:cs="Times New Roman"/>
                <w:sz w:val="28"/>
                <w:szCs w:val="28"/>
              </w:rPr>
              <w:t xml:space="preserve">+ Nhiệm vụ 1: Nguyễn Ái Quốc về nước, Đội Việt Nam Tuyên truyền Giải phóng quân được thành lập, Thủ đô Hà Nội khởi nghĩa giành chính quyền, Chủ tịch Hồ Chí Minh đọc bản Tuyên ngôn Độc lập </w:t>
            </w:r>
          </w:p>
          <w:p w14:paraId="7DDEB8F3" w14:textId="77777777" w:rsidR="000239F8" w:rsidRPr="000239F8" w:rsidRDefault="000239F8" w:rsidP="000239F8">
            <w:pPr>
              <w:spacing w:after="0" w:line="240" w:lineRule="auto"/>
              <w:jc w:val="both"/>
              <w:rPr>
                <w:rFonts w:ascii="Times New Roman" w:hAnsi="Times New Roman" w:cs="Times New Roman"/>
                <w:sz w:val="28"/>
                <w:szCs w:val="28"/>
                <w:lang w:val="nl-NL"/>
              </w:rPr>
            </w:pPr>
            <w:r w:rsidRPr="000239F8">
              <w:rPr>
                <w:rFonts w:ascii="Times New Roman" w:hAnsi="Times New Roman" w:cs="Times New Roman"/>
                <w:sz w:val="28"/>
                <w:szCs w:val="28"/>
              </w:rPr>
              <w:t>Nhiệm vụ 2: Dưạ vào tài liệu đã sưu tầm kể lại một trong số các địa phương: Hà Nội, Huế, Sài Gòn hoặc địa phương mình trong Cách mạng tháng Tám năm 1945</w:t>
            </w:r>
          </w:p>
          <w:p w14:paraId="646A427A" w14:textId="77777777" w:rsidR="000239F8" w:rsidRPr="000239F8" w:rsidRDefault="000239F8" w:rsidP="000239F8">
            <w:pPr>
              <w:spacing w:after="0" w:line="240" w:lineRule="auto"/>
              <w:jc w:val="both"/>
              <w:rPr>
                <w:rFonts w:ascii="Times New Roman" w:hAnsi="Times New Roman" w:cs="Times New Roman"/>
                <w:b/>
                <w:bCs/>
                <w:sz w:val="28"/>
                <w:szCs w:val="28"/>
              </w:rPr>
            </w:pPr>
          </w:p>
        </w:tc>
        <w:tc>
          <w:tcPr>
            <w:tcW w:w="3983" w:type="dxa"/>
            <w:tcBorders>
              <w:top w:val="dashed" w:sz="4" w:space="0" w:color="auto"/>
              <w:bottom w:val="dashed" w:sz="4" w:space="0" w:color="auto"/>
            </w:tcBorders>
          </w:tcPr>
          <w:p w14:paraId="5B853A6E" w14:textId="77777777" w:rsidR="000239F8" w:rsidRPr="000239F8" w:rsidRDefault="000239F8" w:rsidP="000239F8">
            <w:pPr>
              <w:spacing w:after="0" w:line="240" w:lineRule="auto"/>
              <w:jc w:val="both"/>
              <w:rPr>
                <w:rFonts w:ascii="Times New Roman" w:hAnsi="Times New Roman" w:cs="Times New Roman"/>
                <w:sz w:val="28"/>
                <w:szCs w:val="28"/>
                <w:lang w:val="nl-NL"/>
              </w:rPr>
            </w:pPr>
            <w:r w:rsidRPr="000239F8">
              <w:rPr>
                <w:rFonts w:ascii="Times New Roman" w:hAnsi="Times New Roman" w:cs="Times New Roman"/>
                <w:sz w:val="28"/>
                <w:szCs w:val="28"/>
              </w:rPr>
              <w:t>- HS thảo luận theo nhóm thực hiện các nhiệm vụ trong mục luyện tập</w:t>
            </w:r>
          </w:p>
          <w:p w14:paraId="211F6E52" w14:textId="77777777" w:rsidR="000239F8" w:rsidRPr="000239F8" w:rsidRDefault="000239F8" w:rsidP="000239F8">
            <w:pPr>
              <w:spacing w:after="0" w:line="240" w:lineRule="auto"/>
              <w:jc w:val="both"/>
              <w:rPr>
                <w:rFonts w:ascii="Times New Roman" w:hAnsi="Times New Roman" w:cs="Times New Roman"/>
                <w:sz w:val="28"/>
                <w:szCs w:val="28"/>
                <w:lang w:val="nl-NL"/>
              </w:rPr>
            </w:pPr>
            <w:r w:rsidRPr="000239F8">
              <w:rPr>
                <w:rFonts w:ascii="Times New Roman" w:hAnsi="Times New Roman" w:cs="Times New Roman"/>
                <w:sz w:val="28"/>
                <w:szCs w:val="28"/>
              </w:rPr>
              <w:t>- Đại diện 2_3 nhóm trả lời. Các nhóm khác nhận xét, bổ sung</w:t>
            </w:r>
          </w:p>
          <w:p w14:paraId="4DD809E5" w14:textId="77777777" w:rsidR="000239F8" w:rsidRPr="000239F8" w:rsidRDefault="000239F8" w:rsidP="000239F8">
            <w:pPr>
              <w:spacing w:after="0" w:line="240" w:lineRule="auto"/>
              <w:jc w:val="both"/>
              <w:rPr>
                <w:rFonts w:ascii="Times New Roman" w:hAnsi="Times New Roman" w:cs="Times New Roman"/>
                <w:sz w:val="28"/>
                <w:szCs w:val="28"/>
                <w:lang w:val="nl-NL"/>
              </w:rPr>
            </w:pPr>
            <w:r w:rsidRPr="000239F8">
              <w:rPr>
                <w:rFonts w:ascii="Times New Roman" w:hAnsi="Times New Roman" w:cs="Times New Roman"/>
                <w:sz w:val="28"/>
                <w:szCs w:val="28"/>
              </w:rPr>
              <w:t>- HS lắng nghe</w:t>
            </w:r>
          </w:p>
          <w:p w14:paraId="74006251" w14:textId="77777777" w:rsidR="000239F8" w:rsidRPr="000239F8" w:rsidRDefault="000239F8" w:rsidP="000239F8">
            <w:pPr>
              <w:spacing w:after="0" w:line="240" w:lineRule="auto"/>
              <w:jc w:val="both"/>
              <w:rPr>
                <w:rFonts w:ascii="Times New Roman" w:hAnsi="Times New Roman" w:cs="Times New Roman"/>
                <w:b/>
                <w:bCs/>
                <w:sz w:val="28"/>
                <w:szCs w:val="28"/>
              </w:rPr>
            </w:pPr>
          </w:p>
        </w:tc>
      </w:tr>
      <w:tr w:rsidR="000239F8" w:rsidRPr="000239F8" w14:paraId="780F7297" w14:textId="77777777" w:rsidTr="00376251">
        <w:tc>
          <w:tcPr>
            <w:tcW w:w="9738" w:type="dxa"/>
            <w:gridSpan w:val="2"/>
            <w:tcBorders>
              <w:top w:val="dashed" w:sz="4" w:space="0" w:color="auto"/>
              <w:bottom w:val="dashed" w:sz="4" w:space="0" w:color="auto"/>
            </w:tcBorders>
          </w:tcPr>
          <w:p w14:paraId="2684B93E" w14:textId="77777777" w:rsidR="000239F8" w:rsidRPr="000239F8" w:rsidRDefault="000239F8" w:rsidP="000239F8">
            <w:pPr>
              <w:spacing w:after="0" w:line="240" w:lineRule="auto"/>
              <w:jc w:val="both"/>
              <w:rPr>
                <w:rFonts w:ascii="Times New Roman" w:hAnsi="Times New Roman" w:cs="Times New Roman"/>
                <w:b/>
                <w:bCs/>
                <w:sz w:val="28"/>
                <w:szCs w:val="28"/>
                <w:lang w:val="nl-NL"/>
              </w:rPr>
            </w:pPr>
            <w:r w:rsidRPr="000239F8">
              <w:rPr>
                <w:rFonts w:ascii="Times New Roman" w:hAnsi="Times New Roman" w:cs="Times New Roman"/>
                <w:b/>
                <w:bCs/>
                <w:sz w:val="28"/>
                <w:szCs w:val="28"/>
              </w:rPr>
              <w:t>4. Vận dụng    (5p)</w:t>
            </w:r>
          </w:p>
          <w:p w14:paraId="4CC33685" w14:textId="77777777" w:rsidR="000239F8" w:rsidRPr="000239F8" w:rsidRDefault="000239F8" w:rsidP="000239F8">
            <w:pPr>
              <w:spacing w:after="0" w:line="240" w:lineRule="auto"/>
              <w:jc w:val="both"/>
              <w:rPr>
                <w:rFonts w:ascii="Times New Roman" w:hAnsi="Times New Roman" w:cs="Times New Roman"/>
                <w:sz w:val="28"/>
                <w:szCs w:val="28"/>
                <w:lang w:val="nl-NL"/>
              </w:rPr>
            </w:pPr>
            <w:r w:rsidRPr="000239F8">
              <w:rPr>
                <w:rFonts w:ascii="Times New Roman" w:hAnsi="Times New Roman" w:cs="Times New Roman"/>
                <w:b/>
                <w:bCs/>
                <w:sz w:val="28"/>
                <w:szCs w:val="28"/>
              </w:rPr>
              <w:t xml:space="preserve">Mục tiêu: </w:t>
            </w:r>
            <w:r w:rsidRPr="000239F8">
              <w:rPr>
                <w:rFonts w:ascii="Times New Roman" w:hAnsi="Times New Roman" w:cs="Times New Roman"/>
                <w:sz w:val="28"/>
                <w:szCs w:val="28"/>
              </w:rPr>
              <w:t>Vận dụng được kiến thức, kĩ năng đã học vào thực tiễn</w:t>
            </w:r>
          </w:p>
        </w:tc>
      </w:tr>
      <w:tr w:rsidR="000239F8" w:rsidRPr="000239F8" w14:paraId="079DEE71" w14:textId="77777777" w:rsidTr="00376251">
        <w:tc>
          <w:tcPr>
            <w:tcW w:w="5755" w:type="dxa"/>
            <w:tcBorders>
              <w:top w:val="dashed" w:sz="4" w:space="0" w:color="auto"/>
              <w:bottom w:val="dashed" w:sz="4" w:space="0" w:color="auto"/>
            </w:tcBorders>
          </w:tcPr>
          <w:p w14:paraId="03AC08BD" w14:textId="77777777" w:rsidR="000239F8" w:rsidRPr="000239F8" w:rsidRDefault="000239F8" w:rsidP="000239F8">
            <w:pPr>
              <w:spacing w:after="0" w:line="240" w:lineRule="auto"/>
              <w:jc w:val="both"/>
              <w:rPr>
                <w:rFonts w:ascii="Times New Roman" w:hAnsi="Times New Roman" w:cs="Times New Roman"/>
                <w:sz w:val="28"/>
                <w:szCs w:val="28"/>
              </w:rPr>
            </w:pPr>
            <w:r w:rsidRPr="000239F8">
              <w:rPr>
                <w:rFonts w:ascii="Times New Roman" w:hAnsi="Times New Roman" w:cs="Times New Roman"/>
                <w:sz w:val="28"/>
                <w:szCs w:val="28"/>
              </w:rPr>
              <w:t xml:space="preserve">Cách tiến hành: </w:t>
            </w:r>
          </w:p>
          <w:p w14:paraId="79D7F421" w14:textId="77777777" w:rsidR="000239F8" w:rsidRPr="000239F8" w:rsidRDefault="000239F8" w:rsidP="000239F8">
            <w:pPr>
              <w:spacing w:after="0" w:line="240" w:lineRule="auto"/>
              <w:jc w:val="both"/>
              <w:rPr>
                <w:rFonts w:ascii="Times New Roman" w:hAnsi="Times New Roman" w:cs="Times New Roman"/>
                <w:sz w:val="28"/>
                <w:szCs w:val="28"/>
                <w:lang w:val="nl-NL"/>
              </w:rPr>
            </w:pPr>
            <w:r w:rsidRPr="000239F8">
              <w:rPr>
                <w:rFonts w:ascii="Times New Roman" w:hAnsi="Times New Roman" w:cs="Times New Roman"/>
                <w:sz w:val="28"/>
                <w:szCs w:val="28"/>
              </w:rPr>
              <w:t>Bước 1: GV hướng dẫn HS làm theo cặp trả lời câu hỏi theo mục Vận dụng</w:t>
            </w:r>
          </w:p>
          <w:p w14:paraId="6CBD7C0A" w14:textId="77777777" w:rsidR="000239F8" w:rsidRPr="000239F8" w:rsidRDefault="000239F8" w:rsidP="000239F8">
            <w:pPr>
              <w:spacing w:after="0" w:line="240" w:lineRule="auto"/>
              <w:jc w:val="both"/>
              <w:rPr>
                <w:rFonts w:ascii="Times New Roman" w:hAnsi="Times New Roman" w:cs="Times New Roman"/>
                <w:sz w:val="28"/>
                <w:szCs w:val="28"/>
                <w:lang w:val="nl-NL"/>
              </w:rPr>
            </w:pPr>
            <w:r w:rsidRPr="000239F8">
              <w:rPr>
                <w:rFonts w:ascii="Times New Roman" w:hAnsi="Times New Roman" w:cs="Times New Roman"/>
                <w:sz w:val="28"/>
                <w:szCs w:val="28"/>
              </w:rPr>
              <w:t xml:space="preserve">Bước 2: GV hướng dẫn HS có thể lựa chọn một trong số các nhân vật hoặc câu chuyện sau để viết cảm nghĩ: Chủ tịch Hồ Chí Minh, Võ Nguyên Giáp, Kim Đồng, câu chuyện Bác Hồ về nước, câu chuyện Việc này chú Văn có thể làm được không? </w:t>
            </w:r>
            <w:r w:rsidRPr="000239F8">
              <w:rPr>
                <w:rFonts w:ascii="Times New Roman" w:hAnsi="Times New Roman" w:cs="Times New Roman"/>
                <w:sz w:val="28"/>
                <w:szCs w:val="28"/>
              </w:rPr>
              <w:lastRenderedPageBreak/>
              <w:t>Câu chuyện Những giờ phút sảng khoái nhất của Người, câu chuyện Tôi nói đồng bào nghe rõ không?, ...</w:t>
            </w:r>
          </w:p>
          <w:p w14:paraId="3C4C74C2" w14:textId="77777777" w:rsidR="000239F8" w:rsidRPr="000239F8" w:rsidRDefault="000239F8" w:rsidP="000239F8">
            <w:pPr>
              <w:spacing w:after="0" w:line="240" w:lineRule="auto"/>
              <w:jc w:val="both"/>
              <w:rPr>
                <w:rFonts w:ascii="Times New Roman" w:hAnsi="Times New Roman" w:cs="Times New Roman"/>
                <w:sz w:val="28"/>
                <w:szCs w:val="28"/>
                <w:lang w:val="nl-NL"/>
              </w:rPr>
            </w:pPr>
            <w:r w:rsidRPr="000239F8">
              <w:rPr>
                <w:rFonts w:ascii="Times New Roman" w:hAnsi="Times New Roman" w:cs="Times New Roman"/>
                <w:sz w:val="28"/>
                <w:szCs w:val="28"/>
              </w:rPr>
              <w:t>Bước 3: Tùy thuộc tiến trình bài dạy, GV có thể linh hoạt giao nhiệm vụ tự chọn hoặc bắt buộc, thực hiện trên lớp ở nhà  và nộp sản phẩm trực tiếp hoặc trực tuyến. GV nhận xét vào vở hoặc sản phẩm của HS</w:t>
            </w:r>
          </w:p>
          <w:p w14:paraId="5C280A52" w14:textId="77777777" w:rsidR="000239F8" w:rsidRPr="000239F8" w:rsidRDefault="000239F8" w:rsidP="000239F8">
            <w:pPr>
              <w:spacing w:after="0" w:line="240" w:lineRule="auto"/>
              <w:jc w:val="both"/>
              <w:rPr>
                <w:rFonts w:ascii="Times New Roman" w:hAnsi="Times New Roman" w:cs="Times New Roman"/>
                <w:sz w:val="28"/>
                <w:szCs w:val="28"/>
              </w:rPr>
            </w:pPr>
            <w:r w:rsidRPr="000239F8">
              <w:rPr>
                <w:rFonts w:ascii="Times New Roman" w:hAnsi="Times New Roman" w:cs="Times New Roman"/>
                <w:sz w:val="28"/>
                <w:szCs w:val="28"/>
              </w:rPr>
              <w:t>- Nếu còn thời gian, GV có thể trình chiếu thêm về một số tư liệu về các nhân vật tiêu biểu trong giai đoạn cách mạng Tháng Tám năm 1945.</w:t>
            </w:r>
          </w:p>
          <w:p w14:paraId="0720CF73" w14:textId="77777777" w:rsidR="000239F8" w:rsidRPr="000239F8" w:rsidRDefault="000239F8" w:rsidP="000239F8">
            <w:pPr>
              <w:pStyle w:val="NormalWeb"/>
              <w:spacing w:before="0" w:beforeAutospacing="0" w:after="0" w:afterAutospacing="0"/>
              <w:ind w:firstLine="240"/>
              <w:rPr>
                <w:sz w:val="28"/>
                <w:szCs w:val="28"/>
              </w:rPr>
            </w:pPr>
            <w:r w:rsidRPr="000239F8">
              <w:rPr>
                <w:b/>
                <w:bCs/>
                <w:sz w:val="28"/>
                <w:szCs w:val="28"/>
              </w:rPr>
              <w:t>*Tích hợp GDQPAN:</w:t>
            </w:r>
            <w:r w:rsidRPr="000239F8">
              <w:rPr>
                <w:sz w:val="28"/>
                <w:szCs w:val="28"/>
              </w:rPr>
              <w:t xml:space="preserve"> Tự hào về lịch sử quê hương, yêu hoà bình, biết ơn những anh hùng đã hi sinh.</w:t>
            </w:r>
          </w:p>
        </w:tc>
        <w:tc>
          <w:tcPr>
            <w:tcW w:w="3983" w:type="dxa"/>
            <w:tcBorders>
              <w:top w:val="dashed" w:sz="4" w:space="0" w:color="auto"/>
              <w:bottom w:val="dashed" w:sz="4" w:space="0" w:color="auto"/>
            </w:tcBorders>
          </w:tcPr>
          <w:p w14:paraId="10C31239" w14:textId="77777777" w:rsidR="000239F8" w:rsidRPr="000239F8" w:rsidRDefault="000239F8" w:rsidP="000239F8">
            <w:pPr>
              <w:spacing w:after="0" w:line="240" w:lineRule="auto"/>
              <w:jc w:val="both"/>
              <w:rPr>
                <w:rFonts w:ascii="Times New Roman" w:hAnsi="Times New Roman" w:cs="Times New Roman"/>
                <w:sz w:val="28"/>
                <w:szCs w:val="28"/>
              </w:rPr>
            </w:pPr>
          </w:p>
          <w:p w14:paraId="269EC4F6" w14:textId="77777777" w:rsidR="000239F8" w:rsidRPr="000239F8" w:rsidRDefault="000239F8" w:rsidP="000239F8">
            <w:pPr>
              <w:spacing w:after="0" w:line="240" w:lineRule="auto"/>
              <w:jc w:val="both"/>
              <w:rPr>
                <w:rFonts w:ascii="Times New Roman" w:hAnsi="Times New Roman" w:cs="Times New Roman"/>
                <w:sz w:val="28"/>
                <w:szCs w:val="28"/>
              </w:rPr>
            </w:pPr>
          </w:p>
          <w:p w14:paraId="33F6EA4F" w14:textId="77777777" w:rsidR="000239F8" w:rsidRPr="000239F8" w:rsidRDefault="000239F8" w:rsidP="000239F8">
            <w:pPr>
              <w:spacing w:after="0" w:line="240" w:lineRule="auto"/>
              <w:jc w:val="both"/>
              <w:rPr>
                <w:rFonts w:ascii="Times New Roman" w:hAnsi="Times New Roman" w:cs="Times New Roman"/>
                <w:sz w:val="28"/>
                <w:szCs w:val="28"/>
                <w:lang w:val="nl-NL"/>
              </w:rPr>
            </w:pPr>
            <w:r w:rsidRPr="000239F8">
              <w:rPr>
                <w:rFonts w:ascii="Times New Roman" w:hAnsi="Times New Roman" w:cs="Times New Roman"/>
                <w:sz w:val="28"/>
                <w:szCs w:val="28"/>
              </w:rPr>
              <w:t>- HS thảo luận theo cặp</w:t>
            </w:r>
          </w:p>
          <w:p w14:paraId="2287A37B" w14:textId="77777777" w:rsidR="000239F8" w:rsidRPr="000239F8" w:rsidRDefault="000239F8" w:rsidP="000239F8">
            <w:pPr>
              <w:spacing w:after="0" w:line="240" w:lineRule="auto"/>
              <w:jc w:val="both"/>
              <w:rPr>
                <w:rFonts w:ascii="Times New Roman" w:hAnsi="Times New Roman" w:cs="Times New Roman"/>
                <w:sz w:val="28"/>
                <w:szCs w:val="28"/>
                <w:lang w:val="nl-NL"/>
              </w:rPr>
            </w:pPr>
          </w:p>
          <w:p w14:paraId="489763CD" w14:textId="77777777" w:rsidR="000239F8" w:rsidRPr="000239F8" w:rsidRDefault="000239F8" w:rsidP="000239F8">
            <w:pPr>
              <w:spacing w:after="0" w:line="240" w:lineRule="auto"/>
              <w:jc w:val="both"/>
              <w:rPr>
                <w:rFonts w:ascii="Times New Roman" w:hAnsi="Times New Roman" w:cs="Times New Roman"/>
                <w:sz w:val="28"/>
                <w:szCs w:val="28"/>
                <w:lang w:val="nl-NL"/>
              </w:rPr>
            </w:pPr>
            <w:r w:rsidRPr="000239F8">
              <w:rPr>
                <w:rFonts w:ascii="Times New Roman" w:hAnsi="Times New Roman" w:cs="Times New Roman"/>
                <w:sz w:val="28"/>
                <w:szCs w:val="28"/>
              </w:rPr>
              <w:t>- HS trình bày sản phẩm của mình</w:t>
            </w:r>
          </w:p>
          <w:p w14:paraId="72DC7933" w14:textId="77777777" w:rsidR="000239F8" w:rsidRPr="000239F8" w:rsidRDefault="000239F8" w:rsidP="000239F8">
            <w:pPr>
              <w:spacing w:after="0" w:line="240" w:lineRule="auto"/>
              <w:jc w:val="both"/>
              <w:rPr>
                <w:rFonts w:ascii="Times New Roman" w:hAnsi="Times New Roman" w:cs="Times New Roman"/>
                <w:b/>
                <w:bCs/>
                <w:sz w:val="28"/>
                <w:szCs w:val="28"/>
              </w:rPr>
            </w:pPr>
          </w:p>
          <w:p w14:paraId="0F228F8B" w14:textId="77777777" w:rsidR="000239F8" w:rsidRPr="000239F8" w:rsidRDefault="000239F8" w:rsidP="000239F8">
            <w:pPr>
              <w:spacing w:after="0" w:line="240" w:lineRule="auto"/>
              <w:jc w:val="both"/>
              <w:rPr>
                <w:rFonts w:ascii="Times New Roman" w:hAnsi="Times New Roman" w:cs="Times New Roman"/>
                <w:sz w:val="28"/>
                <w:szCs w:val="28"/>
                <w:lang w:val="nl-NL"/>
              </w:rPr>
            </w:pPr>
            <w:r w:rsidRPr="000239F8">
              <w:rPr>
                <w:rFonts w:ascii="Times New Roman" w:hAnsi="Times New Roman" w:cs="Times New Roman"/>
                <w:sz w:val="28"/>
                <w:szCs w:val="28"/>
              </w:rPr>
              <w:t>- HS quan sát, lắng nghe</w:t>
            </w:r>
          </w:p>
          <w:p w14:paraId="3BE97E45" w14:textId="77777777" w:rsidR="000239F8" w:rsidRPr="000239F8" w:rsidRDefault="000239F8" w:rsidP="000239F8">
            <w:pPr>
              <w:spacing w:after="0" w:line="240" w:lineRule="auto"/>
              <w:jc w:val="both"/>
              <w:rPr>
                <w:rFonts w:ascii="Times New Roman" w:hAnsi="Times New Roman" w:cs="Times New Roman"/>
                <w:sz w:val="28"/>
                <w:szCs w:val="28"/>
                <w:lang w:val="nl-NL"/>
              </w:rPr>
            </w:pPr>
          </w:p>
        </w:tc>
      </w:tr>
    </w:tbl>
    <w:p w14:paraId="50D12291" w14:textId="77777777" w:rsidR="000239F8" w:rsidRPr="000239F8" w:rsidRDefault="000239F8" w:rsidP="000239F8">
      <w:pPr>
        <w:spacing w:after="0" w:line="240" w:lineRule="auto"/>
        <w:rPr>
          <w:rFonts w:ascii="Times New Roman" w:hAnsi="Times New Roman" w:cs="Times New Roman"/>
          <w:b/>
          <w:sz w:val="28"/>
          <w:szCs w:val="28"/>
          <w:lang w:val="nl-NL"/>
        </w:rPr>
      </w:pPr>
      <w:r w:rsidRPr="000239F8">
        <w:rPr>
          <w:rFonts w:ascii="Times New Roman" w:hAnsi="Times New Roman" w:cs="Times New Roman"/>
          <w:b/>
          <w:sz w:val="28"/>
          <w:szCs w:val="28"/>
          <w:lang w:val="nl-NL"/>
        </w:rPr>
        <w:lastRenderedPageBreak/>
        <w:t>IV. ĐIỀU CHỈNH SAU BÀI DẠY:</w:t>
      </w:r>
    </w:p>
    <w:p w14:paraId="0227F364" w14:textId="77777777" w:rsidR="000239F8" w:rsidRPr="000239F8" w:rsidRDefault="000239F8" w:rsidP="000239F8">
      <w:pPr>
        <w:spacing w:after="0" w:line="240" w:lineRule="auto"/>
        <w:rPr>
          <w:rFonts w:ascii="Times New Roman" w:hAnsi="Times New Roman" w:cs="Times New Roman"/>
          <w:sz w:val="28"/>
          <w:szCs w:val="28"/>
          <w:lang w:val="nl-NL"/>
        </w:rPr>
      </w:pPr>
      <w:r w:rsidRPr="000239F8">
        <w:rPr>
          <w:rFonts w:ascii="Times New Roman" w:hAnsi="Times New Roman" w:cs="Times New Roman"/>
          <w:sz w:val="28"/>
          <w:szCs w:val="28"/>
          <w:lang w:val="nl-NL"/>
        </w:rPr>
        <w:t>.......................................................................................................................................</w:t>
      </w:r>
    </w:p>
    <w:p w14:paraId="51B0E738" w14:textId="77777777" w:rsidR="000239F8" w:rsidRPr="000239F8" w:rsidRDefault="000239F8" w:rsidP="000239F8">
      <w:pPr>
        <w:spacing w:after="0" w:line="240" w:lineRule="auto"/>
        <w:rPr>
          <w:rFonts w:ascii="Times New Roman" w:hAnsi="Times New Roman" w:cs="Times New Roman"/>
          <w:sz w:val="28"/>
          <w:szCs w:val="28"/>
          <w:lang w:val="nl-NL"/>
        </w:rPr>
      </w:pPr>
      <w:r w:rsidRPr="000239F8">
        <w:rPr>
          <w:rFonts w:ascii="Times New Roman" w:hAnsi="Times New Roman" w:cs="Times New Roman"/>
          <w:sz w:val="28"/>
          <w:szCs w:val="28"/>
          <w:lang w:val="nl-NL"/>
        </w:rPr>
        <w:t>.......................................................................................................................................</w:t>
      </w:r>
    </w:p>
    <w:p w14:paraId="0AA3296A" w14:textId="06CADF1B" w:rsidR="000239F8" w:rsidRPr="000239F8" w:rsidRDefault="000239F8" w:rsidP="000239F8">
      <w:pPr>
        <w:spacing w:after="0" w:line="240" w:lineRule="auto"/>
        <w:jc w:val="center"/>
        <w:rPr>
          <w:rFonts w:ascii="Times New Roman" w:hAnsi="Times New Roman" w:cs="Times New Roman"/>
          <w:sz w:val="28"/>
          <w:szCs w:val="28"/>
          <w:lang w:val="nl-NL"/>
        </w:rPr>
      </w:pPr>
      <w:r w:rsidRPr="000239F8">
        <w:rPr>
          <w:rFonts w:ascii="Times New Roman" w:hAnsi="Times New Roman" w:cs="Times New Roman"/>
          <w:sz w:val="28"/>
          <w:szCs w:val="28"/>
          <w:lang w:val="nl-NL"/>
        </w:rPr>
        <w:t>.......................................................................................................................................</w:t>
      </w:r>
    </w:p>
    <w:p w14:paraId="2FDDC761" w14:textId="77777777" w:rsidR="000239F8" w:rsidRPr="000239F8" w:rsidRDefault="000239F8" w:rsidP="000239F8">
      <w:pPr>
        <w:spacing w:after="0" w:line="240" w:lineRule="auto"/>
        <w:rPr>
          <w:rFonts w:ascii="Times New Roman" w:hAnsi="Times New Roman" w:cs="Times New Roman"/>
          <w:sz w:val="28"/>
          <w:szCs w:val="28"/>
          <w:lang w:val="nl-NL"/>
        </w:rPr>
      </w:pPr>
      <w:r w:rsidRPr="000239F8">
        <w:rPr>
          <w:rFonts w:ascii="Times New Roman" w:hAnsi="Times New Roman" w:cs="Times New Roman"/>
          <w:sz w:val="28"/>
          <w:szCs w:val="28"/>
          <w:lang w:val="nl-NL"/>
        </w:rPr>
        <w:br w:type="page"/>
      </w:r>
    </w:p>
    <w:p w14:paraId="24D02DC6" w14:textId="77777777" w:rsidR="000239F8" w:rsidRPr="000239F8" w:rsidRDefault="000239F8" w:rsidP="000239F8">
      <w:pPr>
        <w:spacing w:after="0" w:line="240" w:lineRule="auto"/>
        <w:jc w:val="center"/>
        <w:rPr>
          <w:rFonts w:ascii="Times New Roman" w:eastAsia="Times New Roman" w:hAnsi="Times New Roman" w:cs="Times New Roman"/>
          <w:sz w:val="28"/>
          <w:szCs w:val="28"/>
        </w:rPr>
      </w:pPr>
      <w:r w:rsidRPr="000239F8">
        <w:rPr>
          <w:rFonts w:ascii="Times New Roman" w:eastAsia="Times New Roman" w:hAnsi="Times New Roman" w:cs="Times New Roman"/>
          <w:b/>
          <w:color w:val="000000"/>
          <w:sz w:val="28"/>
          <w:szCs w:val="28"/>
        </w:rPr>
        <w:lastRenderedPageBreak/>
        <w:t>KẾ HOẠCH BÀI DẠY</w:t>
      </w:r>
    </w:p>
    <w:p w14:paraId="6178CE95" w14:textId="77777777" w:rsidR="000239F8" w:rsidRPr="000239F8" w:rsidRDefault="000239F8" w:rsidP="000239F8">
      <w:pPr>
        <w:spacing w:after="0" w:line="240" w:lineRule="auto"/>
        <w:rPr>
          <w:rFonts w:ascii="Times New Roman" w:eastAsia="Times New Roman" w:hAnsi="Times New Roman" w:cs="Times New Roman"/>
          <w:color w:val="000000"/>
          <w:sz w:val="28"/>
          <w:szCs w:val="28"/>
        </w:rPr>
      </w:pPr>
      <w:r w:rsidRPr="000239F8">
        <w:rPr>
          <w:rFonts w:ascii="Times New Roman" w:eastAsia="Times New Roman" w:hAnsi="Times New Roman" w:cs="Times New Roman"/>
          <w:color w:val="000000"/>
          <w:sz w:val="28"/>
          <w:szCs w:val="28"/>
        </w:rPr>
        <w:t xml:space="preserve">        Hoạt động giáo dục: Giáo dục thể chất           Lớp 5C</w:t>
      </w:r>
    </w:p>
    <w:p w14:paraId="729A192B" w14:textId="77777777" w:rsidR="000239F8" w:rsidRPr="000239F8" w:rsidRDefault="000239F8" w:rsidP="000239F8">
      <w:pPr>
        <w:spacing w:after="0" w:line="240" w:lineRule="auto"/>
        <w:jc w:val="center"/>
        <w:rPr>
          <w:rFonts w:ascii="Times New Roman" w:eastAsia="Times New Roman" w:hAnsi="Times New Roman" w:cs="Times New Roman"/>
          <w:b/>
          <w:color w:val="000000"/>
          <w:sz w:val="28"/>
          <w:szCs w:val="28"/>
        </w:rPr>
      </w:pPr>
      <w:r w:rsidRPr="000239F8">
        <w:rPr>
          <w:rFonts w:ascii="Times New Roman" w:eastAsia="Times New Roman" w:hAnsi="Times New Roman" w:cs="Times New Roman"/>
          <w:color w:val="000000"/>
          <w:sz w:val="28"/>
          <w:szCs w:val="28"/>
        </w:rPr>
        <w:t>Tên bài dạy:</w:t>
      </w:r>
      <w:r w:rsidRPr="000239F8">
        <w:rPr>
          <w:rFonts w:ascii="Times New Roman" w:eastAsia="Times New Roman" w:hAnsi="Times New Roman" w:cs="Times New Roman"/>
          <w:b/>
          <w:sz w:val="28"/>
          <w:szCs w:val="28"/>
        </w:rPr>
        <w:t xml:space="preserve"> </w:t>
      </w:r>
      <w:r w:rsidRPr="000239F8">
        <w:rPr>
          <w:rFonts w:ascii="Times New Roman" w:eastAsia="Times New Roman" w:hAnsi="Times New Roman" w:cs="Times New Roman"/>
          <w:b/>
          <w:color w:val="000000"/>
          <w:sz w:val="28"/>
          <w:szCs w:val="28"/>
        </w:rPr>
        <w:t>CHỦ ĐỀ 3: TƯ THẾ VÀ KĨ NĂNG VẬN ĐỘNG CƠ BẢN</w:t>
      </w:r>
    </w:p>
    <w:p w14:paraId="1CC48E2B" w14:textId="77777777" w:rsidR="000239F8" w:rsidRPr="000239F8" w:rsidRDefault="000239F8" w:rsidP="000239F8">
      <w:pPr>
        <w:spacing w:after="0" w:line="240" w:lineRule="auto"/>
        <w:jc w:val="center"/>
        <w:rPr>
          <w:rFonts w:ascii="Times New Roman" w:eastAsia="Times New Roman" w:hAnsi="Times New Roman" w:cs="Times New Roman"/>
          <w:b/>
          <w:sz w:val="28"/>
          <w:szCs w:val="28"/>
        </w:rPr>
      </w:pPr>
      <w:r w:rsidRPr="000239F8">
        <w:rPr>
          <w:rFonts w:ascii="Times New Roman" w:eastAsia="Times New Roman" w:hAnsi="Times New Roman" w:cs="Times New Roman"/>
          <w:b/>
          <w:sz w:val="28"/>
          <w:szCs w:val="28"/>
        </w:rPr>
        <w:t>BÀI 4:  ĐỘNG TÁC LEO TỪNG CHÂN</w:t>
      </w:r>
      <w:r w:rsidRPr="000239F8">
        <w:rPr>
          <w:rFonts w:ascii="Times New Roman" w:eastAsia="Times New Roman" w:hAnsi="Times New Roman" w:cs="Times New Roman"/>
          <w:b/>
          <w:color w:val="000000"/>
          <w:sz w:val="28"/>
          <w:szCs w:val="28"/>
        </w:rPr>
        <w:t xml:space="preserve"> (Tiết 3)</w:t>
      </w:r>
    </w:p>
    <w:p w14:paraId="3B8ED1BA" w14:textId="77777777" w:rsidR="000239F8" w:rsidRPr="000239F8" w:rsidRDefault="000239F8" w:rsidP="000239F8">
      <w:pPr>
        <w:spacing w:after="0" w:line="240" w:lineRule="auto"/>
        <w:rPr>
          <w:rFonts w:ascii="Times New Roman" w:eastAsia="Times New Roman" w:hAnsi="Times New Roman" w:cs="Times New Roman"/>
          <w:color w:val="000000"/>
          <w:sz w:val="28"/>
          <w:szCs w:val="28"/>
        </w:rPr>
      </w:pPr>
      <w:r w:rsidRPr="000239F8">
        <w:rPr>
          <w:rFonts w:ascii="Times New Roman" w:eastAsia="Times New Roman" w:hAnsi="Times New Roman" w:cs="Times New Roman"/>
          <w:color w:val="000000"/>
          <w:sz w:val="28"/>
          <w:szCs w:val="28"/>
        </w:rPr>
        <w:t>Tiết chương trình: Tiết 37</w:t>
      </w:r>
    </w:p>
    <w:p w14:paraId="711098B2" w14:textId="77777777" w:rsidR="000239F8" w:rsidRPr="000239F8" w:rsidRDefault="000239F8" w:rsidP="000239F8">
      <w:pPr>
        <w:spacing w:after="0" w:line="240" w:lineRule="auto"/>
        <w:contextualSpacing/>
        <w:rPr>
          <w:rFonts w:ascii="Times New Roman" w:eastAsia="Times New Roman" w:hAnsi="Times New Roman" w:cs="Times New Roman"/>
          <w:color w:val="000000"/>
          <w:sz w:val="28"/>
          <w:szCs w:val="28"/>
        </w:rPr>
      </w:pPr>
      <w:r w:rsidRPr="000239F8">
        <w:rPr>
          <w:rFonts w:ascii="Times New Roman" w:eastAsia="Times New Roman" w:hAnsi="Times New Roman" w:cs="Times New Roman"/>
          <w:color w:val="000000"/>
          <w:sz w:val="28"/>
          <w:szCs w:val="28"/>
        </w:rPr>
        <w:t>Thời gian dạy : ngày  14  tháng  1  năm 2025</w:t>
      </w:r>
    </w:p>
    <w:p w14:paraId="24BED37C" w14:textId="77777777" w:rsidR="000239F8" w:rsidRPr="000239F8" w:rsidRDefault="000239F8" w:rsidP="000239F8">
      <w:pPr>
        <w:spacing w:after="0" w:line="240" w:lineRule="auto"/>
        <w:jc w:val="both"/>
        <w:rPr>
          <w:rFonts w:ascii="Times New Roman" w:eastAsia="Times New Roman" w:hAnsi="Times New Roman" w:cs="Times New Roman"/>
          <w:b/>
          <w:color w:val="000000"/>
          <w:sz w:val="28"/>
          <w:szCs w:val="28"/>
        </w:rPr>
      </w:pPr>
      <w:r w:rsidRPr="000239F8">
        <w:rPr>
          <w:rFonts w:ascii="Times New Roman" w:eastAsia="Times New Roman" w:hAnsi="Times New Roman" w:cs="Times New Roman"/>
          <w:b/>
          <w:color w:val="000000"/>
          <w:sz w:val="28"/>
          <w:szCs w:val="28"/>
        </w:rPr>
        <w:t>I. YÊU CẦU CẦN ĐẠT</w:t>
      </w:r>
    </w:p>
    <w:p w14:paraId="47C40866" w14:textId="77777777" w:rsidR="000239F8" w:rsidRPr="000239F8" w:rsidRDefault="000239F8" w:rsidP="000239F8">
      <w:pPr>
        <w:spacing w:after="0" w:line="240" w:lineRule="auto"/>
        <w:jc w:val="both"/>
        <w:rPr>
          <w:rFonts w:ascii="Times New Roman" w:eastAsia="Times New Roman" w:hAnsi="Times New Roman" w:cs="Times New Roman"/>
          <w:b/>
          <w:color w:val="000000"/>
          <w:sz w:val="28"/>
          <w:szCs w:val="28"/>
        </w:rPr>
      </w:pPr>
      <w:r w:rsidRPr="000239F8">
        <w:rPr>
          <w:rFonts w:ascii="Times New Roman" w:eastAsia="Times New Roman" w:hAnsi="Times New Roman" w:cs="Times New Roman"/>
          <w:b/>
          <w:sz w:val="28"/>
          <w:szCs w:val="28"/>
        </w:rPr>
        <w:t>1. Về</w:t>
      </w:r>
      <w:r w:rsidRPr="000239F8">
        <w:rPr>
          <w:rFonts w:ascii="Times New Roman" w:eastAsia="Times New Roman" w:hAnsi="Times New Roman" w:cs="Times New Roman"/>
          <w:b/>
          <w:color w:val="000000"/>
          <w:sz w:val="28"/>
          <w:szCs w:val="28"/>
        </w:rPr>
        <w:t xml:space="preserve"> phẩm chất:</w:t>
      </w:r>
    </w:p>
    <w:p w14:paraId="46830E6A" w14:textId="77777777" w:rsidR="000239F8" w:rsidRPr="000239F8" w:rsidRDefault="000239F8" w:rsidP="000239F8">
      <w:pPr>
        <w:spacing w:after="0" w:line="240" w:lineRule="auto"/>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Ôn động tác leo từng chân lên, xuống thang chữ A. Trò chơi “Di chuyển bước dồn vào từng ô về đích”. Hs thức thực hiện được động tác để thực hiện nhiệm vụ học tập.</w:t>
      </w:r>
    </w:p>
    <w:p w14:paraId="2CCCDEC9" w14:textId="77777777" w:rsidR="000239F8" w:rsidRPr="000239F8" w:rsidRDefault="000239F8" w:rsidP="000239F8">
      <w:pPr>
        <w:spacing w:after="0" w:line="240" w:lineRule="auto"/>
        <w:jc w:val="both"/>
        <w:rPr>
          <w:rFonts w:ascii="Times New Roman" w:eastAsia="Times New Roman" w:hAnsi="Times New Roman" w:cs="Times New Roman"/>
          <w:sz w:val="28"/>
          <w:szCs w:val="28"/>
        </w:rPr>
      </w:pPr>
      <w:r w:rsidRPr="000239F8">
        <w:rPr>
          <w:rFonts w:ascii="Times New Roman" w:eastAsia="Times New Roman" w:hAnsi="Times New Roman" w:cs="Times New Roman"/>
          <w:color w:val="000000"/>
          <w:sz w:val="28"/>
          <w:szCs w:val="28"/>
        </w:rPr>
        <w:t>- Đoàn kết, nghiêm túc, tích cực trong tập luyện và hoạt động tập thể.</w:t>
      </w:r>
    </w:p>
    <w:p w14:paraId="4A8B9C89" w14:textId="77777777" w:rsidR="000239F8" w:rsidRPr="000239F8" w:rsidRDefault="000239F8" w:rsidP="000239F8">
      <w:pPr>
        <w:spacing w:after="0" w:line="240" w:lineRule="auto"/>
        <w:jc w:val="both"/>
        <w:rPr>
          <w:rFonts w:ascii="Times New Roman" w:eastAsia="Times New Roman" w:hAnsi="Times New Roman" w:cs="Times New Roman"/>
          <w:color w:val="000000"/>
          <w:sz w:val="28"/>
          <w:szCs w:val="28"/>
        </w:rPr>
      </w:pPr>
      <w:r w:rsidRPr="000239F8">
        <w:rPr>
          <w:rFonts w:ascii="Times New Roman" w:eastAsia="Times New Roman" w:hAnsi="Times New Roman" w:cs="Times New Roman"/>
          <w:color w:val="000000"/>
          <w:sz w:val="28"/>
          <w:szCs w:val="28"/>
        </w:rPr>
        <w:t>- Tích cực tham gia các trò chơi vận động, có trách nhiệm trong khi chơi trò chơi và hình thành thói quen tập luyện TDTT.</w:t>
      </w:r>
    </w:p>
    <w:p w14:paraId="6901139A" w14:textId="77777777" w:rsidR="000239F8" w:rsidRPr="000239F8" w:rsidRDefault="000239F8" w:rsidP="000239F8">
      <w:pPr>
        <w:numPr>
          <w:ilvl w:val="0"/>
          <w:numId w:val="7"/>
        </w:numPr>
        <w:tabs>
          <w:tab w:val="left" w:pos="312"/>
        </w:tabs>
        <w:spacing w:after="0" w:line="240" w:lineRule="auto"/>
        <w:ind w:left="0"/>
        <w:jc w:val="both"/>
        <w:rPr>
          <w:rFonts w:ascii="Times New Roman" w:eastAsia="Times New Roman" w:hAnsi="Times New Roman" w:cs="Times New Roman"/>
          <w:color w:val="000000"/>
          <w:sz w:val="28"/>
          <w:szCs w:val="28"/>
        </w:rPr>
      </w:pPr>
      <w:r w:rsidRPr="000239F8">
        <w:rPr>
          <w:rFonts w:ascii="Times New Roman" w:eastAsia="Times New Roman" w:hAnsi="Times New Roman" w:cs="Times New Roman"/>
          <w:b/>
          <w:sz w:val="28"/>
          <w:szCs w:val="28"/>
        </w:rPr>
        <w:t>Về</w:t>
      </w:r>
      <w:r w:rsidRPr="000239F8">
        <w:rPr>
          <w:rFonts w:ascii="Times New Roman" w:eastAsia="Times New Roman" w:hAnsi="Times New Roman" w:cs="Times New Roman"/>
          <w:b/>
          <w:color w:val="000000"/>
          <w:sz w:val="28"/>
          <w:szCs w:val="28"/>
        </w:rPr>
        <w:t xml:space="preserve"> năng lực chung:</w:t>
      </w:r>
    </w:p>
    <w:p w14:paraId="6959E0FF" w14:textId="77777777" w:rsidR="000239F8" w:rsidRPr="000239F8" w:rsidRDefault="000239F8" w:rsidP="000239F8">
      <w:pPr>
        <w:numPr>
          <w:ilvl w:val="1"/>
          <w:numId w:val="7"/>
        </w:numPr>
        <w:spacing w:after="0" w:line="240" w:lineRule="auto"/>
        <w:jc w:val="both"/>
        <w:rPr>
          <w:rFonts w:ascii="Times New Roman" w:eastAsia="Times New Roman" w:hAnsi="Times New Roman" w:cs="Times New Roman"/>
          <w:b/>
          <w:color w:val="000000"/>
          <w:sz w:val="28"/>
          <w:szCs w:val="28"/>
        </w:rPr>
      </w:pPr>
      <w:r w:rsidRPr="000239F8">
        <w:rPr>
          <w:rFonts w:ascii="Times New Roman" w:eastAsia="Times New Roman" w:hAnsi="Times New Roman" w:cs="Times New Roman"/>
          <w:b/>
          <w:color w:val="000000"/>
          <w:sz w:val="28"/>
          <w:szCs w:val="28"/>
        </w:rPr>
        <w:t>Năng lực chung:</w:t>
      </w:r>
    </w:p>
    <w:p w14:paraId="38197F9D" w14:textId="77777777" w:rsidR="000239F8" w:rsidRPr="000239F8" w:rsidRDefault="000239F8" w:rsidP="000239F8">
      <w:pPr>
        <w:spacing w:after="0" w:line="240" w:lineRule="auto"/>
        <w:jc w:val="both"/>
        <w:rPr>
          <w:rFonts w:ascii="Times New Roman" w:eastAsia="Times New Roman" w:hAnsi="Times New Roman" w:cs="Times New Roman"/>
          <w:sz w:val="28"/>
          <w:szCs w:val="28"/>
        </w:rPr>
      </w:pPr>
      <w:r w:rsidRPr="000239F8">
        <w:rPr>
          <w:rFonts w:ascii="Times New Roman" w:eastAsia="Times New Roman" w:hAnsi="Times New Roman" w:cs="Times New Roman"/>
          <w:color w:val="000000"/>
          <w:sz w:val="28"/>
          <w:szCs w:val="28"/>
        </w:rPr>
        <w:t xml:space="preserve">- Tự chủ và tự học: Tự ôn lại </w:t>
      </w:r>
      <w:r w:rsidRPr="000239F8">
        <w:rPr>
          <w:rFonts w:ascii="Times New Roman" w:eastAsia="Times New Roman" w:hAnsi="Times New Roman" w:cs="Times New Roman"/>
          <w:sz w:val="28"/>
          <w:szCs w:val="28"/>
        </w:rPr>
        <w:t>động tác leo từng chân lên, xuống thang chữ A</w:t>
      </w:r>
      <w:r w:rsidRPr="000239F8">
        <w:rPr>
          <w:rFonts w:ascii="Times New Roman" w:eastAsia="Times New Roman" w:hAnsi="Times New Roman" w:cs="Times New Roman"/>
          <w:color w:val="000000"/>
          <w:sz w:val="28"/>
          <w:szCs w:val="28"/>
        </w:rPr>
        <w:t xml:space="preserve"> ở nhà. </w:t>
      </w:r>
    </w:p>
    <w:p w14:paraId="45416FDE" w14:textId="77777777" w:rsidR="000239F8" w:rsidRPr="000239F8" w:rsidRDefault="000239F8" w:rsidP="000239F8">
      <w:pPr>
        <w:spacing w:after="0" w:line="240" w:lineRule="auto"/>
        <w:jc w:val="both"/>
        <w:rPr>
          <w:rFonts w:ascii="Times New Roman" w:eastAsia="Times New Roman" w:hAnsi="Times New Roman" w:cs="Times New Roman"/>
          <w:color w:val="000000"/>
          <w:sz w:val="28"/>
          <w:szCs w:val="28"/>
        </w:rPr>
      </w:pPr>
      <w:r w:rsidRPr="000239F8">
        <w:rPr>
          <w:rFonts w:ascii="Times New Roman" w:eastAsia="Times New Roman" w:hAnsi="Times New Roman" w:cs="Times New Roman"/>
          <w:color w:val="000000"/>
          <w:sz w:val="28"/>
          <w:szCs w:val="28"/>
        </w:rPr>
        <w:t>- Giao tiếp và hợp tác: Thông qua các hoạt động nhóm để thực hiện các động tác và trò chơi.</w:t>
      </w:r>
    </w:p>
    <w:p w14:paraId="7A6D7C93" w14:textId="77777777" w:rsidR="000239F8" w:rsidRPr="000239F8" w:rsidRDefault="000239F8" w:rsidP="000239F8">
      <w:pPr>
        <w:numPr>
          <w:ilvl w:val="1"/>
          <w:numId w:val="7"/>
        </w:numPr>
        <w:spacing w:after="0" w:line="240" w:lineRule="auto"/>
        <w:jc w:val="both"/>
        <w:rPr>
          <w:rFonts w:ascii="Times New Roman" w:eastAsia="Times New Roman" w:hAnsi="Times New Roman" w:cs="Times New Roman"/>
          <w:color w:val="000000"/>
          <w:sz w:val="28"/>
          <w:szCs w:val="28"/>
        </w:rPr>
      </w:pPr>
      <w:r w:rsidRPr="000239F8">
        <w:rPr>
          <w:rFonts w:ascii="Times New Roman" w:eastAsia="Times New Roman" w:hAnsi="Times New Roman" w:cs="Times New Roman"/>
          <w:b/>
          <w:color w:val="000000"/>
          <w:sz w:val="28"/>
          <w:szCs w:val="28"/>
        </w:rPr>
        <w:t>Năng lực đặc thù:</w:t>
      </w:r>
    </w:p>
    <w:p w14:paraId="555106F1" w14:textId="77777777" w:rsidR="000239F8" w:rsidRPr="000239F8" w:rsidRDefault="000239F8" w:rsidP="000239F8">
      <w:pPr>
        <w:spacing w:after="0" w:line="240" w:lineRule="auto"/>
        <w:jc w:val="both"/>
        <w:rPr>
          <w:rFonts w:ascii="Times New Roman" w:eastAsia="Times New Roman" w:hAnsi="Times New Roman" w:cs="Times New Roman"/>
          <w:sz w:val="28"/>
          <w:szCs w:val="28"/>
        </w:rPr>
      </w:pPr>
      <w:r w:rsidRPr="000239F8">
        <w:rPr>
          <w:rFonts w:ascii="Times New Roman" w:eastAsia="Times New Roman" w:hAnsi="Times New Roman" w:cs="Times New Roman"/>
          <w:color w:val="000000"/>
          <w:sz w:val="28"/>
          <w:szCs w:val="28"/>
        </w:rPr>
        <w:t>- NL chăm sóc SK:  Biết thực hiện vệ sinh sân tập, thực hiện vệ sinh cá nhân để đảm bảo an toàn trong tập luyện.</w:t>
      </w:r>
      <w:r w:rsidRPr="000239F8">
        <w:rPr>
          <w:rFonts w:ascii="Times New Roman" w:eastAsia="Times New Roman" w:hAnsi="Times New Roman" w:cs="Times New Roman"/>
          <w:sz w:val="28"/>
          <w:szCs w:val="28"/>
        </w:rPr>
        <w:t xml:space="preserve"> Biết điều chỉnh trang phục để thoải mái và tự tin khi vận động, biết điều chỉnh chế độ dinh dưỡng đảm bảo cho cơ thể.</w:t>
      </w:r>
    </w:p>
    <w:p w14:paraId="208428FD" w14:textId="77777777" w:rsidR="000239F8" w:rsidRPr="000239F8" w:rsidRDefault="000239F8" w:rsidP="000239F8">
      <w:pPr>
        <w:spacing w:after="0" w:line="240" w:lineRule="auto"/>
        <w:jc w:val="both"/>
        <w:rPr>
          <w:rFonts w:ascii="Times New Roman" w:eastAsia="Times New Roman" w:hAnsi="Times New Roman" w:cs="Times New Roman"/>
          <w:color w:val="000000"/>
          <w:sz w:val="28"/>
          <w:szCs w:val="28"/>
        </w:rPr>
      </w:pPr>
      <w:r w:rsidRPr="000239F8">
        <w:rPr>
          <w:rFonts w:ascii="Times New Roman" w:eastAsia="Times New Roman" w:hAnsi="Times New Roman" w:cs="Times New Roman"/>
          <w:color w:val="000000"/>
          <w:sz w:val="28"/>
          <w:szCs w:val="28"/>
        </w:rPr>
        <w:t>- NL giải quyết vấn dề và sáng tạo: Thông qua việc học tập tích cực, chủ động tiếp nhận kiến thức và tập luyện.</w:t>
      </w:r>
    </w:p>
    <w:p w14:paraId="092538CC" w14:textId="77777777" w:rsidR="000239F8" w:rsidRPr="000239F8" w:rsidRDefault="000239F8" w:rsidP="000239F8">
      <w:pPr>
        <w:spacing w:after="0" w:line="240" w:lineRule="auto"/>
        <w:jc w:val="both"/>
        <w:rPr>
          <w:rFonts w:ascii="Times New Roman" w:eastAsia="Times New Roman" w:hAnsi="Times New Roman" w:cs="Times New Roman"/>
          <w:sz w:val="28"/>
          <w:szCs w:val="28"/>
        </w:rPr>
      </w:pPr>
      <w:r w:rsidRPr="000239F8">
        <w:rPr>
          <w:rFonts w:ascii="Times New Roman" w:eastAsia="Times New Roman" w:hAnsi="Times New Roman" w:cs="Times New Roman"/>
          <w:color w:val="000000"/>
          <w:sz w:val="28"/>
          <w:szCs w:val="28"/>
        </w:rPr>
        <w:t>- Tự giác, tích cực trong tập luyện; Yêu nước, chăm chỉ, trách nhiệm và trung thực.</w:t>
      </w:r>
    </w:p>
    <w:p w14:paraId="74009723" w14:textId="77777777" w:rsidR="000239F8" w:rsidRPr="000239F8" w:rsidRDefault="000239F8" w:rsidP="000239F8">
      <w:pPr>
        <w:spacing w:after="0" w:line="240" w:lineRule="auto"/>
        <w:jc w:val="both"/>
        <w:rPr>
          <w:rFonts w:ascii="Times New Roman" w:eastAsia="Times New Roman" w:hAnsi="Times New Roman" w:cs="Times New Roman"/>
          <w:sz w:val="28"/>
          <w:szCs w:val="28"/>
        </w:rPr>
      </w:pPr>
      <w:r w:rsidRPr="000239F8">
        <w:rPr>
          <w:rFonts w:ascii="Times New Roman" w:eastAsia="Times New Roman" w:hAnsi="Times New Roman" w:cs="Times New Roman"/>
          <w:b/>
          <w:color w:val="000000"/>
          <w:sz w:val="28"/>
          <w:szCs w:val="28"/>
        </w:rPr>
        <w:t>II. ĐỒ DÙNG DẠY HỌC </w:t>
      </w:r>
    </w:p>
    <w:p w14:paraId="55B32049" w14:textId="77777777" w:rsidR="000239F8" w:rsidRPr="000239F8" w:rsidRDefault="000239F8" w:rsidP="000239F8">
      <w:pPr>
        <w:spacing w:after="0" w:line="240" w:lineRule="auto"/>
        <w:jc w:val="both"/>
        <w:rPr>
          <w:rFonts w:ascii="Times New Roman" w:eastAsia="Times New Roman" w:hAnsi="Times New Roman" w:cs="Times New Roman"/>
          <w:sz w:val="28"/>
          <w:szCs w:val="28"/>
        </w:rPr>
      </w:pPr>
      <w:r w:rsidRPr="000239F8">
        <w:rPr>
          <w:rFonts w:ascii="Times New Roman" w:eastAsia="Times New Roman" w:hAnsi="Times New Roman" w:cs="Times New Roman"/>
          <w:color w:val="000000"/>
          <w:sz w:val="28"/>
          <w:szCs w:val="28"/>
        </w:rPr>
        <w:t xml:space="preserve">- Giáo viên chuẩn bị:  Tranh ảnh </w:t>
      </w:r>
      <w:r w:rsidRPr="000239F8">
        <w:rPr>
          <w:rFonts w:ascii="Times New Roman" w:eastAsia="Times New Roman" w:hAnsi="Times New Roman" w:cs="Times New Roman"/>
          <w:sz w:val="28"/>
          <w:szCs w:val="28"/>
          <w:highlight w:val="white"/>
        </w:rPr>
        <w:t xml:space="preserve">động tác liên quan đến bài học; </w:t>
      </w:r>
      <w:r w:rsidRPr="000239F8">
        <w:rPr>
          <w:rFonts w:ascii="Times New Roman" w:eastAsia="Times New Roman" w:hAnsi="Times New Roman" w:cs="Times New Roman"/>
          <w:color w:val="000000"/>
          <w:sz w:val="28"/>
          <w:szCs w:val="28"/>
        </w:rPr>
        <w:t>trang phục thể thao</w:t>
      </w:r>
      <w:r w:rsidRPr="000239F8">
        <w:rPr>
          <w:rFonts w:ascii="Times New Roman" w:eastAsia="Times New Roman" w:hAnsi="Times New Roman" w:cs="Times New Roman"/>
          <w:sz w:val="28"/>
          <w:szCs w:val="28"/>
        </w:rPr>
        <w:t xml:space="preserve">; </w:t>
      </w:r>
      <w:r w:rsidRPr="000239F8">
        <w:rPr>
          <w:rFonts w:ascii="Times New Roman" w:eastAsia="Times New Roman" w:hAnsi="Times New Roman" w:cs="Times New Roman"/>
          <w:color w:val="000000"/>
          <w:sz w:val="28"/>
          <w:szCs w:val="28"/>
        </w:rPr>
        <w:t>còi phục vụ trò chơi. </w:t>
      </w:r>
    </w:p>
    <w:p w14:paraId="53EA730D" w14:textId="77777777" w:rsidR="000239F8" w:rsidRPr="000239F8" w:rsidRDefault="000239F8" w:rsidP="000239F8">
      <w:pPr>
        <w:spacing w:after="0" w:line="240" w:lineRule="auto"/>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w:t>
      </w:r>
      <w:r w:rsidRPr="000239F8">
        <w:rPr>
          <w:rFonts w:ascii="Times New Roman" w:eastAsia="Times New Roman" w:hAnsi="Times New Roman" w:cs="Times New Roman"/>
          <w:b/>
          <w:sz w:val="28"/>
          <w:szCs w:val="28"/>
        </w:rPr>
        <w:t xml:space="preserve"> </w:t>
      </w:r>
      <w:r w:rsidRPr="000239F8">
        <w:rPr>
          <w:rFonts w:ascii="Times New Roman" w:eastAsia="Times New Roman" w:hAnsi="Times New Roman" w:cs="Times New Roman"/>
          <w:sz w:val="28"/>
          <w:szCs w:val="28"/>
        </w:rPr>
        <w:t>Học sinh chuẩn bị: Giày thể thao, trang phục thể thao</w:t>
      </w:r>
    </w:p>
    <w:p w14:paraId="644C8E17" w14:textId="77777777" w:rsidR="000239F8" w:rsidRPr="000239F8" w:rsidRDefault="000239F8" w:rsidP="000239F8">
      <w:pPr>
        <w:spacing w:after="0" w:line="240" w:lineRule="auto"/>
        <w:rPr>
          <w:rFonts w:ascii="Times New Roman" w:eastAsia="Times New Roman" w:hAnsi="Times New Roman" w:cs="Times New Roman"/>
          <w:b/>
          <w:color w:val="000000"/>
          <w:sz w:val="28"/>
          <w:szCs w:val="28"/>
        </w:rPr>
      </w:pPr>
      <w:r w:rsidRPr="000239F8">
        <w:rPr>
          <w:rFonts w:ascii="Times New Roman" w:eastAsia="Times New Roman" w:hAnsi="Times New Roman" w:cs="Times New Roman"/>
          <w:b/>
          <w:color w:val="000000"/>
          <w:sz w:val="28"/>
          <w:szCs w:val="28"/>
        </w:rPr>
        <w:t>III. CÁC HOẠT ĐỘNG DẠY HỌC CHỦ YẾU</w:t>
      </w:r>
    </w:p>
    <w:tbl>
      <w:tblPr>
        <w:tblStyle w:val="TableGrid"/>
        <w:tblW w:w="10377" w:type="dxa"/>
        <w:tblInd w:w="-601" w:type="dxa"/>
        <w:tblLayout w:type="fixed"/>
        <w:tblLook w:val="04A0" w:firstRow="1" w:lastRow="0" w:firstColumn="1" w:lastColumn="0" w:noHBand="0" w:noVBand="1"/>
      </w:tblPr>
      <w:tblGrid>
        <w:gridCol w:w="2827"/>
        <w:gridCol w:w="1171"/>
        <w:gridCol w:w="2977"/>
        <w:gridCol w:w="3402"/>
      </w:tblGrid>
      <w:tr w:rsidR="000239F8" w:rsidRPr="000239F8" w14:paraId="285A4D53" w14:textId="77777777" w:rsidTr="00376251">
        <w:tc>
          <w:tcPr>
            <w:tcW w:w="2827" w:type="dxa"/>
            <w:vMerge w:val="restart"/>
            <w:vAlign w:val="center"/>
          </w:tcPr>
          <w:p w14:paraId="67F3F66C" w14:textId="77777777" w:rsidR="000239F8" w:rsidRPr="000239F8" w:rsidRDefault="000239F8" w:rsidP="000239F8">
            <w:pPr>
              <w:jc w:val="center"/>
              <w:rPr>
                <w:rFonts w:ascii="Times New Roman" w:eastAsia="Times New Roman" w:hAnsi="Times New Roman" w:cs="Times New Roman"/>
                <w:b/>
                <w:sz w:val="28"/>
                <w:szCs w:val="28"/>
              </w:rPr>
            </w:pPr>
            <w:r w:rsidRPr="000239F8">
              <w:rPr>
                <w:rFonts w:ascii="Times New Roman" w:eastAsia="Times New Roman" w:hAnsi="Times New Roman" w:cs="Times New Roman"/>
                <w:b/>
                <w:sz w:val="28"/>
                <w:szCs w:val="28"/>
              </w:rPr>
              <w:t>Nội dung</w:t>
            </w:r>
          </w:p>
        </w:tc>
        <w:tc>
          <w:tcPr>
            <w:tcW w:w="1171" w:type="dxa"/>
            <w:vMerge w:val="restart"/>
            <w:vAlign w:val="center"/>
          </w:tcPr>
          <w:p w14:paraId="154186EC" w14:textId="77777777" w:rsidR="000239F8" w:rsidRPr="000239F8" w:rsidRDefault="000239F8" w:rsidP="000239F8">
            <w:pPr>
              <w:jc w:val="center"/>
              <w:rPr>
                <w:rFonts w:ascii="Times New Roman" w:eastAsia="Times New Roman" w:hAnsi="Times New Roman" w:cs="Times New Roman"/>
                <w:b/>
                <w:sz w:val="28"/>
                <w:szCs w:val="28"/>
              </w:rPr>
            </w:pPr>
            <w:r w:rsidRPr="000239F8">
              <w:rPr>
                <w:rFonts w:ascii="Times New Roman" w:eastAsia="Times New Roman" w:hAnsi="Times New Roman" w:cs="Times New Roman"/>
                <w:b/>
                <w:sz w:val="28"/>
                <w:szCs w:val="28"/>
              </w:rPr>
              <w:t>LV Đ</w:t>
            </w:r>
          </w:p>
        </w:tc>
        <w:tc>
          <w:tcPr>
            <w:tcW w:w="6379" w:type="dxa"/>
            <w:gridSpan w:val="2"/>
            <w:vAlign w:val="center"/>
          </w:tcPr>
          <w:p w14:paraId="0DE1BE9D" w14:textId="77777777" w:rsidR="000239F8" w:rsidRPr="000239F8" w:rsidRDefault="000239F8" w:rsidP="000239F8">
            <w:pPr>
              <w:jc w:val="center"/>
              <w:rPr>
                <w:rFonts w:ascii="Times New Roman" w:eastAsia="Times New Roman" w:hAnsi="Times New Roman" w:cs="Times New Roman"/>
                <w:b/>
                <w:sz w:val="28"/>
                <w:szCs w:val="28"/>
              </w:rPr>
            </w:pPr>
            <w:r w:rsidRPr="000239F8">
              <w:rPr>
                <w:rFonts w:ascii="Times New Roman" w:eastAsia="Times New Roman" w:hAnsi="Times New Roman" w:cs="Times New Roman"/>
                <w:b/>
                <w:sz w:val="28"/>
                <w:szCs w:val="28"/>
              </w:rPr>
              <w:t>Phương pháp, tổ chức và yêu cầu</w:t>
            </w:r>
          </w:p>
        </w:tc>
      </w:tr>
      <w:tr w:rsidR="000239F8" w:rsidRPr="000239F8" w14:paraId="78A2A0EB" w14:textId="77777777" w:rsidTr="00376251">
        <w:tc>
          <w:tcPr>
            <w:tcW w:w="2827" w:type="dxa"/>
            <w:vMerge/>
            <w:vAlign w:val="center"/>
          </w:tcPr>
          <w:p w14:paraId="2B553D26" w14:textId="77777777" w:rsidR="000239F8" w:rsidRPr="000239F8" w:rsidRDefault="000239F8" w:rsidP="000239F8">
            <w:pPr>
              <w:jc w:val="center"/>
              <w:rPr>
                <w:rFonts w:ascii="Times New Roman" w:hAnsi="Times New Roman" w:cs="Times New Roman"/>
                <w:sz w:val="28"/>
                <w:szCs w:val="28"/>
              </w:rPr>
            </w:pPr>
          </w:p>
        </w:tc>
        <w:tc>
          <w:tcPr>
            <w:tcW w:w="1171" w:type="dxa"/>
            <w:vMerge/>
            <w:vAlign w:val="center"/>
          </w:tcPr>
          <w:p w14:paraId="0017A609" w14:textId="77777777" w:rsidR="000239F8" w:rsidRPr="000239F8" w:rsidRDefault="000239F8" w:rsidP="000239F8">
            <w:pPr>
              <w:jc w:val="center"/>
              <w:rPr>
                <w:rFonts w:ascii="Times New Roman" w:eastAsia="Times New Roman" w:hAnsi="Times New Roman" w:cs="Times New Roman"/>
                <w:b/>
                <w:sz w:val="28"/>
                <w:szCs w:val="28"/>
              </w:rPr>
            </w:pPr>
          </w:p>
        </w:tc>
        <w:tc>
          <w:tcPr>
            <w:tcW w:w="2977" w:type="dxa"/>
            <w:vAlign w:val="center"/>
          </w:tcPr>
          <w:p w14:paraId="264968D5" w14:textId="77777777" w:rsidR="000239F8" w:rsidRPr="000239F8" w:rsidRDefault="000239F8" w:rsidP="000239F8">
            <w:pPr>
              <w:jc w:val="center"/>
              <w:rPr>
                <w:rFonts w:ascii="Times New Roman" w:eastAsia="Times New Roman" w:hAnsi="Times New Roman" w:cs="Times New Roman"/>
                <w:b/>
                <w:sz w:val="28"/>
                <w:szCs w:val="28"/>
              </w:rPr>
            </w:pPr>
            <w:r w:rsidRPr="000239F8">
              <w:rPr>
                <w:rFonts w:ascii="Times New Roman" w:eastAsia="Times New Roman" w:hAnsi="Times New Roman" w:cs="Times New Roman"/>
                <w:b/>
                <w:sz w:val="28"/>
                <w:szCs w:val="28"/>
              </w:rPr>
              <w:t>Hoạt động GV</w:t>
            </w:r>
          </w:p>
        </w:tc>
        <w:tc>
          <w:tcPr>
            <w:tcW w:w="3402" w:type="dxa"/>
            <w:vAlign w:val="center"/>
          </w:tcPr>
          <w:p w14:paraId="69478ABF" w14:textId="77777777" w:rsidR="000239F8" w:rsidRPr="000239F8" w:rsidRDefault="000239F8" w:rsidP="000239F8">
            <w:pPr>
              <w:jc w:val="center"/>
              <w:rPr>
                <w:rFonts w:ascii="Times New Roman" w:eastAsia="Times New Roman" w:hAnsi="Times New Roman" w:cs="Times New Roman"/>
                <w:b/>
                <w:sz w:val="28"/>
                <w:szCs w:val="28"/>
              </w:rPr>
            </w:pPr>
            <w:r w:rsidRPr="000239F8">
              <w:rPr>
                <w:rFonts w:ascii="Times New Roman" w:eastAsia="Times New Roman" w:hAnsi="Times New Roman" w:cs="Times New Roman"/>
                <w:b/>
                <w:sz w:val="28"/>
                <w:szCs w:val="28"/>
              </w:rPr>
              <w:t>Hoạt động HS</w:t>
            </w:r>
          </w:p>
        </w:tc>
      </w:tr>
      <w:tr w:rsidR="000239F8" w:rsidRPr="000239F8" w14:paraId="677CA12B" w14:textId="77777777" w:rsidTr="00376251">
        <w:tc>
          <w:tcPr>
            <w:tcW w:w="2827" w:type="dxa"/>
          </w:tcPr>
          <w:p w14:paraId="120447EB" w14:textId="77777777" w:rsidR="000239F8" w:rsidRPr="000239F8" w:rsidRDefault="000239F8" w:rsidP="000239F8">
            <w:pPr>
              <w:jc w:val="both"/>
              <w:rPr>
                <w:rFonts w:ascii="Times New Roman" w:eastAsia="Times New Roman" w:hAnsi="Times New Roman" w:cs="Times New Roman"/>
                <w:b/>
                <w:sz w:val="28"/>
                <w:szCs w:val="28"/>
              </w:rPr>
            </w:pPr>
            <w:r w:rsidRPr="000239F8">
              <w:rPr>
                <w:rFonts w:ascii="Times New Roman" w:eastAsia="Times New Roman" w:hAnsi="Times New Roman" w:cs="Times New Roman"/>
                <w:b/>
                <w:sz w:val="28"/>
                <w:szCs w:val="28"/>
              </w:rPr>
              <w:t>I. Hoạt động mở đầu</w:t>
            </w:r>
          </w:p>
          <w:p w14:paraId="4947AF41" w14:textId="77777777" w:rsidR="000239F8" w:rsidRPr="000239F8" w:rsidRDefault="000239F8" w:rsidP="000239F8">
            <w:pPr>
              <w:jc w:val="both"/>
              <w:rPr>
                <w:rFonts w:ascii="Times New Roman" w:eastAsia="Times New Roman" w:hAnsi="Times New Roman" w:cs="Times New Roman"/>
                <w:b/>
                <w:sz w:val="28"/>
                <w:szCs w:val="28"/>
              </w:rPr>
            </w:pPr>
            <w:r w:rsidRPr="000239F8">
              <w:rPr>
                <w:rFonts w:ascii="Times New Roman" w:eastAsia="Times New Roman" w:hAnsi="Times New Roman" w:cs="Times New Roman"/>
                <w:b/>
                <w:sz w:val="28"/>
                <w:szCs w:val="28"/>
              </w:rPr>
              <w:t>1. Nhận lớp</w:t>
            </w:r>
          </w:p>
          <w:p w14:paraId="5E1B22E2" w14:textId="77777777" w:rsidR="000239F8" w:rsidRPr="000239F8" w:rsidRDefault="000239F8" w:rsidP="000239F8">
            <w:pPr>
              <w:jc w:val="both"/>
              <w:rPr>
                <w:rFonts w:ascii="Times New Roman" w:eastAsia="Times New Roman" w:hAnsi="Times New Roman" w:cs="Times New Roman"/>
                <w:b/>
                <w:sz w:val="28"/>
                <w:szCs w:val="28"/>
              </w:rPr>
            </w:pPr>
          </w:p>
          <w:p w14:paraId="521622E0" w14:textId="77777777" w:rsidR="000239F8" w:rsidRPr="000239F8" w:rsidRDefault="000239F8" w:rsidP="000239F8">
            <w:pPr>
              <w:jc w:val="both"/>
              <w:rPr>
                <w:rFonts w:ascii="Times New Roman" w:eastAsia="Times New Roman" w:hAnsi="Times New Roman" w:cs="Times New Roman"/>
                <w:b/>
                <w:sz w:val="28"/>
                <w:szCs w:val="28"/>
              </w:rPr>
            </w:pPr>
          </w:p>
          <w:p w14:paraId="3644BEFF" w14:textId="77777777" w:rsidR="000239F8" w:rsidRPr="000239F8" w:rsidRDefault="000239F8" w:rsidP="000239F8">
            <w:pPr>
              <w:jc w:val="both"/>
              <w:rPr>
                <w:rFonts w:ascii="Times New Roman" w:eastAsia="Times New Roman" w:hAnsi="Times New Roman" w:cs="Times New Roman"/>
                <w:b/>
                <w:sz w:val="28"/>
                <w:szCs w:val="28"/>
              </w:rPr>
            </w:pPr>
          </w:p>
          <w:p w14:paraId="06600B64" w14:textId="77777777" w:rsidR="000239F8" w:rsidRPr="000239F8" w:rsidRDefault="000239F8" w:rsidP="000239F8">
            <w:pPr>
              <w:jc w:val="both"/>
              <w:rPr>
                <w:rFonts w:ascii="Times New Roman" w:eastAsia="Times New Roman" w:hAnsi="Times New Roman" w:cs="Times New Roman"/>
                <w:b/>
                <w:sz w:val="28"/>
                <w:szCs w:val="28"/>
              </w:rPr>
            </w:pPr>
          </w:p>
          <w:p w14:paraId="2DA1AB22" w14:textId="77777777" w:rsidR="000239F8" w:rsidRPr="000239F8" w:rsidRDefault="000239F8" w:rsidP="000239F8">
            <w:pPr>
              <w:jc w:val="both"/>
              <w:rPr>
                <w:rFonts w:ascii="Times New Roman" w:eastAsia="Times New Roman" w:hAnsi="Times New Roman" w:cs="Times New Roman"/>
                <w:b/>
                <w:sz w:val="28"/>
                <w:szCs w:val="28"/>
              </w:rPr>
            </w:pPr>
          </w:p>
          <w:p w14:paraId="2E2F0CD9" w14:textId="77777777" w:rsidR="000239F8" w:rsidRPr="000239F8" w:rsidRDefault="000239F8" w:rsidP="000239F8">
            <w:pPr>
              <w:jc w:val="both"/>
              <w:rPr>
                <w:rFonts w:ascii="Times New Roman" w:eastAsia="Times New Roman" w:hAnsi="Times New Roman" w:cs="Times New Roman"/>
                <w:b/>
                <w:sz w:val="28"/>
                <w:szCs w:val="28"/>
              </w:rPr>
            </w:pPr>
          </w:p>
          <w:p w14:paraId="5E0C9DF9" w14:textId="77777777" w:rsidR="000239F8" w:rsidRPr="000239F8" w:rsidRDefault="000239F8" w:rsidP="000239F8">
            <w:pPr>
              <w:jc w:val="both"/>
              <w:rPr>
                <w:rFonts w:ascii="Times New Roman" w:eastAsia="Times New Roman" w:hAnsi="Times New Roman" w:cs="Times New Roman"/>
                <w:b/>
                <w:sz w:val="28"/>
                <w:szCs w:val="28"/>
              </w:rPr>
            </w:pPr>
          </w:p>
          <w:p w14:paraId="25153BB1" w14:textId="77777777" w:rsidR="000239F8" w:rsidRPr="000239F8" w:rsidRDefault="000239F8" w:rsidP="000239F8">
            <w:pPr>
              <w:jc w:val="both"/>
              <w:rPr>
                <w:rFonts w:ascii="Times New Roman" w:eastAsia="Times New Roman" w:hAnsi="Times New Roman" w:cs="Times New Roman"/>
                <w:b/>
                <w:sz w:val="28"/>
                <w:szCs w:val="28"/>
              </w:rPr>
            </w:pPr>
            <w:r w:rsidRPr="000239F8">
              <w:rPr>
                <w:rFonts w:ascii="Times New Roman" w:eastAsia="Times New Roman" w:hAnsi="Times New Roman" w:cs="Times New Roman"/>
                <w:b/>
                <w:sz w:val="28"/>
                <w:szCs w:val="28"/>
              </w:rPr>
              <w:t>2. Khởi động</w:t>
            </w:r>
          </w:p>
          <w:p w14:paraId="3A9FADCC" w14:textId="77777777" w:rsidR="000239F8" w:rsidRPr="000239F8" w:rsidRDefault="000239F8" w:rsidP="000239F8">
            <w:pPr>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lastRenderedPageBreak/>
              <w:t>- Chạy nhẹ nhàng 1 vòng quanh sân tập.</w:t>
            </w:r>
          </w:p>
          <w:p w14:paraId="1ADB434D" w14:textId="77777777" w:rsidR="000239F8" w:rsidRPr="000239F8" w:rsidRDefault="000239F8" w:rsidP="000239F8">
            <w:pPr>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Xoay các khớp cổ tay, cổ chân, vai, hông, gối,...   </w:t>
            </w:r>
          </w:p>
          <w:p w14:paraId="68B1B2CB" w14:textId="77777777" w:rsidR="000239F8" w:rsidRPr="000239F8" w:rsidRDefault="000239F8" w:rsidP="000239F8">
            <w:pPr>
              <w:jc w:val="both"/>
              <w:rPr>
                <w:rFonts w:ascii="Times New Roman" w:eastAsia="Times New Roman" w:hAnsi="Times New Roman" w:cs="Times New Roman"/>
                <w:b/>
                <w:sz w:val="28"/>
                <w:szCs w:val="28"/>
              </w:rPr>
            </w:pPr>
            <w:r w:rsidRPr="000239F8">
              <w:rPr>
                <w:rFonts w:ascii="Times New Roman" w:eastAsia="Times New Roman" w:hAnsi="Times New Roman" w:cs="Times New Roman"/>
                <w:b/>
                <w:sz w:val="28"/>
                <w:szCs w:val="28"/>
              </w:rPr>
              <w:t>3. Trò chơi.</w:t>
            </w:r>
          </w:p>
          <w:p w14:paraId="0424FD14" w14:textId="77777777" w:rsidR="000239F8" w:rsidRPr="000239F8" w:rsidRDefault="000239F8" w:rsidP="000239F8">
            <w:pPr>
              <w:jc w:val="both"/>
              <w:rPr>
                <w:rFonts w:ascii="Times New Roman" w:eastAsia="Times New Roman" w:hAnsi="Times New Roman" w:cs="Times New Roman"/>
                <w:i/>
                <w:sz w:val="28"/>
                <w:szCs w:val="28"/>
              </w:rPr>
            </w:pPr>
            <w:r w:rsidRPr="000239F8">
              <w:rPr>
                <w:rFonts w:ascii="Times New Roman" w:eastAsia="Times New Roman" w:hAnsi="Times New Roman" w:cs="Times New Roman"/>
                <w:sz w:val="28"/>
                <w:szCs w:val="28"/>
              </w:rPr>
              <w:t xml:space="preserve">- Trò chơi </w:t>
            </w:r>
            <w:r w:rsidRPr="000239F8">
              <w:rPr>
                <w:rFonts w:ascii="Times New Roman" w:eastAsia="Times New Roman" w:hAnsi="Times New Roman" w:cs="Times New Roman"/>
                <w:i/>
                <w:sz w:val="28"/>
                <w:szCs w:val="28"/>
              </w:rPr>
              <w:t>“Chuyền nhanh”</w:t>
            </w:r>
          </w:p>
        </w:tc>
        <w:tc>
          <w:tcPr>
            <w:tcW w:w="1171" w:type="dxa"/>
          </w:tcPr>
          <w:p w14:paraId="1A0D87E3" w14:textId="77777777" w:rsidR="000239F8" w:rsidRPr="000239F8" w:rsidRDefault="000239F8" w:rsidP="000239F8">
            <w:pPr>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lastRenderedPageBreak/>
              <w:t>5’– 7’</w:t>
            </w:r>
          </w:p>
          <w:p w14:paraId="1422DBF8" w14:textId="77777777" w:rsidR="000239F8" w:rsidRPr="000239F8" w:rsidRDefault="000239F8" w:rsidP="000239F8">
            <w:pPr>
              <w:jc w:val="both"/>
              <w:rPr>
                <w:rFonts w:ascii="Times New Roman" w:eastAsia="Times New Roman" w:hAnsi="Times New Roman" w:cs="Times New Roman"/>
                <w:sz w:val="28"/>
                <w:szCs w:val="28"/>
              </w:rPr>
            </w:pPr>
          </w:p>
          <w:p w14:paraId="185D7E08" w14:textId="77777777" w:rsidR="000239F8" w:rsidRPr="000239F8" w:rsidRDefault="000239F8" w:rsidP="000239F8">
            <w:pPr>
              <w:jc w:val="both"/>
              <w:rPr>
                <w:rFonts w:ascii="Times New Roman" w:eastAsia="Times New Roman" w:hAnsi="Times New Roman" w:cs="Times New Roman"/>
                <w:sz w:val="28"/>
                <w:szCs w:val="28"/>
              </w:rPr>
            </w:pPr>
          </w:p>
          <w:p w14:paraId="55B8B094" w14:textId="77777777" w:rsidR="000239F8" w:rsidRPr="000239F8" w:rsidRDefault="000239F8" w:rsidP="000239F8">
            <w:pPr>
              <w:jc w:val="both"/>
              <w:rPr>
                <w:rFonts w:ascii="Times New Roman" w:eastAsia="Times New Roman" w:hAnsi="Times New Roman" w:cs="Times New Roman"/>
                <w:sz w:val="28"/>
                <w:szCs w:val="28"/>
              </w:rPr>
            </w:pPr>
          </w:p>
          <w:p w14:paraId="295AF608" w14:textId="77777777" w:rsidR="000239F8" w:rsidRPr="000239F8" w:rsidRDefault="000239F8" w:rsidP="000239F8">
            <w:pPr>
              <w:jc w:val="both"/>
              <w:rPr>
                <w:rFonts w:ascii="Times New Roman" w:eastAsia="Times New Roman" w:hAnsi="Times New Roman" w:cs="Times New Roman"/>
                <w:sz w:val="28"/>
                <w:szCs w:val="28"/>
              </w:rPr>
            </w:pPr>
          </w:p>
          <w:p w14:paraId="219D69B3" w14:textId="77777777" w:rsidR="000239F8" w:rsidRPr="000239F8" w:rsidRDefault="000239F8" w:rsidP="000239F8">
            <w:pPr>
              <w:jc w:val="both"/>
              <w:rPr>
                <w:rFonts w:ascii="Times New Roman" w:eastAsia="Times New Roman" w:hAnsi="Times New Roman" w:cs="Times New Roman"/>
                <w:sz w:val="28"/>
                <w:szCs w:val="28"/>
              </w:rPr>
            </w:pPr>
          </w:p>
          <w:p w14:paraId="2EECB4DF" w14:textId="77777777" w:rsidR="000239F8" w:rsidRPr="000239F8" w:rsidRDefault="000239F8" w:rsidP="000239F8">
            <w:pPr>
              <w:jc w:val="both"/>
              <w:rPr>
                <w:rFonts w:ascii="Times New Roman" w:eastAsia="Times New Roman" w:hAnsi="Times New Roman" w:cs="Times New Roman"/>
                <w:sz w:val="28"/>
                <w:szCs w:val="28"/>
              </w:rPr>
            </w:pPr>
          </w:p>
          <w:p w14:paraId="49E3955E" w14:textId="77777777" w:rsidR="000239F8" w:rsidRPr="000239F8" w:rsidRDefault="000239F8" w:rsidP="000239F8">
            <w:pPr>
              <w:jc w:val="both"/>
              <w:rPr>
                <w:rFonts w:ascii="Times New Roman" w:eastAsia="Times New Roman" w:hAnsi="Times New Roman" w:cs="Times New Roman"/>
                <w:sz w:val="28"/>
                <w:szCs w:val="28"/>
              </w:rPr>
            </w:pPr>
          </w:p>
          <w:p w14:paraId="3AE6267E" w14:textId="77777777" w:rsidR="000239F8" w:rsidRPr="000239F8" w:rsidRDefault="000239F8" w:rsidP="000239F8">
            <w:pPr>
              <w:jc w:val="both"/>
              <w:rPr>
                <w:rFonts w:ascii="Times New Roman" w:eastAsia="Times New Roman" w:hAnsi="Times New Roman" w:cs="Times New Roman"/>
                <w:sz w:val="28"/>
                <w:szCs w:val="28"/>
              </w:rPr>
            </w:pPr>
          </w:p>
          <w:p w14:paraId="2A5F8678" w14:textId="77777777" w:rsidR="000239F8" w:rsidRPr="000239F8" w:rsidRDefault="000239F8" w:rsidP="000239F8">
            <w:pPr>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3’- 5’</w:t>
            </w:r>
          </w:p>
          <w:p w14:paraId="2DB66324" w14:textId="77777777" w:rsidR="000239F8" w:rsidRPr="000239F8" w:rsidRDefault="000239F8" w:rsidP="000239F8">
            <w:pPr>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lastRenderedPageBreak/>
              <w:t>1-2l</w:t>
            </w:r>
          </w:p>
          <w:p w14:paraId="490622BC" w14:textId="77777777" w:rsidR="000239F8" w:rsidRPr="000239F8" w:rsidRDefault="000239F8" w:rsidP="000239F8">
            <w:pPr>
              <w:rPr>
                <w:rFonts w:ascii="Times New Roman" w:eastAsia="Times New Roman" w:hAnsi="Times New Roman" w:cs="Times New Roman"/>
                <w:b/>
                <w:sz w:val="28"/>
                <w:szCs w:val="28"/>
              </w:rPr>
            </w:pPr>
          </w:p>
          <w:p w14:paraId="0B6F6B27" w14:textId="77777777" w:rsidR="000239F8" w:rsidRPr="000239F8" w:rsidRDefault="000239F8" w:rsidP="000239F8">
            <w:pPr>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2lx8n</w:t>
            </w:r>
          </w:p>
          <w:p w14:paraId="4C6E7D60" w14:textId="77777777" w:rsidR="000239F8" w:rsidRPr="000239F8" w:rsidRDefault="000239F8" w:rsidP="000239F8">
            <w:pPr>
              <w:rPr>
                <w:rFonts w:ascii="Times New Roman" w:eastAsia="Times New Roman" w:hAnsi="Times New Roman" w:cs="Times New Roman"/>
                <w:sz w:val="28"/>
                <w:szCs w:val="28"/>
              </w:rPr>
            </w:pPr>
          </w:p>
          <w:p w14:paraId="45CCAD48" w14:textId="77777777" w:rsidR="000239F8" w:rsidRPr="000239F8" w:rsidRDefault="000239F8" w:rsidP="000239F8">
            <w:pPr>
              <w:rPr>
                <w:rFonts w:ascii="Times New Roman" w:eastAsia="Times New Roman" w:hAnsi="Times New Roman" w:cs="Times New Roman"/>
                <w:sz w:val="28"/>
                <w:szCs w:val="28"/>
              </w:rPr>
            </w:pPr>
          </w:p>
          <w:p w14:paraId="58208217" w14:textId="77777777" w:rsidR="000239F8" w:rsidRPr="000239F8" w:rsidRDefault="000239F8" w:rsidP="000239F8">
            <w:pPr>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1’- 2’</w:t>
            </w:r>
          </w:p>
          <w:p w14:paraId="722B8B83" w14:textId="77777777" w:rsidR="000239F8" w:rsidRPr="000239F8" w:rsidRDefault="000239F8" w:rsidP="000239F8">
            <w:pPr>
              <w:rPr>
                <w:rFonts w:ascii="Times New Roman" w:eastAsia="Times New Roman" w:hAnsi="Times New Roman" w:cs="Times New Roman"/>
                <w:b/>
                <w:sz w:val="28"/>
                <w:szCs w:val="28"/>
              </w:rPr>
            </w:pPr>
          </w:p>
          <w:p w14:paraId="0B9414A8" w14:textId="77777777" w:rsidR="000239F8" w:rsidRPr="000239F8" w:rsidRDefault="000239F8" w:rsidP="000239F8">
            <w:pPr>
              <w:rPr>
                <w:rFonts w:ascii="Times New Roman" w:eastAsia="Times New Roman" w:hAnsi="Times New Roman" w:cs="Times New Roman"/>
                <w:b/>
                <w:sz w:val="28"/>
                <w:szCs w:val="28"/>
              </w:rPr>
            </w:pPr>
          </w:p>
          <w:p w14:paraId="4AE93271" w14:textId="77777777" w:rsidR="000239F8" w:rsidRPr="000239F8" w:rsidRDefault="000239F8" w:rsidP="000239F8">
            <w:pPr>
              <w:rPr>
                <w:rFonts w:ascii="Times New Roman" w:eastAsia="Times New Roman" w:hAnsi="Times New Roman" w:cs="Times New Roman"/>
                <w:b/>
                <w:sz w:val="28"/>
                <w:szCs w:val="28"/>
              </w:rPr>
            </w:pPr>
          </w:p>
          <w:p w14:paraId="6F4108D7" w14:textId="77777777" w:rsidR="000239F8" w:rsidRPr="000239F8" w:rsidRDefault="000239F8" w:rsidP="000239F8">
            <w:pPr>
              <w:rPr>
                <w:rFonts w:ascii="Times New Roman" w:eastAsia="Times New Roman" w:hAnsi="Times New Roman" w:cs="Times New Roman"/>
                <w:b/>
                <w:sz w:val="28"/>
                <w:szCs w:val="28"/>
              </w:rPr>
            </w:pPr>
          </w:p>
          <w:p w14:paraId="2CFD209C" w14:textId="77777777" w:rsidR="000239F8" w:rsidRPr="000239F8" w:rsidRDefault="000239F8" w:rsidP="000239F8">
            <w:pPr>
              <w:rPr>
                <w:rFonts w:ascii="Times New Roman" w:eastAsia="Times New Roman" w:hAnsi="Times New Roman" w:cs="Times New Roman"/>
                <w:b/>
                <w:sz w:val="28"/>
                <w:szCs w:val="28"/>
              </w:rPr>
            </w:pPr>
          </w:p>
        </w:tc>
        <w:tc>
          <w:tcPr>
            <w:tcW w:w="2977" w:type="dxa"/>
          </w:tcPr>
          <w:p w14:paraId="05D8C7EF" w14:textId="77777777" w:rsidR="000239F8" w:rsidRPr="000239F8" w:rsidRDefault="000239F8" w:rsidP="000239F8">
            <w:pPr>
              <w:jc w:val="both"/>
              <w:rPr>
                <w:rFonts w:ascii="Times New Roman" w:eastAsia="Times New Roman" w:hAnsi="Times New Roman" w:cs="Times New Roman"/>
                <w:sz w:val="28"/>
                <w:szCs w:val="28"/>
              </w:rPr>
            </w:pPr>
          </w:p>
          <w:p w14:paraId="687AC555" w14:textId="77777777" w:rsidR="000239F8" w:rsidRPr="000239F8" w:rsidRDefault="000239F8" w:rsidP="000239F8">
            <w:pPr>
              <w:tabs>
                <w:tab w:val="left" w:pos="3690"/>
              </w:tabs>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Nghe cán bộ lớp báo cáo.</w:t>
            </w:r>
          </w:p>
          <w:p w14:paraId="48F13FD8" w14:textId="77777777" w:rsidR="000239F8" w:rsidRPr="000239F8" w:rsidRDefault="000239F8" w:rsidP="000239F8">
            <w:pPr>
              <w:tabs>
                <w:tab w:val="left" w:pos="3690"/>
              </w:tabs>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Hỏi về sức khỏe của Hs.</w:t>
            </w:r>
          </w:p>
          <w:p w14:paraId="6A2B25DF" w14:textId="77777777" w:rsidR="000239F8" w:rsidRPr="000239F8" w:rsidRDefault="000239F8" w:rsidP="000239F8">
            <w:pPr>
              <w:tabs>
                <w:tab w:val="left" w:pos="3690"/>
              </w:tabs>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Cô trò chúc nhau.</w:t>
            </w:r>
          </w:p>
          <w:p w14:paraId="1458C524" w14:textId="77777777" w:rsidR="000239F8" w:rsidRPr="000239F8" w:rsidRDefault="000239F8" w:rsidP="000239F8">
            <w:pPr>
              <w:tabs>
                <w:tab w:val="left" w:pos="3690"/>
              </w:tabs>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Phổ biến nội dung, nhiệm vụ và yêu cầu giờ học.  </w:t>
            </w:r>
          </w:p>
          <w:p w14:paraId="2C8FA37C" w14:textId="77777777" w:rsidR="000239F8" w:rsidRPr="000239F8" w:rsidRDefault="000239F8" w:rsidP="000239F8">
            <w:pPr>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lastRenderedPageBreak/>
              <w:t>- GV di chuyển và quan sát, chỉ dẫn cho HS thực hiện.</w:t>
            </w:r>
          </w:p>
          <w:p w14:paraId="1D7FA8BC" w14:textId="77777777" w:rsidR="000239F8" w:rsidRPr="000239F8" w:rsidRDefault="000239F8" w:rsidP="000239F8">
            <w:pPr>
              <w:jc w:val="both"/>
              <w:rPr>
                <w:rFonts w:ascii="Times New Roman" w:eastAsia="Times New Roman" w:hAnsi="Times New Roman" w:cs="Times New Roman"/>
                <w:sz w:val="28"/>
                <w:szCs w:val="28"/>
              </w:rPr>
            </w:pPr>
          </w:p>
          <w:p w14:paraId="45790239" w14:textId="77777777" w:rsidR="000239F8" w:rsidRPr="000239F8" w:rsidRDefault="000239F8" w:rsidP="000239F8">
            <w:pPr>
              <w:jc w:val="both"/>
              <w:rPr>
                <w:rFonts w:ascii="Times New Roman" w:eastAsia="Times New Roman" w:hAnsi="Times New Roman" w:cs="Times New Roman"/>
                <w:sz w:val="28"/>
                <w:szCs w:val="28"/>
              </w:rPr>
            </w:pPr>
          </w:p>
          <w:p w14:paraId="4E571AF3" w14:textId="77777777" w:rsidR="000239F8" w:rsidRPr="000239F8" w:rsidRDefault="000239F8" w:rsidP="000239F8">
            <w:pPr>
              <w:jc w:val="both"/>
              <w:rPr>
                <w:rFonts w:ascii="Times New Roman" w:eastAsia="Times New Roman" w:hAnsi="Times New Roman" w:cs="Times New Roman"/>
                <w:sz w:val="28"/>
                <w:szCs w:val="28"/>
              </w:rPr>
            </w:pPr>
          </w:p>
          <w:p w14:paraId="7EB1B8BC" w14:textId="77777777" w:rsidR="000239F8" w:rsidRPr="000239F8" w:rsidRDefault="000239F8" w:rsidP="000239F8">
            <w:pPr>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Gv tổ chức HS chơi trò chơi.</w:t>
            </w:r>
          </w:p>
          <w:p w14:paraId="03090A0C" w14:textId="77777777" w:rsidR="000239F8" w:rsidRPr="000239F8" w:rsidRDefault="000239F8" w:rsidP="000239F8">
            <w:pPr>
              <w:jc w:val="both"/>
              <w:rPr>
                <w:rFonts w:ascii="Times New Roman" w:eastAsia="Times New Roman" w:hAnsi="Times New Roman" w:cs="Times New Roman"/>
                <w:b/>
                <w:sz w:val="28"/>
                <w:szCs w:val="28"/>
              </w:rPr>
            </w:pPr>
          </w:p>
        </w:tc>
        <w:tc>
          <w:tcPr>
            <w:tcW w:w="3402" w:type="dxa"/>
          </w:tcPr>
          <w:p w14:paraId="0CD32AAE" w14:textId="77777777" w:rsidR="000239F8" w:rsidRPr="000239F8" w:rsidRDefault="000239F8" w:rsidP="000239F8">
            <w:pPr>
              <w:jc w:val="both"/>
              <w:rPr>
                <w:rFonts w:ascii="Times New Roman" w:eastAsia="Times New Roman" w:hAnsi="Times New Roman" w:cs="Times New Roman"/>
                <w:sz w:val="28"/>
                <w:szCs w:val="28"/>
              </w:rPr>
            </w:pPr>
          </w:p>
          <w:p w14:paraId="1C191129" w14:textId="77777777" w:rsidR="000239F8" w:rsidRPr="000239F8" w:rsidRDefault="000239F8" w:rsidP="000239F8">
            <w:pPr>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Cán sư tập trung lớp, điểm số, báo cáo sĩ số, tình hình lớp học cho Gv.</w:t>
            </w:r>
          </w:p>
          <w:p w14:paraId="08B401FE" w14:textId="77777777" w:rsidR="000239F8" w:rsidRPr="000239F8" w:rsidRDefault="000239F8" w:rsidP="000239F8">
            <w:pPr>
              <w:tabs>
                <w:tab w:val="left" w:pos="2100"/>
              </w:tabs>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GV</w:t>
            </w:r>
            <w:r w:rsidRPr="000239F8">
              <w:rPr>
                <w:rFonts w:ascii="Times New Roman" w:eastAsia="Times New Roman" w:hAnsi="Times New Roman" w:cs="Times New Roman"/>
                <w:sz w:val="28"/>
                <w:szCs w:val="28"/>
              </w:rPr>
              <w:tab/>
            </w:r>
          </w:p>
          <w:p w14:paraId="7CBD2906" w14:textId="77777777" w:rsidR="000239F8" w:rsidRPr="000239F8" w:rsidRDefault="000239F8" w:rsidP="000239F8">
            <w:pPr>
              <w:tabs>
                <w:tab w:val="left" w:pos="3690"/>
              </w:tabs>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  *  *  *  *  *  *  *</w:t>
            </w:r>
          </w:p>
          <w:p w14:paraId="7FDBD921" w14:textId="77777777" w:rsidR="000239F8" w:rsidRPr="000239F8" w:rsidRDefault="000239F8" w:rsidP="000239F8">
            <w:pPr>
              <w:tabs>
                <w:tab w:val="left" w:pos="3690"/>
              </w:tabs>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  *  *  *  *  *  *</w:t>
            </w:r>
          </w:p>
          <w:p w14:paraId="3025B8A8" w14:textId="77777777" w:rsidR="000239F8" w:rsidRPr="000239F8" w:rsidRDefault="000239F8" w:rsidP="000239F8">
            <w:pPr>
              <w:tabs>
                <w:tab w:val="left" w:pos="3690"/>
              </w:tabs>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  *  *  *  *  *  * </w:t>
            </w:r>
          </w:p>
          <w:p w14:paraId="3229CDA3" w14:textId="77777777" w:rsidR="000239F8" w:rsidRPr="000239F8" w:rsidRDefault="000239F8" w:rsidP="000239F8">
            <w:pPr>
              <w:tabs>
                <w:tab w:val="left" w:pos="3690"/>
              </w:tabs>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  *  *  *  *  *  *</w:t>
            </w:r>
          </w:p>
          <w:p w14:paraId="08C2C06F" w14:textId="77777777" w:rsidR="000239F8" w:rsidRPr="000239F8" w:rsidRDefault="000239F8" w:rsidP="000239F8">
            <w:pPr>
              <w:tabs>
                <w:tab w:val="left" w:pos="3690"/>
              </w:tabs>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lastRenderedPageBreak/>
              <w:t>- Cán sự điều khiển lớp khởi động.</w:t>
            </w:r>
          </w:p>
          <w:p w14:paraId="325D0A1D" w14:textId="77777777" w:rsidR="000239F8" w:rsidRPr="000239F8" w:rsidRDefault="000239F8" w:rsidP="000239F8">
            <w:pPr>
              <w:rPr>
                <w:rFonts w:ascii="Times New Roman" w:eastAsia="Times New Roman" w:hAnsi="Times New Roman" w:cs="Times New Roman"/>
                <w:sz w:val="28"/>
                <w:szCs w:val="28"/>
              </w:rPr>
            </w:pPr>
          </w:p>
          <w:p w14:paraId="3659BF52" w14:textId="77777777" w:rsidR="000239F8" w:rsidRPr="000239F8" w:rsidRDefault="000239F8" w:rsidP="000239F8">
            <w:pPr>
              <w:jc w:val="both"/>
              <w:rPr>
                <w:rFonts w:ascii="Times New Roman" w:eastAsia="Times New Roman" w:hAnsi="Times New Roman" w:cs="Times New Roman"/>
                <w:sz w:val="28"/>
                <w:szCs w:val="28"/>
              </w:rPr>
            </w:pPr>
          </w:p>
          <w:p w14:paraId="2C0D7CE4" w14:textId="77777777" w:rsidR="000239F8" w:rsidRPr="000239F8" w:rsidRDefault="000239F8" w:rsidP="000239F8">
            <w:pPr>
              <w:jc w:val="both"/>
              <w:rPr>
                <w:rFonts w:ascii="Times New Roman" w:eastAsia="Times New Roman" w:hAnsi="Times New Roman" w:cs="Times New Roman"/>
                <w:sz w:val="28"/>
                <w:szCs w:val="28"/>
              </w:rPr>
            </w:pPr>
          </w:p>
          <w:p w14:paraId="1C7CF0FA" w14:textId="77777777" w:rsidR="000239F8" w:rsidRPr="000239F8" w:rsidRDefault="000239F8" w:rsidP="000239F8">
            <w:pPr>
              <w:jc w:val="both"/>
              <w:rPr>
                <w:rFonts w:ascii="Times New Roman" w:eastAsia="Times New Roman" w:hAnsi="Times New Roman" w:cs="Times New Roman"/>
                <w:sz w:val="28"/>
                <w:szCs w:val="28"/>
              </w:rPr>
            </w:pPr>
          </w:p>
          <w:p w14:paraId="00355881" w14:textId="77777777" w:rsidR="000239F8" w:rsidRPr="000239F8" w:rsidRDefault="000239F8" w:rsidP="000239F8">
            <w:pPr>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Hs chơi đúng luật, nhiệt tình sôi nổi và đảm bảo an toàn.</w:t>
            </w:r>
          </w:p>
          <w:p w14:paraId="1990EA63" w14:textId="77777777" w:rsidR="000239F8" w:rsidRPr="000239F8" w:rsidRDefault="000239F8" w:rsidP="000239F8">
            <w:pPr>
              <w:rPr>
                <w:rFonts w:ascii="Times New Roman" w:eastAsia="Times New Roman" w:hAnsi="Times New Roman" w:cs="Times New Roman"/>
                <w:sz w:val="28"/>
                <w:szCs w:val="28"/>
              </w:rPr>
            </w:pPr>
            <w:r w:rsidRPr="000239F8">
              <w:rPr>
                <w:rFonts w:ascii="Times New Roman" w:hAnsi="Times New Roman" w:cs="Times New Roman"/>
                <w:noProof/>
                <w:sz w:val="28"/>
                <w:szCs w:val="28"/>
              </w:rPr>
              <w:drawing>
                <wp:inline distT="0" distB="0" distL="0" distR="0" wp14:anchorId="3ECBFE5D" wp14:editId="32EA02BD">
                  <wp:extent cx="2023100" cy="12954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32419" cy="1301367"/>
                          </a:xfrm>
                          <a:prstGeom prst="rect">
                            <a:avLst/>
                          </a:prstGeom>
                        </pic:spPr>
                      </pic:pic>
                    </a:graphicData>
                  </a:graphic>
                </wp:inline>
              </w:drawing>
            </w:r>
          </w:p>
        </w:tc>
      </w:tr>
      <w:tr w:rsidR="000239F8" w:rsidRPr="000239F8" w14:paraId="51E00BFB" w14:textId="77777777" w:rsidTr="00376251">
        <w:tc>
          <w:tcPr>
            <w:tcW w:w="2827" w:type="dxa"/>
          </w:tcPr>
          <w:p w14:paraId="333FE896" w14:textId="77777777" w:rsidR="000239F8" w:rsidRPr="000239F8" w:rsidRDefault="000239F8" w:rsidP="000239F8">
            <w:pPr>
              <w:jc w:val="both"/>
              <w:rPr>
                <w:rFonts w:ascii="Times New Roman" w:eastAsia="Times New Roman" w:hAnsi="Times New Roman" w:cs="Times New Roman"/>
                <w:b/>
                <w:sz w:val="28"/>
                <w:szCs w:val="28"/>
              </w:rPr>
            </w:pPr>
            <w:r w:rsidRPr="000239F8">
              <w:rPr>
                <w:rFonts w:ascii="Times New Roman" w:eastAsia="Times New Roman" w:hAnsi="Times New Roman" w:cs="Times New Roman"/>
                <w:b/>
                <w:sz w:val="28"/>
                <w:szCs w:val="28"/>
              </w:rPr>
              <w:lastRenderedPageBreak/>
              <w:t>II. Hoạt động luyện tập:</w:t>
            </w:r>
          </w:p>
          <w:p w14:paraId="35CA991C" w14:textId="77777777" w:rsidR="000239F8" w:rsidRPr="000239F8" w:rsidRDefault="000239F8" w:rsidP="000239F8">
            <w:pPr>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Tập động tác leo từng chân lên, xuống thang chữ A</w:t>
            </w:r>
            <w:r w:rsidRPr="000239F8">
              <w:rPr>
                <w:rFonts w:ascii="Times New Roman" w:eastAsia="Times New Roman" w:hAnsi="Times New Roman" w:cs="Times New Roman"/>
                <w:sz w:val="28"/>
                <w:szCs w:val="28"/>
                <w:highlight w:val="white"/>
              </w:rPr>
              <w:t>:</w:t>
            </w:r>
          </w:p>
          <w:p w14:paraId="3860A01D" w14:textId="77777777" w:rsidR="000239F8" w:rsidRPr="000239F8" w:rsidRDefault="000239F8" w:rsidP="000239F8">
            <w:pPr>
              <w:jc w:val="both"/>
              <w:rPr>
                <w:rFonts w:ascii="Times New Roman" w:eastAsia="Times New Roman" w:hAnsi="Times New Roman" w:cs="Times New Roman"/>
                <w:i/>
                <w:sz w:val="28"/>
                <w:szCs w:val="28"/>
              </w:rPr>
            </w:pPr>
            <w:r w:rsidRPr="000239F8">
              <w:rPr>
                <w:rFonts w:ascii="Times New Roman" w:eastAsia="Times New Roman" w:hAnsi="Times New Roman" w:cs="Times New Roman"/>
                <w:i/>
                <w:sz w:val="28"/>
                <w:szCs w:val="28"/>
              </w:rPr>
              <w:t>- Tập luyện cá nhân</w:t>
            </w:r>
          </w:p>
          <w:p w14:paraId="6DEB4350" w14:textId="77777777" w:rsidR="000239F8" w:rsidRPr="000239F8" w:rsidRDefault="000239F8" w:rsidP="000239F8">
            <w:pPr>
              <w:jc w:val="both"/>
              <w:rPr>
                <w:rFonts w:ascii="Times New Roman" w:eastAsia="Times New Roman" w:hAnsi="Times New Roman" w:cs="Times New Roman"/>
                <w:i/>
                <w:sz w:val="28"/>
                <w:szCs w:val="28"/>
              </w:rPr>
            </w:pPr>
          </w:p>
          <w:p w14:paraId="7582388A" w14:textId="77777777" w:rsidR="000239F8" w:rsidRPr="000239F8" w:rsidRDefault="000239F8" w:rsidP="000239F8">
            <w:pPr>
              <w:jc w:val="both"/>
              <w:rPr>
                <w:rFonts w:ascii="Times New Roman" w:eastAsia="Times New Roman" w:hAnsi="Times New Roman" w:cs="Times New Roman"/>
                <w:i/>
                <w:sz w:val="28"/>
                <w:szCs w:val="28"/>
              </w:rPr>
            </w:pPr>
          </w:p>
          <w:p w14:paraId="1FBFF64E" w14:textId="77777777" w:rsidR="000239F8" w:rsidRPr="000239F8" w:rsidRDefault="000239F8" w:rsidP="000239F8">
            <w:pPr>
              <w:jc w:val="both"/>
              <w:rPr>
                <w:rFonts w:ascii="Times New Roman" w:eastAsia="Times New Roman" w:hAnsi="Times New Roman" w:cs="Times New Roman"/>
                <w:i/>
                <w:sz w:val="28"/>
                <w:szCs w:val="28"/>
              </w:rPr>
            </w:pPr>
          </w:p>
          <w:p w14:paraId="2258BEAB" w14:textId="77777777" w:rsidR="000239F8" w:rsidRPr="000239F8" w:rsidRDefault="000239F8" w:rsidP="000239F8">
            <w:pPr>
              <w:jc w:val="both"/>
              <w:rPr>
                <w:rFonts w:ascii="Times New Roman" w:eastAsia="Times New Roman" w:hAnsi="Times New Roman" w:cs="Times New Roman"/>
                <w:i/>
                <w:sz w:val="28"/>
                <w:szCs w:val="28"/>
              </w:rPr>
            </w:pPr>
          </w:p>
          <w:p w14:paraId="41975FAB" w14:textId="77777777" w:rsidR="000239F8" w:rsidRPr="000239F8" w:rsidRDefault="000239F8" w:rsidP="000239F8">
            <w:pPr>
              <w:jc w:val="both"/>
              <w:rPr>
                <w:rFonts w:ascii="Times New Roman" w:eastAsia="Times New Roman" w:hAnsi="Times New Roman" w:cs="Times New Roman"/>
                <w:i/>
                <w:sz w:val="28"/>
                <w:szCs w:val="28"/>
              </w:rPr>
            </w:pPr>
            <w:r w:rsidRPr="000239F8">
              <w:rPr>
                <w:rFonts w:ascii="Times New Roman" w:eastAsia="Times New Roman" w:hAnsi="Times New Roman" w:cs="Times New Roman"/>
                <w:i/>
                <w:sz w:val="28"/>
                <w:szCs w:val="28"/>
              </w:rPr>
              <w:t>- Tập luyện theo cặp</w:t>
            </w:r>
          </w:p>
          <w:p w14:paraId="673DE9C7" w14:textId="77777777" w:rsidR="000239F8" w:rsidRPr="000239F8" w:rsidRDefault="000239F8" w:rsidP="000239F8">
            <w:pPr>
              <w:jc w:val="both"/>
              <w:rPr>
                <w:rFonts w:ascii="Times New Roman" w:eastAsia="Times New Roman" w:hAnsi="Times New Roman" w:cs="Times New Roman"/>
                <w:i/>
                <w:sz w:val="28"/>
                <w:szCs w:val="28"/>
              </w:rPr>
            </w:pPr>
          </w:p>
          <w:p w14:paraId="4D3E5C25" w14:textId="77777777" w:rsidR="000239F8" w:rsidRPr="000239F8" w:rsidRDefault="000239F8" w:rsidP="000239F8">
            <w:pPr>
              <w:jc w:val="both"/>
              <w:rPr>
                <w:rFonts w:ascii="Times New Roman" w:eastAsia="Times New Roman" w:hAnsi="Times New Roman" w:cs="Times New Roman"/>
                <w:i/>
                <w:sz w:val="28"/>
                <w:szCs w:val="28"/>
              </w:rPr>
            </w:pPr>
          </w:p>
          <w:p w14:paraId="6C61E403" w14:textId="77777777" w:rsidR="000239F8" w:rsidRPr="000239F8" w:rsidRDefault="000239F8" w:rsidP="000239F8">
            <w:pPr>
              <w:jc w:val="both"/>
              <w:rPr>
                <w:rFonts w:ascii="Times New Roman" w:eastAsia="Times New Roman" w:hAnsi="Times New Roman" w:cs="Times New Roman"/>
                <w:i/>
                <w:sz w:val="28"/>
                <w:szCs w:val="28"/>
              </w:rPr>
            </w:pPr>
          </w:p>
          <w:p w14:paraId="02752880" w14:textId="77777777" w:rsidR="000239F8" w:rsidRPr="000239F8" w:rsidRDefault="000239F8" w:rsidP="000239F8">
            <w:pPr>
              <w:jc w:val="both"/>
              <w:rPr>
                <w:rFonts w:ascii="Times New Roman" w:eastAsia="Times New Roman" w:hAnsi="Times New Roman" w:cs="Times New Roman"/>
                <w:i/>
                <w:sz w:val="28"/>
                <w:szCs w:val="28"/>
              </w:rPr>
            </w:pPr>
          </w:p>
          <w:p w14:paraId="639F6F12" w14:textId="77777777" w:rsidR="000239F8" w:rsidRPr="000239F8" w:rsidRDefault="000239F8" w:rsidP="000239F8">
            <w:pPr>
              <w:jc w:val="both"/>
              <w:rPr>
                <w:rFonts w:ascii="Times New Roman" w:eastAsia="Times New Roman" w:hAnsi="Times New Roman" w:cs="Times New Roman"/>
                <w:i/>
                <w:sz w:val="28"/>
                <w:szCs w:val="28"/>
              </w:rPr>
            </w:pPr>
          </w:p>
          <w:p w14:paraId="7674E4B3" w14:textId="77777777" w:rsidR="000239F8" w:rsidRPr="000239F8" w:rsidRDefault="000239F8" w:rsidP="000239F8">
            <w:pPr>
              <w:jc w:val="both"/>
              <w:rPr>
                <w:rFonts w:ascii="Times New Roman" w:eastAsia="Times New Roman" w:hAnsi="Times New Roman" w:cs="Times New Roman"/>
                <w:i/>
                <w:sz w:val="28"/>
                <w:szCs w:val="28"/>
              </w:rPr>
            </w:pPr>
            <w:r w:rsidRPr="000239F8">
              <w:rPr>
                <w:rFonts w:ascii="Times New Roman" w:eastAsia="Times New Roman" w:hAnsi="Times New Roman" w:cs="Times New Roman"/>
                <w:i/>
                <w:sz w:val="28"/>
                <w:szCs w:val="28"/>
              </w:rPr>
              <w:t>- Tập luyện theo tổ nhóm</w:t>
            </w:r>
          </w:p>
          <w:p w14:paraId="7D768BBA" w14:textId="77777777" w:rsidR="000239F8" w:rsidRPr="000239F8" w:rsidRDefault="000239F8" w:rsidP="000239F8">
            <w:pPr>
              <w:jc w:val="both"/>
              <w:rPr>
                <w:rFonts w:ascii="Times New Roman" w:eastAsia="Times New Roman" w:hAnsi="Times New Roman" w:cs="Times New Roman"/>
                <w:sz w:val="28"/>
                <w:szCs w:val="28"/>
              </w:rPr>
            </w:pPr>
          </w:p>
          <w:p w14:paraId="47DB6391" w14:textId="77777777" w:rsidR="000239F8" w:rsidRPr="000239F8" w:rsidRDefault="000239F8" w:rsidP="000239F8">
            <w:pPr>
              <w:jc w:val="both"/>
              <w:rPr>
                <w:rFonts w:ascii="Times New Roman" w:eastAsia="Times New Roman" w:hAnsi="Times New Roman" w:cs="Times New Roman"/>
                <w:sz w:val="28"/>
                <w:szCs w:val="28"/>
              </w:rPr>
            </w:pPr>
          </w:p>
          <w:p w14:paraId="46879B66" w14:textId="77777777" w:rsidR="000239F8" w:rsidRPr="000239F8" w:rsidRDefault="000239F8" w:rsidP="000239F8">
            <w:pPr>
              <w:jc w:val="both"/>
              <w:rPr>
                <w:rFonts w:ascii="Times New Roman" w:eastAsia="Times New Roman" w:hAnsi="Times New Roman" w:cs="Times New Roman"/>
                <w:sz w:val="28"/>
                <w:szCs w:val="28"/>
              </w:rPr>
            </w:pPr>
          </w:p>
          <w:p w14:paraId="5B617D35" w14:textId="77777777" w:rsidR="000239F8" w:rsidRPr="000239F8" w:rsidRDefault="000239F8" w:rsidP="000239F8">
            <w:pPr>
              <w:jc w:val="both"/>
              <w:rPr>
                <w:rFonts w:ascii="Times New Roman" w:eastAsia="Times New Roman" w:hAnsi="Times New Roman" w:cs="Times New Roman"/>
                <w:sz w:val="28"/>
                <w:szCs w:val="28"/>
              </w:rPr>
            </w:pPr>
          </w:p>
          <w:p w14:paraId="460D3C56" w14:textId="77777777" w:rsidR="000239F8" w:rsidRPr="000239F8" w:rsidRDefault="000239F8" w:rsidP="000239F8">
            <w:pPr>
              <w:jc w:val="both"/>
              <w:rPr>
                <w:rFonts w:ascii="Times New Roman" w:eastAsia="Times New Roman" w:hAnsi="Times New Roman" w:cs="Times New Roman"/>
                <w:sz w:val="28"/>
                <w:szCs w:val="28"/>
              </w:rPr>
            </w:pPr>
          </w:p>
          <w:p w14:paraId="04D0802B" w14:textId="77777777" w:rsidR="000239F8" w:rsidRPr="000239F8" w:rsidRDefault="000239F8" w:rsidP="000239F8">
            <w:pPr>
              <w:jc w:val="both"/>
              <w:rPr>
                <w:rFonts w:ascii="Times New Roman" w:eastAsia="Times New Roman" w:hAnsi="Times New Roman" w:cs="Times New Roman"/>
                <w:sz w:val="28"/>
                <w:szCs w:val="28"/>
              </w:rPr>
            </w:pPr>
          </w:p>
          <w:p w14:paraId="4DD1ABB1" w14:textId="77777777" w:rsidR="000239F8" w:rsidRPr="000239F8" w:rsidRDefault="000239F8" w:rsidP="000239F8">
            <w:pPr>
              <w:jc w:val="both"/>
              <w:rPr>
                <w:rFonts w:ascii="Times New Roman" w:eastAsia="Times New Roman" w:hAnsi="Times New Roman" w:cs="Times New Roman"/>
                <w:sz w:val="28"/>
                <w:szCs w:val="28"/>
              </w:rPr>
            </w:pPr>
          </w:p>
          <w:p w14:paraId="7FB4765F" w14:textId="77777777" w:rsidR="000239F8" w:rsidRPr="000239F8" w:rsidRDefault="000239F8" w:rsidP="000239F8">
            <w:pPr>
              <w:jc w:val="both"/>
              <w:rPr>
                <w:rFonts w:ascii="Times New Roman" w:eastAsia="Times New Roman" w:hAnsi="Times New Roman" w:cs="Times New Roman"/>
                <w:sz w:val="28"/>
                <w:szCs w:val="28"/>
              </w:rPr>
            </w:pPr>
          </w:p>
          <w:p w14:paraId="492E08E2" w14:textId="77777777" w:rsidR="000239F8" w:rsidRPr="000239F8" w:rsidRDefault="000239F8" w:rsidP="000239F8">
            <w:pPr>
              <w:jc w:val="both"/>
              <w:rPr>
                <w:rFonts w:ascii="Times New Roman" w:eastAsia="Times New Roman" w:hAnsi="Times New Roman" w:cs="Times New Roman"/>
                <w:sz w:val="28"/>
                <w:szCs w:val="28"/>
              </w:rPr>
            </w:pPr>
          </w:p>
          <w:p w14:paraId="06178F03" w14:textId="77777777" w:rsidR="000239F8" w:rsidRPr="000239F8" w:rsidRDefault="000239F8" w:rsidP="000239F8">
            <w:pPr>
              <w:jc w:val="both"/>
              <w:rPr>
                <w:rFonts w:ascii="Times New Roman" w:eastAsia="Times New Roman" w:hAnsi="Times New Roman" w:cs="Times New Roman"/>
                <w:i/>
                <w:sz w:val="28"/>
                <w:szCs w:val="28"/>
              </w:rPr>
            </w:pPr>
            <w:r w:rsidRPr="000239F8">
              <w:rPr>
                <w:rFonts w:ascii="Times New Roman" w:eastAsia="Times New Roman" w:hAnsi="Times New Roman" w:cs="Times New Roman"/>
                <w:i/>
                <w:sz w:val="28"/>
                <w:szCs w:val="28"/>
              </w:rPr>
              <w:lastRenderedPageBreak/>
              <w:t>- Thi đua giữa các tổ</w:t>
            </w:r>
          </w:p>
          <w:p w14:paraId="50D60F73" w14:textId="77777777" w:rsidR="000239F8" w:rsidRPr="000239F8" w:rsidRDefault="000239F8" w:rsidP="000239F8">
            <w:pPr>
              <w:jc w:val="both"/>
              <w:rPr>
                <w:rFonts w:ascii="Times New Roman" w:eastAsia="Times New Roman" w:hAnsi="Times New Roman" w:cs="Times New Roman"/>
                <w:sz w:val="28"/>
                <w:szCs w:val="28"/>
              </w:rPr>
            </w:pPr>
          </w:p>
          <w:p w14:paraId="3F1B92CF" w14:textId="77777777" w:rsidR="000239F8" w:rsidRPr="000239F8" w:rsidRDefault="000239F8" w:rsidP="000239F8">
            <w:pPr>
              <w:jc w:val="both"/>
              <w:rPr>
                <w:rFonts w:ascii="Times New Roman" w:eastAsia="Times New Roman" w:hAnsi="Times New Roman" w:cs="Times New Roman"/>
                <w:sz w:val="28"/>
                <w:szCs w:val="28"/>
              </w:rPr>
            </w:pPr>
          </w:p>
          <w:p w14:paraId="1FDBD57C" w14:textId="77777777" w:rsidR="000239F8" w:rsidRPr="000239F8" w:rsidRDefault="000239F8" w:rsidP="000239F8">
            <w:pPr>
              <w:jc w:val="both"/>
              <w:rPr>
                <w:rFonts w:ascii="Times New Roman" w:eastAsia="Times New Roman" w:hAnsi="Times New Roman" w:cs="Times New Roman"/>
                <w:sz w:val="28"/>
                <w:szCs w:val="28"/>
              </w:rPr>
            </w:pPr>
          </w:p>
          <w:p w14:paraId="4F99B80F" w14:textId="77777777" w:rsidR="000239F8" w:rsidRPr="000239F8" w:rsidRDefault="000239F8" w:rsidP="000239F8">
            <w:pPr>
              <w:jc w:val="both"/>
              <w:rPr>
                <w:rFonts w:ascii="Times New Roman" w:eastAsia="Times New Roman" w:hAnsi="Times New Roman" w:cs="Times New Roman"/>
                <w:sz w:val="28"/>
                <w:szCs w:val="28"/>
              </w:rPr>
            </w:pPr>
          </w:p>
          <w:p w14:paraId="5736F243" w14:textId="77777777" w:rsidR="000239F8" w:rsidRPr="000239F8" w:rsidRDefault="000239F8" w:rsidP="000239F8">
            <w:pPr>
              <w:jc w:val="both"/>
              <w:rPr>
                <w:rFonts w:ascii="Times New Roman" w:eastAsia="Times New Roman" w:hAnsi="Times New Roman" w:cs="Times New Roman"/>
                <w:b/>
                <w:i/>
                <w:sz w:val="28"/>
                <w:szCs w:val="28"/>
              </w:rPr>
            </w:pPr>
            <w:r w:rsidRPr="000239F8">
              <w:rPr>
                <w:rFonts w:ascii="Times New Roman" w:eastAsia="Times New Roman" w:hAnsi="Times New Roman" w:cs="Times New Roman"/>
                <w:b/>
                <w:sz w:val="28"/>
                <w:szCs w:val="28"/>
              </w:rPr>
              <w:t xml:space="preserve">2.Trò chơi </w:t>
            </w:r>
            <w:r w:rsidRPr="000239F8">
              <w:rPr>
                <w:rFonts w:ascii="Times New Roman" w:eastAsia="Times New Roman" w:hAnsi="Times New Roman" w:cs="Times New Roman"/>
                <w:b/>
                <w:i/>
                <w:sz w:val="28"/>
                <w:szCs w:val="28"/>
              </w:rPr>
              <w:t>“Di chuyển bước dồn vào từng ô về đích”</w:t>
            </w:r>
          </w:p>
          <w:p w14:paraId="71F8D3DF" w14:textId="77777777" w:rsidR="000239F8" w:rsidRPr="000239F8" w:rsidRDefault="000239F8" w:rsidP="000239F8">
            <w:pPr>
              <w:jc w:val="both"/>
              <w:rPr>
                <w:rFonts w:ascii="Times New Roman" w:eastAsia="Times New Roman" w:hAnsi="Times New Roman" w:cs="Times New Roman"/>
                <w:b/>
                <w:sz w:val="28"/>
                <w:szCs w:val="28"/>
              </w:rPr>
            </w:pPr>
            <w:r w:rsidRPr="000239F8">
              <w:rPr>
                <w:rFonts w:ascii="Times New Roman" w:eastAsia="Times New Roman" w:hAnsi="Times New Roman" w:cs="Times New Roman"/>
                <w:b/>
                <w:noProof/>
                <w:sz w:val="28"/>
                <w:szCs w:val="28"/>
              </w:rPr>
              <w:drawing>
                <wp:inline distT="0" distB="0" distL="0" distR="0" wp14:anchorId="5677D50A" wp14:editId="4E34CC4E">
                  <wp:extent cx="1657635" cy="14287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71150" cy="1440399"/>
                          </a:xfrm>
                          <a:prstGeom prst="rect">
                            <a:avLst/>
                          </a:prstGeom>
                        </pic:spPr>
                      </pic:pic>
                    </a:graphicData>
                  </a:graphic>
                </wp:inline>
              </w:drawing>
            </w:r>
          </w:p>
        </w:tc>
        <w:tc>
          <w:tcPr>
            <w:tcW w:w="1171" w:type="dxa"/>
          </w:tcPr>
          <w:p w14:paraId="71E5028D" w14:textId="77777777" w:rsidR="000239F8" w:rsidRPr="000239F8" w:rsidRDefault="000239F8" w:rsidP="000239F8">
            <w:pPr>
              <w:jc w:val="center"/>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lastRenderedPageBreak/>
              <w:t>20-22’</w:t>
            </w:r>
          </w:p>
          <w:p w14:paraId="799FD4D4" w14:textId="77777777" w:rsidR="000239F8" w:rsidRPr="000239F8" w:rsidRDefault="000239F8" w:rsidP="000239F8">
            <w:pPr>
              <w:jc w:val="both"/>
              <w:rPr>
                <w:rFonts w:ascii="Times New Roman" w:eastAsia="Times New Roman" w:hAnsi="Times New Roman" w:cs="Times New Roman"/>
                <w:sz w:val="28"/>
                <w:szCs w:val="28"/>
              </w:rPr>
            </w:pPr>
          </w:p>
          <w:p w14:paraId="03B4C1BB" w14:textId="77777777" w:rsidR="000239F8" w:rsidRPr="000239F8" w:rsidRDefault="000239F8" w:rsidP="000239F8">
            <w:pPr>
              <w:jc w:val="both"/>
              <w:rPr>
                <w:rFonts w:ascii="Times New Roman" w:eastAsia="Times New Roman" w:hAnsi="Times New Roman" w:cs="Times New Roman"/>
                <w:sz w:val="28"/>
                <w:szCs w:val="28"/>
              </w:rPr>
            </w:pPr>
          </w:p>
          <w:p w14:paraId="4878C806" w14:textId="77777777" w:rsidR="000239F8" w:rsidRPr="000239F8" w:rsidRDefault="000239F8" w:rsidP="000239F8">
            <w:pPr>
              <w:jc w:val="both"/>
              <w:rPr>
                <w:rFonts w:ascii="Times New Roman" w:eastAsia="Times New Roman" w:hAnsi="Times New Roman" w:cs="Times New Roman"/>
                <w:sz w:val="28"/>
                <w:szCs w:val="28"/>
              </w:rPr>
            </w:pPr>
          </w:p>
          <w:p w14:paraId="5C9E64A5" w14:textId="77777777" w:rsidR="000239F8" w:rsidRPr="000239F8" w:rsidRDefault="000239F8" w:rsidP="000239F8">
            <w:pPr>
              <w:rPr>
                <w:rFonts w:ascii="Times New Roman" w:eastAsia="Times New Roman" w:hAnsi="Times New Roman" w:cs="Times New Roman"/>
                <w:sz w:val="28"/>
                <w:szCs w:val="28"/>
              </w:rPr>
            </w:pPr>
          </w:p>
          <w:p w14:paraId="4387FF4F" w14:textId="77777777" w:rsidR="000239F8" w:rsidRPr="000239F8" w:rsidRDefault="000239F8" w:rsidP="000239F8">
            <w:pPr>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3 lần</w:t>
            </w:r>
          </w:p>
          <w:p w14:paraId="535A4CB8" w14:textId="77777777" w:rsidR="000239F8" w:rsidRPr="000239F8" w:rsidRDefault="000239F8" w:rsidP="000239F8">
            <w:pPr>
              <w:rPr>
                <w:rFonts w:ascii="Times New Roman" w:eastAsia="Times New Roman" w:hAnsi="Times New Roman" w:cs="Times New Roman"/>
                <w:sz w:val="28"/>
                <w:szCs w:val="28"/>
              </w:rPr>
            </w:pPr>
          </w:p>
          <w:p w14:paraId="4A3E1293" w14:textId="77777777" w:rsidR="000239F8" w:rsidRPr="000239F8" w:rsidRDefault="000239F8" w:rsidP="000239F8">
            <w:pPr>
              <w:rPr>
                <w:rFonts w:ascii="Times New Roman" w:eastAsia="Times New Roman" w:hAnsi="Times New Roman" w:cs="Times New Roman"/>
                <w:sz w:val="28"/>
                <w:szCs w:val="28"/>
              </w:rPr>
            </w:pPr>
          </w:p>
          <w:p w14:paraId="4A5B622D" w14:textId="77777777" w:rsidR="000239F8" w:rsidRPr="000239F8" w:rsidRDefault="000239F8" w:rsidP="000239F8">
            <w:pPr>
              <w:rPr>
                <w:rFonts w:ascii="Times New Roman" w:eastAsia="Times New Roman" w:hAnsi="Times New Roman" w:cs="Times New Roman"/>
                <w:sz w:val="28"/>
                <w:szCs w:val="28"/>
              </w:rPr>
            </w:pPr>
          </w:p>
          <w:p w14:paraId="2ED22AD8" w14:textId="77777777" w:rsidR="000239F8" w:rsidRPr="000239F8" w:rsidRDefault="000239F8" w:rsidP="000239F8">
            <w:pPr>
              <w:rPr>
                <w:rFonts w:ascii="Times New Roman" w:eastAsia="Times New Roman" w:hAnsi="Times New Roman" w:cs="Times New Roman"/>
                <w:sz w:val="28"/>
                <w:szCs w:val="28"/>
              </w:rPr>
            </w:pPr>
          </w:p>
          <w:p w14:paraId="4FC279C8" w14:textId="77777777" w:rsidR="000239F8" w:rsidRPr="000239F8" w:rsidRDefault="000239F8" w:rsidP="000239F8">
            <w:pPr>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3 lần</w:t>
            </w:r>
          </w:p>
          <w:p w14:paraId="72C6DB46" w14:textId="77777777" w:rsidR="000239F8" w:rsidRPr="000239F8" w:rsidRDefault="000239F8" w:rsidP="000239F8">
            <w:pPr>
              <w:rPr>
                <w:rFonts w:ascii="Times New Roman" w:eastAsia="Times New Roman" w:hAnsi="Times New Roman" w:cs="Times New Roman"/>
                <w:sz w:val="28"/>
                <w:szCs w:val="28"/>
              </w:rPr>
            </w:pPr>
          </w:p>
          <w:p w14:paraId="51D702AA" w14:textId="77777777" w:rsidR="000239F8" w:rsidRPr="000239F8" w:rsidRDefault="000239F8" w:rsidP="000239F8">
            <w:pPr>
              <w:rPr>
                <w:rFonts w:ascii="Times New Roman" w:eastAsia="Times New Roman" w:hAnsi="Times New Roman" w:cs="Times New Roman"/>
                <w:sz w:val="28"/>
                <w:szCs w:val="28"/>
              </w:rPr>
            </w:pPr>
          </w:p>
          <w:p w14:paraId="408E25E0" w14:textId="77777777" w:rsidR="000239F8" w:rsidRPr="000239F8" w:rsidRDefault="000239F8" w:rsidP="000239F8">
            <w:pPr>
              <w:rPr>
                <w:rFonts w:ascii="Times New Roman" w:eastAsia="Times New Roman" w:hAnsi="Times New Roman" w:cs="Times New Roman"/>
                <w:sz w:val="28"/>
                <w:szCs w:val="28"/>
              </w:rPr>
            </w:pPr>
          </w:p>
          <w:p w14:paraId="284FCE5B" w14:textId="77777777" w:rsidR="000239F8" w:rsidRPr="000239F8" w:rsidRDefault="000239F8" w:rsidP="000239F8">
            <w:pPr>
              <w:rPr>
                <w:rFonts w:ascii="Times New Roman" w:eastAsia="Times New Roman" w:hAnsi="Times New Roman" w:cs="Times New Roman"/>
                <w:sz w:val="28"/>
                <w:szCs w:val="28"/>
              </w:rPr>
            </w:pPr>
          </w:p>
          <w:p w14:paraId="18AC3395" w14:textId="77777777" w:rsidR="000239F8" w:rsidRPr="000239F8" w:rsidRDefault="000239F8" w:rsidP="000239F8">
            <w:pPr>
              <w:rPr>
                <w:rFonts w:ascii="Times New Roman" w:eastAsia="Times New Roman" w:hAnsi="Times New Roman" w:cs="Times New Roman"/>
                <w:sz w:val="28"/>
                <w:szCs w:val="28"/>
              </w:rPr>
            </w:pPr>
          </w:p>
          <w:p w14:paraId="21438949" w14:textId="77777777" w:rsidR="000239F8" w:rsidRPr="000239F8" w:rsidRDefault="000239F8" w:rsidP="000239F8">
            <w:pPr>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3 lần</w:t>
            </w:r>
          </w:p>
          <w:p w14:paraId="36F68B2A" w14:textId="77777777" w:rsidR="000239F8" w:rsidRPr="000239F8" w:rsidRDefault="000239F8" w:rsidP="000239F8">
            <w:pPr>
              <w:rPr>
                <w:rFonts w:ascii="Times New Roman" w:eastAsia="Times New Roman" w:hAnsi="Times New Roman" w:cs="Times New Roman"/>
                <w:sz w:val="28"/>
                <w:szCs w:val="28"/>
              </w:rPr>
            </w:pPr>
          </w:p>
          <w:p w14:paraId="2B459556" w14:textId="77777777" w:rsidR="000239F8" w:rsidRPr="000239F8" w:rsidRDefault="000239F8" w:rsidP="000239F8">
            <w:pPr>
              <w:jc w:val="both"/>
              <w:rPr>
                <w:rFonts w:ascii="Times New Roman" w:eastAsia="Times New Roman" w:hAnsi="Times New Roman" w:cs="Times New Roman"/>
                <w:sz w:val="28"/>
                <w:szCs w:val="28"/>
              </w:rPr>
            </w:pPr>
          </w:p>
          <w:p w14:paraId="277EDE3C" w14:textId="77777777" w:rsidR="000239F8" w:rsidRPr="000239F8" w:rsidRDefault="000239F8" w:rsidP="000239F8">
            <w:pPr>
              <w:jc w:val="both"/>
              <w:rPr>
                <w:rFonts w:ascii="Times New Roman" w:eastAsia="Times New Roman" w:hAnsi="Times New Roman" w:cs="Times New Roman"/>
                <w:sz w:val="28"/>
                <w:szCs w:val="28"/>
              </w:rPr>
            </w:pPr>
          </w:p>
          <w:p w14:paraId="49205D0B" w14:textId="77777777" w:rsidR="000239F8" w:rsidRPr="000239F8" w:rsidRDefault="000239F8" w:rsidP="000239F8">
            <w:pPr>
              <w:jc w:val="both"/>
              <w:rPr>
                <w:rFonts w:ascii="Times New Roman" w:eastAsia="Times New Roman" w:hAnsi="Times New Roman" w:cs="Times New Roman"/>
                <w:sz w:val="28"/>
                <w:szCs w:val="28"/>
              </w:rPr>
            </w:pPr>
          </w:p>
          <w:p w14:paraId="799E4024" w14:textId="77777777" w:rsidR="000239F8" w:rsidRPr="000239F8" w:rsidRDefault="000239F8" w:rsidP="000239F8">
            <w:pPr>
              <w:jc w:val="both"/>
              <w:rPr>
                <w:rFonts w:ascii="Times New Roman" w:eastAsia="Times New Roman" w:hAnsi="Times New Roman" w:cs="Times New Roman"/>
                <w:sz w:val="28"/>
                <w:szCs w:val="28"/>
              </w:rPr>
            </w:pPr>
          </w:p>
          <w:p w14:paraId="470F9A6A" w14:textId="77777777" w:rsidR="000239F8" w:rsidRPr="000239F8" w:rsidRDefault="000239F8" w:rsidP="000239F8">
            <w:pPr>
              <w:jc w:val="both"/>
              <w:rPr>
                <w:rFonts w:ascii="Times New Roman" w:eastAsia="Times New Roman" w:hAnsi="Times New Roman" w:cs="Times New Roman"/>
                <w:sz w:val="28"/>
                <w:szCs w:val="28"/>
              </w:rPr>
            </w:pPr>
          </w:p>
          <w:p w14:paraId="3CA3BFBB" w14:textId="77777777" w:rsidR="000239F8" w:rsidRPr="000239F8" w:rsidRDefault="000239F8" w:rsidP="000239F8">
            <w:pPr>
              <w:jc w:val="both"/>
              <w:rPr>
                <w:rFonts w:ascii="Times New Roman" w:eastAsia="Times New Roman" w:hAnsi="Times New Roman" w:cs="Times New Roman"/>
                <w:sz w:val="28"/>
                <w:szCs w:val="28"/>
              </w:rPr>
            </w:pPr>
          </w:p>
          <w:p w14:paraId="70FF3FFF" w14:textId="77777777" w:rsidR="000239F8" w:rsidRPr="000239F8" w:rsidRDefault="000239F8" w:rsidP="000239F8">
            <w:pPr>
              <w:jc w:val="both"/>
              <w:rPr>
                <w:rFonts w:ascii="Times New Roman" w:eastAsia="Times New Roman" w:hAnsi="Times New Roman" w:cs="Times New Roman"/>
                <w:sz w:val="28"/>
                <w:szCs w:val="28"/>
              </w:rPr>
            </w:pPr>
          </w:p>
          <w:p w14:paraId="0B471C64" w14:textId="77777777" w:rsidR="000239F8" w:rsidRPr="000239F8" w:rsidRDefault="000239F8" w:rsidP="000239F8">
            <w:pPr>
              <w:jc w:val="both"/>
              <w:rPr>
                <w:rFonts w:ascii="Times New Roman" w:eastAsia="Times New Roman" w:hAnsi="Times New Roman" w:cs="Times New Roman"/>
                <w:sz w:val="28"/>
                <w:szCs w:val="28"/>
              </w:rPr>
            </w:pPr>
          </w:p>
          <w:p w14:paraId="4218DA75" w14:textId="77777777" w:rsidR="000239F8" w:rsidRPr="000239F8" w:rsidRDefault="000239F8" w:rsidP="000239F8">
            <w:pPr>
              <w:jc w:val="both"/>
              <w:rPr>
                <w:rFonts w:ascii="Times New Roman" w:eastAsia="Times New Roman" w:hAnsi="Times New Roman" w:cs="Times New Roman"/>
                <w:sz w:val="28"/>
                <w:szCs w:val="28"/>
              </w:rPr>
            </w:pPr>
          </w:p>
          <w:p w14:paraId="4E8181D6" w14:textId="77777777" w:rsidR="000239F8" w:rsidRPr="000239F8" w:rsidRDefault="000239F8" w:rsidP="000239F8">
            <w:pPr>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lastRenderedPageBreak/>
              <w:t>1lần</w:t>
            </w:r>
          </w:p>
          <w:p w14:paraId="595EC595" w14:textId="77777777" w:rsidR="000239F8" w:rsidRPr="000239F8" w:rsidRDefault="000239F8" w:rsidP="000239F8">
            <w:pPr>
              <w:jc w:val="both"/>
              <w:rPr>
                <w:rFonts w:ascii="Times New Roman" w:eastAsia="Times New Roman" w:hAnsi="Times New Roman" w:cs="Times New Roman"/>
                <w:sz w:val="28"/>
                <w:szCs w:val="28"/>
              </w:rPr>
            </w:pPr>
          </w:p>
          <w:p w14:paraId="23CED2FA" w14:textId="77777777" w:rsidR="000239F8" w:rsidRPr="000239F8" w:rsidRDefault="000239F8" w:rsidP="000239F8">
            <w:pPr>
              <w:jc w:val="both"/>
              <w:rPr>
                <w:rFonts w:ascii="Times New Roman" w:eastAsia="Times New Roman" w:hAnsi="Times New Roman" w:cs="Times New Roman"/>
                <w:sz w:val="28"/>
                <w:szCs w:val="28"/>
              </w:rPr>
            </w:pPr>
          </w:p>
          <w:p w14:paraId="50807F3C" w14:textId="77777777" w:rsidR="000239F8" w:rsidRPr="000239F8" w:rsidRDefault="000239F8" w:rsidP="000239F8">
            <w:pPr>
              <w:jc w:val="both"/>
              <w:rPr>
                <w:rFonts w:ascii="Times New Roman" w:eastAsia="Times New Roman" w:hAnsi="Times New Roman" w:cs="Times New Roman"/>
                <w:sz w:val="28"/>
                <w:szCs w:val="28"/>
              </w:rPr>
            </w:pPr>
          </w:p>
          <w:p w14:paraId="6C9E0666" w14:textId="77777777" w:rsidR="000239F8" w:rsidRPr="000239F8" w:rsidRDefault="000239F8" w:rsidP="000239F8">
            <w:pPr>
              <w:jc w:val="both"/>
              <w:rPr>
                <w:rFonts w:ascii="Times New Roman" w:eastAsia="Times New Roman" w:hAnsi="Times New Roman" w:cs="Times New Roman"/>
                <w:sz w:val="28"/>
                <w:szCs w:val="28"/>
              </w:rPr>
            </w:pPr>
          </w:p>
          <w:p w14:paraId="05685C96" w14:textId="77777777" w:rsidR="000239F8" w:rsidRPr="000239F8" w:rsidRDefault="000239F8" w:rsidP="000239F8">
            <w:pPr>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1’–3’ </w:t>
            </w:r>
          </w:p>
          <w:p w14:paraId="0FB49EC4" w14:textId="77777777" w:rsidR="000239F8" w:rsidRPr="000239F8" w:rsidRDefault="000239F8" w:rsidP="000239F8">
            <w:pPr>
              <w:rPr>
                <w:rFonts w:ascii="Times New Roman" w:eastAsia="Times New Roman" w:hAnsi="Times New Roman" w:cs="Times New Roman"/>
                <w:b/>
                <w:sz w:val="28"/>
                <w:szCs w:val="28"/>
              </w:rPr>
            </w:pPr>
          </w:p>
          <w:p w14:paraId="1F3B887E" w14:textId="77777777" w:rsidR="000239F8" w:rsidRPr="000239F8" w:rsidRDefault="000239F8" w:rsidP="000239F8">
            <w:pPr>
              <w:rPr>
                <w:rFonts w:ascii="Times New Roman" w:eastAsia="Times New Roman" w:hAnsi="Times New Roman" w:cs="Times New Roman"/>
                <w:sz w:val="28"/>
                <w:szCs w:val="28"/>
              </w:rPr>
            </w:pPr>
          </w:p>
          <w:p w14:paraId="49F00198" w14:textId="77777777" w:rsidR="000239F8" w:rsidRPr="000239F8" w:rsidRDefault="000239F8" w:rsidP="000239F8">
            <w:pPr>
              <w:rPr>
                <w:rFonts w:ascii="Times New Roman" w:eastAsia="Times New Roman" w:hAnsi="Times New Roman" w:cs="Times New Roman"/>
                <w:sz w:val="28"/>
                <w:szCs w:val="28"/>
              </w:rPr>
            </w:pPr>
          </w:p>
          <w:p w14:paraId="177A0A6C" w14:textId="77777777" w:rsidR="000239F8" w:rsidRPr="000239F8" w:rsidRDefault="000239F8" w:rsidP="000239F8">
            <w:pPr>
              <w:rPr>
                <w:rFonts w:ascii="Times New Roman" w:eastAsia="Times New Roman" w:hAnsi="Times New Roman" w:cs="Times New Roman"/>
                <w:sz w:val="28"/>
                <w:szCs w:val="28"/>
              </w:rPr>
            </w:pPr>
          </w:p>
          <w:p w14:paraId="3FEEA1C8" w14:textId="77777777" w:rsidR="000239F8" w:rsidRPr="000239F8" w:rsidRDefault="000239F8" w:rsidP="000239F8">
            <w:pPr>
              <w:rPr>
                <w:rFonts w:ascii="Times New Roman" w:eastAsia="Times New Roman" w:hAnsi="Times New Roman" w:cs="Times New Roman"/>
                <w:sz w:val="28"/>
                <w:szCs w:val="28"/>
              </w:rPr>
            </w:pPr>
          </w:p>
          <w:p w14:paraId="40C1599C" w14:textId="77777777" w:rsidR="000239F8" w:rsidRPr="000239F8" w:rsidRDefault="000239F8" w:rsidP="000239F8">
            <w:pPr>
              <w:rPr>
                <w:rFonts w:ascii="Times New Roman" w:eastAsia="Times New Roman" w:hAnsi="Times New Roman" w:cs="Times New Roman"/>
                <w:sz w:val="28"/>
                <w:szCs w:val="28"/>
              </w:rPr>
            </w:pPr>
          </w:p>
        </w:tc>
        <w:tc>
          <w:tcPr>
            <w:tcW w:w="2977" w:type="dxa"/>
          </w:tcPr>
          <w:p w14:paraId="54979B59" w14:textId="77777777" w:rsidR="000239F8" w:rsidRPr="000239F8" w:rsidRDefault="000239F8" w:rsidP="000239F8">
            <w:pPr>
              <w:rPr>
                <w:rFonts w:ascii="Times New Roman" w:eastAsia="Times New Roman" w:hAnsi="Times New Roman" w:cs="Times New Roman"/>
                <w:sz w:val="28"/>
                <w:szCs w:val="28"/>
              </w:rPr>
            </w:pPr>
          </w:p>
          <w:p w14:paraId="572F91D4" w14:textId="77777777" w:rsidR="000239F8" w:rsidRPr="000239F8" w:rsidRDefault="000239F8" w:rsidP="000239F8">
            <w:pPr>
              <w:jc w:val="both"/>
              <w:rPr>
                <w:rFonts w:ascii="Times New Roman" w:eastAsia="Times New Roman" w:hAnsi="Times New Roman" w:cs="Times New Roman"/>
                <w:sz w:val="28"/>
                <w:szCs w:val="28"/>
              </w:rPr>
            </w:pPr>
          </w:p>
          <w:p w14:paraId="56FA4C74" w14:textId="77777777" w:rsidR="000239F8" w:rsidRPr="000239F8" w:rsidRDefault="000239F8" w:rsidP="000239F8">
            <w:pPr>
              <w:jc w:val="both"/>
              <w:rPr>
                <w:rFonts w:ascii="Times New Roman" w:eastAsia="Times New Roman" w:hAnsi="Times New Roman" w:cs="Times New Roman"/>
                <w:sz w:val="28"/>
                <w:szCs w:val="28"/>
              </w:rPr>
            </w:pPr>
          </w:p>
          <w:p w14:paraId="5B53E132" w14:textId="77777777" w:rsidR="000239F8" w:rsidRPr="000239F8" w:rsidRDefault="000239F8" w:rsidP="000239F8">
            <w:pPr>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GV tổ chức cho HS luyện tập</w:t>
            </w:r>
          </w:p>
          <w:p w14:paraId="3BF319F3" w14:textId="77777777" w:rsidR="000239F8" w:rsidRPr="000239F8" w:rsidRDefault="000239F8" w:rsidP="000239F8">
            <w:pPr>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GV quan sát, nhận xét,  sửa sai cho HS.</w:t>
            </w:r>
          </w:p>
          <w:p w14:paraId="7837507F" w14:textId="77777777" w:rsidR="000239F8" w:rsidRPr="000239F8" w:rsidRDefault="000239F8" w:rsidP="000239F8">
            <w:pPr>
              <w:jc w:val="both"/>
              <w:rPr>
                <w:rFonts w:ascii="Times New Roman" w:hAnsi="Times New Roman" w:cs="Times New Roman"/>
                <w:bCs/>
                <w:iCs/>
                <w:color w:val="000000"/>
                <w:sz w:val="28"/>
                <w:szCs w:val="28"/>
              </w:rPr>
            </w:pPr>
          </w:p>
          <w:p w14:paraId="7D181470" w14:textId="77777777" w:rsidR="000239F8" w:rsidRPr="000239F8" w:rsidRDefault="000239F8" w:rsidP="000239F8">
            <w:pPr>
              <w:jc w:val="both"/>
              <w:rPr>
                <w:rFonts w:ascii="Times New Roman" w:hAnsi="Times New Roman" w:cs="Times New Roman"/>
                <w:bCs/>
                <w:iCs/>
                <w:color w:val="000000"/>
                <w:sz w:val="28"/>
                <w:szCs w:val="28"/>
              </w:rPr>
            </w:pPr>
          </w:p>
          <w:p w14:paraId="1FD51A14" w14:textId="77777777" w:rsidR="000239F8" w:rsidRPr="000239F8" w:rsidRDefault="000239F8" w:rsidP="000239F8">
            <w:pPr>
              <w:jc w:val="both"/>
              <w:rPr>
                <w:rFonts w:ascii="Times New Roman" w:hAnsi="Times New Roman" w:cs="Times New Roman"/>
                <w:bCs/>
                <w:iCs/>
                <w:color w:val="000000"/>
                <w:sz w:val="28"/>
                <w:szCs w:val="28"/>
              </w:rPr>
            </w:pPr>
          </w:p>
          <w:p w14:paraId="4D5641D0" w14:textId="77777777" w:rsidR="000239F8" w:rsidRPr="000239F8" w:rsidRDefault="000239F8" w:rsidP="000239F8">
            <w:pPr>
              <w:jc w:val="both"/>
              <w:rPr>
                <w:rFonts w:ascii="Times New Roman" w:eastAsia="Times New Roman" w:hAnsi="Times New Roman" w:cs="Times New Roman"/>
                <w:sz w:val="28"/>
                <w:szCs w:val="28"/>
              </w:rPr>
            </w:pPr>
            <w:r w:rsidRPr="000239F8">
              <w:rPr>
                <w:rFonts w:ascii="Times New Roman" w:hAnsi="Times New Roman" w:cs="Times New Roman"/>
                <w:bCs/>
                <w:iCs/>
                <w:color w:val="000000"/>
                <w:sz w:val="28"/>
                <w:szCs w:val="28"/>
              </w:rPr>
              <w:t>- GV tổ chức cho HS luyện tập cặp đôi</w:t>
            </w:r>
          </w:p>
          <w:p w14:paraId="0127AC85" w14:textId="77777777" w:rsidR="000239F8" w:rsidRPr="000239F8" w:rsidRDefault="000239F8" w:rsidP="000239F8">
            <w:pPr>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GV sửa sai</w:t>
            </w:r>
          </w:p>
          <w:p w14:paraId="6A1229A1" w14:textId="77777777" w:rsidR="000239F8" w:rsidRPr="000239F8" w:rsidRDefault="000239F8" w:rsidP="000239F8">
            <w:pPr>
              <w:jc w:val="both"/>
              <w:rPr>
                <w:rFonts w:ascii="Times New Roman" w:eastAsia="Times New Roman" w:hAnsi="Times New Roman" w:cs="Times New Roman"/>
                <w:sz w:val="28"/>
                <w:szCs w:val="28"/>
              </w:rPr>
            </w:pPr>
          </w:p>
          <w:p w14:paraId="55D3F1FC" w14:textId="77777777" w:rsidR="000239F8" w:rsidRPr="000239F8" w:rsidRDefault="000239F8" w:rsidP="000239F8">
            <w:pPr>
              <w:jc w:val="both"/>
              <w:rPr>
                <w:rFonts w:ascii="Times New Roman" w:eastAsia="Times New Roman" w:hAnsi="Times New Roman" w:cs="Times New Roman"/>
                <w:sz w:val="28"/>
                <w:szCs w:val="28"/>
              </w:rPr>
            </w:pPr>
          </w:p>
          <w:p w14:paraId="3EF73673" w14:textId="77777777" w:rsidR="000239F8" w:rsidRPr="000239F8" w:rsidRDefault="000239F8" w:rsidP="000239F8">
            <w:pPr>
              <w:jc w:val="both"/>
              <w:rPr>
                <w:rFonts w:ascii="Times New Roman" w:eastAsia="Times New Roman" w:hAnsi="Times New Roman" w:cs="Times New Roman"/>
                <w:sz w:val="28"/>
                <w:szCs w:val="28"/>
              </w:rPr>
            </w:pPr>
          </w:p>
          <w:p w14:paraId="2CF0B4D1" w14:textId="77777777" w:rsidR="000239F8" w:rsidRPr="000239F8" w:rsidRDefault="000239F8" w:rsidP="000239F8">
            <w:pPr>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Yc tổ trưởng cho các bạn luyện tập theo khu vực quy định.</w:t>
            </w:r>
          </w:p>
          <w:p w14:paraId="29558401" w14:textId="77777777" w:rsidR="000239F8" w:rsidRPr="000239F8" w:rsidRDefault="000239F8" w:rsidP="000239F8">
            <w:pPr>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GV sửa sai</w:t>
            </w:r>
          </w:p>
          <w:p w14:paraId="50B5D82E" w14:textId="77777777" w:rsidR="000239F8" w:rsidRPr="000239F8" w:rsidRDefault="000239F8" w:rsidP="000239F8">
            <w:pPr>
              <w:jc w:val="both"/>
              <w:rPr>
                <w:rFonts w:ascii="Times New Roman" w:eastAsia="Times New Roman" w:hAnsi="Times New Roman" w:cs="Times New Roman"/>
                <w:sz w:val="28"/>
                <w:szCs w:val="28"/>
              </w:rPr>
            </w:pPr>
          </w:p>
          <w:p w14:paraId="6B3330EE" w14:textId="77777777" w:rsidR="000239F8" w:rsidRPr="000239F8" w:rsidRDefault="000239F8" w:rsidP="000239F8">
            <w:pPr>
              <w:jc w:val="both"/>
              <w:rPr>
                <w:rFonts w:ascii="Times New Roman" w:eastAsia="Times New Roman" w:hAnsi="Times New Roman" w:cs="Times New Roman"/>
                <w:sz w:val="28"/>
                <w:szCs w:val="28"/>
              </w:rPr>
            </w:pPr>
          </w:p>
          <w:p w14:paraId="25E8FA99" w14:textId="77777777" w:rsidR="000239F8" w:rsidRPr="000239F8" w:rsidRDefault="000239F8" w:rsidP="000239F8">
            <w:pPr>
              <w:jc w:val="both"/>
              <w:rPr>
                <w:rFonts w:ascii="Times New Roman" w:eastAsia="Times New Roman" w:hAnsi="Times New Roman" w:cs="Times New Roman"/>
                <w:sz w:val="28"/>
                <w:szCs w:val="28"/>
              </w:rPr>
            </w:pPr>
          </w:p>
          <w:p w14:paraId="75E274DA" w14:textId="77777777" w:rsidR="000239F8" w:rsidRPr="000239F8" w:rsidRDefault="000239F8" w:rsidP="000239F8">
            <w:pPr>
              <w:jc w:val="both"/>
              <w:rPr>
                <w:rFonts w:ascii="Times New Roman" w:eastAsia="Times New Roman" w:hAnsi="Times New Roman" w:cs="Times New Roman"/>
                <w:sz w:val="28"/>
                <w:szCs w:val="28"/>
              </w:rPr>
            </w:pPr>
          </w:p>
          <w:p w14:paraId="0BA9D505" w14:textId="77777777" w:rsidR="000239F8" w:rsidRPr="000239F8" w:rsidRDefault="000239F8" w:rsidP="000239F8">
            <w:pPr>
              <w:jc w:val="both"/>
              <w:rPr>
                <w:rFonts w:ascii="Times New Roman" w:eastAsia="Times New Roman" w:hAnsi="Times New Roman" w:cs="Times New Roman"/>
                <w:sz w:val="28"/>
                <w:szCs w:val="28"/>
              </w:rPr>
            </w:pPr>
          </w:p>
          <w:p w14:paraId="0D5DE42E" w14:textId="77777777" w:rsidR="000239F8" w:rsidRPr="000239F8" w:rsidRDefault="000239F8" w:rsidP="000239F8">
            <w:pPr>
              <w:jc w:val="both"/>
              <w:rPr>
                <w:rFonts w:ascii="Times New Roman" w:eastAsia="Times New Roman" w:hAnsi="Times New Roman" w:cs="Times New Roman"/>
                <w:sz w:val="28"/>
                <w:szCs w:val="28"/>
              </w:rPr>
            </w:pPr>
          </w:p>
          <w:p w14:paraId="66077780" w14:textId="77777777" w:rsidR="000239F8" w:rsidRPr="000239F8" w:rsidRDefault="000239F8" w:rsidP="000239F8">
            <w:pPr>
              <w:jc w:val="both"/>
              <w:rPr>
                <w:rFonts w:ascii="Times New Roman" w:eastAsia="Times New Roman" w:hAnsi="Times New Roman" w:cs="Times New Roman"/>
                <w:sz w:val="28"/>
                <w:szCs w:val="28"/>
              </w:rPr>
            </w:pPr>
          </w:p>
          <w:p w14:paraId="47804B95" w14:textId="77777777" w:rsidR="000239F8" w:rsidRPr="000239F8" w:rsidRDefault="000239F8" w:rsidP="000239F8">
            <w:pPr>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lastRenderedPageBreak/>
              <w:t>- GV tổ chức cho HS thi đua giữa các tổ.</w:t>
            </w:r>
          </w:p>
          <w:p w14:paraId="1FE0640E" w14:textId="77777777" w:rsidR="000239F8" w:rsidRPr="000239F8" w:rsidRDefault="000239F8" w:rsidP="000239F8">
            <w:pPr>
              <w:jc w:val="both"/>
              <w:rPr>
                <w:rFonts w:ascii="Times New Roman" w:eastAsia="Times New Roman" w:hAnsi="Times New Roman" w:cs="Times New Roman"/>
                <w:sz w:val="28"/>
                <w:szCs w:val="28"/>
              </w:rPr>
            </w:pPr>
          </w:p>
          <w:p w14:paraId="7E6B2727" w14:textId="77777777" w:rsidR="000239F8" w:rsidRPr="000239F8" w:rsidRDefault="000239F8" w:rsidP="000239F8">
            <w:pPr>
              <w:jc w:val="both"/>
              <w:rPr>
                <w:rFonts w:ascii="Times New Roman" w:eastAsia="Times New Roman" w:hAnsi="Times New Roman" w:cs="Times New Roman"/>
                <w:sz w:val="28"/>
                <w:szCs w:val="28"/>
              </w:rPr>
            </w:pPr>
          </w:p>
          <w:p w14:paraId="6FC9FA9A" w14:textId="77777777" w:rsidR="000239F8" w:rsidRPr="000239F8" w:rsidRDefault="000239F8" w:rsidP="000239F8">
            <w:pPr>
              <w:jc w:val="both"/>
              <w:rPr>
                <w:rFonts w:ascii="Times New Roman" w:eastAsia="Times New Roman" w:hAnsi="Times New Roman" w:cs="Times New Roman"/>
                <w:sz w:val="28"/>
                <w:szCs w:val="28"/>
                <w:highlight w:val="white"/>
              </w:rPr>
            </w:pPr>
            <w:r w:rsidRPr="000239F8">
              <w:rPr>
                <w:rFonts w:ascii="Times New Roman" w:eastAsia="Times New Roman" w:hAnsi="Times New Roman" w:cs="Times New Roman"/>
                <w:sz w:val="28"/>
                <w:szCs w:val="28"/>
                <w:highlight w:val="white"/>
              </w:rPr>
              <w:t>- GV nêu tên trò chơi, phổ biến luật chơi, cách chơi.</w:t>
            </w:r>
          </w:p>
          <w:p w14:paraId="329FD477" w14:textId="77777777" w:rsidR="000239F8" w:rsidRPr="000239F8" w:rsidRDefault="000239F8" w:rsidP="000239F8">
            <w:pPr>
              <w:jc w:val="both"/>
              <w:rPr>
                <w:rFonts w:ascii="Times New Roman" w:eastAsia="Times New Roman" w:hAnsi="Times New Roman" w:cs="Times New Roman"/>
                <w:sz w:val="28"/>
                <w:szCs w:val="28"/>
                <w:highlight w:val="white"/>
              </w:rPr>
            </w:pPr>
            <w:r w:rsidRPr="000239F8">
              <w:rPr>
                <w:rFonts w:ascii="Times New Roman" w:eastAsia="Times New Roman" w:hAnsi="Times New Roman" w:cs="Times New Roman"/>
                <w:sz w:val="28"/>
                <w:szCs w:val="28"/>
                <w:highlight w:val="white"/>
              </w:rPr>
              <w:t xml:space="preserve"> - Cùng hs nhắc lại luật chơi và cách chơi.</w:t>
            </w:r>
          </w:p>
          <w:p w14:paraId="38A6B013" w14:textId="77777777" w:rsidR="000239F8" w:rsidRPr="000239F8" w:rsidRDefault="000239F8" w:rsidP="000239F8">
            <w:pPr>
              <w:jc w:val="both"/>
              <w:rPr>
                <w:rFonts w:ascii="Times New Roman" w:eastAsia="Times New Roman" w:hAnsi="Times New Roman" w:cs="Times New Roman"/>
                <w:sz w:val="28"/>
                <w:szCs w:val="28"/>
                <w:highlight w:val="white"/>
              </w:rPr>
            </w:pPr>
            <w:r w:rsidRPr="000239F8">
              <w:rPr>
                <w:rFonts w:ascii="Times New Roman" w:eastAsia="Times New Roman" w:hAnsi="Times New Roman" w:cs="Times New Roman"/>
                <w:sz w:val="28"/>
                <w:szCs w:val="28"/>
                <w:highlight w:val="white"/>
              </w:rPr>
              <w:t>- Cho Hs chơi thử.</w:t>
            </w:r>
          </w:p>
          <w:p w14:paraId="6DBD9062" w14:textId="77777777" w:rsidR="000239F8" w:rsidRPr="000239F8" w:rsidRDefault="000239F8" w:rsidP="000239F8">
            <w:pPr>
              <w:jc w:val="both"/>
              <w:rPr>
                <w:rFonts w:ascii="Times New Roman" w:eastAsia="Times New Roman" w:hAnsi="Times New Roman" w:cs="Times New Roman"/>
                <w:sz w:val="28"/>
                <w:szCs w:val="28"/>
                <w:highlight w:val="white"/>
              </w:rPr>
            </w:pPr>
            <w:r w:rsidRPr="000239F8">
              <w:rPr>
                <w:rFonts w:ascii="Times New Roman" w:eastAsia="Times New Roman" w:hAnsi="Times New Roman" w:cs="Times New Roman"/>
                <w:sz w:val="28"/>
                <w:szCs w:val="28"/>
                <w:highlight w:val="white"/>
              </w:rPr>
              <w:t>- Tổ chức cho Hs chơi.</w:t>
            </w:r>
          </w:p>
        </w:tc>
        <w:tc>
          <w:tcPr>
            <w:tcW w:w="3402" w:type="dxa"/>
          </w:tcPr>
          <w:p w14:paraId="1C58E462" w14:textId="77777777" w:rsidR="000239F8" w:rsidRPr="000239F8" w:rsidRDefault="000239F8" w:rsidP="000239F8">
            <w:pPr>
              <w:jc w:val="both"/>
              <w:rPr>
                <w:rFonts w:ascii="Times New Roman" w:eastAsia="Times New Roman" w:hAnsi="Times New Roman" w:cs="Times New Roman"/>
                <w:sz w:val="28"/>
                <w:szCs w:val="28"/>
              </w:rPr>
            </w:pPr>
          </w:p>
          <w:p w14:paraId="193E42EB" w14:textId="77777777" w:rsidR="000239F8" w:rsidRPr="000239F8" w:rsidRDefault="000239F8" w:rsidP="000239F8">
            <w:pPr>
              <w:jc w:val="both"/>
              <w:rPr>
                <w:rFonts w:ascii="Times New Roman" w:eastAsia="Times New Roman" w:hAnsi="Times New Roman" w:cs="Times New Roman"/>
                <w:sz w:val="28"/>
                <w:szCs w:val="28"/>
              </w:rPr>
            </w:pPr>
          </w:p>
          <w:p w14:paraId="0499F782" w14:textId="77777777" w:rsidR="000239F8" w:rsidRPr="000239F8" w:rsidRDefault="000239F8" w:rsidP="000239F8">
            <w:pPr>
              <w:jc w:val="both"/>
              <w:rPr>
                <w:rFonts w:ascii="Times New Roman" w:eastAsia="Times New Roman" w:hAnsi="Times New Roman" w:cs="Times New Roman"/>
                <w:sz w:val="28"/>
                <w:szCs w:val="28"/>
              </w:rPr>
            </w:pPr>
          </w:p>
          <w:p w14:paraId="21B8EA4E" w14:textId="77777777" w:rsidR="000239F8" w:rsidRPr="000239F8" w:rsidRDefault="000239F8" w:rsidP="000239F8">
            <w:pPr>
              <w:rPr>
                <w:rFonts w:ascii="Times New Roman" w:hAnsi="Times New Roman" w:cs="Times New Roman"/>
                <w:sz w:val="28"/>
                <w:szCs w:val="28"/>
              </w:rPr>
            </w:pPr>
            <w:r w:rsidRPr="000239F8">
              <w:rPr>
                <w:rFonts w:ascii="Times New Roman" w:hAnsi="Times New Roman" w:cs="Times New Roman"/>
                <w:sz w:val="28"/>
                <w:szCs w:val="28"/>
              </w:rPr>
              <w:t>- HS tập theo hướng dẫn của giáo viên</w:t>
            </w:r>
          </w:p>
          <w:p w14:paraId="4E016F07" w14:textId="77777777" w:rsidR="000239F8" w:rsidRPr="000239F8" w:rsidRDefault="000239F8" w:rsidP="000239F8">
            <w:pPr>
              <w:pStyle w:val="TableParagraph"/>
              <w:rPr>
                <w:sz w:val="28"/>
                <w:szCs w:val="28"/>
              </w:rPr>
            </w:pPr>
            <w:r w:rsidRPr="000239F8">
              <w:rPr>
                <w:color w:val="5B9BD4"/>
                <w:sz w:val="28"/>
                <w:szCs w:val="28"/>
              </w:rPr>
              <w:t></w:t>
            </w:r>
            <w:r w:rsidRPr="000239F8">
              <w:rPr>
                <w:color w:val="5B9BD4"/>
                <w:sz w:val="28"/>
                <w:szCs w:val="28"/>
              </w:rPr>
              <w:t></w:t>
            </w:r>
            <w:r w:rsidRPr="000239F8">
              <w:rPr>
                <w:color w:val="5B9BD4"/>
                <w:sz w:val="28"/>
                <w:szCs w:val="28"/>
              </w:rPr>
              <w:t></w:t>
            </w:r>
            <w:r w:rsidRPr="000239F8">
              <w:rPr>
                <w:color w:val="5B9BD4"/>
                <w:sz w:val="28"/>
                <w:szCs w:val="28"/>
              </w:rPr>
              <w:t></w:t>
            </w:r>
            <w:r w:rsidRPr="000239F8">
              <w:rPr>
                <w:color w:val="5B9BD4"/>
                <w:sz w:val="28"/>
                <w:szCs w:val="28"/>
              </w:rPr>
              <w:t></w:t>
            </w:r>
            <w:r w:rsidRPr="000239F8">
              <w:rPr>
                <w:color w:val="5B9BD4"/>
                <w:sz w:val="28"/>
                <w:szCs w:val="28"/>
              </w:rPr>
              <w:t></w:t>
            </w:r>
            <w:r w:rsidRPr="000239F8">
              <w:rPr>
                <w:color w:val="5B9BD4"/>
                <w:sz w:val="28"/>
                <w:szCs w:val="28"/>
              </w:rPr>
              <w:t></w:t>
            </w:r>
            <w:r w:rsidRPr="000239F8">
              <w:rPr>
                <w:color w:val="5B9BD4"/>
                <w:sz w:val="28"/>
                <w:szCs w:val="28"/>
              </w:rPr>
              <w:t></w:t>
            </w:r>
            <w:r w:rsidRPr="000239F8">
              <w:rPr>
                <w:color w:val="5B9BD4"/>
                <w:sz w:val="28"/>
                <w:szCs w:val="28"/>
              </w:rPr>
              <w:t></w:t>
            </w:r>
            <w:r w:rsidRPr="000239F8">
              <w:rPr>
                <w:color w:val="5B9BD4"/>
                <w:sz w:val="28"/>
                <w:szCs w:val="28"/>
              </w:rPr>
              <w:t></w:t>
            </w:r>
            <w:r w:rsidRPr="000239F8">
              <w:rPr>
                <w:color w:val="5B9BD4"/>
                <w:sz w:val="28"/>
                <w:szCs w:val="28"/>
              </w:rPr>
              <w:t></w:t>
            </w:r>
            <w:r w:rsidRPr="000239F8">
              <w:rPr>
                <w:color w:val="5B9BD4"/>
                <w:sz w:val="28"/>
                <w:szCs w:val="28"/>
              </w:rPr>
              <w:t></w:t>
            </w:r>
            <w:r w:rsidRPr="000239F8">
              <w:rPr>
                <w:color w:val="5B9BD4"/>
                <w:sz w:val="28"/>
                <w:szCs w:val="28"/>
              </w:rPr>
              <w:t></w:t>
            </w:r>
            <w:r w:rsidRPr="000239F8">
              <w:rPr>
                <w:color w:val="5B9BD4"/>
                <w:sz w:val="28"/>
                <w:szCs w:val="28"/>
              </w:rPr>
              <w:t></w:t>
            </w:r>
          </w:p>
          <w:p w14:paraId="280D3E54" w14:textId="77777777" w:rsidR="000239F8" w:rsidRPr="000239F8" w:rsidRDefault="000239F8" w:rsidP="000239F8">
            <w:pPr>
              <w:pStyle w:val="TableParagraph"/>
              <w:rPr>
                <w:color w:val="5B9BD4"/>
                <w:sz w:val="28"/>
                <w:szCs w:val="28"/>
              </w:rPr>
            </w:pPr>
            <w:r w:rsidRPr="000239F8">
              <w:rPr>
                <w:color w:val="5B9BD4"/>
                <w:sz w:val="28"/>
                <w:szCs w:val="28"/>
              </w:rPr>
              <w:t></w:t>
            </w:r>
            <w:r w:rsidRPr="000239F8">
              <w:rPr>
                <w:color w:val="5B9BD4"/>
                <w:sz w:val="28"/>
                <w:szCs w:val="28"/>
              </w:rPr>
              <w:t></w:t>
            </w:r>
            <w:r w:rsidRPr="000239F8">
              <w:rPr>
                <w:color w:val="5B9BD4"/>
                <w:sz w:val="28"/>
                <w:szCs w:val="28"/>
              </w:rPr>
              <w:t></w:t>
            </w:r>
            <w:r w:rsidRPr="000239F8">
              <w:rPr>
                <w:color w:val="5B9BD4"/>
                <w:sz w:val="28"/>
                <w:szCs w:val="28"/>
              </w:rPr>
              <w:t></w:t>
            </w:r>
            <w:r w:rsidRPr="000239F8">
              <w:rPr>
                <w:color w:val="5B9BD4"/>
                <w:sz w:val="28"/>
                <w:szCs w:val="28"/>
              </w:rPr>
              <w:t></w:t>
            </w:r>
            <w:r w:rsidRPr="000239F8">
              <w:rPr>
                <w:color w:val="5B9BD4"/>
                <w:sz w:val="28"/>
                <w:szCs w:val="28"/>
              </w:rPr>
              <w:t></w:t>
            </w:r>
            <w:r w:rsidRPr="000239F8">
              <w:rPr>
                <w:color w:val="5B9BD4"/>
                <w:sz w:val="28"/>
                <w:szCs w:val="28"/>
              </w:rPr>
              <w:t></w:t>
            </w:r>
            <w:r w:rsidRPr="000239F8">
              <w:rPr>
                <w:color w:val="5B9BD4"/>
                <w:sz w:val="28"/>
                <w:szCs w:val="28"/>
              </w:rPr>
              <w:t></w:t>
            </w:r>
            <w:r w:rsidRPr="000239F8">
              <w:rPr>
                <w:color w:val="5B9BD4"/>
                <w:sz w:val="28"/>
                <w:szCs w:val="28"/>
              </w:rPr>
              <w:t></w:t>
            </w:r>
            <w:r w:rsidRPr="000239F8">
              <w:rPr>
                <w:color w:val="5B9BD4"/>
                <w:sz w:val="28"/>
                <w:szCs w:val="28"/>
              </w:rPr>
              <w:t></w:t>
            </w:r>
            <w:r w:rsidRPr="000239F8">
              <w:rPr>
                <w:color w:val="5B9BD4"/>
                <w:sz w:val="28"/>
                <w:szCs w:val="28"/>
              </w:rPr>
              <w:t></w:t>
            </w:r>
            <w:r w:rsidRPr="000239F8">
              <w:rPr>
                <w:color w:val="5B9BD4"/>
                <w:sz w:val="28"/>
                <w:szCs w:val="28"/>
              </w:rPr>
              <w:t></w:t>
            </w:r>
            <w:r w:rsidRPr="000239F8">
              <w:rPr>
                <w:color w:val="5B9BD4"/>
                <w:sz w:val="28"/>
                <w:szCs w:val="28"/>
              </w:rPr>
              <w:t></w:t>
            </w:r>
            <w:r w:rsidRPr="000239F8">
              <w:rPr>
                <w:color w:val="5B9BD4"/>
                <w:sz w:val="28"/>
                <w:szCs w:val="28"/>
              </w:rPr>
              <w:t></w:t>
            </w:r>
            <w:r w:rsidRPr="000239F8">
              <w:rPr>
                <w:color w:val="5B9BD4"/>
                <w:sz w:val="28"/>
                <w:szCs w:val="28"/>
              </w:rPr>
              <w:t></w:t>
            </w:r>
          </w:p>
          <w:p w14:paraId="1F1CEDBD" w14:textId="77777777" w:rsidR="000239F8" w:rsidRPr="000239F8" w:rsidRDefault="000239F8" w:rsidP="000239F8">
            <w:pPr>
              <w:jc w:val="both"/>
              <w:rPr>
                <w:rFonts w:ascii="Times New Roman" w:hAnsi="Times New Roman" w:cs="Times New Roman"/>
                <w:color w:val="5B9BD4"/>
                <w:sz w:val="28"/>
                <w:szCs w:val="28"/>
              </w:rPr>
            </w:pPr>
            <w:r w:rsidRPr="000239F8">
              <w:rPr>
                <w:rFonts w:ascii="Times New Roman" w:hAnsi="Times New Roman" w:cs="Times New Roman"/>
                <w:color w:val="5B9BD4"/>
                <w:sz w:val="28"/>
                <w:szCs w:val="28"/>
              </w:rPr>
              <w:t></w:t>
            </w:r>
            <w:r w:rsidRPr="000239F8">
              <w:rPr>
                <w:rFonts w:ascii="Times New Roman" w:hAnsi="Times New Roman" w:cs="Times New Roman"/>
                <w:color w:val="5B9BD4"/>
                <w:sz w:val="28"/>
                <w:szCs w:val="28"/>
              </w:rPr>
              <w:t></w:t>
            </w:r>
            <w:r w:rsidRPr="000239F8">
              <w:rPr>
                <w:rFonts w:ascii="Times New Roman" w:hAnsi="Times New Roman" w:cs="Times New Roman"/>
                <w:color w:val="5B9BD4"/>
                <w:sz w:val="28"/>
                <w:szCs w:val="28"/>
              </w:rPr>
              <w:t></w:t>
            </w:r>
            <w:r w:rsidRPr="000239F8">
              <w:rPr>
                <w:rFonts w:ascii="Times New Roman" w:hAnsi="Times New Roman" w:cs="Times New Roman"/>
                <w:color w:val="5B9BD4"/>
                <w:sz w:val="28"/>
                <w:szCs w:val="28"/>
              </w:rPr>
              <w:t></w:t>
            </w:r>
            <w:r w:rsidRPr="000239F8">
              <w:rPr>
                <w:rFonts w:ascii="Times New Roman" w:hAnsi="Times New Roman" w:cs="Times New Roman"/>
                <w:color w:val="5B9BD4"/>
                <w:sz w:val="28"/>
                <w:szCs w:val="28"/>
              </w:rPr>
              <w:t></w:t>
            </w:r>
            <w:r w:rsidRPr="000239F8">
              <w:rPr>
                <w:rFonts w:ascii="Times New Roman" w:hAnsi="Times New Roman" w:cs="Times New Roman"/>
                <w:color w:val="5B9BD4"/>
                <w:sz w:val="28"/>
                <w:szCs w:val="28"/>
              </w:rPr>
              <w:t></w:t>
            </w:r>
            <w:r w:rsidRPr="000239F8">
              <w:rPr>
                <w:rFonts w:ascii="Times New Roman" w:hAnsi="Times New Roman" w:cs="Times New Roman"/>
                <w:color w:val="5B9BD4"/>
                <w:sz w:val="28"/>
                <w:szCs w:val="28"/>
              </w:rPr>
              <w:t></w:t>
            </w:r>
            <w:r w:rsidRPr="000239F8">
              <w:rPr>
                <w:rFonts w:ascii="Times New Roman" w:hAnsi="Times New Roman" w:cs="Times New Roman"/>
                <w:color w:val="5B9BD4"/>
                <w:sz w:val="28"/>
                <w:szCs w:val="28"/>
              </w:rPr>
              <w:t></w:t>
            </w:r>
            <w:r w:rsidRPr="000239F8">
              <w:rPr>
                <w:rFonts w:ascii="Times New Roman" w:hAnsi="Times New Roman" w:cs="Times New Roman"/>
                <w:color w:val="5B9BD4"/>
                <w:sz w:val="28"/>
                <w:szCs w:val="28"/>
              </w:rPr>
              <w:t></w:t>
            </w:r>
            <w:r w:rsidRPr="000239F8">
              <w:rPr>
                <w:rFonts w:ascii="Times New Roman" w:hAnsi="Times New Roman" w:cs="Times New Roman"/>
                <w:color w:val="5B9BD4"/>
                <w:sz w:val="28"/>
                <w:szCs w:val="28"/>
              </w:rPr>
              <w:t></w:t>
            </w:r>
            <w:r w:rsidRPr="000239F8">
              <w:rPr>
                <w:rFonts w:ascii="Times New Roman" w:hAnsi="Times New Roman" w:cs="Times New Roman"/>
                <w:color w:val="5B9BD4"/>
                <w:sz w:val="28"/>
                <w:szCs w:val="28"/>
              </w:rPr>
              <w:t></w:t>
            </w:r>
            <w:r w:rsidRPr="000239F8">
              <w:rPr>
                <w:rFonts w:ascii="Times New Roman" w:hAnsi="Times New Roman" w:cs="Times New Roman"/>
                <w:color w:val="5B9BD4"/>
                <w:sz w:val="28"/>
                <w:szCs w:val="28"/>
              </w:rPr>
              <w:t></w:t>
            </w:r>
            <w:r w:rsidRPr="000239F8">
              <w:rPr>
                <w:rFonts w:ascii="Times New Roman" w:hAnsi="Times New Roman" w:cs="Times New Roman"/>
                <w:color w:val="5B9BD4"/>
                <w:sz w:val="28"/>
                <w:szCs w:val="28"/>
              </w:rPr>
              <w:t></w:t>
            </w:r>
            <w:r w:rsidRPr="000239F8">
              <w:rPr>
                <w:rFonts w:ascii="Times New Roman" w:hAnsi="Times New Roman" w:cs="Times New Roman"/>
                <w:color w:val="5B9BD4"/>
                <w:sz w:val="28"/>
                <w:szCs w:val="28"/>
              </w:rPr>
              <w:t></w:t>
            </w:r>
            <w:r w:rsidRPr="000239F8">
              <w:rPr>
                <w:rFonts w:ascii="Times New Roman" w:hAnsi="Times New Roman" w:cs="Times New Roman"/>
                <w:color w:val="5B9BD4"/>
                <w:sz w:val="28"/>
                <w:szCs w:val="28"/>
              </w:rPr>
              <w:t></w:t>
            </w:r>
          </w:p>
          <w:p w14:paraId="33D9419B" w14:textId="77777777" w:rsidR="000239F8" w:rsidRPr="000239F8" w:rsidRDefault="000239F8" w:rsidP="000239F8">
            <w:pPr>
              <w:ind w:firstLine="30"/>
              <w:jc w:val="center"/>
              <w:rPr>
                <w:rFonts w:ascii="Times New Roman" w:hAnsi="Times New Roman" w:cs="Times New Roman"/>
                <w:sz w:val="28"/>
                <w:szCs w:val="28"/>
              </w:rPr>
            </w:pPr>
          </w:p>
          <w:p w14:paraId="30B697E6" w14:textId="77777777" w:rsidR="000239F8" w:rsidRPr="000239F8" w:rsidRDefault="000239F8" w:rsidP="000239F8">
            <w:pPr>
              <w:ind w:firstLine="30"/>
              <w:jc w:val="center"/>
              <w:rPr>
                <w:rFonts w:ascii="Times New Roman" w:hAnsi="Times New Roman" w:cs="Times New Roman"/>
                <w:sz w:val="28"/>
                <w:szCs w:val="28"/>
              </w:rPr>
            </w:pPr>
            <w:r w:rsidRPr="000239F8">
              <w:rPr>
                <w:rFonts w:ascii="Times New Roman" w:hAnsi="Times New Roman" w:cs="Times New Roman"/>
                <w:sz w:val="28"/>
                <w:szCs w:val="28"/>
              </w:rPr>
              <w:sym w:font="Symbol" w:char="F0D1"/>
            </w:r>
          </w:p>
          <w:p w14:paraId="67EE1C0F" w14:textId="77777777" w:rsidR="000239F8" w:rsidRPr="000239F8" w:rsidRDefault="000239F8" w:rsidP="000239F8">
            <w:pPr>
              <w:keepNext/>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Hs tiến hành tập luyện cặp đôi theo sự hướng dẫn của Gv:</w:t>
            </w:r>
          </w:p>
          <w:p w14:paraId="34B74C8F" w14:textId="77777777" w:rsidR="000239F8" w:rsidRPr="000239F8" w:rsidRDefault="000239F8" w:rsidP="000239F8">
            <w:pPr>
              <w:jc w:val="center"/>
              <w:rPr>
                <w:rFonts w:ascii="Times New Roman" w:hAnsi="Times New Roman" w:cs="Times New Roman"/>
                <w:color w:val="5B9BD4"/>
                <w:sz w:val="28"/>
                <w:szCs w:val="28"/>
              </w:rPr>
            </w:pPr>
            <w:r w:rsidRPr="000239F8">
              <w:rPr>
                <w:rFonts w:ascii="Times New Roman" w:hAnsi="Times New Roman" w:cs="Times New Roman"/>
                <w:color w:val="5B9BD4"/>
                <w:sz w:val="28"/>
                <w:szCs w:val="28"/>
              </w:rPr>
              <w:t></w:t>
            </w:r>
            <w:r w:rsidRPr="000239F8">
              <w:rPr>
                <w:rFonts w:ascii="Times New Roman" w:hAnsi="Times New Roman" w:cs="Times New Roman"/>
                <w:color w:val="5B9BD4"/>
                <w:sz w:val="28"/>
                <w:szCs w:val="28"/>
              </w:rPr>
              <w:t></w:t>
            </w:r>
            <w:r w:rsidRPr="000239F8">
              <w:rPr>
                <w:rFonts w:ascii="Times New Roman" w:hAnsi="Times New Roman" w:cs="Times New Roman"/>
                <w:color w:val="5B9BD4"/>
                <w:sz w:val="28"/>
                <w:szCs w:val="28"/>
              </w:rPr>
              <w:t></w:t>
            </w:r>
            <w:r w:rsidRPr="000239F8">
              <w:rPr>
                <w:rFonts w:ascii="Times New Roman" w:hAnsi="Times New Roman" w:cs="Times New Roman"/>
                <w:color w:val="5B9BD4"/>
                <w:sz w:val="28"/>
                <w:szCs w:val="28"/>
              </w:rPr>
              <w:t></w:t>
            </w:r>
            <w:r w:rsidRPr="000239F8">
              <w:rPr>
                <w:rFonts w:ascii="Times New Roman" w:hAnsi="Times New Roman" w:cs="Times New Roman"/>
                <w:color w:val="5B9BD4"/>
                <w:sz w:val="28"/>
                <w:szCs w:val="28"/>
              </w:rPr>
              <w:t></w:t>
            </w:r>
            <w:r w:rsidRPr="000239F8">
              <w:rPr>
                <w:rFonts w:ascii="Times New Roman" w:hAnsi="Times New Roman" w:cs="Times New Roman"/>
                <w:color w:val="5B9BD4"/>
                <w:sz w:val="28"/>
                <w:szCs w:val="28"/>
              </w:rPr>
              <w:t></w:t>
            </w:r>
            <w:r w:rsidRPr="000239F8">
              <w:rPr>
                <w:rFonts w:ascii="Times New Roman" w:hAnsi="Times New Roman" w:cs="Times New Roman"/>
                <w:color w:val="5B9BD4"/>
                <w:sz w:val="28"/>
                <w:szCs w:val="28"/>
              </w:rPr>
              <w:t></w:t>
            </w:r>
            <w:r w:rsidRPr="000239F8">
              <w:rPr>
                <w:rFonts w:ascii="Times New Roman" w:hAnsi="Times New Roman" w:cs="Times New Roman"/>
                <w:color w:val="5B9BD4"/>
                <w:sz w:val="28"/>
                <w:szCs w:val="28"/>
              </w:rPr>
              <w:t></w:t>
            </w:r>
            <w:r w:rsidRPr="000239F8">
              <w:rPr>
                <w:rFonts w:ascii="Times New Roman" w:hAnsi="Times New Roman" w:cs="Times New Roman"/>
                <w:color w:val="5B9BD4"/>
                <w:sz w:val="28"/>
                <w:szCs w:val="28"/>
              </w:rPr>
              <w:t></w:t>
            </w:r>
            <w:r w:rsidRPr="000239F8">
              <w:rPr>
                <w:rFonts w:ascii="Times New Roman" w:hAnsi="Times New Roman" w:cs="Times New Roman"/>
                <w:color w:val="5B9BD4"/>
                <w:sz w:val="28"/>
                <w:szCs w:val="28"/>
              </w:rPr>
              <w:t></w:t>
            </w:r>
            <w:r w:rsidRPr="000239F8">
              <w:rPr>
                <w:rFonts w:ascii="Times New Roman" w:hAnsi="Times New Roman" w:cs="Times New Roman"/>
                <w:color w:val="5B9BD4"/>
                <w:sz w:val="28"/>
                <w:szCs w:val="28"/>
              </w:rPr>
              <w:t></w:t>
            </w:r>
            <w:r w:rsidRPr="000239F8">
              <w:rPr>
                <w:rFonts w:ascii="Times New Roman" w:hAnsi="Times New Roman" w:cs="Times New Roman"/>
                <w:color w:val="5B9BD4"/>
                <w:sz w:val="28"/>
                <w:szCs w:val="28"/>
              </w:rPr>
              <w:t></w:t>
            </w:r>
            <w:r w:rsidRPr="000239F8">
              <w:rPr>
                <w:rFonts w:ascii="Times New Roman" w:hAnsi="Times New Roman" w:cs="Times New Roman"/>
                <w:color w:val="5B9BD4"/>
                <w:sz w:val="28"/>
                <w:szCs w:val="28"/>
              </w:rPr>
              <w:t></w:t>
            </w:r>
          </w:p>
          <w:p w14:paraId="7700CD02" w14:textId="77777777" w:rsidR="000239F8" w:rsidRPr="000239F8" w:rsidRDefault="000239F8" w:rsidP="000239F8">
            <w:pPr>
              <w:ind w:firstLine="30"/>
              <w:jc w:val="center"/>
              <w:rPr>
                <w:rFonts w:ascii="Times New Roman" w:hAnsi="Times New Roman" w:cs="Times New Roman"/>
                <w:sz w:val="28"/>
                <w:szCs w:val="28"/>
              </w:rPr>
            </w:pPr>
            <w:r w:rsidRPr="000239F8">
              <w:rPr>
                <w:rFonts w:ascii="Times New Roman" w:hAnsi="Times New Roman" w:cs="Times New Roman"/>
                <w:sz w:val="28"/>
                <w:szCs w:val="28"/>
              </w:rPr>
              <w:sym w:font="Symbol" w:char="F0D1"/>
            </w:r>
          </w:p>
          <w:p w14:paraId="74C5B55E" w14:textId="77777777" w:rsidR="000239F8" w:rsidRPr="000239F8" w:rsidRDefault="000239F8" w:rsidP="000239F8">
            <w:pPr>
              <w:ind w:firstLine="30"/>
              <w:jc w:val="center"/>
              <w:rPr>
                <w:rFonts w:ascii="Times New Roman" w:hAnsi="Times New Roman" w:cs="Times New Roman"/>
                <w:sz w:val="28"/>
                <w:szCs w:val="28"/>
              </w:rPr>
            </w:pPr>
            <w:r w:rsidRPr="000239F8">
              <w:rPr>
                <w:rFonts w:ascii="Times New Roman" w:hAnsi="Times New Roman" w:cs="Times New Roman"/>
                <w:color w:val="5B9BD4"/>
                <w:sz w:val="28"/>
                <w:szCs w:val="28"/>
              </w:rPr>
              <w:t></w:t>
            </w:r>
            <w:r w:rsidRPr="000239F8">
              <w:rPr>
                <w:rFonts w:ascii="Times New Roman" w:hAnsi="Times New Roman" w:cs="Times New Roman"/>
                <w:color w:val="5B9BD4"/>
                <w:sz w:val="28"/>
                <w:szCs w:val="28"/>
              </w:rPr>
              <w:t></w:t>
            </w:r>
            <w:r w:rsidRPr="000239F8">
              <w:rPr>
                <w:rFonts w:ascii="Times New Roman" w:hAnsi="Times New Roman" w:cs="Times New Roman"/>
                <w:color w:val="5B9BD4"/>
                <w:sz w:val="28"/>
                <w:szCs w:val="28"/>
              </w:rPr>
              <w:t></w:t>
            </w:r>
            <w:r w:rsidRPr="000239F8">
              <w:rPr>
                <w:rFonts w:ascii="Times New Roman" w:hAnsi="Times New Roman" w:cs="Times New Roman"/>
                <w:color w:val="5B9BD4"/>
                <w:sz w:val="28"/>
                <w:szCs w:val="28"/>
              </w:rPr>
              <w:t></w:t>
            </w:r>
            <w:r w:rsidRPr="000239F8">
              <w:rPr>
                <w:rFonts w:ascii="Times New Roman" w:hAnsi="Times New Roman" w:cs="Times New Roman"/>
                <w:color w:val="5B9BD4"/>
                <w:sz w:val="28"/>
                <w:szCs w:val="28"/>
              </w:rPr>
              <w:t></w:t>
            </w:r>
            <w:r w:rsidRPr="000239F8">
              <w:rPr>
                <w:rFonts w:ascii="Times New Roman" w:hAnsi="Times New Roman" w:cs="Times New Roman"/>
                <w:color w:val="5B9BD4"/>
                <w:sz w:val="28"/>
                <w:szCs w:val="28"/>
              </w:rPr>
              <w:t></w:t>
            </w:r>
            <w:r w:rsidRPr="000239F8">
              <w:rPr>
                <w:rFonts w:ascii="Times New Roman" w:hAnsi="Times New Roman" w:cs="Times New Roman"/>
                <w:color w:val="5B9BD4"/>
                <w:sz w:val="28"/>
                <w:szCs w:val="28"/>
              </w:rPr>
              <w:t></w:t>
            </w:r>
            <w:r w:rsidRPr="000239F8">
              <w:rPr>
                <w:rFonts w:ascii="Times New Roman" w:hAnsi="Times New Roman" w:cs="Times New Roman"/>
                <w:color w:val="5B9BD4"/>
                <w:sz w:val="28"/>
                <w:szCs w:val="28"/>
              </w:rPr>
              <w:t></w:t>
            </w:r>
            <w:r w:rsidRPr="000239F8">
              <w:rPr>
                <w:rFonts w:ascii="Times New Roman" w:hAnsi="Times New Roman" w:cs="Times New Roman"/>
                <w:color w:val="5B9BD4"/>
                <w:sz w:val="28"/>
                <w:szCs w:val="28"/>
              </w:rPr>
              <w:t></w:t>
            </w:r>
            <w:r w:rsidRPr="000239F8">
              <w:rPr>
                <w:rFonts w:ascii="Times New Roman" w:hAnsi="Times New Roman" w:cs="Times New Roman"/>
                <w:color w:val="5B9BD4"/>
                <w:sz w:val="28"/>
                <w:szCs w:val="28"/>
              </w:rPr>
              <w:t></w:t>
            </w:r>
            <w:r w:rsidRPr="000239F8">
              <w:rPr>
                <w:rFonts w:ascii="Times New Roman" w:hAnsi="Times New Roman" w:cs="Times New Roman"/>
                <w:color w:val="5B9BD4"/>
                <w:sz w:val="28"/>
                <w:szCs w:val="28"/>
              </w:rPr>
              <w:t></w:t>
            </w:r>
            <w:r w:rsidRPr="000239F8">
              <w:rPr>
                <w:rFonts w:ascii="Times New Roman" w:hAnsi="Times New Roman" w:cs="Times New Roman"/>
                <w:color w:val="5B9BD4"/>
                <w:sz w:val="28"/>
                <w:szCs w:val="28"/>
              </w:rPr>
              <w:t></w:t>
            </w:r>
            <w:r w:rsidRPr="000239F8">
              <w:rPr>
                <w:rFonts w:ascii="Times New Roman" w:hAnsi="Times New Roman" w:cs="Times New Roman"/>
                <w:color w:val="5B9BD4"/>
                <w:sz w:val="28"/>
                <w:szCs w:val="28"/>
              </w:rPr>
              <w:t></w:t>
            </w:r>
          </w:p>
          <w:p w14:paraId="5FCBC9DD" w14:textId="77777777" w:rsidR="000239F8" w:rsidRPr="000239F8" w:rsidRDefault="000239F8" w:rsidP="000239F8">
            <w:pPr>
              <w:keepNext/>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Hs tiến hành tập luyện theo tổ nhóm dưới sự hướng dẫn của Gv và cán sự lớp:</w:t>
            </w:r>
          </w:p>
          <w:p w14:paraId="280C00B9" w14:textId="77777777" w:rsidR="000239F8" w:rsidRPr="000239F8" w:rsidRDefault="000239F8" w:rsidP="000239F8">
            <w:pPr>
              <w:ind w:firstLine="30"/>
              <w:rPr>
                <w:rFonts w:ascii="Times New Roman" w:hAnsi="Times New Roman" w:cs="Times New Roman"/>
                <w:sz w:val="28"/>
                <w:szCs w:val="28"/>
              </w:rPr>
            </w:pPr>
            <w:r w:rsidRPr="000239F8">
              <w:rPr>
                <w:rFonts w:ascii="Times New Roman" w:hAnsi="Times New Roman" w:cs="Times New Roman"/>
                <w:sz w:val="28"/>
                <w:szCs w:val="28"/>
              </w:rPr>
              <w:t xml:space="preserve">            </w:t>
            </w:r>
            <w:r w:rsidRPr="000239F8">
              <w:rPr>
                <w:rFonts w:ascii="Times New Roman" w:hAnsi="Times New Roman" w:cs="Times New Roman"/>
                <w:sz w:val="28"/>
                <w:szCs w:val="28"/>
              </w:rPr>
              <w:sym w:font="Symbol" w:char="F0B7"/>
            </w:r>
            <w:r w:rsidRPr="000239F8">
              <w:rPr>
                <w:rFonts w:ascii="Times New Roman" w:hAnsi="Times New Roman" w:cs="Times New Roman"/>
                <w:sz w:val="28"/>
                <w:szCs w:val="28"/>
              </w:rPr>
              <w:t xml:space="preserve"> </w:t>
            </w:r>
            <w:r w:rsidRPr="000239F8">
              <w:rPr>
                <w:rFonts w:ascii="Times New Roman" w:hAnsi="Times New Roman" w:cs="Times New Roman"/>
                <w:sz w:val="28"/>
                <w:szCs w:val="28"/>
              </w:rPr>
              <w:sym w:font="Symbol" w:char="F0B7"/>
            </w:r>
            <w:r w:rsidRPr="000239F8">
              <w:rPr>
                <w:rFonts w:ascii="Times New Roman" w:hAnsi="Times New Roman" w:cs="Times New Roman"/>
                <w:sz w:val="28"/>
                <w:szCs w:val="28"/>
              </w:rPr>
              <w:t xml:space="preserve"> </w:t>
            </w:r>
            <w:r w:rsidRPr="000239F8">
              <w:rPr>
                <w:rFonts w:ascii="Times New Roman" w:hAnsi="Times New Roman" w:cs="Times New Roman"/>
                <w:sz w:val="28"/>
                <w:szCs w:val="28"/>
              </w:rPr>
              <w:sym w:font="Symbol" w:char="F0B7"/>
            </w:r>
            <w:r w:rsidRPr="000239F8">
              <w:rPr>
                <w:rFonts w:ascii="Times New Roman" w:hAnsi="Times New Roman" w:cs="Times New Roman"/>
                <w:sz w:val="28"/>
                <w:szCs w:val="28"/>
              </w:rPr>
              <w:t xml:space="preserve"> </w:t>
            </w:r>
            <w:r w:rsidRPr="000239F8">
              <w:rPr>
                <w:rFonts w:ascii="Times New Roman" w:hAnsi="Times New Roman" w:cs="Times New Roman"/>
                <w:sz w:val="28"/>
                <w:szCs w:val="28"/>
              </w:rPr>
              <w:sym w:font="Symbol" w:char="F0B7"/>
            </w:r>
            <w:r w:rsidRPr="000239F8">
              <w:rPr>
                <w:rFonts w:ascii="Times New Roman" w:hAnsi="Times New Roman" w:cs="Times New Roman"/>
                <w:sz w:val="28"/>
                <w:szCs w:val="28"/>
              </w:rPr>
              <w:t xml:space="preserve"> </w:t>
            </w:r>
            <w:r w:rsidRPr="000239F8">
              <w:rPr>
                <w:rFonts w:ascii="Times New Roman" w:hAnsi="Times New Roman" w:cs="Times New Roman"/>
                <w:sz w:val="28"/>
                <w:szCs w:val="28"/>
              </w:rPr>
              <w:sym w:font="Symbol" w:char="F0B7"/>
            </w:r>
            <w:r w:rsidRPr="000239F8">
              <w:rPr>
                <w:rFonts w:ascii="Times New Roman" w:hAnsi="Times New Roman" w:cs="Times New Roman"/>
                <w:sz w:val="28"/>
                <w:szCs w:val="28"/>
              </w:rPr>
              <w:t xml:space="preserve"> </w:t>
            </w:r>
            <w:r w:rsidRPr="000239F8">
              <w:rPr>
                <w:rFonts w:ascii="Times New Roman" w:hAnsi="Times New Roman" w:cs="Times New Roman"/>
                <w:sz w:val="28"/>
                <w:szCs w:val="28"/>
              </w:rPr>
              <w:sym w:font="Symbol" w:char="F0B7"/>
            </w:r>
            <w:r w:rsidRPr="000239F8">
              <w:rPr>
                <w:rFonts w:ascii="Times New Roman" w:hAnsi="Times New Roman" w:cs="Times New Roman"/>
                <w:sz w:val="28"/>
                <w:szCs w:val="28"/>
              </w:rPr>
              <w:t xml:space="preserve"> </w:t>
            </w:r>
            <w:r w:rsidRPr="000239F8">
              <w:rPr>
                <w:rFonts w:ascii="Times New Roman" w:hAnsi="Times New Roman" w:cs="Times New Roman"/>
                <w:sz w:val="28"/>
                <w:szCs w:val="28"/>
              </w:rPr>
              <w:sym w:font="Symbol" w:char="F0B7"/>
            </w:r>
            <w:r w:rsidRPr="000239F8">
              <w:rPr>
                <w:rFonts w:ascii="Times New Roman" w:hAnsi="Times New Roman" w:cs="Times New Roman"/>
                <w:sz w:val="28"/>
                <w:szCs w:val="28"/>
              </w:rPr>
              <w:t xml:space="preserve"> </w:t>
            </w:r>
            <w:r w:rsidRPr="000239F8">
              <w:rPr>
                <w:rFonts w:ascii="Times New Roman" w:hAnsi="Times New Roman" w:cs="Times New Roman"/>
                <w:sz w:val="28"/>
                <w:szCs w:val="28"/>
              </w:rPr>
              <w:sym w:font="Symbol" w:char="F0B7"/>
            </w:r>
            <w:r w:rsidRPr="000239F8">
              <w:rPr>
                <w:rFonts w:ascii="Times New Roman" w:hAnsi="Times New Roman" w:cs="Times New Roman"/>
                <w:sz w:val="28"/>
                <w:szCs w:val="28"/>
              </w:rPr>
              <w:t xml:space="preserve"> </w:t>
            </w:r>
            <w:r w:rsidRPr="000239F8">
              <w:rPr>
                <w:rFonts w:ascii="Times New Roman" w:hAnsi="Times New Roman" w:cs="Times New Roman"/>
                <w:sz w:val="28"/>
                <w:szCs w:val="28"/>
              </w:rPr>
              <w:sym w:font="Symbol" w:char="F0B7"/>
            </w:r>
            <w:r w:rsidRPr="000239F8">
              <w:rPr>
                <w:rFonts w:ascii="Times New Roman" w:hAnsi="Times New Roman" w:cs="Times New Roman"/>
                <w:sz w:val="28"/>
                <w:szCs w:val="28"/>
              </w:rPr>
              <w:t xml:space="preserve"> </w:t>
            </w:r>
            <w:r w:rsidRPr="000239F8">
              <w:rPr>
                <w:rFonts w:ascii="Times New Roman" w:hAnsi="Times New Roman" w:cs="Times New Roman"/>
                <w:sz w:val="28"/>
                <w:szCs w:val="28"/>
              </w:rPr>
              <w:sym w:font="Symbol" w:char="F0B7"/>
            </w:r>
          </w:p>
          <w:p w14:paraId="6F848016" w14:textId="77777777" w:rsidR="000239F8" w:rsidRPr="000239F8" w:rsidRDefault="000239F8" w:rsidP="000239F8">
            <w:pPr>
              <w:ind w:firstLine="218"/>
              <w:rPr>
                <w:rFonts w:ascii="Times New Roman" w:hAnsi="Times New Roman" w:cs="Times New Roman"/>
                <w:sz w:val="28"/>
                <w:szCs w:val="28"/>
              </w:rPr>
            </w:pPr>
            <w:r w:rsidRPr="000239F8">
              <w:rPr>
                <w:rFonts w:ascii="Times New Roman" w:hAnsi="Times New Roman" w:cs="Times New Roman"/>
                <w:noProof/>
                <w:sz w:val="28"/>
                <w:szCs w:val="28"/>
              </w:rPr>
              <mc:AlternateContent>
                <mc:Choice Requires="wps">
                  <w:drawing>
                    <wp:anchor distT="0" distB="0" distL="114300" distR="114300" simplePos="0" relativeHeight="251663360" behindDoc="0" locked="0" layoutInCell="1" allowOverlap="1" wp14:anchorId="5A8EA6D9" wp14:editId="2DA3BCDB">
                      <wp:simplePos x="0" y="0"/>
                      <wp:positionH relativeFrom="column">
                        <wp:posOffset>905510</wp:posOffset>
                      </wp:positionH>
                      <wp:positionV relativeFrom="paragraph">
                        <wp:posOffset>224790</wp:posOffset>
                      </wp:positionV>
                      <wp:extent cx="154940" cy="154940"/>
                      <wp:effectExtent l="0" t="0" r="0" b="0"/>
                      <wp:wrapNone/>
                      <wp:docPr id="1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4F8D1DC1" w14:textId="77777777" w:rsidR="000239F8" w:rsidRDefault="000239F8" w:rsidP="000239F8">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8EA6D9" id="Oval 20" o:spid="_x0000_s1026" style="position:absolute;left:0;text-align:left;margin-left:71.3pt;margin-top:17.7pt;width:12.2pt;height:1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">
                      <v:textbox inset="0,0,0,0">
                        <w:txbxContent>
                          <w:p w14:paraId="4F8D1DC1" w14:textId="77777777" w:rsidR="000239F8" w:rsidRDefault="000239F8" w:rsidP="000239F8">
                            <w:pPr>
                              <w:spacing w:line="200" w:lineRule="exact"/>
                              <w:ind w:left="-57" w:right="-57"/>
                              <w:jc w:val="center"/>
                            </w:pPr>
                            <w:r>
                              <w:sym w:font="Symbol" w:char="F0B7"/>
                            </w:r>
                          </w:p>
                        </w:txbxContent>
                      </v:textbox>
                    </v:oval>
                  </w:pict>
                </mc:Fallback>
              </mc:AlternateContent>
            </w:r>
            <w:r w:rsidRPr="000239F8">
              <w:rPr>
                <w:rFonts w:ascii="Times New Roman" w:hAnsi="Times New Roman" w:cs="Times New Roman"/>
                <w:noProof/>
                <w:sz w:val="28"/>
                <w:szCs w:val="28"/>
              </w:rPr>
              <mc:AlternateContent>
                <mc:Choice Requires="wps">
                  <w:drawing>
                    <wp:anchor distT="0" distB="0" distL="114300" distR="114300" simplePos="0" relativeHeight="251662336" behindDoc="0" locked="0" layoutInCell="1" allowOverlap="1" wp14:anchorId="7D90F838" wp14:editId="3D8F744E">
                      <wp:simplePos x="0" y="0"/>
                      <wp:positionH relativeFrom="column">
                        <wp:posOffset>1195070</wp:posOffset>
                      </wp:positionH>
                      <wp:positionV relativeFrom="paragraph">
                        <wp:posOffset>110490</wp:posOffset>
                      </wp:positionV>
                      <wp:extent cx="434340" cy="342900"/>
                      <wp:effectExtent l="0" t="0" r="0" b="0"/>
                      <wp:wrapNone/>
                      <wp:docPr id="2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48062" w14:textId="77777777" w:rsidR="000239F8" w:rsidRDefault="000239F8" w:rsidP="000239F8">
                                  <w:pPr>
                                    <w:spacing w:before="40" w:after="40"/>
                                    <w:ind w:left="-57" w:right="-57" w:firstLine="30"/>
                                    <w:jc w:val="center"/>
                                  </w:pPr>
                                  <w:r>
                                    <w:sym w:font="Symbol" w:char="F0D1"/>
                                  </w:r>
                                </w:p>
                                <w:p w14:paraId="5A1E344C" w14:textId="77777777" w:rsidR="000239F8" w:rsidRDefault="000239F8" w:rsidP="000239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90F838" id="_x0000_t202" coordsize="21600,21600" o:spt="202" path="m,l,21600r21600,l21600,xe">
                      <v:stroke joinstyle="miter"/>
                      <v:path gradientshapeok="t" o:connecttype="rect"/>
                    </v:shapetype>
                    <v:shape id="Text Box 19" o:spid="_x0000_s1027" type="#_x0000_t202" style="position:absolute;left:0;text-align:left;margin-left:94.1pt;margin-top:8.7pt;width:34.2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" filled="f" stroked="f">
                      <v:textbox>
                        <w:txbxContent>
                          <w:p w14:paraId="75E48062" w14:textId="77777777" w:rsidR="000239F8" w:rsidRDefault="000239F8" w:rsidP="000239F8">
                            <w:pPr>
                              <w:spacing w:before="40" w:after="40"/>
                              <w:ind w:left="-57" w:right="-57" w:firstLine="30"/>
                              <w:jc w:val="center"/>
                            </w:pPr>
                            <w:r>
                              <w:sym w:font="Symbol" w:char="F0D1"/>
                            </w:r>
                          </w:p>
                          <w:p w14:paraId="5A1E344C" w14:textId="77777777" w:rsidR="000239F8" w:rsidRDefault="000239F8" w:rsidP="000239F8"/>
                        </w:txbxContent>
                      </v:textbox>
                    </v:shape>
                  </w:pict>
                </mc:Fallback>
              </mc:AlternateContent>
            </w:r>
            <w:r w:rsidRPr="000239F8">
              <w:rPr>
                <w:rFonts w:ascii="Times New Roman" w:hAnsi="Times New Roman" w:cs="Times New Roman"/>
                <w:sz w:val="28"/>
                <w:szCs w:val="28"/>
              </w:rPr>
              <w:sym w:font="Symbol" w:char="F0B7"/>
            </w:r>
            <w:r w:rsidRPr="000239F8">
              <w:rPr>
                <w:rFonts w:ascii="Times New Roman" w:hAnsi="Times New Roman" w:cs="Times New Roman"/>
                <w:sz w:val="28"/>
                <w:szCs w:val="28"/>
              </w:rPr>
              <w:tab/>
            </w:r>
            <w:r w:rsidRPr="000239F8">
              <w:rPr>
                <w:rFonts w:ascii="Times New Roman" w:hAnsi="Times New Roman" w:cs="Times New Roman"/>
                <w:sz w:val="28"/>
                <w:szCs w:val="28"/>
              </w:rPr>
              <w:tab/>
            </w:r>
            <w:r w:rsidRPr="000239F8">
              <w:rPr>
                <w:rFonts w:ascii="Times New Roman" w:hAnsi="Times New Roman" w:cs="Times New Roman"/>
                <w:sz w:val="28"/>
                <w:szCs w:val="28"/>
              </w:rPr>
              <w:tab/>
            </w:r>
            <w:r w:rsidRPr="000239F8">
              <w:rPr>
                <w:rFonts w:ascii="Times New Roman" w:hAnsi="Times New Roman" w:cs="Times New Roman"/>
                <w:sz w:val="28"/>
                <w:szCs w:val="28"/>
              </w:rPr>
              <w:tab/>
            </w:r>
            <w:r w:rsidRPr="000239F8">
              <w:rPr>
                <w:rFonts w:ascii="Times New Roman" w:hAnsi="Times New Roman" w:cs="Times New Roman"/>
                <w:sz w:val="28"/>
                <w:szCs w:val="28"/>
              </w:rPr>
              <w:sym w:font="Symbol" w:char="F0B7"/>
            </w:r>
          </w:p>
          <w:p w14:paraId="4932C5C0" w14:textId="77777777" w:rsidR="000239F8" w:rsidRPr="000239F8" w:rsidRDefault="000239F8" w:rsidP="000239F8">
            <w:pPr>
              <w:ind w:firstLine="218"/>
              <w:rPr>
                <w:rFonts w:ascii="Times New Roman" w:hAnsi="Times New Roman" w:cs="Times New Roman"/>
                <w:sz w:val="28"/>
                <w:szCs w:val="28"/>
              </w:rPr>
            </w:pPr>
            <w:r w:rsidRPr="000239F8">
              <w:rPr>
                <w:rFonts w:ascii="Times New Roman" w:hAnsi="Times New Roman" w:cs="Times New Roman"/>
                <w:sz w:val="28"/>
                <w:szCs w:val="28"/>
              </w:rPr>
              <w:sym w:font="Symbol" w:char="F0B7"/>
            </w:r>
            <w:r w:rsidRPr="000239F8">
              <w:rPr>
                <w:rFonts w:ascii="Times New Roman" w:hAnsi="Times New Roman" w:cs="Times New Roman"/>
                <w:sz w:val="28"/>
                <w:szCs w:val="28"/>
              </w:rPr>
              <w:tab/>
            </w:r>
            <w:r w:rsidRPr="000239F8">
              <w:rPr>
                <w:rFonts w:ascii="Times New Roman" w:hAnsi="Times New Roman" w:cs="Times New Roman"/>
                <w:sz w:val="28"/>
                <w:szCs w:val="28"/>
              </w:rPr>
              <w:tab/>
            </w:r>
            <w:r w:rsidRPr="000239F8">
              <w:rPr>
                <w:rFonts w:ascii="Times New Roman" w:hAnsi="Times New Roman" w:cs="Times New Roman"/>
                <w:sz w:val="28"/>
                <w:szCs w:val="28"/>
              </w:rPr>
              <w:tab/>
            </w:r>
            <w:r w:rsidRPr="000239F8">
              <w:rPr>
                <w:rFonts w:ascii="Times New Roman" w:hAnsi="Times New Roman" w:cs="Times New Roman"/>
                <w:sz w:val="28"/>
                <w:szCs w:val="28"/>
              </w:rPr>
              <w:tab/>
            </w:r>
            <w:r w:rsidRPr="000239F8">
              <w:rPr>
                <w:rFonts w:ascii="Times New Roman" w:hAnsi="Times New Roman" w:cs="Times New Roman"/>
                <w:sz w:val="28"/>
                <w:szCs w:val="28"/>
              </w:rPr>
              <w:sym w:font="Symbol" w:char="F0B7"/>
            </w:r>
          </w:p>
          <w:p w14:paraId="3BD93709" w14:textId="77777777" w:rsidR="000239F8" w:rsidRPr="000239F8" w:rsidRDefault="000239F8" w:rsidP="000239F8">
            <w:pPr>
              <w:ind w:firstLine="218"/>
              <w:rPr>
                <w:rFonts w:ascii="Times New Roman" w:hAnsi="Times New Roman" w:cs="Times New Roman"/>
                <w:sz w:val="28"/>
                <w:szCs w:val="28"/>
              </w:rPr>
            </w:pPr>
            <w:r w:rsidRPr="000239F8">
              <w:rPr>
                <w:rFonts w:ascii="Times New Roman" w:hAnsi="Times New Roman" w:cs="Times New Roman"/>
                <w:sz w:val="28"/>
                <w:szCs w:val="28"/>
              </w:rPr>
              <w:sym w:font="Symbol" w:char="F0B7"/>
            </w:r>
            <w:r w:rsidRPr="000239F8">
              <w:rPr>
                <w:rFonts w:ascii="Times New Roman" w:hAnsi="Times New Roman" w:cs="Times New Roman"/>
                <w:sz w:val="28"/>
                <w:szCs w:val="28"/>
              </w:rPr>
              <w:tab/>
            </w:r>
            <w:r w:rsidRPr="000239F8">
              <w:rPr>
                <w:rFonts w:ascii="Times New Roman" w:hAnsi="Times New Roman" w:cs="Times New Roman"/>
                <w:sz w:val="28"/>
                <w:szCs w:val="28"/>
              </w:rPr>
              <w:tab/>
            </w:r>
            <w:r w:rsidRPr="000239F8">
              <w:rPr>
                <w:rFonts w:ascii="Times New Roman" w:hAnsi="Times New Roman" w:cs="Times New Roman"/>
                <w:sz w:val="28"/>
                <w:szCs w:val="28"/>
              </w:rPr>
              <w:tab/>
            </w:r>
            <w:r w:rsidRPr="000239F8">
              <w:rPr>
                <w:rFonts w:ascii="Times New Roman" w:hAnsi="Times New Roman" w:cs="Times New Roman"/>
                <w:sz w:val="28"/>
                <w:szCs w:val="28"/>
              </w:rPr>
              <w:tab/>
            </w:r>
            <w:r w:rsidRPr="000239F8">
              <w:rPr>
                <w:rFonts w:ascii="Times New Roman" w:hAnsi="Times New Roman" w:cs="Times New Roman"/>
                <w:sz w:val="28"/>
                <w:szCs w:val="28"/>
              </w:rPr>
              <w:sym w:font="Symbol" w:char="F0B7"/>
            </w:r>
          </w:p>
          <w:p w14:paraId="17211768" w14:textId="77777777" w:rsidR="000239F8" w:rsidRPr="000239F8" w:rsidRDefault="000239F8" w:rsidP="000239F8">
            <w:pPr>
              <w:ind w:firstLine="218"/>
              <w:rPr>
                <w:rFonts w:ascii="Times New Roman" w:hAnsi="Times New Roman" w:cs="Times New Roman"/>
                <w:sz w:val="28"/>
                <w:szCs w:val="28"/>
              </w:rPr>
            </w:pPr>
            <w:r w:rsidRPr="000239F8">
              <w:rPr>
                <w:rFonts w:ascii="Times New Roman" w:hAnsi="Times New Roman" w:cs="Times New Roman"/>
                <w:noProof/>
                <w:sz w:val="28"/>
                <w:szCs w:val="28"/>
              </w:rPr>
              <mc:AlternateContent>
                <mc:Choice Requires="wps">
                  <w:drawing>
                    <wp:anchor distT="0" distB="0" distL="114300" distR="114300" simplePos="0" relativeHeight="251665408" behindDoc="0" locked="0" layoutInCell="1" allowOverlap="1" wp14:anchorId="436DA6D5" wp14:editId="60A612B1">
                      <wp:simplePos x="0" y="0"/>
                      <wp:positionH relativeFrom="column">
                        <wp:posOffset>1448435</wp:posOffset>
                      </wp:positionH>
                      <wp:positionV relativeFrom="paragraph">
                        <wp:posOffset>180975</wp:posOffset>
                      </wp:positionV>
                      <wp:extent cx="154940" cy="154940"/>
                      <wp:effectExtent l="0" t="0" r="0" b="0"/>
                      <wp:wrapNone/>
                      <wp:docPr id="25"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6A08DCED" w14:textId="77777777" w:rsidR="000239F8" w:rsidRDefault="000239F8" w:rsidP="000239F8">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6DA6D5" id="Oval 22" o:spid="_x0000_s1028" style="position:absolute;left:0;text-align:left;margin-left:114.05pt;margin-top:14.25pt;width:12.2pt;height:1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">
                      <v:textbox inset="0,0,0,0">
                        <w:txbxContent>
                          <w:p w14:paraId="6A08DCED" w14:textId="77777777" w:rsidR="000239F8" w:rsidRDefault="000239F8" w:rsidP="000239F8">
                            <w:pPr>
                              <w:spacing w:line="200" w:lineRule="exact"/>
                              <w:ind w:left="-57" w:right="-57"/>
                              <w:jc w:val="center"/>
                            </w:pPr>
                            <w:r>
                              <w:sym w:font="Symbol" w:char="F0B7"/>
                            </w:r>
                          </w:p>
                        </w:txbxContent>
                      </v:textbox>
                    </v:oval>
                  </w:pict>
                </mc:Fallback>
              </mc:AlternateContent>
            </w:r>
            <w:r w:rsidRPr="000239F8">
              <w:rPr>
                <w:rFonts w:ascii="Times New Roman" w:hAnsi="Times New Roman" w:cs="Times New Roman"/>
                <w:noProof/>
                <w:sz w:val="28"/>
                <w:szCs w:val="28"/>
              </w:rPr>
              <mc:AlternateContent>
                <mc:Choice Requires="wps">
                  <w:drawing>
                    <wp:anchor distT="0" distB="0" distL="114300" distR="114300" simplePos="0" relativeHeight="251664384" behindDoc="0" locked="0" layoutInCell="1" allowOverlap="1" wp14:anchorId="5E27FDEB" wp14:editId="3F45169C">
                      <wp:simplePos x="0" y="0"/>
                      <wp:positionH relativeFrom="column">
                        <wp:posOffset>290195</wp:posOffset>
                      </wp:positionH>
                      <wp:positionV relativeFrom="paragraph">
                        <wp:posOffset>180975</wp:posOffset>
                      </wp:positionV>
                      <wp:extent cx="154940" cy="154940"/>
                      <wp:effectExtent l="0" t="0" r="0" b="0"/>
                      <wp:wrapNone/>
                      <wp:docPr id="29"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19F40239" w14:textId="77777777" w:rsidR="000239F8" w:rsidRDefault="000239F8" w:rsidP="000239F8">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27FDEB" id="Oval 21" o:spid="_x0000_s1029" style="position:absolute;left:0;text-align:left;margin-left:22.85pt;margin-top:14.25pt;width:12.2pt;height:1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">
                      <v:textbox inset="0,0,0,0">
                        <w:txbxContent>
                          <w:p w14:paraId="19F40239" w14:textId="77777777" w:rsidR="000239F8" w:rsidRDefault="000239F8" w:rsidP="000239F8">
                            <w:pPr>
                              <w:spacing w:line="200" w:lineRule="exact"/>
                              <w:ind w:left="-57" w:right="-57"/>
                              <w:jc w:val="center"/>
                            </w:pPr>
                            <w:r>
                              <w:sym w:font="Symbol" w:char="F0B7"/>
                            </w:r>
                          </w:p>
                        </w:txbxContent>
                      </v:textbox>
                    </v:oval>
                  </w:pict>
                </mc:Fallback>
              </mc:AlternateContent>
            </w:r>
            <w:r w:rsidRPr="000239F8">
              <w:rPr>
                <w:rFonts w:ascii="Times New Roman" w:hAnsi="Times New Roman" w:cs="Times New Roman"/>
                <w:sz w:val="28"/>
                <w:szCs w:val="28"/>
              </w:rPr>
              <w:sym w:font="Symbol" w:char="F0B7"/>
            </w:r>
            <w:r w:rsidRPr="000239F8">
              <w:rPr>
                <w:rFonts w:ascii="Times New Roman" w:hAnsi="Times New Roman" w:cs="Times New Roman"/>
                <w:sz w:val="28"/>
                <w:szCs w:val="28"/>
              </w:rPr>
              <w:tab/>
            </w:r>
            <w:r w:rsidRPr="000239F8">
              <w:rPr>
                <w:rFonts w:ascii="Times New Roman" w:hAnsi="Times New Roman" w:cs="Times New Roman"/>
                <w:sz w:val="28"/>
                <w:szCs w:val="28"/>
              </w:rPr>
              <w:tab/>
            </w:r>
            <w:r w:rsidRPr="000239F8">
              <w:rPr>
                <w:rFonts w:ascii="Times New Roman" w:hAnsi="Times New Roman" w:cs="Times New Roman"/>
                <w:sz w:val="28"/>
                <w:szCs w:val="28"/>
              </w:rPr>
              <w:tab/>
            </w:r>
            <w:r w:rsidRPr="000239F8">
              <w:rPr>
                <w:rFonts w:ascii="Times New Roman" w:hAnsi="Times New Roman" w:cs="Times New Roman"/>
                <w:sz w:val="28"/>
                <w:szCs w:val="28"/>
              </w:rPr>
              <w:tab/>
            </w:r>
            <w:r w:rsidRPr="000239F8">
              <w:rPr>
                <w:rFonts w:ascii="Times New Roman" w:hAnsi="Times New Roman" w:cs="Times New Roman"/>
                <w:sz w:val="28"/>
                <w:szCs w:val="28"/>
              </w:rPr>
              <w:sym w:font="Symbol" w:char="F0B7"/>
            </w:r>
          </w:p>
          <w:p w14:paraId="6B8BC107" w14:textId="77777777" w:rsidR="000239F8" w:rsidRPr="000239F8" w:rsidRDefault="000239F8" w:rsidP="000239F8">
            <w:pPr>
              <w:ind w:firstLine="218"/>
              <w:rPr>
                <w:rFonts w:ascii="Times New Roman" w:hAnsi="Times New Roman" w:cs="Times New Roman"/>
                <w:sz w:val="28"/>
                <w:szCs w:val="28"/>
              </w:rPr>
            </w:pPr>
            <w:r w:rsidRPr="000239F8">
              <w:rPr>
                <w:rFonts w:ascii="Times New Roman" w:hAnsi="Times New Roman" w:cs="Times New Roman"/>
                <w:sz w:val="28"/>
                <w:szCs w:val="28"/>
              </w:rPr>
              <w:lastRenderedPageBreak/>
              <w:sym w:font="Symbol" w:char="F0B7"/>
            </w:r>
            <w:r w:rsidRPr="000239F8">
              <w:rPr>
                <w:rFonts w:ascii="Times New Roman" w:hAnsi="Times New Roman" w:cs="Times New Roman"/>
                <w:sz w:val="28"/>
                <w:szCs w:val="28"/>
              </w:rPr>
              <w:tab/>
            </w:r>
            <w:r w:rsidRPr="000239F8">
              <w:rPr>
                <w:rFonts w:ascii="Times New Roman" w:hAnsi="Times New Roman" w:cs="Times New Roman"/>
                <w:sz w:val="28"/>
                <w:szCs w:val="28"/>
              </w:rPr>
              <w:tab/>
            </w:r>
            <w:r w:rsidRPr="000239F8">
              <w:rPr>
                <w:rFonts w:ascii="Times New Roman" w:hAnsi="Times New Roman" w:cs="Times New Roman"/>
                <w:sz w:val="28"/>
                <w:szCs w:val="28"/>
              </w:rPr>
              <w:tab/>
            </w:r>
            <w:r w:rsidRPr="000239F8">
              <w:rPr>
                <w:rFonts w:ascii="Times New Roman" w:hAnsi="Times New Roman" w:cs="Times New Roman"/>
                <w:sz w:val="28"/>
                <w:szCs w:val="28"/>
              </w:rPr>
              <w:tab/>
            </w:r>
            <w:r w:rsidRPr="000239F8">
              <w:rPr>
                <w:rFonts w:ascii="Times New Roman" w:hAnsi="Times New Roman" w:cs="Times New Roman"/>
                <w:sz w:val="28"/>
                <w:szCs w:val="28"/>
              </w:rPr>
              <w:sym w:font="Symbol" w:char="F0B7"/>
            </w:r>
          </w:p>
          <w:p w14:paraId="6B7917FC" w14:textId="77777777" w:rsidR="000239F8" w:rsidRPr="000239F8" w:rsidRDefault="000239F8" w:rsidP="000239F8">
            <w:pPr>
              <w:pStyle w:val="TableParagraph"/>
              <w:rPr>
                <w:sz w:val="28"/>
                <w:szCs w:val="28"/>
              </w:rPr>
            </w:pPr>
            <w:r w:rsidRPr="000239F8">
              <w:rPr>
                <w:sz w:val="28"/>
                <w:szCs w:val="28"/>
              </w:rPr>
              <w:t>-Tổ trưởng điều khiển lớp tập luyện</w:t>
            </w:r>
            <w:r w:rsidRPr="000239F8">
              <w:rPr>
                <w:noProof/>
                <w:sz w:val="28"/>
                <w:szCs w:val="28"/>
              </w:rPr>
              <w:drawing>
                <wp:anchor distT="0" distB="0" distL="114300" distR="114300" simplePos="0" relativeHeight="251661312" behindDoc="0" locked="0" layoutInCell="1" allowOverlap="1" wp14:anchorId="58812A46" wp14:editId="6E3FA3D5">
                  <wp:simplePos x="0" y="0"/>
                  <wp:positionH relativeFrom="column">
                    <wp:posOffset>660400</wp:posOffset>
                  </wp:positionH>
                  <wp:positionV relativeFrom="paragraph">
                    <wp:posOffset>101600</wp:posOffset>
                  </wp:positionV>
                  <wp:extent cx="471169" cy="452755"/>
                  <wp:effectExtent l="0" t="0" r="0" b="0"/>
                  <wp:wrapNone/>
                  <wp:docPr id="3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471169" cy="452755"/>
                          </a:xfrm>
                          <a:prstGeom prst="rect">
                            <a:avLst/>
                          </a:prstGeom>
                          <a:ln/>
                        </pic:spPr>
                      </pic:pic>
                    </a:graphicData>
                  </a:graphic>
                </wp:anchor>
              </w:drawing>
            </w:r>
            <w:r w:rsidRPr="000239F8">
              <w:rPr>
                <w:noProof/>
                <w:sz w:val="28"/>
                <w:szCs w:val="28"/>
              </w:rPr>
              <w:drawing>
                <wp:anchor distT="0" distB="0" distL="114300" distR="114300" simplePos="0" relativeHeight="251659264" behindDoc="0" locked="0" layoutInCell="1" allowOverlap="1" wp14:anchorId="1A7D0B82" wp14:editId="4A2F27B5">
                  <wp:simplePos x="0" y="0"/>
                  <wp:positionH relativeFrom="column">
                    <wp:posOffset>660400</wp:posOffset>
                  </wp:positionH>
                  <wp:positionV relativeFrom="paragraph">
                    <wp:posOffset>101600</wp:posOffset>
                  </wp:positionV>
                  <wp:extent cx="471169" cy="452755"/>
                  <wp:effectExtent l="0" t="0" r="0" b="0"/>
                  <wp:wrapNone/>
                  <wp:docPr id="3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471169" cy="452755"/>
                          </a:xfrm>
                          <a:prstGeom prst="rect">
                            <a:avLst/>
                          </a:prstGeom>
                          <a:ln/>
                        </pic:spPr>
                      </pic:pic>
                    </a:graphicData>
                  </a:graphic>
                </wp:anchor>
              </w:drawing>
            </w:r>
          </w:p>
          <w:p w14:paraId="1F9A14DC" w14:textId="77777777" w:rsidR="000239F8" w:rsidRPr="000239F8" w:rsidRDefault="000239F8" w:rsidP="000239F8">
            <w:pPr>
              <w:jc w:val="both"/>
              <w:rPr>
                <w:rFonts w:ascii="Times New Roman" w:eastAsia="Times New Roman" w:hAnsi="Times New Roman" w:cs="Times New Roman"/>
                <w:sz w:val="28"/>
                <w:szCs w:val="28"/>
                <w:highlight w:val="white"/>
              </w:rPr>
            </w:pPr>
            <w:r w:rsidRPr="000239F8">
              <w:rPr>
                <w:rFonts w:ascii="Times New Roman" w:eastAsia="Times New Roman" w:hAnsi="Times New Roman" w:cs="Times New Roman"/>
                <w:sz w:val="28"/>
                <w:szCs w:val="28"/>
                <w:highlight w:val="white"/>
              </w:rPr>
              <w:t xml:space="preserve">- Từng tổ  lên  thi đua - trình diễn </w:t>
            </w:r>
          </w:p>
          <w:p w14:paraId="751F0E91" w14:textId="77777777" w:rsidR="000239F8" w:rsidRPr="000239F8" w:rsidRDefault="000239F8" w:rsidP="000239F8">
            <w:pPr>
              <w:jc w:val="center"/>
              <w:rPr>
                <w:rFonts w:ascii="Times New Roman" w:eastAsia="Times New Roman" w:hAnsi="Times New Roman" w:cs="Times New Roman"/>
                <w:sz w:val="28"/>
                <w:szCs w:val="28"/>
                <w:lang w:val="nl-NL"/>
              </w:rPr>
            </w:pPr>
            <w:r w:rsidRPr="000239F8">
              <w:rPr>
                <w:rFonts w:ascii="Times New Roman" w:eastAsia="Times New Roman" w:hAnsi="Times New Roman" w:cs="Times New Roman"/>
                <w:sz w:val="28"/>
                <w:szCs w:val="28"/>
                <w:lang w:val="nl-NL"/>
              </w:rPr>
              <w:sym w:font="Webdings" w:char="F080"/>
            </w:r>
            <w:r w:rsidRPr="000239F8">
              <w:rPr>
                <w:rFonts w:ascii="Times New Roman" w:eastAsia="Times New Roman" w:hAnsi="Times New Roman" w:cs="Times New Roman"/>
                <w:sz w:val="28"/>
                <w:szCs w:val="28"/>
                <w:lang w:val="nl-NL"/>
              </w:rPr>
              <w:sym w:font="Webdings" w:char="F080"/>
            </w:r>
            <w:r w:rsidRPr="000239F8">
              <w:rPr>
                <w:rFonts w:ascii="Times New Roman" w:eastAsia="Times New Roman" w:hAnsi="Times New Roman" w:cs="Times New Roman"/>
                <w:sz w:val="28"/>
                <w:szCs w:val="28"/>
                <w:lang w:val="nl-NL"/>
              </w:rPr>
              <w:sym w:font="Webdings" w:char="F080"/>
            </w:r>
            <w:r w:rsidRPr="000239F8">
              <w:rPr>
                <w:rFonts w:ascii="Times New Roman" w:eastAsia="Times New Roman" w:hAnsi="Times New Roman" w:cs="Times New Roman"/>
                <w:sz w:val="28"/>
                <w:szCs w:val="28"/>
                <w:lang w:val="nl-NL"/>
              </w:rPr>
              <w:sym w:font="Webdings" w:char="F080"/>
            </w:r>
            <w:r w:rsidRPr="000239F8">
              <w:rPr>
                <w:rFonts w:ascii="Times New Roman" w:eastAsia="Times New Roman" w:hAnsi="Times New Roman" w:cs="Times New Roman"/>
                <w:sz w:val="28"/>
                <w:szCs w:val="28"/>
                <w:lang w:val="nl-NL"/>
              </w:rPr>
              <w:sym w:font="Webdings" w:char="F080"/>
            </w:r>
            <w:r w:rsidRPr="000239F8">
              <w:rPr>
                <w:rFonts w:ascii="Times New Roman" w:eastAsia="Times New Roman" w:hAnsi="Times New Roman" w:cs="Times New Roman"/>
                <w:sz w:val="28"/>
                <w:szCs w:val="28"/>
                <w:lang w:val="nl-NL"/>
              </w:rPr>
              <w:sym w:font="Webdings" w:char="F080"/>
            </w:r>
          </w:p>
          <w:p w14:paraId="437EB7ED" w14:textId="77777777" w:rsidR="000239F8" w:rsidRPr="000239F8" w:rsidRDefault="000239F8" w:rsidP="000239F8">
            <w:pPr>
              <w:jc w:val="both"/>
              <w:rPr>
                <w:rFonts w:ascii="Times New Roman" w:eastAsia="Times New Roman" w:hAnsi="Times New Roman" w:cs="Times New Roman"/>
                <w:sz w:val="28"/>
                <w:szCs w:val="28"/>
              </w:rPr>
            </w:pPr>
            <w:r w:rsidRPr="000239F8">
              <w:rPr>
                <w:rFonts w:ascii="Times New Roman" w:eastAsia="Times New Roman" w:hAnsi="Times New Roman" w:cs="Times New Roman"/>
                <w:noProof/>
                <w:sz w:val="28"/>
                <w:szCs w:val="28"/>
              </w:rPr>
              <mc:AlternateContent>
                <mc:Choice Requires="wps">
                  <w:drawing>
                    <wp:anchor distT="0" distB="0" distL="114300" distR="114300" simplePos="0" relativeHeight="251660288" behindDoc="0" locked="0" layoutInCell="1" allowOverlap="1" wp14:anchorId="0E132E69" wp14:editId="10E83BF4">
                      <wp:simplePos x="0" y="0"/>
                      <wp:positionH relativeFrom="column">
                        <wp:posOffset>553720</wp:posOffset>
                      </wp:positionH>
                      <wp:positionV relativeFrom="paragraph">
                        <wp:posOffset>114935</wp:posOffset>
                      </wp:positionV>
                      <wp:extent cx="444500" cy="481965"/>
                      <wp:effectExtent l="0" t="0" r="0" b="0"/>
                      <wp:wrapNone/>
                      <wp:docPr id="30"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14:paraId="1EE65F8A" w14:textId="77777777" w:rsidR="000239F8" w:rsidRDefault="000239F8" w:rsidP="000239F8">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32E69" id="Text Box 348" o:spid="_x0000_s1030" type="#_x0000_t202" style="position:absolute;left:0;text-align:left;margin-left:43.6pt;margin-top:9.05pt;width:35pt;height:37.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" filled="f" stroked="f">
                      <v:textbox>
                        <w:txbxContent>
                          <w:p w14:paraId="1EE65F8A" w14:textId="77777777" w:rsidR="000239F8" w:rsidRDefault="000239F8" w:rsidP="000239F8">
                            <w:r>
                              <w:rPr>
                                <w:sz w:val="42"/>
                                <w:szCs w:val="42"/>
                                <w:lang w:val="nl-NL"/>
                              </w:rPr>
                              <w:sym w:font="Webdings" w:char="F080"/>
                            </w:r>
                          </w:p>
                        </w:txbxContent>
                      </v:textbox>
                    </v:shape>
                  </w:pict>
                </mc:Fallback>
              </mc:AlternateContent>
            </w:r>
            <w:r w:rsidRPr="000239F8">
              <w:rPr>
                <w:rFonts w:ascii="Times New Roman" w:eastAsia="Times New Roman" w:hAnsi="Times New Roman" w:cs="Times New Roman"/>
                <w:sz w:val="28"/>
                <w:szCs w:val="28"/>
                <w:lang w:val="nl-NL"/>
              </w:rPr>
              <w:t xml:space="preserve">         </w:t>
            </w:r>
            <w:r w:rsidRPr="000239F8">
              <w:rPr>
                <w:rFonts w:ascii="Times New Roman" w:eastAsia="Times New Roman" w:hAnsi="Times New Roman" w:cs="Times New Roman"/>
                <w:sz w:val="28"/>
                <w:szCs w:val="28"/>
                <w:lang w:val="nl-NL"/>
              </w:rPr>
              <w:sym w:font="Webdings" w:char="F080"/>
            </w:r>
            <w:r w:rsidRPr="000239F8">
              <w:rPr>
                <w:rFonts w:ascii="Times New Roman" w:eastAsia="Times New Roman" w:hAnsi="Times New Roman" w:cs="Times New Roman"/>
                <w:sz w:val="28"/>
                <w:szCs w:val="28"/>
                <w:lang w:val="nl-NL"/>
              </w:rPr>
              <w:sym w:font="Webdings" w:char="F080"/>
            </w:r>
            <w:r w:rsidRPr="000239F8">
              <w:rPr>
                <w:rFonts w:ascii="Times New Roman" w:eastAsia="Times New Roman" w:hAnsi="Times New Roman" w:cs="Times New Roman"/>
                <w:sz w:val="28"/>
                <w:szCs w:val="28"/>
                <w:lang w:val="nl-NL"/>
              </w:rPr>
              <w:sym w:font="Webdings" w:char="F080"/>
            </w:r>
            <w:r w:rsidRPr="000239F8">
              <w:rPr>
                <w:rFonts w:ascii="Times New Roman" w:eastAsia="Times New Roman" w:hAnsi="Times New Roman" w:cs="Times New Roman"/>
                <w:sz w:val="28"/>
                <w:szCs w:val="28"/>
                <w:lang w:val="nl-NL"/>
              </w:rPr>
              <w:sym w:font="Webdings" w:char="F080"/>
            </w:r>
            <w:r w:rsidRPr="000239F8">
              <w:rPr>
                <w:rFonts w:ascii="Times New Roman" w:eastAsia="Times New Roman" w:hAnsi="Times New Roman" w:cs="Times New Roman"/>
                <w:sz w:val="28"/>
                <w:szCs w:val="28"/>
                <w:lang w:val="nl-NL"/>
              </w:rPr>
              <w:sym w:font="Webdings" w:char="F080"/>
            </w:r>
            <w:r w:rsidRPr="000239F8">
              <w:rPr>
                <w:rFonts w:ascii="Times New Roman" w:eastAsia="Times New Roman" w:hAnsi="Times New Roman" w:cs="Times New Roman"/>
                <w:sz w:val="28"/>
                <w:szCs w:val="28"/>
                <w:lang w:val="nl-NL"/>
              </w:rPr>
              <w:sym w:font="Webdings" w:char="F080"/>
            </w:r>
          </w:p>
          <w:p w14:paraId="6F62E49F" w14:textId="77777777" w:rsidR="000239F8" w:rsidRPr="000239F8" w:rsidRDefault="000239F8" w:rsidP="000239F8">
            <w:pPr>
              <w:jc w:val="both"/>
              <w:rPr>
                <w:rFonts w:ascii="Times New Roman" w:eastAsia="Times New Roman" w:hAnsi="Times New Roman" w:cs="Times New Roman"/>
                <w:sz w:val="28"/>
                <w:szCs w:val="28"/>
              </w:rPr>
            </w:pPr>
          </w:p>
          <w:p w14:paraId="3FE9ACAF" w14:textId="77777777" w:rsidR="000239F8" w:rsidRPr="000239F8" w:rsidRDefault="000239F8" w:rsidP="000239F8">
            <w:pPr>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Hs nhắc lại luật chơi, cách chơi.</w:t>
            </w:r>
          </w:p>
          <w:p w14:paraId="02929869" w14:textId="77777777" w:rsidR="000239F8" w:rsidRPr="000239F8" w:rsidRDefault="000239F8" w:rsidP="000239F8">
            <w:pPr>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Hs tiến hành chơi trò chơi dưới sự chỉ huy của Gv.</w:t>
            </w:r>
          </w:p>
          <w:p w14:paraId="4CED97A9" w14:textId="77777777" w:rsidR="000239F8" w:rsidRPr="000239F8" w:rsidRDefault="000239F8" w:rsidP="000239F8">
            <w:pPr>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Chơi trò đúng luật, nhiệt tình, sôi nổi và an toàn.</w:t>
            </w:r>
          </w:p>
        </w:tc>
      </w:tr>
      <w:tr w:rsidR="000239F8" w:rsidRPr="000239F8" w14:paraId="06A53BAD" w14:textId="77777777" w:rsidTr="00376251">
        <w:tc>
          <w:tcPr>
            <w:tcW w:w="2827" w:type="dxa"/>
          </w:tcPr>
          <w:p w14:paraId="1B388802" w14:textId="77777777" w:rsidR="000239F8" w:rsidRPr="000239F8" w:rsidRDefault="000239F8" w:rsidP="000239F8">
            <w:pPr>
              <w:rPr>
                <w:rFonts w:ascii="Times New Roman" w:eastAsia="Times New Roman" w:hAnsi="Times New Roman" w:cs="Times New Roman"/>
                <w:sz w:val="28"/>
                <w:szCs w:val="28"/>
              </w:rPr>
            </w:pPr>
            <w:r w:rsidRPr="000239F8">
              <w:rPr>
                <w:rFonts w:ascii="Times New Roman" w:eastAsia="Times New Roman" w:hAnsi="Times New Roman" w:cs="Times New Roman"/>
                <w:b/>
                <w:sz w:val="28"/>
                <w:szCs w:val="28"/>
              </w:rPr>
              <w:lastRenderedPageBreak/>
              <w:t>IV. Vận dụng</w:t>
            </w:r>
          </w:p>
          <w:p w14:paraId="62C676D0" w14:textId="77777777" w:rsidR="000239F8" w:rsidRPr="000239F8" w:rsidRDefault="000239F8" w:rsidP="000239F8">
            <w:pPr>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Thả lỏng cơ toàn thân. </w:t>
            </w:r>
          </w:p>
          <w:p w14:paraId="72C8EB57" w14:textId="77777777" w:rsidR="000239F8" w:rsidRPr="000239F8" w:rsidRDefault="000239F8" w:rsidP="000239F8">
            <w:pPr>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Củng cố hệ thống bài học </w:t>
            </w:r>
          </w:p>
          <w:p w14:paraId="20F96A62" w14:textId="77777777" w:rsidR="000239F8" w:rsidRPr="000239F8" w:rsidRDefault="000239F8" w:rsidP="000239F8">
            <w:pPr>
              <w:jc w:val="both"/>
              <w:rPr>
                <w:rFonts w:ascii="Times New Roman" w:eastAsia="Times New Roman" w:hAnsi="Times New Roman" w:cs="Times New Roman"/>
                <w:b/>
                <w:sz w:val="28"/>
                <w:szCs w:val="28"/>
              </w:rPr>
            </w:pPr>
            <w:r w:rsidRPr="000239F8">
              <w:rPr>
                <w:rFonts w:ascii="Times New Roman" w:eastAsia="Times New Roman" w:hAnsi="Times New Roman" w:cs="Times New Roman"/>
                <w:sz w:val="28"/>
                <w:szCs w:val="28"/>
              </w:rPr>
              <w:t>- Nhận xét và hướng dẫn tập luyện ở nhà.</w:t>
            </w:r>
          </w:p>
        </w:tc>
        <w:tc>
          <w:tcPr>
            <w:tcW w:w="1171" w:type="dxa"/>
          </w:tcPr>
          <w:p w14:paraId="1B72FC28" w14:textId="77777777" w:rsidR="000239F8" w:rsidRPr="000239F8" w:rsidRDefault="000239F8" w:rsidP="000239F8">
            <w:pPr>
              <w:rPr>
                <w:rFonts w:ascii="Times New Roman" w:eastAsia="Times New Roman" w:hAnsi="Times New Roman" w:cs="Times New Roman"/>
                <w:b/>
                <w:sz w:val="28"/>
                <w:szCs w:val="28"/>
              </w:rPr>
            </w:pPr>
            <w:r w:rsidRPr="000239F8">
              <w:rPr>
                <w:rFonts w:ascii="Times New Roman" w:eastAsia="Times New Roman" w:hAnsi="Times New Roman" w:cs="Times New Roman"/>
                <w:sz w:val="28"/>
                <w:szCs w:val="28"/>
              </w:rPr>
              <w:t>4’- 6’</w:t>
            </w:r>
          </w:p>
        </w:tc>
        <w:tc>
          <w:tcPr>
            <w:tcW w:w="2977" w:type="dxa"/>
          </w:tcPr>
          <w:p w14:paraId="25405A1B" w14:textId="77777777" w:rsidR="000239F8" w:rsidRPr="000239F8" w:rsidRDefault="000239F8" w:rsidP="000239F8">
            <w:pPr>
              <w:jc w:val="both"/>
              <w:rPr>
                <w:rFonts w:ascii="Times New Roman" w:eastAsia="Times New Roman" w:hAnsi="Times New Roman" w:cs="Times New Roman"/>
                <w:sz w:val="28"/>
                <w:szCs w:val="28"/>
              </w:rPr>
            </w:pPr>
          </w:p>
          <w:p w14:paraId="30CD93E7" w14:textId="77777777" w:rsidR="000239F8" w:rsidRPr="000239F8" w:rsidRDefault="000239F8" w:rsidP="000239F8">
            <w:pPr>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GV hướng dẫn.</w:t>
            </w:r>
          </w:p>
          <w:p w14:paraId="59AFD371" w14:textId="77777777" w:rsidR="000239F8" w:rsidRPr="000239F8" w:rsidRDefault="000239F8" w:rsidP="000239F8">
            <w:pPr>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Gv cùng hs hệ thống lại bài (đưa câu hỏi).</w:t>
            </w:r>
          </w:p>
          <w:p w14:paraId="494F7DAD" w14:textId="77777777" w:rsidR="000239F8" w:rsidRPr="000239F8" w:rsidRDefault="000239F8" w:rsidP="000239F8">
            <w:pPr>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Nhận xét kết quả, ý thức, thái độ học của Hs.</w:t>
            </w:r>
          </w:p>
          <w:p w14:paraId="099537B5" w14:textId="77777777" w:rsidR="000239F8" w:rsidRPr="000239F8" w:rsidRDefault="000239F8" w:rsidP="000239F8">
            <w:pPr>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HD sử dụng SGK để Hs ôn lại bài và chuẩn bị bài sau.</w:t>
            </w:r>
          </w:p>
          <w:p w14:paraId="3C86D6C6" w14:textId="77777777" w:rsidR="000239F8" w:rsidRPr="000239F8" w:rsidRDefault="000239F8" w:rsidP="000239F8">
            <w:pPr>
              <w:jc w:val="both"/>
              <w:rPr>
                <w:rFonts w:ascii="Times New Roman" w:eastAsia="Times New Roman" w:hAnsi="Times New Roman" w:cs="Times New Roman"/>
                <w:sz w:val="28"/>
                <w:szCs w:val="28"/>
              </w:rPr>
            </w:pPr>
          </w:p>
        </w:tc>
        <w:tc>
          <w:tcPr>
            <w:tcW w:w="3402" w:type="dxa"/>
          </w:tcPr>
          <w:p w14:paraId="1BEA305D" w14:textId="77777777" w:rsidR="000239F8" w:rsidRPr="000239F8" w:rsidRDefault="000239F8" w:rsidP="000239F8">
            <w:pPr>
              <w:jc w:val="both"/>
              <w:rPr>
                <w:rFonts w:ascii="Times New Roman" w:eastAsia="Times New Roman" w:hAnsi="Times New Roman" w:cs="Times New Roman"/>
                <w:sz w:val="28"/>
                <w:szCs w:val="28"/>
              </w:rPr>
            </w:pPr>
          </w:p>
          <w:p w14:paraId="024E2FBD" w14:textId="77777777" w:rsidR="000239F8" w:rsidRPr="000239F8" w:rsidRDefault="000239F8" w:rsidP="000239F8">
            <w:pPr>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HS thực hiện thả lỏng</w:t>
            </w:r>
          </w:p>
          <w:p w14:paraId="0C8A11DF" w14:textId="77777777" w:rsidR="000239F8" w:rsidRPr="000239F8" w:rsidRDefault="000239F8" w:rsidP="000239F8">
            <w:pPr>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Hs cùng Gv hệ thống lại bài (HS quan sát SGK (tranh) trả lời)</w:t>
            </w:r>
          </w:p>
          <w:p w14:paraId="27DC51EF" w14:textId="77777777" w:rsidR="000239F8" w:rsidRPr="000239F8" w:rsidRDefault="000239F8" w:rsidP="000239F8">
            <w:pPr>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GV</w:t>
            </w:r>
          </w:p>
          <w:p w14:paraId="4A4017F4" w14:textId="77777777" w:rsidR="000239F8" w:rsidRPr="000239F8" w:rsidRDefault="000239F8" w:rsidP="000239F8">
            <w:pPr>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  *  *  *  *  *  *  *</w:t>
            </w:r>
          </w:p>
          <w:p w14:paraId="17E3C9F1" w14:textId="77777777" w:rsidR="000239F8" w:rsidRPr="000239F8" w:rsidRDefault="000239F8" w:rsidP="000239F8">
            <w:pPr>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  *  *  *  *  *  *</w:t>
            </w:r>
          </w:p>
          <w:p w14:paraId="18C6D9B3" w14:textId="77777777" w:rsidR="000239F8" w:rsidRPr="000239F8" w:rsidRDefault="000239F8" w:rsidP="000239F8">
            <w:pPr>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  *  *  *  *  *  * </w:t>
            </w:r>
          </w:p>
          <w:p w14:paraId="1F9A75E1" w14:textId="77777777" w:rsidR="000239F8" w:rsidRPr="000239F8" w:rsidRDefault="000239F8" w:rsidP="000239F8">
            <w:pPr>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  *  *  *  *  *  *</w:t>
            </w:r>
          </w:p>
          <w:p w14:paraId="03A90804" w14:textId="77777777" w:rsidR="000239F8" w:rsidRPr="000239F8" w:rsidRDefault="000239F8" w:rsidP="000239F8">
            <w:pPr>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 HS tập chung thực hiện theo hướng dẫn của GV và nhận hướng dẫn tập luyện ở nhà.</w:t>
            </w:r>
          </w:p>
        </w:tc>
      </w:tr>
    </w:tbl>
    <w:p w14:paraId="0BEF147F" w14:textId="77777777" w:rsidR="000239F8" w:rsidRPr="000239F8" w:rsidRDefault="000239F8" w:rsidP="000239F8">
      <w:pPr>
        <w:spacing w:after="0" w:line="240" w:lineRule="auto"/>
        <w:rPr>
          <w:rFonts w:ascii="Times New Roman" w:eastAsia="Times New Roman" w:hAnsi="Times New Roman" w:cs="Times New Roman"/>
          <w:b/>
          <w:sz w:val="28"/>
          <w:szCs w:val="28"/>
        </w:rPr>
      </w:pPr>
      <w:r w:rsidRPr="000239F8">
        <w:rPr>
          <w:rFonts w:ascii="Times New Roman" w:eastAsia="Times New Roman" w:hAnsi="Times New Roman" w:cs="Times New Roman"/>
          <w:b/>
          <w:sz w:val="28"/>
          <w:szCs w:val="28"/>
        </w:rPr>
        <w:t xml:space="preserve">IV. ĐIỀU CHỈNH SAU BÀI DẠY </w:t>
      </w:r>
    </w:p>
    <w:p w14:paraId="6DF20BE6" w14:textId="14CB7305" w:rsidR="000239F8" w:rsidRPr="000239F8" w:rsidRDefault="000239F8" w:rsidP="000239F8">
      <w:pPr>
        <w:spacing w:after="0" w:line="240" w:lineRule="auto"/>
        <w:rPr>
          <w:rFonts w:ascii="Times New Roman" w:eastAsia="Times New Roman" w:hAnsi="Times New Roman" w:cs="Times New Roman"/>
          <w:bCs/>
          <w:sz w:val="28"/>
          <w:szCs w:val="28"/>
        </w:rPr>
      </w:pPr>
      <w:r w:rsidRPr="000239F8">
        <w:rPr>
          <w:rFonts w:ascii="Times New Roman" w:eastAsia="Times New Roman" w:hAnsi="Times New Roman" w:cs="Times New Roman"/>
          <w:bCs/>
          <w:sz w:val="28"/>
          <w:szCs w:val="28"/>
        </w:rPr>
        <w:t>………………………………………………………………………………………………………………………………………………………………………………………………………………………………………………………………</w:t>
      </w:r>
      <w:r w:rsidRPr="000239F8">
        <w:rPr>
          <w:rFonts w:ascii="Times New Roman" w:eastAsia="Times New Roman" w:hAnsi="Times New Roman" w:cs="Times New Roman"/>
          <w:bCs/>
          <w:sz w:val="28"/>
          <w:szCs w:val="28"/>
        </w:rPr>
        <w:t>……………..</w:t>
      </w:r>
    </w:p>
    <w:p w14:paraId="5C0849E0" w14:textId="45070605" w:rsidR="000239F8" w:rsidRPr="000239F8" w:rsidRDefault="000239F8" w:rsidP="000239F8">
      <w:pPr>
        <w:spacing w:after="0" w:line="240" w:lineRule="auto"/>
        <w:rPr>
          <w:rFonts w:ascii="Times New Roman" w:eastAsia="Times New Roman" w:hAnsi="Times New Roman" w:cs="Times New Roman"/>
          <w:bCs/>
          <w:sz w:val="28"/>
          <w:szCs w:val="28"/>
        </w:rPr>
      </w:pPr>
      <w:r w:rsidRPr="000239F8">
        <w:rPr>
          <w:rFonts w:ascii="Times New Roman" w:eastAsia="Times New Roman" w:hAnsi="Times New Roman" w:cs="Times New Roman"/>
          <w:bCs/>
          <w:sz w:val="28"/>
          <w:szCs w:val="28"/>
        </w:rPr>
        <w:br w:type="page"/>
      </w:r>
    </w:p>
    <w:p w14:paraId="7E0E080E" w14:textId="77777777" w:rsidR="000239F8" w:rsidRPr="000239F8" w:rsidRDefault="000239F8" w:rsidP="000239F8">
      <w:pPr>
        <w:spacing w:after="0" w:line="240" w:lineRule="auto"/>
        <w:jc w:val="center"/>
        <w:rPr>
          <w:rFonts w:ascii="Times New Roman" w:eastAsia="Times New Roman" w:hAnsi="Times New Roman" w:cs="Times New Roman"/>
          <w:b/>
          <w:color w:val="000000"/>
          <w:sz w:val="28"/>
          <w:szCs w:val="28"/>
        </w:rPr>
      </w:pPr>
      <w:r w:rsidRPr="000239F8">
        <w:rPr>
          <w:rFonts w:ascii="Times New Roman" w:eastAsia="Times New Roman" w:hAnsi="Times New Roman" w:cs="Times New Roman"/>
          <w:b/>
          <w:color w:val="000000"/>
          <w:sz w:val="28"/>
          <w:szCs w:val="28"/>
        </w:rPr>
        <w:lastRenderedPageBreak/>
        <w:t>KẾ HOẠCH BÀI DẠY</w:t>
      </w:r>
    </w:p>
    <w:p w14:paraId="7B580050" w14:textId="77777777" w:rsidR="000239F8" w:rsidRPr="000239F8" w:rsidRDefault="000239F8" w:rsidP="000239F8">
      <w:pPr>
        <w:spacing w:after="0" w:line="240" w:lineRule="auto"/>
        <w:rPr>
          <w:rFonts w:ascii="Times New Roman" w:eastAsia="Times New Roman" w:hAnsi="Times New Roman" w:cs="Times New Roman"/>
          <w:color w:val="000000"/>
          <w:sz w:val="28"/>
          <w:szCs w:val="28"/>
        </w:rPr>
      </w:pPr>
      <w:r w:rsidRPr="000239F8">
        <w:rPr>
          <w:rFonts w:ascii="Times New Roman" w:eastAsia="Times New Roman" w:hAnsi="Times New Roman" w:cs="Times New Roman"/>
          <w:color w:val="000000"/>
          <w:sz w:val="28"/>
          <w:szCs w:val="28"/>
        </w:rPr>
        <w:t xml:space="preserve">        Hoạt động giáo dục: Hoạt động trải nghệm           Lớp 5C</w:t>
      </w:r>
    </w:p>
    <w:p w14:paraId="7A10E762" w14:textId="77777777" w:rsidR="000239F8" w:rsidRPr="000239F8" w:rsidRDefault="000239F8" w:rsidP="000239F8">
      <w:pPr>
        <w:widowControl w:val="0"/>
        <w:spacing w:after="0" w:line="240" w:lineRule="auto"/>
        <w:jc w:val="center"/>
        <w:rPr>
          <w:rFonts w:ascii="Times New Roman" w:hAnsi="Times New Roman" w:cs="Times New Roman"/>
          <w:b/>
          <w:bCs/>
          <w:sz w:val="28"/>
          <w:szCs w:val="28"/>
          <w:lang w:val="vi-VN"/>
        </w:rPr>
      </w:pPr>
      <w:r w:rsidRPr="000239F8">
        <w:rPr>
          <w:rFonts w:ascii="Times New Roman" w:eastAsia="Times New Roman" w:hAnsi="Times New Roman" w:cs="Times New Roman"/>
          <w:color w:val="000000"/>
          <w:sz w:val="28"/>
          <w:szCs w:val="28"/>
        </w:rPr>
        <w:t xml:space="preserve">        Tên bài dạy: </w:t>
      </w:r>
      <w:r w:rsidRPr="000239F8">
        <w:rPr>
          <w:rFonts w:ascii="Times New Roman" w:eastAsia="Times New Roman" w:hAnsi="Times New Roman" w:cs="Times New Roman"/>
          <w:b/>
          <w:bCs/>
          <w:color w:val="000000"/>
          <w:sz w:val="28"/>
          <w:szCs w:val="28"/>
        </w:rPr>
        <w:t xml:space="preserve"> </w:t>
      </w:r>
      <w:r w:rsidRPr="000239F8">
        <w:rPr>
          <w:rFonts w:ascii="Times New Roman" w:hAnsi="Times New Roman" w:cs="Times New Roman"/>
          <w:b/>
          <w:bCs/>
          <w:sz w:val="28"/>
          <w:szCs w:val="28"/>
          <w:lang w:val="vi-VN"/>
        </w:rPr>
        <w:t>CHỦ ĐỂ 5. NGHỀ MƠ ƯỚC</w:t>
      </w:r>
    </w:p>
    <w:p w14:paraId="75899136" w14:textId="77777777" w:rsidR="000239F8" w:rsidRPr="000239F8" w:rsidRDefault="000239F8" w:rsidP="000239F8">
      <w:pPr>
        <w:widowControl w:val="0"/>
        <w:spacing w:after="0" w:line="240" w:lineRule="auto"/>
        <w:jc w:val="center"/>
        <w:rPr>
          <w:rFonts w:ascii="Times New Roman" w:hAnsi="Times New Roman" w:cs="Times New Roman"/>
          <w:b/>
          <w:bCs/>
          <w:sz w:val="28"/>
          <w:szCs w:val="28"/>
          <w:lang w:val="vi-VN"/>
        </w:rPr>
      </w:pPr>
      <w:r w:rsidRPr="000239F8">
        <w:rPr>
          <w:rFonts w:ascii="Times New Roman" w:hAnsi="Times New Roman" w:cs="Times New Roman"/>
          <w:b/>
          <w:bCs/>
          <w:sz w:val="28"/>
          <w:szCs w:val="28"/>
          <w:lang w:val="vi-VN"/>
        </w:rPr>
        <w:t xml:space="preserve">HOẠT ĐỘNG GIÁO DỤC THEO CHỦ ĐỀ: </w:t>
      </w:r>
      <w:r w:rsidRPr="000239F8">
        <w:rPr>
          <w:rFonts w:ascii="Times New Roman" w:hAnsi="Times New Roman" w:cs="Times New Roman"/>
          <w:b/>
          <w:sz w:val="28"/>
          <w:szCs w:val="28"/>
        </w:rPr>
        <w:t>EM TẬP KINH DOANH</w:t>
      </w:r>
      <w:r w:rsidRPr="000239F8">
        <w:rPr>
          <w:rFonts w:ascii="Times New Roman" w:hAnsi="Times New Roman" w:cs="Times New Roman"/>
          <w:b/>
          <w:bCs/>
          <w:sz w:val="28"/>
          <w:szCs w:val="28"/>
          <w:lang w:val="vi-VN"/>
        </w:rPr>
        <w:t xml:space="preserve"> </w:t>
      </w:r>
    </w:p>
    <w:p w14:paraId="3994B323" w14:textId="77777777" w:rsidR="000239F8" w:rsidRPr="000239F8" w:rsidRDefault="000239F8" w:rsidP="000239F8">
      <w:pPr>
        <w:spacing w:after="0" w:line="240" w:lineRule="auto"/>
        <w:rPr>
          <w:rFonts w:ascii="Times New Roman" w:eastAsia="Times New Roman" w:hAnsi="Times New Roman" w:cs="Times New Roman"/>
          <w:color w:val="000000"/>
          <w:sz w:val="28"/>
          <w:szCs w:val="28"/>
          <w:lang w:val="vi-VN"/>
        </w:rPr>
      </w:pPr>
      <w:r w:rsidRPr="000239F8">
        <w:rPr>
          <w:rFonts w:ascii="Times New Roman" w:eastAsia="Times New Roman" w:hAnsi="Times New Roman" w:cs="Times New Roman"/>
          <w:color w:val="000000"/>
          <w:sz w:val="28"/>
          <w:szCs w:val="28"/>
        </w:rPr>
        <w:t>Tiết chương trình: Tiết 56</w:t>
      </w:r>
    </w:p>
    <w:p w14:paraId="18A91C8F" w14:textId="77777777" w:rsidR="000239F8" w:rsidRPr="000239F8" w:rsidRDefault="000239F8" w:rsidP="000239F8">
      <w:pPr>
        <w:spacing w:after="0" w:line="240" w:lineRule="auto"/>
        <w:rPr>
          <w:rStyle w:val="Strong"/>
          <w:rFonts w:ascii="Times New Roman" w:eastAsia="Times New Roman" w:hAnsi="Times New Roman" w:cs="Times New Roman"/>
          <w:b w:val="0"/>
          <w:bCs w:val="0"/>
          <w:color w:val="000000"/>
          <w:sz w:val="28"/>
          <w:szCs w:val="28"/>
        </w:rPr>
      </w:pPr>
      <w:r w:rsidRPr="000239F8">
        <w:rPr>
          <w:rFonts w:ascii="Times New Roman" w:eastAsia="Times New Roman" w:hAnsi="Times New Roman" w:cs="Times New Roman"/>
          <w:color w:val="000000"/>
          <w:sz w:val="28"/>
          <w:szCs w:val="28"/>
        </w:rPr>
        <w:t>Thời gian dạy : ngày  14   tháng  1  năm 2025</w:t>
      </w:r>
    </w:p>
    <w:p w14:paraId="2AB9616F" w14:textId="77777777" w:rsidR="000239F8" w:rsidRPr="000239F8" w:rsidRDefault="000239F8" w:rsidP="000239F8">
      <w:pPr>
        <w:tabs>
          <w:tab w:val="left" w:leader="dot" w:pos="9072"/>
        </w:tabs>
        <w:spacing w:after="0" w:line="240" w:lineRule="auto"/>
        <w:rPr>
          <w:rFonts w:ascii="Times New Roman" w:hAnsi="Times New Roman" w:cs="Times New Roman"/>
          <w:b/>
          <w:sz w:val="28"/>
          <w:szCs w:val="28"/>
        </w:rPr>
      </w:pPr>
      <w:r w:rsidRPr="000239F8">
        <w:rPr>
          <w:rFonts w:ascii="Times New Roman" w:hAnsi="Times New Roman" w:cs="Times New Roman"/>
          <w:b/>
          <w:sz w:val="28"/>
          <w:szCs w:val="28"/>
        </w:rPr>
        <w:t>I. YÊU CẦU CẦN ĐẠT</w:t>
      </w:r>
    </w:p>
    <w:p w14:paraId="24DB9DBE" w14:textId="77777777" w:rsidR="000239F8" w:rsidRPr="000239F8" w:rsidRDefault="000239F8" w:rsidP="000239F8">
      <w:pPr>
        <w:tabs>
          <w:tab w:val="left" w:leader="dot" w:pos="9072"/>
        </w:tabs>
        <w:spacing w:after="0" w:line="240" w:lineRule="auto"/>
        <w:rPr>
          <w:rFonts w:ascii="Times New Roman" w:hAnsi="Times New Roman" w:cs="Times New Roman"/>
          <w:b/>
          <w:sz w:val="28"/>
          <w:szCs w:val="28"/>
        </w:rPr>
      </w:pPr>
      <w:r w:rsidRPr="000239F8">
        <w:rPr>
          <w:rFonts w:ascii="Times New Roman" w:hAnsi="Times New Roman" w:cs="Times New Roman"/>
          <w:b/>
          <w:sz w:val="28"/>
          <w:szCs w:val="28"/>
        </w:rPr>
        <w:t>1. Năng lực đặc thù.</w:t>
      </w:r>
    </w:p>
    <w:p w14:paraId="183F4144" w14:textId="77777777" w:rsidR="000239F8" w:rsidRPr="000239F8" w:rsidRDefault="000239F8" w:rsidP="000239F8">
      <w:pPr>
        <w:tabs>
          <w:tab w:val="left" w:leader="dot" w:pos="9072"/>
        </w:tabs>
        <w:spacing w:after="0" w:line="240" w:lineRule="auto"/>
        <w:rPr>
          <w:rFonts w:ascii="Times New Roman" w:hAnsi="Times New Roman" w:cs="Times New Roman"/>
          <w:sz w:val="28"/>
          <w:szCs w:val="28"/>
        </w:rPr>
      </w:pPr>
      <w:r w:rsidRPr="000239F8">
        <w:rPr>
          <w:rFonts w:ascii="Times New Roman" w:hAnsi="Times New Roman" w:cs="Times New Roman"/>
          <w:sz w:val="28"/>
          <w:szCs w:val="28"/>
        </w:rPr>
        <w:t>- Bước đầu biết và hiểu được về hoạt động kinh doanh trong đời sống hằng ngày.</w:t>
      </w:r>
    </w:p>
    <w:p w14:paraId="4DB78CDE" w14:textId="77777777" w:rsidR="000239F8" w:rsidRPr="000239F8" w:rsidRDefault="000239F8" w:rsidP="000239F8">
      <w:pPr>
        <w:tabs>
          <w:tab w:val="left" w:leader="dot" w:pos="9072"/>
        </w:tabs>
        <w:spacing w:after="0" w:line="240" w:lineRule="auto"/>
        <w:rPr>
          <w:rFonts w:ascii="Times New Roman" w:hAnsi="Times New Roman" w:cs="Times New Roman"/>
          <w:sz w:val="28"/>
          <w:szCs w:val="28"/>
        </w:rPr>
      </w:pPr>
      <w:r w:rsidRPr="000239F8">
        <w:rPr>
          <w:rFonts w:ascii="Times New Roman" w:hAnsi="Times New Roman" w:cs="Times New Roman"/>
          <w:sz w:val="28"/>
          <w:szCs w:val="28"/>
        </w:rPr>
        <w:t>- Thực hiện việc khảo sát nhu cầu mua sắm của khách hàng trong Hội chợ Xuân.</w:t>
      </w:r>
    </w:p>
    <w:p w14:paraId="15A3FF36" w14:textId="77777777" w:rsidR="000239F8" w:rsidRPr="000239F8" w:rsidRDefault="000239F8" w:rsidP="000239F8">
      <w:pPr>
        <w:tabs>
          <w:tab w:val="left" w:leader="dot" w:pos="9072"/>
        </w:tabs>
        <w:spacing w:after="0" w:line="240" w:lineRule="auto"/>
        <w:rPr>
          <w:rFonts w:ascii="Times New Roman" w:hAnsi="Times New Roman" w:cs="Times New Roman"/>
          <w:b/>
          <w:sz w:val="28"/>
          <w:szCs w:val="28"/>
        </w:rPr>
      </w:pPr>
      <w:r w:rsidRPr="000239F8">
        <w:rPr>
          <w:rFonts w:ascii="Times New Roman" w:hAnsi="Times New Roman" w:cs="Times New Roman"/>
          <w:b/>
          <w:sz w:val="28"/>
          <w:szCs w:val="28"/>
        </w:rPr>
        <w:t>2. Năng lực chung</w:t>
      </w:r>
    </w:p>
    <w:p w14:paraId="4F8276EF" w14:textId="77777777" w:rsidR="000239F8" w:rsidRPr="000239F8" w:rsidRDefault="000239F8" w:rsidP="000239F8">
      <w:pPr>
        <w:tabs>
          <w:tab w:val="left" w:leader="dot" w:pos="9072"/>
        </w:tabs>
        <w:spacing w:after="0" w:line="240" w:lineRule="auto"/>
        <w:rPr>
          <w:rFonts w:ascii="Times New Roman" w:hAnsi="Times New Roman" w:cs="Times New Roman"/>
          <w:sz w:val="28"/>
          <w:szCs w:val="28"/>
        </w:rPr>
      </w:pPr>
      <w:r w:rsidRPr="000239F8">
        <w:rPr>
          <w:rFonts w:ascii="Times New Roman" w:hAnsi="Times New Roman" w:cs="Times New Roman"/>
          <w:sz w:val="28"/>
          <w:szCs w:val="28"/>
        </w:rPr>
        <w:t>- Năng lực giải quyết vấn đề, NL tự chủ và tự học, NL giao tiếp và hợp tác.</w:t>
      </w:r>
    </w:p>
    <w:p w14:paraId="5B199121" w14:textId="77777777" w:rsidR="000239F8" w:rsidRPr="000239F8" w:rsidRDefault="000239F8" w:rsidP="000239F8">
      <w:pPr>
        <w:tabs>
          <w:tab w:val="left" w:leader="dot" w:pos="9072"/>
        </w:tabs>
        <w:spacing w:after="0" w:line="240" w:lineRule="auto"/>
        <w:rPr>
          <w:rFonts w:ascii="Times New Roman" w:hAnsi="Times New Roman" w:cs="Times New Roman"/>
          <w:b/>
          <w:sz w:val="28"/>
          <w:szCs w:val="28"/>
        </w:rPr>
      </w:pPr>
      <w:r w:rsidRPr="000239F8">
        <w:rPr>
          <w:rFonts w:ascii="Times New Roman" w:hAnsi="Times New Roman" w:cs="Times New Roman"/>
          <w:b/>
          <w:sz w:val="28"/>
          <w:szCs w:val="28"/>
        </w:rPr>
        <w:t>3. Phẩm chất.</w:t>
      </w:r>
    </w:p>
    <w:p w14:paraId="7EE184D0" w14:textId="77777777" w:rsidR="000239F8" w:rsidRPr="000239F8" w:rsidRDefault="000239F8" w:rsidP="000239F8">
      <w:pPr>
        <w:tabs>
          <w:tab w:val="left" w:leader="dot" w:pos="9072"/>
        </w:tabs>
        <w:spacing w:after="0" w:line="240" w:lineRule="auto"/>
        <w:rPr>
          <w:rFonts w:ascii="Times New Roman" w:hAnsi="Times New Roman" w:cs="Times New Roman"/>
          <w:sz w:val="28"/>
          <w:szCs w:val="28"/>
        </w:rPr>
      </w:pPr>
      <w:r w:rsidRPr="000239F8">
        <w:rPr>
          <w:rFonts w:ascii="Times New Roman" w:hAnsi="Times New Roman" w:cs="Times New Roman"/>
          <w:sz w:val="28"/>
          <w:szCs w:val="28"/>
        </w:rPr>
        <w:t>- Quý trọng thời gian, công sức lao động và biết chi tiêu hợp lý.</w:t>
      </w:r>
    </w:p>
    <w:p w14:paraId="2CB119FF" w14:textId="77777777" w:rsidR="000239F8" w:rsidRPr="000239F8" w:rsidRDefault="000239F8" w:rsidP="000239F8">
      <w:pPr>
        <w:tabs>
          <w:tab w:val="left" w:leader="dot" w:pos="9072"/>
        </w:tabs>
        <w:spacing w:after="0" w:line="240" w:lineRule="auto"/>
        <w:rPr>
          <w:rFonts w:ascii="Times New Roman" w:hAnsi="Times New Roman" w:cs="Times New Roman"/>
          <w:sz w:val="28"/>
          <w:szCs w:val="28"/>
        </w:rPr>
      </w:pPr>
      <w:r w:rsidRPr="000239F8">
        <w:rPr>
          <w:rFonts w:ascii="Times New Roman" w:hAnsi="Times New Roman" w:cs="Times New Roman"/>
          <w:sz w:val="28"/>
          <w:szCs w:val="28"/>
        </w:rPr>
        <w:t>- Nhân ái, yêu nước và có trách nhiệm.</w:t>
      </w:r>
    </w:p>
    <w:p w14:paraId="213F1DFC" w14:textId="77777777" w:rsidR="000239F8" w:rsidRPr="000239F8" w:rsidRDefault="000239F8" w:rsidP="000239F8">
      <w:pPr>
        <w:tabs>
          <w:tab w:val="left" w:leader="dot" w:pos="9072"/>
        </w:tabs>
        <w:spacing w:after="0" w:line="240" w:lineRule="auto"/>
        <w:rPr>
          <w:rFonts w:ascii="Times New Roman" w:hAnsi="Times New Roman" w:cs="Times New Roman"/>
          <w:b/>
          <w:sz w:val="28"/>
          <w:szCs w:val="28"/>
        </w:rPr>
      </w:pPr>
      <w:r w:rsidRPr="000239F8">
        <w:rPr>
          <w:rFonts w:ascii="Times New Roman" w:hAnsi="Times New Roman" w:cs="Times New Roman"/>
          <w:b/>
          <w:sz w:val="28"/>
          <w:szCs w:val="28"/>
        </w:rPr>
        <w:t>II. ĐỒ DÙNG DẠY – HỌC</w:t>
      </w:r>
    </w:p>
    <w:p w14:paraId="0D6E17EE" w14:textId="77777777" w:rsidR="000239F8" w:rsidRPr="000239F8" w:rsidRDefault="000239F8" w:rsidP="000239F8">
      <w:pPr>
        <w:tabs>
          <w:tab w:val="left" w:leader="dot" w:pos="9072"/>
        </w:tabs>
        <w:spacing w:after="0" w:line="240" w:lineRule="auto"/>
        <w:rPr>
          <w:rFonts w:ascii="Times New Roman" w:hAnsi="Times New Roman" w:cs="Times New Roman"/>
          <w:b/>
          <w:sz w:val="28"/>
          <w:szCs w:val="28"/>
        </w:rPr>
      </w:pPr>
      <w:r w:rsidRPr="000239F8">
        <w:rPr>
          <w:rFonts w:ascii="Times New Roman" w:hAnsi="Times New Roman" w:cs="Times New Roman"/>
          <w:b/>
          <w:sz w:val="28"/>
          <w:szCs w:val="28"/>
        </w:rPr>
        <w:t>1. Giáo viên</w:t>
      </w:r>
    </w:p>
    <w:p w14:paraId="5398AE99" w14:textId="77777777" w:rsidR="000239F8" w:rsidRPr="000239F8" w:rsidRDefault="000239F8" w:rsidP="000239F8">
      <w:pPr>
        <w:tabs>
          <w:tab w:val="left" w:leader="dot" w:pos="9072"/>
        </w:tabs>
        <w:spacing w:after="0" w:line="240" w:lineRule="auto"/>
        <w:rPr>
          <w:rFonts w:ascii="Times New Roman" w:hAnsi="Times New Roman" w:cs="Times New Roman"/>
          <w:sz w:val="28"/>
          <w:szCs w:val="28"/>
        </w:rPr>
      </w:pPr>
      <w:r w:rsidRPr="000239F8">
        <w:rPr>
          <w:rFonts w:ascii="Times New Roman" w:hAnsi="Times New Roman" w:cs="Times New Roman"/>
          <w:sz w:val="28"/>
          <w:szCs w:val="28"/>
        </w:rPr>
        <w:t>- Video, hình ảnh về các hoạt động kinh doanh trong cuộc sống hằng ngày.</w:t>
      </w:r>
    </w:p>
    <w:p w14:paraId="236EF2B5" w14:textId="77777777" w:rsidR="000239F8" w:rsidRPr="000239F8" w:rsidRDefault="000239F8" w:rsidP="000239F8">
      <w:pPr>
        <w:tabs>
          <w:tab w:val="left" w:leader="dot" w:pos="9072"/>
        </w:tabs>
        <w:spacing w:after="0" w:line="240" w:lineRule="auto"/>
        <w:rPr>
          <w:rFonts w:ascii="Times New Roman" w:hAnsi="Times New Roman" w:cs="Times New Roman"/>
          <w:b/>
          <w:sz w:val="28"/>
          <w:szCs w:val="28"/>
        </w:rPr>
      </w:pPr>
      <w:r w:rsidRPr="000239F8">
        <w:rPr>
          <w:rFonts w:ascii="Times New Roman" w:hAnsi="Times New Roman" w:cs="Times New Roman"/>
          <w:b/>
          <w:sz w:val="28"/>
          <w:szCs w:val="28"/>
        </w:rPr>
        <w:t>2. Học sinh</w:t>
      </w:r>
    </w:p>
    <w:p w14:paraId="7261DC66" w14:textId="77777777" w:rsidR="000239F8" w:rsidRPr="000239F8" w:rsidRDefault="000239F8" w:rsidP="000239F8">
      <w:pPr>
        <w:tabs>
          <w:tab w:val="left" w:leader="dot" w:pos="9072"/>
        </w:tabs>
        <w:spacing w:after="0" w:line="240" w:lineRule="auto"/>
        <w:rPr>
          <w:rFonts w:ascii="Times New Roman" w:hAnsi="Times New Roman" w:cs="Times New Roman"/>
          <w:sz w:val="28"/>
          <w:szCs w:val="28"/>
        </w:rPr>
      </w:pPr>
      <w:r w:rsidRPr="000239F8">
        <w:rPr>
          <w:rFonts w:ascii="Times New Roman" w:hAnsi="Times New Roman" w:cs="Times New Roman"/>
          <w:sz w:val="28"/>
          <w:szCs w:val="28"/>
        </w:rPr>
        <w:t>- Phiếu khảo sát như cầu mua sắm của khánh hàng trong ngày Hội chợ Xuân.</w:t>
      </w:r>
    </w:p>
    <w:tbl>
      <w:tblPr>
        <w:tblStyle w:val="TableGrid"/>
        <w:tblW w:w="0" w:type="auto"/>
        <w:tblLook w:val="04A0" w:firstRow="1" w:lastRow="0" w:firstColumn="1" w:lastColumn="0" w:noHBand="0" w:noVBand="1"/>
      </w:tblPr>
      <w:tblGrid>
        <w:gridCol w:w="9576"/>
      </w:tblGrid>
      <w:tr w:rsidR="000239F8" w:rsidRPr="000239F8" w14:paraId="0B731435" w14:textId="77777777" w:rsidTr="00376251">
        <w:tc>
          <w:tcPr>
            <w:tcW w:w="9576" w:type="dxa"/>
          </w:tcPr>
          <w:p w14:paraId="2F511C4F" w14:textId="77777777" w:rsidR="000239F8" w:rsidRPr="000239F8" w:rsidRDefault="000239F8" w:rsidP="000239F8">
            <w:pPr>
              <w:tabs>
                <w:tab w:val="left" w:leader="dot" w:pos="9072"/>
              </w:tabs>
              <w:rPr>
                <w:rFonts w:ascii="Times New Roman" w:hAnsi="Times New Roman" w:cs="Times New Roman"/>
                <w:sz w:val="28"/>
                <w:szCs w:val="28"/>
              </w:rPr>
            </w:pPr>
            <w:r w:rsidRPr="000239F8">
              <w:rPr>
                <w:rFonts w:ascii="Times New Roman" w:hAnsi="Times New Roman" w:cs="Times New Roman"/>
                <w:sz w:val="28"/>
                <w:szCs w:val="28"/>
              </w:rPr>
              <w:t>Phiếu khảo sát</w:t>
            </w:r>
          </w:p>
          <w:p w14:paraId="55B7C1DD" w14:textId="77777777" w:rsidR="000239F8" w:rsidRPr="000239F8" w:rsidRDefault="000239F8" w:rsidP="000239F8">
            <w:pPr>
              <w:tabs>
                <w:tab w:val="left" w:leader="dot" w:pos="9072"/>
              </w:tabs>
              <w:rPr>
                <w:rFonts w:ascii="Times New Roman" w:hAnsi="Times New Roman" w:cs="Times New Roman"/>
                <w:sz w:val="28"/>
                <w:szCs w:val="28"/>
              </w:rPr>
            </w:pPr>
            <w:r w:rsidRPr="000239F8">
              <w:rPr>
                <w:rFonts w:ascii="Times New Roman" w:hAnsi="Times New Roman" w:cs="Times New Roman"/>
                <w:sz w:val="28"/>
                <w:szCs w:val="28"/>
              </w:rPr>
              <w:t>Tên khách hàng:</w:t>
            </w:r>
          </w:p>
          <w:tbl>
            <w:tblPr>
              <w:tblStyle w:val="TableGrid"/>
              <w:tblW w:w="0" w:type="auto"/>
              <w:tblLook w:val="04A0" w:firstRow="1" w:lastRow="0" w:firstColumn="1" w:lastColumn="0" w:noHBand="0" w:noVBand="1"/>
            </w:tblPr>
            <w:tblGrid>
              <w:gridCol w:w="714"/>
              <w:gridCol w:w="5523"/>
              <w:gridCol w:w="3113"/>
            </w:tblGrid>
            <w:tr w:rsidR="000239F8" w:rsidRPr="000239F8" w14:paraId="23BF6200" w14:textId="77777777" w:rsidTr="00376251">
              <w:tc>
                <w:tcPr>
                  <w:tcW w:w="704" w:type="dxa"/>
                </w:tcPr>
                <w:p w14:paraId="059519D9" w14:textId="77777777" w:rsidR="000239F8" w:rsidRPr="000239F8" w:rsidRDefault="000239F8" w:rsidP="000239F8">
                  <w:pPr>
                    <w:tabs>
                      <w:tab w:val="left" w:leader="dot" w:pos="9072"/>
                    </w:tabs>
                    <w:rPr>
                      <w:rFonts w:ascii="Times New Roman" w:hAnsi="Times New Roman" w:cs="Times New Roman"/>
                      <w:sz w:val="28"/>
                      <w:szCs w:val="28"/>
                    </w:rPr>
                  </w:pPr>
                  <w:r w:rsidRPr="000239F8">
                    <w:rPr>
                      <w:rFonts w:ascii="Times New Roman" w:hAnsi="Times New Roman" w:cs="Times New Roman"/>
                      <w:sz w:val="28"/>
                      <w:szCs w:val="28"/>
                    </w:rPr>
                    <w:t>STT</w:t>
                  </w:r>
                </w:p>
              </w:tc>
              <w:tc>
                <w:tcPr>
                  <w:tcW w:w="5526" w:type="dxa"/>
                </w:tcPr>
                <w:p w14:paraId="440D5626" w14:textId="77777777" w:rsidR="000239F8" w:rsidRPr="000239F8" w:rsidRDefault="000239F8" w:rsidP="000239F8">
                  <w:pPr>
                    <w:tabs>
                      <w:tab w:val="left" w:leader="dot" w:pos="9072"/>
                    </w:tabs>
                    <w:jc w:val="center"/>
                    <w:rPr>
                      <w:rFonts w:ascii="Times New Roman" w:hAnsi="Times New Roman" w:cs="Times New Roman"/>
                      <w:sz w:val="28"/>
                      <w:szCs w:val="28"/>
                    </w:rPr>
                  </w:pPr>
                  <w:r w:rsidRPr="000239F8">
                    <w:rPr>
                      <w:rFonts w:ascii="Times New Roman" w:hAnsi="Times New Roman" w:cs="Times New Roman"/>
                      <w:sz w:val="28"/>
                      <w:szCs w:val="28"/>
                    </w:rPr>
                    <w:t>Mặt hàng</w:t>
                  </w:r>
                </w:p>
              </w:tc>
              <w:tc>
                <w:tcPr>
                  <w:tcW w:w="3115" w:type="dxa"/>
                </w:tcPr>
                <w:p w14:paraId="4EAED21C" w14:textId="77777777" w:rsidR="000239F8" w:rsidRPr="000239F8" w:rsidRDefault="000239F8" w:rsidP="000239F8">
                  <w:pPr>
                    <w:tabs>
                      <w:tab w:val="left" w:leader="dot" w:pos="9072"/>
                    </w:tabs>
                    <w:jc w:val="center"/>
                    <w:rPr>
                      <w:rFonts w:ascii="Times New Roman" w:hAnsi="Times New Roman" w:cs="Times New Roman"/>
                      <w:sz w:val="28"/>
                      <w:szCs w:val="28"/>
                    </w:rPr>
                  </w:pPr>
                  <w:r w:rsidRPr="000239F8">
                    <w:rPr>
                      <w:rFonts w:ascii="Times New Roman" w:hAnsi="Times New Roman" w:cs="Times New Roman"/>
                      <w:sz w:val="28"/>
                      <w:szCs w:val="28"/>
                    </w:rPr>
                    <w:t>Số lượng</w:t>
                  </w:r>
                </w:p>
              </w:tc>
            </w:tr>
            <w:tr w:rsidR="000239F8" w:rsidRPr="000239F8" w14:paraId="798B6592" w14:textId="77777777" w:rsidTr="00376251">
              <w:tc>
                <w:tcPr>
                  <w:tcW w:w="704" w:type="dxa"/>
                </w:tcPr>
                <w:p w14:paraId="001F6E13" w14:textId="77777777" w:rsidR="000239F8" w:rsidRPr="000239F8" w:rsidRDefault="000239F8" w:rsidP="000239F8">
                  <w:pPr>
                    <w:tabs>
                      <w:tab w:val="left" w:leader="dot" w:pos="9072"/>
                    </w:tabs>
                    <w:rPr>
                      <w:rFonts w:ascii="Times New Roman" w:hAnsi="Times New Roman" w:cs="Times New Roman"/>
                      <w:sz w:val="28"/>
                      <w:szCs w:val="28"/>
                    </w:rPr>
                  </w:pPr>
                  <w:r w:rsidRPr="000239F8">
                    <w:rPr>
                      <w:rFonts w:ascii="Times New Roman" w:hAnsi="Times New Roman" w:cs="Times New Roman"/>
                      <w:sz w:val="28"/>
                      <w:szCs w:val="28"/>
                    </w:rPr>
                    <w:t>1</w:t>
                  </w:r>
                </w:p>
              </w:tc>
              <w:tc>
                <w:tcPr>
                  <w:tcW w:w="5526" w:type="dxa"/>
                </w:tcPr>
                <w:p w14:paraId="50CE7ABC" w14:textId="77777777" w:rsidR="000239F8" w:rsidRPr="000239F8" w:rsidRDefault="000239F8" w:rsidP="000239F8">
                  <w:pPr>
                    <w:tabs>
                      <w:tab w:val="left" w:leader="dot" w:pos="9072"/>
                    </w:tabs>
                    <w:rPr>
                      <w:rFonts w:ascii="Times New Roman" w:hAnsi="Times New Roman" w:cs="Times New Roman"/>
                      <w:sz w:val="28"/>
                      <w:szCs w:val="28"/>
                    </w:rPr>
                  </w:pPr>
                  <w:r w:rsidRPr="000239F8">
                    <w:rPr>
                      <w:rFonts w:ascii="Times New Roman" w:hAnsi="Times New Roman" w:cs="Times New Roman"/>
                      <w:sz w:val="28"/>
                      <w:szCs w:val="28"/>
                    </w:rPr>
                    <w:t>Bánh kẹo Tết</w:t>
                  </w:r>
                </w:p>
              </w:tc>
              <w:tc>
                <w:tcPr>
                  <w:tcW w:w="3115" w:type="dxa"/>
                </w:tcPr>
                <w:p w14:paraId="1C47621B" w14:textId="77777777" w:rsidR="000239F8" w:rsidRPr="000239F8" w:rsidRDefault="000239F8" w:rsidP="000239F8">
                  <w:pPr>
                    <w:tabs>
                      <w:tab w:val="left" w:leader="dot" w:pos="9072"/>
                    </w:tabs>
                    <w:rPr>
                      <w:rFonts w:ascii="Times New Roman" w:hAnsi="Times New Roman" w:cs="Times New Roman"/>
                      <w:sz w:val="28"/>
                      <w:szCs w:val="28"/>
                    </w:rPr>
                  </w:pPr>
                </w:p>
              </w:tc>
            </w:tr>
            <w:tr w:rsidR="000239F8" w:rsidRPr="000239F8" w14:paraId="2D3E3E77" w14:textId="77777777" w:rsidTr="00376251">
              <w:tc>
                <w:tcPr>
                  <w:tcW w:w="704" w:type="dxa"/>
                </w:tcPr>
                <w:p w14:paraId="73C481FB" w14:textId="77777777" w:rsidR="000239F8" w:rsidRPr="000239F8" w:rsidRDefault="000239F8" w:rsidP="000239F8">
                  <w:pPr>
                    <w:tabs>
                      <w:tab w:val="left" w:leader="dot" w:pos="9072"/>
                    </w:tabs>
                    <w:rPr>
                      <w:rFonts w:ascii="Times New Roman" w:hAnsi="Times New Roman" w:cs="Times New Roman"/>
                      <w:sz w:val="28"/>
                      <w:szCs w:val="28"/>
                    </w:rPr>
                  </w:pPr>
                  <w:r w:rsidRPr="000239F8">
                    <w:rPr>
                      <w:rFonts w:ascii="Times New Roman" w:hAnsi="Times New Roman" w:cs="Times New Roman"/>
                      <w:sz w:val="28"/>
                      <w:szCs w:val="28"/>
                    </w:rPr>
                    <w:t>2</w:t>
                  </w:r>
                </w:p>
              </w:tc>
              <w:tc>
                <w:tcPr>
                  <w:tcW w:w="5526" w:type="dxa"/>
                </w:tcPr>
                <w:p w14:paraId="54BB6268" w14:textId="77777777" w:rsidR="000239F8" w:rsidRPr="000239F8" w:rsidRDefault="000239F8" w:rsidP="000239F8">
                  <w:pPr>
                    <w:tabs>
                      <w:tab w:val="left" w:leader="dot" w:pos="9072"/>
                    </w:tabs>
                    <w:rPr>
                      <w:rFonts w:ascii="Times New Roman" w:hAnsi="Times New Roman" w:cs="Times New Roman"/>
                      <w:sz w:val="28"/>
                      <w:szCs w:val="28"/>
                    </w:rPr>
                  </w:pPr>
                  <w:r w:rsidRPr="000239F8">
                    <w:rPr>
                      <w:rFonts w:ascii="Times New Roman" w:hAnsi="Times New Roman" w:cs="Times New Roman"/>
                      <w:sz w:val="28"/>
                      <w:szCs w:val="28"/>
                    </w:rPr>
                    <w:t>Mứt</w:t>
                  </w:r>
                </w:p>
              </w:tc>
              <w:tc>
                <w:tcPr>
                  <w:tcW w:w="3115" w:type="dxa"/>
                </w:tcPr>
                <w:p w14:paraId="33BB2319" w14:textId="77777777" w:rsidR="000239F8" w:rsidRPr="000239F8" w:rsidRDefault="000239F8" w:rsidP="000239F8">
                  <w:pPr>
                    <w:tabs>
                      <w:tab w:val="left" w:leader="dot" w:pos="9072"/>
                    </w:tabs>
                    <w:rPr>
                      <w:rFonts w:ascii="Times New Roman" w:hAnsi="Times New Roman" w:cs="Times New Roman"/>
                      <w:sz w:val="28"/>
                      <w:szCs w:val="28"/>
                    </w:rPr>
                  </w:pPr>
                </w:p>
              </w:tc>
            </w:tr>
            <w:tr w:rsidR="000239F8" w:rsidRPr="000239F8" w14:paraId="2D777D65" w14:textId="77777777" w:rsidTr="00376251">
              <w:tc>
                <w:tcPr>
                  <w:tcW w:w="704" w:type="dxa"/>
                </w:tcPr>
                <w:p w14:paraId="47EF208A" w14:textId="77777777" w:rsidR="000239F8" w:rsidRPr="000239F8" w:rsidRDefault="000239F8" w:rsidP="000239F8">
                  <w:pPr>
                    <w:tabs>
                      <w:tab w:val="left" w:leader="dot" w:pos="9072"/>
                    </w:tabs>
                    <w:rPr>
                      <w:rFonts w:ascii="Times New Roman" w:hAnsi="Times New Roman" w:cs="Times New Roman"/>
                      <w:sz w:val="28"/>
                      <w:szCs w:val="28"/>
                    </w:rPr>
                  </w:pPr>
                  <w:r w:rsidRPr="000239F8">
                    <w:rPr>
                      <w:rFonts w:ascii="Times New Roman" w:hAnsi="Times New Roman" w:cs="Times New Roman"/>
                      <w:sz w:val="28"/>
                      <w:szCs w:val="28"/>
                    </w:rPr>
                    <w:t>….</w:t>
                  </w:r>
                </w:p>
              </w:tc>
              <w:tc>
                <w:tcPr>
                  <w:tcW w:w="5526" w:type="dxa"/>
                </w:tcPr>
                <w:p w14:paraId="3BC028A6" w14:textId="77777777" w:rsidR="000239F8" w:rsidRPr="000239F8" w:rsidRDefault="000239F8" w:rsidP="000239F8">
                  <w:pPr>
                    <w:tabs>
                      <w:tab w:val="left" w:leader="dot" w:pos="9072"/>
                    </w:tabs>
                    <w:rPr>
                      <w:rFonts w:ascii="Times New Roman" w:hAnsi="Times New Roman" w:cs="Times New Roman"/>
                      <w:sz w:val="28"/>
                      <w:szCs w:val="28"/>
                    </w:rPr>
                  </w:pPr>
                </w:p>
              </w:tc>
              <w:tc>
                <w:tcPr>
                  <w:tcW w:w="3115" w:type="dxa"/>
                </w:tcPr>
                <w:p w14:paraId="55E42BF7" w14:textId="77777777" w:rsidR="000239F8" w:rsidRPr="000239F8" w:rsidRDefault="000239F8" w:rsidP="000239F8">
                  <w:pPr>
                    <w:tabs>
                      <w:tab w:val="left" w:leader="dot" w:pos="9072"/>
                    </w:tabs>
                    <w:rPr>
                      <w:rFonts w:ascii="Times New Roman" w:hAnsi="Times New Roman" w:cs="Times New Roman"/>
                      <w:sz w:val="28"/>
                      <w:szCs w:val="28"/>
                    </w:rPr>
                  </w:pPr>
                </w:p>
              </w:tc>
            </w:tr>
            <w:tr w:rsidR="000239F8" w:rsidRPr="000239F8" w14:paraId="262900F4" w14:textId="77777777" w:rsidTr="00376251">
              <w:tc>
                <w:tcPr>
                  <w:tcW w:w="704" w:type="dxa"/>
                </w:tcPr>
                <w:p w14:paraId="5C125D49" w14:textId="77777777" w:rsidR="000239F8" w:rsidRPr="000239F8" w:rsidRDefault="000239F8" w:rsidP="000239F8">
                  <w:pPr>
                    <w:tabs>
                      <w:tab w:val="left" w:leader="dot" w:pos="9072"/>
                    </w:tabs>
                    <w:rPr>
                      <w:rFonts w:ascii="Times New Roman" w:hAnsi="Times New Roman" w:cs="Times New Roman"/>
                      <w:sz w:val="28"/>
                      <w:szCs w:val="28"/>
                    </w:rPr>
                  </w:pPr>
                </w:p>
              </w:tc>
              <w:tc>
                <w:tcPr>
                  <w:tcW w:w="5526" w:type="dxa"/>
                </w:tcPr>
                <w:p w14:paraId="4791B24E" w14:textId="77777777" w:rsidR="000239F8" w:rsidRPr="000239F8" w:rsidRDefault="000239F8" w:rsidP="000239F8">
                  <w:pPr>
                    <w:tabs>
                      <w:tab w:val="left" w:leader="dot" w:pos="9072"/>
                    </w:tabs>
                    <w:rPr>
                      <w:rFonts w:ascii="Times New Roman" w:hAnsi="Times New Roman" w:cs="Times New Roman"/>
                      <w:sz w:val="28"/>
                      <w:szCs w:val="28"/>
                    </w:rPr>
                  </w:pPr>
                </w:p>
              </w:tc>
              <w:tc>
                <w:tcPr>
                  <w:tcW w:w="3115" w:type="dxa"/>
                </w:tcPr>
                <w:p w14:paraId="3B722CAF" w14:textId="77777777" w:rsidR="000239F8" w:rsidRPr="000239F8" w:rsidRDefault="000239F8" w:rsidP="000239F8">
                  <w:pPr>
                    <w:tabs>
                      <w:tab w:val="left" w:leader="dot" w:pos="9072"/>
                    </w:tabs>
                    <w:rPr>
                      <w:rFonts w:ascii="Times New Roman" w:hAnsi="Times New Roman" w:cs="Times New Roman"/>
                      <w:sz w:val="28"/>
                      <w:szCs w:val="28"/>
                    </w:rPr>
                  </w:pPr>
                </w:p>
              </w:tc>
            </w:tr>
          </w:tbl>
          <w:p w14:paraId="0E166025" w14:textId="77777777" w:rsidR="000239F8" w:rsidRPr="000239F8" w:rsidRDefault="000239F8" w:rsidP="000239F8">
            <w:pPr>
              <w:tabs>
                <w:tab w:val="left" w:leader="dot" w:pos="9072"/>
              </w:tabs>
              <w:rPr>
                <w:rFonts w:ascii="Times New Roman" w:hAnsi="Times New Roman" w:cs="Times New Roman"/>
                <w:sz w:val="28"/>
                <w:szCs w:val="28"/>
              </w:rPr>
            </w:pPr>
          </w:p>
        </w:tc>
      </w:tr>
    </w:tbl>
    <w:p w14:paraId="58DAE189" w14:textId="77777777" w:rsidR="000239F8" w:rsidRPr="000239F8" w:rsidRDefault="000239F8" w:rsidP="000239F8">
      <w:pPr>
        <w:tabs>
          <w:tab w:val="left" w:leader="dot" w:pos="9072"/>
        </w:tabs>
        <w:spacing w:after="0" w:line="240" w:lineRule="auto"/>
        <w:rPr>
          <w:rFonts w:ascii="Times New Roman" w:hAnsi="Times New Roman" w:cs="Times New Roman"/>
          <w:sz w:val="28"/>
          <w:szCs w:val="28"/>
        </w:rPr>
      </w:pPr>
    </w:p>
    <w:p w14:paraId="600B2C05" w14:textId="77777777" w:rsidR="000239F8" w:rsidRPr="000239F8" w:rsidRDefault="000239F8" w:rsidP="000239F8">
      <w:pPr>
        <w:tabs>
          <w:tab w:val="left" w:leader="dot" w:pos="9072"/>
        </w:tabs>
        <w:spacing w:after="0" w:line="240" w:lineRule="auto"/>
        <w:rPr>
          <w:rFonts w:ascii="Times New Roman" w:hAnsi="Times New Roman" w:cs="Times New Roman"/>
          <w:b/>
          <w:sz w:val="28"/>
          <w:szCs w:val="28"/>
        </w:rPr>
      </w:pPr>
      <w:r w:rsidRPr="000239F8">
        <w:rPr>
          <w:rFonts w:ascii="Times New Roman" w:hAnsi="Times New Roman" w:cs="Times New Roman"/>
          <w:b/>
          <w:sz w:val="28"/>
          <w:szCs w:val="28"/>
        </w:rPr>
        <w:t>III. CÁC HOẠT ĐỘNG DẠY – HỌC CHỦ YẾU</w:t>
      </w:r>
    </w:p>
    <w:tbl>
      <w:tblPr>
        <w:tblStyle w:val="TableGrid"/>
        <w:tblW w:w="0" w:type="auto"/>
        <w:tblLook w:val="04A0" w:firstRow="1" w:lastRow="0" w:firstColumn="1" w:lastColumn="0" w:noHBand="0" w:noVBand="1"/>
      </w:tblPr>
      <w:tblGrid>
        <w:gridCol w:w="4788"/>
        <w:gridCol w:w="4788"/>
      </w:tblGrid>
      <w:tr w:rsidR="000239F8" w:rsidRPr="000239F8" w14:paraId="3F3EC8F1" w14:textId="77777777" w:rsidTr="00376251">
        <w:tc>
          <w:tcPr>
            <w:tcW w:w="4788" w:type="dxa"/>
          </w:tcPr>
          <w:p w14:paraId="27A4A132" w14:textId="77777777" w:rsidR="000239F8" w:rsidRPr="000239F8" w:rsidRDefault="000239F8" w:rsidP="000239F8">
            <w:pPr>
              <w:tabs>
                <w:tab w:val="left" w:leader="dot" w:pos="9072"/>
              </w:tabs>
              <w:jc w:val="center"/>
              <w:rPr>
                <w:rFonts w:ascii="Times New Roman" w:hAnsi="Times New Roman" w:cs="Times New Roman"/>
                <w:b/>
                <w:bCs/>
                <w:sz w:val="28"/>
                <w:szCs w:val="28"/>
              </w:rPr>
            </w:pPr>
            <w:r w:rsidRPr="000239F8">
              <w:rPr>
                <w:rFonts w:ascii="Times New Roman" w:hAnsi="Times New Roman" w:cs="Times New Roman"/>
                <w:b/>
                <w:bCs/>
                <w:sz w:val="28"/>
                <w:szCs w:val="28"/>
              </w:rPr>
              <w:t>Hoạt động của GV</w:t>
            </w:r>
          </w:p>
        </w:tc>
        <w:tc>
          <w:tcPr>
            <w:tcW w:w="4788" w:type="dxa"/>
          </w:tcPr>
          <w:p w14:paraId="71C8CBC9" w14:textId="77777777" w:rsidR="000239F8" w:rsidRPr="000239F8" w:rsidRDefault="000239F8" w:rsidP="000239F8">
            <w:pPr>
              <w:tabs>
                <w:tab w:val="left" w:leader="dot" w:pos="9072"/>
              </w:tabs>
              <w:jc w:val="center"/>
              <w:rPr>
                <w:rFonts w:ascii="Times New Roman" w:hAnsi="Times New Roman" w:cs="Times New Roman"/>
                <w:b/>
                <w:bCs/>
                <w:sz w:val="28"/>
                <w:szCs w:val="28"/>
              </w:rPr>
            </w:pPr>
            <w:r w:rsidRPr="000239F8">
              <w:rPr>
                <w:rFonts w:ascii="Times New Roman" w:hAnsi="Times New Roman" w:cs="Times New Roman"/>
                <w:b/>
                <w:bCs/>
                <w:sz w:val="28"/>
                <w:szCs w:val="28"/>
              </w:rPr>
              <w:t>Hoạt động của HS</w:t>
            </w:r>
          </w:p>
        </w:tc>
      </w:tr>
      <w:tr w:rsidR="000239F8" w:rsidRPr="000239F8" w14:paraId="728E0DB7" w14:textId="77777777" w:rsidTr="00376251">
        <w:tc>
          <w:tcPr>
            <w:tcW w:w="9576" w:type="dxa"/>
            <w:gridSpan w:val="2"/>
          </w:tcPr>
          <w:p w14:paraId="66AFA72E" w14:textId="77777777" w:rsidR="000239F8" w:rsidRPr="000239F8" w:rsidRDefault="000239F8" w:rsidP="000239F8">
            <w:pPr>
              <w:tabs>
                <w:tab w:val="left" w:leader="dot" w:pos="9072"/>
              </w:tabs>
              <w:rPr>
                <w:rFonts w:ascii="Times New Roman" w:hAnsi="Times New Roman" w:cs="Times New Roman"/>
                <w:b/>
                <w:sz w:val="28"/>
                <w:szCs w:val="28"/>
              </w:rPr>
            </w:pPr>
            <w:r w:rsidRPr="000239F8">
              <w:rPr>
                <w:rFonts w:ascii="Times New Roman" w:hAnsi="Times New Roman" w:cs="Times New Roman"/>
                <w:b/>
                <w:sz w:val="28"/>
                <w:szCs w:val="28"/>
              </w:rPr>
              <w:t>1. Hoạt động khởi động    (5p)</w:t>
            </w:r>
          </w:p>
          <w:p w14:paraId="7BAD838C" w14:textId="77777777" w:rsidR="000239F8" w:rsidRPr="000239F8" w:rsidRDefault="000239F8" w:rsidP="000239F8">
            <w:pPr>
              <w:tabs>
                <w:tab w:val="left" w:leader="dot" w:pos="9072"/>
              </w:tabs>
              <w:rPr>
                <w:rFonts w:ascii="Times New Roman" w:hAnsi="Times New Roman" w:cs="Times New Roman"/>
                <w:sz w:val="28"/>
                <w:szCs w:val="28"/>
              </w:rPr>
            </w:pPr>
            <w:r w:rsidRPr="000239F8">
              <w:rPr>
                <w:rFonts w:ascii="Times New Roman" w:hAnsi="Times New Roman" w:cs="Times New Roman"/>
                <w:sz w:val="28"/>
                <w:szCs w:val="28"/>
              </w:rPr>
              <w:t>Mục tiêu:</w:t>
            </w:r>
          </w:p>
          <w:p w14:paraId="4A9C8B05" w14:textId="77777777" w:rsidR="000239F8" w:rsidRPr="000239F8" w:rsidRDefault="000239F8" w:rsidP="000239F8">
            <w:pPr>
              <w:tabs>
                <w:tab w:val="left" w:leader="dot" w:pos="9072"/>
              </w:tabs>
              <w:rPr>
                <w:rFonts w:ascii="Times New Roman" w:hAnsi="Times New Roman" w:cs="Times New Roman"/>
                <w:sz w:val="28"/>
                <w:szCs w:val="28"/>
              </w:rPr>
            </w:pPr>
            <w:r w:rsidRPr="000239F8">
              <w:rPr>
                <w:rFonts w:ascii="Times New Roman" w:hAnsi="Times New Roman" w:cs="Times New Roman"/>
                <w:sz w:val="28"/>
                <w:szCs w:val="28"/>
              </w:rPr>
              <w:t>- Giúp HS hứng khởi trước bài học</w:t>
            </w:r>
          </w:p>
        </w:tc>
      </w:tr>
      <w:tr w:rsidR="000239F8" w:rsidRPr="000239F8" w14:paraId="67293947" w14:textId="77777777" w:rsidTr="00376251">
        <w:tc>
          <w:tcPr>
            <w:tcW w:w="4788" w:type="dxa"/>
          </w:tcPr>
          <w:p w14:paraId="4EB10996" w14:textId="77777777" w:rsidR="000239F8" w:rsidRPr="000239F8" w:rsidRDefault="000239F8" w:rsidP="000239F8">
            <w:pPr>
              <w:tabs>
                <w:tab w:val="left" w:leader="dot" w:pos="9072"/>
              </w:tabs>
              <w:rPr>
                <w:rFonts w:ascii="Times New Roman" w:hAnsi="Times New Roman" w:cs="Times New Roman"/>
                <w:sz w:val="28"/>
                <w:szCs w:val="28"/>
              </w:rPr>
            </w:pPr>
            <w:r w:rsidRPr="000239F8">
              <w:rPr>
                <w:rFonts w:ascii="Times New Roman" w:hAnsi="Times New Roman" w:cs="Times New Roman"/>
                <w:sz w:val="28"/>
                <w:szCs w:val="28"/>
              </w:rPr>
              <w:t>- GV cho HS khởi động bằng bài hát về Tết.</w:t>
            </w:r>
          </w:p>
        </w:tc>
        <w:tc>
          <w:tcPr>
            <w:tcW w:w="4788" w:type="dxa"/>
          </w:tcPr>
          <w:p w14:paraId="78C98CBD" w14:textId="77777777" w:rsidR="000239F8" w:rsidRPr="000239F8" w:rsidRDefault="000239F8" w:rsidP="000239F8">
            <w:pPr>
              <w:tabs>
                <w:tab w:val="left" w:leader="dot" w:pos="9072"/>
              </w:tabs>
              <w:rPr>
                <w:rFonts w:ascii="Times New Roman" w:hAnsi="Times New Roman" w:cs="Times New Roman"/>
                <w:sz w:val="28"/>
                <w:szCs w:val="28"/>
              </w:rPr>
            </w:pPr>
            <w:r w:rsidRPr="000239F8">
              <w:rPr>
                <w:rFonts w:ascii="Times New Roman" w:hAnsi="Times New Roman" w:cs="Times New Roman"/>
                <w:sz w:val="28"/>
                <w:szCs w:val="28"/>
              </w:rPr>
              <w:t>- HS hát.</w:t>
            </w:r>
          </w:p>
        </w:tc>
      </w:tr>
      <w:tr w:rsidR="000239F8" w:rsidRPr="000239F8" w14:paraId="0ECE071D" w14:textId="77777777" w:rsidTr="00376251">
        <w:tc>
          <w:tcPr>
            <w:tcW w:w="9576" w:type="dxa"/>
            <w:gridSpan w:val="2"/>
          </w:tcPr>
          <w:p w14:paraId="33873422" w14:textId="77777777" w:rsidR="000239F8" w:rsidRPr="000239F8" w:rsidRDefault="000239F8" w:rsidP="000239F8">
            <w:pPr>
              <w:tabs>
                <w:tab w:val="left" w:leader="dot" w:pos="9072"/>
              </w:tabs>
              <w:rPr>
                <w:rFonts w:ascii="Times New Roman" w:hAnsi="Times New Roman" w:cs="Times New Roman"/>
                <w:b/>
                <w:bCs/>
                <w:sz w:val="28"/>
                <w:szCs w:val="28"/>
              </w:rPr>
            </w:pPr>
            <w:r w:rsidRPr="000239F8">
              <w:rPr>
                <w:rFonts w:ascii="Times New Roman" w:hAnsi="Times New Roman" w:cs="Times New Roman"/>
                <w:b/>
                <w:bCs/>
                <w:sz w:val="28"/>
                <w:szCs w:val="28"/>
              </w:rPr>
              <w:t>2. Hoạt động khám phá kiến thức   (25p)</w:t>
            </w:r>
          </w:p>
          <w:p w14:paraId="64E7BFEF" w14:textId="77777777" w:rsidR="000239F8" w:rsidRPr="000239F8" w:rsidRDefault="000239F8" w:rsidP="000239F8">
            <w:pPr>
              <w:tabs>
                <w:tab w:val="left" w:leader="dot" w:pos="9072"/>
              </w:tabs>
              <w:rPr>
                <w:rFonts w:ascii="Times New Roman" w:hAnsi="Times New Roman" w:cs="Times New Roman"/>
                <w:b/>
                <w:bCs/>
                <w:sz w:val="28"/>
                <w:szCs w:val="28"/>
              </w:rPr>
            </w:pPr>
            <w:r w:rsidRPr="000239F8">
              <w:rPr>
                <w:rFonts w:ascii="Times New Roman" w:hAnsi="Times New Roman" w:cs="Times New Roman"/>
                <w:b/>
                <w:bCs/>
                <w:sz w:val="28"/>
                <w:szCs w:val="28"/>
              </w:rPr>
              <w:t>2.1:Nhận diện về hoạt động kinh doanh</w:t>
            </w:r>
          </w:p>
          <w:p w14:paraId="29BB2DE2" w14:textId="77777777" w:rsidR="000239F8" w:rsidRPr="000239F8" w:rsidRDefault="000239F8" w:rsidP="000239F8">
            <w:pPr>
              <w:tabs>
                <w:tab w:val="left" w:leader="dot" w:pos="9072"/>
              </w:tabs>
              <w:rPr>
                <w:rFonts w:ascii="Times New Roman" w:hAnsi="Times New Roman" w:cs="Times New Roman"/>
                <w:sz w:val="28"/>
                <w:szCs w:val="28"/>
              </w:rPr>
            </w:pPr>
            <w:r w:rsidRPr="000239F8">
              <w:rPr>
                <w:rFonts w:ascii="Times New Roman" w:hAnsi="Times New Roman" w:cs="Times New Roman"/>
                <w:sz w:val="28"/>
                <w:szCs w:val="28"/>
              </w:rPr>
              <w:t xml:space="preserve">Mục tiêu: </w:t>
            </w:r>
          </w:p>
          <w:p w14:paraId="0CDC0CD3" w14:textId="77777777" w:rsidR="000239F8" w:rsidRPr="000239F8" w:rsidRDefault="000239F8" w:rsidP="000239F8">
            <w:pPr>
              <w:tabs>
                <w:tab w:val="left" w:leader="dot" w:pos="9072"/>
              </w:tabs>
              <w:rPr>
                <w:rFonts w:ascii="Times New Roman" w:hAnsi="Times New Roman" w:cs="Times New Roman"/>
                <w:sz w:val="28"/>
                <w:szCs w:val="28"/>
              </w:rPr>
            </w:pPr>
            <w:r w:rsidRPr="000239F8">
              <w:rPr>
                <w:rFonts w:ascii="Times New Roman" w:hAnsi="Times New Roman" w:cs="Times New Roman"/>
                <w:sz w:val="28"/>
                <w:szCs w:val="28"/>
              </w:rPr>
              <w:t>- HS nhận diện được một số hoạt động kinh doanh trong đời sống hằng ngày.</w:t>
            </w:r>
          </w:p>
          <w:p w14:paraId="70E4A655" w14:textId="77777777" w:rsidR="000239F8" w:rsidRPr="000239F8" w:rsidRDefault="000239F8" w:rsidP="000239F8">
            <w:pPr>
              <w:tabs>
                <w:tab w:val="left" w:leader="dot" w:pos="9072"/>
              </w:tabs>
              <w:rPr>
                <w:rFonts w:ascii="Times New Roman" w:hAnsi="Times New Roman" w:cs="Times New Roman"/>
                <w:sz w:val="28"/>
                <w:szCs w:val="28"/>
              </w:rPr>
            </w:pPr>
            <w:r w:rsidRPr="000239F8">
              <w:rPr>
                <w:rFonts w:ascii="Times New Roman" w:hAnsi="Times New Roman" w:cs="Times New Roman"/>
                <w:sz w:val="28"/>
                <w:szCs w:val="28"/>
              </w:rPr>
              <w:t>- HS nêu được một số tên sản phẩm phù hợp có thể kinh doanh tại Hội chợ Xuân do nhà trường tổ chức</w:t>
            </w:r>
          </w:p>
        </w:tc>
      </w:tr>
      <w:tr w:rsidR="000239F8" w:rsidRPr="000239F8" w14:paraId="14412D42" w14:textId="77777777" w:rsidTr="00376251">
        <w:tc>
          <w:tcPr>
            <w:tcW w:w="4788" w:type="dxa"/>
          </w:tcPr>
          <w:p w14:paraId="10F39D4F" w14:textId="77777777" w:rsidR="000239F8" w:rsidRPr="000239F8" w:rsidRDefault="000239F8" w:rsidP="000239F8">
            <w:pPr>
              <w:tabs>
                <w:tab w:val="left" w:leader="dot" w:pos="9072"/>
              </w:tabs>
              <w:rPr>
                <w:rFonts w:ascii="Times New Roman" w:hAnsi="Times New Roman" w:cs="Times New Roman"/>
                <w:sz w:val="28"/>
                <w:szCs w:val="28"/>
              </w:rPr>
            </w:pPr>
            <w:r w:rsidRPr="000239F8">
              <w:rPr>
                <w:rFonts w:ascii="Times New Roman" w:hAnsi="Times New Roman" w:cs="Times New Roman"/>
                <w:sz w:val="28"/>
                <w:szCs w:val="28"/>
              </w:rPr>
              <w:lastRenderedPageBreak/>
              <w:t>- GV cho HS quan sát hình ảnh, video về hoạt động kinh doanh (lựa chọn hoạt động gần gũi với học sinh)</w:t>
            </w:r>
          </w:p>
          <w:p w14:paraId="6CE694E5" w14:textId="77777777" w:rsidR="000239F8" w:rsidRPr="000239F8" w:rsidRDefault="000239F8" w:rsidP="000239F8">
            <w:pPr>
              <w:tabs>
                <w:tab w:val="left" w:leader="dot" w:pos="9072"/>
              </w:tabs>
              <w:rPr>
                <w:rFonts w:ascii="Times New Roman" w:hAnsi="Times New Roman" w:cs="Times New Roman"/>
                <w:sz w:val="28"/>
                <w:szCs w:val="28"/>
              </w:rPr>
            </w:pPr>
            <w:r w:rsidRPr="000239F8">
              <w:rPr>
                <w:rFonts w:ascii="Times New Roman" w:hAnsi="Times New Roman" w:cs="Times New Roman"/>
                <w:sz w:val="28"/>
                <w:szCs w:val="28"/>
              </w:rPr>
              <w:t>+ Các em thấy có những hoạt động kinh doanh nào trong video/hình ảnh vừa rồi.</w:t>
            </w:r>
          </w:p>
          <w:p w14:paraId="64EB140B" w14:textId="77777777" w:rsidR="000239F8" w:rsidRPr="000239F8" w:rsidRDefault="000239F8" w:rsidP="000239F8">
            <w:pPr>
              <w:tabs>
                <w:tab w:val="left" w:leader="dot" w:pos="9072"/>
              </w:tabs>
              <w:rPr>
                <w:rFonts w:ascii="Times New Roman" w:hAnsi="Times New Roman" w:cs="Times New Roman"/>
                <w:sz w:val="28"/>
                <w:szCs w:val="28"/>
              </w:rPr>
            </w:pPr>
            <w:r w:rsidRPr="000239F8">
              <w:rPr>
                <w:rFonts w:ascii="Times New Roman" w:hAnsi="Times New Roman" w:cs="Times New Roman"/>
                <w:sz w:val="28"/>
                <w:szCs w:val="28"/>
              </w:rPr>
              <w:t>- GV giới thiệu cho HS một số hoạt động kinh doanh trong cuộc sống.</w:t>
            </w:r>
          </w:p>
          <w:p w14:paraId="296CD7C5" w14:textId="77777777" w:rsidR="000239F8" w:rsidRPr="000239F8" w:rsidRDefault="000239F8" w:rsidP="000239F8">
            <w:pPr>
              <w:tabs>
                <w:tab w:val="left" w:leader="dot" w:pos="9072"/>
              </w:tabs>
              <w:rPr>
                <w:rFonts w:ascii="Times New Roman" w:hAnsi="Times New Roman" w:cs="Times New Roman"/>
                <w:sz w:val="28"/>
                <w:szCs w:val="28"/>
              </w:rPr>
            </w:pPr>
            <w:r w:rsidRPr="000239F8">
              <w:rPr>
                <w:rFonts w:ascii="Times New Roman" w:hAnsi="Times New Roman" w:cs="Times New Roman"/>
                <w:sz w:val="28"/>
                <w:szCs w:val="28"/>
              </w:rPr>
              <w:t>- GV yêu cầu HS thực hiện các yêu cầu sau</w:t>
            </w:r>
          </w:p>
          <w:p w14:paraId="4F9E5803" w14:textId="77777777" w:rsidR="000239F8" w:rsidRPr="000239F8" w:rsidRDefault="000239F8" w:rsidP="000239F8">
            <w:pPr>
              <w:tabs>
                <w:tab w:val="left" w:leader="dot" w:pos="9072"/>
              </w:tabs>
              <w:rPr>
                <w:rFonts w:ascii="Times New Roman" w:hAnsi="Times New Roman" w:cs="Times New Roman"/>
                <w:sz w:val="28"/>
                <w:szCs w:val="28"/>
              </w:rPr>
            </w:pPr>
            <w:r w:rsidRPr="000239F8">
              <w:rPr>
                <w:rFonts w:ascii="Times New Roman" w:hAnsi="Times New Roman" w:cs="Times New Roman"/>
                <w:sz w:val="28"/>
                <w:szCs w:val="28"/>
              </w:rPr>
              <w:t>+ Em hãy kể tên các hoạt động kinh doanh mà em biết trong cuộc sống hằng ngày ?</w:t>
            </w:r>
          </w:p>
          <w:p w14:paraId="08A354D1" w14:textId="77777777" w:rsidR="000239F8" w:rsidRPr="000239F8" w:rsidRDefault="000239F8" w:rsidP="000239F8">
            <w:pPr>
              <w:tabs>
                <w:tab w:val="left" w:leader="dot" w:pos="9072"/>
              </w:tabs>
              <w:rPr>
                <w:rFonts w:ascii="Times New Roman" w:hAnsi="Times New Roman" w:cs="Times New Roman"/>
                <w:sz w:val="28"/>
                <w:szCs w:val="28"/>
              </w:rPr>
            </w:pPr>
            <w:r w:rsidRPr="000239F8">
              <w:rPr>
                <w:rFonts w:ascii="Times New Roman" w:hAnsi="Times New Roman" w:cs="Times New Roman"/>
                <w:sz w:val="28"/>
                <w:szCs w:val="28"/>
              </w:rPr>
              <w:t>+ Em đã từng tham gia hoạt động kinh doanh nào chưa?</w:t>
            </w:r>
          </w:p>
          <w:p w14:paraId="7CF994B6" w14:textId="77777777" w:rsidR="000239F8" w:rsidRPr="000239F8" w:rsidRDefault="000239F8" w:rsidP="000239F8">
            <w:pPr>
              <w:tabs>
                <w:tab w:val="left" w:leader="dot" w:pos="9072"/>
              </w:tabs>
              <w:rPr>
                <w:rFonts w:ascii="Times New Roman" w:hAnsi="Times New Roman" w:cs="Times New Roman"/>
                <w:sz w:val="28"/>
                <w:szCs w:val="28"/>
              </w:rPr>
            </w:pPr>
            <w:r w:rsidRPr="000239F8">
              <w:rPr>
                <w:rFonts w:ascii="Times New Roman" w:hAnsi="Times New Roman" w:cs="Times New Roman"/>
                <w:sz w:val="28"/>
                <w:szCs w:val="28"/>
              </w:rPr>
              <w:t>+ Em có hứng thú với hoạt động kinh doanh nào?</w:t>
            </w:r>
          </w:p>
          <w:p w14:paraId="0DCB1291" w14:textId="77777777" w:rsidR="000239F8" w:rsidRPr="000239F8" w:rsidRDefault="000239F8" w:rsidP="000239F8">
            <w:pPr>
              <w:tabs>
                <w:tab w:val="left" w:leader="dot" w:pos="9072"/>
              </w:tabs>
              <w:rPr>
                <w:rFonts w:ascii="Times New Roman" w:hAnsi="Times New Roman" w:cs="Times New Roman"/>
                <w:sz w:val="28"/>
                <w:szCs w:val="28"/>
              </w:rPr>
            </w:pPr>
            <w:r w:rsidRPr="000239F8">
              <w:rPr>
                <w:rFonts w:ascii="Times New Roman" w:hAnsi="Times New Roman" w:cs="Times New Roman"/>
                <w:sz w:val="28"/>
                <w:szCs w:val="28"/>
              </w:rPr>
              <w:t>- GV gọi HS chia sẻ</w:t>
            </w:r>
          </w:p>
          <w:p w14:paraId="4293EF4F" w14:textId="77777777" w:rsidR="000239F8" w:rsidRPr="000239F8" w:rsidRDefault="000239F8" w:rsidP="000239F8">
            <w:pPr>
              <w:tabs>
                <w:tab w:val="left" w:leader="dot" w:pos="9072"/>
              </w:tabs>
              <w:rPr>
                <w:rFonts w:ascii="Times New Roman" w:hAnsi="Times New Roman" w:cs="Times New Roman"/>
                <w:sz w:val="28"/>
                <w:szCs w:val="28"/>
              </w:rPr>
            </w:pPr>
            <w:r w:rsidRPr="000239F8">
              <w:rPr>
                <w:rFonts w:ascii="Times New Roman" w:hAnsi="Times New Roman" w:cs="Times New Roman"/>
                <w:sz w:val="28"/>
                <w:szCs w:val="28"/>
              </w:rPr>
              <w:t>- GV tổ chức cho HS hoạt động theo nhóm tổ ghi lại những sản phẩm phù hợp để kinh doanh tại Hội chợ Xuân.</w:t>
            </w:r>
          </w:p>
          <w:p w14:paraId="4050911A" w14:textId="77777777" w:rsidR="000239F8" w:rsidRPr="000239F8" w:rsidRDefault="000239F8" w:rsidP="000239F8">
            <w:pPr>
              <w:tabs>
                <w:tab w:val="left" w:leader="dot" w:pos="9072"/>
              </w:tabs>
              <w:rPr>
                <w:rFonts w:ascii="Times New Roman" w:hAnsi="Times New Roman" w:cs="Times New Roman"/>
                <w:sz w:val="28"/>
                <w:szCs w:val="28"/>
              </w:rPr>
            </w:pPr>
            <w:r w:rsidRPr="000239F8">
              <w:rPr>
                <w:rFonts w:ascii="Times New Roman" w:hAnsi="Times New Roman" w:cs="Times New Roman"/>
                <w:sz w:val="28"/>
                <w:szCs w:val="28"/>
              </w:rPr>
              <w:t>- Các nhóm trình bày và cả lớp thống nhất lưa chọn sản phẩm phù hợp để kinh doanh buôn bán trong ngày Hội.</w:t>
            </w:r>
          </w:p>
          <w:p w14:paraId="6DDB5F65" w14:textId="77777777" w:rsidR="000239F8" w:rsidRPr="000239F8" w:rsidRDefault="000239F8" w:rsidP="000239F8">
            <w:pPr>
              <w:tabs>
                <w:tab w:val="left" w:leader="dot" w:pos="9072"/>
              </w:tabs>
              <w:rPr>
                <w:rFonts w:ascii="Times New Roman" w:hAnsi="Times New Roman" w:cs="Times New Roman"/>
                <w:sz w:val="28"/>
                <w:szCs w:val="28"/>
              </w:rPr>
            </w:pPr>
            <w:r w:rsidRPr="000239F8">
              <w:rPr>
                <w:rFonts w:ascii="Times New Roman" w:hAnsi="Times New Roman" w:cs="Times New Roman"/>
                <w:sz w:val="28"/>
                <w:szCs w:val="28"/>
              </w:rPr>
              <w:t>- GV kết luật về hoạt động kinh doanh: Là hoạt động mya bán, cung cầu hàng hoá, dịch vụ nhằm tạo ra lợi nhuận.</w:t>
            </w:r>
          </w:p>
        </w:tc>
        <w:tc>
          <w:tcPr>
            <w:tcW w:w="4788" w:type="dxa"/>
          </w:tcPr>
          <w:p w14:paraId="13E79470" w14:textId="77777777" w:rsidR="000239F8" w:rsidRPr="000239F8" w:rsidRDefault="000239F8" w:rsidP="000239F8">
            <w:pPr>
              <w:tabs>
                <w:tab w:val="left" w:leader="dot" w:pos="9072"/>
              </w:tabs>
              <w:rPr>
                <w:rFonts w:ascii="Times New Roman" w:hAnsi="Times New Roman" w:cs="Times New Roman"/>
                <w:sz w:val="28"/>
                <w:szCs w:val="28"/>
              </w:rPr>
            </w:pPr>
            <w:r w:rsidRPr="000239F8">
              <w:rPr>
                <w:rFonts w:ascii="Times New Roman" w:hAnsi="Times New Roman" w:cs="Times New Roman"/>
                <w:sz w:val="28"/>
                <w:szCs w:val="28"/>
              </w:rPr>
              <w:t>- HS quan sát.</w:t>
            </w:r>
          </w:p>
          <w:p w14:paraId="36365226" w14:textId="77777777" w:rsidR="000239F8" w:rsidRPr="000239F8" w:rsidRDefault="000239F8" w:rsidP="000239F8">
            <w:pPr>
              <w:tabs>
                <w:tab w:val="left" w:leader="dot" w:pos="9072"/>
              </w:tabs>
              <w:rPr>
                <w:rFonts w:ascii="Times New Roman" w:hAnsi="Times New Roman" w:cs="Times New Roman"/>
                <w:sz w:val="28"/>
                <w:szCs w:val="28"/>
              </w:rPr>
            </w:pPr>
          </w:p>
          <w:p w14:paraId="5CFA3DE4" w14:textId="77777777" w:rsidR="000239F8" w:rsidRPr="000239F8" w:rsidRDefault="000239F8" w:rsidP="000239F8">
            <w:pPr>
              <w:tabs>
                <w:tab w:val="left" w:leader="dot" w:pos="9072"/>
              </w:tabs>
              <w:rPr>
                <w:rFonts w:ascii="Times New Roman" w:hAnsi="Times New Roman" w:cs="Times New Roman"/>
                <w:sz w:val="28"/>
                <w:szCs w:val="28"/>
              </w:rPr>
            </w:pPr>
          </w:p>
          <w:p w14:paraId="0725359D" w14:textId="77777777" w:rsidR="000239F8" w:rsidRPr="000239F8" w:rsidRDefault="000239F8" w:rsidP="000239F8">
            <w:pPr>
              <w:tabs>
                <w:tab w:val="left" w:leader="dot" w:pos="9072"/>
              </w:tabs>
              <w:rPr>
                <w:rFonts w:ascii="Times New Roman" w:hAnsi="Times New Roman" w:cs="Times New Roman"/>
                <w:sz w:val="28"/>
                <w:szCs w:val="28"/>
              </w:rPr>
            </w:pPr>
            <w:r w:rsidRPr="000239F8">
              <w:rPr>
                <w:rFonts w:ascii="Times New Roman" w:hAnsi="Times New Roman" w:cs="Times New Roman"/>
                <w:sz w:val="28"/>
                <w:szCs w:val="28"/>
              </w:rPr>
              <w:t>+ HS 2-3 HS trả lời, HS khác nhận xét và đóng góp ý kiến.</w:t>
            </w:r>
          </w:p>
          <w:p w14:paraId="39867D16" w14:textId="77777777" w:rsidR="000239F8" w:rsidRPr="000239F8" w:rsidRDefault="000239F8" w:rsidP="000239F8">
            <w:pPr>
              <w:tabs>
                <w:tab w:val="left" w:leader="dot" w:pos="9072"/>
              </w:tabs>
              <w:rPr>
                <w:rFonts w:ascii="Times New Roman" w:hAnsi="Times New Roman" w:cs="Times New Roman"/>
                <w:sz w:val="28"/>
                <w:szCs w:val="28"/>
              </w:rPr>
            </w:pPr>
            <w:r w:rsidRPr="000239F8">
              <w:rPr>
                <w:rFonts w:ascii="Times New Roman" w:hAnsi="Times New Roman" w:cs="Times New Roman"/>
                <w:sz w:val="28"/>
                <w:szCs w:val="28"/>
              </w:rPr>
              <w:t>+ HS lắng nghe.</w:t>
            </w:r>
          </w:p>
          <w:p w14:paraId="77797F8B" w14:textId="77777777" w:rsidR="000239F8" w:rsidRPr="000239F8" w:rsidRDefault="000239F8" w:rsidP="000239F8">
            <w:pPr>
              <w:tabs>
                <w:tab w:val="left" w:leader="dot" w:pos="9072"/>
              </w:tabs>
              <w:rPr>
                <w:rFonts w:ascii="Times New Roman" w:hAnsi="Times New Roman" w:cs="Times New Roman"/>
                <w:sz w:val="28"/>
                <w:szCs w:val="28"/>
              </w:rPr>
            </w:pPr>
          </w:p>
          <w:p w14:paraId="0B1EED70" w14:textId="77777777" w:rsidR="000239F8" w:rsidRPr="000239F8" w:rsidRDefault="000239F8" w:rsidP="000239F8">
            <w:pPr>
              <w:tabs>
                <w:tab w:val="left" w:leader="dot" w:pos="9072"/>
              </w:tabs>
              <w:rPr>
                <w:rFonts w:ascii="Times New Roman" w:hAnsi="Times New Roman" w:cs="Times New Roman"/>
                <w:sz w:val="28"/>
                <w:szCs w:val="28"/>
              </w:rPr>
            </w:pPr>
            <w:r w:rsidRPr="000239F8">
              <w:rPr>
                <w:rFonts w:ascii="Times New Roman" w:hAnsi="Times New Roman" w:cs="Times New Roman"/>
                <w:sz w:val="28"/>
                <w:szCs w:val="28"/>
              </w:rPr>
              <w:t>- HS lắng nghe các yêu cầu và trả lời câu hỏi theo ý hiểu của cá nhân.</w:t>
            </w:r>
          </w:p>
          <w:p w14:paraId="3C879191" w14:textId="77777777" w:rsidR="000239F8" w:rsidRPr="000239F8" w:rsidRDefault="000239F8" w:rsidP="000239F8">
            <w:pPr>
              <w:tabs>
                <w:tab w:val="left" w:leader="dot" w:pos="9072"/>
              </w:tabs>
              <w:rPr>
                <w:rFonts w:ascii="Times New Roman" w:hAnsi="Times New Roman" w:cs="Times New Roman"/>
                <w:sz w:val="28"/>
                <w:szCs w:val="28"/>
              </w:rPr>
            </w:pPr>
          </w:p>
          <w:p w14:paraId="37E84423" w14:textId="77777777" w:rsidR="000239F8" w:rsidRPr="000239F8" w:rsidRDefault="000239F8" w:rsidP="000239F8">
            <w:pPr>
              <w:tabs>
                <w:tab w:val="left" w:leader="dot" w:pos="9072"/>
              </w:tabs>
              <w:rPr>
                <w:rFonts w:ascii="Times New Roman" w:hAnsi="Times New Roman" w:cs="Times New Roman"/>
                <w:sz w:val="28"/>
                <w:szCs w:val="28"/>
              </w:rPr>
            </w:pPr>
          </w:p>
          <w:p w14:paraId="648AD219" w14:textId="77777777" w:rsidR="000239F8" w:rsidRPr="000239F8" w:rsidRDefault="000239F8" w:rsidP="000239F8">
            <w:pPr>
              <w:tabs>
                <w:tab w:val="left" w:leader="dot" w:pos="9072"/>
              </w:tabs>
              <w:rPr>
                <w:rFonts w:ascii="Times New Roman" w:hAnsi="Times New Roman" w:cs="Times New Roman"/>
                <w:sz w:val="28"/>
                <w:szCs w:val="28"/>
              </w:rPr>
            </w:pPr>
          </w:p>
          <w:p w14:paraId="3CAAEBB0" w14:textId="77777777" w:rsidR="000239F8" w:rsidRPr="000239F8" w:rsidRDefault="000239F8" w:rsidP="000239F8">
            <w:pPr>
              <w:tabs>
                <w:tab w:val="left" w:leader="dot" w:pos="9072"/>
              </w:tabs>
              <w:rPr>
                <w:rFonts w:ascii="Times New Roman" w:hAnsi="Times New Roman" w:cs="Times New Roman"/>
                <w:sz w:val="28"/>
                <w:szCs w:val="28"/>
              </w:rPr>
            </w:pPr>
          </w:p>
          <w:p w14:paraId="04209A47" w14:textId="77777777" w:rsidR="000239F8" w:rsidRPr="000239F8" w:rsidRDefault="000239F8" w:rsidP="000239F8">
            <w:pPr>
              <w:tabs>
                <w:tab w:val="left" w:leader="dot" w:pos="9072"/>
              </w:tabs>
              <w:rPr>
                <w:rFonts w:ascii="Times New Roman" w:hAnsi="Times New Roman" w:cs="Times New Roman"/>
                <w:sz w:val="28"/>
                <w:szCs w:val="28"/>
              </w:rPr>
            </w:pPr>
          </w:p>
          <w:p w14:paraId="71CB5960" w14:textId="77777777" w:rsidR="000239F8" w:rsidRPr="000239F8" w:rsidRDefault="000239F8" w:rsidP="000239F8">
            <w:pPr>
              <w:tabs>
                <w:tab w:val="left" w:leader="dot" w:pos="9072"/>
              </w:tabs>
              <w:rPr>
                <w:rFonts w:ascii="Times New Roman" w:hAnsi="Times New Roman" w:cs="Times New Roman"/>
                <w:sz w:val="28"/>
                <w:szCs w:val="28"/>
              </w:rPr>
            </w:pPr>
          </w:p>
          <w:p w14:paraId="2130B1EF" w14:textId="77777777" w:rsidR="000239F8" w:rsidRPr="000239F8" w:rsidRDefault="000239F8" w:rsidP="000239F8">
            <w:pPr>
              <w:tabs>
                <w:tab w:val="left" w:leader="dot" w:pos="9072"/>
              </w:tabs>
              <w:rPr>
                <w:rFonts w:ascii="Times New Roman" w:hAnsi="Times New Roman" w:cs="Times New Roman"/>
                <w:sz w:val="28"/>
                <w:szCs w:val="28"/>
              </w:rPr>
            </w:pPr>
          </w:p>
          <w:p w14:paraId="6426F39D" w14:textId="77777777" w:rsidR="000239F8" w:rsidRPr="000239F8" w:rsidRDefault="000239F8" w:rsidP="000239F8">
            <w:pPr>
              <w:tabs>
                <w:tab w:val="left" w:leader="dot" w:pos="9072"/>
              </w:tabs>
              <w:rPr>
                <w:rFonts w:ascii="Times New Roman" w:hAnsi="Times New Roman" w:cs="Times New Roman"/>
                <w:sz w:val="28"/>
                <w:szCs w:val="28"/>
              </w:rPr>
            </w:pPr>
            <w:r w:rsidRPr="000239F8">
              <w:rPr>
                <w:rFonts w:ascii="Times New Roman" w:hAnsi="Times New Roman" w:cs="Times New Roman"/>
                <w:sz w:val="28"/>
                <w:szCs w:val="28"/>
              </w:rPr>
              <w:t>- HS chia sẻ trước lớp</w:t>
            </w:r>
          </w:p>
          <w:p w14:paraId="455CCD6A" w14:textId="77777777" w:rsidR="000239F8" w:rsidRPr="000239F8" w:rsidRDefault="000239F8" w:rsidP="000239F8">
            <w:pPr>
              <w:tabs>
                <w:tab w:val="left" w:leader="dot" w:pos="9072"/>
              </w:tabs>
              <w:rPr>
                <w:rFonts w:ascii="Times New Roman" w:hAnsi="Times New Roman" w:cs="Times New Roman"/>
                <w:sz w:val="28"/>
                <w:szCs w:val="28"/>
              </w:rPr>
            </w:pPr>
            <w:r w:rsidRPr="000239F8">
              <w:rPr>
                <w:rFonts w:ascii="Times New Roman" w:hAnsi="Times New Roman" w:cs="Times New Roman"/>
                <w:sz w:val="28"/>
                <w:szCs w:val="28"/>
              </w:rPr>
              <w:t>- Các nhóm thảo luận và ghi kết quả lại.</w:t>
            </w:r>
          </w:p>
        </w:tc>
      </w:tr>
      <w:tr w:rsidR="000239F8" w:rsidRPr="000239F8" w14:paraId="51417A94" w14:textId="77777777" w:rsidTr="00376251">
        <w:tc>
          <w:tcPr>
            <w:tcW w:w="9576" w:type="dxa"/>
            <w:gridSpan w:val="2"/>
          </w:tcPr>
          <w:p w14:paraId="2371F6F9" w14:textId="77777777" w:rsidR="000239F8" w:rsidRPr="000239F8" w:rsidRDefault="000239F8" w:rsidP="000239F8">
            <w:pPr>
              <w:tabs>
                <w:tab w:val="left" w:leader="dot" w:pos="9072"/>
              </w:tabs>
              <w:rPr>
                <w:rFonts w:ascii="Times New Roman" w:hAnsi="Times New Roman" w:cs="Times New Roman"/>
                <w:b/>
                <w:sz w:val="28"/>
                <w:szCs w:val="28"/>
              </w:rPr>
            </w:pPr>
            <w:r w:rsidRPr="000239F8">
              <w:rPr>
                <w:rFonts w:ascii="Times New Roman" w:hAnsi="Times New Roman" w:cs="Times New Roman"/>
                <w:b/>
                <w:sz w:val="28"/>
                <w:szCs w:val="28"/>
              </w:rPr>
              <w:t>2.2 : Khảo sát nhu cầu mua sắm trong Hội chợ Xuân</w:t>
            </w:r>
          </w:p>
          <w:p w14:paraId="661C788F" w14:textId="77777777" w:rsidR="000239F8" w:rsidRPr="000239F8" w:rsidRDefault="000239F8" w:rsidP="000239F8">
            <w:pPr>
              <w:tabs>
                <w:tab w:val="left" w:leader="dot" w:pos="9072"/>
              </w:tabs>
              <w:rPr>
                <w:rFonts w:ascii="Times New Roman" w:hAnsi="Times New Roman" w:cs="Times New Roman"/>
                <w:sz w:val="28"/>
                <w:szCs w:val="28"/>
              </w:rPr>
            </w:pPr>
            <w:r w:rsidRPr="000239F8">
              <w:rPr>
                <w:rFonts w:ascii="Times New Roman" w:hAnsi="Times New Roman" w:cs="Times New Roman"/>
                <w:sz w:val="28"/>
                <w:szCs w:val="28"/>
              </w:rPr>
              <w:t>Mục tiêu:</w:t>
            </w:r>
          </w:p>
          <w:p w14:paraId="6D49F870" w14:textId="77777777" w:rsidR="000239F8" w:rsidRPr="000239F8" w:rsidRDefault="000239F8" w:rsidP="000239F8">
            <w:pPr>
              <w:tabs>
                <w:tab w:val="left" w:leader="dot" w:pos="9072"/>
              </w:tabs>
              <w:rPr>
                <w:rFonts w:ascii="Times New Roman" w:hAnsi="Times New Roman" w:cs="Times New Roman"/>
                <w:sz w:val="28"/>
                <w:szCs w:val="28"/>
              </w:rPr>
            </w:pPr>
            <w:r w:rsidRPr="000239F8">
              <w:rPr>
                <w:rFonts w:ascii="Times New Roman" w:hAnsi="Times New Roman" w:cs="Times New Roman"/>
                <w:sz w:val="28"/>
                <w:szCs w:val="28"/>
              </w:rPr>
              <w:t>- Xây dựng nhu cầu mua sắm của khách hàng trong Hội chợ Xuân.</w:t>
            </w:r>
          </w:p>
          <w:p w14:paraId="49CCCF82" w14:textId="77777777" w:rsidR="000239F8" w:rsidRPr="000239F8" w:rsidRDefault="000239F8" w:rsidP="000239F8">
            <w:pPr>
              <w:tabs>
                <w:tab w:val="left" w:leader="dot" w:pos="9072"/>
              </w:tabs>
              <w:rPr>
                <w:rFonts w:ascii="Times New Roman" w:hAnsi="Times New Roman" w:cs="Times New Roman"/>
                <w:sz w:val="28"/>
                <w:szCs w:val="28"/>
              </w:rPr>
            </w:pPr>
            <w:r w:rsidRPr="000239F8">
              <w:rPr>
                <w:rFonts w:ascii="Times New Roman" w:hAnsi="Times New Roman" w:cs="Times New Roman"/>
                <w:sz w:val="28"/>
                <w:szCs w:val="28"/>
              </w:rPr>
              <w:t>- HS thực hiện được khảo sát nhu cầu của khách hàng.</w:t>
            </w:r>
          </w:p>
        </w:tc>
      </w:tr>
      <w:tr w:rsidR="000239F8" w:rsidRPr="000239F8" w14:paraId="2CB5CE80" w14:textId="77777777" w:rsidTr="00376251">
        <w:tc>
          <w:tcPr>
            <w:tcW w:w="4788" w:type="dxa"/>
          </w:tcPr>
          <w:p w14:paraId="58085D20" w14:textId="77777777" w:rsidR="000239F8" w:rsidRPr="000239F8" w:rsidRDefault="000239F8" w:rsidP="000239F8">
            <w:pPr>
              <w:tabs>
                <w:tab w:val="left" w:leader="dot" w:pos="9072"/>
              </w:tabs>
              <w:rPr>
                <w:rFonts w:ascii="Times New Roman" w:hAnsi="Times New Roman" w:cs="Times New Roman"/>
                <w:sz w:val="28"/>
                <w:szCs w:val="28"/>
              </w:rPr>
            </w:pPr>
            <w:r w:rsidRPr="000239F8">
              <w:rPr>
                <w:rFonts w:ascii="Times New Roman" w:hAnsi="Times New Roman" w:cs="Times New Roman"/>
                <w:sz w:val="28"/>
                <w:szCs w:val="28"/>
              </w:rPr>
              <w:t>- GV chia nhóm tổ trong nhóm tổ chia thành 3 nhóm nhỏ cho HS quan sát phiếu khảo sát và hướng dẫn HS xây dựng phiếu khảo sát theo nhu cầu mua sắm hàng hoá theo các gợi ý:</w:t>
            </w:r>
          </w:p>
          <w:p w14:paraId="53E97AE7" w14:textId="77777777" w:rsidR="000239F8" w:rsidRPr="000239F8" w:rsidRDefault="000239F8" w:rsidP="000239F8">
            <w:pPr>
              <w:tabs>
                <w:tab w:val="left" w:leader="dot" w:pos="9072"/>
              </w:tabs>
              <w:rPr>
                <w:rFonts w:ascii="Times New Roman" w:hAnsi="Times New Roman" w:cs="Times New Roman"/>
                <w:sz w:val="28"/>
                <w:szCs w:val="28"/>
              </w:rPr>
            </w:pPr>
            <w:r w:rsidRPr="000239F8">
              <w:rPr>
                <w:rFonts w:ascii="Times New Roman" w:hAnsi="Times New Roman" w:cs="Times New Roman"/>
                <w:sz w:val="28"/>
                <w:szCs w:val="28"/>
              </w:rPr>
              <w:t>+ Xác định đối tượng khách hàng cần khảo sát.</w:t>
            </w:r>
          </w:p>
          <w:p w14:paraId="3F1CC76F" w14:textId="77777777" w:rsidR="000239F8" w:rsidRPr="000239F8" w:rsidRDefault="000239F8" w:rsidP="000239F8">
            <w:pPr>
              <w:tabs>
                <w:tab w:val="left" w:leader="dot" w:pos="9072"/>
              </w:tabs>
              <w:rPr>
                <w:rFonts w:ascii="Times New Roman" w:hAnsi="Times New Roman" w:cs="Times New Roman"/>
                <w:sz w:val="28"/>
                <w:szCs w:val="28"/>
              </w:rPr>
            </w:pPr>
            <w:r w:rsidRPr="000239F8">
              <w:rPr>
                <w:rFonts w:ascii="Times New Roman" w:hAnsi="Times New Roman" w:cs="Times New Roman"/>
                <w:sz w:val="28"/>
                <w:szCs w:val="28"/>
              </w:rPr>
              <w:t>+ Xác định mặt hàng họ có nhu cầu mua.</w:t>
            </w:r>
          </w:p>
          <w:p w14:paraId="4E1BCD28" w14:textId="77777777" w:rsidR="000239F8" w:rsidRPr="000239F8" w:rsidRDefault="000239F8" w:rsidP="000239F8">
            <w:pPr>
              <w:tabs>
                <w:tab w:val="left" w:leader="dot" w:pos="9072"/>
              </w:tabs>
              <w:rPr>
                <w:rFonts w:ascii="Times New Roman" w:hAnsi="Times New Roman" w:cs="Times New Roman"/>
                <w:sz w:val="28"/>
                <w:szCs w:val="28"/>
              </w:rPr>
            </w:pPr>
            <w:r w:rsidRPr="000239F8">
              <w:rPr>
                <w:rFonts w:ascii="Times New Roman" w:hAnsi="Times New Roman" w:cs="Times New Roman"/>
                <w:sz w:val="28"/>
                <w:szCs w:val="28"/>
              </w:rPr>
              <w:t>- GV quan sát các nhóm trình bày và bổ sung, các nhóm nhỏ đóng góp ý kiến để xây dựng phiếu của nhóm tổ.</w:t>
            </w:r>
          </w:p>
          <w:p w14:paraId="1B9A5D96" w14:textId="77777777" w:rsidR="000239F8" w:rsidRPr="000239F8" w:rsidRDefault="000239F8" w:rsidP="000239F8">
            <w:pPr>
              <w:tabs>
                <w:tab w:val="left" w:leader="dot" w:pos="9072"/>
              </w:tabs>
              <w:rPr>
                <w:rFonts w:ascii="Times New Roman" w:hAnsi="Times New Roman" w:cs="Times New Roman"/>
                <w:sz w:val="28"/>
                <w:szCs w:val="28"/>
              </w:rPr>
            </w:pPr>
            <w:r w:rsidRPr="000239F8">
              <w:rPr>
                <w:rFonts w:ascii="Times New Roman" w:hAnsi="Times New Roman" w:cs="Times New Roman"/>
                <w:sz w:val="28"/>
                <w:szCs w:val="28"/>
              </w:rPr>
              <w:lastRenderedPageBreak/>
              <w:t>- GV tiến hành cho HS thực hiện khảo sát nhu cầu mua sắm của khách hàng.</w:t>
            </w:r>
          </w:p>
          <w:p w14:paraId="0C05061B" w14:textId="77777777" w:rsidR="000239F8" w:rsidRPr="000239F8" w:rsidRDefault="000239F8" w:rsidP="000239F8">
            <w:pPr>
              <w:tabs>
                <w:tab w:val="left" w:leader="dot" w:pos="9072"/>
              </w:tabs>
              <w:rPr>
                <w:rFonts w:ascii="Times New Roman" w:hAnsi="Times New Roman" w:cs="Times New Roman"/>
                <w:sz w:val="28"/>
                <w:szCs w:val="28"/>
              </w:rPr>
            </w:pPr>
            <w:r w:rsidRPr="000239F8">
              <w:rPr>
                <w:rFonts w:ascii="Times New Roman" w:hAnsi="Times New Roman" w:cs="Times New Roman"/>
                <w:sz w:val="28"/>
                <w:szCs w:val="28"/>
              </w:rPr>
              <w:t>Kết luật: Để kinh doanh có hiệu quả chúng ta cần biết được nhu cầu mua sắm của khách hàng để xem mặt hàng kinh doanh có phù hợp không.</w:t>
            </w:r>
          </w:p>
        </w:tc>
        <w:tc>
          <w:tcPr>
            <w:tcW w:w="4788" w:type="dxa"/>
          </w:tcPr>
          <w:p w14:paraId="37C7FFA5" w14:textId="77777777" w:rsidR="000239F8" w:rsidRPr="000239F8" w:rsidRDefault="000239F8" w:rsidP="000239F8">
            <w:pPr>
              <w:tabs>
                <w:tab w:val="left" w:leader="dot" w:pos="9072"/>
              </w:tabs>
              <w:rPr>
                <w:rFonts w:ascii="Times New Roman" w:hAnsi="Times New Roman" w:cs="Times New Roman"/>
                <w:sz w:val="28"/>
                <w:szCs w:val="28"/>
              </w:rPr>
            </w:pPr>
            <w:r w:rsidRPr="000239F8">
              <w:rPr>
                <w:rFonts w:ascii="Times New Roman" w:hAnsi="Times New Roman" w:cs="Times New Roman"/>
                <w:sz w:val="28"/>
                <w:szCs w:val="28"/>
              </w:rPr>
              <w:lastRenderedPageBreak/>
              <w:t>- HS tiến hành xây dựng phiếu khảo sát.</w:t>
            </w:r>
          </w:p>
          <w:p w14:paraId="0EA71B83" w14:textId="77777777" w:rsidR="000239F8" w:rsidRPr="000239F8" w:rsidRDefault="000239F8" w:rsidP="000239F8">
            <w:pPr>
              <w:tabs>
                <w:tab w:val="left" w:leader="dot" w:pos="9072"/>
              </w:tabs>
              <w:rPr>
                <w:rFonts w:ascii="Times New Roman" w:hAnsi="Times New Roman" w:cs="Times New Roman"/>
                <w:sz w:val="28"/>
                <w:szCs w:val="28"/>
              </w:rPr>
            </w:pPr>
          </w:p>
          <w:p w14:paraId="3BD71767" w14:textId="77777777" w:rsidR="000239F8" w:rsidRPr="000239F8" w:rsidRDefault="000239F8" w:rsidP="000239F8">
            <w:pPr>
              <w:tabs>
                <w:tab w:val="left" w:leader="dot" w:pos="9072"/>
              </w:tabs>
              <w:rPr>
                <w:rFonts w:ascii="Times New Roman" w:hAnsi="Times New Roman" w:cs="Times New Roman"/>
                <w:sz w:val="28"/>
                <w:szCs w:val="28"/>
              </w:rPr>
            </w:pPr>
          </w:p>
          <w:p w14:paraId="45A9A7B4" w14:textId="77777777" w:rsidR="000239F8" w:rsidRPr="000239F8" w:rsidRDefault="000239F8" w:rsidP="000239F8">
            <w:pPr>
              <w:tabs>
                <w:tab w:val="left" w:leader="dot" w:pos="9072"/>
              </w:tabs>
              <w:rPr>
                <w:rFonts w:ascii="Times New Roman" w:hAnsi="Times New Roman" w:cs="Times New Roman"/>
                <w:sz w:val="28"/>
                <w:szCs w:val="28"/>
              </w:rPr>
            </w:pPr>
          </w:p>
          <w:p w14:paraId="189383B4" w14:textId="77777777" w:rsidR="000239F8" w:rsidRPr="000239F8" w:rsidRDefault="000239F8" w:rsidP="000239F8">
            <w:pPr>
              <w:tabs>
                <w:tab w:val="left" w:leader="dot" w:pos="9072"/>
              </w:tabs>
              <w:rPr>
                <w:rFonts w:ascii="Times New Roman" w:hAnsi="Times New Roman" w:cs="Times New Roman"/>
                <w:sz w:val="28"/>
                <w:szCs w:val="28"/>
              </w:rPr>
            </w:pPr>
          </w:p>
          <w:p w14:paraId="6E3045AA" w14:textId="77777777" w:rsidR="000239F8" w:rsidRPr="000239F8" w:rsidRDefault="000239F8" w:rsidP="000239F8">
            <w:pPr>
              <w:tabs>
                <w:tab w:val="left" w:leader="dot" w:pos="9072"/>
              </w:tabs>
              <w:rPr>
                <w:rFonts w:ascii="Times New Roman" w:hAnsi="Times New Roman" w:cs="Times New Roman"/>
                <w:sz w:val="28"/>
                <w:szCs w:val="28"/>
              </w:rPr>
            </w:pPr>
          </w:p>
          <w:p w14:paraId="4CED6A37" w14:textId="77777777" w:rsidR="000239F8" w:rsidRPr="000239F8" w:rsidRDefault="000239F8" w:rsidP="000239F8">
            <w:pPr>
              <w:tabs>
                <w:tab w:val="left" w:leader="dot" w:pos="9072"/>
              </w:tabs>
              <w:rPr>
                <w:rFonts w:ascii="Times New Roman" w:hAnsi="Times New Roman" w:cs="Times New Roman"/>
                <w:sz w:val="28"/>
                <w:szCs w:val="28"/>
              </w:rPr>
            </w:pPr>
          </w:p>
          <w:p w14:paraId="4B10A9B4" w14:textId="77777777" w:rsidR="000239F8" w:rsidRPr="000239F8" w:rsidRDefault="000239F8" w:rsidP="000239F8">
            <w:pPr>
              <w:tabs>
                <w:tab w:val="left" w:leader="dot" w:pos="9072"/>
              </w:tabs>
              <w:rPr>
                <w:rFonts w:ascii="Times New Roman" w:hAnsi="Times New Roman" w:cs="Times New Roman"/>
                <w:sz w:val="28"/>
                <w:szCs w:val="28"/>
              </w:rPr>
            </w:pPr>
          </w:p>
          <w:p w14:paraId="594B438B" w14:textId="77777777" w:rsidR="000239F8" w:rsidRPr="000239F8" w:rsidRDefault="000239F8" w:rsidP="000239F8">
            <w:pPr>
              <w:tabs>
                <w:tab w:val="left" w:leader="dot" w:pos="9072"/>
              </w:tabs>
              <w:rPr>
                <w:rFonts w:ascii="Times New Roman" w:hAnsi="Times New Roman" w:cs="Times New Roman"/>
                <w:sz w:val="28"/>
                <w:szCs w:val="28"/>
              </w:rPr>
            </w:pPr>
          </w:p>
          <w:p w14:paraId="376B0D94" w14:textId="77777777" w:rsidR="000239F8" w:rsidRPr="000239F8" w:rsidRDefault="000239F8" w:rsidP="000239F8">
            <w:pPr>
              <w:tabs>
                <w:tab w:val="left" w:leader="dot" w:pos="9072"/>
              </w:tabs>
              <w:rPr>
                <w:rFonts w:ascii="Times New Roman" w:hAnsi="Times New Roman" w:cs="Times New Roman"/>
                <w:sz w:val="28"/>
                <w:szCs w:val="28"/>
              </w:rPr>
            </w:pPr>
            <w:r w:rsidRPr="000239F8">
              <w:rPr>
                <w:rFonts w:ascii="Times New Roman" w:hAnsi="Times New Roman" w:cs="Times New Roman"/>
                <w:sz w:val="28"/>
                <w:szCs w:val="28"/>
              </w:rPr>
              <w:t>- Các nhóm thảo luận và chia sẻ</w:t>
            </w:r>
          </w:p>
          <w:p w14:paraId="20F4B7B1" w14:textId="77777777" w:rsidR="000239F8" w:rsidRPr="000239F8" w:rsidRDefault="000239F8" w:rsidP="000239F8">
            <w:pPr>
              <w:tabs>
                <w:tab w:val="left" w:leader="dot" w:pos="9072"/>
              </w:tabs>
              <w:rPr>
                <w:rFonts w:ascii="Times New Roman" w:hAnsi="Times New Roman" w:cs="Times New Roman"/>
                <w:sz w:val="28"/>
                <w:szCs w:val="28"/>
              </w:rPr>
            </w:pPr>
          </w:p>
          <w:p w14:paraId="6737BB5E" w14:textId="77777777" w:rsidR="000239F8" w:rsidRPr="000239F8" w:rsidRDefault="000239F8" w:rsidP="000239F8">
            <w:pPr>
              <w:tabs>
                <w:tab w:val="left" w:leader="dot" w:pos="9072"/>
              </w:tabs>
              <w:rPr>
                <w:rFonts w:ascii="Times New Roman" w:hAnsi="Times New Roman" w:cs="Times New Roman"/>
                <w:sz w:val="28"/>
                <w:szCs w:val="28"/>
              </w:rPr>
            </w:pPr>
          </w:p>
          <w:p w14:paraId="601BFC95" w14:textId="77777777" w:rsidR="000239F8" w:rsidRPr="000239F8" w:rsidRDefault="000239F8" w:rsidP="000239F8">
            <w:pPr>
              <w:tabs>
                <w:tab w:val="left" w:leader="dot" w:pos="9072"/>
              </w:tabs>
              <w:rPr>
                <w:rFonts w:ascii="Times New Roman" w:hAnsi="Times New Roman" w:cs="Times New Roman"/>
                <w:sz w:val="28"/>
                <w:szCs w:val="28"/>
              </w:rPr>
            </w:pPr>
            <w:r w:rsidRPr="000239F8">
              <w:rPr>
                <w:rFonts w:ascii="Times New Roman" w:hAnsi="Times New Roman" w:cs="Times New Roman"/>
                <w:sz w:val="28"/>
                <w:szCs w:val="28"/>
              </w:rPr>
              <w:lastRenderedPageBreak/>
              <w:t>- HS thực hiện</w:t>
            </w:r>
          </w:p>
        </w:tc>
      </w:tr>
      <w:tr w:rsidR="000239F8" w:rsidRPr="000239F8" w14:paraId="122EDBF7" w14:textId="77777777" w:rsidTr="00376251">
        <w:tc>
          <w:tcPr>
            <w:tcW w:w="4788" w:type="dxa"/>
          </w:tcPr>
          <w:p w14:paraId="55BFCD54" w14:textId="77777777" w:rsidR="000239F8" w:rsidRPr="000239F8" w:rsidRDefault="000239F8" w:rsidP="000239F8">
            <w:pPr>
              <w:tabs>
                <w:tab w:val="left" w:leader="dot" w:pos="9072"/>
              </w:tabs>
              <w:rPr>
                <w:rFonts w:ascii="Times New Roman" w:hAnsi="Times New Roman" w:cs="Times New Roman"/>
                <w:b/>
                <w:sz w:val="28"/>
                <w:szCs w:val="28"/>
              </w:rPr>
            </w:pPr>
            <w:r w:rsidRPr="000239F8">
              <w:rPr>
                <w:rFonts w:ascii="Times New Roman" w:hAnsi="Times New Roman" w:cs="Times New Roman"/>
                <w:b/>
                <w:sz w:val="28"/>
                <w:szCs w:val="28"/>
              </w:rPr>
              <w:lastRenderedPageBreak/>
              <w:t>3. Hoạt động vận dụng   (5p)</w:t>
            </w:r>
          </w:p>
          <w:p w14:paraId="3A34FEA3" w14:textId="77777777" w:rsidR="000239F8" w:rsidRPr="000239F8" w:rsidRDefault="000239F8" w:rsidP="000239F8">
            <w:pPr>
              <w:tabs>
                <w:tab w:val="left" w:leader="dot" w:pos="9072"/>
              </w:tabs>
              <w:rPr>
                <w:rFonts w:ascii="Times New Roman" w:hAnsi="Times New Roman" w:cs="Times New Roman"/>
                <w:sz w:val="28"/>
                <w:szCs w:val="28"/>
              </w:rPr>
            </w:pPr>
            <w:r w:rsidRPr="000239F8">
              <w:rPr>
                <w:rFonts w:ascii="Times New Roman" w:hAnsi="Times New Roman" w:cs="Times New Roman"/>
                <w:sz w:val="28"/>
                <w:szCs w:val="28"/>
              </w:rPr>
              <w:t>- GV khuyến khích các nhóm lên các kế hoạch chiến lược maketting, khuyến mãi để tăng nhu cầu của người mua.</w:t>
            </w:r>
          </w:p>
        </w:tc>
        <w:tc>
          <w:tcPr>
            <w:tcW w:w="4788" w:type="dxa"/>
          </w:tcPr>
          <w:p w14:paraId="1E197501" w14:textId="77777777" w:rsidR="000239F8" w:rsidRPr="000239F8" w:rsidRDefault="000239F8" w:rsidP="000239F8">
            <w:pPr>
              <w:tabs>
                <w:tab w:val="left" w:leader="dot" w:pos="9072"/>
              </w:tabs>
              <w:rPr>
                <w:rFonts w:ascii="Times New Roman" w:hAnsi="Times New Roman" w:cs="Times New Roman"/>
                <w:sz w:val="28"/>
                <w:szCs w:val="28"/>
              </w:rPr>
            </w:pPr>
          </w:p>
          <w:p w14:paraId="51AA6D45" w14:textId="77777777" w:rsidR="000239F8" w:rsidRPr="000239F8" w:rsidRDefault="000239F8" w:rsidP="000239F8">
            <w:pPr>
              <w:tabs>
                <w:tab w:val="left" w:leader="dot" w:pos="9072"/>
              </w:tabs>
              <w:rPr>
                <w:rFonts w:ascii="Times New Roman" w:hAnsi="Times New Roman" w:cs="Times New Roman"/>
                <w:sz w:val="28"/>
                <w:szCs w:val="28"/>
              </w:rPr>
            </w:pPr>
            <w:r w:rsidRPr="000239F8">
              <w:rPr>
                <w:rFonts w:ascii="Times New Roman" w:hAnsi="Times New Roman" w:cs="Times New Roman"/>
                <w:sz w:val="28"/>
                <w:szCs w:val="28"/>
              </w:rPr>
              <w:t>- Các nhóm phân công công việc cho phù hợp</w:t>
            </w:r>
          </w:p>
        </w:tc>
      </w:tr>
    </w:tbl>
    <w:p w14:paraId="2AB95BCA" w14:textId="77777777" w:rsidR="000239F8" w:rsidRPr="000239F8" w:rsidRDefault="000239F8" w:rsidP="000239F8">
      <w:pPr>
        <w:spacing w:after="0" w:line="240" w:lineRule="auto"/>
        <w:rPr>
          <w:rFonts w:ascii="Times New Roman" w:hAnsi="Times New Roman" w:cs="Times New Roman"/>
          <w:b/>
          <w:sz w:val="28"/>
          <w:szCs w:val="28"/>
        </w:rPr>
      </w:pPr>
      <w:r w:rsidRPr="000239F8">
        <w:rPr>
          <w:rFonts w:ascii="Times New Roman" w:hAnsi="Times New Roman" w:cs="Times New Roman"/>
          <w:b/>
          <w:sz w:val="28"/>
          <w:szCs w:val="28"/>
        </w:rPr>
        <w:t>IV. ĐIỀU CHỈNH SAU BÀI DẠY</w:t>
      </w:r>
    </w:p>
    <w:p w14:paraId="24030BAF" w14:textId="77777777" w:rsidR="000239F8" w:rsidRPr="000239F8" w:rsidRDefault="000239F8" w:rsidP="000239F8">
      <w:pPr>
        <w:tabs>
          <w:tab w:val="left" w:leader="dot" w:pos="9072"/>
        </w:tabs>
        <w:spacing w:after="0" w:line="240" w:lineRule="auto"/>
        <w:rPr>
          <w:rFonts w:ascii="Times New Roman" w:hAnsi="Times New Roman" w:cs="Times New Roman"/>
          <w:sz w:val="28"/>
          <w:szCs w:val="28"/>
        </w:rPr>
      </w:pPr>
      <w:r w:rsidRPr="000239F8">
        <w:rPr>
          <w:rFonts w:ascii="Times New Roman" w:hAnsi="Times New Roman" w:cs="Times New Roman"/>
          <w:sz w:val="28"/>
          <w:szCs w:val="28"/>
        </w:rPr>
        <w:tab/>
      </w:r>
    </w:p>
    <w:p w14:paraId="23E3EE00" w14:textId="77777777" w:rsidR="000239F8" w:rsidRPr="000239F8" w:rsidRDefault="000239F8" w:rsidP="000239F8">
      <w:pPr>
        <w:tabs>
          <w:tab w:val="left" w:leader="dot" w:pos="9072"/>
        </w:tabs>
        <w:spacing w:after="0" w:line="240" w:lineRule="auto"/>
        <w:rPr>
          <w:rFonts w:ascii="Times New Roman" w:hAnsi="Times New Roman" w:cs="Times New Roman"/>
          <w:sz w:val="28"/>
          <w:szCs w:val="28"/>
        </w:rPr>
      </w:pPr>
      <w:r w:rsidRPr="000239F8">
        <w:rPr>
          <w:rFonts w:ascii="Times New Roman" w:hAnsi="Times New Roman" w:cs="Times New Roman"/>
          <w:sz w:val="28"/>
          <w:szCs w:val="28"/>
        </w:rPr>
        <w:tab/>
      </w:r>
    </w:p>
    <w:p w14:paraId="7A2E3D07" w14:textId="77777777" w:rsidR="000239F8" w:rsidRPr="000239F8" w:rsidRDefault="000239F8" w:rsidP="000239F8">
      <w:pPr>
        <w:tabs>
          <w:tab w:val="left" w:leader="dot" w:pos="9072"/>
        </w:tabs>
        <w:spacing w:after="0" w:line="240" w:lineRule="auto"/>
        <w:rPr>
          <w:rFonts w:ascii="Times New Roman" w:hAnsi="Times New Roman" w:cs="Times New Roman"/>
          <w:sz w:val="28"/>
          <w:szCs w:val="28"/>
        </w:rPr>
      </w:pPr>
      <w:r w:rsidRPr="000239F8">
        <w:rPr>
          <w:rFonts w:ascii="Times New Roman" w:hAnsi="Times New Roman" w:cs="Times New Roman"/>
          <w:sz w:val="28"/>
          <w:szCs w:val="28"/>
        </w:rPr>
        <w:tab/>
      </w:r>
    </w:p>
    <w:p w14:paraId="5AE83D3D" w14:textId="77777777" w:rsidR="000239F8" w:rsidRPr="000239F8" w:rsidRDefault="000239F8" w:rsidP="000239F8">
      <w:pPr>
        <w:tabs>
          <w:tab w:val="left" w:leader="dot" w:pos="9072"/>
        </w:tabs>
        <w:spacing w:after="0" w:line="240" w:lineRule="auto"/>
        <w:rPr>
          <w:rFonts w:ascii="Times New Roman" w:hAnsi="Times New Roman" w:cs="Times New Roman"/>
          <w:sz w:val="28"/>
          <w:szCs w:val="28"/>
        </w:rPr>
      </w:pPr>
    </w:p>
    <w:p w14:paraId="1A822534" w14:textId="77777777" w:rsidR="000239F8" w:rsidRPr="000239F8" w:rsidRDefault="000239F8" w:rsidP="000239F8">
      <w:pPr>
        <w:spacing w:after="0" w:line="240" w:lineRule="auto"/>
        <w:rPr>
          <w:rFonts w:ascii="Times New Roman" w:hAnsi="Times New Roman" w:cs="Times New Roman"/>
          <w:b/>
          <w:sz w:val="28"/>
          <w:szCs w:val="28"/>
        </w:rPr>
      </w:pPr>
      <w:r w:rsidRPr="000239F8">
        <w:rPr>
          <w:rFonts w:ascii="Times New Roman" w:hAnsi="Times New Roman" w:cs="Times New Roman"/>
          <w:b/>
          <w:sz w:val="28"/>
          <w:szCs w:val="28"/>
        </w:rPr>
        <w:br w:type="page"/>
      </w:r>
    </w:p>
    <w:p w14:paraId="2FA5E1C1" w14:textId="77777777" w:rsidR="000239F8" w:rsidRPr="000239F8" w:rsidRDefault="000239F8" w:rsidP="000239F8">
      <w:pPr>
        <w:spacing w:after="0" w:line="240" w:lineRule="auto"/>
        <w:jc w:val="center"/>
        <w:rPr>
          <w:rFonts w:ascii="Times New Roman" w:eastAsia="Times New Roman" w:hAnsi="Times New Roman" w:cs="Times New Roman"/>
          <w:sz w:val="28"/>
          <w:szCs w:val="28"/>
        </w:rPr>
      </w:pPr>
      <w:r w:rsidRPr="000239F8">
        <w:rPr>
          <w:rFonts w:ascii="Times New Roman" w:hAnsi="Times New Roman" w:cs="Times New Roman"/>
          <w:b/>
          <w:bCs/>
          <w:sz w:val="28"/>
          <w:szCs w:val="28"/>
        </w:rPr>
        <w:lastRenderedPageBreak/>
        <w:t>KẾ HOẠCH BÀI DẠY</w:t>
      </w:r>
    </w:p>
    <w:p w14:paraId="09D27146" w14:textId="77777777" w:rsidR="000239F8" w:rsidRPr="000239F8" w:rsidRDefault="000239F8"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rPr>
        <w:t>Môn học:           Toán                    Lớp 5C</w:t>
      </w:r>
    </w:p>
    <w:p w14:paraId="69503AD5" w14:textId="77777777" w:rsidR="000239F8" w:rsidRPr="000239F8" w:rsidRDefault="000239F8" w:rsidP="000239F8">
      <w:pPr>
        <w:spacing w:after="0" w:line="240" w:lineRule="auto"/>
        <w:jc w:val="center"/>
        <w:rPr>
          <w:rFonts w:ascii="Times New Roman" w:eastAsia="Times New Roman" w:hAnsi="Times New Roman" w:cs="Times New Roman"/>
          <w:b/>
          <w:sz w:val="28"/>
          <w:szCs w:val="28"/>
        </w:rPr>
      </w:pPr>
      <w:r w:rsidRPr="000239F8">
        <w:rPr>
          <w:rFonts w:ascii="Times New Roman" w:hAnsi="Times New Roman" w:cs="Times New Roman"/>
          <w:sz w:val="28"/>
          <w:szCs w:val="28"/>
        </w:rPr>
        <w:t xml:space="preserve">Tên bài dạy: </w:t>
      </w:r>
      <w:r w:rsidRPr="000239F8">
        <w:rPr>
          <w:rFonts w:ascii="Times New Roman" w:eastAsia="Times New Roman" w:hAnsi="Times New Roman" w:cs="Times New Roman"/>
          <w:b/>
          <w:sz w:val="28"/>
          <w:szCs w:val="28"/>
        </w:rPr>
        <w:t xml:space="preserve">BÀI 51: DIỆN TÍCH HÌNH TAM GIÁC </w:t>
      </w:r>
      <w:r w:rsidRPr="000239F8">
        <w:rPr>
          <w:rFonts w:ascii="Times New Roman" w:hAnsi="Times New Roman" w:cs="Times New Roman"/>
          <w:b/>
          <w:bCs/>
          <w:sz w:val="28"/>
          <w:szCs w:val="28"/>
        </w:rPr>
        <w:t>(2 Tiết )</w:t>
      </w:r>
      <w:r w:rsidRPr="000239F8">
        <w:rPr>
          <w:rFonts w:ascii="Times New Roman" w:hAnsi="Times New Roman" w:cs="Times New Roman"/>
          <w:b/>
          <w:sz w:val="28"/>
          <w:szCs w:val="28"/>
          <w:lang w:eastAsia="ja-JP"/>
        </w:rPr>
        <w:t xml:space="preserve"> </w:t>
      </w:r>
      <w:r w:rsidRPr="000239F8">
        <w:rPr>
          <w:rFonts w:ascii="Times New Roman" w:hAnsi="Times New Roman" w:cs="Times New Roman"/>
          <w:b/>
          <w:sz w:val="28"/>
          <w:szCs w:val="28"/>
          <w14:ligatures w14:val="standardContextual"/>
        </w:rPr>
        <w:t xml:space="preserve"> </w:t>
      </w:r>
      <w:r w:rsidRPr="000239F8">
        <w:rPr>
          <w:rFonts w:ascii="Times New Roman" w:hAnsi="Times New Roman" w:cs="Times New Roman"/>
          <w:b/>
          <w:sz w:val="28"/>
          <w:szCs w:val="28"/>
        </w:rPr>
        <w:t>(Tiết 1)</w:t>
      </w:r>
    </w:p>
    <w:p w14:paraId="45EDE441" w14:textId="77777777" w:rsidR="000239F8" w:rsidRPr="000239F8" w:rsidRDefault="000239F8"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rPr>
        <w:t>Tiết chương trình: Tiết 93</w:t>
      </w:r>
    </w:p>
    <w:p w14:paraId="525A7A83" w14:textId="77777777" w:rsidR="000239F8" w:rsidRPr="000239F8" w:rsidRDefault="000239F8"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rPr>
        <w:t xml:space="preserve"> Thời gian dạy : ngày  15  tháng  1  năm 2025</w:t>
      </w:r>
    </w:p>
    <w:p w14:paraId="741AD8D1" w14:textId="77777777" w:rsidR="000239F8" w:rsidRPr="000239F8" w:rsidRDefault="000239F8" w:rsidP="000239F8">
      <w:pPr>
        <w:spacing w:after="0" w:line="240" w:lineRule="auto"/>
        <w:jc w:val="both"/>
        <w:rPr>
          <w:rFonts w:ascii="Times New Roman" w:eastAsia="Times New Roman" w:hAnsi="Times New Roman" w:cs="Times New Roman"/>
          <w:b/>
          <w:sz w:val="28"/>
          <w:szCs w:val="28"/>
        </w:rPr>
      </w:pPr>
      <w:r w:rsidRPr="000239F8">
        <w:rPr>
          <w:rFonts w:ascii="Times New Roman" w:eastAsia="Times New Roman" w:hAnsi="Times New Roman" w:cs="Times New Roman"/>
          <w:b/>
          <w:sz w:val="28"/>
          <w:szCs w:val="28"/>
        </w:rPr>
        <w:t>I. YÊU CẦU CẦN ĐẠT</w:t>
      </w:r>
    </w:p>
    <w:p w14:paraId="44FCB2FA" w14:textId="77777777" w:rsidR="000239F8" w:rsidRPr="000239F8" w:rsidRDefault="000239F8" w:rsidP="000239F8">
      <w:pPr>
        <w:spacing w:after="0" w:line="240" w:lineRule="auto"/>
        <w:jc w:val="both"/>
        <w:rPr>
          <w:rFonts w:ascii="Times New Roman" w:eastAsia="Times New Roman" w:hAnsi="Times New Roman" w:cs="Times New Roman"/>
          <w:b/>
          <w:sz w:val="28"/>
          <w:szCs w:val="28"/>
        </w:rPr>
      </w:pPr>
      <w:r w:rsidRPr="000239F8">
        <w:rPr>
          <w:rFonts w:ascii="Times New Roman" w:eastAsia="Times New Roman" w:hAnsi="Times New Roman" w:cs="Times New Roman"/>
          <w:b/>
          <w:sz w:val="28"/>
          <w:szCs w:val="28"/>
        </w:rPr>
        <w:t>1. Năng lực đặc thù:</w:t>
      </w:r>
    </w:p>
    <w:p w14:paraId="2D6AEDC6" w14:textId="77777777" w:rsidR="000239F8" w:rsidRPr="000239F8" w:rsidRDefault="000239F8" w:rsidP="000239F8">
      <w:pPr>
        <w:pStyle w:val="BodyText"/>
        <w:shd w:val="clear" w:color="auto" w:fill="auto"/>
        <w:tabs>
          <w:tab w:val="left" w:pos="733"/>
        </w:tabs>
        <w:spacing w:after="0" w:line="240" w:lineRule="auto"/>
        <w:ind w:firstLine="0"/>
        <w:jc w:val="both"/>
        <w:rPr>
          <w:sz w:val="28"/>
          <w:szCs w:val="28"/>
        </w:rPr>
      </w:pPr>
      <w:r w:rsidRPr="000239F8">
        <w:rPr>
          <w:sz w:val="28"/>
          <w:szCs w:val="28"/>
        </w:rPr>
        <w:t xml:space="preserve">- Biết cách tính diện tích hình tam giác và vận dụng được còng thức tính diện tích hình tam giác trong một </w:t>
      </w:r>
      <w:r w:rsidRPr="000239F8">
        <w:rPr>
          <w:sz w:val="28"/>
          <w:szCs w:val="28"/>
          <w:lang w:bidi="en-US"/>
        </w:rPr>
        <w:t xml:space="preserve">so </w:t>
      </w:r>
      <w:r w:rsidRPr="000239F8">
        <w:rPr>
          <w:sz w:val="28"/>
          <w:szCs w:val="28"/>
        </w:rPr>
        <w:t>tinh huống cụ thê có liên quan.</w:t>
      </w:r>
    </w:p>
    <w:p w14:paraId="7A308D4F" w14:textId="77777777" w:rsidR="000239F8" w:rsidRPr="000239F8" w:rsidRDefault="000239F8" w:rsidP="000239F8">
      <w:pPr>
        <w:pStyle w:val="BodyText"/>
        <w:shd w:val="clear" w:color="auto" w:fill="auto"/>
        <w:tabs>
          <w:tab w:val="left" w:pos="740"/>
        </w:tabs>
        <w:spacing w:after="0" w:line="240" w:lineRule="auto"/>
        <w:ind w:firstLine="0"/>
        <w:jc w:val="both"/>
        <w:rPr>
          <w:sz w:val="28"/>
          <w:szCs w:val="28"/>
        </w:rPr>
      </w:pPr>
      <w:r w:rsidRPr="000239F8">
        <w:rPr>
          <w:sz w:val="28"/>
          <w:szCs w:val="28"/>
        </w:rPr>
        <w:t>- Thông qua việc tính diện tích hĩnh tam giác và thực hành, vận dụng đe giãi quyết vấn đề trong một số tình huống cụ the có liên quan, HS có cơ hội được phát triển NL giai quyết vân đe toán học, NL tư duy và lập luận toán học.</w:t>
      </w:r>
    </w:p>
    <w:p w14:paraId="33A9FB5F" w14:textId="77777777" w:rsidR="000239F8" w:rsidRPr="000239F8" w:rsidRDefault="000239F8" w:rsidP="000239F8">
      <w:pPr>
        <w:pStyle w:val="BodyText"/>
        <w:shd w:val="clear" w:color="auto" w:fill="auto"/>
        <w:tabs>
          <w:tab w:val="left" w:pos="740"/>
        </w:tabs>
        <w:spacing w:after="0" w:line="240" w:lineRule="auto"/>
        <w:ind w:firstLine="0"/>
        <w:jc w:val="both"/>
        <w:rPr>
          <w:sz w:val="28"/>
          <w:szCs w:val="28"/>
        </w:rPr>
      </w:pPr>
      <w:r w:rsidRPr="000239F8">
        <w:rPr>
          <w:sz w:val="28"/>
          <w:szCs w:val="28"/>
        </w:rPr>
        <w:t xml:space="preserve">- Thông qua việc sừ dụng ngôn ngừ toán học đè diễn tà cách tính, trao dôi, chia sẻ nhỏm, HS có cơ hội dược phát triển NL giao tiếp toán học. </w:t>
      </w:r>
    </w:p>
    <w:p w14:paraId="1B1D461A" w14:textId="77777777" w:rsidR="000239F8" w:rsidRPr="000239F8" w:rsidRDefault="000239F8" w:rsidP="000239F8">
      <w:pPr>
        <w:spacing w:after="0" w:line="240" w:lineRule="auto"/>
        <w:jc w:val="both"/>
        <w:rPr>
          <w:rFonts w:ascii="Times New Roman" w:eastAsia="Times New Roman" w:hAnsi="Times New Roman" w:cs="Times New Roman"/>
          <w:b/>
          <w:sz w:val="28"/>
          <w:szCs w:val="28"/>
        </w:rPr>
      </w:pPr>
      <w:r w:rsidRPr="000239F8">
        <w:rPr>
          <w:rFonts w:ascii="Times New Roman" w:eastAsia="Times New Roman" w:hAnsi="Times New Roman" w:cs="Times New Roman"/>
          <w:b/>
          <w:sz w:val="28"/>
          <w:szCs w:val="28"/>
        </w:rPr>
        <w:t>2. Năng lực chung:</w:t>
      </w:r>
    </w:p>
    <w:p w14:paraId="4D171E13" w14:textId="77777777" w:rsidR="000239F8" w:rsidRPr="000239F8" w:rsidRDefault="000239F8" w:rsidP="000239F8">
      <w:pPr>
        <w:spacing w:after="0" w:line="240" w:lineRule="auto"/>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0AE99573" w14:textId="77777777" w:rsidR="000239F8" w:rsidRPr="000239F8" w:rsidRDefault="000239F8" w:rsidP="000239F8">
      <w:pPr>
        <w:spacing w:after="0" w:line="240" w:lineRule="auto"/>
        <w:jc w:val="both"/>
        <w:rPr>
          <w:rFonts w:ascii="Times New Roman" w:eastAsia="Times New Roman" w:hAnsi="Times New Roman" w:cs="Times New Roman"/>
          <w:b/>
          <w:sz w:val="28"/>
          <w:szCs w:val="28"/>
        </w:rPr>
      </w:pPr>
      <w:r w:rsidRPr="000239F8">
        <w:rPr>
          <w:rFonts w:ascii="Times New Roman" w:eastAsia="Times New Roman" w:hAnsi="Times New Roman" w:cs="Times New Roman"/>
          <w:b/>
          <w:sz w:val="28"/>
          <w:szCs w:val="28"/>
        </w:rPr>
        <w:t>3. Phẩm chất:</w:t>
      </w:r>
    </w:p>
    <w:p w14:paraId="3E170863" w14:textId="77777777" w:rsidR="000239F8" w:rsidRPr="000239F8" w:rsidRDefault="000239F8" w:rsidP="000239F8">
      <w:pPr>
        <w:spacing w:after="0" w:line="240" w:lineRule="auto"/>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Chăm chỉ trong tính toán và làm bài; trung thực trong đánh giá kết quả học tập cả bản thân, của bạn; có trách nhiệm trong hoạt động nhóm. </w:t>
      </w:r>
    </w:p>
    <w:p w14:paraId="14A98CDE" w14:textId="77777777" w:rsidR="000239F8" w:rsidRPr="000239F8" w:rsidRDefault="000239F8" w:rsidP="000239F8">
      <w:pPr>
        <w:spacing w:after="0" w:line="240" w:lineRule="auto"/>
        <w:jc w:val="both"/>
        <w:rPr>
          <w:rFonts w:ascii="Times New Roman" w:eastAsia="Times New Roman" w:hAnsi="Times New Roman" w:cs="Times New Roman"/>
          <w:b/>
          <w:sz w:val="28"/>
          <w:szCs w:val="28"/>
        </w:rPr>
      </w:pPr>
      <w:r w:rsidRPr="000239F8">
        <w:rPr>
          <w:rFonts w:ascii="Times New Roman" w:eastAsia="Times New Roman" w:hAnsi="Times New Roman" w:cs="Times New Roman"/>
          <w:b/>
          <w:sz w:val="28"/>
          <w:szCs w:val="28"/>
        </w:rPr>
        <w:t xml:space="preserve">II. ĐỒ DÙNG DẠY HỌC. </w:t>
      </w:r>
    </w:p>
    <w:p w14:paraId="478DDE64" w14:textId="77777777" w:rsidR="000239F8" w:rsidRPr="000239F8" w:rsidRDefault="000239F8" w:rsidP="000239F8">
      <w:pPr>
        <w:spacing w:after="0" w:line="240" w:lineRule="auto"/>
        <w:jc w:val="both"/>
        <w:rPr>
          <w:rFonts w:ascii="Times New Roman" w:eastAsia="Times New Roman" w:hAnsi="Times New Roman" w:cs="Times New Roman"/>
          <w:b/>
          <w:sz w:val="28"/>
          <w:szCs w:val="28"/>
        </w:rPr>
      </w:pPr>
      <w:r w:rsidRPr="000239F8">
        <w:rPr>
          <w:rFonts w:ascii="Times New Roman" w:eastAsia="Times New Roman" w:hAnsi="Times New Roman" w:cs="Times New Roman"/>
          <w:b/>
          <w:sz w:val="28"/>
          <w:szCs w:val="28"/>
        </w:rPr>
        <w:t>1. Giáo viên</w:t>
      </w:r>
    </w:p>
    <w:p w14:paraId="28996F95" w14:textId="77777777" w:rsidR="000239F8" w:rsidRPr="000239F8" w:rsidRDefault="000239F8" w:rsidP="000239F8">
      <w:pPr>
        <w:spacing w:after="0" w:line="240" w:lineRule="auto"/>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Ti vi, máy tính, bài trình chiếu PPT. </w:t>
      </w:r>
    </w:p>
    <w:p w14:paraId="215A6506" w14:textId="77777777" w:rsidR="000239F8" w:rsidRPr="000239F8" w:rsidRDefault="000239F8" w:rsidP="000239F8">
      <w:pPr>
        <w:spacing w:after="0" w:line="240" w:lineRule="auto"/>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SGK, SGV Toán 5 tập 2 bộ sách Cánh Diều. </w:t>
      </w:r>
    </w:p>
    <w:p w14:paraId="23E24C02" w14:textId="77777777" w:rsidR="000239F8" w:rsidRPr="000239F8" w:rsidRDefault="000239F8" w:rsidP="000239F8">
      <w:pPr>
        <w:pStyle w:val="BodyText"/>
        <w:shd w:val="clear" w:color="auto" w:fill="auto"/>
        <w:spacing w:after="0" w:line="240" w:lineRule="auto"/>
        <w:ind w:firstLine="0"/>
        <w:jc w:val="both"/>
        <w:rPr>
          <w:sz w:val="28"/>
          <w:szCs w:val="28"/>
        </w:rPr>
      </w:pPr>
      <w:r w:rsidRPr="000239F8">
        <w:rPr>
          <w:sz w:val="28"/>
          <w:szCs w:val="28"/>
        </w:rPr>
        <w:t>- 2 hình tam giác băng nhau, cở to, băng bìa đê dính bàng.</w:t>
      </w:r>
    </w:p>
    <w:p w14:paraId="3B8A9E60" w14:textId="77777777" w:rsidR="000239F8" w:rsidRPr="000239F8" w:rsidRDefault="000239F8" w:rsidP="000239F8">
      <w:pPr>
        <w:pStyle w:val="BodyText"/>
        <w:shd w:val="clear" w:color="auto" w:fill="auto"/>
        <w:tabs>
          <w:tab w:val="left" w:pos="742"/>
        </w:tabs>
        <w:spacing w:after="0" w:line="240" w:lineRule="auto"/>
        <w:ind w:firstLine="0"/>
        <w:jc w:val="both"/>
        <w:rPr>
          <w:sz w:val="28"/>
          <w:szCs w:val="28"/>
        </w:rPr>
      </w:pPr>
      <w:r w:rsidRPr="000239F8">
        <w:rPr>
          <w:sz w:val="28"/>
          <w:szCs w:val="28"/>
        </w:rPr>
        <w:t>- Báng phụ vẽ sẵn hình chữ nhật được khai triển từ hình tam giác đã có.</w:t>
      </w:r>
    </w:p>
    <w:p w14:paraId="4FEAA4D0" w14:textId="77777777" w:rsidR="000239F8" w:rsidRPr="000239F8" w:rsidRDefault="000239F8" w:rsidP="000239F8">
      <w:pPr>
        <w:spacing w:after="0" w:line="240" w:lineRule="auto"/>
        <w:jc w:val="both"/>
        <w:rPr>
          <w:rFonts w:ascii="Times New Roman" w:eastAsia="Times New Roman" w:hAnsi="Times New Roman" w:cs="Times New Roman"/>
          <w:sz w:val="28"/>
          <w:szCs w:val="28"/>
        </w:rPr>
      </w:pPr>
      <w:r w:rsidRPr="000239F8">
        <w:rPr>
          <w:rFonts w:ascii="Times New Roman" w:eastAsia="Times New Roman" w:hAnsi="Times New Roman" w:cs="Times New Roman"/>
          <w:b/>
          <w:sz w:val="28"/>
          <w:szCs w:val="28"/>
        </w:rPr>
        <w:t>2. Học sinh</w:t>
      </w:r>
    </w:p>
    <w:p w14:paraId="77C19487" w14:textId="77777777" w:rsidR="000239F8" w:rsidRPr="000239F8" w:rsidRDefault="000239F8" w:rsidP="000239F8">
      <w:pPr>
        <w:spacing w:after="0" w:line="240" w:lineRule="auto"/>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Bảng con. </w:t>
      </w:r>
    </w:p>
    <w:p w14:paraId="586BFE7F" w14:textId="77777777" w:rsidR="000239F8" w:rsidRPr="000239F8" w:rsidRDefault="000239F8" w:rsidP="000239F8">
      <w:pPr>
        <w:spacing w:after="0" w:line="240" w:lineRule="auto"/>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SGK, Vở Bài tập Toán 5 tập 1 bộ sách Cánh Diều. </w:t>
      </w:r>
    </w:p>
    <w:p w14:paraId="420F26ED" w14:textId="77777777" w:rsidR="000239F8" w:rsidRPr="000239F8" w:rsidRDefault="000239F8" w:rsidP="000239F8">
      <w:pPr>
        <w:pStyle w:val="BodyText"/>
        <w:shd w:val="clear" w:color="auto" w:fill="auto"/>
        <w:spacing w:after="0" w:line="240" w:lineRule="auto"/>
        <w:ind w:firstLine="0"/>
        <w:jc w:val="both"/>
        <w:rPr>
          <w:sz w:val="28"/>
          <w:szCs w:val="28"/>
        </w:rPr>
      </w:pPr>
      <w:r w:rsidRPr="000239F8">
        <w:rPr>
          <w:sz w:val="28"/>
          <w:szCs w:val="28"/>
        </w:rPr>
        <w:t>- Mỗi nhóm (2 em) chuân bị 2 hình tam giác băng nhau, cờ nhở, bàng bìa (giấy); keo cắt giấy.</w:t>
      </w:r>
    </w:p>
    <w:p w14:paraId="5A55354D" w14:textId="77777777" w:rsidR="000239F8" w:rsidRPr="000239F8" w:rsidRDefault="000239F8" w:rsidP="000239F8">
      <w:pPr>
        <w:spacing w:after="0" w:line="240" w:lineRule="auto"/>
        <w:jc w:val="both"/>
        <w:rPr>
          <w:rFonts w:ascii="Times New Roman" w:eastAsia="Times New Roman" w:hAnsi="Times New Roman" w:cs="Times New Roman"/>
          <w:b/>
          <w:sz w:val="28"/>
          <w:szCs w:val="28"/>
        </w:rPr>
      </w:pPr>
      <w:r w:rsidRPr="000239F8">
        <w:rPr>
          <w:rFonts w:ascii="Times New Roman" w:eastAsia="Times New Roman" w:hAnsi="Times New Roman" w:cs="Times New Roman"/>
          <w:b/>
          <w:sz w:val="28"/>
          <w:szCs w:val="28"/>
        </w:rPr>
        <w:t>III. 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0"/>
        <w:gridCol w:w="4388"/>
      </w:tblGrid>
      <w:tr w:rsidR="000239F8" w:rsidRPr="000239F8" w14:paraId="373DC0A2" w14:textId="77777777" w:rsidTr="00376251">
        <w:tc>
          <w:tcPr>
            <w:tcW w:w="5240" w:type="dxa"/>
            <w:tcBorders>
              <w:bottom w:val="single" w:sz="4" w:space="0" w:color="auto"/>
            </w:tcBorders>
          </w:tcPr>
          <w:p w14:paraId="11EAB7B2" w14:textId="77777777" w:rsidR="000239F8" w:rsidRPr="000239F8" w:rsidRDefault="000239F8" w:rsidP="000239F8">
            <w:pPr>
              <w:spacing w:after="0" w:line="240" w:lineRule="auto"/>
              <w:jc w:val="center"/>
              <w:rPr>
                <w:rFonts w:ascii="Times New Roman" w:eastAsia="Times New Roman" w:hAnsi="Times New Roman" w:cs="Times New Roman"/>
                <w:b/>
                <w:sz w:val="28"/>
                <w:szCs w:val="28"/>
              </w:rPr>
            </w:pPr>
            <w:r w:rsidRPr="000239F8">
              <w:rPr>
                <w:rFonts w:ascii="Times New Roman" w:eastAsia="Times New Roman" w:hAnsi="Times New Roman" w:cs="Times New Roman"/>
                <w:b/>
                <w:sz w:val="28"/>
                <w:szCs w:val="28"/>
              </w:rPr>
              <w:t>HOẠT ĐỘNG CỦA GV</w:t>
            </w:r>
          </w:p>
        </w:tc>
        <w:tc>
          <w:tcPr>
            <w:tcW w:w="4388" w:type="dxa"/>
            <w:tcBorders>
              <w:bottom w:val="single" w:sz="4" w:space="0" w:color="auto"/>
            </w:tcBorders>
          </w:tcPr>
          <w:p w14:paraId="7495F0A4" w14:textId="77777777" w:rsidR="000239F8" w:rsidRPr="000239F8" w:rsidRDefault="000239F8" w:rsidP="000239F8">
            <w:pPr>
              <w:spacing w:after="0" w:line="240" w:lineRule="auto"/>
              <w:jc w:val="center"/>
              <w:rPr>
                <w:rFonts w:ascii="Times New Roman" w:eastAsia="Times New Roman" w:hAnsi="Times New Roman" w:cs="Times New Roman"/>
                <w:b/>
                <w:sz w:val="28"/>
                <w:szCs w:val="28"/>
              </w:rPr>
            </w:pPr>
            <w:r w:rsidRPr="000239F8">
              <w:rPr>
                <w:rFonts w:ascii="Times New Roman" w:eastAsia="Times New Roman" w:hAnsi="Times New Roman" w:cs="Times New Roman"/>
                <w:b/>
                <w:sz w:val="28"/>
                <w:szCs w:val="28"/>
              </w:rPr>
              <w:t>HOẠT ĐỘNG CỦA HS</w:t>
            </w:r>
          </w:p>
        </w:tc>
      </w:tr>
      <w:tr w:rsidR="000239F8" w:rsidRPr="000239F8" w14:paraId="318B6D5E" w14:textId="77777777" w:rsidTr="00376251">
        <w:tc>
          <w:tcPr>
            <w:tcW w:w="9628" w:type="dxa"/>
            <w:gridSpan w:val="2"/>
            <w:tcBorders>
              <w:top w:val="single" w:sz="4" w:space="0" w:color="auto"/>
              <w:left w:val="single" w:sz="4" w:space="0" w:color="auto"/>
              <w:bottom w:val="single" w:sz="4" w:space="0" w:color="auto"/>
              <w:right w:val="single" w:sz="4" w:space="0" w:color="auto"/>
            </w:tcBorders>
          </w:tcPr>
          <w:p w14:paraId="5713E6D5" w14:textId="77777777" w:rsidR="000239F8" w:rsidRPr="000239F8" w:rsidRDefault="000239F8" w:rsidP="000239F8">
            <w:pPr>
              <w:spacing w:after="0" w:line="240" w:lineRule="auto"/>
              <w:jc w:val="both"/>
              <w:rPr>
                <w:rFonts w:ascii="Times New Roman" w:eastAsia="Times New Roman" w:hAnsi="Times New Roman" w:cs="Times New Roman"/>
                <w:b/>
                <w:sz w:val="28"/>
                <w:szCs w:val="28"/>
              </w:rPr>
            </w:pPr>
            <w:r w:rsidRPr="000239F8">
              <w:rPr>
                <w:rFonts w:ascii="Times New Roman" w:eastAsia="Times New Roman" w:hAnsi="Times New Roman" w:cs="Times New Roman"/>
                <w:b/>
                <w:sz w:val="28"/>
                <w:szCs w:val="28"/>
              </w:rPr>
              <w:t>1.  Hoạt động khởi động (5 phút)</w:t>
            </w:r>
          </w:p>
        </w:tc>
      </w:tr>
      <w:tr w:rsidR="000239F8" w:rsidRPr="000239F8" w14:paraId="577E574D" w14:textId="77777777" w:rsidTr="00376251">
        <w:tc>
          <w:tcPr>
            <w:tcW w:w="5240" w:type="dxa"/>
            <w:tcBorders>
              <w:top w:val="nil"/>
              <w:bottom w:val="nil"/>
              <w:right w:val="single" w:sz="4" w:space="0" w:color="auto"/>
            </w:tcBorders>
          </w:tcPr>
          <w:p w14:paraId="4CEF8FE1" w14:textId="77777777" w:rsidR="000239F8" w:rsidRPr="000239F8" w:rsidRDefault="000239F8" w:rsidP="000239F8">
            <w:pPr>
              <w:spacing w:after="0" w:line="240" w:lineRule="auto"/>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GV chiếu hình vẽ trong sách giáo khoa lên trên máy chiếu. Yêu cầu HS quan sát, thảo luận nhóm đôi và trả lời câu hỏi: Để tính được diện tích hình tam giác ABC ta làm thế nào? Biết rằng mỗi ô vuông nhỏ có diện tích là 1 </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cm</m:t>
                  </m:r>
                </m:e>
                <m:sup>
                  <m:r>
                    <w:rPr>
                      <w:rFonts w:ascii="Cambria Math" w:eastAsia="Times New Roman" w:hAnsi="Cambria Math" w:cs="Times New Roman"/>
                      <w:sz w:val="28"/>
                      <w:szCs w:val="28"/>
                    </w:rPr>
                    <m:t>2</m:t>
                  </m:r>
                </m:sup>
              </m:sSup>
            </m:oMath>
            <w:r w:rsidRPr="000239F8">
              <w:rPr>
                <w:rFonts w:ascii="Times New Roman" w:eastAsia="Times New Roman" w:hAnsi="Times New Roman" w:cs="Times New Roman"/>
                <w:sz w:val="28"/>
                <w:szCs w:val="28"/>
              </w:rPr>
              <w:t>.</w:t>
            </w:r>
          </w:p>
          <w:p w14:paraId="1D6F97B0" w14:textId="77777777" w:rsidR="000239F8" w:rsidRPr="000239F8" w:rsidRDefault="000239F8" w:rsidP="000239F8">
            <w:pPr>
              <w:spacing w:after="0" w:line="240" w:lineRule="auto"/>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GV mời HS nêu cách làm của mình. </w:t>
            </w:r>
          </w:p>
          <w:p w14:paraId="5D1AF275" w14:textId="77777777" w:rsidR="000239F8" w:rsidRPr="000239F8" w:rsidRDefault="000239F8" w:rsidP="000239F8">
            <w:pPr>
              <w:pStyle w:val="BodyText"/>
              <w:shd w:val="clear" w:color="auto" w:fill="auto"/>
              <w:tabs>
                <w:tab w:val="left" w:pos="733"/>
              </w:tabs>
              <w:spacing w:after="0" w:line="240" w:lineRule="auto"/>
              <w:ind w:firstLine="0"/>
              <w:jc w:val="both"/>
              <w:rPr>
                <w:sz w:val="28"/>
                <w:szCs w:val="28"/>
              </w:rPr>
            </w:pPr>
            <w:r w:rsidRPr="000239F8">
              <w:rPr>
                <w:sz w:val="28"/>
                <w:szCs w:val="28"/>
              </w:rPr>
              <w:lastRenderedPageBreak/>
              <w:t xml:space="preserve">- GV gợi ý: </w:t>
            </w:r>
            <w:r w:rsidRPr="000239F8">
              <w:rPr>
                <w:i/>
                <w:sz w:val="28"/>
                <w:szCs w:val="28"/>
              </w:rPr>
              <w:t>Ngoài cách đem số ô vuông như trên, còn cách nào tính diện tích hình tam giác ABC thuận tiện hơn không?</w:t>
            </w:r>
          </w:p>
          <w:p w14:paraId="6DD46332" w14:textId="77777777" w:rsidR="000239F8" w:rsidRPr="000239F8" w:rsidRDefault="000239F8" w:rsidP="000239F8">
            <w:pPr>
              <w:spacing w:after="0" w:line="240" w:lineRule="auto"/>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GV móc nối, giới thiệu bài. </w:t>
            </w:r>
          </w:p>
        </w:tc>
        <w:tc>
          <w:tcPr>
            <w:tcW w:w="4388" w:type="dxa"/>
            <w:tcBorders>
              <w:top w:val="single" w:sz="4" w:space="0" w:color="auto"/>
              <w:left w:val="single" w:sz="4" w:space="0" w:color="auto"/>
              <w:bottom w:val="single" w:sz="4" w:space="0" w:color="auto"/>
              <w:right w:val="single" w:sz="4" w:space="0" w:color="auto"/>
            </w:tcBorders>
          </w:tcPr>
          <w:p w14:paraId="07EE5633" w14:textId="77777777" w:rsidR="000239F8" w:rsidRPr="000239F8" w:rsidRDefault="000239F8" w:rsidP="000239F8">
            <w:pPr>
              <w:spacing w:after="0" w:line="240" w:lineRule="auto"/>
              <w:jc w:val="both"/>
              <w:rPr>
                <w:rFonts w:ascii="Times New Roman" w:eastAsia="Times New Roman" w:hAnsi="Times New Roman" w:cs="Times New Roman"/>
                <w:sz w:val="28"/>
                <w:szCs w:val="28"/>
                <w:lang w:val="en-GB"/>
              </w:rPr>
            </w:pPr>
            <w:r w:rsidRPr="000239F8">
              <w:rPr>
                <w:rFonts w:ascii="Times New Roman" w:eastAsia="Times New Roman" w:hAnsi="Times New Roman" w:cs="Times New Roman"/>
                <w:sz w:val="28"/>
                <w:szCs w:val="28"/>
                <w:lang w:val="en-GB"/>
              </w:rPr>
              <w:lastRenderedPageBreak/>
              <w:t xml:space="preserve">- HS quan sát, suy nghĩ. </w:t>
            </w:r>
          </w:p>
          <w:p w14:paraId="5D6D9EB1" w14:textId="77777777" w:rsidR="000239F8" w:rsidRPr="000239F8" w:rsidRDefault="000239F8" w:rsidP="000239F8">
            <w:pPr>
              <w:spacing w:after="0" w:line="240" w:lineRule="auto"/>
              <w:jc w:val="both"/>
              <w:rPr>
                <w:rFonts w:ascii="Times New Roman" w:eastAsia="Times New Roman" w:hAnsi="Times New Roman" w:cs="Times New Roman"/>
                <w:sz w:val="28"/>
                <w:szCs w:val="28"/>
                <w:lang w:val="en-GB"/>
              </w:rPr>
            </w:pPr>
          </w:p>
          <w:p w14:paraId="516DE708" w14:textId="77777777" w:rsidR="000239F8" w:rsidRPr="000239F8" w:rsidRDefault="000239F8" w:rsidP="000239F8">
            <w:pPr>
              <w:spacing w:after="0" w:line="240" w:lineRule="auto"/>
              <w:jc w:val="both"/>
              <w:rPr>
                <w:rFonts w:ascii="Times New Roman" w:eastAsia="Times New Roman" w:hAnsi="Times New Roman" w:cs="Times New Roman"/>
                <w:sz w:val="28"/>
                <w:szCs w:val="28"/>
                <w:lang w:val="en-GB"/>
              </w:rPr>
            </w:pPr>
          </w:p>
          <w:p w14:paraId="00450BFB" w14:textId="77777777" w:rsidR="000239F8" w:rsidRPr="000239F8" w:rsidRDefault="000239F8" w:rsidP="000239F8">
            <w:pPr>
              <w:spacing w:after="0" w:line="240" w:lineRule="auto"/>
              <w:jc w:val="both"/>
              <w:rPr>
                <w:rFonts w:ascii="Times New Roman" w:eastAsia="Times New Roman" w:hAnsi="Times New Roman" w:cs="Times New Roman"/>
                <w:sz w:val="28"/>
                <w:szCs w:val="28"/>
                <w:lang w:val="en-GB"/>
              </w:rPr>
            </w:pPr>
          </w:p>
          <w:p w14:paraId="73E94923" w14:textId="77777777" w:rsidR="000239F8" w:rsidRPr="000239F8" w:rsidRDefault="000239F8" w:rsidP="000239F8">
            <w:pPr>
              <w:spacing w:after="0" w:line="240" w:lineRule="auto"/>
              <w:jc w:val="both"/>
              <w:rPr>
                <w:rFonts w:ascii="Times New Roman" w:eastAsia="Times New Roman" w:hAnsi="Times New Roman" w:cs="Times New Roman"/>
                <w:sz w:val="28"/>
                <w:szCs w:val="28"/>
                <w:lang w:val="en-GB"/>
              </w:rPr>
            </w:pPr>
          </w:p>
          <w:p w14:paraId="57A7C351" w14:textId="77777777" w:rsidR="000239F8" w:rsidRPr="000239F8" w:rsidRDefault="000239F8" w:rsidP="000239F8">
            <w:pPr>
              <w:spacing w:after="0" w:line="240" w:lineRule="auto"/>
              <w:jc w:val="both"/>
              <w:rPr>
                <w:rFonts w:ascii="Times New Roman" w:eastAsia="Times New Roman" w:hAnsi="Times New Roman" w:cs="Times New Roman"/>
                <w:i/>
                <w:sz w:val="28"/>
                <w:szCs w:val="28"/>
                <w:lang w:val="en-GB"/>
              </w:rPr>
            </w:pPr>
            <w:r w:rsidRPr="000239F8">
              <w:rPr>
                <w:rFonts w:ascii="Times New Roman" w:eastAsia="Times New Roman" w:hAnsi="Times New Roman" w:cs="Times New Roman"/>
                <w:sz w:val="28"/>
                <w:szCs w:val="28"/>
                <w:lang w:val="en-GB"/>
              </w:rPr>
              <w:lastRenderedPageBreak/>
              <w:t xml:space="preserve">- HS nêu cách làm: </w:t>
            </w:r>
            <w:r w:rsidRPr="000239F8">
              <w:rPr>
                <w:rFonts w:ascii="Times New Roman" w:eastAsia="Times New Roman" w:hAnsi="Times New Roman" w:cs="Times New Roman"/>
                <w:i/>
                <w:sz w:val="28"/>
                <w:szCs w:val="28"/>
                <w:lang w:val="en-GB"/>
              </w:rPr>
              <w:t xml:space="preserve">có thể tính tổng số ô vuông được phủ kín hình tam giác ABC. </w:t>
            </w:r>
          </w:p>
          <w:p w14:paraId="59FCEF8A" w14:textId="77777777" w:rsidR="000239F8" w:rsidRPr="000239F8" w:rsidRDefault="000239F8" w:rsidP="000239F8">
            <w:pPr>
              <w:spacing w:after="0" w:line="240" w:lineRule="auto"/>
              <w:jc w:val="both"/>
              <w:rPr>
                <w:rFonts w:ascii="Times New Roman" w:eastAsia="Times New Roman" w:hAnsi="Times New Roman" w:cs="Times New Roman"/>
                <w:sz w:val="28"/>
                <w:szCs w:val="28"/>
                <w:lang w:val="en-GB"/>
              </w:rPr>
            </w:pPr>
            <w:r w:rsidRPr="000239F8">
              <w:rPr>
                <w:rFonts w:ascii="Times New Roman" w:eastAsia="Times New Roman" w:hAnsi="Times New Roman" w:cs="Times New Roman"/>
                <w:sz w:val="28"/>
                <w:szCs w:val="28"/>
                <w:lang w:val="en-GB"/>
              </w:rPr>
              <w:t xml:space="preserve">- HS nêu ý kiến. </w:t>
            </w:r>
          </w:p>
        </w:tc>
      </w:tr>
      <w:tr w:rsidR="000239F8" w:rsidRPr="000239F8" w14:paraId="53ED89FA" w14:textId="77777777" w:rsidTr="00376251">
        <w:tc>
          <w:tcPr>
            <w:tcW w:w="9628" w:type="dxa"/>
            <w:gridSpan w:val="2"/>
            <w:tcBorders>
              <w:top w:val="single" w:sz="4" w:space="0" w:color="auto"/>
              <w:left w:val="single" w:sz="4" w:space="0" w:color="auto"/>
              <w:bottom w:val="single" w:sz="4" w:space="0" w:color="auto"/>
              <w:right w:val="single" w:sz="4" w:space="0" w:color="auto"/>
            </w:tcBorders>
          </w:tcPr>
          <w:p w14:paraId="24E7FA78" w14:textId="77777777" w:rsidR="000239F8" w:rsidRPr="000239F8" w:rsidRDefault="000239F8" w:rsidP="000239F8">
            <w:pPr>
              <w:spacing w:after="0" w:line="240" w:lineRule="auto"/>
              <w:jc w:val="both"/>
              <w:rPr>
                <w:rFonts w:ascii="Times New Roman" w:eastAsia="Times New Roman" w:hAnsi="Times New Roman" w:cs="Times New Roman"/>
                <w:b/>
                <w:sz w:val="28"/>
                <w:szCs w:val="28"/>
              </w:rPr>
            </w:pPr>
            <w:r w:rsidRPr="000239F8">
              <w:rPr>
                <w:rFonts w:ascii="Times New Roman" w:eastAsia="Times New Roman" w:hAnsi="Times New Roman" w:cs="Times New Roman"/>
                <w:b/>
                <w:sz w:val="28"/>
                <w:szCs w:val="28"/>
                <w:lang w:val="en-GB"/>
              </w:rPr>
              <w:lastRenderedPageBreak/>
              <w:t>2</w:t>
            </w:r>
            <w:r w:rsidRPr="000239F8">
              <w:rPr>
                <w:rFonts w:ascii="Times New Roman" w:eastAsia="Times New Roman" w:hAnsi="Times New Roman" w:cs="Times New Roman"/>
                <w:b/>
                <w:sz w:val="28"/>
                <w:szCs w:val="28"/>
              </w:rPr>
              <w:t>.  Hoạt động hình thành kiến thức   (20 phút)</w:t>
            </w:r>
          </w:p>
          <w:p w14:paraId="72808ABC" w14:textId="77777777" w:rsidR="000239F8" w:rsidRPr="000239F8" w:rsidRDefault="000239F8" w:rsidP="000239F8">
            <w:pPr>
              <w:spacing w:after="0" w:line="240" w:lineRule="auto"/>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*Mục tiêu:</w:t>
            </w:r>
          </w:p>
          <w:p w14:paraId="48573087" w14:textId="77777777" w:rsidR="000239F8" w:rsidRPr="000239F8" w:rsidRDefault="000239F8" w:rsidP="000239F8">
            <w:pPr>
              <w:pStyle w:val="BodyText"/>
              <w:shd w:val="clear" w:color="auto" w:fill="auto"/>
              <w:tabs>
                <w:tab w:val="left" w:pos="733"/>
              </w:tabs>
              <w:spacing w:after="0" w:line="240" w:lineRule="auto"/>
              <w:ind w:firstLine="0"/>
              <w:jc w:val="both"/>
              <w:rPr>
                <w:sz w:val="28"/>
                <w:szCs w:val="28"/>
              </w:rPr>
            </w:pPr>
            <w:r w:rsidRPr="000239F8">
              <w:rPr>
                <w:sz w:val="28"/>
                <w:szCs w:val="28"/>
              </w:rPr>
              <w:t xml:space="preserve">- Biết cách tính diện tích hình tam giác và vận dụng được còng thức tính diện tích hình tam giác trong một </w:t>
            </w:r>
            <w:r w:rsidRPr="000239F8">
              <w:rPr>
                <w:sz w:val="28"/>
                <w:szCs w:val="28"/>
                <w:lang w:bidi="en-US"/>
              </w:rPr>
              <w:t xml:space="preserve">so </w:t>
            </w:r>
            <w:r w:rsidRPr="000239F8">
              <w:rPr>
                <w:sz w:val="28"/>
                <w:szCs w:val="28"/>
              </w:rPr>
              <w:t>tinh huống cụ thê có liên quan.</w:t>
            </w:r>
          </w:p>
        </w:tc>
      </w:tr>
      <w:tr w:rsidR="000239F8" w:rsidRPr="000239F8" w14:paraId="2C0B9F7C" w14:textId="77777777" w:rsidTr="00376251">
        <w:tc>
          <w:tcPr>
            <w:tcW w:w="5240" w:type="dxa"/>
            <w:tcBorders>
              <w:top w:val="nil"/>
              <w:bottom w:val="single" w:sz="4" w:space="0" w:color="auto"/>
              <w:right w:val="single" w:sz="4" w:space="0" w:color="auto"/>
            </w:tcBorders>
          </w:tcPr>
          <w:p w14:paraId="5AD31AFA"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r w:rsidRPr="000239F8">
              <w:rPr>
                <w:rFonts w:ascii="Times New Roman" w:eastAsia="Times New Roman" w:hAnsi="Times New Roman" w:cs="Times New Roman"/>
                <w:bCs/>
                <w:sz w:val="28"/>
                <w:szCs w:val="28"/>
                <w:lang w:val="en-GB"/>
              </w:rPr>
              <w:t>- GV tổ chức cho HS thực hiện các thao tác sau:</w:t>
            </w:r>
          </w:p>
          <w:p w14:paraId="6FBEDCE2" w14:textId="77777777" w:rsidR="000239F8" w:rsidRPr="000239F8" w:rsidRDefault="000239F8" w:rsidP="000239F8">
            <w:pPr>
              <w:spacing w:after="0" w:line="240" w:lineRule="auto"/>
              <w:jc w:val="both"/>
              <w:rPr>
                <w:rFonts w:ascii="Times New Roman" w:eastAsia="Times New Roman" w:hAnsi="Times New Roman" w:cs="Times New Roman"/>
                <w:bCs/>
                <w:i/>
                <w:sz w:val="28"/>
                <w:szCs w:val="28"/>
                <w:lang w:val="en-GB"/>
              </w:rPr>
            </w:pPr>
            <w:r w:rsidRPr="000239F8">
              <w:rPr>
                <w:rFonts w:ascii="Times New Roman" w:eastAsia="Times New Roman" w:hAnsi="Times New Roman" w:cs="Times New Roman"/>
                <w:bCs/>
                <w:i/>
                <w:sz w:val="28"/>
                <w:szCs w:val="28"/>
                <w:lang w:val="en-GB"/>
              </w:rPr>
              <w:t>a) Cắt và ghép hình</w:t>
            </w:r>
          </w:p>
          <w:p w14:paraId="082CB1CE" w14:textId="77777777" w:rsidR="000239F8" w:rsidRPr="000239F8" w:rsidRDefault="000239F8" w:rsidP="000239F8">
            <w:pPr>
              <w:pStyle w:val="BodyText"/>
              <w:shd w:val="clear" w:color="auto" w:fill="auto"/>
              <w:spacing w:after="0" w:line="240" w:lineRule="auto"/>
              <w:ind w:firstLine="440"/>
              <w:jc w:val="both"/>
              <w:rPr>
                <w:sz w:val="28"/>
                <w:szCs w:val="28"/>
              </w:rPr>
            </w:pPr>
            <w:r w:rsidRPr="000239F8">
              <w:rPr>
                <w:bCs/>
                <w:sz w:val="28"/>
                <w:szCs w:val="28"/>
                <w:lang w:val="en-GB"/>
              </w:rPr>
              <w:t>+ Mỗi</w:t>
            </w:r>
            <w:r w:rsidRPr="000239F8">
              <w:rPr>
                <w:sz w:val="28"/>
                <w:szCs w:val="28"/>
              </w:rPr>
              <w:t xml:space="preserve"> nhóm HS </w:t>
            </w:r>
            <w:r w:rsidRPr="000239F8">
              <w:rPr>
                <w:sz w:val="28"/>
                <w:szCs w:val="28"/>
                <w:lang w:bidi="en-US"/>
              </w:rPr>
              <w:t xml:space="preserve">lấy </w:t>
            </w:r>
            <w:r w:rsidRPr="000239F8">
              <w:rPr>
                <w:sz w:val="28"/>
                <w:szCs w:val="28"/>
              </w:rPr>
              <w:t>ra 1 hình tam giác ABC đã vẽ đường cao AH (như mô tả trong SGK roi cắt theo đường cao đó. Có thê đánh số (1), (2) với các phần được cắt ra.</w:t>
            </w:r>
          </w:p>
          <w:p w14:paraId="35ADEE4C" w14:textId="77777777" w:rsidR="000239F8" w:rsidRPr="000239F8" w:rsidRDefault="000239F8" w:rsidP="000239F8">
            <w:pPr>
              <w:pStyle w:val="BodyText"/>
              <w:shd w:val="clear" w:color="auto" w:fill="auto"/>
              <w:spacing w:after="0" w:line="240" w:lineRule="auto"/>
              <w:ind w:firstLine="440"/>
              <w:jc w:val="both"/>
              <w:rPr>
                <w:sz w:val="28"/>
                <w:szCs w:val="28"/>
              </w:rPr>
            </w:pPr>
            <w:r w:rsidRPr="000239F8">
              <w:rPr>
                <w:sz w:val="28"/>
                <w:szCs w:val="28"/>
              </w:rPr>
              <w:t>+ Ghép 3 hình có trong tay (gồm 1 hình tam giác to và 2 phần hình tam giác vừa được cắt ra) thành 1 hình chữ nhật BCDE (xem SGK).</w:t>
            </w:r>
          </w:p>
          <w:p w14:paraId="6C9BB7DE" w14:textId="77777777" w:rsidR="000239F8" w:rsidRPr="000239F8" w:rsidRDefault="000239F8" w:rsidP="000239F8">
            <w:pPr>
              <w:pStyle w:val="BodyText"/>
              <w:shd w:val="clear" w:color="auto" w:fill="auto"/>
              <w:spacing w:after="0" w:line="240" w:lineRule="auto"/>
              <w:ind w:firstLine="440"/>
              <w:jc w:val="both"/>
              <w:rPr>
                <w:sz w:val="28"/>
                <w:szCs w:val="28"/>
              </w:rPr>
            </w:pPr>
            <w:r w:rsidRPr="000239F8">
              <w:rPr>
                <w:sz w:val="28"/>
                <w:szCs w:val="28"/>
              </w:rPr>
              <w:t xml:space="preserve">+ GV thống nhất cách </w:t>
            </w:r>
            <w:r w:rsidRPr="000239F8">
              <w:rPr>
                <w:sz w:val="28"/>
                <w:szCs w:val="28"/>
                <w:lang w:bidi="en-US"/>
              </w:rPr>
              <w:t xml:space="preserve">cắt </w:t>
            </w:r>
            <w:r w:rsidRPr="000239F8">
              <w:rPr>
                <w:sz w:val="28"/>
                <w:szCs w:val="28"/>
              </w:rPr>
              <w:t xml:space="preserve">ghép bằng cách biêu diễn thao tác trên bằng. </w:t>
            </w:r>
          </w:p>
          <w:p w14:paraId="2CE9ACD2" w14:textId="77777777" w:rsidR="000239F8" w:rsidRPr="000239F8" w:rsidRDefault="000239F8" w:rsidP="000239F8">
            <w:pPr>
              <w:pStyle w:val="BodyText"/>
              <w:shd w:val="clear" w:color="auto" w:fill="auto"/>
              <w:tabs>
                <w:tab w:val="left" w:pos="820"/>
              </w:tabs>
              <w:spacing w:after="0" w:line="240" w:lineRule="auto"/>
              <w:ind w:firstLine="0"/>
              <w:jc w:val="both"/>
              <w:rPr>
                <w:sz w:val="28"/>
                <w:szCs w:val="28"/>
              </w:rPr>
            </w:pPr>
            <w:r w:rsidRPr="000239F8">
              <w:rPr>
                <w:bCs/>
                <w:i/>
                <w:sz w:val="28"/>
                <w:szCs w:val="28"/>
                <w:lang w:val="en-GB"/>
              </w:rPr>
              <w:t>b)</w:t>
            </w:r>
            <w:r w:rsidRPr="000239F8">
              <w:rPr>
                <w:bCs/>
                <w:sz w:val="28"/>
                <w:szCs w:val="28"/>
                <w:lang w:val="en-GB"/>
              </w:rPr>
              <w:t xml:space="preserve"> </w:t>
            </w:r>
            <w:r w:rsidRPr="000239F8">
              <w:rPr>
                <w:i/>
                <w:iCs/>
                <w:sz w:val="28"/>
                <w:szCs w:val="28"/>
              </w:rPr>
              <w:t>So sánh, đối chiếu các yêu tô hình học</w:t>
            </w:r>
          </w:p>
          <w:p w14:paraId="1B97C0CB" w14:textId="77777777" w:rsidR="000239F8" w:rsidRPr="000239F8" w:rsidRDefault="000239F8" w:rsidP="000239F8">
            <w:pPr>
              <w:pStyle w:val="BodyText"/>
              <w:shd w:val="clear" w:color="auto" w:fill="auto"/>
              <w:spacing w:after="0" w:line="240" w:lineRule="auto"/>
              <w:ind w:firstLine="440"/>
              <w:jc w:val="both"/>
              <w:rPr>
                <w:sz w:val="28"/>
                <w:szCs w:val="28"/>
              </w:rPr>
            </w:pPr>
            <w:r w:rsidRPr="000239F8">
              <w:rPr>
                <w:sz w:val="28"/>
                <w:szCs w:val="28"/>
              </w:rPr>
              <w:t xml:space="preserve">+ Kể tên chiều dài, chiều rộng của hình chữ nhật BCDE? Chiều dài BC, chiều rộng </w:t>
            </w:r>
            <w:r w:rsidRPr="000239F8">
              <w:rPr>
                <w:sz w:val="28"/>
                <w:szCs w:val="28"/>
                <w:lang w:bidi="en-US"/>
              </w:rPr>
              <w:t>CD.</w:t>
            </w:r>
          </w:p>
          <w:p w14:paraId="27CBF0AF" w14:textId="77777777" w:rsidR="000239F8" w:rsidRPr="000239F8" w:rsidRDefault="000239F8" w:rsidP="000239F8">
            <w:pPr>
              <w:pStyle w:val="BodyText"/>
              <w:shd w:val="clear" w:color="auto" w:fill="auto"/>
              <w:spacing w:after="0" w:line="240" w:lineRule="auto"/>
              <w:ind w:firstLine="420"/>
              <w:jc w:val="both"/>
              <w:rPr>
                <w:sz w:val="28"/>
                <w:szCs w:val="28"/>
              </w:rPr>
            </w:pPr>
            <w:r w:rsidRPr="000239F8">
              <w:rPr>
                <w:sz w:val="28"/>
                <w:szCs w:val="28"/>
              </w:rPr>
              <w:t>+ Kê tên đáy và chiêu cao cua tam giác ABC? Đáy BC, chiêu cao AH.</w:t>
            </w:r>
          </w:p>
          <w:p w14:paraId="55DD213F" w14:textId="77777777" w:rsidR="000239F8" w:rsidRPr="000239F8" w:rsidRDefault="000239F8" w:rsidP="000239F8">
            <w:pPr>
              <w:pStyle w:val="BodyText"/>
              <w:shd w:val="clear" w:color="auto" w:fill="auto"/>
              <w:spacing w:after="0" w:line="240" w:lineRule="auto"/>
              <w:ind w:firstLine="0"/>
              <w:jc w:val="both"/>
              <w:rPr>
                <w:sz w:val="28"/>
                <w:szCs w:val="28"/>
              </w:rPr>
            </w:pPr>
            <w:r w:rsidRPr="000239F8">
              <w:rPr>
                <w:sz w:val="28"/>
                <w:szCs w:val="28"/>
              </w:rPr>
              <w:t xml:space="preserve">- GV yêu cầu HS so sánh chiều dài hình chữ nhật với độ dài dáy tam giác; chiều rộng hình chừ nhật với chiều cao tam giác. </w:t>
            </w:r>
          </w:p>
          <w:p w14:paraId="1F514628" w14:textId="77777777" w:rsidR="000239F8" w:rsidRPr="000239F8" w:rsidRDefault="000239F8" w:rsidP="000239F8">
            <w:pPr>
              <w:pStyle w:val="BodyText"/>
              <w:shd w:val="clear" w:color="auto" w:fill="auto"/>
              <w:spacing w:after="0" w:line="240" w:lineRule="auto"/>
              <w:ind w:firstLine="440"/>
              <w:jc w:val="both"/>
              <w:rPr>
                <w:sz w:val="28"/>
                <w:szCs w:val="28"/>
              </w:rPr>
            </w:pPr>
            <w:r w:rsidRPr="000239F8">
              <w:rPr>
                <w:i/>
                <w:iCs/>
                <w:sz w:val="28"/>
                <w:szCs w:val="28"/>
              </w:rPr>
              <w:t>Nhận xét:</w:t>
            </w:r>
            <w:r w:rsidRPr="000239F8">
              <w:rPr>
                <w:sz w:val="28"/>
                <w:szCs w:val="28"/>
              </w:rPr>
              <w:t xml:space="preserve"> + Chiều dài hình chừ nhật = Độ dài đáy hình tam giác. Chiêu rộng hình chừ nhật = Chiêu cao hình tam giác.</w:t>
            </w:r>
          </w:p>
          <w:p w14:paraId="0BFD1EF6" w14:textId="77777777" w:rsidR="000239F8" w:rsidRPr="000239F8" w:rsidRDefault="000239F8" w:rsidP="000239F8">
            <w:pPr>
              <w:pStyle w:val="BodyText"/>
              <w:shd w:val="clear" w:color="auto" w:fill="auto"/>
              <w:spacing w:after="0" w:line="240" w:lineRule="auto"/>
              <w:ind w:firstLine="0"/>
              <w:jc w:val="both"/>
              <w:rPr>
                <w:sz w:val="28"/>
                <w:szCs w:val="28"/>
              </w:rPr>
            </w:pPr>
            <w:r w:rsidRPr="000239F8">
              <w:rPr>
                <w:sz w:val="28"/>
                <w:szCs w:val="28"/>
              </w:rPr>
              <w:t>- GV hỏi: Có nhận xét gì về moi quan hệ giừa diện lích hình chữ nhật BCDE và diện tích hình tam giác ABC?</w:t>
            </w:r>
          </w:p>
          <w:p w14:paraId="08998036" w14:textId="77777777" w:rsidR="000239F8" w:rsidRPr="000239F8" w:rsidRDefault="000239F8" w:rsidP="000239F8">
            <w:pPr>
              <w:pStyle w:val="BodyText"/>
              <w:shd w:val="clear" w:color="auto" w:fill="auto"/>
              <w:spacing w:after="0" w:line="240" w:lineRule="auto"/>
              <w:ind w:firstLine="440"/>
              <w:jc w:val="both"/>
              <w:rPr>
                <w:sz w:val="28"/>
                <w:szCs w:val="28"/>
              </w:rPr>
            </w:pPr>
            <w:r w:rsidRPr="000239F8">
              <w:rPr>
                <w:i/>
                <w:iCs/>
                <w:sz w:val="28"/>
                <w:szCs w:val="28"/>
              </w:rPr>
              <w:t>Nhận xét:</w:t>
            </w:r>
            <w:r w:rsidRPr="000239F8">
              <w:rPr>
                <w:sz w:val="28"/>
                <w:szCs w:val="28"/>
              </w:rPr>
              <w:t xml:space="preserve"> Diện tích hình chừ nhật BCDE gắp hai lần diện tích hình tam giác ABC, vì diện tích hình chừ nhật BCDE bằng tông diện tích cua hình (1), hình (2) và tam giác ABC. Mà diện tích hình tam giác ABC lại bang diện tích hình (1) + diện tích hình (2).</w:t>
            </w:r>
          </w:p>
          <w:p w14:paraId="03D85DFB" w14:textId="77777777" w:rsidR="000239F8" w:rsidRPr="000239F8" w:rsidRDefault="000239F8" w:rsidP="000239F8">
            <w:pPr>
              <w:pStyle w:val="BodyText"/>
              <w:shd w:val="clear" w:color="auto" w:fill="auto"/>
              <w:tabs>
                <w:tab w:val="left" w:pos="820"/>
              </w:tabs>
              <w:spacing w:after="0" w:line="240" w:lineRule="auto"/>
              <w:ind w:firstLine="0"/>
              <w:jc w:val="both"/>
              <w:rPr>
                <w:sz w:val="28"/>
                <w:szCs w:val="28"/>
              </w:rPr>
            </w:pPr>
            <w:r w:rsidRPr="000239F8">
              <w:rPr>
                <w:i/>
                <w:iCs/>
                <w:sz w:val="28"/>
                <w:szCs w:val="28"/>
              </w:rPr>
              <w:lastRenderedPageBreak/>
              <w:t xml:space="preserve">c) Nhận biết công thức tính diện tích hình tam giác. </w:t>
            </w:r>
          </w:p>
          <w:p w14:paraId="1E9A08CE" w14:textId="77777777" w:rsidR="000239F8" w:rsidRPr="000239F8" w:rsidRDefault="000239F8" w:rsidP="000239F8">
            <w:pPr>
              <w:pStyle w:val="BodyText"/>
              <w:shd w:val="clear" w:color="auto" w:fill="auto"/>
              <w:spacing w:after="0" w:line="240" w:lineRule="auto"/>
              <w:ind w:firstLine="440"/>
              <w:jc w:val="both"/>
              <w:rPr>
                <w:sz w:val="28"/>
                <w:szCs w:val="28"/>
              </w:rPr>
            </w:pPr>
            <w:r w:rsidRPr="000239F8">
              <w:rPr>
                <w:sz w:val="28"/>
                <w:szCs w:val="28"/>
              </w:rPr>
              <w:t xml:space="preserve">+ Diện tích hình chữ nhật BCDE là: BC X </w:t>
            </w:r>
            <w:r w:rsidRPr="000239F8">
              <w:rPr>
                <w:sz w:val="28"/>
                <w:szCs w:val="28"/>
                <w:lang w:bidi="en-US"/>
              </w:rPr>
              <w:t xml:space="preserve">CD </w:t>
            </w:r>
            <w:r w:rsidRPr="000239F8">
              <w:rPr>
                <w:sz w:val="28"/>
                <w:szCs w:val="28"/>
              </w:rPr>
              <w:t>= 6 X 4 = 24 (cm</w:t>
            </w:r>
            <w:r w:rsidRPr="000239F8">
              <w:rPr>
                <w:sz w:val="28"/>
                <w:szCs w:val="28"/>
                <w:vertAlign w:val="superscript"/>
              </w:rPr>
              <w:t>2</w:t>
            </w:r>
            <w:r w:rsidRPr="000239F8">
              <w:rPr>
                <w:sz w:val="28"/>
                <w:szCs w:val="28"/>
              </w:rPr>
              <w:t>)</w:t>
            </w:r>
          </w:p>
          <w:p w14:paraId="1650772B" w14:textId="77777777" w:rsidR="000239F8" w:rsidRPr="000239F8" w:rsidRDefault="000239F8" w:rsidP="000239F8">
            <w:pPr>
              <w:pStyle w:val="BodyText"/>
              <w:shd w:val="clear" w:color="auto" w:fill="auto"/>
              <w:spacing w:after="0" w:line="240" w:lineRule="auto"/>
              <w:ind w:firstLine="440"/>
              <w:jc w:val="both"/>
              <w:rPr>
                <w:sz w:val="28"/>
                <w:szCs w:val="28"/>
              </w:rPr>
            </w:pPr>
            <w:r w:rsidRPr="000239F8">
              <w:rPr>
                <w:sz w:val="28"/>
                <w:szCs w:val="28"/>
              </w:rPr>
              <w:t>+ Diện tích hình tam giác ABC bằng</w:t>
            </w:r>
            <w:r w:rsidRPr="000239F8">
              <w:rPr>
                <w:sz w:val="28"/>
                <w:szCs w:val="28"/>
                <w:lang w:bidi="en-US"/>
              </w:rPr>
              <w:t xml:space="preserve"> </w:t>
            </w:r>
            <w:r w:rsidRPr="000239F8">
              <w:rPr>
                <w:sz w:val="28"/>
                <w:szCs w:val="28"/>
              </w:rPr>
              <w:t>diện tích hình chừ nhật BCDE.</w:t>
            </w:r>
          </w:p>
          <w:p w14:paraId="27F8662B" w14:textId="77777777" w:rsidR="000239F8" w:rsidRPr="000239F8" w:rsidRDefault="000239F8" w:rsidP="000239F8">
            <w:pPr>
              <w:pStyle w:val="BodyText"/>
              <w:shd w:val="clear" w:color="auto" w:fill="auto"/>
              <w:tabs>
                <w:tab w:val="left" w:pos="6078"/>
              </w:tabs>
              <w:spacing w:after="0" w:line="240" w:lineRule="auto"/>
              <w:ind w:firstLine="440"/>
              <w:jc w:val="both"/>
              <w:rPr>
                <w:sz w:val="28"/>
                <w:szCs w:val="28"/>
              </w:rPr>
            </w:pPr>
            <w:r w:rsidRPr="000239F8">
              <w:rPr>
                <w:sz w:val="28"/>
                <w:szCs w:val="28"/>
              </w:rPr>
              <w:t>Nên: Diện tích hình tam giác ABC bằng = (6x4) : 2 = 12 (cm</w:t>
            </w:r>
            <w:r w:rsidRPr="000239F8">
              <w:rPr>
                <w:sz w:val="28"/>
                <w:szCs w:val="28"/>
                <w:vertAlign w:val="superscript"/>
              </w:rPr>
              <w:t>2</w:t>
            </w:r>
            <w:r w:rsidRPr="000239F8">
              <w:rPr>
                <w:sz w:val="28"/>
                <w:szCs w:val="28"/>
              </w:rPr>
              <w:t>).</w:t>
            </w:r>
          </w:p>
          <w:p w14:paraId="7F744646" w14:textId="77777777" w:rsidR="000239F8" w:rsidRPr="000239F8" w:rsidRDefault="000239F8" w:rsidP="000239F8">
            <w:pPr>
              <w:pStyle w:val="BodyText"/>
              <w:shd w:val="clear" w:color="auto" w:fill="auto"/>
              <w:spacing w:after="0" w:line="240" w:lineRule="auto"/>
              <w:ind w:firstLine="440"/>
              <w:jc w:val="both"/>
              <w:rPr>
                <w:sz w:val="28"/>
                <w:szCs w:val="28"/>
              </w:rPr>
            </w:pPr>
            <w:r w:rsidRPr="000239F8">
              <w:rPr>
                <w:sz w:val="28"/>
                <w:szCs w:val="28"/>
              </w:rPr>
              <w:t>+ Vậy muôn tính diện tích hình tam giác ta làm thê nào?</w:t>
            </w:r>
          </w:p>
          <w:p w14:paraId="2AB8F6A6" w14:textId="77777777" w:rsidR="000239F8" w:rsidRPr="000239F8" w:rsidRDefault="000239F8" w:rsidP="000239F8">
            <w:pPr>
              <w:pStyle w:val="BodyText"/>
              <w:shd w:val="clear" w:color="auto" w:fill="auto"/>
              <w:spacing w:after="0" w:line="240" w:lineRule="auto"/>
              <w:ind w:firstLine="440"/>
              <w:jc w:val="both"/>
              <w:rPr>
                <w:sz w:val="28"/>
                <w:szCs w:val="28"/>
              </w:rPr>
            </w:pPr>
          </w:p>
          <w:p w14:paraId="14DB04AA" w14:textId="77777777" w:rsidR="000239F8" w:rsidRPr="000239F8" w:rsidRDefault="000239F8" w:rsidP="000239F8">
            <w:pPr>
              <w:pStyle w:val="BodyText"/>
              <w:shd w:val="clear" w:color="auto" w:fill="auto"/>
              <w:spacing w:after="0" w:line="240" w:lineRule="auto"/>
              <w:ind w:firstLine="440"/>
              <w:jc w:val="both"/>
              <w:rPr>
                <w:sz w:val="28"/>
                <w:szCs w:val="28"/>
              </w:rPr>
            </w:pPr>
          </w:p>
          <w:p w14:paraId="314EB6BD" w14:textId="77777777" w:rsidR="000239F8" w:rsidRPr="000239F8" w:rsidRDefault="000239F8" w:rsidP="000239F8">
            <w:pPr>
              <w:pStyle w:val="BodyText"/>
              <w:shd w:val="clear" w:color="auto" w:fill="auto"/>
              <w:spacing w:after="0" w:line="240" w:lineRule="auto"/>
              <w:ind w:firstLine="0"/>
              <w:jc w:val="both"/>
              <w:rPr>
                <w:i/>
                <w:iCs/>
                <w:sz w:val="28"/>
                <w:szCs w:val="28"/>
              </w:rPr>
            </w:pPr>
            <w:r w:rsidRPr="000239F8">
              <w:rPr>
                <w:sz w:val="28"/>
                <w:szCs w:val="28"/>
              </w:rPr>
              <w:t xml:space="preserve">- GV chốt: </w:t>
            </w:r>
            <w:r w:rsidRPr="000239F8">
              <w:rPr>
                <w:i/>
                <w:iCs/>
                <w:sz w:val="28"/>
                <w:szCs w:val="28"/>
              </w:rPr>
              <w:t xml:space="preserve">Muôn tinh diện tích hình tam giác, ta lây độ dài đáy nhàn với chiêu cao tương ứng (cùng một dơn vị do) rồi chia cho 2. </w:t>
            </w:r>
          </w:p>
          <w:p w14:paraId="33C5475A" w14:textId="77777777" w:rsidR="000239F8" w:rsidRPr="000239F8" w:rsidRDefault="000239F8" w:rsidP="000239F8">
            <w:pPr>
              <w:pStyle w:val="BodyText"/>
              <w:shd w:val="clear" w:color="auto" w:fill="auto"/>
              <w:spacing w:after="0" w:line="240" w:lineRule="auto"/>
              <w:ind w:firstLine="0"/>
              <w:jc w:val="both"/>
              <w:rPr>
                <w:iCs/>
                <w:sz w:val="28"/>
                <w:szCs w:val="28"/>
              </w:rPr>
            </w:pPr>
            <w:r w:rsidRPr="000239F8">
              <w:rPr>
                <w:iCs/>
                <w:sz w:val="28"/>
                <w:szCs w:val="28"/>
              </w:rPr>
              <w:t xml:space="preserve">- Công thức: S = </w:t>
            </w:r>
            <m:oMath>
              <m:f>
                <m:fPr>
                  <m:ctrlPr>
                    <w:rPr>
                      <w:rFonts w:ascii="Cambria Math" w:hAnsi="Cambria Math"/>
                      <w:i/>
                      <w:iCs/>
                      <w:sz w:val="28"/>
                      <w:szCs w:val="28"/>
                    </w:rPr>
                  </m:ctrlPr>
                </m:fPr>
                <m:num>
                  <m:r>
                    <w:rPr>
                      <w:rFonts w:ascii="Cambria Math" w:hAnsi="Cambria Math"/>
                      <w:sz w:val="28"/>
                      <w:szCs w:val="28"/>
                    </w:rPr>
                    <m:t>a × h</m:t>
                  </m:r>
                </m:num>
                <m:den>
                  <m:r>
                    <w:rPr>
                      <w:rFonts w:ascii="Cambria Math" w:hAnsi="Cambria Math"/>
                      <w:sz w:val="28"/>
                      <w:szCs w:val="28"/>
                    </w:rPr>
                    <m:t>2</m:t>
                  </m:r>
                </m:den>
              </m:f>
              <m:r>
                <w:rPr>
                  <w:rFonts w:ascii="Cambria Math" w:hAnsi="Cambria Math"/>
                  <w:sz w:val="28"/>
                  <w:szCs w:val="28"/>
                </w:rPr>
                <m:t xml:space="preserve"> </m:t>
              </m:r>
            </m:oMath>
            <w:r w:rsidRPr="000239F8">
              <w:rPr>
                <w:iCs/>
                <w:sz w:val="28"/>
                <w:szCs w:val="28"/>
              </w:rPr>
              <w:t xml:space="preserve">, trong đó: </w:t>
            </w:r>
          </w:p>
          <w:p w14:paraId="324F279B" w14:textId="77777777" w:rsidR="000239F8" w:rsidRPr="000239F8" w:rsidRDefault="000239F8" w:rsidP="000239F8">
            <w:pPr>
              <w:pStyle w:val="BodyText"/>
              <w:shd w:val="clear" w:color="auto" w:fill="auto"/>
              <w:spacing w:after="0" w:line="240" w:lineRule="auto"/>
              <w:ind w:firstLine="0"/>
              <w:jc w:val="both"/>
              <w:rPr>
                <w:sz w:val="28"/>
                <w:szCs w:val="28"/>
              </w:rPr>
            </w:pPr>
            <w:r w:rsidRPr="000239F8">
              <w:rPr>
                <w:iCs/>
                <w:sz w:val="28"/>
                <w:szCs w:val="28"/>
              </w:rPr>
              <w:t xml:space="preserve">+ a là độ dài đáy, h là chiều cao, S là điện tích tam giác. </w:t>
            </w:r>
          </w:p>
          <w:p w14:paraId="21AF2BF8" w14:textId="77777777" w:rsidR="000239F8" w:rsidRPr="000239F8" w:rsidRDefault="000239F8" w:rsidP="000239F8">
            <w:pPr>
              <w:pStyle w:val="BodyText"/>
              <w:shd w:val="clear" w:color="auto" w:fill="auto"/>
              <w:spacing w:after="0" w:line="240" w:lineRule="auto"/>
              <w:ind w:firstLine="0"/>
              <w:jc w:val="both"/>
              <w:rPr>
                <w:sz w:val="28"/>
                <w:szCs w:val="28"/>
              </w:rPr>
            </w:pPr>
            <w:r w:rsidRPr="000239F8">
              <w:rPr>
                <w:sz w:val="28"/>
                <w:szCs w:val="28"/>
              </w:rPr>
              <w:t xml:space="preserve">- GV mời 3-4 HS nhắc lại. </w:t>
            </w:r>
          </w:p>
        </w:tc>
        <w:tc>
          <w:tcPr>
            <w:tcW w:w="4388" w:type="dxa"/>
            <w:tcBorders>
              <w:top w:val="single" w:sz="4" w:space="0" w:color="auto"/>
              <w:left w:val="single" w:sz="4" w:space="0" w:color="auto"/>
              <w:bottom w:val="single" w:sz="4" w:space="0" w:color="auto"/>
              <w:right w:val="single" w:sz="4" w:space="0" w:color="auto"/>
            </w:tcBorders>
          </w:tcPr>
          <w:p w14:paraId="58368795"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p>
          <w:p w14:paraId="3EFC4BB3"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p>
          <w:p w14:paraId="6FF0F36E"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r w:rsidRPr="000239F8">
              <w:rPr>
                <w:rFonts w:ascii="Times New Roman" w:eastAsia="Times New Roman" w:hAnsi="Times New Roman" w:cs="Times New Roman"/>
                <w:bCs/>
                <w:sz w:val="28"/>
                <w:szCs w:val="28"/>
                <w:lang w:val="en-GB"/>
              </w:rPr>
              <w:t xml:space="preserve">- HS thực hiện theo HD của GV. </w:t>
            </w:r>
          </w:p>
          <w:p w14:paraId="09B7C843"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p>
          <w:p w14:paraId="6A8A6B35"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p>
          <w:p w14:paraId="5B3FCB49"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p>
          <w:p w14:paraId="3966931A"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p>
          <w:p w14:paraId="2F260F48"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p>
          <w:p w14:paraId="622517E5"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p>
          <w:p w14:paraId="441284C2"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p>
          <w:p w14:paraId="157BD4C8"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p>
          <w:p w14:paraId="4A9EA903"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p>
          <w:p w14:paraId="43C6C64F"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r w:rsidRPr="000239F8">
              <w:rPr>
                <w:rFonts w:ascii="Times New Roman" w:eastAsia="Times New Roman" w:hAnsi="Times New Roman" w:cs="Times New Roman"/>
                <w:bCs/>
                <w:sz w:val="28"/>
                <w:szCs w:val="28"/>
                <w:lang w:val="en-GB"/>
              </w:rPr>
              <w:t xml:space="preserve">- HS kể tên. </w:t>
            </w:r>
          </w:p>
          <w:p w14:paraId="3BB2A5F5"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p>
          <w:p w14:paraId="4F957900"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p>
          <w:p w14:paraId="344FDC67"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p>
          <w:p w14:paraId="76C7285E" w14:textId="77777777" w:rsidR="000239F8" w:rsidRPr="000239F8" w:rsidRDefault="000239F8" w:rsidP="000239F8">
            <w:pPr>
              <w:pStyle w:val="BodyText"/>
              <w:shd w:val="clear" w:color="auto" w:fill="auto"/>
              <w:spacing w:after="0" w:line="240" w:lineRule="auto"/>
              <w:ind w:firstLine="0"/>
              <w:jc w:val="both"/>
              <w:rPr>
                <w:sz w:val="28"/>
                <w:szCs w:val="28"/>
              </w:rPr>
            </w:pPr>
            <w:r w:rsidRPr="000239F8">
              <w:rPr>
                <w:bCs/>
                <w:sz w:val="28"/>
                <w:szCs w:val="28"/>
                <w:lang w:val="en-GB"/>
              </w:rPr>
              <w:t xml:space="preserve">- HS so sánh: </w:t>
            </w:r>
            <w:r w:rsidRPr="000239F8">
              <w:rPr>
                <w:sz w:val="28"/>
                <w:szCs w:val="28"/>
              </w:rPr>
              <w:t>+ Chiều dài hình chừ nhật = Độ dài đáy hình tam giác. Chiêu rộng hình chừ nhật = Chiêu cao hình tam giác.</w:t>
            </w:r>
          </w:p>
          <w:p w14:paraId="51648CE4"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p>
          <w:p w14:paraId="197DF2A7"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p>
          <w:p w14:paraId="0FD2B2C2"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p>
          <w:p w14:paraId="212077E6"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p>
          <w:p w14:paraId="75A4679A"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p>
          <w:p w14:paraId="3F276FDD"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p>
          <w:p w14:paraId="66FB40EF" w14:textId="77777777" w:rsidR="000239F8" w:rsidRPr="000239F8" w:rsidRDefault="000239F8" w:rsidP="000239F8">
            <w:pPr>
              <w:pStyle w:val="BodyText"/>
              <w:shd w:val="clear" w:color="auto" w:fill="auto"/>
              <w:spacing w:after="0" w:line="240" w:lineRule="auto"/>
              <w:ind w:firstLine="0"/>
              <w:jc w:val="both"/>
              <w:rPr>
                <w:sz w:val="28"/>
                <w:szCs w:val="28"/>
              </w:rPr>
            </w:pPr>
            <w:r w:rsidRPr="000239F8">
              <w:rPr>
                <w:bCs/>
                <w:sz w:val="28"/>
                <w:szCs w:val="28"/>
                <w:lang w:val="en-GB"/>
              </w:rPr>
              <w:t xml:space="preserve">- HS nhận xét: </w:t>
            </w:r>
            <w:r w:rsidRPr="000239F8">
              <w:rPr>
                <w:sz w:val="28"/>
                <w:szCs w:val="28"/>
              </w:rPr>
              <w:t>Diện tích hình chừ nhật BCDE gắp hai lần diện tích hình tam giác ABC, vì diện tích hình chừ nhật BCDE bằng tông diện tích cua hình (1), hình (2) và tam giác ABC. Mà diện tích hình tam giác ABC lại bang diện tích hình (1) + diện tích hình (2).</w:t>
            </w:r>
          </w:p>
          <w:p w14:paraId="4FF6EDE2"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p>
          <w:p w14:paraId="4F10E7DE"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p>
          <w:p w14:paraId="569C17A6"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p>
          <w:p w14:paraId="3D4419A4"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p>
          <w:p w14:paraId="7898765A"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p>
          <w:p w14:paraId="0C01495E"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p>
          <w:p w14:paraId="28685991"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p>
          <w:p w14:paraId="4640CEEA" w14:textId="77777777" w:rsidR="000239F8" w:rsidRPr="000239F8" w:rsidRDefault="000239F8" w:rsidP="000239F8">
            <w:pPr>
              <w:pStyle w:val="BodyText"/>
              <w:shd w:val="clear" w:color="auto" w:fill="auto"/>
              <w:spacing w:after="0" w:line="240" w:lineRule="auto"/>
              <w:ind w:firstLine="0"/>
              <w:jc w:val="both"/>
              <w:rPr>
                <w:i/>
                <w:iCs/>
                <w:sz w:val="28"/>
                <w:szCs w:val="28"/>
              </w:rPr>
            </w:pPr>
            <w:r w:rsidRPr="000239F8">
              <w:rPr>
                <w:bCs/>
                <w:sz w:val="28"/>
                <w:szCs w:val="28"/>
                <w:lang w:val="en-GB"/>
              </w:rPr>
              <w:t xml:space="preserve">- HS phát biểu: </w:t>
            </w:r>
            <w:r w:rsidRPr="000239F8">
              <w:rPr>
                <w:i/>
                <w:iCs/>
                <w:sz w:val="28"/>
                <w:szCs w:val="28"/>
              </w:rPr>
              <w:t xml:space="preserve">Muôn tinh diện tích hình tam giác, ta lây độ dài đáy nhàn với chiêu cao tương ứng (cùng một dơn vị do) rồi chia cho 2. </w:t>
            </w:r>
          </w:p>
          <w:p w14:paraId="3F4ECC89"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r w:rsidRPr="000239F8">
              <w:rPr>
                <w:rFonts w:ascii="Times New Roman" w:eastAsia="Times New Roman" w:hAnsi="Times New Roman" w:cs="Times New Roman"/>
                <w:bCs/>
                <w:sz w:val="28"/>
                <w:szCs w:val="28"/>
                <w:lang w:val="en-GB"/>
              </w:rPr>
              <w:t xml:space="preserve">- HS lắng nghe. </w:t>
            </w:r>
          </w:p>
          <w:p w14:paraId="4D098254"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p>
          <w:p w14:paraId="00D9B333"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p>
          <w:p w14:paraId="3ABC6778"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p>
          <w:p w14:paraId="68DA4C6C"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p>
          <w:p w14:paraId="19B2AAC5"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p>
          <w:p w14:paraId="764E11BE"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r w:rsidRPr="000239F8">
              <w:rPr>
                <w:rFonts w:ascii="Times New Roman" w:eastAsia="Times New Roman" w:hAnsi="Times New Roman" w:cs="Times New Roman"/>
                <w:bCs/>
                <w:sz w:val="28"/>
                <w:szCs w:val="28"/>
                <w:lang w:val="en-GB"/>
              </w:rPr>
              <w:t xml:space="preserve">- HS nhắc lại. </w:t>
            </w:r>
          </w:p>
        </w:tc>
      </w:tr>
      <w:tr w:rsidR="000239F8" w:rsidRPr="000239F8" w14:paraId="48B8F30B" w14:textId="77777777" w:rsidTr="00376251">
        <w:tc>
          <w:tcPr>
            <w:tcW w:w="9628" w:type="dxa"/>
            <w:gridSpan w:val="2"/>
            <w:tcBorders>
              <w:top w:val="single" w:sz="4" w:space="0" w:color="auto"/>
              <w:left w:val="single" w:sz="4" w:space="0" w:color="auto"/>
              <w:bottom w:val="single" w:sz="4" w:space="0" w:color="auto"/>
              <w:right w:val="single" w:sz="4" w:space="0" w:color="auto"/>
            </w:tcBorders>
          </w:tcPr>
          <w:p w14:paraId="54F21C75" w14:textId="77777777" w:rsidR="000239F8" w:rsidRPr="000239F8" w:rsidRDefault="000239F8" w:rsidP="000239F8">
            <w:pPr>
              <w:spacing w:after="0" w:line="240" w:lineRule="auto"/>
              <w:jc w:val="both"/>
              <w:rPr>
                <w:rFonts w:ascii="Times New Roman" w:eastAsia="Times New Roman" w:hAnsi="Times New Roman" w:cs="Times New Roman"/>
                <w:b/>
                <w:bCs/>
                <w:sz w:val="28"/>
                <w:szCs w:val="28"/>
                <w:lang w:val="en-GB"/>
              </w:rPr>
            </w:pPr>
            <w:r w:rsidRPr="000239F8">
              <w:rPr>
                <w:rFonts w:ascii="Times New Roman" w:eastAsia="Times New Roman" w:hAnsi="Times New Roman" w:cs="Times New Roman"/>
                <w:b/>
                <w:bCs/>
                <w:sz w:val="28"/>
                <w:szCs w:val="28"/>
              </w:rPr>
              <w:lastRenderedPageBreak/>
              <w:t>3.  Hoạt động thực hành, luyện tập</w:t>
            </w:r>
            <w:r w:rsidRPr="000239F8">
              <w:rPr>
                <w:rFonts w:ascii="Times New Roman" w:eastAsia="Times New Roman" w:hAnsi="Times New Roman" w:cs="Times New Roman"/>
                <w:b/>
                <w:bCs/>
                <w:sz w:val="28"/>
                <w:szCs w:val="28"/>
                <w:lang w:val="en-GB"/>
              </w:rPr>
              <w:t xml:space="preserve"> (8 phút)</w:t>
            </w:r>
          </w:p>
          <w:p w14:paraId="673A881F"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r w:rsidRPr="000239F8">
              <w:rPr>
                <w:rFonts w:ascii="Times New Roman" w:eastAsia="Times New Roman" w:hAnsi="Times New Roman" w:cs="Times New Roman"/>
                <w:bCs/>
                <w:sz w:val="28"/>
                <w:szCs w:val="28"/>
                <w:lang w:val="en-GB"/>
              </w:rPr>
              <w:t>*Mục tiêu</w:t>
            </w:r>
          </w:p>
          <w:p w14:paraId="4B850260"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r w:rsidRPr="000239F8">
              <w:rPr>
                <w:rFonts w:ascii="Times New Roman" w:eastAsia="Times New Roman" w:hAnsi="Times New Roman" w:cs="Times New Roman"/>
                <w:bCs/>
                <w:sz w:val="28"/>
                <w:szCs w:val="28"/>
                <w:lang w:val="en-GB"/>
              </w:rPr>
              <w:t xml:space="preserve">- Vận dụng quy tắc và công thức tính diện tích hình tam giác vào giải các bài toán. </w:t>
            </w:r>
          </w:p>
        </w:tc>
      </w:tr>
      <w:tr w:rsidR="000239F8" w:rsidRPr="000239F8" w14:paraId="73C9E0D1" w14:textId="77777777" w:rsidTr="00376251">
        <w:tc>
          <w:tcPr>
            <w:tcW w:w="5240" w:type="dxa"/>
            <w:tcBorders>
              <w:top w:val="single" w:sz="4" w:space="0" w:color="auto"/>
              <w:left w:val="single" w:sz="4" w:space="0" w:color="auto"/>
              <w:bottom w:val="single" w:sz="4" w:space="0" w:color="auto"/>
              <w:right w:val="single" w:sz="4" w:space="0" w:color="auto"/>
            </w:tcBorders>
          </w:tcPr>
          <w:p w14:paraId="7A50C27C" w14:textId="77777777" w:rsidR="000239F8" w:rsidRPr="000239F8" w:rsidRDefault="000239F8" w:rsidP="000239F8">
            <w:pPr>
              <w:spacing w:after="0" w:line="240" w:lineRule="auto"/>
              <w:jc w:val="both"/>
              <w:rPr>
                <w:rFonts w:ascii="Times New Roman" w:eastAsia="Times New Roman" w:hAnsi="Times New Roman" w:cs="Times New Roman"/>
                <w:b/>
                <w:sz w:val="28"/>
                <w:szCs w:val="28"/>
                <w:lang w:val="en-GB"/>
              </w:rPr>
            </w:pPr>
            <w:r w:rsidRPr="000239F8">
              <w:rPr>
                <w:rFonts w:ascii="Times New Roman" w:eastAsia="Times New Roman" w:hAnsi="Times New Roman" w:cs="Times New Roman"/>
                <w:b/>
                <w:sz w:val="28"/>
                <w:szCs w:val="28"/>
                <w:lang w:val="en-GB"/>
              </w:rPr>
              <w:t xml:space="preserve">Bài 1: </w:t>
            </w:r>
          </w:p>
          <w:p w14:paraId="074218EB" w14:textId="77777777" w:rsidR="000239F8" w:rsidRPr="000239F8" w:rsidRDefault="000239F8" w:rsidP="000239F8">
            <w:pPr>
              <w:spacing w:after="0" w:line="240" w:lineRule="auto"/>
              <w:jc w:val="both"/>
              <w:rPr>
                <w:rFonts w:ascii="Times New Roman" w:eastAsia="Times New Roman" w:hAnsi="Times New Roman" w:cs="Times New Roman"/>
                <w:sz w:val="28"/>
                <w:szCs w:val="28"/>
                <w:lang w:val="en-GB"/>
              </w:rPr>
            </w:pPr>
            <w:r w:rsidRPr="000239F8">
              <w:rPr>
                <w:rFonts w:ascii="Times New Roman" w:eastAsia="Times New Roman" w:hAnsi="Times New Roman" w:cs="Times New Roman"/>
                <w:sz w:val="28"/>
                <w:szCs w:val="28"/>
                <w:lang w:val="en-GB"/>
              </w:rPr>
              <w:t xml:space="preserve">- GV mời HS đọc yêu cầu đầu bài. </w:t>
            </w:r>
          </w:p>
          <w:p w14:paraId="0DC2AB3E" w14:textId="77777777" w:rsidR="000239F8" w:rsidRPr="000239F8" w:rsidRDefault="000239F8" w:rsidP="000239F8">
            <w:pPr>
              <w:spacing w:after="0" w:line="240" w:lineRule="auto"/>
              <w:jc w:val="both"/>
              <w:rPr>
                <w:rFonts w:ascii="Times New Roman" w:eastAsia="Times New Roman" w:hAnsi="Times New Roman" w:cs="Times New Roman"/>
                <w:sz w:val="28"/>
                <w:szCs w:val="28"/>
                <w:lang w:val="en-GB"/>
              </w:rPr>
            </w:pPr>
            <w:r w:rsidRPr="000239F8">
              <w:rPr>
                <w:rFonts w:ascii="Times New Roman" w:eastAsia="Times New Roman" w:hAnsi="Times New Roman" w:cs="Times New Roman"/>
                <w:sz w:val="28"/>
                <w:szCs w:val="28"/>
                <w:lang w:val="en-GB"/>
              </w:rPr>
              <w:t xml:space="preserve">- GV cho HS làm bài vào vở, mời 3 HS lên bảng làm bài, mỗi HS thực hiện một hình. </w:t>
            </w:r>
          </w:p>
          <w:p w14:paraId="00302206" w14:textId="77777777" w:rsidR="000239F8" w:rsidRPr="000239F8" w:rsidRDefault="000239F8" w:rsidP="000239F8">
            <w:pPr>
              <w:spacing w:after="0" w:line="240" w:lineRule="auto"/>
              <w:jc w:val="both"/>
              <w:rPr>
                <w:rFonts w:ascii="Times New Roman" w:eastAsia="Times New Roman" w:hAnsi="Times New Roman" w:cs="Times New Roman"/>
                <w:sz w:val="28"/>
                <w:szCs w:val="28"/>
                <w:lang w:val="en-GB"/>
              </w:rPr>
            </w:pPr>
            <w:r w:rsidRPr="000239F8">
              <w:rPr>
                <w:rFonts w:ascii="Times New Roman" w:eastAsia="Times New Roman" w:hAnsi="Times New Roman" w:cs="Times New Roman"/>
                <w:sz w:val="28"/>
                <w:szCs w:val="28"/>
                <w:lang w:val="en-GB"/>
              </w:rPr>
              <w:t xml:space="preserve">- GV mời HS chia sẻ bài làm trước lớp, các HS khác lắng nghe, góp ý. </w:t>
            </w:r>
          </w:p>
          <w:p w14:paraId="5195F202" w14:textId="77777777" w:rsidR="000239F8" w:rsidRPr="000239F8" w:rsidRDefault="000239F8" w:rsidP="000239F8">
            <w:pPr>
              <w:spacing w:after="0" w:line="240" w:lineRule="auto"/>
              <w:jc w:val="both"/>
              <w:rPr>
                <w:rFonts w:ascii="Times New Roman" w:eastAsia="Times New Roman" w:hAnsi="Times New Roman" w:cs="Times New Roman"/>
                <w:sz w:val="28"/>
                <w:szCs w:val="28"/>
                <w:lang w:val="en-GB"/>
              </w:rPr>
            </w:pPr>
            <w:r w:rsidRPr="000239F8">
              <w:rPr>
                <w:rFonts w:ascii="Times New Roman" w:eastAsia="Times New Roman" w:hAnsi="Times New Roman" w:cs="Times New Roman"/>
                <w:sz w:val="28"/>
                <w:szCs w:val="28"/>
                <w:lang w:val="en-GB"/>
              </w:rPr>
              <w:t xml:space="preserve">- GV tổng kết, nhận xét. </w:t>
            </w:r>
          </w:p>
        </w:tc>
        <w:tc>
          <w:tcPr>
            <w:tcW w:w="4388" w:type="dxa"/>
            <w:tcBorders>
              <w:top w:val="nil"/>
              <w:left w:val="single" w:sz="4" w:space="0" w:color="auto"/>
              <w:bottom w:val="single" w:sz="4" w:space="0" w:color="auto"/>
            </w:tcBorders>
          </w:tcPr>
          <w:p w14:paraId="0072088E"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p>
          <w:p w14:paraId="31BED893"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r w:rsidRPr="000239F8">
              <w:rPr>
                <w:rFonts w:ascii="Times New Roman" w:eastAsia="Times New Roman" w:hAnsi="Times New Roman" w:cs="Times New Roman"/>
                <w:bCs/>
                <w:sz w:val="28"/>
                <w:szCs w:val="28"/>
                <w:lang w:val="en-GB"/>
              </w:rPr>
              <w:t xml:space="preserve">- HS đọc yêu cầu đầu bài. </w:t>
            </w:r>
          </w:p>
          <w:p w14:paraId="01874098"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r w:rsidRPr="000239F8">
              <w:rPr>
                <w:rFonts w:ascii="Times New Roman" w:eastAsia="Times New Roman" w:hAnsi="Times New Roman" w:cs="Times New Roman"/>
                <w:bCs/>
                <w:sz w:val="28"/>
                <w:szCs w:val="28"/>
                <w:lang w:val="en-GB"/>
              </w:rPr>
              <w:t xml:space="preserve">- HS làm bài. </w:t>
            </w:r>
          </w:p>
          <w:p w14:paraId="3CC5C73F"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p>
          <w:p w14:paraId="0A798AAE"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r w:rsidRPr="000239F8">
              <w:rPr>
                <w:rFonts w:ascii="Times New Roman" w:eastAsia="Times New Roman" w:hAnsi="Times New Roman" w:cs="Times New Roman"/>
                <w:bCs/>
                <w:sz w:val="28"/>
                <w:szCs w:val="28"/>
                <w:lang w:val="en-GB"/>
              </w:rPr>
              <w:t xml:space="preserve">- HS thực hiện. </w:t>
            </w:r>
          </w:p>
        </w:tc>
      </w:tr>
      <w:tr w:rsidR="000239F8" w:rsidRPr="000239F8" w14:paraId="2094C09E" w14:textId="77777777" w:rsidTr="00376251">
        <w:tc>
          <w:tcPr>
            <w:tcW w:w="9628" w:type="dxa"/>
            <w:gridSpan w:val="2"/>
            <w:tcBorders>
              <w:top w:val="single" w:sz="4" w:space="0" w:color="auto"/>
              <w:left w:val="single" w:sz="4" w:space="0" w:color="auto"/>
              <w:bottom w:val="single" w:sz="4" w:space="0" w:color="auto"/>
              <w:right w:val="single" w:sz="4" w:space="0" w:color="auto"/>
            </w:tcBorders>
          </w:tcPr>
          <w:p w14:paraId="22C2A731" w14:textId="77777777" w:rsidR="000239F8" w:rsidRPr="000239F8" w:rsidRDefault="000239F8" w:rsidP="000239F8">
            <w:pPr>
              <w:spacing w:after="0" w:line="240" w:lineRule="auto"/>
              <w:jc w:val="both"/>
              <w:rPr>
                <w:rFonts w:ascii="Times New Roman" w:eastAsia="Times New Roman" w:hAnsi="Times New Roman" w:cs="Times New Roman"/>
                <w:b/>
                <w:bCs/>
                <w:sz w:val="28"/>
                <w:szCs w:val="28"/>
                <w:lang w:val="en-GB"/>
              </w:rPr>
            </w:pPr>
            <w:r w:rsidRPr="000239F8">
              <w:rPr>
                <w:rFonts w:ascii="Times New Roman" w:eastAsia="Times New Roman" w:hAnsi="Times New Roman" w:cs="Times New Roman"/>
                <w:b/>
                <w:bCs/>
                <w:sz w:val="28"/>
                <w:szCs w:val="28"/>
                <w:lang w:val="en-GB"/>
              </w:rPr>
              <w:t xml:space="preserve">D. Dặn dò, củng cố (2 phút) </w:t>
            </w:r>
          </w:p>
        </w:tc>
      </w:tr>
      <w:tr w:rsidR="000239F8" w:rsidRPr="000239F8" w14:paraId="2F46E9E6" w14:textId="77777777" w:rsidTr="00376251">
        <w:tc>
          <w:tcPr>
            <w:tcW w:w="5240" w:type="dxa"/>
            <w:tcBorders>
              <w:top w:val="single" w:sz="4" w:space="0" w:color="auto"/>
              <w:left w:val="single" w:sz="4" w:space="0" w:color="auto"/>
              <w:bottom w:val="single" w:sz="4" w:space="0" w:color="auto"/>
              <w:right w:val="single" w:sz="4" w:space="0" w:color="auto"/>
            </w:tcBorders>
          </w:tcPr>
          <w:p w14:paraId="05AE419F" w14:textId="77777777" w:rsidR="000239F8" w:rsidRPr="000239F8" w:rsidRDefault="000239F8" w:rsidP="000239F8">
            <w:pPr>
              <w:spacing w:after="0" w:line="240" w:lineRule="auto"/>
              <w:jc w:val="both"/>
              <w:rPr>
                <w:rFonts w:ascii="Times New Roman" w:eastAsia="Times New Roman" w:hAnsi="Times New Roman" w:cs="Times New Roman"/>
                <w:sz w:val="28"/>
                <w:szCs w:val="28"/>
                <w:lang w:val="en-GB"/>
              </w:rPr>
            </w:pPr>
            <w:r w:rsidRPr="000239F8">
              <w:rPr>
                <w:rFonts w:ascii="Times New Roman" w:eastAsia="Times New Roman" w:hAnsi="Times New Roman" w:cs="Times New Roman"/>
                <w:sz w:val="28"/>
                <w:szCs w:val="28"/>
                <w:lang w:val="en-GB"/>
              </w:rPr>
              <w:t xml:space="preserve">- Tiết học hôm nay em học được điều gì? </w:t>
            </w:r>
          </w:p>
          <w:p w14:paraId="09182A89" w14:textId="77777777" w:rsidR="000239F8" w:rsidRPr="000239F8" w:rsidRDefault="000239F8" w:rsidP="000239F8">
            <w:pPr>
              <w:spacing w:after="0" w:line="240" w:lineRule="auto"/>
              <w:jc w:val="both"/>
              <w:rPr>
                <w:rFonts w:ascii="Times New Roman" w:eastAsia="Times New Roman" w:hAnsi="Times New Roman" w:cs="Times New Roman"/>
                <w:sz w:val="28"/>
                <w:szCs w:val="28"/>
                <w:lang w:val="en-GB"/>
              </w:rPr>
            </w:pPr>
            <w:r w:rsidRPr="000239F8">
              <w:rPr>
                <w:rFonts w:ascii="Times New Roman" w:eastAsia="Times New Roman" w:hAnsi="Times New Roman" w:cs="Times New Roman"/>
                <w:sz w:val="28"/>
                <w:szCs w:val="28"/>
                <w:lang w:val="en-GB"/>
              </w:rPr>
              <w:t xml:space="preserve">- Dặn dò HS về nhà ghi nhớ công thức, quy tắc tính diện tích hình tam giác. </w:t>
            </w:r>
          </w:p>
        </w:tc>
        <w:tc>
          <w:tcPr>
            <w:tcW w:w="4388" w:type="dxa"/>
            <w:tcBorders>
              <w:top w:val="single" w:sz="4" w:space="0" w:color="auto"/>
              <w:left w:val="single" w:sz="4" w:space="0" w:color="auto"/>
              <w:bottom w:val="single" w:sz="4" w:space="0" w:color="auto"/>
              <w:right w:val="single" w:sz="4" w:space="0" w:color="auto"/>
            </w:tcBorders>
          </w:tcPr>
          <w:p w14:paraId="7F247EF7"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r w:rsidRPr="000239F8">
              <w:rPr>
                <w:rFonts w:ascii="Times New Roman" w:eastAsia="Times New Roman" w:hAnsi="Times New Roman" w:cs="Times New Roman"/>
                <w:bCs/>
                <w:sz w:val="28"/>
                <w:szCs w:val="28"/>
                <w:lang w:val="en-GB"/>
              </w:rPr>
              <w:t xml:space="preserve">- HS phát biểu. </w:t>
            </w:r>
          </w:p>
          <w:p w14:paraId="3627C896"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p>
        </w:tc>
      </w:tr>
    </w:tbl>
    <w:p w14:paraId="4E87FA5D" w14:textId="77777777" w:rsidR="000239F8" w:rsidRPr="000239F8" w:rsidRDefault="000239F8" w:rsidP="000239F8">
      <w:pPr>
        <w:spacing w:after="0" w:line="240" w:lineRule="auto"/>
        <w:jc w:val="both"/>
        <w:rPr>
          <w:rFonts w:ascii="Times New Roman" w:eastAsia="Times New Roman" w:hAnsi="Times New Roman" w:cs="Times New Roman"/>
          <w:b/>
          <w:sz w:val="28"/>
          <w:szCs w:val="28"/>
        </w:rPr>
      </w:pPr>
      <w:r w:rsidRPr="000239F8">
        <w:rPr>
          <w:rFonts w:ascii="Times New Roman" w:eastAsia="Times New Roman" w:hAnsi="Times New Roman" w:cs="Times New Roman"/>
          <w:b/>
          <w:sz w:val="28"/>
          <w:szCs w:val="28"/>
        </w:rPr>
        <w:t>IV. ĐIỀU CHỈNH, BỔ SUNG SAU BÀI DẠY</w:t>
      </w:r>
    </w:p>
    <w:p w14:paraId="519CAB82" w14:textId="77777777" w:rsidR="000239F8" w:rsidRPr="000239F8" w:rsidRDefault="000239F8" w:rsidP="000239F8">
      <w:pPr>
        <w:spacing w:after="0" w:line="240" w:lineRule="auto"/>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w:t>
      </w:r>
    </w:p>
    <w:p w14:paraId="026C7F62" w14:textId="77777777" w:rsidR="000239F8" w:rsidRPr="000239F8" w:rsidRDefault="000239F8" w:rsidP="000239F8">
      <w:pPr>
        <w:spacing w:after="0" w:line="240" w:lineRule="auto"/>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w:t>
      </w:r>
    </w:p>
    <w:p w14:paraId="175F8E52" w14:textId="77777777" w:rsidR="000239F8" w:rsidRPr="000239F8" w:rsidRDefault="000239F8" w:rsidP="000239F8">
      <w:pPr>
        <w:spacing w:after="0" w:line="240" w:lineRule="auto"/>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w:t>
      </w:r>
    </w:p>
    <w:p w14:paraId="47E3B0B7" w14:textId="77777777" w:rsidR="000239F8" w:rsidRPr="000239F8" w:rsidRDefault="000239F8" w:rsidP="000239F8">
      <w:pPr>
        <w:spacing w:after="0" w:line="240" w:lineRule="auto"/>
        <w:jc w:val="both"/>
        <w:rPr>
          <w:rFonts w:ascii="Times New Roman" w:eastAsia="Times New Roman" w:hAnsi="Times New Roman" w:cs="Times New Roman"/>
          <w:sz w:val="28"/>
          <w:szCs w:val="28"/>
        </w:rPr>
      </w:pPr>
    </w:p>
    <w:p w14:paraId="397EBA05" w14:textId="04FF2D8F" w:rsidR="000239F8" w:rsidRPr="000239F8" w:rsidRDefault="000239F8" w:rsidP="000239F8">
      <w:pPr>
        <w:spacing w:after="0" w:line="240" w:lineRule="auto"/>
        <w:rPr>
          <w:rFonts w:ascii="Times New Roman" w:eastAsia="Times New Roman" w:hAnsi="Times New Roman" w:cs="Times New Roman"/>
          <w:bCs/>
          <w:sz w:val="28"/>
          <w:szCs w:val="28"/>
        </w:rPr>
      </w:pPr>
      <w:r w:rsidRPr="000239F8">
        <w:rPr>
          <w:rFonts w:ascii="Times New Roman" w:eastAsia="Times New Roman" w:hAnsi="Times New Roman" w:cs="Times New Roman"/>
          <w:b/>
          <w:bCs/>
          <w:sz w:val="28"/>
          <w:szCs w:val="28"/>
          <w:lang w:val="en-GB"/>
        </w:rPr>
        <w:br w:type="page"/>
      </w:r>
    </w:p>
    <w:p w14:paraId="48087451" w14:textId="77777777" w:rsidR="000239F8" w:rsidRPr="000239F8" w:rsidRDefault="000239F8" w:rsidP="000239F8">
      <w:pPr>
        <w:spacing w:after="0" w:line="240" w:lineRule="auto"/>
        <w:jc w:val="center"/>
        <w:rPr>
          <w:rFonts w:ascii="Times New Roman" w:eastAsia="Times New Roman" w:hAnsi="Times New Roman" w:cs="Times New Roman"/>
          <w:b/>
          <w:sz w:val="28"/>
          <w:szCs w:val="28"/>
        </w:rPr>
      </w:pPr>
      <w:r w:rsidRPr="000239F8">
        <w:rPr>
          <w:rFonts w:ascii="Times New Roman" w:eastAsia="Times New Roman" w:hAnsi="Times New Roman" w:cs="Times New Roman"/>
          <w:b/>
          <w:sz w:val="28"/>
          <w:szCs w:val="28"/>
        </w:rPr>
        <w:lastRenderedPageBreak/>
        <w:t>KẾ HOẠCH BÀI DẠY</w:t>
      </w:r>
    </w:p>
    <w:p w14:paraId="07633473" w14:textId="77777777" w:rsidR="000239F8" w:rsidRPr="000239F8" w:rsidRDefault="000239F8" w:rsidP="000239F8">
      <w:pPr>
        <w:spacing w:after="0" w:line="240" w:lineRule="auto"/>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Môn học:  Tiếng Việt                      Lớp 5C</w:t>
      </w:r>
    </w:p>
    <w:p w14:paraId="03DFDE46" w14:textId="77777777" w:rsidR="000239F8" w:rsidRPr="000239F8" w:rsidRDefault="000239F8" w:rsidP="000239F8">
      <w:pPr>
        <w:spacing w:after="0" w:line="240" w:lineRule="auto"/>
        <w:jc w:val="center"/>
        <w:rPr>
          <w:rFonts w:ascii="Times New Roman" w:eastAsiaTheme="minorEastAsia" w:hAnsi="Times New Roman" w:cs="Times New Roman"/>
          <w:b/>
          <w:sz w:val="28"/>
          <w:szCs w:val="28"/>
        </w:rPr>
      </w:pPr>
      <w:r w:rsidRPr="000239F8">
        <w:rPr>
          <w:rFonts w:ascii="Times New Roman" w:eastAsia="Times New Roman" w:hAnsi="Times New Roman" w:cs="Times New Roman"/>
          <w:sz w:val="28"/>
          <w:szCs w:val="28"/>
        </w:rPr>
        <w:t xml:space="preserve">       Tên bài dạy:  </w:t>
      </w:r>
      <w:r w:rsidRPr="000239F8">
        <w:rPr>
          <w:rFonts w:ascii="Times New Roman" w:eastAsia="Times New Roman" w:hAnsi="Times New Roman" w:cs="Times New Roman"/>
          <w:b/>
          <w:bCs/>
          <w:sz w:val="28"/>
          <w:szCs w:val="28"/>
        </w:rPr>
        <w:t xml:space="preserve">  </w:t>
      </w:r>
      <w:r w:rsidRPr="000239F8">
        <w:rPr>
          <w:rFonts w:ascii="Times New Roman" w:eastAsiaTheme="minorEastAsia" w:hAnsi="Times New Roman" w:cs="Times New Roman"/>
          <w:b/>
          <w:sz w:val="28"/>
          <w:szCs w:val="28"/>
        </w:rPr>
        <w:t xml:space="preserve">NÓI VÀ NGHE: </w:t>
      </w:r>
      <w:r w:rsidRPr="000239F8">
        <w:rPr>
          <w:rFonts w:ascii="Times New Roman" w:eastAsiaTheme="minorEastAsia" w:hAnsi="Times New Roman" w:cs="Times New Roman"/>
          <w:b/>
          <w:sz w:val="28"/>
          <w:szCs w:val="28"/>
          <w:lang w:val="vi-VN"/>
        </w:rPr>
        <w:t>TRAO ĐỔI:</w:t>
      </w:r>
      <w:r w:rsidRPr="000239F8">
        <w:rPr>
          <w:rFonts w:ascii="Times New Roman" w:eastAsiaTheme="minorEastAsia" w:hAnsi="Times New Roman" w:cs="Times New Roman"/>
          <w:b/>
          <w:i/>
          <w:sz w:val="28"/>
          <w:szCs w:val="28"/>
          <w:lang w:val="vi-VN"/>
        </w:rPr>
        <w:t xml:space="preserve"> </w:t>
      </w:r>
      <w:r w:rsidRPr="000239F8">
        <w:rPr>
          <w:rFonts w:ascii="Times New Roman" w:eastAsiaTheme="minorEastAsia" w:hAnsi="Times New Roman" w:cs="Times New Roman"/>
          <w:b/>
          <w:i/>
          <w:sz w:val="28"/>
          <w:szCs w:val="28"/>
        </w:rPr>
        <w:t>VẺ ĐẸP CUỘC SỐNG</w:t>
      </w:r>
      <w:r w:rsidRPr="000239F8">
        <w:rPr>
          <w:rFonts w:ascii="Times New Roman" w:hAnsi="Times New Roman" w:cs="Times New Roman"/>
          <w:b/>
          <w:bCs/>
          <w:sz w:val="28"/>
          <w:szCs w:val="28"/>
        </w:rPr>
        <w:t xml:space="preserve"> </w:t>
      </w:r>
      <w:r w:rsidRPr="000239F8">
        <w:rPr>
          <w:rFonts w:ascii="Times New Roman" w:hAnsi="Times New Roman" w:cs="Times New Roman"/>
          <w:b/>
          <w:bCs/>
          <w:sz w:val="28"/>
          <w:szCs w:val="28"/>
          <w:lang w:val="vi-VN"/>
        </w:rPr>
        <w:t>(</w:t>
      </w:r>
      <w:r w:rsidRPr="000239F8">
        <w:rPr>
          <w:rFonts w:ascii="Times New Roman" w:hAnsi="Times New Roman" w:cs="Times New Roman"/>
          <w:b/>
          <w:bCs/>
          <w:sz w:val="28"/>
          <w:szCs w:val="28"/>
        </w:rPr>
        <w:t>1T</w:t>
      </w:r>
      <w:r w:rsidRPr="000239F8">
        <w:rPr>
          <w:rFonts w:ascii="Times New Roman" w:hAnsi="Times New Roman" w:cs="Times New Roman"/>
          <w:b/>
          <w:bCs/>
          <w:sz w:val="28"/>
          <w:szCs w:val="28"/>
          <w:lang w:val="vi-VN"/>
        </w:rPr>
        <w:t>iết)</w:t>
      </w:r>
    </w:p>
    <w:p w14:paraId="3E5EC346" w14:textId="77777777" w:rsidR="000239F8" w:rsidRPr="000239F8" w:rsidRDefault="000239F8" w:rsidP="000239F8">
      <w:pPr>
        <w:spacing w:after="0" w:line="240" w:lineRule="auto"/>
        <w:contextualSpacing/>
        <w:jc w:val="center"/>
        <w:rPr>
          <w:rFonts w:ascii="Times New Roman" w:hAnsi="Times New Roman" w:cs="Times New Roman"/>
          <w:b/>
          <w:bCs/>
          <w:sz w:val="28"/>
          <w:szCs w:val="28"/>
        </w:rPr>
      </w:pPr>
      <w:r w:rsidRPr="000239F8">
        <w:rPr>
          <w:rFonts w:ascii="Times New Roman" w:hAnsi="Times New Roman" w:cs="Times New Roman"/>
          <w:b/>
          <w:bCs/>
          <w:i/>
          <w:sz w:val="28"/>
          <w:szCs w:val="28"/>
        </w:rPr>
        <w:t>(Cấu tạo của bài văn</w:t>
      </w:r>
      <w:r w:rsidRPr="000239F8">
        <w:rPr>
          <w:rFonts w:ascii="Times New Roman" w:hAnsi="Times New Roman" w:cs="Times New Roman"/>
          <w:b/>
          <w:bCs/>
          <w:sz w:val="28"/>
          <w:szCs w:val="28"/>
        </w:rPr>
        <w:t>)</w:t>
      </w:r>
    </w:p>
    <w:p w14:paraId="547635D6" w14:textId="77777777" w:rsidR="000239F8" w:rsidRPr="000239F8" w:rsidRDefault="000239F8" w:rsidP="000239F8">
      <w:pPr>
        <w:spacing w:after="0" w:line="240" w:lineRule="auto"/>
        <w:ind w:firstLine="426"/>
        <w:rPr>
          <w:rFonts w:ascii="Times New Roman" w:hAnsi="Times New Roman" w:cs="Times New Roman"/>
          <w:b/>
          <w:bCs/>
          <w:sz w:val="28"/>
          <w:szCs w:val="28"/>
        </w:rPr>
      </w:pPr>
      <w:r w:rsidRPr="000239F8">
        <w:rPr>
          <w:rFonts w:ascii="Times New Roman" w:eastAsia="Times New Roman" w:hAnsi="Times New Roman" w:cs="Times New Roman"/>
          <w:sz w:val="28"/>
          <w:szCs w:val="28"/>
        </w:rPr>
        <w:t>Tiết chương trình: Tiết 130</w:t>
      </w:r>
    </w:p>
    <w:p w14:paraId="55FC31AD" w14:textId="77777777" w:rsidR="000239F8" w:rsidRPr="000239F8" w:rsidRDefault="000239F8" w:rsidP="000239F8">
      <w:pPr>
        <w:spacing w:after="0" w:line="240" w:lineRule="auto"/>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Thời gian dạy : ngày  15   tháng  1  năm 2025</w:t>
      </w:r>
    </w:p>
    <w:p w14:paraId="470A9902" w14:textId="77777777" w:rsidR="000239F8" w:rsidRPr="000239F8" w:rsidRDefault="000239F8" w:rsidP="000239F8">
      <w:pPr>
        <w:spacing w:after="0" w:line="240" w:lineRule="auto"/>
        <w:ind w:firstLine="540"/>
        <w:jc w:val="both"/>
        <w:rPr>
          <w:rFonts w:ascii="Times New Roman" w:eastAsiaTheme="majorEastAsia" w:hAnsi="Times New Roman" w:cs="Times New Roman"/>
          <w:b/>
          <w:bCs/>
          <w:caps/>
          <w:spacing w:val="10"/>
          <w:sz w:val="28"/>
          <w:szCs w:val="28"/>
          <w:lang w:val="vi-VN"/>
        </w:rPr>
      </w:pPr>
      <w:r w:rsidRPr="000239F8">
        <w:rPr>
          <w:rFonts w:ascii="Times New Roman" w:eastAsiaTheme="majorEastAsia" w:hAnsi="Times New Roman" w:cs="Times New Roman"/>
          <w:b/>
          <w:bCs/>
          <w:caps/>
          <w:spacing w:val="10"/>
          <w:sz w:val="28"/>
          <w:szCs w:val="28"/>
          <w:lang w:val="vi-VN"/>
        </w:rPr>
        <w:t xml:space="preserve">I. YÊU CẦU CẦN ĐẠT </w:t>
      </w:r>
    </w:p>
    <w:p w14:paraId="7C9CAF6D" w14:textId="77777777" w:rsidR="000239F8" w:rsidRPr="000239F8" w:rsidRDefault="000239F8" w:rsidP="000239F8">
      <w:pPr>
        <w:spacing w:after="0" w:line="240" w:lineRule="auto"/>
        <w:ind w:firstLineChars="246" w:firstLine="691"/>
        <w:rPr>
          <w:rFonts w:ascii="Times New Roman" w:hAnsi="Times New Roman" w:cs="Times New Roman"/>
          <w:b/>
          <w:bCs/>
          <w:sz w:val="28"/>
          <w:szCs w:val="28"/>
          <w:lang w:val="vi-VN"/>
        </w:rPr>
      </w:pPr>
      <w:r w:rsidRPr="000239F8">
        <w:rPr>
          <w:rFonts w:ascii="Times New Roman" w:hAnsi="Times New Roman" w:cs="Times New Roman"/>
          <w:b/>
          <w:bCs/>
          <w:sz w:val="28"/>
          <w:szCs w:val="28"/>
          <w:lang w:val="vi-VN"/>
        </w:rPr>
        <w:t>1. Phát triển năng lực ngôn ngữ</w:t>
      </w:r>
    </w:p>
    <w:p w14:paraId="2202D04D" w14:textId="77777777" w:rsidR="000239F8" w:rsidRPr="000239F8" w:rsidRDefault="000239F8"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lang w:val="vi-VN"/>
        </w:rPr>
        <w:t xml:space="preserve"> - Biết nêu ý kiến </w:t>
      </w:r>
      <w:r w:rsidRPr="000239F8">
        <w:rPr>
          <w:rFonts w:ascii="Times New Roman" w:hAnsi="Times New Roman" w:cs="Times New Roman"/>
          <w:sz w:val="28"/>
          <w:szCs w:val="28"/>
        </w:rPr>
        <w:t>về vẻ đẹp của một mùa mà em thích hoặc phát biểu được cảm nghĩ về một bài ca dao (hoặc bài thơ) về cảnh đẹp quê hương đất nước.</w:t>
      </w:r>
    </w:p>
    <w:p w14:paraId="60FDDC6F" w14:textId="77777777" w:rsidR="000239F8" w:rsidRPr="000239F8" w:rsidRDefault="000239F8"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lang w:val="vi-VN"/>
        </w:rPr>
        <w:t xml:space="preserve"> - </w:t>
      </w:r>
      <w:r w:rsidRPr="000239F8">
        <w:rPr>
          <w:rFonts w:ascii="Times New Roman" w:hAnsi="Times New Roman" w:cs="Times New Roman"/>
          <w:sz w:val="28"/>
          <w:szCs w:val="28"/>
        </w:rPr>
        <w:t>Biết cách nghe, ghi chép vắn tắt nhận xét về bài nói và về ý kiến của bạn trong trao đổi để đặt CH hoặc phát biểu ý kiến.</w:t>
      </w:r>
    </w:p>
    <w:p w14:paraId="05FE6C96" w14:textId="77777777" w:rsidR="000239F8" w:rsidRPr="000239F8" w:rsidRDefault="000239F8" w:rsidP="000239F8">
      <w:pPr>
        <w:spacing w:after="0" w:line="240" w:lineRule="auto"/>
        <w:ind w:firstLineChars="246" w:firstLine="691"/>
        <w:rPr>
          <w:rFonts w:ascii="Times New Roman" w:hAnsi="Times New Roman" w:cs="Times New Roman"/>
          <w:b/>
          <w:bCs/>
          <w:sz w:val="28"/>
          <w:szCs w:val="28"/>
          <w:lang w:val="vi-VN"/>
        </w:rPr>
      </w:pPr>
      <w:r w:rsidRPr="000239F8">
        <w:rPr>
          <w:rFonts w:ascii="Times New Roman" w:hAnsi="Times New Roman" w:cs="Times New Roman"/>
          <w:b/>
          <w:bCs/>
          <w:sz w:val="28"/>
          <w:szCs w:val="28"/>
          <w:lang w:val="vi-VN"/>
        </w:rPr>
        <w:t>2. Góp phần phát triển năng lực chung và phẩm chất</w:t>
      </w:r>
    </w:p>
    <w:p w14:paraId="0C987D4E" w14:textId="77777777" w:rsidR="000239F8" w:rsidRPr="000239F8" w:rsidRDefault="000239F8"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lang w:val="vi-VN"/>
        </w:rPr>
        <w:t xml:space="preserve"> - Phát triển NL giao tiếp và hợp tác: </w:t>
      </w:r>
      <w:r w:rsidRPr="000239F8">
        <w:rPr>
          <w:rFonts w:ascii="Times New Roman" w:hAnsi="Times New Roman" w:cs="Times New Roman"/>
          <w:sz w:val="28"/>
          <w:szCs w:val="28"/>
        </w:rPr>
        <w:t>Biết nghe, ghi, trao đổi cùng các bạn, chủ động, tự nhiên, tự tin; có thái độ đúng khi nghe và nói: lắng nghe, tôn trọng người nói và người nghe.</w:t>
      </w:r>
    </w:p>
    <w:p w14:paraId="510BBF66" w14:textId="77777777" w:rsidR="000239F8" w:rsidRPr="000239F8" w:rsidRDefault="000239F8"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lang w:val="vi-VN"/>
        </w:rPr>
        <w:t xml:space="preserve"> - Phát triển PC trách nhiệm: </w:t>
      </w:r>
      <w:r w:rsidRPr="000239F8">
        <w:rPr>
          <w:rFonts w:ascii="Times New Roman" w:hAnsi="Times New Roman" w:cs="Times New Roman"/>
          <w:sz w:val="28"/>
          <w:szCs w:val="28"/>
        </w:rPr>
        <w:t>Tình yêu thiên nhiên, tình yêu quê hương, đất nước.</w:t>
      </w:r>
    </w:p>
    <w:p w14:paraId="4ABA9062" w14:textId="77777777" w:rsidR="000239F8" w:rsidRPr="000239F8" w:rsidRDefault="000239F8" w:rsidP="000239F8">
      <w:pPr>
        <w:spacing w:after="0" w:line="240" w:lineRule="auto"/>
        <w:ind w:firstLineChars="246" w:firstLine="691"/>
        <w:rPr>
          <w:rFonts w:ascii="Times New Roman" w:hAnsi="Times New Roman" w:cs="Times New Roman"/>
          <w:b/>
          <w:bCs/>
          <w:sz w:val="28"/>
          <w:szCs w:val="28"/>
          <w:lang w:val="vi-VN"/>
        </w:rPr>
      </w:pPr>
      <w:r w:rsidRPr="000239F8">
        <w:rPr>
          <w:rFonts w:ascii="Times New Roman" w:hAnsi="Times New Roman" w:cs="Times New Roman"/>
          <w:b/>
          <w:bCs/>
          <w:sz w:val="28"/>
          <w:szCs w:val="28"/>
          <w:lang w:val="vi-VN"/>
        </w:rPr>
        <w:t>II. ĐỒ DÙNG DẠY HỌC</w:t>
      </w:r>
    </w:p>
    <w:p w14:paraId="7241E1C1" w14:textId="77777777" w:rsidR="000239F8" w:rsidRPr="000239F8" w:rsidRDefault="000239F8"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lang w:val="vi-VN"/>
        </w:rPr>
        <w:t xml:space="preserve"> - GV chuẩn bị: máy tính, máy chiếu, bài trình chiếu</w:t>
      </w:r>
      <w:r w:rsidRPr="000239F8">
        <w:rPr>
          <w:rFonts w:ascii="Times New Roman" w:hAnsi="Times New Roman" w:cs="Times New Roman"/>
          <w:sz w:val="28"/>
          <w:szCs w:val="28"/>
        </w:rPr>
        <w:t>.</w:t>
      </w:r>
    </w:p>
    <w:p w14:paraId="647EA75E" w14:textId="77777777" w:rsidR="000239F8" w:rsidRPr="000239F8" w:rsidRDefault="000239F8" w:rsidP="000239F8">
      <w:pPr>
        <w:spacing w:after="0" w:line="240" w:lineRule="auto"/>
        <w:rPr>
          <w:rFonts w:ascii="Times New Roman" w:hAnsi="Times New Roman" w:cs="Times New Roman"/>
          <w:sz w:val="28"/>
          <w:szCs w:val="28"/>
          <w:lang w:val="vi-VN"/>
        </w:rPr>
      </w:pPr>
      <w:r w:rsidRPr="000239F8">
        <w:rPr>
          <w:rFonts w:ascii="Times New Roman" w:hAnsi="Times New Roman" w:cs="Times New Roman"/>
          <w:sz w:val="28"/>
          <w:szCs w:val="28"/>
          <w:lang w:val="vi-VN"/>
        </w:rPr>
        <w:t xml:space="preserve"> - HS chuẩn bị: SGK Tiếng Việt 5, tập </w:t>
      </w:r>
      <w:r w:rsidRPr="000239F8">
        <w:rPr>
          <w:rFonts w:ascii="Times New Roman" w:hAnsi="Times New Roman" w:cs="Times New Roman"/>
          <w:sz w:val="28"/>
          <w:szCs w:val="28"/>
        </w:rPr>
        <w:t>2</w:t>
      </w:r>
      <w:r w:rsidRPr="000239F8">
        <w:rPr>
          <w:rFonts w:ascii="Times New Roman" w:hAnsi="Times New Roman" w:cs="Times New Roman"/>
          <w:sz w:val="28"/>
          <w:szCs w:val="28"/>
          <w:lang w:val="vi-VN"/>
        </w:rPr>
        <w:t>; vở viết.</w:t>
      </w:r>
    </w:p>
    <w:p w14:paraId="69E79D88" w14:textId="77777777" w:rsidR="000239F8" w:rsidRPr="000239F8" w:rsidRDefault="000239F8" w:rsidP="000239F8">
      <w:pPr>
        <w:spacing w:after="0" w:line="240" w:lineRule="auto"/>
        <w:ind w:firstLine="540"/>
        <w:jc w:val="both"/>
        <w:rPr>
          <w:rFonts w:ascii="Times New Roman" w:eastAsia="Tahoma" w:hAnsi="Times New Roman" w:cs="Times New Roman"/>
          <w:b/>
          <w:sz w:val="28"/>
          <w:szCs w:val="28"/>
        </w:rPr>
      </w:pPr>
      <w:r w:rsidRPr="000239F8">
        <w:rPr>
          <w:rFonts w:ascii="Times New Roman" w:eastAsia="Tahoma" w:hAnsi="Times New Roman" w:cs="Times New Roman"/>
          <w:b/>
          <w:sz w:val="28"/>
          <w:szCs w:val="28"/>
          <w:lang w:val="vi-VN"/>
        </w:rPr>
        <w:t>III. CÁC HOẠT ĐỘNG DẠY VÀ HỌC</w:t>
      </w:r>
    </w:p>
    <w:tbl>
      <w:tblPr>
        <w:tblStyle w:val="TableGrid"/>
        <w:tblW w:w="9985" w:type="dxa"/>
        <w:tblLook w:val="04A0" w:firstRow="1" w:lastRow="0" w:firstColumn="1" w:lastColumn="0" w:noHBand="0" w:noVBand="1"/>
      </w:tblPr>
      <w:tblGrid>
        <w:gridCol w:w="5524"/>
        <w:gridCol w:w="4461"/>
      </w:tblGrid>
      <w:tr w:rsidR="000239F8" w:rsidRPr="000239F8" w14:paraId="63729182" w14:textId="77777777" w:rsidTr="00CA3EAD">
        <w:trPr>
          <w:trHeight w:val="408"/>
        </w:trPr>
        <w:tc>
          <w:tcPr>
            <w:tcW w:w="5524" w:type="dxa"/>
          </w:tcPr>
          <w:p w14:paraId="7593692F" w14:textId="77777777" w:rsidR="000239F8" w:rsidRPr="000239F8" w:rsidRDefault="000239F8" w:rsidP="000239F8">
            <w:pPr>
              <w:jc w:val="center"/>
              <w:rPr>
                <w:rFonts w:ascii="Times New Roman" w:eastAsiaTheme="minorEastAsia" w:hAnsi="Times New Roman" w:cs="Times New Roman"/>
                <w:sz w:val="28"/>
                <w:szCs w:val="28"/>
              </w:rPr>
            </w:pPr>
            <w:r w:rsidRPr="000239F8">
              <w:rPr>
                <w:rStyle w:val="Strong"/>
                <w:rFonts w:ascii="Times New Roman" w:eastAsia="Arial" w:hAnsi="Times New Roman" w:cs="Times New Roman"/>
                <w:color w:val="000000"/>
                <w:sz w:val="28"/>
                <w:szCs w:val="28"/>
              </w:rPr>
              <w:t>HOẠT ĐỘNG CỦA GIÁO VIÊN</w:t>
            </w:r>
          </w:p>
        </w:tc>
        <w:tc>
          <w:tcPr>
            <w:tcW w:w="4461" w:type="dxa"/>
          </w:tcPr>
          <w:p w14:paraId="333716CD" w14:textId="77777777" w:rsidR="000239F8" w:rsidRPr="000239F8" w:rsidRDefault="000239F8" w:rsidP="000239F8">
            <w:pPr>
              <w:jc w:val="center"/>
              <w:rPr>
                <w:rFonts w:ascii="Times New Roman" w:eastAsiaTheme="minorEastAsia" w:hAnsi="Times New Roman" w:cs="Times New Roman"/>
                <w:sz w:val="28"/>
                <w:szCs w:val="28"/>
              </w:rPr>
            </w:pPr>
            <w:r w:rsidRPr="000239F8">
              <w:rPr>
                <w:rStyle w:val="Strong"/>
                <w:rFonts w:ascii="Times New Roman" w:eastAsia="Arial" w:hAnsi="Times New Roman" w:cs="Times New Roman"/>
                <w:color w:val="000000"/>
                <w:sz w:val="28"/>
                <w:szCs w:val="28"/>
              </w:rPr>
              <w:t>HOẠT ĐỘNG CỦA HS</w:t>
            </w:r>
          </w:p>
        </w:tc>
      </w:tr>
      <w:tr w:rsidR="000239F8" w:rsidRPr="000239F8" w14:paraId="1F6989F0" w14:textId="77777777" w:rsidTr="00CA3EAD">
        <w:trPr>
          <w:trHeight w:val="408"/>
        </w:trPr>
        <w:tc>
          <w:tcPr>
            <w:tcW w:w="9985" w:type="dxa"/>
            <w:gridSpan w:val="2"/>
          </w:tcPr>
          <w:p w14:paraId="3D451CAA" w14:textId="77777777" w:rsidR="000239F8" w:rsidRPr="000239F8" w:rsidRDefault="000239F8" w:rsidP="000239F8">
            <w:pPr>
              <w:rPr>
                <w:rStyle w:val="Strong"/>
                <w:rFonts w:ascii="Times New Roman" w:eastAsia="Arial" w:hAnsi="Times New Roman" w:cs="Times New Roman"/>
                <w:color w:val="000000"/>
                <w:sz w:val="28"/>
                <w:szCs w:val="28"/>
              </w:rPr>
            </w:pPr>
            <w:r w:rsidRPr="000239F8">
              <w:rPr>
                <w:rFonts w:ascii="Times New Roman" w:eastAsiaTheme="minorEastAsia" w:hAnsi="Times New Roman" w:cs="Times New Roman"/>
                <w:b/>
                <w:bCs/>
                <w:sz w:val="28"/>
                <w:szCs w:val="28"/>
              </w:rPr>
              <w:t>1. HOẠT ĐỘNG KHỞI ĐỘNG.    (5p)</w:t>
            </w:r>
          </w:p>
        </w:tc>
      </w:tr>
      <w:tr w:rsidR="000239F8" w:rsidRPr="000239F8" w14:paraId="4C73D6BA" w14:textId="77777777" w:rsidTr="00CA3EAD">
        <w:trPr>
          <w:trHeight w:val="408"/>
        </w:trPr>
        <w:tc>
          <w:tcPr>
            <w:tcW w:w="5524" w:type="dxa"/>
          </w:tcPr>
          <w:p w14:paraId="2EDD9069" w14:textId="77777777" w:rsidR="000239F8" w:rsidRPr="000239F8" w:rsidRDefault="000239F8" w:rsidP="000239F8">
            <w:pPr>
              <w:rPr>
                <w:rFonts w:ascii="Times New Roman" w:hAnsi="Times New Roman" w:cs="Times New Roman"/>
                <w:sz w:val="28"/>
                <w:szCs w:val="28"/>
              </w:rPr>
            </w:pPr>
            <w:r w:rsidRPr="000239F8">
              <w:rPr>
                <w:rFonts w:ascii="Times New Roman" w:hAnsi="Times New Roman" w:cs="Times New Roman"/>
                <w:sz w:val="28"/>
                <w:szCs w:val="28"/>
                <w:lang w:val="vi-VN"/>
              </w:rPr>
              <w:t xml:space="preserve">- GV có thể cho HS chơi một trò chơi khởi động. </w:t>
            </w:r>
            <w:r w:rsidRPr="000239F8">
              <w:rPr>
                <w:rFonts w:ascii="Times New Roman" w:hAnsi="Times New Roman" w:cs="Times New Roman"/>
                <w:b/>
                <w:bCs/>
                <w:sz w:val="28"/>
                <w:szCs w:val="28"/>
                <w:lang w:val="vi-VN"/>
              </w:rPr>
              <w:t xml:space="preserve">VD: </w:t>
            </w:r>
            <w:r w:rsidRPr="000239F8">
              <w:rPr>
                <w:rFonts w:ascii="Times New Roman" w:hAnsi="Times New Roman" w:cs="Times New Roman"/>
                <w:b/>
                <w:bCs/>
                <w:sz w:val="28"/>
                <w:szCs w:val="28"/>
              </w:rPr>
              <w:t>Trò chơi bốn mùa.</w:t>
            </w:r>
          </w:p>
          <w:p w14:paraId="04F9C5EB" w14:textId="77777777" w:rsidR="000239F8" w:rsidRPr="000239F8" w:rsidRDefault="000239F8" w:rsidP="000239F8">
            <w:pPr>
              <w:rPr>
                <w:rFonts w:ascii="Times New Roman" w:hAnsi="Times New Roman" w:cs="Times New Roman"/>
                <w:sz w:val="28"/>
                <w:szCs w:val="28"/>
              </w:rPr>
            </w:pPr>
            <w:r w:rsidRPr="000239F8">
              <w:rPr>
                <w:rFonts w:ascii="Times New Roman" w:hAnsi="Times New Roman" w:cs="Times New Roman"/>
                <w:b/>
                <w:bCs/>
                <w:sz w:val="28"/>
                <w:szCs w:val="28"/>
              </w:rPr>
              <w:t xml:space="preserve">Luật chơi: </w:t>
            </w:r>
            <w:r w:rsidRPr="000239F8">
              <w:rPr>
                <w:rFonts w:ascii="Times New Roman" w:hAnsi="Times New Roman" w:cs="Times New Roman"/>
                <w:sz w:val="28"/>
                <w:szCs w:val="28"/>
              </w:rPr>
              <w:t>Các bạn tập trung chú ý nghe hiệu lệnh của GV, ai không làm đúng thì bị phạt nhảy lò cò.</w:t>
            </w:r>
          </w:p>
          <w:p w14:paraId="7D2A7D91" w14:textId="77777777" w:rsidR="000239F8" w:rsidRPr="000239F8" w:rsidRDefault="000239F8" w:rsidP="000239F8">
            <w:pPr>
              <w:rPr>
                <w:rFonts w:ascii="Times New Roman" w:hAnsi="Times New Roman" w:cs="Times New Roman"/>
                <w:sz w:val="28"/>
                <w:szCs w:val="28"/>
              </w:rPr>
            </w:pPr>
            <w:r w:rsidRPr="000239F8">
              <w:rPr>
                <w:rFonts w:ascii="Times New Roman" w:hAnsi="Times New Roman" w:cs="Times New Roman"/>
                <w:b/>
                <w:bCs/>
                <w:sz w:val="28"/>
                <w:szCs w:val="28"/>
              </w:rPr>
              <w:t xml:space="preserve">Cách chơi: </w:t>
            </w:r>
            <w:r w:rsidRPr="000239F8">
              <w:rPr>
                <w:rFonts w:ascii="Times New Roman" w:hAnsi="Times New Roman" w:cs="Times New Roman"/>
                <w:sz w:val="28"/>
                <w:szCs w:val="28"/>
              </w:rPr>
              <w:t>GV nói mùa xuân, các bạn nói hoa nở và làm động tác bướm bay.</w:t>
            </w:r>
          </w:p>
          <w:p w14:paraId="62202287" w14:textId="77777777" w:rsidR="000239F8" w:rsidRPr="000239F8" w:rsidRDefault="000239F8" w:rsidP="000239F8">
            <w:pPr>
              <w:rPr>
                <w:rFonts w:ascii="Times New Roman" w:hAnsi="Times New Roman" w:cs="Times New Roman"/>
                <w:sz w:val="28"/>
                <w:szCs w:val="28"/>
              </w:rPr>
            </w:pPr>
            <w:r w:rsidRPr="000239F8">
              <w:rPr>
                <w:rFonts w:ascii="Times New Roman" w:hAnsi="Times New Roman" w:cs="Times New Roman"/>
                <w:sz w:val="28"/>
                <w:szCs w:val="28"/>
              </w:rPr>
              <w:t>-GV nói mùa thu, các bạn làm động tác lá rơi.</w:t>
            </w:r>
          </w:p>
          <w:p w14:paraId="05D982D1" w14:textId="77777777" w:rsidR="000239F8" w:rsidRPr="000239F8" w:rsidRDefault="000239F8" w:rsidP="000239F8">
            <w:pPr>
              <w:rPr>
                <w:rFonts w:ascii="Times New Roman" w:hAnsi="Times New Roman" w:cs="Times New Roman"/>
                <w:sz w:val="28"/>
                <w:szCs w:val="28"/>
              </w:rPr>
            </w:pPr>
            <w:r w:rsidRPr="000239F8">
              <w:rPr>
                <w:rFonts w:ascii="Times New Roman" w:hAnsi="Times New Roman" w:cs="Times New Roman"/>
                <w:sz w:val="28"/>
                <w:szCs w:val="28"/>
              </w:rPr>
              <w:t>-GV nói mùa đông, các bạn làm động tác lạnh.</w:t>
            </w:r>
          </w:p>
          <w:p w14:paraId="047C4360" w14:textId="77777777" w:rsidR="000239F8" w:rsidRPr="000239F8" w:rsidRDefault="000239F8" w:rsidP="000239F8">
            <w:pPr>
              <w:rPr>
                <w:rFonts w:ascii="Times New Roman" w:hAnsi="Times New Roman" w:cs="Times New Roman"/>
                <w:sz w:val="28"/>
                <w:szCs w:val="28"/>
              </w:rPr>
            </w:pPr>
            <w:r w:rsidRPr="000239F8">
              <w:rPr>
                <w:rFonts w:ascii="Times New Roman" w:hAnsi="Times New Roman" w:cs="Times New Roman"/>
                <w:sz w:val="28"/>
                <w:szCs w:val="28"/>
              </w:rPr>
              <w:t>-Mùa hè các bạn làm động tác nóng nực.</w:t>
            </w:r>
          </w:p>
          <w:p w14:paraId="2E317D3D" w14:textId="77777777" w:rsidR="000239F8" w:rsidRPr="000239F8" w:rsidRDefault="000239F8" w:rsidP="000239F8">
            <w:pPr>
              <w:rPr>
                <w:rStyle w:val="Strong"/>
                <w:rFonts w:ascii="Times New Roman" w:hAnsi="Times New Roman" w:cs="Times New Roman"/>
                <w:b w:val="0"/>
                <w:bCs w:val="0"/>
                <w:sz w:val="28"/>
                <w:szCs w:val="28"/>
              </w:rPr>
            </w:pPr>
            <w:r w:rsidRPr="000239F8">
              <w:rPr>
                <w:rFonts w:ascii="Times New Roman" w:hAnsi="Times New Roman" w:cs="Times New Roman"/>
                <w:sz w:val="28"/>
                <w:szCs w:val="28"/>
                <w:lang w:val="vi-VN"/>
              </w:rPr>
              <w:t xml:space="preserve"> -</w:t>
            </w:r>
            <w:r w:rsidRPr="000239F8">
              <w:rPr>
                <w:rFonts w:ascii="Times New Roman" w:hAnsi="Times New Roman" w:cs="Times New Roman"/>
                <w:b/>
                <w:bCs/>
                <w:sz w:val="28"/>
                <w:szCs w:val="28"/>
                <w:lang w:val="vi-VN"/>
              </w:rPr>
              <w:t xml:space="preserve"> GV giới thiệu bài:</w:t>
            </w:r>
            <w:r w:rsidRPr="000239F8">
              <w:rPr>
                <w:rFonts w:ascii="Times New Roman" w:hAnsi="Times New Roman" w:cs="Times New Roman"/>
                <w:sz w:val="28"/>
                <w:szCs w:val="28"/>
                <w:lang w:val="vi-VN"/>
              </w:rPr>
              <w:t xml:space="preserve"> </w:t>
            </w:r>
            <w:r w:rsidRPr="000239F8">
              <w:rPr>
                <w:rFonts w:ascii="Times New Roman" w:hAnsi="Times New Roman" w:cs="Times New Roman"/>
                <w:sz w:val="28"/>
                <w:szCs w:val="28"/>
              </w:rPr>
              <w:t>Trong tiết Nói và nghe hôm nay, các em sẽ trình bày ý kiến về vẻ đẹp một mùa mà các em thích hoặc phát biểu cảm nghĩ về một bài ca dao (hoặc bài thơ) về cảnh đẹp quê hương đất nước. Qua đó, các em sẽ thấy được vẻ đẹp của thiên nhiên, cuộc sống quanh em và thêm yêu quê hương đất nước mình.</w:t>
            </w:r>
          </w:p>
        </w:tc>
        <w:tc>
          <w:tcPr>
            <w:tcW w:w="4461" w:type="dxa"/>
          </w:tcPr>
          <w:p w14:paraId="3B9E4BF3" w14:textId="77777777" w:rsidR="000239F8" w:rsidRPr="000239F8" w:rsidRDefault="000239F8" w:rsidP="000239F8">
            <w:pPr>
              <w:rPr>
                <w:rFonts w:ascii="Times New Roman" w:eastAsiaTheme="minorEastAsia" w:hAnsi="Times New Roman" w:cs="Times New Roman"/>
                <w:sz w:val="28"/>
                <w:szCs w:val="28"/>
              </w:rPr>
            </w:pPr>
          </w:p>
          <w:p w14:paraId="42D48B5C" w14:textId="77777777" w:rsidR="000239F8" w:rsidRPr="000239F8" w:rsidRDefault="000239F8" w:rsidP="000239F8">
            <w:pPr>
              <w:rPr>
                <w:rFonts w:ascii="Times New Roman" w:eastAsiaTheme="minorEastAsia" w:hAnsi="Times New Roman" w:cs="Times New Roman"/>
                <w:sz w:val="28"/>
                <w:szCs w:val="28"/>
              </w:rPr>
            </w:pPr>
          </w:p>
          <w:p w14:paraId="6EF31958" w14:textId="77777777" w:rsidR="000239F8" w:rsidRPr="000239F8" w:rsidRDefault="000239F8" w:rsidP="000239F8">
            <w:pPr>
              <w:rPr>
                <w:rFonts w:ascii="Times New Roman" w:eastAsiaTheme="minorEastAsia" w:hAnsi="Times New Roman" w:cs="Times New Roman"/>
                <w:sz w:val="28"/>
                <w:szCs w:val="28"/>
              </w:rPr>
            </w:pPr>
            <w:r w:rsidRPr="000239F8">
              <w:rPr>
                <w:rFonts w:ascii="Times New Roman" w:eastAsiaTheme="minorEastAsia" w:hAnsi="Times New Roman" w:cs="Times New Roman"/>
                <w:sz w:val="28"/>
                <w:szCs w:val="28"/>
              </w:rPr>
              <w:t>- Học sinh chơi trò chơi theo hướng dẫn của giáo viên.</w:t>
            </w:r>
          </w:p>
          <w:p w14:paraId="7F202566" w14:textId="77777777" w:rsidR="000239F8" w:rsidRPr="000239F8" w:rsidRDefault="000239F8" w:rsidP="000239F8">
            <w:pPr>
              <w:rPr>
                <w:rFonts w:ascii="Times New Roman" w:eastAsiaTheme="minorEastAsia" w:hAnsi="Times New Roman" w:cs="Times New Roman"/>
                <w:sz w:val="28"/>
                <w:szCs w:val="28"/>
              </w:rPr>
            </w:pPr>
          </w:p>
          <w:p w14:paraId="0F47B192" w14:textId="77777777" w:rsidR="000239F8" w:rsidRPr="000239F8" w:rsidRDefault="000239F8" w:rsidP="000239F8">
            <w:pPr>
              <w:jc w:val="center"/>
              <w:rPr>
                <w:rStyle w:val="Strong"/>
                <w:rFonts w:ascii="Times New Roman" w:eastAsia="Arial" w:hAnsi="Times New Roman" w:cs="Times New Roman"/>
                <w:color w:val="000000"/>
                <w:sz w:val="28"/>
                <w:szCs w:val="28"/>
              </w:rPr>
            </w:pPr>
          </w:p>
        </w:tc>
      </w:tr>
      <w:tr w:rsidR="000239F8" w:rsidRPr="000239F8" w14:paraId="117EA5FC" w14:textId="77777777" w:rsidTr="00CA3EAD">
        <w:trPr>
          <w:trHeight w:val="408"/>
        </w:trPr>
        <w:tc>
          <w:tcPr>
            <w:tcW w:w="9985" w:type="dxa"/>
            <w:gridSpan w:val="2"/>
          </w:tcPr>
          <w:p w14:paraId="13016940" w14:textId="77777777" w:rsidR="000239F8" w:rsidRPr="000239F8" w:rsidRDefault="000239F8" w:rsidP="000239F8">
            <w:pPr>
              <w:rPr>
                <w:rFonts w:ascii="Times New Roman" w:hAnsi="Times New Roman" w:cs="Times New Roman"/>
                <w:b/>
                <w:bCs/>
                <w:sz w:val="28"/>
                <w:szCs w:val="28"/>
              </w:rPr>
            </w:pPr>
            <w:r w:rsidRPr="000239F8">
              <w:rPr>
                <w:rFonts w:ascii="Times New Roman" w:hAnsi="Times New Roman" w:cs="Times New Roman"/>
                <w:b/>
                <w:bCs/>
                <w:sz w:val="28"/>
                <w:szCs w:val="28"/>
              </w:rPr>
              <w:lastRenderedPageBreak/>
              <w:t>2. HOẠT ĐỘNG HÌNH THÀNH KIẾN THỨC   (15p)</w:t>
            </w:r>
          </w:p>
          <w:p w14:paraId="382F8142" w14:textId="77777777" w:rsidR="000239F8" w:rsidRPr="000239F8" w:rsidRDefault="000239F8" w:rsidP="000239F8">
            <w:pPr>
              <w:rPr>
                <w:rStyle w:val="Strong"/>
                <w:rFonts w:ascii="Times New Roman" w:eastAsia="Arial" w:hAnsi="Times New Roman" w:cs="Times New Roman"/>
                <w:color w:val="000000"/>
                <w:sz w:val="28"/>
                <w:szCs w:val="28"/>
              </w:rPr>
            </w:pPr>
            <w:r w:rsidRPr="000239F8">
              <w:rPr>
                <w:rFonts w:ascii="Times New Roman" w:hAnsi="Times New Roman" w:cs="Times New Roman"/>
                <w:b/>
                <w:bCs/>
                <w:sz w:val="28"/>
                <w:szCs w:val="28"/>
              </w:rPr>
              <w:t>* Mục tiêu:</w:t>
            </w:r>
            <w:r w:rsidRPr="000239F8">
              <w:rPr>
                <w:rFonts w:ascii="Times New Roman" w:hAnsi="Times New Roman" w:cs="Times New Roman"/>
                <w:sz w:val="28"/>
                <w:szCs w:val="28"/>
              </w:rPr>
              <w:t xml:space="preserve"> - Giúp học sinh biết vẻ đẹp của thiên nhiên, vẻ đẹp của từng mùa.</w:t>
            </w:r>
          </w:p>
        </w:tc>
      </w:tr>
      <w:tr w:rsidR="000239F8" w:rsidRPr="000239F8" w14:paraId="4B65587E" w14:textId="77777777" w:rsidTr="00CA3EAD">
        <w:tc>
          <w:tcPr>
            <w:tcW w:w="5524" w:type="dxa"/>
          </w:tcPr>
          <w:p w14:paraId="42B26254" w14:textId="77777777" w:rsidR="000239F8" w:rsidRPr="000239F8" w:rsidRDefault="000239F8" w:rsidP="000239F8">
            <w:pPr>
              <w:rPr>
                <w:rFonts w:ascii="Times New Roman" w:hAnsi="Times New Roman" w:cs="Times New Roman"/>
                <w:b/>
                <w:bCs/>
                <w:sz w:val="28"/>
                <w:szCs w:val="28"/>
              </w:rPr>
            </w:pPr>
            <w:r w:rsidRPr="000239F8">
              <w:rPr>
                <w:rFonts w:ascii="Times New Roman" w:hAnsi="Times New Roman" w:cs="Times New Roman"/>
                <w:b/>
                <w:bCs/>
                <w:sz w:val="28"/>
                <w:szCs w:val="28"/>
              </w:rPr>
              <w:t>* Cách tiến hành:</w:t>
            </w:r>
            <w:r w:rsidRPr="000239F8">
              <w:rPr>
                <w:rFonts w:ascii="Times New Roman" w:hAnsi="Times New Roman" w:cs="Times New Roman"/>
                <w:b/>
                <w:bCs/>
                <w:sz w:val="28"/>
                <w:szCs w:val="28"/>
                <w:lang w:val="vi-VN"/>
              </w:rPr>
              <w:t xml:space="preserve"> </w:t>
            </w:r>
          </w:p>
          <w:p w14:paraId="507309AE" w14:textId="77777777" w:rsidR="000239F8" w:rsidRPr="000239F8" w:rsidRDefault="000239F8" w:rsidP="000239F8">
            <w:pPr>
              <w:rPr>
                <w:rFonts w:ascii="Times New Roman" w:hAnsi="Times New Roman" w:cs="Times New Roman"/>
                <w:sz w:val="28"/>
                <w:szCs w:val="28"/>
              </w:rPr>
            </w:pPr>
            <w:r w:rsidRPr="000239F8">
              <w:rPr>
                <w:rFonts w:ascii="Times New Roman" w:hAnsi="Times New Roman" w:cs="Times New Roman"/>
                <w:b/>
                <w:bCs/>
                <w:sz w:val="28"/>
                <w:szCs w:val="28"/>
              </w:rPr>
              <w:t>Hoạt động 1</w:t>
            </w:r>
            <w:r w:rsidRPr="000239F8">
              <w:rPr>
                <w:rFonts w:ascii="Times New Roman" w:hAnsi="Times New Roman" w:cs="Times New Roman"/>
                <w:sz w:val="28"/>
                <w:szCs w:val="28"/>
              </w:rPr>
              <w:t>: Chuẩn bị</w:t>
            </w:r>
          </w:p>
          <w:p w14:paraId="684737E4" w14:textId="77777777" w:rsidR="000239F8" w:rsidRPr="000239F8" w:rsidRDefault="000239F8" w:rsidP="000239F8">
            <w:pPr>
              <w:rPr>
                <w:rFonts w:ascii="Times New Roman" w:hAnsi="Times New Roman" w:cs="Times New Roman"/>
                <w:sz w:val="28"/>
                <w:szCs w:val="28"/>
              </w:rPr>
            </w:pPr>
            <w:r w:rsidRPr="000239F8">
              <w:rPr>
                <w:rFonts w:ascii="Times New Roman" w:hAnsi="Times New Roman" w:cs="Times New Roman"/>
                <w:sz w:val="28"/>
                <w:szCs w:val="28"/>
                <w:lang w:val="vi-VN"/>
              </w:rPr>
              <w:t xml:space="preserve">- </w:t>
            </w:r>
            <w:r w:rsidRPr="000239F8">
              <w:rPr>
                <w:rFonts w:ascii="Times New Roman" w:hAnsi="Times New Roman" w:cs="Times New Roman"/>
                <w:sz w:val="28"/>
                <w:szCs w:val="28"/>
              </w:rPr>
              <w:t>HS đọc yêu cầu và gợi ý ở các đề 1,2.</w:t>
            </w:r>
          </w:p>
          <w:p w14:paraId="0F38244F" w14:textId="77777777" w:rsidR="000239F8" w:rsidRPr="000239F8" w:rsidRDefault="000239F8" w:rsidP="000239F8">
            <w:pPr>
              <w:rPr>
                <w:rFonts w:ascii="Times New Roman" w:hAnsi="Times New Roman" w:cs="Times New Roman"/>
                <w:sz w:val="28"/>
                <w:szCs w:val="28"/>
              </w:rPr>
            </w:pPr>
            <w:r w:rsidRPr="000239F8">
              <w:rPr>
                <w:rFonts w:ascii="Times New Roman" w:hAnsi="Times New Roman" w:cs="Times New Roman"/>
                <w:sz w:val="28"/>
                <w:szCs w:val="28"/>
              </w:rPr>
              <w:t>- GV hướng dẫn HS nắm vững yêu cầu bài, chọn đề 1 hoặc đề 2.</w:t>
            </w:r>
          </w:p>
          <w:p w14:paraId="77D5B58D" w14:textId="77777777" w:rsidR="000239F8" w:rsidRPr="000239F8" w:rsidRDefault="000239F8" w:rsidP="000239F8">
            <w:pPr>
              <w:rPr>
                <w:rFonts w:ascii="Times New Roman" w:hAnsi="Times New Roman" w:cs="Times New Roman"/>
                <w:sz w:val="28"/>
                <w:szCs w:val="28"/>
              </w:rPr>
            </w:pPr>
            <w:r w:rsidRPr="000239F8">
              <w:rPr>
                <w:rFonts w:ascii="Times New Roman" w:hAnsi="Times New Roman" w:cs="Times New Roman"/>
                <w:sz w:val="28"/>
                <w:szCs w:val="28"/>
              </w:rPr>
              <w:t>- GV tổ chức cho HS ngồi thành 2 dãy: dãy chọn đề 1 và dãy chọn đề 2.</w:t>
            </w:r>
          </w:p>
          <w:p w14:paraId="5CA2CDAB" w14:textId="77777777" w:rsidR="000239F8" w:rsidRPr="000239F8" w:rsidRDefault="000239F8" w:rsidP="000239F8">
            <w:pPr>
              <w:rPr>
                <w:rFonts w:ascii="Times New Roman" w:hAnsi="Times New Roman" w:cs="Times New Roman"/>
                <w:sz w:val="28"/>
                <w:szCs w:val="28"/>
              </w:rPr>
            </w:pPr>
            <w:r w:rsidRPr="000239F8">
              <w:rPr>
                <w:rFonts w:ascii="Times New Roman" w:hAnsi="Times New Roman" w:cs="Times New Roman"/>
                <w:sz w:val="28"/>
                <w:szCs w:val="28"/>
              </w:rPr>
              <w:t>- GV hỏi: Em chọn đề nào?</w:t>
            </w:r>
          </w:p>
          <w:p w14:paraId="6CB9053D" w14:textId="77777777" w:rsidR="000239F8" w:rsidRPr="000239F8" w:rsidRDefault="000239F8" w:rsidP="000239F8">
            <w:pPr>
              <w:rPr>
                <w:rFonts w:ascii="Times New Roman" w:hAnsi="Times New Roman" w:cs="Times New Roman"/>
                <w:sz w:val="28"/>
                <w:szCs w:val="28"/>
              </w:rPr>
            </w:pPr>
            <w:r w:rsidRPr="000239F8">
              <w:rPr>
                <w:rFonts w:ascii="Times New Roman" w:hAnsi="Times New Roman" w:cs="Times New Roman"/>
                <w:sz w:val="28"/>
                <w:szCs w:val="28"/>
              </w:rPr>
              <w:t>+ Đề 1: Trong bốn mùa, em thấy mùa nào đẹp nhất? Hãy trình bày ý kiến của em về vẻ đẹp của mùa đó?</w:t>
            </w:r>
          </w:p>
          <w:p w14:paraId="110AF97D" w14:textId="77777777" w:rsidR="000239F8" w:rsidRPr="000239F8" w:rsidRDefault="000239F8" w:rsidP="000239F8">
            <w:pPr>
              <w:rPr>
                <w:rFonts w:ascii="Times New Roman" w:hAnsi="Times New Roman" w:cs="Times New Roman"/>
                <w:sz w:val="28"/>
                <w:szCs w:val="28"/>
              </w:rPr>
            </w:pPr>
            <w:r w:rsidRPr="000239F8">
              <w:rPr>
                <w:rFonts w:ascii="Times New Roman" w:hAnsi="Times New Roman" w:cs="Times New Roman"/>
                <w:sz w:val="28"/>
                <w:szCs w:val="28"/>
              </w:rPr>
              <w:t>+ Đề 2: Em thích bài ca dao (hoặc bài thơ) nào? Bài ca dao (bài thơ) đó nói về nội dung gì? Điều gì (về nội dung, từ ngữ, hình ảnh, cảm xúc, ...) khiến em thích bài ca dao (bài thơ) đó?</w:t>
            </w:r>
          </w:p>
        </w:tc>
        <w:tc>
          <w:tcPr>
            <w:tcW w:w="4461" w:type="dxa"/>
          </w:tcPr>
          <w:p w14:paraId="6D11DB7E" w14:textId="77777777" w:rsidR="000239F8" w:rsidRPr="000239F8" w:rsidRDefault="000239F8" w:rsidP="000239F8">
            <w:pPr>
              <w:rPr>
                <w:rFonts w:ascii="Times New Roman" w:eastAsiaTheme="minorEastAsia" w:hAnsi="Times New Roman" w:cs="Times New Roman"/>
                <w:sz w:val="28"/>
                <w:szCs w:val="28"/>
              </w:rPr>
            </w:pPr>
          </w:p>
          <w:p w14:paraId="611E5B9F" w14:textId="77777777" w:rsidR="000239F8" w:rsidRPr="000239F8" w:rsidRDefault="000239F8" w:rsidP="000239F8">
            <w:pPr>
              <w:rPr>
                <w:rFonts w:ascii="Times New Roman" w:eastAsiaTheme="minorEastAsia" w:hAnsi="Times New Roman" w:cs="Times New Roman"/>
                <w:sz w:val="28"/>
                <w:szCs w:val="28"/>
              </w:rPr>
            </w:pPr>
          </w:p>
          <w:p w14:paraId="64ADBD7F" w14:textId="77777777" w:rsidR="000239F8" w:rsidRPr="000239F8" w:rsidRDefault="000239F8" w:rsidP="000239F8">
            <w:pPr>
              <w:rPr>
                <w:rFonts w:ascii="Times New Roman" w:eastAsiaTheme="minorEastAsia" w:hAnsi="Times New Roman" w:cs="Times New Roman"/>
                <w:sz w:val="28"/>
                <w:szCs w:val="28"/>
                <w:lang w:val="vi-VN"/>
              </w:rPr>
            </w:pPr>
            <w:r w:rsidRPr="000239F8">
              <w:rPr>
                <w:rFonts w:ascii="Times New Roman" w:eastAsiaTheme="minorEastAsia" w:hAnsi="Times New Roman" w:cs="Times New Roman"/>
                <w:sz w:val="28"/>
                <w:szCs w:val="28"/>
              </w:rPr>
              <w:t>-</w:t>
            </w:r>
            <w:r w:rsidRPr="000239F8">
              <w:rPr>
                <w:rFonts w:ascii="Times New Roman" w:eastAsiaTheme="minorEastAsia" w:hAnsi="Times New Roman" w:cs="Times New Roman"/>
                <w:sz w:val="28"/>
                <w:szCs w:val="28"/>
                <w:lang w:val="vi-VN"/>
              </w:rPr>
              <w:t xml:space="preserve"> 1 HS đọc</w:t>
            </w:r>
            <w:r w:rsidRPr="000239F8">
              <w:rPr>
                <w:rFonts w:ascii="Times New Roman" w:eastAsiaTheme="minorEastAsia" w:hAnsi="Times New Roman" w:cs="Times New Roman"/>
                <w:sz w:val="28"/>
                <w:szCs w:val="28"/>
              </w:rPr>
              <w:t>,</w:t>
            </w:r>
            <w:r w:rsidRPr="000239F8">
              <w:rPr>
                <w:rFonts w:ascii="Times New Roman" w:eastAsiaTheme="minorEastAsia" w:hAnsi="Times New Roman" w:cs="Times New Roman"/>
                <w:sz w:val="28"/>
                <w:szCs w:val="28"/>
                <w:lang w:val="vi-VN"/>
              </w:rPr>
              <w:t xml:space="preserve"> cả lớp đọc thầm theo.</w:t>
            </w:r>
          </w:p>
          <w:p w14:paraId="784BB010" w14:textId="77777777" w:rsidR="000239F8" w:rsidRPr="000239F8" w:rsidRDefault="000239F8" w:rsidP="000239F8">
            <w:pPr>
              <w:rPr>
                <w:rFonts w:ascii="Times New Roman" w:eastAsiaTheme="minorEastAsia" w:hAnsi="Times New Roman" w:cs="Times New Roman"/>
                <w:sz w:val="28"/>
                <w:szCs w:val="28"/>
                <w:lang w:val="vi-VN"/>
              </w:rPr>
            </w:pPr>
          </w:p>
          <w:p w14:paraId="0AAE4A7B" w14:textId="77777777" w:rsidR="000239F8" w:rsidRPr="000239F8" w:rsidRDefault="000239F8" w:rsidP="000239F8">
            <w:pPr>
              <w:rPr>
                <w:rFonts w:ascii="Times New Roman" w:eastAsiaTheme="minorEastAsia" w:hAnsi="Times New Roman" w:cs="Times New Roman"/>
                <w:sz w:val="28"/>
                <w:szCs w:val="28"/>
                <w:lang w:val="vi-VN"/>
              </w:rPr>
            </w:pPr>
          </w:p>
          <w:p w14:paraId="5B6BFD1D" w14:textId="77777777" w:rsidR="000239F8" w:rsidRPr="000239F8" w:rsidRDefault="000239F8" w:rsidP="000239F8">
            <w:pPr>
              <w:rPr>
                <w:rFonts w:ascii="Times New Roman" w:eastAsiaTheme="minorEastAsia" w:hAnsi="Times New Roman" w:cs="Times New Roman"/>
                <w:sz w:val="28"/>
                <w:szCs w:val="28"/>
                <w:lang w:val="vi-VN"/>
              </w:rPr>
            </w:pPr>
          </w:p>
          <w:p w14:paraId="58DA36B9" w14:textId="77777777" w:rsidR="000239F8" w:rsidRPr="000239F8" w:rsidRDefault="000239F8" w:rsidP="000239F8">
            <w:pPr>
              <w:rPr>
                <w:rFonts w:ascii="Times New Roman" w:eastAsiaTheme="minorEastAsia" w:hAnsi="Times New Roman" w:cs="Times New Roman"/>
                <w:sz w:val="28"/>
                <w:szCs w:val="28"/>
              </w:rPr>
            </w:pPr>
            <w:r w:rsidRPr="000239F8">
              <w:rPr>
                <w:rFonts w:ascii="Times New Roman" w:eastAsiaTheme="minorEastAsia" w:hAnsi="Times New Roman" w:cs="Times New Roman"/>
                <w:sz w:val="28"/>
                <w:szCs w:val="28"/>
              </w:rPr>
              <w:t xml:space="preserve">- HS trả lời. </w:t>
            </w:r>
          </w:p>
          <w:p w14:paraId="46723458" w14:textId="77777777" w:rsidR="000239F8" w:rsidRPr="000239F8" w:rsidRDefault="000239F8" w:rsidP="000239F8">
            <w:pPr>
              <w:rPr>
                <w:rFonts w:ascii="Times New Roman" w:eastAsiaTheme="minorEastAsia" w:hAnsi="Times New Roman" w:cs="Times New Roman"/>
                <w:sz w:val="28"/>
                <w:szCs w:val="28"/>
              </w:rPr>
            </w:pPr>
          </w:p>
          <w:p w14:paraId="264EE558" w14:textId="77777777" w:rsidR="000239F8" w:rsidRPr="000239F8" w:rsidRDefault="000239F8" w:rsidP="000239F8">
            <w:pPr>
              <w:rPr>
                <w:rFonts w:ascii="Times New Roman" w:eastAsiaTheme="minorEastAsia" w:hAnsi="Times New Roman" w:cs="Times New Roman"/>
                <w:sz w:val="28"/>
                <w:szCs w:val="28"/>
              </w:rPr>
            </w:pPr>
          </w:p>
          <w:p w14:paraId="3BC11E7C" w14:textId="77777777" w:rsidR="000239F8" w:rsidRPr="000239F8" w:rsidRDefault="000239F8" w:rsidP="000239F8">
            <w:pPr>
              <w:rPr>
                <w:rFonts w:ascii="Times New Roman" w:eastAsiaTheme="minorEastAsia" w:hAnsi="Times New Roman" w:cs="Times New Roman"/>
                <w:sz w:val="28"/>
                <w:szCs w:val="28"/>
              </w:rPr>
            </w:pPr>
          </w:p>
          <w:p w14:paraId="7ABB59C1" w14:textId="77777777" w:rsidR="000239F8" w:rsidRPr="000239F8" w:rsidRDefault="000239F8" w:rsidP="000239F8">
            <w:pPr>
              <w:rPr>
                <w:rFonts w:ascii="Times New Roman" w:eastAsiaTheme="minorEastAsia" w:hAnsi="Times New Roman" w:cs="Times New Roman"/>
                <w:sz w:val="28"/>
                <w:szCs w:val="28"/>
              </w:rPr>
            </w:pPr>
          </w:p>
          <w:p w14:paraId="006F31BC" w14:textId="77777777" w:rsidR="000239F8" w:rsidRPr="000239F8" w:rsidRDefault="000239F8" w:rsidP="000239F8">
            <w:pPr>
              <w:rPr>
                <w:rFonts w:ascii="Times New Roman" w:eastAsiaTheme="minorEastAsia" w:hAnsi="Times New Roman" w:cs="Times New Roman"/>
                <w:sz w:val="28"/>
                <w:szCs w:val="28"/>
              </w:rPr>
            </w:pPr>
          </w:p>
          <w:p w14:paraId="44D3AD13" w14:textId="77777777" w:rsidR="000239F8" w:rsidRPr="000239F8" w:rsidRDefault="000239F8" w:rsidP="000239F8">
            <w:pPr>
              <w:rPr>
                <w:rFonts w:ascii="Times New Roman" w:eastAsiaTheme="minorEastAsia" w:hAnsi="Times New Roman" w:cs="Times New Roman"/>
                <w:sz w:val="28"/>
                <w:szCs w:val="28"/>
              </w:rPr>
            </w:pPr>
          </w:p>
          <w:p w14:paraId="07A37917" w14:textId="77777777" w:rsidR="000239F8" w:rsidRPr="000239F8" w:rsidRDefault="000239F8" w:rsidP="000239F8">
            <w:pPr>
              <w:rPr>
                <w:rFonts w:ascii="Times New Roman" w:eastAsiaTheme="minorEastAsia" w:hAnsi="Times New Roman" w:cs="Times New Roman"/>
                <w:sz w:val="28"/>
                <w:szCs w:val="28"/>
              </w:rPr>
            </w:pPr>
          </w:p>
          <w:p w14:paraId="2569155D" w14:textId="77777777" w:rsidR="000239F8" w:rsidRPr="000239F8" w:rsidRDefault="000239F8" w:rsidP="000239F8">
            <w:pPr>
              <w:tabs>
                <w:tab w:val="left" w:pos="545"/>
              </w:tabs>
              <w:outlineLvl w:val="0"/>
              <w:rPr>
                <w:rFonts w:ascii="Times New Roman" w:eastAsiaTheme="minorEastAsia" w:hAnsi="Times New Roman" w:cs="Times New Roman"/>
                <w:sz w:val="28"/>
                <w:szCs w:val="28"/>
              </w:rPr>
            </w:pPr>
          </w:p>
        </w:tc>
      </w:tr>
      <w:tr w:rsidR="000239F8" w:rsidRPr="000239F8" w14:paraId="4E317FA8" w14:textId="77777777" w:rsidTr="00CA3EAD">
        <w:tc>
          <w:tcPr>
            <w:tcW w:w="9985" w:type="dxa"/>
            <w:gridSpan w:val="2"/>
          </w:tcPr>
          <w:p w14:paraId="0A00AD19" w14:textId="77777777" w:rsidR="000239F8" w:rsidRPr="000239F8" w:rsidRDefault="000239F8" w:rsidP="000239F8">
            <w:pPr>
              <w:rPr>
                <w:rFonts w:ascii="Times New Roman" w:hAnsi="Times New Roman" w:cs="Times New Roman"/>
                <w:b/>
                <w:bCs/>
                <w:sz w:val="28"/>
                <w:szCs w:val="28"/>
              </w:rPr>
            </w:pPr>
            <w:r w:rsidRPr="000239F8">
              <w:rPr>
                <w:rFonts w:ascii="Times New Roman" w:hAnsi="Times New Roman" w:cs="Times New Roman"/>
                <w:b/>
                <w:bCs/>
                <w:sz w:val="28"/>
                <w:szCs w:val="28"/>
              </w:rPr>
              <w:t>3. HOẠT ĐỘNG THỰC HÀNH, LUYỆN TẬP  (10p)</w:t>
            </w:r>
          </w:p>
          <w:p w14:paraId="56FD4AF5" w14:textId="77777777" w:rsidR="000239F8" w:rsidRPr="000239F8" w:rsidRDefault="000239F8" w:rsidP="000239F8">
            <w:pPr>
              <w:rPr>
                <w:rFonts w:ascii="Times New Roman" w:eastAsiaTheme="minorEastAsia" w:hAnsi="Times New Roman" w:cs="Times New Roman"/>
                <w:sz w:val="28"/>
                <w:szCs w:val="28"/>
              </w:rPr>
            </w:pPr>
            <w:r w:rsidRPr="000239F8">
              <w:rPr>
                <w:rFonts w:ascii="Times New Roman" w:hAnsi="Times New Roman" w:cs="Times New Roman"/>
                <w:b/>
                <w:bCs/>
                <w:sz w:val="28"/>
                <w:szCs w:val="28"/>
              </w:rPr>
              <w:t>* Mục tiêu:</w:t>
            </w:r>
            <w:r w:rsidRPr="000239F8">
              <w:rPr>
                <w:rFonts w:ascii="Times New Roman" w:hAnsi="Times New Roman" w:cs="Times New Roman"/>
                <w:sz w:val="28"/>
                <w:szCs w:val="28"/>
              </w:rPr>
              <w:t xml:space="preserve"> - HS </w:t>
            </w:r>
            <w:r w:rsidRPr="000239F8">
              <w:rPr>
                <w:rFonts w:ascii="Times New Roman" w:hAnsi="Times New Roman" w:cs="Times New Roman"/>
                <w:sz w:val="28"/>
                <w:szCs w:val="28"/>
                <w:lang w:val="vi-VN"/>
              </w:rPr>
              <w:t>nêu</w:t>
            </w:r>
            <w:r w:rsidRPr="000239F8">
              <w:rPr>
                <w:rFonts w:ascii="Times New Roman" w:hAnsi="Times New Roman" w:cs="Times New Roman"/>
                <w:sz w:val="28"/>
                <w:szCs w:val="28"/>
              </w:rPr>
              <w:t xml:space="preserve"> </w:t>
            </w:r>
            <w:r w:rsidRPr="000239F8">
              <w:rPr>
                <w:rFonts w:ascii="Times New Roman" w:hAnsi="Times New Roman" w:cs="Times New Roman"/>
                <w:sz w:val="28"/>
                <w:szCs w:val="28"/>
                <w:lang w:val="vi-VN"/>
              </w:rPr>
              <w:t>đ</w:t>
            </w:r>
            <w:r w:rsidRPr="000239F8">
              <w:rPr>
                <w:rFonts w:ascii="Times New Roman" w:hAnsi="Times New Roman" w:cs="Times New Roman"/>
                <w:sz w:val="28"/>
                <w:szCs w:val="28"/>
              </w:rPr>
              <w:t>ược</w:t>
            </w:r>
            <w:r w:rsidRPr="000239F8">
              <w:rPr>
                <w:rFonts w:ascii="Times New Roman" w:hAnsi="Times New Roman" w:cs="Times New Roman"/>
                <w:sz w:val="28"/>
                <w:szCs w:val="28"/>
                <w:lang w:val="vi-VN"/>
              </w:rPr>
              <w:t xml:space="preserve"> </w:t>
            </w:r>
            <w:r w:rsidRPr="000239F8">
              <w:rPr>
                <w:rFonts w:ascii="Times New Roman" w:hAnsi="Times New Roman" w:cs="Times New Roman"/>
                <w:sz w:val="28"/>
                <w:szCs w:val="28"/>
              </w:rPr>
              <w:t>ý kiến về vẻ đẹp của một mùa mà em thích hoặc phát biểu được cảm nghĩ về một bài ca dao (hoặc bài thơ) về cảnh đẹp quê hương đất nước.</w:t>
            </w:r>
          </w:p>
        </w:tc>
      </w:tr>
      <w:tr w:rsidR="000239F8" w:rsidRPr="000239F8" w14:paraId="711BDA90" w14:textId="77777777" w:rsidTr="00CA3EAD">
        <w:tc>
          <w:tcPr>
            <w:tcW w:w="5524" w:type="dxa"/>
          </w:tcPr>
          <w:p w14:paraId="5BFB2406" w14:textId="77777777" w:rsidR="000239F8" w:rsidRPr="000239F8" w:rsidRDefault="000239F8" w:rsidP="000239F8">
            <w:pPr>
              <w:rPr>
                <w:rFonts w:ascii="Times New Roman" w:hAnsi="Times New Roman" w:cs="Times New Roman"/>
                <w:b/>
                <w:bCs/>
                <w:sz w:val="28"/>
                <w:szCs w:val="28"/>
              </w:rPr>
            </w:pPr>
            <w:r w:rsidRPr="000239F8">
              <w:rPr>
                <w:rFonts w:ascii="Times New Roman" w:hAnsi="Times New Roman" w:cs="Times New Roman"/>
                <w:b/>
                <w:bCs/>
                <w:sz w:val="28"/>
                <w:szCs w:val="28"/>
              </w:rPr>
              <w:t>* Cách tiến hành:</w:t>
            </w:r>
          </w:p>
          <w:p w14:paraId="4CA1EBC5" w14:textId="77777777" w:rsidR="000239F8" w:rsidRPr="000239F8" w:rsidRDefault="000239F8" w:rsidP="000239F8">
            <w:pPr>
              <w:rPr>
                <w:rFonts w:ascii="Times New Roman" w:hAnsi="Times New Roman" w:cs="Times New Roman"/>
                <w:sz w:val="28"/>
                <w:szCs w:val="28"/>
              </w:rPr>
            </w:pPr>
            <w:r w:rsidRPr="000239F8">
              <w:rPr>
                <w:rFonts w:ascii="Times New Roman" w:hAnsi="Times New Roman" w:cs="Times New Roman"/>
                <w:b/>
                <w:bCs/>
                <w:sz w:val="28"/>
                <w:szCs w:val="28"/>
              </w:rPr>
              <w:t xml:space="preserve">Hoạt động 2: </w:t>
            </w:r>
            <w:r w:rsidRPr="000239F8">
              <w:rPr>
                <w:rFonts w:ascii="Times New Roman" w:hAnsi="Times New Roman" w:cs="Times New Roman"/>
                <w:sz w:val="28"/>
                <w:szCs w:val="28"/>
              </w:rPr>
              <w:t>Thảo luận trong nhóm</w:t>
            </w:r>
          </w:p>
          <w:p w14:paraId="7ADECC7D" w14:textId="77777777" w:rsidR="000239F8" w:rsidRPr="000239F8" w:rsidRDefault="000239F8" w:rsidP="000239F8">
            <w:pPr>
              <w:rPr>
                <w:rFonts w:ascii="Times New Roman" w:hAnsi="Times New Roman" w:cs="Times New Roman"/>
                <w:sz w:val="28"/>
                <w:szCs w:val="28"/>
                <w:lang w:val="vi-VN"/>
              </w:rPr>
            </w:pPr>
            <w:r w:rsidRPr="000239F8">
              <w:rPr>
                <w:rFonts w:ascii="Times New Roman" w:hAnsi="Times New Roman" w:cs="Times New Roman"/>
                <w:sz w:val="28"/>
                <w:szCs w:val="28"/>
              </w:rPr>
              <w:t>-</w:t>
            </w:r>
            <w:r w:rsidRPr="000239F8">
              <w:rPr>
                <w:rFonts w:ascii="Times New Roman" w:hAnsi="Times New Roman" w:cs="Times New Roman"/>
                <w:sz w:val="28"/>
                <w:szCs w:val="28"/>
                <w:lang w:val="vi-VN"/>
              </w:rPr>
              <w:t xml:space="preserve"> GV</w:t>
            </w:r>
            <w:r w:rsidRPr="000239F8">
              <w:rPr>
                <w:rFonts w:ascii="Times New Roman" w:hAnsi="Times New Roman" w:cs="Times New Roman"/>
                <w:sz w:val="28"/>
                <w:szCs w:val="28"/>
              </w:rPr>
              <w:t xml:space="preserve"> tổ chức cho học sinh chọn 1 trong 2 đề:</w:t>
            </w:r>
          </w:p>
          <w:p w14:paraId="5057D524" w14:textId="77777777" w:rsidR="000239F8" w:rsidRPr="000239F8" w:rsidRDefault="000239F8" w:rsidP="000239F8">
            <w:pPr>
              <w:rPr>
                <w:rFonts w:ascii="Times New Roman" w:hAnsi="Times New Roman" w:cs="Times New Roman"/>
                <w:sz w:val="28"/>
                <w:szCs w:val="28"/>
                <w:lang w:val="vi-VN"/>
              </w:rPr>
            </w:pPr>
            <w:r w:rsidRPr="000239F8">
              <w:rPr>
                <w:rFonts w:ascii="Times New Roman" w:hAnsi="Times New Roman" w:cs="Times New Roman"/>
                <w:sz w:val="28"/>
                <w:szCs w:val="28"/>
                <w:lang w:val="vi-VN"/>
              </w:rPr>
              <w:t xml:space="preserve">+ </w:t>
            </w:r>
            <w:r w:rsidRPr="000239F8">
              <w:rPr>
                <w:rFonts w:ascii="Times New Roman" w:hAnsi="Times New Roman" w:cs="Times New Roman"/>
                <w:b/>
                <w:bCs/>
                <w:sz w:val="28"/>
                <w:szCs w:val="28"/>
                <w:lang w:val="vi-VN"/>
              </w:rPr>
              <w:t xml:space="preserve">Đề </w:t>
            </w:r>
            <w:r w:rsidRPr="000239F8">
              <w:rPr>
                <w:rFonts w:ascii="Times New Roman" w:hAnsi="Times New Roman" w:cs="Times New Roman"/>
                <w:b/>
                <w:bCs/>
                <w:sz w:val="28"/>
                <w:szCs w:val="28"/>
              </w:rPr>
              <w:t>1</w:t>
            </w:r>
            <w:r w:rsidRPr="000239F8">
              <w:rPr>
                <w:rFonts w:ascii="Times New Roman" w:hAnsi="Times New Roman" w:cs="Times New Roman"/>
                <w:sz w:val="28"/>
                <w:szCs w:val="28"/>
                <w:lang w:val="vi-VN"/>
              </w:rPr>
              <w:t xml:space="preserve"> : </w:t>
            </w:r>
            <w:r w:rsidRPr="000239F8">
              <w:rPr>
                <w:rFonts w:ascii="Times New Roman" w:hAnsi="Times New Roman" w:cs="Times New Roman"/>
                <w:sz w:val="28"/>
                <w:szCs w:val="28"/>
              </w:rPr>
              <w:t>Trong bốn mùa, em thấy mùa nào đẹp nhất? Hãy trình bày ý kiến của em về vẻ đẹp của mùa đó.</w:t>
            </w:r>
          </w:p>
          <w:p w14:paraId="54989820" w14:textId="77777777" w:rsidR="000239F8" w:rsidRPr="000239F8" w:rsidRDefault="000239F8" w:rsidP="000239F8">
            <w:pPr>
              <w:rPr>
                <w:rFonts w:ascii="Times New Roman" w:hAnsi="Times New Roman" w:cs="Times New Roman"/>
                <w:sz w:val="28"/>
                <w:szCs w:val="28"/>
              </w:rPr>
            </w:pPr>
            <w:r w:rsidRPr="000239F8">
              <w:rPr>
                <w:rFonts w:ascii="Times New Roman" w:hAnsi="Times New Roman" w:cs="Times New Roman"/>
                <w:sz w:val="28"/>
                <w:szCs w:val="28"/>
                <w:lang w:val="vi-VN"/>
              </w:rPr>
              <w:t xml:space="preserve">+ </w:t>
            </w:r>
            <w:r w:rsidRPr="000239F8">
              <w:rPr>
                <w:rFonts w:ascii="Times New Roman" w:hAnsi="Times New Roman" w:cs="Times New Roman"/>
                <w:b/>
                <w:bCs/>
                <w:sz w:val="28"/>
                <w:szCs w:val="28"/>
                <w:lang w:val="vi-VN"/>
              </w:rPr>
              <w:t xml:space="preserve">Đề </w:t>
            </w:r>
            <w:r w:rsidRPr="000239F8">
              <w:rPr>
                <w:rFonts w:ascii="Times New Roman" w:hAnsi="Times New Roman" w:cs="Times New Roman"/>
                <w:b/>
                <w:bCs/>
                <w:sz w:val="28"/>
                <w:szCs w:val="28"/>
              </w:rPr>
              <w:t>2</w:t>
            </w:r>
            <w:r w:rsidRPr="000239F8">
              <w:rPr>
                <w:rFonts w:ascii="Times New Roman" w:hAnsi="Times New Roman" w:cs="Times New Roman"/>
                <w:sz w:val="28"/>
                <w:szCs w:val="28"/>
                <w:lang w:val="vi-VN"/>
              </w:rPr>
              <w:t xml:space="preserve">: </w:t>
            </w:r>
            <w:r w:rsidRPr="000239F8">
              <w:rPr>
                <w:rFonts w:ascii="Times New Roman" w:hAnsi="Times New Roman" w:cs="Times New Roman"/>
                <w:sz w:val="28"/>
                <w:szCs w:val="28"/>
              </w:rPr>
              <w:t>Phát biểu cảm nghĩ của em về một bài ca dao (hoặc bài thơ) đã học (hoặc đã đọc) nói về cảnh đẹp quê hương đất nước.</w:t>
            </w:r>
          </w:p>
          <w:p w14:paraId="7D10D97D" w14:textId="77777777" w:rsidR="000239F8" w:rsidRPr="000239F8" w:rsidRDefault="000239F8" w:rsidP="000239F8">
            <w:pPr>
              <w:rPr>
                <w:rFonts w:ascii="Times New Roman" w:hAnsi="Times New Roman" w:cs="Times New Roman"/>
                <w:sz w:val="28"/>
                <w:szCs w:val="28"/>
              </w:rPr>
            </w:pPr>
            <w:r w:rsidRPr="000239F8">
              <w:rPr>
                <w:rFonts w:ascii="Times New Roman" w:hAnsi="Times New Roman" w:cs="Times New Roman"/>
                <w:sz w:val="28"/>
                <w:szCs w:val="28"/>
              </w:rPr>
              <w:t xml:space="preserve">- </w:t>
            </w:r>
            <w:r w:rsidRPr="000239F8">
              <w:rPr>
                <w:rFonts w:ascii="Times New Roman" w:hAnsi="Times New Roman" w:cs="Times New Roman"/>
                <w:sz w:val="28"/>
                <w:szCs w:val="28"/>
                <w:lang w:val="vi-VN"/>
              </w:rPr>
              <w:t>GV tổ chức cho HS ngồi thành 2 dãy: dãy chọn đề 1 và dãy chọn đề 2.</w:t>
            </w:r>
          </w:p>
          <w:p w14:paraId="0A7496C3" w14:textId="77777777" w:rsidR="000239F8" w:rsidRPr="000239F8" w:rsidRDefault="000239F8" w:rsidP="000239F8">
            <w:pPr>
              <w:rPr>
                <w:rFonts w:ascii="Times New Roman" w:hAnsi="Times New Roman" w:cs="Times New Roman"/>
                <w:sz w:val="28"/>
                <w:szCs w:val="28"/>
              </w:rPr>
            </w:pPr>
            <w:r w:rsidRPr="000239F8">
              <w:rPr>
                <w:rFonts w:ascii="Times New Roman" w:hAnsi="Times New Roman" w:cs="Times New Roman"/>
                <w:sz w:val="28"/>
                <w:szCs w:val="28"/>
              </w:rPr>
              <w:t>- GV chia mỗi dãy bàn thành các nhóm 4. Tổ chức cho học sinh thảo luận theo gợi ý của sách giáo khoa.</w:t>
            </w:r>
          </w:p>
          <w:p w14:paraId="35C85E2E" w14:textId="77777777" w:rsidR="000239F8" w:rsidRPr="000239F8" w:rsidRDefault="000239F8" w:rsidP="000239F8">
            <w:pPr>
              <w:rPr>
                <w:rFonts w:ascii="Times New Roman" w:hAnsi="Times New Roman" w:cs="Times New Roman"/>
                <w:sz w:val="28"/>
                <w:szCs w:val="28"/>
              </w:rPr>
            </w:pPr>
            <w:r w:rsidRPr="000239F8">
              <w:rPr>
                <w:rFonts w:ascii="Times New Roman" w:hAnsi="Times New Roman" w:cs="Times New Roman"/>
                <w:b/>
                <w:bCs/>
                <w:sz w:val="28"/>
                <w:szCs w:val="28"/>
                <w:lang w:val="vi-VN"/>
              </w:rPr>
              <w:t xml:space="preserve">+ Đề </w:t>
            </w:r>
            <w:r w:rsidRPr="000239F8">
              <w:rPr>
                <w:rFonts w:ascii="Times New Roman" w:hAnsi="Times New Roman" w:cs="Times New Roman"/>
                <w:b/>
                <w:bCs/>
                <w:sz w:val="28"/>
                <w:szCs w:val="28"/>
              </w:rPr>
              <w:t>1</w:t>
            </w:r>
            <w:r w:rsidRPr="000239F8">
              <w:rPr>
                <w:rFonts w:ascii="Times New Roman" w:hAnsi="Times New Roman" w:cs="Times New Roman"/>
                <w:b/>
                <w:bCs/>
                <w:sz w:val="28"/>
                <w:szCs w:val="28"/>
                <w:lang w:val="vi-VN"/>
              </w:rPr>
              <w:t xml:space="preserve"> </w:t>
            </w:r>
            <w:r w:rsidRPr="000239F8">
              <w:rPr>
                <w:rFonts w:ascii="Times New Roman" w:hAnsi="Times New Roman" w:cs="Times New Roman"/>
                <w:sz w:val="28"/>
                <w:szCs w:val="28"/>
                <w:lang w:val="vi-VN"/>
              </w:rPr>
              <w:t xml:space="preserve">: </w:t>
            </w:r>
            <w:r w:rsidRPr="000239F8">
              <w:rPr>
                <w:rFonts w:ascii="Times New Roman" w:hAnsi="Times New Roman" w:cs="Times New Roman"/>
                <w:sz w:val="28"/>
                <w:szCs w:val="28"/>
              </w:rPr>
              <w:t>Trong bốn mùa, em thấy mùa nào đẹp nhất? Hãy trình bày ý kiến của em về vẻ đẹp của mùa đó.</w:t>
            </w:r>
          </w:p>
          <w:p w14:paraId="62D1CC0C" w14:textId="77777777" w:rsidR="000239F8" w:rsidRPr="000239F8" w:rsidRDefault="000239F8" w:rsidP="000239F8">
            <w:pPr>
              <w:rPr>
                <w:rFonts w:ascii="Times New Roman" w:hAnsi="Times New Roman" w:cs="Times New Roman"/>
                <w:sz w:val="28"/>
                <w:szCs w:val="28"/>
              </w:rPr>
            </w:pPr>
            <w:r w:rsidRPr="000239F8">
              <w:rPr>
                <w:rFonts w:ascii="Times New Roman" w:hAnsi="Times New Roman" w:cs="Times New Roman"/>
                <w:sz w:val="28"/>
                <w:szCs w:val="28"/>
              </w:rPr>
              <w:t>- Giới thiệu về mùa mà em đã chọn.</w:t>
            </w:r>
          </w:p>
          <w:p w14:paraId="258DD130" w14:textId="77777777" w:rsidR="000239F8" w:rsidRPr="000239F8" w:rsidRDefault="000239F8" w:rsidP="000239F8">
            <w:pPr>
              <w:rPr>
                <w:rFonts w:ascii="Times New Roman" w:hAnsi="Times New Roman" w:cs="Times New Roman"/>
                <w:sz w:val="28"/>
                <w:szCs w:val="28"/>
                <w:lang w:val="vi-VN"/>
              </w:rPr>
            </w:pPr>
            <w:r w:rsidRPr="000239F8">
              <w:rPr>
                <w:rFonts w:ascii="Times New Roman" w:hAnsi="Times New Roman" w:cs="Times New Roman"/>
                <w:sz w:val="28"/>
                <w:szCs w:val="28"/>
              </w:rPr>
              <w:t>- Nêu lí lẽ, dẫn chứng để thuyết phục mọi người thấy được vẻ đẹp của mùa đó (dựa vào gợi ý trong SGK).</w:t>
            </w:r>
          </w:p>
          <w:p w14:paraId="4C9ED655" w14:textId="77777777" w:rsidR="000239F8" w:rsidRPr="000239F8" w:rsidRDefault="000239F8" w:rsidP="000239F8">
            <w:pPr>
              <w:rPr>
                <w:rFonts w:ascii="Times New Roman" w:hAnsi="Times New Roman" w:cs="Times New Roman"/>
                <w:sz w:val="28"/>
                <w:szCs w:val="28"/>
              </w:rPr>
            </w:pPr>
            <w:r w:rsidRPr="000239F8">
              <w:rPr>
                <w:rFonts w:ascii="Times New Roman" w:hAnsi="Times New Roman" w:cs="Times New Roman"/>
                <w:b/>
                <w:bCs/>
                <w:sz w:val="28"/>
                <w:szCs w:val="28"/>
                <w:lang w:val="vi-VN"/>
              </w:rPr>
              <w:lastRenderedPageBreak/>
              <w:t xml:space="preserve">+ Đề </w:t>
            </w:r>
            <w:r w:rsidRPr="000239F8">
              <w:rPr>
                <w:rFonts w:ascii="Times New Roman" w:hAnsi="Times New Roman" w:cs="Times New Roman"/>
                <w:b/>
                <w:bCs/>
                <w:sz w:val="28"/>
                <w:szCs w:val="28"/>
              </w:rPr>
              <w:t>2</w:t>
            </w:r>
            <w:r w:rsidRPr="000239F8">
              <w:rPr>
                <w:rFonts w:ascii="Times New Roman" w:hAnsi="Times New Roman" w:cs="Times New Roman"/>
                <w:b/>
                <w:bCs/>
                <w:sz w:val="28"/>
                <w:szCs w:val="28"/>
                <w:lang w:val="vi-VN"/>
              </w:rPr>
              <w:t>:</w:t>
            </w:r>
            <w:r w:rsidRPr="000239F8">
              <w:rPr>
                <w:rFonts w:ascii="Times New Roman" w:hAnsi="Times New Roman" w:cs="Times New Roman"/>
                <w:sz w:val="28"/>
                <w:szCs w:val="28"/>
                <w:lang w:val="vi-VN"/>
              </w:rPr>
              <w:t xml:space="preserve"> </w:t>
            </w:r>
            <w:r w:rsidRPr="000239F8">
              <w:rPr>
                <w:rFonts w:ascii="Times New Roman" w:hAnsi="Times New Roman" w:cs="Times New Roman"/>
                <w:sz w:val="28"/>
                <w:szCs w:val="28"/>
              </w:rPr>
              <w:t>Phát biểu cảm nghĩ của em về một bài ca dao (hoặc bài thơ) đã học (hoặc đã đọc) nói về cảnh đẹp quê hương đất nước.</w:t>
            </w:r>
          </w:p>
          <w:p w14:paraId="0491680E" w14:textId="77777777" w:rsidR="000239F8" w:rsidRPr="000239F8" w:rsidRDefault="000239F8" w:rsidP="000239F8">
            <w:pPr>
              <w:rPr>
                <w:rFonts w:ascii="Times New Roman" w:hAnsi="Times New Roman" w:cs="Times New Roman"/>
                <w:sz w:val="28"/>
                <w:szCs w:val="28"/>
              </w:rPr>
            </w:pPr>
            <w:r w:rsidRPr="000239F8">
              <w:rPr>
                <w:rFonts w:ascii="Times New Roman" w:hAnsi="Times New Roman" w:cs="Times New Roman"/>
                <w:sz w:val="28"/>
                <w:szCs w:val="28"/>
              </w:rPr>
              <w:t>- Giới thiệu một bài ca dao (hoặc bài thơ) về cảnh đẹp quê hương, đất nước.</w:t>
            </w:r>
          </w:p>
          <w:p w14:paraId="59518726" w14:textId="77777777" w:rsidR="000239F8" w:rsidRPr="000239F8" w:rsidRDefault="000239F8" w:rsidP="000239F8">
            <w:pPr>
              <w:rPr>
                <w:rFonts w:ascii="Times New Roman" w:hAnsi="Times New Roman" w:cs="Times New Roman"/>
                <w:sz w:val="28"/>
                <w:szCs w:val="28"/>
              </w:rPr>
            </w:pPr>
            <w:r w:rsidRPr="000239F8">
              <w:rPr>
                <w:rFonts w:ascii="Times New Roman" w:hAnsi="Times New Roman" w:cs="Times New Roman"/>
                <w:sz w:val="28"/>
                <w:szCs w:val="28"/>
              </w:rPr>
              <w:t>- Nêu cảm nhận của em về bài ca dao (hoặc bài thơ) đó (dựa vào gợi ý trong SGK).</w:t>
            </w:r>
          </w:p>
          <w:p w14:paraId="27BAA123" w14:textId="77777777" w:rsidR="000239F8" w:rsidRPr="000239F8" w:rsidRDefault="000239F8" w:rsidP="000239F8">
            <w:pPr>
              <w:rPr>
                <w:rFonts w:ascii="Times New Roman" w:hAnsi="Times New Roman" w:cs="Times New Roman"/>
                <w:sz w:val="28"/>
                <w:szCs w:val="28"/>
                <w:lang w:val="vi-VN"/>
              </w:rPr>
            </w:pPr>
            <w:r w:rsidRPr="000239F8">
              <w:rPr>
                <w:rFonts w:ascii="Times New Roman" w:hAnsi="Times New Roman" w:cs="Times New Roman"/>
                <w:sz w:val="28"/>
                <w:szCs w:val="28"/>
                <w:lang w:val="vi-VN"/>
              </w:rPr>
              <w:t xml:space="preserve"> - Trao đổi với bạn về cách giải quyết vấn đề của mình và của bạn.</w:t>
            </w:r>
          </w:p>
          <w:p w14:paraId="3DC47782" w14:textId="77777777" w:rsidR="000239F8" w:rsidRPr="000239F8" w:rsidRDefault="000239F8" w:rsidP="000239F8">
            <w:pPr>
              <w:rPr>
                <w:rFonts w:ascii="Times New Roman" w:hAnsi="Times New Roman" w:cs="Times New Roman"/>
                <w:sz w:val="28"/>
                <w:szCs w:val="28"/>
              </w:rPr>
            </w:pPr>
            <w:r w:rsidRPr="000239F8">
              <w:rPr>
                <w:rFonts w:ascii="Times New Roman" w:hAnsi="Times New Roman" w:cs="Times New Roman"/>
                <w:sz w:val="28"/>
                <w:szCs w:val="28"/>
              </w:rPr>
              <w:t>-</w:t>
            </w:r>
            <w:r w:rsidRPr="000239F8">
              <w:rPr>
                <w:rFonts w:ascii="Times New Roman" w:hAnsi="Times New Roman" w:cs="Times New Roman"/>
                <w:sz w:val="28"/>
                <w:szCs w:val="28"/>
                <w:lang w:val="vi-VN"/>
              </w:rPr>
              <w:t xml:space="preserve"> </w:t>
            </w:r>
            <w:r w:rsidRPr="000239F8">
              <w:rPr>
                <w:rFonts w:ascii="Times New Roman" w:hAnsi="Times New Roman" w:cs="Times New Roman"/>
                <w:sz w:val="28"/>
                <w:szCs w:val="28"/>
              </w:rPr>
              <w:t>Giáo viên tổ chức cho học sinh t</w:t>
            </w:r>
            <w:r w:rsidRPr="000239F8">
              <w:rPr>
                <w:rFonts w:ascii="Times New Roman" w:hAnsi="Times New Roman" w:cs="Times New Roman"/>
                <w:sz w:val="28"/>
                <w:szCs w:val="28"/>
                <w:lang w:val="vi-VN"/>
              </w:rPr>
              <w:t>hảo luận trước lớp</w:t>
            </w:r>
            <w:r w:rsidRPr="000239F8">
              <w:rPr>
                <w:rFonts w:ascii="Times New Roman" w:hAnsi="Times New Roman" w:cs="Times New Roman"/>
                <w:sz w:val="28"/>
                <w:szCs w:val="28"/>
              </w:rPr>
              <w:t>:</w:t>
            </w:r>
          </w:p>
          <w:p w14:paraId="35298E1E" w14:textId="77777777" w:rsidR="000239F8" w:rsidRPr="000239F8" w:rsidRDefault="000239F8" w:rsidP="000239F8">
            <w:pPr>
              <w:rPr>
                <w:rFonts w:ascii="Times New Roman" w:hAnsi="Times New Roman" w:cs="Times New Roman"/>
                <w:sz w:val="28"/>
                <w:szCs w:val="28"/>
              </w:rPr>
            </w:pPr>
            <w:r w:rsidRPr="000239F8">
              <w:rPr>
                <w:rFonts w:ascii="Times New Roman" w:hAnsi="Times New Roman" w:cs="Times New Roman"/>
                <w:sz w:val="28"/>
                <w:szCs w:val="28"/>
                <w:lang w:val="vi-VN"/>
              </w:rPr>
              <w:t xml:space="preserve"> - GV có thể nêu ý kiến cá nhân hoặc tổng kết ý kiến của cả lớp để HS hiểu đúng. </w:t>
            </w:r>
          </w:p>
        </w:tc>
        <w:tc>
          <w:tcPr>
            <w:tcW w:w="4461" w:type="dxa"/>
          </w:tcPr>
          <w:p w14:paraId="163DF137" w14:textId="77777777" w:rsidR="000239F8" w:rsidRPr="000239F8" w:rsidRDefault="000239F8" w:rsidP="000239F8">
            <w:pPr>
              <w:rPr>
                <w:rFonts w:ascii="Times New Roman" w:eastAsiaTheme="minorEastAsia" w:hAnsi="Times New Roman" w:cs="Times New Roman"/>
                <w:sz w:val="28"/>
                <w:szCs w:val="28"/>
              </w:rPr>
            </w:pPr>
          </w:p>
          <w:p w14:paraId="615B7610" w14:textId="77777777" w:rsidR="000239F8" w:rsidRPr="000239F8" w:rsidRDefault="000239F8" w:rsidP="000239F8">
            <w:pPr>
              <w:rPr>
                <w:rFonts w:ascii="Times New Roman" w:eastAsiaTheme="minorEastAsia" w:hAnsi="Times New Roman" w:cs="Times New Roman"/>
                <w:sz w:val="28"/>
                <w:szCs w:val="28"/>
              </w:rPr>
            </w:pPr>
          </w:p>
          <w:p w14:paraId="0CCD2EAA" w14:textId="77777777" w:rsidR="000239F8" w:rsidRPr="000239F8" w:rsidRDefault="000239F8" w:rsidP="000239F8">
            <w:pPr>
              <w:rPr>
                <w:rFonts w:ascii="Times New Roman" w:eastAsia="Tahoma" w:hAnsi="Times New Roman" w:cs="Times New Roman"/>
                <w:sz w:val="28"/>
                <w:szCs w:val="28"/>
              </w:rPr>
            </w:pPr>
            <w:r w:rsidRPr="000239F8">
              <w:rPr>
                <w:rFonts w:ascii="Times New Roman" w:eastAsiaTheme="minorEastAsia" w:hAnsi="Times New Roman" w:cs="Times New Roman"/>
                <w:sz w:val="28"/>
                <w:szCs w:val="28"/>
              </w:rPr>
              <w:t xml:space="preserve">- </w:t>
            </w:r>
            <w:r w:rsidRPr="000239F8">
              <w:rPr>
                <w:rFonts w:ascii="Times New Roman" w:eastAsiaTheme="minorEastAsia" w:hAnsi="Times New Roman" w:cs="Times New Roman"/>
                <w:sz w:val="28"/>
                <w:szCs w:val="28"/>
                <w:lang w:val="vi-VN"/>
              </w:rPr>
              <w:t xml:space="preserve">2 </w:t>
            </w:r>
            <w:r w:rsidRPr="000239F8">
              <w:rPr>
                <w:rFonts w:ascii="Times New Roman" w:eastAsia="Tahoma" w:hAnsi="Times New Roman" w:cs="Times New Roman"/>
                <w:sz w:val="28"/>
                <w:szCs w:val="28"/>
                <w:lang w:val="vi-VN"/>
              </w:rPr>
              <w:t xml:space="preserve">HS đọc yêu cầu và gợi ý ở các đề </w:t>
            </w:r>
            <w:r w:rsidRPr="000239F8">
              <w:rPr>
                <w:rFonts w:ascii="Times New Roman" w:eastAsia="Tahoma" w:hAnsi="Times New Roman" w:cs="Times New Roman"/>
                <w:sz w:val="28"/>
                <w:szCs w:val="28"/>
              </w:rPr>
              <w:t>1</w:t>
            </w:r>
            <w:r w:rsidRPr="000239F8">
              <w:rPr>
                <w:rFonts w:ascii="Times New Roman" w:eastAsia="Tahoma" w:hAnsi="Times New Roman" w:cs="Times New Roman"/>
                <w:sz w:val="28"/>
                <w:szCs w:val="28"/>
                <w:lang w:val="vi-VN"/>
              </w:rPr>
              <w:t xml:space="preserve">, </w:t>
            </w:r>
            <w:r w:rsidRPr="000239F8">
              <w:rPr>
                <w:rFonts w:ascii="Times New Roman" w:eastAsia="Tahoma" w:hAnsi="Times New Roman" w:cs="Times New Roman"/>
                <w:sz w:val="28"/>
                <w:szCs w:val="28"/>
              </w:rPr>
              <w:t>2</w:t>
            </w:r>
          </w:p>
          <w:p w14:paraId="3683E3FC" w14:textId="77777777" w:rsidR="000239F8" w:rsidRPr="000239F8" w:rsidRDefault="000239F8" w:rsidP="000239F8">
            <w:pPr>
              <w:rPr>
                <w:rFonts w:ascii="Times New Roman" w:eastAsia="Tahoma" w:hAnsi="Times New Roman" w:cs="Times New Roman"/>
                <w:sz w:val="28"/>
                <w:szCs w:val="28"/>
                <w:lang w:val="vi-VN"/>
              </w:rPr>
            </w:pPr>
            <w:r w:rsidRPr="000239F8">
              <w:rPr>
                <w:rFonts w:ascii="Times New Roman" w:eastAsia="Tahoma" w:hAnsi="Times New Roman" w:cs="Times New Roman"/>
                <w:sz w:val="28"/>
                <w:szCs w:val="28"/>
                <w:lang w:val="vi-VN"/>
              </w:rPr>
              <w:br/>
            </w:r>
          </w:p>
          <w:p w14:paraId="7CCE052C" w14:textId="77777777" w:rsidR="000239F8" w:rsidRPr="000239F8" w:rsidRDefault="000239F8" w:rsidP="000239F8">
            <w:pPr>
              <w:rPr>
                <w:rFonts w:ascii="Times New Roman" w:eastAsia="Tahoma" w:hAnsi="Times New Roman" w:cs="Times New Roman"/>
                <w:sz w:val="28"/>
                <w:szCs w:val="28"/>
                <w:lang w:val="vi-VN"/>
              </w:rPr>
            </w:pPr>
          </w:p>
          <w:p w14:paraId="06A965E5" w14:textId="77777777" w:rsidR="000239F8" w:rsidRPr="000239F8" w:rsidRDefault="000239F8" w:rsidP="000239F8">
            <w:pPr>
              <w:rPr>
                <w:rFonts w:ascii="Times New Roman" w:eastAsiaTheme="minorEastAsia" w:hAnsi="Times New Roman" w:cs="Times New Roman"/>
                <w:sz w:val="28"/>
                <w:szCs w:val="28"/>
              </w:rPr>
            </w:pPr>
            <w:r w:rsidRPr="000239F8">
              <w:rPr>
                <w:rFonts w:ascii="Times New Roman" w:eastAsiaTheme="minorEastAsia" w:hAnsi="Times New Roman" w:cs="Times New Roman"/>
                <w:sz w:val="28"/>
                <w:szCs w:val="28"/>
              </w:rPr>
              <w:t>- Học sinh tiến hành lựa chọn đề và ngồi theo dãy bàn giáo viên phân công.</w:t>
            </w:r>
          </w:p>
          <w:p w14:paraId="2BB6ADE0" w14:textId="77777777" w:rsidR="000239F8" w:rsidRPr="000239F8" w:rsidRDefault="000239F8" w:rsidP="000239F8">
            <w:pPr>
              <w:rPr>
                <w:rFonts w:ascii="Times New Roman" w:eastAsiaTheme="minorEastAsia" w:hAnsi="Times New Roman" w:cs="Times New Roman"/>
                <w:sz w:val="28"/>
                <w:szCs w:val="28"/>
              </w:rPr>
            </w:pPr>
            <w:r w:rsidRPr="000239F8">
              <w:rPr>
                <w:rFonts w:ascii="Times New Roman" w:eastAsiaTheme="minorEastAsia" w:hAnsi="Times New Roman" w:cs="Times New Roman"/>
                <w:sz w:val="28"/>
                <w:szCs w:val="28"/>
                <w:lang w:val="vi-VN"/>
              </w:rPr>
              <w:t xml:space="preserve"> </w:t>
            </w:r>
          </w:p>
          <w:p w14:paraId="1A39403F" w14:textId="77777777" w:rsidR="000239F8" w:rsidRPr="000239F8" w:rsidRDefault="000239F8" w:rsidP="000239F8">
            <w:pPr>
              <w:rPr>
                <w:rFonts w:ascii="Times New Roman" w:eastAsiaTheme="minorEastAsia" w:hAnsi="Times New Roman" w:cs="Times New Roman"/>
                <w:sz w:val="28"/>
                <w:szCs w:val="28"/>
              </w:rPr>
            </w:pPr>
            <w:r w:rsidRPr="000239F8">
              <w:rPr>
                <w:rFonts w:ascii="Times New Roman" w:eastAsiaTheme="minorEastAsia" w:hAnsi="Times New Roman" w:cs="Times New Roman"/>
                <w:sz w:val="28"/>
                <w:szCs w:val="28"/>
                <w:lang w:val="vi-VN"/>
              </w:rPr>
              <w:t>- HS thảo luận</w:t>
            </w:r>
            <w:r w:rsidRPr="000239F8">
              <w:rPr>
                <w:rFonts w:ascii="Times New Roman" w:eastAsiaTheme="minorEastAsia" w:hAnsi="Times New Roman" w:cs="Times New Roman"/>
                <w:sz w:val="28"/>
                <w:szCs w:val="28"/>
              </w:rPr>
              <w:t xml:space="preserve"> và </w:t>
            </w:r>
            <w:r w:rsidRPr="000239F8">
              <w:rPr>
                <w:rFonts w:ascii="Times New Roman" w:eastAsiaTheme="minorEastAsia" w:hAnsi="Times New Roman" w:cs="Times New Roman"/>
                <w:sz w:val="28"/>
                <w:szCs w:val="28"/>
                <w:lang w:val="vi-VN"/>
              </w:rPr>
              <w:t>luân phiên trình bày</w:t>
            </w:r>
            <w:r w:rsidRPr="000239F8">
              <w:rPr>
                <w:rFonts w:ascii="Times New Roman" w:eastAsiaTheme="minorEastAsia" w:hAnsi="Times New Roman" w:cs="Times New Roman"/>
                <w:sz w:val="28"/>
                <w:szCs w:val="28"/>
              </w:rPr>
              <w:t xml:space="preserve"> trong nhóm.</w:t>
            </w:r>
          </w:p>
          <w:p w14:paraId="21626A82" w14:textId="77777777" w:rsidR="000239F8" w:rsidRPr="000239F8" w:rsidRDefault="000239F8" w:rsidP="000239F8">
            <w:pPr>
              <w:rPr>
                <w:rFonts w:ascii="Times New Roman" w:eastAsiaTheme="minorEastAsia" w:hAnsi="Times New Roman" w:cs="Times New Roman"/>
                <w:sz w:val="28"/>
                <w:szCs w:val="28"/>
              </w:rPr>
            </w:pPr>
          </w:p>
          <w:p w14:paraId="579CCADA" w14:textId="77777777" w:rsidR="000239F8" w:rsidRPr="000239F8" w:rsidRDefault="000239F8" w:rsidP="000239F8">
            <w:pPr>
              <w:rPr>
                <w:rFonts w:ascii="Times New Roman" w:eastAsiaTheme="minorEastAsia" w:hAnsi="Times New Roman" w:cs="Times New Roman"/>
                <w:sz w:val="28"/>
                <w:szCs w:val="28"/>
              </w:rPr>
            </w:pPr>
          </w:p>
          <w:p w14:paraId="351EEDEE" w14:textId="77777777" w:rsidR="000239F8" w:rsidRPr="000239F8" w:rsidRDefault="000239F8" w:rsidP="000239F8">
            <w:pPr>
              <w:rPr>
                <w:rFonts w:ascii="Times New Roman" w:eastAsiaTheme="minorEastAsia" w:hAnsi="Times New Roman" w:cs="Times New Roman"/>
                <w:sz w:val="28"/>
                <w:szCs w:val="28"/>
              </w:rPr>
            </w:pPr>
          </w:p>
          <w:p w14:paraId="7E9A8A0A" w14:textId="77777777" w:rsidR="000239F8" w:rsidRPr="000239F8" w:rsidRDefault="000239F8" w:rsidP="000239F8">
            <w:pPr>
              <w:rPr>
                <w:rFonts w:ascii="Times New Roman" w:eastAsiaTheme="minorEastAsia" w:hAnsi="Times New Roman" w:cs="Times New Roman"/>
                <w:sz w:val="28"/>
                <w:szCs w:val="28"/>
              </w:rPr>
            </w:pPr>
          </w:p>
          <w:p w14:paraId="09AEA5E3" w14:textId="77777777" w:rsidR="000239F8" w:rsidRPr="000239F8" w:rsidRDefault="000239F8" w:rsidP="000239F8">
            <w:pPr>
              <w:rPr>
                <w:rFonts w:ascii="Times New Roman" w:eastAsiaTheme="minorEastAsia" w:hAnsi="Times New Roman" w:cs="Times New Roman"/>
                <w:sz w:val="28"/>
                <w:szCs w:val="28"/>
              </w:rPr>
            </w:pPr>
          </w:p>
          <w:p w14:paraId="0C1E9982" w14:textId="77777777" w:rsidR="000239F8" w:rsidRPr="000239F8" w:rsidRDefault="000239F8" w:rsidP="000239F8">
            <w:pPr>
              <w:rPr>
                <w:rFonts w:ascii="Times New Roman" w:eastAsiaTheme="minorEastAsia" w:hAnsi="Times New Roman" w:cs="Times New Roman"/>
                <w:sz w:val="28"/>
                <w:szCs w:val="28"/>
              </w:rPr>
            </w:pPr>
          </w:p>
          <w:p w14:paraId="0CF3D1DE" w14:textId="77777777" w:rsidR="000239F8" w:rsidRPr="000239F8" w:rsidRDefault="000239F8" w:rsidP="000239F8">
            <w:pPr>
              <w:rPr>
                <w:rFonts w:ascii="Times New Roman" w:eastAsiaTheme="minorEastAsia" w:hAnsi="Times New Roman" w:cs="Times New Roman"/>
                <w:sz w:val="28"/>
                <w:szCs w:val="28"/>
              </w:rPr>
            </w:pPr>
          </w:p>
          <w:p w14:paraId="00C6E9A0" w14:textId="77777777" w:rsidR="000239F8" w:rsidRPr="000239F8" w:rsidRDefault="000239F8" w:rsidP="000239F8">
            <w:pPr>
              <w:rPr>
                <w:rFonts w:ascii="Times New Roman" w:eastAsiaTheme="minorEastAsia" w:hAnsi="Times New Roman" w:cs="Times New Roman"/>
                <w:sz w:val="28"/>
                <w:szCs w:val="28"/>
              </w:rPr>
            </w:pPr>
          </w:p>
          <w:p w14:paraId="69FD4689" w14:textId="77777777" w:rsidR="000239F8" w:rsidRPr="000239F8" w:rsidRDefault="000239F8" w:rsidP="000239F8">
            <w:pPr>
              <w:rPr>
                <w:rFonts w:ascii="Times New Roman" w:eastAsiaTheme="minorEastAsia" w:hAnsi="Times New Roman" w:cs="Times New Roman"/>
                <w:sz w:val="28"/>
                <w:szCs w:val="28"/>
              </w:rPr>
            </w:pPr>
          </w:p>
          <w:p w14:paraId="3487E471" w14:textId="77777777" w:rsidR="000239F8" w:rsidRPr="000239F8" w:rsidRDefault="000239F8" w:rsidP="000239F8">
            <w:pPr>
              <w:tabs>
                <w:tab w:val="left" w:pos="545"/>
              </w:tabs>
              <w:outlineLvl w:val="0"/>
              <w:rPr>
                <w:rFonts w:ascii="Times New Roman" w:eastAsiaTheme="minorEastAsia" w:hAnsi="Times New Roman" w:cs="Times New Roman"/>
                <w:sz w:val="28"/>
                <w:szCs w:val="28"/>
              </w:rPr>
            </w:pPr>
          </w:p>
          <w:p w14:paraId="5C538CDB" w14:textId="77777777" w:rsidR="000239F8" w:rsidRPr="000239F8" w:rsidRDefault="000239F8" w:rsidP="000239F8">
            <w:pPr>
              <w:tabs>
                <w:tab w:val="left" w:pos="545"/>
              </w:tabs>
              <w:outlineLvl w:val="0"/>
              <w:rPr>
                <w:rFonts w:ascii="Times New Roman" w:eastAsiaTheme="minorEastAsia" w:hAnsi="Times New Roman" w:cs="Times New Roman"/>
                <w:sz w:val="28"/>
                <w:szCs w:val="28"/>
              </w:rPr>
            </w:pPr>
          </w:p>
          <w:p w14:paraId="0C4F842E" w14:textId="77777777" w:rsidR="000239F8" w:rsidRPr="000239F8" w:rsidRDefault="000239F8" w:rsidP="000239F8">
            <w:pPr>
              <w:tabs>
                <w:tab w:val="left" w:pos="545"/>
              </w:tabs>
              <w:outlineLvl w:val="0"/>
              <w:rPr>
                <w:rFonts w:ascii="Times New Roman" w:eastAsiaTheme="minorEastAsia" w:hAnsi="Times New Roman" w:cs="Times New Roman"/>
                <w:sz w:val="28"/>
                <w:szCs w:val="28"/>
              </w:rPr>
            </w:pPr>
          </w:p>
          <w:p w14:paraId="618E8B49" w14:textId="77777777" w:rsidR="000239F8" w:rsidRPr="000239F8" w:rsidRDefault="000239F8" w:rsidP="000239F8">
            <w:pPr>
              <w:tabs>
                <w:tab w:val="left" w:pos="545"/>
              </w:tabs>
              <w:outlineLvl w:val="0"/>
              <w:rPr>
                <w:rFonts w:ascii="Times New Roman" w:eastAsiaTheme="minorEastAsia" w:hAnsi="Times New Roman" w:cs="Times New Roman"/>
                <w:sz w:val="28"/>
                <w:szCs w:val="28"/>
              </w:rPr>
            </w:pPr>
          </w:p>
          <w:p w14:paraId="348260AA" w14:textId="77777777" w:rsidR="000239F8" w:rsidRPr="000239F8" w:rsidRDefault="000239F8" w:rsidP="000239F8">
            <w:pPr>
              <w:tabs>
                <w:tab w:val="left" w:pos="545"/>
              </w:tabs>
              <w:outlineLvl w:val="0"/>
              <w:rPr>
                <w:rFonts w:ascii="Times New Roman" w:eastAsiaTheme="minorEastAsia" w:hAnsi="Times New Roman" w:cs="Times New Roman"/>
                <w:sz w:val="28"/>
                <w:szCs w:val="28"/>
              </w:rPr>
            </w:pPr>
          </w:p>
          <w:p w14:paraId="08C317E1" w14:textId="77777777" w:rsidR="000239F8" w:rsidRPr="000239F8" w:rsidRDefault="000239F8" w:rsidP="000239F8">
            <w:pPr>
              <w:tabs>
                <w:tab w:val="left" w:pos="545"/>
              </w:tabs>
              <w:outlineLvl w:val="0"/>
              <w:rPr>
                <w:rFonts w:ascii="Times New Roman" w:eastAsiaTheme="minorEastAsia" w:hAnsi="Times New Roman" w:cs="Times New Roman"/>
                <w:sz w:val="28"/>
                <w:szCs w:val="28"/>
              </w:rPr>
            </w:pPr>
          </w:p>
          <w:p w14:paraId="3F77B61B" w14:textId="77777777" w:rsidR="000239F8" w:rsidRPr="000239F8" w:rsidRDefault="000239F8" w:rsidP="000239F8">
            <w:pPr>
              <w:tabs>
                <w:tab w:val="left" w:pos="545"/>
              </w:tabs>
              <w:outlineLvl w:val="0"/>
              <w:rPr>
                <w:rFonts w:ascii="Times New Roman" w:eastAsiaTheme="minorEastAsia" w:hAnsi="Times New Roman" w:cs="Times New Roman"/>
                <w:sz w:val="28"/>
                <w:szCs w:val="28"/>
                <w:lang w:val="vi-VN"/>
              </w:rPr>
            </w:pPr>
            <w:r w:rsidRPr="000239F8">
              <w:rPr>
                <w:rFonts w:ascii="Times New Roman" w:eastAsiaTheme="minorEastAsia" w:hAnsi="Times New Roman" w:cs="Times New Roman"/>
                <w:sz w:val="28"/>
                <w:szCs w:val="28"/>
              </w:rPr>
              <w:t>-</w:t>
            </w:r>
            <w:r w:rsidRPr="000239F8">
              <w:rPr>
                <w:rFonts w:ascii="Times New Roman" w:eastAsiaTheme="minorEastAsia" w:hAnsi="Times New Roman" w:cs="Times New Roman"/>
                <w:sz w:val="28"/>
                <w:szCs w:val="28"/>
                <w:lang w:val="vi-VN"/>
              </w:rPr>
              <w:t xml:space="preserve"> Một số HS trình bày ý kiến trước lớp; trả lời câu hỏi của các bạn hoặc đặt CH, mời cả lớp thảo luận về ý kiến của bạn. </w:t>
            </w:r>
          </w:p>
          <w:p w14:paraId="6E91F974" w14:textId="77777777" w:rsidR="000239F8" w:rsidRPr="000239F8" w:rsidRDefault="000239F8" w:rsidP="000239F8">
            <w:pPr>
              <w:tabs>
                <w:tab w:val="left" w:pos="720"/>
              </w:tabs>
              <w:rPr>
                <w:rFonts w:ascii="Times New Roman" w:eastAsia="Tahoma" w:hAnsi="Times New Roman" w:cs="Times New Roman"/>
                <w:sz w:val="28"/>
                <w:szCs w:val="28"/>
              </w:rPr>
            </w:pPr>
            <w:r w:rsidRPr="000239F8">
              <w:rPr>
                <w:rFonts w:ascii="Times New Roman" w:eastAsiaTheme="minorEastAsia" w:hAnsi="Times New Roman" w:cs="Times New Roman"/>
                <w:sz w:val="28"/>
                <w:szCs w:val="28"/>
              </w:rPr>
              <w:t>-</w:t>
            </w:r>
            <w:r w:rsidRPr="000239F8">
              <w:rPr>
                <w:rFonts w:ascii="Times New Roman" w:eastAsiaTheme="minorEastAsia" w:hAnsi="Times New Roman" w:cs="Times New Roman"/>
                <w:sz w:val="28"/>
                <w:szCs w:val="28"/>
                <w:lang w:val="vi-VN"/>
              </w:rPr>
              <w:t xml:space="preserve"> </w:t>
            </w:r>
            <w:r w:rsidRPr="000239F8">
              <w:rPr>
                <w:rFonts w:ascii="Times New Roman" w:eastAsia="Tahoma" w:hAnsi="Times New Roman" w:cs="Times New Roman"/>
                <w:sz w:val="28"/>
                <w:szCs w:val="28"/>
                <w:lang w:val="vi-VN"/>
              </w:rPr>
              <w:t xml:space="preserve">Các HS khác lắng nghe, ghi nhận xét vắn tắt về ý kiến của bạn. Sau mỗi ý kiến hoặc một vài ý kiến, GV mời các HS khác đặt </w:t>
            </w:r>
            <w:r w:rsidRPr="000239F8">
              <w:rPr>
                <w:rFonts w:ascii="Times New Roman" w:eastAsia="Tahoma" w:hAnsi="Times New Roman" w:cs="Times New Roman"/>
                <w:sz w:val="28"/>
                <w:szCs w:val="28"/>
              </w:rPr>
              <w:t>câu hỏi</w:t>
            </w:r>
            <w:r w:rsidRPr="000239F8">
              <w:rPr>
                <w:rFonts w:ascii="Times New Roman" w:eastAsia="Tahoma" w:hAnsi="Times New Roman" w:cs="Times New Roman"/>
                <w:sz w:val="28"/>
                <w:szCs w:val="28"/>
                <w:lang w:val="vi-VN"/>
              </w:rPr>
              <w:t>, góp ý với bạn và nêu ý kiến của mình về câu chuyện; kết hợp kiểm tra nội dung ghi chép của HS trong khi nghe.</w:t>
            </w:r>
          </w:p>
        </w:tc>
      </w:tr>
      <w:tr w:rsidR="000239F8" w:rsidRPr="000239F8" w14:paraId="1B2E2216" w14:textId="77777777" w:rsidTr="00CA3EAD">
        <w:tc>
          <w:tcPr>
            <w:tcW w:w="9985" w:type="dxa"/>
            <w:gridSpan w:val="2"/>
          </w:tcPr>
          <w:p w14:paraId="549CB73A" w14:textId="77777777" w:rsidR="000239F8" w:rsidRPr="000239F8" w:rsidRDefault="000239F8" w:rsidP="000239F8">
            <w:pPr>
              <w:rPr>
                <w:rFonts w:ascii="Times New Roman" w:hAnsi="Times New Roman" w:cs="Times New Roman"/>
                <w:b/>
                <w:bCs/>
                <w:sz w:val="28"/>
                <w:szCs w:val="28"/>
              </w:rPr>
            </w:pPr>
            <w:r w:rsidRPr="000239F8">
              <w:rPr>
                <w:rFonts w:ascii="Times New Roman" w:hAnsi="Times New Roman" w:cs="Times New Roman"/>
                <w:b/>
                <w:bCs/>
                <w:sz w:val="28"/>
                <w:szCs w:val="28"/>
              </w:rPr>
              <w:lastRenderedPageBreak/>
              <w:t>4. HOẠT ĐỘNG VẬN DỤNG, TRẢI NGHIỆM   (5p)</w:t>
            </w:r>
          </w:p>
        </w:tc>
      </w:tr>
      <w:tr w:rsidR="000239F8" w:rsidRPr="000239F8" w14:paraId="1B2433AA" w14:textId="77777777" w:rsidTr="00CA3EAD">
        <w:tc>
          <w:tcPr>
            <w:tcW w:w="5524" w:type="dxa"/>
          </w:tcPr>
          <w:p w14:paraId="53DE5CB0" w14:textId="77777777" w:rsidR="000239F8" w:rsidRPr="000239F8" w:rsidRDefault="000239F8" w:rsidP="000239F8">
            <w:pPr>
              <w:rPr>
                <w:rFonts w:ascii="Times New Roman" w:hAnsi="Times New Roman" w:cs="Times New Roman"/>
                <w:sz w:val="28"/>
                <w:szCs w:val="28"/>
                <w:lang w:val="vi-VN"/>
              </w:rPr>
            </w:pPr>
            <w:r w:rsidRPr="000239F8">
              <w:rPr>
                <w:rFonts w:ascii="Times New Roman" w:hAnsi="Times New Roman" w:cs="Times New Roman"/>
                <w:sz w:val="28"/>
                <w:szCs w:val="28"/>
              </w:rPr>
              <w:t>- Nhận xét tiết học</w:t>
            </w:r>
            <w:r w:rsidRPr="000239F8">
              <w:rPr>
                <w:rFonts w:ascii="Times New Roman" w:hAnsi="Times New Roman" w:cs="Times New Roman"/>
                <w:sz w:val="28"/>
                <w:szCs w:val="28"/>
                <w:lang w:val="vi-VN"/>
              </w:rPr>
              <w:t>.</w:t>
            </w:r>
          </w:p>
          <w:p w14:paraId="1496BCB5" w14:textId="77777777" w:rsidR="000239F8" w:rsidRPr="000239F8" w:rsidRDefault="000239F8" w:rsidP="000239F8">
            <w:pPr>
              <w:rPr>
                <w:rFonts w:ascii="Times New Roman" w:hAnsi="Times New Roman" w:cs="Times New Roman"/>
                <w:b/>
                <w:bCs/>
                <w:sz w:val="28"/>
                <w:szCs w:val="28"/>
              </w:rPr>
            </w:pPr>
            <w:r w:rsidRPr="000239F8">
              <w:rPr>
                <w:rFonts w:ascii="Times New Roman" w:hAnsi="Times New Roman" w:cs="Times New Roman"/>
                <w:sz w:val="28"/>
                <w:szCs w:val="28"/>
              </w:rPr>
              <w:t>- Dặn HS chuẩn bị bài: Em đọc sách báo.</w:t>
            </w:r>
          </w:p>
        </w:tc>
        <w:tc>
          <w:tcPr>
            <w:tcW w:w="4461" w:type="dxa"/>
          </w:tcPr>
          <w:p w14:paraId="75D22D63" w14:textId="77777777" w:rsidR="000239F8" w:rsidRPr="000239F8" w:rsidRDefault="000239F8" w:rsidP="000239F8">
            <w:pPr>
              <w:rPr>
                <w:rFonts w:ascii="Times New Roman" w:eastAsiaTheme="minorEastAsia" w:hAnsi="Times New Roman" w:cs="Times New Roman"/>
                <w:sz w:val="28"/>
                <w:szCs w:val="28"/>
              </w:rPr>
            </w:pPr>
          </w:p>
        </w:tc>
      </w:tr>
    </w:tbl>
    <w:p w14:paraId="3CA905F2" w14:textId="77777777" w:rsidR="000239F8" w:rsidRPr="000239F8" w:rsidRDefault="000239F8" w:rsidP="000239F8">
      <w:pPr>
        <w:spacing w:after="0" w:line="240" w:lineRule="auto"/>
        <w:rPr>
          <w:rFonts w:ascii="Times New Roman" w:hAnsi="Times New Roman" w:cs="Times New Roman"/>
          <w:b/>
          <w:sz w:val="28"/>
          <w:szCs w:val="28"/>
          <w:lang w:val="nl-NL"/>
        </w:rPr>
      </w:pPr>
      <w:r w:rsidRPr="000239F8">
        <w:rPr>
          <w:rFonts w:ascii="Times New Roman" w:hAnsi="Times New Roman" w:cs="Times New Roman"/>
          <w:b/>
          <w:sz w:val="28"/>
          <w:szCs w:val="28"/>
          <w:lang w:val="nl-NL"/>
        </w:rPr>
        <w:t xml:space="preserve"> IV. ĐIỀU CHỈNH SAU BÀI DẠY</w:t>
      </w:r>
    </w:p>
    <w:p w14:paraId="3B55F57F" w14:textId="77777777" w:rsidR="000239F8" w:rsidRPr="000239F8" w:rsidRDefault="000239F8" w:rsidP="000239F8">
      <w:pPr>
        <w:spacing w:after="0" w:line="240" w:lineRule="auto"/>
        <w:rPr>
          <w:rFonts w:ascii="Times New Roman" w:hAnsi="Times New Roman" w:cs="Times New Roman"/>
          <w:bCs/>
          <w:sz w:val="28"/>
          <w:szCs w:val="28"/>
          <w:lang w:val="nl-NL"/>
        </w:rPr>
      </w:pPr>
      <w:r w:rsidRPr="000239F8">
        <w:rPr>
          <w:rFonts w:ascii="Times New Roman" w:hAnsi="Times New Roman" w:cs="Times New Roman"/>
          <w:bCs/>
          <w:sz w:val="28"/>
          <w:szCs w:val="28"/>
          <w:lang w:val="nl-NL"/>
        </w:rPr>
        <w:t>..........................................................................................................................................</w:t>
      </w:r>
    </w:p>
    <w:p w14:paraId="6BB7E825" w14:textId="77777777" w:rsidR="000239F8" w:rsidRPr="000239F8" w:rsidRDefault="000239F8" w:rsidP="000239F8">
      <w:pPr>
        <w:spacing w:after="0" w:line="240" w:lineRule="auto"/>
        <w:rPr>
          <w:rFonts w:ascii="Times New Roman" w:hAnsi="Times New Roman" w:cs="Times New Roman"/>
          <w:bCs/>
          <w:sz w:val="28"/>
          <w:szCs w:val="28"/>
          <w:lang w:val="nl-NL"/>
        </w:rPr>
      </w:pPr>
      <w:r w:rsidRPr="000239F8">
        <w:rPr>
          <w:rFonts w:ascii="Times New Roman" w:hAnsi="Times New Roman" w:cs="Times New Roman"/>
          <w:bCs/>
          <w:sz w:val="28"/>
          <w:szCs w:val="28"/>
          <w:lang w:val="nl-NL"/>
        </w:rPr>
        <w:t>.........................................................................................................................................</w:t>
      </w:r>
    </w:p>
    <w:p w14:paraId="0951B993" w14:textId="77777777" w:rsidR="000239F8" w:rsidRPr="000239F8" w:rsidRDefault="000239F8" w:rsidP="000239F8">
      <w:pPr>
        <w:spacing w:after="0" w:line="240" w:lineRule="auto"/>
        <w:rPr>
          <w:rFonts w:ascii="Times New Roman" w:hAnsi="Times New Roman" w:cs="Times New Roman"/>
          <w:bCs/>
          <w:sz w:val="28"/>
          <w:szCs w:val="28"/>
          <w:lang w:val="nl-NL"/>
        </w:rPr>
      </w:pPr>
      <w:r w:rsidRPr="000239F8">
        <w:rPr>
          <w:rFonts w:ascii="Times New Roman" w:hAnsi="Times New Roman" w:cs="Times New Roman"/>
          <w:bCs/>
          <w:sz w:val="28"/>
          <w:szCs w:val="28"/>
          <w:lang w:val="nl-NL"/>
        </w:rPr>
        <w:t>.........................................................................................................................................</w:t>
      </w:r>
    </w:p>
    <w:p w14:paraId="1F48DFB2" w14:textId="77777777" w:rsidR="000239F8" w:rsidRPr="000239F8" w:rsidRDefault="000239F8" w:rsidP="000239F8">
      <w:pPr>
        <w:spacing w:after="0" w:line="240" w:lineRule="auto"/>
        <w:rPr>
          <w:rFonts w:ascii="Times New Roman" w:hAnsi="Times New Roman" w:cs="Times New Roman"/>
          <w:bCs/>
          <w:sz w:val="28"/>
          <w:szCs w:val="28"/>
          <w:lang w:val="nl-NL"/>
        </w:rPr>
      </w:pPr>
      <w:r w:rsidRPr="000239F8">
        <w:rPr>
          <w:rFonts w:ascii="Times New Roman" w:hAnsi="Times New Roman" w:cs="Times New Roman"/>
          <w:bCs/>
          <w:sz w:val="28"/>
          <w:szCs w:val="28"/>
          <w:lang w:val="nl-NL"/>
        </w:rPr>
        <w:br w:type="page"/>
      </w:r>
    </w:p>
    <w:p w14:paraId="579208DB" w14:textId="77777777" w:rsidR="00CA3EAD" w:rsidRPr="002A0B60" w:rsidRDefault="00CA3EAD" w:rsidP="00CA3EAD">
      <w:pPr>
        <w:spacing w:after="0" w:line="240" w:lineRule="auto"/>
        <w:ind w:left="900"/>
        <w:jc w:val="center"/>
        <w:rPr>
          <w:rFonts w:ascii="Times New Roman" w:eastAsia="Times New Roman" w:hAnsi="Times New Roman" w:cs="Times New Roman"/>
          <w:b/>
          <w:sz w:val="28"/>
          <w:szCs w:val="28"/>
        </w:rPr>
      </w:pPr>
      <w:bookmarkStart w:id="5" w:name="_Hlk180909767"/>
      <w:r w:rsidRPr="002A0B60">
        <w:rPr>
          <w:rFonts w:ascii="Times New Roman" w:eastAsia="Times New Roman" w:hAnsi="Times New Roman" w:cs="Times New Roman"/>
          <w:b/>
          <w:sz w:val="28"/>
          <w:szCs w:val="28"/>
        </w:rPr>
        <w:lastRenderedPageBreak/>
        <w:t>KẾ HOẠCH BÀI DẠY</w:t>
      </w:r>
    </w:p>
    <w:p w14:paraId="186AAAA1" w14:textId="77777777" w:rsidR="00CA3EAD" w:rsidRPr="002A0B60" w:rsidRDefault="00CA3EAD" w:rsidP="00CA3EAD">
      <w:pPr>
        <w:spacing w:after="0" w:line="240" w:lineRule="auto"/>
        <w:ind w:left="900"/>
        <w:rPr>
          <w:rFonts w:ascii="Times New Roman" w:eastAsia="Times New Roman" w:hAnsi="Times New Roman" w:cs="Times New Roman"/>
          <w:sz w:val="28"/>
          <w:szCs w:val="28"/>
        </w:rPr>
      </w:pPr>
      <w:r w:rsidRPr="002A0B60">
        <w:rPr>
          <w:rFonts w:ascii="Times New Roman" w:eastAsia="Times New Roman" w:hAnsi="Times New Roman" w:cs="Times New Roman"/>
          <w:sz w:val="28"/>
          <w:szCs w:val="28"/>
        </w:rPr>
        <w:t>Hoạt động giáo dục: Mĩ thuật             Lớp 5C</w:t>
      </w:r>
    </w:p>
    <w:p w14:paraId="4F2099A3" w14:textId="77777777" w:rsidR="00CA3EAD" w:rsidRPr="002A0B60" w:rsidRDefault="00CA3EAD" w:rsidP="00CA3EAD">
      <w:pPr>
        <w:spacing w:after="0" w:line="240" w:lineRule="auto"/>
        <w:ind w:left="900"/>
        <w:rPr>
          <w:rFonts w:ascii="Times New Roman" w:eastAsia="Times New Roman" w:hAnsi="Times New Roman" w:cs="Times New Roman"/>
          <w:sz w:val="28"/>
          <w:szCs w:val="28"/>
        </w:rPr>
      </w:pPr>
      <w:r w:rsidRPr="002A0B60">
        <w:rPr>
          <w:rFonts w:ascii="Times New Roman" w:eastAsia="Times New Roman" w:hAnsi="Times New Roman" w:cs="Times New Roman"/>
          <w:sz w:val="28"/>
          <w:szCs w:val="28"/>
        </w:rPr>
        <w:t xml:space="preserve">Tên bài dạy: </w:t>
      </w:r>
      <w:r w:rsidRPr="002A0B60">
        <w:rPr>
          <w:rFonts w:ascii="Times New Roman" w:eastAsia="Times New Roman" w:hAnsi="Times New Roman" w:cs="Times New Roman"/>
          <w:b/>
          <w:bCs/>
          <w:sz w:val="28"/>
          <w:szCs w:val="28"/>
        </w:rPr>
        <w:t xml:space="preserve"> </w:t>
      </w:r>
      <w:r w:rsidRPr="002A0B60">
        <w:rPr>
          <w:rFonts w:ascii="Times New Roman" w:hAnsi="Times New Roman" w:cs="Times New Roman"/>
          <w:b/>
          <w:bCs/>
          <w:sz w:val="28"/>
          <w:szCs w:val="28"/>
        </w:rPr>
        <w:t xml:space="preserve">Chủ dề </w:t>
      </w:r>
      <w:r>
        <w:rPr>
          <w:rFonts w:ascii="Times New Roman" w:hAnsi="Times New Roman" w:cs="Times New Roman"/>
          <w:b/>
          <w:bCs/>
          <w:sz w:val="28"/>
          <w:szCs w:val="28"/>
        </w:rPr>
        <w:t>5</w:t>
      </w:r>
      <w:r w:rsidRPr="002A0B60">
        <w:rPr>
          <w:rFonts w:ascii="Times New Roman" w:hAnsi="Times New Roman" w:cs="Times New Roman"/>
          <w:b/>
          <w:bCs/>
          <w:sz w:val="28"/>
          <w:szCs w:val="28"/>
        </w:rPr>
        <w:t xml:space="preserve">: </w:t>
      </w:r>
      <w:r>
        <w:rPr>
          <w:rFonts w:ascii="Times New Roman" w:hAnsi="Times New Roman" w:cs="Times New Roman"/>
          <w:b/>
          <w:bCs/>
          <w:sz w:val="28"/>
          <w:szCs w:val="28"/>
        </w:rPr>
        <w:t>ĐẠI DƯƠNG XANH</w:t>
      </w:r>
    </w:p>
    <w:p w14:paraId="30B2D011" w14:textId="77777777" w:rsidR="00CA3EAD" w:rsidRPr="002A0B60" w:rsidRDefault="00CA3EAD" w:rsidP="00CA3EAD">
      <w:pPr>
        <w:spacing w:before="40" w:after="40" w:line="280" w:lineRule="exact"/>
        <w:jc w:val="center"/>
        <w:rPr>
          <w:rFonts w:ascii="Times New Roman" w:hAnsi="Times New Roman" w:cs="Times New Roman"/>
          <w:bCs/>
          <w:sz w:val="28"/>
          <w:szCs w:val="28"/>
        </w:rPr>
      </w:pPr>
      <w:r w:rsidRPr="002A0B60">
        <w:rPr>
          <w:rFonts w:ascii="Times New Roman" w:hAnsi="Times New Roman" w:cs="Times New Roman"/>
          <w:b/>
          <w:bCs/>
          <w:sz w:val="28"/>
          <w:szCs w:val="28"/>
        </w:rPr>
        <w:t>BÀI 9: SINH VẬT BIỂN (2 TIẾT)</w:t>
      </w:r>
    </w:p>
    <w:p w14:paraId="56E4EB73" w14:textId="77777777" w:rsidR="00CA3EAD" w:rsidRPr="002A0B60" w:rsidRDefault="00CA3EAD" w:rsidP="00CA3EAD">
      <w:pPr>
        <w:spacing w:after="0" w:line="240" w:lineRule="auto"/>
        <w:ind w:left="900"/>
        <w:rPr>
          <w:rFonts w:ascii="Times New Roman" w:eastAsia="Times New Roman" w:hAnsi="Times New Roman" w:cs="Times New Roman"/>
          <w:sz w:val="28"/>
          <w:szCs w:val="28"/>
        </w:rPr>
      </w:pPr>
      <w:r w:rsidRPr="002A0B60">
        <w:rPr>
          <w:rFonts w:ascii="Times New Roman" w:eastAsia="Times New Roman" w:hAnsi="Times New Roman" w:cs="Times New Roman"/>
          <w:sz w:val="28"/>
          <w:szCs w:val="28"/>
        </w:rPr>
        <w:t xml:space="preserve">Tiết chương trình: Tiết </w:t>
      </w:r>
      <w:r w:rsidRPr="002A0B60">
        <w:rPr>
          <w:rFonts w:ascii="Times New Roman" w:eastAsia="Times New Roman" w:hAnsi="Times New Roman" w:cs="Times New Roman"/>
          <w:sz w:val="28"/>
          <w:szCs w:val="28"/>
          <w:lang w:val="vi-VN"/>
        </w:rPr>
        <w:t>1</w:t>
      </w:r>
      <w:r w:rsidRPr="002A0B60">
        <w:rPr>
          <w:rFonts w:ascii="Times New Roman" w:eastAsia="Times New Roman" w:hAnsi="Times New Roman" w:cs="Times New Roman"/>
          <w:sz w:val="28"/>
          <w:szCs w:val="28"/>
        </w:rPr>
        <w:t>9</w:t>
      </w:r>
    </w:p>
    <w:p w14:paraId="27297B5D" w14:textId="77777777" w:rsidR="00CA3EAD" w:rsidRPr="002A0B60" w:rsidRDefault="00CA3EAD" w:rsidP="00CA3EAD">
      <w:pPr>
        <w:spacing w:before="40" w:after="40" w:line="280" w:lineRule="exact"/>
        <w:rPr>
          <w:rFonts w:ascii="Times New Roman" w:eastAsia="Times New Roman" w:hAnsi="Times New Roman" w:cs="Times New Roman"/>
          <w:sz w:val="28"/>
          <w:szCs w:val="28"/>
        </w:rPr>
      </w:pPr>
      <w:r w:rsidRPr="002A0B60">
        <w:rPr>
          <w:rFonts w:ascii="Times New Roman" w:eastAsia="Times New Roman" w:hAnsi="Times New Roman" w:cs="Times New Roman"/>
          <w:sz w:val="28"/>
          <w:szCs w:val="28"/>
        </w:rPr>
        <w:t>Thời gian dạy : ngày  15  tháng  1 năm 2025</w:t>
      </w:r>
    </w:p>
    <w:p w14:paraId="7D6E576D" w14:textId="77777777" w:rsidR="00CA3EAD" w:rsidRPr="002A0B60" w:rsidRDefault="00CA3EAD" w:rsidP="00CA3EAD">
      <w:pPr>
        <w:spacing w:before="40" w:after="40" w:line="280" w:lineRule="exact"/>
        <w:jc w:val="both"/>
        <w:rPr>
          <w:rFonts w:ascii="Times New Roman" w:hAnsi="Times New Roman" w:cs="Times New Roman"/>
          <w:b/>
          <w:bCs/>
          <w:sz w:val="28"/>
          <w:szCs w:val="28"/>
        </w:rPr>
      </w:pPr>
      <w:r w:rsidRPr="002A0B60">
        <w:rPr>
          <w:rFonts w:ascii="Times New Roman" w:hAnsi="Times New Roman" w:cs="Times New Roman"/>
          <w:b/>
          <w:bCs/>
          <w:sz w:val="28"/>
          <w:szCs w:val="28"/>
        </w:rPr>
        <w:t>I. YÊU CẦU CẦN ĐẠT</w:t>
      </w:r>
    </w:p>
    <w:p w14:paraId="0D1CFD17" w14:textId="77777777" w:rsidR="00CA3EAD" w:rsidRPr="002A0B60" w:rsidRDefault="00CA3EAD" w:rsidP="00CA3EAD">
      <w:pPr>
        <w:tabs>
          <w:tab w:val="left" w:pos="567"/>
          <w:tab w:val="left" w:pos="709"/>
        </w:tabs>
        <w:spacing w:before="40" w:after="40" w:line="300" w:lineRule="exact"/>
        <w:jc w:val="both"/>
        <w:rPr>
          <w:rFonts w:ascii="Times New Roman" w:hAnsi="Times New Roman" w:cs="Times New Roman"/>
          <w:b/>
          <w:bCs/>
          <w:sz w:val="28"/>
          <w:szCs w:val="28"/>
        </w:rPr>
      </w:pPr>
      <w:r w:rsidRPr="002A0B60">
        <w:rPr>
          <w:rFonts w:ascii="Times New Roman" w:hAnsi="Times New Roman" w:cs="Times New Roman"/>
          <w:b/>
          <w:bCs/>
          <w:sz w:val="28"/>
          <w:szCs w:val="28"/>
        </w:rPr>
        <w:t>1.Năng lực mĩ thuật</w:t>
      </w:r>
    </w:p>
    <w:p w14:paraId="2C262503" w14:textId="77777777" w:rsidR="00CA3EAD" w:rsidRPr="002A0B60" w:rsidRDefault="00CA3EAD" w:rsidP="00CA3EAD">
      <w:pPr>
        <w:pStyle w:val="ListParagraph"/>
        <w:tabs>
          <w:tab w:val="left" w:pos="567"/>
          <w:tab w:val="left" w:pos="709"/>
        </w:tabs>
        <w:spacing w:before="40" w:after="40" w:line="300" w:lineRule="exact"/>
        <w:rPr>
          <w:b/>
          <w:bCs/>
          <w:sz w:val="28"/>
          <w:szCs w:val="28"/>
        </w:rPr>
      </w:pPr>
      <w:r w:rsidRPr="002A0B60">
        <w:rPr>
          <w:i/>
          <w:iCs/>
          <w:sz w:val="28"/>
          <w:szCs w:val="28"/>
        </w:rPr>
        <w:t>Bài học giúp học sinh đạt được một số yêu cầu sau:</w:t>
      </w:r>
    </w:p>
    <w:p w14:paraId="4E66ACC5" w14:textId="77777777" w:rsidR="00CA3EAD" w:rsidRPr="002A0B60" w:rsidRDefault="00CA3EAD" w:rsidP="00CA3EAD">
      <w:pPr>
        <w:spacing w:before="40" w:after="40" w:line="300" w:lineRule="exact"/>
        <w:jc w:val="both"/>
        <w:rPr>
          <w:rFonts w:ascii="Times New Roman" w:hAnsi="Times New Roman" w:cs="Times New Roman"/>
          <w:sz w:val="28"/>
          <w:szCs w:val="28"/>
          <w:shd w:val="clear" w:color="auto" w:fill="FFFFFF"/>
        </w:rPr>
      </w:pPr>
      <w:r w:rsidRPr="002A0B60">
        <w:rPr>
          <w:rFonts w:ascii="Times New Roman" w:hAnsi="Times New Roman" w:cs="Times New Roman"/>
          <w:sz w:val="28"/>
          <w:szCs w:val="28"/>
        </w:rPr>
        <w:t xml:space="preserve">– Nêu được </w:t>
      </w:r>
      <w:r w:rsidRPr="002A0B60">
        <w:rPr>
          <w:rFonts w:ascii="Times New Roman" w:hAnsi="Times New Roman" w:cs="Times New Roman"/>
          <w:sz w:val="28"/>
          <w:szCs w:val="28"/>
          <w:shd w:val="clear" w:color="auto" w:fill="FFFFFF"/>
        </w:rPr>
        <w:t>đặc điểm hình dạng, màu sắc của một số loài sinh vật biển.</w:t>
      </w:r>
    </w:p>
    <w:p w14:paraId="53FEE2BF" w14:textId="77777777" w:rsidR="00CA3EAD" w:rsidRPr="002A0B60" w:rsidRDefault="00CA3EAD" w:rsidP="00CA3EAD">
      <w:pPr>
        <w:spacing w:before="40" w:after="40" w:line="300" w:lineRule="exact"/>
        <w:jc w:val="both"/>
        <w:rPr>
          <w:rFonts w:ascii="Times New Roman" w:hAnsi="Times New Roman" w:cs="Times New Roman"/>
          <w:bCs/>
          <w:sz w:val="28"/>
          <w:szCs w:val="28"/>
          <w:lang w:val="en"/>
        </w:rPr>
      </w:pPr>
      <w:r w:rsidRPr="002A0B60">
        <w:rPr>
          <w:rFonts w:ascii="Times New Roman" w:hAnsi="Times New Roman" w:cs="Times New Roman"/>
          <w:sz w:val="28"/>
          <w:szCs w:val="28"/>
        </w:rPr>
        <w:t xml:space="preserve">– Sử dụng được chấm, nét, màu sắc, đậm nhạt, chất cảm,… và vật liệu, chất liệu, hình thức thực hành khác nhau để sáng tạo sản phẩm có hình ảnh chính, hình ảnh phụ. </w:t>
      </w:r>
    </w:p>
    <w:p w14:paraId="744DA9C7" w14:textId="77777777" w:rsidR="00CA3EAD" w:rsidRPr="002A0B60" w:rsidRDefault="00CA3EAD" w:rsidP="00CA3EAD">
      <w:pPr>
        <w:autoSpaceDE w:val="0"/>
        <w:autoSpaceDN w:val="0"/>
        <w:adjustRightInd w:val="0"/>
        <w:spacing w:before="40" w:after="40" w:line="300" w:lineRule="exact"/>
        <w:jc w:val="both"/>
        <w:rPr>
          <w:rFonts w:ascii="Times New Roman" w:hAnsi="Times New Roman" w:cs="Times New Roman"/>
          <w:b/>
          <w:bCs/>
          <w:iCs/>
          <w:sz w:val="28"/>
          <w:szCs w:val="28"/>
          <w:lang w:val="en"/>
        </w:rPr>
      </w:pPr>
      <w:r w:rsidRPr="002A0B60">
        <w:rPr>
          <w:rFonts w:ascii="Times New Roman" w:hAnsi="Times New Roman" w:cs="Times New Roman"/>
          <w:sz w:val="28"/>
          <w:szCs w:val="28"/>
          <w:lang w:val="vi-VN"/>
        </w:rPr>
        <w:t xml:space="preserve">– </w:t>
      </w:r>
      <w:r w:rsidRPr="002A0B60">
        <w:rPr>
          <w:rFonts w:ascii="Times New Roman" w:hAnsi="Times New Roman" w:cs="Times New Roman"/>
          <w:bCs/>
          <w:sz w:val="28"/>
          <w:szCs w:val="28"/>
          <w:lang w:val="en"/>
        </w:rPr>
        <w:t xml:space="preserve">Trưng bày, giới thiệu được sản phẩm và trao đổi, chia sẻ cảm nhận </w:t>
      </w:r>
      <w:r w:rsidRPr="002A0B60">
        <w:rPr>
          <w:rFonts w:ascii="Times New Roman" w:hAnsi="Times New Roman" w:cs="Times New Roman"/>
          <w:sz w:val="28"/>
          <w:szCs w:val="28"/>
          <w:lang w:val="en"/>
        </w:rPr>
        <w:t>về sản phẩm của mình, của bạn.</w:t>
      </w:r>
    </w:p>
    <w:p w14:paraId="627722D0" w14:textId="77777777" w:rsidR="00CA3EAD" w:rsidRPr="002A0B60" w:rsidRDefault="00CA3EAD" w:rsidP="00CA3EAD">
      <w:pPr>
        <w:autoSpaceDE w:val="0"/>
        <w:autoSpaceDN w:val="0"/>
        <w:adjustRightInd w:val="0"/>
        <w:spacing w:before="40" w:after="40" w:line="300" w:lineRule="exact"/>
        <w:jc w:val="both"/>
        <w:rPr>
          <w:rFonts w:ascii="Times New Roman" w:hAnsi="Times New Roman" w:cs="Times New Roman"/>
          <w:b/>
          <w:bCs/>
          <w:iCs/>
          <w:sz w:val="28"/>
          <w:szCs w:val="28"/>
          <w:lang w:val="en"/>
        </w:rPr>
      </w:pPr>
      <w:r w:rsidRPr="002A0B60">
        <w:rPr>
          <w:rFonts w:ascii="Times New Roman" w:hAnsi="Times New Roman" w:cs="Times New Roman"/>
          <w:b/>
          <w:bCs/>
          <w:iCs/>
          <w:sz w:val="28"/>
          <w:szCs w:val="28"/>
          <w:lang w:val="en"/>
        </w:rPr>
        <w:t>2. Năng lực chung và năng lực đặc thù khác</w:t>
      </w:r>
    </w:p>
    <w:p w14:paraId="0F7F7895" w14:textId="77777777" w:rsidR="00CA3EAD" w:rsidRPr="002A0B60" w:rsidRDefault="00CA3EAD" w:rsidP="00CA3EAD">
      <w:pPr>
        <w:spacing w:before="40" w:after="40" w:line="300" w:lineRule="exact"/>
        <w:ind w:firstLine="709"/>
        <w:jc w:val="both"/>
        <w:rPr>
          <w:rFonts w:ascii="Times New Roman" w:hAnsi="Times New Roman" w:cs="Times New Roman"/>
          <w:i/>
          <w:iCs/>
          <w:sz w:val="28"/>
          <w:szCs w:val="28"/>
          <w:lang w:val="en"/>
        </w:rPr>
      </w:pPr>
      <w:r w:rsidRPr="002A0B60">
        <w:rPr>
          <w:rFonts w:ascii="Times New Roman" w:hAnsi="Times New Roman" w:cs="Times New Roman"/>
          <w:sz w:val="28"/>
          <w:szCs w:val="28"/>
          <w:lang w:val="en"/>
        </w:rPr>
        <w:t xml:space="preserve">HS có cơ hội hình thành, phát triển năng lực chung và một số năng lực đặc thù khác thông qua việc: </w:t>
      </w:r>
      <w:r w:rsidRPr="002A0B60">
        <w:rPr>
          <w:rFonts w:ascii="Times New Roman" w:hAnsi="Times New Roman" w:cs="Times New Roman"/>
          <w:i/>
          <w:iCs/>
          <w:sz w:val="28"/>
          <w:szCs w:val="28"/>
          <w:lang w:val="en"/>
        </w:rPr>
        <w:t>Trao đổi, chia sẻ; tìm hiểu đặc điểm hình dạng, màu sắc của sinh vật biển và sự khéo léo sử dụng vật liệu chất liệu tạo sản phẩm; …</w:t>
      </w:r>
    </w:p>
    <w:p w14:paraId="284198A3" w14:textId="77777777" w:rsidR="00CA3EAD" w:rsidRPr="002A0B60" w:rsidRDefault="00CA3EAD" w:rsidP="00CA3EAD">
      <w:pPr>
        <w:autoSpaceDE w:val="0"/>
        <w:autoSpaceDN w:val="0"/>
        <w:adjustRightInd w:val="0"/>
        <w:spacing w:before="40" w:after="40" w:line="300" w:lineRule="exact"/>
        <w:jc w:val="both"/>
        <w:rPr>
          <w:rFonts w:ascii="Times New Roman" w:hAnsi="Times New Roman" w:cs="Times New Roman"/>
          <w:b/>
          <w:bCs/>
          <w:iCs/>
          <w:sz w:val="28"/>
          <w:szCs w:val="28"/>
          <w:lang w:val="en"/>
        </w:rPr>
      </w:pPr>
      <w:r w:rsidRPr="002A0B60">
        <w:rPr>
          <w:rFonts w:ascii="Times New Roman" w:hAnsi="Times New Roman" w:cs="Times New Roman"/>
          <w:b/>
          <w:bCs/>
          <w:iCs/>
          <w:sz w:val="28"/>
          <w:szCs w:val="28"/>
          <w:lang w:val="en"/>
        </w:rPr>
        <w:t>3. Phẩm chất</w:t>
      </w:r>
    </w:p>
    <w:p w14:paraId="77897B01" w14:textId="77777777" w:rsidR="00CA3EAD" w:rsidRPr="002A0B60" w:rsidRDefault="00CA3EAD" w:rsidP="00CA3EAD">
      <w:pPr>
        <w:spacing w:before="40" w:after="40" w:line="300" w:lineRule="exact"/>
        <w:jc w:val="both"/>
        <w:rPr>
          <w:rFonts w:ascii="Times New Roman" w:hAnsi="Times New Roman" w:cs="Times New Roman"/>
          <w:i/>
          <w:iCs/>
          <w:sz w:val="28"/>
          <w:szCs w:val="28"/>
          <w:lang w:val="en"/>
        </w:rPr>
      </w:pPr>
      <w:r w:rsidRPr="002A0B60">
        <w:rPr>
          <w:rFonts w:ascii="Times New Roman" w:hAnsi="Times New Roman" w:cs="Times New Roman"/>
          <w:sz w:val="28"/>
          <w:szCs w:val="28"/>
          <w:lang w:val="en"/>
        </w:rPr>
        <w:t xml:space="preserve">Bài học góp phần hình thành, phát triển ở HS đức tính chăm chỉ, lòng nhân ái, ý thức trách nhiệm… như: </w:t>
      </w:r>
      <w:r w:rsidRPr="002A0B60">
        <w:rPr>
          <w:rFonts w:ascii="Times New Roman" w:hAnsi="Times New Roman" w:cs="Times New Roman"/>
          <w:i/>
          <w:iCs/>
          <w:sz w:val="28"/>
          <w:szCs w:val="28"/>
          <w:lang w:val="en"/>
        </w:rPr>
        <w:t>Chuẩn bị đồ dùng, họa phẩm;</w:t>
      </w:r>
      <w:r w:rsidRPr="002A0B60">
        <w:rPr>
          <w:rFonts w:ascii="Times New Roman" w:hAnsi="Times New Roman" w:cs="Times New Roman"/>
          <w:sz w:val="28"/>
          <w:szCs w:val="28"/>
          <w:lang w:val="en"/>
        </w:rPr>
        <w:t xml:space="preserve"> </w:t>
      </w:r>
      <w:r w:rsidRPr="002A0B60">
        <w:rPr>
          <w:rFonts w:ascii="Times New Roman" w:hAnsi="Times New Roman" w:cs="Times New Roman"/>
          <w:i/>
          <w:iCs/>
          <w:sz w:val="28"/>
          <w:szCs w:val="28"/>
          <w:lang w:val="en"/>
        </w:rPr>
        <w:t>tôn trọng sản phẩm sáng tạo của bạn bè và người khác; giữ vệ sinh trong và sau khi thực hành…</w:t>
      </w:r>
    </w:p>
    <w:p w14:paraId="7040D4BD" w14:textId="77777777" w:rsidR="00CA3EAD" w:rsidRPr="002A0B60" w:rsidRDefault="00CA3EAD" w:rsidP="00CA3EAD">
      <w:pPr>
        <w:spacing w:before="40" w:after="40" w:line="300" w:lineRule="exact"/>
        <w:jc w:val="both"/>
        <w:rPr>
          <w:rFonts w:ascii="Times New Roman" w:eastAsia="Times New Roman" w:hAnsi="Times New Roman" w:cs="Times New Roman"/>
          <w:b/>
          <w:sz w:val="28"/>
          <w:szCs w:val="28"/>
          <w:lang w:eastAsia="vi-VN"/>
        </w:rPr>
      </w:pPr>
      <w:r w:rsidRPr="002A0B60">
        <w:rPr>
          <w:rFonts w:ascii="Times New Roman" w:eastAsia="Times New Roman" w:hAnsi="Times New Roman" w:cs="Times New Roman"/>
          <w:b/>
          <w:sz w:val="28"/>
          <w:szCs w:val="28"/>
          <w:lang w:eastAsia="vi-VN"/>
        </w:rPr>
        <w:t>II. CHUẨN BỊ CỦA HỌC SINH VÀ GIÁO VIÊN</w:t>
      </w:r>
    </w:p>
    <w:p w14:paraId="022E4EC6" w14:textId="77777777" w:rsidR="00CA3EAD" w:rsidRPr="002A0B60" w:rsidRDefault="00CA3EAD" w:rsidP="00CA3EAD">
      <w:pPr>
        <w:autoSpaceDE w:val="0"/>
        <w:autoSpaceDN w:val="0"/>
        <w:adjustRightInd w:val="0"/>
        <w:spacing w:before="40" w:after="40" w:line="300" w:lineRule="exact"/>
        <w:jc w:val="both"/>
        <w:rPr>
          <w:rFonts w:ascii="Times New Roman" w:hAnsi="Times New Roman" w:cs="Times New Roman"/>
          <w:sz w:val="28"/>
          <w:szCs w:val="28"/>
        </w:rPr>
      </w:pPr>
      <w:r w:rsidRPr="002A0B60">
        <w:rPr>
          <w:rFonts w:ascii="Times New Roman" w:hAnsi="Times New Roman" w:cs="Times New Roman"/>
          <w:sz w:val="28"/>
          <w:szCs w:val="28"/>
        </w:rPr>
        <w:t>Vở thực hành;</w:t>
      </w:r>
      <w:r w:rsidRPr="002A0B60">
        <w:rPr>
          <w:rFonts w:ascii="Times New Roman" w:hAnsi="Times New Roman" w:cs="Times New Roman"/>
          <w:sz w:val="28"/>
          <w:szCs w:val="28"/>
          <w:lang w:val="es-ES"/>
        </w:rPr>
        <w:t xml:space="preserve"> màu, bút chì, kéo, hồ dán, giấy màu, đất nặn, bìa giấy/bìa carton,...</w:t>
      </w:r>
    </w:p>
    <w:p w14:paraId="4590BC00" w14:textId="77777777" w:rsidR="00CA3EAD" w:rsidRPr="002A0B60" w:rsidRDefault="00CA3EAD" w:rsidP="00CA3EAD">
      <w:pPr>
        <w:autoSpaceDE w:val="0"/>
        <w:autoSpaceDN w:val="0"/>
        <w:adjustRightInd w:val="0"/>
        <w:spacing w:before="40" w:after="40" w:line="300" w:lineRule="exact"/>
        <w:jc w:val="both"/>
        <w:rPr>
          <w:rFonts w:ascii="Times New Roman" w:eastAsia="Times New Roman" w:hAnsi="Times New Roman" w:cs="Times New Roman"/>
          <w:b/>
          <w:sz w:val="28"/>
          <w:szCs w:val="28"/>
          <w:lang w:eastAsia="vi-VN"/>
        </w:rPr>
      </w:pPr>
      <w:r w:rsidRPr="002A0B60">
        <w:rPr>
          <w:rFonts w:ascii="Times New Roman" w:eastAsia="Times New Roman" w:hAnsi="Times New Roman" w:cs="Times New Roman"/>
          <w:b/>
          <w:sz w:val="28"/>
          <w:szCs w:val="28"/>
          <w:lang w:eastAsia="vi-VN"/>
        </w:rPr>
        <w:t>III. CÁC HOẠT ĐỘNG DẠY HỌC CHỦ YẾU</w:t>
      </w:r>
    </w:p>
    <w:p w14:paraId="5C891D13" w14:textId="77777777" w:rsidR="00CA3EAD" w:rsidRPr="002A0B60" w:rsidRDefault="00CA3EAD" w:rsidP="00CA3EAD">
      <w:pPr>
        <w:autoSpaceDE w:val="0"/>
        <w:autoSpaceDN w:val="0"/>
        <w:adjustRightInd w:val="0"/>
        <w:spacing w:before="40" w:after="40" w:line="300" w:lineRule="exact"/>
        <w:jc w:val="both"/>
        <w:rPr>
          <w:rFonts w:ascii="Times New Roman" w:eastAsia="Times New Roman" w:hAnsi="Times New Roman" w:cs="Times New Roman"/>
          <w:b/>
          <w:sz w:val="28"/>
          <w:szCs w:val="28"/>
          <w:lang w:eastAsia="vi-VN"/>
        </w:rPr>
      </w:pPr>
      <w:r w:rsidRPr="002A0B60">
        <w:rPr>
          <w:rFonts w:ascii="Times New Roman" w:eastAsia="Times New Roman" w:hAnsi="Times New Roman" w:cs="Times New Roman"/>
          <w:b/>
          <w:sz w:val="28"/>
          <w:szCs w:val="28"/>
          <w:lang w:eastAsia="vi-VN"/>
        </w:rPr>
        <w:t xml:space="preserve">                                                     Tiết 1 </w:t>
      </w:r>
    </w:p>
    <w:tbl>
      <w:tblPr>
        <w:tblStyle w:val="TableGrid"/>
        <w:tblW w:w="10345" w:type="dxa"/>
        <w:tblLook w:val="04A0" w:firstRow="1" w:lastRow="0" w:firstColumn="1" w:lastColumn="0" w:noHBand="0" w:noVBand="1"/>
      </w:tblPr>
      <w:tblGrid>
        <w:gridCol w:w="5697"/>
        <w:gridCol w:w="4648"/>
      </w:tblGrid>
      <w:tr w:rsidR="00CA3EAD" w:rsidRPr="002A0B60" w14:paraId="4B304582" w14:textId="77777777" w:rsidTr="00376251">
        <w:tc>
          <w:tcPr>
            <w:tcW w:w="5697" w:type="dxa"/>
          </w:tcPr>
          <w:p w14:paraId="132D40EA" w14:textId="77777777" w:rsidR="00CA3EAD" w:rsidRPr="002A0B60" w:rsidRDefault="00CA3EAD" w:rsidP="00376251">
            <w:pPr>
              <w:jc w:val="center"/>
              <w:rPr>
                <w:rFonts w:ascii="Times New Roman" w:eastAsia="Times New Roman" w:hAnsi="Times New Roman" w:cs="Times New Roman"/>
                <w:b/>
                <w:sz w:val="28"/>
                <w:szCs w:val="28"/>
                <w:lang w:val="en" w:eastAsia="vi-VN"/>
              </w:rPr>
            </w:pPr>
            <w:r w:rsidRPr="002A0B60">
              <w:rPr>
                <w:rFonts w:ascii="Times New Roman" w:eastAsia="Times New Roman" w:hAnsi="Times New Roman" w:cs="Times New Roman"/>
                <w:b/>
                <w:sz w:val="28"/>
                <w:szCs w:val="28"/>
                <w:lang w:val="en" w:eastAsia="vi-VN"/>
              </w:rPr>
              <w:t>Hoạt động của GV</w:t>
            </w:r>
          </w:p>
        </w:tc>
        <w:tc>
          <w:tcPr>
            <w:tcW w:w="4648" w:type="dxa"/>
          </w:tcPr>
          <w:p w14:paraId="4A2010C6" w14:textId="77777777" w:rsidR="00CA3EAD" w:rsidRPr="002A0B60" w:rsidRDefault="00CA3EAD" w:rsidP="00376251">
            <w:pPr>
              <w:jc w:val="center"/>
              <w:rPr>
                <w:rFonts w:ascii="Times New Roman" w:eastAsia="Times New Roman" w:hAnsi="Times New Roman" w:cs="Times New Roman"/>
                <w:b/>
                <w:sz w:val="28"/>
                <w:szCs w:val="28"/>
                <w:lang w:val="en" w:eastAsia="vi-VN"/>
              </w:rPr>
            </w:pPr>
            <w:r w:rsidRPr="002A0B60">
              <w:rPr>
                <w:rFonts w:ascii="Times New Roman" w:eastAsia="Times New Roman" w:hAnsi="Times New Roman" w:cs="Times New Roman"/>
                <w:b/>
                <w:sz w:val="28"/>
                <w:szCs w:val="28"/>
                <w:lang w:val="en" w:eastAsia="vi-VN"/>
              </w:rPr>
              <w:t>Hoạt động của HS</w:t>
            </w:r>
          </w:p>
        </w:tc>
      </w:tr>
      <w:tr w:rsidR="00CA3EAD" w:rsidRPr="002A0B60" w14:paraId="6B659346" w14:textId="77777777" w:rsidTr="00376251">
        <w:tc>
          <w:tcPr>
            <w:tcW w:w="10345" w:type="dxa"/>
            <w:gridSpan w:val="2"/>
          </w:tcPr>
          <w:p w14:paraId="15E7744E" w14:textId="77777777" w:rsidR="00CA3EAD" w:rsidRPr="002A0B60" w:rsidRDefault="00CA3EAD" w:rsidP="00376251">
            <w:pPr>
              <w:rPr>
                <w:rFonts w:ascii="Times New Roman" w:eastAsia="Times New Roman" w:hAnsi="Times New Roman" w:cs="Times New Roman"/>
                <w:b/>
                <w:sz w:val="28"/>
                <w:szCs w:val="28"/>
                <w:lang w:val="en" w:eastAsia="vi-VN"/>
              </w:rPr>
            </w:pPr>
            <w:r w:rsidRPr="002A0B60">
              <w:rPr>
                <w:rFonts w:ascii="Times New Roman" w:eastAsia="Times New Roman" w:hAnsi="Times New Roman" w:cs="Times New Roman"/>
                <w:b/>
                <w:sz w:val="28"/>
                <w:szCs w:val="28"/>
                <w:lang w:val="en" w:eastAsia="vi-VN"/>
              </w:rPr>
              <w:t>Hoạt động mở đầu  (5p)</w:t>
            </w:r>
          </w:p>
        </w:tc>
      </w:tr>
      <w:tr w:rsidR="00CA3EAD" w:rsidRPr="002A0B60" w14:paraId="22BF86E3" w14:textId="77777777" w:rsidTr="00376251">
        <w:tc>
          <w:tcPr>
            <w:tcW w:w="5697" w:type="dxa"/>
          </w:tcPr>
          <w:p w14:paraId="32CFD473" w14:textId="77777777" w:rsidR="00CA3EAD" w:rsidRPr="002A0B60" w:rsidRDefault="00CA3EAD" w:rsidP="00376251">
            <w:pPr>
              <w:jc w:val="both"/>
              <w:rPr>
                <w:rFonts w:ascii="Times New Roman" w:hAnsi="Times New Roman" w:cs="Times New Roman"/>
                <w:sz w:val="28"/>
                <w:szCs w:val="28"/>
              </w:rPr>
            </w:pPr>
            <w:r w:rsidRPr="002A0B60">
              <w:rPr>
                <w:rFonts w:ascii="Times New Roman" w:hAnsi="Times New Roman" w:cs="Times New Roman"/>
                <w:sz w:val="28"/>
                <w:szCs w:val="28"/>
              </w:rPr>
              <w:t>Trò chơi “Bạn có biết”</w:t>
            </w:r>
          </w:p>
          <w:p w14:paraId="6A160888" w14:textId="77777777" w:rsidR="00CA3EAD" w:rsidRPr="002A0B60" w:rsidRDefault="00CA3EAD" w:rsidP="00376251">
            <w:pPr>
              <w:spacing w:before="40" w:after="40" w:line="300" w:lineRule="exact"/>
              <w:jc w:val="both"/>
              <w:rPr>
                <w:rFonts w:ascii="Times New Roman" w:hAnsi="Times New Roman" w:cs="Times New Roman"/>
                <w:sz w:val="28"/>
                <w:szCs w:val="28"/>
              </w:rPr>
            </w:pPr>
            <w:r w:rsidRPr="002A0B60">
              <w:rPr>
                <w:rFonts w:ascii="Times New Roman" w:hAnsi="Times New Roman" w:cs="Times New Roman"/>
                <w:sz w:val="28"/>
                <w:szCs w:val="28"/>
              </w:rPr>
              <w:t xml:space="preserve">- GV tổ chức HS quan sát hình ảnh một số loài sinh vật biển, kết hợp sử dụng câu đố (có đáp án) và hướng dẫn, tổ chức HS tham gia giải câu đố, tìm đáp án.  </w:t>
            </w:r>
          </w:p>
          <w:p w14:paraId="6A52318E" w14:textId="77777777" w:rsidR="00CA3EAD" w:rsidRPr="002A0B60" w:rsidRDefault="00CA3EAD" w:rsidP="00376251">
            <w:pPr>
              <w:jc w:val="both"/>
              <w:rPr>
                <w:rFonts w:ascii="Times New Roman" w:hAnsi="Times New Roman" w:cs="Times New Roman"/>
                <w:sz w:val="28"/>
                <w:szCs w:val="28"/>
              </w:rPr>
            </w:pPr>
            <w:r w:rsidRPr="002A0B60">
              <w:rPr>
                <w:rFonts w:ascii="Times New Roman" w:hAnsi="Times New Roman" w:cs="Times New Roman"/>
                <w:sz w:val="28"/>
                <w:szCs w:val="28"/>
              </w:rPr>
              <w:t>- GV nhận xét, đánh giá kết quả họat động, chốt kiến thức và giới thiệu HS nội dung bài học</w:t>
            </w:r>
          </w:p>
        </w:tc>
        <w:tc>
          <w:tcPr>
            <w:tcW w:w="4648" w:type="dxa"/>
          </w:tcPr>
          <w:p w14:paraId="6E4400DB" w14:textId="77777777" w:rsidR="00CA3EAD" w:rsidRPr="002A0B60" w:rsidRDefault="00CA3EAD" w:rsidP="00376251">
            <w:pPr>
              <w:rPr>
                <w:rFonts w:ascii="Times New Roman" w:eastAsia="Times New Roman" w:hAnsi="Times New Roman" w:cs="Times New Roman"/>
                <w:bCs/>
                <w:sz w:val="28"/>
                <w:szCs w:val="28"/>
                <w:lang w:val="en" w:eastAsia="vi-VN"/>
              </w:rPr>
            </w:pPr>
            <w:r w:rsidRPr="002A0B60">
              <w:rPr>
                <w:rFonts w:ascii="Times New Roman" w:eastAsia="Times New Roman" w:hAnsi="Times New Roman" w:cs="Times New Roman"/>
                <w:bCs/>
                <w:sz w:val="28"/>
                <w:szCs w:val="28"/>
                <w:lang w:val="en" w:eastAsia="vi-VN"/>
              </w:rPr>
              <w:t>- Hs tham gia</w:t>
            </w:r>
            <w:r>
              <w:rPr>
                <w:rFonts w:ascii="Times New Roman" w:eastAsia="Times New Roman" w:hAnsi="Times New Roman" w:cs="Times New Roman"/>
                <w:bCs/>
                <w:sz w:val="28"/>
                <w:szCs w:val="28"/>
                <w:lang w:val="en" w:eastAsia="vi-VN"/>
              </w:rPr>
              <w:t xml:space="preserve"> chơi trò chơi</w:t>
            </w:r>
          </w:p>
          <w:p w14:paraId="41E1BD75" w14:textId="77777777" w:rsidR="00CA3EAD" w:rsidRDefault="00CA3EAD" w:rsidP="00376251">
            <w:pPr>
              <w:rPr>
                <w:rFonts w:ascii="Times New Roman" w:eastAsia="Times New Roman" w:hAnsi="Times New Roman" w:cs="Times New Roman"/>
                <w:bCs/>
                <w:sz w:val="28"/>
                <w:szCs w:val="28"/>
                <w:lang w:val="en" w:eastAsia="vi-VN"/>
              </w:rPr>
            </w:pPr>
            <w:r>
              <w:rPr>
                <w:rFonts w:ascii="Times New Roman" w:eastAsia="Times New Roman" w:hAnsi="Times New Roman" w:cs="Times New Roman"/>
                <w:bCs/>
                <w:sz w:val="28"/>
                <w:szCs w:val="28"/>
                <w:lang w:val="en" w:eastAsia="vi-VN"/>
              </w:rPr>
              <w:t>- Hs quan sát</w:t>
            </w:r>
          </w:p>
          <w:p w14:paraId="0C2DFA90" w14:textId="77777777" w:rsidR="00CA3EAD" w:rsidRPr="002A0B60" w:rsidRDefault="00CA3EAD" w:rsidP="00376251">
            <w:pPr>
              <w:rPr>
                <w:rFonts w:ascii="Times New Roman" w:eastAsia="Times New Roman" w:hAnsi="Times New Roman" w:cs="Times New Roman"/>
                <w:sz w:val="28"/>
                <w:szCs w:val="28"/>
                <w:lang w:val="en" w:eastAsia="vi-VN"/>
              </w:rPr>
            </w:pPr>
          </w:p>
          <w:p w14:paraId="5AF21D9C" w14:textId="77777777" w:rsidR="00CA3EAD" w:rsidRDefault="00CA3EAD" w:rsidP="00376251">
            <w:pPr>
              <w:rPr>
                <w:rFonts w:ascii="Times New Roman" w:eastAsia="Times New Roman" w:hAnsi="Times New Roman" w:cs="Times New Roman"/>
                <w:bCs/>
                <w:sz w:val="28"/>
                <w:szCs w:val="28"/>
                <w:lang w:val="en" w:eastAsia="vi-VN"/>
              </w:rPr>
            </w:pPr>
          </w:p>
          <w:p w14:paraId="1566C576" w14:textId="77777777" w:rsidR="00CA3EAD" w:rsidRDefault="00CA3EAD" w:rsidP="00376251">
            <w:pPr>
              <w:rPr>
                <w:rFonts w:ascii="Times New Roman" w:eastAsia="Times New Roman" w:hAnsi="Times New Roman" w:cs="Times New Roman"/>
                <w:bCs/>
                <w:sz w:val="28"/>
                <w:szCs w:val="28"/>
                <w:lang w:val="en" w:eastAsia="vi-VN"/>
              </w:rPr>
            </w:pPr>
          </w:p>
          <w:p w14:paraId="22B206E7" w14:textId="77777777" w:rsidR="00CA3EAD" w:rsidRPr="002A0B60" w:rsidRDefault="00CA3EAD" w:rsidP="00376251">
            <w:pPr>
              <w:rPr>
                <w:rFonts w:ascii="Times New Roman" w:eastAsia="Times New Roman" w:hAnsi="Times New Roman" w:cs="Times New Roman"/>
                <w:sz w:val="28"/>
                <w:szCs w:val="28"/>
                <w:lang w:val="en" w:eastAsia="vi-VN"/>
              </w:rPr>
            </w:pPr>
            <w:r>
              <w:rPr>
                <w:rFonts w:ascii="Times New Roman" w:eastAsia="Times New Roman" w:hAnsi="Times New Roman" w:cs="Times New Roman"/>
                <w:sz w:val="28"/>
                <w:szCs w:val="28"/>
                <w:lang w:val="en" w:eastAsia="vi-VN"/>
              </w:rPr>
              <w:t>- Hs lắng nghe</w:t>
            </w:r>
          </w:p>
        </w:tc>
      </w:tr>
      <w:tr w:rsidR="00CA3EAD" w:rsidRPr="002A0B60" w14:paraId="1819813E" w14:textId="77777777" w:rsidTr="00376251">
        <w:tc>
          <w:tcPr>
            <w:tcW w:w="10345" w:type="dxa"/>
            <w:gridSpan w:val="2"/>
          </w:tcPr>
          <w:p w14:paraId="28A68A6F" w14:textId="77777777" w:rsidR="00CA3EAD" w:rsidRPr="002A0B60" w:rsidRDefault="00CA3EAD" w:rsidP="00376251">
            <w:pPr>
              <w:rPr>
                <w:rFonts w:ascii="Times New Roman" w:eastAsia="Times New Roman" w:hAnsi="Times New Roman" w:cs="Times New Roman"/>
                <w:b/>
                <w:sz w:val="28"/>
                <w:szCs w:val="28"/>
                <w:lang w:val="en" w:eastAsia="vi-VN"/>
              </w:rPr>
            </w:pPr>
            <w:r w:rsidRPr="002A0B60">
              <w:rPr>
                <w:rFonts w:ascii="Times New Roman" w:eastAsia="Times New Roman" w:hAnsi="Times New Roman" w:cs="Times New Roman"/>
                <w:b/>
                <w:sz w:val="28"/>
                <w:szCs w:val="28"/>
                <w:lang w:val="en" w:eastAsia="vi-VN"/>
              </w:rPr>
              <w:t>1. Hoạt động quan sát, nhận biết  (10p)</w:t>
            </w:r>
          </w:p>
        </w:tc>
      </w:tr>
      <w:tr w:rsidR="00CA3EAD" w:rsidRPr="002A0B60" w14:paraId="4679544B" w14:textId="77777777" w:rsidTr="00376251">
        <w:trPr>
          <w:trHeight w:val="800"/>
        </w:trPr>
        <w:tc>
          <w:tcPr>
            <w:tcW w:w="5697" w:type="dxa"/>
          </w:tcPr>
          <w:p w14:paraId="257FF4DA" w14:textId="77777777" w:rsidR="00CA3EAD" w:rsidRPr="002A0B60" w:rsidRDefault="00CA3EAD" w:rsidP="00376251">
            <w:pPr>
              <w:autoSpaceDE w:val="0"/>
              <w:autoSpaceDN w:val="0"/>
              <w:adjustRightInd w:val="0"/>
              <w:spacing w:before="40" w:after="40" w:line="300" w:lineRule="exact"/>
              <w:jc w:val="both"/>
              <w:rPr>
                <w:rFonts w:ascii="Times New Roman" w:hAnsi="Times New Roman" w:cs="Times New Roman"/>
                <w:sz w:val="28"/>
                <w:szCs w:val="28"/>
                <w:shd w:val="clear" w:color="auto" w:fill="FFFFFF"/>
              </w:rPr>
            </w:pPr>
            <w:r w:rsidRPr="002A0B60">
              <w:rPr>
                <w:rFonts w:ascii="Times New Roman" w:hAnsi="Times New Roman" w:cs="Times New Roman"/>
                <w:bCs/>
                <w:iCs/>
                <w:sz w:val="28"/>
                <w:szCs w:val="28"/>
              </w:rPr>
              <w:t>- Hình ảnh tr.44-sgk: GV t</w:t>
            </w:r>
            <w:r w:rsidRPr="002A0B60">
              <w:rPr>
                <w:rFonts w:ascii="Times New Roman" w:hAnsi="Times New Roman" w:cs="Times New Roman"/>
                <w:sz w:val="28"/>
                <w:szCs w:val="28"/>
              </w:rPr>
              <w:t xml:space="preserve">ổ chức HS quna sát, tìm hiểu </w:t>
            </w:r>
            <w:r w:rsidRPr="002A0B60">
              <w:rPr>
                <w:rFonts w:ascii="Times New Roman" w:hAnsi="Times New Roman" w:cs="Times New Roman"/>
                <w:sz w:val="28"/>
                <w:szCs w:val="28"/>
                <w:shd w:val="clear" w:color="auto" w:fill="FFFFFF"/>
              </w:rPr>
              <w:t>đặc điểm hình dạng, màu sắc của một số loài sinh vật biển thông qua các câu hỏi trong SGK.</w:t>
            </w:r>
          </w:p>
          <w:p w14:paraId="38E1140E" w14:textId="77777777" w:rsidR="00CA3EAD" w:rsidRPr="002A0B60" w:rsidRDefault="00CA3EAD" w:rsidP="00376251">
            <w:pPr>
              <w:spacing w:before="40" w:after="40" w:line="300" w:lineRule="exact"/>
              <w:jc w:val="both"/>
              <w:rPr>
                <w:rFonts w:ascii="Times New Roman" w:hAnsi="Times New Roman" w:cs="Times New Roman"/>
                <w:sz w:val="28"/>
                <w:szCs w:val="28"/>
              </w:rPr>
            </w:pPr>
            <w:r w:rsidRPr="002A0B60">
              <w:rPr>
                <w:rFonts w:ascii="Times New Roman" w:hAnsi="Times New Roman" w:cs="Times New Roman"/>
                <w:sz w:val="28"/>
                <w:szCs w:val="28"/>
                <w:shd w:val="clear" w:color="auto" w:fill="FFFFFF"/>
              </w:rPr>
              <w:lastRenderedPageBreak/>
              <w:t xml:space="preserve">- Hình tác phẩm, sản phẩm mĩ thuật tr.45-sgk: </w:t>
            </w:r>
            <w:r w:rsidRPr="002A0B60">
              <w:rPr>
                <w:rFonts w:ascii="Times New Roman" w:hAnsi="Times New Roman" w:cs="Times New Roman"/>
                <w:sz w:val="28"/>
                <w:szCs w:val="28"/>
              </w:rPr>
              <w:t>GV yêu cầu HS quan sát, trao đổi, thảo luận và trả lơi câu hỏi:</w:t>
            </w:r>
          </w:p>
          <w:p w14:paraId="2DCB3427" w14:textId="77777777" w:rsidR="00CA3EAD" w:rsidRPr="002A0B60" w:rsidRDefault="00CA3EAD" w:rsidP="00376251">
            <w:pPr>
              <w:spacing w:before="40" w:after="40" w:line="300" w:lineRule="exact"/>
              <w:jc w:val="both"/>
              <w:rPr>
                <w:rFonts w:ascii="Times New Roman" w:hAnsi="Times New Roman" w:cs="Times New Roman"/>
                <w:sz w:val="28"/>
                <w:szCs w:val="28"/>
              </w:rPr>
            </w:pPr>
            <w:r w:rsidRPr="002A0B60">
              <w:rPr>
                <w:rFonts w:ascii="Times New Roman" w:hAnsi="Times New Roman" w:cs="Times New Roman"/>
                <w:sz w:val="28"/>
                <w:szCs w:val="28"/>
              </w:rPr>
              <w:t>+ Hình ảnh nào là hình ảnh chính, phụ ở mỗi sản phẩm?</w:t>
            </w:r>
          </w:p>
          <w:p w14:paraId="679C988D" w14:textId="77777777" w:rsidR="00CA3EAD" w:rsidRPr="002A0B60" w:rsidRDefault="00CA3EAD" w:rsidP="00376251">
            <w:pPr>
              <w:spacing w:before="40" w:after="40" w:line="300" w:lineRule="exact"/>
              <w:jc w:val="both"/>
              <w:rPr>
                <w:rFonts w:ascii="Times New Roman" w:hAnsi="Times New Roman" w:cs="Times New Roman"/>
                <w:sz w:val="28"/>
                <w:szCs w:val="28"/>
              </w:rPr>
            </w:pPr>
            <w:r w:rsidRPr="002A0B60">
              <w:rPr>
                <w:rFonts w:ascii="Times New Roman" w:hAnsi="Times New Roman" w:cs="Times New Roman"/>
                <w:sz w:val="28"/>
                <w:szCs w:val="28"/>
              </w:rPr>
              <w:t xml:space="preserve">+ Kích thước hình ảnh và hình ảnh phụ? </w:t>
            </w:r>
          </w:p>
          <w:p w14:paraId="7D9557FF" w14:textId="77777777" w:rsidR="00CA3EAD" w:rsidRPr="002A0B60" w:rsidRDefault="00CA3EAD" w:rsidP="00376251">
            <w:pPr>
              <w:spacing w:before="40" w:after="40" w:line="300" w:lineRule="exact"/>
              <w:jc w:val="both"/>
              <w:rPr>
                <w:rFonts w:ascii="Times New Roman" w:hAnsi="Times New Roman" w:cs="Times New Roman"/>
                <w:sz w:val="28"/>
                <w:szCs w:val="28"/>
              </w:rPr>
            </w:pPr>
            <w:r w:rsidRPr="002A0B60">
              <w:rPr>
                <w:rFonts w:ascii="Times New Roman" w:hAnsi="Times New Roman" w:cs="Times New Roman"/>
                <w:sz w:val="28"/>
                <w:szCs w:val="28"/>
              </w:rPr>
              <w:t>+ Hình ảnh chính, phụ được sắp xếp ở vị trí nào trên sản phẩm?</w:t>
            </w:r>
          </w:p>
          <w:p w14:paraId="655DDEBA" w14:textId="77777777" w:rsidR="00CA3EAD" w:rsidRPr="002A0B60" w:rsidRDefault="00CA3EAD" w:rsidP="00376251">
            <w:pPr>
              <w:spacing w:before="40" w:after="40" w:line="300" w:lineRule="exact"/>
              <w:jc w:val="both"/>
              <w:rPr>
                <w:rFonts w:ascii="Times New Roman" w:hAnsi="Times New Roman" w:cs="Times New Roman"/>
                <w:sz w:val="28"/>
                <w:szCs w:val="28"/>
              </w:rPr>
            </w:pPr>
            <w:r w:rsidRPr="002A0B60">
              <w:rPr>
                <w:rFonts w:ascii="Times New Roman" w:hAnsi="Times New Roman" w:cs="Times New Roman"/>
                <w:sz w:val="28"/>
                <w:szCs w:val="28"/>
              </w:rPr>
              <w:t>+ Màu sắc của hình ảnh chính, phụ?</w:t>
            </w:r>
          </w:p>
          <w:p w14:paraId="5D36609B" w14:textId="77777777" w:rsidR="00CA3EAD" w:rsidRPr="002A0B60" w:rsidRDefault="00CA3EAD" w:rsidP="00376251">
            <w:pPr>
              <w:spacing w:before="40" w:after="40" w:line="300" w:lineRule="exact"/>
              <w:jc w:val="both"/>
              <w:rPr>
                <w:rFonts w:ascii="Times New Roman" w:hAnsi="Times New Roman" w:cs="Times New Roman"/>
                <w:sz w:val="28"/>
                <w:szCs w:val="28"/>
              </w:rPr>
            </w:pPr>
            <w:r w:rsidRPr="002A0B60">
              <w:rPr>
                <w:rFonts w:ascii="Times New Roman" w:hAnsi="Times New Roman" w:cs="Times New Roman"/>
                <w:sz w:val="28"/>
                <w:szCs w:val="28"/>
              </w:rPr>
              <w:t>+ Hình thức thể hiện của mỗi sản phẩm?</w:t>
            </w:r>
          </w:p>
          <w:p w14:paraId="0A250EC0" w14:textId="77777777" w:rsidR="00CA3EAD" w:rsidRPr="002A0B60" w:rsidRDefault="00CA3EAD" w:rsidP="00376251">
            <w:pPr>
              <w:jc w:val="both"/>
              <w:rPr>
                <w:rFonts w:ascii="Times New Roman" w:hAnsi="Times New Roman" w:cs="Times New Roman"/>
                <w:sz w:val="28"/>
                <w:szCs w:val="28"/>
              </w:rPr>
            </w:pPr>
            <w:r w:rsidRPr="002A0B60">
              <w:rPr>
                <w:rFonts w:ascii="Times New Roman" w:eastAsia="Times New Roman" w:hAnsi="Times New Roman" w:cs="Times New Roman"/>
                <w:sz w:val="28"/>
                <w:szCs w:val="28"/>
                <w:lang w:eastAsia="vi-VN"/>
              </w:rPr>
              <w:t xml:space="preserve">- Gv nhận xét nội dung trả lời, bổ sung của HS và giới thiệu rõ hơn về mỗi hình ảnh, sản phẩm, tác phẩm mĩ thuật, kết hợp chốt kiến thức, tóm tắt nội dung hoạt động; </w:t>
            </w:r>
          </w:p>
        </w:tc>
        <w:tc>
          <w:tcPr>
            <w:tcW w:w="4648" w:type="dxa"/>
          </w:tcPr>
          <w:p w14:paraId="4AB39991" w14:textId="77777777" w:rsidR="00CA3EAD" w:rsidRPr="002A0B60" w:rsidRDefault="00CA3EAD" w:rsidP="00376251">
            <w:pPr>
              <w:rPr>
                <w:rFonts w:ascii="Times New Roman" w:eastAsia="Times New Roman" w:hAnsi="Times New Roman" w:cs="Times New Roman"/>
                <w:bCs/>
                <w:sz w:val="28"/>
                <w:szCs w:val="28"/>
                <w:lang w:val="en" w:eastAsia="vi-VN"/>
              </w:rPr>
            </w:pPr>
            <w:r w:rsidRPr="002A0B60">
              <w:rPr>
                <w:rFonts w:ascii="Times New Roman" w:eastAsia="Times New Roman" w:hAnsi="Times New Roman" w:cs="Times New Roman"/>
                <w:bCs/>
                <w:sz w:val="28"/>
                <w:szCs w:val="28"/>
                <w:lang w:val="vi-VN" w:eastAsia="vi-VN"/>
              </w:rPr>
              <w:lastRenderedPageBreak/>
              <w:t xml:space="preserve">- </w:t>
            </w:r>
            <w:r w:rsidRPr="002A0B60">
              <w:rPr>
                <w:rFonts w:ascii="Times New Roman" w:eastAsia="Times New Roman" w:hAnsi="Times New Roman" w:cs="Times New Roman"/>
                <w:bCs/>
                <w:sz w:val="28"/>
                <w:szCs w:val="28"/>
                <w:lang w:val="en" w:eastAsia="vi-VN"/>
              </w:rPr>
              <w:t xml:space="preserve">HS quan sát </w:t>
            </w:r>
            <w:r>
              <w:rPr>
                <w:rFonts w:ascii="Times New Roman" w:eastAsia="Times New Roman" w:hAnsi="Times New Roman" w:cs="Times New Roman"/>
                <w:bCs/>
                <w:sz w:val="28"/>
                <w:szCs w:val="28"/>
                <w:lang w:val="en" w:eastAsia="vi-VN"/>
              </w:rPr>
              <w:t xml:space="preserve">, </w:t>
            </w:r>
            <w:r w:rsidRPr="002A0B60">
              <w:rPr>
                <w:rFonts w:ascii="Times New Roman" w:eastAsia="Times New Roman" w:hAnsi="Times New Roman" w:cs="Times New Roman"/>
                <w:bCs/>
                <w:sz w:val="28"/>
                <w:szCs w:val="28"/>
                <w:lang w:val="en" w:eastAsia="vi-VN"/>
              </w:rPr>
              <w:t>thảo luận và trả lời các câu hỏi</w:t>
            </w:r>
          </w:p>
          <w:p w14:paraId="671723E5" w14:textId="77777777" w:rsidR="00CA3EAD" w:rsidRPr="002A0B60" w:rsidRDefault="00CA3EAD" w:rsidP="00376251">
            <w:pPr>
              <w:rPr>
                <w:rFonts w:ascii="Times New Roman" w:eastAsia="Times New Roman" w:hAnsi="Times New Roman" w:cs="Times New Roman"/>
                <w:bCs/>
                <w:sz w:val="28"/>
                <w:szCs w:val="28"/>
                <w:lang w:val="en" w:eastAsia="vi-VN"/>
              </w:rPr>
            </w:pPr>
          </w:p>
          <w:p w14:paraId="7DC8E852" w14:textId="77777777" w:rsidR="00CA3EAD" w:rsidRPr="002A0B60" w:rsidRDefault="00CA3EAD" w:rsidP="00376251">
            <w:pPr>
              <w:rPr>
                <w:rFonts w:ascii="Times New Roman" w:eastAsia="Times New Roman" w:hAnsi="Times New Roman" w:cs="Times New Roman"/>
                <w:b/>
                <w:sz w:val="28"/>
                <w:szCs w:val="28"/>
                <w:lang w:val="en" w:eastAsia="vi-VN"/>
              </w:rPr>
            </w:pPr>
            <w:r w:rsidRPr="002A0B60">
              <w:rPr>
                <w:rFonts w:ascii="Times New Roman" w:eastAsia="Times New Roman" w:hAnsi="Times New Roman" w:cs="Times New Roman"/>
                <w:bCs/>
                <w:sz w:val="28"/>
                <w:szCs w:val="28"/>
                <w:lang w:val="en" w:eastAsia="vi-VN"/>
              </w:rPr>
              <w:t>- Nhận xét, bổ sung câu trả lời của bạn.</w:t>
            </w:r>
            <w:r w:rsidRPr="002A0B60">
              <w:rPr>
                <w:rFonts w:ascii="Times New Roman" w:eastAsia="Times New Roman" w:hAnsi="Times New Roman" w:cs="Times New Roman"/>
                <w:b/>
                <w:sz w:val="28"/>
                <w:szCs w:val="28"/>
                <w:lang w:val="en" w:eastAsia="vi-VN"/>
              </w:rPr>
              <w:t xml:space="preserve"> </w:t>
            </w:r>
          </w:p>
          <w:p w14:paraId="1F8593B8" w14:textId="77777777" w:rsidR="00CA3EAD" w:rsidRPr="002A0B60" w:rsidRDefault="00CA3EAD" w:rsidP="00376251">
            <w:pPr>
              <w:rPr>
                <w:rFonts w:ascii="Times New Roman" w:eastAsia="Times New Roman" w:hAnsi="Times New Roman" w:cs="Times New Roman"/>
                <w:b/>
                <w:bCs/>
                <w:sz w:val="28"/>
                <w:szCs w:val="28"/>
                <w:lang w:val="vi-VN" w:eastAsia="vi-VN"/>
              </w:rPr>
            </w:pPr>
          </w:p>
          <w:p w14:paraId="6280AC1E" w14:textId="77777777" w:rsidR="00CA3EAD" w:rsidRDefault="00CA3EAD" w:rsidP="00376251">
            <w:pPr>
              <w:rPr>
                <w:rFonts w:ascii="Times New Roman" w:eastAsia="Times New Roman" w:hAnsi="Times New Roman" w:cs="Times New Roman"/>
                <w:b/>
                <w:sz w:val="28"/>
                <w:szCs w:val="28"/>
                <w:lang w:val="en" w:eastAsia="vi-VN"/>
              </w:rPr>
            </w:pPr>
          </w:p>
          <w:p w14:paraId="7D57F687" w14:textId="77777777" w:rsidR="00CA3EAD" w:rsidRDefault="00CA3EAD" w:rsidP="00376251">
            <w:pPr>
              <w:rPr>
                <w:rFonts w:ascii="Times New Roman" w:eastAsia="Times New Roman" w:hAnsi="Times New Roman" w:cs="Times New Roman"/>
                <w:b/>
                <w:sz w:val="28"/>
                <w:szCs w:val="28"/>
                <w:lang w:val="en" w:eastAsia="vi-VN"/>
              </w:rPr>
            </w:pPr>
          </w:p>
          <w:p w14:paraId="32998E02" w14:textId="77777777" w:rsidR="00CA3EAD" w:rsidRDefault="00CA3EAD" w:rsidP="00376251">
            <w:pPr>
              <w:rPr>
                <w:rFonts w:ascii="Times New Roman" w:eastAsia="Times New Roman" w:hAnsi="Times New Roman" w:cs="Times New Roman"/>
                <w:b/>
                <w:sz w:val="28"/>
                <w:szCs w:val="28"/>
                <w:lang w:val="en" w:eastAsia="vi-VN"/>
              </w:rPr>
            </w:pPr>
          </w:p>
          <w:p w14:paraId="47E9AB08" w14:textId="77777777" w:rsidR="00CA3EAD" w:rsidRDefault="00CA3EAD" w:rsidP="00376251">
            <w:pPr>
              <w:rPr>
                <w:rFonts w:ascii="Times New Roman" w:eastAsia="Times New Roman" w:hAnsi="Times New Roman" w:cs="Times New Roman"/>
                <w:b/>
                <w:sz w:val="28"/>
                <w:szCs w:val="28"/>
                <w:lang w:val="en" w:eastAsia="vi-VN"/>
              </w:rPr>
            </w:pPr>
          </w:p>
          <w:p w14:paraId="6A53369C" w14:textId="77777777" w:rsidR="00CA3EAD" w:rsidRDefault="00CA3EAD" w:rsidP="00376251">
            <w:pPr>
              <w:rPr>
                <w:rFonts w:ascii="Times New Roman" w:eastAsia="Times New Roman" w:hAnsi="Times New Roman" w:cs="Times New Roman"/>
                <w:b/>
                <w:sz w:val="28"/>
                <w:szCs w:val="28"/>
                <w:lang w:val="en" w:eastAsia="vi-VN"/>
              </w:rPr>
            </w:pPr>
          </w:p>
          <w:p w14:paraId="1562DD4F" w14:textId="77777777" w:rsidR="00CA3EAD" w:rsidRDefault="00CA3EAD" w:rsidP="00376251">
            <w:pPr>
              <w:rPr>
                <w:rFonts w:ascii="Times New Roman" w:eastAsia="Times New Roman" w:hAnsi="Times New Roman" w:cs="Times New Roman"/>
                <w:b/>
                <w:sz w:val="28"/>
                <w:szCs w:val="28"/>
                <w:lang w:val="en" w:eastAsia="vi-VN"/>
              </w:rPr>
            </w:pPr>
          </w:p>
          <w:p w14:paraId="0CD0E2FD" w14:textId="77777777" w:rsidR="00CA3EAD" w:rsidRDefault="00CA3EAD" w:rsidP="00376251">
            <w:pPr>
              <w:rPr>
                <w:rFonts w:ascii="Times New Roman" w:eastAsia="Times New Roman" w:hAnsi="Times New Roman" w:cs="Times New Roman"/>
                <w:b/>
                <w:sz w:val="28"/>
                <w:szCs w:val="28"/>
                <w:lang w:val="en" w:eastAsia="vi-VN"/>
              </w:rPr>
            </w:pPr>
          </w:p>
          <w:p w14:paraId="44A0BBBB" w14:textId="77777777" w:rsidR="00CA3EAD" w:rsidRDefault="00CA3EAD" w:rsidP="00376251">
            <w:pPr>
              <w:rPr>
                <w:rFonts w:ascii="Times New Roman" w:eastAsia="Times New Roman" w:hAnsi="Times New Roman" w:cs="Times New Roman"/>
                <w:b/>
                <w:sz w:val="28"/>
                <w:szCs w:val="28"/>
                <w:lang w:val="en" w:eastAsia="vi-VN"/>
              </w:rPr>
            </w:pPr>
          </w:p>
          <w:p w14:paraId="654EDB22" w14:textId="77777777" w:rsidR="00CA3EAD" w:rsidRPr="002A0B60" w:rsidRDefault="00CA3EAD" w:rsidP="00376251">
            <w:pPr>
              <w:rPr>
                <w:rFonts w:ascii="Times New Roman" w:eastAsia="Times New Roman" w:hAnsi="Times New Roman" w:cs="Times New Roman"/>
                <w:b/>
                <w:sz w:val="28"/>
                <w:szCs w:val="28"/>
                <w:lang w:val="en" w:eastAsia="vi-VN"/>
              </w:rPr>
            </w:pPr>
          </w:p>
          <w:p w14:paraId="1D399E44" w14:textId="77777777" w:rsidR="00CA3EAD" w:rsidRPr="002A0B60" w:rsidRDefault="00CA3EAD" w:rsidP="00376251">
            <w:pPr>
              <w:rPr>
                <w:rFonts w:ascii="Times New Roman" w:eastAsia="Times New Roman" w:hAnsi="Times New Roman" w:cs="Times New Roman"/>
                <w:bCs/>
                <w:sz w:val="28"/>
                <w:szCs w:val="28"/>
                <w:lang w:val="en" w:eastAsia="vi-VN"/>
              </w:rPr>
            </w:pPr>
            <w:r w:rsidRPr="002A0B60">
              <w:rPr>
                <w:rFonts w:ascii="Times New Roman" w:eastAsia="Times New Roman" w:hAnsi="Times New Roman" w:cs="Times New Roman"/>
                <w:bCs/>
                <w:sz w:val="28"/>
                <w:szCs w:val="28"/>
                <w:lang w:val="en" w:eastAsia="vi-VN"/>
              </w:rPr>
              <w:t>- Lắng nghe Gv nhận xét, chốt kiến thức</w:t>
            </w:r>
          </w:p>
        </w:tc>
      </w:tr>
      <w:tr w:rsidR="00CA3EAD" w:rsidRPr="002A0B60" w14:paraId="1C47983C" w14:textId="77777777" w:rsidTr="00376251">
        <w:tc>
          <w:tcPr>
            <w:tcW w:w="10345" w:type="dxa"/>
            <w:gridSpan w:val="2"/>
          </w:tcPr>
          <w:p w14:paraId="37A3A6ED" w14:textId="77777777" w:rsidR="00CA3EAD" w:rsidRPr="002A0B60" w:rsidRDefault="00CA3EAD" w:rsidP="00376251">
            <w:pPr>
              <w:rPr>
                <w:rFonts w:ascii="Times New Roman" w:eastAsia="Times New Roman" w:hAnsi="Times New Roman" w:cs="Times New Roman"/>
                <w:b/>
                <w:sz w:val="28"/>
                <w:szCs w:val="28"/>
                <w:lang w:val="en" w:eastAsia="vi-VN"/>
              </w:rPr>
            </w:pPr>
            <w:r w:rsidRPr="002A0B60">
              <w:rPr>
                <w:rFonts w:ascii="Times New Roman" w:eastAsia="Times New Roman" w:hAnsi="Times New Roman" w:cs="Times New Roman"/>
                <w:b/>
                <w:bCs/>
                <w:sz w:val="28"/>
                <w:szCs w:val="28"/>
                <w:lang w:eastAsia="vi-VN"/>
              </w:rPr>
              <w:lastRenderedPageBreak/>
              <w:t>2. Hoạt động thực hành, sáng tạo (10p)</w:t>
            </w:r>
          </w:p>
        </w:tc>
      </w:tr>
      <w:tr w:rsidR="00CA3EAD" w:rsidRPr="002A0B60" w14:paraId="2E79B990" w14:textId="77777777" w:rsidTr="00376251">
        <w:tc>
          <w:tcPr>
            <w:tcW w:w="5697" w:type="dxa"/>
          </w:tcPr>
          <w:p w14:paraId="01A7E9E0" w14:textId="77777777" w:rsidR="00CA3EAD" w:rsidRPr="002A0B60" w:rsidRDefault="00CA3EAD" w:rsidP="00376251">
            <w:pPr>
              <w:spacing w:before="40" w:after="40" w:line="300" w:lineRule="exact"/>
              <w:jc w:val="both"/>
              <w:rPr>
                <w:rFonts w:ascii="Times New Roman" w:hAnsi="Times New Roman" w:cs="Times New Roman"/>
                <w:sz w:val="28"/>
                <w:szCs w:val="28"/>
              </w:rPr>
            </w:pPr>
            <w:r w:rsidRPr="002A0B60">
              <w:rPr>
                <w:rFonts w:ascii="Times New Roman" w:eastAsia="Times New Roman" w:hAnsi="Times New Roman" w:cs="Times New Roman"/>
                <w:b/>
                <w:bCs/>
                <w:i/>
                <w:iCs/>
                <w:sz w:val="28"/>
                <w:szCs w:val="28"/>
                <w:lang w:eastAsia="vi-VN"/>
              </w:rPr>
              <w:t>HĐ1: Hướng dẫn HS cách thực hành</w:t>
            </w:r>
            <w:r w:rsidRPr="002A0B60">
              <w:rPr>
                <w:rFonts w:ascii="Times New Roman" w:hAnsi="Times New Roman" w:cs="Times New Roman"/>
                <w:sz w:val="28"/>
                <w:szCs w:val="28"/>
              </w:rPr>
              <w:t xml:space="preserve"> </w:t>
            </w:r>
          </w:p>
          <w:p w14:paraId="21C3F312" w14:textId="77777777" w:rsidR="00CA3EAD" w:rsidRPr="002A0B60" w:rsidRDefault="00CA3EAD" w:rsidP="00376251">
            <w:pPr>
              <w:spacing w:before="40" w:after="40" w:line="300" w:lineRule="exact"/>
              <w:jc w:val="both"/>
              <w:rPr>
                <w:rFonts w:ascii="Times New Roman" w:hAnsi="Times New Roman" w:cs="Times New Roman"/>
                <w:sz w:val="28"/>
                <w:szCs w:val="28"/>
              </w:rPr>
            </w:pPr>
            <w:r w:rsidRPr="002A0B60">
              <w:rPr>
                <w:rFonts w:ascii="Times New Roman" w:hAnsi="Times New Roman" w:cs="Times New Roman"/>
                <w:sz w:val="28"/>
                <w:szCs w:val="28"/>
              </w:rPr>
              <w:t>- GV tổ chức HS quan sát hình minh họa cách thực hành tạo sản phẩm bằng hình thức vẽ, in hình thức nặn và yêu cầu HS trao đổi, thảo luận, trả lời câu hỏi tương ứng với mỗi cách thực hành:</w:t>
            </w:r>
          </w:p>
          <w:p w14:paraId="7550B1F5" w14:textId="77777777" w:rsidR="00CA3EAD" w:rsidRPr="002A0B60" w:rsidRDefault="00CA3EAD" w:rsidP="00376251">
            <w:pPr>
              <w:spacing w:before="40" w:after="40" w:line="300" w:lineRule="exact"/>
              <w:jc w:val="both"/>
              <w:rPr>
                <w:rFonts w:ascii="Times New Roman" w:hAnsi="Times New Roman" w:cs="Times New Roman"/>
                <w:sz w:val="28"/>
                <w:szCs w:val="28"/>
              </w:rPr>
            </w:pPr>
            <w:r w:rsidRPr="002A0B60">
              <w:rPr>
                <w:rFonts w:ascii="Times New Roman" w:hAnsi="Times New Roman" w:cs="Times New Roman"/>
                <w:sz w:val="28"/>
                <w:szCs w:val="28"/>
              </w:rPr>
              <w:t>+ Em hãy giới thiệu vật liệu, chất liệu sử sụng để thực hành, sáng tạo sản phẩm?</w:t>
            </w:r>
          </w:p>
          <w:p w14:paraId="33C80718" w14:textId="77777777" w:rsidR="00CA3EAD" w:rsidRPr="002A0B60" w:rsidRDefault="00CA3EAD" w:rsidP="00376251">
            <w:pPr>
              <w:spacing w:before="40" w:after="40" w:line="300" w:lineRule="exact"/>
              <w:jc w:val="both"/>
              <w:rPr>
                <w:rFonts w:ascii="Times New Roman" w:hAnsi="Times New Roman" w:cs="Times New Roman"/>
                <w:sz w:val="28"/>
                <w:szCs w:val="28"/>
              </w:rPr>
            </w:pPr>
            <w:r w:rsidRPr="002A0B60">
              <w:rPr>
                <w:rFonts w:ascii="Times New Roman" w:hAnsi="Times New Roman" w:cs="Times New Roman"/>
                <w:sz w:val="28"/>
                <w:szCs w:val="28"/>
              </w:rPr>
              <w:t>+ Em chỉ ra hình ảnh chính, phụ trên sản phẩm? Màu sắc ở hình ảnh chính, phụ, nền?</w:t>
            </w:r>
          </w:p>
          <w:p w14:paraId="1BC4E1FD" w14:textId="77777777" w:rsidR="00CA3EAD" w:rsidRPr="002A0B60" w:rsidRDefault="00CA3EAD" w:rsidP="00376251">
            <w:pPr>
              <w:spacing w:before="40" w:after="40" w:line="300" w:lineRule="exact"/>
              <w:jc w:val="both"/>
              <w:rPr>
                <w:rFonts w:ascii="Times New Roman" w:hAnsi="Times New Roman" w:cs="Times New Roman"/>
                <w:sz w:val="28"/>
                <w:szCs w:val="28"/>
              </w:rPr>
            </w:pPr>
            <w:r w:rsidRPr="002A0B60">
              <w:rPr>
                <w:rFonts w:ascii="Times New Roman" w:hAnsi="Times New Roman" w:cs="Times New Roman"/>
                <w:sz w:val="28"/>
                <w:szCs w:val="28"/>
              </w:rPr>
              <w:t>+ Trên sản phẩm, hình ảnh nào nổi bật?</w:t>
            </w:r>
          </w:p>
          <w:p w14:paraId="6B1E5836" w14:textId="77777777" w:rsidR="00CA3EAD" w:rsidRPr="002A0B60" w:rsidRDefault="00CA3EAD" w:rsidP="00376251">
            <w:pPr>
              <w:spacing w:before="40" w:after="40" w:line="300" w:lineRule="exact"/>
              <w:jc w:val="both"/>
              <w:rPr>
                <w:rFonts w:ascii="Times New Roman" w:hAnsi="Times New Roman" w:cs="Times New Roman"/>
                <w:sz w:val="28"/>
                <w:szCs w:val="28"/>
              </w:rPr>
            </w:pPr>
            <w:r w:rsidRPr="002A0B60">
              <w:rPr>
                <w:rFonts w:ascii="Times New Roman" w:hAnsi="Times New Roman" w:cs="Times New Roman"/>
                <w:sz w:val="28"/>
                <w:szCs w:val="28"/>
              </w:rPr>
              <w:t>+ Em hãy nêu các bước thực hành sáng tạo sản phẩm?</w:t>
            </w:r>
          </w:p>
          <w:p w14:paraId="062AFD64" w14:textId="77777777" w:rsidR="00CA3EAD" w:rsidRPr="002A0B60" w:rsidRDefault="00CA3EAD" w:rsidP="00376251">
            <w:pPr>
              <w:spacing w:before="40" w:after="40" w:line="300" w:lineRule="exact"/>
              <w:jc w:val="both"/>
              <w:rPr>
                <w:rFonts w:ascii="Times New Roman" w:hAnsi="Times New Roman" w:cs="Times New Roman"/>
                <w:sz w:val="28"/>
                <w:szCs w:val="28"/>
              </w:rPr>
            </w:pPr>
            <w:r w:rsidRPr="002A0B60">
              <w:rPr>
                <w:rFonts w:ascii="Times New Roman" w:hAnsi="Times New Roman" w:cs="Times New Roman"/>
                <w:sz w:val="28"/>
                <w:szCs w:val="28"/>
              </w:rPr>
              <w:t>- GV nhận xét, đánh giá, bổ sung phần trả lời của HS và chốt kiến thức, hướng dẫn HS mỗi cách thực hành và lưu ý HS cách tạo bề mặt khác nhau cho các sinh vật biển ở mỗi cách.</w:t>
            </w:r>
          </w:p>
          <w:p w14:paraId="3A479CDA" w14:textId="77777777" w:rsidR="00CA3EAD" w:rsidRPr="002A0B60" w:rsidRDefault="00CA3EAD" w:rsidP="00376251">
            <w:pPr>
              <w:spacing w:before="40" w:after="40" w:line="300" w:lineRule="exact"/>
              <w:jc w:val="both"/>
              <w:rPr>
                <w:rFonts w:ascii="Times New Roman" w:hAnsi="Times New Roman" w:cs="Times New Roman"/>
                <w:sz w:val="28"/>
                <w:szCs w:val="28"/>
              </w:rPr>
            </w:pPr>
            <w:r w:rsidRPr="002A0B60">
              <w:rPr>
                <w:rFonts w:ascii="Times New Roman" w:hAnsi="Times New Roman" w:cs="Times New Roman"/>
                <w:sz w:val="28"/>
                <w:szCs w:val="28"/>
              </w:rPr>
              <w:t xml:space="preserve">- GV gợi mở HS có thể thay đổi thứ tự bước 1 và bước 2 ở mỗi cách thực hành; </w:t>
            </w:r>
          </w:p>
          <w:p w14:paraId="68592186" w14:textId="77777777" w:rsidR="00CA3EAD" w:rsidRPr="002A0B60" w:rsidRDefault="00CA3EAD" w:rsidP="00376251">
            <w:pPr>
              <w:jc w:val="both"/>
              <w:rPr>
                <w:rFonts w:ascii="Times New Roman" w:hAnsi="Times New Roman" w:cs="Times New Roman"/>
                <w:sz w:val="28"/>
                <w:szCs w:val="28"/>
              </w:rPr>
            </w:pPr>
            <w:r w:rsidRPr="002A0B60">
              <w:rPr>
                <w:rFonts w:ascii="Times New Roman" w:hAnsi="Times New Roman" w:cs="Times New Roman"/>
                <w:sz w:val="28"/>
                <w:szCs w:val="28"/>
              </w:rPr>
              <w:t>- GV hướng dẫn HS quan sát, tìm hiểu một số sản phẩm tham khảo và gợi mở HS nhận ra có thể sử dụng hình thức vẽ hoặc xé dán để thực hành, sáng tạo sản phẩm đề tài sinh vật biển?</w:t>
            </w:r>
          </w:p>
          <w:p w14:paraId="3E67F2B6" w14:textId="77777777" w:rsidR="00CA3EAD" w:rsidRPr="002A0B60" w:rsidRDefault="00CA3EAD" w:rsidP="00376251">
            <w:pPr>
              <w:jc w:val="both"/>
              <w:rPr>
                <w:rFonts w:ascii="Times New Roman" w:eastAsia="Times New Roman" w:hAnsi="Times New Roman" w:cs="Times New Roman"/>
                <w:b/>
                <w:bCs/>
                <w:i/>
                <w:iCs/>
                <w:sz w:val="28"/>
                <w:szCs w:val="28"/>
                <w:lang w:eastAsia="vi-VN"/>
              </w:rPr>
            </w:pPr>
            <w:r w:rsidRPr="002A0B60">
              <w:rPr>
                <w:rFonts w:ascii="Times New Roman" w:eastAsia="Times New Roman" w:hAnsi="Times New Roman" w:cs="Times New Roman"/>
                <w:b/>
                <w:bCs/>
                <w:i/>
                <w:iCs/>
                <w:sz w:val="28"/>
                <w:szCs w:val="28"/>
                <w:lang w:eastAsia="vi-VN"/>
              </w:rPr>
              <w:t>HĐ2: Tổ chức HS thực hành, sáng tạo</w:t>
            </w:r>
          </w:p>
          <w:p w14:paraId="34D71293" w14:textId="77777777" w:rsidR="00CA3EAD" w:rsidRPr="002A0B60" w:rsidRDefault="00CA3EAD" w:rsidP="00376251">
            <w:pPr>
              <w:spacing w:before="40" w:after="40" w:line="300" w:lineRule="exact"/>
              <w:jc w:val="both"/>
              <w:rPr>
                <w:rFonts w:ascii="Times New Roman" w:hAnsi="Times New Roman" w:cs="Times New Roman"/>
                <w:sz w:val="28"/>
                <w:szCs w:val="28"/>
              </w:rPr>
            </w:pPr>
            <w:r w:rsidRPr="002A0B60">
              <w:rPr>
                <w:rFonts w:ascii="Times New Roman" w:hAnsi="Times New Roman" w:cs="Times New Roman"/>
                <w:sz w:val="28"/>
                <w:szCs w:val="28"/>
              </w:rPr>
              <w:t>- GV bố trí HS ngồi theo nhóm và giao nhiệm vụ cá nhân:</w:t>
            </w:r>
          </w:p>
          <w:p w14:paraId="39F05ECE" w14:textId="77777777" w:rsidR="00CA3EAD" w:rsidRPr="002A0B60" w:rsidRDefault="00CA3EAD" w:rsidP="00376251">
            <w:pPr>
              <w:spacing w:before="40" w:after="40" w:line="300" w:lineRule="exact"/>
              <w:jc w:val="both"/>
              <w:rPr>
                <w:rFonts w:ascii="Times New Roman" w:hAnsi="Times New Roman" w:cs="Times New Roman"/>
                <w:sz w:val="28"/>
                <w:szCs w:val="28"/>
              </w:rPr>
            </w:pPr>
            <w:r w:rsidRPr="002A0B60">
              <w:rPr>
                <w:rFonts w:ascii="Times New Roman" w:hAnsi="Times New Roman" w:cs="Times New Roman"/>
                <w:sz w:val="28"/>
                <w:szCs w:val="28"/>
              </w:rPr>
              <w:t xml:space="preserve">+ Em hãy vẽ hoặc in/xé, cắt, dán tạo sản phẩm mĩ thuật đề tài sinh vật biển theo ý thích. </w:t>
            </w:r>
          </w:p>
          <w:p w14:paraId="5571D0AA" w14:textId="77777777" w:rsidR="00CA3EAD" w:rsidRPr="002A0B60" w:rsidRDefault="00CA3EAD" w:rsidP="00376251">
            <w:pPr>
              <w:spacing w:before="40" w:after="40" w:line="300" w:lineRule="exact"/>
              <w:jc w:val="both"/>
              <w:rPr>
                <w:rFonts w:ascii="Times New Roman" w:hAnsi="Times New Roman" w:cs="Times New Roman"/>
                <w:sz w:val="28"/>
                <w:szCs w:val="28"/>
              </w:rPr>
            </w:pPr>
            <w:r w:rsidRPr="002A0B60">
              <w:rPr>
                <w:rFonts w:ascii="Times New Roman" w:hAnsi="Times New Roman" w:cs="Times New Roman"/>
                <w:sz w:val="28"/>
                <w:szCs w:val="28"/>
              </w:rPr>
              <w:lastRenderedPageBreak/>
              <w:t>+ Quan sát bạn trong nhóm/bên cạnh, chia sẻ ý tưởng chọn hình sinh vật biển và màu, hình thức thực hành tạo phẩm của mình với bạn.</w:t>
            </w:r>
          </w:p>
          <w:p w14:paraId="0A5EDCB5" w14:textId="77777777" w:rsidR="00CA3EAD" w:rsidRPr="002A0B60" w:rsidRDefault="00CA3EAD" w:rsidP="00376251">
            <w:pPr>
              <w:spacing w:before="40" w:after="40" w:line="300" w:lineRule="exact"/>
              <w:jc w:val="both"/>
              <w:rPr>
                <w:rFonts w:ascii="Times New Roman" w:hAnsi="Times New Roman" w:cs="Times New Roman"/>
                <w:sz w:val="28"/>
                <w:szCs w:val="28"/>
              </w:rPr>
            </w:pPr>
            <w:r w:rsidRPr="002A0B60">
              <w:rPr>
                <w:rFonts w:ascii="Times New Roman" w:hAnsi="Times New Roman" w:cs="Times New Roman"/>
                <w:sz w:val="28"/>
                <w:szCs w:val="28"/>
              </w:rPr>
              <w:t xml:space="preserve">- GV gợi mở HS: chọn hình ảnh sinh vật biển mà mình yêu thích để thể hiện trên sản phẩm. </w:t>
            </w:r>
          </w:p>
          <w:p w14:paraId="7445C226" w14:textId="77777777" w:rsidR="00CA3EAD" w:rsidRPr="002A0B60" w:rsidRDefault="00CA3EAD" w:rsidP="00376251">
            <w:pPr>
              <w:spacing w:before="40" w:after="40" w:line="300" w:lineRule="exact"/>
              <w:jc w:val="both"/>
              <w:rPr>
                <w:rFonts w:ascii="Times New Roman" w:hAnsi="Times New Roman" w:cs="Times New Roman"/>
                <w:sz w:val="28"/>
                <w:szCs w:val="28"/>
              </w:rPr>
            </w:pPr>
            <w:r w:rsidRPr="002A0B60">
              <w:rPr>
                <w:rFonts w:ascii="Times New Roman" w:hAnsi="Times New Roman" w:cs="Times New Roman"/>
                <w:sz w:val="28"/>
                <w:szCs w:val="28"/>
              </w:rPr>
              <w:t xml:space="preserve">- Gv nhắc HS: nên tạo hình sinh vật biển có hình dạng đơn giản, không nên vẽ hoặc in, cắt, xé giấy tạo quá nhiều hình sinh vật biển thì sản phẩm khi hoàn thành dễ bị rối hoặc không đủ thời gian để thực hiện; </w:t>
            </w:r>
          </w:p>
          <w:p w14:paraId="33362710" w14:textId="77777777" w:rsidR="00CA3EAD" w:rsidRPr="002A0B60" w:rsidRDefault="00CA3EAD" w:rsidP="00376251">
            <w:pPr>
              <w:spacing w:before="40" w:after="40" w:line="300" w:lineRule="exact"/>
              <w:jc w:val="both"/>
              <w:rPr>
                <w:rFonts w:ascii="Times New Roman" w:hAnsi="Times New Roman" w:cs="Times New Roman"/>
                <w:sz w:val="28"/>
                <w:szCs w:val="28"/>
              </w:rPr>
            </w:pPr>
            <w:r w:rsidRPr="002A0B60">
              <w:rPr>
                <w:rFonts w:ascii="Times New Roman" w:hAnsi="Times New Roman" w:cs="Times New Roman"/>
                <w:sz w:val="28"/>
                <w:szCs w:val="28"/>
              </w:rPr>
              <w:t xml:space="preserve">- GV thông báo thời gian thực hành và nêu yêu cầu mức độ sản phẩm ở tiết 1: </w:t>
            </w:r>
          </w:p>
          <w:p w14:paraId="3F856302" w14:textId="77777777" w:rsidR="00CA3EAD" w:rsidRPr="002A0B60" w:rsidRDefault="00CA3EAD" w:rsidP="00376251">
            <w:pPr>
              <w:spacing w:before="40" w:after="40" w:line="300" w:lineRule="exact"/>
              <w:jc w:val="both"/>
              <w:rPr>
                <w:rFonts w:ascii="Times New Roman" w:hAnsi="Times New Roman" w:cs="Times New Roman"/>
                <w:sz w:val="28"/>
                <w:szCs w:val="28"/>
              </w:rPr>
            </w:pPr>
            <w:r w:rsidRPr="002A0B60">
              <w:rPr>
                <w:rFonts w:ascii="Times New Roman" w:hAnsi="Times New Roman" w:cs="Times New Roman"/>
                <w:sz w:val="28"/>
                <w:szCs w:val="28"/>
              </w:rPr>
              <w:t>+ Nếu thực hành bằng hình thức vẽ hoặc xé, cắt dán: Sử dụng bút chì/bút màu vẽ tạo hình các sinh vật biển trên nền tranh; hoặc vẽ hình sinh vật biển trên giấy trắng/giấy màu và xé/cắt tạo hình các sinh vật biển</w:t>
            </w:r>
          </w:p>
          <w:p w14:paraId="7B342787" w14:textId="77777777" w:rsidR="00CA3EAD" w:rsidRPr="002A0B60" w:rsidRDefault="00CA3EAD" w:rsidP="00376251">
            <w:pPr>
              <w:spacing w:before="40" w:after="40" w:line="300" w:lineRule="exact"/>
              <w:jc w:val="both"/>
              <w:rPr>
                <w:rFonts w:ascii="Times New Roman" w:hAnsi="Times New Roman" w:cs="Times New Roman"/>
                <w:sz w:val="28"/>
                <w:szCs w:val="28"/>
              </w:rPr>
            </w:pPr>
            <w:r w:rsidRPr="002A0B60">
              <w:rPr>
                <w:rFonts w:ascii="Times New Roman" w:hAnsi="Times New Roman" w:cs="Times New Roman"/>
                <w:sz w:val="28"/>
                <w:szCs w:val="28"/>
              </w:rPr>
              <w:t>+ Nếu thực hành bằng hình thức in: Có thể sử dụng vật liệu (lá cây, bìa giấy,…) để in và vẽ thêm chi tiết tạo hình sinh vật biển; hoặc vẽ màu tạo phần nên cho bức tranh.</w:t>
            </w:r>
          </w:p>
          <w:p w14:paraId="1ADD6426" w14:textId="77777777" w:rsidR="00CA3EAD" w:rsidRPr="002A0B60" w:rsidRDefault="00CA3EAD" w:rsidP="00376251">
            <w:pPr>
              <w:jc w:val="both"/>
              <w:rPr>
                <w:rFonts w:ascii="Times New Roman" w:hAnsi="Times New Roman" w:cs="Times New Roman"/>
                <w:sz w:val="28"/>
                <w:szCs w:val="28"/>
              </w:rPr>
            </w:pPr>
            <w:r w:rsidRPr="002A0B60">
              <w:rPr>
                <w:rFonts w:ascii="Times New Roman" w:hAnsi="Times New Roman" w:cs="Times New Roman"/>
                <w:sz w:val="28"/>
                <w:szCs w:val="28"/>
              </w:rPr>
              <w:t>- GV quan sát, nắm bắt mức độ thực hiện của HS và hương dẫn, gợi mở hoặc hỗ trợ (nếu cần).</w:t>
            </w:r>
          </w:p>
        </w:tc>
        <w:tc>
          <w:tcPr>
            <w:tcW w:w="4648" w:type="dxa"/>
          </w:tcPr>
          <w:p w14:paraId="3A57D441" w14:textId="77777777" w:rsidR="00CA3EAD" w:rsidRPr="002A0B60" w:rsidRDefault="00CA3EAD" w:rsidP="00376251">
            <w:pPr>
              <w:autoSpaceDE w:val="0"/>
              <w:autoSpaceDN w:val="0"/>
              <w:adjustRightInd w:val="0"/>
              <w:spacing w:before="40" w:after="40" w:line="280" w:lineRule="exact"/>
              <w:rPr>
                <w:rFonts w:ascii="Times New Roman" w:eastAsia="Times New Roman" w:hAnsi="Times New Roman" w:cs="Times New Roman"/>
                <w:bCs/>
                <w:sz w:val="28"/>
                <w:szCs w:val="28"/>
                <w:lang w:val="vi-VN"/>
              </w:rPr>
            </w:pPr>
          </w:p>
          <w:p w14:paraId="5676A245" w14:textId="77777777" w:rsidR="00CA3EAD" w:rsidRPr="002A0B60" w:rsidRDefault="00CA3EAD" w:rsidP="00376251">
            <w:pPr>
              <w:autoSpaceDE w:val="0"/>
              <w:autoSpaceDN w:val="0"/>
              <w:adjustRightInd w:val="0"/>
              <w:spacing w:before="40" w:after="40" w:line="280" w:lineRule="exact"/>
              <w:rPr>
                <w:rFonts w:ascii="Times New Roman" w:eastAsia="Times New Roman" w:hAnsi="Times New Roman" w:cs="Times New Roman"/>
                <w:bCs/>
                <w:sz w:val="28"/>
                <w:szCs w:val="28"/>
              </w:rPr>
            </w:pPr>
            <w:r w:rsidRPr="002A0B60">
              <w:rPr>
                <w:rFonts w:ascii="Times New Roman" w:eastAsia="Times New Roman" w:hAnsi="Times New Roman" w:cs="Times New Roman"/>
                <w:bCs/>
                <w:sz w:val="28"/>
                <w:szCs w:val="28"/>
                <w:lang w:val="vi-VN"/>
              </w:rPr>
              <w:t>- Hs quan sát</w:t>
            </w:r>
            <w:r w:rsidRPr="002A0B60">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thảo luận trả lời câu hỏi</w:t>
            </w:r>
          </w:p>
          <w:p w14:paraId="203C170C" w14:textId="77777777" w:rsidR="00CA3EAD" w:rsidRPr="002A0B60" w:rsidRDefault="00CA3EAD" w:rsidP="00376251">
            <w:pPr>
              <w:autoSpaceDE w:val="0"/>
              <w:autoSpaceDN w:val="0"/>
              <w:adjustRightInd w:val="0"/>
              <w:spacing w:before="40" w:after="40" w:line="280" w:lineRule="exact"/>
              <w:rPr>
                <w:rFonts w:ascii="Times New Roman" w:eastAsia="Times New Roman" w:hAnsi="Times New Roman" w:cs="Times New Roman"/>
                <w:bCs/>
                <w:sz w:val="28"/>
                <w:szCs w:val="28"/>
                <w:lang w:val="vi-VN"/>
              </w:rPr>
            </w:pPr>
          </w:p>
          <w:p w14:paraId="3C4CE301" w14:textId="77777777" w:rsidR="00CA3EAD" w:rsidRPr="002A0B60" w:rsidRDefault="00CA3EAD" w:rsidP="00376251">
            <w:pPr>
              <w:autoSpaceDE w:val="0"/>
              <w:autoSpaceDN w:val="0"/>
              <w:adjustRightInd w:val="0"/>
              <w:spacing w:before="40" w:after="40" w:line="280" w:lineRule="exact"/>
              <w:rPr>
                <w:rFonts w:ascii="Times New Roman" w:eastAsia="Times New Roman" w:hAnsi="Times New Roman" w:cs="Times New Roman"/>
                <w:bCs/>
                <w:sz w:val="28"/>
                <w:szCs w:val="28"/>
                <w:lang w:val="vi-VN"/>
              </w:rPr>
            </w:pPr>
          </w:p>
          <w:p w14:paraId="6CAD6751" w14:textId="77777777" w:rsidR="00CA3EAD" w:rsidRDefault="00CA3EAD" w:rsidP="00376251">
            <w:pPr>
              <w:autoSpaceDE w:val="0"/>
              <w:autoSpaceDN w:val="0"/>
              <w:adjustRightInd w:val="0"/>
              <w:spacing w:before="40" w:after="40" w:line="280" w:lineRule="exact"/>
              <w:rPr>
                <w:rFonts w:ascii="Times New Roman" w:eastAsia="Times New Roman" w:hAnsi="Times New Roman" w:cs="Times New Roman"/>
                <w:bCs/>
                <w:sz w:val="28"/>
                <w:szCs w:val="28"/>
                <w:lang w:val="vi-VN"/>
              </w:rPr>
            </w:pPr>
          </w:p>
          <w:p w14:paraId="536172FB" w14:textId="77777777" w:rsidR="00CA3EAD" w:rsidRDefault="00CA3EAD" w:rsidP="00376251">
            <w:pPr>
              <w:autoSpaceDE w:val="0"/>
              <w:autoSpaceDN w:val="0"/>
              <w:adjustRightInd w:val="0"/>
              <w:spacing w:before="40" w:after="40" w:line="280" w:lineRule="exact"/>
              <w:rPr>
                <w:rFonts w:ascii="Times New Roman" w:eastAsia="Times New Roman" w:hAnsi="Times New Roman" w:cs="Times New Roman"/>
                <w:bCs/>
                <w:sz w:val="28"/>
                <w:szCs w:val="28"/>
                <w:lang w:val="vi-VN"/>
              </w:rPr>
            </w:pPr>
          </w:p>
          <w:p w14:paraId="5C84D808" w14:textId="77777777" w:rsidR="00CA3EAD" w:rsidRDefault="00CA3EAD" w:rsidP="00376251">
            <w:pPr>
              <w:autoSpaceDE w:val="0"/>
              <w:autoSpaceDN w:val="0"/>
              <w:adjustRightInd w:val="0"/>
              <w:spacing w:before="40" w:after="40" w:line="280" w:lineRule="exact"/>
              <w:rPr>
                <w:rFonts w:ascii="Times New Roman" w:eastAsia="Times New Roman" w:hAnsi="Times New Roman" w:cs="Times New Roman"/>
                <w:bCs/>
                <w:sz w:val="28"/>
                <w:szCs w:val="28"/>
                <w:lang w:val="vi-VN"/>
              </w:rPr>
            </w:pPr>
          </w:p>
          <w:p w14:paraId="6F60845E" w14:textId="77777777" w:rsidR="00CA3EAD" w:rsidRDefault="00CA3EAD" w:rsidP="00376251">
            <w:pPr>
              <w:autoSpaceDE w:val="0"/>
              <w:autoSpaceDN w:val="0"/>
              <w:adjustRightInd w:val="0"/>
              <w:spacing w:before="40" w:after="40" w:line="280" w:lineRule="exact"/>
              <w:rPr>
                <w:rFonts w:ascii="Times New Roman" w:eastAsia="Times New Roman" w:hAnsi="Times New Roman" w:cs="Times New Roman"/>
                <w:bCs/>
                <w:sz w:val="28"/>
                <w:szCs w:val="28"/>
                <w:lang w:val="vi-VN"/>
              </w:rPr>
            </w:pPr>
          </w:p>
          <w:p w14:paraId="64C305B4" w14:textId="77777777" w:rsidR="00CA3EAD" w:rsidRDefault="00CA3EAD" w:rsidP="00376251">
            <w:pPr>
              <w:autoSpaceDE w:val="0"/>
              <w:autoSpaceDN w:val="0"/>
              <w:adjustRightInd w:val="0"/>
              <w:spacing w:before="40" w:after="40" w:line="280" w:lineRule="exact"/>
              <w:rPr>
                <w:rFonts w:ascii="Times New Roman" w:eastAsia="Times New Roman" w:hAnsi="Times New Roman" w:cs="Times New Roman"/>
                <w:bCs/>
                <w:sz w:val="28"/>
                <w:szCs w:val="28"/>
                <w:lang w:val="vi-VN"/>
              </w:rPr>
            </w:pPr>
          </w:p>
          <w:p w14:paraId="28BEB876" w14:textId="77777777" w:rsidR="00CA3EAD" w:rsidRDefault="00CA3EAD" w:rsidP="00376251">
            <w:pPr>
              <w:autoSpaceDE w:val="0"/>
              <w:autoSpaceDN w:val="0"/>
              <w:adjustRightInd w:val="0"/>
              <w:spacing w:before="40" w:after="40" w:line="280" w:lineRule="exact"/>
              <w:rPr>
                <w:rFonts w:ascii="Times New Roman" w:eastAsia="Times New Roman" w:hAnsi="Times New Roman" w:cs="Times New Roman"/>
                <w:bCs/>
                <w:sz w:val="28"/>
                <w:szCs w:val="28"/>
                <w:lang w:val="vi-VN"/>
              </w:rPr>
            </w:pPr>
          </w:p>
          <w:p w14:paraId="37B75A30" w14:textId="77777777" w:rsidR="00CA3EAD" w:rsidRDefault="00CA3EAD" w:rsidP="00376251">
            <w:pPr>
              <w:autoSpaceDE w:val="0"/>
              <w:autoSpaceDN w:val="0"/>
              <w:adjustRightInd w:val="0"/>
              <w:spacing w:before="40" w:after="40" w:line="280" w:lineRule="exact"/>
              <w:rPr>
                <w:rFonts w:ascii="Times New Roman" w:eastAsia="Times New Roman" w:hAnsi="Times New Roman" w:cs="Times New Roman"/>
                <w:bCs/>
                <w:sz w:val="28"/>
                <w:szCs w:val="28"/>
                <w:lang w:val="vi-VN"/>
              </w:rPr>
            </w:pPr>
          </w:p>
          <w:p w14:paraId="100BBCAE" w14:textId="77777777" w:rsidR="00CA3EAD" w:rsidRPr="002A0B60" w:rsidRDefault="00CA3EAD" w:rsidP="00376251">
            <w:pPr>
              <w:autoSpaceDE w:val="0"/>
              <w:autoSpaceDN w:val="0"/>
              <w:adjustRightInd w:val="0"/>
              <w:spacing w:before="40" w:after="40" w:line="280" w:lineRule="exact"/>
              <w:rPr>
                <w:rFonts w:ascii="Times New Roman" w:eastAsia="Times New Roman" w:hAnsi="Times New Roman" w:cs="Times New Roman"/>
                <w:bCs/>
                <w:sz w:val="28"/>
                <w:szCs w:val="28"/>
                <w:lang w:val="vi-VN"/>
              </w:rPr>
            </w:pPr>
          </w:p>
          <w:p w14:paraId="2D521F80" w14:textId="77777777" w:rsidR="00CA3EAD" w:rsidRPr="002A0B60" w:rsidRDefault="00CA3EAD" w:rsidP="00376251">
            <w:pPr>
              <w:autoSpaceDE w:val="0"/>
              <w:autoSpaceDN w:val="0"/>
              <w:adjustRightInd w:val="0"/>
              <w:spacing w:before="40" w:after="40" w:line="280" w:lineRule="exact"/>
              <w:rPr>
                <w:rFonts w:ascii="Times New Roman" w:eastAsia="Times New Roman" w:hAnsi="Times New Roman" w:cs="Times New Roman"/>
                <w:bCs/>
                <w:sz w:val="28"/>
                <w:szCs w:val="28"/>
                <w:lang w:val="vi-VN"/>
              </w:rPr>
            </w:pPr>
            <w:r w:rsidRPr="002A0B60">
              <w:rPr>
                <w:rFonts w:ascii="Times New Roman" w:eastAsia="Times New Roman" w:hAnsi="Times New Roman" w:cs="Times New Roman"/>
                <w:bCs/>
                <w:sz w:val="28"/>
                <w:szCs w:val="28"/>
                <w:lang w:val="vi-VN"/>
              </w:rPr>
              <w:t>- Hs lắng nghe</w:t>
            </w:r>
          </w:p>
          <w:p w14:paraId="428F457F" w14:textId="77777777" w:rsidR="00CA3EAD" w:rsidRPr="002A0B60" w:rsidRDefault="00CA3EAD" w:rsidP="00376251">
            <w:pPr>
              <w:autoSpaceDE w:val="0"/>
              <w:autoSpaceDN w:val="0"/>
              <w:adjustRightInd w:val="0"/>
              <w:spacing w:before="40" w:after="40" w:line="280" w:lineRule="exact"/>
              <w:rPr>
                <w:rFonts w:ascii="Times New Roman" w:eastAsia="Times New Roman" w:hAnsi="Times New Roman" w:cs="Times New Roman"/>
                <w:bCs/>
                <w:sz w:val="28"/>
                <w:szCs w:val="28"/>
                <w:lang w:val="vi-VN"/>
              </w:rPr>
            </w:pPr>
          </w:p>
          <w:p w14:paraId="0D69E45E" w14:textId="77777777" w:rsidR="00CA3EAD" w:rsidRDefault="00CA3EAD" w:rsidP="00376251">
            <w:pPr>
              <w:rPr>
                <w:rFonts w:ascii="Times New Roman" w:eastAsia="Times New Roman" w:hAnsi="Times New Roman" w:cs="Times New Roman"/>
                <w:b/>
                <w:sz w:val="28"/>
                <w:szCs w:val="28"/>
                <w:lang w:val="en" w:eastAsia="vi-VN"/>
              </w:rPr>
            </w:pPr>
          </w:p>
          <w:p w14:paraId="326AABB6" w14:textId="77777777" w:rsidR="00CA3EAD" w:rsidRDefault="00CA3EAD" w:rsidP="00376251">
            <w:pPr>
              <w:rPr>
                <w:rFonts w:ascii="Times New Roman" w:eastAsia="Times New Roman" w:hAnsi="Times New Roman" w:cs="Times New Roman"/>
                <w:b/>
                <w:sz w:val="28"/>
                <w:szCs w:val="28"/>
                <w:lang w:val="en" w:eastAsia="vi-VN"/>
              </w:rPr>
            </w:pPr>
          </w:p>
          <w:p w14:paraId="414A3C7C" w14:textId="77777777" w:rsidR="00CA3EAD" w:rsidRPr="002A0B60" w:rsidRDefault="00CA3EAD" w:rsidP="00376251">
            <w:pPr>
              <w:autoSpaceDE w:val="0"/>
              <w:autoSpaceDN w:val="0"/>
              <w:adjustRightInd w:val="0"/>
              <w:spacing w:before="40" w:after="40" w:line="280" w:lineRule="exact"/>
              <w:rPr>
                <w:rFonts w:ascii="Times New Roman" w:eastAsia="Times New Roman" w:hAnsi="Times New Roman" w:cs="Times New Roman"/>
                <w:bCs/>
                <w:sz w:val="28"/>
                <w:szCs w:val="28"/>
                <w:lang w:val="vi-VN"/>
              </w:rPr>
            </w:pPr>
            <w:r w:rsidRPr="002A0B60">
              <w:rPr>
                <w:rFonts w:ascii="Times New Roman" w:eastAsia="Times New Roman" w:hAnsi="Times New Roman" w:cs="Times New Roman"/>
                <w:bCs/>
                <w:sz w:val="28"/>
                <w:szCs w:val="28"/>
                <w:lang w:val="vi-VN"/>
              </w:rPr>
              <w:t>- Hs lắng nghe</w:t>
            </w:r>
          </w:p>
          <w:p w14:paraId="57FF32F1" w14:textId="77777777" w:rsidR="00CA3EAD" w:rsidRDefault="00CA3EAD" w:rsidP="00376251">
            <w:pPr>
              <w:rPr>
                <w:rFonts w:ascii="Times New Roman" w:eastAsia="Times New Roman" w:hAnsi="Times New Roman" w:cs="Times New Roman"/>
                <w:sz w:val="28"/>
                <w:szCs w:val="28"/>
                <w:lang w:val="en" w:eastAsia="vi-VN"/>
              </w:rPr>
            </w:pPr>
          </w:p>
          <w:p w14:paraId="745235D8" w14:textId="77777777" w:rsidR="00CA3EAD" w:rsidRPr="002A0B60" w:rsidRDefault="00CA3EAD" w:rsidP="00376251">
            <w:pPr>
              <w:autoSpaceDE w:val="0"/>
              <w:autoSpaceDN w:val="0"/>
              <w:adjustRightInd w:val="0"/>
              <w:spacing w:before="40" w:after="40" w:line="280" w:lineRule="exact"/>
              <w:rPr>
                <w:rFonts w:ascii="Times New Roman" w:eastAsia="Times New Roman" w:hAnsi="Times New Roman" w:cs="Times New Roman"/>
                <w:bCs/>
                <w:sz w:val="28"/>
                <w:szCs w:val="28"/>
                <w:lang w:val="vi-VN"/>
              </w:rPr>
            </w:pPr>
            <w:r w:rsidRPr="002A0B60">
              <w:rPr>
                <w:rFonts w:ascii="Times New Roman" w:eastAsia="Times New Roman" w:hAnsi="Times New Roman" w:cs="Times New Roman"/>
                <w:bCs/>
                <w:sz w:val="28"/>
                <w:szCs w:val="28"/>
                <w:lang w:val="vi-VN"/>
              </w:rPr>
              <w:t>- Hs lắng nghe</w:t>
            </w:r>
          </w:p>
          <w:p w14:paraId="10E887B2" w14:textId="77777777" w:rsidR="00CA3EAD" w:rsidRDefault="00CA3EAD" w:rsidP="00376251">
            <w:pPr>
              <w:rPr>
                <w:rFonts w:ascii="Times New Roman" w:eastAsia="Times New Roman" w:hAnsi="Times New Roman" w:cs="Times New Roman"/>
                <w:sz w:val="28"/>
                <w:szCs w:val="28"/>
                <w:lang w:val="en" w:eastAsia="vi-VN"/>
              </w:rPr>
            </w:pPr>
          </w:p>
          <w:p w14:paraId="43AA849E" w14:textId="009F2EDA" w:rsidR="00CA3EAD" w:rsidRDefault="00CA3EAD" w:rsidP="00376251">
            <w:pPr>
              <w:rPr>
                <w:rFonts w:ascii="Times New Roman" w:eastAsia="Times New Roman" w:hAnsi="Times New Roman" w:cs="Times New Roman"/>
                <w:sz w:val="28"/>
                <w:szCs w:val="28"/>
                <w:lang w:val="en" w:eastAsia="vi-VN"/>
              </w:rPr>
            </w:pPr>
          </w:p>
          <w:p w14:paraId="75D50A7A" w14:textId="77777777" w:rsidR="00CA3EAD" w:rsidRDefault="00CA3EAD" w:rsidP="00376251">
            <w:pPr>
              <w:rPr>
                <w:rFonts w:ascii="Times New Roman" w:eastAsia="Times New Roman" w:hAnsi="Times New Roman" w:cs="Times New Roman"/>
                <w:sz w:val="28"/>
                <w:szCs w:val="28"/>
                <w:lang w:val="en" w:eastAsia="vi-VN"/>
              </w:rPr>
            </w:pPr>
          </w:p>
          <w:p w14:paraId="7FAE69C7" w14:textId="77777777" w:rsidR="00CA3EAD" w:rsidRDefault="00CA3EAD" w:rsidP="00376251">
            <w:pPr>
              <w:rPr>
                <w:rFonts w:ascii="Times New Roman" w:eastAsia="Times New Roman" w:hAnsi="Times New Roman" w:cs="Times New Roman"/>
                <w:sz w:val="28"/>
                <w:szCs w:val="28"/>
                <w:lang w:val="en" w:eastAsia="vi-VN"/>
              </w:rPr>
            </w:pPr>
          </w:p>
          <w:p w14:paraId="611CE2F7" w14:textId="77777777" w:rsidR="00CA3EAD" w:rsidRPr="002A0B60" w:rsidRDefault="00CA3EAD" w:rsidP="00376251">
            <w:pPr>
              <w:autoSpaceDE w:val="0"/>
              <w:autoSpaceDN w:val="0"/>
              <w:adjustRightInd w:val="0"/>
              <w:spacing w:before="40" w:after="40" w:line="280" w:lineRule="exact"/>
              <w:rPr>
                <w:rFonts w:ascii="Times New Roman" w:eastAsia="Times New Roman" w:hAnsi="Times New Roman" w:cs="Times New Roman"/>
                <w:bCs/>
                <w:sz w:val="28"/>
                <w:szCs w:val="28"/>
                <w:lang w:val="vi-VN"/>
              </w:rPr>
            </w:pPr>
            <w:r w:rsidRPr="002A0B60">
              <w:rPr>
                <w:rFonts w:ascii="Times New Roman" w:eastAsia="Times New Roman" w:hAnsi="Times New Roman" w:cs="Times New Roman"/>
                <w:bCs/>
                <w:sz w:val="28"/>
                <w:szCs w:val="28"/>
                <w:lang w:val="vi-VN"/>
              </w:rPr>
              <w:t>- Hs lắng nghe</w:t>
            </w:r>
          </w:p>
          <w:p w14:paraId="2C3BF852" w14:textId="77777777" w:rsidR="00CA3EAD" w:rsidRDefault="00CA3EAD" w:rsidP="00376251">
            <w:pPr>
              <w:rPr>
                <w:rFonts w:ascii="Times New Roman" w:eastAsia="Times New Roman" w:hAnsi="Times New Roman" w:cs="Times New Roman"/>
                <w:sz w:val="28"/>
                <w:szCs w:val="28"/>
                <w:lang w:val="en" w:eastAsia="vi-VN"/>
              </w:rPr>
            </w:pPr>
          </w:p>
          <w:p w14:paraId="13B22C6C" w14:textId="77777777" w:rsidR="00CA3EAD" w:rsidRDefault="00CA3EAD" w:rsidP="00376251">
            <w:pPr>
              <w:rPr>
                <w:rFonts w:ascii="Times New Roman" w:eastAsia="Times New Roman" w:hAnsi="Times New Roman" w:cs="Times New Roman"/>
                <w:sz w:val="28"/>
                <w:szCs w:val="28"/>
                <w:lang w:val="en" w:eastAsia="vi-VN"/>
              </w:rPr>
            </w:pPr>
          </w:p>
          <w:p w14:paraId="355EDB6A" w14:textId="77777777" w:rsidR="00CA3EAD" w:rsidRDefault="00CA3EAD" w:rsidP="00376251">
            <w:pPr>
              <w:rPr>
                <w:rFonts w:ascii="Times New Roman" w:eastAsia="Times New Roman" w:hAnsi="Times New Roman" w:cs="Times New Roman"/>
                <w:sz w:val="28"/>
                <w:szCs w:val="28"/>
                <w:lang w:val="en" w:eastAsia="vi-VN"/>
              </w:rPr>
            </w:pPr>
          </w:p>
          <w:p w14:paraId="1314437C" w14:textId="77777777" w:rsidR="00CA3EAD" w:rsidRDefault="00CA3EAD" w:rsidP="00376251">
            <w:pPr>
              <w:rPr>
                <w:rFonts w:ascii="Times New Roman" w:eastAsia="Times New Roman" w:hAnsi="Times New Roman" w:cs="Times New Roman"/>
                <w:sz w:val="28"/>
                <w:szCs w:val="28"/>
                <w:lang w:val="en" w:eastAsia="vi-VN"/>
              </w:rPr>
            </w:pPr>
            <w:r>
              <w:rPr>
                <w:rFonts w:ascii="Times New Roman" w:eastAsia="Times New Roman" w:hAnsi="Times New Roman" w:cs="Times New Roman"/>
                <w:sz w:val="28"/>
                <w:szCs w:val="28"/>
                <w:lang w:val="en" w:eastAsia="vi-VN"/>
              </w:rPr>
              <w:lastRenderedPageBreak/>
              <w:t>- Hs quan sát</w:t>
            </w:r>
          </w:p>
          <w:p w14:paraId="0B6D9496" w14:textId="77777777" w:rsidR="00CA3EAD" w:rsidRPr="003B15A2" w:rsidRDefault="00CA3EAD" w:rsidP="00376251">
            <w:pPr>
              <w:rPr>
                <w:rFonts w:ascii="Times New Roman" w:eastAsia="Times New Roman" w:hAnsi="Times New Roman" w:cs="Times New Roman"/>
                <w:sz w:val="28"/>
                <w:szCs w:val="28"/>
                <w:lang w:val="en" w:eastAsia="vi-VN"/>
              </w:rPr>
            </w:pPr>
          </w:p>
          <w:p w14:paraId="05E9FC3D" w14:textId="77777777" w:rsidR="00CA3EAD" w:rsidRDefault="00CA3EAD" w:rsidP="00376251">
            <w:pPr>
              <w:rPr>
                <w:rFonts w:ascii="Times New Roman" w:eastAsia="Times New Roman" w:hAnsi="Times New Roman" w:cs="Times New Roman"/>
                <w:sz w:val="28"/>
                <w:szCs w:val="28"/>
                <w:lang w:val="en" w:eastAsia="vi-VN"/>
              </w:rPr>
            </w:pPr>
          </w:p>
          <w:p w14:paraId="7C7E570B" w14:textId="77777777" w:rsidR="00CA3EAD" w:rsidRDefault="00CA3EAD" w:rsidP="00376251">
            <w:pPr>
              <w:rPr>
                <w:rFonts w:ascii="Times New Roman" w:eastAsia="Times New Roman" w:hAnsi="Times New Roman" w:cs="Times New Roman"/>
                <w:sz w:val="28"/>
                <w:szCs w:val="28"/>
                <w:lang w:val="en" w:eastAsia="vi-VN"/>
              </w:rPr>
            </w:pPr>
          </w:p>
          <w:p w14:paraId="15DE4B9E" w14:textId="77777777" w:rsidR="00CA3EAD" w:rsidRDefault="00CA3EAD" w:rsidP="00376251">
            <w:pPr>
              <w:rPr>
                <w:rFonts w:ascii="Times New Roman" w:eastAsia="Times New Roman" w:hAnsi="Times New Roman" w:cs="Times New Roman"/>
                <w:sz w:val="28"/>
                <w:szCs w:val="28"/>
                <w:lang w:val="en" w:eastAsia="vi-VN"/>
              </w:rPr>
            </w:pPr>
          </w:p>
          <w:p w14:paraId="0C07A160" w14:textId="77777777" w:rsidR="00CA3EAD" w:rsidRPr="002A0B60" w:rsidRDefault="00CA3EAD" w:rsidP="00376251">
            <w:pPr>
              <w:autoSpaceDE w:val="0"/>
              <w:autoSpaceDN w:val="0"/>
              <w:adjustRightInd w:val="0"/>
              <w:spacing w:before="40" w:after="40" w:line="280" w:lineRule="exact"/>
              <w:rPr>
                <w:rFonts w:ascii="Times New Roman" w:eastAsia="Times New Roman" w:hAnsi="Times New Roman" w:cs="Times New Roman"/>
                <w:bCs/>
                <w:sz w:val="28"/>
                <w:szCs w:val="28"/>
                <w:lang w:val="vi-VN"/>
              </w:rPr>
            </w:pPr>
            <w:r w:rsidRPr="002A0B60">
              <w:rPr>
                <w:rFonts w:ascii="Times New Roman" w:eastAsia="Times New Roman" w:hAnsi="Times New Roman" w:cs="Times New Roman"/>
                <w:bCs/>
                <w:sz w:val="28"/>
                <w:szCs w:val="28"/>
                <w:lang w:val="vi-VN"/>
              </w:rPr>
              <w:t>- Hs lắng nghe</w:t>
            </w:r>
          </w:p>
          <w:p w14:paraId="1BC6A376" w14:textId="77777777" w:rsidR="00CA3EAD" w:rsidRPr="003B15A2" w:rsidRDefault="00CA3EAD" w:rsidP="00376251">
            <w:pPr>
              <w:rPr>
                <w:rFonts w:ascii="Times New Roman" w:eastAsia="Times New Roman" w:hAnsi="Times New Roman" w:cs="Times New Roman"/>
                <w:sz w:val="28"/>
                <w:szCs w:val="28"/>
                <w:lang w:val="en" w:eastAsia="vi-VN"/>
              </w:rPr>
            </w:pPr>
          </w:p>
        </w:tc>
      </w:tr>
      <w:tr w:rsidR="00CA3EAD" w:rsidRPr="002A0B60" w14:paraId="7471C7F3" w14:textId="77777777" w:rsidTr="00376251">
        <w:tc>
          <w:tcPr>
            <w:tcW w:w="10345" w:type="dxa"/>
            <w:gridSpan w:val="2"/>
          </w:tcPr>
          <w:p w14:paraId="0ED09F09" w14:textId="77777777" w:rsidR="00CA3EAD" w:rsidRPr="002A0B60" w:rsidRDefault="00CA3EAD" w:rsidP="00376251">
            <w:pPr>
              <w:rPr>
                <w:rFonts w:ascii="Times New Roman" w:eastAsia="Times New Roman" w:hAnsi="Times New Roman" w:cs="Times New Roman"/>
                <w:bCs/>
                <w:sz w:val="28"/>
                <w:szCs w:val="28"/>
                <w:lang w:val="en" w:eastAsia="vi-VN"/>
              </w:rPr>
            </w:pPr>
            <w:r w:rsidRPr="002A0B60">
              <w:rPr>
                <w:rFonts w:ascii="Times New Roman" w:eastAsia="Times New Roman" w:hAnsi="Times New Roman" w:cs="Times New Roman"/>
                <w:b/>
                <w:bCs/>
                <w:sz w:val="28"/>
                <w:szCs w:val="28"/>
                <w:lang w:eastAsia="vi-VN"/>
              </w:rPr>
              <w:lastRenderedPageBreak/>
              <w:t>3. Hoạt động Cảm nhận, chia sẻ   (5p)</w:t>
            </w:r>
          </w:p>
        </w:tc>
      </w:tr>
      <w:tr w:rsidR="00CA3EAD" w:rsidRPr="002A0B60" w14:paraId="58B12894" w14:textId="77777777" w:rsidTr="00376251">
        <w:tc>
          <w:tcPr>
            <w:tcW w:w="5697" w:type="dxa"/>
          </w:tcPr>
          <w:p w14:paraId="4C10B182" w14:textId="77777777" w:rsidR="00CA3EAD" w:rsidRPr="002A0B60" w:rsidRDefault="00CA3EAD" w:rsidP="00376251">
            <w:pPr>
              <w:autoSpaceDE w:val="0"/>
              <w:autoSpaceDN w:val="0"/>
              <w:adjustRightInd w:val="0"/>
              <w:spacing w:before="40" w:after="40" w:line="300" w:lineRule="exact"/>
              <w:jc w:val="both"/>
              <w:rPr>
                <w:rFonts w:ascii="Times New Roman" w:eastAsia="Times New Roman" w:hAnsi="Times New Roman" w:cs="Times New Roman"/>
                <w:sz w:val="28"/>
                <w:szCs w:val="28"/>
                <w:lang w:eastAsia="vi-VN"/>
              </w:rPr>
            </w:pPr>
            <w:r w:rsidRPr="002A0B60">
              <w:rPr>
                <w:rFonts w:ascii="Times New Roman" w:eastAsia="Times New Roman" w:hAnsi="Times New Roman" w:cs="Times New Roman"/>
                <w:sz w:val="28"/>
                <w:szCs w:val="28"/>
                <w:lang w:eastAsia="vi-VN"/>
              </w:rPr>
              <w:t>- GV hướng dẫn HS trưng bày sản phẩm và quan sát, trao đổi, chia sẻ cảm nhận, VD câu hỏi:</w:t>
            </w:r>
          </w:p>
          <w:p w14:paraId="3776A85C" w14:textId="77777777" w:rsidR="00CA3EAD" w:rsidRPr="002A0B60" w:rsidRDefault="00CA3EAD" w:rsidP="00376251">
            <w:pPr>
              <w:spacing w:before="40" w:after="40" w:line="300" w:lineRule="exact"/>
              <w:jc w:val="both"/>
              <w:rPr>
                <w:rFonts w:ascii="Times New Roman" w:hAnsi="Times New Roman" w:cs="Times New Roman"/>
                <w:sz w:val="28"/>
                <w:szCs w:val="28"/>
              </w:rPr>
            </w:pPr>
            <w:r w:rsidRPr="002A0B60">
              <w:rPr>
                <w:rFonts w:ascii="Times New Roman" w:hAnsi="Times New Roman" w:cs="Times New Roman"/>
                <w:sz w:val="28"/>
                <w:szCs w:val="28"/>
              </w:rPr>
              <w:t xml:space="preserve">+ Em đã tạo được những hình sinh vật biển nào và bằng cách nào? </w:t>
            </w:r>
          </w:p>
          <w:p w14:paraId="5E25ACFC" w14:textId="77777777" w:rsidR="00CA3EAD" w:rsidRPr="002A0B60" w:rsidRDefault="00CA3EAD" w:rsidP="00376251">
            <w:pPr>
              <w:spacing w:before="40" w:after="40" w:line="300" w:lineRule="exact"/>
              <w:jc w:val="both"/>
              <w:rPr>
                <w:rFonts w:ascii="Times New Roman" w:hAnsi="Times New Roman" w:cs="Times New Roman"/>
                <w:sz w:val="28"/>
                <w:szCs w:val="28"/>
              </w:rPr>
            </w:pPr>
            <w:r w:rsidRPr="002A0B60">
              <w:rPr>
                <w:rFonts w:ascii="Times New Roman" w:hAnsi="Times New Roman" w:cs="Times New Roman"/>
                <w:sz w:val="28"/>
                <w:szCs w:val="28"/>
              </w:rPr>
              <w:t xml:space="preserve">+ Trong các hình sinh vật biển đã vẽ hoặc in, xé, cắt; em dự định hình sinh vật biển nào là trọng tâm ở sản phẩm khi hoàn thiện? </w:t>
            </w:r>
          </w:p>
          <w:p w14:paraId="666A1809" w14:textId="77777777" w:rsidR="00CA3EAD" w:rsidRPr="002A0B60" w:rsidRDefault="00CA3EAD" w:rsidP="00376251">
            <w:pPr>
              <w:spacing w:before="40" w:after="40" w:line="300" w:lineRule="exact"/>
              <w:jc w:val="both"/>
              <w:rPr>
                <w:rFonts w:ascii="Times New Roman" w:hAnsi="Times New Roman" w:cs="Times New Roman"/>
                <w:sz w:val="28"/>
                <w:szCs w:val="28"/>
              </w:rPr>
            </w:pPr>
            <w:r w:rsidRPr="002A0B60">
              <w:rPr>
                <w:rFonts w:ascii="Times New Roman" w:hAnsi="Times New Roman" w:cs="Times New Roman"/>
                <w:sz w:val="28"/>
                <w:szCs w:val="28"/>
              </w:rPr>
              <w:t>+ Em chỉ ra sự khác nhau trên bề mặt một số hình ảnh sinh vật biển ở sản phẩm của mình/của bạn?</w:t>
            </w:r>
          </w:p>
          <w:p w14:paraId="0F28FEF8" w14:textId="77777777" w:rsidR="00CA3EAD" w:rsidRPr="002A0B60" w:rsidRDefault="00CA3EAD" w:rsidP="00376251">
            <w:pPr>
              <w:spacing w:before="40" w:after="40" w:line="300" w:lineRule="exact"/>
              <w:jc w:val="both"/>
              <w:rPr>
                <w:rFonts w:ascii="Times New Roman" w:hAnsi="Times New Roman" w:cs="Times New Roman"/>
                <w:sz w:val="28"/>
                <w:szCs w:val="28"/>
              </w:rPr>
            </w:pPr>
            <w:r w:rsidRPr="002A0B60">
              <w:rPr>
                <w:rFonts w:ascii="Times New Roman" w:hAnsi="Times New Roman" w:cs="Times New Roman"/>
                <w:sz w:val="28"/>
                <w:szCs w:val="28"/>
              </w:rPr>
              <w:t>+ Em muốn bổ sung thêm hình ảnh nào để hoàn thành sản phẩm tốt hơn.</w:t>
            </w:r>
          </w:p>
          <w:p w14:paraId="32CA2093" w14:textId="77777777" w:rsidR="00CA3EAD" w:rsidRPr="002A0B60" w:rsidRDefault="00CA3EAD" w:rsidP="00376251">
            <w:pPr>
              <w:autoSpaceDE w:val="0"/>
              <w:autoSpaceDN w:val="0"/>
              <w:adjustRightInd w:val="0"/>
              <w:jc w:val="both"/>
              <w:rPr>
                <w:rFonts w:ascii="Times New Roman" w:eastAsia="Times New Roman" w:hAnsi="Times New Roman" w:cs="Times New Roman"/>
                <w:sz w:val="28"/>
                <w:szCs w:val="28"/>
                <w:lang w:eastAsia="vi-VN"/>
              </w:rPr>
            </w:pPr>
            <w:r w:rsidRPr="002A0B60">
              <w:rPr>
                <w:rFonts w:ascii="Times New Roman" w:hAnsi="Times New Roman" w:cs="Times New Roman"/>
                <w:sz w:val="28"/>
                <w:szCs w:val="28"/>
              </w:rPr>
              <w:t>- GV tóm tắt nội dung trao đổi, chia sẻ, giới thiệu … của HS và nhận xét kết quả thực hành, thảo luận.</w:t>
            </w:r>
          </w:p>
        </w:tc>
        <w:tc>
          <w:tcPr>
            <w:tcW w:w="4648" w:type="dxa"/>
          </w:tcPr>
          <w:p w14:paraId="0F506EE3" w14:textId="77777777" w:rsidR="00CA3EAD" w:rsidRPr="002A0B60" w:rsidRDefault="00CA3EAD" w:rsidP="00376251">
            <w:pPr>
              <w:rPr>
                <w:rFonts w:ascii="Times New Roman" w:eastAsia="Times New Roman" w:hAnsi="Times New Roman" w:cs="Times New Roman"/>
                <w:bCs/>
                <w:sz w:val="28"/>
                <w:szCs w:val="28"/>
                <w:lang w:val="en" w:eastAsia="vi-VN"/>
              </w:rPr>
            </w:pPr>
            <w:r w:rsidRPr="002A0B60">
              <w:rPr>
                <w:rFonts w:ascii="Times New Roman" w:eastAsia="Times New Roman" w:hAnsi="Times New Roman" w:cs="Times New Roman"/>
                <w:bCs/>
                <w:sz w:val="28"/>
                <w:szCs w:val="28"/>
                <w:lang w:val="en" w:eastAsia="vi-VN"/>
              </w:rPr>
              <w:t>- Trưng bày sản phẩm</w:t>
            </w:r>
          </w:p>
          <w:p w14:paraId="1BBAB8E2" w14:textId="77777777" w:rsidR="00CA3EAD" w:rsidRPr="002A0B60" w:rsidRDefault="00CA3EAD" w:rsidP="00376251">
            <w:pPr>
              <w:rPr>
                <w:rFonts w:ascii="Times New Roman" w:eastAsia="Times New Roman" w:hAnsi="Times New Roman" w:cs="Times New Roman"/>
                <w:bCs/>
                <w:sz w:val="28"/>
                <w:szCs w:val="28"/>
                <w:lang w:val="en" w:eastAsia="vi-VN"/>
              </w:rPr>
            </w:pPr>
          </w:p>
          <w:p w14:paraId="65537557" w14:textId="77777777" w:rsidR="00CA3EAD" w:rsidRPr="002A0B60" w:rsidRDefault="00CA3EAD" w:rsidP="00376251">
            <w:pPr>
              <w:rPr>
                <w:rFonts w:ascii="Times New Roman" w:eastAsia="Times New Roman" w:hAnsi="Times New Roman" w:cs="Times New Roman"/>
                <w:bCs/>
                <w:sz w:val="28"/>
                <w:szCs w:val="28"/>
                <w:lang w:val="en" w:eastAsia="vi-VN"/>
              </w:rPr>
            </w:pPr>
          </w:p>
          <w:p w14:paraId="4DC97022" w14:textId="77777777" w:rsidR="00CA3EAD" w:rsidRPr="002A0B60" w:rsidRDefault="00CA3EAD" w:rsidP="00376251">
            <w:pPr>
              <w:rPr>
                <w:rFonts w:ascii="Times New Roman" w:eastAsia="Times New Roman" w:hAnsi="Times New Roman" w:cs="Times New Roman"/>
                <w:bCs/>
                <w:sz w:val="28"/>
                <w:szCs w:val="28"/>
                <w:lang w:val="en" w:eastAsia="vi-VN"/>
              </w:rPr>
            </w:pPr>
            <w:r w:rsidRPr="002A0B60">
              <w:rPr>
                <w:rFonts w:ascii="Times New Roman" w:eastAsia="Times New Roman" w:hAnsi="Times New Roman" w:cs="Times New Roman"/>
                <w:bCs/>
                <w:sz w:val="28"/>
                <w:szCs w:val="28"/>
                <w:lang w:val="en" w:eastAsia="vi-VN"/>
              </w:rPr>
              <w:t>- Quan sát, trao đổi cùng bạn trong nhóm</w:t>
            </w:r>
          </w:p>
          <w:p w14:paraId="43DFA6E9" w14:textId="77777777" w:rsidR="00CA3EAD" w:rsidRPr="002A0B60" w:rsidRDefault="00CA3EAD" w:rsidP="00376251">
            <w:pPr>
              <w:rPr>
                <w:rFonts w:ascii="Times New Roman" w:eastAsia="Times New Roman" w:hAnsi="Times New Roman" w:cs="Times New Roman"/>
                <w:bCs/>
                <w:sz w:val="28"/>
                <w:szCs w:val="28"/>
                <w:lang w:val="en" w:eastAsia="vi-VN"/>
              </w:rPr>
            </w:pPr>
            <w:r w:rsidRPr="002A0B60">
              <w:rPr>
                <w:rFonts w:ascii="Times New Roman" w:eastAsia="Times New Roman" w:hAnsi="Times New Roman" w:cs="Times New Roman"/>
                <w:bCs/>
                <w:sz w:val="28"/>
                <w:szCs w:val="28"/>
                <w:lang w:val="en" w:eastAsia="vi-VN"/>
              </w:rPr>
              <w:t>- Giới thiệu sản phẩm của mình, chia sản cảm nhận về sản phẩm của bạn.</w:t>
            </w:r>
          </w:p>
          <w:p w14:paraId="76131B52" w14:textId="77777777" w:rsidR="00CA3EAD" w:rsidRDefault="00CA3EAD" w:rsidP="00376251">
            <w:pPr>
              <w:rPr>
                <w:rFonts w:ascii="Times New Roman" w:eastAsia="Times New Roman" w:hAnsi="Times New Roman" w:cs="Times New Roman"/>
                <w:bCs/>
                <w:sz w:val="28"/>
                <w:szCs w:val="28"/>
                <w:lang w:val="en" w:eastAsia="vi-VN"/>
              </w:rPr>
            </w:pPr>
          </w:p>
          <w:p w14:paraId="560C2175" w14:textId="77777777" w:rsidR="00CA3EAD" w:rsidRDefault="00CA3EAD" w:rsidP="00376251">
            <w:pPr>
              <w:rPr>
                <w:rFonts w:ascii="Times New Roman" w:eastAsia="Times New Roman" w:hAnsi="Times New Roman" w:cs="Times New Roman"/>
                <w:bCs/>
                <w:sz w:val="28"/>
                <w:szCs w:val="28"/>
                <w:lang w:val="en" w:eastAsia="vi-VN"/>
              </w:rPr>
            </w:pPr>
          </w:p>
          <w:p w14:paraId="2A6C6B55" w14:textId="77777777" w:rsidR="00CA3EAD" w:rsidRDefault="00CA3EAD" w:rsidP="00376251">
            <w:pPr>
              <w:rPr>
                <w:rFonts w:ascii="Times New Roman" w:eastAsia="Times New Roman" w:hAnsi="Times New Roman" w:cs="Times New Roman"/>
                <w:bCs/>
                <w:sz w:val="28"/>
                <w:szCs w:val="28"/>
                <w:lang w:val="en" w:eastAsia="vi-VN"/>
              </w:rPr>
            </w:pPr>
          </w:p>
          <w:p w14:paraId="1C5E6FF3" w14:textId="77777777" w:rsidR="00CA3EAD" w:rsidRPr="002A0B60" w:rsidRDefault="00CA3EAD" w:rsidP="00376251">
            <w:pPr>
              <w:rPr>
                <w:rFonts w:ascii="Times New Roman" w:eastAsia="Times New Roman" w:hAnsi="Times New Roman" w:cs="Times New Roman"/>
                <w:bCs/>
                <w:sz w:val="28"/>
                <w:szCs w:val="28"/>
                <w:lang w:val="en" w:eastAsia="vi-VN"/>
              </w:rPr>
            </w:pPr>
          </w:p>
          <w:p w14:paraId="6DF98F79" w14:textId="77777777" w:rsidR="00CA3EAD" w:rsidRPr="002A0B60" w:rsidRDefault="00CA3EAD" w:rsidP="00376251">
            <w:pPr>
              <w:rPr>
                <w:rFonts w:ascii="Times New Roman" w:eastAsia="Times New Roman" w:hAnsi="Times New Roman" w:cs="Times New Roman"/>
                <w:bCs/>
                <w:sz w:val="28"/>
                <w:szCs w:val="28"/>
                <w:lang w:val="en" w:eastAsia="vi-VN"/>
              </w:rPr>
            </w:pPr>
          </w:p>
          <w:p w14:paraId="1A01F8C4" w14:textId="77777777" w:rsidR="00CA3EAD" w:rsidRPr="002A0B60" w:rsidRDefault="00CA3EAD" w:rsidP="00376251">
            <w:pPr>
              <w:rPr>
                <w:rFonts w:ascii="Times New Roman" w:eastAsia="Times New Roman" w:hAnsi="Times New Roman" w:cs="Times New Roman"/>
                <w:bCs/>
                <w:sz w:val="28"/>
                <w:szCs w:val="28"/>
                <w:lang w:val="en" w:eastAsia="vi-VN"/>
              </w:rPr>
            </w:pPr>
            <w:r w:rsidRPr="002A0B60">
              <w:rPr>
                <w:rFonts w:ascii="Times New Roman" w:eastAsia="Times New Roman" w:hAnsi="Times New Roman" w:cs="Times New Roman"/>
                <w:sz w:val="28"/>
                <w:szCs w:val="28"/>
                <w:lang w:val="vi-VN" w:eastAsia="vi-VN"/>
              </w:rPr>
              <w:t>- Hs lắng nghe</w:t>
            </w:r>
          </w:p>
        </w:tc>
      </w:tr>
      <w:tr w:rsidR="00CA3EAD" w:rsidRPr="002A0B60" w14:paraId="738FF08D" w14:textId="77777777" w:rsidTr="00376251">
        <w:tc>
          <w:tcPr>
            <w:tcW w:w="10345" w:type="dxa"/>
            <w:gridSpan w:val="2"/>
          </w:tcPr>
          <w:p w14:paraId="1F6EAA82" w14:textId="77777777" w:rsidR="00CA3EAD" w:rsidRPr="002A0B60" w:rsidRDefault="00CA3EAD" w:rsidP="00376251">
            <w:pPr>
              <w:rPr>
                <w:rFonts w:ascii="Times New Roman" w:eastAsia="Times New Roman" w:hAnsi="Times New Roman" w:cs="Times New Roman"/>
                <w:bCs/>
                <w:sz w:val="28"/>
                <w:szCs w:val="28"/>
                <w:lang w:val="en" w:eastAsia="vi-VN"/>
              </w:rPr>
            </w:pPr>
            <w:r w:rsidRPr="002A0B60">
              <w:rPr>
                <w:rFonts w:ascii="Times New Roman" w:eastAsia="Times New Roman" w:hAnsi="Times New Roman" w:cs="Times New Roman"/>
                <w:b/>
                <w:bCs/>
                <w:sz w:val="28"/>
                <w:szCs w:val="28"/>
                <w:lang w:eastAsia="vi-VN"/>
              </w:rPr>
              <w:t>4. Hoạt động vận dụng và hướng dẫn HS bị học bài học tiếp theo (5p)</w:t>
            </w:r>
          </w:p>
        </w:tc>
      </w:tr>
      <w:tr w:rsidR="00CA3EAD" w:rsidRPr="002A0B60" w14:paraId="3A33DFB9" w14:textId="77777777" w:rsidTr="00376251">
        <w:tc>
          <w:tcPr>
            <w:tcW w:w="5697" w:type="dxa"/>
          </w:tcPr>
          <w:p w14:paraId="740C3B51" w14:textId="77777777" w:rsidR="00CA3EAD" w:rsidRPr="002A0B60" w:rsidRDefault="00CA3EAD" w:rsidP="00376251">
            <w:pPr>
              <w:autoSpaceDE w:val="0"/>
              <w:autoSpaceDN w:val="0"/>
              <w:adjustRightInd w:val="0"/>
              <w:spacing w:before="40" w:after="40" w:line="300" w:lineRule="exact"/>
              <w:jc w:val="both"/>
              <w:rPr>
                <w:rFonts w:ascii="Times New Roman" w:eastAsia="Times New Roman" w:hAnsi="Times New Roman" w:cs="Times New Roman"/>
                <w:sz w:val="28"/>
                <w:szCs w:val="28"/>
                <w:lang w:eastAsia="vi-VN"/>
              </w:rPr>
            </w:pPr>
            <w:r w:rsidRPr="002A0B60">
              <w:rPr>
                <w:rFonts w:ascii="Times New Roman" w:eastAsia="Times New Roman" w:hAnsi="Times New Roman" w:cs="Times New Roman"/>
                <w:sz w:val="28"/>
                <w:szCs w:val="28"/>
                <w:lang w:eastAsia="vi-VN"/>
              </w:rPr>
              <w:t>- Gv hướng dẫn Hs quan sát sản phẩm và giới thiệu vật liệu tự nhiên, vật liệu nhân tạo sử dụng ở mỗi sản phẩm.</w:t>
            </w:r>
          </w:p>
          <w:p w14:paraId="144C9A6C" w14:textId="77777777" w:rsidR="00CA3EAD" w:rsidRPr="002A0B60" w:rsidRDefault="00CA3EAD" w:rsidP="00376251">
            <w:pPr>
              <w:autoSpaceDE w:val="0"/>
              <w:autoSpaceDN w:val="0"/>
              <w:adjustRightInd w:val="0"/>
              <w:jc w:val="both"/>
              <w:rPr>
                <w:rFonts w:ascii="Times New Roman" w:eastAsia="Times New Roman" w:hAnsi="Times New Roman" w:cs="Times New Roman"/>
                <w:sz w:val="28"/>
                <w:szCs w:val="28"/>
                <w:lang w:eastAsia="vi-VN"/>
              </w:rPr>
            </w:pPr>
            <w:r w:rsidRPr="002A0B60">
              <w:rPr>
                <w:rFonts w:ascii="Times New Roman" w:eastAsia="Times New Roman" w:hAnsi="Times New Roman" w:cs="Times New Roman"/>
                <w:sz w:val="28"/>
                <w:szCs w:val="28"/>
                <w:lang w:eastAsia="vi-VN"/>
              </w:rPr>
              <w:lastRenderedPageBreak/>
              <w:t>- GV hướng dẫn HS chuẩn bị học tiết 2 của bài học</w:t>
            </w:r>
          </w:p>
        </w:tc>
        <w:tc>
          <w:tcPr>
            <w:tcW w:w="4648" w:type="dxa"/>
          </w:tcPr>
          <w:p w14:paraId="59CCEEC9" w14:textId="77777777" w:rsidR="00CA3EAD" w:rsidRPr="002A0B60" w:rsidRDefault="00CA3EAD" w:rsidP="00376251">
            <w:pPr>
              <w:rPr>
                <w:rFonts w:ascii="Times New Roman" w:eastAsia="Times New Roman" w:hAnsi="Times New Roman" w:cs="Times New Roman"/>
                <w:bCs/>
                <w:sz w:val="28"/>
                <w:szCs w:val="28"/>
                <w:lang w:val="en" w:eastAsia="vi-VN"/>
              </w:rPr>
            </w:pPr>
            <w:r w:rsidRPr="002A0B60">
              <w:rPr>
                <w:rFonts w:ascii="Times New Roman" w:eastAsia="Times New Roman" w:hAnsi="Times New Roman" w:cs="Times New Roman"/>
                <w:bCs/>
                <w:sz w:val="28"/>
                <w:szCs w:val="28"/>
                <w:lang w:val="en" w:eastAsia="vi-VN"/>
              </w:rPr>
              <w:lastRenderedPageBreak/>
              <w:t xml:space="preserve">-  Quan sát, thảo luận, chia sẻ, trả lời câu hỏi gợi mở </w:t>
            </w:r>
          </w:p>
          <w:p w14:paraId="25F16EC9" w14:textId="77777777" w:rsidR="00CA3EAD" w:rsidRPr="002A0B60" w:rsidRDefault="00CA3EAD" w:rsidP="00376251">
            <w:pPr>
              <w:rPr>
                <w:rFonts w:ascii="Times New Roman" w:eastAsia="Times New Roman" w:hAnsi="Times New Roman" w:cs="Times New Roman"/>
                <w:bCs/>
                <w:sz w:val="28"/>
                <w:szCs w:val="28"/>
                <w:lang w:val="en" w:eastAsia="vi-VN"/>
              </w:rPr>
            </w:pPr>
            <w:r w:rsidRPr="002A0B60">
              <w:rPr>
                <w:rFonts w:ascii="Times New Roman" w:eastAsia="Times New Roman" w:hAnsi="Times New Roman" w:cs="Times New Roman"/>
                <w:bCs/>
                <w:sz w:val="28"/>
                <w:szCs w:val="28"/>
                <w:lang w:val="en" w:eastAsia="vi-VN"/>
              </w:rPr>
              <w:t xml:space="preserve">- Lắng nghe bạn chia sẻ và tóm tắt của GV. </w:t>
            </w:r>
          </w:p>
        </w:tc>
      </w:tr>
    </w:tbl>
    <w:p w14:paraId="731A99B7" w14:textId="77777777" w:rsidR="00CA3EAD" w:rsidRPr="002A0B60" w:rsidRDefault="00CA3EAD" w:rsidP="00CA3EAD">
      <w:pPr>
        <w:spacing w:after="0" w:line="240" w:lineRule="auto"/>
        <w:jc w:val="center"/>
        <w:rPr>
          <w:rFonts w:ascii="Times New Roman" w:hAnsi="Times New Roman" w:cs="Times New Roman"/>
          <w:b/>
          <w:bCs/>
          <w:sz w:val="28"/>
          <w:szCs w:val="28"/>
        </w:rPr>
      </w:pPr>
    </w:p>
    <w:p w14:paraId="5E87F5B1" w14:textId="77777777" w:rsidR="00CA3EAD" w:rsidRPr="002A0B60" w:rsidRDefault="00CA3EAD" w:rsidP="00CA3EAD">
      <w:pPr>
        <w:spacing w:after="0" w:line="240" w:lineRule="auto"/>
        <w:rPr>
          <w:rFonts w:ascii="Times New Roman" w:hAnsi="Times New Roman" w:cs="Times New Roman"/>
          <w:b/>
          <w:sz w:val="28"/>
          <w:szCs w:val="28"/>
        </w:rPr>
      </w:pPr>
      <w:r w:rsidRPr="002A0B60">
        <w:rPr>
          <w:rFonts w:ascii="Times New Roman" w:hAnsi="Times New Roman" w:cs="Times New Roman"/>
          <w:b/>
          <w:sz w:val="28"/>
          <w:szCs w:val="28"/>
        </w:rPr>
        <w:t>IV. ĐIỀU CHỈNH SAU BÀI DẠY:</w:t>
      </w:r>
    </w:p>
    <w:p w14:paraId="20E97D04" w14:textId="77777777" w:rsidR="00CA3EAD" w:rsidRPr="002A0B60" w:rsidRDefault="00CA3EAD" w:rsidP="00CA3EAD">
      <w:pPr>
        <w:spacing w:after="0" w:line="240" w:lineRule="auto"/>
        <w:rPr>
          <w:rFonts w:ascii="Times New Roman" w:hAnsi="Times New Roman" w:cs="Times New Roman"/>
          <w:sz w:val="28"/>
          <w:szCs w:val="28"/>
        </w:rPr>
      </w:pPr>
      <w:r w:rsidRPr="002A0B60">
        <w:rPr>
          <w:rFonts w:ascii="Times New Roman" w:hAnsi="Times New Roman" w:cs="Times New Roman"/>
          <w:sz w:val="28"/>
          <w:szCs w:val="28"/>
        </w:rPr>
        <w:t>………………………………………………………………………………………</w:t>
      </w:r>
    </w:p>
    <w:p w14:paraId="386DC3A4" w14:textId="77777777" w:rsidR="00CA3EAD" w:rsidRPr="002A0B60" w:rsidRDefault="00CA3EAD" w:rsidP="00CA3EAD">
      <w:pPr>
        <w:spacing w:after="0" w:line="240" w:lineRule="auto"/>
        <w:rPr>
          <w:rFonts w:ascii="Times New Roman" w:hAnsi="Times New Roman" w:cs="Times New Roman"/>
          <w:sz w:val="28"/>
          <w:szCs w:val="28"/>
        </w:rPr>
      </w:pPr>
      <w:r w:rsidRPr="002A0B60">
        <w:rPr>
          <w:rFonts w:ascii="Times New Roman" w:hAnsi="Times New Roman" w:cs="Times New Roman"/>
          <w:sz w:val="28"/>
          <w:szCs w:val="28"/>
        </w:rPr>
        <w:t>………………………………………………………………………………………</w:t>
      </w:r>
    </w:p>
    <w:p w14:paraId="65F74577" w14:textId="77777777" w:rsidR="00CA3EAD" w:rsidRPr="002A0B60" w:rsidRDefault="00CA3EAD" w:rsidP="00CA3EAD">
      <w:pPr>
        <w:spacing w:after="0" w:line="240" w:lineRule="auto"/>
        <w:rPr>
          <w:rFonts w:ascii="Times New Roman" w:hAnsi="Times New Roman" w:cs="Times New Roman"/>
          <w:sz w:val="28"/>
          <w:szCs w:val="28"/>
        </w:rPr>
      </w:pPr>
      <w:r w:rsidRPr="002A0B60">
        <w:rPr>
          <w:rFonts w:ascii="Times New Roman" w:hAnsi="Times New Roman" w:cs="Times New Roman"/>
          <w:sz w:val="28"/>
          <w:szCs w:val="28"/>
        </w:rPr>
        <w:t>………………………………………………………………………………………</w:t>
      </w:r>
    </w:p>
    <w:p w14:paraId="5A30CCBB" w14:textId="77777777" w:rsidR="00CA3EAD" w:rsidRPr="002A0B60" w:rsidRDefault="00CA3EAD" w:rsidP="00CA3EAD">
      <w:pPr>
        <w:autoSpaceDE w:val="0"/>
        <w:autoSpaceDN w:val="0"/>
        <w:adjustRightInd w:val="0"/>
        <w:spacing w:before="40" w:after="40" w:line="280" w:lineRule="exact"/>
        <w:contextualSpacing/>
        <w:rPr>
          <w:rFonts w:ascii="Times New Roman" w:eastAsia="Times New Roman" w:hAnsi="Times New Roman" w:cs="Times New Roman"/>
          <w:b/>
          <w:sz w:val="28"/>
          <w:szCs w:val="28"/>
          <w:lang w:val="en" w:eastAsia="vi-VN"/>
        </w:rPr>
      </w:pPr>
    </w:p>
    <w:p w14:paraId="1D2B0E5B" w14:textId="77777777" w:rsidR="00CA3EAD" w:rsidRPr="002A0B60" w:rsidRDefault="00CA3EAD" w:rsidP="00CA3EAD">
      <w:pPr>
        <w:rPr>
          <w:rFonts w:ascii="Times New Roman" w:hAnsi="Times New Roman" w:cs="Times New Roman"/>
          <w:sz w:val="28"/>
          <w:szCs w:val="28"/>
        </w:rPr>
      </w:pPr>
    </w:p>
    <w:p w14:paraId="134928DC" w14:textId="77777777" w:rsidR="00CA3EAD" w:rsidRDefault="00CA3EAD">
      <w:pPr>
        <w:rPr>
          <w:rFonts w:ascii="Times New Roman" w:hAnsi="Times New Roman" w:cs="Times New Roman"/>
          <w:b/>
          <w:sz w:val="28"/>
          <w:szCs w:val="28"/>
        </w:rPr>
      </w:pPr>
      <w:r>
        <w:rPr>
          <w:rFonts w:ascii="Times New Roman" w:hAnsi="Times New Roman" w:cs="Times New Roman"/>
          <w:b/>
          <w:sz w:val="28"/>
          <w:szCs w:val="28"/>
        </w:rPr>
        <w:br w:type="page"/>
      </w:r>
    </w:p>
    <w:p w14:paraId="3952E221" w14:textId="7AD688C0" w:rsidR="000239F8" w:rsidRPr="000239F8" w:rsidRDefault="000239F8" w:rsidP="000239F8">
      <w:pPr>
        <w:spacing w:after="0" w:line="240" w:lineRule="auto"/>
        <w:jc w:val="center"/>
        <w:rPr>
          <w:rFonts w:ascii="Times New Roman" w:hAnsi="Times New Roman" w:cs="Times New Roman"/>
          <w:b/>
          <w:sz w:val="28"/>
          <w:szCs w:val="28"/>
        </w:rPr>
      </w:pPr>
      <w:r w:rsidRPr="000239F8">
        <w:rPr>
          <w:rFonts w:ascii="Times New Roman" w:hAnsi="Times New Roman" w:cs="Times New Roman"/>
          <w:b/>
          <w:sz w:val="28"/>
          <w:szCs w:val="28"/>
        </w:rPr>
        <w:lastRenderedPageBreak/>
        <w:t>KẾ HOẠCH BÀI DẠY</w:t>
      </w:r>
    </w:p>
    <w:p w14:paraId="3BB9DE43" w14:textId="77777777" w:rsidR="000239F8" w:rsidRPr="000239F8" w:rsidRDefault="000239F8"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rPr>
        <w:t>Hoạt động giáo dục:  Đạo đức             Lớp 5C</w:t>
      </w:r>
    </w:p>
    <w:p w14:paraId="649074BF" w14:textId="77777777" w:rsidR="000239F8" w:rsidRPr="000239F8" w:rsidRDefault="000239F8" w:rsidP="000239F8">
      <w:pPr>
        <w:shd w:val="clear" w:color="auto" w:fill="FFFFFF"/>
        <w:spacing w:after="0" w:line="240" w:lineRule="auto"/>
        <w:jc w:val="center"/>
        <w:rPr>
          <w:rFonts w:ascii="Times New Roman" w:hAnsi="Times New Roman" w:cs="Times New Roman"/>
          <w:b/>
          <w:bCs/>
          <w:spacing w:val="6"/>
          <w:position w:val="2"/>
          <w:sz w:val="28"/>
          <w:szCs w:val="28"/>
        </w:rPr>
      </w:pPr>
      <w:r w:rsidRPr="000239F8">
        <w:rPr>
          <w:rFonts w:ascii="Times New Roman" w:hAnsi="Times New Roman" w:cs="Times New Roman"/>
          <w:sz w:val="28"/>
          <w:szCs w:val="28"/>
        </w:rPr>
        <w:t xml:space="preserve"> Tên bài dạy: </w:t>
      </w:r>
      <w:r w:rsidRPr="000239F8">
        <w:rPr>
          <w:rFonts w:ascii="Times New Roman" w:hAnsi="Times New Roman" w:cs="Times New Roman"/>
          <w:b/>
          <w:bCs/>
          <w:sz w:val="28"/>
          <w:szCs w:val="28"/>
        </w:rPr>
        <w:t xml:space="preserve"> </w:t>
      </w:r>
      <w:r w:rsidRPr="000239F8">
        <w:rPr>
          <w:rFonts w:ascii="Times New Roman" w:hAnsi="Times New Roman" w:cs="Times New Roman"/>
          <w:b/>
          <w:bCs/>
          <w:spacing w:val="6"/>
          <w:position w:val="2"/>
          <w:sz w:val="28"/>
          <w:szCs w:val="28"/>
        </w:rPr>
        <w:t xml:space="preserve">BÀI 7 : EM BẢO VỆ MÔI TRƯỜNG SỐNG    </w:t>
      </w:r>
      <w:r w:rsidRPr="000239F8">
        <w:rPr>
          <w:rFonts w:ascii="Times New Roman" w:hAnsi="Times New Roman" w:cs="Times New Roman"/>
          <w:b/>
          <w:bCs/>
          <w:sz w:val="28"/>
          <w:szCs w:val="28"/>
        </w:rPr>
        <w:t>(2T)</w:t>
      </w:r>
      <w:r w:rsidRPr="000239F8">
        <w:rPr>
          <w:rFonts w:ascii="Times New Roman" w:eastAsia="Calibri" w:hAnsi="Times New Roman" w:cs="Times New Roman"/>
          <w:b/>
          <w:bCs/>
          <w:sz w:val="28"/>
          <w:szCs w:val="28"/>
        </w:rPr>
        <w:t xml:space="preserve"> </w:t>
      </w:r>
      <w:r w:rsidRPr="000239F8">
        <w:rPr>
          <w:rFonts w:ascii="Times New Roman" w:hAnsi="Times New Roman" w:cs="Times New Roman"/>
          <w:b/>
          <w:bCs/>
          <w:sz w:val="28"/>
          <w:szCs w:val="28"/>
        </w:rPr>
        <w:t xml:space="preserve"> </w:t>
      </w:r>
      <w:r w:rsidRPr="000239F8">
        <w:rPr>
          <w:rFonts w:ascii="Times New Roman" w:hAnsi="Times New Roman" w:cs="Times New Roman"/>
          <w:b/>
          <w:bCs/>
          <w:spacing w:val="6"/>
          <w:position w:val="2"/>
          <w:sz w:val="28"/>
          <w:szCs w:val="28"/>
        </w:rPr>
        <w:t xml:space="preserve"> </w:t>
      </w:r>
      <w:r w:rsidRPr="000239F8">
        <w:rPr>
          <w:rFonts w:ascii="Times New Roman" w:hAnsi="Times New Roman" w:cs="Times New Roman"/>
          <w:b/>
          <w:bCs/>
          <w:color w:val="000000"/>
          <w:sz w:val="28"/>
          <w:szCs w:val="28"/>
        </w:rPr>
        <w:t>(Tiết 1)</w:t>
      </w:r>
    </w:p>
    <w:p w14:paraId="14DBBD5F" w14:textId="77777777" w:rsidR="000239F8" w:rsidRPr="000239F8" w:rsidRDefault="000239F8"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rPr>
        <w:t>Tiết chương trình: Tiết 19</w:t>
      </w:r>
    </w:p>
    <w:p w14:paraId="4CFCB443" w14:textId="77777777" w:rsidR="000239F8" w:rsidRPr="000239F8" w:rsidRDefault="000239F8"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rPr>
        <w:t>Thời gian dạy : ngày  15  tháng  1  năm 202</w:t>
      </w:r>
      <w:bookmarkEnd w:id="5"/>
      <w:r w:rsidRPr="000239F8">
        <w:rPr>
          <w:rFonts w:ascii="Times New Roman" w:hAnsi="Times New Roman" w:cs="Times New Roman"/>
          <w:sz w:val="28"/>
          <w:szCs w:val="28"/>
        </w:rPr>
        <w:t>5</w:t>
      </w:r>
    </w:p>
    <w:p w14:paraId="159C4483" w14:textId="77777777" w:rsidR="000239F8" w:rsidRPr="000239F8" w:rsidRDefault="000239F8" w:rsidP="000239F8">
      <w:pPr>
        <w:shd w:val="clear" w:color="auto" w:fill="FFFFFF"/>
        <w:spacing w:after="0" w:line="240" w:lineRule="auto"/>
        <w:jc w:val="both"/>
        <w:rPr>
          <w:rFonts w:ascii="Times New Roman" w:hAnsi="Times New Roman" w:cs="Times New Roman"/>
          <w:color w:val="000000"/>
          <w:spacing w:val="6"/>
          <w:position w:val="2"/>
          <w:sz w:val="28"/>
          <w:szCs w:val="28"/>
        </w:rPr>
      </w:pPr>
      <w:r w:rsidRPr="000239F8">
        <w:rPr>
          <w:rFonts w:ascii="Times New Roman" w:hAnsi="Times New Roman" w:cs="Times New Roman"/>
          <w:b/>
          <w:bCs/>
          <w:color w:val="000000"/>
          <w:spacing w:val="6"/>
          <w:position w:val="2"/>
          <w:sz w:val="28"/>
          <w:szCs w:val="28"/>
        </w:rPr>
        <w:t>I. YÊU CẦU CẦN ĐẠT</w:t>
      </w:r>
    </w:p>
    <w:p w14:paraId="26FD04B9" w14:textId="77777777" w:rsidR="000239F8" w:rsidRPr="000239F8" w:rsidRDefault="000239F8" w:rsidP="000239F8">
      <w:pPr>
        <w:shd w:val="clear" w:color="auto" w:fill="FFFFFF"/>
        <w:spacing w:after="0" w:line="240" w:lineRule="auto"/>
        <w:jc w:val="both"/>
        <w:rPr>
          <w:rFonts w:ascii="Times New Roman" w:hAnsi="Times New Roman" w:cs="Times New Roman"/>
          <w:color w:val="000000"/>
          <w:spacing w:val="6"/>
          <w:position w:val="2"/>
          <w:sz w:val="28"/>
          <w:szCs w:val="28"/>
        </w:rPr>
      </w:pPr>
      <w:r w:rsidRPr="000239F8">
        <w:rPr>
          <w:rFonts w:ascii="Times New Roman" w:hAnsi="Times New Roman" w:cs="Times New Roman"/>
          <w:b/>
          <w:bCs/>
          <w:color w:val="000000"/>
          <w:spacing w:val="6"/>
          <w:position w:val="2"/>
          <w:sz w:val="28"/>
          <w:szCs w:val="28"/>
        </w:rPr>
        <w:t xml:space="preserve">- </w:t>
      </w:r>
      <w:r w:rsidRPr="000239F8">
        <w:rPr>
          <w:rFonts w:ascii="Times New Roman" w:hAnsi="Times New Roman" w:cs="Times New Roman"/>
          <w:color w:val="000000"/>
          <w:spacing w:val="6"/>
          <w:position w:val="2"/>
          <w:sz w:val="28"/>
          <w:szCs w:val="28"/>
        </w:rPr>
        <w:t>Biết bảo vệ môi trường sống ở nhà, ở trường, ở nơi công cộng bằng những việc làm cụ thể phù hợp với khả năng.</w:t>
      </w:r>
    </w:p>
    <w:p w14:paraId="53AAEA59" w14:textId="77777777" w:rsidR="000239F8" w:rsidRPr="000239F8" w:rsidRDefault="000239F8" w:rsidP="000239F8">
      <w:pPr>
        <w:shd w:val="clear" w:color="auto" w:fill="FFFFFF"/>
        <w:spacing w:after="0" w:line="240" w:lineRule="auto"/>
        <w:jc w:val="both"/>
        <w:rPr>
          <w:rFonts w:ascii="Times New Roman" w:hAnsi="Times New Roman" w:cs="Times New Roman"/>
          <w:color w:val="000000"/>
          <w:spacing w:val="6"/>
          <w:position w:val="2"/>
          <w:sz w:val="28"/>
          <w:szCs w:val="28"/>
        </w:rPr>
      </w:pPr>
      <w:r w:rsidRPr="000239F8">
        <w:rPr>
          <w:rFonts w:ascii="Times New Roman" w:hAnsi="Times New Roman" w:cs="Times New Roman"/>
          <w:color w:val="000000"/>
          <w:spacing w:val="6"/>
          <w:position w:val="2"/>
          <w:sz w:val="28"/>
          <w:szCs w:val="28"/>
        </w:rPr>
        <w:t>- Biết nhắc nhở người thân, bạn bè bảo vệ môi trường sống. </w:t>
      </w:r>
    </w:p>
    <w:p w14:paraId="5EED3A90" w14:textId="77777777" w:rsidR="000239F8" w:rsidRPr="000239F8" w:rsidRDefault="000239F8" w:rsidP="000239F8">
      <w:pPr>
        <w:spacing w:after="0" w:line="240" w:lineRule="auto"/>
        <w:jc w:val="both"/>
        <w:rPr>
          <w:rFonts w:ascii="Times New Roman" w:hAnsi="Times New Roman" w:cs="Times New Roman"/>
          <w:bCs/>
          <w:sz w:val="28"/>
          <w:szCs w:val="28"/>
        </w:rPr>
      </w:pPr>
      <w:r w:rsidRPr="000239F8">
        <w:rPr>
          <w:rFonts w:ascii="Times New Roman" w:hAnsi="Times New Roman" w:cs="Times New Roman"/>
          <w:bCs/>
          <w:sz w:val="28"/>
          <w:szCs w:val="28"/>
        </w:rPr>
        <w:t>- Phát triển năng lực tự học, năng lực giải quyết vấn đề và sáng tạo, năng lực thẩm mĩ, năng lực giao tiếp, năng lực hợp tác.</w:t>
      </w:r>
    </w:p>
    <w:p w14:paraId="4DEC852C" w14:textId="77777777" w:rsidR="000239F8" w:rsidRPr="000239F8" w:rsidRDefault="000239F8" w:rsidP="000239F8">
      <w:pPr>
        <w:widowControl w:val="0"/>
        <w:autoSpaceDE w:val="0"/>
        <w:autoSpaceDN w:val="0"/>
        <w:adjustRightInd w:val="0"/>
        <w:spacing w:after="0" w:line="240" w:lineRule="auto"/>
        <w:jc w:val="both"/>
        <w:rPr>
          <w:rFonts w:ascii="Times New Roman" w:hAnsi="Times New Roman" w:cs="Times New Roman"/>
          <w:bCs/>
          <w:sz w:val="28"/>
          <w:szCs w:val="28"/>
        </w:rPr>
      </w:pPr>
      <w:r w:rsidRPr="000239F8">
        <w:rPr>
          <w:rFonts w:ascii="Times New Roman" w:hAnsi="Times New Roman" w:cs="Times New Roman"/>
          <w:bCs/>
          <w:sz w:val="28"/>
          <w:szCs w:val="28"/>
        </w:rPr>
        <w:t>- Phẩm chất: chăm chỉ, trách nhiệm.</w:t>
      </w:r>
    </w:p>
    <w:p w14:paraId="05BDC12E" w14:textId="77777777" w:rsidR="000239F8" w:rsidRPr="000239F8" w:rsidRDefault="000239F8" w:rsidP="000239F8">
      <w:pPr>
        <w:shd w:val="clear" w:color="auto" w:fill="FFFFFF"/>
        <w:spacing w:after="0" w:line="240" w:lineRule="auto"/>
        <w:jc w:val="both"/>
        <w:rPr>
          <w:rFonts w:ascii="Times New Roman" w:hAnsi="Times New Roman" w:cs="Times New Roman"/>
          <w:color w:val="000000"/>
          <w:spacing w:val="6"/>
          <w:position w:val="2"/>
          <w:sz w:val="28"/>
          <w:szCs w:val="28"/>
        </w:rPr>
      </w:pPr>
      <w:r w:rsidRPr="000239F8">
        <w:rPr>
          <w:rFonts w:ascii="Times New Roman" w:hAnsi="Times New Roman" w:cs="Times New Roman"/>
          <w:color w:val="000000"/>
          <w:spacing w:val="6"/>
          <w:position w:val="2"/>
          <w:sz w:val="28"/>
          <w:szCs w:val="28"/>
        </w:rPr>
        <w:t>GDKNS cho HS: Kĩ năng trình bày các ý tưởng về bảo vệ môi trường sống xung quanh mình.</w:t>
      </w:r>
    </w:p>
    <w:p w14:paraId="5BA8AD2B" w14:textId="77777777" w:rsidR="000239F8" w:rsidRPr="000239F8" w:rsidRDefault="000239F8" w:rsidP="000239F8">
      <w:pPr>
        <w:shd w:val="clear" w:color="auto" w:fill="FFFFFF"/>
        <w:spacing w:after="0" w:line="240" w:lineRule="auto"/>
        <w:jc w:val="both"/>
        <w:rPr>
          <w:rFonts w:ascii="Times New Roman" w:hAnsi="Times New Roman" w:cs="Times New Roman"/>
          <w:color w:val="000000"/>
          <w:spacing w:val="6"/>
          <w:position w:val="2"/>
          <w:sz w:val="28"/>
          <w:szCs w:val="28"/>
        </w:rPr>
      </w:pPr>
      <w:r w:rsidRPr="000239F8">
        <w:rPr>
          <w:rFonts w:ascii="Times New Roman" w:hAnsi="Times New Roman" w:cs="Times New Roman"/>
          <w:b/>
          <w:bCs/>
          <w:color w:val="000000"/>
          <w:spacing w:val="6"/>
          <w:position w:val="2"/>
          <w:sz w:val="28"/>
          <w:szCs w:val="28"/>
        </w:rPr>
        <w:t>II. ĐỒ DÙNG DẠY HỌC</w:t>
      </w:r>
    </w:p>
    <w:p w14:paraId="710831F2" w14:textId="77777777" w:rsidR="000239F8" w:rsidRPr="000239F8" w:rsidRDefault="000239F8" w:rsidP="000239F8">
      <w:pPr>
        <w:shd w:val="clear" w:color="auto" w:fill="FFFFFF"/>
        <w:spacing w:after="0" w:line="240" w:lineRule="auto"/>
        <w:jc w:val="both"/>
        <w:rPr>
          <w:rFonts w:ascii="Times New Roman" w:hAnsi="Times New Roman" w:cs="Times New Roman"/>
          <w:color w:val="000000"/>
          <w:spacing w:val="6"/>
          <w:position w:val="2"/>
          <w:sz w:val="28"/>
          <w:szCs w:val="28"/>
        </w:rPr>
      </w:pPr>
      <w:r w:rsidRPr="000239F8">
        <w:rPr>
          <w:rFonts w:ascii="Times New Roman" w:hAnsi="Times New Roman" w:cs="Times New Roman"/>
          <w:color w:val="000000"/>
          <w:spacing w:val="6"/>
          <w:position w:val="2"/>
          <w:sz w:val="28"/>
          <w:szCs w:val="28"/>
        </w:rPr>
        <w:t>- Bài giảng điện tử, máy tính, máy chiếu.</w:t>
      </w:r>
    </w:p>
    <w:p w14:paraId="6270FD42" w14:textId="77777777" w:rsidR="000239F8" w:rsidRPr="000239F8" w:rsidRDefault="000239F8" w:rsidP="000239F8">
      <w:pPr>
        <w:shd w:val="clear" w:color="auto" w:fill="FFFFFF"/>
        <w:spacing w:after="0" w:line="240" w:lineRule="auto"/>
        <w:jc w:val="both"/>
        <w:rPr>
          <w:rFonts w:ascii="Times New Roman" w:hAnsi="Times New Roman" w:cs="Times New Roman"/>
          <w:color w:val="000000"/>
          <w:spacing w:val="6"/>
          <w:position w:val="2"/>
          <w:sz w:val="28"/>
          <w:szCs w:val="28"/>
        </w:rPr>
      </w:pPr>
      <w:r w:rsidRPr="000239F8">
        <w:rPr>
          <w:rFonts w:ascii="Times New Roman" w:hAnsi="Times New Roman" w:cs="Times New Roman"/>
          <w:color w:val="000000"/>
          <w:spacing w:val="6"/>
          <w:position w:val="2"/>
          <w:sz w:val="28"/>
          <w:szCs w:val="28"/>
        </w:rPr>
        <w:t>- Các hình ảnh minh họa tình huống bảo vệ môi trường.</w:t>
      </w:r>
    </w:p>
    <w:p w14:paraId="23B0BFFE" w14:textId="77777777" w:rsidR="000239F8" w:rsidRPr="000239F8" w:rsidRDefault="000239F8" w:rsidP="000239F8">
      <w:pPr>
        <w:shd w:val="clear" w:color="auto" w:fill="FFFFFF"/>
        <w:spacing w:after="0" w:line="240" w:lineRule="auto"/>
        <w:jc w:val="both"/>
        <w:rPr>
          <w:rFonts w:ascii="Times New Roman" w:hAnsi="Times New Roman" w:cs="Times New Roman"/>
          <w:b/>
          <w:bCs/>
          <w:color w:val="000000"/>
          <w:spacing w:val="6"/>
          <w:position w:val="2"/>
          <w:sz w:val="28"/>
          <w:szCs w:val="28"/>
        </w:rPr>
      </w:pPr>
      <w:r w:rsidRPr="000239F8">
        <w:rPr>
          <w:rFonts w:ascii="Times New Roman" w:hAnsi="Times New Roman" w:cs="Times New Roman"/>
          <w:b/>
          <w:bCs/>
          <w:color w:val="000000"/>
          <w:spacing w:val="6"/>
          <w:position w:val="2"/>
          <w:sz w:val="28"/>
          <w:szCs w:val="28"/>
        </w:rPr>
        <w:t>III. CÁC HOẠT ĐỘNG DẠY VÀ HỌC</w:t>
      </w:r>
    </w:p>
    <w:tbl>
      <w:tblPr>
        <w:tblStyle w:val="TableGrid"/>
        <w:tblW w:w="10075" w:type="dxa"/>
        <w:tblLook w:val="04A0" w:firstRow="1" w:lastRow="0" w:firstColumn="1" w:lastColumn="0" w:noHBand="0" w:noVBand="1"/>
      </w:tblPr>
      <w:tblGrid>
        <w:gridCol w:w="5211"/>
        <w:gridCol w:w="4864"/>
      </w:tblGrid>
      <w:tr w:rsidR="000239F8" w:rsidRPr="000239F8" w14:paraId="296009D0" w14:textId="77777777" w:rsidTr="00376251">
        <w:tc>
          <w:tcPr>
            <w:tcW w:w="5211" w:type="dxa"/>
          </w:tcPr>
          <w:p w14:paraId="4EC24625" w14:textId="77777777" w:rsidR="000239F8" w:rsidRPr="000239F8" w:rsidRDefault="000239F8" w:rsidP="000239F8">
            <w:pPr>
              <w:jc w:val="center"/>
              <w:rPr>
                <w:rFonts w:ascii="Times New Roman" w:hAnsi="Times New Roman" w:cs="Times New Roman"/>
                <w:b/>
                <w:color w:val="000000"/>
                <w:spacing w:val="6"/>
                <w:position w:val="2"/>
                <w:sz w:val="28"/>
                <w:szCs w:val="28"/>
              </w:rPr>
            </w:pPr>
            <w:r w:rsidRPr="000239F8">
              <w:rPr>
                <w:rFonts w:ascii="Times New Roman" w:hAnsi="Times New Roman" w:cs="Times New Roman"/>
                <w:b/>
                <w:color w:val="000000"/>
                <w:spacing w:val="6"/>
                <w:position w:val="2"/>
                <w:sz w:val="28"/>
                <w:szCs w:val="28"/>
              </w:rPr>
              <w:t>HOẠT ĐỘNG CỦA GV</w:t>
            </w:r>
          </w:p>
        </w:tc>
        <w:tc>
          <w:tcPr>
            <w:tcW w:w="4864" w:type="dxa"/>
          </w:tcPr>
          <w:p w14:paraId="0E09CF3D" w14:textId="77777777" w:rsidR="000239F8" w:rsidRPr="000239F8" w:rsidRDefault="000239F8" w:rsidP="000239F8">
            <w:pPr>
              <w:jc w:val="center"/>
              <w:rPr>
                <w:rFonts w:ascii="Times New Roman" w:hAnsi="Times New Roman" w:cs="Times New Roman"/>
                <w:color w:val="000000"/>
                <w:spacing w:val="6"/>
                <w:position w:val="2"/>
                <w:sz w:val="28"/>
                <w:szCs w:val="28"/>
                <w:u w:val="single"/>
              </w:rPr>
            </w:pPr>
            <w:r w:rsidRPr="000239F8">
              <w:rPr>
                <w:rFonts w:ascii="Times New Roman" w:hAnsi="Times New Roman" w:cs="Times New Roman"/>
                <w:b/>
                <w:color w:val="000000"/>
                <w:spacing w:val="6"/>
                <w:position w:val="2"/>
                <w:sz w:val="28"/>
                <w:szCs w:val="28"/>
              </w:rPr>
              <w:t>HOẠT ĐỘNG CỦA HS</w:t>
            </w:r>
          </w:p>
        </w:tc>
      </w:tr>
      <w:tr w:rsidR="000239F8" w:rsidRPr="000239F8" w14:paraId="2E0D82DC" w14:textId="77777777" w:rsidTr="00376251">
        <w:tc>
          <w:tcPr>
            <w:tcW w:w="5211" w:type="dxa"/>
          </w:tcPr>
          <w:p w14:paraId="6465424F" w14:textId="77777777" w:rsidR="000239F8" w:rsidRPr="000239F8" w:rsidRDefault="000239F8" w:rsidP="000239F8">
            <w:pPr>
              <w:jc w:val="both"/>
              <w:rPr>
                <w:rFonts w:ascii="Times New Roman" w:hAnsi="Times New Roman" w:cs="Times New Roman"/>
                <w:spacing w:val="6"/>
                <w:position w:val="2"/>
                <w:sz w:val="28"/>
                <w:szCs w:val="28"/>
              </w:rPr>
            </w:pPr>
            <w:r w:rsidRPr="000239F8">
              <w:rPr>
                <w:rFonts w:ascii="Times New Roman" w:hAnsi="Times New Roman" w:cs="Times New Roman"/>
                <w:b/>
                <w:bCs/>
                <w:color w:val="000000"/>
                <w:spacing w:val="6"/>
                <w:position w:val="2"/>
                <w:sz w:val="28"/>
                <w:szCs w:val="28"/>
              </w:rPr>
              <w:t>1. Khởi động:  (5p)</w:t>
            </w:r>
          </w:p>
          <w:p w14:paraId="1BADB10F" w14:textId="77777777" w:rsidR="000239F8" w:rsidRPr="000239F8" w:rsidRDefault="000239F8" w:rsidP="000239F8">
            <w:pPr>
              <w:jc w:val="both"/>
              <w:rPr>
                <w:rFonts w:ascii="Times New Roman" w:hAnsi="Times New Roman" w:cs="Times New Roman"/>
                <w:spacing w:val="6"/>
                <w:position w:val="2"/>
                <w:sz w:val="28"/>
                <w:szCs w:val="28"/>
              </w:rPr>
            </w:pPr>
            <w:r w:rsidRPr="000239F8">
              <w:rPr>
                <w:rFonts w:ascii="Times New Roman" w:hAnsi="Times New Roman" w:cs="Times New Roman"/>
                <w:color w:val="000000"/>
                <w:spacing w:val="6"/>
                <w:position w:val="2"/>
                <w:sz w:val="28"/>
                <w:szCs w:val="28"/>
              </w:rPr>
              <w:t>- GV mời cả lớp xem và hát theo bài hát “</w:t>
            </w:r>
            <w:r w:rsidRPr="000239F8">
              <w:rPr>
                <w:rFonts w:ascii="Times New Roman" w:hAnsi="Times New Roman" w:cs="Times New Roman"/>
                <w:i/>
                <w:iCs/>
                <w:color w:val="000000"/>
                <w:spacing w:val="6"/>
                <w:position w:val="2"/>
                <w:sz w:val="28"/>
                <w:szCs w:val="28"/>
              </w:rPr>
              <w:t>Điều đó tuỳ thuộc hành động của bạn”</w:t>
            </w:r>
            <w:r w:rsidRPr="000239F8">
              <w:rPr>
                <w:rFonts w:ascii="Times New Roman" w:hAnsi="Times New Roman" w:cs="Times New Roman"/>
                <w:color w:val="000000"/>
                <w:spacing w:val="6"/>
                <w:position w:val="2"/>
                <w:sz w:val="28"/>
                <w:szCs w:val="28"/>
              </w:rPr>
              <w:t> (Nhạc và lời: Vũ Kim Dung).</w:t>
            </w:r>
          </w:p>
          <w:p w14:paraId="716E568D" w14:textId="77777777" w:rsidR="000239F8" w:rsidRPr="000239F8" w:rsidRDefault="000239F8" w:rsidP="000239F8">
            <w:pPr>
              <w:jc w:val="both"/>
              <w:rPr>
                <w:rFonts w:ascii="Times New Roman" w:hAnsi="Times New Roman" w:cs="Times New Roman"/>
                <w:spacing w:val="6"/>
                <w:position w:val="2"/>
                <w:sz w:val="28"/>
                <w:szCs w:val="28"/>
              </w:rPr>
            </w:pPr>
            <w:r w:rsidRPr="000239F8">
              <w:rPr>
                <w:rFonts w:ascii="Times New Roman" w:hAnsi="Times New Roman" w:cs="Times New Roman"/>
                <w:color w:val="000000"/>
                <w:spacing w:val="6"/>
                <w:position w:val="2"/>
                <w:sz w:val="28"/>
                <w:szCs w:val="28"/>
              </w:rPr>
              <w:t>- GV yêu cầu HS trả lời câu hỏi:</w:t>
            </w:r>
          </w:p>
          <w:p w14:paraId="30FB51B7" w14:textId="77777777" w:rsidR="000239F8" w:rsidRPr="000239F8" w:rsidRDefault="000239F8" w:rsidP="000239F8">
            <w:pPr>
              <w:jc w:val="both"/>
              <w:rPr>
                <w:rFonts w:ascii="Times New Roman" w:hAnsi="Times New Roman" w:cs="Times New Roman"/>
                <w:spacing w:val="6"/>
                <w:position w:val="2"/>
                <w:sz w:val="28"/>
                <w:szCs w:val="28"/>
              </w:rPr>
            </w:pPr>
            <w:r w:rsidRPr="000239F8">
              <w:rPr>
                <w:rFonts w:ascii="Times New Roman" w:hAnsi="Times New Roman" w:cs="Times New Roman"/>
                <w:i/>
                <w:iCs/>
                <w:color w:val="000000"/>
                <w:spacing w:val="6"/>
                <w:position w:val="2"/>
                <w:sz w:val="28"/>
                <w:szCs w:val="28"/>
              </w:rPr>
              <w:t>+ Theo em, bài hát trên truyền tải thông điệp gì?</w:t>
            </w:r>
          </w:p>
          <w:p w14:paraId="347AA1F0" w14:textId="77777777" w:rsidR="000239F8" w:rsidRPr="000239F8" w:rsidRDefault="000239F8" w:rsidP="000239F8">
            <w:pPr>
              <w:jc w:val="both"/>
              <w:rPr>
                <w:rFonts w:ascii="Times New Roman" w:hAnsi="Times New Roman" w:cs="Times New Roman"/>
                <w:spacing w:val="6"/>
                <w:position w:val="2"/>
                <w:sz w:val="28"/>
                <w:szCs w:val="28"/>
              </w:rPr>
            </w:pPr>
            <w:r w:rsidRPr="000239F8">
              <w:rPr>
                <w:rFonts w:ascii="Times New Roman" w:hAnsi="Times New Roman" w:cs="Times New Roman"/>
                <w:i/>
                <w:iCs/>
                <w:color w:val="000000"/>
                <w:spacing w:val="6"/>
                <w:position w:val="2"/>
                <w:sz w:val="28"/>
                <w:szCs w:val="28"/>
              </w:rPr>
              <w:t>+ Em đã làm gì để góp phần bảo vệ môi trường?</w:t>
            </w:r>
          </w:p>
          <w:p w14:paraId="5FA34077" w14:textId="77777777" w:rsidR="000239F8" w:rsidRPr="000239F8" w:rsidRDefault="000239F8" w:rsidP="000239F8">
            <w:pPr>
              <w:jc w:val="both"/>
              <w:rPr>
                <w:rFonts w:ascii="Times New Roman" w:hAnsi="Times New Roman" w:cs="Times New Roman"/>
                <w:spacing w:val="6"/>
                <w:position w:val="2"/>
                <w:sz w:val="28"/>
                <w:szCs w:val="28"/>
              </w:rPr>
            </w:pPr>
            <w:r w:rsidRPr="000239F8">
              <w:rPr>
                <w:rFonts w:ascii="Times New Roman" w:hAnsi="Times New Roman" w:cs="Times New Roman"/>
                <w:color w:val="000000"/>
                <w:spacing w:val="6"/>
                <w:position w:val="2"/>
                <w:sz w:val="28"/>
                <w:szCs w:val="28"/>
              </w:rPr>
              <w:t>- GV mời đại diện 2 – 3 HS trả lời. Các HS khác lắng nghe, nhận xét, bổ sung ý kiến (nếu có). </w:t>
            </w:r>
          </w:p>
          <w:p w14:paraId="14ECEBA0" w14:textId="77777777" w:rsidR="000239F8" w:rsidRPr="000239F8" w:rsidRDefault="000239F8" w:rsidP="000239F8">
            <w:pPr>
              <w:jc w:val="both"/>
              <w:rPr>
                <w:rFonts w:ascii="Times New Roman" w:hAnsi="Times New Roman" w:cs="Times New Roman"/>
                <w:spacing w:val="6"/>
                <w:position w:val="2"/>
                <w:sz w:val="28"/>
                <w:szCs w:val="28"/>
              </w:rPr>
            </w:pPr>
            <w:r w:rsidRPr="000239F8">
              <w:rPr>
                <w:rFonts w:ascii="Times New Roman" w:hAnsi="Times New Roman" w:cs="Times New Roman"/>
                <w:color w:val="000000"/>
                <w:spacing w:val="6"/>
                <w:position w:val="2"/>
                <w:sz w:val="28"/>
                <w:szCs w:val="28"/>
              </w:rPr>
              <w:t>- GV nhận xét, đánh giá và chốt đáp án: </w:t>
            </w:r>
          </w:p>
          <w:p w14:paraId="60181D29" w14:textId="77777777" w:rsidR="000239F8" w:rsidRPr="000239F8" w:rsidRDefault="000239F8" w:rsidP="000239F8">
            <w:pPr>
              <w:jc w:val="both"/>
              <w:rPr>
                <w:rFonts w:ascii="Times New Roman" w:hAnsi="Times New Roman" w:cs="Times New Roman"/>
                <w:spacing w:val="6"/>
                <w:position w:val="2"/>
                <w:sz w:val="28"/>
                <w:szCs w:val="28"/>
              </w:rPr>
            </w:pPr>
            <w:r w:rsidRPr="000239F8">
              <w:rPr>
                <w:rFonts w:ascii="Times New Roman" w:hAnsi="Times New Roman" w:cs="Times New Roman"/>
                <w:i/>
                <w:iCs/>
                <w:color w:val="000000"/>
                <w:spacing w:val="6"/>
                <w:position w:val="2"/>
                <w:sz w:val="28"/>
                <w:szCs w:val="28"/>
              </w:rPr>
              <w:t>+ Bài hát trên truyền tải thông điệp bảo vệ môi trường sống quanh ta. </w:t>
            </w:r>
          </w:p>
          <w:p w14:paraId="1823850A" w14:textId="77777777" w:rsidR="000239F8" w:rsidRPr="000239F8" w:rsidRDefault="000239F8" w:rsidP="000239F8">
            <w:pPr>
              <w:jc w:val="both"/>
              <w:rPr>
                <w:rFonts w:ascii="Times New Roman" w:hAnsi="Times New Roman" w:cs="Times New Roman"/>
                <w:i/>
                <w:iCs/>
                <w:color w:val="000000"/>
                <w:spacing w:val="6"/>
                <w:position w:val="2"/>
                <w:sz w:val="28"/>
                <w:szCs w:val="28"/>
              </w:rPr>
            </w:pPr>
            <w:r w:rsidRPr="000239F8">
              <w:rPr>
                <w:rFonts w:ascii="Times New Roman" w:hAnsi="Times New Roman" w:cs="Times New Roman"/>
                <w:color w:val="000000"/>
                <w:spacing w:val="6"/>
                <w:position w:val="2"/>
                <w:sz w:val="28"/>
                <w:szCs w:val="28"/>
              </w:rPr>
              <w:t>- GV dẫn dắt HS vào bài học:</w:t>
            </w:r>
            <w:r w:rsidRPr="000239F8">
              <w:rPr>
                <w:rFonts w:ascii="Times New Roman" w:hAnsi="Times New Roman" w:cs="Times New Roman"/>
                <w:i/>
                <w:iCs/>
                <w:color w:val="000000"/>
                <w:spacing w:val="6"/>
                <w:position w:val="2"/>
                <w:sz w:val="28"/>
                <w:szCs w:val="28"/>
              </w:rPr>
              <w:t xml:space="preserve"> Bảo vệ môi trường sống là trách nhiệm của mỗi cá nhân. Trái Đất của chúng ta có giữ được màu xanh hay không, tất cả phụ thuộc vào sự nỗ lực bảo vệ và chăm sóc của các thế hệ HS tương lai. Chúng ta sẽ cùng tìm hiểu một số việc làm cụ thể để bảo vệ môi trường sống ở nhà, ở trường, ở nơi công </w:t>
            </w:r>
            <w:r w:rsidRPr="000239F8">
              <w:rPr>
                <w:rFonts w:ascii="Times New Roman" w:hAnsi="Times New Roman" w:cs="Times New Roman"/>
                <w:i/>
                <w:iCs/>
                <w:color w:val="000000"/>
                <w:spacing w:val="6"/>
                <w:position w:val="2"/>
                <w:sz w:val="28"/>
                <w:szCs w:val="28"/>
              </w:rPr>
              <w:lastRenderedPageBreak/>
              <w:t>cộng thông qua bài học </w:t>
            </w:r>
            <w:r w:rsidRPr="000239F8">
              <w:rPr>
                <w:rFonts w:ascii="Times New Roman" w:hAnsi="Times New Roman" w:cs="Times New Roman"/>
                <w:b/>
                <w:bCs/>
                <w:i/>
                <w:iCs/>
                <w:color w:val="000000"/>
                <w:spacing w:val="6"/>
                <w:position w:val="2"/>
                <w:sz w:val="28"/>
                <w:szCs w:val="28"/>
              </w:rPr>
              <w:t>“Em bảo vệ môi trường”</w:t>
            </w:r>
            <w:r w:rsidRPr="000239F8">
              <w:rPr>
                <w:rFonts w:ascii="Times New Roman" w:hAnsi="Times New Roman" w:cs="Times New Roman"/>
                <w:i/>
                <w:iCs/>
                <w:color w:val="000000"/>
                <w:spacing w:val="6"/>
                <w:position w:val="2"/>
                <w:sz w:val="28"/>
                <w:szCs w:val="28"/>
              </w:rPr>
              <w:t> sẽ giúp các em tìm hiểu về môi trường sâu hơn. </w:t>
            </w:r>
          </w:p>
        </w:tc>
        <w:tc>
          <w:tcPr>
            <w:tcW w:w="4864" w:type="dxa"/>
          </w:tcPr>
          <w:p w14:paraId="25B38DA0" w14:textId="77777777" w:rsidR="000239F8" w:rsidRPr="000239F8" w:rsidRDefault="000239F8" w:rsidP="000239F8">
            <w:pPr>
              <w:jc w:val="both"/>
              <w:rPr>
                <w:rFonts w:ascii="Times New Roman" w:hAnsi="Times New Roman" w:cs="Times New Roman"/>
                <w:spacing w:val="6"/>
                <w:position w:val="2"/>
                <w:sz w:val="28"/>
                <w:szCs w:val="28"/>
              </w:rPr>
            </w:pPr>
          </w:p>
          <w:p w14:paraId="744D076B" w14:textId="77777777" w:rsidR="000239F8" w:rsidRPr="000239F8" w:rsidRDefault="000239F8" w:rsidP="000239F8">
            <w:pPr>
              <w:jc w:val="both"/>
              <w:rPr>
                <w:rFonts w:ascii="Times New Roman" w:hAnsi="Times New Roman" w:cs="Times New Roman"/>
                <w:spacing w:val="6"/>
                <w:position w:val="2"/>
                <w:sz w:val="28"/>
                <w:szCs w:val="28"/>
              </w:rPr>
            </w:pPr>
            <w:r w:rsidRPr="000239F8">
              <w:rPr>
                <w:rFonts w:ascii="Times New Roman" w:hAnsi="Times New Roman" w:cs="Times New Roman"/>
                <w:color w:val="000000"/>
                <w:spacing w:val="6"/>
                <w:position w:val="2"/>
                <w:sz w:val="28"/>
                <w:szCs w:val="28"/>
              </w:rPr>
              <w:t>- HS xem và hát theo giai điệu bài hát. </w:t>
            </w:r>
          </w:p>
          <w:p w14:paraId="4A227AF9" w14:textId="77777777" w:rsidR="000239F8" w:rsidRPr="000239F8" w:rsidRDefault="000239F8" w:rsidP="000239F8">
            <w:pPr>
              <w:jc w:val="both"/>
              <w:rPr>
                <w:rFonts w:ascii="Times New Roman" w:hAnsi="Times New Roman" w:cs="Times New Roman"/>
                <w:spacing w:val="6"/>
                <w:position w:val="2"/>
                <w:sz w:val="28"/>
                <w:szCs w:val="28"/>
              </w:rPr>
            </w:pPr>
            <w:r w:rsidRPr="000239F8">
              <w:rPr>
                <w:rFonts w:ascii="Times New Roman" w:hAnsi="Times New Roman" w:cs="Times New Roman"/>
                <w:spacing w:val="6"/>
                <w:position w:val="2"/>
                <w:sz w:val="28"/>
                <w:szCs w:val="28"/>
              </w:rPr>
              <w:t> </w:t>
            </w:r>
          </w:p>
          <w:p w14:paraId="27D479E6" w14:textId="77777777" w:rsidR="000239F8" w:rsidRPr="000239F8" w:rsidRDefault="000239F8" w:rsidP="000239F8">
            <w:pPr>
              <w:jc w:val="both"/>
              <w:rPr>
                <w:rFonts w:ascii="Times New Roman" w:hAnsi="Times New Roman" w:cs="Times New Roman"/>
                <w:spacing w:val="6"/>
                <w:position w:val="2"/>
                <w:sz w:val="28"/>
                <w:szCs w:val="28"/>
              </w:rPr>
            </w:pPr>
            <w:r w:rsidRPr="000239F8">
              <w:rPr>
                <w:rFonts w:ascii="Times New Roman" w:hAnsi="Times New Roman" w:cs="Times New Roman"/>
                <w:color w:val="000000"/>
                <w:spacing w:val="6"/>
                <w:position w:val="2"/>
                <w:sz w:val="28"/>
                <w:szCs w:val="28"/>
              </w:rPr>
              <w:t>- HS lắng nghe GV nêu câu hỏi. </w:t>
            </w:r>
          </w:p>
          <w:p w14:paraId="1D55456C" w14:textId="77777777" w:rsidR="000239F8" w:rsidRPr="000239F8" w:rsidRDefault="000239F8" w:rsidP="000239F8">
            <w:pPr>
              <w:jc w:val="both"/>
              <w:rPr>
                <w:rFonts w:ascii="Times New Roman" w:hAnsi="Times New Roman" w:cs="Times New Roman"/>
                <w:spacing w:val="6"/>
                <w:position w:val="2"/>
                <w:sz w:val="28"/>
                <w:szCs w:val="28"/>
              </w:rPr>
            </w:pPr>
            <w:r w:rsidRPr="000239F8">
              <w:rPr>
                <w:rFonts w:ascii="Times New Roman" w:hAnsi="Times New Roman" w:cs="Times New Roman"/>
                <w:spacing w:val="6"/>
                <w:position w:val="2"/>
                <w:sz w:val="28"/>
                <w:szCs w:val="28"/>
              </w:rPr>
              <w:t> </w:t>
            </w:r>
          </w:p>
          <w:p w14:paraId="6B55040B" w14:textId="77777777" w:rsidR="000239F8" w:rsidRPr="000239F8" w:rsidRDefault="000239F8" w:rsidP="000239F8">
            <w:pPr>
              <w:jc w:val="both"/>
              <w:rPr>
                <w:rFonts w:ascii="Times New Roman" w:hAnsi="Times New Roman" w:cs="Times New Roman"/>
                <w:spacing w:val="6"/>
                <w:position w:val="2"/>
                <w:sz w:val="28"/>
                <w:szCs w:val="28"/>
              </w:rPr>
            </w:pPr>
          </w:p>
          <w:p w14:paraId="37890299" w14:textId="77777777" w:rsidR="000239F8" w:rsidRPr="000239F8" w:rsidRDefault="000239F8" w:rsidP="000239F8">
            <w:pPr>
              <w:jc w:val="both"/>
              <w:rPr>
                <w:rFonts w:ascii="Times New Roman" w:hAnsi="Times New Roman" w:cs="Times New Roman"/>
                <w:spacing w:val="6"/>
                <w:position w:val="2"/>
                <w:sz w:val="28"/>
                <w:szCs w:val="28"/>
              </w:rPr>
            </w:pPr>
          </w:p>
          <w:p w14:paraId="1E3570F0" w14:textId="77777777" w:rsidR="000239F8" w:rsidRPr="000239F8" w:rsidRDefault="000239F8" w:rsidP="000239F8">
            <w:pPr>
              <w:jc w:val="both"/>
              <w:rPr>
                <w:rFonts w:ascii="Times New Roman" w:hAnsi="Times New Roman" w:cs="Times New Roman"/>
                <w:spacing w:val="6"/>
                <w:position w:val="2"/>
                <w:sz w:val="28"/>
                <w:szCs w:val="28"/>
              </w:rPr>
            </w:pPr>
          </w:p>
          <w:p w14:paraId="033A7A5D" w14:textId="77777777" w:rsidR="000239F8" w:rsidRPr="000239F8" w:rsidRDefault="000239F8" w:rsidP="000239F8">
            <w:pPr>
              <w:jc w:val="both"/>
              <w:rPr>
                <w:rFonts w:ascii="Times New Roman" w:hAnsi="Times New Roman" w:cs="Times New Roman"/>
                <w:spacing w:val="6"/>
                <w:position w:val="2"/>
                <w:sz w:val="28"/>
                <w:szCs w:val="28"/>
              </w:rPr>
            </w:pPr>
          </w:p>
          <w:p w14:paraId="7574E6B9" w14:textId="77777777" w:rsidR="000239F8" w:rsidRPr="000239F8" w:rsidRDefault="000239F8" w:rsidP="000239F8">
            <w:pPr>
              <w:jc w:val="both"/>
              <w:rPr>
                <w:rFonts w:ascii="Times New Roman" w:hAnsi="Times New Roman" w:cs="Times New Roman"/>
                <w:color w:val="000000"/>
                <w:spacing w:val="6"/>
                <w:position w:val="2"/>
                <w:sz w:val="28"/>
                <w:szCs w:val="28"/>
              </w:rPr>
            </w:pPr>
            <w:r w:rsidRPr="000239F8">
              <w:rPr>
                <w:rFonts w:ascii="Times New Roman" w:hAnsi="Times New Roman" w:cs="Times New Roman"/>
                <w:color w:val="000000"/>
                <w:spacing w:val="6"/>
                <w:position w:val="2"/>
                <w:sz w:val="28"/>
                <w:szCs w:val="28"/>
              </w:rPr>
              <w:t>- HS trả lời. </w:t>
            </w:r>
          </w:p>
          <w:p w14:paraId="20C4361B" w14:textId="77777777" w:rsidR="000239F8" w:rsidRPr="000239F8" w:rsidRDefault="000239F8" w:rsidP="000239F8">
            <w:pPr>
              <w:jc w:val="both"/>
              <w:rPr>
                <w:rFonts w:ascii="Times New Roman" w:hAnsi="Times New Roman" w:cs="Times New Roman"/>
                <w:spacing w:val="6"/>
                <w:position w:val="2"/>
                <w:sz w:val="28"/>
                <w:szCs w:val="28"/>
              </w:rPr>
            </w:pPr>
          </w:p>
          <w:p w14:paraId="225C6DC5" w14:textId="77777777" w:rsidR="000239F8" w:rsidRPr="000239F8" w:rsidRDefault="000239F8" w:rsidP="000239F8">
            <w:pPr>
              <w:jc w:val="both"/>
              <w:rPr>
                <w:rFonts w:ascii="Times New Roman" w:hAnsi="Times New Roman" w:cs="Times New Roman"/>
                <w:spacing w:val="6"/>
                <w:position w:val="2"/>
                <w:sz w:val="28"/>
                <w:szCs w:val="28"/>
              </w:rPr>
            </w:pPr>
            <w:r w:rsidRPr="000239F8">
              <w:rPr>
                <w:rFonts w:ascii="Times New Roman" w:hAnsi="Times New Roman" w:cs="Times New Roman"/>
                <w:spacing w:val="6"/>
                <w:position w:val="2"/>
                <w:sz w:val="28"/>
                <w:szCs w:val="28"/>
              </w:rPr>
              <w:t> </w:t>
            </w:r>
          </w:p>
          <w:p w14:paraId="4EEBEEBD" w14:textId="77777777" w:rsidR="000239F8" w:rsidRPr="000239F8" w:rsidRDefault="000239F8" w:rsidP="000239F8">
            <w:pPr>
              <w:jc w:val="both"/>
              <w:rPr>
                <w:rFonts w:ascii="Times New Roman" w:hAnsi="Times New Roman" w:cs="Times New Roman"/>
                <w:color w:val="000000"/>
                <w:spacing w:val="6"/>
                <w:position w:val="2"/>
                <w:sz w:val="28"/>
                <w:szCs w:val="28"/>
              </w:rPr>
            </w:pPr>
            <w:r w:rsidRPr="000239F8">
              <w:rPr>
                <w:rFonts w:ascii="Times New Roman" w:hAnsi="Times New Roman" w:cs="Times New Roman"/>
                <w:color w:val="000000"/>
                <w:spacing w:val="6"/>
                <w:position w:val="2"/>
                <w:sz w:val="28"/>
                <w:szCs w:val="28"/>
              </w:rPr>
              <w:t>- HS lắng nghe, tiếp thu. </w:t>
            </w:r>
          </w:p>
          <w:p w14:paraId="4C32B023" w14:textId="77777777" w:rsidR="000239F8" w:rsidRPr="000239F8" w:rsidRDefault="000239F8" w:rsidP="000239F8">
            <w:pPr>
              <w:jc w:val="both"/>
              <w:rPr>
                <w:rFonts w:ascii="Times New Roman" w:hAnsi="Times New Roman" w:cs="Times New Roman"/>
                <w:color w:val="000000"/>
                <w:spacing w:val="6"/>
                <w:position w:val="2"/>
                <w:sz w:val="28"/>
                <w:szCs w:val="28"/>
              </w:rPr>
            </w:pPr>
          </w:p>
          <w:p w14:paraId="4F9C02A2" w14:textId="77777777" w:rsidR="000239F8" w:rsidRPr="000239F8" w:rsidRDefault="000239F8" w:rsidP="000239F8">
            <w:pPr>
              <w:jc w:val="both"/>
              <w:rPr>
                <w:rFonts w:ascii="Times New Roman" w:hAnsi="Times New Roman" w:cs="Times New Roman"/>
                <w:color w:val="000000"/>
                <w:spacing w:val="6"/>
                <w:position w:val="2"/>
                <w:sz w:val="28"/>
                <w:szCs w:val="28"/>
              </w:rPr>
            </w:pPr>
          </w:p>
          <w:p w14:paraId="2F1DEB7A" w14:textId="77777777" w:rsidR="000239F8" w:rsidRPr="000239F8" w:rsidRDefault="000239F8" w:rsidP="000239F8">
            <w:pPr>
              <w:jc w:val="both"/>
              <w:rPr>
                <w:rFonts w:ascii="Times New Roman" w:hAnsi="Times New Roman" w:cs="Times New Roman"/>
                <w:spacing w:val="6"/>
                <w:position w:val="2"/>
                <w:sz w:val="28"/>
                <w:szCs w:val="28"/>
              </w:rPr>
            </w:pPr>
            <w:r w:rsidRPr="000239F8">
              <w:rPr>
                <w:rFonts w:ascii="Times New Roman" w:hAnsi="Times New Roman" w:cs="Times New Roman"/>
                <w:color w:val="000000"/>
                <w:spacing w:val="6"/>
                <w:position w:val="2"/>
                <w:sz w:val="28"/>
                <w:szCs w:val="28"/>
              </w:rPr>
              <w:t>- HS lắng nghe, tiếp thu, chuẩn bị vào bài mới.</w:t>
            </w:r>
          </w:p>
          <w:p w14:paraId="29DF6D01" w14:textId="77777777" w:rsidR="000239F8" w:rsidRPr="000239F8" w:rsidRDefault="000239F8" w:rsidP="000239F8">
            <w:pPr>
              <w:jc w:val="both"/>
              <w:rPr>
                <w:rFonts w:ascii="Times New Roman" w:hAnsi="Times New Roman" w:cs="Times New Roman"/>
                <w:spacing w:val="6"/>
                <w:position w:val="2"/>
                <w:sz w:val="28"/>
                <w:szCs w:val="28"/>
              </w:rPr>
            </w:pPr>
          </w:p>
          <w:p w14:paraId="7B65965A" w14:textId="77777777" w:rsidR="000239F8" w:rsidRPr="000239F8" w:rsidRDefault="000239F8" w:rsidP="000239F8">
            <w:pPr>
              <w:jc w:val="both"/>
              <w:rPr>
                <w:rFonts w:ascii="Times New Roman" w:hAnsi="Times New Roman" w:cs="Times New Roman"/>
                <w:spacing w:val="6"/>
                <w:position w:val="2"/>
                <w:sz w:val="28"/>
                <w:szCs w:val="28"/>
              </w:rPr>
            </w:pPr>
            <w:r w:rsidRPr="000239F8">
              <w:rPr>
                <w:rFonts w:ascii="Times New Roman" w:hAnsi="Times New Roman" w:cs="Times New Roman"/>
                <w:spacing w:val="6"/>
                <w:position w:val="2"/>
                <w:sz w:val="28"/>
                <w:szCs w:val="28"/>
              </w:rPr>
              <w:t> </w:t>
            </w:r>
          </w:p>
          <w:p w14:paraId="0345F67B" w14:textId="77777777" w:rsidR="000239F8" w:rsidRPr="000239F8" w:rsidRDefault="000239F8" w:rsidP="000239F8">
            <w:pPr>
              <w:jc w:val="both"/>
              <w:rPr>
                <w:rFonts w:ascii="Times New Roman" w:hAnsi="Times New Roman" w:cs="Times New Roman"/>
                <w:b/>
                <w:color w:val="000000"/>
                <w:spacing w:val="6"/>
                <w:position w:val="2"/>
                <w:sz w:val="28"/>
                <w:szCs w:val="28"/>
              </w:rPr>
            </w:pPr>
          </w:p>
        </w:tc>
      </w:tr>
      <w:tr w:rsidR="000239F8" w:rsidRPr="000239F8" w14:paraId="65B9BA4A" w14:textId="77777777" w:rsidTr="00376251">
        <w:tc>
          <w:tcPr>
            <w:tcW w:w="5211" w:type="dxa"/>
          </w:tcPr>
          <w:p w14:paraId="5761F1E9" w14:textId="77777777" w:rsidR="000239F8" w:rsidRPr="000239F8" w:rsidRDefault="000239F8" w:rsidP="000239F8">
            <w:pPr>
              <w:jc w:val="both"/>
              <w:rPr>
                <w:rFonts w:ascii="Times New Roman" w:hAnsi="Times New Roman" w:cs="Times New Roman"/>
                <w:b/>
                <w:bCs/>
                <w:color w:val="000000"/>
                <w:spacing w:val="6"/>
                <w:position w:val="2"/>
                <w:sz w:val="28"/>
                <w:szCs w:val="28"/>
              </w:rPr>
            </w:pPr>
            <w:r w:rsidRPr="000239F8">
              <w:rPr>
                <w:rFonts w:ascii="Times New Roman" w:hAnsi="Times New Roman" w:cs="Times New Roman"/>
                <w:b/>
                <w:bCs/>
                <w:color w:val="000000"/>
                <w:spacing w:val="6"/>
                <w:position w:val="2"/>
                <w:sz w:val="28"/>
                <w:szCs w:val="28"/>
              </w:rPr>
              <w:t>2. Hình thành kiến thức mới:  (25p)</w:t>
            </w:r>
          </w:p>
          <w:p w14:paraId="638A6D21" w14:textId="77777777" w:rsidR="000239F8" w:rsidRPr="000239F8" w:rsidRDefault="000239F8" w:rsidP="000239F8">
            <w:pPr>
              <w:jc w:val="both"/>
              <w:rPr>
                <w:rFonts w:ascii="Times New Roman" w:hAnsi="Times New Roman" w:cs="Times New Roman"/>
                <w:b/>
                <w:bCs/>
                <w:spacing w:val="6"/>
                <w:position w:val="2"/>
                <w:sz w:val="28"/>
                <w:szCs w:val="28"/>
              </w:rPr>
            </w:pPr>
            <w:r w:rsidRPr="000239F8">
              <w:rPr>
                <w:rFonts w:ascii="Times New Roman" w:hAnsi="Times New Roman" w:cs="Times New Roman"/>
                <w:b/>
                <w:bCs/>
                <w:spacing w:val="6"/>
                <w:position w:val="2"/>
                <w:sz w:val="28"/>
                <w:szCs w:val="28"/>
              </w:rPr>
              <w:t>HĐ1: Quan sát tranh và trả lời câu hỏi (Làm việc cả lớp)</w:t>
            </w:r>
          </w:p>
          <w:p w14:paraId="508983FF" w14:textId="77777777" w:rsidR="000239F8" w:rsidRPr="000239F8" w:rsidRDefault="000239F8" w:rsidP="000239F8">
            <w:pPr>
              <w:jc w:val="both"/>
              <w:rPr>
                <w:rFonts w:ascii="Times New Roman" w:hAnsi="Times New Roman" w:cs="Times New Roman"/>
                <w:b/>
                <w:bCs/>
                <w:spacing w:val="6"/>
                <w:position w:val="2"/>
                <w:sz w:val="28"/>
                <w:szCs w:val="28"/>
              </w:rPr>
            </w:pPr>
            <w:r w:rsidRPr="000239F8">
              <w:rPr>
                <w:rFonts w:ascii="Times New Roman" w:hAnsi="Times New Roman" w:cs="Times New Roman"/>
                <w:b/>
                <w:bCs/>
                <w:spacing w:val="6"/>
                <w:position w:val="2"/>
                <w:sz w:val="28"/>
                <w:szCs w:val="28"/>
              </w:rPr>
              <w:t xml:space="preserve">- </w:t>
            </w:r>
            <w:r w:rsidRPr="000239F8">
              <w:rPr>
                <w:rFonts w:ascii="Times New Roman" w:hAnsi="Times New Roman" w:cs="Times New Roman"/>
                <w:spacing w:val="6"/>
                <w:position w:val="2"/>
                <w:sz w:val="28"/>
                <w:szCs w:val="28"/>
              </w:rPr>
              <w:t xml:space="preserve">GV y/c HS quan sát tranh trên màn hình cũng như trong SGK (trang 36, 37) và xác định được các hành động của việc biết bảo vệ môi trường sống ở nhà, ở trường, ở nơi công cộng bằng những việc làm cụ thể phù hợp với khả năng. </w:t>
            </w:r>
          </w:p>
          <w:p w14:paraId="4699B4E3" w14:textId="3F55CD81" w:rsidR="000239F8" w:rsidRPr="000239F8" w:rsidRDefault="000239F8" w:rsidP="000239F8">
            <w:pPr>
              <w:jc w:val="both"/>
              <w:rPr>
                <w:rFonts w:ascii="Times New Roman" w:hAnsi="Times New Roman" w:cs="Times New Roman"/>
                <w:spacing w:val="6"/>
                <w:position w:val="2"/>
                <w:sz w:val="28"/>
                <w:szCs w:val="28"/>
              </w:rPr>
            </w:pPr>
            <w:r w:rsidRPr="000239F8">
              <w:rPr>
                <w:rFonts w:ascii="Times New Roman" w:hAnsi="Times New Roman" w:cs="Times New Roman"/>
                <w:b/>
                <w:bCs/>
                <w:spacing w:val="6"/>
                <w:position w:val="2"/>
                <w:sz w:val="28"/>
                <w:szCs w:val="28"/>
              </w:rPr>
              <w:t xml:space="preserve">+ </w:t>
            </w:r>
            <w:r w:rsidRPr="000239F8">
              <w:rPr>
                <w:rFonts w:ascii="Times New Roman" w:hAnsi="Times New Roman" w:cs="Times New Roman"/>
                <w:spacing w:val="6"/>
                <w:position w:val="2"/>
                <w:sz w:val="28"/>
                <w:szCs w:val="28"/>
              </w:rPr>
              <w:t>Các bạn trong tranh trên đã làm gì để bảo vệ môi trường sống ?</w:t>
            </w:r>
          </w:p>
          <w:p w14:paraId="59B9AEE5" w14:textId="437769A6" w:rsidR="000239F8" w:rsidRPr="000239F8" w:rsidRDefault="000239F8" w:rsidP="000239F8">
            <w:pPr>
              <w:jc w:val="both"/>
              <w:rPr>
                <w:rFonts w:ascii="Times New Roman" w:hAnsi="Times New Roman" w:cs="Times New Roman"/>
                <w:spacing w:val="6"/>
                <w:position w:val="2"/>
                <w:sz w:val="28"/>
                <w:szCs w:val="28"/>
              </w:rPr>
            </w:pPr>
          </w:p>
          <w:p w14:paraId="571CD2B4" w14:textId="07CC3596" w:rsidR="000239F8" w:rsidRPr="000239F8" w:rsidRDefault="000239F8" w:rsidP="000239F8">
            <w:pPr>
              <w:jc w:val="both"/>
              <w:rPr>
                <w:rFonts w:ascii="Times New Roman" w:hAnsi="Times New Roman" w:cs="Times New Roman"/>
                <w:spacing w:val="6"/>
                <w:position w:val="2"/>
                <w:sz w:val="28"/>
                <w:szCs w:val="28"/>
              </w:rPr>
            </w:pPr>
          </w:p>
          <w:p w14:paraId="40306813" w14:textId="1C157DAB" w:rsidR="000239F8" w:rsidRPr="000239F8" w:rsidRDefault="000239F8" w:rsidP="000239F8">
            <w:pPr>
              <w:jc w:val="both"/>
              <w:rPr>
                <w:rFonts w:ascii="Times New Roman" w:hAnsi="Times New Roman" w:cs="Times New Roman"/>
                <w:spacing w:val="6"/>
                <w:position w:val="2"/>
                <w:sz w:val="28"/>
                <w:szCs w:val="28"/>
              </w:rPr>
            </w:pPr>
          </w:p>
          <w:p w14:paraId="7F82B7A6" w14:textId="54CC53CA" w:rsidR="000239F8" w:rsidRPr="000239F8" w:rsidRDefault="000239F8" w:rsidP="000239F8">
            <w:pPr>
              <w:jc w:val="both"/>
              <w:rPr>
                <w:rFonts w:ascii="Times New Roman" w:hAnsi="Times New Roman" w:cs="Times New Roman"/>
                <w:spacing w:val="6"/>
                <w:position w:val="2"/>
                <w:sz w:val="28"/>
                <w:szCs w:val="28"/>
              </w:rPr>
            </w:pPr>
          </w:p>
          <w:p w14:paraId="3DB74938" w14:textId="3B80C535" w:rsidR="000239F8" w:rsidRPr="000239F8" w:rsidRDefault="000239F8" w:rsidP="000239F8">
            <w:pPr>
              <w:jc w:val="both"/>
              <w:rPr>
                <w:rFonts w:ascii="Times New Roman" w:hAnsi="Times New Roman" w:cs="Times New Roman"/>
                <w:spacing w:val="6"/>
                <w:position w:val="2"/>
                <w:sz w:val="28"/>
                <w:szCs w:val="28"/>
              </w:rPr>
            </w:pPr>
          </w:p>
          <w:p w14:paraId="561A5041" w14:textId="77777777" w:rsidR="000239F8" w:rsidRPr="000239F8" w:rsidRDefault="000239F8" w:rsidP="000239F8">
            <w:pPr>
              <w:jc w:val="both"/>
              <w:rPr>
                <w:rFonts w:ascii="Times New Roman" w:hAnsi="Times New Roman" w:cs="Times New Roman"/>
                <w:spacing w:val="6"/>
                <w:position w:val="2"/>
                <w:sz w:val="28"/>
                <w:szCs w:val="28"/>
              </w:rPr>
            </w:pPr>
          </w:p>
          <w:p w14:paraId="11BD4DD9" w14:textId="77777777" w:rsidR="000239F8" w:rsidRPr="000239F8" w:rsidRDefault="000239F8" w:rsidP="000239F8">
            <w:pPr>
              <w:jc w:val="both"/>
              <w:rPr>
                <w:rFonts w:ascii="Times New Roman" w:hAnsi="Times New Roman" w:cs="Times New Roman"/>
                <w:spacing w:val="6"/>
                <w:position w:val="2"/>
                <w:sz w:val="28"/>
                <w:szCs w:val="28"/>
              </w:rPr>
            </w:pPr>
            <w:r w:rsidRPr="000239F8">
              <w:rPr>
                <w:rFonts w:ascii="Times New Roman" w:hAnsi="Times New Roman" w:cs="Times New Roman"/>
                <w:spacing w:val="6"/>
                <w:position w:val="2"/>
                <w:sz w:val="28"/>
                <w:szCs w:val="28"/>
              </w:rPr>
              <w:t>- GV mời HS khác nhận xét</w:t>
            </w:r>
          </w:p>
          <w:p w14:paraId="26602818" w14:textId="77777777" w:rsidR="000239F8" w:rsidRPr="000239F8" w:rsidRDefault="000239F8" w:rsidP="000239F8">
            <w:pPr>
              <w:jc w:val="both"/>
              <w:rPr>
                <w:rFonts w:ascii="Times New Roman" w:hAnsi="Times New Roman" w:cs="Times New Roman"/>
                <w:spacing w:val="6"/>
                <w:position w:val="2"/>
                <w:sz w:val="28"/>
                <w:szCs w:val="28"/>
              </w:rPr>
            </w:pPr>
            <w:r w:rsidRPr="000239F8">
              <w:rPr>
                <w:rFonts w:ascii="Times New Roman" w:hAnsi="Times New Roman" w:cs="Times New Roman"/>
                <w:spacing w:val="6"/>
                <w:position w:val="2"/>
                <w:sz w:val="28"/>
                <w:szCs w:val="28"/>
              </w:rPr>
              <w:t>- GV nhận xét, tuyên dương</w:t>
            </w:r>
          </w:p>
          <w:p w14:paraId="51EEE547" w14:textId="77777777" w:rsidR="000239F8" w:rsidRPr="000239F8" w:rsidRDefault="000239F8" w:rsidP="000239F8">
            <w:pPr>
              <w:jc w:val="both"/>
              <w:rPr>
                <w:rFonts w:ascii="Times New Roman" w:hAnsi="Times New Roman" w:cs="Times New Roman"/>
                <w:spacing w:val="6"/>
                <w:position w:val="2"/>
                <w:sz w:val="28"/>
                <w:szCs w:val="28"/>
              </w:rPr>
            </w:pPr>
            <w:r w:rsidRPr="000239F8">
              <w:rPr>
                <w:rFonts w:ascii="Times New Roman" w:hAnsi="Times New Roman" w:cs="Times New Roman"/>
                <w:spacing w:val="6"/>
                <w:position w:val="2"/>
                <w:sz w:val="28"/>
                <w:szCs w:val="28"/>
              </w:rPr>
              <w:t>+  Em hãy kể thêm các hành động khác thể hiện việc bảo vệ môi trường sống?</w:t>
            </w:r>
          </w:p>
          <w:p w14:paraId="54DEB659" w14:textId="77777777" w:rsidR="000239F8" w:rsidRPr="000239F8" w:rsidRDefault="000239F8" w:rsidP="000239F8">
            <w:pPr>
              <w:jc w:val="both"/>
              <w:rPr>
                <w:rFonts w:ascii="Times New Roman" w:hAnsi="Times New Roman" w:cs="Times New Roman"/>
                <w:spacing w:val="6"/>
                <w:position w:val="2"/>
                <w:sz w:val="28"/>
                <w:szCs w:val="28"/>
              </w:rPr>
            </w:pPr>
            <w:r w:rsidRPr="000239F8">
              <w:rPr>
                <w:rFonts w:ascii="Times New Roman" w:hAnsi="Times New Roman" w:cs="Times New Roman"/>
                <w:spacing w:val="6"/>
                <w:position w:val="2"/>
                <w:sz w:val="28"/>
                <w:szCs w:val="28"/>
              </w:rPr>
              <w:t>=&gt;GV nhận xét, tuyên dương những HS trả lời tốt và có thể giới thiệu thêm một số hành động thể hiện việc bảo vệ môi trường như sau: - Giữ gìn vệ sinh lớp học, khu nhà ở, nơi công cộng.</w:t>
            </w:r>
          </w:p>
          <w:p w14:paraId="7F066133" w14:textId="77777777" w:rsidR="000239F8" w:rsidRPr="000239F8" w:rsidRDefault="000239F8" w:rsidP="000239F8">
            <w:pPr>
              <w:jc w:val="both"/>
              <w:rPr>
                <w:rFonts w:ascii="Times New Roman" w:hAnsi="Times New Roman" w:cs="Times New Roman"/>
                <w:spacing w:val="6"/>
                <w:position w:val="2"/>
                <w:sz w:val="28"/>
                <w:szCs w:val="28"/>
              </w:rPr>
            </w:pPr>
            <w:r w:rsidRPr="000239F8">
              <w:rPr>
                <w:rFonts w:ascii="Times New Roman" w:hAnsi="Times New Roman" w:cs="Times New Roman"/>
                <w:spacing w:val="6"/>
                <w:position w:val="2"/>
                <w:sz w:val="28"/>
                <w:szCs w:val="28"/>
              </w:rPr>
              <w:t>- Sử dụng các sản phẩm thân thiện với môi trường và hạn chế sử dụng các sản phẩm nhựa một lần.</w:t>
            </w:r>
          </w:p>
          <w:p w14:paraId="025AB5F7" w14:textId="4A85AAD3" w:rsidR="000239F8" w:rsidRPr="000239F8" w:rsidRDefault="000239F8" w:rsidP="000239F8">
            <w:pPr>
              <w:jc w:val="both"/>
              <w:rPr>
                <w:rFonts w:ascii="Times New Roman" w:hAnsi="Times New Roman" w:cs="Times New Roman"/>
                <w:spacing w:val="6"/>
                <w:position w:val="2"/>
                <w:sz w:val="28"/>
                <w:szCs w:val="28"/>
              </w:rPr>
            </w:pPr>
            <w:r w:rsidRPr="000239F8">
              <w:rPr>
                <w:rFonts w:ascii="Times New Roman" w:hAnsi="Times New Roman" w:cs="Times New Roman"/>
                <w:spacing w:val="6"/>
                <w:position w:val="2"/>
                <w:sz w:val="28"/>
                <w:szCs w:val="28"/>
              </w:rPr>
              <w:t>- Tham gia các hoạt động tình nguyện vệ sinh môi trường như dọn bãi biển, làm sạch công viên, hoặc tham gia các chiến dịch xanh khác…</w:t>
            </w:r>
          </w:p>
          <w:p w14:paraId="6D038458" w14:textId="77777777" w:rsidR="000239F8" w:rsidRPr="000239F8" w:rsidRDefault="000239F8" w:rsidP="000239F8">
            <w:pPr>
              <w:jc w:val="both"/>
              <w:rPr>
                <w:rFonts w:ascii="Times New Roman" w:hAnsi="Times New Roman" w:cs="Times New Roman"/>
                <w:b/>
                <w:bCs/>
                <w:spacing w:val="6"/>
                <w:position w:val="2"/>
                <w:sz w:val="28"/>
                <w:szCs w:val="28"/>
              </w:rPr>
            </w:pPr>
            <w:r w:rsidRPr="000239F8">
              <w:rPr>
                <w:rFonts w:ascii="Times New Roman" w:hAnsi="Times New Roman" w:cs="Times New Roman"/>
                <w:b/>
                <w:bCs/>
                <w:spacing w:val="6"/>
                <w:position w:val="2"/>
                <w:sz w:val="28"/>
                <w:szCs w:val="28"/>
              </w:rPr>
              <w:t>HĐ2: Đọc các thông tin và trả lời câu hỏi:</w:t>
            </w:r>
          </w:p>
          <w:p w14:paraId="3AF905FA" w14:textId="77777777" w:rsidR="000239F8" w:rsidRPr="000239F8" w:rsidRDefault="000239F8" w:rsidP="000239F8">
            <w:pPr>
              <w:jc w:val="both"/>
              <w:rPr>
                <w:rFonts w:ascii="Times New Roman" w:hAnsi="Times New Roman" w:cs="Times New Roman"/>
                <w:spacing w:val="6"/>
                <w:position w:val="2"/>
                <w:sz w:val="28"/>
                <w:szCs w:val="28"/>
              </w:rPr>
            </w:pPr>
            <w:r w:rsidRPr="000239F8">
              <w:rPr>
                <w:rFonts w:ascii="Times New Roman" w:hAnsi="Times New Roman" w:cs="Times New Roman"/>
                <w:spacing w:val="6"/>
                <w:position w:val="2"/>
                <w:sz w:val="28"/>
                <w:szCs w:val="28"/>
              </w:rPr>
              <w:t>- GV y/c HS đọc hai thông tin trong SGK (trang 37,38) và TLCH:</w:t>
            </w:r>
          </w:p>
          <w:p w14:paraId="7E6728D9" w14:textId="77777777" w:rsidR="000239F8" w:rsidRPr="000239F8" w:rsidRDefault="000239F8" w:rsidP="000239F8">
            <w:pPr>
              <w:jc w:val="both"/>
              <w:rPr>
                <w:rFonts w:ascii="Times New Roman" w:hAnsi="Times New Roman" w:cs="Times New Roman"/>
                <w:spacing w:val="6"/>
                <w:position w:val="2"/>
                <w:sz w:val="28"/>
                <w:szCs w:val="28"/>
              </w:rPr>
            </w:pPr>
          </w:p>
          <w:p w14:paraId="569715A6" w14:textId="77777777" w:rsidR="000239F8" w:rsidRPr="000239F8" w:rsidRDefault="000239F8" w:rsidP="000239F8">
            <w:pPr>
              <w:jc w:val="both"/>
              <w:rPr>
                <w:rFonts w:ascii="Times New Roman" w:hAnsi="Times New Roman" w:cs="Times New Roman"/>
                <w:spacing w:val="6"/>
                <w:position w:val="2"/>
                <w:sz w:val="28"/>
                <w:szCs w:val="28"/>
              </w:rPr>
            </w:pPr>
          </w:p>
          <w:p w14:paraId="7D267537" w14:textId="77777777" w:rsidR="000239F8" w:rsidRPr="000239F8" w:rsidRDefault="000239F8" w:rsidP="000239F8">
            <w:pPr>
              <w:jc w:val="both"/>
              <w:rPr>
                <w:rFonts w:ascii="Times New Roman" w:hAnsi="Times New Roman" w:cs="Times New Roman"/>
                <w:spacing w:val="6"/>
                <w:position w:val="2"/>
                <w:sz w:val="28"/>
                <w:szCs w:val="28"/>
              </w:rPr>
            </w:pPr>
            <w:r w:rsidRPr="000239F8">
              <w:rPr>
                <w:rFonts w:ascii="Times New Roman" w:hAnsi="Times New Roman" w:cs="Times New Roman"/>
                <w:spacing w:val="6"/>
                <w:position w:val="2"/>
                <w:sz w:val="28"/>
                <w:szCs w:val="28"/>
              </w:rPr>
              <w:lastRenderedPageBreak/>
              <w:t>+ Các bạn trong hai thông tin trên đã làm những việc gì để bảo vệ môi trường?</w:t>
            </w:r>
          </w:p>
          <w:p w14:paraId="476BBF1C" w14:textId="77777777" w:rsidR="000239F8" w:rsidRPr="000239F8" w:rsidRDefault="000239F8" w:rsidP="000239F8">
            <w:pPr>
              <w:jc w:val="both"/>
              <w:rPr>
                <w:rFonts w:ascii="Times New Roman" w:hAnsi="Times New Roman" w:cs="Times New Roman"/>
                <w:spacing w:val="6"/>
                <w:position w:val="2"/>
                <w:sz w:val="28"/>
                <w:szCs w:val="28"/>
              </w:rPr>
            </w:pPr>
          </w:p>
          <w:p w14:paraId="0B8F6007" w14:textId="77777777" w:rsidR="000239F8" w:rsidRPr="000239F8" w:rsidRDefault="000239F8" w:rsidP="000239F8">
            <w:pPr>
              <w:jc w:val="both"/>
              <w:rPr>
                <w:rFonts w:ascii="Times New Roman" w:hAnsi="Times New Roman" w:cs="Times New Roman"/>
                <w:spacing w:val="6"/>
                <w:position w:val="2"/>
                <w:sz w:val="28"/>
                <w:szCs w:val="28"/>
              </w:rPr>
            </w:pPr>
          </w:p>
          <w:p w14:paraId="1663B1A1" w14:textId="77777777" w:rsidR="000239F8" w:rsidRPr="000239F8" w:rsidRDefault="000239F8" w:rsidP="000239F8">
            <w:pPr>
              <w:jc w:val="both"/>
              <w:rPr>
                <w:rFonts w:ascii="Times New Roman" w:hAnsi="Times New Roman" w:cs="Times New Roman"/>
                <w:spacing w:val="6"/>
                <w:position w:val="2"/>
                <w:sz w:val="28"/>
                <w:szCs w:val="28"/>
              </w:rPr>
            </w:pPr>
          </w:p>
          <w:p w14:paraId="09A2331A" w14:textId="77777777" w:rsidR="000239F8" w:rsidRPr="000239F8" w:rsidRDefault="000239F8" w:rsidP="000239F8">
            <w:pPr>
              <w:jc w:val="both"/>
              <w:rPr>
                <w:rFonts w:ascii="Times New Roman" w:hAnsi="Times New Roman" w:cs="Times New Roman"/>
                <w:spacing w:val="6"/>
                <w:position w:val="2"/>
                <w:sz w:val="28"/>
                <w:szCs w:val="28"/>
              </w:rPr>
            </w:pPr>
          </w:p>
          <w:p w14:paraId="424FE359" w14:textId="77777777" w:rsidR="000239F8" w:rsidRPr="000239F8" w:rsidRDefault="000239F8" w:rsidP="000239F8">
            <w:pPr>
              <w:jc w:val="both"/>
              <w:rPr>
                <w:rFonts w:ascii="Times New Roman" w:hAnsi="Times New Roman" w:cs="Times New Roman"/>
                <w:spacing w:val="6"/>
                <w:position w:val="2"/>
                <w:sz w:val="28"/>
                <w:szCs w:val="28"/>
              </w:rPr>
            </w:pPr>
          </w:p>
          <w:p w14:paraId="0DD1A97F" w14:textId="77777777" w:rsidR="000239F8" w:rsidRPr="000239F8" w:rsidRDefault="000239F8" w:rsidP="000239F8">
            <w:pPr>
              <w:jc w:val="both"/>
              <w:rPr>
                <w:rFonts w:ascii="Times New Roman" w:hAnsi="Times New Roman" w:cs="Times New Roman"/>
                <w:spacing w:val="6"/>
                <w:position w:val="2"/>
                <w:sz w:val="28"/>
                <w:szCs w:val="28"/>
              </w:rPr>
            </w:pPr>
            <w:r w:rsidRPr="000239F8">
              <w:rPr>
                <w:rFonts w:ascii="Times New Roman" w:hAnsi="Times New Roman" w:cs="Times New Roman"/>
                <w:spacing w:val="6"/>
                <w:position w:val="2"/>
                <w:sz w:val="28"/>
                <w:szCs w:val="28"/>
              </w:rPr>
              <w:t>+ Việc làm của các bạn ấy có ý nghĩa gì đối với môi trường sống.</w:t>
            </w:r>
          </w:p>
          <w:p w14:paraId="3F6030A6" w14:textId="77777777" w:rsidR="000239F8" w:rsidRPr="000239F8" w:rsidRDefault="000239F8" w:rsidP="000239F8">
            <w:pPr>
              <w:jc w:val="both"/>
              <w:rPr>
                <w:rFonts w:ascii="Times New Roman" w:hAnsi="Times New Roman" w:cs="Times New Roman"/>
                <w:spacing w:val="6"/>
                <w:position w:val="2"/>
                <w:sz w:val="28"/>
                <w:szCs w:val="28"/>
              </w:rPr>
            </w:pPr>
            <w:r w:rsidRPr="000239F8">
              <w:rPr>
                <w:rFonts w:ascii="Times New Roman" w:hAnsi="Times New Roman" w:cs="Times New Roman"/>
                <w:spacing w:val="6"/>
                <w:position w:val="2"/>
                <w:sz w:val="28"/>
                <w:szCs w:val="28"/>
              </w:rPr>
              <w:t>- GV mời các nhóm báo cáo kết quả</w:t>
            </w:r>
          </w:p>
          <w:p w14:paraId="68371D07" w14:textId="77777777" w:rsidR="000239F8" w:rsidRPr="000239F8" w:rsidRDefault="000239F8" w:rsidP="000239F8">
            <w:pPr>
              <w:jc w:val="both"/>
              <w:rPr>
                <w:rFonts w:ascii="Times New Roman" w:hAnsi="Times New Roman" w:cs="Times New Roman"/>
                <w:spacing w:val="6"/>
                <w:position w:val="2"/>
                <w:sz w:val="28"/>
                <w:szCs w:val="28"/>
              </w:rPr>
            </w:pPr>
          </w:p>
          <w:p w14:paraId="256195BF" w14:textId="77777777" w:rsidR="000239F8" w:rsidRPr="000239F8" w:rsidRDefault="000239F8" w:rsidP="000239F8">
            <w:pPr>
              <w:jc w:val="both"/>
              <w:rPr>
                <w:rFonts w:ascii="Times New Roman" w:hAnsi="Times New Roman" w:cs="Times New Roman"/>
                <w:spacing w:val="6"/>
                <w:position w:val="2"/>
                <w:sz w:val="28"/>
                <w:szCs w:val="28"/>
              </w:rPr>
            </w:pPr>
            <w:r w:rsidRPr="000239F8">
              <w:rPr>
                <w:rFonts w:ascii="Times New Roman" w:hAnsi="Times New Roman" w:cs="Times New Roman"/>
                <w:spacing w:val="6"/>
                <w:position w:val="2"/>
                <w:sz w:val="28"/>
                <w:szCs w:val="28"/>
              </w:rPr>
              <w:t>GV cùng các nhóm nhận xét, bổ sung.</w:t>
            </w:r>
          </w:p>
          <w:p w14:paraId="2BBA920F" w14:textId="77777777" w:rsidR="000239F8" w:rsidRPr="000239F8" w:rsidRDefault="000239F8" w:rsidP="000239F8">
            <w:pPr>
              <w:jc w:val="both"/>
              <w:rPr>
                <w:rFonts w:ascii="Times New Roman" w:hAnsi="Times New Roman" w:cs="Times New Roman"/>
                <w:spacing w:val="6"/>
                <w:position w:val="2"/>
                <w:sz w:val="28"/>
                <w:szCs w:val="28"/>
              </w:rPr>
            </w:pPr>
          </w:p>
          <w:p w14:paraId="2F8222D7" w14:textId="77777777" w:rsidR="000239F8" w:rsidRPr="000239F8" w:rsidRDefault="000239F8" w:rsidP="000239F8">
            <w:pPr>
              <w:jc w:val="both"/>
              <w:rPr>
                <w:rFonts w:ascii="Times New Roman" w:hAnsi="Times New Roman" w:cs="Times New Roman"/>
                <w:spacing w:val="6"/>
                <w:position w:val="2"/>
                <w:sz w:val="28"/>
                <w:szCs w:val="28"/>
              </w:rPr>
            </w:pPr>
          </w:p>
          <w:p w14:paraId="2E7F6055" w14:textId="77777777" w:rsidR="000239F8" w:rsidRPr="000239F8" w:rsidRDefault="000239F8" w:rsidP="000239F8">
            <w:pPr>
              <w:jc w:val="both"/>
              <w:rPr>
                <w:rFonts w:ascii="Times New Roman" w:hAnsi="Times New Roman" w:cs="Times New Roman"/>
                <w:spacing w:val="6"/>
                <w:position w:val="2"/>
                <w:sz w:val="28"/>
                <w:szCs w:val="28"/>
              </w:rPr>
            </w:pPr>
          </w:p>
          <w:p w14:paraId="679F68A1" w14:textId="77777777" w:rsidR="000239F8" w:rsidRPr="000239F8" w:rsidRDefault="000239F8" w:rsidP="000239F8">
            <w:pPr>
              <w:jc w:val="both"/>
              <w:rPr>
                <w:rFonts w:ascii="Times New Roman" w:hAnsi="Times New Roman" w:cs="Times New Roman"/>
                <w:spacing w:val="6"/>
                <w:position w:val="2"/>
                <w:sz w:val="28"/>
                <w:szCs w:val="28"/>
              </w:rPr>
            </w:pPr>
          </w:p>
          <w:p w14:paraId="697DDAD4" w14:textId="77777777" w:rsidR="000239F8" w:rsidRPr="000239F8" w:rsidRDefault="000239F8" w:rsidP="000239F8">
            <w:pPr>
              <w:jc w:val="both"/>
              <w:rPr>
                <w:rFonts w:ascii="Times New Roman" w:hAnsi="Times New Roman" w:cs="Times New Roman"/>
                <w:spacing w:val="6"/>
                <w:position w:val="2"/>
                <w:sz w:val="28"/>
                <w:szCs w:val="28"/>
              </w:rPr>
            </w:pPr>
          </w:p>
          <w:p w14:paraId="1C40D7E7" w14:textId="77777777" w:rsidR="000239F8" w:rsidRPr="000239F8" w:rsidRDefault="000239F8" w:rsidP="000239F8">
            <w:pPr>
              <w:jc w:val="both"/>
              <w:rPr>
                <w:rFonts w:ascii="Times New Roman" w:hAnsi="Times New Roman" w:cs="Times New Roman"/>
                <w:spacing w:val="6"/>
                <w:position w:val="2"/>
                <w:sz w:val="28"/>
                <w:szCs w:val="28"/>
              </w:rPr>
            </w:pPr>
          </w:p>
          <w:p w14:paraId="7EA76712" w14:textId="77777777" w:rsidR="000239F8" w:rsidRPr="000239F8" w:rsidRDefault="000239F8" w:rsidP="000239F8">
            <w:pPr>
              <w:jc w:val="both"/>
              <w:rPr>
                <w:rFonts w:ascii="Times New Roman" w:hAnsi="Times New Roman" w:cs="Times New Roman"/>
                <w:spacing w:val="6"/>
                <w:position w:val="2"/>
                <w:sz w:val="28"/>
                <w:szCs w:val="28"/>
              </w:rPr>
            </w:pPr>
          </w:p>
          <w:p w14:paraId="772A198B" w14:textId="77777777" w:rsidR="000239F8" w:rsidRPr="000239F8" w:rsidRDefault="000239F8" w:rsidP="000239F8">
            <w:pPr>
              <w:jc w:val="both"/>
              <w:rPr>
                <w:rFonts w:ascii="Times New Roman" w:hAnsi="Times New Roman" w:cs="Times New Roman"/>
                <w:spacing w:val="6"/>
                <w:position w:val="2"/>
                <w:sz w:val="28"/>
                <w:szCs w:val="28"/>
              </w:rPr>
            </w:pPr>
          </w:p>
          <w:p w14:paraId="2522DB04" w14:textId="5C72760F" w:rsidR="000239F8" w:rsidRPr="000239F8" w:rsidRDefault="000239F8" w:rsidP="000239F8">
            <w:pPr>
              <w:jc w:val="both"/>
              <w:rPr>
                <w:rFonts w:ascii="Times New Roman" w:hAnsi="Times New Roman" w:cs="Times New Roman"/>
                <w:spacing w:val="6"/>
                <w:position w:val="2"/>
                <w:sz w:val="28"/>
                <w:szCs w:val="28"/>
              </w:rPr>
            </w:pPr>
          </w:p>
          <w:p w14:paraId="2E281047" w14:textId="52054876" w:rsidR="000239F8" w:rsidRPr="000239F8" w:rsidRDefault="000239F8" w:rsidP="000239F8">
            <w:pPr>
              <w:jc w:val="both"/>
              <w:rPr>
                <w:rFonts w:ascii="Times New Roman" w:hAnsi="Times New Roman" w:cs="Times New Roman"/>
                <w:spacing w:val="6"/>
                <w:position w:val="2"/>
                <w:sz w:val="28"/>
                <w:szCs w:val="28"/>
              </w:rPr>
            </w:pPr>
          </w:p>
          <w:p w14:paraId="2FB9BA73" w14:textId="0332909E" w:rsidR="000239F8" w:rsidRPr="000239F8" w:rsidRDefault="000239F8" w:rsidP="000239F8">
            <w:pPr>
              <w:jc w:val="both"/>
              <w:rPr>
                <w:rFonts w:ascii="Times New Roman" w:hAnsi="Times New Roman" w:cs="Times New Roman"/>
                <w:spacing w:val="6"/>
                <w:position w:val="2"/>
                <w:sz w:val="28"/>
                <w:szCs w:val="28"/>
              </w:rPr>
            </w:pPr>
          </w:p>
          <w:p w14:paraId="45E2B1C6" w14:textId="24CAD180" w:rsidR="000239F8" w:rsidRPr="000239F8" w:rsidRDefault="000239F8" w:rsidP="000239F8">
            <w:pPr>
              <w:jc w:val="both"/>
              <w:rPr>
                <w:rFonts w:ascii="Times New Roman" w:hAnsi="Times New Roman" w:cs="Times New Roman"/>
                <w:spacing w:val="6"/>
                <w:position w:val="2"/>
                <w:sz w:val="28"/>
                <w:szCs w:val="28"/>
              </w:rPr>
            </w:pPr>
          </w:p>
          <w:p w14:paraId="13D3DA71" w14:textId="77777777" w:rsidR="000239F8" w:rsidRPr="000239F8" w:rsidRDefault="000239F8" w:rsidP="000239F8">
            <w:pPr>
              <w:jc w:val="both"/>
              <w:rPr>
                <w:rFonts w:ascii="Times New Roman" w:hAnsi="Times New Roman" w:cs="Times New Roman"/>
                <w:spacing w:val="6"/>
                <w:position w:val="2"/>
                <w:sz w:val="28"/>
                <w:szCs w:val="28"/>
              </w:rPr>
            </w:pPr>
          </w:p>
          <w:p w14:paraId="4538E31F" w14:textId="77777777" w:rsidR="000239F8" w:rsidRPr="000239F8" w:rsidRDefault="000239F8" w:rsidP="000239F8">
            <w:pPr>
              <w:jc w:val="both"/>
              <w:rPr>
                <w:rFonts w:ascii="Times New Roman" w:hAnsi="Times New Roman" w:cs="Times New Roman"/>
                <w:spacing w:val="6"/>
                <w:position w:val="2"/>
                <w:sz w:val="28"/>
                <w:szCs w:val="28"/>
              </w:rPr>
            </w:pPr>
            <w:r w:rsidRPr="000239F8">
              <w:rPr>
                <w:rFonts w:ascii="Times New Roman" w:hAnsi="Times New Roman" w:cs="Times New Roman"/>
                <w:spacing w:val="6"/>
                <w:position w:val="2"/>
                <w:sz w:val="28"/>
                <w:szCs w:val="28"/>
              </w:rPr>
              <w:t>- GV chốt lại một số việc làm để bảo vệ  môi trường sống phù hợp với khả năng và lứa tuổi của HS</w:t>
            </w:r>
          </w:p>
          <w:p w14:paraId="326DFEB8" w14:textId="77777777" w:rsidR="000239F8" w:rsidRPr="000239F8" w:rsidRDefault="000239F8" w:rsidP="000239F8">
            <w:pPr>
              <w:jc w:val="both"/>
              <w:rPr>
                <w:rFonts w:ascii="Times New Roman" w:hAnsi="Times New Roman" w:cs="Times New Roman"/>
                <w:b/>
                <w:bCs/>
                <w:spacing w:val="6"/>
                <w:position w:val="2"/>
                <w:sz w:val="28"/>
                <w:szCs w:val="28"/>
              </w:rPr>
            </w:pPr>
            <w:r w:rsidRPr="000239F8">
              <w:rPr>
                <w:rFonts w:ascii="Times New Roman" w:hAnsi="Times New Roman" w:cs="Times New Roman"/>
                <w:b/>
                <w:bCs/>
                <w:spacing w:val="6"/>
                <w:position w:val="2"/>
                <w:sz w:val="28"/>
                <w:szCs w:val="28"/>
              </w:rPr>
              <w:t>3. Vận dụng:   (5p)</w:t>
            </w:r>
          </w:p>
          <w:p w14:paraId="40D1A63F" w14:textId="77777777" w:rsidR="000239F8" w:rsidRPr="000239F8" w:rsidRDefault="000239F8" w:rsidP="000239F8">
            <w:pPr>
              <w:jc w:val="both"/>
              <w:rPr>
                <w:rFonts w:ascii="Times New Roman" w:hAnsi="Times New Roman" w:cs="Times New Roman"/>
                <w:spacing w:val="6"/>
                <w:position w:val="2"/>
                <w:sz w:val="28"/>
                <w:szCs w:val="28"/>
              </w:rPr>
            </w:pPr>
            <w:r w:rsidRPr="000239F8">
              <w:rPr>
                <w:rFonts w:ascii="Times New Roman" w:hAnsi="Times New Roman" w:cs="Times New Roman"/>
                <w:spacing w:val="6"/>
                <w:position w:val="2"/>
                <w:sz w:val="28"/>
                <w:szCs w:val="28"/>
              </w:rPr>
              <w:t>- Em hãy kể những việc đã làm để bảo vệ môi trường sống của mình?</w:t>
            </w:r>
          </w:p>
          <w:p w14:paraId="45E38AB7" w14:textId="77777777" w:rsidR="000239F8" w:rsidRPr="000239F8" w:rsidRDefault="000239F8" w:rsidP="000239F8">
            <w:pPr>
              <w:jc w:val="both"/>
              <w:rPr>
                <w:rFonts w:ascii="Times New Roman" w:hAnsi="Times New Roman" w:cs="Times New Roman"/>
                <w:spacing w:val="6"/>
                <w:position w:val="2"/>
                <w:sz w:val="28"/>
                <w:szCs w:val="28"/>
              </w:rPr>
            </w:pPr>
          </w:p>
          <w:p w14:paraId="454D616D" w14:textId="77777777" w:rsidR="000239F8" w:rsidRPr="000239F8" w:rsidRDefault="000239F8" w:rsidP="000239F8">
            <w:pPr>
              <w:jc w:val="both"/>
              <w:rPr>
                <w:rFonts w:ascii="Times New Roman" w:hAnsi="Times New Roman" w:cs="Times New Roman"/>
                <w:spacing w:val="6"/>
                <w:position w:val="2"/>
                <w:sz w:val="28"/>
                <w:szCs w:val="28"/>
              </w:rPr>
            </w:pPr>
          </w:p>
          <w:p w14:paraId="449F6F5C" w14:textId="77777777" w:rsidR="000239F8" w:rsidRPr="000239F8" w:rsidRDefault="000239F8" w:rsidP="000239F8">
            <w:pPr>
              <w:jc w:val="both"/>
              <w:rPr>
                <w:rFonts w:ascii="Times New Roman" w:hAnsi="Times New Roman" w:cs="Times New Roman"/>
                <w:spacing w:val="6"/>
                <w:position w:val="2"/>
                <w:sz w:val="28"/>
                <w:szCs w:val="28"/>
              </w:rPr>
            </w:pPr>
          </w:p>
          <w:p w14:paraId="337FF151" w14:textId="77777777" w:rsidR="000239F8" w:rsidRPr="000239F8" w:rsidRDefault="000239F8" w:rsidP="000239F8">
            <w:pPr>
              <w:jc w:val="both"/>
              <w:rPr>
                <w:rFonts w:ascii="Times New Roman" w:hAnsi="Times New Roman" w:cs="Times New Roman"/>
                <w:spacing w:val="6"/>
                <w:position w:val="2"/>
                <w:sz w:val="28"/>
                <w:szCs w:val="28"/>
              </w:rPr>
            </w:pPr>
          </w:p>
          <w:p w14:paraId="4E59828C" w14:textId="77777777" w:rsidR="000239F8" w:rsidRPr="000239F8" w:rsidRDefault="000239F8" w:rsidP="000239F8">
            <w:pPr>
              <w:jc w:val="both"/>
              <w:rPr>
                <w:rFonts w:ascii="Times New Roman" w:hAnsi="Times New Roman" w:cs="Times New Roman"/>
                <w:spacing w:val="6"/>
                <w:position w:val="2"/>
                <w:sz w:val="28"/>
                <w:szCs w:val="28"/>
              </w:rPr>
            </w:pPr>
          </w:p>
          <w:p w14:paraId="5AF211B2" w14:textId="77777777" w:rsidR="000239F8" w:rsidRPr="000239F8" w:rsidRDefault="000239F8" w:rsidP="000239F8">
            <w:pPr>
              <w:jc w:val="both"/>
              <w:rPr>
                <w:rFonts w:ascii="Times New Roman" w:hAnsi="Times New Roman" w:cs="Times New Roman"/>
                <w:spacing w:val="6"/>
                <w:position w:val="2"/>
                <w:sz w:val="28"/>
                <w:szCs w:val="28"/>
              </w:rPr>
            </w:pPr>
          </w:p>
          <w:p w14:paraId="139DB587" w14:textId="77777777" w:rsidR="000239F8" w:rsidRPr="000239F8" w:rsidRDefault="000239F8" w:rsidP="000239F8">
            <w:pPr>
              <w:jc w:val="both"/>
              <w:rPr>
                <w:rFonts w:ascii="Times New Roman" w:hAnsi="Times New Roman" w:cs="Times New Roman"/>
                <w:spacing w:val="6"/>
                <w:position w:val="2"/>
                <w:sz w:val="28"/>
                <w:szCs w:val="28"/>
              </w:rPr>
            </w:pPr>
          </w:p>
          <w:p w14:paraId="2449CA0C" w14:textId="77777777" w:rsidR="000239F8" w:rsidRPr="000239F8" w:rsidRDefault="000239F8" w:rsidP="000239F8">
            <w:pPr>
              <w:jc w:val="both"/>
              <w:rPr>
                <w:rFonts w:ascii="Times New Roman" w:hAnsi="Times New Roman" w:cs="Times New Roman"/>
                <w:spacing w:val="6"/>
                <w:position w:val="2"/>
                <w:sz w:val="28"/>
                <w:szCs w:val="28"/>
              </w:rPr>
            </w:pPr>
          </w:p>
          <w:p w14:paraId="3DD8E535" w14:textId="77777777" w:rsidR="000239F8" w:rsidRPr="000239F8" w:rsidRDefault="000239F8" w:rsidP="000239F8">
            <w:pPr>
              <w:jc w:val="both"/>
              <w:rPr>
                <w:rFonts w:ascii="Times New Roman" w:hAnsi="Times New Roman" w:cs="Times New Roman"/>
                <w:spacing w:val="6"/>
                <w:position w:val="2"/>
                <w:sz w:val="28"/>
                <w:szCs w:val="28"/>
              </w:rPr>
            </w:pPr>
          </w:p>
          <w:p w14:paraId="44DDFA98" w14:textId="77777777" w:rsidR="000239F8" w:rsidRPr="000239F8" w:rsidRDefault="000239F8" w:rsidP="000239F8">
            <w:pPr>
              <w:jc w:val="both"/>
              <w:rPr>
                <w:rFonts w:ascii="Times New Roman" w:hAnsi="Times New Roman" w:cs="Times New Roman"/>
                <w:spacing w:val="6"/>
                <w:position w:val="2"/>
                <w:sz w:val="28"/>
                <w:szCs w:val="28"/>
              </w:rPr>
            </w:pPr>
          </w:p>
          <w:p w14:paraId="12E378FB" w14:textId="77777777" w:rsidR="000239F8" w:rsidRPr="000239F8" w:rsidRDefault="000239F8" w:rsidP="000239F8">
            <w:pPr>
              <w:jc w:val="both"/>
              <w:rPr>
                <w:rFonts w:ascii="Times New Roman" w:hAnsi="Times New Roman" w:cs="Times New Roman"/>
                <w:spacing w:val="6"/>
                <w:position w:val="2"/>
                <w:sz w:val="28"/>
                <w:szCs w:val="28"/>
              </w:rPr>
            </w:pPr>
          </w:p>
          <w:p w14:paraId="3BA4EDE8" w14:textId="77777777" w:rsidR="000239F8" w:rsidRPr="000239F8" w:rsidRDefault="000239F8" w:rsidP="000239F8">
            <w:pPr>
              <w:jc w:val="both"/>
              <w:rPr>
                <w:rFonts w:ascii="Times New Roman" w:hAnsi="Times New Roman" w:cs="Times New Roman"/>
                <w:spacing w:val="6"/>
                <w:position w:val="2"/>
                <w:sz w:val="28"/>
                <w:szCs w:val="28"/>
              </w:rPr>
            </w:pPr>
          </w:p>
          <w:p w14:paraId="4147A404" w14:textId="77777777" w:rsidR="000239F8" w:rsidRPr="000239F8" w:rsidRDefault="000239F8" w:rsidP="000239F8">
            <w:pPr>
              <w:jc w:val="both"/>
              <w:rPr>
                <w:rFonts w:ascii="Times New Roman" w:hAnsi="Times New Roman" w:cs="Times New Roman"/>
                <w:spacing w:val="6"/>
                <w:position w:val="2"/>
                <w:sz w:val="28"/>
                <w:szCs w:val="28"/>
              </w:rPr>
            </w:pPr>
            <w:r w:rsidRPr="000239F8">
              <w:rPr>
                <w:rFonts w:ascii="Times New Roman" w:hAnsi="Times New Roman" w:cs="Times New Roman"/>
                <w:spacing w:val="6"/>
                <w:position w:val="2"/>
                <w:sz w:val="28"/>
                <w:szCs w:val="28"/>
              </w:rPr>
              <w:t xml:space="preserve">- Các em có cảm nhận gì sau khi học tiết đạo đức ngày hôm nay? </w:t>
            </w:r>
          </w:p>
          <w:p w14:paraId="746BF2E9" w14:textId="77777777" w:rsidR="000239F8" w:rsidRPr="000239F8" w:rsidRDefault="000239F8" w:rsidP="000239F8">
            <w:pPr>
              <w:jc w:val="both"/>
              <w:rPr>
                <w:rFonts w:ascii="Times New Roman" w:hAnsi="Times New Roman" w:cs="Times New Roman"/>
                <w:spacing w:val="6"/>
                <w:position w:val="2"/>
                <w:sz w:val="28"/>
                <w:szCs w:val="28"/>
              </w:rPr>
            </w:pPr>
            <w:r w:rsidRPr="000239F8">
              <w:rPr>
                <w:rFonts w:ascii="Times New Roman" w:hAnsi="Times New Roman" w:cs="Times New Roman"/>
                <w:spacing w:val="6"/>
                <w:position w:val="2"/>
                <w:sz w:val="28"/>
                <w:szCs w:val="28"/>
              </w:rPr>
              <w:t>- GV nhận xét, tuyên dương HS và dặn HS về nhà thực hiện tốt nội dung hôm nay học.</w:t>
            </w:r>
          </w:p>
        </w:tc>
        <w:tc>
          <w:tcPr>
            <w:tcW w:w="4864" w:type="dxa"/>
          </w:tcPr>
          <w:p w14:paraId="6C52BD18" w14:textId="77777777" w:rsidR="000239F8" w:rsidRPr="000239F8" w:rsidRDefault="000239F8" w:rsidP="000239F8">
            <w:pPr>
              <w:jc w:val="both"/>
              <w:rPr>
                <w:rFonts w:ascii="Times New Roman" w:hAnsi="Times New Roman" w:cs="Times New Roman"/>
                <w:spacing w:val="6"/>
                <w:position w:val="2"/>
                <w:sz w:val="28"/>
                <w:szCs w:val="28"/>
              </w:rPr>
            </w:pPr>
          </w:p>
          <w:p w14:paraId="3D2D23A7" w14:textId="77777777" w:rsidR="000239F8" w:rsidRPr="000239F8" w:rsidRDefault="000239F8" w:rsidP="000239F8">
            <w:pPr>
              <w:jc w:val="both"/>
              <w:rPr>
                <w:rFonts w:ascii="Times New Roman" w:hAnsi="Times New Roman" w:cs="Times New Roman"/>
                <w:spacing w:val="6"/>
                <w:position w:val="2"/>
                <w:sz w:val="28"/>
                <w:szCs w:val="28"/>
              </w:rPr>
            </w:pPr>
          </w:p>
          <w:p w14:paraId="07BD80BC" w14:textId="77777777" w:rsidR="000239F8" w:rsidRPr="000239F8" w:rsidRDefault="000239F8" w:rsidP="000239F8">
            <w:pPr>
              <w:jc w:val="both"/>
              <w:rPr>
                <w:rFonts w:ascii="Times New Roman" w:hAnsi="Times New Roman" w:cs="Times New Roman"/>
                <w:spacing w:val="6"/>
                <w:position w:val="2"/>
                <w:sz w:val="28"/>
                <w:szCs w:val="28"/>
              </w:rPr>
            </w:pPr>
          </w:p>
          <w:p w14:paraId="0C004F38" w14:textId="77777777" w:rsidR="000239F8" w:rsidRPr="000239F8" w:rsidRDefault="000239F8" w:rsidP="000239F8">
            <w:pPr>
              <w:jc w:val="both"/>
              <w:rPr>
                <w:rFonts w:ascii="Times New Roman" w:hAnsi="Times New Roman" w:cs="Times New Roman"/>
                <w:spacing w:val="6"/>
                <w:position w:val="2"/>
                <w:sz w:val="28"/>
                <w:szCs w:val="28"/>
              </w:rPr>
            </w:pPr>
            <w:r w:rsidRPr="000239F8">
              <w:rPr>
                <w:rFonts w:ascii="Times New Roman" w:hAnsi="Times New Roman" w:cs="Times New Roman"/>
                <w:spacing w:val="6"/>
                <w:position w:val="2"/>
                <w:sz w:val="28"/>
                <w:szCs w:val="28"/>
              </w:rPr>
              <w:t>- HS quan sát tranh và thực hiện theo những y/c của GV.</w:t>
            </w:r>
          </w:p>
          <w:p w14:paraId="02EBBD30" w14:textId="77777777" w:rsidR="000239F8" w:rsidRPr="000239F8" w:rsidRDefault="000239F8" w:rsidP="000239F8">
            <w:pPr>
              <w:jc w:val="both"/>
              <w:rPr>
                <w:rFonts w:ascii="Times New Roman" w:hAnsi="Times New Roman" w:cs="Times New Roman"/>
                <w:spacing w:val="6"/>
                <w:position w:val="2"/>
                <w:sz w:val="28"/>
                <w:szCs w:val="28"/>
              </w:rPr>
            </w:pPr>
            <w:r w:rsidRPr="000239F8">
              <w:rPr>
                <w:rFonts w:ascii="Times New Roman" w:hAnsi="Times New Roman" w:cs="Times New Roman"/>
                <w:spacing w:val="6"/>
                <w:position w:val="2"/>
                <w:sz w:val="28"/>
                <w:szCs w:val="28"/>
              </w:rPr>
              <w:t>HS trả lời:</w:t>
            </w:r>
          </w:p>
          <w:p w14:paraId="28C58380" w14:textId="77777777" w:rsidR="000239F8" w:rsidRPr="000239F8" w:rsidRDefault="000239F8" w:rsidP="000239F8">
            <w:pPr>
              <w:jc w:val="both"/>
              <w:rPr>
                <w:rFonts w:ascii="Times New Roman" w:hAnsi="Times New Roman" w:cs="Times New Roman"/>
                <w:spacing w:val="6"/>
                <w:position w:val="2"/>
                <w:sz w:val="28"/>
                <w:szCs w:val="28"/>
              </w:rPr>
            </w:pPr>
            <w:r w:rsidRPr="000239F8">
              <w:rPr>
                <w:rFonts w:ascii="Times New Roman" w:hAnsi="Times New Roman" w:cs="Times New Roman"/>
                <w:spacing w:val="6"/>
                <w:position w:val="2"/>
                <w:sz w:val="28"/>
                <w:szCs w:val="28"/>
              </w:rPr>
              <w:t>+ Tranh 1: Trồng cây, chăm sóc cây</w:t>
            </w:r>
          </w:p>
          <w:p w14:paraId="3C528DA9" w14:textId="77777777" w:rsidR="000239F8" w:rsidRPr="000239F8" w:rsidRDefault="000239F8" w:rsidP="000239F8">
            <w:pPr>
              <w:jc w:val="both"/>
              <w:rPr>
                <w:rFonts w:ascii="Times New Roman" w:hAnsi="Times New Roman" w:cs="Times New Roman"/>
                <w:spacing w:val="6"/>
                <w:position w:val="2"/>
                <w:sz w:val="28"/>
                <w:szCs w:val="28"/>
              </w:rPr>
            </w:pPr>
            <w:r w:rsidRPr="000239F8">
              <w:rPr>
                <w:rFonts w:ascii="Times New Roman" w:hAnsi="Times New Roman" w:cs="Times New Roman"/>
                <w:spacing w:val="6"/>
                <w:position w:val="2"/>
                <w:sz w:val="28"/>
                <w:szCs w:val="28"/>
              </w:rPr>
              <w:t>+ Tranh 2: Tái chế những chai nhựa để thành đồ có ích</w:t>
            </w:r>
          </w:p>
          <w:p w14:paraId="461153CD" w14:textId="77777777" w:rsidR="000239F8" w:rsidRPr="000239F8" w:rsidRDefault="000239F8" w:rsidP="000239F8">
            <w:pPr>
              <w:jc w:val="both"/>
              <w:rPr>
                <w:rFonts w:ascii="Times New Roman" w:hAnsi="Times New Roman" w:cs="Times New Roman"/>
                <w:spacing w:val="6"/>
                <w:position w:val="2"/>
                <w:sz w:val="28"/>
                <w:szCs w:val="28"/>
              </w:rPr>
            </w:pPr>
            <w:r w:rsidRPr="000239F8">
              <w:rPr>
                <w:rFonts w:ascii="Times New Roman" w:hAnsi="Times New Roman" w:cs="Times New Roman"/>
                <w:spacing w:val="6"/>
                <w:position w:val="2"/>
                <w:sz w:val="28"/>
                <w:szCs w:val="28"/>
              </w:rPr>
              <w:t>+ Tranh 3: Tắt điện, quạt khi là người rời khỏi lớp cuối cùng</w:t>
            </w:r>
          </w:p>
          <w:p w14:paraId="21C8BD49" w14:textId="77777777" w:rsidR="000239F8" w:rsidRPr="000239F8" w:rsidRDefault="000239F8" w:rsidP="000239F8">
            <w:pPr>
              <w:jc w:val="both"/>
              <w:rPr>
                <w:rFonts w:ascii="Times New Roman" w:hAnsi="Times New Roman" w:cs="Times New Roman"/>
                <w:spacing w:val="6"/>
                <w:position w:val="2"/>
                <w:sz w:val="28"/>
                <w:szCs w:val="28"/>
              </w:rPr>
            </w:pPr>
            <w:r w:rsidRPr="000239F8">
              <w:rPr>
                <w:rFonts w:ascii="Times New Roman" w:hAnsi="Times New Roman" w:cs="Times New Roman"/>
                <w:spacing w:val="6"/>
                <w:position w:val="2"/>
                <w:sz w:val="28"/>
                <w:szCs w:val="28"/>
              </w:rPr>
              <w:t>+ Tranh 4: Vứt rác đúng quy định, thực hiện phân loại rác thải phù hợp</w:t>
            </w:r>
          </w:p>
          <w:p w14:paraId="2D125CE2" w14:textId="77777777" w:rsidR="000239F8" w:rsidRPr="000239F8" w:rsidRDefault="000239F8" w:rsidP="000239F8">
            <w:pPr>
              <w:jc w:val="both"/>
              <w:rPr>
                <w:rFonts w:ascii="Times New Roman" w:hAnsi="Times New Roman" w:cs="Times New Roman"/>
                <w:spacing w:val="6"/>
                <w:position w:val="2"/>
                <w:sz w:val="28"/>
                <w:szCs w:val="28"/>
              </w:rPr>
            </w:pPr>
            <w:r w:rsidRPr="000239F8">
              <w:rPr>
                <w:rFonts w:ascii="Times New Roman" w:hAnsi="Times New Roman" w:cs="Times New Roman"/>
                <w:spacing w:val="6"/>
                <w:position w:val="2"/>
                <w:sz w:val="28"/>
                <w:szCs w:val="28"/>
              </w:rPr>
              <w:t>+ Tranh 5: Khuyên mẹ sử dụng túi giấy thay vì túi ni lông để bảo vệ môi trường</w:t>
            </w:r>
          </w:p>
          <w:p w14:paraId="348208E4" w14:textId="77777777" w:rsidR="000239F8" w:rsidRPr="000239F8" w:rsidRDefault="000239F8" w:rsidP="000239F8">
            <w:pPr>
              <w:jc w:val="both"/>
              <w:rPr>
                <w:rFonts w:ascii="Times New Roman" w:hAnsi="Times New Roman" w:cs="Times New Roman"/>
                <w:spacing w:val="6"/>
                <w:position w:val="2"/>
                <w:sz w:val="28"/>
                <w:szCs w:val="28"/>
              </w:rPr>
            </w:pPr>
            <w:r w:rsidRPr="000239F8">
              <w:rPr>
                <w:rFonts w:ascii="Times New Roman" w:hAnsi="Times New Roman" w:cs="Times New Roman"/>
                <w:spacing w:val="6"/>
                <w:position w:val="2"/>
                <w:sz w:val="28"/>
                <w:szCs w:val="28"/>
              </w:rPr>
              <w:t>+ Tranh 6: Tuyên truyền những hậu quả của ô nhiễm môi trường.</w:t>
            </w:r>
          </w:p>
          <w:p w14:paraId="7B9BF4E8" w14:textId="77777777" w:rsidR="000239F8" w:rsidRPr="000239F8" w:rsidRDefault="000239F8" w:rsidP="000239F8">
            <w:pPr>
              <w:jc w:val="both"/>
              <w:rPr>
                <w:rFonts w:ascii="Times New Roman" w:hAnsi="Times New Roman" w:cs="Times New Roman"/>
                <w:spacing w:val="6"/>
                <w:position w:val="2"/>
                <w:sz w:val="28"/>
                <w:szCs w:val="28"/>
              </w:rPr>
            </w:pPr>
            <w:r w:rsidRPr="000239F8">
              <w:rPr>
                <w:rFonts w:ascii="Times New Roman" w:hAnsi="Times New Roman" w:cs="Times New Roman"/>
                <w:spacing w:val="6"/>
                <w:position w:val="2"/>
                <w:sz w:val="28"/>
                <w:szCs w:val="28"/>
              </w:rPr>
              <w:t xml:space="preserve">- HS nhận xét, bổ sung câu trả lời của bạn </w:t>
            </w:r>
          </w:p>
          <w:p w14:paraId="290F5F92" w14:textId="77777777" w:rsidR="000239F8" w:rsidRPr="000239F8" w:rsidRDefault="000239F8" w:rsidP="000239F8">
            <w:pPr>
              <w:jc w:val="both"/>
              <w:rPr>
                <w:rFonts w:ascii="Times New Roman" w:hAnsi="Times New Roman" w:cs="Times New Roman"/>
                <w:spacing w:val="6"/>
                <w:position w:val="2"/>
                <w:sz w:val="28"/>
                <w:szCs w:val="28"/>
              </w:rPr>
            </w:pPr>
            <w:r w:rsidRPr="000239F8">
              <w:rPr>
                <w:rFonts w:ascii="Times New Roman" w:hAnsi="Times New Roman" w:cs="Times New Roman"/>
                <w:spacing w:val="6"/>
                <w:position w:val="2"/>
                <w:sz w:val="28"/>
                <w:szCs w:val="28"/>
              </w:rPr>
              <w:t>- HS thảo luận nhóm đôi, cùng nhau trao đổi và tìm hiểu thêm một số hành độngkhác thể hiện việc bảo vệ môi trường sống.</w:t>
            </w:r>
          </w:p>
          <w:p w14:paraId="4DD21E1C" w14:textId="77777777" w:rsidR="000239F8" w:rsidRPr="000239F8" w:rsidRDefault="000239F8" w:rsidP="000239F8">
            <w:pPr>
              <w:jc w:val="both"/>
              <w:rPr>
                <w:rFonts w:ascii="Times New Roman" w:hAnsi="Times New Roman" w:cs="Times New Roman"/>
                <w:spacing w:val="6"/>
                <w:position w:val="2"/>
                <w:sz w:val="28"/>
                <w:szCs w:val="28"/>
              </w:rPr>
            </w:pPr>
            <w:r w:rsidRPr="000239F8">
              <w:rPr>
                <w:rFonts w:ascii="Times New Roman" w:hAnsi="Times New Roman" w:cs="Times New Roman"/>
                <w:spacing w:val="6"/>
                <w:position w:val="2"/>
                <w:sz w:val="28"/>
                <w:szCs w:val="28"/>
              </w:rPr>
              <w:t>+ Tiết kiệm năng lượng và sử dụng các nguồn năng lượng tái tạo.</w:t>
            </w:r>
          </w:p>
          <w:p w14:paraId="10D9E93F" w14:textId="77777777" w:rsidR="000239F8" w:rsidRPr="000239F8" w:rsidRDefault="000239F8" w:rsidP="000239F8">
            <w:pPr>
              <w:jc w:val="both"/>
              <w:rPr>
                <w:rFonts w:ascii="Times New Roman" w:hAnsi="Times New Roman" w:cs="Times New Roman"/>
                <w:spacing w:val="6"/>
                <w:position w:val="2"/>
                <w:sz w:val="28"/>
                <w:szCs w:val="28"/>
              </w:rPr>
            </w:pPr>
            <w:r w:rsidRPr="000239F8">
              <w:rPr>
                <w:rFonts w:ascii="Times New Roman" w:hAnsi="Times New Roman" w:cs="Times New Roman"/>
                <w:spacing w:val="6"/>
                <w:position w:val="2"/>
                <w:sz w:val="28"/>
                <w:szCs w:val="28"/>
              </w:rPr>
              <w:t>+ Tách rác và thực hiện việc tái chế.</w:t>
            </w:r>
          </w:p>
          <w:p w14:paraId="12D5DDE5" w14:textId="77777777" w:rsidR="000239F8" w:rsidRPr="000239F8" w:rsidRDefault="000239F8" w:rsidP="000239F8">
            <w:pPr>
              <w:jc w:val="both"/>
              <w:rPr>
                <w:rFonts w:ascii="Times New Roman" w:hAnsi="Times New Roman" w:cs="Times New Roman"/>
                <w:spacing w:val="6"/>
                <w:position w:val="2"/>
                <w:sz w:val="28"/>
                <w:szCs w:val="28"/>
              </w:rPr>
            </w:pPr>
            <w:r w:rsidRPr="000239F8">
              <w:rPr>
                <w:rFonts w:ascii="Times New Roman" w:hAnsi="Times New Roman" w:cs="Times New Roman"/>
                <w:spacing w:val="6"/>
                <w:position w:val="2"/>
                <w:sz w:val="28"/>
                <w:szCs w:val="28"/>
              </w:rPr>
              <w:t>- Các nhóm trình bày, nhóm khác nhậ xét</w:t>
            </w:r>
          </w:p>
          <w:p w14:paraId="31AE6306" w14:textId="77777777" w:rsidR="000239F8" w:rsidRPr="000239F8" w:rsidRDefault="000239F8" w:rsidP="000239F8">
            <w:pPr>
              <w:jc w:val="both"/>
              <w:rPr>
                <w:rFonts w:ascii="Times New Roman" w:hAnsi="Times New Roman" w:cs="Times New Roman"/>
                <w:spacing w:val="6"/>
                <w:position w:val="2"/>
                <w:sz w:val="28"/>
                <w:szCs w:val="28"/>
              </w:rPr>
            </w:pPr>
            <w:r w:rsidRPr="000239F8">
              <w:rPr>
                <w:rFonts w:ascii="Times New Roman" w:hAnsi="Times New Roman" w:cs="Times New Roman"/>
                <w:spacing w:val="6"/>
                <w:position w:val="2"/>
                <w:sz w:val="28"/>
                <w:szCs w:val="28"/>
              </w:rPr>
              <w:t>- HS lắng nghe, rút kinh nghiệm</w:t>
            </w:r>
          </w:p>
          <w:p w14:paraId="0A19A5F0" w14:textId="77777777" w:rsidR="000239F8" w:rsidRPr="000239F8" w:rsidRDefault="000239F8" w:rsidP="000239F8">
            <w:pPr>
              <w:jc w:val="both"/>
              <w:rPr>
                <w:rFonts w:ascii="Times New Roman" w:hAnsi="Times New Roman" w:cs="Times New Roman"/>
                <w:spacing w:val="6"/>
                <w:position w:val="2"/>
                <w:sz w:val="28"/>
                <w:szCs w:val="28"/>
              </w:rPr>
            </w:pPr>
          </w:p>
          <w:p w14:paraId="14FFA9FA" w14:textId="04F738FF" w:rsidR="000239F8" w:rsidRPr="000239F8" w:rsidRDefault="000239F8" w:rsidP="000239F8">
            <w:pPr>
              <w:jc w:val="both"/>
              <w:rPr>
                <w:rFonts w:ascii="Times New Roman" w:hAnsi="Times New Roman" w:cs="Times New Roman"/>
                <w:spacing w:val="6"/>
                <w:position w:val="2"/>
                <w:sz w:val="28"/>
                <w:szCs w:val="28"/>
              </w:rPr>
            </w:pPr>
          </w:p>
          <w:p w14:paraId="1B524809" w14:textId="3EA239FE" w:rsidR="000239F8" w:rsidRPr="000239F8" w:rsidRDefault="000239F8" w:rsidP="000239F8">
            <w:pPr>
              <w:jc w:val="both"/>
              <w:rPr>
                <w:rFonts w:ascii="Times New Roman" w:hAnsi="Times New Roman" w:cs="Times New Roman"/>
                <w:spacing w:val="6"/>
                <w:position w:val="2"/>
                <w:sz w:val="28"/>
                <w:szCs w:val="28"/>
              </w:rPr>
            </w:pPr>
          </w:p>
          <w:p w14:paraId="70978C01" w14:textId="00E2EE30" w:rsidR="000239F8" w:rsidRPr="000239F8" w:rsidRDefault="000239F8" w:rsidP="000239F8">
            <w:pPr>
              <w:jc w:val="both"/>
              <w:rPr>
                <w:rFonts w:ascii="Times New Roman" w:hAnsi="Times New Roman" w:cs="Times New Roman"/>
                <w:spacing w:val="6"/>
                <w:position w:val="2"/>
                <w:sz w:val="28"/>
                <w:szCs w:val="28"/>
              </w:rPr>
            </w:pPr>
          </w:p>
          <w:p w14:paraId="1CD8699A" w14:textId="3557FB55" w:rsidR="000239F8" w:rsidRPr="000239F8" w:rsidRDefault="000239F8" w:rsidP="000239F8">
            <w:pPr>
              <w:jc w:val="both"/>
              <w:rPr>
                <w:rFonts w:ascii="Times New Roman" w:hAnsi="Times New Roman" w:cs="Times New Roman"/>
                <w:spacing w:val="6"/>
                <w:position w:val="2"/>
                <w:sz w:val="28"/>
                <w:szCs w:val="28"/>
              </w:rPr>
            </w:pPr>
          </w:p>
          <w:p w14:paraId="0B51CEAD" w14:textId="77777777" w:rsidR="000239F8" w:rsidRPr="000239F8" w:rsidRDefault="000239F8" w:rsidP="000239F8">
            <w:pPr>
              <w:jc w:val="both"/>
              <w:rPr>
                <w:rFonts w:ascii="Times New Roman" w:hAnsi="Times New Roman" w:cs="Times New Roman"/>
                <w:spacing w:val="6"/>
                <w:position w:val="2"/>
                <w:sz w:val="28"/>
                <w:szCs w:val="28"/>
              </w:rPr>
            </w:pPr>
          </w:p>
          <w:p w14:paraId="2F28A1BB" w14:textId="77777777" w:rsidR="000239F8" w:rsidRPr="000239F8" w:rsidRDefault="000239F8" w:rsidP="000239F8">
            <w:pPr>
              <w:jc w:val="both"/>
              <w:rPr>
                <w:rFonts w:ascii="Times New Roman" w:hAnsi="Times New Roman" w:cs="Times New Roman"/>
                <w:spacing w:val="6"/>
                <w:position w:val="2"/>
                <w:sz w:val="28"/>
                <w:szCs w:val="28"/>
              </w:rPr>
            </w:pPr>
            <w:r w:rsidRPr="000239F8">
              <w:rPr>
                <w:rFonts w:ascii="Times New Roman" w:hAnsi="Times New Roman" w:cs="Times New Roman"/>
                <w:spacing w:val="6"/>
                <w:position w:val="2"/>
                <w:sz w:val="28"/>
                <w:szCs w:val="28"/>
              </w:rPr>
              <w:t>- HS đọc nội dung hai thông tin trong SGK sau đó thảo luận nhóm 4 để trả lời các câu hỏi</w:t>
            </w:r>
          </w:p>
          <w:p w14:paraId="44D14878" w14:textId="77777777" w:rsidR="000239F8" w:rsidRPr="000239F8" w:rsidRDefault="000239F8" w:rsidP="000239F8">
            <w:pPr>
              <w:jc w:val="both"/>
              <w:rPr>
                <w:rFonts w:ascii="Times New Roman" w:hAnsi="Times New Roman" w:cs="Times New Roman"/>
                <w:spacing w:val="6"/>
                <w:position w:val="2"/>
                <w:sz w:val="28"/>
                <w:szCs w:val="28"/>
              </w:rPr>
            </w:pPr>
            <w:r w:rsidRPr="000239F8">
              <w:rPr>
                <w:rFonts w:ascii="Times New Roman" w:hAnsi="Times New Roman" w:cs="Times New Roman"/>
                <w:spacing w:val="6"/>
                <w:position w:val="2"/>
                <w:sz w:val="28"/>
                <w:szCs w:val="28"/>
              </w:rPr>
              <w:t>Những việc làm ở 2 thông tin trên:</w:t>
            </w:r>
          </w:p>
          <w:p w14:paraId="2BD5ECA7" w14:textId="77777777" w:rsidR="000239F8" w:rsidRPr="000239F8" w:rsidRDefault="000239F8" w:rsidP="000239F8">
            <w:pPr>
              <w:jc w:val="both"/>
              <w:rPr>
                <w:rFonts w:ascii="Times New Roman" w:hAnsi="Times New Roman" w:cs="Times New Roman"/>
                <w:spacing w:val="6"/>
                <w:position w:val="2"/>
                <w:sz w:val="28"/>
                <w:szCs w:val="28"/>
              </w:rPr>
            </w:pPr>
            <w:r w:rsidRPr="000239F8">
              <w:rPr>
                <w:rFonts w:ascii="Times New Roman" w:hAnsi="Times New Roman" w:cs="Times New Roman"/>
                <w:spacing w:val="6"/>
                <w:position w:val="2"/>
                <w:sz w:val="28"/>
                <w:szCs w:val="28"/>
              </w:rPr>
              <w:lastRenderedPageBreak/>
              <w:t>- Thông tin 1: Bạn Nguyên đã cùng các anh chị tham gia nhặt rác và kêu gọi mọi người chung tay bảo vệ môi trường</w:t>
            </w:r>
          </w:p>
          <w:p w14:paraId="48E479F7" w14:textId="77777777" w:rsidR="000239F8" w:rsidRPr="000239F8" w:rsidRDefault="000239F8" w:rsidP="000239F8">
            <w:pPr>
              <w:jc w:val="both"/>
              <w:rPr>
                <w:rFonts w:ascii="Times New Roman" w:hAnsi="Times New Roman" w:cs="Times New Roman"/>
                <w:spacing w:val="6"/>
                <w:position w:val="2"/>
                <w:sz w:val="28"/>
                <w:szCs w:val="28"/>
              </w:rPr>
            </w:pPr>
            <w:r w:rsidRPr="000239F8">
              <w:rPr>
                <w:rFonts w:ascii="Times New Roman" w:hAnsi="Times New Roman" w:cs="Times New Roman"/>
                <w:spacing w:val="6"/>
                <w:position w:val="2"/>
                <w:sz w:val="28"/>
                <w:szCs w:val="28"/>
              </w:rPr>
              <w:t>- Thông tin 2: Bạn Linh đã viết thư lên nhà trường, kêu gọi nhà trường ngừng thả bóng bay vào những dịp khai giảng để bảo vệ môi trường</w:t>
            </w:r>
          </w:p>
          <w:p w14:paraId="0027D486" w14:textId="77777777" w:rsidR="000239F8" w:rsidRPr="000239F8" w:rsidRDefault="000239F8" w:rsidP="000239F8">
            <w:pPr>
              <w:jc w:val="both"/>
              <w:rPr>
                <w:rFonts w:ascii="Times New Roman" w:hAnsi="Times New Roman" w:cs="Times New Roman"/>
                <w:spacing w:val="6"/>
                <w:position w:val="2"/>
                <w:sz w:val="28"/>
                <w:szCs w:val="28"/>
              </w:rPr>
            </w:pPr>
            <w:r w:rsidRPr="000239F8">
              <w:rPr>
                <w:rFonts w:ascii="Times New Roman" w:hAnsi="Times New Roman" w:cs="Times New Roman"/>
                <w:spacing w:val="6"/>
                <w:position w:val="2"/>
                <w:sz w:val="28"/>
                <w:szCs w:val="28"/>
              </w:rPr>
              <w:t>+ Cả hai hành động của bạn Nguyên và bạn Linh đều có ý nghĩa quan trọng đối với bảo vệ môi trường. Dưới đây là ý nghĩa của từng hành động:</w:t>
            </w:r>
          </w:p>
          <w:p w14:paraId="1310B95A" w14:textId="77777777" w:rsidR="000239F8" w:rsidRPr="000239F8" w:rsidRDefault="000239F8" w:rsidP="000239F8">
            <w:pPr>
              <w:jc w:val="both"/>
              <w:rPr>
                <w:rFonts w:ascii="Times New Roman" w:hAnsi="Times New Roman" w:cs="Times New Roman"/>
                <w:spacing w:val="6"/>
                <w:position w:val="2"/>
                <w:sz w:val="28"/>
                <w:szCs w:val="28"/>
              </w:rPr>
            </w:pPr>
            <w:r w:rsidRPr="000239F8">
              <w:rPr>
                <w:rFonts w:ascii="Times New Roman" w:hAnsi="Times New Roman" w:cs="Times New Roman"/>
                <w:spacing w:val="6"/>
                <w:position w:val="2"/>
                <w:sz w:val="28"/>
                <w:szCs w:val="28"/>
              </w:rPr>
              <w:t> - Hành động của bạn Nguyên: Hành động nhặt rác giúp giảm ô nhiễm môi trường và bảo vệ các sinh vật sống. Bằng cách lựa chọn những vùng có rác thải và thu gom chúng, bạn Nguyên và các anh chị đang giúp ngăn chặn việc rác thải bị xả lỏng vào môi trường tự nhiên, đồng thời cũng tạo ra một môi trường sạch sẽ và an lành cho cộng đồng. Thêm vào đó, việc kêu gọi mọi người chung tay bảo vệ môi trường cũng nhắc nhở và tạo sự nhận thức về tầm quan trọng của việc duy trì môi trường trong tình trạng tốt.</w:t>
            </w:r>
          </w:p>
          <w:p w14:paraId="03A36CAB" w14:textId="77777777" w:rsidR="000239F8" w:rsidRPr="000239F8" w:rsidRDefault="000239F8" w:rsidP="000239F8">
            <w:pPr>
              <w:jc w:val="both"/>
              <w:rPr>
                <w:rFonts w:ascii="Times New Roman" w:hAnsi="Times New Roman" w:cs="Times New Roman"/>
                <w:spacing w:val="6"/>
                <w:position w:val="2"/>
                <w:sz w:val="28"/>
                <w:szCs w:val="28"/>
              </w:rPr>
            </w:pPr>
            <w:r w:rsidRPr="000239F8">
              <w:rPr>
                <w:rFonts w:ascii="Times New Roman" w:hAnsi="Times New Roman" w:cs="Times New Roman"/>
                <w:spacing w:val="6"/>
                <w:position w:val="2"/>
                <w:sz w:val="28"/>
                <w:szCs w:val="28"/>
              </w:rPr>
              <w:t>- Hành động của bạn Linh:Việc thả bóng bay có thể gây ra ô nhiễm môi trường và gây hại cho động vật và động thực vật. Bóng bay thường được làm từ các chất liệu nhựa và latex không phân hủy tự nhiên, do đó, khi chúng bị thả xuống môi trường, chúng có thể gây nghẽn hệ thống thoát nước, nhiễu loạn đời sống động vật và gây tổn hại cho môi trường sống. Bằng việc viết thư lên nhà trường và kêu gọi ngừng thả bóng bay, bạn Linh đang tạo ra sự nhận thức và thúc đẩy nhà trường để thay thế hoặc tìm các phương pháp thay thế khác thân thiện với môi trường để tiến hành các hoạt động khai giảng.</w:t>
            </w:r>
          </w:p>
          <w:p w14:paraId="2F8C9C18" w14:textId="77777777" w:rsidR="000239F8" w:rsidRPr="000239F8" w:rsidRDefault="000239F8" w:rsidP="000239F8">
            <w:pPr>
              <w:jc w:val="both"/>
              <w:rPr>
                <w:rFonts w:ascii="Times New Roman" w:hAnsi="Times New Roman" w:cs="Times New Roman"/>
                <w:spacing w:val="6"/>
                <w:position w:val="2"/>
                <w:sz w:val="28"/>
                <w:szCs w:val="28"/>
              </w:rPr>
            </w:pPr>
            <w:r w:rsidRPr="000239F8">
              <w:rPr>
                <w:rFonts w:ascii="Times New Roman" w:hAnsi="Times New Roman" w:cs="Times New Roman"/>
                <w:spacing w:val="6"/>
                <w:position w:val="2"/>
                <w:sz w:val="28"/>
                <w:szCs w:val="28"/>
              </w:rPr>
              <w:t>HS lắng nghe và trả lời</w:t>
            </w:r>
          </w:p>
          <w:p w14:paraId="404D04B0" w14:textId="77777777" w:rsidR="000239F8" w:rsidRPr="000239F8" w:rsidRDefault="000239F8" w:rsidP="000239F8">
            <w:pPr>
              <w:jc w:val="both"/>
              <w:rPr>
                <w:rFonts w:ascii="Times New Roman" w:hAnsi="Times New Roman" w:cs="Times New Roman"/>
                <w:spacing w:val="6"/>
                <w:position w:val="2"/>
                <w:sz w:val="28"/>
                <w:szCs w:val="28"/>
              </w:rPr>
            </w:pPr>
          </w:p>
        </w:tc>
      </w:tr>
    </w:tbl>
    <w:p w14:paraId="185E6A5A" w14:textId="77777777" w:rsidR="000239F8" w:rsidRPr="000239F8" w:rsidRDefault="000239F8" w:rsidP="000239F8">
      <w:pPr>
        <w:spacing w:after="0" w:line="240" w:lineRule="auto"/>
        <w:jc w:val="both"/>
        <w:rPr>
          <w:rFonts w:ascii="Times New Roman" w:hAnsi="Times New Roman" w:cs="Times New Roman"/>
          <w:b/>
          <w:bCs/>
          <w:sz w:val="28"/>
          <w:szCs w:val="28"/>
        </w:rPr>
      </w:pPr>
      <w:r w:rsidRPr="000239F8">
        <w:rPr>
          <w:rFonts w:ascii="Times New Roman" w:hAnsi="Times New Roman" w:cs="Times New Roman"/>
          <w:b/>
          <w:bCs/>
          <w:sz w:val="28"/>
          <w:szCs w:val="28"/>
        </w:rPr>
        <w:lastRenderedPageBreak/>
        <w:t xml:space="preserve">IV. ĐIỀU CHỈNH SAU BÀI DẠY </w:t>
      </w:r>
    </w:p>
    <w:p w14:paraId="7922BDC8" w14:textId="7BAD8581" w:rsidR="000239F8" w:rsidRPr="000239F8" w:rsidRDefault="000239F8" w:rsidP="000239F8">
      <w:pPr>
        <w:spacing w:after="0" w:line="240" w:lineRule="auto"/>
        <w:jc w:val="both"/>
        <w:rPr>
          <w:rFonts w:ascii="Times New Roman" w:hAnsi="Times New Roman" w:cs="Times New Roman"/>
          <w:spacing w:val="6"/>
          <w:position w:val="2"/>
          <w:sz w:val="28"/>
          <w:szCs w:val="28"/>
        </w:rPr>
      </w:pPr>
      <w:r w:rsidRPr="000239F8">
        <w:rPr>
          <w:rFonts w:ascii="Times New Roman" w:hAnsi="Times New Roman" w:cs="Times New Roman"/>
          <w:sz w:val="28"/>
          <w:szCs w:val="28"/>
        </w:rPr>
        <w:t>………………………………………………………………………………………………………………………………………………………………………………………………………………………………………………………………………………</w:t>
      </w:r>
    </w:p>
    <w:p w14:paraId="44D79F9C" w14:textId="77777777" w:rsidR="000239F8" w:rsidRPr="000239F8" w:rsidRDefault="000239F8" w:rsidP="000239F8">
      <w:pPr>
        <w:spacing w:after="0" w:line="240" w:lineRule="auto"/>
        <w:rPr>
          <w:rFonts w:ascii="Times New Roman" w:hAnsi="Times New Roman" w:cs="Times New Roman"/>
          <w:sz w:val="28"/>
          <w:szCs w:val="28"/>
        </w:rPr>
      </w:pPr>
    </w:p>
    <w:p w14:paraId="1F130A8D" w14:textId="77777777" w:rsidR="000239F8" w:rsidRPr="000239F8" w:rsidRDefault="000239F8" w:rsidP="000239F8">
      <w:pPr>
        <w:spacing w:after="0" w:line="240" w:lineRule="auto"/>
        <w:rPr>
          <w:rFonts w:ascii="Times New Roman" w:hAnsi="Times New Roman" w:cs="Times New Roman"/>
          <w:b/>
          <w:bCs/>
          <w:color w:val="000000"/>
          <w:sz w:val="28"/>
          <w:szCs w:val="28"/>
        </w:rPr>
      </w:pPr>
      <w:r w:rsidRPr="000239F8">
        <w:rPr>
          <w:rFonts w:ascii="Times New Roman" w:hAnsi="Times New Roman" w:cs="Times New Roman"/>
          <w:b/>
          <w:bCs/>
          <w:color w:val="000000"/>
          <w:sz w:val="28"/>
          <w:szCs w:val="28"/>
        </w:rPr>
        <w:br w:type="page"/>
      </w:r>
    </w:p>
    <w:p w14:paraId="0AF767D1" w14:textId="77777777" w:rsidR="000239F8" w:rsidRPr="000239F8" w:rsidRDefault="000239F8" w:rsidP="000239F8">
      <w:pPr>
        <w:spacing w:after="0" w:line="240" w:lineRule="auto"/>
        <w:jc w:val="center"/>
        <w:rPr>
          <w:rFonts w:ascii="Times New Roman" w:eastAsia="Times New Roman" w:hAnsi="Times New Roman" w:cs="Times New Roman"/>
          <w:b/>
          <w:sz w:val="28"/>
          <w:szCs w:val="28"/>
        </w:rPr>
      </w:pPr>
      <w:r w:rsidRPr="000239F8">
        <w:rPr>
          <w:rFonts w:ascii="Times New Roman" w:eastAsia="Times New Roman" w:hAnsi="Times New Roman" w:cs="Times New Roman"/>
          <w:b/>
          <w:sz w:val="28"/>
          <w:szCs w:val="28"/>
        </w:rPr>
        <w:lastRenderedPageBreak/>
        <w:t>KẾ HOẠCH BÀI DẠY</w:t>
      </w:r>
    </w:p>
    <w:p w14:paraId="50568335" w14:textId="77777777" w:rsidR="000239F8" w:rsidRPr="000239F8" w:rsidRDefault="000239F8" w:rsidP="000239F8">
      <w:pPr>
        <w:spacing w:after="0" w:line="240" w:lineRule="auto"/>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Môn học:  Tiếng Việt                      Lớp 5C</w:t>
      </w:r>
    </w:p>
    <w:p w14:paraId="21F470A2" w14:textId="77777777" w:rsidR="000239F8" w:rsidRPr="000239F8" w:rsidRDefault="000239F8" w:rsidP="000239F8">
      <w:pPr>
        <w:spacing w:after="0" w:line="240" w:lineRule="auto"/>
        <w:jc w:val="center"/>
        <w:rPr>
          <w:rFonts w:ascii="Times New Roman" w:hAnsi="Times New Roman" w:cs="Times New Roman"/>
          <w:b/>
          <w:bCs/>
          <w:sz w:val="28"/>
          <w:szCs w:val="28"/>
        </w:rPr>
      </w:pPr>
      <w:r w:rsidRPr="000239F8">
        <w:rPr>
          <w:rFonts w:ascii="Times New Roman" w:eastAsia="Times New Roman" w:hAnsi="Times New Roman" w:cs="Times New Roman"/>
          <w:sz w:val="28"/>
          <w:szCs w:val="28"/>
        </w:rPr>
        <w:t xml:space="preserve">       Tên bài dạy:  </w:t>
      </w:r>
      <w:r w:rsidRPr="000239F8">
        <w:rPr>
          <w:rFonts w:ascii="Times New Roman" w:eastAsia="Times New Roman" w:hAnsi="Times New Roman" w:cs="Times New Roman"/>
          <w:b/>
          <w:bCs/>
          <w:sz w:val="28"/>
          <w:szCs w:val="28"/>
        </w:rPr>
        <w:t xml:space="preserve">  </w:t>
      </w:r>
      <w:r w:rsidRPr="000239F8">
        <w:rPr>
          <w:rFonts w:ascii="Times New Roman" w:hAnsi="Times New Roman" w:cs="Times New Roman"/>
          <w:b/>
          <w:bCs/>
          <w:sz w:val="28"/>
          <w:szCs w:val="28"/>
        </w:rPr>
        <w:t xml:space="preserve">BÀI ĐỌC 2:  SẮC MÀU EM YÊU  </w:t>
      </w:r>
      <w:r w:rsidRPr="000239F8">
        <w:rPr>
          <w:rFonts w:ascii="Times New Roman" w:hAnsi="Times New Roman" w:cs="Times New Roman"/>
          <w:b/>
          <w:bCs/>
          <w:sz w:val="28"/>
          <w:szCs w:val="28"/>
          <w:lang w:val="vi-VN"/>
        </w:rPr>
        <w:t>(</w:t>
      </w:r>
      <w:r w:rsidRPr="000239F8">
        <w:rPr>
          <w:rFonts w:ascii="Times New Roman" w:hAnsi="Times New Roman" w:cs="Times New Roman"/>
          <w:b/>
          <w:bCs/>
          <w:sz w:val="28"/>
          <w:szCs w:val="28"/>
        </w:rPr>
        <w:t>1T</w:t>
      </w:r>
      <w:r w:rsidRPr="000239F8">
        <w:rPr>
          <w:rFonts w:ascii="Times New Roman" w:hAnsi="Times New Roman" w:cs="Times New Roman"/>
          <w:b/>
          <w:bCs/>
          <w:sz w:val="28"/>
          <w:szCs w:val="28"/>
          <w:lang w:val="vi-VN"/>
        </w:rPr>
        <w:t>iết)</w:t>
      </w:r>
    </w:p>
    <w:p w14:paraId="3991AB4D" w14:textId="77777777" w:rsidR="000239F8" w:rsidRPr="000239F8" w:rsidRDefault="000239F8" w:rsidP="000239F8">
      <w:pPr>
        <w:spacing w:after="0" w:line="240" w:lineRule="auto"/>
        <w:ind w:firstLine="426"/>
        <w:rPr>
          <w:rFonts w:ascii="Times New Roman" w:hAnsi="Times New Roman" w:cs="Times New Roman"/>
          <w:b/>
          <w:bCs/>
          <w:sz w:val="28"/>
          <w:szCs w:val="28"/>
        </w:rPr>
      </w:pPr>
      <w:r w:rsidRPr="000239F8">
        <w:rPr>
          <w:rFonts w:ascii="Times New Roman" w:eastAsia="Times New Roman" w:hAnsi="Times New Roman" w:cs="Times New Roman"/>
          <w:sz w:val="28"/>
          <w:szCs w:val="28"/>
        </w:rPr>
        <w:t>Tiết chương trình: Tiết 131</w:t>
      </w:r>
    </w:p>
    <w:p w14:paraId="24658882" w14:textId="77777777" w:rsidR="000239F8" w:rsidRPr="000239F8" w:rsidRDefault="000239F8" w:rsidP="000239F8">
      <w:pPr>
        <w:spacing w:after="0" w:line="240" w:lineRule="auto"/>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Thời gian dạy : ngày  16   tháng  1  năm 2025</w:t>
      </w:r>
    </w:p>
    <w:p w14:paraId="6632AD67" w14:textId="77777777" w:rsidR="000239F8" w:rsidRPr="000239F8" w:rsidRDefault="000239F8" w:rsidP="000239F8">
      <w:pPr>
        <w:spacing w:after="0" w:line="240" w:lineRule="auto"/>
        <w:ind w:firstLineChars="123" w:firstLine="346"/>
        <w:rPr>
          <w:rFonts w:ascii="Times New Roman" w:hAnsi="Times New Roman" w:cs="Times New Roman"/>
          <w:b/>
          <w:bCs/>
          <w:sz w:val="28"/>
          <w:szCs w:val="28"/>
        </w:rPr>
      </w:pPr>
      <w:r w:rsidRPr="000239F8">
        <w:rPr>
          <w:rFonts w:ascii="Times New Roman" w:hAnsi="Times New Roman" w:cs="Times New Roman"/>
          <w:b/>
          <w:bCs/>
          <w:sz w:val="28"/>
          <w:szCs w:val="28"/>
          <w:lang w:val="vi-VN"/>
        </w:rPr>
        <w:t>I. YÊU CẦU CẦN ĐẠT</w:t>
      </w:r>
    </w:p>
    <w:p w14:paraId="413341E1" w14:textId="77777777" w:rsidR="000239F8" w:rsidRPr="000239F8" w:rsidRDefault="000239F8" w:rsidP="000239F8">
      <w:pPr>
        <w:spacing w:after="0" w:line="240" w:lineRule="auto"/>
        <w:rPr>
          <w:rFonts w:ascii="Times New Roman" w:hAnsi="Times New Roman" w:cs="Times New Roman"/>
          <w:b/>
          <w:bCs/>
          <w:sz w:val="28"/>
          <w:szCs w:val="28"/>
        </w:rPr>
      </w:pPr>
      <w:r w:rsidRPr="000239F8">
        <w:rPr>
          <w:rFonts w:ascii="Times New Roman" w:hAnsi="Times New Roman" w:cs="Times New Roman"/>
          <w:b/>
          <w:bCs/>
          <w:sz w:val="28"/>
          <w:szCs w:val="28"/>
          <w:lang w:val="vi"/>
        </w:rPr>
        <w:t>1. Phát triển các năng lực đặc thù</w:t>
      </w:r>
    </w:p>
    <w:p w14:paraId="66731912" w14:textId="77777777" w:rsidR="000239F8" w:rsidRPr="000239F8" w:rsidRDefault="000239F8" w:rsidP="000239F8">
      <w:pPr>
        <w:spacing w:after="0" w:line="240" w:lineRule="auto"/>
        <w:rPr>
          <w:rFonts w:ascii="Times New Roman" w:hAnsi="Times New Roman" w:cs="Times New Roman"/>
          <w:b/>
          <w:bCs/>
          <w:sz w:val="28"/>
          <w:szCs w:val="28"/>
        </w:rPr>
      </w:pPr>
      <w:r w:rsidRPr="000239F8">
        <w:rPr>
          <w:rFonts w:ascii="Times New Roman" w:hAnsi="Times New Roman" w:cs="Times New Roman"/>
          <w:b/>
          <w:bCs/>
          <w:sz w:val="28"/>
          <w:szCs w:val="28"/>
        </w:rPr>
        <w:t>1</w:t>
      </w:r>
      <w:r w:rsidRPr="000239F8">
        <w:rPr>
          <w:rFonts w:ascii="Times New Roman" w:hAnsi="Times New Roman" w:cs="Times New Roman"/>
          <w:b/>
          <w:bCs/>
          <w:sz w:val="28"/>
          <w:szCs w:val="28"/>
          <w:lang w:val="vi"/>
        </w:rPr>
        <w:t>.1. Phát triển năng lực ngôn ngữ</w:t>
      </w:r>
      <w:r w:rsidRPr="000239F8">
        <w:rPr>
          <w:rFonts w:ascii="Times New Roman" w:hAnsi="Times New Roman" w:cs="Times New Roman"/>
          <w:b/>
          <w:bCs/>
          <w:sz w:val="28"/>
          <w:szCs w:val="28"/>
        </w:rPr>
        <w:t>:</w:t>
      </w:r>
    </w:p>
    <w:p w14:paraId="6895BA8D" w14:textId="77777777" w:rsidR="000239F8" w:rsidRPr="000239F8" w:rsidRDefault="000239F8"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rPr>
        <w:t>- Đọc thành tiếng trôi chảy toàn bài. Phát âm đúng các từ ngữ HS dễ viết sai. Ngắt nghỉ hơi đúng ngữ pháp, ngữ nghĩa. Tốc độ đọc 95 - 100 tiếng / phút. Đọc thầm nhanh hơn học kì I.</w:t>
      </w:r>
    </w:p>
    <w:p w14:paraId="5322AC75" w14:textId="77777777" w:rsidR="000239F8" w:rsidRPr="000239F8" w:rsidRDefault="000239F8"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rPr>
        <w:t>- Hiểu nghĩa của các từ ngữ được chú giải trong bài. Trả lời được các CH về nội dung của các đoạn thơ, toàn bài thơ. Hiểu được nội dung chính của bài: Bài thơ nói lên những cảm nhận của bạn nhỏ về sắc màu của các sự vật, cảnh vật tươi đẹp và có ý nghĩa trong cuộc sống. Qua đó, thể hiện tình yêu của bạn nhỏ đối với quê hương, đất nước.</w:t>
      </w:r>
    </w:p>
    <w:p w14:paraId="743EDA4B" w14:textId="77777777" w:rsidR="000239F8" w:rsidRPr="000239F8" w:rsidRDefault="000239F8"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rPr>
        <w:t>- Thể hiện được giọng đọc nhẹ nhàng, tha thiết với tốc độ đọc vừa phải, tạo nên một âm điệu tình cảm, phù hợp với nội dung, ý nghĩa của bài thơ.</w:t>
      </w:r>
    </w:p>
    <w:p w14:paraId="2A496EA0" w14:textId="77777777" w:rsidR="000239F8" w:rsidRPr="000239F8" w:rsidRDefault="000239F8" w:rsidP="000239F8">
      <w:pPr>
        <w:spacing w:after="0" w:line="240" w:lineRule="auto"/>
        <w:jc w:val="both"/>
        <w:rPr>
          <w:rFonts w:ascii="Times New Roman" w:hAnsi="Times New Roman" w:cs="Times New Roman"/>
          <w:b/>
          <w:bCs/>
          <w:sz w:val="28"/>
          <w:szCs w:val="28"/>
        </w:rPr>
      </w:pPr>
      <w:r w:rsidRPr="000239F8">
        <w:rPr>
          <w:rFonts w:ascii="Times New Roman" w:hAnsi="Times New Roman" w:cs="Times New Roman"/>
          <w:b/>
          <w:bCs/>
          <w:sz w:val="28"/>
          <w:szCs w:val="28"/>
          <w:lang w:val="vi"/>
        </w:rPr>
        <w:t>1.2. Phát triển năng lực văn học</w:t>
      </w:r>
      <w:r w:rsidRPr="000239F8">
        <w:rPr>
          <w:rFonts w:ascii="Times New Roman" w:hAnsi="Times New Roman" w:cs="Times New Roman"/>
          <w:b/>
          <w:bCs/>
          <w:sz w:val="28"/>
          <w:szCs w:val="28"/>
        </w:rPr>
        <w:t>:</w:t>
      </w:r>
    </w:p>
    <w:p w14:paraId="5E25C1DF" w14:textId="77777777" w:rsidR="000239F8" w:rsidRPr="000239F8" w:rsidRDefault="000239F8" w:rsidP="000239F8">
      <w:pPr>
        <w:spacing w:after="0" w:line="240" w:lineRule="auto"/>
        <w:jc w:val="both"/>
        <w:rPr>
          <w:rFonts w:ascii="Times New Roman" w:hAnsi="Times New Roman" w:cs="Times New Roman"/>
          <w:sz w:val="28"/>
          <w:szCs w:val="28"/>
        </w:rPr>
      </w:pPr>
      <w:r w:rsidRPr="000239F8">
        <w:rPr>
          <w:rFonts w:ascii="Times New Roman" w:hAnsi="Times New Roman" w:cs="Times New Roman"/>
          <w:sz w:val="28"/>
          <w:szCs w:val="28"/>
        </w:rPr>
        <w:t>- Cảm nhận được vẻ đẹp của thiên nhiên, đất nước qua các từ ngữ, hình ảnh gợi tả; biết thể hiện cảm nhận của mình qua giọng đọc phù hợp.</w:t>
      </w:r>
    </w:p>
    <w:p w14:paraId="698B685E" w14:textId="77777777" w:rsidR="000239F8" w:rsidRPr="000239F8" w:rsidRDefault="000239F8" w:rsidP="000239F8">
      <w:pPr>
        <w:spacing w:after="0" w:line="240" w:lineRule="auto"/>
        <w:jc w:val="both"/>
        <w:rPr>
          <w:rFonts w:ascii="Times New Roman" w:hAnsi="Times New Roman" w:cs="Times New Roman"/>
          <w:sz w:val="28"/>
          <w:szCs w:val="28"/>
        </w:rPr>
      </w:pPr>
      <w:r w:rsidRPr="000239F8">
        <w:rPr>
          <w:rFonts w:ascii="Times New Roman" w:hAnsi="Times New Roman" w:cs="Times New Roman"/>
          <w:sz w:val="28"/>
          <w:szCs w:val="28"/>
        </w:rPr>
        <w:t>- Bày tỏ được sự yêu thích với một số từ ngữ hay, hình ảnh đẹp trong bài thơ.</w:t>
      </w:r>
    </w:p>
    <w:p w14:paraId="242FCE9E" w14:textId="77777777" w:rsidR="000239F8" w:rsidRPr="000239F8" w:rsidRDefault="000239F8" w:rsidP="000239F8">
      <w:pPr>
        <w:spacing w:after="0" w:line="240" w:lineRule="auto"/>
        <w:jc w:val="both"/>
        <w:rPr>
          <w:rFonts w:ascii="Times New Roman" w:hAnsi="Times New Roman" w:cs="Times New Roman"/>
          <w:b/>
          <w:bCs/>
          <w:sz w:val="28"/>
          <w:szCs w:val="28"/>
        </w:rPr>
      </w:pPr>
      <w:r w:rsidRPr="000239F8">
        <w:rPr>
          <w:rFonts w:ascii="Times New Roman" w:hAnsi="Times New Roman" w:cs="Times New Roman"/>
          <w:b/>
          <w:bCs/>
          <w:sz w:val="28"/>
          <w:szCs w:val="28"/>
          <w:lang w:val="vi"/>
        </w:rPr>
        <w:t>2. Góp phần phát triển các năng lực chung và phẩm chất</w:t>
      </w:r>
    </w:p>
    <w:p w14:paraId="59164F86" w14:textId="77777777" w:rsidR="000239F8" w:rsidRPr="000239F8" w:rsidRDefault="000239F8" w:rsidP="000239F8">
      <w:pPr>
        <w:spacing w:after="0" w:line="240" w:lineRule="auto"/>
        <w:jc w:val="both"/>
        <w:rPr>
          <w:rFonts w:ascii="Times New Roman" w:hAnsi="Times New Roman" w:cs="Times New Roman"/>
          <w:b/>
          <w:bCs/>
          <w:sz w:val="28"/>
          <w:szCs w:val="28"/>
        </w:rPr>
      </w:pPr>
      <w:r w:rsidRPr="000239F8">
        <w:rPr>
          <w:rFonts w:ascii="Times New Roman" w:hAnsi="Times New Roman" w:cs="Times New Roman"/>
          <w:b/>
          <w:bCs/>
          <w:sz w:val="28"/>
          <w:szCs w:val="28"/>
        </w:rPr>
        <w:t>2.1 Phát triển các năng lực chung:</w:t>
      </w:r>
    </w:p>
    <w:p w14:paraId="47F5B680" w14:textId="77777777" w:rsidR="000239F8" w:rsidRPr="000239F8" w:rsidRDefault="000239F8" w:rsidP="000239F8">
      <w:pPr>
        <w:spacing w:after="0" w:line="240" w:lineRule="auto"/>
        <w:jc w:val="both"/>
        <w:rPr>
          <w:rFonts w:ascii="Times New Roman" w:hAnsi="Times New Roman" w:cs="Times New Roman"/>
          <w:sz w:val="28"/>
          <w:szCs w:val="28"/>
        </w:rPr>
      </w:pPr>
      <w:r w:rsidRPr="000239F8">
        <w:rPr>
          <w:rFonts w:ascii="Times New Roman" w:hAnsi="Times New Roman" w:cs="Times New Roman"/>
          <w:sz w:val="28"/>
          <w:szCs w:val="28"/>
        </w:rPr>
        <w:t>- Năng lực tự chủ và tự học: Độc lập suy nghĩ để trả lời đúng các câu hỏi đọc hiểu.</w:t>
      </w:r>
    </w:p>
    <w:p w14:paraId="386718C7" w14:textId="77777777" w:rsidR="000239F8" w:rsidRPr="000239F8" w:rsidRDefault="000239F8" w:rsidP="000239F8">
      <w:pPr>
        <w:spacing w:after="0" w:line="240" w:lineRule="auto"/>
        <w:jc w:val="both"/>
        <w:rPr>
          <w:rFonts w:ascii="Times New Roman" w:hAnsi="Times New Roman" w:cs="Times New Roman"/>
          <w:sz w:val="28"/>
          <w:szCs w:val="28"/>
        </w:rPr>
      </w:pPr>
      <w:r w:rsidRPr="000239F8">
        <w:rPr>
          <w:rFonts w:ascii="Times New Roman" w:hAnsi="Times New Roman" w:cs="Times New Roman"/>
          <w:sz w:val="28"/>
          <w:szCs w:val="28"/>
        </w:rPr>
        <w:t>- Năng lực giao tiếp và hợp tác: Biết tổ chức và than gia thảo luận nhóm, biết trình bày, báo cáo kết quả thảo luận trước lớp.</w:t>
      </w:r>
    </w:p>
    <w:p w14:paraId="662E60AF" w14:textId="77777777" w:rsidR="000239F8" w:rsidRPr="000239F8" w:rsidRDefault="000239F8" w:rsidP="000239F8">
      <w:pPr>
        <w:spacing w:after="0" w:line="240" w:lineRule="auto"/>
        <w:jc w:val="both"/>
        <w:rPr>
          <w:rFonts w:ascii="Times New Roman" w:hAnsi="Times New Roman" w:cs="Times New Roman"/>
          <w:sz w:val="28"/>
          <w:szCs w:val="28"/>
        </w:rPr>
      </w:pPr>
      <w:r w:rsidRPr="000239F8">
        <w:rPr>
          <w:rFonts w:ascii="Times New Roman" w:hAnsi="Times New Roman" w:cs="Times New Roman"/>
          <w:sz w:val="28"/>
          <w:szCs w:val="28"/>
        </w:rPr>
        <w:t>- Năng lực giải quyết vấn đề và sáng tạo: Thể hiện đọc diễn cảm theo cách hiểu và cảm nhận của mình.</w:t>
      </w:r>
    </w:p>
    <w:p w14:paraId="1C4003FA" w14:textId="77777777" w:rsidR="000239F8" w:rsidRPr="000239F8" w:rsidRDefault="000239F8" w:rsidP="000239F8">
      <w:pPr>
        <w:spacing w:after="0" w:line="240" w:lineRule="auto"/>
        <w:jc w:val="both"/>
        <w:rPr>
          <w:rFonts w:ascii="Times New Roman" w:hAnsi="Times New Roman" w:cs="Times New Roman"/>
          <w:b/>
          <w:bCs/>
          <w:sz w:val="28"/>
          <w:szCs w:val="28"/>
        </w:rPr>
      </w:pPr>
      <w:r w:rsidRPr="000239F8">
        <w:rPr>
          <w:rFonts w:ascii="Times New Roman" w:hAnsi="Times New Roman" w:cs="Times New Roman"/>
          <w:b/>
          <w:bCs/>
          <w:sz w:val="28"/>
          <w:szCs w:val="28"/>
        </w:rPr>
        <w:t>2.2. Phát triển các phẩm chất</w:t>
      </w:r>
    </w:p>
    <w:p w14:paraId="5EE53E99" w14:textId="77777777" w:rsidR="000239F8" w:rsidRPr="000239F8" w:rsidRDefault="000239F8" w:rsidP="000239F8">
      <w:pPr>
        <w:spacing w:after="0" w:line="240" w:lineRule="auto"/>
        <w:jc w:val="both"/>
        <w:rPr>
          <w:rFonts w:ascii="Times New Roman" w:hAnsi="Times New Roman" w:cs="Times New Roman"/>
          <w:sz w:val="28"/>
          <w:szCs w:val="28"/>
          <w:lang w:val="vi"/>
        </w:rPr>
      </w:pPr>
      <w:r w:rsidRPr="000239F8">
        <w:rPr>
          <w:rFonts w:ascii="Times New Roman" w:hAnsi="Times New Roman" w:cs="Times New Roman"/>
          <w:sz w:val="28"/>
          <w:szCs w:val="28"/>
        </w:rPr>
        <w:t>- Y</w:t>
      </w:r>
      <w:r w:rsidRPr="000239F8">
        <w:rPr>
          <w:rFonts w:ascii="Times New Roman" w:hAnsi="Times New Roman" w:cs="Times New Roman"/>
          <w:sz w:val="28"/>
          <w:szCs w:val="28"/>
          <w:lang w:val="vi"/>
        </w:rPr>
        <w:t xml:space="preserve">êu nước: </w:t>
      </w:r>
      <w:r w:rsidRPr="000239F8">
        <w:rPr>
          <w:rFonts w:ascii="Times New Roman" w:hAnsi="Times New Roman" w:cs="Times New Roman"/>
          <w:sz w:val="28"/>
          <w:szCs w:val="28"/>
        </w:rPr>
        <w:t xml:space="preserve">Yêu thiên nhiên, </w:t>
      </w:r>
      <w:r w:rsidRPr="000239F8">
        <w:rPr>
          <w:rFonts w:ascii="Times New Roman" w:hAnsi="Times New Roman" w:cs="Times New Roman"/>
          <w:sz w:val="28"/>
          <w:szCs w:val="28"/>
          <w:lang w:val="vi"/>
        </w:rPr>
        <w:t>đất nước.</w:t>
      </w:r>
    </w:p>
    <w:p w14:paraId="1B9F56F1" w14:textId="77777777" w:rsidR="000239F8" w:rsidRPr="000239F8" w:rsidRDefault="000239F8" w:rsidP="000239F8">
      <w:pPr>
        <w:spacing w:after="0" w:line="240" w:lineRule="auto"/>
        <w:jc w:val="both"/>
        <w:rPr>
          <w:rFonts w:ascii="Times New Roman" w:hAnsi="Times New Roman" w:cs="Times New Roman"/>
          <w:sz w:val="28"/>
          <w:szCs w:val="28"/>
          <w:lang w:val="vi"/>
        </w:rPr>
      </w:pPr>
      <w:r w:rsidRPr="000239F8">
        <w:rPr>
          <w:rFonts w:ascii="Times New Roman" w:hAnsi="Times New Roman" w:cs="Times New Roman"/>
          <w:sz w:val="28"/>
          <w:szCs w:val="28"/>
        </w:rPr>
        <w:t>- Chăm chỉ: k</w:t>
      </w:r>
      <w:r w:rsidRPr="000239F8">
        <w:rPr>
          <w:rFonts w:ascii="Times New Roman" w:hAnsi="Times New Roman" w:cs="Times New Roman"/>
          <w:sz w:val="28"/>
          <w:szCs w:val="28"/>
          <w:lang w:val="vi"/>
        </w:rPr>
        <w:t xml:space="preserve">iên trì, </w:t>
      </w:r>
      <w:r w:rsidRPr="000239F8">
        <w:rPr>
          <w:rFonts w:ascii="Times New Roman" w:hAnsi="Times New Roman" w:cs="Times New Roman"/>
          <w:sz w:val="28"/>
          <w:szCs w:val="28"/>
        </w:rPr>
        <w:t>cần cù</w:t>
      </w:r>
      <w:r w:rsidRPr="000239F8">
        <w:rPr>
          <w:rFonts w:ascii="Times New Roman" w:hAnsi="Times New Roman" w:cs="Times New Roman"/>
          <w:sz w:val="28"/>
          <w:szCs w:val="28"/>
          <w:lang w:val="vi"/>
        </w:rPr>
        <w:t xml:space="preserve"> trong công việc.</w:t>
      </w:r>
    </w:p>
    <w:p w14:paraId="4AD7097B" w14:textId="77777777" w:rsidR="000239F8" w:rsidRPr="000239F8" w:rsidRDefault="000239F8" w:rsidP="000239F8">
      <w:pPr>
        <w:spacing w:after="0" w:line="240" w:lineRule="auto"/>
        <w:ind w:firstLineChars="246" w:firstLine="691"/>
        <w:rPr>
          <w:rFonts w:ascii="Times New Roman" w:hAnsi="Times New Roman" w:cs="Times New Roman"/>
          <w:b/>
          <w:bCs/>
          <w:sz w:val="28"/>
          <w:szCs w:val="28"/>
        </w:rPr>
      </w:pPr>
      <w:r w:rsidRPr="000239F8">
        <w:rPr>
          <w:rFonts w:ascii="Times New Roman" w:hAnsi="Times New Roman" w:cs="Times New Roman"/>
          <w:b/>
          <w:bCs/>
          <w:sz w:val="28"/>
          <w:szCs w:val="28"/>
          <w:lang w:val="vi-VN"/>
        </w:rPr>
        <w:t>II. ĐỒ DÙNG DẠY HỌC</w:t>
      </w:r>
    </w:p>
    <w:p w14:paraId="36939AC9" w14:textId="77777777" w:rsidR="000239F8" w:rsidRPr="000239F8" w:rsidRDefault="000239F8" w:rsidP="000239F8">
      <w:pPr>
        <w:spacing w:after="0" w:line="240" w:lineRule="auto"/>
        <w:rPr>
          <w:rFonts w:ascii="Times New Roman" w:hAnsi="Times New Roman" w:cs="Times New Roman"/>
          <w:sz w:val="28"/>
          <w:szCs w:val="28"/>
          <w:lang w:val="vi-VN"/>
        </w:rPr>
      </w:pPr>
      <w:r w:rsidRPr="000239F8">
        <w:rPr>
          <w:rFonts w:ascii="Times New Roman" w:hAnsi="Times New Roman" w:cs="Times New Roman"/>
          <w:sz w:val="28"/>
          <w:szCs w:val="28"/>
          <w:lang w:val="vi-VN"/>
        </w:rPr>
        <w:t xml:space="preserve"> - GV chuẩn bị: máy tính, máy chiếu, tranh minh hoạ nội dung bài đọc.</w:t>
      </w:r>
    </w:p>
    <w:p w14:paraId="57A5E876" w14:textId="77777777" w:rsidR="000239F8" w:rsidRPr="000239F8" w:rsidRDefault="000239F8"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lang w:val="vi-VN"/>
        </w:rPr>
        <w:t xml:space="preserve"> - HS chuẩn bị: SGK Tiếng Việt 5, tập </w:t>
      </w:r>
      <w:r w:rsidRPr="000239F8">
        <w:rPr>
          <w:rFonts w:ascii="Times New Roman" w:hAnsi="Times New Roman" w:cs="Times New Roman"/>
          <w:sz w:val="28"/>
          <w:szCs w:val="28"/>
        </w:rPr>
        <w:t>hai</w:t>
      </w:r>
      <w:r w:rsidRPr="000239F8">
        <w:rPr>
          <w:rFonts w:ascii="Times New Roman" w:hAnsi="Times New Roman" w:cs="Times New Roman"/>
          <w:sz w:val="28"/>
          <w:szCs w:val="28"/>
          <w:lang w:val="vi-VN"/>
        </w:rPr>
        <w:t>; vở ô li hoặc vở bài tập.</w:t>
      </w:r>
    </w:p>
    <w:p w14:paraId="12D3CFBC" w14:textId="77777777" w:rsidR="000239F8" w:rsidRPr="000239F8" w:rsidRDefault="000239F8" w:rsidP="000239F8">
      <w:pPr>
        <w:spacing w:after="0" w:line="240" w:lineRule="auto"/>
        <w:ind w:firstLine="426"/>
        <w:jc w:val="both"/>
        <w:rPr>
          <w:rFonts w:ascii="Times New Roman" w:hAnsi="Times New Roman" w:cs="Times New Roman"/>
          <w:sz w:val="28"/>
          <w:szCs w:val="28"/>
        </w:rPr>
      </w:pPr>
      <w:r w:rsidRPr="000239F8">
        <w:rPr>
          <w:rFonts w:ascii="Times New Roman" w:eastAsia="Arial" w:hAnsi="Times New Roman" w:cs="Times New Roman"/>
          <w:b/>
          <w:bCs/>
          <w:color w:val="000000"/>
          <w:sz w:val="28"/>
          <w:szCs w:val="28"/>
          <w:shd w:val="clear" w:color="auto" w:fill="FFFFFF"/>
        </w:rPr>
        <w:t>III.</w:t>
      </w:r>
      <w:r w:rsidRPr="000239F8">
        <w:rPr>
          <w:rFonts w:ascii="Times New Roman" w:eastAsia="Arial" w:hAnsi="Times New Roman" w:cs="Times New Roman"/>
          <w:color w:val="000000"/>
          <w:sz w:val="28"/>
          <w:szCs w:val="28"/>
          <w:shd w:val="clear" w:color="auto" w:fill="FFFFFF"/>
        </w:rPr>
        <w:t xml:space="preserve"> </w:t>
      </w:r>
      <w:r w:rsidRPr="000239F8">
        <w:rPr>
          <w:rStyle w:val="Strong"/>
          <w:rFonts w:ascii="Times New Roman" w:eastAsia="Arial" w:hAnsi="Times New Roman" w:cs="Times New Roman"/>
          <w:color w:val="000000"/>
          <w:sz w:val="28"/>
          <w:szCs w:val="28"/>
          <w:shd w:val="clear" w:color="auto" w:fill="FFFFFF"/>
        </w:rPr>
        <w:t>CÁC HOẠT ĐỘNG DẠY VÀ HỌC CHỦ YẾU</w:t>
      </w:r>
    </w:p>
    <w:tbl>
      <w:tblPr>
        <w:tblW w:w="9919" w:type="dxa"/>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683"/>
        <w:gridCol w:w="5236"/>
      </w:tblGrid>
      <w:tr w:rsidR="000239F8" w:rsidRPr="000239F8" w14:paraId="05ACA481" w14:textId="77777777" w:rsidTr="00376251">
        <w:tc>
          <w:tcPr>
            <w:tcW w:w="4683" w:type="dxa"/>
            <w:shd w:val="clear" w:color="auto" w:fill="FFFFFF"/>
            <w:tcMar>
              <w:top w:w="60" w:type="dxa"/>
              <w:left w:w="0" w:type="dxa"/>
              <w:bottom w:w="60" w:type="dxa"/>
              <w:right w:w="60" w:type="dxa"/>
            </w:tcMar>
          </w:tcPr>
          <w:p w14:paraId="62D5231B" w14:textId="77777777" w:rsidR="000239F8" w:rsidRPr="000239F8" w:rsidRDefault="000239F8" w:rsidP="000239F8">
            <w:pPr>
              <w:pStyle w:val="NormalWeb"/>
              <w:widowControl w:val="0"/>
              <w:spacing w:before="0" w:beforeAutospacing="0" w:after="0" w:afterAutospacing="0"/>
              <w:jc w:val="center"/>
              <w:rPr>
                <w:sz w:val="28"/>
                <w:szCs w:val="28"/>
              </w:rPr>
            </w:pPr>
            <w:r w:rsidRPr="000239F8">
              <w:rPr>
                <w:rStyle w:val="Strong"/>
                <w:rFonts w:eastAsia="Arial"/>
                <w:color w:val="000000"/>
                <w:sz w:val="28"/>
                <w:szCs w:val="28"/>
              </w:rPr>
              <w:t>HOẠT ĐỘNG CỦA GIÁO VIÊN</w:t>
            </w:r>
          </w:p>
        </w:tc>
        <w:tc>
          <w:tcPr>
            <w:tcW w:w="5236" w:type="dxa"/>
            <w:shd w:val="clear" w:color="auto" w:fill="FFFFFF"/>
            <w:tcMar>
              <w:top w:w="60" w:type="dxa"/>
              <w:left w:w="60" w:type="dxa"/>
              <w:bottom w:w="60" w:type="dxa"/>
              <w:right w:w="0" w:type="dxa"/>
            </w:tcMar>
          </w:tcPr>
          <w:p w14:paraId="25B0AB69" w14:textId="77777777" w:rsidR="000239F8" w:rsidRPr="000239F8" w:rsidRDefault="000239F8" w:rsidP="000239F8">
            <w:pPr>
              <w:pStyle w:val="NormalWeb"/>
              <w:spacing w:before="0" w:beforeAutospacing="0" w:after="0" w:afterAutospacing="0"/>
              <w:jc w:val="center"/>
              <w:rPr>
                <w:sz w:val="28"/>
                <w:szCs w:val="28"/>
              </w:rPr>
            </w:pPr>
            <w:r w:rsidRPr="000239F8">
              <w:rPr>
                <w:rStyle w:val="Strong"/>
                <w:rFonts w:eastAsia="Arial"/>
                <w:color w:val="000000"/>
                <w:sz w:val="28"/>
                <w:szCs w:val="28"/>
              </w:rPr>
              <w:t xml:space="preserve">       HOẠT ĐỘNG CỦA HỌC SINH</w:t>
            </w:r>
          </w:p>
        </w:tc>
      </w:tr>
      <w:tr w:rsidR="000239F8" w:rsidRPr="000239F8" w14:paraId="0610B7EB" w14:textId="77777777" w:rsidTr="00376251">
        <w:tc>
          <w:tcPr>
            <w:tcW w:w="4683" w:type="dxa"/>
            <w:shd w:val="clear" w:color="auto" w:fill="FFFFFF"/>
            <w:tcMar>
              <w:top w:w="60" w:type="dxa"/>
              <w:left w:w="0" w:type="dxa"/>
              <w:bottom w:w="60" w:type="dxa"/>
              <w:right w:w="60" w:type="dxa"/>
            </w:tcMar>
          </w:tcPr>
          <w:p w14:paraId="4B2F95AC" w14:textId="77777777" w:rsidR="000239F8" w:rsidRPr="000239F8" w:rsidRDefault="000239F8" w:rsidP="000239F8">
            <w:pPr>
              <w:pStyle w:val="NormalWeb"/>
              <w:spacing w:before="0" w:beforeAutospacing="0" w:after="0" w:afterAutospacing="0"/>
              <w:ind w:firstLineChars="50" w:firstLine="141"/>
              <w:jc w:val="both"/>
              <w:rPr>
                <w:rStyle w:val="Strong"/>
                <w:rFonts w:eastAsia="Arial"/>
                <w:b w:val="0"/>
                <w:bCs w:val="0"/>
                <w:sz w:val="28"/>
                <w:szCs w:val="28"/>
              </w:rPr>
            </w:pPr>
            <w:r w:rsidRPr="000239F8">
              <w:rPr>
                <w:rStyle w:val="Strong"/>
                <w:rFonts w:eastAsia="Arial"/>
                <w:sz w:val="28"/>
                <w:szCs w:val="28"/>
              </w:rPr>
              <w:t>1. HOẠT ĐỘNG KHỞI ĐỘNG:   (5p)</w:t>
            </w:r>
          </w:p>
        </w:tc>
        <w:tc>
          <w:tcPr>
            <w:tcW w:w="5236" w:type="dxa"/>
            <w:shd w:val="clear" w:color="auto" w:fill="FFFFFF"/>
            <w:tcMar>
              <w:top w:w="60" w:type="dxa"/>
              <w:left w:w="60" w:type="dxa"/>
              <w:bottom w:w="60" w:type="dxa"/>
              <w:right w:w="0" w:type="dxa"/>
            </w:tcMar>
          </w:tcPr>
          <w:p w14:paraId="7B8DB2C9" w14:textId="77777777" w:rsidR="000239F8" w:rsidRPr="000239F8" w:rsidRDefault="000239F8" w:rsidP="000239F8">
            <w:pPr>
              <w:pStyle w:val="NormalWeb"/>
              <w:spacing w:before="0" w:beforeAutospacing="0" w:after="0" w:afterAutospacing="0"/>
              <w:jc w:val="center"/>
              <w:rPr>
                <w:rStyle w:val="Strong"/>
                <w:rFonts w:eastAsia="Arial"/>
                <w:color w:val="000000"/>
                <w:sz w:val="28"/>
                <w:szCs w:val="28"/>
              </w:rPr>
            </w:pPr>
          </w:p>
        </w:tc>
      </w:tr>
      <w:tr w:rsidR="000239F8" w:rsidRPr="000239F8" w14:paraId="04F43BE5" w14:textId="77777777" w:rsidTr="00376251">
        <w:tc>
          <w:tcPr>
            <w:tcW w:w="4683" w:type="dxa"/>
            <w:shd w:val="clear" w:color="auto" w:fill="FFFFFF"/>
            <w:tcMar>
              <w:top w:w="60" w:type="dxa"/>
              <w:left w:w="0" w:type="dxa"/>
              <w:bottom w:w="60" w:type="dxa"/>
              <w:right w:w="60" w:type="dxa"/>
            </w:tcMar>
          </w:tcPr>
          <w:p w14:paraId="4A6C5F41" w14:textId="77777777" w:rsidR="000239F8" w:rsidRPr="000239F8" w:rsidRDefault="000239F8" w:rsidP="000239F8">
            <w:pPr>
              <w:pStyle w:val="NormalWeb"/>
              <w:spacing w:before="0" w:beforeAutospacing="0" w:after="0" w:afterAutospacing="0"/>
              <w:jc w:val="both"/>
              <w:rPr>
                <w:sz w:val="28"/>
                <w:szCs w:val="28"/>
              </w:rPr>
            </w:pPr>
            <w:r w:rsidRPr="000239F8">
              <w:rPr>
                <w:rStyle w:val="Strong"/>
                <w:rFonts w:eastAsia="Arial"/>
                <w:sz w:val="28"/>
                <w:szCs w:val="28"/>
              </w:rPr>
              <w:t>- HS cả lớp hát.</w:t>
            </w:r>
          </w:p>
          <w:p w14:paraId="3A8F12E3" w14:textId="77777777" w:rsidR="000239F8" w:rsidRPr="000239F8" w:rsidRDefault="000239F8" w:rsidP="000239F8">
            <w:pPr>
              <w:pStyle w:val="ListParagraph"/>
              <w:tabs>
                <w:tab w:val="left" w:pos="771"/>
              </w:tabs>
              <w:spacing w:before="0"/>
              <w:ind w:left="0" w:firstLine="0"/>
              <w:rPr>
                <w:color w:val="231F20"/>
                <w:spacing w:val="21"/>
                <w:sz w:val="28"/>
                <w:szCs w:val="28"/>
              </w:rPr>
            </w:pPr>
            <w:r w:rsidRPr="000239F8">
              <w:rPr>
                <w:rStyle w:val="Strong"/>
                <w:rFonts w:eastAsia="Arial"/>
                <w:sz w:val="28"/>
                <w:szCs w:val="28"/>
              </w:rPr>
              <w:t xml:space="preserve">- </w:t>
            </w:r>
            <w:r w:rsidRPr="000239F8">
              <w:rPr>
                <w:color w:val="231F20"/>
                <w:sz w:val="28"/>
                <w:szCs w:val="28"/>
              </w:rPr>
              <w:t>GV chiếu</w:t>
            </w:r>
            <w:r w:rsidRPr="000239F8">
              <w:rPr>
                <w:color w:val="231F20"/>
                <w:spacing w:val="21"/>
                <w:sz w:val="28"/>
                <w:szCs w:val="28"/>
              </w:rPr>
              <w:t xml:space="preserve"> </w:t>
            </w:r>
            <w:r w:rsidRPr="000239F8">
              <w:rPr>
                <w:color w:val="231F20"/>
                <w:sz w:val="28"/>
                <w:szCs w:val="28"/>
              </w:rPr>
              <w:t>tranh,</w:t>
            </w:r>
            <w:r w:rsidRPr="000239F8">
              <w:rPr>
                <w:color w:val="231F20"/>
                <w:spacing w:val="21"/>
                <w:sz w:val="28"/>
                <w:szCs w:val="28"/>
              </w:rPr>
              <w:t xml:space="preserve"> </w:t>
            </w:r>
            <w:r w:rsidRPr="000239F8">
              <w:rPr>
                <w:color w:val="231F20"/>
                <w:sz w:val="28"/>
                <w:szCs w:val="28"/>
              </w:rPr>
              <w:t>yêu</w:t>
            </w:r>
            <w:r w:rsidRPr="000239F8">
              <w:rPr>
                <w:color w:val="231F20"/>
                <w:spacing w:val="21"/>
                <w:sz w:val="28"/>
                <w:szCs w:val="28"/>
              </w:rPr>
              <w:t xml:space="preserve"> </w:t>
            </w:r>
            <w:r w:rsidRPr="000239F8">
              <w:rPr>
                <w:color w:val="231F20"/>
                <w:sz w:val="28"/>
                <w:szCs w:val="28"/>
              </w:rPr>
              <w:t>cầu</w:t>
            </w:r>
            <w:r w:rsidRPr="000239F8">
              <w:rPr>
                <w:color w:val="231F20"/>
                <w:spacing w:val="21"/>
                <w:sz w:val="28"/>
                <w:szCs w:val="28"/>
              </w:rPr>
              <w:t xml:space="preserve"> </w:t>
            </w:r>
            <w:r w:rsidRPr="000239F8">
              <w:rPr>
                <w:color w:val="231F20"/>
                <w:sz w:val="28"/>
                <w:szCs w:val="28"/>
              </w:rPr>
              <w:t>HS</w:t>
            </w:r>
            <w:r w:rsidRPr="000239F8">
              <w:rPr>
                <w:color w:val="231F20"/>
                <w:spacing w:val="21"/>
                <w:sz w:val="28"/>
                <w:szCs w:val="28"/>
              </w:rPr>
              <w:t xml:space="preserve"> </w:t>
            </w:r>
            <w:r w:rsidRPr="000239F8">
              <w:rPr>
                <w:color w:val="231F20"/>
                <w:sz w:val="28"/>
                <w:szCs w:val="28"/>
              </w:rPr>
              <w:t>quan</w:t>
            </w:r>
            <w:r w:rsidRPr="000239F8">
              <w:rPr>
                <w:color w:val="231F20"/>
                <w:spacing w:val="21"/>
                <w:sz w:val="28"/>
                <w:szCs w:val="28"/>
              </w:rPr>
              <w:t xml:space="preserve"> </w:t>
            </w:r>
            <w:r w:rsidRPr="000239F8">
              <w:rPr>
                <w:color w:val="231F20"/>
                <w:sz w:val="28"/>
                <w:szCs w:val="28"/>
              </w:rPr>
              <w:t>sát</w:t>
            </w:r>
            <w:r w:rsidRPr="000239F8">
              <w:rPr>
                <w:color w:val="231F20"/>
                <w:spacing w:val="21"/>
                <w:sz w:val="28"/>
                <w:szCs w:val="28"/>
              </w:rPr>
              <w:t xml:space="preserve"> </w:t>
            </w:r>
            <w:r w:rsidRPr="000239F8">
              <w:rPr>
                <w:color w:val="231F20"/>
                <w:sz w:val="28"/>
                <w:szCs w:val="28"/>
              </w:rPr>
              <w:t>và</w:t>
            </w:r>
            <w:r w:rsidRPr="000239F8">
              <w:rPr>
                <w:color w:val="231F20"/>
                <w:spacing w:val="21"/>
                <w:sz w:val="28"/>
                <w:szCs w:val="28"/>
              </w:rPr>
              <w:t xml:space="preserve"> </w:t>
            </w:r>
            <w:r w:rsidRPr="000239F8">
              <w:rPr>
                <w:color w:val="231F20"/>
                <w:sz w:val="28"/>
                <w:szCs w:val="28"/>
              </w:rPr>
              <w:t>nói</w:t>
            </w:r>
            <w:r w:rsidRPr="000239F8">
              <w:rPr>
                <w:color w:val="231F20"/>
                <w:spacing w:val="21"/>
                <w:sz w:val="28"/>
                <w:szCs w:val="28"/>
              </w:rPr>
              <w:t xml:space="preserve"> </w:t>
            </w:r>
            <w:r w:rsidRPr="000239F8">
              <w:rPr>
                <w:color w:val="231F20"/>
                <w:sz w:val="28"/>
                <w:szCs w:val="28"/>
              </w:rPr>
              <w:t>về</w:t>
            </w:r>
            <w:r w:rsidRPr="000239F8">
              <w:rPr>
                <w:color w:val="231F20"/>
                <w:spacing w:val="21"/>
                <w:sz w:val="28"/>
                <w:szCs w:val="28"/>
              </w:rPr>
              <w:t xml:space="preserve"> </w:t>
            </w:r>
            <w:r w:rsidRPr="000239F8">
              <w:rPr>
                <w:color w:val="231F20"/>
                <w:sz w:val="28"/>
                <w:szCs w:val="28"/>
              </w:rPr>
              <w:t>nội</w:t>
            </w:r>
            <w:r w:rsidRPr="000239F8">
              <w:rPr>
                <w:color w:val="231F20"/>
                <w:spacing w:val="21"/>
                <w:sz w:val="28"/>
                <w:szCs w:val="28"/>
              </w:rPr>
              <w:t xml:space="preserve"> </w:t>
            </w:r>
            <w:r w:rsidRPr="000239F8">
              <w:rPr>
                <w:color w:val="231F20"/>
                <w:sz w:val="28"/>
                <w:szCs w:val="28"/>
              </w:rPr>
              <w:t>dung</w:t>
            </w:r>
            <w:r w:rsidRPr="000239F8">
              <w:rPr>
                <w:color w:val="231F20"/>
                <w:spacing w:val="21"/>
                <w:sz w:val="28"/>
                <w:szCs w:val="28"/>
              </w:rPr>
              <w:t xml:space="preserve"> </w:t>
            </w:r>
            <w:r w:rsidRPr="000239F8">
              <w:rPr>
                <w:color w:val="231F20"/>
                <w:sz w:val="28"/>
                <w:szCs w:val="28"/>
              </w:rPr>
              <w:t>bức</w:t>
            </w:r>
            <w:r w:rsidRPr="000239F8">
              <w:rPr>
                <w:color w:val="231F20"/>
                <w:spacing w:val="21"/>
                <w:sz w:val="28"/>
                <w:szCs w:val="28"/>
              </w:rPr>
              <w:t xml:space="preserve"> </w:t>
            </w:r>
            <w:r w:rsidRPr="000239F8">
              <w:rPr>
                <w:color w:val="231F20"/>
                <w:sz w:val="28"/>
                <w:szCs w:val="28"/>
              </w:rPr>
              <w:t>tranh</w:t>
            </w:r>
            <w:r w:rsidRPr="000239F8">
              <w:rPr>
                <w:color w:val="231F20"/>
                <w:spacing w:val="21"/>
                <w:sz w:val="28"/>
                <w:szCs w:val="28"/>
              </w:rPr>
              <w:t xml:space="preserve"> </w:t>
            </w:r>
          </w:p>
          <w:p w14:paraId="1DD452E0" w14:textId="77777777" w:rsidR="000239F8" w:rsidRPr="000239F8" w:rsidRDefault="000239F8" w:rsidP="000239F8">
            <w:pPr>
              <w:pStyle w:val="ListParagraph"/>
              <w:tabs>
                <w:tab w:val="left" w:pos="785"/>
              </w:tabs>
              <w:spacing w:before="0"/>
              <w:ind w:left="0" w:firstLine="0"/>
              <w:rPr>
                <w:rStyle w:val="Strong"/>
                <w:b w:val="0"/>
                <w:bCs w:val="0"/>
                <w:color w:val="231F20"/>
                <w:spacing w:val="21"/>
                <w:sz w:val="28"/>
                <w:szCs w:val="28"/>
              </w:rPr>
            </w:pPr>
            <w:r w:rsidRPr="000239F8">
              <w:rPr>
                <w:color w:val="231F20"/>
                <w:spacing w:val="21"/>
                <w:sz w:val="28"/>
                <w:szCs w:val="28"/>
              </w:rPr>
              <w:lastRenderedPageBreak/>
              <w:t xml:space="preserve">- </w:t>
            </w:r>
            <w:r w:rsidRPr="000239F8">
              <w:rPr>
                <w:color w:val="231F20"/>
                <w:sz w:val="28"/>
                <w:szCs w:val="28"/>
              </w:rPr>
              <w:t xml:space="preserve">GV giới thiệu bài: </w:t>
            </w:r>
            <w:r w:rsidRPr="000239F8">
              <w:rPr>
                <w:i/>
                <w:color w:val="231F20"/>
                <w:sz w:val="28"/>
                <w:szCs w:val="28"/>
              </w:rPr>
              <w:t xml:space="preserve">Sắc màu em yêu </w:t>
            </w:r>
            <w:r w:rsidRPr="000239F8">
              <w:rPr>
                <w:color w:val="231F20"/>
                <w:sz w:val="28"/>
                <w:szCs w:val="28"/>
              </w:rPr>
              <w:t>là một trong những bài thơ thiếu nhi nổi tiếng</w:t>
            </w:r>
            <w:r w:rsidRPr="000239F8">
              <w:rPr>
                <w:color w:val="231F20"/>
                <w:spacing w:val="-7"/>
                <w:sz w:val="28"/>
                <w:szCs w:val="28"/>
              </w:rPr>
              <w:t xml:space="preserve"> </w:t>
            </w:r>
            <w:r w:rsidRPr="000239F8">
              <w:rPr>
                <w:color w:val="231F20"/>
                <w:sz w:val="28"/>
                <w:szCs w:val="28"/>
              </w:rPr>
              <w:t>của</w:t>
            </w:r>
            <w:r w:rsidRPr="000239F8">
              <w:rPr>
                <w:color w:val="231F20"/>
                <w:spacing w:val="-7"/>
                <w:sz w:val="28"/>
                <w:szCs w:val="28"/>
              </w:rPr>
              <w:t xml:space="preserve"> </w:t>
            </w:r>
            <w:r w:rsidRPr="000239F8">
              <w:rPr>
                <w:color w:val="231F20"/>
                <w:sz w:val="28"/>
                <w:szCs w:val="28"/>
              </w:rPr>
              <w:t>tác</w:t>
            </w:r>
            <w:r w:rsidRPr="000239F8">
              <w:rPr>
                <w:color w:val="231F20"/>
                <w:spacing w:val="-7"/>
                <w:sz w:val="28"/>
                <w:szCs w:val="28"/>
              </w:rPr>
              <w:t xml:space="preserve"> </w:t>
            </w:r>
            <w:r w:rsidRPr="000239F8">
              <w:rPr>
                <w:color w:val="231F20"/>
                <w:sz w:val="28"/>
                <w:szCs w:val="28"/>
              </w:rPr>
              <w:t>giả</w:t>
            </w:r>
            <w:r w:rsidRPr="000239F8">
              <w:rPr>
                <w:color w:val="231F20"/>
                <w:spacing w:val="-7"/>
                <w:sz w:val="28"/>
                <w:szCs w:val="28"/>
              </w:rPr>
              <w:t xml:space="preserve"> </w:t>
            </w:r>
            <w:r w:rsidRPr="000239F8">
              <w:rPr>
                <w:color w:val="231F20"/>
                <w:sz w:val="28"/>
                <w:szCs w:val="28"/>
              </w:rPr>
              <w:t>Phạm</w:t>
            </w:r>
            <w:r w:rsidRPr="000239F8">
              <w:rPr>
                <w:color w:val="231F20"/>
                <w:spacing w:val="-7"/>
                <w:sz w:val="28"/>
                <w:szCs w:val="28"/>
              </w:rPr>
              <w:t xml:space="preserve"> </w:t>
            </w:r>
            <w:r w:rsidRPr="000239F8">
              <w:rPr>
                <w:color w:val="231F20"/>
                <w:sz w:val="28"/>
                <w:szCs w:val="28"/>
              </w:rPr>
              <w:t>Đình</w:t>
            </w:r>
            <w:r w:rsidRPr="000239F8">
              <w:rPr>
                <w:color w:val="231F20"/>
                <w:spacing w:val="-7"/>
                <w:sz w:val="28"/>
                <w:szCs w:val="28"/>
              </w:rPr>
              <w:t xml:space="preserve"> </w:t>
            </w:r>
            <w:r w:rsidRPr="000239F8">
              <w:rPr>
                <w:color w:val="231F20"/>
                <w:sz w:val="28"/>
                <w:szCs w:val="28"/>
              </w:rPr>
              <w:t>Ân.</w:t>
            </w:r>
            <w:r w:rsidRPr="000239F8">
              <w:rPr>
                <w:color w:val="231F20"/>
                <w:spacing w:val="-7"/>
                <w:sz w:val="28"/>
                <w:szCs w:val="28"/>
              </w:rPr>
              <w:t xml:space="preserve"> </w:t>
            </w:r>
            <w:r w:rsidRPr="000239F8">
              <w:rPr>
                <w:color w:val="231F20"/>
                <w:sz w:val="28"/>
                <w:szCs w:val="28"/>
              </w:rPr>
              <w:t>Bài</w:t>
            </w:r>
            <w:r w:rsidRPr="000239F8">
              <w:rPr>
                <w:color w:val="231F20"/>
                <w:spacing w:val="-7"/>
                <w:sz w:val="28"/>
                <w:szCs w:val="28"/>
              </w:rPr>
              <w:t xml:space="preserve"> </w:t>
            </w:r>
            <w:r w:rsidRPr="000239F8">
              <w:rPr>
                <w:color w:val="231F20"/>
                <w:sz w:val="28"/>
                <w:szCs w:val="28"/>
              </w:rPr>
              <w:t>thơ</w:t>
            </w:r>
            <w:r w:rsidRPr="000239F8">
              <w:rPr>
                <w:color w:val="231F20"/>
                <w:spacing w:val="-7"/>
                <w:sz w:val="28"/>
                <w:szCs w:val="28"/>
              </w:rPr>
              <w:t xml:space="preserve"> </w:t>
            </w:r>
            <w:r w:rsidRPr="000239F8">
              <w:rPr>
                <w:color w:val="231F20"/>
                <w:sz w:val="28"/>
                <w:szCs w:val="28"/>
              </w:rPr>
              <w:t>nói</w:t>
            </w:r>
            <w:r w:rsidRPr="000239F8">
              <w:rPr>
                <w:color w:val="231F20"/>
                <w:spacing w:val="-7"/>
                <w:sz w:val="28"/>
                <w:szCs w:val="28"/>
              </w:rPr>
              <w:t xml:space="preserve"> </w:t>
            </w:r>
            <w:r w:rsidRPr="000239F8">
              <w:rPr>
                <w:color w:val="231F20"/>
                <w:sz w:val="28"/>
                <w:szCs w:val="28"/>
              </w:rPr>
              <w:t>về</w:t>
            </w:r>
            <w:r w:rsidRPr="000239F8">
              <w:rPr>
                <w:color w:val="231F20"/>
                <w:spacing w:val="-7"/>
                <w:sz w:val="28"/>
                <w:szCs w:val="28"/>
              </w:rPr>
              <w:t xml:space="preserve"> </w:t>
            </w:r>
            <w:r w:rsidRPr="000239F8">
              <w:rPr>
                <w:color w:val="231F20"/>
                <w:sz w:val="28"/>
                <w:szCs w:val="28"/>
              </w:rPr>
              <w:t>sắc</w:t>
            </w:r>
            <w:r w:rsidRPr="000239F8">
              <w:rPr>
                <w:color w:val="231F20"/>
                <w:spacing w:val="-7"/>
                <w:sz w:val="28"/>
                <w:szCs w:val="28"/>
              </w:rPr>
              <w:t xml:space="preserve"> </w:t>
            </w:r>
            <w:r w:rsidRPr="000239F8">
              <w:rPr>
                <w:color w:val="231F20"/>
                <w:sz w:val="28"/>
                <w:szCs w:val="28"/>
              </w:rPr>
              <w:t>màu</w:t>
            </w:r>
            <w:r w:rsidRPr="000239F8">
              <w:rPr>
                <w:color w:val="231F20"/>
                <w:spacing w:val="-7"/>
                <w:sz w:val="28"/>
                <w:szCs w:val="28"/>
              </w:rPr>
              <w:t xml:space="preserve"> </w:t>
            </w:r>
            <w:r w:rsidRPr="000239F8">
              <w:rPr>
                <w:color w:val="231F20"/>
                <w:sz w:val="28"/>
                <w:szCs w:val="28"/>
              </w:rPr>
              <w:t>của</w:t>
            </w:r>
            <w:r w:rsidRPr="000239F8">
              <w:rPr>
                <w:color w:val="231F20"/>
                <w:spacing w:val="-7"/>
                <w:sz w:val="28"/>
                <w:szCs w:val="28"/>
              </w:rPr>
              <w:t xml:space="preserve"> </w:t>
            </w:r>
            <w:r w:rsidRPr="000239F8">
              <w:rPr>
                <w:color w:val="231F20"/>
                <w:sz w:val="28"/>
                <w:szCs w:val="28"/>
              </w:rPr>
              <w:t>những</w:t>
            </w:r>
            <w:r w:rsidRPr="000239F8">
              <w:rPr>
                <w:color w:val="231F20"/>
                <w:spacing w:val="-7"/>
                <w:sz w:val="28"/>
                <w:szCs w:val="28"/>
              </w:rPr>
              <w:t xml:space="preserve"> </w:t>
            </w:r>
            <w:r w:rsidRPr="000239F8">
              <w:rPr>
                <w:color w:val="231F20"/>
                <w:sz w:val="28"/>
                <w:szCs w:val="28"/>
              </w:rPr>
              <w:t>sự</w:t>
            </w:r>
            <w:r w:rsidRPr="000239F8">
              <w:rPr>
                <w:color w:val="231F20"/>
                <w:spacing w:val="-7"/>
                <w:sz w:val="28"/>
                <w:szCs w:val="28"/>
              </w:rPr>
              <w:t xml:space="preserve"> </w:t>
            </w:r>
            <w:r w:rsidRPr="000239F8">
              <w:rPr>
                <w:color w:val="231F20"/>
                <w:sz w:val="28"/>
                <w:szCs w:val="28"/>
              </w:rPr>
              <w:t>vật,</w:t>
            </w:r>
            <w:r w:rsidRPr="000239F8">
              <w:rPr>
                <w:color w:val="231F20"/>
                <w:spacing w:val="-7"/>
                <w:sz w:val="28"/>
                <w:szCs w:val="28"/>
              </w:rPr>
              <w:t xml:space="preserve"> </w:t>
            </w:r>
            <w:r w:rsidRPr="000239F8">
              <w:rPr>
                <w:color w:val="231F20"/>
                <w:sz w:val="28"/>
                <w:szCs w:val="28"/>
              </w:rPr>
              <w:t>cảnh</w:t>
            </w:r>
            <w:r w:rsidRPr="000239F8">
              <w:rPr>
                <w:color w:val="231F20"/>
                <w:spacing w:val="-7"/>
                <w:sz w:val="28"/>
                <w:szCs w:val="28"/>
              </w:rPr>
              <w:t xml:space="preserve"> </w:t>
            </w:r>
            <w:r w:rsidRPr="000239F8">
              <w:rPr>
                <w:color w:val="231F20"/>
                <w:sz w:val="28"/>
                <w:szCs w:val="28"/>
              </w:rPr>
              <w:t>vật rất</w:t>
            </w:r>
            <w:r w:rsidRPr="000239F8">
              <w:rPr>
                <w:color w:val="231F20"/>
                <w:spacing w:val="-5"/>
                <w:sz w:val="28"/>
                <w:szCs w:val="28"/>
              </w:rPr>
              <w:t xml:space="preserve"> </w:t>
            </w:r>
            <w:r w:rsidRPr="000239F8">
              <w:rPr>
                <w:color w:val="231F20"/>
                <w:sz w:val="28"/>
                <w:szCs w:val="28"/>
              </w:rPr>
              <w:t>quen</w:t>
            </w:r>
            <w:r w:rsidRPr="000239F8">
              <w:rPr>
                <w:color w:val="231F20"/>
                <w:spacing w:val="-5"/>
                <w:sz w:val="28"/>
                <w:szCs w:val="28"/>
              </w:rPr>
              <w:t xml:space="preserve"> </w:t>
            </w:r>
            <w:r w:rsidRPr="000239F8">
              <w:rPr>
                <w:color w:val="231F20"/>
                <w:sz w:val="28"/>
                <w:szCs w:val="28"/>
              </w:rPr>
              <w:t>thuộc</w:t>
            </w:r>
            <w:r w:rsidRPr="000239F8">
              <w:rPr>
                <w:color w:val="231F20"/>
                <w:spacing w:val="-5"/>
                <w:sz w:val="28"/>
                <w:szCs w:val="28"/>
              </w:rPr>
              <w:t xml:space="preserve"> </w:t>
            </w:r>
            <w:r w:rsidRPr="000239F8">
              <w:rPr>
                <w:color w:val="231F20"/>
                <w:sz w:val="28"/>
                <w:szCs w:val="28"/>
              </w:rPr>
              <w:t>xung</w:t>
            </w:r>
            <w:r w:rsidRPr="000239F8">
              <w:rPr>
                <w:color w:val="231F20"/>
                <w:spacing w:val="-5"/>
                <w:sz w:val="28"/>
                <w:szCs w:val="28"/>
              </w:rPr>
              <w:t xml:space="preserve"> </w:t>
            </w:r>
            <w:r w:rsidRPr="000239F8">
              <w:rPr>
                <w:color w:val="231F20"/>
                <w:sz w:val="28"/>
                <w:szCs w:val="28"/>
              </w:rPr>
              <w:t>quanh</w:t>
            </w:r>
            <w:r w:rsidRPr="000239F8">
              <w:rPr>
                <w:color w:val="231F20"/>
                <w:spacing w:val="-5"/>
                <w:sz w:val="28"/>
                <w:szCs w:val="28"/>
              </w:rPr>
              <w:t xml:space="preserve"> </w:t>
            </w:r>
            <w:r w:rsidRPr="000239F8">
              <w:rPr>
                <w:color w:val="231F20"/>
                <w:sz w:val="28"/>
                <w:szCs w:val="28"/>
              </w:rPr>
              <w:t>em.</w:t>
            </w:r>
            <w:r w:rsidRPr="000239F8">
              <w:rPr>
                <w:color w:val="231F20"/>
                <w:spacing w:val="-5"/>
                <w:sz w:val="28"/>
                <w:szCs w:val="28"/>
              </w:rPr>
              <w:t xml:space="preserve"> </w:t>
            </w:r>
            <w:r w:rsidRPr="000239F8">
              <w:rPr>
                <w:color w:val="231F20"/>
                <w:sz w:val="28"/>
                <w:szCs w:val="28"/>
              </w:rPr>
              <w:t>Những</w:t>
            </w:r>
            <w:r w:rsidRPr="000239F8">
              <w:rPr>
                <w:color w:val="231F20"/>
                <w:spacing w:val="-5"/>
                <w:sz w:val="28"/>
                <w:szCs w:val="28"/>
              </w:rPr>
              <w:t xml:space="preserve"> </w:t>
            </w:r>
            <w:r w:rsidRPr="000239F8">
              <w:rPr>
                <w:color w:val="231F20"/>
                <w:sz w:val="28"/>
                <w:szCs w:val="28"/>
              </w:rPr>
              <w:t>sắc</w:t>
            </w:r>
            <w:r w:rsidRPr="000239F8">
              <w:rPr>
                <w:color w:val="231F20"/>
                <w:spacing w:val="-5"/>
                <w:sz w:val="28"/>
                <w:szCs w:val="28"/>
              </w:rPr>
              <w:t xml:space="preserve"> </w:t>
            </w:r>
            <w:r w:rsidRPr="000239F8">
              <w:rPr>
                <w:color w:val="231F20"/>
                <w:sz w:val="28"/>
                <w:szCs w:val="28"/>
              </w:rPr>
              <w:t>màu</w:t>
            </w:r>
            <w:r w:rsidRPr="000239F8">
              <w:rPr>
                <w:color w:val="231F20"/>
                <w:spacing w:val="-5"/>
                <w:sz w:val="28"/>
                <w:szCs w:val="28"/>
              </w:rPr>
              <w:t xml:space="preserve"> </w:t>
            </w:r>
            <w:r w:rsidRPr="000239F8">
              <w:rPr>
                <w:color w:val="231F20"/>
                <w:sz w:val="28"/>
                <w:szCs w:val="28"/>
              </w:rPr>
              <w:t>đó</w:t>
            </w:r>
            <w:r w:rsidRPr="000239F8">
              <w:rPr>
                <w:color w:val="231F20"/>
                <w:spacing w:val="-5"/>
                <w:sz w:val="28"/>
                <w:szCs w:val="28"/>
              </w:rPr>
              <w:t xml:space="preserve"> </w:t>
            </w:r>
            <w:r w:rsidRPr="000239F8">
              <w:rPr>
                <w:color w:val="231F20"/>
                <w:sz w:val="28"/>
                <w:szCs w:val="28"/>
              </w:rPr>
              <w:t>có</w:t>
            </w:r>
            <w:r w:rsidRPr="000239F8">
              <w:rPr>
                <w:color w:val="231F20"/>
                <w:spacing w:val="-5"/>
                <w:sz w:val="28"/>
                <w:szCs w:val="28"/>
              </w:rPr>
              <w:t xml:space="preserve"> </w:t>
            </w:r>
            <w:r w:rsidRPr="000239F8">
              <w:rPr>
                <w:color w:val="231F20"/>
                <w:sz w:val="28"/>
                <w:szCs w:val="28"/>
              </w:rPr>
              <w:t>gì</w:t>
            </w:r>
            <w:r w:rsidRPr="000239F8">
              <w:rPr>
                <w:color w:val="231F20"/>
                <w:spacing w:val="-5"/>
                <w:sz w:val="28"/>
                <w:szCs w:val="28"/>
              </w:rPr>
              <w:t xml:space="preserve"> </w:t>
            </w:r>
            <w:r w:rsidRPr="000239F8">
              <w:rPr>
                <w:color w:val="231F20"/>
                <w:sz w:val="28"/>
                <w:szCs w:val="28"/>
              </w:rPr>
              <w:t>đẹp?</w:t>
            </w:r>
            <w:r w:rsidRPr="000239F8">
              <w:rPr>
                <w:color w:val="231F20"/>
                <w:spacing w:val="-5"/>
                <w:sz w:val="28"/>
                <w:szCs w:val="28"/>
              </w:rPr>
              <w:t xml:space="preserve"> </w:t>
            </w:r>
            <w:r w:rsidRPr="000239F8">
              <w:rPr>
                <w:color w:val="231F20"/>
                <w:sz w:val="28"/>
                <w:szCs w:val="28"/>
              </w:rPr>
              <w:t>Chúng</w:t>
            </w:r>
            <w:r w:rsidRPr="000239F8">
              <w:rPr>
                <w:color w:val="231F20"/>
                <w:spacing w:val="-5"/>
                <w:sz w:val="28"/>
                <w:szCs w:val="28"/>
              </w:rPr>
              <w:t xml:space="preserve"> </w:t>
            </w:r>
            <w:r w:rsidRPr="000239F8">
              <w:rPr>
                <w:color w:val="231F20"/>
                <w:sz w:val="28"/>
                <w:szCs w:val="28"/>
              </w:rPr>
              <w:t>ta</w:t>
            </w:r>
            <w:r w:rsidRPr="000239F8">
              <w:rPr>
                <w:color w:val="231F20"/>
                <w:spacing w:val="-5"/>
                <w:sz w:val="28"/>
                <w:szCs w:val="28"/>
              </w:rPr>
              <w:t xml:space="preserve"> </w:t>
            </w:r>
            <w:r w:rsidRPr="000239F8">
              <w:rPr>
                <w:color w:val="231F20"/>
                <w:sz w:val="28"/>
                <w:szCs w:val="28"/>
              </w:rPr>
              <w:t>sẽ</w:t>
            </w:r>
            <w:r w:rsidRPr="000239F8">
              <w:rPr>
                <w:color w:val="231F20"/>
                <w:spacing w:val="-5"/>
                <w:sz w:val="28"/>
                <w:szCs w:val="28"/>
              </w:rPr>
              <w:t xml:space="preserve"> </w:t>
            </w:r>
            <w:r w:rsidRPr="000239F8">
              <w:rPr>
                <w:color w:val="231F20"/>
                <w:sz w:val="28"/>
                <w:szCs w:val="28"/>
              </w:rPr>
              <w:t>cùng</w:t>
            </w:r>
            <w:r w:rsidRPr="000239F8">
              <w:rPr>
                <w:color w:val="231F20"/>
                <w:spacing w:val="-5"/>
                <w:sz w:val="28"/>
                <w:szCs w:val="28"/>
              </w:rPr>
              <w:t xml:space="preserve"> </w:t>
            </w:r>
            <w:r w:rsidRPr="000239F8">
              <w:rPr>
                <w:color w:val="231F20"/>
                <w:sz w:val="28"/>
                <w:szCs w:val="28"/>
              </w:rPr>
              <w:t>tìm hiểu qua bài đọc ngày hôm nay nhé!</w:t>
            </w:r>
          </w:p>
        </w:tc>
        <w:tc>
          <w:tcPr>
            <w:tcW w:w="5236" w:type="dxa"/>
            <w:shd w:val="clear" w:color="auto" w:fill="FFFFFF"/>
            <w:tcMar>
              <w:top w:w="60" w:type="dxa"/>
              <w:left w:w="60" w:type="dxa"/>
              <w:bottom w:w="60" w:type="dxa"/>
              <w:right w:w="0" w:type="dxa"/>
            </w:tcMar>
          </w:tcPr>
          <w:p w14:paraId="757C2EFE" w14:textId="77777777" w:rsidR="000239F8" w:rsidRPr="000239F8" w:rsidRDefault="000239F8" w:rsidP="000239F8">
            <w:pPr>
              <w:pStyle w:val="NormalWeb"/>
              <w:spacing w:before="0" w:beforeAutospacing="0" w:after="0" w:afterAutospacing="0"/>
              <w:jc w:val="both"/>
              <w:rPr>
                <w:sz w:val="28"/>
                <w:szCs w:val="28"/>
              </w:rPr>
            </w:pPr>
            <w:r w:rsidRPr="000239F8">
              <w:rPr>
                <w:rFonts w:eastAsia="Arial"/>
                <w:sz w:val="28"/>
                <w:szCs w:val="28"/>
              </w:rPr>
              <w:lastRenderedPageBreak/>
              <w:t>- HS hát</w:t>
            </w:r>
          </w:p>
          <w:p w14:paraId="3823BB63" w14:textId="77777777" w:rsidR="000239F8" w:rsidRPr="000239F8" w:rsidRDefault="000239F8" w:rsidP="000239F8">
            <w:pPr>
              <w:pStyle w:val="NormalWeb"/>
              <w:spacing w:before="0" w:beforeAutospacing="0" w:after="0" w:afterAutospacing="0"/>
              <w:jc w:val="both"/>
              <w:rPr>
                <w:sz w:val="28"/>
                <w:szCs w:val="28"/>
              </w:rPr>
            </w:pPr>
            <w:r w:rsidRPr="000239F8">
              <w:rPr>
                <w:rFonts w:eastAsia="Arial"/>
                <w:sz w:val="28"/>
                <w:szCs w:val="28"/>
              </w:rPr>
              <w:t> </w:t>
            </w:r>
            <w:r w:rsidRPr="000239F8">
              <w:rPr>
                <w:rStyle w:val="ListParagraphChar"/>
                <w:sz w:val="28"/>
                <w:szCs w:val="28"/>
              </w:rPr>
              <w:t xml:space="preserve">- Tranh vẽ các bạn học sinh đeo khăn quàng đỏ đang say sưa ngắm nhìn khung cảnh quê </w:t>
            </w:r>
            <w:r w:rsidRPr="000239F8">
              <w:rPr>
                <w:rStyle w:val="ListParagraphChar"/>
                <w:sz w:val="28"/>
                <w:szCs w:val="28"/>
              </w:rPr>
              <w:lastRenderedPageBreak/>
              <w:t>hương: bầu trời cao xanh vời vợi, cánh đồng bao la với những con trâu thung thăng gặm cỏ, núi rừng bát ngát, ...</w:t>
            </w:r>
          </w:p>
          <w:p w14:paraId="4DD89B35" w14:textId="77777777" w:rsidR="000239F8" w:rsidRPr="000239F8" w:rsidRDefault="000239F8" w:rsidP="000239F8">
            <w:pPr>
              <w:pStyle w:val="NormalWeb"/>
              <w:spacing w:before="0" w:beforeAutospacing="0" w:after="0" w:afterAutospacing="0"/>
              <w:jc w:val="both"/>
              <w:rPr>
                <w:sz w:val="28"/>
                <w:szCs w:val="28"/>
              </w:rPr>
            </w:pPr>
            <w:r w:rsidRPr="000239F8">
              <w:rPr>
                <w:rFonts w:eastAsia="Arial"/>
                <w:sz w:val="28"/>
                <w:szCs w:val="28"/>
              </w:rPr>
              <w:t> - HS lắng nghe.</w:t>
            </w:r>
          </w:p>
          <w:p w14:paraId="09C71CB8" w14:textId="77777777" w:rsidR="000239F8" w:rsidRPr="000239F8" w:rsidRDefault="000239F8" w:rsidP="000239F8">
            <w:pPr>
              <w:pStyle w:val="NormalWeb"/>
              <w:spacing w:before="0" w:beforeAutospacing="0" w:after="0" w:afterAutospacing="0"/>
              <w:jc w:val="both"/>
              <w:rPr>
                <w:sz w:val="28"/>
                <w:szCs w:val="28"/>
              </w:rPr>
            </w:pPr>
            <w:r w:rsidRPr="000239F8">
              <w:rPr>
                <w:rFonts w:eastAsia="Arial"/>
                <w:sz w:val="28"/>
                <w:szCs w:val="28"/>
              </w:rPr>
              <w:t> </w:t>
            </w:r>
          </w:p>
          <w:p w14:paraId="36A577DD" w14:textId="77777777" w:rsidR="000239F8" w:rsidRPr="000239F8" w:rsidRDefault="000239F8" w:rsidP="000239F8">
            <w:pPr>
              <w:pStyle w:val="NormalWeb"/>
              <w:spacing w:before="0" w:beforeAutospacing="0" w:after="0" w:afterAutospacing="0"/>
              <w:jc w:val="center"/>
              <w:rPr>
                <w:rStyle w:val="Strong"/>
                <w:rFonts w:eastAsia="Arial"/>
                <w:color w:val="000000"/>
                <w:sz w:val="28"/>
                <w:szCs w:val="28"/>
              </w:rPr>
            </w:pPr>
          </w:p>
        </w:tc>
      </w:tr>
      <w:tr w:rsidR="000239F8" w:rsidRPr="000239F8" w14:paraId="6151D871" w14:textId="77777777" w:rsidTr="00376251">
        <w:tc>
          <w:tcPr>
            <w:tcW w:w="9919" w:type="dxa"/>
            <w:gridSpan w:val="2"/>
            <w:shd w:val="clear" w:color="auto" w:fill="FFFFFF"/>
            <w:tcMar>
              <w:top w:w="60" w:type="dxa"/>
              <w:left w:w="0" w:type="dxa"/>
              <w:bottom w:w="60" w:type="dxa"/>
              <w:right w:w="60" w:type="dxa"/>
            </w:tcMar>
          </w:tcPr>
          <w:p w14:paraId="28AA752B" w14:textId="77777777" w:rsidR="000239F8" w:rsidRPr="000239F8" w:rsidRDefault="000239F8" w:rsidP="000239F8">
            <w:pPr>
              <w:pStyle w:val="NormalWeb"/>
              <w:spacing w:before="0" w:beforeAutospacing="0" w:after="0" w:afterAutospacing="0"/>
              <w:jc w:val="both"/>
              <w:rPr>
                <w:rStyle w:val="Strong"/>
                <w:rFonts w:eastAsia="Arial"/>
                <w:sz w:val="28"/>
                <w:szCs w:val="28"/>
              </w:rPr>
            </w:pPr>
            <w:r w:rsidRPr="000239F8">
              <w:rPr>
                <w:rStyle w:val="Strong"/>
                <w:rFonts w:eastAsia="Arial"/>
                <w:sz w:val="28"/>
                <w:szCs w:val="28"/>
              </w:rPr>
              <w:lastRenderedPageBreak/>
              <w:t>2. HOẠT ĐỘNG HÌNH THÀNH KIẾN THỨC   (15p)</w:t>
            </w:r>
          </w:p>
          <w:p w14:paraId="2E5DB635" w14:textId="77777777" w:rsidR="000239F8" w:rsidRPr="000239F8" w:rsidRDefault="000239F8" w:rsidP="000239F8">
            <w:pPr>
              <w:pStyle w:val="NormalWeb"/>
              <w:spacing w:before="0" w:beforeAutospacing="0" w:after="0" w:afterAutospacing="0"/>
              <w:jc w:val="both"/>
              <w:rPr>
                <w:rStyle w:val="Strong"/>
                <w:rFonts w:eastAsia="Arial"/>
                <w:sz w:val="28"/>
                <w:szCs w:val="28"/>
              </w:rPr>
            </w:pPr>
            <w:r w:rsidRPr="000239F8">
              <w:rPr>
                <w:rStyle w:val="Strong"/>
                <w:rFonts w:eastAsia="Arial"/>
                <w:sz w:val="28"/>
                <w:szCs w:val="28"/>
              </w:rPr>
              <w:t>* Mục tiêu:</w:t>
            </w:r>
          </w:p>
          <w:p w14:paraId="5C23E2F3" w14:textId="77777777" w:rsidR="000239F8" w:rsidRPr="000239F8" w:rsidRDefault="000239F8" w:rsidP="000239F8">
            <w:pPr>
              <w:pStyle w:val="NormalWeb"/>
              <w:spacing w:before="0" w:beforeAutospacing="0" w:after="0" w:afterAutospacing="0"/>
              <w:jc w:val="both"/>
              <w:rPr>
                <w:rFonts w:eastAsia="Calibri"/>
                <w:sz w:val="28"/>
                <w:szCs w:val="28"/>
              </w:rPr>
            </w:pPr>
            <w:r w:rsidRPr="000239F8">
              <w:rPr>
                <w:rFonts w:eastAsia="Calibri"/>
                <w:sz w:val="28"/>
                <w:szCs w:val="28"/>
                <w:lang w:val="vi-VN"/>
              </w:rPr>
              <w:t xml:space="preserve"> - Đọc thành tiếng trôi chảy toàn bài. Phát âm đúng các từ ngữ HS dễ viết sai. Ngắt nghỉ hơi đúng.</w:t>
            </w:r>
          </w:p>
          <w:p w14:paraId="67C659FE" w14:textId="77777777" w:rsidR="000239F8" w:rsidRPr="000239F8" w:rsidRDefault="000239F8" w:rsidP="000239F8">
            <w:pPr>
              <w:pStyle w:val="NormalWeb"/>
              <w:spacing w:before="0" w:beforeAutospacing="0" w:after="0" w:afterAutospacing="0"/>
              <w:jc w:val="both"/>
              <w:rPr>
                <w:rFonts w:eastAsia="Calibri"/>
                <w:sz w:val="28"/>
                <w:szCs w:val="28"/>
              </w:rPr>
            </w:pPr>
            <w:r w:rsidRPr="000239F8">
              <w:rPr>
                <w:rFonts w:eastAsia="Calibri"/>
                <w:sz w:val="28"/>
                <w:szCs w:val="28"/>
                <w:lang w:val="vi-VN"/>
              </w:rPr>
              <w:t xml:space="preserve"> - Hiểu nghĩa của các từ ngữ được chú giải trong bài. Chú ý một số từ địa phương được sử dụng trong b</w:t>
            </w:r>
            <w:r w:rsidRPr="000239F8">
              <w:rPr>
                <w:rFonts w:eastAsia="Calibri"/>
                <w:sz w:val="28"/>
                <w:szCs w:val="28"/>
              </w:rPr>
              <w:t>ài văn.</w:t>
            </w:r>
          </w:p>
          <w:p w14:paraId="3F775DAF" w14:textId="77777777" w:rsidR="000239F8" w:rsidRPr="000239F8" w:rsidRDefault="000239F8" w:rsidP="000239F8">
            <w:pPr>
              <w:pStyle w:val="NormalWeb"/>
              <w:spacing w:before="0" w:beforeAutospacing="0" w:after="0" w:afterAutospacing="0"/>
              <w:jc w:val="both"/>
              <w:rPr>
                <w:rStyle w:val="Strong"/>
                <w:sz w:val="28"/>
                <w:szCs w:val="28"/>
              </w:rPr>
            </w:pPr>
            <w:r w:rsidRPr="000239F8">
              <w:rPr>
                <w:rFonts w:eastAsia="Calibri"/>
                <w:sz w:val="28"/>
                <w:szCs w:val="28"/>
              </w:rPr>
              <w:t xml:space="preserve">- </w:t>
            </w:r>
            <w:r w:rsidRPr="000239F8">
              <w:rPr>
                <w:rFonts w:eastAsia="Calibri"/>
                <w:sz w:val="28"/>
                <w:szCs w:val="28"/>
                <w:lang w:val="vi-VN"/>
              </w:rPr>
              <w:t>Hiểu được nội dung và ý nghĩa của bài đọc</w:t>
            </w:r>
          </w:p>
        </w:tc>
      </w:tr>
      <w:tr w:rsidR="000239F8" w:rsidRPr="000239F8" w14:paraId="29989C6D" w14:textId="77777777" w:rsidTr="00376251">
        <w:tc>
          <w:tcPr>
            <w:tcW w:w="4683" w:type="dxa"/>
            <w:shd w:val="clear" w:color="auto" w:fill="FFFFFF"/>
            <w:tcMar>
              <w:top w:w="60" w:type="dxa"/>
              <w:left w:w="0" w:type="dxa"/>
              <w:bottom w:w="60" w:type="dxa"/>
              <w:right w:w="60" w:type="dxa"/>
            </w:tcMar>
          </w:tcPr>
          <w:p w14:paraId="1BE94709" w14:textId="77777777" w:rsidR="000239F8" w:rsidRPr="000239F8" w:rsidRDefault="000239F8" w:rsidP="000239F8">
            <w:pPr>
              <w:pStyle w:val="NormalWeb"/>
              <w:spacing w:before="0" w:beforeAutospacing="0" w:after="0" w:afterAutospacing="0"/>
              <w:jc w:val="both"/>
              <w:rPr>
                <w:rStyle w:val="Strong"/>
                <w:rFonts w:eastAsia="Arial"/>
                <w:sz w:val="28"/>
                <w:szCs w:val="28"/>
              </w:rPr>
            </w:pPr>
            <w:r w:rsidRPr="000239F8">
              <w:rPr>
                <w:rStyle w:val="Strong"/>
                <w:rFonts w:eastAsia="Arial"/>
                <w:sz w:val="28"/>
                <w:szCs w:val="28"/>
              </w:rPr>
              <w:t>* Cách tiến hành:</w:t>
            </w:r>
          </w:p>
          <w:p w14:paraId="5F56F1E5" w14:textId="77777777" w:rsidR="000239F8" w:rsidRPr="000239F8" w:rsidRDefault="000239F8" w:rsidP="000239F8">
            <w:pPr>
              <w:pStyle w:val="NormalWeb"/>
              <w:spacing w:before="0" w:beforeAutospacing="0" w:after="0" w:afterAutospacing="0"/>
              <w:jc w:val="both"/>
              <w:rPr>
                <w:sz w:val="28"/>
                <w:szCs w:val="28"/>
              </w:rPr>
            </w:pPr>
            <w:r w:rsidRPr="000239F8">
              <w:rPr>
                <w:rStyle w:val="Strong"/>
                <w:rFonts w:eastAsia="Arial"/>
                <w:sz w:val="28"/>
                <w:szCs w:val="28"/>
              </w:rPr>
              <w:t>Hoạt động 1: Đọc thành tiếng</w:t>
            </w:r>
          </w:p>
          <w:p w14:paraId="258ABEED" w14:textId="77777777" w:rsidR="000239F8" w:rsidRPr="000239F8" w:rsidRDefault="000239F8" w:rsidP="000239F8">
            <w:pPr>
              <w:pStyle w:val="ListParagraph"/>
              <w:tabs>
                <w:tab w:val="left" w:pos="766"/>
              </w:tabs>
              <w:spacing w:before="0"/>
              <w:ind w:left="0" w:firstLine="0"/>
              <w:rPr>
                <w:sz w:val="28"/>
                <w:szCs w:val="28"/>
              </w:rPr>
            </w:pPr>
            <w:r w:rsidRPr="000239F8">
              <w:rPr>
                <w:sz w:val="28"/>
                <w:szCs w:val="28"/>
              </w:rPr>
              <w:t xml:space="preserve">- GV đọc mẫu: đọc toàn </w:t>
            </w:r>
            <w:r w:rsidRPr="000239F8">
              <w:rPr>
                <w:color w:val="231F20"/>
                <w:sz w:val="28"/>
                <w:szCs w:val="28"/>
              </w:rPr>
              <w:t>bài</w:t>
            </w:r>
            <w:r w:rsidRPr="000239F8">
              <w:rPr>
                <w:color w:val="231F20"/>
                <w:spacing w:val="-11"/>
                <w:sz w:val="28"/>
                <w:szCs w:val="28"/>
              </w:rPr>
              <w:t xml:space="preserve"> </w:t>
            </w:r>
            <w:r w:rsidRPr="000239F8">
              <w:rPr>
                <w:color w:val="231F20"/>
                <w:sz w:val="28"/>
                <w:szCs w:val="28"/>
              </w:rPr>
              <w:t>thơ</w:t>
            </w:r>
            <w:r w:rsidRPr="000239F8">
              <w:rPr>
                <w:color w:val="231F20"/>
                <w:spacing w:val="-11"/>
                <w:sz w:val="28"/>
                <w:szCs w:val="28"/>
              </w:rPr>
              <w:t xml:space="preserve"> </w:t>
            </w:r>
            <w:r w:rsidRPr="000239F8">
              <w:rPr>
                <w:color w:val="231F20"/>
                <w:sz w:val="28"/>
                <w:szCs w:val="28"/>
              </w:rPr>
              <w:t>với</w:t>
            </w:r>
            <w:r w:rsidRPr="000239F8">
              <w:rPr>
                <w:color w:val="231F20"/>
                <w:spacing w:val="-11"/>
                <w:sz w:val="28"/>
                <w:szCs w:val="28"/>
              </w:rPr>
              <w:t xml:space="preserve"> </w:t>
            </w:r>
            <w:r w:rsidRPr="000239F8">
              <w:rPr>
                <w:color w:val="231F20"/>
                <w:sz w:val="28"/>
                <w:szCs w:val="28"/>
              </w:rPr>
              <w:t>giọng</w:t>
            </w:r>
            <w:r w:rsidRPr="000239F8">
              <w:rPr>
                <w:color w:val="231F20"/>
                <w:spacing w:val="-11"/>
                <w:sz w:val="28"/>
                <w:szCs w:val="28"/>
              </w:rPr>
              <w:t xml:space="preserve"> </w:t>
            </w:r>
            <w:r w:rsidRPr="000239F8">
              <w:rPr>
                <w:color w:val="231F20"/>
                <w:sz w:val="28"/>
                <w:szCs w:val="28"/>
              </w:rPr>
              <w:t>nhẹ</w:t>
            </w:r>
            <w:r w:rsidRPr="000239F8">
              <w:rPr>
                <w:color w:val="231F20"/>
                <w:spacing w:val="-11"/>
                <w:sz w:val="28"/>
                <w:szCs w:val="28"/>
              </w:rPr>
              <w:t xml:space="preserve"> </w:t>
            </w:r>
            <w:r w:rsidRPr="000239F8">
              <w:rPr>
                <w:color w:val="231F20"/>
                <w:sz w:val="28"/>
                <w:szCs w:val="28"/>
              </w:rPr>
              <w:t>nhàng,</w:t>
            </w:r>
            <w:r w:rsidRPr="000239F8">
              <w:rPr>
                <w:color w:val="231F20"/>
                <w:spacing w:val="-11"/>
                <w:sz w:val="28"/>
                <w:szCs w:val="28"/>
              </w:rPr>
              <w:t xml:space="preserve"> </w:t>
            </w:r>
            <w:r w:rsidRPr="000239F8">
              <w:rPr>
                <w:color w:val="231F20"/>
                <w:sz w:val="28"/>
                <w:szCs w:val="28"/>
              </w:rPr>
              <w:t>tình</w:t>
            </w:r>
            <w:r w:rsidRPr="000239F8">
              <w:rPr>
                <w:color w:val="231F20"/>
                <w:spacing w:val="-11"/>
                <w:sz w:val="28"/>
                <w:szCs w:val="28"/>
              </w:rPr>
              <w:t xml:space="preserve"> </w:t>
            </w:r>
            <w:r w:rsidRPr="000239F8">
              <w:rPr>
                <w:color w:val="231F20"/>
                <w:sz w:val="28"/>
                <w:szCs w:val="28"/>
              </w:rPr>
              <w:t>cảm,</w:t>
            </w:r>
            <w:r w:rsidRPr="000239F8">
              <w:rPr>
                <w:color w:val="231F20"/>
                <w:spacing w:val="-11"/>
                <w:sz w:val="28"/>
                <w:szCs w:val="28"/>
              </w:rPr>
              <w:t xml:space="preserve"> </w:t>
            </w:r>
            <w:r w:rsidRPr="000239F8">
              <w:rPr>
                <w:color w:val="231F20"/>
                <w:sz w:val="28"/>
                <w:szCs w:val="28"/>
              </w:rPr>
              <w:t>đặc</w:t>
            </w:r>
            <w:r w:rsidRPr="000239F8">
              <w:rPr>
                <w:color w:val="231F20"/>
                <w:spacing w:val="-11"/>
                <w:sz w:val="28"/>
                <w:szCs w:val="28"/>
              </w:rPr>
              <w:t xml:space="preserve"> </w:t>
            </w:r>
            <w:r w:rsidRPr="000239F8">
              <w:rPr>
                <w:color w:val="231F20"/>
                <w:sz w:val="28"/>
                <w:szCs w:val="28"/>
              </w:rPr>
              <w:t>biệt</w:t>
            </w:r>
            <w:r w:rsidRPr="000239F8">
              <w:rPr>
                <w:color w:val="231F20"/>
                <w:spacing w:val="-11"/>
                <w:sz w:val="28"/>
                <w:szCs w:val="28"/>
              </w:rPr>
              <w:t xml:space="preserve"> </w:t>
            </w:r>
            <w:r w:rsidRPr="000239F8">
              <w:rPr>
                <w:color w:val="231F20"/>
                <w:sz w:val="28"/>
                <w:szCs w:val="28"/>
              </w:rPr>
              <w:t>tha</w:t>
            </w:r>
            <w:r w:rsidRPr="000239F8">
              <w:rPr>
                <w:color w:val="231F20"/>
                <w:spacing w:val="-11"/>
                <w:sz w:val="28"/>
                <w:szCs w:val="28"/>
              </w:rPr>
              <w:t xml:space="preserve"> </w:t>
            </w:r>
            <w:r w:rsidRPr="000239F8">
              <w:rPr>
                <w:color w:val="231F20"/>
                <w:sz w:val="28"/>
                <w:szCs w:val="28"/>
              </w:rPr>
              <w:t>thiết</w:t>
            </w:r>
            <w:r w:rsidRPr="000239F8">
              <w:rPr>
                <w:color w:val="231F20"/>
                <w:spacing w:val="-11"/>
                <w:sz w:val="28"/>
                <w:szCs w:val="28"/>
              </w:rPr>
              <w:t xml:space="preserve"> </w:t>
            </w:r>
            <w:r w:rsidRPr="000239F8">
              <w:rPr>
                <w:color w:val="231F20"/>
                <w:sz w:val="28"/>
                <w:szCs w:val="28"/>
              </w:rPr>
              <w:t>ở</w:t>
            </w:r>
            <w:r w:rsidRPr="000239F8">
              <w:rPr>
                <w:color w:val="231F20"/>
                <w:spacing w:val="-11"/>
                <w:sz w:val="28"/>
                <w:szCs w:val="28"/>
              </w:rPr>
              <w:t xml:space="preserve"> </w:t>
            </w:r>
            <w:r w:rsidRPr="000239F8">
              <w:rPr>
                <w:color w:val="231F20"/>
                <w:sz w:val="28"/>
                <w:szCs w:val="28"/>
              </w:rPr>
              <w:t>khổ</w:t>
            </w:r>
            <w:r w:rsidRPr="000239F8">
              <w:rPr>
                <w:color w:val="231F20"/>
                <w:spacing w:val="-11"/>
                <w:sz w:val="28"/>
                <w:szCs w:val="28"/>
              </w:rPr>
              <w:t xml:space="preserve"> </w:t>
            </w:r>
            <w:r w:rsidRPr="000239F8">
              <w:rPr>
                <w:color w:val="231F20"/>
                <w:sz w:val="28"/>
                <w:szCs w:val="28"/>
              </w:rPr>
              <w:t>thơ cuối,</w:t>
            </w:r>
            <w:r w:rsidRPr="000239F8">
              <w:rPr>
                <w:color w:val="231F20"/>
                <w:spacing w:val="-13"/>
                <w:sz w:val="28"/>
                <w:szCs w:val="28"/>
              </w:rPr>
              <w:t xml:space="preserve"> </w:t>
            </w:r>
            <w:r w:rsidRPr="000239F8">
              <w:rPr>
                <w:color w:val="231F20"/>
                <w:sz w:val="28"/>
                <w:szCs w:val="28"/>
              </w:rPr>
              <w:t>kết</w:t>
            </w:r>
            <w:r w:rsidRPr="000239F8">
              <w:rPr>
                <w:color w:val="231F20"/>
                <w:spacing w:val="-13"/>
                <w:sz w:val="28"/>
                <w:szCs w:val="28"/>
              </w:rPr>
              <w:t xml:space="preserve"> </w:t>
            </w:r>
            <w:r w:rsidRPr="000239F8">
              <w:rPr>
                <w:color w:val="231F20"/>
                <w:sz w:val="28"/>
                <w:szCs w:val="28"/>
              </w:rPr>
              <w:t>hợp</w:t>
            </w:r>
            <w:r w:rsidRPr="000239F8">
              <w:rPr>
                <w:color w:val="231F20"/>
                <w:spacing w:val="-13"/>
                <w:sz w:val="28"/>
                <w:szCs w:val="28"/>
              </w:rPr>
              <w:t xml:space="preserve"> </w:t>
            </w:r>
            <w:r w:rsidRPr="000239F8">
              <w:rPr>
                <w:color w:val="231F20"/>
                <w:sz w:val="28"/>
                <w:szCs w:val="28"/>
              </w:rPr>
              <w:t>giải</w:t>
            </w:r>
            <w:r w:rsidRPr="000239F8">
              <w:rPr>
                <w:color w:val="231F20"/>
                <w:spacing w:val="-13"/>
                <w:sz w:val="28"/>
                <w:szCs w:val="28"/>
              </w:rPr>
              <w:t xml:space="preserve"> </w:t>
            </w:r>
            <w:r w:rsidRPr="000239F8">
              <w:rPr>
                <w:color w:val="231F20"/>
                <w:sz w:val="28"/>
                <w:szCs w:val="28"/>
              </w:rPr>
              <w:t>nghĩa</w:t>
            </w:r>
            <w:r w:rsidRPr="000239F8">
              <w:rPr>
                <w:color w:val="231F20"/>
                <w:spacing w:val="-13"/>
                <w:sz w:val="28"/>
                <w:szCs w:val="28"/>
              </w:rPr>
              <w:t xml:space="preserve"> </w:t>
            </w:r>
            <w:r w:rsidRPr="000239F8">
              <w:rPr>
                <w:color w:val="231F20"/>
                <w:sz w:val="28"/>
                <w:szCs w:val="28"/>
              </w:rPr>
              <w:t>từ</w:t>
            </w:r>
            <w:r w:rsidRPr="000239F8">
              <w:rPr>
                <w:color w:val="231F20"/>
                <w:spacing w:val="-13"/>
                <w:sz w:val="28"/>
                <w:szCs w:val="28"/>
              </w:rPr>
              <w:t xml:space="preserve"> </w:t>
            </w:r>
            <w:r w:rsidRPr="000239F8">
              <w:rPr>
                <w:color w:val="231F20"/>
                <w:sz w:val="28"/>
                <w:szCs w:val="28"/>
              </w:rPr>
              <w:t>ngữ</w:t>
            </w:r>
            <w:r w:rsidRPr="000239F8">
              <w:rPr>
                <w:color w:val="231F20"/>
                <w:spacing w:val="-13"/>
                <w:sz w:val="28"/>
                <w:szCs w:val="28"/>
              </w:rPr>
              <w:t xml:space="preserve"> </w:t>
            </w:r>
            <w:r w:rsidRPr="000239F8">
              <w:rPr>
                <w:color w:val="231F20"/>
                <w:sz w:val="28"/>
                <w:szCs w:val="28"/>
              </w:rPr>
              <w:t>khó.</w:t>
            </w:r>
            <w:r w:rsidRPr="000239F8">
              <w:rPr>
                <w:color w:val="231F20"/>
                <w:spacing w:val="-13"/>
                <w:sz w:val="28"/>
                <w:szCs w:val="28"/>
              </w:rPr>
              <w:t xml:space="preserve"> </w:t>
            </w:r>
            <w:r w:rsidRPr="000239F8">
              <w:rPr>
                <w:color w:val="231F20"/>
                <w:sz w:val="28"/>
                <w:szCs w:val="28"/>
              </w:rPr>
              <w:t>Chú</w:t>
            </w:r>
            <w:r w:rsidRPr="000239F8">
              <w:rPr>
                <w:color w:val="231F20"/>
                <w:spacing w:val="-13"/>
                <w:sz w:val="28"/>
                <w:szCs w:val="28"/>
              </w:rPr>
              <w:t xml:space="preserve"> </w:t>
            </w:r>
            <w:r w:rsidRPr="000239F8">
              <w:rPr>
                <w:color w:val="231F20"/>
                <w:sz w:val="28"/>
                <w:szCs w:val="28"/>
              </w:rPr>
              <w:t>ý</w:t>
            </w:r>
            <w:r w:rsidRPr="000239F8">
              <w:rPr>
                <w:color w:val="231F20"/>
                <w:spacing w:val="-13"/>
                <w:sz w:val="28"/>
                <w:szCs w:val="28"/>
              </w:rPr>
              <w:t xml:space="preserve"> </w:t>
            </w:r>
            <w:r w:rsidRPr="000239F8">
              <w:rPr>
                <w:color w:val="231F20"/>
                <w:sz w:val="28"/>
                <w:szCs w:val="28"/>
              </w:rPr>
              <w:t>nghỉ</w:t>
            </w:r>
            <w:r w:rsidRPr="000239F8">
              <w:rPr>
                <w:color w:val="231F20"/>
                <w:spacing w:val="-13"/>
                <w:sz w:val="28"/>
                <w:szCs w:val="28"/>
              </w:rPr>
              <w:t xml:space="preserve"> </w:t>
            </w:r>
            <w:r w:rsidRPr="000239F8">
              <w:rPr>
                <w:color w:val="231F20"/>
                <w:sz w:val="28"/>
                <w:szCs w:val="28"/>
              </w:rPr>
              <w:t>hơi</w:t>
            </w:r>
            <w:r w:rsidRPr="000239F8">
              <w:rPr>
                <w:color w:val="231F20"/>
                <w:spacing w:val="-13"/>
                <w:sz w:val="28"/>
                <w:szCs w:val="28"/>
              </w:rPr>
              <w:t xml:space="preserve"> </w:t>
            </w:r>
            <w:r w:rsidRPr="000239F8">
              <w:rPr>
                <w:color w:val="231F20"/>
                <w:sz w:val="28"/>
                <w:szCs w:val="28"/>
              </w:rPr>
              <w:t>cuối</w:t>
            </w:r>
            <w:r w:rsidRPr="000239F8">
              <w:rPr>
                <w:color w:val="231F20"/>
                <w:spacing w:val="-13"/>
                <w:sz w:val="28"/>
                <w:szCs w:val="28"/>
              </w:rPr>
              <w:t xml:space="preserve"> </w:t>
            </w:r>
            <w:r w:rsidRPr="000239F8">
              <w:rPr>
                <w:color w:val="231F20"/>
                <w:sz w:val="28"/>
                <w:szCs w:val="28"/>
              </w:rPr>
              <w:t>dòng</w:t>
            </w:r>
            <w:r w:rsidRPr="000239F8">
              <w:rPr>
                <w:color w:val="231F20"/>
                <w:spacing w:val="-13"/>
                <w:sz w:val="28"/>
                <w:szCs w:val="28"/>
              </w:rPr>
              <w:t xml:space="preserve"> </w:t>
            </w:r>
            <w:r w:rsidRPr="000239F8">
              <w:rPr>
                <w:color w:val="231F20"/>
                <w:sz w:val="28"/>
                <w:szCs w:val="28"/>
              </w:rPr>
              <w:t>thơ</w:t>
            </w:r>
            <w:r w:rsidRPr="000239F8">
              <w:rPr>
                <w:color w:val="231F20"/>
                <w:spacing w:val="-13"/>
                <w:sz w:val="28"/>
                <w:szCs w:val="28"/>
              </w:rPr>
              <w:t xml:space="preserve"> </w:t>
            </w:r>
            <w:r w:rsidRPr="000239F8">
              <w:rPr>
                <w:color w:val="231F20"/>
                <w:sz w:val="28"/>
                <w:szCs w:val="28"/>
              </w:rPr>
              <w:t>hợp</w:t>
            </w:r>
            <w:r w:rsidRPr="000239F8">
              <w:rPr>
                <w:color w:val="231F20"/>
                <w:spacing w:val="-13"/>
                <w:sz w:val="28"/>
                <w:szCs w:val="28"/>
              </w:rPr>
              <w:t xml:space="preserve"> </w:t>
            </w:r>
            <w:r w:rsidRPr="000239F8">
              <w:rPr>
                <w:color w:val="231F20"/>
                <w:sz w:val="28"/>
                <w:szCs w:val="28"/>
              </w:rPr>
              <w:t>lí</w:t>
            </w:r>
            <w:r w:rsidRPr="000239F8">
              <w:rPr>
                <w:color w:val="231F20"/>
                <w:spacing w:val="-13"/>
                <w:sz w:val="28"/>
                <w:szCs w:val="28"/>
              </w:rPr>
              <w:t xml:space="preserve"> </w:t>
            </w:r>
            <w:r w:rsidRPr="000239F8">
              <w:rPr>
                <w:color w:val="231F20"/>
                <w:sz w:val="28"/>
                <w:szCs w:val="28"/>
              </w:rPr>
              <w:t>để</w:t>
            </w:r>
            <w:r w:rsidRPr="000239F8">
              <w:rPr>
                <w:color w:val="231F20"/>
                <w:spacing w:val="-13"/>
                <w:sz w:val="28"/>
                <w:szCs w:val="28"/>
              </w:rPr>
              <w:t xml:space="preserve"> </w:t>
            </w:r>
            <w:r w:rsidRPr="000239F8">
              <w:rPr>
                <w:color w:val="231F20"/>
                <w:sz w:val="28"/>
                <w:szCs w:val="28"/>
              </w:rPr>
              <w:t>các</w:t>
            </w:r>
            <w:r w:rsidRPr="000239F8">
              <w:rPr>
                <w:color w:val="231F20"/>
                <w:spacing w:val="-13"/>
                <w:sz w:val="28"/>
                <w:szCs w:val="28"/>
              </w:rPr>
              <w:t xml:space="preserve"> </w:t>
            </w:r>
            <w:r w:rsidRPr="000239F8">
              <w:rPr>
                <w:color w:val="231F20"/>
                <w:sz w:val="28"/>
                <w:szCs w:val="28"/>
              </w:rPr>
              <w:t>dòng thơ</w:t>
            </w:r>
            <w:r w:rsidRPr="000239F8">
              <w:rPr>
                <w:color w:val="231F20"/>
                <w:spacing w:val="-5"/>
                <w:sz w:val="28"/>
                <w:szCs w:val="28"/>
              </w:rPr>
              <w:t xml:space="preserve"> </w:t>
            </w:r>
            <w:r w:rsidRPr="000239F8">
              <w:rPr>
                <w:color w:val="231F20"/>
                <w:sz w:val="28"/>
                <w:szCs w:val="28"/>
              </w:rPr>
              <w:t>liền</w:t>
            </w:r>
            <w:r w:rsidRPr="000239F8">
              <w:rPr>
                <w:color w:val="231F20"/>
                <w:spacing w:val="-5"/>
                <w:sz w:val="28"/>
                <w:szCs w:val="28"/>
              </w:rPr>
              <w:t xml:space="preserve"> </w:t>
            </w:r>
            <w:r w:rsidRPr="000239F8">
              <w:rPr>
                <w:color w:val="231F20"/>
                <w:sz w:val="28"/>
                <w:szCs w:val="28"/>
              </w:rPr>
              <w:t>mạch</w:t>
            </w:r>
            <w:r w:rsidRPr="000239F8">
              <w:rPr>
                <w:color w:val="231F20"/>
                <w:spacing w:val="-5"/>
                <w:sz w:val="28"/>
                <w:szCs w:val="28"/>
              </w:rPr>
              <w:t xml:space="preserve"> </w:t>
            </w:r>
            <w:r w:rsidRPr="000239F8">
              <w:rPr>
                <w:color w:val="231F20"/>
                <w:sz w:val="28"/>
                <w:szCs w:val="28"/>
              </w:rPr>
              <w:t>về</w:t>
            </w:r>
            <w:r w:rsidRPr="000239F8">
              <w:rPr>
                <w:color w:val="231F20"/>
                <w:spacing w:val="-5"/>
                <w:sz w:val="28"/>
                <w:szCs w:val="28"/>
              </w:rPr>
              <w:t xml:space="preserve"> </w:t>
            </w:r>
            <w:r w:rsidRPr="000239F8">
              <w:rPr>
                <w:color w:val="231F20"/>
                <w:sz w:val="28"/>
                <w:szCs w:val="28"/>
              </w:rPr>
              <w:t>nghĩa,</w:t>
            </w:r>
            <w:r w:rsidRPr="000239F8">
              <w:rPr>
                <w:color w:val="231F20"/>
                <w:spacing w:val="-5"/>
                <w:sz w:val="28"/>
                <w:szCs w:val="28"/>
              </w:rPr>
              <w:t xml:space="preserve"> </w:t>
            </w:r>
            <w:r w:rsidRPr="000239F8">
              <w:rPr>
                <w:color w:val="231F20"/>
                <w:sz w:val="28"/>
                <w:szCs w:val="28"/>
              </w:rPr>
              <w:t>không</w:t>
            </w:r>
            <w:r w:rsidRPr="000239F8">
              <w:rPr>
                <w:color w:val="231F20"/>
                <w:spacing w:val="-5"/>
                <w:sz w:val="28"/>
                <w:szCs w:val="28"/>
              </w:rPr>
              <w:t xml:space="preserve"> </w:t>
            </w:r>
            <w:r w:rsidRPr="000239F8">
              <w:rPr>
                <w:color w:val="231F20"/>
                <w:sz w:val="28"/>
                <w:szCs w:val="28"/>
              </w:rPr>
              <w:t>bị</w:t>
            </w:r>
            <w:r w:rsidRPr="000239F8">
              <w:rPr>
                <w:color w:val="231F20"/>
                <w:spacing w:val="-5"/>
                <w:sz w:val="28"/>
                <w:szCs w:val="28"/>
              </w:rPr>
              <w:t xml:space="preserve"> </w:t>
            </w:r>
            <w:r w:rsidRPr="000239F8">
              <w:rPr>
                <w:color w:val="231F20"/>
                <w:sz w:val="28"/>
                <w:szCs w:val="28"/>
              </w:rPr>
              <w:t>ngắt</w:t>
            </w:r>
            <w:r w:rsidRPr="000239F8">
              <w:rPr>
                <w:color w:val="231F20"/>
                <w:spacing w:val="-5"/>
                <w:sz w:val="28"/>
                <w:szCs w:val="28"/>
              </w:rPr>
              <w:t xml:space="preserve"> </w:t>
            </w:r>
            <w:r w:rsidRPr="000239F8">
              <w:rPr>
                <w:color w:val="231F20"/>
                <w:sz w:val="28"/>
                <w:szCs w:val="28"/>
              </w:rPr>
              <w:t>quãng;</w:t>
            </w:r>
            <w:r w:rsidRPr="000239F8">
              <w:rPr>
                <w:color w:val="231F20"/>
                <w:spacing w:val="-5"/>
                <w:sz w:val="28"/>
                <w:szCs w:val="28"/>
              </w:rPr>
              <w:t xml:space="preserve"> </w:t>
            </w:r>
            <w:r w:rsidRPr="000239F8">
              <w:rPr>
                <w:color w:val="231F20"/>
                <w:sz w:val="28"/>
                <w:szCs w:val="28"/>
              </w:rPr>
              <w:t>nhấn</w:t>
            </w:r>
            <w:r w:rsidRPr="000239F8">
              <w:rPr>
                <w:color w:val="231F20"/>
                <w:spacing w:val="-5"/>
                <w:sz w:val="28"/>
                <w:szCs w:val="28"/>
              </w:rPr>
              <w:t xml:space="preserve"> </w:t>
            </w:r>
            <w:r w:rsidRPr="000239F8">
              <w:rPr>
                <w:color w:val="231F20"/>
                <w:sz w:val="28"/>
                <w:szCs w:val="28"/>
              </w:rPr>
              <w:t>giọng,</w:t>
            </w:r>
            <w:r w:rsidRPr="000239F8">
              <w:rPr>
                <w:color w:val="231F20"/>
                <w:spacing w:val="-5"/>
                <w:sz w:val="28"/>
                <w:szCs w:val="28"/>
              </w:rPr>
              <w:t xml:space="preserve"> </w:t>
            </w:r>
            <w:r w:rsidRPr="000239F8">
              <w:rPr>
                <w:color w:val="231F20"/>
                <w:sz w:val="28"/>
                <w:szCs w:val="28"/>
              </w:rPr>
              <w:t>gây</w:t>
            </w:r>
            <w:r w:rsidRPr="000239F8">
              <w:rPr>
                <w:color w:val="231F20"/>
                <w:spacing w:val="-5"/>
                <w:sz w:val="28"/>
                <w:szCs w:val="28"/>
              </w:rPr>
              <w:t xml:space="preserve"> </w:t>
            </w:r>
            <w:r w:rsidRPr="000239F8">
              <w:rPr>
                <w:color w:val="231F20"/>
                <w:sz w:val="28"/>
                <w:szCs w:val="28"/>
              </w:rPr>
              <w:t>ấn</w:t>
            </w:r>
            <w:r w:rsidRPr="000239F8">
              <w:rPr>
                <w:color w:val="231F20"/>
                <w:spacing w:val="-5"/>
                <w:sz w:val="28"/>
                <w:szCs w:val="28"/>
              </w:rPr>
              <w:t xml:space="preserve"> </w:t>
            </w:r>
            <w:r w:rsidRPr="000239F8">
              <w:rPr>
                <w:color w:val="231F20"/>
                <w:sz w:val="28"/>
                <w:szCs w:val="28"/>
              </w:rPr>
              <w:t>tượng</w:t>
            </w:r>
            <w:r w:rsidRPr="000239F8">
              <w:rPr>
                <w:color w:val="231F20"/>
                <w:spacing w:val="-5"/>
                <w:sz w:val="28"/>
                <w:szCs w:val="28"/>
              </w:rPr>
              <w:t xml:space="preserve"> </w:t>
            </w:r>
            <w:r w:rsidRPr="000239F8">
              <w:rPr>
                <w:color w:val="231F20"/>
                <w:sz w:val="28"/>
                <w:szCs w:val="28"/>
              </w:rPr>
              <w:t>ở</w:t>
            </w:r>
            <w:r w:rsidRPr="000239F8">
              <w:rPr>
                <w:color w:val="231F20"/>
                <w:spacing w:val="-5"/>
                <w:sz w:val="28"/>
                <w:szCs w:val="28"/>
              </w:rPr>
              <w:t xml:space="preserve"> </w:t>
            </w:r>
            <w:r w:rsidRPr="000239F8">
              <w:rPr>
                <w:color w:val="231F20"/>
                <w:sz w:val="28"/>
                <w:szCs w:val="28"/>
              </w:rPr>
              <w:t>những</w:t>
            </w:r>
            <w:r w:rsidRPr="000239F8">
              <w:rPr>
                <w:color w:val="231F20"/>
                <w:spacing w:val="-5"/>
                <w:sz w:val="28"/>
                <w:szCs w:val="28"/>
              </w:rPr>
              <w:t xml:space="preserve"> </w:t>
            </w:r>
            <w:r w:rsidRPr="000239F8">
              <w:rPr>
                <w:color w:val="231F20"/>
                <w:sz w:val="28"/>
                <w:szCs w:val="28"/>
              </w:rPr>
              <w:t>từ ngữ quan trọng.</w:t>
            </w:r>
          </w:p>
          <w:p w14:paraId="56CB50AE" w14:textId="77777777" w:rsidR="000239F8" w:rsidRPr="000239F8" w:rsidRDefault="000239F8" w:rsidP="000239F8">
            <w:pPr>
              <w:spacing w:after="0" w:line="240" w:lineRule="auto"/>
              <w:jc w:val="both"/>
              <w:rPr>
                <w:rFonts w:ascii="Times New Roman" w:hAnsi="Times New Roman" w:cs="Times New Roman"/>
                <w:sz w:val="28"/>
                <w:szCs w:val="28"/>
              </w:rPr>
            </w:pPr>
            <w:r w:rsidRPr="000239F8">
              <w:rPr>
                <w:rFonts w:ascii="Times New Roman" w:hAnsi="Times New Roman" w:cs="Times New Roman"/>
                <w:sz w:val="28"/>
                <w:szCs w:val="28"/>
              </w:rPr>
              <w:t>- Gọi 1 HS đọc toàn bài.</w:t>
            </w:r>
          </w:p>
          <w:p w14:paraId="50E30118" w14:textId="77777777" w:rsidR="000239F8" w:rsidRPr="000239F8" w:rsidRDefault="000239F8" w:rsidP="000239F8">
            <w:pPr>
              <w:shd w:val="clear" w:color="auto" w:fill="FFFFFF"/>
              <w:spacing w:after="0" w:line="240" w:lineRule="auto"/>
              <w:jc w:val="both"/>
              <w:rPr>
                <w:rFonts w:ascii="Times New Roman" w:eastAsia="Calibri" w:hAnsi="Times New Roman" w:cs="Times New Roman"/>
                <w:bCs/>
                <w:sz w:val="28"/>
                <w:szCs w:val="28"/>
              </w:rPr>
            </w:pPr>
            <w:r w:rsidRPr="000239F8">
              <w:rPr>
                <w:rFonts w:ascii="Times New Roman" w:eastAsia="Calibri" w:hAnsi="Times New Roman" w:cs="Times New Roman"/>
                <w:sz w:val="28"/>
                <w:szCs w:val="28"/>
              </w:rPr>
              <w:t xml:space="preserve">- </w:t>
            </w:r>
            <w:r w:rsidRPr="000239F8">
              <w:rPr>
                <w:rFonts w:ascii="Times New Roman" w:eastAsia="Calibri" w:hAnsi="Times New Roman" w:cs="Times New Roman"/>
                <w:bCs/>
                <w:sz w:val="28"/>
                <w:szCs w:val="28"/>
                <w:lang w:val="vi-VN"/>
              </w:rPr>
              <w:t xml:space="preserve">GV tổ chức </w:t>
            </w:r>
            <w:r w:rsidRPr="000239F8">
              <w:rPr>
                <w:rFonts w:ascii="Times New Roman" w:eastAsia="Calibri" w:hAnsi="Times New Roman" w:cs="Times New Roman"/>
                <w:bCs/>
                <w:sz w:val="28"/>
                <w:szCs w:val="28"/>
              </w:rPr>
              <w:t>cho HS đọc nối tiếp bài thơ (2 lượt).</w:t>
            </w:r>
          </w:p>
          <w:p w14:paraId="2FADE66A" w14:textId="77777777" w:rsidR="000239F8" w:rsidRPr="000239F8" w:rsidRDefault="000239F8" w:rsidP="000239F8">
            <w:pPr>
              <w:pStyle w:val="NormalWeb"/>
              <w:spacing w:before="0" w:beforeAutospacing="0" w:after="0" w:afterAutospacing="0"/>
              <w:jc w:val="both"/>
              <w:rPr>
                <w:rFonts w:eastAsia="Arial"/>
                <w:sz w:val="28"/>
                <w:szCs w:val="28"/>
              </w:rPr>
            </w:pPr>
            <w:r w:rsidRPr="000239F8">
              <w:rPr>
                <w:rStyle w:val="Emphasis"/>
                <w:rFonts w:eastAsia="Arial"/>
                <w:sz w:val="28"/>
                <w:szCs w:val="28"/>
              </w:rPr>
              <w:t>- </w:t>
            </w:r>
            <w:r w:rsidRPr="000239F8">
              <w:rPr>
                <w:rFonts w:eastAsia="Arial"/>
                <w:sz w:val="28"/>
                <w:szCs w:val="28"/>
              </w:rPr>
              <w:t>GV tổ chức và hướng dẫn cho HS luyện đọc theo nhóm.</w:t>
            </w:r>
          </w:p>
          <w:p w14:paraId="3D6D2B2D" w14:textId="77777777" w:rsidR="000239F8" w:rsidRPr="000239F8" w:rsidRDefault="000239F8" w:rsidP="000239F8">
            <w:pPr>
              <w:pStyle w:val="NormalWeb"/>
              <w:spacing w:before="0" w:beforeAutospacing="0" w:after="0" w:afterAutospacing="0"/>
              <w:jc w:val="both"/>
              <w:rPr>
                <w:sz w:val="28"/>
                <w:szCs w:val="28"/>
              </w:rPr>
            </w:pPr>
            <w:r w:rsidRPr="000239F8">
              <w:rPr>
                <w:rFonts w:eastAsia="Arial"/>
                <w:sz w:val="28"/>
                <w:szCs w:val="28"/>
              </w:rPr>
              <w:t>+ GV chia nhóm, yêu cầu từng nhóm HS đọc bài, mỗi nhóm 2 em đọc tiếp nối đến hết bài.</w:t>
            </w:r>
          </w:p>
          <w:p w14:paraId="201E3FCE" w14:textId="77777777" w:rsidR="000239F8" w:rsidRPr="000239F8" w:rsidRDefault="000239F8" w:rsidP="000239F8">
            <w:pPr>
              <w:pStyle w:val="NormalWeb"/>
              <w:spacing w:before="0" w:beforeAutospacing="0" w:after="0" w:afterAutospacing="0"/>
              <w:jc w:val="both"/>
              <w:rPr>
                <w:rFonts w:eastAsia="Arial"/>
                <w:sz w:val="28"/>
                <w:szCs w:val="28"/>
              </w:rPr>
            </w:pPr>
            <w:r w:rsidRPr="000239F8">
              <w:rPr>
                <w:rFonts w:eastAsia="Arial"/>
                <w:sz w:val="28"/>
                <w:szCs w:val="28"/>
              </w:rPr>
              <w:t>+ GV sửa lỗi phát âm, uốn nắn tư thế đọc cho HS. Nhắc HS ngắt nghỉ hơi ở các dấu chấm, dấu phẩy cho đúng.</w:t>
            </w:r>
          </w:p>
          <w:p w14:paraId="43828F3D" w14:textId="77777777" w:rsidR="000239F8" w:rsidRPr="000239F8" w:rsidRDefault="000239F8" w:rsidP="000239F8">
            <w:pPr>
              <w:pStyle w:val="NormalWeb"/>
              <w:spacing w:before="0" w:beforeAutospacing="0" w:after="0" w:afterAutospacing="0"/>
              <w:jc w:val="both"/>
              <w:rPr>
                <w:rFonts w:eastAsia="Arial"/>
                <w:sz w:val="28"/>
                <w:szCs w:val="28"/>
              </w:rPr>
            </w:pPr>
            <w:r w:rsidRPr="000239F8">
              <w:rPr>
                <w:rFonts w:eastAsia="Arial"/>
                <w:sz w:val="28"/>
                <w:szCs w:val="28"/>
              </w:rPr>
              <w:t>- GV mời đại diện nhóm đọc (ít nhất là 2 nhóm), sau đó cho các HS khác nhận xét.</w:t>
            </w:r>
          </w:p>
          <w:p w14:paraId="02BDE2FE" w14:textId="77777777" w:rsidR="000239F8" w:rsidRPr="000239F8" w:rsidRDefault="000239F8" w:rsidP="000239F8">
            <w:pPr>
              <w:pStyle w:val="NormalWeb"/>
              <w:spacing w:before="0" w:beforeAutospacing="0" w:after="0" w:afterAutospacing="0"/>
              <w:jc w:val="both"/>
              <w:rPr>
                <w:i/>
                <w:color w:val="231F20"/>
                <w:sz w:val="28"/>
                <w:szCs w:val="28"/>
              </w:rPr>
            </w:pPr>
            <w:r w:rsidRPr="000239F8">
              <w:rPr>
                <w:rFonts w:eastAsia="Arial"/>
                <w:sz w:val="28"/>
                <w:szCs w:val="28"/>
              </w:rPr>
              <w:t>- GV nhấn mạnh vào những từ ngữ khó đọc và những từ ngữ dễ mắc lỗi sai khi đọc: </w:t>
            </w:r>
            <w:r w:rsidRPr="000239F8">
              <w:rPr>
                <w:i/>
                <w:color w:val="231F20"/>
                <w:sz w:val="28"/>
                <w:szCs w:val="28"/>
              </w:rPr>
              <w:t>rực rợ,</w:t>
            </w:r>
            <w:r w:rsidRPr="000239F8">
              <w:rPr>
                <w:i/>
                <w:color w:val="231F20"/>
                <w:spacing w:val="-12"/>
                <w:sz w:val="28"/>
                <w:szCs w:val="28"/>
              </w:rPr>
              <w:t xml:space="preserve"> </w:t>
            </w:r>
            <w:r w:rsidRPr="000239F8">
              <w:rPr>
                <w:i/>
                <w:color w:val="231F20"/>
                <w:sz w:val="28"/>
                <w:szCs w:val="28"/>
              </w:rPr>
              <w:t>bát ngát, yên tĩnh, …</w:t>
            </w:r>
          </w:p>
          <w:p w14:paraId="49B9D6DB" w14:textId="77777777" w:rsidR="000239F8" w:rsidRPr="000239F8" w:rsidRDefault="000239F8" w:rsidP="000239F8">
            <w:pPr>
              <w:pStyle w:val="NormalWeb"/>
              <w:spacing w:before="0" w:beforeAutospacing="0" w:after="0" w:afterAutospacing="0"/>
              <w:jc w:val="both"/>
              <w:rPr>
                <w:sz w:val="28"/>
                <w:szCs w:val="28"/>
              </w:rPr>
            </w:pPr>
            <w:r w:rsidRPr="000239F8">
              <w:rPr>
                <w:rStyle w:val="Strong"/>
                <w:rFonts w:eastAsia="Arial"/>
                <w:sz w:val="28"/>
                <w:szCs w:val="28"/>
              </w:rPr>
              <w:t>Hoạt động 2: Đọc hiểu</w:t>
            </w:r>
          </w:p>
          <w:p w14:paraId="79746C52" w14:textId="77777777" w:rsidR="000239F8" w:rsidRPr="000239F8" w:rsidRDefault="000239F8" w:rsidP="000239F8">
            <w:pPr>
              <w:pStyle w:val="NormalWeb"/>
              <w:spacing w:before="0" w:beforeAutospacing="0" w:after="0" w:afterAutospacing="0"/>
              <w:jc w:val="both"/>
              <w:rPr>
                <w:sz w:val="28"/>
                <w:szCs w:val="28"/>
              </w:rPr>
            </w:pPr>
            <w:r w:rsidRPr="000239F8">
              <w:rPr>
                <w:rStyle w:val="Strong"/>
                <w:rFonts w:eastAsia="Arial"/>
                <w:sz w:val="28"/>
                <w:szCs w:val="28"/>
              </w:rPr>
              <w:t>- Cách tiến hành</w:t>
            </w:r>
          </w:p>
          <w:p w14:paraId="026C71B1" w14:textId="77777777" w:rsidR="000239F8" w:rsidRPr="000239F8" w:rsidRDefault="000239F8" w:rsidP="000239F8">
            <w:pPr>
              <w:pStyle w:val="NormalWeb"/>
              <w:spacing w:before="0" w:beforeAutospacing="0" w:after="0" w:afterAutospacing="0"/>
              <w:jc w:val="both"/>
              <w:rPr>
                <w:sz w:val="28"/>
                <w:szCs w:val="28"/>
              </w:rPr>
            </w:pPr>
            <w:r w:rsidRPr="000239F8">
              <w:rPr>
                <w:rFonts w:eastAsia="Arial"/>
                <w:sz w:val="28"/>
                <w:szCs w:val="28"/>
              </w:rPr>
              <w:lastRenderedPageBreak/>
              <w:t>- GV mời 4 HS tiếp nối nhau đọc to, rõ ràng 4 câu hỏi:</w:t>
            </w:r>
          </w:p>
          <w:p w14:paraId="155235FF" w14:textId="77777777" w:rsidR="000239F8" w:rsidRPr="000239F8" w:rsidRDefault="000239F8" w:rsidP="000239F8">
            <w:pPr>
              <w:pStyle w:val="NormalWeb"/>
              <w:spacing w:before="0" w:beforeAutospacing="0" w:after="0" w:afterAutospacing="0"/>
              <w:jc w:val="both"/>
              <w:rPr>
                <w:sz w:val="28"/>
                <w:szCs w:val="28"/>
              </w:rPr>
            </w:pPr>
            <w:r w:rsidRPr="000239F8">
              <w:rPr>
                <w:rStyle w:val="Emphasis"/>
                <w:rFonts w:eastAsia="Arial"/>
                <w:sz w:val="28"/>
                <w:szCs w:val="28"/>
              </w:rPr>
              <w:t>- </w:t>
            </w:r>
            <w:r w:rsidRPr="000239F8">
              <w:rPr>
                <w:rFonts w:eastAsia="Arial"/>
                <w:sz w:val="28"/>
                <w:szCs w:val="28"/>
              </w:rPr>
              <w:t>GV giao nhiệm vụ cho HS đọc thầm bài đọc, thảo luận nhóm 4 người theo các câu hỏi tìm hiểu bài. HS trả lời câu hỏi bằng trò chơi </w:t>
            </w:r>
            <w:r w:rsidRPr="000239F8">
              <w:rPr>
                <w:rStyle w:val="Emphasis"/>
                <w:rFonts w:eastAsia="Arial"/>
                <w:sz w:val="28"/>
                <w:szCs w:val="28"/>
              </w:rPr>
              <w:t>Phỏng vấn.</w:t>
            </w:r>
          </w:p>
          <w:p w14:paraId="0DEE2EF1" w14:textId="77777777" w:rsidR="000239F8" w:rsidRPr="000239F8" w:rsidRDefault="000239F8" w:rsidP="000239F8">
            <w:pPr>
              <w:pStyle w:val="NormalWeb"/>
              <w:spacing w:before="0" w:beforeAutospacing="0" w:after="0" w:afterAutospacing="0"/>
              <w:jc w:val="both"/>
              <w:rPr>
                <w:sz w:val="28"/>
                <w:szCs w:val="28"/>
              </w:rPr>
            </w:pPr>
            <w:r w:rsidRPr="000239F8">
              <w:rPr>
                <w:rFonts w:eastAsia="Arial"/>
                <w:sz w:val="28"/>
                <w:szCs w:val="28"/>
              </w:rPr>
              <w:t>- GV yêu cầu HS thực hiện trò chơi:</w:t>
            </w:r>
          </w:p>
          <w:p w14:paraId="058B799E" w14:textId="77777777" w:rsidR="000239F8" w:rsidRPr="000239F8" w:rsidRDefault="000239F8" w:rsidP="000239F8">
            <w:pPr>
              <w:pStyle w:val="NormalWeb"/>
              <w:spacing w:before="0" w:beforeAutospacing="0" w:after="0" w:afterAutospacing="0"/>
              <w:jc w:val="both"/>
              <w:rPr>
                <w:sz w:val="28"/>
                <w:szCs w:val="28"/>
              </w:rPr>
            </w:pPr>
            <w:r w:rsidRPr="000239F8">
              <w:rPr>
                <w:rFonts w:eastAsia="Arial"/>
                <w:sz w:val="28"/>
                <w:szCs w:val="28"/>
              </w:rPr>
              <w:t>+ Mỗi nhóm cử 1 đại diện tham gia.</w:t>
            </w:r>
          </w:p>
          <w:p w14:paraId="52C5605D" w14:textId="77777777" w:rsidR="000239F8" w:rsidRPr="000239F8" w:rsidRDefault="000239F8" w:rsidP="000239F8">
            <w:pPr>
              <w:pStyle w:val="NormalWeb"/>
              <w:spacing w:before="0" w:beforeAutospacing="0" w:after="0" w:afterAutospacing="0"/>
              <w:jc w:val="both"/>
              <w:rPr>
                <w:sz w:val="28"/>
                <w:szCs w:val="28"/>
              </w:rPr>
            </w:pPr>
            <w:r w:rsidRPr="000239F8">
              <w:rPr>
                <w:rFonts w:eastAsia="Arial"/>
                <w:sz w:val="28"/>
                <w:szCs w:val="28"/>
              </w:rPr>
              <w:t>+ Đại diện nhóm 1 đóng vai phóng viên, phỏng vấn đại diện nhóm 2. Nhóm 2 trả lời, cứ tiếp tục cho đến hết.</w:t>
            </w:r>
          </w:p>
          <w:p w14:paraId="790EB1F0" w14:textId="77777777" w:rsidR="000239F8" w:rsidRPr="000239F8" w:rsidRDefault="000239F8" w:rsidP="000239F8">
            <w:pPr>
              <w:numPr>
                <w:ilvl w:val="0"/>
                <w:numId w:val="8"/>
              </w:numPr>
              <w:shd w:val="clear" w:color="auto" w:fill="FFFFFF"/>
              <w:tabs>
                <w:tab w:val="left" w:pos="2040"/>
              </w:tabs>
              <w:spacing w:after="0" w:line="240" w:lineRule="auto"/>
              <w:ind w:left="560" w:hangingChars="200" w:hanging="560"/>
              <w:jc w:val="both"/>
              <w:rPr>
                <w:rFonts w:ascii="Times New Roman" w:eastAsiaTheme="minorEastAsia" w:hAnsi="Times New Roman" w:cs="Times New Roman"/>
                <w:i/>
                <w:iCs/>
                <w:sz w:val="28"/>
                <w:szCs w:val="28"/>
                <w:lang w:val="vi-VN"/>
              </w:rPr>
            </w:pPr>
            <w:r w:rsidRPr="000239F8">
              <w:rPr>
                <w:rFonts w:ascii="Times New Roman" w:hAnsi="Times New Roman" w:cs="Times New Roman"/>
                <w:i/>
                <w:color w:val="231F20"/>
                <w:sz w:val="28"/>
                <w:szCs w:val="28"/>
              </w:rPr>
              <w:t>Bạn</w:t>
            </w:r>
            <w:r w:rsidRPr="000239F8">
              <w:rPr>
                <w:rFonts w:ascii="Times New Roman" w:hAnsi="Times New Roman" w:cs="Times New Roman"/>
                <w:i/>
                <w:color w:val="231F20"/>
                <w:spacing w:val="-5"/>
                <w:sz w:val="28"/>
                <w:szCs w:val="28"/>
              </w:rPr>
              <w:t xml:space="preserve"> </w:t>
            </w:r>
            <w:r w:rsidRPr="000239F8">
              <w:rPr>
                <w:rFonts w:ascii="Times New Roman" w:hAnsi="Times New Roman" w:cs="Times New Roman"/>
                <w:i/>
                <w:color w:val="231F20"/>
                <w:sz w:val="28"/>
                <w:szCs w:val="28"/>
              </w:rPr>
              <w:t>nhỏ</w:t>
            </w:r>
            <w:r w:rsidRPr="000239F8">
              <w:rPr>
                <w:rFonts w:ascii="Times New Roman" w:hAnsi="Times New Roman" w:cs="Times New Roman"/>
                <w:i/>
                <w:color w:val="231F20"/>
                <w:spacing w:val="-5"/>
                <w:sz w:val="28"/>
                <w:szCs w:val="28"/>
              </w:rPr>
              <w:t xml:space="preserve"> </w:t>
            </w:r>
            <w:r w:rsidRPr="000239F8">
              <w:rPr>
                <w:rFonts w:ascii="Times New Roman" w:hAnsi="Times New Roman" w:cs="Times New Roman"/>
                <w:i/>
                <w:color w:val="231F20"/>
                <w:sz w:val="28"/>
                <w:szCs w:val="28"/>
              </w:rPr>
              <w:t>yêu</w:t>
            </w:r>
            <w:r w:rsidRPr="000239F8">
              <w:rPr>
                <w:rFonts w:ascii="Times New Roman" w:hAnsi="Times New Roman" w:cs="Times New Roman"/>
                <w:i/>
                <w:color w:val="231F20"/>
                <w:spacing w:val="-5"/>
                <w:sz w:val="28"/>
                <w:szCs w:val="28"/>
              </w:rPr>
              <w:t xml:space="preserve"> </w:t>
            </w:r>
            <w:r w:rsidRPr="000239F8">
              <w:rPr>
                <w:rFonts w:ascii="Times New Roman" w:hAnsi="Times New Roman" w:cs="Times New Roman"/>
                <w:i/>
                <w:color w:val="231F20"/>
                <w:sz w:val="28"/>
                <w:szCs w:val="28"/>
              </w:rPr>
              <w:t>những</w:t>
            </w:r>
            <w:r w:rsidRPr="000239F8">
              <w:rPr>
                <w:rFonts w:ascii="Times New Roman" w:hAnsi="Times New Roman" w:cs="Times New Roman"/>
                <w:i/>
                <w:color w:val="231F20"/>
                <w:spacing w:val="-5"/>
                <w:sz w:val="28"/>
                <w:szCs w:val="28"/>
              </w:rPr>
              <w:t xml:space="preserve"> </w:t>
            </w:r>
            <w:r w:rsidRPr="000239F8">
              <w:rPr>
                <w:rFonts w:ascii="Times New Roman" w:hAnsi="Times New Roman" w:cs="Times New Roman"/>
                <w:i/>
                <w:color w:val="231F20"/>
                <w:sz w:val="28"/>
                <w:szCs w:val="28"/>
              </w:rPr>
              <w:t>sắc</w:t>
            </w:r>
            <w:r w:rsidRPr="000239F8">
              <w:rPr>
                <w:rFonts w:ascii="Times New Roman" w:hAnsi="Times New Roman" w:cs="Times New Roman"/>
                <w:i/>
                <w:color w:val="231F20"/>
                <w:spacing w:val="-5"/>
                <w:sz w:val="28"/>
                <w:szCs w:val="28"/>
              </w:rPr>
              <w:t xml:space="preserve"> </w:t>
            </w:r>
            <w:r w:rsidRPr="000239F8">
              <w:rPr>
                <w:rFonts w:ascii="Times New Roman" w:hAnsi="Times New Roman" w:cs="Times New Roman"/>
                <w:i/>
                <w:color w:val="231F20"/>
                <w:sz w:val="28"/>
                <w:szCs w:val="28"/>
              </w:rPr>
              <w:t>màu</w:t>
            </w:r>
            <w:r w:rsidRPr="000239F8">
              <w:rPr>
                <w:rFonts w:ascii="Times New Roman" w:hAnsi="Times New Roman" w:cs="Times New Roman"/>
                <w:i/>
                <w:color w:val="231F20"/>
                <w:spacing w:val="-5"/>
                <w:sz w:val="28"/>
                <w:szCs w:val="28"/>
              </w:rPr>
              <w:t xml:space="preserve"> </w:t>
            </w:r>
            <w:r w:rsidRPr="000239F8">
              <w:rPr>
                <w:rFonts w:ascii="Times New Roman" w:hAnsi="Times New Roman" w:cs="Times New Roman"/>
                <w:i/>
                <w:color w:val="231F20"/>
                <w:sz w:val="28"/>
                <w:szCs w:val="28"/>
              </w:rPr>
              <w:t>nào?</w:t>
            </w:r>
          </w:p>
          <w:p w14:paraId="43CD4271" w14:textId="77777777" w:rsidR="000239F8" w:rsidRPr="000239F8" w:rsidRDefault="000239F8" w:rsidP="000239F8">
            <w:pPr>
              <w:pStyle w:val="ListParagraph"/>
              <w:tabs>
                <w:tab w:val="left" w:pos="932"/>
              </w:tabs>
              <w:spacing w:before="0"/>
              <w:ind w:left="0" w:firstLine="0"/>
              <w:rPr>
                <w:i/>
                <w:color w:val="231F20"/>
                <w:sz w:val="28"/>
                <w:szCs w:val="28"/>
              </w:rPr>
            </w:pPr>
          </w:p>
          <w:p w14:paraId="347AC570" w14:textId="77777777" w:rsidR="000239F8" w:rsidRPr="000239F8" w:rsidRDefault="000239F8" w:rsidP="000239F8">
            <w:pPr>
              <w:pStyle w:val="ListParagraph"/>
              <w:numPr>
                <w:ilvl w:val="0"/>
                <w:numId w:val="8"/>
              </w:numPr>
              <w:tabs>
                <w:tab w:val="left" w:pos="932"/>
                <w:tab w:val="left" w:pos="2040"/>
              </w:tabs>
              <w:spacing w:before="0"/>
              <w:ind w:left="560" w:hangingChars="200" w:hanging="560"/>
              <w:rPr>
                <w:i/>
                <w:sz w:val="28"/>
                <w:szCs w:val="28"/>
              </w:rPr>
            </w:pPr>
            <w:r w:rsidRPr="000239F8">
              <w:rPr>
                <w:i/>
                <w:color w:val="231F20"/>
                <w:sz w:val="28"/>
                <w:szCs w:val="28"/>
              </w:rPr>
              <w:t xml:space="preserve">Mỗi màu sắc gợi cho bạn nhỏ liên tưởng đến những hình ảnh đẹp </w:t>
            </w:r>
            <w:r w:rsidRPr="000239F8">
              <w:rPr>
                <w:i/>
                <w:color w:val="231F20"/>
                <w:spacing w:val="-4"/>
                <w:sz w:val="28"/>
                <w:szCs w:val="28"/>
              </w:rPr>
              <w:t>nào?</w:t>
            </w:r>
          </w:p>
          <w:p w14:paraId="64F5321A" w14:textId="77777777" w:rsidR="000239F8" w:rsidRPr="000239F8" w:rsidRDefault="000239F8" w:rsidP="000239F8">
            <w:pPr>
              <w:shd w:val="clear" w:color="auto" w:fill="FFFFFF"/>
              <w:spacing w:after="0" w:line="240" w:lineRule="auto"/>
              <w:jc w:val="both"/>
              <w:rPr>
                <w:rFonts w:ascii="Times New Roman" w:eastAsiaTheme="minorEastAsia" w:hAnsi="Times New Roman" w:cs="Times New Roman"/>
                <w:i/>
                <w:iCs/>
                <w:sz w:val="28"/>
                <w:szCs w:val="28"/>
                <w:lang w:val="vi-VN"/>
              </w:rPr>
            </w:pPr>
          </w:p>
          <w:p w14:paraId="2D8FF62C" w14:textId="77777777" w:rsidR="000239F8" w:rsidRPr="000239F8" w:rsidRDefault="000239F8" w:rsidP="000239F8">
            <w:pPr>
              <w:shd w:val="clear" w:color="auto" w:fill="FFFFFF"/>
              <w:spacing w:after="0" w:line="240" w:lineRule="auto"/>
              <w:jc w:val="both"/>
              <w:rPr>
                <w:rFonts w:ascii="Times New Roman" w:eastAsiaTheme="minorEastAsia" w:hAnsi="Times New Roman" w:cs="Times New Roman"/>
                <w:i/>
                <w:iCs/>
                <w:sz w:val="28"/>
                <w:szCs w:val="28"/>
                <w:lang w:val="vi-VN"/>
              </w:rPr>
            </w:pPr>
          </w:p>
          <w:p w14:paraId="06E3D0F3" w14:textId="77777777" w:rsidR="000239F8" w:rsidRPr="000239F8" w:rsidRDefault="000239F8" w:rsidP="000239F8">
            <w:pPr>
              <w:shd w:val="clear" w:color="auto" w:fill="FFFFFF"/>
              <w:spacing w:after="0" w:line="240" w:lineRule="auto"/>
              <w:jc w:val="both"/>
              <w:rPr>
                <w:rFonts w:ascii="Times New Roman" w:eastAsiaTheme="minorEastAsia" w:hAnsi="Times New Roman" w:cs="Times New Roman"/>
                <w:i/>
                <w:iCs/>
                <w:sz w:val="28"/>
                <w:szCs w:val="28"/>
                <w:lang w:val="vi-VN"/>
              </w:rPr>
            </w:pPr>
          </w:p>
          <w:p w14:paraId="6CD3C162" w14:textId="77777777" w:rsidR="000239F8" w:rsidRPr="000239F8" w:rsidRDefault="000239F8" w:rsidP="000239F8">
            <w:pPr>
              <w:shd w:val="clear" w:color="auto" w:fill="FFFFFF"/>
              <w:spacing w:after="0" w:line="240" w:lineRule="auto"/>
              <w:jc w:val="both"/>
              <w:rPr>
                <w:rFonts w:ascii="Times New Roman" w:eastAsiaTheme="minorEastAsia" w:hAnsi="Times New Roman" w:cs="Times New Roman"/>
                <w:i/>
                <w:iCs/>
                <w:sz w:val="28"/>
                <w:szCs w:val="28"/>
                <w:lang w:val="vi-VN"/>
              </w:rPr>
            </w:pPr>
          </w:p>
          <w:p w14:paraId="12AEB4E8" w14:textId="77777777" w:rsidR="000239F8" w:rsidRPr="000239F8" w:rsidRDefault="000239F8" w:rsidP="000239F8">
            <w:pPr>
              <w:shd w:val="clear" w:color="auto" w:fill="FFFFFF"/>
              <w:spacing w:after="0" w:line="240" w:lineRule="auto"/>
              <w:ind w:firstLine="426"/>
              <w:jc w:val="both"/>
              <w:rPr>
                <w:rFonts w:ascii="Times New Roman" w:eastAsia="Calibri" w:hAnsi="Times New Roman" w:cs="Times New Roman"/>
                <w:sz w:val="28"/>
                <w:szCs w:val="28"/>
              </w:rPr>
            </w:pPr>
          </w:p>
          <w:p w14:paraId="535ED5C3" w14:textId="77777777" w:rsidR="000239F8" w:rsidRPr="000239F8" w:rsidRDefault="000239F8" w:rsidP="000239F8">
            <w:pPr>
              <w:shd w:val="clear" w:color="auto" w:fill="FFFFFF"/>
              <w:spacing w:after="0" w:line="240" w:lineRule="auto"/>
              <w:ind w:firstLine="426"/>
              <w:jc w:val="both"/>
              <w:rPr>
                <w:rFonts w:ascii="Times New Roman" w:eastAsia="Calibri" w:hAnsi="Times New Roman" w:cs="Times New Roman"/>
                <w:sz w:val="28"/>
                <w:szCs w:val="28"/>
              </w:rPr>
            </w:pPr>
          </w:p>
          <w:p w14:paraId="783B7D7E" w14:textId="77777777" w:rsidR="000239F8" w:rsidRPr="000239F8" w:rsidRDefault="000239F8" w:rsidP="000239F8">
            <w:pPr>
              <w:shd w:val="clear" w:color="auto" w:fill="FFFFFF"/>
              <w:spacing w:after="0" w:line="240" w:lineRule="auto"/>
              <w:jc w:val="both"/>
              <w:rPr>
                <w:rFonts w:ascii="Times New Roman" w:hAnsi="Times New Roman" w:cs="Times New Roman"/>
                <w:i/>
                <w:color w:val="231F20"/>
                <w:sz w:val="28"/>
                <w:szCs w:val="28"/>
              </w:rPr>
            </w:pPr>
          </w:p>
          <w:p w14:paraId="1D4A3AF2" w14:textId="77777777" w:rsidR="000239F8" w:rsidRPr="000239F8" w:rsidRDefault="000239F8" w:rsidP="000239F8">
            <w:pPr>
              <w:shd w:val="clear" w:color="auto" w:fill="FFFFFF"/>
              <w:spacing w:after="0" w:line="240" w:lineRule="auto"/>
              <w:jc w:val="both"/>
              <w:rPr>
                <w:rFonts w:ascii="Times New Roman" w:hAnsi="Times New Roman" w:cs="Times New Roman"/>
                <w:i/>
                <w:color w:val="231F20"/>
                <w:sz w:val="28"/>
                <w:szCs w:val="28"/>
              </w:rPr>
            </w:pPr>
          </w:p>
          <w:p w14:paraId="43C4063E" w14:textId="77777777" w:rsidR="000239F8" w:rsidRPr="000239F8" w:rsidRDefault="000239F8" w:rsidP="000239F8">
            <w:pPr>
              <w:shd w:val="clear" w:color="auto" w:fill="FFFFFF"/>
              <w:spacing w:after="0" w:line="240" w:lineRule="auto"/>
              <w:jc w:val="both"/>
              <w:rPr>
                <w:rFonts w:ascii="Times New Roman" w:hAnsi="Times New Roman" w:cs="Times New Roman"/>
                <w:i/>
                <w:color w:val="231F20"/>
                <w:sz w:val="28"/>
                <w:szCs w:val="28"/>
              </w:rPr>
            </w:pPr>
          </w:p>
          <w:p w14:paraId="5230586E" w14:textId="77777777" w:rsidR="000239F8" w:rsidRPr="000239F8" w:rsidRDefault="000239F8" w:rsidP="000239F8">
            <w:pPr>
              <w:shd w:val="clear" w:color="auto" w:fill="FFFFFF"/>
              <w:spacing w:after="0" w:line="240" w:lineRule="auto"/>
              <w:jc w:val="both"/>
              <w:rPr>
                <w:rFonts w:ascii="Times New Roman" w:hAnsi="Times New Roman" w:cs="Times New Roman"/>
                <w:i/>
                <w:color w:val="231F20"/>
                <w:sz w:val="28"/>
                <w:szCs w:val="28"/>
              </w:rPr>
            </w:pPr>
          </w:p>
          <w:p w14:paraId="23BD60FC" w14:textId="77777777" w:rsidR="000239F8" w:rsidRPr="000239F8" w:rsidRDefault="000239F8" w:rsidP="000239F8">
            <w:pPr>
              <w:shd w:val="clear" w:color="auto" w:fill="FFFFFF"/>
              <w:spacing w:after="0" w:line="240" w:lineRule="auto"/>
              <w:jc w:val="both"/>
              <w:rPr>
                <w:rFonts w:ascii="Times New Roman" w:hAnsi="Times New Roman" w:cs="Times New Roman"/>
                <w:i/>
                <w:color w:val="231F20"/>
                <w:sz w:val="28"/>
                <w:szCs w:val="28"/>
              </w:rPr>
            </w:pPr>
          </w:p>
          <w:p w14:paraId="333E620A" w14:textId="77777777" w:rsidR="000239F8" w:rsidRPr="000239F8" w:rsidRDefault="000239F8" w:rsidP="000239F8">
            <w:pPr>
              <w:shd w:val="clear" w:color="auto" w:fill="FFFFFF"/>
              <w:spacing w:after="0" w:line="240" w:lineRule="auto"/>
              <w:jc w:val="both"/>
              <w:rPr>
                <w:rFonts w:ascii="Times New Roman" w:hAnsi="Times New Roman" w:cs="Times New Roman"/>
                <w:i/>
                <w:color w:val="231F20"/>
                <w:sz w:val="28"/>
                <w:szCs w:val="28"/>
              </w:rPr>
            </w:pPr>
          </w:p>
          <w:p w14:paraId="7B43DFD6" w14:textId="77777777" w:rsidR="000239F8" w:rsidRPr="000239F8" w:rsidRDefault="000239F8" w:rsidP="000239F8">
            <w:pPr>
              <w:shd w:val="clear" w:color="auto" w:fill="FFFFFF"/>
              <w:spacing w:after="0" w:line="240" w:lineRule="auto"/>
              <w:jc w:val="both"/>
              <w:rPr>
                <w:rFonts w:ascii="Times New Roman" w:hAnsi="Times New Roman" w:cs="Times New Roman"/>
                <w:i/>
                <w:color w:val="231F20"/>
                <w:sz w:val="28"/>
                <w:szCs w:val="28"/>
              </w:rPr>
            </w:pPr>
          </w:p>
          <w:p w14:paraId="75EF1C82" w14:textId="77777777" w:rsidR="000239F8" w:rsidRPr="000239F8" w:rsidRDefault="000239F8" w:rsidP="000239F8">
            <w:pPr>
              <w:shd w:val="clear" w:color="auto" w:fill="FFFFFF"/>
              <w:spacing w:after="0" w:line="240" w:lineRule="auto"/>
              <w:jc w:val="both"/>
              <w:rPr>
                <w:rFonts w:ascii="Times New Roman" w:hAnsi="Times New Roman" w:cs="Times New Roman"/>
                <w:i/>
                <w:color w:val="231F20"/>
                <w:sz w:val="28"/>
                <w:szCs w:val="28"/>
              </w:rPr>
            </w:pPr>
          </w:p>
          <w:p w14:paraId="7125AC85" w14:textId="77777777" w:rsidR="000239F8" w:rsidRPr="000239F8" w:rsidRDefault="000239F8" w:rsidP="000239F8">
            <w:pPr>
              <w:numPr>
                <w:ilvl w:val="0"/>
                <w:numId w:val="8"/>
              </w:numPr>
              <w:shd w:val="clear" w:color="auto" w:fill="FFFFFF"/>
              <w:tabs>
                <w:tab w:val="left" w:pos="2040"/>
              </w:tabs>
              <w:spacing w:after="0" w:line="240" w:lineRule="auto"/>
              <w:ind w:left="560" w:hangingChars="200" w:hanging="560"/>
              <w:jc w:val="both"/>
              <w:rPr>
                <w:rFonts w:ascii="Times New Roman" w:hAnsi="Times New Roman" w:cs="Times New Roman"/>
                <w:i/>
                <w:color w:val="231F20"/>
                <w:sz w:val="28"/>
                <w:szCs w:val="28"/>
              </w:rPr>
            </w:pPr>
            <w:r w:rsidRPr="000239F8">
              <w:rPr>
                <w:rFonts w:ascii="Times New Roman" w:hAnsi="Times New Roman" w:cs="Times New Roman"/>
                <w:i/>
                <w:color w:val="231F20"/>
                <w:sz w:val="28"/>
                <w:szCs w:val="28"/>
              </w:rPr>
              <w:t>Theo</w:t>
            </w:r>
            <w:r w:rsidRPr="000239F8">
              <w:rPr>
                <w:rFonts w:ascii="Times New Roman" w:hAnsi="Times New Roman" w:cs="Times New Roman"/>
                <w:i/>
                <w:color w:val="231F20"/>
                <w:spacing w:val="-10"/>
                <w:sz w:val="28"/>
                <w:szCs w:val="28"/>
              </w:rPr>
              <w:t xml:space="preserve"> </w:t>
            </w:r>
            <w:r w:rsidRPr="000239F8">
              <w:rPr>
                <w:rFonts w:ascii="Times New Roman" w:hAnsi="Times New Roman" w:cs="Times New Roman"/>
                <w:i/>
                <w:color w:val="231F20"/>
                <w:sz w:val="28"/>
                <w:szCs w:val="28"/>
              </w:rPr>
              <w:t>em,</w:t>
            </w:r>
            <w:r w:rsidRPr="000239F8">
              <w:rPr>
                <w:rFonts w:ascii="Times New Roman" w:hAnsi="Times New Roman" w:cs="Times New Roman"/>
                <w:i/>
                <w:color w:val="231F20"/>
                <w:spacing w:val="-10"/>
                <w:sz w:val="28"/>
                <w:szCs w:val="28"/>
              </w:rPr>
              <w:t xml:space="preserve"> </w:t>
            </w:r>
            <w:r w:rsidRPr="000239F8">
              <w:rPr>
                <w:rFonts w:ascii="Times New Roman" w:hAnsi="Times New Roman" w:cs="Times New Roman"/>
                <w:i/>
                <w:color w:val="231F20"/>
                <w:sz w:val="28"/>
                <w:szCs w:val="28"/>
              </w:rPr>
              <w:t>khổ</w:t>
            </w:r>
            <w:r w:rsidRPr="000239F8">
              <w:rPr>
                <w:rFonts w:ascii="Times New Roman" w:hAnsi="Times New Roman" w:cs="Times New Roman"/>
                <w:i/>
                <w:color w:val="231F20"/>
                <w:spacing w:val="-10"/>
                <w:sz w:val="28"/>
                <w:szCs w:val="28"/>
              </w:rPr>
              <w:t xml:space="preserve"> </w:t>
            </w:r>
            <w:r w:rsidRPr="000239F8">
              <w:rPr>
                <w:rFonts w:ascii="Times New Roman" w:hAnsi="Times New Roman" w:cs="Times New Roman"/>
                <w:i/>
                <w:color w:val="231F20"/>
                <w:sz w:val="28"/>
                <w:szCs w:val="28"/>
              </w:rPr>
              <w:t>thơ</w:t>
            </w:r>
            <w:r w:rsidRPr="000239F8">
              <w:rPr>
                <w:rFonts w:ascii="Times New Roman" w:hAnsi="Times New Roman" w:cs="Times New Roman"/>
                <w:i/>
                <w:color w:val="231F20"/>
                <w:spacing w:val="-10"/>
                <w:sz w:val="28"/>
                <w:szCs w:val="28"/>
              </w:rPr>
              <w:t xml:space="preserve"> </w:t>
            </w:r>
            <w:r w:rsidRPr="000239F8">
              <w:rPr>
                <w:rFonts w:ascii="Times New Roman" w:hAnsi="Times New Roman" w:cs="Times New Roman"/>
                <w:i/>
                <w:color w:val="231F20"/>
                <w:sz w:val="28"/>
                <w:szCs w:val="28"/>
              </w:rPr>
              <w:t>cuối</w:t>
            </w:r>
            <w:r w:rsidRPr="000239F8">
              <w:rPr>
                <w:rFonts w:ascii="Times New Roman" w:hAnsi="Times New Roman" w:cs="Times New Roman"/>
                <w:i/>
                <w:color w:val="231F20"/>
                <w:spacing w:val="-10"/>
                <w:sz w:val="28"/>
                <w:szCs w:val="28"/>
              </w:rPr>
              <w:t xml:space="preserve"> </w:t>
            </w:r>
            <w:r w:rsidRPr="000239F8">
              <w:rPr>
                <w:rFonts w:ascii="Times New Roman" w:hAnsi="Times New Roman" w:cs="Times New Roman"/>
                <w:i/>
                <w:color w:val="231F20"/>
                <w:sz w:val="28"/>
                <w:szCs w:val="28"/>
              </w:rPr>
              <w:t>bài</w:t>
            </w:r>
            <w:r w:rsidRPr="000239F8">
              <w:rPr>
                <w:rFonts w:ascii="Times New Roman" w:hAnsi="Times New Roman" w:cs="Times New Roman"/>
                <w:i/>
                <w:color w:val="231F20"/>
                <w:spacing w:val="-10"/>
                <w:sz w:val="28"/>
                <w:szCs w:val="28"/>
              </w:rPr>
              <w:t xml:space="preserve"> </w:t>
            </w:r>
            <w:r w:rsidRPr="000239F8">
              <w:rPr>
                <w:rFonts w:ascii="Times New Roman" w:hAnsi="Times New Roman" w:cs="Times New Roman"/>
                <w:i/>
                <w:color w:val="231F20"/>
                <w:sz w:val="28"/>
                <w:szCs w:val="28"/>
              </w:rPr>
              <w:t>nói</w:t>
            </w:r>
            <w:r w:rsidRPr="000239F8">
              <w:rPr>
                <w:rFonts w:ascii="Times New Roman" w:hAnsi="Times New Roman" w:cs="Times New Roman"/>
                <w:i/>
                <w:color w:val="231F20"/>
                <w:spacing w:val="-10"/>
                <w:sz w:val="28"/>
                <w:szCs w:val="28"/>
              </w:rPr>
              <w:t xml:space="preserve"> </w:t>
            </w:r>
            <w:r w:rsidRPr="000239F8">
              <w:rPr>
                <w:rFonts w:ascii="Times New Roman" w:hAnsi="Times New Roman" w:cs="Times New Roman"/>
                <w:i/>
                <w:color w:val="231F20"/>
                <w:sz w:val="28"/>
                <w:szCs w:val="28"/>
              </w:rPr>
              <w:t>lên</w:t>
            </w:r>
            <w:r w:rsidRPr="000239F8">
              <w:rPr>
                <w:rFonts w:ascii="Times New Roman" w:hAnsi="Times New Roman" w:cs="Times New Roman"/>
                <w:i/>
                <w:color w:val="231F20"/>
                <w:spacing w:val="-10"/>
                <w:sz w:val="28"/>
                <w:szCs w:val="28"/>
              </w:rPr>
              <w:t xml:space="preserve"> </w:t>
            </w:r>
            <w:r w:rsidRPr="000239F8">
              <w:rPr>
                <w:rFonts w:ascii="Times New Roman" w:hAnsi="Times New Roman" w:cs="Times New Roman"/>
                <w:i/>
                <w:color w:val="231F20"/>
                <w:sz w:val="28"/>
                <w:szCs w:val="28"/>
              </w:rPr>
              <w:t>điều</w:t>
            </w:r>
            <w:r w:rsidRPr="000239F8">
              <w:rPr>
                <w:rFonts w:ascii="Times New Roman" w:hAnsi="Times New Roman" w:cs="Times New Roman"/>
                <w:i/>
                <w:color w:val="231F20"/>
                <w:spacing w:val="-10"/>
                <w:sz w:val="28"/>
                <w:szCs w:val="28"/>
              </w:rPr>
              <w:t xml:space="preserve"> </w:t>
            </w:r>
            <w:r w:rsidRPr="000239F8">
              <w:rPr>
                <w:rFonts w:ascii="Times New Roman" w:hAnsi="Times New Roman" w:cs="Times New Roman"/>
                <w:i/>
                <w:color w:val="231F20"/>
                <w:sz w:val="28"/>
                <w:szCs w:val="28"/>
              </w:rPr>
              <w:t>gì?</w:t>
            </w:r>
          </w:p>
          <w:p w14:paraId="4D586FEA" w14:textId="77777777" w:rsidR="000239F8" w:rsidRPr="000239F8" w:rsidRDefault="000239F8" w:rsidP="000239F8">
            <w:pPr>
              <w:shd w:val="clear" w:color="auto" w:fill="FFFFFF"/>
              <w:spacing w:after="0" w:line="240" w:lineRule="auto"/>
              <w:jc w:val="both"/>
              <w:rPr>
                <w:rFonts w:ascii="Times New Roman" w:hAnsi="Times New Roman" w:cs="Times New Roman"/>
                <w:i/>
                <w:color w:val="231F20"/>
                <w:sz w:val="28"/>
                <w:szCs w:val="28"/>
              </w:rPr>
            </w:pPr>
          </w:p>
          <w:p w14:paraId="54CA38C0" w14:textId="77777777" w:rsidR="000239F8" w:rsidRPr="000239F8" w:rsidRDefault="000239F8" w:rsidP="000239F8">
            <w:pPr>
              <w:shd w:val="clear" w:color="auto" w:fill="FFFFFF"/>
              <w:spacing w:after="0" w:line="240" w:lineRule="auto"/>
              <w:jc w:val="both"/>
              <w:rPr>
                <w:rFonts w:ascii="Times New Roman" w:hAnsi="Times New Roman" w:cs="Times New Roman"/>
                <w:i/>
                <w:color w:val="231F20"/>
                <w:sz w:val="28"/>
                <w:szCs w:val="28"/>
              </w:rPr>
            </w:pPr>
          </w:p>
          <w:p w14:paraId="6CF0084C" w14:textId="77777777" w:rsidR="000239F8" w:rsidRPr="000239F8" w:rsidRDefault="000239F8" w:rsidP="000239F8">
            <w:pPr>
              <w:shd w:val="clear" w:color="auto" w:fill="FFFFFF"/>
              <w:spacing w:after="0" w:line="240" w:lineRule="auto"/>
              <w:jc w:val="both"/>
              <w:rPr>
                <w:rFonts w:ascii="Times New Roman" w:hAnsi="Times New Roman" w:cs="Times New Roman"/>
                <w:i/>
                <w:color w:val="231F20"/>
                <w:sz w:val="28"/>
                <w:szCs w:val="28"/>
              </w:rPr>
            </w:pPr>
          </w:p>
          <w:p w14:paraId="4F7B30B0" w14:textId="77777777" w:rsidR="000239F8" w:rsidRPr="000239F8" w:rsidRDefault="000239F8" w:rsidP="000239F8">
            <w:pPr>
              <w:shd w:val="clear" w:color="auto" w:fill="FFFFFF"/>
              <w:spacing w:after="0" w:line="240" w:lineRule="auto"/>
              <w:jc w:val="both"/>
              <w:rPr>
                <w:rFonts w:ascii="Times New Roman" w:hAnsi="Times New Roman" w:cs="Times New Roman"/>
                <w:i/>
                <w:color w:val="231F20"/>
                <w:sz w:val="28"/>
                <w:szCs w:val="28"/>
              </w:rPr>
            </w:pPr>
          </w:p>
          <w:p w14:paraId="4407AB20" w14:textId="77777777" w:rsidR="000239F8" w:rsidRPr="000239F8" w:rsidRDefault="000239F8" w:rsidP="000239F8">
            <w:pPr>
              <w:shd w:val="clear" w:color="auto" w:fill="FFFFFF"/>
              <w:spacing w:after="0" w:line="240" w:lineRule="auto"/>
              <w:jc w:val="both"/>
              <w:rPr>
                <w:rFonts w:ascii="Times New Roman" w:hAnsi="Times New Roman" w:cs="Times New Roman"/>
                <w:i/>
                <w:color w:val="231F20"/>
                <w:sz w:val="28"/>
                <w:szCs w:val="28"/>
              </w:rPr>
            </w:pPr>
          </w:p>
          <w:p w14:paraId="753CC6A2" w14:textId="77777777" w:rsidR="000239F8" w:rsidRPr="000239F8" w:rsidRDefault="000239F8" w:rsidP="000239F8">
            <w:pPr>
              <w:shd w:val="clear" w:color="auto" w:fill="FFFFFF"/>
              <w:spacing w:after="0" w:line="240" w:lineRule="auto"/>
              <w:jc w:val="both"/>
              <w:rPr>
                <w:rFonts w:ascii="Times New Roman" w:hAnsi="Times New Roman" w:cs="Times New Roman"/>
                <w:i/>
                <w:color w:val="231F20"/>
                <w:sz w:val="28"/>
                <w:szCs w:val="28"/>
              </w:rPr>
            </w:pPr>
          </w:p>
          <w:p w14:paraId="379D3727" w14:textId="77777777" w:rsidR="000239F8" w:rsidRPr="000239F8" w:rsidRDefault="000239F8" w:rsidP="000239F8">
            <w:pPr>
              <w:shd w:val="clear" w:color="auto" w:fill="FFFFFF"/>
              <w:spacing w:after="0" w:line="240" w:lineRule="auto"/>
              <w:jc w:val="both"/>
              <w:rPr>
                <w:rFonts w:ascii="Times New Roman" w:eastAsia="Calibri" w:hAnsi="Times New Roman" w:cs="Times New Roman"/>
                <w:sz w:val="28"/>
                <w:szCs w:val="28"/>
              </w:rPr>
            </w:pPr>
            <w:r w:rsidRPr="000239F8">
              <w:rPr>
                <w:rFonts w:ascii="Times New Roman" w:hAnsi="Times New Roman" w:cs="Times New Roman"/>
                <w:i/>
                <w:color w:val="231F20"/>
                <w:sz w:val="28"/>
                <w:szCs w:val="28"/>
              </w:rPr>
              <w:t>(4) Em yêu màu nào? Hãy viết một đoạn văn ngắn (4 - 5 câu) hoặc 2 - 4 dòng thơ về màu em yêu.</w:t>
            </w:r>
          </w:p>
          <w:p w14:paraId="2559A837" w14:textId="77777777" w:rsidR="000239F8" w:rsidRPr="000239F8" w:rsidRDefault="000239F8" w:rsidP="000239F8">
            <w:pPr>
              <w:pStyle w:val="NormalWeb"/>
              <w:spacing w:before="0" w:beforeAutospacing="0" w:after="0" w:afterAutospacing="0"/>
              <w:jc w:val="both"/>
              <w:rPr>
                <w:sz w:val="28"/>
                <w:szCs w:val="28"/>
              </w:rPr>
            </w:pPr>
            <w:r w:rsidRPr="000239F8">
              <w:rPr>
                <w:rFonts w:eastAsia="Arial"/>
                <w:sz w:val="28"/>
                <w:szCs w:val="28"/>
              </w:rPr>
              <w:t>- GV mời 2 - 3 HS trả lời. HS khác nhận xét, nêu ý kiến (nếu có).</w:t>
            </w:r>
          </w:p>
          <w:p w14:paraId="7B96FFAC" w14:textId="77777777" w:rsidR="000239F8" w:rsidRPr="000239F8" w:rsidRDefault="000239F8" w:rsidP="000239F8">
            <w:pPr>
              <w:pStyle w:val="NormalWeb"/>
              <w:spacing w:before="0" w:beforeAutospacing="0" w:after="0" w:afterAutospacing="0"/>
              <w:jc w:val="both"/>
              <w:rPr>
                <w:sz w:val="28"/>
                <w:szCs w:val="28"/>
              </w:rPr>
            </w:pPr>
            <w:r w:rsidRPr="000239F8">
              <w:rPr>
                <w:rFonts w:eastAsia="Arial"/>
                <w:sz w:val="28"/>
                <w:szCs w:val="28"/>
              </w:rPr>
              <w:lastRenderedPageBreak/>
              <w:t>- GV nhận xét, đánh giá, khen ngợi và động viên HS các nhóm.</w:t>
            </w:r>
          </w:p>
        </w:tc>
        <w:tc>
          <w:tcPr>
            <w:tcW w:w="5236" w:type="dxa"/>
            <w:shd w:val="clear" w:color="auto" w:fill="FFFFFF"/>
            <w:tcMar>
              <w:top w:w="60" w:type="dxa"/>
              <w:left w:w="60" w:type="dxa"/>
              <w:bottom w:w="60" w:type="dxa"/>
              <w:right w:w="0" w:type="dxa"/>
            </w:tcMar>
          </w:tcPr>
          <w:p w14:paraId="6ADB6470" w14:textId="77777777" w:rsidR="000239F8" w:rsidRPr="000239F8" w:rsidRDefault="000239F8" w:rsidP="000239F8">
            <w:pPr>
              <w:pStyle w:val="NormalWeb"/>
              <w:spacing w:before="0" w:beforeAutospacing="0" w:after="0" w:afterAutospacing="0"/>
              <w:jc w:val="both"/>
              <w:rPr>
                <w:rFonts w:eastAsia="Arial"/>
                <w:sz w:val="28"/>
                <w:szCs w:val="28"/>
              </w:rPr>
            </w:pPr>
            <w:r w:rsidRPr="000239F8">
              <w:rPr>
                <w:rFonts w:eastAsia="Arial"/>
                <w:sz w:val="28"/>
                <w:szCs w:val="28"/>
              </w:rPr>
              <w:lastRenderedPageBreak/>
              <w:t> </w:t>
            </w:r>
          </w:p>
          <w:p w14:paraId="7DA91FBC" w14:textId="77777777" w:rsidR="000239F8" w:rsidRPr="000239F8" w:rsidRDefault="000239F8" w:rsidP="000239F8">
            <w:pPr>
              <w:pStyle w:val="NormalWeb"/>
              <w:spacing w:before="0" w:beforeAutospacing="0" w:after="0" w:afterAutospacing="0"/>
              <w:jc w:val="both"/>
              <w:rPr>
                <w:rFonts w:eastAsia="Arial"/>
                <w:sz w:val="28"/>
                <w:szCs w:val="28"/>
              </w:rPr>
            </w:pPr>
          </w:p>
          <w:p w14:paraId="5C3363A9" w14:textId="77777777" w:rsidR="000239F8" w:rsidRPr="000239F8" w:rsidRDefault="000239F8" w:rsidP="000239F8">
            <w:pPr>
              <w:pStyle w:val="NormalWeb"/>
              <w:spacing w:before="0" w:beforeAutospacing="0" w:after="0" w:afterAutospacing="0"/>
              <w:jc w:val="both"/>
              <w:rPr>
                <w:rFonts w:eastAsia="Arial"/>
                <w:sz w:val="28"/>
                <w:szCs w:val="28"/>
              </w:rPr>
            </w:pPr>
            <w:r w:rsidRPr="000239F8">
              <w:rPr>
                <w:rFonts w:eastAsia="Arial"/>
                <w:sz w:val="28"/>
                <w:szCs w:val="28"/>
              </w:rPr>
              <w:t>- HS lắng nghe GV đọc mẫu, đọc thầm theo.</w:t>
            </w:r>
          </w:p>
          <w:p w14:paraId="3A8327AE" w14:textId="77777777" w:rsidR="000239F8" w:rsidRPr="000239F8" w:rsidRDefault="000239F8" w:rsidP="000239F8">
            <w:pPr>
              <w:pStyle w:val="BodyText"/>
              <w:spacing w:after="0" w:line="240" w:lineRule="auto"/>
              <w:jc w:val="both"/>
              <w:rPr>
                <w:rFonts w:eastAsia="Arial"/>
                <w:sz w:val="28"/>
                <w:szCs w:val="28"/>
              </w:rPr>
            </w:pPr>
            <w:r w:rsidRPr="000239F8">
              <w:rPr>
                <w:rFonts w:eastAsia="Arial"/>
                <w:sz w:val="28"/>
                <w:szCs w:val="28"/>
              </w:rPr>
              <w:t>- 2 HS đọc nối tiếp toàn bài thơ trước lớp.</w:t>
            </w:r>
          </w:p>
          <w:p w14:paraId="54961D85" w14:textId="77777777" w:rsidR="000239F8" w:rsidRPr="000239F8" w:rsidRDefault="000239F8" w:rsidP="000239F8">
            <w:pPr>
              <w:pStyle w:val="BodyText"/>
              <w:spacing w:after="0" w:line="240" w:lineRule="auto"/>
              <w:jc w:val="both"/>
              <w:rPr>
                <w:rFonts w:eastAsia="Arial"/>
                <w:sz w:val="28"/>
                <w:szCs w:val="28"/>
              </w:rPr>
            </w:pPr>
            <w:r w:rsidRPr="000239F8">
              <w:rPr>
                <w:rFonts w:eastAsia="Arial"/>
                <w:sz w:val="28"/>
                <w:szCs w:val="28"/>
              </w:rPr>
              <w:t>+ HS 1: 4 khổ thơ đầu</w:t>
            </w:r>
          </w:p>
          <w:p w14:paraId="1DF752F5" w14:textId="77777777" w:rsidR="000239F8" w:rsidRPr="000239F8" w:rsidRDefault="000239F8" w:rsidP="000239F8">
            <w:pPr>
              <w:pStyle w:val="BodyText"/>
              <w:spacing w:after="0" w:line="240" w:lineRule="auto"/>
              <w:jc w:val="both"/>
              <w:rPr>
                <w:rFonts w:eastAsia="Arial"/>
                <w:sz w:val="28"/>
                <w:szCs w:val="28"/>
              </w:rPr>
            </w:pPr>
            <w:r w:rsidRPr="000239F8">
              <w:rPr>
                <w:rFonts w:eastAsia="Arial"/>
                <w:sz w:val="28"/>
                <w:szCs w:val="28"/>
              </w:rPr>
              <w:t>+ HS 2: 4 khổ thơ còn lại.</w:t>
            </w:r>
          </w:p>
          <w:p w14:paraId="34363A1A" w14:textId="77777777" w:rsidR="000239F8" w:rsidRPr="000239F8" w:rsidRDefault="000239F8" w:rsidP="000239F8">
            <w:pPr>
              <w:pStyle w:val="NormalWeb"/>
              <w:spacing w:before="0" w:beforeAutospacing="0" w:after="0" w:afterAutospacing="0"/>
              <w:jc w:val="both"/>
              <w:rPr>
                <w:rFonts w:eastAsia="Arial"/>
                <w:sz w:val="28"/>
                <w:szCs w:val="28"/>
              </w:rPr>
            </w:pPr>
            <w:r w:rsidRPr="000239F8">
              <w:rPr>
                <w:rFonts w:eastAsia="Arial"/>
                <w:sz w:val="28"/>
                <w:szCs w:val="28"/>
              </w:rPr>
              <w:t> - 8 HS đọc nối tiếp bài thơ.</w:t>
            </w:r>
          </w:p>
          <w:p w14:paraId="1F5FBAA9" w14:textId="77777777" w:rsidR="000239F8" w:rsidRPr="000239F8" w:rsidRDefault="000239F8" w:rsidP="000239F8">
            <w:pPr>
              <w:pStyle w:val="NormalWeb"/>
              <w:spacing w:before="0" w:beforeAutospacing="0" w:after="0" w:afterAutospacing="0"/>
              <w:jc w:val="both"/>
              <w:rPr>
                <w:rFonts w:eastAsia="Arial"/>
                <w:sz w:val="28"/>
                <w:szCs w:val="28"/>
              </w:rPr>
            </w:pPr>
            <w:r w:rsidRPr="000239F8">
              <w:rPr>
                <w:rFonts w:eastAsia="Arial"/>
                <w:sz w:val="28"/>
                <w:szCs w:val="28"/>
              </w:rPr>
              <w:t>- HS đọc bài.</w:t>
            </w:r>
          </w:p>
          <w:p w14:paraId="36889640" w14:textId="77777777" w:rsidR="000239F8" w:rsidRPr="000239F8" w:rsidRDefault="000239F8" w:rsidP="000239F8">
            <w:pPr>
              <w:pStyle w:val="NormalWeb"/>
              <w:spacing w:before="0" w:beforeAutospacing="0" w:after="0" w:afterAutospacing="0"/>
              <w:jc w:val="both"/>
              <w:rPr>
                <w:rFonts w:eastAsia="Arial"/>
                <w:sz w:val="28"/>
                <w:szCs w:val="28"/>
              </w:rPr>
            </w:pPr>
          </w:p>
          <w:p w14:paraId="30F8D936" w14:textId="77777777" w:rsidR="000239F8" w:rsidRPr="000239F8" w:rsidRDefault="000239F8" w:rsidP="000239F8">
            <w:pPr>
              <w:pStyle w:val="NormalWeb"/>
              <w:spacing w:before="0" w:beforeAutospacing="0" w:after="0" w:afterAutospacing="0"/>
              <w:jc w:val="both"/>
              <w:rPr>
                <w:rFonts w:eastAsia="Arial"/>
                <w:sz w:val="28"/>
                <w:szCs w:val="28"/>
              </w:rPr>
            </w:pPr>
          </w:p>
          <w:p w14:paraId="55B1BCCA" w14:textId="77777777" w:rsidR="000239F8" w:rsidRPr="000239F8" w:rsidRDefault="000239F8" w:rsidP="000239F8">
            <w:pPr>
              <w:pStyle w:val="NormalWeb"/>
              <w:spacing w:before="0" w:beforeAutospacing="0" w:after="0" w:afterAutospacing="0"/>
              <w:jc w:val="both"/>
              <w:rPr>
                <w:rFonts w:eastAsia="Arial"/>
                <w:sz w:val="28"/>
                <w:szCs w:val="28"/>
              </w:rPr>
            </w:pPr>
          </w:p>
          <w:p w14:paraId="1EA478DC" w14:textId="77777777" w:rsidR="000239F8" w:rsidRPr="000239F8" w:rsidRDefault="000239F8" w:rsidP="000239F8">
            <w:pPr>
              <w:pStyle w:val="NormalWeb"/>
              <w:spacing w:before="0" w:beforeAutospacing="0" w:after="0" w:afterAutospacing="0"/>
              <w:jc w:val="both"/>
              <w:rPr>
                <w:rFonts w:eastAsia="Arial"/>
                <w:sz w:val="28"/>
                <w:szCs w:val="28"/>
              </w:rPr>
            </w:pPr>
          </w:p>
          <w:p w14:paraId="26BD63D8" w14:textId="77777777" w:rsidR="000239F8" w:rsidRPr="000239F8" w:rsidRDefault="000239F8" w:rsidP="000239F8">
            <w:pPr>
              <w:pStyle w:val="NormalWeb"/>
              <w:spacing w:before="0" w:beforeAutospacing="0" w:after="0" w:afterAutospacing="0"/>
              <w:jc w:val="both"/>
              <w:rPr>
                <w:rFonts w:eastAsia="Arial"/>
                <w:sz w:val="28"/>
                <w:szCs w:val="28"/>
              </w:rPr>
            </w:pPr>
            <w:r w:rsidRPr="000239F8">
              <w:rPr>
                <w:rFonts w:eastAsia="Arial"/>
                <w:sz w:val="28"/>
                <w:szCs w:val="28"/>
              </w:rPr>
              <w:t>- Một số nhóm đọc to trước lớp theo yêu cầu của giáo viên. Các nhóm còn lại nhận xét bạn đọc.</w:t>
            </w:r>
          </w:p>
          <w:p w14:paraId="4AAC19BA" w14:textId="77777777" w:rsidR="000239F8" w:rsidRPr="000239F8" w:rsidRDefault="000239F8" w:rsidP="000239F8">
            <w:pPr>
              <w:pStyle w:val="NormalWeb"/>
              <w:spacing w:before="0" w:beforeAutospacing="0" w:after="0" w:afterAutospacing="0"/>
              <w:jc w:val="both"/>
              <w:rPr>
                <w:sz w:val="28"/>
                <w:szCs w:val="28"/>
              </w:rPr>
            </w:pPr>
            <w:r w:rsidRPr="000239F8">
              <w:rPr>
                <w:rFonts w:eastAsia="Arial"/>
                <w:sz w:val="28"/>
                <w:szCs w:val="28"/>
              </w:rPr>
              <w:t>- Học sinh phát hiện những từ khó đọc, thực hành luyện đọc từ khó.</w:t>
            </w:r>
          </w:p>
          <w:p w14:paraId="4763E09E" w14:textId="77777777" w:rsidR="000239F8" w:rsidRPr="000239F8" w:rsidRDefault="000239F8" w:rsidP="000239F8">
            <w:pPr>
              <w:pStyle w:val="NormalWeb"/>
              <w:spacing w:before="0" w:beforeAutospacing="0" w:after="0" w:afterAutospacing="0"/>
              <w:jc w:val="both"/>
              <w:rPr>
                <w:sz w:val="28"/>
                <w:szCs w:val="28"/>
              </w:rPr>
            </w:pPr>
            <w:r w:rsidRPr="000239F8">
              <w:rPr>
                <w:rFonts w:eastAsia="Arial"/>
                <w:sz w:val="28"/>
                <w:szCs w:val="28"/>
              </w:rPr>
              <w:t> </w:t>
            </w:r>
          </w:p>
          <w:p w14:paraId="5DACE464" w14:textId="77777777" w:rsidR="000239F8" w:rsidRPr="000239F8" w:rsidRDefault="000239F8" w:rsidP="000239F8">
            <w:pPr>
              <w:pStyle w:val="NormalWeb"/>
              <w:spacing w:before="0" w:beforeAutospacing="0" w:after="0" w:afterAutospacing="0"/>
              <w:jc w:val="both"/>
              <w:rPr>
                <w:rFonts w:eastAsia="Arial"/>
                <w:sz w:val="28"/>
                <w:szCs w:val="28"/>
              </w:rPr>
            </w:pPr>
            <w:r w:rsidRPr="000239F8">
              <w:rPr>
                <w:rFonts w:eastAsia="Arial"/>
                <w:sz w:val="28"/>
                <w:szCs w:val="28"/>
              </w:rPr>
              <w:t> </w:t>
            </w:r>
          </w:p>
          <w:p w14:paraId="4CC2A5BF" w14:textId="77777777" w:rsidR="000239F8" w:rsidRPr="000239F8" w:rsidRDefault="000239F8" w:rsidP="000239F8">
            <w:pPr>
              <w:pStyle w:val="NormalWeb"/>
              <w:spacing w:before="0" w:beforeAutospacing="0" w:after="0" w:afterAutospacing="0"/>
              <w:jc w:val="both"/>
              <w:rPr>
                <w:rFonts w:eastAsia="Arial"/>
                <w:sz w:val="28"/>
                <w:szCs w:val="28"/>
              </w:rPr>
            </w:pPr>
          </w:p>
          <w:p w14:paraId="625D6CEC" w14:textId="77777777" w:rsidR="000239F8" w:rsidRPr="000239F8" w:rsidRDefault="000239F8" w:rsidP="000239F8">
            <w:pPr>
              <w:pStyle w:val="NormalWeb"/>
              <w:spacing w:before="0" w:beforeAutospacing="0" w:after="0" w:afterAutospacing="0"/>
              <w:jc w:val="both"/>
              <w:rPr>
                <w:rFonts w:eastAsia="Arial"/>
                <w:sz w:val="28"/>
                <w:szCs w:val="28"/>
              </w:rPr>
            </w:pPr>
          </w:p>
          <w:p w14:paraId="35288016" w14:textId="77777777" w:rsidR="000239F8" w:rsidRPr="000239F8" w:rsidRDefault="000239F8" w:rsidP="000239F8">
            <w:pPr>
              <w:pStyle w:val="NormalWeb"/>
              <w:spacing w:before="0" w:beforeAutospacing="0" w:after="0" w:afterAutospacing="0"/>
              <w:jc w:val="both"/>
              <w:rPr>
                <w:rFonts w:eastAsia="Arial"/>
                <w:sz w:val="28"/>
                <w:szCs w:val="28"/>
              </w:rPr>
            </w:pPr>
          </w:p>
          <w:p w14:paraId="6DC6AA79" w14:textId="77777777" w:rsidR="000239F8" w:rsidRPr="000239F8" w:rsidRDefault="000239F8" w:rsidP="000239F8">
            <w:pPr>
              <w:pStyle w:val="NormalWeb"/>
              <w:spacing w:before="0" w:beforeAutospacing="0" w:after="0" w:afterAutospacing="0"/>
              <w:jc w:val="both"/>
              <w:rPr>
                <w:rFonts w:eastAsia="Arial"/>
                <w:sz w:val="28"/>
                <w:szCs w:val="28"/>
              </w:rPr>
            </w:pPr>
          </w:p>
          <w:p w14:paraId="7986E608" w14:textId="77777777" w:rsidR="000239F8" w:rsidRPr="000239F8" w:rsidRDefault="000239F8" w:rsidP="000239F8">
            <w:pPr>
              <w:pStyle w:val="NormalWeb"/>
              <w:spacing w:before="0" w:beforeAutospacing="0" w:after="0" w:afterAutospacing="0"/>
              <w:jc w:val="both"/>
              <w:rPr>
                <w:rFonts w:eastAsia="Arial"/>
                <w:sz w:val="28"/>
                <w:szCs w:val="28"/>
              </w:rPr>
            </w:pPr>
          </w:p>
          <w:p w14:paraId="4733A755" w14:textId="77777777" w:rsidR="000239F8" w:rsidRPr="000239F8" w:rsidRDefault="000239F8" w:rsidP="000239F8">
            <w:pPr>
              <w:pStyle w:val="NormalWeb"/>
              <w:spacing w:before="0" w:beforeAutospacing="0" w:after="0" w:afterAutospacing="0"/>
              <w:jc w:val="both"/>
              <w:rPr>
                <w:rFonts w:eastAsia="Arial"/>
                <w:sz w:val="28"/>
                <w:szCs w:val="28"/>
              </w:rPr>
            </w:pPr>
          </w:p>
          <w:p w14:paraId="23A74D69" w14:textId="77777777" w:rsidR="000239F8" w:rsidRPr="000239F8" w:rsidRDefault="000239F8" w:rsidP="000239F8">
            <w:pPr>
              <w:pStyle w:val="NormalWeb"/>
              <w:spacing w:before="0" w:beforeAutospacing="0" w:after="0" w:afterAutospacing="0"/>
              <w:jc w:val="both"/>
              <w:rPr>
                <w:rFonts w:eastAsia="Arial"/>
                <w:sz w:val="28"/>
                <w:szCs w:val="28"/>
              </w:rPr>
            </w:pPr>
          </w:p>
          <w:p w14:paraId="64516D57" w14:textId="77777777" w:rsidR="000239F8" w:rsidRPr="000239F8" w:rsidRDefault="000239F8" w:rsidP="000239F8">
            <w:pPr>
              <w:pStyle w:val="NormalWeb"/>
              <w:spacing w:before="0" w:beforeAutospacing="0" w:after="0" w:afterAutospacing="0"/>
              <w:jc w:val="both"/>
              <w:rPr>
                <w:rFonts w:eastAsia="Arial"/>
                <w:sz w:val="28"/>
                <w:szCs w:val="28"/>
              </w:rPr>
            </w:pPr>
          </w:p>
          <w:p w14:paraId="22DC854A" w14:textId="77777777" w:rsidR="000239F8" w:rsidRPr="000239F8" w:rsidRDefault="000239F8" w:rsidP="000239F8">
            <w:pPr>
              <w:pStyle w:val="NormalWeb"/>
              <w:spacing w:before="0" w:beforeAutospacing="0" w:after="0" w:afterAutospacing="0"/>
              <w:jc w:val="both"/>
              <w:rPr>
                <w:rFonts w:eastAsia="Arial"/>
                <w:sz w:val="28"/>
                <w:szCs w:val="28"/>
              </w:rPr>
            </w:pPr>
          </w:p>
          <w:p w14:paraId="00F223D4" w14:textId="77777777" w:rsidR="000239F8" w:rsidRPr="000239F8" w:rsidRDefault="000239F8" w:rsidP="000239F8">
            <w:pPr>
              <w:pStyle w:val="NormalWeb"/>
              <w:spacing w:before="0" w:beforeAutospacing="0" w:after="0" w:afterAutospacing="0"/>
              <w:jc w:val="both"/>
              <w:rPr>
                <w:rFonts w:eastAsia="Arial"/>
                <w:sz w:val="28"/>
                <w:szCs w:val="28"/>
              </w:rPr>
            </w:pPr>
            <w:r w:rsidRPr="000239F8">
              <w:rPr>
                <w:rFonts w:eastAsia="Arial"/>
                <w:sz w:val="28"/>
                <w:szCs w:val="28"/>
              </w:rPr>
              <w:t> - HS đọc nối tiếp 4 câu hỏi theo yêu cầu của GV.</w:t>
            </w:r>
          </w:p>
          <w:p w14:paraId="64553B7A" w14:textId="77777777" w:rsidR="000239F8" w:rsidRPr="000239F8" w:rsidRDefault="000239F8" w:rsidP="000239F8">
            <w:pPr>
              <w:pStyle w:val="NormalWeb"/>
              <w:spacing w:before="0" w:beforeAutospacing="0" w:after="0" w:afterAutospacing="0"/>
              <w:jc w:val="both"/>
              <w:rPr>
                <w:sz w:val="28"/>
                <w:szCs w:val="28"/>
              </w:rPr>
            </w:pPr>
          </w:p>
          <w:p w14:paraId="34D7B1C1" w14:textId="77777777" w:rsidR="000239F8" w:rsidRPr="000239F8" w:rsidRDefault="000239F8" w:rsidP="000239F8">
            <w:pPr>
              <w:pStyle w:val="NormalWeb"/>
              <w:spacing w:before="0" w:beforeAutospacing="0" w:after="0" w:afterAutospacing="0"/>
              <w:jc w:val="both"/>
              <w:rPr>
                <w:sz w:val="28"/>
                <w:szCs w:val="28"/>
              </w:rPr>
            </w:pPr>
          </w:p>
          <w:p w14:paraId="51CB16C6" w14:textId="77777777" w:rsidR="000239F8" w:rsidRPr="000239F8" w:rsidRDefault="000239F8" w:rsidP="000239F8">
            <w:pPr>
              <w:pStyle w:val="NormalWeb"/>
              <w:spacing w:before="0" w:beforeAutospacing="0" w:after="0" w:afterAutospacing="0"/>
              <w:jc w:val="both"/>
              <w:rPr>
                <w:sz w:val="28"/>
                <w:szCs w:val="28"/>
              </w:rPr>
            </w:pPr>
          </w:p>
          <w:p w14:paraId="773585B7" w14:textId="77777777" w:rsidR="000239F8" w:rsidRPr="000239F8" w:rsidRDefault="000239F8" w:rsidP="000239F8">
            <w:pPr>
              <w:pStyle w:val="NormalWeb"/>
              <w:spacing w:before="0" w:beforeAutospacing="0" w:after="0" w:afterAutospacing="0"/>
              <w:jc w:val="both"/>
              <w:rPr>
                <w:sz w:val="28"/>
                <w:szCs w:val="28"/>
              </w:rPr>
            </w:pPr>
          </w:p>
          <w:p w14:paraId="5B57AAE0" w14:textId="77777777" w:rsidR="000239F8" w:rsidRPr="000239F8" w:rsidRDefault="000239F8" w:rsidP="000239F8">
            <w:pPr>
              <w:pStyle w:val="NormalWeb"/>
              <w:spacing w:before="0" w:beforeAutospacing="0" w:after="0" w:afterAutospacing="0"/>
              <w:jc w:val="both"/>
              <w:rPr>
                <w:sz w:val="28"/>
                <w:szCs w:val="28"/>
              </w:rPr>
            </w:pPr>
          </w:p>
          <w:p w14:paraId="4D4334B5" w14:textId="77777777" w:rsidR="000239F8" w:rsidRPr="000239F8" w:rsidRDefault="000239F8" w:rsidP="000239F8">
            <w:pPr>
              <w:pStyle w:val="NormalWeb"/>
              <w:spacing w:before="0" w:beforeAutospacing="0" w:after="0" w:afterAutospacing="0"/>
              <w:jc w:val="both"/>
              <w:rPr>
                <w:sz w:val="28"/>
                <w:szCs w:val="28"/>
              </w:rPr>
            </w:pPr>
          </w:p>
          <w:p w14:paraId="2649DBB9" w14:textId="77777777" w:rsidR="000239F8" w:rsidRPr="000239F8" w:rsidRDefault="000239F8" w:rsidP="000239F8">
            <w:pPr>
              <w:pStyle w:val="NormalWeb"/>
              <w:spacing w:before="0" w:beforeAutospacing="0" w:after="0" w:afterAutospacing="0"/>
              <w:jc w:val="both"/>
              <w:rPr>
                <w:sz w:val="28"/>
                <w:szCs w:val="28"/>
              </w:rPr>
            </w:pPr>
          </w:p>
          <w:p w14:paraId="7A7F051F" w14:textId="77777777" w:rsidR="000239F8" w:rsidRPr="000239F8" w:rsidRDefault="000239F8" w:rsidP="000239F8">
            <w:pPr>
              <w:pStyle w:val="NormalWeb"/>
              <w:spacing w:before="0" w:beforeAutospacing="0" w:after="0" w:afterAutospacing="0"/>
              <w:jc w:val="both"/>
              <w:rPr>
                <w:sz w:val="28"/>
                <w:szCs w:val="28"/>
              </w:rPr>
            </w:pPr>
          </w:p>
          <w:p w14:paraId="75F469F3" w14:textId="77777777" w:rsidR="000239F8" w:rsidRPr="000239F8" w:rsidRDefault="000239F8" w:rsidP="000239F8">
            <w:pPr>
              <w:pStyle w:val="NormalWeb"/>
              <w:spacing w:before="0" w:beforeAutospacing="0" w:after="0" w:afterAutospacing="0"/>
              <w:jc w:val="both"/>
              <w:rPr>
                <w:sz w:val="28"/>
                <w:szCs w:val="28"/>
              </w:rPr>
            </w:pPr>
          </w:p>
          <w:p w14:paraId="3C917A80" w14:textId="77777777" w:rsidR="000239F8" w:rsidRPr="000239F8" w:rsidRDefault="000239F8" w:rsidP="000239F8">
            <w:pPr>
              <w:pStyle w:val="ListParagraph"/>
              <w:tabs>
                <w:tab w:val="left" w:pos="929"/>
              </w:tabs>
              <w:spacing w:before="0"/>
              <w:ind w:left="0" w:firstLine="0"/>
              <w:rPr>
                <w:sz w:val="28"/>
                <w:szCs w:val="28"/>
              </w:rPr>
            </w:pPr>
            <w:r w:rsidRPr="000239F8">
              <w:rPr>
                <w:i/>
                <w:color w:val="231F20"/>
                <w:sz w:val="28"/>
                <w:szCs w:val="28"/>
              </w:rPr>
              <w:t xml:space="preserve">(1) </w:t>
            </w:r>
            <w:r w:rsidRPr="000239F8">
              <w:rPr>
                <w:color w:val="231F20"/>
                <w:sz w:val="28"/>
                <w:szCs w:val="28"/>
              </w:rPr>
              <w:t>Bạn</w:t>
            </w:r>
            <w:r w:rsidRPr="000239F8">
              <w:rPr>
                <w:color w:val="231F20"/>
                <w:spacing w:val="-5"/>
                <w:sz w:val="28"/>
                <w:szCs w:val="28"/>
              </w:rPr>
              <w:t xml:space="preserve"> </w:t>
            </w:r>
            <w:r w:rsidRPr="000239F8">
              <w:rPr>
                <w:color w:val="231F20"/>
                <w:sz w:val="28"/>
                <w:szCs w:val="28"/>
              </w:rPr>
              <w:t>nhỏ</w:t>
            </w:r>
            <w:r w:rsidRPr="000239F8">
              <w:rPr>
                <w:color w:val="231F20"/>
                <w:spacing w:val="-5"/>
                <w:sz w:val="28"/>
                <w:szCs w:val="28"/>
              </w:rPr>
              <w:t xml:space="preserve"> </w:t>
            </w:r>
            <w:r w:rsidRPr="000239F8">
              <w:rPr>
                <w:color w:val="231F20"/>
                <w:sz w:val="28"/>
                <w:szCs w:val="28"/>
              </w:rPr>
              <w:t>yêu</w:t>
            </w:r>
            <w:r w:rsidRPr="000239F8">
              <w:rPr>
                <w:color w:val="231F20"/>
                <w:spacing w:val="-5"/>
                <w:sz w:val="28"/>
                <w:szCs w:val="28"/>
              </w:rPr>
              <w:t xml:space="preserve"> </w:t>
            </w:r>
            <w:r w:rsidRPr="000239F8">
              <w:rPr>
                <w:color w:val="231F20"/>
                <w:sz w:val="28"/>
                <w:szCs w:val="28"/>
              </w:rPr>
              <w:t>các</w:t>
            </w:r>
            <w:r w:rsidRPr="000239F8">
              <w:rPr>
                <w:color w:val="231F20"/>
                <w:spacing w:val="-5"/>
                <w:sz w:val="28"/>
                <w:szCs w:val="28"/>
              </w:rPr>
              <w:t xml:space="preserve"> </w:t>
            </w:r>
            <w:r w:rsidRPr="000239F8">
              <w:rPr>
                <w:color w:val="231F20"/>
                <w:sz w:val="28"/>
                <w:szCs w:val="28"/>
              </w:rPr>
              <w:t>sắc</w:t>
            </w:r>
            <w:r w:rsidRPr="000239F8">
              <w:rPr>
                <w:color w:val="231F20"/>
                <w:spacing w:val="-5"/>
                <w:sz w:val="28"/>
                <w:szCs w:val="28"/>
              </w:rPr>
              <w:t xml:space="preserve"> </w:t>
            </w:r>
            <w:r w:rsidRPr="000239F8">
              <w:rPr>
                <w:color w:val="231F20"/>
                <w:sz w:val="28"/>
                <w:szCs w:val="28"/>
              </w:rPr>
              <w:t>màu:</w:t>
            </w:r>
            <w:r w:rsidRPr="000239F8">
              <w:rPr>
                <w:color w:val="231F20"/>
                <w:spacing w:val="-5"/>
                <w:sz w:val="28"/>
                <w:szCs w:val="28"/>
              </w:rPr>
              <w:t xml:space="preserve"> </w:t>
            </w:r>
            <w:r w:rsidRPr="000239F8">
              <w:rPr>
                <w:color w:val="231F20"/>
                <w:sz w:val="28"/>
                <w:szCs w:val="28"/>
              </w:rPr>
              <w:t>đỏ,</w:t>
            </w:r>
            <w:r w:rsidRPr="000239F8">
              <w:rPr>
                <w:color w:val="231F20"/>
                <w:spacing w:val="-5"/>
                <w:sz w:val="28"/>
                <w:szCs w:val="28"/>
              </w:rPr>
              <w:t xml:space="preserve"> </w:t>
            </w:r>
            <w:r w:rsidRPr="000239F8">
              <w:rPr>
                <w:color w:val="231F20"/>
                <w:sz w:val="28"/>
                <w:szCs w:val="28"/>
              </w:rPr>
              <w:t>xanh,</w:t>
            </w:r>
            <w:r w:rsidRPr="000239F8">
              <w:rPr>
                <w:color w:val="231F20"/>
                <w:spacing w:val="-5"/>
                <w:sz w:val="28"/>
                <w:szCs w:val="28"/>
              </w:rPr>
              <w:t xml:space="preserve"> </w:t>
            </w:r>
            <w:r w:rsidRPr="000239F8">
              <w:rPr>
                <w:color w:val="231F20"/>
                <w:sz w:val="28"/>
                <w:szCs w:val="28"/>
              </w:rPr>
              <w:t>vàng, trắng, đen, tím, nâu.</w:t>
            </w:r>
          </w:p>
          <w:tbl>
            <w:tblPr>
              <w:tblpPr w:leftFromText="180" w:rightFromText="180" w:vertAnchor="text" w:horzAnchor="page" w:tblpX="22" w:tblpY="186"/>
              <w:tblOverlap w:val="never"/>
              <w:tblW w:w="473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4A0" w:firstRow="1" w:lastRow="0" w:firstColumn="1" w:lastColumn="0" w:noHBand="0" w:noVBand="1"/>
            </w:tblPr>
            <w:tblGrid>
              <w:gridCol w:w="1115"/>
              <w:gridCol w:w="3623"/>
            </w:tblGrid>
            <w:tr w:rsidR="000239F8" w:rsidRPr="000239F8" w14:paraId="164CD21F" w14:textId="77777777" w:rsidTr="00376251">
              <w:trPr>
                <w:trHeight w:val="330"/>
              </w:trPr>
              <w:tc>
                <w:tcPr>
                  <w:tcW w:w="1115" w:type="dxa"/>
                  <w:shd w:val="clear" w:color="auto" w:fill="E6E7E8"/>
                </w:tcPr>
                <w:p w14:paraId="341557A5" w14:textId="77777777" w:rsidR="000239F8" w:rsidRPr="000239F8" w:rsidRDefault="000239F8" w:rsidP="000239F8">
                  <w:pPr>
                    <w:pStyle w:val="TableParagraph"/>
                    <w:jc w:val="both"/>
                    <w:rPr>
                      <w:b/>
                      <w:sz w:val="28"/>
                      <w:szCs w:val="28"/>
                    </w:rPr>
                  </w:pPr>
                  <w:r w:rsidRPr="000239F8">
                    <w:rPr>
                      <w:b/>
                      <w:color w:val="231F20"/>
                      <w:sz w:val="28"/>
                      <w:szCs w:val="28"/>
                    </w:rPr>
                    <w:t>Màu</w:t>
                  </w:r>
                  <w:r w:rsidRPr="000239F8">
                    <w:rPr>
                      <w:b/>
                      <w:color w:val="231F20"/>
                      <w:spacing w:val="-5"/>
                      <w:sz w:val="28"/>
                      <w:szCs w:val="28"/>
                    </w:rPr>
                    <w:t xml:space="preserve"> sắc</w:t>
                  </w:r>
                </w:p>
              </w:tc>
              <w:tc>
                <w:tcPr>
                  <w:tcW w:w="3623" w:type="dxa"/>
                  <w:shd w:val="clear" w:color="auto" w:fill="E6E7E8"/>
                </w:tcPr>
                <w:p w14:paraId="31D011EF" w14:textId="77777777" w:rsidR="000239F8" w:rsidRPr="000239F8" w:rsidRDefault="000239F8" w:rsidP="000239F8">
                  <w:pPr>
                    <w:pStyle w:val="TableParagraph"/>
                    <w:jc w:val="both"/>
                    <w:rPr>
                      <w:b/>
                      <w:sz w:val="28"/>
                      <w:szCs w:val="28"/>
                    </w:rPr>
                  </w:pPr>
                  <w:r w:rsidRPr="000239F8">
                    <w:rPr>
                      <w:b/>
                      <w:color w:val="231F20"/>
                      <w:sz w:val="28"/>
                      <w:szCs w:val="28"/>
                    </w:rPr>
                    <w:t>Hình</w:t>
                  </w:r>
                  <w:r w:rsidRPr="000239F8">
                    <w:rPr>
                      <w:b/>
                      <w:color w:val="231F20"/>
                      <w:spacing w:val="-4"/>
                      <w:sz w:val="28"/>
                      <w:szCs w:val="28"/>
                    </w:rPr>
                    <w:t xml:space="preserve"> </w:t>
                  </w:r>
                  <w:r w:rsidRPr="000239F8">
                    <w:rPr>
                      <w:b/>
                      <w:color w:val="231F20"/>
                      <w:spacing w:val="-5"/>
                      <w:sz w:val="28"/>
                      <w:szCs w:val="28"/>
                    </w:rPr>
                    <w:t>ảnh</w:t>
                  </w:r>
                </w:p>
              </w:tc>
            </w:tr>
            <w:tr w:rsidR="000239F8" w:rsidRPr="000239F8" w14:paraId="133912EB" w14:textId="77777777" w:rsidTr="00376251">
              <w:trPr>
                <w:trHeight w:val="330"/>
              </w:trPr>
              <w:tc>
                <w:tcPr>
                  <w:tcW w:w="1115" w:type="dxa"/>
                </w:tcPr>
                <w:p w14:paraId="1C25B001" w14:textId="77777777" w:rsidR="000239F8" w:rsidRPr="000239F8" w:rsidRDefault="000239F8" w:rsidP="000239F8">
                  <w:pPr>
                    <w:pStyle w:val="TableParagraph"/>
                    <w:jc w:val="both"/>
                    <w:rPr>
                      <w:sz w:val="28"/>
                      <w:szCs w:val="28"/>
                    </w:rPr>
                  </w:pPr>
                  <w:r w:rsidRPr="000239F8">
                    <w:rPr>
                      <w:color w:val="231F20"/>
                      <w:sz w:val="28"/>
                      <w:szCs w:val="28"/>
                    </w:rPr>
                    <w:t xml:space="preserve">Màu </w:t>
                  </w:r>
                  <w:r w:rsidRPr="000239F8">
                    <w:rPr>
                      <w:color w:val="231F20"/>
                      <w:spacing w:val="-5"/>
                      <w:sz w:val="28"/>
                      <w:szCs w:val="28"/>
                    </w:rPr>
                    <w:t>đỏ</w:t>
                  </w:r>
                </w:p>
              </w:tc>
              <w:tc>
                <w:tcPr>
                  <w:tcW w:w="3623" w:type="dxa"/>
                </w:tcPr>
                <w:p w14:paraId="6CDDC770" w14:textId="77777777" w:rsidR="000239F8" w:rsidRPr="000239F8" w:rsidRDefault="000239F8" w:rsidP="000239F8">
                  <w:pPr>
                    <w:pStyle w:val="TableParagraph"/>
                    <w:jc w:val="both"/>
                    <w:rPr>
                      <w:sz w:val="28"/>
                      <w:szCs w:val="28"/>
                    </w:rPr>
                  </w:pPr>
                  <w:r w:rsidRPr="000239F8">
                    <w:rPr>
                      <w:color w:val="231F20"/>
                      <w:sz w:val="28"/>
                      <w:szCs w:val="28"/>
                    </w:rPr>
                    <w:t>máu con tim, cờ</w:t>
                  </w:r>
                  <w:r w:rsidRPr="000239F8">
                    <w:rPr>
                      <w:color w:val="231F20"/>
                      <w:spacing w:val="-5"/>
                      <w:sz w:val="28"/>
                      <w:szCs w:val="28"/>
                    </w:rPr>
                    <w:t xml:space="preserve"> </w:t>
                  </w:r>
                  <w:r w:rsidRPr="000239F8">
                    <w:rPr>
                      <w:color w:val="231F20"/>
                      <w:sz w:val="28"/>
                      <w:szCs w:val="28"/>
                    </w:rPr>
                    <w:t xml:space="preserve">Tổ quốc, khăn quàng đội </w:t>
                  </w:r>
                  <w:r w:rsidRPr="000239F8">
                    <w:rPr>
                      <w:color w:val="231F20"/>
                      <w:spacing w:val="-4"/>
                      <w:sz w:val="28"/>
                      <w:szCs w:val="28"/>
                    </w:rPr>
                    <w:t>viên</w:t>
                  </w:r>
                </w:p>
              </w:tc>
            </w:tr>
            <w:tr w:rsidR="000239F8" w:rsidRPr="000239F8" w14:paraId="146D8034" w14:textId="77777777" w:rsidTr="00376251">
              <w:trPr>
                <w:trHeight w:val="330"/>
              </w:trPr>
              <w:tc>
                <w:tcPr>
                  <w:tcW w:w="1115" w:type="dxa"/>
                </w:tcPr>
                <w:p w14:paraId="0F978556" w14:textId="77777777" w:rsidR="000239F8" w:rsidRPr="000239F8" w:rsidRDefault="000239F8" w:rsidP="000239F8">
                  <w:pPr>
                    <w:pStyle w:val="TableParagraph"/>
                    <w:jc w:val="both"/>
                    <w:rPr>
                      <w:sz w:val="28"/>
                      <w:szCs w:val="28"/>
                    </w:rPr>
                  </w:pPr>
                  <w:r w:rsidRPr="000239F8">
                    <w:rPr>
                      <w:color w:val="231F20"/>
                      <w:sz w:val="28"/>
                      <w:szCs w:val="28"/>
                    </w:rPr>
                    <w:t xml:space="preserve">Màu </w:t>
                  </w:r>
                  <w:r w:rsidRPr="000239F8">
                    <w:rPr>
                      <w:color w:val="231F20"/>
                      <w:spacing w:val="-4"/>
                      <w:sz w:val="28"/>
                      <w:szCs w:val="28"/>
                    </w:rPr>
                    <w:t>xanh</w:t>
                  </w:r>
                </w:p>
              </w:tc>
              <w:tc>
                <w:tcPr>
                  <w:tcW w:w="3623" w:type="dxa"/>
                </w:tcPr>
                <w:p w14:paraId="42E2DE0D" w14:textId="77777777" w:rsidR="000239F8" w:rsidRPr="000239F8" w:rsidRDefault="000239F8" w:rsidP="000239F8">
                  <w:pPr>
                    <w:pStyle w:val="TableParagraph"/>
                    <w:jc w:val="both"/>
                    <w:rPr>
                      <w:sz w:val="28"/>
                      <w:szCs w:val="28"/>
                    </w:rPr>
                  </w:pPr>
                  <w:r w:rsidRPr="000239F8">
                    <w:rPr>
                      <w:color w:val="231F20"/>
                      <w:sz w:val="28"/>
                      <w:szCs w:val="28"/>
                    </w:rPr>
                    <w:t xml:space="preserve">cây cối đồng bằng, rừng núi; biển cả, bầu </w:t>
                  </w:r>
                  <w:r w:rsidRPr="000239F8">
                    <w:rPr>
                      <w:color w:val="231F20"/>
                      <w:spacing w:val="-4"/>
                      <w:sz w:val="28"/>
                      <w:szCs w:val="28"/>
                    </w:rPr>
                    <w:t>trời</w:t>
                  </w:r>
                </w:p>
              </w:tc>
            </w:tr>
            <w:tr w:rsidR="000239F8" w:rsidRPr="000239F8" w14:paraId="42C1FD51" w14:textId="77777777" w:rsidTr="00376251">
              <w:trPr>
                <w:trHeight w:val="330"/>
              </w:trPr>
              <w:tc>
                <w:tcPr>
                  <w:tcW w:w="1115" w:type="dxa"/>
                </w:tcPr>
                <w:p w14:paraId="47DBF872" w14:textId="77777777" w:rsidR="000239F8" w:rsidRPr="000239F8" w:rsidRDefault="000239F8" w:rsidP="000239F8">
                  <w:pPr>
                    <w:pStyle w:val="TableParagraph"/>
                    <w:jc w:val="both"/>
                    <w:rPr>
                      <w:sz w:val="28"/>
                      <w:szCs w:val="28"/>
                    </w:rPr>
                  </w:pPr>
                  <w:r w:rsidRPr="000239F8">
                    <w:rPr>
                      <w:color w:val="231F20"/>
                      <w:sz w:val="28"/>
                      <w:szCs w:val="28"/>
                    </w:rPr>
                    <w:t xml:space="preserve">Màu </w:t>
                  </w:r>
                  <w:r w:rsidRPr="000239F8">
                    <w:rPr>
                      <w:color w:val="231F20"/>
                      <w:spacing w:val="-4"/>
                      <w:sz w:val="28"/>
                      <w:szCs w:val="28"/>
                    </w:rPr>
                    <w:t>vàng</w:t>
                  </w:r>
                </w:p>
              </w:tc>
              <w:tc>
                <w:tcPr>
                  <w:tcW w:w="3623" w:type="dxa"/>
                </w:tcPr>
                <w:p w14:paraId="5CD71809" w14:textId="77777777" w:rsidR="000239F8" w:rsidRPr="000239F8" w:rsidRDefault="000239F8" w:rsidP="000239F8">
                  <w:pPr>
                    <w:pStyle w:val="TableParagraph"/>
                    <w:jc w:val="both"/>
                    <w:rPr>
                      <w:sz w:val="28"/>
                      <w:szCs w:val="28"/>
                    </w:rPr>
                  </w:pPr>
                  <w:r w:rsidRPr="000239F8">
                    <w:rPr>
                      <w:color w:val="231F20"/>
                      <w:sz w:val="28"/>
                      <w:szCs w:val="28"/>
                    </w:rPr>
                    <w:t xml:space="preserve">đồng lúa chín rộ, hoa cúc mùa thu, nắng rực </w:t>
                  </w:r>
                  <w:r w:rsidRPr="000239F8">
                    <w:rPr>
                      <w:color w:val="231F20"/>
                      <w:spacing w:val="-5"/>
                      <w:sz w:val="28"/>
                      <w:szCs w:val="28"/>
                    </w:rPr>
                    <w:t>rỡ</w:t>
                  </w:r>
                </w:p>
              </w:tc>
            </w:tr>
            <w:tr w:rsidR="000239F8" w:rsidRPr="000239F8" w14:paraId="5D28D46B" w14:textId="77777777" w:rsidTr="00376251">
              <w:trPr>
                <w:trHeight w:val="547"/>
              </w:trPr>
              <w:tc>
                <w:tcPr>
                  <w:tcW w:w="1115" w:type="dxa"/>
                </w:tcPr>
                <w:p w14:paraId="271FE36B" w14:textId="77777777" w:rsidR="000239F8" w:rsidRPr="000239F8" w:rsidRDefault="000239F8" w:rsidP="000239F8">
                  <w:pPr>
                    <w:pStyle w:val="TableParagraph"/>
                    <w:jc w:val="both"/>
                    <w:rPr>
                      <w:sz w:val="28"/>
                      <w:szCs w:val="28"/>
                    </w:rPr>
                  </w:pPr>
                  <w:r w:rsidRPr="000239F8">
                    <w:rPr>
                      <w:color w:val="231F20"/>
                      <w:sz w:val="28"/>
                      <w:szCs w:val="28"/>
                    </w:rPr>
                    <w:t xml:space="preserve">Màu </w:t>
                  </w:r>
                  <w:r w:rsidRPr="000239F8">
                    <w:rPr>
                      <w:color w:val="231F20"/>
                      <w:spacing w:val="-2"/>
                      <w:sz w:val="28"/>
                      <w:szCs w:val="28"/>
                    </w:rPr>
                    <w:t>trắng</w:t>
                  </w:r>
                </w:p>
              </w:tc>
              <w:tc>
                <w:tcPr>
                  <w:tcW w:w="3623" w:type="dxa"/>
                </w:tcPr>
                <w:p w14:paraId="0D64554B" w14:textId="77777777" w:rsidR="000239F8" w:rsidRPr="000239F8" w:rsidRDefault="000239F8" w:rsidP="000239F8">
                  <w:pPr>
                    <w:pStyle w:val="TableParagraph"/>
                    <w:jc w:val="both"/>
                    <w:rPr>
                      <w:sz w:val="28"/>
                      <w:szCs w:val="28"/>
                    </w:rPr>
                  </w:pPr>
                  <w:r w:rsidRPr="000239F8">
                    <w:rPr>
                      <w:color w:val="231F20"/>
                      <w:sz w:val="28"/>
                      <w:szCs w:val="28"/>
                    </w:rPr>
                    <w:t>trang</w:t>
                  </w:r>
                  <w:r w:rsidRPr="000239F8">
                    <w:rPr>
                      <w:color w:val="231F20"/>
                      <w:spacing w:val="-5"/>
                      <w:sz w:val="28"/>
                      <w:szCs w:val="28"/>
                    </w:rPr>
                    <w:t xml:space="preserve"> </w:t>
                  </w:r>
                  <w:r w:rsidRPr="000239F8">
                    <w:rPr>
                      <w:color w:val="231F20"/>
                      <w:sz w:val="28"/>
                      <w:szCs w:val="28"/>
                    </w:rPr>
                    <w:t>giấy,</w:t>
                  </w:r>
                  <w:r w:rsidRPr="000239F8">
                    <w:rPr>
                      <w:color w:val="231F20"/>
                      <w:spacing w:val="-2"/>
                      <w:sz w:val="28"/>
                      <w:szCs w:val="28"/>
                    </w:rPr>
                    <w:t xml:space="preserve"> </w:t>
                  </w:r>
                  <w:r w:rsidRPr="000239F8">
                    <w:rPr>
                      <w:color w:val="231F20"/>
                      <w:sz w:val="28"/>
                      <w:szCs w:val="28"/>
                    </w:rPr>
                    <w:t>hoa</w:t>
                  </w:r>
                  <w:r w:rsidRPr="000239F8">
                    <w:rPr>
                      <w:color w:val="231F20"/>
                      <w:spacing w:val="-2"/>
                      <w:sz w:val="28"/>
                      <w:szCs w:val="28"/>
                    </w:rPr>
                    <w:t xml:space="preserve"> </w:t>
                  </w:r>
                  <w:r w:rsidRPr="000239F8">
                    <w:rPr>
                      <w:color w:val="231F20"/>
                      <w:sz w:val="28"/>
                      <w:szCs w:val="28"/>
                    </w:rPr>
                    <w:t>hồng</w:t>
                  </w:r>
                  <w:r w:rsidRPr="000239F8">
                    <w:rPr>
                      <w:color w:val="231F20"/>
                      <w:spacing w:val="-3"/>
                      <w:sz w:val="28"/>
                      <w:szCs w:val="28"/>
                    </w:rPr>
                    <w:t xml:space="preserve"> </w:t>
                  </w:r>
                  <w:r w:rsidRPr="000239F8">
                    <w:rPr>
                      <w:color w:val="231F20"/>
                      <w:sz w:val="28"/>
                      <w:szCs w:val="28"/>
                    </w:rPr>
                    <w:t>bạch,</w:t>
                  </w:r>
                  <w:r w:rsidRPr="000239F8">
                    <w:rPr>
                      <w:color w:val="231F20"/>
                      <w:spacing w:val="-2"/>
                      <w:sz w:val="28"/>
                      <w:szCs w:val="28"/>
                    </w:rPr>
                    <w:t xml:space="preserve"> </w:t>
                  </w:r>
                  <w:r w:rsidRPr="000239F8">
                    <w:rPr>
                      <w:color w:val="231F20"/>
                      <w:sz w:val="28"/>
                      <w:szCs w:val="28"/>
                    </w:rPr>
                    <w:t>tóc</w:t>
                  </w:r>
                  <w:r w:rsidRPr="000239F8">
                    <w:rPr>
                      <w:color w:val="231F20"/>
                      <w:spacing w:val="-2"/>
                      <w:sz w:val="28"/>
                      <w:szCs w:val="28"/>
                    </w:rPr>
                    <w:t xml:space="preserve"> </w:t>
                  </w:r>
                  <w:r w:rsidRPr="000239F8">
                    <w:rPr>
                      <w:color w:val="231F20"/>
                      <w:sz w:val="28"/>
                      <w:szCs w:val="28"/>
                    </w:rPr>
                    <w:t>của</w:t>
                  </w:r>
                  <w:r w:rsidRPr="000239F8">
                    <w:rPr>
                      <w:color w:val="231F20"/>
                      <w:spacing w:val="-2"/>
                      <w:sz w:val="28"/>
                      <w:szCs w:val="28"/>
                    </w:rPr>
                    <w:t xml:space="preserve"> </w:t>
                  </w:r>
                  <w:r w:rsidRPr="000239F8">
                    <w:rPr>
                      <w:color w:val="231F20"/>
                      <w:spacing w:val="-5"/>
                      <w:sz w:val="28"/>
                      <w:szCs w:val="28"/>
                    </w:rPr>
                    <w:t>bà</w:t>
                  </w:r>
                </w:p>
              </w:tc>
            </w:tr>
            <w:tr w:rsidR="000239F8" w:rsidRPr="000239F8" w14:paraId="0A082385" w14:textId="77777777" w:rsidTr="00376251">
              <w:trPr>
                <w:trHeight w:val="330"/>
              </w:trPr>
              <w:tc>
                <w:tcPr>
                  <w:tcW w:w="1115" w:type="dxa"/>
                </w:tcPr>
                <w:p w14:paraId="0269F33A" w14:textId="77777777" w:rsidR="000239F8" w:rsidRPr="000239F8" w:rsidRDefault="000239F8" w:rsidP="000239F8">
                  <w:pPr>
                    <w:pStyle w:val="TableParagraph"/>
                    <w:jc w:val="both"/>
                    <w:rPr>
                      <w:sz w:val="28"/>
                      <w:szCs w:val="28"/>
                    </w:rPr>
                  </w:pPr>
                  <w:r w:rsidRPr="000239F8">
                    <w:rPr>
                      <w:color w:val="231F20"/>
                      <w:sz w:val="28"/>
                      <w:szCs w:val="28"/>
                    </w:rPr>
                    <w:t xml:space="preserve">Màu </w:t>
                  </w:r>
                  <w:r w:rsidRPr="000239F8">
                    <w:rPr>
                      <w:color w:val="231F20"/>
                      <w:spacing w:val="-5"/>
                      <w:sz w:val="28"/>
                      <w:szCs w:val="28"/>
                    </w:rPr>
                    <w:t>đen</w:t>
                  </w:r>
                </w:p>
              </w:tc>
              <w:tc>
                <w:tcPr>
                  <w:tcW w:w="3623" w:type="dxa"/>
                </w:tcPr>
                <w:p w14:paraId="35A4B031" w14:textId="77777777" w:rsidR="000239F8" w:rsidRPr="000239F8" w:rsidRDefault="000239F8" w:rsidP="000239F8">
                  <w:pPr>
                    <w:pStyle w:val="TableParagraph"/>
                    <w:jc w:val="both"/>
                    <w:rPr>
                      <w:sz w:val="28"/>
                      <w:szCs w:val="28"/>
                    </w:rPr>
                  </w:pPr>
                  <w:r w:rsidRPr="000239F8">
                    <w:rPr>
                      <w:color w:val="231F20"/>
                      <w:sz w:val="28"/>
                      <w:szCs w:val="28"/>
                    </w:rPr>
                    <w:t xml:space="preserve">hòn than, đôi mắt em bé, màn </w:t>
                  </w:r>
                  <w:r w:rsidRPr="000239F8">
                    <w:rPr>
                      <w:color w:val="231F20"/>
                      <w:spacing w:val="-5"/>
                      <w:sz w:val="28"/>
                      <w:szCs w:val="28"/>
                    </w:rPr>
                    <w:t>đêm</w:t>
                  </w:r>
                </w:p>
              </w:tc>
            </w:tr>
            <w:tr w:rsidR="000239F8" w:rsidRPr="000239F8" w14:paraId="5DAED561" w14:textId="77777777" w:rsidTr="00376251">
              <w:trPr>
                <w:trHeight w:val="330"/>
              </w:trPr>
              <w:tc>
                <w:tcPr>
                  <w:tcW w:w="1115" w:type="dxa"/>
                </w:tcPr>
                <w:p w14:paraId="75475604" w14:textId="77777777" w:rsidR="000239F8" w:rsidRPr="000239F8" w:rsidRDefault="000239F8" w:rsidP="000239F8">
                  <w:pPr>
                    <w:pStyle w:val="TableParagraph"/>
                    <w:jc w:val="both"/>
                    <w:rPr>
                      <w:sz w:val="28"/>
                      <w:szCs w:val="28"/>
                    </w:rPr>
                  </w:pPr>
                  <w:r w:rsidRPr="000239F8">
                    <w:rPr>
                      <w:color w:val="231F20"/>
                      <w:sz w:val="28"/>
                      <w:szCs w:val="28"/>
                    </w:rPr>
                    <w:t xml:space="preserve">Màu </w:t>
                  </w:r>
                  <w:r w:rsidRPr="000239F8">
                    <w:rPr>
                      <w:color w:val="231F20"/>
                      <w:spacing w:val="-5"/>
                      <w:sz w:val="28"/>
                      <w:szCs w:val="28"/>
                    </w:rPr>
                    <w:t>tím</w:t>
                  </w:r>
                </w:p>
              </w:tc>
              <w:tc>
                <w:tcPr>
                  <w:tcW w:w="3623" w:type="dxa"/>
                </w:tcPr>
                <w:p w14:paraId="4CBBDA34" w14:textId="77777777" w:rsidR="000239F8" w:rsidRPr="000239F8" w:rsidRDefault="000239F8" w:rsidP="000239F8">
                  <w:pPr>
                    <w:pStyle w:val="TableParagraph"/>
                    <w:jc w:val="both"/>
                    <w:rPr>
                      <w:sz w:val="28"/>
                      <w:szCs w:val="28"/>
                    </w:rPr>
                  </w:pPr>
                  <w:r w:rsidRPr="000239F8">
                    <w:rPr>
                      <w:color w:val="231F20"/>
                      <w:sz w:val="28"/>
                      <w:szCs w:val="28"/>
                    </w:rPr>
                    <w:t xml:space="preserve">hoa cà, hoa sim; khăn của chị, mực trên trang </w:t>
                  </w:r>
                  <w:r w:rsidRPr="000239F8">
                    <w:rPr>
                      <w:color w:val="231F20"/>
                      <w:spacing w:val="-5"/>
                      <w:sz w:val="28"/>
                      <w:szCs w:val="28"/>
                    </w:rPr>
                    <w:t>vở</w:t>
                  </w:r>
                </w:p>
              </w:tc>
            </w:tr>
            <w:tr w:rsidR="000239F8" w:rsidRPr="000239F8" w14:paraId="471CE19A" w14:textId="77777777" w:rsidTr="00376251">
              <w:trPr>
                <w:trHeight w:val="330"/>
              </w:trPr>
              <w:tc>
                <w:tcPr>
                  <w:tcW w:w="1115" w:type="dxa"/>
                </w:tcPr>
                <w:p w14:paraId="173CD7F0" w14:textId="77777777" w:rsidR="000239F8" w:rsidRPr="000239F8" w:rsidRDefault="000239F8" w:rsidP="000239F8">
                  <w:pPr>
                    <w:pStyle w:val="TableParagraph"/>
                    <w:jc w:val="both"/>
                    <w:rPr>
                      <w:sz w:val="28"/>
                      <w:szCs w:val="28"/>
                    </w:rPr>
                  </w:pPr>
                  <w:r w:rsidRPr="000239F8">
                    <w:rPr>
                      <w:color w:val="231F20"/>
                      <w:sz w:val="28"/>
                      <w:szCs w:val="28"/>
                    </w:rPr>
                    <w:t xml:space="preserve">Màu </w:t>
                  </w:r>
                  <w:r w:rsidRPr="000239F8">
                    <w:rPr>
                      <w:color w:val="231F20"/>
                      <w:spacing w:val="-5"/>
                      <w:sz w:val="28"/>
                      <w:szCs w:val="28"/>
                    </w:rPr>
                    <w:t>nâu</w:t>
                  </w:r>
                </w:p>
              </w:tc>
              <w:tc>
                <w:tcPr>
                  <w:tcW w:w="3623" w:type="dxa"/>
                </w:tcPr>
                <w:p w14:paraId="1434C2AB" w14:textId="77777777" w:rsidR="000239F8" w:rsidRPr="000239F8" w:rsidRDefault="000239F8" w:rsidP="000239F8">
                  <w:pPr>
                    <w:pStyle w:val="TableParagraph"/>
                    <w:jc w:val="both"/>
                    <w:rPr>
                      <w:sz w:val="28"/>
                      <w:szCs w:val="28"/>
                    </w:rPr>
                  </w:pPr>
                  <w:r w:rsidRPr="000239F8">
                    <w:rPr>
                      <w:color w:val="231F20"/>
                      <w:sz w:val="28"/>
                      <w:szCs w:val="28"/>
                    </w:rPr>
                    <w:t xml:space="preserve">chiếc áo của mẹ, đất đai, gỗ </w:t>
                  </w:r>
                  <w:r w:rsidRPr="000239F8">
                    <w:rPr>
                      <w:color w:val="231F20"/>
                      <w:spacing w:val="-4"/>
                      <w:sz w:val="28"/>
                      <w:szCs w:val="28"/>
                    </w:rPr>
                    <w:t>rừng</w:t>
                  </w:r>
                </w:p>
              </w:tc>
            </w:tr>
          </w:tbl>
          <w:p w14:paraId="3A07B5B9" w14:textId="77777777" w:rsidR="000239F8" w:rsidRPr="000239F8" w:rsidRDefault="000239F8" w:rsidP="000239F8">
            <w:pPr>
              <w:spacing w:after="0" w:line="240" w:lineRule="auto"/>
              <w:jc w:val="both"/>
              <w:rPr>
                <w:rFonts w:ascii="Times New Roman" w:hAnsi="Times New Roman" w:cs="Times New Roman"/>
                <w:sz w:val="28"/>
                <w:szCs w:val="28"/>
              </w:rPr>
            </w:pPr>
            <w:r w:rsidRPr="000239F8">
              <w:rPr>
                <w:rFonts w:ascii="Times New Roman" w:hAnsi="Times New Roman" w:cs="Times New Roman"/>
                <w:sz w:val="28"/>
                <w:szCs w:val="28"/>
              </w:rPr>
              <w:t>(3) Khổ thơ cuối bài cho thấy bạn nhỏ yêu tất cả sắc màu làm nên bức tranh tuyệt đẹp về đất nước Việt Nam. Những màu sắc đó không ở đâu xa xôi mà rất quen thuộc, gần gũi, gắn liền với những điều giản đơn, bình dị, mộc mạc trên mảnh đất quê hương. Qua đó, thể hiện tình yêu của bạn nhỏ đối với quê hương đất nước mình.</w:t>
            </w:r>
          </w:p>
          <w:p w14:paraId="54D35FCF" w14:textId="77777777" w:rsidR="000239F8" w:rsidRPr="000239F8" w:rsidRDefault="000239F8" w:rsidP="000239F8">
            <w:pPr>
              <w:spacing w:after="0" w:line="240" w:lineRule="auto"/>
              <w:jc w:val="both"/>
              <w:rPr>
                <w:rFonts w:ascii="Times New Roman" w:hAnsi="Times New Roman" w:cs="Times New Roman"/>
                <w:sz w:val="28"/>
                <w:szCs w:val="28"/>
              </w:rPr>
            </w:pPr>
            <w:r w:rsidRPr="000239F8">
              <w:rPr>
                <w:rFonts w:ascii="Times New Roman" w:hAnsi="Times New Roman" w:cs="Times New Roman"/>
                <w:sz w:val="28"/>
                <w:szCs w:val="28"/>
              </w:rPr>
              <w:t>(4) - HS sáng tạo theo cảm nhận cá nhân.</w:t>
            </w:r>
          </w:p>
          <w:p w14:paraId="4C0F6DBA" w14:textId="77777777" w:rsidR="000239F8" w:rsidRPr="000239F8" w:rsidRDefault="000239F8" w:rsidP="000239F8">
            <w:pPr>
              <w:spacing w:after="0" w:line="240" w:lineRule="auto"/>
              <w:jc w:val="both"/>
              <w:rPr>
                <w:rFonts w:ascii="Times New Roman" w:hAnsi="Times New Roman" w:cs="Times New Roman"/>
                <w:sz w:val="28"/>
                <w:szCs w:val="28"/>
              </w:rPr>
            </w:pPr>
          </w:p>
          <w:p w14:paraId="06F15722" w14:textId="77777777" w:rsidR="000239F8" w:rsidRPr="000239F8" w:rsidRDefault="000239F8" w:rsidP="000239F8">
            <w:pPr>
              <w:spacing w:after="0" w:line="240" w:lineRule="auto"/>
              <w:jc w:val="both"/>
              <w:rPr>
                <w:rFonts w:ascii="Times New Roman" w:eastAsia="Arial" w:hAnsi="Times New Roman" w:cs="Times New Roman"/>
                <w:sz w:val="28"/>
                <w:szCs w:val="28"/>
              </w:rPr>
            </w:pPr>
          </w:p>
          <w:p w14:paraId="73A86FAA" w14:textId="77777777" w:rsidR="000239F8" w:rsidRPr="000239F8" w:rsidRDefault="000239F8" w:rsidP="000239F8">
            <w:pPr>
              <w:pStyle w:val="NormalWeb"/>
              <w:spacing w:before="0" w:beforeAutospacing="0" w:after="0" w:afterAutospacing="0"/>
              <w:jc w:val="both"/>
              <w:rPr>
                <w:rFonts w:eastAsia="Arial"/>
                <w:sz w:val="28"/>
                <w:szCs w:val="28"/>
              </w:rPr>
            </w:pPr>
          </w:p>
          <w:p w14:paraId="1FD0D56E" w14:textId="77777777" w:rsidR="000239F8" w:rsidRPr="000239F8" w:rsidRDefault="000239F8" w:rsidP="000239F8">
            <w:pPr>
              <w:shd w:val="clear" w:color="auto" w:fill="FFFFFF"/>
              <w:spacing w:after="0" w:line="240" w:lineRule="auto"/>
              <w:jc w:val="both"/>
              <w:rPr>
                <w:rFonts w:ascii="Times New Roman" w:hAnsi="Times New Roman" w:cs="Times New Roman"/>
                <w:sz w:val="28"/>
                <w:szCs w:val="28"/>
              </w:rPr>
            </w:pPr>
          </w:p>
        </w:tc>
      </w:tr>
      <w:tr w:rsidR="000239F8" w:rsidRPr="000239F8" w14:paraId="6285E52D" w14:textId="77777777" w:rsidTr="00376251">
        <w:tc>
          <w:tcPr>
            <w:tcW w:w="9919" w:type="dxa"/>
            <w:gridSpan w:val="2"/>
            <w:shd w:val="clear" w:color="auto" w:fill="FFFFFF"/>
            <w:tcMar>
              <w:top w:w="60" w:type="dxa"/>
              <w:left w:w="0" w:type="dxa"/>
              <w:bottom w:w="60" w:type="dxa"/>
              <w:right w:w="60" w:type="dxa"/>
            </w:tcMar>
          </w:tcPr>
          <w:p w14:paraId="5EB5D5AA" w14:textId="77777777" w:rsidR="000239F8" w:rsidRPr="000239F8" w:rsidRDefault="000239F8" w:rsidP="000239F8">
            <w:pPr>
              <w:pStyle w:val="NormalWeb"/>
              <w:spacing w:before="0" w:beforeAutospacing="0" w:after="0" w:afterAutospacing="0"/>
              <w:jc w:val="both"/>
              <w:rPr>
                <w:b/>
                <w:bCs/>
                <w:sz w:val="28"/>
                <w:szCs w:val="28"/>
              </w:rPr>
            </w:pPr>
            <w:r w:rsidRPr="000239F8">
              <w:rPr>
                <w:b/>
                <w:bCs/>
                <w:sz w:val="28"/>
                <w:szCs w:val="28"/>
              </w:rPr>
              <w:lastRenderedPageBreak/>
              <w:t>3. HOẠT ĐỘNG THỰC HÀNH, LUYỆN TẬP   (10p)</w:t>
            </w:r>
          </w:p>
          <w:p w14:paraId="00D2D352" w14:textId="77777777" w:rsidR="000239F8" w:rsidRPr="000239F8" w:rsidRDefault="000239F8" w:rsidP="000239F8">
            <w:pPr>
              <w:pStyle w:val="NormalWeb"/>
              <w:spacing w:before="0" w:beforeAutospacing="0" w:after="0" w:afterAutospacing="0"/>
              <w:jc w:val="both"/>
              <w:rPr>
                <w:rStyle w:val="Strong"/>
                <w:rFonts w:eastAsia="Arial"/>
                <w:sz w:val="28"/>
                <w:szCs w:val="28"/>
              </w:rPr>
            </w:pPr>
            <w:r w:rsidRPr="000239F8">
              <w:rPr>
                <w:rStyle w:val="Strong"/>
                <w:rFonts w:eastAsia="Arial"/>
                <w:sz w:val="28"/>
                <w:szCs w:val="28"/>
              </w:rPr>
              <w:t xml:space="preserve">* Mục tiêu: </w:t>
            </w:r>
          </w:p>
          <w:p w14:paraId="3301AE3B" w14:textId="77777777" w:rsidR="000239F8" w:rsidRPr="000239F8" w:rsidRDefault="000239F8" w:rsidP="000239F8">
            <w:pPr>
              <w:pStyle w:val="NormalWeb"/>
              <w:spacing w:before="0" w:beforeAutospacing="0" w:after="0" w:afterAutospacing="0"/>
              <w:jc w:val="both"/>
              <w:rPr>
                <w:rFonts w:eastAsia="Arial"/>
                <w:b/>
                <w:bCs/>
                <w:sz w:val="28"/>
                <w:szCs w:val="28"/>
              </w:rPr>
            </w:pPr>
            <w:r w:rsidRPr="000239F8">
              <w:rPr>
                <w:rFonts w:eastAsia="Calibri"/>
                <w:sz w:val="28"/>
                <w:szCs w:val="28"/>
              </w:rPr>
              <w:t xml:space="preserve">- </w:t>
            </w:r>
            <w:r w:rsidRPr="000239F8">
              <w:rPr>
                <w:rFonts w:eastAsia="Calibri"/>
                <w:sz w:val="28"/>
                <w:szCs w:val="28"/>
                <w:lang w:val="vi-VN"/>
              </w:rPr>
              <w:t xml:space="preserve">HS đọc diễn cảm </w:t>
            </w:r>
            <w:r w:rsidRPr="000239F8">
              <w:rPr>
                <w:rFonts w:eastAsia="Calibri"/>
                <w:sz w:val="28"/>
                <w:szCs w:val="28"/>
              </w:rPr>
              <w:t>bài đọc</w:t>
            </w:r>
            <w:r w:rsidRPr="000239F8">
              <w:rPr>
                <w:rFonts w:eastAsia="Calibri"/>
                <w:sz w:val="28"/>
                <w:szCs w:val="28"/>
                <w:lang w:val="vi-VN"/>
              </w:rPr>
              <w:t>; ngắt nghỉ hơi đúng; nhấn giọng ở những từ ngữ quan trọng; thể hiện giọng đọc phù hợp</w:t>
            </w:r>
            <w:r w:rsidRPr="000239F8">
              <w:rPr>
                <w:rFonts w:eastAsia="Calibri"/>
                <w:sz w:val="28"/>
                <w:szCs w:val="28"/>
              </w:rPr>
              <w:t>.</w:t>
            </w:r>
          </w:p>
        </w:tc>
      </w:tr>
      <w:tr w:rsidR="000239F8" w:rsidRPr="000239F8" w14:paraId="7D5FFF6C" w14:textId="77777777" w:rsidTr="00376251">
        <w:tc>
          <w:tcPr>
            <w:tcW w:w="4683" w:type="dxa"/>
            <w:shd w:val="clear" w:color="auto" w:fill="FFFFFF"/>
            <w:tcMar>
              <w:top w:w="60" w:type="dxa"/>
              <w:left w:w="0" w:type="dxa"/>
              <w:bottom w:w="60" w:type="dxa"/>
              <w:right w:w="60" w:type="dxa"/>
            </w:tcMar>
          </w:tcPr>
          <w:p w14:paraId="45B5C939" w14:textId="77777777" w:rsidR="000239F8" w:rsidRPr="000239F8" w:rsidRDefault="000239F8" w:rsidP="000239F8">
            <w:pPr>
              <w:pStyle w:val="NormalWeb"/>
              <w:spacing w:before="0" w:beforeAutospacing="0" w:after="0" w:afterAutospacing="0"/>
              <w:jc w:val="both"/>
              <w:rPr>
                <w:rStyle w:val="Strong"/>
                <w:rFonts w:eastAsia="Arial"/>
                <w:sz w:val="28"/>
                <w:szCs w:val="28"/>
              </w:rPr>
            </w:pPr>
            <w:r w:rsidRPr="000239F8">
              <w:rPr>
                <w:rStyle w:val="Strong"/>
                <w:rFonts w:eastAsia="Arial"/>
                <w:sz w:val="28"/>
                <w:szCs w:val="28"/>
              </w:rPr>
              <w:t>* Cách tiến hành:</w:t>
            </w:r>
          </w:p>
          <w:p w14:paraId="69F57801" w14:textId="77777777" w:rsidR="000239F8" w:rsidRPr="000239F8" w:rsidRDefault="000239F8" w:rsidP="000239F8">
            <w:pPr>
              <w:pStyle w:val="NormalWeb"/>
              <w:spacing w:before="0" w:beforeAutospacing="0" w:after="0" w:afterAutospacing="0"/>
              <w:jc w:val="both"/>
              <w:rPr>
                <w:sz w:val="28"/>
                <w:szCs w:val="28"/>
              </w:rPr>
            </w:pPr>
            <w:r w:rsidRPr="000239F8">
              <w:rPr>
                <w:rStyle w:val="Strong"/>
                <w:rFonts w:eastAsia="Arial"/>
                <w:sz w:val="28"/>
                <w:szCs w:val="28"/>
              </w:rPr>
              <w:t>Hoạt động 3: Đọc diễn cảm bài đọc</w:t>
            </w:r>
          </w:p>
          <w:p w14:paraId="0909B893" w14:textId="77777777" w:rsidR="000239F8" w:rsidRPr="000239F8" w:rsidRDefault="000239F8" w:rsidP="000239F8">
            <w:pPr>
              <w:pStyle w:val="NormalWeb"/>
              <w:spacing w:before="0" w:beforeAutospacing="0" w:after="0" w:afterAutospacing="0"/>
              <w:jc w:val="both"/>
              <w:rPr>
                <w:sz w:val="28"/>
                <w:szCs w:val="28"/>
              </w:rPr>
            </w:pPr>
            <w:r w:rsidRPr="000239F8">
              <w:rPr>
                <w:rFonts w:eastAsia="Arial"/>
                <w:sz w:val="28"/>
                <w:szCs w:val="28"/>
              </w:rPr>
              <w:t xml:space="preserve">- </w:t>
            </w:r>
            <w:r w:rsidRPr="000239F8">
              <w:rPr>
                <w:color w:val="231F20"/>
                <w:sz w:val="28"/>
                <w:szCs w:val="28"/>
              </w:rPr>
              <w:t>GV mời một số HS đọc diễn cảm nối tiếp từng đoạn thơ. Có thể tổ chức trò chơi</w:t>
            </w:r>
            <w:r w:rsidRPr="000239F8">
              <w:rPr>
                <w:color w:val="231F20"/>
                <w:spacing w:val="-8"/>
                <w:sz w:val="28"/>
                <w:szCs w:val="28"/>
              </w:rPr>
              <w:t xml:space="preserve"> </w:t>
            </w:r>
            <w:r w:rsidRPr="000239F8">
              <w:rPr>
                <w:color w:val="231F20"/>
                <w:sz w:val="28"/>
                <w:szCs w:val="28"/>
              </w:rPr>
              <w:t>để</w:t>
            </w:r>
            <w:r w:rsidRPr="000239F8">
              <w:rPr>
                <w:color w:val="231F20"/>
                <w:spacing w:val="-8"/>
                <w:sz w:val="28"/>
                <w:szCs w:val="28"/>
              </w:rPr>
              <w:t xml:space="preserve"> </w:t>
            </w:r>
            <w:r w:rsidRPr="000239F8">
              <w:rPr>
                <w:color w:val="231F20"/>
                <w:sz w:val="28"/>
                <w:szCs w:val="28"/>
              </w:rPr>
              <w:t>tăng</w:t>
            </w:r>
            <w:r w:rsidRPr="000239F8">
              <w:rPr>
                <w:color w:val="231F20"/>
                <w:spacing w:val="-8"/>
                <w:sz w:val="28"/>
                <w:szCs w:val="28"/>
              </w:rPr>
              <w:t xml:space="preserve"> </w:t>
            </w:r>
            <w:r w:rsidRPr="000239F8">
              <w:rPr>
                <w:color w:val="231F20"/>
                <w:sz w:val="28"/>
                <w:szCs w:val="28"/>
              </w:rPr>
              <w:t>tính</w:t>
            </w:r>
            <w:r w:rsidRPr="000239F8">
              <w:rPr>
                <w:color w:val="231F20"/>
                <w:spacing w:val="-8"/>
                <w:sz w:val="28"/>
                <w:szCs w:val="28"/>
              </w:rPr>
              <w:t xml:space="preserve"> </w:t>
            </w:r>
            <w:r w:rsidRPr="000239F8">
              <w:rPr>
                <w:color w:val="231F20"/>
                <w:sz w:val="28"/>
                <w:szCs w:val="28"/>
              </w:rPr>
              <w:t>hấp</w:t>
            </w:r>
            <w:r w:rsidRPr="000239F8">
              <w:rPr>
                <w:color w:val="231F20"/>
                <w:spacing w:val="-8"/>
                <w:sz w:val="28"/>
                <w:szCs w:val="28"/>
              </w:rPr>
              <w:t xml:space="preserve"> </w:t>
            </w:r>
            <w:r w:rsidRPr="000239F8">
              <w:rPr>
                <w:color w:val="231F20"/>
                <w:sz w:val="28"/>
                <w:szCs w:val="28"/>
              </w:rPr>
              <w:t>dẫn</w:t>
            </w:r>
            <w:r w:rsidRPr="000239F8">
              <w:rPr>
                <w:color w:val="231F20"/>
                <w:spacing w:val="-8"/>
                <w:sz w:val="28"/>
                <w:szCs w:val="28"/>
              </w:rPr>
              <w:t xml:space="preserve"> </w:t>
            </w:r>
            <w:r w:rsidRPr="000239F8">
              <w:rPr>
                <w:color w:val="231F20"/>
                <w:sz w:val="28"/>
                <w:szCs w:val="28"/>
              </w:rPr>
              <w:t>của</w:t>
            </w:r>
            <w:r w:rsidRPr="000239F8">
              <w:rPr>
                <w:color w:val="231F20"/>
                <w:spacing w:val="-8"/>
                <w:sz w:val="28"/>
                <w:szCs w:val="28"/>
              </w:rPr>
              <w:t xml:space="preserve"> </w:t>
            </w:r>
            <w:r w:rsidRPr="000239F8">
              <w:rPr>
                <w:color w:val="231F20"/>
                <w:sz w:val="28"/>
                <w:szCs w:val="28"/>
              </w:rPr>
              <w:t>phần</w:t>
            </w:r>
            <w:r w:rsidRPr="000239F8">
              <w:rPr>
                <w:color w:val="231F20"/>
                <w:spacing w:val="-8"/>
                <w:sz w:val="28"/>
                <w:szCs w:val="28"/>
              </w:rPr>
              <w:t xml:space="preserve"> </w:t>
            </w:r>
            <w:r w:rsidRPr="000239F8">
              <w:rPr>
                <w:color w:val="231F20"/>
                <w:sz w:val="28"/>
                <w:szCs w:val="28"/>
              </w:rPr>
              <w:t>Đọc</w:t>
            </w:r>
            <w:r w:rsidRPr="000239F8">
              <w:rPr>
                <w:color w:val="231F20"/>
                <w:spacing w:val="-8"/>
                <w:sz w:val="28"/>
                <w:szCs w:val="28"/>
              </w:rPr>
              <w:t xml:space="preserve"> </w:t>
            </w:r>
            <w:r w:rsidRPr="000239F8">
              <w:rPr>
                <w:color w:val="231F20"/>
                <w:sz w:val="28"/>
                <w:szCs w:val="28"/>
              </w:rPr>
              <w:t>nâng</w:t>
            </w:r>
            <w:r w:rsidRPr="000239F8">
              <w:rPr>
                <w:color w:val="231F20"/>
                <w:spacing w:val="-8"/>
                <w:sz w:val="28"/>
                <w:szCs w:val="28"/>
              </w:rPr>
              <w:t xml:space="preserve"> </w:t>
            </w:r>
            <w:r w:rsidRPr="000239F8">
              <w:rPr>
                <w:color w:val="231F20"/>
                <w:sz w:val="28"/>
                <w:szCs w:val="28"/>
              </w:rPr>
              <w:t>cao.</w:t>
            </w:r>
            <w:r w:rsidRPr="000239F8">
              <w:rPr>
                <w:color w:val="231F20"/>
                <w:spacing w:val="-12"/>
                <w:sz w:val="28"/>
                <w:szCs w:val="28"/>
              </w:rPr>
              <w:t xml:space="preserve"> </w:t>
            </w:r>
            <w:r w:rsidRPr="000239F8">
              <w:rPr>
                <w:color w:val="231F20"/>
                <w:sz w:val="28"/>
                <w:szCs w:val="28"/>
              </w:rPr>
              <w:t>VD:</w:t>
            </w:r>
            <w:r w:rsidRPr="000239F8">
              <w:rPr>
                <w:color w:val="231F20"/>
                <w:spacing w:val="-8"/>
                <w:sz w:val="28"/>
                <w:szCs w:val="28"/>
              </w:rPr>
              <w:t xml:space="preserve"> </w:t>
            </w:r>
            <w:r w:rsidRPr="000239F8">
              <w:rPr>
                <w:color w:val="231F20"/>
                <w:sz w:val="28"/>
                <w:szCs w:val="28"/>
              </w:rPr>
              <w:t>đánh</w:t>
            </w:r>
            <w:r w:rsidRPr="000239F8">
              <w:rPr>
                <w:color w:val="231F20"/>
                <w:spacing w:val="-8"/>
                <w:sz w:val="28"/>
                <w:szCs w:val="28"/>
              </w:rPr>
              <w:t xml:space="preserve"> </w:t>
            </w:r>
            <w:r w:rsidRPr="000239F8">
              <w:rPr>
                <w:color w:val="231F20"/>
                <w:sz w:val="28"/>
                <w:szCs w:val="28"/>
              </w:rPr>
              <w:t>số</w:t>
            </w:r>
            <w:r w:rsidRPr="000239F8">
              <w:rPr>
                <w:color w:val="231F20"/>
                <w:spacing w:val="-8"/>
                <w:sz w:val="28"/>
                <w:szCs w:val="28"/>
              </w:rPr>
              <w:t xml:space="preserve"> </w:t>
            </w:r>
            <w:r w:rsidRPr="000239F8">
              <w:rPr>
                <w:color w:val="231F20"/>
                <w:sz w:val="28"/>
                <w:szCs w:val="28"/>
              </w:rPr>
              <w:t>8</w:t>
            </w:r>
            <w:r w:rsidRPr="000239F8">
              <w:rPr>
                <w:color w:val="231F20"/>
                <w:spacing w:val="-8"/>
                <w:sz w:val="28"/>
                <w:szCs w:val="28"/>
              </w:rPr>
              <w:t xml:space="preserve"> </w:t>
            </w:r>
            <w:r w:rsidRPr="000239F8">
              <w:rPr>
                <w:color w:val="231F20"/>
                <w:sz w:val="28"/>
                <w:szCs w:val="28"/>
              </w:rPr>
              <w:t>khổ</w:t>
            </w:r>
            <w:r w:rsidRPr="000239F8">
              <w:rPr>
                <w:color w:val="231F20"/>
                <w:spacing w:val="-8"/>
                <w:sz w:val="28"/>
                <w:szCs w:val="28"/>
              </w:rPr>
              <w:t xml:space="preserve"> </w:t>
            </w:r>
            <w:r w:rsidRPr="000239F8">
              <w:rPr>
                <w:color w:val="231F20"/>
                <w:sz w:val="28"/>
                <w:szCs w:val="28"/>
              </w:rPr>
              <w:t>thơ,</w:t>
            </w:r>
            <w:r w:rsidRPr="000239F8">
              <w:rPr>
                <w:color w:val="231F20"/>
                <w:spacing w:val="-8"/>
                <w:sz w:val="28"/>
                <w:szCs w:val="28"/>
              </w:rPr>
              <w:t xml:space="preserve"> </w:t>
            </w:r>
            <w:r w:rsidRPr="000239F8">
              <w:rPr>
                <w:color w:val="231F20"/>
                <w:sz w:val="28"/>
                <w:szCs w:val="28"/>
              </w:rPr>
              <w:t>1</w:t>
            </w:r>
            <w:r w:rsidRPr="000239F8">
              <w:rPr>
                <w:color w:val="231F20"/>
                <w:spacing w:val="-8"/>
                <w:sz w:val="28"/>
                <w:szCs w:val="28"/>
              </w:rPr>
              <w:t xml:space="preserve"> </w:t>
            </w:r>
            <w:r w:rsidRPr="000239F8">
              <w:rPr>
                <w:color w:val="231F20"/>
                <w:sz w:val="28"/>
                <w:szCs w:val="28"/>
              </w:rPr>
              <w:t>HS</w:t>
            </w:r>
            <w:r w:rsidRPr="000239F8">
              <w:rPr>
                <w:color w:val="231F20"/>
                <w:spacing w:val="-8"/>
                <w:sz w:val="28"/>
                <w:szCs w:val="28"/>
              </w:rPr>
              <w:t xml:space="preserve"> </w:t>
            </w:r>
            <w:r w:rsidRPr="000239F8">
              <w:rPr>
                <w:color w:val="231F20"/>
                <w:sz w:val="28"/>
                <w:szCs w:val="28"/>
              </w:rPr>
              <w:t>đọc 1 khổ thơ và “truyền điện” để chỉ định bạn tiếp theo đọc.</w:t>
            </w:r>
          </w:p>
          <w:p w14:paraId="54FA9CB1" w14:textId="77777777" w:rsidR="000239F8" w:rsidRPr="000239F8" w:rsidRDefault="000239F8" w:rsidP="000239F8">
            <w:pPr>
              <w:pStyle w:val="ListParagraph"/>
              <w:tabs>
                <w:tab w:val="left" w:pos="762"/>
              </w:tabs>
              <w:spacing w:before="0"/>
              <w:ind w:left="0" w:firstLine="0"/>
              <w:rPr>
                <w:color w:val="231F20"/>
                <w:sz w:val="28"/>
                <w:szCs w:val="28"/>
              </w:rPr>
            </w:pPr>
            <w:r w:rsidRPr="000239F8">
              <w:rPr>
                <w:color w:val="231F20"/>
                <w:sz w:val="28"/>
                <w:szCs w:val="28"/>
              </w:rPr>
              <w:t>- GV</w:t>
            </w:r>
            <w:r w:rsidRPr="000239F8">
              <w:rPr>
                <w:color w:val="231F20"/>
                <w:spacing w:val="-15"/>
                <w:sz w:val="28"/>
                <w:szCs w:val="28"/>
              </w:rPr>
              <w:t xml:space="preserve"> </w:t>
            </w:r>
            <w:r w:rsidRPr="000239F8">
              <w:rPr>
                <w:color w:val="231F20"/>
                <w:sz w:val="28"/>
                <w:szCs w:val="28"/>
              </w:rPr>
              <w:t>chú</w:t>
            </w:r>
            <w:r w:rsidRPr="000239F8">
              <w:rPr>
                <w:color w:val="231F20"/>
                <w:spacing w:val="-15"/>
                <w:sz w:val="28"/>
                <w:szCs w:val="28"/>
              </w:rPr>
              <w:t xml:space="preserve"> </w:t>
            </w:r>
            <w:r w:rsidRPr="000239F8">
              <w:rPr>
                <w:color w:val="231F20"/>
                <w:sz w:val="28"/>
                <w:szCs w:val="28"/>
              </w:rPr>
              <w:t>ý</w:t>
            </w:r>
            <w:r w:rsidRPr="000239F8">
              <w:rPr>
                <w:color w:val="231F20"/>
                <w:spacing w:val="-13"/>
                <w:sz w:val="28"/>
                <w:szCs w:val="28"/>
              </w:rPr>
              <w:t xml:space="preserve"> </w:t>
            </w:r>
            <w:r w:rsidRPr="000239F8">
              <w:rPr>
                <w:color w:val="231F20"/>
                <w:sz w:val="28"/>
                <w:szCs w:val="28"/>
              </w:rPr>
              <w:t>hướng</w:t>
            </w:r>
            <w:r w:rsidRPr="000239F8">
              <w:rPr>
                <w:color w:val="231F20"/>
                <w:spacing w:val="-13"/>
                <w:sz w:val="28"/>
                <w:szCs w:val="28"/>
              </w:rPr>
              <w:t xml:space="preserve"> </w:t>
            </w:r>
            <w:r w:rsidRPr="000239F8">
              <w:rPr>
                <w:color w:val="231F20"/>
                <w:sz w:val="28"/>
                <w:szCs w:val="28"/>
              </w:rPr>
              <w:t>dẫn</w:t>
            </w:r>
            <w:r w:rsidRPr="000239F8">
              <w:rPr>
                <w:color w:val="231F20"/>
                <w:spacing w:val="-13"/>
                <w:sz w:val="28"/>
                <w:szCs w:val="28"/>
              </w:rPr>
              <w:t xml:space="preserve"> </w:t>
            </w:r>
            <w:r w:rsidRPr="000239F8">
              <w:rPr>
                <w:color w:val="231F20"/>
                <w:sz w:val="28"/>
                <w:szCs w:val="28"/>
              </w:rPr>
              <w:t>HS</w:t>
            </w:r>
            <w:r w:rsidRPr="000239F8">
              <w:rPr>
                <w:color w:val="231F20"/>
                <w:spacing w:val="-13"/>
                <w:sz w:val="28"/>
                <w:szCs w:val="28"/>
              </w:rPr>
              <w:t xml:space="preserve"> </w:t>
            </w:r>
            <w:r w:rsidRPr="000239F8">
              <w:rPr>
                <w:color w:val="231F20"/>
                <w:sz w:val="28"/>
                <w:szCs w:val="28"/>
              </w:rPr>
              <w:t>nghỉ</w:t>
            </w:r>
            <w:r w:rsidRPr="000239F8">
              <w:rPr>
                <w:color w:val="231F20"/>
                <w:spacing w:val="-13"/>
                <w:sz w:val="28"/>
                <w:szCs w:val="28"/>
              </w:rPr>
              <w:t xml:space="preserve"> </w:t>
            </w:r>
            <w:r w:rsidRPr="000239F8">
              <w:rPr>
                <w:color w:val="231F20"/>
                <w:sz w:val="28"/>
                <w:szCs w:val="28"/>
              </w:rPr>
              <w:t>hơi</w:t>
            </w:r>
            <w:r w:rsidRPr="000239F8">
              <w:rPr>
                <w:color w:val="231F20"/>
                <w:spacing w:val="-13"/>
                <w:sz w:val="28"/>
                <w:szCs w:val="28"/>
              </w:rPr>
              <w:t xml:space="preserve"> </w:t>
            </w:r>
            <w:r w:rsidRPr="000239F8">
              <w:rPr>
                <w:color w:val="231F20"/>
                <w:sz w:val="28"/>
                <w:szCs w:val="28"/>
              </w:rPr>
              <w:t>đúng</w:t>
            </w:r>
            <w:r w:rsidRPr="000239F8">
              <w:rPr>
                <w:color w:val="231F20"/>
                <w:spacing w:val="-13"/>
                <w:sz w:val="28"/>
                <w:szCs w:val="28"/>
              </w:rPr>
              <w:t xml:space="preserve"> </w:t>
            </w:r>
            <w:r w:rsidRPr="000239F8">
              <w:rPr>
                <w:color w:val="231F20"/>
                <w:sz w:val="28"/>
                <w:szCs w:val="28"/>
              </w:rPr>
              <w:t>ở</w:t>
            </w:r>
            <w:r w:rsidRPr="000239F8">
              <w:rPr>
                <w:color w:val="231F20"/>
                <w:spacing w:val="-13"/>
                <w:sz w:val="28"/>
                <w:szCs w:val="28"/>
              </w:rPr>
              <w:t xml:space="preserve"> </w:t>
            </w:r>
            <w:r w:rsidRPr="000239F8">
              <w:rPr>
                <w:color w:val="231F20"/>
                <w:sz w:val="28"/>
                <w:szCs w:val="28"/>
              </w:rPr>
              <w:t>các</w:t>
            </w:r>
            <w:r w:rsidRPr="000239F8">
              <w:rPr>
                <w:color w:val="231F20"/>
                <w:spacing w:val="-13"/>
                <w:sz w:val="28"/>
                <w:szCs w:val="28"/>
              </w:rPr>
              <w:t xml:space="preserve"> </w:t>
            </w:r>
            <w:r w:rsidRPr="000239F8">
              <w:rPr>
                <w:color w:val="231F20"/>
                <w:sz w:val="28"/>
                <w:szCs w:val="28"/>
              </w:rPr>
              <w:t>dòng</w:t>
            </w:r>
            <w:r w:rsidRPr="000239F8">
              <w:rPr>
                <w:color w:val="231F20"/>
                <w:spacing w:val="-13"/>
                <w:sz w:val="28"/>
                <w:szCs w:val="28"/>
              </w:rPr>
              <w:t xml:space="preserve"> </w:t>
            </w:r>
            <w:r w:rsidRPr="000239F8">
              <w:rPr>
                <w:color w:val="231F20"/>
                <w:sz w:val="28"/>
                <w:szCs w:val="28"/>
              </w:rPr>
              <w:t>thơ,</w:t>
            </w:r>
            <w:r w:rsidRPr="000239F8">
              <w:rPr>
                <w:color w:val="231F20"/>
                <w:spacing w:val="-13"/>
                <w:sz w:val="28"/>
                <w:szCs w:val="28"/>
              </w:rPr>
              <w:t xml:space="preserve"> </w:t>
            </w:r>
            <w:r w:rsidRPr="000239F8">
              <w:rPr>
                <w:color w:val="231F20"/>
                <w:sz w:val="28"/>
                <w:szCs w:val="28"/>
              </w:rPr>
              <w:t>nhấn</w:t>
            </w:r>
            <w:r w:rsidRPr="000239F8">
              <w:rPr>
                <w:color w:val="231F20"/>
                <w:spacing w:val="-13"/>
                <w:sz w:val="28"/>
                <w:szCs w:val="28"/>
              </w:rPr>
              <w:t xml:space="preserve"> </w:t>
            </w:r>
            <w:r w:rsidRPr="000239F8">
              <w:rPr>
                <w:color w:val="231F20"/>
                <w:sz w:val="28"/>
                <w:szCs w:val="28"/>
              </w:rPr>
              <w:t>giọng</w:t>
            </w:r>
            <w:r w:rsidRPr="000239F8">
              <w:rPr>
                <w:color w:val="231F20"/>
                <w:spacing w:val="-13"/>
                <w:sz w:val="28"/>
                <w:szCs w:val="28"/>
              </w:rPr>
              <w:t xml:space="preserve"> </w:t>
            </w:r>
            <w:r w:rsidRPr="000239F8">
              <w:rPr>
                <w:color w:val="231F20"/>
                <w:sz w:val="28"/>
                <w:szCs w:val="28"/>
              </w:rPr>
              <w:t>từ</w:t>
            </w:r>
            <w:r w:rsidRPr="000239F8">
              <w:rPr>
                <w:color w:val="231F20"/>
                <w:spacing w:val="-13"/>
                <w:sz w:val="28"/>
                <w:szCs w:val="28"/>
              </w:rPr>
              <w:t xml:space="preserve"> </w:t>
            </w:r>
            <w:r w:rsidRPr="000239F8">
              <w:rPr>
                <w:color w:val="231F20"/>
                <w:sz w:val="28"/>
                <w:szCs w:val="28"/>
              </w:rPr>
              <w:t>ngữ</w:t>
            </w:r>
            <w:r w:rsidRPr="000239F8">
              <w:rPr>
                <w:color w:val="231F20"/>
                <w:spacing w:val="-13"/>
                <w:sz w:val="28"/>
                <w:szCs w:val="28"/>
              </w:rPr>
              <w:t xml:space="preserve"> </w:t>
            </w:r>
            <w:r w:rsidRPr="000239F8">
              <w:rPr>
                <w:color w:val="231F20"/>
                <w:sz w:val="28"/>
                <w:szCs w:val="28"/>
              </w:rPr>
              <w:t>quan trọng và thể hiện tình cảm, cảm xúc phù hợp khi đọc. VD:</w:t>
            </w:r>
          </w:p>
          <w:p w14:paraId="2D5A2278" w14:textId="77777777" w:rsidR="000239F8" w:rsidRPr="000239F8" w:rsidRDefault="000239F8" w:rsidP="000239F8">
            <w:pPr>
              <w:pStyle w:val="TableParagraph"/>
              <w:jc w:val="both"/>
              <w:rPr>
                <w:color w:val="231F20"/>
                <w:sz w:val="28"/>
                <w:szCs w:val="28"/>
              </w:rPr>
            </w:pPr>
            <w:r w:rsidRPr="000239F8">
              <w:rPr>
                <w:color w:val="231F20"/>
                <w:sz w:val="28"/>
                <w:szCs w:val="28"/>
              </w:rPr>
              <w:t xml:space="preserve">Em </w:t>
            </w:r>
            <w:r w:rsidRPr="000239F8">
              <w:rPr>
                <w:b/>
                <w:color w:val="231F20"/>
                <w:sz w:val="28"/>
                <w:szCs w:val="28"/>
              </w:rPr>
              <w:t xml:space="preserve">yêu </w:t>
            </w:r>
            <w:r w:rsidRPr="000239F8">
              <w:rPr>
                <w:color w:val="231F20"/>
                <w:sz w:val="28"/>
                <w:szCs w:val="28"/>
              </w:rPr>
              <w:t xml:space="preserve">màu đỏ: / </w:t>
            </w:r>
          </w:p>
          <w:p w14:paraId="75E92C35" w14:textId="77777777" w:rsidR="000239F8" w:rsidRPr="000239F8" w:rsidRDefault="000239F8" w:rsidP="000239F8">
            <w:pPr>
              <w:pStyle w:val="TableParagraph"/>
              <w:jc w:val="both"/>
              <w:rPr>
                <w:color w:val="231F20"/>
                <w:sz w:val="28"/>
                <w:szCs w:val="28"/>
              </w:rPr>
            </w:pPr>
            <w:r w:rsidRPr="000239F8">
              <w:rPr>
                <w:color w:val="231F20"/>
                <w:sz w:val="28"/>
                <w:szCs w:val="28"/>
              </w:rPr>
              <w:t>Như</w:t>
            </w:r>
            <w:r w:rsidRPr="000239F8">
              <w:rPr>
                <w:color w:val="231F20"/>
                <w:spacing w:val="-10"/>
                <w:sz w:val="28"/>
                <w:szCs w:val="28"/>
              </w:rPr>
              <w:t xml:space="preserve"> </w:t>
            </w:r>
            <w:r w:rsidRPr="000239F8">
              <w:rPr>
                <w:b/>
                <w:color w:val="231F20"/>
                <w:sz w:val="28"/>
                <w:szCs w:val="28"/>
              </w:rPr>
              <w:t>máu</w:t>
            </w:r>
            <w:r w:rsidRPr="000239F8">
              <w:rPr>
                <w:b/>
                <w:color w:val="231F20"/>
                <w:spacing w:val="-10"/>
                <w:sz w:val="28"/>
                <w:szCs w:val="28"/>
              </w:rPr>
              <w:t xml:space="preserve"> </w:t>
            </w:r>
            <w:r w:rsidRPr="000239F8">
              <w:rPr>
                <w:color w:val="231F20"/>
                <w:sz w:val="28"/>
                <w:szCs w:val="28"/>
              </w:rPr>
              <w:t>con</w:t>
            </w:r>
            <w:r w:rsidRPr="000239F8">
              <w:rPr>
                <w:color w:val="231F20"/>
                <w:spacing w:val="-10"/>
                <w:sz w:val="28"/>
                <w:szCs w:val="28"/>
              </w:rPr>
              <w:t xml:space="preserve"> </w:t>
            </w:r>
            <w:r w:rsidRPr="000239F8">
              <w:rPr>
                <w:color w:val="231F20"/>
                <w:sz w:val="28"/>
                <w:szCs w:val="28"/>
              </w:rPr>
              <w:t>tim,</w:t>
            </w:r>
            <w:r w:rsidRPr="000239F8">
              <w:rPr>
                <w:color w:val="231F20"/>
                <w:spacing w:val="-10"/>
                <w:sz w:val="28"/>
                <w:szCs w:val="28"/>
              </w:rPr>
              <w:t xml:space="preserve"> </w:t>
            </w:r>
            <w:r w:rsidRPr="000239F8">
              <w:rPr>
                <w:color w:val="231F20"/>
                <w:sz w:val="28"/>
                <w:szCs w:val="28"/>
              </w:rPr>
              <w:t xml:space="preserve">/ </w:t>
            </w:r>
          </w:p>
          <w:p w14:paraId="0D51EC8F" w14:textId="77777777" w:rsidR="000239F8" w:rsidRPr="000239F8" w:rsidRDefault="000239F8" w:rsidP="000239F8">
            <w:pPr>
              <w:pStyle w:val="TableParagraph"/>
              <w:jc w:val="both"/>
              <w:rPr>
                <w:sz w:val="28"/>
                <w:szCs w:val="28"/>
              </w:rPr>
            </w:pPr>
            <w:r w:rsidRPr="000239F8">
              <w:rPr>
                <w:b/>
                <w:color w:val="231F20"/>
                <w:sz w:val="28"/>
                <w:szCs w:val="28"/>
              </w:rPr>
              <w:t xml:space="preserve">Lá cờ </w:t>
            </w:r>
            <w:r w:rsidRPr="000239F8">
              <w:rPr>
                <w:color w:val="231F20"/>
                <w:sz w:val="28"/>
                <w:szCs w:val="28"/>
              </w:rPr>
              <w:t>Tổ quốc /</w:t>
            </w:r>
          </w:p>
          <w:p w14:paraId="1AECF4CE" w14:textId="77777777" w:rsidR="000239F8" w:rsidRPr="000239F8" w:rsidRDefault="000239F8" w:rsidP="000239F8">
            <w:pPr>
              <w:pStyle w:val="ListParagraph"/>
              <w:tabs>
                <w:tab w:val="left" w:pos="762"/>
              </w:tabs>
              <w:spacing w:before="0"/>
              <w:ind w:left="0" w:firstLine="0"/>
              <w:rPr>
                <w:color w:val="231F20"/>
                <w:spacing w:val="-5"/>
                <w:sz w:val="28"/>
                <w:szCs w:val="28"/>
              </w:rPr>
            </w:pPr>
            <w:r w:rsidRPr="000239F8">
              <w:rPr>
                <w:b/>
                <w:color w:val="231F20"/>
                <w:sz w:val="28"/>
                <w:szCs w:val="28"/>
              </w:rPr>
              <w:t>Khăn</w:t>
            </w:r>
            <w:r w:rsidRPr="000239F8">
              <w:rPr>
                <w:b/>
                <w:color w:val="231F20"/>
                <w:spacing w:val="-2"/>
                <w:sz w:val="28"/>
                <w:szCs w:val="28"/>
              </w:rPr>
              <w:t xml:space="preserve"> </w:t>
            </w:r>
            <w:r w:rsidRPr="000239F8">
              <w:rPr>
                <w:b/>
                <w:color w:val="231F20"/>
                <w:sz w:val="28"/>
                <w:szCs w:val="28"/>
              </w:rPr>
              <w:t>quàng</w:t>
            </w:r>
            <w:r w:rsidRPr="000239F8">
              <w:rPr>
                <w:b/>
                <w:color w:val="231F20"/>
                <w:spacing w:val="-1"/>
                <w:sz w:val="28"/>
                <w:szCs w:val="28"/>
              </w:rPr>
              <w:t xml:space="preserve"> </w:t>
            </w:r>
            <w:r w:rsidRPr="000239F8">
              <w:rPr>
                <w:color w:val="231F20"/>
                <w:sz w:val="28"/>
                <w:szCs w:val="28"/>
              </w:rPr>
              <w:t>đội</w:t>
            </w:r>
            <w:r w:rsidRPr="000239F8">
              <w:rPr>
                <w:color w:val="231F20"/>
                <w:spacing w:val="-1"/>
                <w:sz w:val="28"/>
                <w:szCs w:val="28"/>
              </w:rPr>
              <w:t xml:space="preserve"> </w:t>
            </w:r>
            <w:r w:rsidRPr="000239F8">
              <w:rPr>
                <w:color w:val="231F20"/>
                <w:sz w:val="28"/>
                <w:szCs w:val="28"/>
              </w:rPr>
              <w:t xml:space="preserve">viên. </w:t>
            </w:r>
            <w:r w:rsidRPr="000239F8">
              <w:rPr>
                <w:color w:val="231F20"/>
                <w:spacing w:val="-5"/>
                <w:sz w:val="28"/>
                <w:szCs w:val="28"/>
              </w:rPr>
              <w:t>//</w:t>
            </w:r>
          </w:p>
          <w:p w14:paraId="0F7847EC" w14:textId="77777777" w:rsidR="000239F8" w:rsidRPr="000239F8" w:rsidRDefault="000239F8" w:rsidP="000239F8">
            <w:pPr>
              <w:pStyle w:val="TableParagraph"/>
              <w:jc w:val="both"/>
              <w:rPr>
                <w:color w:val="231F20"/>
                <w:sz w:val="28"/>
                <w:szCs w:val="28"/>
              </w:rPr>
            </w:pPr>
            <w:r w:rsidRPr="000239F8">
              <w:rPr>
                <w:color w:val="231F20"/>
                <w:sz w:val="28"/>
                <w:szCs w:val="28"/>
              </w:rPr>
              <w:t xml:space="preserve">Em </w:t>
            </w:r>
            <w:r w:rsidRPr="000239F8">
              <w:rPr>
                <w:b/>
                <w:color w:val="231F20"/>
                <w:sz w:val="28"/>
                <w:szCs w:val="28"/>
              </w:rPr>
              <w:t xml:space="preserve">yêu </w:t>
            </w:r>
            <w:r w:rsidRPr="000239F8">
              <w:rPr>
                <w:color w:val="231F20"/>
                <w:sz w:val="28"/>
                <w:szCs w:val="28"/>
              </w:rPr>
              <w:t xml:space="preserve">màu xanh: / </w:t>
            </w:r>
          </w:p>
          <w:p w14:paraId="146BEE59" w14:textId="77777777" w:rsidR="000239F8" w:rsidRPr="000239F8" w:rsidRDefault="000239F8" w:rsidP="000239F8">
            <w:pPr>
              <w:pStyle w:val="TableParagraph"/>
              <w:jc w:val="both"/>
              <w:rPr>
                <w:color w:val="231F20"/>
                <w:sz w:val="28"/>
                <w:szCs w:val="28"/>
              </w:rPr>
            </w:pPr>
            <w:r w:rsidRPr="000239F8">
              <w:rPr>
                <w:b/>
                <w:color w:val="231F20"/>
                <w:sz w:val="28"/>
                <w:szCs w:val="28"/>
              </w:rPr>
              <w:t>Đồng</w:t>
            </w:r>
            <w:r w:rsidRPr="000239F8">
              <w:rPr>
                <w:b/>
                <w:color w:val="231F20"/>
                <w:spacing w:val="-8"/>
                <w:sz w:val="28"/>
                <w:szCs w:val="28"/>
              </w:rPr>
              <w:t xml:space="preserve"> </w:t>
            </w:r>
            <w:r w:rsidRPr="000239F8">
              <w:rPr>
                <w:b/>
                <w:color w:val="231F20"/>
                <w:sz w:val="28"/>
                <w:szCs w:val="28"/>
              </w:rPr>
              <w:t>bằng</w:t>
            </w:r>
            <w:r w:rsidRPr="000239F8">
              <w:rPr>
                <w:color w:val="231F20"/>
                <w:sz w:val="28"/>
                <w:szCs w:val="28"/>
              </w:rPr>
              <w:t>,</w:t>
            </w:r>
            <w:r w:rsidRPr="000239F8">
              <w:rPr>
                <w:color w:val="231F20"/>
                <w:spacing w:val="-8"/>
                <w:sz w:val="28"/>
                <w:szCs w:val="28"/>
              </w:rPr>
              <w:t xml:space="preserve"> </w:t>
            </w:r>
            <w:r w:rsidRPr="000239F8">
              <w:rPr>
                <w:color w:val="231F20"/>
                <w:sz w:val="28"/>
                <w:szCs w:val="28"/>
              </w:rPr>
              <w:t>/</w:t>
            </w:r>
            <w:r w:rsidRPr="000239F8">
              <w:rPr>
                <w:color w:val="231F20"/>
                <w:spacing w:val="-8"/>
                <w:sz w:val="28"/>
                <w:szCs w:val="28"/>
              </w:rPr>
              <w:t xml:space="preserve"> </w:t>
            </w:r>
            <w:r w:rsidRPr="000239F8">
              <w:rPr>
                <w:b/>
                <w:color w:val="231F20"/>
                <w:sz w:val="28"/>
                <w:szCs w:val="28"/>
              </w:rPr>
              <w:t>rừng</w:t>
            </w:r>
            <w:r w:rsidRPr="000239F8">
              <w:rPr>
                <w:b/>
                <w:color w:val="231F20"/>
                <w:spacing w:val="-8"/>
                <w:sz w:val="28"/>
                <w:szCs w:val="28"/>
              </w:rPr>
              <w:t xml:space="preserve"> </w:t>
            </w:r>
            <w:r w:rsidRPr="000239F8">
              <w:rPr>
                <w:b/>
                <w:color w:val="231F20"/>
                <w:sz w:val="28"/>
                <w:szCs w:val="28"/>
              </w:rPr>
              <w:t>núi</w:t>
            </w:r>
            <w:r w:rsidRPr="000239F8">
              <w:rPr>
                <w:color w:val="231F20"/>
                <w:sz w:val="28"/>
                <w:szCs w:val="28"/>
              </w:rPr>
              <w:t>,</w:t>
            </w:r>
            <w:r w:rsidRPr="000239F8">
              <w:rPr>
                <w:color w:val="231F20"/>
                <w:spacing w:val="-8"/>
                <w:sz w:val="28"/>
                <w:szCs w:val="28"/>
              </w:rPr>
              <w:t xml:space="preserve"> </w:t>
            </w:r>
            <w:r w:rsidRPr="000239F8">
              <w:rPr>
                <w:color w:val="231F20"/>
                <w:sz w:val="28"/>
                <w:szCs w:val="28"/>
              </w:rPr>
              <w:t xml:space="preserve">/ </w:t>
            </w:r>
          </w:p>
          <w:p w14:paraId="0BA375FF" w14:textId="77777777" w:rsidR="000239F8" w:rsidRPr="000239F8" w:rsidRDefault="000239F8" w:rsidP="000239F8">
            <w:pPr>
              <w:pStyle w:val="TableParagraph"/>
              <w:jc w:val="both"/>
              <w:rPr>
                <w:sz w:val="28"/>
                <w:szCs w:val="28"/>
              </w:rPr>
            </w:pPr>
            <w:r w:rsidRPr="000239F8">
              <w:rPr>
                <w:b/>
                <w:color w:val="231F20"/>
                <w:sz w:val="28"/>
                <w:szCs w:val="28"/>
              </w:rPr>
              <w:t xml:space="preserve">Biển </w:t>
            </w:r>
            <w:r w:rsidRPr="000239F8">
              <w:rPr>
                <w:color w:val="231F20"/>
                <w:sz w:val="28"/>
                <w:szCs w:val="28"/>
              </w:rPr>
              <w:t>đầy cá tôm, /</w:t>
            </w:r>
          </w:p>
          <w:p w14:paraId="18F26AD1" w14:textId="77777777" w:rsidR="000239F8" w:rsidRPr="000239F8" w:rsidRDefault="000239F8" w:rsidP="000239F8">
            <w:pPr>
              <w:pStyle w:val="NormalWeb"/>
              <w:spacing w:before="0" w:beforeAutospacing="0" w:after="0" w:afterAutospacing="0"/>
              <w:jc w:val="both"/>
              <w:rPr>
                <w:color w:val="231F20"/>
                <w:spacing w:val="-5"/>
                <w:sz w:val="28"/>
                <w:szCs w:val="28"/>
              </w:rPr>
            </w:pPr>
            <w:r w:rsidRPr="000239F8">
              <w:rPr>
                <w:b/>
                <w:color w:val="231F20"/>
                <w:sz w:val="28"/>
                <w:szCs w:val="28"/>
              </w:rPr>
              <w:t>Bầu</w:t>
            </w:r>
            <w:r w:rsidRPr="000239F8">
              <w:rPr>
                <w:b/>
                <w:color w:val="231F20"/>
                <w:spacing w:val="-2"/>
                <w:sz w:val="28"/>
                <w:szCs w:val="28"/>
              </w:rPr>
              <w:t xml:space="preserve"> </w:t>
            </w:r>
            <w:r w:rsidRPr="000239F8">
              <w:rPr>
                <w:b/>
                <w:color w:val="231F20"/>
                <w:sz w:val="28"/>
                <w:szCs w:val="28"/>
              </w:rPr>
              <w:t>trời</w:t>
            </w:r>
            <w:r w:rsidRPr="000239F8">
              <w:rPr>
                <w:b/>
                <w:color w:val="231F20"/>
                <w:spacing w:val="-1"/>
                <w:sz w:val="28"/>
                <w:szCs w:val="28"/>
              </w:rPr>
              <w:t xml:space="preserve"> </w:t>
            </w:r>
            <w:r w:rsidRPr="000239F8">
              <w:rPr>
                <w:color w:val="231F20"/>
                <w:sz w:val="28"/>
                <w:szCs w:val="28"/>
              </w:rPr>
              <w:t>cao</w:t>
            </w:r>
            <w:r w:rsidRPr="000239F8">
              <w:rPr>
                <w:color w:val="231F20"/>
                <w:spacing w:val="-1"/>
                <w:sz w:val="28"/>
                <w:szCs w:val="28"/>
              </w:rPr>
              <w:t xml:space="preserve"> </w:t>
            </w:r>
            <w:r w:rsidRPr="000239F8">
              <w:rPr>
                <w:color w:val="231F20"/>
                <w:sz w:val="28"/>
                <w:szCs w:val="28"/>
              </w:rPr>
              <w:t xml:space="preserve">vợi. </w:t>
            </w:r>
            <w:r w:rsidRPr="000239F8">
              <w:rPr>
                <w:color w:val="231F20"/>
                <w:spacing w:val="-5"/>
                <w:sz w:val="28"/>
                <w:szCs w:val="28"/>
              </w:rPr>
              <w:t>//</w:t>
            </w:r>
          </w:p>
          <w:p w14:paraId="26F889BA" w14:textId="77777777" w:rsidR="000239F8" w:rsidRPr="000239F8" w:rsidRDefault="000239F8" w:rsidP="000239F8">
            <w:pPr>
              <w:pStyle w:val="NormalWeb"/>
              <w:spacing w:before="0" w:beforeAutospacing="0" w:after="0" w:afterAutospacing="0"/>
              <w:jc w:val="both"/>
              <w:rPr>
                <w:i/>
                <w:color w:val="231F20"/>
                <w:sz w:val="28"/>
                <w:szCs w:val="28"/>
              </w:rPr>
            </w:pPr>
            <w:r w:rsidRPr="000239F8">
              <w:rPr>
                <w:color w:val="231F20"/>
                <w:sz w:val="28"/>
                <w:szCs w:val="28"/>
              </w:rPr>
              <w:t xml:space="preserve">- GV có thể hỏi thêm: </w:t>
            </w:r>
            <w:r w:rsidRPr="000239F8">
              <w:rPr>
                <w:i/>
                <w:color w:val="231F20"/>
                <w:sz w:val="28"/>
                <w:szCs w:val="28"/>
              </w:rPr>
              <w:t>Từ ngữ nào trong bài thơ được lặp lại nhiều lần? Theo em, việc lặp lại như vậy có tác dụng gì?</w:t>
            </w:r>
          </w:p>
          <w:p w14:paraId="27C86815" w14:textId="77777777" w:rsidR="000239F8" w:rsidRPr="000239F8" w:rsidRDefault="000239F8" w:rsidP="000239F8">
            <w:pPr>
              <w:pStyle w:val="NormalWeb"/>
              <w:spacing w:before="0" w:beforeAutospacing="0" w:after="0" w:afterAutospacing="0"/>
              <w:jc w:val="both"/>
              <w:rPr>
                <w:i/>
                <w:color w:val="231F20"/>
                <w:sz w:val="28"/>
                <w:szCs w:val="28"/>
              </w:rPr>
            </w:pPr>
          </w:p>
          <w:p w14:paraId="4E4DBA5B" w14:textId="77777777" w:rsidR="000239F8" w:rsidRPr="000239F8" w:rsidRDefault="000239F8" w:rsidP="000239F8">
            <w:pPr>
              <w:pStyle w:val="NormalWeb"/>
              <w:numPr>
                <w:ilvl w:val="0"/>
                <w:numId w:val="2"/>
              </w:numPr>
              <w:tabs>
                <w:tab w:val="left" w:pos="1620"/>
              </w:tabs>
              <w:spacing w:before="0" w:beforeAutospacing="0" w:after="0" w:afterAutospacing="0"/>
              <w:ind w:left="560" w:hangingChars="200" w:hanging="560"/>
              <w:jc w:val="both"/>
              <w:rPr>
                <w:sz w:val="28"/>
                <w:szCs w:val="28"/>
              </w:rPr>
            </w:pPr>
            <w:r w:rsidRPr="000239F8">
              <w:rPr>
                <w:sz w:val="28"/>
                <w:szCs w:val="28"/>
              </w:rPr>
              <w:t>HS luyện đọc theo nhóm.</w:t>
            </w:r>
          </w:p>
          <w:p w14:paraId="16F30EE7" w14:textId="77777777" w:rsidR="000239F8" w:rsidRPr="000239F8" w:rsidRDefault="000239F8" w:rsidP="000239F8">
            <w:pPr>
              <w:pStyle w:val="NormalWeb"/>
              <w:numPr>
                <w:ilvl w:val="0"/>
                <w:numId w:val="2"/>
              </w:numPr>
              <w:tabs>
                <w:tab w:val="left" w:pos="1620"/>
              </w:tabs>
              <w:spacing w:before="0" w:beforeAutospacing="0" w:after="0" w:afterAutospacing="0"/>
              <w:ind w:left="560" w:hangingChars="200" w:hanging="560"/>
              <w:jc w:val="both"/>
              <w:rPr>
                <w:sz w:val="28"/>
                <w:szCs w:val="28"/>
              </w:rPr>
            </w:pPr>
            <w:r w:rsidRPr="000239F8">
              <w:rPr>
                <w:sz w:val="28"/>
                <w:szCs w:val="28"/>
              </w:rPr>
              <w:t>Các nhóm thi đọc.</w:t>
            </w:r>
          </w:p>
          <w:p w14:paraId="058F5F3B" w14:textId="77777777" w:rsidR="000239F8" w:rsidRPr="000239F8" w:rsidRDefault="000239F8" w:rsidP="000239F8">
            <w:pPr>
              <w:spacing w:after="0" w:line="240" w:lineRule="auto"/>
              <w:jc w:val="both"/>
              <w:rPr>
                <w:rFonts w:ascii="Times New Roman" w:hAnsi="Times New Roman" w:cs="Times New Roman"/>
                <w:sz w:val="28"/>
                <w:szCs w:val="28"/>
              </w:rPr>
            </w:pPr>
            <w:r w:rsidRPr="000239F8">
              <w:rPr>
                <w:rFonts w:ascii="Times New Roman" w:hAnsi="Times New Roman" w:cs="Times New Roman"/>
                <w:sz w:val="28"/>
                <w:szCs w:val="28"/>
              </w:rPr>
              <w:t>- GV mời các nhóm nhận xét.</w:t>
            </w:r>
          </w:p>
          <w:p w14:paraId="68450D75" w14:textId="77777777" w:rsidR="000239F8" w:rsidRPr="000239F8" w:rsidRDefault="000239F8" w:rsidP="000239F8">
            <w:pPr>
              <w:pStyle w:val="NormalWeb"/>
              <w:spacing w:before="0" w:beforeAutospacing="0" w:after="0" w:afterAutospacing="0"/>
              <w:jc w:val="both"/>
              <w:rPr>
                <w:rStyle w:val="Strong"/>
                <w:rFonts w:eastAsia="Arial"/>
                <w:sz w:val="28"/>
                <w:szCs w:val="28"/>
              </w:rPr>
            </w:pPr>
            <w:r w:rsidRPr="000239F8">
              <w:rPr>
                <w:sz w:val="28"/>
                <w:szCs w:val="28"/>
              </w:rPr>
              <w:t>- GV nhận xét tuyên dương.</w:t>
            </w:r>
          </w:p>
        </w:tc>
        <w:tc>
          <w:tcPr>
            <w:tcW w:w="5236" w:type="dxa"/>
            <w:shd w:val="clear" w:color="auto" w:fill="FFFFFF"/>
            <w:tcMar>
              <w:top w:w="60" w:type="dxa"/>
              <w:left w:w="60" w:type="dxa"/>
              <w:bottom w:w="60" w:type="dxa"/>
              <w:right w:w="0" w:type="dxa"/>
            </w:tcMar>
          </w:tcPr>
          <w:p w14:paraId="3C223618" w14:textId="77777777" w:rsidR="000239F8" w:rsidRPr="000239F8" w:rsidRDefault="000239F8" w:rsidP="000239F8">
            <w:pPr>
              <w:pStyle w:val="NormalWeb"/>
              <w:spacing w:before="0" w:beforeAutospacing="0" w:after="0" w:afterAutospacing="0"/>
              <w:jc w:val="both"/>
              <w:rPr>
                <w:rFonts w:eastAsia="Calibri"/>
                <w:sz w:val="28"/>
                <w:szCs w:val="28"/>
                <w:lang w:val="vi-VN"/>
              </w:rPr>
            </w:pPr>
          </w:p>
          <w:p w14:paraId="0782027A" w14:textId="77777777" w:rsidR="000239F8" w:rsidRPr="000239F8" w:rsidRDefault="000239F8" w:rsidP="000239F8">
            <w:pPr>
              <w:pStyle w:val="NormalWeb"/>
              <w:spacing w:before="0" w:beforeAutospacing="0" w:after="0" w:afterAutospacing="0"/>
              <w:jc w:val="both"/>
              <w:rPr>
                <w:rFonts w:eastAsia="Calibri"/>
                <w:sz w:val="28"/>
                <w:szCs w:val="28"/>
                <w:lang w:val="vi-VN"/>
              </w:rPr>
            </w:pPr>
          </w:p>
          <w:p w14:paraId="21A5A7F0" w14:textId="77777777" w:rsidR="000239F8" w:rsidRPr="000239F8" w:rsidRDefault="000239F8" w:rsidP="000239F8">
            <w:pPr>
              <w:pStyle w:val="NormalWeb"/>
              <w:spacing w:before="0" w:beforeAutospacing="0" w:after="0" w:afterAutospacing="0"/>
              <w:jc w:val="both"/>
              <w:rPr>
                <w:rFonts w:eastAsia="Calibri"/>
                <w:sz w:val="28"/>
                <w:szCs w:val="28"/>
                <w:lang w:val="vi-VN"/>
              </w:rPr>
            </w:pPr>
          </w:p>
          <w:p w14:paraId="6B285CB4" w14:textId="77777777" w:rsidR="000239F8" w:rsidRPr="000239F8" w:rsidRDefault="000239F8" w:rsidP="000239F8">
            <w:pPr>
              <w:pStyle w:val="NormalWeb"/>
              <w:spacing w:before="0" w:beforeAutospacing="0" w:after="0" w:afterAutospacing="0"/>
              <w:jc w:val="both"/>
              <w:rPr>
                <w:rFonts w:eastAsia="Calibri"/>
                <w:sz w:val="28"/>
                <w:szCs w:val="28"/>
                <w:lang w:val="vi-VN"/>
              </w:rPr>
            </w:pPr>
          </w:p>
          <w:p w14:paraId="06796047" w14:textId="77777777" w:rsidR="000239F8" w:rsidRPr="000239F8" w:rsidRDefault="000239F8" w:rsidP="000239F8">
            <w:pPr>
              <w:pStyle w:val="NormalWeb"/>
              <w:spacing w:before="0" w:beforeAutospacing="0" w:after="0" w:afterAutospacing="0"/>
              <w:jc w:val="both"/>
              <w:rPr>
                <w:rFonts w:eastAsia="Calibri"/>
                <w:sz w:val="28"/>
                <w:szCs w:val="28"/>
                <w:lang w:val="vi-VN"/>
              </w:rPr>
            </w:pPr>
          </w:p>
          <w:p w14:paraId="796F3312" w14:textId="77777777" w:rsidR="000239F8" w:rsidRPr="000239F8" w:rsidRDefault="000239F8" w:rsidP="000239F8">
            <w:pPr>
              <w:pStyle w:val="NormalWeb"/>
              <w:spacing w:before="0" w:beforeAutospacing="0" w:after="0" w:afterAutospacing="0"/>
              <w:jc w:val="both"/>
              <w:rPr>
                <w:rFonts w:eastAsia="Calibri"/>
                <w:sz w:val="28"/>
                <w:szCs w:val="28"/>
                <w:lang w:val="vi-VN"/>
              </w:rPr>
            </w:pPr>
          </w:p>
          <w:p w14:paraId="3A072AFB" w14:textId="77777777" w:rsidR="000239F8" w:rsidRPr="000239F8" w:rsidRDefault="000239F8" w:rsidP="000239F8">
            <w:pPr>
              <w:pStyle w:val="NormalWeb"/>
              <w:spacing w:before="0" w:beforeAutospacing="0" w:after="0" w:afterAutospacing="0"/>
              <w:jc w:val="both"/>
              <w:rPr>
                <w:rFonts w:eastAsia="Calibri"/>
                <w:sz w:val="28"/>
                <w:szCs w:val="28"/>
                <w:lang w:val="vi-VN"/>
              </w:rPr>
            </w:pPr>
          </w:p>
          <w:p w14:paraId="4008B953" w14:textId="77777777" w:rsidR="000239F8" w:rsidRPr="000239F8" w:rsidRDefault="000239F8" w:rsidP="000239F8">
            <w:pPr>
              <w:pStyle w:val="NormalWeb"/>
              <w:spacing w:before="0" w:beforeAutospacing="0" w:after="0" w:afterAutospacing="0"/>
              <w:jc w:val="both"/>
              <w:rPr>
                <w:rFonts w:eastAsia="Calibri"/>
                <w:sz w:val="28"/>
                <w:szCs w:val="28"/>
                <w:lang w:val="vi-VN"/>
              </w:rPr>
            </w:pPr>
          </w:p>
          <w:p w14:paraId="29BA6C56" w14:textId="77777777" w:rsidR="000239F8" w:rsidRPr="000239F8" w:rsidRDefault="000239F8" w:rsidP="000239F8">
            <w:pPr>
              <w:pStyle w:val="NormalWeb"/>
              <w:spacing w:before="0" w:beforeAutospacing="0" w:after="0" w:afterAutospacing="0"/>
              <w:jc w:val="both"/>
              <w:rPr>
                <w:rFonts w:eastAsia="Calibri"/>
                <w:sz w:val="28"/>
                <w:szCs w:val="28"/>
                <w:lang w:val="vi-VN"/>
              </w:rPr>
            </w:pPr>
          </w:p>
          <w:p w14:paraId="6FDAE825" w14:textId="77777777" w:rsidR="000239F8" w:rsidRPr="000239F8" w:rsidRDefault="000239F8" w:rsidP="000239F8">
            <w:pPr>
              <w:pStyle w:val="NormalWeb"/>
              <w:spacing w:before="0" w:beforeAutospacing="0" w:after="0" w:afterAutospacing="0"/>
              <w:jc w:val="both"/>
              <w:rPr>
                <w:rFonts w:eastAsia="Calibri"/>
                <w:sz w:val="28"/>
                <w:szCs w:val="28"/>
                <w:lang w:val="vi-VN"/>
              </w:rPr>
            </w:pPr>
          </w:p>
          <w:p w14:paraId="3C08C987" w14:textId="77777777" w:rsidR="000239F8" w:rsidRPr="000239F8" w:rsidRDefault="000239F8" w:rsidP="000239F8">
            <w:pPr>
              <w:pStyle w:val="NormalWeb"/>
              <w:spacing w:before="0" w:beforeAutospacing="0" w:after="0" w:afterAutospacing="0"/>
              <w:jc w:val="both"/>
              <w:rPr>
                <w:rFonts w:eastAsia="Calibri"/>
                <w:sz w:val="28"/>
                <w:szCs w:val="28"/>
                <w:lang w:val="vi-VN"/>
              </w:rPr>
            </w:pPr>
          </w:p>
          <w:p w14:paraId="38282413" w14:textId="77777777" w:rsidR="000239F8" w:rsidRPr="000239F8" w:rsidRDefault="000239F8" w:rsidP="000239F8">
            <w:pPr>
              <w:pStyle w:val="NormalWeb"/>
              <w:spacing w:before="0" w:beforeAutospacing="0" w:after="0" w:afterAutospacing="0"/>
              <w:jc w:val="both"/>
              <w:rPr>
                <w:rFonts w:eastAsia="Calibri"/>
                <w:sz w:val="28"/>
                <w:szCs w:val="28"/>
                <w:lang w:val="vi-VN"/>
              </w:rPr>
            </w:pPr>
          </w:p>
          <w:p w14:paraId="76FCB32F" w14:textId="77777777" w:rsidR="000239F8" w:rsidRPr="000239F8" w:rsidRDefault="000239F8" w:rsidP="000239F8">
            <w:pPr>
              <w:pStyle w:val="NormalWeb"/>
              <w:spacing w:before="0" w:beforeAutospacing="0" w:after="0" w:afterAutospacing="0"/>
              <w:jc w:val="both"/>
              <w:rPr>
                <w:rFonts w:eastAsia="Calibri"/>
                <w:sz w:val="28"/>
                <w:szCs w:val="28"/>
                <w:lang w:val="vi-VN"/>
              </w:rPr>
            </w:pPr>
          </w:p>
          <w:p w14:paraId="5772FA73" w14:textId="77777777" w:rsidR="000239F8" w:rsidRPr="000239F8" w:rsidRDefault="000239F8" w:rsidP="000239F8">
            <w:pPr>
              <w:pStyle w:val="NormalWeb"/>
              <w:spacing w:before="0" w:beforeAutospacing="0" w:after="0" w:afterAutospacing="0"/>
              <w:jc w:val="both"/>
              <w:rPr>
                <w:rFonts w:eastAsia="Calibri"/>
                <w:sz w:val="28"/>
                <w:szCs w:val="28"/>
                <w:lang w:val="vi-VN"/>
              </w:rPr>
            </w:pPr>
          </w:p>
          <w:p w14:paraId="70FEE8AA" w14:textId="77777777" w:rsidR="000239F8" w:rsidRPr="000239F8" w:rsidRDefault="000239F8" w:rsidP="000239F8">
            <w:pPr>
              <w:pStyle w:val="NormalWeb"/>
              <w:spacing w:before="0" w:beforeAutospacing="0" w:after="0" w:afterAutospacing="0"/>
              <w:jc w:val="both"/>
              <w:rPr>
                <w:rFonts w:eastAsia="Calibri"/>
                <w:sz w:val="28"/>
                <w:szCs w:val="28"/>
                <w:lang w:val="vi-VN"/>
              </w:rPr>
            </w:pPr>
          </w:p>
          <w:p w14:paraId="7E30A842" w14:textId="77777777" w:rsidR="000239F8" w:rsidRPr="000239F8" w:rsidRDefault="000239F8" w:rsidP="000239F8">
            <w:pPr>
              <w:pStyle w:val="NormalWeb"/>
              <w:spacing w:before="0" w:beforeAutospacing="0" w:after="0" w:afterAutospacing="0"/>
              <w:jc w:val="both"/>
              <w:rPr>
                <w:rFonts w:eastAsia="Calibri"/>
                <w:sz w:val="28"/>
                <w:szCs w:val="28"/>
                <w:lang w:val="vi-VN"/>
              </w:rPr>
            </w:pPr>
          </w:p>
          <w:p w14:paraId="2BB3D866" w14:textId="77777777" w:rsidR="000239F8" w:rsidRPr="000239F8" w:rsidRDefault="000239F8" w:rsidP="000239F8">
            <w:pPr>
              <w:pStyle w:val="NormalWeb"/>
              <w:spacing w:before="0" w:beforeAutospacing="0" w:after="0" w:afterAutospacing="0"/>
              <w:jc w:val="both"/>
              <w:rPr>
                <w:rFonts w:eastAsia="Calibri"/>
                <w:sz w:val="28"/>
                <w:szCs w:val="28"/>
                <w:lang w:val="vi-VN"/>
              </w:rPr>
            </w:pPr>
          </w:p>
          <w:p w14:paraId="2D81949A" w14:textId="77777777" w:rsidR="000239F8" w:rsidRPr="000239F8" w:rsidRDefault="000239F8" w:rsidP="000239F8">
            <w:pPr>
              <w:pStyle w:val="NormalWeb"/>
              <w:spacing w:before="0" w:beforeAutospacing="0" w:after="0" w:afterAutospacing="0"/>
              <w:jc w:val="both"/>
              <w:rPr>
                <w:rFonts w:eastAsia="Calibri"/>
                <w:sz w:val="28"/>
                <w:szCs w:val="28"/>
                <w:lang w:val="vi-VN"/>
              </w:rPr>
            </w:pPr>
          </w:p>
          <w:p w14:paraId="5F2E9FBA" w14:textId="77777777" w:rsidR="000239F8" w:rsidRPr="000239F8" w:rsidRDefault="000239F8" w:rsidP="000239F8">
            <w:pPr>
              <w:pStyle w:val="NormalWeb"/>
              <w:spacing w:before="0" w:beforeAutospacing="0" w:after="0" w:afterAutospacing="0"/>
              <w:jc w:val="both"/>
              <w:rPr>
                <w:rFonts w:eastAsia="Calibri"/>
                <w:sz w:val="28"/>
                <w:szCs w:val="28"/>
                <w:lang w:val="vi-VN"/>
              </w:rPr>
            </w:pPr>
          </w:p>
          <w:p w14:paraId="1AB27CDD" w14:textId="77777777" w:rsidR="000239F8" w:rsidRPr="000239F8" w:rsidRDefault="000239F8" w:rsidP="000239F8">
            <w:pPr>
              <w:pStyle w:val="NormalWeb"/>
              <w:spacing w:before="0" w:beforeAutospacing="0" w:after="0" w:afterAutospacing="0"/>
              <w:jc w:val="both"/>
              <w:rPr>
                <w:rFonts w:eastAsia="Calibri"/>
                <w:sz w:val="28"/>
                <w:szCs w:val="28"/>
                <w:lang w:val="vi-VN"/>
              </w:rPr>
            </w:pPr>
          </w:p>
          <w:p w14:paraId="4C6CD90A" w14:textId="77777777" w:rsidR="000239F8" w:rsidRPr="000239F8" w:rsidRDefault="000239F8" w:rsidP="000239F8">
            <w:pPr>
              <w:pStyle w:val="NormalWeb"/>
              <w:spacing w:before="0" w:beforeAutospacing="0" w:after="0" w:afterAutospacing="0"/>
              <w:jc w:val="both"/>
              <w:rPr>
                <w:rFonts w:eastAsia="Calibri"/>
                <w:sz w:val="28"/>
                <w:szCs w:val="28"/>
                <w:lang w:val="vi-VN"/>
              </w:rPr>
            </w:pPr>
            <w:r w:rsidRPr="000239F8">
              <w:rPr>
                <w:color w:val="231F20"/>
                <w:spacing w:val="-5"/>
                <w:sz w:val="28"/>
                <w:szCs w:val="28"/>
              </w:rPr>
              <w:t xml:space="preserve">- </w:t>
            </w:r>
            <w:r w:rsidRPr="000239F8">
              <w:rPr>
                <w:color w:val="231F20"/>
                <w:sz w:val="28"/>
                <w:szCs w:val="28"/>
              </w:rPr>
              <w:t xml:space="preserve">Các từ </w:t>
            </w:r>
            <w:r w:rsidRPr="000239F8">
              <w:rPr>
                <w:i/>
                <w:color w:val="231F20"/>
                <w:sz w:val="28"/>
                <w:szCs w:val="28"/>
              </w:rPr>
              <w:t xml:space="preserve">em yêu </w:t>
            </w:r>
            <w:r w:rsidRPr="000239F8">
              <w:rPr>
                <w:color w:val="231F20"/>
                <w:sz w:val="28"/>
                <w:szCs w:val="28"/>
              </w:rPr>
              <w:t>được lặp lại nhiều lần để nhấn mạnh tình cảm của bạn nhỏ với vẻ đẹp của quê hương đất nước, làm cho lời thơ thêm tha thiết, ngọt ngào.</w:t>
            </w:r>
          </w:p>
          <w:p w14:paraId="06CF3BAA" w14:textId="77777777" w:rsidR="000239F8" w:rsidRPr="000239F8" w:rsidRDefault="000239F8" w:rsidP="000239F8">
            <w:pPr>
              <w:spacing w:after="0" w:line="240" w:lineRule="auto"/>
              <w:jc w:val="both"/>
              <w:rPr>
                <w:rFonts w:ascii="Times New Roman" w:hAnsi="Times New Roman" w:cs="Times New Roman"/>
                <w:sz w:val="28"/>
                <w:szCs w:val="28"/>
                <w:lang w:val="nl-NL"/>
              </w:rPr>
            </w:pPr>
            <w:r w:rsidRPr="000239F8">
              <w:rPr>
                <w:rFonts w:ascii="Times New Roman" w:hAnsi="Times New Roman" w:cs="Times New Roman"/>
                <w:sz w:val="28"/>
                <w:szCs w:val="28"/>
                <w:lang w:val="nl-NL"/>
              </w:rPr>
              <w:t>- Nghe + luyện đọc</w:t>
            </w:r>
          </w:p>
          <w:p w14:paraId="573092DE" w14:textId="77777777" w:rsidR="000239F8" w:rsidRPr="000239F8" w:rsidRDefault="000239F8" w:rsidP="000239F8">
            <w:pPr>
              <w:spacing w:after="0" w:line="240" w:lineRule="auto"/>
              <w:jc w:val="both"/>
              <w:rPr>
                <w:rFonts w:ascii="Times New Roman" w:hAnsi="Times New Roman" w:cs="Times New Roman"/>
                <w:sz w:val="28"/>
                <w:szCs w:val="28"/>
                <w:lang w:val="nl-NL"/>
              </w:rPr>
            </w:pPr>
            <w:r w:rsidRPr="000239F8">
              <w:rPr>
                <w:rFonts w:ascii="Times New Roman" w:hAnsi="Times New Roman" w:cs="Times New Roman"/>
                <w:sz w:val="28"/>
                <w:szCs w:val="28"/>
                <w:lang w:val="nl-NL"/>
              </w:rPr>
              <w:t>- Đại diện các nhóm nhận xét.</w:t>
            </w:r>
          </w:p>
          <w:p w14:paraId="7D7F2BA2" w14:textId="77777777" w:rsidR="000239F8" w:rsidRPr="000239F8" w:rsidRDefault="000239F8" w:rsidP="000239F8">
            <w:pPr>
              <w:spacing w:after="0" w:line="240" w:lineRule="auto"/>
              <w:jc w:val="both"/>
              <w:rPr>
                <w:rFonts w:ascii="Times New Roman" w:hAnsi="Times New Roman" w:cs="Times New Roman"/>
                <w:sz w:val="28"/>
                <w:szCs w:val="28"/>
                <w:lang w:val="nl-NL"/>
              </w:rPr>
            </w:pPr>
            <w:r w:rsidRPr="000239F8">
              <w:rPr>
                <w:rFonts w:ascii="Times New Roman" w:hAnsi="Times New Roman" w:cs="Times New Roman"/>
                <w:sz w:val="28"/>
                <w:szCs w:val="28"/>
                <w:lang w:val="nl-NL"/>
              </w:rPr>
              <w:t>- Các nhóm thi đọc.</w:t>
            </w:r>
          </w:p>
          <w:p w14:paraId="12B9CFA7" w14:textId="77777777" w:rsidR="000239F8" w:rsidRPr="000239F8" w:rsidRDefault="000239F8" w:rsidP="000239F8">
            <w:pPr>
              <w:pStyle w:val="NormalWeb"/>
              <w:spacing w:before="0" w:beforeAutospacing="0" w:after="0" w:afterAutospacing="0"/>
              <w:jc w:val="both"/>
              <w:rPr>
                <w:rFonts w:eastAsia="Arial"/>
                <w:sz w:val="28"/>
                <w:szCs w:val="28"/>
              </w:rPr>
            </w:pPr>
            <w:r w:rsidRPr="000239F8">
              <w:rPr>
                <w:sz w:val="28"/>
                <w:szCs w:val="28"/>
                <w:lang w:val="nl-NL"/>
              </w:rPr>
              <w:t>- Các nhóm nhận xé</w:t>
            </w:r>
            <w:r w:rsidRPr="000239F8">
              <w:rPr>
                <w:sz w:val="28"/>
                <w:szCs w:val="28"/>
              </w:rPr>
              <w:t>t.</w:t>
            </w:r>
          </w:p>
        </w:tc>
      </w:tr>
      <w:tr w:rsidR="000239F8" w:rsidRPr="000239F8" w14:paraId="583A6391" w14:textId="77777777" w:rsidTr="00376251">
        <w:tc>
          <w:tcPr>
            <w:tcW w:w="9919" w:type="dxa"/>
            <w:gridSpan w:val="2"/>
            <w:shd w:val="clear" w:color="auto" w:fill="FFFFFF"/>
            <w:tcMar>
              <w:top w:w="60" w:type="dxa"/>
              <w:left w:w="0" w:type="dxa"/>
              <w:bottom w:w="60" w:type="dxa"/>
              <w:right w:w="60" w:type="dxa"/>
            </w:tcMar>
          </w:tcPr>
          <w:p w14:paraId="66D6D68E" w14:textId="77777777" w:rsidR="000239F8" w:rsidRPr="000239F8" w:rsidRDefault="000239F8" w:rsidP="000239F8">
            <w:pPr>
              <w:spacing w:after="0" w:line="240" w:lineRule="auto"/>
              <w:jc w:val="both"/>
              <w:rPr>
                <w:rFonts w:ascii="Times New Roman" w:hAnsi="Times New Roman" w:cs="Times New Roman"/>
                <w:b/>
                <w:sz w:val="28"/>
                <w:szCs w:val="28"/>
                <w:lang w:val="nl-NL"/>
              </w:rPr>
            </w:pPr>
            <w:r w:rsidRPr="000239F8">
              <w:rPr>
                <w:rFonts w:ascii="Times New Roman" w:hAnsi="Times New Roman" w:cs="Times New Roman"/>
                <w:b/>
                <w:sz w:val="28"/>
                <w:szCs w:val="28"/>
                <w:lang w:val="nl-NL"/>
              </w:rPr>
              <w:t>4. HOẠT ĐỘNG VẬN DỤNG, TRẢI NGHIỆM    (5p)</w:t>
            </w:r>
          </w:p>
          <w:p w14:paraId="5AF1FD65" w14:textId="77777777" w:rsidR="000239F8" w:rsidRPr="000239F8" w:rsidRDefault="000239F8" w:rsidP="000239F8">
            <w:pPr>
              <w:spacing w:after="0" w:line="240" w:lineRule="auto"/>
              <w:rPr>
                <w:rFonts w:ascii="Times New Roman" w:hAnsi="Times New Roman" w:cs="Times New Roman"/>
                <w:b/>
                <w:bCs/>
                <w:sz w:val="28"/>
                <w:szCs w:val="28"/>
                <w:lang w:val="nl-NL"/>
              </w:rPr>
            </w:pPr>
            <w:r w:rsidRPr="000239F8">
              <w:rPr>
                <w:rFonts w:ascii="Times New Roman" w:hAnsi="Times New Roman" w:cs="Times New Roman"/>
                <w:b/>
                <w:bCs/>
                <w:sz w:val="28"/>
                <w:szCs w:val="28"/>
                <w:lang w:val="nl-NL"/>
              </w:rPr>
              <w:t xml:space="preserve">* </w:t>
            </w:r>
            <w:r w:rsidRPr="000239F8">
              <w:rPr>
                <w:rFonts w:ascii="Times New Roman" w:hAnsi="Times New Roman" w:cs="Times New Roman"/>
                <w:b/>
                <w:bCs/>
                <w:sz w:val="28"/>
                <w:szCs w:val="28"/>
              </w:rPr>
              <w:t>Mục</w:t>
            </w:r>
            <w:r w:rsidRPr="000239F8">
              <w:rPr>
                <w:rFonts w:ascii="Times New Roman" w:hAnsi="Times New Roman" w:cs="Times New Roman"/>
                <w:b/>
                <w:bCs/>
                <w:sz w:val="28"/>
                <w:szCs w:val="28"/>
                <w:lang w:val="nl-NL"/>
              </w:rPr>
              <w:t xml:space="preserve"> tiêu:</w:t>
            </w:r>
          </w:p>
          <w:p w14:paraId="1092F68B" w14:textId="77777777" w:rsidR="000239F8" w:rsidRPr="000239F8" w:rsidRDefault="000239F8" w:rsidP="000239F8">
            <w:pPr>
              <w:spacing w:after="0" w:line="240" w:lineRule="auto"/>
              <w:jc w:val="both"/>
              <w:rPr>
                <w:rFonts w:ascii="Times New Roman" w:hAnsi="Times New Roman" w:cs="Times New Roman"/>
                <w:sz w:val="28"/>
                <w:szCs w:val="28"/>
                <w:lang w:val="nl-NL"/>
              </w:rPr>
            </w:pPr>
            <w:r w:rsidRPr="000239F8">
              <w:rPr>
                <w:rFonts w:ascii="Times New Roman" w:hAnsi="Times New Roman" w:cs="Times New Roman"/>
                <w:sz w:val="28"/>
                <w:szCs w:val="28"/>
                <w:lang w:val="nl-NL"/>
              </w:rPr>
              <w:t>+ Củng cố những kiến thức đã học trong tiết học để học sinh khắc sâu nội dung.</w:t>
            </w:r>
          </w:p>
          <w:p w14:paraId="7108E6B8" w14:textId="77777777" w:rsidR="000239F8" w:rsidRPr="000239F8" w:rsidRDefault="000239F8" w:rsidP="000239F8">
            <w:pPr>
              <w:spacing w:after="0" w:line="240" w:lineRule="auto"/>
              <w:jc w:val="both"/>
              <w:rPr>
                <w:rFonts w:ascii="Times New Roman" w:hAnsi="Times New Roman" w:cs="Times New Roman"/>
                <w:sz w:val="28"/>
                <w:szCs w:val="28"/>
                <w:lang w:val="nl-NL"/>
              </w:rPr>
            </w:pPr>
            <w:r w:rsidRPr="000239F8">
              <w:rPr>
                <w:rFonts w:ascii="Times New Roman" w:hAnsi="Times New Roman" w:cs="Times New Roman"/>
                <w:sz w:val="28"/>
                <w:szCs w:val="28"/>
                <w:lang w:val="nl-NL"/>
              </w:rPr>
              <w:t>+ Vận dụng kiến thức đã học vào thực tiễn.</w:t>
            </w:r>
          </w:p>
          <w:p w14:paraId="7D8811D5" w14:textId="77777777" w:rsidR="000239F8" w:rsidRPr="000239F8" w:rsidRDefault="000239F8" w:rsidP="000239F8">
            <w:pPr>
              <w:spacing w:after="0" w:line="240" w:lineRule="auto"/>
              <w:jc w:val="both"/>
              <w:rPr>
                <w:rFonts w:ascii="Times New Roman" w:hAnsi="Times New Roman" w:cs="Times New Roman"/>
                <w:sz w:val="28"/>
                <w:szCs w:val="28"/>
                <w:lang w:val="nl-NL"/>
              </w:rPr>
            </w:pPr>
            <w:r w:rsidRPr="000239F8">
              <w:rPr>
                <w:rFonts w:ascii="Times New Roman" w:hAnsi="Times New Roman" w:cs="Times New Roman"/>
                <w:sz w:val="28"/>
                <w:szCs w:val="28"/>
                <w:lang w:val="nl-NL"/>
              </w:rPr>
              <w:t>+ Tạo không khí vui vẻ, hào hứng, lưu luyến sau khi học sinh bài học.</w:t>
            </w:r>
          </w:p>
          <w:p w14:paraId="68211548" w14:textId="77777777" w:rsidR="000239F8" w:rsidRPr="000239F8" w:rsidRDefault="000239F8" w:rsidP="000239F8">
            <w:pPr>
              <w:spacing w:after="0" w:line="240" w:lineRule="auto"/>
              <w:jc w:val="both"/>
              <w:rPr>
                <w:rFonts w:ascii="Times New Roman" w:hAnsi="Times New Roman" w:cs="Times New Roman"/>
                <w:sz w:val="28"/>
                <w:szCs w:val="28"/>
                <w:lang w:val="nl-NL"/>
              </w:rPr>
            </w:pPr>
            <w:r w:rsidRPr="000239F8">
              <w:rPr>
                <w:rFonts w:ascii="Times New Roman" w:hAnsi="Times New Roman" w:cs="Times New Roman"/>
                <w:sz w:val="28"/>
                <w:szCs w:val="28"/>
                <w:lang w:val="nl-NL"/>
              </w:rPr>
              <w:t>+ Phát triển năng lực ngôn ngữ.</w:t>
            </w:r>
          </w:p>
        </w:tc>
      </w:tr>
      <w:tr w:rsidR="000239F8" w:rsidRPr="000239F8" w14:paraId="7F8F537B" w14:textId="77777777" w:rsidTr="00376251">
        <w:tc>
          <w:tcPr>
            <w:tcW w:w="4683" w:type="dxa"/>
            <w:shd w:val="clear" w:color="auto" w:fill="FFFFFF"/>
            <w:tcMar>
              <w:top w:w="60" w:type="dxa"/>
              <w:left w:w="0" w:type="dxa"/>
              <w:bottom w:w="60" w:type="dxa"/>
              <w:right w:w="60" w:type="dxa"/>
            </w:tcMar>
          </w:tcPr>
          <w:p w14:paraId="530A878B" w14:textId="77777777" w:rsidR="000239F8" w:rsidRPr="000239F8" w:rsidRDefault="000239F8" w:rsidP="000239F8">
            <w:pPr>
              <w:pStyle w:val="NormalWeb"/>
              <w:spacing w:before="0" w:beforeAutospacing="0" w:after="0" w:afterAutospacing="0"/>
              <w:jc w:val="both"/>
              <w:rPr>
                <w:b/>
                <w:bCs/>
                <w:sz w:val="28"/>
                <w:szCs w:val="28"/>
              </w:rPr>
            </w:pPr>
            <w:r w:rsidRPr="000239F8">
              <w:rPr>
                <w:b/>
                <w:bCs/>
                <w:sz w:val="28"/>
                <w:szCs w:val="28"/>
              </w:rPr>
              <w:lastRenderedPageBreak/>
              <w:t>* Cách tiến hành:</w:t>
            </w:r>
          </w:p>
          <w:p w14:paraId="55FEBF7A" w14:textId="77777777" w:rsidR="000239F8" w:rsidRPr="000239F8" w:rsidRDefault="000239F8" w:rsidP="000239F8">
            <w:pPr>
              <w:pStyle w:val="ListParagraph"/>
              <w:tabs>
                <w:tab w:val="left" w:pos="796"/>
              </w:tabs>
              <w:spacing w:before="0"/>
              <w:ind w:left="0" w:firstLine="0"/>
              <w:rPr>
                <w:sz w:val="28"/>
                <w:szCs w:val="28"/>
              </w:rPr>
            </w:pPr>
            <w:r w:rsidRPr="000239F8">
              <w:rPr>
                <w:sz w:val="28"/>
                <w:szCs w:val="28"/>
              </w:rPr>
              <w:t xml:space="preserve">- GV cho HS nhắc lại nội dung của bài đọc: </w:t>
            </w:r>
            <w:r w:rsidRPr="000239F8">
              <w:rPr>
                <w:color w:val="231F20"/>
                <w:sz w:val="28"/>
                <w:szCs w:val="28"/>
              </w:rPr>
              <w:t>Bài thơ nói lên cảm nhận của bạn nhỏ về sắc màu</w:t>
            </w:r>
            <w:r w:rsidRPr="000239F8">
              <w:rPr>
                <w:color w:val="231F20"/>
                <w:spacing w:val="-2"/>
                <w:sz w:val="28"/>
                <w:szCs w:val="28"/>
              </w:rPr>
              <w:t xml:space="preserve"> </w:t>
            </w:r>
            <w:r w:rsidRPr="000239F8">
              <w:rPr>
                <w:color w:val="231F20"/>
                <w:sz w:val="28"/>
                <w:szCs w:val="28"/>
              </w:rPr>
              <w:t>của</w:t>
            </w:r>
            <w:r w:rsidRPr="000239F8">
              <w:rPr>
                <w:color w:val="231F20"/>
                <w:spacing w:val="-2"/>
                <w:sz w:val="28"/>
                <w:szCs w:val="28"/>
              </w:rPr>
              <w:t xml:space="preserve"> </w:t>
            </w:r>
            <w:r w:rsidRPr="000239F8">
              <w:rPr>
                <w:color w:val="231F20"/>
                <w:sz w:val="28"/>
                <w:szCs w:val="28"/>
              </w:rPr>
              <w:t>các</w:t>
            </w:r>
            <w:r w:rsidRPr="000239F8">
              <w:rPr>
                <w:color w:val="231F20"/>
                <w:spacing w:val="-2"/>
                <w:sz w:val="28"/>
                <w:szCs w:val="28"/>
              </w:rPr>
              <w:t xml:space="preserve"> </w:t>
            </w:r>
            <w:r w:rsidRPr="000239F8">
              <w:rPr>
                <w:color w:val="231F20"/>
                <w:sz w:val="28"/>
                <w:szCs w:val="28"/>
              </w:rPr>
              <w:t>sự</w:t>
            </w:r>
            <w:r w:rsidRPr="000239F8">
              <w:rPr>
                <w:color w:val="231F20"/>
                <w:spacing w:val="-2"/>
                <w:sz w:val="28"/>
                <w:szCs w:val="28"/>
              </w:rPr>
              <w:t xml:space="preserve"> </w:t>
            </w:r>
            <w:r w:rsidRPr="000239F8">
              <w:rPr>
                <w:color w:val="231F20"/>
                <w:sz w:val="28"/>
                <w:szCs w:val="28"/>
              </w:rPr>
              <w:t>vật</w:t>
            </w:r>
            <w:r w:rsidRPr="000239F8">
              <w:rPr>
                <w:color w:val="231F20"/>
                <w:spacing w:val="-2"/>
                <w:sz w:val="28"/>
                <w:szCs w:val="28"/>
              </w:rPr>
              <w:t xml:space="preserve"> </w:t>
            </w:r>
            <w:r w:rsidRPr="000239F8">
              <w:rPr>
                <w:color w:val="231F20"/>
                <w:sz w:val="28"/>
                <w:szCs w:val="28"/>
              </w:rPr>
              <w:t>xung</w:t>
            </w:r>
            <w:r w:rsidRPr="000239F8">
              <w:rPr>
                <w:color w:val="231F20"/>
                <w:spacing w:val="-2"/>
                <w:sz w:val="28"/>
                <w:szCs w:val="28"/>
              </w:rPr>
              <w:t xml:space="preserve"> </w:t>
            </w:r>
            <w:r w:rsidRPr="000239F8">
              <w:rPr>
                <w:color w:val="231F20"/>
                <w:sz w:val="28"/>
                <w:szCs w:val="28"/>
              </w:rPr>
              <w:t>quanh.</w:t>
            </w:r>
            <w:r w:rsidRPr="000239F8">
              <w:rPr>
                <w:color w:val="231F20"/>
                <w:spacing w:val="-2"/>
                <w:sz w:val="28"/>
                <w:szCs w:val="28"/>
              </w:rPr>
              <w:t xml:space="preserve"> </w:t>
            </w:r>
            <w:r w:rsidRPr="000239F8">
              <w:rPr>
                <w:color w:val="231F20"/>
                <w:sz w:val="28"/>
                <w:szCs w:val="28"/>
              </w:rPr>
              <w:t>Qua</w:t>
            </w:r>
            <w:r w:rsidRPr="000239F8">
              <w:rPr>
                <w:color w:val="231F20"/>
                <w:spacing w:val="-2"/>
                <w:sz w:val="28"/>
                <w:szCs w:val="28"/>
              </w:rPr>
              <w:t xml:space="preserve"> </w:t>
            </w:r>
            <w:r w:rsidRPr="000239F8">
              <w:rPr>
                <w:color w:val="231F20"/>
                <w:sz w:val="28"/>
                <w:szCs w:val="28"/>
              </w:rPr>
              <w:t>đó,</w:t>
            </w:r>
            <w:r w:rsidRPr="000239F8">
              <w:rPr>
                <w:color w:val="231F20"/>
                <w:spacing w:val="-2"/>
                <w:sz w:val="28"/>
                <w:szCs w:val="28"/>
              </w:rPr>
              <w:t xml:space="preserve"> </w:t>
            </w:r>
            <w:r w:rsidRPr="000239F8">
              <w:rPr>
                <w:color w:val="231F20"/>
                <w:sz w:val="28"/>
                <w:szCs w:val="28"/>
              </w:rPr>
              <w:t>thể</w:t>
            </w:r>
            <w:r w:rsidRPr="000239F8">
              <w:rPr>
                <w:color w:val="231F20"/>
                <w:spacing w:val="-2"/>
                <w:sz w:val="28"/>
                <w:szCs w:val="28"/>
              </w:rPr>
              <w:t xml:space="preserve"> </w:t>
            </w:r>
            <w:r w:rsidRPr="000239F8">
              <w:rPr>
                <w:color w:val="231F20"/>
                <w:sz w:val="28"/>
                <w:szCs w:val="28"/>
              </w:rPr>
              <w:t>hiện</w:t>
            </w:r>
            <w:r w:rsidRPr="000239F8">
              <w:rPr>
                <w:color w:val="231F20"/>
                <w:spacing w:val="-2"/>
                <w:sz w:val="28"/>
                <w:szCs w:val="28"/>
              </w:rPr>
              <w:t xml:space="preserve"> </w:t>
            </w:r>
            <w:r w:rsidRPr="000239F8">
              <w:rPr>
                <w:color w:val="231F20"/>
                <w:sz w:val="28"/>
                <w:szCs w:val="28"/>
              </w:rPr>
              <w:t>tình</w:t>
            </w:r>
            <w:r w:rsidRPr="000239F8">
              <w:rPr>
                <w:color w:val="231F20"/>
                <w:spacing w:val="-2"/>
                <w:sz w:val="28"/>
                <w:szCs w:val="28"/>
              </w:rPr>
              <w:t xml:space="preserve"> </w:t>
            </w:r>
            <w:r w:rsidRPr="000239F8">
              <w:rPr>
                <w:color w:val="231F20"/>
                <w:sz w:val="28"/>
                <w:szCs w:val="28"/>
              </w:rPr>
              <w:t>yêu</w:t>
            </w:r>
            <w:r w:rsidRPr="000239F8">
              <w:rPr>
                <w:color w:val="231F20"/>
                <w:spacing w:val="-2"/>
                <w:sz w:val="28"/>
                <w:szCs w:val="28"/>
              </w:rPr>
              <w:t xml:space="preserve"> </w:t>
            </w:r>
            <w:r w:rsidRPr="000239F8">
              <w:rPr>
                <w:color w:val="231F20"/>
                <w:sz w:val="28"/>
                <w:szCs w:val="28"/>
              </w:rPr>
              <w:t>của</w:t>
            </w:r>
            <w:r w:rsidRPr="000239F8">
              <w:rPr>
                <w:color w:val="231F20"/>
                <w:spacing w:val="-2"/>
                <w:sz w:val="28"/>
                <w:szCs w:val="28"/>
              </w:rPr>
              <w:t xml:space="preserve"> </w:t>
            </w:r>
            <w:r w:rsidRPr="000239F8">
              <w:rPr>
                <w:color w:val="231F20"/>
                <w:sz w:val="28"/>
                <w:szCs w:val="28"/>
              </w:rPr>
              <w:t>bạn</w:t>
            </w:r>
            <w:r w:rsidRPr="000239F8">
              <w:rPr>
                <w:color w:val="231F20"/>
                <w:spacing w:val="-2"/>
                <w:sz w:val="28"/>
                <w:szCs w:val="28"/>
              </w:rPr>
              <w:t xml:space="preserve"> </w:t>
            </w:r>
            <w:r w:rsidRPr="000239F8">
              <w:rPr>
                <w:color w:val="231F20"/>
                <w:sz w:val="28"/>
                <w:szCs w:val="28"/>
              </w:rPr>
              <w:t>nhỏ</w:t>
            </w:r>
            <w:r w:rsidRPr="000239F8">
              <w:rPr>
                <w:color w:val="231F20"/>
                <w:spacing w:val="-2"/>
                <w:sz w:val="28"/>
                <w:szCs w:val="28"/>
              </w:rPr>
              <w:t xml:space="preserve"> </w:t>
            </w:r>
            <w:r w:rsidRPr="000239F8">
              <w:rPr>
                <w:color w:val="231F20"/>
                <w:sz w:val="28"/>
                <w:szCs w:val="28"/>
              </w:rPr>
              <w:t>đối</w:t>
            </w:r>
            <w:r w:rsidRPr="000239F8">
              <w:rPr>
                <w:color w:val="231F20"/>
                <w:spacing w:val="-2"/>
                <w:sz w:val="28"/>
                <w:szCs w:val="28"/>
              </w:rPr>
              <w:t xml:space="preserve"> </w:t>
            </w:r>
            <w:r w:rsidRPr="000239F8">
              <w:rPr>
                <w:color w:val="231F20"/>
                <w:sz w:val="28"/>
                <w:szCs w:val="28"/>
              </w:rPr>
              <w:t>với</w:t>
            </w:r>
            <w:r w:rsidRPr="000239F8">
              <w:rPr>
                <w:color w:val="231F20"/>
                <w:spacing w:val="-2"/>
                <w:sz w:val="28"/>
                <w:szCs w:val="28"/>
              </w:rPr>
              <w:t xml:space="preserve"> </w:t>
            </w:r>
            <w:r w:rsidRPr="000239F8">
              <w:rPr>
                <w:color w:val="231F20"/>
                <w:sz w:val="28"/>
                <w:szCs w:val="28"/>
              </w:rPr>
              <w:t>quê hương, đất nước.</w:t>
            </w:r>
          </w:p>
          <w:p w14:paraId="29049F50" w14:textId="77777777" w:rsidR="000239F8" w:rsidRPr="000239F8" w:rsidRDefault="000239F8" w:rsidP="000239F8">
            <w:pPr>
              <w:spacing w:after="0" w:line="240" w:lineRule="auto"/>
              <w:jc w:val="both"/>
              <w:rPr>
                <w:rFonts w:ascii="Times New Roman" w:hAnsi="Times New Roman" w:cs="Times New Roman"/>
                <w:sz w:val="28"/>
                <w:szCs w:val="28"/>
                <w:lang w:val="nl-NL"/>
              </w:rPr>
            </w:pPr>
            <w:r w:rsidRPr="000239F8">
              <w:rPr>
                <w:rFonts w:ascii="Times New Roman" w:hAnsi="Times New Roman" w:cs="Times New Roman"/>
                <w:sz w:val="28"/>
                <w:szCs w:val="28"/>
                <w:lang w:val="nl-NL"/>
              </w:rPr>
              <w:t>- Nhận xét, tuyên dương</w:t>
            </w:r>
          </w:p>
          <w:p w14:paraId="31607A6F" w14:textId="77777777" w:rsidR="000239F8" w:rsidRPr="000239F8" w:rsidRDefault="000239F8" w:rsidP="000239F8">
            <w:pPr>
              <w:spacing w:after="0" w:line="240" w:lineRule="auto"/>
              <w:jc w:val="both"/>
              <w:rPr>
                <w:rFonts w:ascii="Times New Roman" w:hAnsi="Times New Roman" w:cs="Times New Roman"/>
                <w:sz w:val="28"/>
                <w:szCs w:val="28"/>
                <w:lang w:val="nl-NL"/>
              </w:rPr>
            </w:pPr>
            <w:r w:rsidRPr="000239F8">
              <w:rPr>
                <w:rFonts w:ascii="Times New Roman" w:hAnsi="Times New Roman" w:cs="Times New Roman"/>
                <w:sz w:val="28"/>
                <w:szCs w:val="28"/>
                <w:lang w:val="nl-NL"/>
              </w:rPr>
              <w:t>- Nhận xét tiết học, dặn dò bài về nhà.</w:t>
            </w:r>
          </w:p>
          <w:p w14:paraId="5D45BAE8" w14:textId="77777777" w:rsidR="000239F8" w:rsidRPr="000239F8" w:rsidRDefault="000239F8" w:rsidP="000239F8">
            <w:pPr>
              <w:pStyle w:val="NormalWeb"/>
              <w:spacing w:before="0" w:beforeAutospacing="0" w:after="0" w:afterAutospacing="0"/>
              <w:jc w:val="both"/>
              <w:rPr>
                <w:rStyle w:val="Strong"/>
                <w:rFonts w:eastAsia="Arial"/>
                <w:b w:val="0"/>
                <w:bCs w:val="0"/>
                <w:sz w:val="28"/>
                <w:szCs w:val="28"/>
              </w:rPr>
            </w:pPr>
            <w:r w:rsidRPr="000239F8">
              <w:rPr>
                <w:sz w:val="28"/>
                <w:szCs w:val="28"/>
              </w:rPr>
              <w:t>- Chuẩn bị bài: Mưa Sài Gòn</w:t>
            </w:r>
          </w:p>
        </w:tc>
        <w:tc>
          <w:tcPr>
            <w:tcW w:w="5236" w:type="dxa"/>
            <w:shd w:val="clear" w:color="auto" w:fill="FFFFFF"/>
            <w:tcMar>
              <w:top w:w="60" w:type="dxa"/>
              <w:left w:w="60" w:type="dxa"/>
              <w:bottom w:w="60" w:type="dxa"/>
              <w:right w:w="0" w:type="dxa"/>
            </w:tcMar>
          </w:tcPr>
          <w:p w14:paraId="5720342A" w14:textId="77777777" w:rsidR="000239F8" w:rsidRPr="000239F8" w:rsidRDefault="000239F8" w:rsidP="000239F8">
            <w:pPr>
              <w:spacing w:after="0" w:line="240" w:lineRule="auto"/>
              <w:rPr>
                <w:rFonts w:ascii="Times New Roman" w:hAnsi="Times New Roman" w:cs="Times New Roman"/>
                <w:sz w:val="28"/>
                <w:szCs w:val="28"/>
                <w:lang w:val="nl-NL"/>
              </w:rPr>
            </w:pPr>
          </w:p>
          <w:p w14:paraId="097E1FF4" w14:textId="77777777" w:rsidR="000239F8" w:rsidRPr="000239F8" w:rsidRDefault="000239F8" w:rsidP="000239F8">
            <w:pPr>
              <w:spacing w:after="0" w:line="240" w:lineRule="auto"/>
              <w:rPr>
                <w:rFonts w:ascii="Times New Roman" w:hAnsi="Times New Roman" w:cs="Times New Roman"/>
                <w:sz w:val="28"/>
                <w:szCs w:val="28"/>
                <w:lang w:val="nl-NL"/>
              </w:rPr>
            </w:pPr>
          </w:p>
          <w:p w14:paraId="469C8E4F" w14:textId="77777777" w:rsidR="000239F8" w:rsidRPr="000239F8" w:rsidRDefault="000239F8"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lang w:val="nl-NL"/>
              </w:rPr>
              <w:t>- HS</w:t>
            </w:r>
            <w:r w:rsidRPr="000239F8">
              <w:rPr>
                <w:rFonts w:ascii="Times New Roman" w:hAnsi="Times New Roman" w:cs="Times New Roman"/>
                <w:sz w:val="28"/>
                <w:szCs w:val="28"/>
              </w:rPr>
              <w:t xml:space="preserve"> nêu</w:t>
            </w:r>
          </w:p>
          <w:p w14:paraId="7F0C4F27" w14:textId="77777777" w:rsidR="000239F8" w:rsidRPr="000239F8" w:rsidRDefault="000239F8" w:rsidP="000239F8">
            <w:pPr>
              <w:spacing w:after="0" w:line="240" w:lineRule="auto"/>
              <w:rPr>
                <w:rFonts w:ascii="Times New Roman" w:hAnsi="Times New Roman" w:cs="Times New Roman"/>
                <w:sz w:val="28"/>
                <w:szCs w:val="28"/>
                <w:lang w:val="nl-NL"/>
              </w:rPr>
            </w:pPr>
          </w:p>
          <w:p w14:paraId="16457EEF" w14:textId="77777777" w:rsidR="000239F8" w:rsidRPr="000239F8" w:rsidRDefault="000239F8" w:rsidP="000239F8">
            <w:pPr>
              <w:spacing w:after="0" w:line="240" w:lineRule="auto"/>
              <w:rPr>
                <w:rFonts w:ascii="Times New Roman" w:hAnsi="Times New Roman" w:cs="Times New Roman"/>
                <w:sz w:val="28"/>
                <w:szCs w:val="28"/>
                <w:lang w:val="nl-NL"/>
              </w:rPr>
            </w:pPr>
            <w:r w:rsidRPr="000239F8">
              <w:rPr>
                <w:rFonts w:ascii="Times New Roman" w:hAnsi="Times New Roman" w:cs="Times New Roman"/>
                <w:sz w:val="28"/>
                <w:szCs w:val="28"/>
                <w:lang w:val="nl-NL"/>
              </w:rPr>
              <w:t>- HS chia sẻ</w:t>
            </w:r>
          </w:p>
          <w:p w14:paraId="032362BB" w14:textId="77777777" w:rsidR="000239F8" w:rsidRPr="000239F8" w:rsidRDefault="000239F8" w:rsidP="000239F8">
            <w:pPr>
              <w:pStyle w:val="NormalWeb"/>
              <w:spacing w:before="0" w:beforeAutospacing="0" w:after="0" w:afterAutospacing="0"/>
              <w:jc w:val="both"/>
              <w:rPr>
                <w:rFonts w:eastAsia="Calibri"/>
                <w:sz w:val="28"/>
                <w:szCs w:val="28"/>
                <w:lang w:val="vi-VN"/>
              </w:rPr>
            </w:pPr>
            <w:r w:rsidRPr="000239F8">
              <w:rPr>
                <w:sz w:val="28"/>
                <w:szCs w:val="28"/>
                <w:lang w:val="nl-NL"/>
              </w:rPr>
              <w:t>- Lắng nghe, rút kinh nghiệm.</w:t>
            </w:r>
          </w:p>
        </w:tc>
      </w:tr>
    </w:tbl>
    <w:p w14:paraId="388294B1" w14:textId="77777777" w:rsidR="000239F8" w:rsidRPr="000239F8" w:rsidRDefault="000239F8" w:rsidP="000239F8">
      <w:pPr>
        <w:spacing w:after="0" w:line="240" w:lineRule="auto"/>
        <w:rPr>
          <w:rFonts w:ascii="Times New Roman" w:hAnsi="Times New Roman" w:cs="Times New Roman"/>
          <w:b/>
          <w:sz w:val="28"/>
          <w:szCs w:val="28"/>
          <w:lang w:val="nl-NL"/>
        </w:rPr>
      </w:pPr>
      <w:r w:rsidRPr="000239F8">
        <w:rPr>
          <w:rFonts w:ascii="Times New Roman" w:hAnsi="Times New Roman" w:cs="Times New Roman"/>
          <w:b/>
          <w:sz w:val="28"/>
          <w:szCs w:val="28"/>
          <w:lang w:val="nl-NL"/>
        </w:rPr>
        <w:t>IV. ĐIỀU CHỈNH SAU BÀI DẠY</w:t>
      </w:r>
    </w:p>
    <w:p w14:paraId="048F1036" w14:textId="77777777" w:rsidR="000239F8" w:rsidRPr="000239F8" w:rsidRDefault="000239F8" w:rsidP="000239F8">
      <w:pPr>
        <w:spacing w:after="0" w:line="240" w:lineRule="auto"/>
        <w:rPr>
          <w:rFonts w:ascii="Times New Roman" w:hAnsi="Times New Roman" w:cs="Times New Roman"/>
          <w:bCs/>
          <w:sz w:val="28"/>
          <w:szCs w:val="28"/>
          <w:lang w:val="nl-NL"/>
        </w:rPr>
      </w:pPr>
      <w:r w:rsidRPr="000239F8">
        <w:rPr>
          <w:rFonts w:ascii="Times New Roman" w:hAnsi="Times New Roman" w:cs="Times New Roman"/>
          <w:bCs/>
          <w:sz w:val="28"/>
          <w:szCs w:val="28"/>
          <w:lang w:val="nl-NL"/>
        </w:rPr>
        <w:t>.........................................................................................................................................</w:t>
      </w:r>
    </w:p>
    <w:p w14:paraId="7F6DAD26" w14:textId="77777777" w:rsidR="000239F8" w:rsidRPr="000239F8" w:rsidRDefault="000239F8" w:rsidP="000239F8">
      <w:pPr>
        <w:spacing w:after="0" w:line="240" w:lineRule="auto"/>
        <w:rPr>
          <w:rFonts w:ascii="Times New Roman" w:hAnsi="Times New Roman" w:cs="Times New Roman"/>
          <w:bCs/>
          <w:sz w:val="28"/>
          <w:szCs w:val="28"/>
          <w:lang w:val="nl-NL"/>
        </w:rPr>
      </w:pPr>
      <w:r w:rsidRPr="000239F8">
        <w:rPr>
          <w:rFonts w:ascii="Times New Roman" w:hAnsi="Times New Roman" w:cs="Times New Roman"/>
          <w:bCs/>
          <w:sz w:val="28"/>
          <w:szCs w:val="28"/>
          <w:lang w:val="nl-NL"/>
        </w:rPr>
        <w:t>.........................................................................................................................................</w:t>
      </w:r>
    </w:p>
    <w:p w14:paraId="2D987A39" w14:textId="77777777" w:rsidR="000239F8" w:rsidRPr="000239F8" w:rsidRDefault="000239F8" w:rsidP="000239F8">
      <w:pPr>
        <w:spacing w:after="0" w:line="240" w:lineRule="auto"/>
        <w:rPr>
          <w:rFonts w:ascii="Times New Roman" w:hAnsi="Times New Roman" w:cs="Times New Roman"/>
          <w:bCs/>
          <w:sz w:val="28"/>
          <w:szCs w:val="28"/>
          <w:lang w:val="nl-NL"/>
        </w:rPr>
      </w:pPr>
      <w:r w:rsidRPr="000239F8">
        <w:rPr>
          <w:rFonts w:ascii="Times New Roman" w:hAnsi="Times New Roman" w:cs="Times New Roman"/>
          <w:bCs/>
          <w:sz w:val="28"/>
          <w:szCs w:val="28"/>
          <w:lang w:val="nl-NL"/>
        </w:rPr>
        <w:t>..........................................................................................................................................</w:t>
      </w:r>
    </w:p>
    <w:p w14:paraId="4D95BA71" w14:textId="77777777" w:rsidR="000239F8" w:rsidRPr="000239F8" w:rsidRDefault="000239F8" w:rsidP="000239F8">
      <w:pPr>
        <w:spacing w:after="0" w:line="240" w:lineRule="auto"/>
        <w:rPr>
          <w:rFonts w:ascii="Times New Roman" w:hAnsi="Times New Roman" w:cs="Times New Roman"/>
          <w:bCs/>
          <w:sz w:val="28"/>
          <w:szCs w:val="28"/>
          <w:lang w:val="nl-NL"/>
        </w:rPr>
      </w:pPr>
    </w:p>
    <w:p w14:paraId="79BF667F" w14:textId="77777777" w:rsidR="000239F8" w:rsidRPr="000239F8" w:rsidRDefault="000239F8" w:rsidP="000239F8">
      <w:pPr>
        <w:spacing w:after="0" w:line="240" w:lineRule="auto"/>
        <w:rPr>
          <w:rFonts w:ascii="Times New Roman" w:eastAsia="Times New Roman" w:hAnsi="Times New Roman" w:cs="Times New Roman"/>
          <w:bCs/>
          <w:sz w:val="28"/>
          <w:szCs w:val="28"/>
        </w:rPr>
      </w:pPr>
      <w:r w:rsidRPr="000239F8">
        <w:rPr>
          <w:rFonts w:ascii="Times New Roman" w:eastAsia="Times New Roman" w:hAnsi="Times New Roman" w:cs="Times New Roman"/>
          <w:bCs/>
          <w:sz w:val="28"/>
          <w:szCs w:val="28"/>
        </w:rPr>
        <w:br w:type="page"/>
      </w:r>
    </w:p>
    <w:p w14:paraId="5048755A" w14:textId="77777777" w:rsidR="000239F8" w:rsidRPr="000239F8" w:rsidRDefault="000239F8" w:rsidP="000239F8">
      <w:pPr>
        <w:spacing w:after="0" w:line="240" w:lineRule="auto"/>
        <w:jc w:val="center"/>
        <w:rPr>
          <w:rFonts w:ascii="Times New Roman" w:hAnsi="Times New Roman" w:cs="Times New Roman"/>
          <w:sz w:val="28"/>
          <w:szCs w:val="28"/>
        </w:rPr>
      </w:pPr>
    </w:p>
    <w:p w14:paraId="44220BB9" w14:textId="77777777" w:rsidR="000239F8" w:rsidRPr="000239F8" w:rsidRDefault="000239F8" w:rsidP="000239F8">
      <w:pPr>
        <w:spacing w:after="0" w:line="240" w:lineRule="auto"/>
        <w:jc w:val="center"/>
        <w:rPr>
          <w:rFonts w:ascii="Times New Roman" w:eastAsia="Times New Roman" w:hAnsi="Times New Roman" w:cs="Times New Roman"/>
          <w:sz w:val="28"/>
          <w:szCs w:val="28"/>
        </w:rPr>
      </w:pPr>
      <w:r w:rsidRPr="000239F8">
        <w:rPr>
          <w:rFonts w:ascii="Times New Roman" w:hAnsi="Times New Roman" w:cs="Times New Roman"/>
          <w:b/>
          <w:bCs/>
          <w:sz w:val="28"/>
          <w:szCs w:val="28"/>
        </w:rPr>
        <w:t>KẾ HOẠCH BÀI DẠY</w:t>
      </w:r>
    </w:p>
    <w:p w14:paraId="692887C7" w14:textId="77777777" w:rsidR="000239F8" w:rsidRPr="000239F8" w:rsidRDefault="000239F8"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rPr>
        <w:t>Môn học:           Toán                    Lớp 5C</w:t>
      </w:r>
    </w:p>
    <w:p w14:paraId="52EDD9BF" w14:textId="77777777" w:rsidR="000239F8" w:rsidRPr="000239F8" w:rsidRDefault="000239F8" w:rsidP="000239F8">
      <w:pPr>
        <w:spacing w:after="0" w:line="240" w:lineRule="auto"/>
        <w:jc w:val="center"/>
        <w:rPr>
          <w:rFonts w:ascii="Times New Roman" w:eastAsia="Times New Roman" w:hAnsi="Times New Roman" w:cs="Times New Roman"/>
          <w:b/>
          <w:sz w:val="28"/>
          <w:szCs w:val="28"/>
        </w:rPr>
      </w:pPr>
      <w:r w:rsidRPr="000239F8">
        <w:rPr>
          <w:rFonts w:ascii="Times New Roman" w:hAnsi="Times New Roman" w:cs="Times New Roman"/>
          <w:sz w:val="28"/>
          <w:szCs w:val="28"/>
        </w:rPr>
        <w:t xml:space="preserve">Tên bài dạy: </w:t>
      </w:r>
      <w:r w:rsidRPr="000239F8">
        <w:rPr>
          <w:rFonts w:ascii="Times New Roman" w:eastAsia="Times New Roman" w:hAnsi="Times New Roman" w:cs="Times New Roman"/>
          <w:b/>
          <w:sz w:val="28"/>
          <w:szCs w:val="28"/>
        </w:rPr>
        <w:t xml:space="preserve">BÀI 51: DIỆN TÍCH HÌNH TAM GIÁC </w:t>
      </w:r>
      <w:r w:rsidRPr="000239F8">
        <w:rPr>
          <w:rFonts w:ascii="Times New Roman" w:hAnsi="Times New Roman" w:cs="Times New Roman"/>
          <w:b/>
          <w:bCs/>
          <w:sz w:val="28"/>
          <w:szCs w:val="28"/>
        </w:rPr>
        <w:t>(2 Tiết )</w:t>
      </w:r>
      <w:r w:rsidRPr="000239F8">
        <w:rPr>
          <w:rFonts w:ascii="Times New Roman" w:hAnsi="Times New Roman" w:cs="Times New Roman"/>
          <w:b/>
          <w:sz w:val="28"/>
          <w:szCs w:val="28"/>
          <w:lang w:eastAsia="ja-JP"/>
        </w:rPr>
        <w:t xml:space="preserve"> </w:t>
      </w:r>
      <w:r w:rsidRPr="000239F8">
        <w:rPr>
          <w:rFonts w:ascii="Times New Roman" w:hAnsi="Times New Roman" w:cs="Times New Roman"/>
          <w:b/>
          <w:sz w:val="28"/>
          <w:szCs w:val="28"/>
          <w14:ligatures w14:val="standardContextual"/>
        </w:rPr>
        <w:t xml:space="preserve"> </w:t>
      </w:r>
      <w:r w:rsidRPr="000239F8">
        <w:rPr>
          <w:rFonts w:ascii="Times New Roman" w:hAnsi="Times New Roman" w:cs="Times New Roman"/>
          <w:b/>
          <w:sz w:val="28"/>
          <w:szCs w:val="28"/>
        </w:rPr>
        <w:t>(Tiết 2)</w:t>
      </w:r>
    </w:p>
    <w:p w14:paraId="09C76947" w14:textId="77777777" w:rsidR="000239F8" w:rsidRPr="000239F8" w:rsidRDefault="000239F8"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rPr>
        <w:t>Tiết chương trình: Tiết 94</w:t>
      </w:r>
    </w:p>
    <w:p w14:paraId="421E8A0E" w14:textId="77777777" w:rsidR="000239F8" w:rsidRPr="000239F8" w:rsidRDefault="000239F8"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rPr>
        <w:t xml:space="preserve"> Thời gian dạy : ngày  16  tháng  1  năm 2025</w:t>
      </w:r>
    </w:p>
    <w:p w14:paraId="28A31CF2" w14:textId="77777777" w:rsidR="000239F8" w:rsidRPr="000239F8" w:rsidRDefault="000239F8" w:rsidP="000239F8">
      <w:pPr>
        <w:spacing w:after="0" w:line="240" w:lineRule="auto"/>
        <w:jc w:val="both"/>
        <w:rPr>
          <w:rFonts w:ascii="Times New Roman" w:eastAsia="Times New Roman" w:hAnsi="Times New Roman" w:cs="Times New Roman"/>
          <w:b/>
          <w:sz w:val="28"/>
          <w:szCs w:val="28"/>
        </w:rPr>
      </w:pPr>
      <w:r w:rsidRPr="000239F8">
        <w:rPr>
          <w:rFonts w:ascii="Times New Roman" w:eastAsia="Times New Roman" w:hAnsi="Times New Roman" w:cs="Times New Roman"/>
          <w:b/>
          <w:sz w:val="28"/>
          <w:szCs w:val="28"/>
        </w:rPr>
        <w:t>I. YÊU CẦU CẦN ĐẠT</w:t>
      </w:r>
    </w:p>
    <w:p w14:paraId="149A2BEF" w14:textId="77777777" w:rsidR="000239F8" w:rsidRPr="000239F8" w:rsidRDefault="000239F8" w:rsidP="000239F8">
      <w:pPr>
        <w:spacing w:after="0" w:line="240" w:lineRule="auto"/>
        <w:jc w:val="both"/>
        <w:rPr>
          <w:rFonts w:ascii="Times New Roman" w:eastAsia="Times New Roman" w:hAnsi="Times New Roman" w:cs="Times New Roman"/>
          <w:b/>
          <w:sz w:val="28"/>
          <w:szCs w:val="28"/>
        </w:rPr>
      </w:pPr>
      <w:r w:rsidRPr="000239F8">
        <w:rPr>
          <w:rFonts w:ascii="Times New Roman" w:eastAsia="Times New Roman" w:hAnsi="Times New Roman" w:cs="Times New Roman"/>
          <w:b/>
          <w:sz w:val="28"/>
          <w:szCs w:val="28"/>
        </w:rPr>
        <w:t>1. Năng lực đặc thù:</w:t>
      </w:r>
    </w:p>
    <w:p w14:paraId="79943641" w14:textId="77777777" w:rsidR="000239F8" w:rsidRPr="000239F8" w:rsidRDefault="000239F8" w:rsidP="000239F8">
      <w:pPr>
        <w:pStyle w:val="BodyText"/>
        <w:shd w:val="clear" w:color="auto" w:fill="auto"/>
        <w:tabs>
          <w:tab w:val="left" w:pos="733"/>
        </w:tabs>
        <w:spacing w:after="0" w:line="240" w:lineRule="auto"/>
        <w:ind w:firstLine="0"/>
        <w:jc w:val="both"/>
        <w:rPr>
          <w:sz w:val="28"/>
          <w:szCs w:val="28"/>
        </w:rPr>
      </w:pPr>
      <w:r w:rsidRPr="000239F8">
        <w:rPr>
          <w:sz w:val="28"/>
          <w:szCs w:val="28"/>
        </w:rPr>
        <w:t xml:space="preserve">- Biết cách tính diện tích hình tam giác và vận dụng được còng thức tính diện tích hình tam giác trong một </w:t>
      </w:r>
      <w:r w:rsidRPr="000239F8">
        <w:rPr>
          <w:sz w:val="28"/>
          <w:szCs w:val="28"/>
          <w:lang w:bidi="en-US"/>
        </w:rPr>
        <w:t xml:space="preserve">so </w:t>
      </w:r>
      <w:r w:rsidRPr="000239F8">
        <w:rPr>
          <w:sz w:val="28"/>
          <w:szCs w:val="28"/>
        </w:rPr>
        <w:t>tinh huống cụ thê có liên quan.</w:t>
      </w:r>
    </w:p>
    <w:p w14:paraId="45F251ED" w14:textId="77777777" w:rsidR="000239F8" w:rsidRPr="000239F8" w:rsidRDefault="000239F8" w:rsidP="000239F8">
      <w:pPr>
        <w:pStyle w:val="BodyText"/>
        <w:shd w:val="clear" w:color="auto" w:fill="auto"/>
        <w:tabs>
          <w:tab w:val="left" w:pos="740"/>
        </w:tabs>
        <w:spacing w:after="0" w:line="240" w:lineRule="auto"/>
        <w:ind w:firstLine="0"/>
        <w:jc w:val="both"/>
        <w:rPr>
          <w:sz w:val="28"/>
          <w:szCs w:val="28"/>
        </w:rPr>
      </w:pPr>
      <w:r w:rsidRPr="000239F8">
        <w:rPr>
          <w:sz w:val="28"/>
          <w:szCs w:val="28"/>
        </w:rPr>
        <w:t>- Thông qua việc tính diện tích hĩnh tam giác và thực hành, vận dụng đe giãi quyết vấn đề trong một số tình huống cụ the có liên quan, HS có cơ hội được phát triển NL giai quyết vân đe toán học, NL tư duy và lập luận toán học.</w:t>
      </w:r>
    </w:p>
    <w:p w14:paraId="7C3DC3BD" w14:textId="77777777" w:rsidR="000239F8" w:rsidRPr="000239F8" w:rsidRDefault="000239F8" w:rsidP="000239F8">
      <w:pPr>
        <w:pStyle w:val="BodyText"/>
        <w:shd w:val="clear" w:color="auto" w:fill="auto"/>
        <w:tabs>
          <w:tab w:val="left" w:pos="740"/>
        </w:tabs>
        <w:spacing w:after="0" w:line="240" w:lineRule="auto"/>
        <w:ind w:firstLine="0"/>
        <w:jc w:val="both"/>
        <w:rPr>
          <w:sz w:val="28"/>
          <w:szCs w:val="28"/>
        </w:rPr>
      </w:pPr>
      <w:r w:rsidRPr="000239F8">
        <w:rPr>
          <w:sz w:val="28"/>
          <w:szCs w:val="28"/>
        </w:rPr>
        <w:t xml:space="preserve">- Thông qua việc sừ dụng ngôn ngừ toán học đè diễn tà cách tính, trao dôi, chia sẻ nhỏm, HS có cơ hội dược phát triển NL giao tiếp toán học. </w:t>
      </w:r>
    </w:p>
    <w:p w14:paraId="688B3746" w14:textId="77777777" w:rsidR="000239F8" w:rsidRPr="000239F8" w:rsidRDefault="000239F8" w:rsidP="000239F8">
      <w:pPr>
        <w:spacing w:after="0" w:line="240" w:lineRule="auto"/>
        <w:jc w:val="both"/>
        <w:rPr>
          <w:rFonts w:ascii="Times New Roman" w:eastAsia="Times New Roman" w:hAnsi="Times New Roman" w:cs="Times New Roman"/>
          <w:b/>
          <w:sz w:val="28"/>
          <w:szCs w:val="28"/>
        </w:rPr>
      </w:pPr>
      <w:r w:rsidRPr="000239F8">
        <w:rPr>
          <w:rFonts w:ascii="Times New Roman" w:eastAsia="Times New Roman" w:hAnsi="Times New Roman" w:cs="Times New Roman"/>
          <w:b/>
          <w:sz w:val="28"/>
          <w:szCs w:val="28"/>
        </w:rPr>
        <w:t>2. Năng lực chung:</w:t>
      </w:r>
    </w:p>
    <w:p w14:paraId="3FD45DF5" w14:textId="77777777" w:rsidR="000239F8" w:rsidRPr="000239F8" w:rsidRDefault="000239F8" w:rsidP="000239F8">
      <w:pPr>
        <w:spacing w:after="0" w:line="240" w:lineRule="auto"/>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Phát triển năng lực tự chủ và tự học, giao tiếp và hợp tác, giải quyết vấn đề và sáng tạo thông qua việc khuyến khích học sinh tự học tham gia các hoạt động nhóm và thảo luận, trình bày kết quả.</w:t>
      </w:r>
    </w:p>
    <w:p w14:paraId="51255E90" w14:textId="77777777" w:rsidR="000239F8" w:rsidRPr="000239F8" w:rsidRDefault="000239F8" w:rsidP="000239F8">
      <w:pPr>
        <w:spacing w:after="0" w:line="240" w:lineRule="auto"/>
        <w:jc w:val="both"/>
        <w:rPr>
          <w:rFonts w:ascii="Times New Roman" w:eastAsia="Times New Roman" w:hAnsi="Times New Roman" w:cs="Times New Roman"/>
          <w:b/>
          <w:sz w:val="28"/>
          <w:szCs w:val="28"/>
        </w:rPr>
      </w:pPr>
      <w:r w:rsidRPr="000239F8">
        <w:rPr>
          <w:rFonts w:ascii="Times New Roman" w:eastAsia="Times New Roman" w:hAnsi="Times New Roman" w:cs="Times New Roman"/>
          <w:b/>
          <w:sz w:val="28"/>
          <w:szCs w:val="28"/>
        </w:rPr>
        <w:t>3. Phẩm chất:</w:t>
      </w:r>
    </w:p>
    <w:p w14:paraId="21A99CFF" w14:textId="77777777" w:rsidR="000239F8" w:rsidRPr="000239F8" w:rsidRDefault="000239F8" w:rsidP="000239F8">
      <w:pPr>
        <w:spacing w:after="0" w:line="240" w:lineRule="auto"/>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Chăm chỉ trong tính toán và làm bài; trung thực trong đánh giá kết quả học tập cả bản thân, của bạn; có trách nhiệm trong hoạt động nhóm. </w:t>
      </w:r>
    </w:p>
    <w:p w14:paraId="02F89E95" w14:textId="77777777" w:rsidR="000239F8" w:rsidRPr="000239F8" w:rsidRDefault="000239F8" w:rsidP="000239F8">
      <w:pPr>
        <w:spacing w:after="0" w:line="240" w:lineRule="auto"/>
        <w:jc w:val="both"/>
        <w:rPr>
          <w:rFonts w:ascii="Times New Roman" w:eastAsia="Times New Roman" w:hAnsi="Times New Roman" w:cs="Times New Roman"/>
          <w:b/>
          <w:sz w:val="28"/>
          <w:szCs w:val="28"/>
        </w:rPr>
      </w:pPr>
      <w:r w:rsidRPr="000239F8">
        <w:rPr>
          <w:rFonts w:ascii="Times New Roman" w:eastAsia="Times New Roman" w:hAnsi="Times New Roman" w:cs="Times New Roman"/>
          <w:b/>
          <w:sz w:val="28"/>
          <w:szCs w:val="28"/>
        </w:rPr>
        <w:t xml:space="preserve">II. ĐỒ DÙNG DẠY HỌC. </w:t>
      </w:r>
    </w:p>
    <w:p w14:paraId="16E87999" w14:textId="77777777" w:rsidR="000239F8" w:rsidRPr="000239F8" w:rsidRDefault="000239F8" w:rsidP="000239F8">
      <w:pPr>
        <w:spacing w:after="0" w:line="240" w:lineRule="auto"/>
        <w:jc w:val="both"/>
        <w:rPr>
          <w:rFonts w:ascii="Times New Roman" w:eastAsia="Times New Roman" w:hAnsi="Times New Roman" w:cs="Times New Roman"/>
          <w:b/>
          <w:sz w:val="28"/>
          <w:szCs w:val="28"/>
        </w:rPr>
      </w:pPr>
      <w:r w:rsidRPr="000239F8">
        <w:rPr>
          <w:rFonts w:ascii="Times New Roman" w:eastAsia="Times New Roman" w:hAnsi="Times New Roman" w:cs="Times New Roman"/>
          <w:b/>
          <w:sz w:val="28"/>
          <w:szCs w:val="28"/>
        </w:rPr>
        <w:t>1. Giáo viên</w:t>
      </w:r>
    </w:p>
    <w:p w14:paraId="6F8D904A" w14:textId="77777777" w:rsidR="000239F8" w:rsidRPr="000239F8" w:rsidRDefault="000239F8" w:rsidP="000239F8">
      <w:pPr>
        <w:spacing w:after="0" w:line="240" w:lineRule="auto"/>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Ti vi, máy tính, bài trình chiếu PPT. </w:t>
      </w:r>
    </w:p>
    <w:p w14:paraId="24E55016" w14:textId="77777777" w:rsidR="000239F8" w:rsidRPr="000239F8" w:rsidRDefault="000239F8" w:rsidP="000239F8">
      <w:pPr>
        <w:spacing w:after="0" w:line="240" w:lineRule="auto"/>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SGK, SGV Toán 5 tập 2 bộ sách Cánh Diều. </w:t>
      </w:r>
    </w:p>
    <w:p w14:paraId="0C3E105F" w14:textId="77777777" w:rsidR="000239F8" w:rsidRPr="000239F8" w:rsidRDefault="000239F8" w:rsidP="000239F8">
      <w:pPr>
        <w:spacing w:after="0" w:line="240" w:lineRule="auto"/>
        <w:jc w:val="both"/>
        <w:rPr>
          <w:rFonts w:ascii="Times New Roman" w:eastAsia="Times New Roman" w:hAnsi="Times New Roman" w:cs="Times New Roman"/>
          <w:sz w:val="28"/>
          <w:szCs w:val="28"/>
        </w:rPr>
      </w:pPr>
      <w:r w:rsidRPr="000239F8">
        <w:rPr>
          <w:rFonts w:ascii="Times New Roman" w:eastAsia="Times New Roman" w:hAnsi="Times New Roman" w:cs="Times New Roman"/>
          <w:b/>
          <w:sz w:val="28"/>
          <w:szCs w:val="28"/>
        </w:rPr>
        <w:t>2. Học sinh</w:t>
      </w:r>
    </w:p>
    <w:p w14:paraId="4406BEB7" w14:textId="77777777" w:rsidR="000239F8" w:rsidRPr="000239F8" w:rsidRDefault="000239F8" w:rsidP="000239F8">
      <w:pPr>
        <w:spacing w:after="0" w:line="240" w:lineRule="auto"/>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Bảng con. </w:t>
      </w:r>
    </w:p>
    <w:p w14:paraId="51CF40C8" w14:textId="77777777" w:rsidR="000239F8" w:rsidRPr="000239F8" w:rsidRDefault="000239F8" w:rsidP="000239F8">
      <w:pPr>
        <w:spacing w:after="0" w:line="240" w:lineRule="auto"/>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SGK, Vở Bài tập Toán 5 tập 1 bộ sách Cánh Diều. </w:t>
      </w:r>
    </w:p>
    <w:p w14:paraId="16F50B61" w14:textId="77777777" w:rsidR="000239F8" w:rsidRPr="000239F8" w:rsidRDefault="000239F8" w:rsidP="000239F8">
      <w:pPr>
        <w:spacing w:after="0" w:line="240" w:lineRule="auto"/>
        <w:jc w:val="both"/>
        <w:rPr>
          <w:rFonts w:ascii="Times New Roman" w:eastAsia="Times New Roman" w:hAnsi="Times New Roman" w:cs="Times New Roman"/>
          <w:b/>
          <w:sz w:val="28"/>
          <w:szCs w:val="28"/>
        </w:rPr>
      </w:pPr>
      <w:r w:rsidRPr="000239F8">
        <w:rPr>
          <w:rFonts w:ascii="Times New Roman" w:eastAsia="Times New Roman" w:hAnsi="Times New Roman" w:cs="Times New Roman"/>
          <w:b/>
          <w:sz w:val="28"/>
          <w:szCs w:val="28"/>
        </w:rPr>
        <w:t>III. 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0"/>
        <w:gridCol w:w="4388"/>
      </w:tblGrid>
      <w:tr w:rsidR="000239F8" w:rsidRPr="000239F8" w14:paraId="38C50CD2" w14:textId="77777777" w:rsidTr="00376251">
        <w:tc>
          <w:tcPr>
            <w:tcW w:w="5240" w:type="dxa"/>
            <w:tcBorders>
              <w:bottom w:val="single" w:sz="4" w:space="0" w:color="auto"/>
            </w:tcBorders>
          </w:tcPr>
          <w:p w14:paraId="51C25018" w14:textId="77777777" w:rsidR="000239F8" w:rsidRPr="000239F8" w:rsidRDefault="000239F8" w:rsidP="000239F8">
            <w:pPr>
              <w:spacing w:after="0" w:line="240" w:lineRule="auto"/>
              <w:jc w:val="center"/>
              <w:rPr>
                <w:rFonts w:ascii="Times New Roman" w:eastAsia="Times New Roman" w:hAnsi="Times New Roman" w:cs="Times New Roman"/>
                <w:b/>
                <w:sz w:val="28"/>
                <w:szCs w:val="28"/>
              </w:rPr>
            </w:pPr>
            <w:r w:rsidRPr="000239F8">
              <w:rPr>
                <w:rFonts w:ascii="Times New Roman" w:eastAsia="Times New Roman" w:hAnsi="Times New Roman" w:cs="Times New Roman"/>
                <w:b/>
                <w:sz w:val="28"/>
                <w:szCs w:val="28"/>
              </w:rPr>
              <w:t>HOẠT ĐỘNG CỦA GV</w:t>
            </w:r>
          </w:p>
        </w:tc>
        <w:tc>
          <w:tcPr>
            <w:tcW w:w="4388" w:type="dxa"/>
            <w:tcBorders>
              <w:bottom w:val="single" w:sz="4" w:space="0" w:color="auto"/>
            </w:tcBorders>
          </w:tcPr>
          <w:p w14:paraId="268789FA" w14:textId="77777777" w:rsidR="000239F8" w:rsidRPr="000239F8" w:rsidRDefault="000239F8" w:rsidP="000239F8">
            <w:pPr>
              <w:spacing w:after="0" w:line="240" w:lineRule="auto"/>
              <w:jc w:val="center"/>
              <w:rPr>
                <w:rFonts w:ascii="Times New Roman" w:eastAsia="Times New Roman" w:hAnsi="Times New Roman" w:cs="Times New Roman"/>
                <w:b/>
                <w:sz w:val="28"/>
                <w:szCs w:val="28"/>
              </w:rPr>
            </w:pPr>
            <w:r w:rsidRPr="000239F8">
              <w:rPr>
                <w:rFonts w:ascii="Times New Roman" w:eastAsia="Times New Roman" w:hAnsi="Times New Roman" w:cs="Times New Roman"/>
                <w:b/>
                <w:sz w:val="28"/>
                <w:szCs w:val="28"/>
              </w:rPr>
              <w:t>HOẠT ĐỘNG CỦA HS</w:t>
            </w:r>
          </w:p>
        </w:tc>
      </w:tr>
      <w:tr w:rsidR="000239F8" w:rsidRPr="000239F8" w14:paraId="0B328478" w14:textId="77777777" w:rsidTr="00376251">
        <w:tc>
          <w:tcPr>
            <w:tcW w:w="9628" w:type="dxa"/>
            <w:gridSpan w:val="2"/>
            <w:tcBorders>
              <w:top w:val="single" w:sz="4" w:space="0" w:color="auto"/>
              <w:left w:val="single" w:sz="4" w:space="0" w:color="auto"/>
              <w:bottom w:val="single" w:sz="4" w:space="0" w:color="auto"/>
              <w:right w:val="single" w:sz="4" w:space="0" w:color="auto"/>
            </w:tcBorders>
          </w:tcPr>
          <w:p w14:paraId="7A899553" w14:textId="77777777" w:rsidR="000239F8" w:rsidRPr="000239F8" w:rsidRDefault="000239F8" w:rsidP="000239F8">
            <w:pPr>
              <w:spacing w:after="0" w:line="240" w:lineRule="auto"/>
              <w:jc w:val="both"/>
              <w:rPr>
                <w:rFonts w:ascii="Times New Roman" w:eastAsia="Times New Roman" w:hAnsi="Times New Roman" w:cs="Times New Roman"/>
                <w:b/>
                <w:sz w:val="28"/>
                <w:szCs w:val="28"/>
              </w:rPr>
            </w:pPr>
            <w:r w:rsidRPr="000239F8">
              <w:rPr>
                <w:rFonts w:ascii="Times New Roman" w:eastAsia="Times New Roman" w:hAnsi="Times New Roman" w:cs="Times New Roman"/>
                <w:b/>
                <w:sz w:val="28"/>
                <w:szCs w:val="28"/>
              </w:rPr>
              <w:t>1.  Hoạt động khởi động (5 phút)</w:t>
            </w:r>
          </w:p>
        </w:tc>
      </w:tr>
      <w:tr w:rsidR="000239F8" w:rsidRPr="000239F8" w14:paraId="26B13DB7" w14:textId="77777777" w:rsidTr="00376251">
        <w:tc>
          <w:tcPr>
            <w:tcW w:w="5240" w:type="dxa"/>
            <w:tcBorders>
              <w:top w:val="nil"/>
              <w:bottom w:val="nil"/>
              <w:right w:val="single" w:sz="4" w:space="0" w:color="auto"/>
            </w:tcBorders>
          </w:tcPr>
          <w:p w14:paraId="2C10B80D" w14:textId="77777777" w:rsidR="000239F8" w:rsidRPr="000239F8" w:rsidRDefault="000239F8" w:rsidP="000239F8">
            <w:pPr>
              <w:spacing w:after="0" w:line="240" w:lineRule="auto"/>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GV tổ chức chơi trò chơi: Hộp quà bí mật. Lần lượt HS chọn hộp quà để mở ra. Mỗi hộp sẽ có các hình tam giác khác nhau, mời HS nếu đường cao và đáy tương ứng. </w:t>
            </w:r>
          </w:p>
          <w:p w14:paraId="18719701" w14:textId="77777777" w:rsidR="000239F8" w:rsidRPr="000239F8" w:rsidRDefault="000239F8" w:rsidP="000239F8">
            <w:pPr>
              <w:spacing w:after="0" w:line="240" w:lineRule="auto"/>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GV móc nối, giới thiệu bài. </w:t>
            </w:r>
          </w:p>
        </w:tc>
        <w:tc>
          <w:tcPr>
            <w:tcW w:w="4388" w:type="dxa"/>
            <w:tcBorders>
              <w:top w:val="single" w:sz="4" w:space="0" w:color="auto"/>
              <w:left w:val="single" w:sz="4" w:space="0" w:color="auto"/>
              <w:bottom w:val="single" w:sz="4" w:space="0" w:color="auto"/>
              <w:right w:val="single" w:sz="4" w:space="0" w:color="auto"/>
            </w:tcBorders>
          </w:tcPr>
          <w:p w14:paraId="58BAB164" w14:textId="77777777" w:rsidR="000239F8" w:rsidRPr="000239F8" w:rsidRDefault="000239F8" w:rsidP="000239F8">
            <w:pPr>
              <w:spacing w:after="0" w:line="240" w:lineRule="auto"/>
              <w:jc w:val="both"/>
              <w:rPr>
                <w:rFonts w:ascii="Times New Roman" w:eastAsia="Times New Roman" w:hAnsi="Times New Roman" w:cs="Times New Roman"/>
                <w:sz w:val="28"/>
                <w:szCs w:val="28"/>
                <w:lang w:val="en-GB"/>
              </w:rPr>
            </w:pPr>
            <w:r w:rsidRPr="000239F8">
              <w:rPr>
                <w:rFonts w:ascii="Times New Roman" w:eastAsia="Times New Roman" w:hAnsi="Times New Roman" w:cs="Times New Roman"/>
                <w:sz w:val="28"/>
                <w:szCs w:val="28"/>
                <w:lang w:val="en-GB"/>
              </w:rPr>
              <w:t xml:space="preserve">- HS tham gia trò chơi.  </w:t>
            </w:r>
          </w:p>
          <w:p w14:paraId="0D3433BB" w14:textId="77777777" w:rsidR="000239F8" w:rsidRPr="000239F8" w:rsidRDefault="000239F8" w:rsidP="000239F8">
            <w:pPr>
              <w:spacing w:after="0" w:line="240" w:lineRule="auto"/>
              <w:jc w:val="both"/>
              <w:rPr>
                <w:rFonts w:ascii="Times New Roman" w:eastAsia="Times New Roman" w:hAnsi="Times New Roman" w:cs="Times New Roman"/>
                <w:sz w:val="28"/>
                <w:szCs w:val="28"/>
                <w:lang w:val="en-GB"/>
              </w:rPr>
            </w:pPr>
          </w:p>
        </w:tc>
      </w:tr>
      <w:tr w:rsidR="000239F8" w:rsidRPr="000239F8" w14:paraId="32F8BA02" w14:textId="77777777" w:rsidTr="00376251">
        <w:tc>
          <w:tcPr>
            <w:tcW w:w="9628" w:type="dxa"/>
            <w:gridSpan w:val="2"/>
            <w:tcBorders>
              <w:top w:val="single" w:sz="4" w:space="0" w:color="auto"/>
              <w:left w:val="single" w:sz="4" w:space="0" w:color="auto"/>
              <w:bottom w:val="single" w:sz="4" w:space="0" w:color="auto"/>
              <w:right w:val="single" w:sz="4" w:space="0" w:color="auto"/>
            </w:tcBorders>
          </w:tcPr>
          <w:p w14:paraId="78995278" w14:textId="77777777" w:rsidR="000239F8" w:rsidRPr="000239F8" w:rsidRDefault="000239F8" w:rsidP="000239F8">
            <w:pPr>
              <w:spacing w:after="0" w:line="240" w:lineRule="auto"/>
              <w:jc w:val="both"/>
              <w:rPr>
                <w:rFonts w:ascii="Times New Roman" w:eastAsia="Times New Roman" w:hAnsi="Times New Roman" w:cs="Times New Roman"/>
                <w:b/>
                <w:sz w:val="28"/>
                <w:szCs w:val="28"/>
              </w:rPr>
            </w:pPr>
            <w:r w:rsidRPr="000239F8">
              <w:rPr>
                <w:rFonts w:ascii="Times New Roman" w:eastAsia="Times New Roman" w:hAnsi="Times New Roman" w:cs="Times New Roman"/>
                <w:b/>
                <w:sz w:val="28"/>
                <w:szCs w:val="28"/>
                <w:lang w:val="en-GB"/>
              </w:rPr>
              <w:t>B</w:t>
            </w:r>
            <w:r w:rsidRPr="000239F8">
              <w:rPr>
                <w:rFonts w:ascii="Times New Roman" w:eastAsia="Times New Roman" w:hAnsi="Times New Roman" w:cs="Times New Roman"/>
                <w:b/>
                <w:sz w:val="28"/>
                <w:szCs w:val="28"/>
              </w:rPr>
              <w:t>.  Hoạt động thực hành luyện tập   (20 phút)</w:t>
            </w:r>
          </w:p>
          <w:p w14:paraId="2CFDC041" w14:textId="77777777" w:rsidR="000239F8" w:rsidRPr="000239F8" w:rsidRDefault="000239F8" w:rsidP="000239F8">
            <w:pPr>
              <w:spacing w:after="0" w:line="240" w:lineRule="auto"/>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*Mục tiêu:</w:t>
            </w:r>
          </w:p>
          <w:p w14:paraId="1DC53E6E" w14:textId="77777777" w:rsidR="000239F8" w:rsidRPr="000239F8" w:rsidRDefault="000239F8" w:rsidP="000239F8">
            <w:pPr>
              <w:pStyle w:val="BodyText"/>
              <w:shd w:val="clear" w:color="auto" w:fill="auto"/>
              <w:tabs>
                <w:tab w:val="left" w:pos="733"/>
              </w:tabs>
              <w:spacing w:after="0" w:line="240" w:lineRule="auto"/>
              <w:ind w:firstLine="0"/>
              <w:jc w:val="both"/>
              <w:rPr>
                <w:sz w:val="28"/>
                <w:szCs w:val="28"/>
              </w:rPr>
            </w:pPr>
            <w:r w:rsidRPr="000239F8">
              <w:rPr>
                <w:sz w:val="28"/>
                <w:szCs w:val="28"/>
              </w:rPr>
              <w:t xml:space="preserve">- Biết cách tính diện tích hình tam giác và vận dụng được còng thức tính diện tích hình tam giác trong một </w:t>
            </w:r>
            <w:r w:rsidRPr="000239F8">
              <w:rPr>
                <w:sz w:val="28"/>
                <w:szCs w:val="28"/>
                <w:lang w:bidi="en-US"/>
              </w:rPr>
              <w:t xml:space="preserve">số </w:t>
            </w:r>
            <w:r w:rsidRPr="000239F8">
              <w:rPr>
                <w:sz w:val="28"/>
                <w:szCs w:val="28"/>
              </w:rPr>
              <w:t>tinh huống cụ thê có liên quan.</w:t>
            </w:r>
          </w:p>
        </w:tc>
      </w:tr>
      <w:tr w:rsidR="000239F8" w:rsidRPr="000239F8" w14:paraId="658E6D37" w14:textId="77777777" w:rsidTr="00376251">
        <w:tc>
          <w:tcPr>
            <w:tcW w:w="5240" w:type="dxa"/>
            <w:tcBorders>
              <w:top w:val="nil"/>
              <w:bottom w:val="single" w:sz="4" w:space="0" w:color="auto"/>
              <w:right w:val="single" w:sz="4" w:space="0" w:color="auto"/>
            </w:tcBorders>
          </w:tcPr>
          <w:p w14:paraId="0B04B379" w14:textId="77777777" w:rsidR="000239F8" w:rsidRPr="000239F8" w:rsidRDefault="000239F8" w:rsidP="000239F8">
            <w:pPr>
              <w:pStyle w:val="BodyText"/>
              <w:shd w:val="clear" w:color="auto" w:fill="auto"/>
              <w:spacing w:after="0" w:line="240" w:lineRule="auto"/>
              <w:ind w:firstLine="0"/>
              <w:jc w:val="both"/>
              <w:rPr>
                <w:b/>
                <w:sz w:val="28"/>
                <w:szCs w:val="28"/>
              </w:rPr>
            </w:pPr>
            <w:r w:rsidRPr="000239F8">
              <w:rPr>
                <w:b/>
                <w:sz w:val="28"/>
                <w:szCs w:val="28"/>
              </w:rPr>
              <w:t xml:space="preserve">Bài 2: </w:t>
            </w:r>
          </w:p>
          <w:p w14:paraId="4E65ED24" w14:textId="77777777" w:rsidR="000239F8" w:rsidRPr="000239F8" w:rsidRDefault="000239F8" w:rsidP="000239F8">
            <w:pPr>
              <w:pStyle w:val="BodyText"/>
              <w:shd w:val="clear" w:color="auto" w:fill="auto"/>
              <w:spacing w:after="0" w:line="240" w:lineRule="auto"/>
              <w:ind w:firstLine="0"/>
              <w:jc w:val="both"/>
              <w:rPr>
                <w:sz w:val="28"/>
                <w:szCs w:val="28"/>
              </w:rPr>
            </w:pPr>
            <w:r w:rsidRPr="000239F8">
              <w:rPr>
                <w:sz w:val="28"/>
                <w:szCs w:val="28"/>
              </w:rPr>
              <w:lastRenderedPageBreak/>
              <w:t xml:space="preserve">- GV yêu cầu HS đọc đề bài. </w:t>
            </w:r>
          </w:p>
          <w:p w14:paraId="37476328" w14:textId="77777777" w:rsidR="000239F8" w:rsidRPr="000239F8" w:rsidRDefault="000239F8" w:rsidP="000239F8">
            <w:pPr>
              <w:pStyle w:val="BodyText"/>
              <w:shd w:val="clear" w:color="auto" w:fill="auto"/>
              <w:spacing w:after="0" w:line="240" w:lineRule="auto"/>
              <w:ind w:firstLine="0"/>
              <w:jc w:val="both"/>
              <w:rPr>
                <w:sz w:val="28"/>
                <w:szCs w:val="28"/>
              </w:rPr>
            </w:pPr>
            <w:r w:rsidRPr="000239F8">
              <w:rPr>
                <w:sz w:val="28"/>
                <w:szCs w:val="28"/>
              </w:rPr>
              <w:t xml:space="preserve">- GV cho HS làm bài tập vào vở bài tập. </w:t>
            </w:r>
          </w:p>
          <w:p w14:paraId="48B3D0A5" w14:textId="77777777" w:rsidR="000239F8" w:rsidRPr="000239F8" w:rsidRDefault="000239F8" w:rsidP="000239F8">
            <w:pPr>
              <w:pStyle w:val="BodyText"/>
              <w:shd w:val="clear" w:color="auto" w:fill="auto"/>
              <w:spacing w:after="0" w:line="240" w:lineRule="auto"/>
              <w:ind w:firstLine="0"/>
              <w:jc w:val="both"/>
              <w:rPr>
                <w:sz w:val="28"/>
                <w:szCs w:val="28"/>
              </w:rPr>
            </w:pPr>
            <w:r w:rsidRPr="000239F8">
              <w:rPr>
                <w:sz w:val="28"/>
                <w:szCs w:val="28"/>
              </w:rPr>
              <w:t xml:space="preserve">- GV mời HS báo cáo kết quả theo hình thức nối tiếp, mỗi bạn nêu 1 hình. </w:t>
            </w:r>
          </w:p>
          <w:p w14:paraId="35581EFC" w14:textId="77777777" w:rsidR="000239F8" w:rsidRPr="000239F8" w:rsidRDefault="000239F8" w:rsidP="000239F8">
            <w:pPr>
              <w:pStyle w:val="BodyText"/>
              <w:shd w:val="clear" w:color="auto" w:fill="auto"/>
              <w:spacing w:after="0" w:line="240" w:lineRule="auto"/>
              <w:ind w:firstLine="0"/>
              <w:jc w:val="both"/>
              <w:rPr>
                <w:sz w:val="28"/>
                <w:szCs w:val="28"/>
              </w:rPr>
            </w:pPr>
            <w:r w:rsidRPr="000239F8">
              <w:rPr>
                <w:sz w:val="28"/>
                <w:szCs w:val="28"/>
              </w:rPr>
              <w:t xml:space="preserve">- GV hỏi: Khi độ dài đáy và đường cao không cùng một đơn vị đo ta làm thế nào? </w:t>
            </w:r>
          </w:p>
          <w:p w14:paraId="10A9899C" w14:textId="77777777" w:rsidR="000239F8" w:rsidRPr="000239F8" w:rsidRDefault="000239F8" w:rsidP="000239F8">
            <w:pPr>
              <w:pStyle w:val="BodyText"/>
              <w:shd w:val="clear" w:color="auto" w:fill="auto"/>
              <w:spacing w:after="0" w:line="240" w:lineRule="auto"/>
              <w:ind w:firstLine="0"/>
              <w:jc w:val="both"/>
              <w:rPr>
                <w:sz w:val="28"/>
                <w:szCs w:val="28"/>
              </w:rPr>
            </w:pPr>
            <w:r w:rsidRPr="000239F8">
              <w:rPr>
                <w:sz w:val="28"/>
                <w:szCs w:val="28"/>
              </w:rPr>
              <w:t xml:space="preserve">- GV tổng kết, nhận xét, tuyên dương HS. </w:t>
            </w:r>
          </w:p>
          <w:p w14:paraId="5310D3E7" w14:textId="77777777" w:rsidR="000239F8" w:rsidRPr="000239F8" w:rsidRDefault="000239F8" w:rsidP="000239F8">
            <w:pPr>
              <w:pStyle w:val="BodyText"/>
              <w:shd w:val="clear" w:color="auto" w:fill="auto"/>
              <w:spacing w:after="0" w:line="240" w:lineRule="auto"/>
              <w:ind w:firstLine="0"/>
              <w:jc w:val="both"/>
              <w:rPr>
                <w:b/>
                <w:sz w:val="28"/>
                <w:szCs w:val="28"/>
              </w:rPr>
            </w:pPr>
            <w:r w:rsidRPr="000239F8">
              <w:rPr>
                <w:b/>
                <w:sz w:val="28"/>
                <w:szCs w:val="28"/>
              </w:rPr>
              <w:t xml:space="preserve">Bài 3: </w:t>
            </w:r>
          </w:p>
          <w:p w14:paraId="479E2187" w14:textId="77777777" w:rsidR="000239F8" w:rsidRPr="000239F8" w:rsidRDefault="000239F8" w:rsidP="000239F8">
            <w:pPr>
              <w:pStyle w:val="BodyText"/>
              <w:shd w:val="clear" w:color="auto" w:fill="auto"/>
              <w:spacing w:after="0" w:line="240" w:lineRule="auto"/>
              <w:ind w:firstLine="0"/>
              <w:jc w:val="both"/>
              <w:rPr>
                <w:sz w:val="28"/>
                <w:szCs w:val="28"/>
              </w:rPr>
            </w:pPr>
            <w:r w:rsidRPr="000239F8">
              <w:rPr>
                <w:sz w:val="28"/>
                <w:szCs w:val="28"/>
              </w:rPr>
              <w:t xml:space="preserve">- GV yêu cầu HS đọc đề bài. </w:t>
            </w:r>
          </w:p>
          <w:p w14:paraId="1879255E" w14:textId="77777777" w:rsidR="000239F8" w:rsidRPr="000239F8" w:rsidRDefault="000239F8" w:rsidP="000239F8">
            <w:pPr>
              <w:pStyle w:val="BodyText"/>
              <w:shd w:val="clear" w:color="auto" w:fill="auto"/>
              <w:spacing w:after="0" w:line="240" w:lineRule="auto"/>
              <w:ind w:firstLine="0"/>
              <w:jc w:val="both"/>
              <w:rPr>
                <w:sz w:val="28"/>
                <w:szCs w:val="28"/>
              </w:rPr>
            </w:pPr>
            <w:r w:rsidRPr="000239F8">
              <w:rPr>
                <w:sz w:val="28"/>
                <w:szCs w:val="28"/>
              </w:rPr>
              <w:t xml:space="preserve">- GV cho HS làm bài tập theo nhóm đôi, mời 2 nhóm thực hiện vào bảng phụ. </w:t>
            </w:r>
          </w:p>
          <w:p w14:paraId="7A9B3B25" w14:textId="77777777" w:rsidR="000239F8" w:rsidRPr="000239F8" w:rsidRDefault="000239F8" w:rsidP="000239F8">
            <w:pPr>
              <w:pStyle w:val="BodyText"/>
              <w:shd w:val="clear" w:color="auto" w:fill="auto"/>
              <w:spacing w:after="0" w:line="240" w:lineRule="auto"/>
              <w:ind w:firstLine="0"/>
              <w:jc w:val="both"/>
              <w:rPr>
                <w:sz w:val="28"/>
                <w:szCs w:val="28"/>
              </w:rPr>
            </w:pPr>
            <w:r w:rsidRPr="000239F8">
              <w:rPr>
                <w:sz w:val="28"/>
                <w:szCs w:val="28"/>
              </w:rPr>
              <w:t xml:space="preserve">- GV mời đại diện các nhóm lên báo cáo. </w:t>
            </w:r>
          </w:p>
          <w:p w14:paraId="3038FCE5" w14:textId="77777777" w:rsidR="000239F8" w:rsidRPr="000239F8" w:rsidRDefault="000239F8" w:rsidP="000239F8">
            <w:pPr>
              <w:pStyle w:val="BodyText"/>
              <w:shd w:val="clear" w:color="auto" w:fill="auto"/>
              <w:spacing w:after="0" w:line="240" w:lineRule="auto"/>
              <w:ind w:firstLine="0"/>
              <w:jc w:val="both"/>
              <w:rPr>
                <w:sz w:val="28"/>
                <w:szCs w:val="28"/>
              </w:rPr>
            </w:pPr>
            <w:r w:rsidRPr="000239F8">
              <w:rPr>
                <w:sz w:val="28"/>
                <w:szCs w:val="28"/>
              </w:rPr>
              <w:t xml:space="preserve">- GV hỏi HS: Đường cao của tam giác vuông trong bài tập này có điều gì đặc biệt? </w:t>
            </w:r>
          </w:p>
          <w:p w14:paraId="154A99D0" w14:textId="77777777" w:rsidR="000239F8" w:rsidRPr="000239F8" w:rsidRDefault="000239F8" w:rsidP="000239F8">
            <w:pPr>
              <w:pStyle w:val="BodyText"/>
              <w:shd w:val="clear" w:color="auto" w:fill="auto"/>
              <w:spacing w:after="0" w:line="240" w:lineRule="auto"/>
              <w:ind w:firstLine="0"/>
              <w:jc w:val="both"/>
              <w:rPr>
                <w:sz w:val="28"/>
                <w:szCs w:val="28"/>
              </w:rPr>
            </w:pPr>
            <w:r w:rsidRPr="000239F8">
              <w:rPr>
                <w:sz w:val="28"/>
                <w:szCs w:val="28"/>
              </w:rPr>
              <w:t xml:space="preserve">- GV lưu ý cho HS về cách tính diện tích của tam giác vuông. </w:t>
            </w:r>
          </w:p>
          <w:p w14:paraId="69FB7203" w14:textId="77777777" w:rsidR="000239F8" w:rsidRPr="000239F8" w:rsidRDefault="000239F8" w:rsidP="000239F8">
            <w:pPr>
              <w:pStyle w:val="BodyText"/>
              <w:shd w:val="clear" w:color="auto" w:fill="auto"/>
              <w:spacing w:after="0" w:line="240" w:lineRule="auto"/>
              <w:ind w:firstLine="0"/>
              <w:jc w:val="both"/>
              <w:rPr>
                <w:sz w:val="28"/>
                <w:szCs w:val="28"/>
              </w:rPr>
            </w:pPr>
            <w:r w:rsidRPr="000239F8">
              <w:rPr>
                <w:sz w:val="28"/>
                <w:szCs w:val="28"/>
              </w:rPr>
              <w:t xml:space="preserve">- GV nhận xét, tổng kết. </w:t>
            </w:r>
          </w:p>
          <w:p w14:paraId="6E51D8CB" w14:textId="77777777" w:rsidR="000239F8" w:rsidRPr="000239F8" w:rsidRDefault="000239F8" w:rsidP="000239F8">
            <w:pPr>
              <w:pStyle w:val="BodyText"/>
              <w:shd w:val="clear" w:color="auto" w:fill="auto"/>
              <w:spacing w:after="0" w:line="240" w:lineRule="auto"/>
              <w:ind w:firstLine="0"/>
              <w:jc w:val="both"/>
              <w:rPr>
                <w:b/>
                <w:sz w:val="28"/>
                <w:szCs w:val="28"/>
              </w:rPr>
            </w:pPr>
            <w:r w:rsidRPr="000239F8">
              <w:rPr>
                <w:b/>
                <w:sz w:val="28"/>
                <w:szCs w:val="28"/>
              </w:rPr>
              <w:t xml:space="preserve">Bài 4: </w:t>
            </w:r>
          </w:p>
          <w:p w14:paraId="54F6DFAD" w14:textId="77777777" w:rsidR="000239F8" w:rsidRPr="000239F8" w:rsidRDefault="000239F8" w:rsidP="000239F8">
            <w:pPr>
              <w:pStyle w:val="BodyText"/>
              <w:shd w:val="clear" w:color="auto" w:fill="auto"/>
              <w:spacing w:after="0" w:line="240" w:lineRule="auto"/>
              <w:ind w:firstLine="0"/>
              <w:jc w:val="both"/>
              <w:rPr>
                <w:sz w:val="28"/>
                <w:szCs w:val="28"/>
              </w:rPr>
            </w:pPr>
            <w:r w:rsidRPr="000239F8">
              <w:rPr>
                <w:sz w:val="28"/>
                <w:szCs w:val="28"/>
              </w:rPr>
              <w:t xml:space="preserve">- GV tổ chức cho HS thảo luận nhóm 4 để tìm ra cách giải. </w:t>
            </w:r>
          </w:p>
          <w:p w14:paraId="1DEFDA79" w14:textId="77777777" w:rsidR="000239F8" w:rsidRPr="000239F8" w:rsidRDefault="000239F8" w:rsidP="000239F8">
            <w:pPr>
              <w:pStyle w:val="BodyText"/>
              <w:shd w:val="clear" w:color="auto" w:fill="auto"/>
              <w:spacing w:after="0" w:line="240" w:lineRule="auto"/>
              <w:ind w:firstLine="0"/>
              <w:jc w:val="both"/>
              <w:rPr>
                <w:sz w:val="28"/>
                <w:szCs w:val="28"/>
              </w:rPr>
            </w:pPr>
            <w:r w:rsidRPr="000239F8">
              <w:rPr>
                <w:sz w:val="28"/>
                <w:szCs w:val="28"/>
              </w:rPr>
              <w:t xml:space="preserve">- GV mời các nhóm báo cáo. </w:t>
            </w:r>
          </w:p>
          <w:p w14:paraId="159D19A5" w14:textId="77777777" w:rsidR="000239F8" w:rsidRPr="000239F8" w:rsidRDefault="000239F8" w:rsidP="000239F8">
            <w:pPr>
              <w:pStyle w:val="BodyText"/>
              <w:shd w:val="clear" w:color="auto" w:fill="auto"/>
              <w:spacing w:after="0" w:line="240" w:lineRule="auto"/>
              <w:ind w:firstLine="0"/>
              <w:jc w:val="both"/>
              <w:rPr>
                <w:sz w:val="28"/>
                <w:szCs w:val="28"/>
              </w:rPr>
            </w:pPr>
            <w:r w:rsidRPr="000239F8">
              <w:rPr>
                <w:sz w:val="28"/>
                <w:szCs w:val="28"/>
              </w:rPr>
              <w:t xml:space="preserve">- GV mời các nhóm khác nhận xét, góp ý. </w:t>
            </w:r>
          </w:p>
          <w:p w14:paraId="46ED7F92" w14:textId="77777777" w:rsidR="000239F8" w:rsidRPr="000239F8" w:rsidRDefault="000239F8" w:rsidP="000239F8">
            <w:pPr>
              <w:pStyle w:val="BodyText"/>
              <w:shd w:val="clear" w:color="auto" w:fill="auto"/>
              <w:spacing w:after="0" w:line="240" w:lineRule="auto"/>
              <w:ind w:firstLine="0"/>
              <w:jc w:val="both"/>
              <w:rPr>
                <w:sz w:val="28"/>
                <w:szCs w:val="28"/>
              </w:rPr>
            </w:pPr>
            <w:r w:rsidRPr="000239F8">
              <w:rPr>
                <w:sz w:val="28"/>
                <w:szCs w:val="28"/>
              </w:rPr>
              <w:t xml:space="preserve">- GV hỏi mở rộng: </w:t>
            </w:r>
          </w:p>
          <w:p w14:paraId="2043D976" w14:textId="77777777" w:rsidR="000239F8" w:rsidRPr="000239F8" w:rsidRDefault="000239F8" w:rsidP="000239F8">
            <w:pPr>
              <w:pStyle w:val="BodyText"/>
              <w:shd w:val="clear" w:color="auto" w:fill="auto"/>
              <w:spacing w:after="0" w:line="240" w:lineRule="auto"/>
              <w:ind w:firstLine="0"/>
              <w:jc w:val="both"/>
              <w:rPr>
                <w:sz w:val="28"/>
                <w:szCs w:val="28"/>
              </w:rPr>
            </w:pPr>
            <w:r w:rsidRPr="000239F8">
              <w:rPr>
                <w:sz w:val="28"/>
                <w:szCs w:val="28"/>
              </w:rPr>
              <w:t xml:space="preserve">+ Đây là tam giác gì? </w:t>
            </w:r>
          </w:p>
          <w:p w14:paraId="65FA3A0A" w14:textId="77777777" w:rsidR="000239F8" w:rsidRPr="000239F8" w:rsidRDefault="000239F8" w:rsidP="000239F8">
            <w:pPr>
              <w:pStyle w:val="BodyText"/>
              <w:shd w:val="clear" w:color="auto" w:fill="auto"/>
              <w:spacing w:after="0" w:line="240" w:lineRule="auto"/>
              <w:ind w:firstLine="0"/>
              <w:jc w:val="both"/>
              <w:rPr>
                <w:sz w:val="28"/>
                <w:szCs w:val="28"/>
              </w:rPr>
            </w:pPr>
            <w:r w:rsidRPr="000239F8">
              <w:rPr>
                <w:sz w:val="28"/>
                <w:szCs w:val="28"/>
              </w:rPr>
              <w:t xml:space="preserve">+ Đường cao của tam giác này có điều gì đặc biệt? </w:t>
            </w:r>
          </w:p>
          <w:p w14:paraId="4B9177FC" w14:textId="77777777" w:rsidR="000239F8" w:rsidRPr="000239F8" w:rsidRDefault="000239F8" w:rsidP="000239F8">
            <w:pPr>
              <w:pStyle w:val="BodyText"/>
              <w:shd w:val="clear" w:color="auto" w:fill="auto"/>
              <w:spacing w:after="0" w:line="240" w:lineRule="auto"/>
              <w:ind w:firstLine="0"/>
              <w:jc w:val="both"/>
              <w:rPr>
                <w:sz w:val="28"/>
                <w:szCs w:val="28"/>
              </w:rPr>
            </w:pPr>
            <w:r w:rsidRPr="000239F8">
              <w:rPr>
                <w:sz w:val="28"/>
                <w:szCs w:val="28"/>
              </w:rPr>
              <w:t xml:space="preserve">+ Ta có thể có mấy cách tính diện tích tam giác này? </w:t>
            </w:r>
          </w:p>
          <w:p w14:paraId="26B4DD09" w14:textId="77777777" w:rsidR="000239F8" w:rsidRPr="000239F8" w:rsidRDefault="000239F8" w:rsidP="000239F8">
            <w:pPr>
              <w:pStyle w:val="BodyText"/>
              <w:shd w:val="clear" w:color="auto" w:fill="auto"/>
              <w:spacing w:after="0" w:line="240" w:lineRule="auto"/>
              <w:ind w:firstLine="0"/>
              <w:jc w:val="both"/>
              <w:rPr>
                <w:sz w:val="28"/>
                <w:szCs w:val="28"/>
              </w:rPr>
            </w:pPr>
            <w:r w:rsidRPr="000239F8">
              <w:rPr>
                <w:sz w:val="28"/>
                <w:szCs w:val="28"/>
              </w:rPr>
              <w:t xml:space="preserve">+ Mời HS chỉ rõ đáy của tam giác trên. </w:t>
            </w:r>
          </w:p>
          <w:p w14:paraId="0390579F" w14:textId="77777777" w:rsidR="000239F8" w:rsidRPr="000239F8" w:rsidRDefault="000239F8" w:rsidP="000239F8">
            <w:pPr>
              <w:pStyle w:val="BodyText"/>
              <w:shd w:val="clear" w:color="auto" w:fill="auto"/>
              <w:tabs>
                <w:tab w:val="left" w:pos="733"/>
              </w:tabs>
              <w:spacing w:after="0" w:line="240" w:lineRule="auto"/>
              <w:ind w:firstLine="0"/>
              <w:jc w:val="both"/>
              <w:rPr>
                <w:sz w:val="28"/>
                <w:szCs w:val="28"/>
              </w:rPr>
            </w:pPr>
            <w:r w:rsidRPr="000239F8">
              <w:rPr>
                <w:sz w:val="28"/>
                <w:szCs w:val="28"/>
              </w:rPr>
              <w:t>- GV tổng kết: Công thức tính diện tích cùa hình tam giác luôn đủng trong cá trường hợp hình lam giác là lam giác tù.</w:t>
            </w:r>
          </w:p>
        </w:tc>
        <w:tc>
          <w:tcPr>
            <w:tcW w:w="4388" w:type="dxa"/>
            <w:tcBorders>
              <w:top w:val="single" w:sz="4" w:space="0" w:color="auto"/>
              <w:left w:val="single" w:sz="4" w:space="0" w:color="auto"/>
              <w:bottom w:val="single" w:sz="4" w:space="0" w:color="auto"/>
              <w:right w:val="single" w:sz="4" w:space="0" w:color="auto"/>
            </w:tcBorders>
          </w:tcPr>
          <w:p w14:paraId="537E2ED3"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p>
          <w:p w14:paraId="2AD73A1B"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r w:rsidRPr="000239F8">
              <w:rPr>
                <w:rFonts w:ascii="Times New Roman" w:eastAsia="Times New Roman" w:hAnsi="Times New Roman" w:cs="Times New Roman"/>
                <w:bCs/>
                <w:sz w:val="28"/>
                <w:szCs w:val="28"/>
                <w:lang w:val="en-GB"/>
              </w:rPr>
              <w:lastRenderedPageBreak/>
              <w:t xml:space="preserve">- HS đọc yêu cầu đầu bài. </w:t>
            </w:r>
          </w:p>
          <w:p w14:paraId="1DDCF567"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r w:rsidRPr="000239F8">
              <w:rPr>
                <w:rFonts w:ascii="Times New Roman" w:eastAsia="Times New Roman" w:hAnsi="Times New Roman" w:cs="Times New Roman"/>
                <w:bCs/>
                <w:sz w:val="28"/>
                <w:szCs w:val="28"/>
                <w:lang w:val="en-GB"/>
              </w:rPr>
              <w:t xml:space="preserve">- HS làm bài. </w:t>
            </w:r>
          </w:p>
          <w:p w14:paraId="40BF30DB"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r w:rsidRPr="000239F8">
              <w:rPr>
                <w:rFonts w:ascii="Times New Roman" w:eastAsia="Times New Roman" w:hAnsi="Times New Roman" w:cs="Times New Roman"/>
                <w:bCs/>
                <w:sz w:val="28"/>
                <w:szCs w:val="28"/>
                <w:lang w:val="en-GB"/>
              </w:rPr>
              <w:t xml:space="preserve">- HS báo cáo nối tiếp. Các HS lắng nghe. </w:t>
            </w:r>
          </w:p>
          <w:p w14:paraId="01C2237E"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p>
          <w:p w14:paraId="0FD85BC3"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r w:rsidRPr="000239F8">
              <w:rPr>
                <w:rFonts w:ascii="Times New Roman" w:eastAsia="Times New Roman" w:hAnsi="Times New Roman" w:cs="Times New Roman"/>
                <w:bCs/>
                <w:sz w:val="28"/>
                <w:szCs w:val="28"/>
                <w:lang w:val="en-GB"/>
              </w:rPr>
              <w:t xml:space="preserve">- HS trả lời: ta cần đổi đơn vị đo trước khi thực hành tính. </w:t>
            </w:r>
          </w:p>
          <w:p w14:paraId="7A450A27"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p>
          <w:p w14:paraId="45A3617E"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p>
          <w:p w14:paraId="27E00B32"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r w:rsidRPr="000239F8">
              <w:rPr>
                <w:rFonts w:ascii="Times New Roman" w:eastAsia="Times New Roman" w:hAnsi="Times New Roman" w:cs="Times New Roman"/>
                <w:bCs/>
                <w:sz w:val="28"/>
                <w:szCs w:val="28"/>
                <w:lang w:val="en-GB"/>
              </w:rPr>
              <w:t xml:space="preserve">- HS đọc yêu cầu đầu bài. </w:t>
            </w:r>
          </w:p>
          <w:p w14:paraId="591A50A2"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r w:rsidRPr="000239F8">
              <w:rPr>
                <w:rFonts w:ascii="Times New Roman" w:eastAsia="Times New Roman" w:hAnsi="Times New Roman" w:cs="Times New Roman"/>
                <w:bCs/>
                <w:sz w:val="28"/>
                <w:szCs w:val="28"/>
                <w:lang w:val="en-GB"/>
              </w:rPr>
              <w:t xml:space="preserve">- HS thảo luận, thực hiện bài tập. </w:t>
            </w:r>
          </w:p>
          <w:p w14:paraId="61943E07"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p>
          <w:p w14:paraId="0F1C70F5"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r w:rsidRPr="000239F8">
              <w:rPr>
                <w:rFonts w:ascii="Times New Roman" w:eastAsia="Times New Roman" w:hAnsi="Times New Roman" w:cs="Times New Roman"/>
                <w:bCs/>
                <w:sz w:val="28"/>
                <w:szCs w:val="28"/>
                <w:lang w:val="en-GB"/>
              </w:rPr>
              <w:t xml:space="preserve">- Các nhóm lên báo cáo. </w:t>
            </w:r>
          </w:p>
          <w:p w14:paraId="51261562"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r w:rsidRPr="000239F8">
              <w:rPr>
                <w:rFonts w:ascii="Times New Roman" w:eastAsia="Times New Roman" w:hAnsi="Times New Roman" w:cs="Times New Roman"/>
                <w:bCs/>
                <w:sz w:val="28"/>
                <w:szCs w:val="28"/>
                <w:lang w:val="en-GB"/>
              </w:rPr>
              <w:t xml:space="preserve">- HS trả lời: hai cạnh của tam giác vuông là chiều cao và đáy tương ứng.  </w:t>
            </w:r>
          </w:p>
          <w:p w14:paraId="3D0F3B26"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r w:rsidRPr="000239F8">
              <w:rPr>
                <w:rFonts w:ascii="Times New Roman" w:eastAsia="Times New Roman" w:hAnsi="Times New Roman" w:cs="Times New Roman"/>
                <w:bCs/>
                <w:sz w:val="28"/>
                <w:szCs w:val="28"/>
                <w:lang w:val="en-GB"/>
              </w:rPr>
              <w:t xml:space="preserve">- HS lắng nghe. </w:t>
            </w:r>
          </w:p>
          <w:p w14:paraId="0C5D05E3" w14:textId="77777777" w:rsidR="000239F8" w:rsidRPr="000239F8" w:rsidRDefault="000239F8" w:rsidP="000239F8">
            <w:pPr>
              <w:spacing w:after="0" w:line="240" w:lineRule="auto"/>
              <w:rPr>
                <w:rFonts w:ascii="Times New Roman" w:eastAsia="Times New Roman" w:hAnsi="Times New Roman" w:cs="Times New Roman"/>
                <w:sz w:val="28"/>
                <w:szCs w:val="28"/>
                <w:lang w:val="en-GB"/>
              </w:rPr>
            </w:pPr>
          </w:p>
          <w:p w14:paraId="67B78A36" w14:textId="77777777" w:rsidR="000239F8" w:rsidRPr="000239F8" w:rsidRDefault="000239F8" w:rsidP="000239F8">
            <w:pPr>
              <w:spacing w:after="0" w:line="240" w:lineRule="auto"/>
              <w:rPr>
                <w:rFonts w:ascii="Times New Roman" w:eastAsia="Times New Roman" w:hAnsi="Times New Roman" w:cs="Times New Roman"/>
                <w:sz w:val="28"/>
                <w:szCs w:val="28"/>
                <w:lang w:val="en-GB"/>
              </w:rPr>
            </w:pPr>
          </w:p>
          <w:p w14:paraId="073E3507" w14:textId="77777777" w:rsidR="000239F8" w:rsidRPr="000239F8" w:rsidRDefault="000239F8" w:rsidP="000239F8">
            <w:pPr>
              <w:spacing w:after="0" w:line="240" w:lineRule="auto"/>
              <w:rPr>
                <w:rFonts w:ascii="Times New Roman" w:eastAsia="Times New Roman" w:hAnsi="Times New Roman" w:cs="Times New Roman"/>
                <w:sz w:val="28"/>
                <w:szCs w:val="28"/>
                <w:lang w:val="en-GB"/>
              </w:rPr>
            </w:pPr>
          </w:p>
          <w:p w14:paraId="7885073C" w14:textId="77777777" w:rsidR="000239F8" w:rsidRPr="000239F8" w:rsidRDefault="000239F8" w:rsidP="000239F8">
            <w:pPr>
              <w:spacing w:after="0" w:line="240" w:lineRule="auto"/>
              <w:rPr>
                <w:rFonts w:ascii="Times New Roman" w:eastAsia="Times New Roman" w:hAnsi="Times New Roman" w:cs="Times New Roman"/>
                <w:sz w:val="28"/>
                <w:szCs w:val="28"/>
                <w:lang w:val="en-GB"/>
              </w:rPr>
            </w:pPr>
          </w:p>
          <w:p w14:paraId="227383C2" w14:textId="77777777" w:rsidR="000239F8" w:rsidRPr="000239F8" w:rsidRDefault="000239F8" w:rsidP="000239F8">
            <w:pPr>
              <w:spacing w:after="0" w:line="240" w:lineRule="auto"/>
              <w:rPr>
                <w:rFonts w:ascii="Times New Roman" w:eastAsia="Times New Roman" w:hAnsi="Times New Roman" w:cs="Times New Roman"/>
                <w:sz w:val="28"/>
                <w:szCs w:val="28"/>
                <w:lang w:val="en-GB"/>
              </w:rPr>
            </w:pPr>
          </w:p>
          <w:p w14:paraId="44925FCD" w14:textId="77777777" w:rsidR="000239F8" w:rsidRPr="000239F8" w:rsidRDefault="000239F8" w:rsidP="000239F8">
            <w:pPr>
              <w:spacing w:after="0" w:line="240" w:lineRule="auto"/>
              <w:rPr>
                <w:rFonts w:ascii="Times New Roman" w:eastAsia="Times New Roman" w:hAnsi="Times New Roman" w:cs="Times New Roman"/>
                <w:sz w:val="28"/>
                <w:szCs w:val="28"/>
                <w:lang w:val="en-GB"/>
              </w:rPr>
            </w:pPr>
            <w:r w:rsidRPr="000239F8">
              <w:rPr>
                <w:rFonts w:ascii="Times New Roman" w:eastAsia="Times New Roman" w:hAnsi="Times New Roman" w:cs="Times New Roman"/>
                <w:sz w:val="28"/>
                <w:szCs w:val="28"/>
                <w:lang w:val="en-GB"/>
              </w:rPr>
              <w:t xml:space="preserve">- HS thảo luận nhóm. </w:t>
            </w:r>
          </w:p>
          <w:p w14:paraId="3E720966" w14:textId="77777777" w:rsidR="000239F8" w:rsidRPr="000239F8" w:rsidRDefault="000239F8" w:rsidP="000239F8">
            <w:pPr>
              <w:spacing w:after="0" w:line="240" w:lineRule="auto"/>
              <w:rPr>
                <w:rFonts w:ascii="Times New Roman" w:eastAsia="Times New Roman" w:hAnsi="Times New Roman" w:cs="Times New Roman"/>
                <w:sz w:val="28"/>
                <w:szCs w:val="28"/>
                <w:lang w:val="en-GB"/>
              </w:rPr>
            </w:pPr>
          </w:p>
          <w:p w14:paraId="37DF644C" w14:textId="77777777" w:rsidR="000239F8" w:rsidRPr="000239F8" w:rsidRDefault="000239F8" w:rsidP="000239F8">
            <w:pPr>
              <w:spacing w:after="0" w:line="240" w:lineRule="auto"/>
              <w:rPr>
                <w:rFonts w:ascii="Times New Roman" w:eastAsia="Times New Roman" w:hAnsi="Times New Roman" w:cs="Times New Roman"/>
                <w:sz w:val="28"/>
                <w:szCs w:val="28"/>
                <w:lang w:val="en-GB"/>
              </w:rPr>
            </w:pPr>
            <w:r w:rsidRPr="000239F8">
              <w:rPr>
                <w:rFonts w:ascii="Times New Roman" w:eastAsia="Times New Roman" w:hAnsi="Times New Roman" w:cs="Times New Roman"/>
                <w:sz w:val="28"/>
                <w:szCs w:val="28"/>
                <w:lang w:val="en-GB"/>
              </w:rPr>
              <w:t xml:space="preserve">- Đại diện các nhóm báo cáo. </w:t>
            </w:r>
          </w:p>
          <w:p w14:paraId="10179413" w14:textId="77777777" w:rsidR="000239F8" w:rsidRPr="000239F8" w:rsidRDefault="000239F8" w:rsidP="000239F8">
            <w:pPr>
              <w:spacing w:after="0" w:line="240" w:lineRule="auto"/>
              <w:rPr>
                <w:rFonts w:ascii="Times New Roman" w:eastAsia="Times New Roman" w:hAnsi="Times New Roman" w:cs="Times New Roman"/>
                <w:sz w:val="28"/>
                <w:szCs w:val="28"/>
                <w:lang w:val="en-GB"/>
              </w:rPr>
            </w:pPr>
          </w:p>
          <w:p w14:paraId="739855EC" w14:textId="77777777" w:rsidR="000239F8" w:rsidRPr="000239F8" w:rsidRDefault="000239F8" w:rsidP="000239F8">
            <w:pPr>
              <w:spacing w:after="0" w:line="240" w:lineRule="auto"/>
              <w:rPr>
                <w:rFonts w:ascii="Times New Roman" w:eastAsia="Times New Roman" w:hAnsi="Times New Roman" w:cs="Times New Roman"/>
                <w:sz w:val="28"/>
                <w:szCs w:val="28"/>
                <w:lang w:val="en-GB"/>
              </w:rPr>
            </w:pPr>
          </w:p>
          <w:p w14:paraId="36252157" w14:textId="77777777" w:rsidR="000239F8" w:rsidRPr="000239F8" w:rsidRDefault="000239F8" w:rsidP="000239F8">
            <w:pPr>
              <w:spacing w:after="0" w:line="240" w:lineRule="auto"/>
              <w:rPr>
                <w:rFonts w:ascii="Times New Roman" w:eastAsia="Times New Roman" w:hAnsi="Times New Roman" w:cs="Times New Roman"/>
                <w:sz w:val="28"/>
                <w:szCs w:val="28"/>
                <w:lang w:val="en-GB"/>
              </w:rPr>
            </w:pPr>
          </w:p>
          <w:p w14:paraId="497CE1F1" w14:textId="77777777" w:rsidR="000239F8" w:rsidRPr="000239F8" w:rsidRDefault="000239F8" w:rsidP="000239F8">
            <w:pPr>
              <w:spacing w:after="0" w:line="240" w:lineRule="auto"/>
              <w:rPr>
                <w:rFonts w:ascii="Times New Roman" w:eastAsia="Times New Roman" w:hAnsi="Times New Roman" w:cs="Times New Roman"/>
                <w:sz w:val="28"/>
                <w:szCs w:val="28"/>
                <w:lang w:val="en-GB"/>
              </w:rPr>
            </w:pPr>
            <w:r w:rsidRPr="000239F8">
              <w:rPr>
                <w:rFonts w:ascii="Times New Roman" w:eastAsia="Times New Roman" w:hAnsi="Times New Roman" w:cs="Times New Roman"/>
                <w:sz w:val="28"/>
                <w:szCs w:val="28"/>
                <w:lang w:val="en-GB"/>
              </w:rPr>
              <w:t xml:space="preserve">- HS trả lời: </w:t>
            </w:r>
          </w:p>
          <w:p w14:paraId="56F4C480" w14:textId="77777777" w:rsidR="000239F8" w:rsidRPr="000239F8" w:rsidRDefault="000239F8" w:rsidP="000239F8">
            <w:pPr>
              <w:spacing w:after="0" w:line="240" w:lineRule="auto"/>
              <w:rPr>
                <w:rFonts w:ascii="Times New Roman" w:eastAsia="Times New Roman" w:hAnsi="Times New Roman" w:cs="Times New Roman"/>
                <w:sz w:val="28"/>
                <w:szCs w:val="28"/>
                <w:lang w:val="en-GB"/>
              </w:rPr>
            </w:pPr>
          </w:p>
          <w:p w14:paraId="07233633" w14:textId="77777777" w:rsidR="000239F8" w:rsidRPr="000239F8" w:rsidRDefault="000239F8" w:rsidP="000239F8">
            <w:pPr>
              <w:spacing w:after="0" w:line="240" w:lineRule="auto"/>
              <w:rPr>
                <w:rFonts w:ascii="Times New Roman" w:eastAsia="Times New Roman" w:hAnsi="Times New Roman" w:cs="Times New Roman"/>
                <w:sz w:val="28"/>
                <w:szCs w:val="28"/>
                <w:lang w:val="en-GB"/>
              </w:rPr>
            </w:pPr>
            <w:r w:rsidRPr="000239F8">
              <w:rPr>
                <w:rFonts w:ascii="Times New Roman" w:eastAsia="Times New Roman" w:hAnsi="Times New Roman" w:cs="Times New Roman"/>
                <w:sz w:val="28"/>
                <w:szCs w:val="28"/>
                <w:lang w:val="en-GB"/>
              </w:rPr>
              <w:t xml:space="preserve">+ Đây là tam giác tù. </w:t>
            </w:r>
          </w:p>
          <w:p w14:paraId="6CE2F1E1" w14:textId="77777777" w:rsidR="000239F8" w:rsidRPr="000239F8" w:rsidRDefault="000239F8" w:rsidP="000239F8">
            <w:pPr>
              <w:spacing w:after="0" w:line="240" w:lineRule="auto"/>
              <w:rPr>
                <w:rFonts w:ascii="Times New Roman" w:eastAsia="Times New Roman" w:hAnsi="Times New Roman" w:cs="Times New Roman"/>
                <w:sz w:val="28"/>
                <w:szCs w:val="28"/>
                <w:lang w:val="en-GB"/>
              </w:rPr>
            </w:pPr>
            <w:r w:rsidRPr="000239F8">
              <w:rPr>
                <w:rFonts w:ascii="Times New Roman" w:eastAsia="Times New Roman" w:hAnsi="Times New Roman" w:cs="Times New Roman"/>
                <w:sz w:val="28"/>
                <w:szCs w:val="28"/>
                <w:lang w:val="en-GB"/>
              </w:rPr>
              <w:t xml:space="preserve">+ Đường cao nằm ngoài tam giác. </w:t>
            </w:r>
          </w:p>
          <w:p w14:paraId="59663D26" w14:textId="77777777" w:rsidR="000239F8" w:rsidRPr="000239F8" w:rsidRDefault="000239F8" w:rsidP="000239F8">
            <w:pPr>
              <w:spacing w:after="0" w:line="240" w:lineRule="auto"/>
              <w:rPr>
                <w:rFonts w:ascii="Times New Roman" w:eastAsia="Times New Roman" w:hAnsi="Times New Roman" w:cs="Times New Roman"/>
                <w:sz w:val="28"/>
                <w:szCs w:val="28"/>
                <w:lang w:val="en-GB"/>
              </w:rPr>
            </w:pPr>
          </w:p>
          <w:p w14:paraId="4244B0BF" w14:textId="77777777" w:rsidR="000239F8" w:rsidRPr="000239F8" w:rsidRDefault="000239F8" w:rsidP="000239F8">
            <w:pPr>
              <w:spacing w:after="0" w:line="240" w:lineRule="auto"/>
              <w:rPr>
                <w:rFonts w:ascii="Times New Roman" w:eastAsia="Times New Roman" w:hAnsi="Times New Roman" w:cs="Times New Roman"/>
                <w:sz w:val="28"/>
                <w:szCs w:val="28"/>
                <w:lang w:val="en-GB"/>
              </w:rPr>
            </w:pPr>
          </w:p>
          <w:p w14:paraId="603D7656" w14:textId="77777777" w:rsidR="000239F8" w:rsidRPr="000239F8" w:rsidRDefault="000239F8" w:rsidP="000239F8">
            <w:pPr>
              <w:spacing w:after="0" w:line="240" w:lineRule="auto"/>
              <w:rPr>
                <w:rFonts w:ascii="Times New Roman" w:eastAsia="Times New Roman" w:hAnsi="Times New Roman" w:cs="Times New Roman"/>
                <w:sz w:val="28"/>
                <w:szCs w:val="28"/>
                <w:lang w:val="en-GB"/>
              </w:rPr>
            </w:pPr>
            <w:r w:rsidRPr="000239F8">
              <w:rPr>
                <w:rFonts w:ascii="Times New Roman" w:eastAsia="Times New Roman" w:hAnsi="Times New Roman" w:cs="Times New Roman"/>
                <w:sz w:val="28"/>
                <w:szCs w:val="28"/>
                <w:lang w:val="en-GB"/>
              </w:rPr>
              <w:t xml:space="preserve">+ Ta có thể tính bằng 2 cách đó là: đếm số ô vuông hoặc đi tìm đường cao, đáy tương ứng và tính bằng công thức tính diện tích tam giác đã học. </w:t>
            </w:r>
          </w:p>
          <w:p w14:paraId="30F1B11D" w14:textId="77777777" w:rsidR="000239F8" w:rsidRPr="000239F8" w:rsidRDefault="000239F8" w:rsidP="000239F8">
            <w:pPr>
              <w:spacing w:after="0" w:line="240" w:lineRule="auto"/>
              <w:rPr>
                <w:rFonts w:ascii="Times New Roman" w:eastAsia="Times New Roman" w:hAnsi="Times New Roman" w:cs="Times New Roman"/>
                <w:sz w:val="28"/>
                <w:szCs w:val="28"/>
                <w:lang w:val="en-GB"/>
              </w:rPr>
            </w:pPr>
            <w:r w:rsidRPr="000239F8">
              <w:rPr>
                <w:rFonts w:ascii="Times New Roman" w:eastAsia="Times New Roman" w:hAnsi="Times New Roman" w:cs="Times New Roman"/>
                <w:sz w:val="28"/>
                <w:szCs w:val="28"/>
                <w:lang w:val="en-GB"/>
              </w:rPr>
              <w:t xml:space="preserve">+ Một HS lên chỉ và nêu rõ vì sao lại như vậy. </w:t>
            </w:r>
          </w:p>
          <w:p w14:paraId="43246047" w14:textId="77777777" w:rsidR="000239F8" w:rsidRPr="000239F8" w:rsidRDefault="000239F8" w:rsidP="000239F8">
            <w:pPr>
              <w:spacing w:after="0" w:line="240" w:lineRule="auto"/>
              <w:rPr>
                <w:rFonts w:ascii="Times New Roman" w:eastAsia="Times New Roman" w:hAnsi="Times New Roman" w:cs="Times New Roman"/>
                <w:sz w:val="28"/>
                <w:szCs w:val="28"/>
                <w:lang w:val="en-GB"/>
              </w:rPr>
            </w:pPr>
            <w:r w:rsidRPr="000239F8">
              <w:rPr>
                <w:rFonts w:ascii="Times New Roman" w:eastAsia="Times New Roman" w:hAnsi="Times New Roman" w:cs="Times New Roman"/>
                <w:sz w:val="28"/>
                <w:szCs w:val="28"/>
                <w:lang w:val="en-GB"/>
              </w:rPr>
              <w:t xml:space="preserve">- HS lắng nghe. </w:t>
            </w:r>
          </w:p>
        </w:tc>
      </w:tr>
      <w:tr w:rsidR="000239F8" w:rsidRPr="000239F8" w14:paraId="6929EAB4" w14:textId="77777777" w:rsidTr="00376251">
        <w:tc>
          <w:tcPr>
            <w:tcW w:w="9628" w:type="dxa"/>
            <w:gridSpan w:val="2"/>
            <w:tcBorders>
              <w:top w:val="single" w:sz="4" w:space="0" w:color="auto"/>
              <w:left w:val="single" w:sz="4" w:space="0" w:color="auto"/>
              <w:bottom w:val="single" w:sz="4" w:space="0" w:color="auto"/>
              <w:right w:val="single" w:sz="4" w:space="0" w:color="auto"/>
            </w:tcBorders>
          </w:tcPr>
          <w:p w14:paraId="2400C6A0" w14:textId="77777777" w:rsidR="000239F8" w:rsidRPr="000239F8" w:rsidRDefault="000239F8" w:rsidP="000239F8">
            <w:pPr>
              <w:spacing w:after="0" w:line="240" w:lineRule="auto"/>
              <w:jc w:val="both"/>
              <w:rPr>
                <w:rFonts w:ascii="Times New Roman" w:eastAsia="Times New Roman" w:hAnsi="Times New Roman" w:cs="Times New Roman"/>
                <w:b/>
                <w:bCs/>
                <w:sz w:val="28"/>
                <w:szCs w:val="28"/>
                <w:lang w:val="en-GB"/>
              </w:rPr>
            </w:pPr>
            <w:r w:rsidRPr="000239F8">
              <w:rPr>
                <w:rFonts w:ascii="Times New Roman" w:eastAsia="Times New Roman" w:hAnsi="Times New Roman" w:cs="Times New Roman"/>
                <w:b/>
                <w:bCs/>
                <w:sz w:val="28"/>
                <w:szCs w:val="28"/>
              </w:rPr>
              <w:lastRenderedPageBreak/>
              <w:t>3.  Hoạt động vận dụng</w:t>
            </w:r>
            <w:r w:rsidRPr="000239F8">
              <w:rPr>
                <w:rFonts w:ascii="Times New Roman" w:eastAsia="Times New Roman" w:hAnsi="Times New Roman" w:cs="Times New Roman"/>
                <w:b/>
                <w:bCs/>
                <w:sz w:val="28"/>
                <w:szCs w:val="28"/>
                <w:lang w:val="en-GB"/>
              </w:rPr>
              <w:t xml:space="preserve">  (8 phút)</w:t>
            </w:r>
          </w:p>
          <w:p w14:paraId="4CD0B454"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r w:rsidRPr="000239F8">
              <w:rPr>
                <w:rFonts w:ascii="Times New Roman" w:eastAsia="Times New Roman" w:hAnsi="Times New Roman" w:cs="Times New Roman"/>
                <w:bCs/>
                <w:sz w:val="28"/>
                <w:szCs w:val="28"/>
                <w:lang w:val="en-GB"/>
              </w:rPr>
              <w:lastRenderedPageBreak/>
              <w:t>*Mục tiêu</w:t>
            </w:r>
          </w:p>
          <w:p w14:paraId="7DA2C9F0"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r w:rsidRPr="000239F8">
              <w:rPr>
                <w:rFonts w:ascii="Times New Roman" w:eastAsia="Times New Roman" w:hAnsi="Times New Roman" w:cs="Times New Roman"/>
                <w:bCs/>
                <w:sz w:val="28"/>
                <w:szCs w:val="28"/>
                <w:lang w:val="en-GB"/>
              </w:rPr>
              <w:t xml:space="preserve">- Vận dụng quy tắc và công thức tính diện tích hình tam giác vào giải các bài toán thực tế.  </w:t>
            </w:r>
          </w:p>
        </w:tc>
      </w:tr>
      <w:tr w:rsidR="000239F8" w:rsidRPr="000239F8" w14:paraId="50C0FCBA" w14:textId="77777777" w:rsidTr="00376251">
        <w:tc>
          <w:tcPr>
            <w:tcW w:w="5240" w:type="dxa"/>
            <w:tcBorders>
              <w:top w:val="single" w:sz="4" w:space="0" w:color="auto"/>
              <w:left w:val="single" w:sz="4" w:space="0" w:color="auto"/>
              <w:bottom w:val="single" w:sz="4" w:space="0" w:color="auto"/>
              <w:right w:val="single" w:sz="4" w:space="0" w:color="auto"/>
            </w:tcBorders>
          </w:tcPr>
          <w:p w14:paraId="081DF899" w14:textId="77777777" w:rsidR="000239F8" w:rsidRPr="000239F8" w:rsidRDefault="000239F8" w:rsidP="000239F8">
            <w:pPr>
              <w:spacing w:after="0" w:line="240" w:lineRule="auto"/>
              <w:jc w:val="both"/>
              <w:rPr>
                <w:rFonts w:ascii="Times New Roman" w:eastAsia="Times New Roman" w:hAnsi="Times New Roman" w:cs="Times New Roman"/>
                <w:b/>
                <w:sz w:val="28"/>
                <w:szCs w:val="28"/>
                <w:lang w:val="en-GB"/>
              </w:rPr>
            </w:pPr>
            <w:r w:rsidRPr="000239F8">
              <w:rPr>
                <w:rFonts w:ascii="Times New Roman" w:eastAsia="Times New Roman" w:hAnsi="Times New Roman" w:cs="Times New Roman"/>
                <w:b/>
                <w:sz w:val="28"/>
                <w:szCs w:val="28"/>
                <w:lang w:val="en-GB"/>
              </w:rPr>
              <w:lastRenderedPageBreak/>
              <w:t xml:space="preserve">Bài 5: </w:t>
            </w:r>
          </w:p>
          <w:p w14:paraId="00D6CD11" w14:textId="77777777" w:rsidR="000239F8" w:rsidRPr="000239F8" w:rsidRDefault="000239F8" w:rsidP="000239F8">
            <w:pPr>
              <w:spacing w:after="0" w:line="240" w:lineRule="auto"/>
              <w:jc w:val="both"/>
              <w:rPr>
                <w:rFonts w:ascii="Times New Roman" w:eastAsia="Times New Roman" w:hAnsi="Times New Roman" w:cs="Times New Roman"/>
                <w:sz w:val="28"/>
                <w:szCs w:val="28"/>
                <w:lang w:val="en-GB"/>
              </w:rPr>
            </w:pPr>
            <w:r w:rsidRPr="000239F8">
              <w:rPr>
                <w:rFonts w:ascii="Times New Roman" w:eastAsia="Times New Roman" w:hAnsi="Times New Roman" w:cs="Times New Roman"/>
                <w:sz w:val="28"/>
                <w:szCs w:val="28"/>
                <w:lang w:val="en-GB"/>
              </w:rPr>
              <w:t xml:space="preserve">- GV mời HS đọc yêu cầu đầu bài. </w:t>
            </w:r>
          </w:p>
          <w:p w14:paraId="4B85C397" w14:textId="77777777" w:rsidR="000239F8" w:rsidRPr="000239F8" w:rsidRDefault="000239F8" w:rsidP="000239F8">
            <w:pPr>
              <w:spacing w:after="0" w:line="240" w:lineRule="auto"/>
              <w:jc w:val="both"/>
              <w:rPr>
                <w:rFonts w:ascii="Times New Roman" w:eastAsia="Times New Roman" w:hAnsi="Times New Roman" w:cs="Times New Roman"/>
                <w:sz w:val="28"/>
                <w:szCs w:val="28"/>
                <w:lang w:val="en-GB"/>
              </w:rPr>
            </w:pPr>
            <w:r w:rsidRPr="000239F8">
              <w:rPr>
                <w:rFonts w:ascii="Times New Roman" w:eastAsia="Times New Roman" w:hAnsi="Times New Roman" w:cs="Times New Roman"/>
                <w:sz w:val="28"/>
                <w:szCs w:val="28"/>
                <w:lang w:val="en-GB"/>
              </w:rPr>
              <w:t xml:space="preserve">- GV yêu cầu HS làm bài cá nhân vào vở bài tập. </w:t>
            </w:r>
          </w:p>
          <w:p w14:paraId="65AD5D75" w14:textId="77777777" w:rsidR="000239F8" w:rsidRPr="000239F8" w:rsidRDefault="000239F8" w:rsidP="000239F8">
            <w:pPr>
              <w:spacing w:after="0" w:line="240" w:lineRule="auto"/>
              <w:jc w:val="both"/>
              <w:rPr>
                <w:rFonts w:ascii="Times New Roman" w:eastAsia="Times New Roman" w:hAnsi="Times New Roman" w:cs="Times New Roman"/>
                <w:sz w:val="28"/>
                <w:szCs w:val="28"/>
                <w:lang w:val="en-GB"/>
              </w:rPr>
            </w:pPr>
            <w:r w:rsidRPr="000239F8">
              <w:rPr>
                <w:rFonts w:ascii="Times New Roman" w:eastAsia="Times New Roman" w:hAnsi="Times New Roman" w:cs="Times New Roman"/>
                <w:sz w:val="28"/>
                <w:szCs w:val="28"/>
                <w:lang w:val="en-GB"/>
              </w:rPr>
              <w:t xml:space="preserve">- Mời 1-2 HS báo cáo kết quả bài làm. </w:t>
            </w:r>
          </w:p>
          <w:p w14:paraId="46E7427F" w14:textId="77777777" w:rsidR="000239F8" w:rsidRPr="000239F8" w:rsidRDefault="000239F8" w:rsidP="000239F8">
            <w:pPr>
              <w:spacing w:after="0" w:line="240" w:lineRule="auto"/>
              <w:jc w:val="both"/>
              <w:rPr>
                <w:rFonts w:ascii="Times New Roman" w:eastAsia="Times New Roman" w:hAnsi="Times New Roman" w:cs="Times New Roman"/>
                <w:sz w:val="28"/>
                <w:szCs w:val="28"/>
                <w:lang w:val="en-GB"/>
              </w:rPr>
            </w:pPr>
          </w:p>
          <w:p w14:paraId="30EED8AE" w14:textId="77777777" w:rsidR="000239F8" w:rsidRPr="000239F8" w:rsidRDefault="000239F8" w:rsidP="000239F8">
            <w:pPr>
              <w:spacing w:after="0" w:line="240" w:lineRule="auto"/>
              <w:jc w:val="both"/>
              <w:rPr>
                <w:rFonts w:ascii="Times New Roman" w:eastAsia="Times New Roman" w:hAnsi="Times New Roman" w:cs="Times New Roman"/>
                <w:sz w:val="28"/>
                <w:szCs w:val="28"/>
                <w:lang w:val="en-GB"/>
              </w:rPr>
            </w:pPr>
          </w:p>
          <w:p w14:paraId="55FB5D2E" w14:textId="77777777" w:rsidR="000239F8" w:rsidRPr="000239F8" w:rsidRDefault="000239F8" w:rsidP="000239F8">
            <w:pPr>
              <w:spacing w:after="0" w:line="240" w:lineRule="auto"/>
              <w:jc w:val="both"/>
              <w:rPr>
                <w:rFonts w:ascii="Times New Roman" w:eastAsia="Times New Roman" w:hAnsi="Times New Roman" w:cs="Times New Roman"/>
                <w:sz w:val="28"/>
                <w:szCs w:val="28"/>
                <w:lang w:val="en-GB"/>
              </w:rPr>
            </w:pPr>
          </w:p>
          <w:p w14:paraId="2732A2FA" w14:textId="77777777" w:rsidR="000239F8" w:rsidRPr="000239F8" w:rsidRDefault="000239F8" w:rsidP="000239F8">
            <w:pPr>
              <w:spacing w:after="0" w:line="240" w:lineRule="auto"/>
              <w:jc w:val="both"/>
              <w:rPr>
                <w:rFonts w:ascii="Times New Roman" w:eastAsia="Times New Roman" w:hAnsi="Times New Roman" w:cs="Times New Roman"/>
                <w:sz w:val="28"/>
                <w:szCs w:val="28"/>
                <w:lang w:val="en-GB"/>
              </w:rPr>
            </w:pPr>
          </w:p>
          <w:p w14:paraId="5CA30E8F" w14:textId="77777777" w:rsidR="000239F8" w:rsidRPr="000239F8" w:rsidRDefault="000239F8" w:rsidP="000239F8">
            <w:pPr>
              <w:spacing w:after="0" w:line="240" w:lineRule="auto"/>
              <w:jc w:val="both"/>
              <w:rPr>
                <w:rFonts w:ascii="Times New Roman" w:eastAsia="Times New Roman" w:hAnsi="Times New Roman" w:cs="Times New Roman"/>
                <w:sz w:val="28"/>
                <w:szCs w:val="28"/>
                <w:lang w:val="en-GB"/>
              </w:rPr>
            </w:pPr>
          </w:p>
          <w:p w14:paraId="76727790" w14:textId="77777777" w:rsidR="000239F8" w:rsidRPr="000239F8" w:rsidRDefault="000239F8" w:rsidP="000239F8">
            <w:pPr>
              <w:spacing w:after="0" w:line="240" w:lineRule="auto"/>
              <w:jc w:val="both"/>
              <w:rPr>
                <w:rFonts w:ascii="Times New Roman" w:eastAsia="Times New Roman" w:hAnsi="Times New Roman" w:cs="Times New Roman"/>
                <w:sz w:val="28"/>
                <w:szCs w:val="28"/>
                <w:lang w:val="en-GB"/>
              </w:rPr>
            </w:pPr>
            <w:r w:rsidRPr="000239F8">
              <w:rPr>
                <w:rFonts w:ascii="Times New Roman" w:eastAsia="Times New Roman" w:hAnsi="Times New Roman" w:cs="Times New Roman"/>
                <w:sz w:val="28"/>
                <w:szCs w:val="28"/>
                <w:lang w:val="en-GB"/>
              </w:rPr>
              <w:t xml:space="preserve">- GV nhận xét, tổng kết. </w:t>
            </w:r>
          </w:p>
          <w:p w14:paraId="2061B392" w14:textId="77777777" w:rsidR="000239F8" w:rsidRPr="000239F8" w:rsidRDefault="000239F8" w:rsidP="000239F8">
            <w:pPr>
              <w:spacing w:after="0" w:line="240" w:lineRule="auto"/>
              <w:jc w:val="both"/>
              <w:rPr>
                <w:rFonts w:ascii="Times New Roman" w:eastAsia="Times New Roman" w:hAnsi="Times New Roman" w:cs="Times New Roman"/>
                <w:sz w:val="28"/>
                <w:szCs w:val="28"/>
                <w:lang w:val="en-GB"/>
              </w:rPr>
            </w:pPr>
          </w:p>
        </w:tc>
        <w:tc>
          <w:tcPr>
            <w:tcW w:w="4388" w:type="dxa"/>
            <w:tcBorders>
              <w:top w:val="nil"/>
              <w:left w:val="single" w:sz="4" w:space="0" w:color="auto"/>
              <w:bottom w:val="single" w:sz="4" w:space="0" w:color="auto"/>
            </w:tcBorders>
          </w:tcPr>
          <w:p w14:paraId="5F329D03"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p>
          <w:p w14:paraId="33BE660A"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r w:rsidRPr="000239F8">
              <w:rPr>
                <w:rFonts w:ascii="Times New Roman" w:eastAsia="Times New Roman" w:hAnsi="Times New Roman" w:cs="Times New Roman"/>
                <w:bCs/>
                <w:sz w:val="28"/>
                <w:szCs w:val="28"/>
                <w:lang w:val="en-GB"/>
              </w:rPr>
              <w:t xml:space="preserve">- HS đọc yêu cầu đầu bài. </w:t>
            </w:r>
          </w:p>
          <w:p w14:paraId="2A5D6154"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r w:rsidRPr="000239F8">
              <w:rPr>
                <w:rFonts w:ascii="Times New Roman" w:eastAsia="Times New Roman" w:hAnsi="Times New Roman" w:cs="Times New Roman"/>
                <w:bCs/>
                <w:sz w:val="28"/>
                <w:szCs w:val="28"/>
                <w:lang w:val="en-GB"/>
              </w:rPr>
              <w:t xml:space="preserve">- HS làm bài. </w:t>
            </w:r>
          </w:p>
          <w:p w14:paraId="5B6BA93B"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p>
          <w:p w14:paraId="4C4834D8"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r w:rsidRPr="000239F8">
              <w:rPr>
                <w:rFonts w:ascii="Times New Roman" w:eastAsia="Times New Roman" w:hAnsi="Times New Roman" w:cs="Times New Roman"/>
                <w:bCs/>
                <w:sz w:val="28"/>
                <w:szCs w:val="28"/>
                <w:lang w:val="en-GB"/>
              </w:rPr>
              <w:t xml:space="preserve">- HS thực hiện. </w:t>
            </w:r>
          </w:p>
          <w:p w14:paraId="09201857" w14:textId="77777777" w:rsidR="000239F8" w:rsidRPr="000239F8" w:rsidRDefault="000239F8" w:rsidP="000239F8">
            <w:pPr>
              <w:pStyle w:val="BodyText"/>
              <w:shd w:val="clear" w:color="auto" w:fill="auto"/>
              <w:spacing w:after="0" w:line="240" w:lineRule="auto"/>
              <w:ind w:firstLine="0"/>
              <w:jc w:val="center"/>
              <w:rPr>
                <w:sz w:val="28"/>
                <w:szCs w:val="28"/>
              </w:rPr>
            </w:pPr>
            <w:r w:rsidRPr="000239F8">
              <w:rPr>
                <w:i/>
                <w:iCs/>
                <w:sz w:val="28"/>
                <w:szCs w:val="28"/>
              </w:rPr>
              <w:t>Bài giải</w:t>
            </w:r>
          </w:p>
          <w:p w14:paraId="2F527B3A" w14:textId="77777777" w:rsidR="000239F8" w:rsidRPr="000239F8" w:rsidRDefault="000239F8" w:rsidP="000239F8">
            <w:pPr>
              <w:pStyle w:val="BodyText"/>
              <w:shd w:val="clear" w:color="auto" w:fill="auto"/>
              <w:spacing w:after="0" w:line="240" w:lineRule="auto"/>
              <w:ind w:firstLine="0"/>
              <w:jc w:val="center"/>
              <w:rPr>
                <w:sz w:val="28"/>
                <w:szCs w:val="28"/>
              </w:rPr>
            </w:pPr>
            <w:r w:rsidRPr="000239F8">
              <w:rPr>
                <w:sz w:val="28"/>
                <w:szCs w:val="28"/>
              </w:rPr>
              <w:t xml:space="preserve">Điện tích tờ giấy hình vuông có cạnh 20 </w:t>
            </w:r>
            <w:r w:rsidRPr="000239F8">
              <w:rPr>
                <w:sz w:val="28"/>
                <w:szCs w:val="28"/>
                <w:lang w:bidi="en-US"/>
              </w:rPr>
              <w:t xml:space="preserve">cm </w:t>
            </w:r>
            <w:r w:rsidRPr="000239F8">
              <w:rPr>
                <w:sz w:val="28"/>
                <w:szCs w:val="28"/>
              </w:rPr>
              <w:t>là:</w:t>
            </w:r>
          </w:p>
          <w:p w14:paraId="0A4E2DB3" w14:textId="77777777" w:rsidR="000239F8" w:rsidRPr="000239F8" w:rsidRDefault="000239F8" w:rsidP="000239F8">
            <w:pPr>
              <w:pStyle w:val="BodyText"/>
              <w:shd w:val="clear" w:color="auto" w:fill="auto"/>
              <w:spacing w:after="0" w:line="240" w:lineRule="auto"/>
              <w:ind w:firstLine="0"/>
              <w:jc w:val="center"/>
              <w:rPr>
                <w:sz w:val="28"/>
                <w:szCs w:val="28"/>
              </w:rPr>
            </w:pPr>
            <w:r w:rsidRPr="000239F8">
              <w:rPr>
                <w:sz w:val="28"/>
                <w:szCs w:val="28"/>
              </w:rPr>
              <w:t xml:space="preserve">20x20 = 400 </w:t>
            </w:r>
            <w:r w:rsidRPr="000239F8">
              <w:rPr>
                <w:sz w:val="28"/>
                <w:szCs w:val="28"/>
                <w:lang w:bidi="en-US"/>
              </w:rPr>
              <w:t>(cm</w:t>
            </w:r>
            <w:r w:rsidRPr="000239F8">
              <w:rPr>
                <w:sz w:val="28"/>
                <w:szCs w:val="28"/>
                <w:vertAlign w:val="superscript"/>
                <w:lang w:bidi="en-US"/>
              </w:rPr>
              <w:t>2</w:t>
            </w:r>
            <w:r w:rsidRPr="000239F8">
              <w:rPr>
                <w:sz w:val="28"/>
                <w:szCs w:val="28"/>
                <w:lang w:bidi="en-US"/>
              </w:rPr>
              <w:t>)</w:t>
            </w:r>
          </w:p>
          <w:p w14:paraId="743BE665" w14:textId="77777777" w:rsidR="000239F8" w:rsidRPr="000239F8" w:rsidRDefault="000239F8" w:rsidP="000239F8">
            <w:pPr>
              <w:pStyle w:val="BodyText"/>
              <w:shd w:val="clear" w:color="auto" w:fill="auto"/>
              <w:spacing w:after="0" w:line="240" w:lineRule="auto"/>
              <w:ind w:firstLine="0"/>
              <w:jc w:val="center"/>
              <w:rPr>
                <w:sz w:val="28"/>
                <w:szCs w:val="28"/>
              </w:rPr>
            </w:pPr>
            <w:r w:rsidRPr="000239F8">
              <w:rPr>
                <w:sz w:val="28"/>
                <w:szCs w:val="28"/>
              </w:rPr>
              <w:t>Diện tích giấy đê làm miệng là:</w:t>
            </w:r>
          </w:p>
          <w:p w14:paraId="39029DA3" w14:textId="77777777" w:rsidR="000239F8" w:rsidRPr="000239F8" w:rsidRDefault="000239F8" w:rsidP="000239F8">
            <w:pPr>
              <w:pStyle w:val="BodyText"/>
              <w:numPr>
                <w:ilvl w:val="0"/>
                <w:numId w:val="9"/>
              </w:numPr>
              <w:shd w:val="clear" w:color="auto" w:fill="auto"/>
              <w:tabs>
                <w:tab w:val="left" w:pos="294"/>
                <w:tab w:val="left" w:pos="1620"/>
              </w:tabs>
              <w:spacing w:after="0" w:line="240" w:lineRule="auto"/>
              <w:ind w:left="560" w:hangingChars="200" w:hanging="560"/>
              <w:jc w:val="center"/>
              <w:rPr>
                <w:sz w:val="28"/>
                <w:szCs w:val="28"/>
              </w:rPr>
            </w:pPr>
            <w:r w:rsidRPr="000239F8">
              <w:rPr>
                <w:sz w:val="28"/>
                <w:szCs w:val="28"/>
              </w:rPr>
              <w:t xml:space="preserve">X 12 = 36 </w:t>
            </w:r>
            <w:r w:rsidRPr="000239F8">
              <w:rPr>
                <w:sz w:val="28"/>
                <w:szCs w:val="28"/>
                <w:lang w:bidi="en-US"/>
              </w:rPr>
              <w:t>(cm</w:t>
            </w:r>
            <w:r w:rsidRPr="000239F8">
              <w:rPr>
                <w:sz w:val="28"/>
                <w:szCs w:val="28"/>
                <w:vertAlign w:val="superscript"/>
                <w:lang w:bidi="en-US"/>
              </w:rPr>
              <w:t>2</w:t>
            </w:r>
            <w:r w:rsidRPr="000239F8">
              <w:rPr>
                <w:sz w:val="28"/>
                <w:szCs w:val="28"/>
                <w:lang w:bidi="en-US"/>
              </w:rPr>
              <w:t>)</w:t>
            </w:r>
          </w:p>
          <w:p w14:paraId="34665440" w14:textId="77777777" w:rsidR="000239F8" w:rsidRPr="000239F8" w:rsidRDefault="000239F8" w:rsidP="000239F8">
            <w:pPr>
              <w:pStyle w:val="BodyText"/>
              <w:shd w:val="clear" w:color="auto" w:fill="auto"/>
              <w:spacing w:after="0" w:line="240" w:lineRule="auto"/>
              <w:ind w:firstLine="0"/>
              <w:jc w:val="center"/>
              <w:rPr>
                <w:sz w:val="28"/>
                <w:szCs w:val="28"/>
              </w:rPr>
            </w:pPr>
            <w:r w:rsidRPr="000239F8">
              <w:rPr>
                <w:sz w:val="28"/>
                <w:szCs w:val="28"/>
              </w:rPr>
              <w:t>Diện tích giấy dè làm hai mắt là:</w:t>
            </w:r>
          </w:p>
          <w:p w14:paraId="54BAF384" w14:textId="77777777" w:rsidR="000239F8" w:rsidRPr="000239F8" w:rsidRDefault="000239F8" w:rsidP="000239F8">
            <w:pPr>
              <w:pStyle w:val="BodyText"/>
              <w:shd w:val="clear" w:color="auto" w:fill="auto"/>
              <w:spacing w:after="0" w:line="240" w:lineRule="auto"/>
              <w:ind w:firstLine="0"/>
              <w:jc w:val="center"/>
              <w:rPr>
                <w:sz w:val="28"/>
                <w:szCs w:val="28"/>
              </w:rPr>
            </w:pPr>
            <w:r w:rsidRPr="000239F8">
              <w:rPr>
                <w:sz w:val="28"/>
                <w:szCs w:val="28"/>
              </w:rPr>
              <w:t xml:space="preserve">(8 X 8): 2 X 2 = 64 </w:t>
            </w:r>
            <w:r w:rsidRPr="000239F8">
              <w:rPr>
                <w:sz w:val="28"/>
                <w:szCs w:val="28"/>
                <w:lang w:bidi="en-US"/>
              </w:rPr>
              <w:t>(cm</w:t>
            </w:r>
            <w:r w:rsidRPr="000239F8">
              <w:rPr>
                <w:sz w:val="28"/>
                <w:szCs w:val="28"/>
                <w:vertAlign w:val="superscript"/>
                <w:lang w:bidi="en-US"/>
              </w:rPr>
              <w:t>2</w:t>
            </w:r>
            <w:r w:rsidRPr="000239F8">
              <w:rPr>
                <w:sz w:val="28"/>
                <w:szCs w:val="28"/>
                <w:lang w:bidi="en-US"/>
              </w:rPr>
              <w:t>)</w:t>
            </w:r>
          </w:p>
          <w:p w14:paraId="231CE7BF" w14:textId="77777777" w:rsidR="000239F8" w:rsidRPr="000239F8" w:rsidRDefault="000239F8" w:rsidP="000239F8">
            <w:pPr>
              <w:pStyle w:val="BodyText"/>
              <w:shd w:val="clear" w:color="auto" w:fill="auto"/>
              <w:spacing w:after="0" w:line="240" w:lineRule="auto"/>
              <w:ind w:firstLine="0"/>
              <w:jc w:val="center"/>
              <w:rPr>
                <w:sz w:val="28"/>
                <w:szCs w:val="28"/>
              </w:rPr>
            </w:pPr>
            <w:r w:rsidRPr="000239F8">
              <w:rPr>
                <w:sz w:val="28"/>
                <w:szCs w:val="28"/>
              </w:rPr>
              <w:t xml:space="preserve">Tông diện tích giây đê làm </w:t>
            </w:r>
            <w:r w:rsidRPr="000239F8">
              <w:rPr>
                <w:sz w:val="28"/>
                <w:szCs w:val="28"/>
                <w:lang w:bidi="en-US"/>
              </w:rPr>
              <w:t xml:space="preserve">mat </w:t>
            </w:r>
            <w:r w:rsidRPr="000239F8">
              <w:rPr>
                <w:sz w:val="28"/>
                <w:szCs w:val="28"/>
              </w:rPr>
              <w:t>và miệng là:</w:t>
            </w:r>
          </w:p>
          <w:p w14:paraId="26F3473B" w14:textId="77777777" w:rsidR="000239F8" w:rsidRPr="000239F8" w:rsidRDefault="000239F8" w:rsidP="000239F8">
            <w:pPr>
              <w:pStyle w:val="BodyText"/>
              <w:shd w:val="clear" w:color="auto" w:fill="auto"/>
              <w:spacing w:after="0" w:line="240" w:lineRule="auto"/>
              <w:ind w:firstLine="0"/>
              <w:jc w:val="center"/>
              <w:rPr>
                <w:sz w:val="28"/>
                <w:szCs w:val="28"/>
              </w:rPr>
            </w:pPr>
            <w:r w:rsidRPr="000239F8">
              <w:rPr>
                <w:sz w:val="28"/>
                <w:szCs w:val="28"/>
              </w:rPr>
              <w:t xml:space="preserve">36 + 64= 100 </w:t>
            </w:r>
            <w:r w:rsidRPr="000239F8">
              <w:rPr>
                <w:sz w:val="28"/>
                <w:szCs w:val="28"/>
                <w:lang w:bidi="en-US"/>
              </w:rPr>
              <w:t>(cm</w:t>
            </w:r>
            <w:r w:rsidRPr="000239F8">
              <w:rPr>
                <w:sz w:val="28"/>
                <w:szCs w:val="28"/>
                <w:vertAlign w:val="superscript"/>
                <w:lang w:bidi="en-US"/>
              </w:rPr>
              <w:t>2</w:t>
            </w:r>
            <w:r w:rsidRPr="000239F8">
              <w:rPr>
                <w:sz w:val="28"/>
                <w:szCs w:val="28"/>
                <w:lang w:bidi="en-US"/>
              </w:rPr>
              <w:t>)</w:t>
            </w:r>
          </w:p>
          <w:p w14:paraId="5E0068CA" w14:textId="77777777" w:rsidR="000239F8" w:rsidRPr="000239F8" w:rsidRDefault="000239F8" w:rsidP="000239F8">
            <w:pPr>
              <w:pStyle w:val="BodyText"/>
              <w:shd w:val="clear" w:color="auto" w:fill="auto"/>
              <w:spacing w:after="0" w:line="240" w:lineRule="auto"/>
              <w:ind w:firstLine="0"/>
              <w:jc w:val="center"/>
              <w:rPr>
                <w:sz w:val="28"/>
                <w:szCs w:val="28"/>
              </w:rPr>
            </w:pPr>
            <w:r w:rsidRPr="000239F8">
              <w:rPr>
                <w:sz w:val="28"/>
                <w:szCs w:val="28"/>
              </w:rPr>
              <w:t>Diện tích phản còn lại của tờ giấy là:</w:t>
            </w:r>
            <w:r w:rsidRPr="000239F8">
              <w:rPr>
                <w:sz w:val="28"/>
                <w:szCs w:val="28"/>
              </w:rPr>
              <w:br/>
              <w:t xml:space="preserve">400-100 = 300 </w:t>
            </w:r>
            <w:r w:rsidRPr="000239F8">
              <w:rPr>
                <w:sz w:val="28"/>
                <w:szCs w:val="28"/>
                <w:lang w:bidi="en-US"/>
              </w:rPr>
              <w:t>(cm</w:t>
            </w:r>
            <w:r w:rsidRPr="000239F8">
              <w:rPr>
                <w:sz w:val="28"/>
                <w:szCs w:val="28"/>
                <w:vertAlign w:val="superscript"/>
                <w:lang w:bidi="en-US"/>
              </w:rPr>
              <w:t>2</w:t>
            </w:r>
            <w:r w:rsidRPr="000239F8">
              <w:rPr>
                <w:sz w:val="28"/>
                <w:szCs w:val="28"/>
                <w:lang w:bidi="en-US"/>
              </w:rPr>
              <w:t>)</w:t>
            </w:r>
            <w:r w:rsidRPr="000239F8">
              <w:rPr>
                <w:sz w:val="28"/>
                <w:szCs w:val="28"/>
                <w:lang w:bidi="en-US"/>
              </w:rPr>
              <w:br/>
            </w:r>
            <w:r w:rsidRPr="000239F8">
              <w:rPr>
                <w:sz w:val="28"/>
                <w:szCs w:val="28"/>
              </w:rPr>
              <w:t xml:space="preserve">Dáp số: 300 </w:t>
            </w:r>
            <w:r w:rsidRPr="000239F8">
              <w:rPr>
                <w:sz w:val="28"/>
                <w:szCs w:val="28"/>
                <w:lang w:bidi="en-US"/>
              </w:rPr>
              <w:t>cm</w:t>
            </w:r>
            <w:r w:rsidRPr="000239F8">
              <w:rPr>
                <w:sz w:val="28"/>
                <w:szCs w:val="28"/>
                <w:vertAlign w:val="superscript"/>
                <w:lang w:bidi="en-US"/>
              </w:rPr>
              <w:t>2</w:t>
            </w:r>
            <w:r w:rsidRPr="000239F8">
              <w:rPr>
                <w:sz w:val="28"/>
                <w:szCs w:val="28"/>
                <w:lang w:bidi="en-US"/>
              </w:rPr>
              <w:t>.</w:t>
            </w:r>
          </w:p>
        </w:tc>
      </w:tr>
      <w:tr w:rsidR="000239F8" w:rsidRPr="000239F8" w14:paraId="6976E43F" w14:textId="77777777" w:rsidTr="00376251">
        <w:tc>
          <w:tcPr>
            <w:tcW w:w="9628" w:type="dxa"/>
            <w:gridSpan w:val="2"/>
            <w:tcBorders>
              <w:top w:val="single" w:sz="4" w:space="0" w:color="auto"/>
              <w:left w:val="single" w:sz="4" w:space="0" w:color="auto"/>
              <w:bottom w:val="single" w:sz="4" w:space="0" w:color="auto"/>
              <w:right w:val="single" w:sz="4" w:space="0" w:color="auto"/>
            </w:tcBorders>
          </w:tcPr>
          <w:p w14:paraId="16AC4244" w14:textId="77777777" w:rsidR="000239F8" w:rsidRPr="000239F8" w:rsidRDefault="000239F8" w:rsidP="000239F8">
            <w:pPr>
              <w:spacing w:after="0" w:line="240" w:lineRule="auto"/>
              <w:jc w:val="both"/>
              <w:rPr>
                <w:rFonts w:ascii="Times New Roman" w:eastAsia="Times New Roman" w:hAnsi="Times New Roman" w:cs="Times New Roman"/>
                <w:b/>
                <w:bCs/>
                <w:sz w:val="28"/>
                <w:szCs w:val="28"/>
                <w:lang w:val="en-GB"/>
              </w:rPr>
            </w:pPr>
            <w:r w:rsidRPr="000239F8">
              <w:rPr>
                <w:rFonts w:ascii="Times New Roman" w:eastAsia="Times New Roman" w:hAnsi="Times New Roman" w:cs="Times New Roman"/>
                <w:b/>
                <w:bCs/>
                <w:sz w:val="28"/>
                <w:szCs w:val="28"/>
                <w:lang w:val="en-GB"/>
              </w:rPr>
              <w:t xml:space="preserve">D. Dặn dò, củng cố (2 phút) </w:t>
            </w:r>
          </w:p>
        </w:tc>
      </w:tr>
      <w:tr w:rsidR="000239F8" w:rsidRPr="000239F8" w14:paraId="653378E2" w14:textId="77777777" w:rsidTr="00376251">
        <w:tc>
          <w:tcPr>
            <w:tcW w:w="5240" w:type="dxa"/>
            <w:tcBorders>
              <w:top w:val="single" w:sz="4" w:space="0" w:color="auto"/>
              <w:left w:val="single" w:sz="4" w:space="0" w:color="auto"/>
              <w:bottom w:val="single" w:sz="4" w:space="0" w:color="auto"/>
              <w:right w:val="single" w:sz="4" w:space="0" w:color="auto"/>
            </w:tcBorders>
          </w:tcPr>
          <w:p w14:paraId="111F31E9" w14:textId="77777777" w:rsidR="000239F8" w:rsidRPr="000239F8" w:rsidRDefault="000239F8" w:rsidP="000239F8">
            <w:pPr>
              <w:pStyle w:val="BodyText"/>
              <w:shd w:val="clear" w:color="auto" w:fill="auto"/>
              <w:tabs>
                <w:tab w:val="left" w:pos="740"/>
              </w:tabs>
              <w:spacing w:after="0" w:line="240" w:lineRule="auto"/>
              <w:ind w:firstLine="0"/>
              <w:jc w:val="both"/>
              <w:rPr>
                <w:sz w:val="28"/>
                <w:szCs w:val="28"/>
              </w:rPr>
            </w:pPr>
            <w:r w:rsidRPr="000239F8">
              <w:rPr>
                <w:sz w:val="28"/>
                <w:szCs w:val="28"/>
                <w:lang w:val="en-GB"/>
              </w:rPr>
              <w:t xml:space="preserve">- </w:t>
            </w:r>
            <w:r w:rsidRPr="000239F8">
              <w:rPr>
                <w:sz w:val="28"/>
                <w:szCs w:val="28"/>
              </w:rPr>
              <w:t xml:space="preserve">Qua bãi học hỏm nay, các </w:t>
            </w:r>
            <w:r w:rsidRPr="000239F8">
              <w:rPr>
                <w:sz w:val="28"/>
                <w:szCs w:val="28"/>
                <w:lang w:bidi="en-US"/>
              </w:rPr>
              <w:t xml:space="preserve">cm </w:t>
            </w:r>
            <w:r w:rsidRPr="000239F8">
              <w:rPr>
                <w:sz w:val="28"/>
                <w:szCs w:val="28"/>
              </w:rPr>
              <w:t>biết thêm được điều gì? Em nhắn bạn cần lưu ý nhừng gì?</w:t>
            </w:r>
          </w:p>
          <w:p w14:paraId="74CA7622" w14:textId="77777777" w:rsidR="000239F8" w:rsidRPr="000239F8" w:rsidRDefault="000239F8" w:rsidP="000239F8">
            <w:pPr>
              <w:spacing w:after="0" w:line="240" w:lineRule="auto"/>
              <w:jc w:val="both"/>
              <w:rPr>
                <w:rFonts w:ascii="Times New Roman" w:eastAsia="Times New Roman" w:hAnsi="Times New Roman" w:cs="Times New Roman"/>
                <w:sz w:val="28"/>
                <w:szCs w:val="28"/>
                <w:lang w:val="en-GB"/>
              </w:rPr>
            </w:pPr>
            <w:r w:rsidRPr="000239F8">
              <w:rPr>
                <w:rFonts w:ascii="Times New Roman" w:hAnsi="Times New Roman" w:cs="Times New Roman"/>
                <w:sz w:val="28"/>
                <w:szCs w:val="28"/>
                <w:lang w:bidi="en-US"/>
              </w:rPr>
              <w:t xml:space="preserve">- Liên </w:t>
            </w:r>
            <w:r w:rsidRPr="000239F8">
              <w:rPr>
                <w:rFonts w:ascii="Times New Roman" w:hAnsi="Times New Roman" w:cs="Times New Roman"/>
                <w:sz w:val="28"/>
                <w:szCs w:val="28"/>
              </w:rPr>
              <w:t>hệ vè nhà, em hãy tìm tình huông thực tê liên quan đến bài đã học.</w:t>
            </w:r>
          </w:p>
        </w:tc>
        <w:tc>
          <w:tcPr>
            <w:tcW w:w="4388" w:type="dxa"/>
            <w:tcBorders>
              <w:top w:val="single" w:sz="4" w:space="0" w:color="auto"/>
              <w:left w:val="single" w:sz="4" w:space="0" w:color="auto"/>
              <w:bottom w:val="single" w:sz="4" w:space="0" w:color="auto"/>
              <w:right w:val="single" w:sz="4" w:space="0" w:color="auto"/>
            </w:tcBorders>
          </w:tcPr>
          <w:p w14:paraId="1622E2ED"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r w:rsidRPr="000239F8">
              <w:rPr>
                <w:rFonts w:ascii="Times New Roman" w:eastAsia="Times New Roman" w:hAnsi="Times New Roman" w:cs="Times New Roman"/>
                <w:bCs/>
                <w:sz w:val="28"/>
                <w:szCs w:val="28"/>
                <w:lang w:val="en-GB"/>
              </w:rPr>
              <w:t xml:space="preserve">- HS phát biểu. </w:t>
            </w:r>
          </w:p>
          <w:p w14:paraId="53685937"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p>
        </w:tc>
      </w:tr>
    </w:tbl>
    <w:p w14:paraId="02B15125" w14:textId="77777777" w:rsidR="000239F8" w:rsidRPr="000239F8" w:rsidRDefault="000239F8" w:rsidP="000239F8">
      <w:pPr>
        <w:spacing w:after="0" w:line="240" w:lineRule="auto"/>
        <w:jc w:val="both"/>
        <w:rPr>
          <w:rFonts w:ascii="Times New Roman" w:eastAsia="Times New Roman" w:hAnsi="Times New Roman" w:cs="Times New Roman"/>
          <w:b/>
          <w:sz w:val="28"/>
          <w:szCs w:val="28"/>
        </w:rPr>
      </w:pPr>
      <w:r w:rsidRPr="000239F8">
        <w:rPr>
          <w:rFonts w:ascii="Times New Roman" w:eastAsia="Times New Roman" w:hAnsi="Times New Roman" w:cs="Times New Roman"/>
          <w:b/>
          <w:sz w:val="28"/>
          <w:szCs w:val="28"/>
        </w:rPr>
        <w:t>IV. ĐIỀU CHỈNH, BỔ SUNG SAU BÀI DẠY</w:t>
      </w:r>
    </w:p>
    <w:p w14:paraId="6782A027" w14:textId="77777777" w:rsidR="000239F8" w:rsidRPr="000239F8" w:rsidRDefault="000239F8" w:rsidP="000239F8">
      <w:pPr>
        <w:spacing w:after="0" w:line="240" w:lineRule="auto"/>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w:t>
      </w:r>
    </w:p>
    <w:p w14:paraId="1946DC5A" w14:textId="77777777" w:rsidR="000239F8" w:rsidRPr="000239F8" w:rsidRDefault="000239F8" w:rsidP="000239F8">
      <w:pPr>
        <w:spacing w:after="0" w:line="240" w:lineRule="auto"/>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w:t>
      </w:r>
    </w:p>
    <w:p w14:paraId="4E802D8E" w14:textId="77777777" w:rsidR="000239F8" w:rsidRPr="000239F8" w:rsidRDefault="000239F8" w:rsidP="000239F8">
      <w:pPr>
        <w:spacing w:after="0" w:line="240" w:lineRule="auto"/>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w:t>
      </w:r>
    </w:p>
    <w:p w14:paraId="266077A8" w14:textId="77777777" w:rsidR="000239F8" w:rsidRPr="000239F8" w:rsidRDefault="000239F8" w:rsidP="000239F8">
      <w:pPr>
        <w:spacing w:after="0" w:line="240" w:lineRule="auto"/>
        <w:rPr>
          <w:rFonts w:ascii="Times New Roman" w:eastAsia="Times New Roman" w:hAnsi="Times New Roman" w:cs="Times New Roman"/>
          <w:b/>
          <w:bCs/>
          <w:sz w:val="28"/>
          <w:szCs w:val="28"/>
          <w:lang w:val="en-GB"/>
        </w:rPr>
      </w:pPr>
    </w:p>
    <w:p w14:paraId="5DDB1E0E" w14:textId="77777777" w:rsidR="000239F8" w:rsidRPr="000239F8" w:rsidRDefault="000239F8" w:rsidP="000239F8">
      <w:pPr>
        <w:spacing w:after="0" w:line="240" w:lineRule="auto"/>
        <w:rPr>
          <w:rFonts w:ascii="Times New Roman" w:eastAsia="Times New Roman" w:hAnsi="Times New Roman" w:cs="Times New Roman"/>
          <w:b/>
          <w:bCs/>
          <w:sz w:val="28"/>
          <w:szCs w:val="28"/>
          <w:lang w:val="en-GB"/>
        </w:rPr>
      </w:pPr>
    </w:p>
    <w:p w14:paraId="3A1CD781" w14:textId="77777777" w:rsidR="000239F8" w:rsidRPr="000239F8" w:rsidRDefault="000239F8" w:rsidP="000239F8">
      <w:pPr>
        <w:spacing w:after="0" w:line="240" w:lineRule="auto"/>
        <w:jc w:val="both"/>
        <w:rPr>
          <w:rFonts w:ascii="Times New Roman" w:eastAsia="Times New Roman" w:hAnsi="Times New Roman" w:cs="Times New Roman"/>
          <w:sz w:val="28"/>
          <w:szCs w:val="28"/>
        </w:rPr>
      </w:pPr>
    </w:p>
    <w:p w14:paraId="7F843039" w14:textId="77777777" w:rsidR="000239F8" w:rsidRPr="000239F8" w:rsidRDefault="000239F8" w:rsidP="000239F8">
      <w:pPr>
        <w:spacing w:after="0" w:line="240" w:lineRule="auto"/>
        <w:jc w:val="both"/>
        <w:rPr>
          <w:rFonts w:ascii="Times New Roman" w:eastAsia="Times New Roman" w:hAnsi="Times New Roman" w:cs="Times New Roman"/>
          <w:sz w:val="28"/>
          <w:szCs w:val="28"/>
        </w:rPr>
      </w:pPr>
    </w:p>
    <w:p w14:paraId="0D3AFC09" w14:textId="77777777" w:rsidR="000239F8" w:rsidRPr="000239F8" w:rsidRDefault="000239F8" w:rsidP="000239F8">
      <w:pPr>
        <w:spacing w:after="0" w:line="240" w:lineRule="auto"/>
        <w:jc w:val="both"/>
        <w:rPr>
          <w:rFonts w:ascii="Times New Roman" w:eastAsia="Times New Roman" w:hAnsi="Times New Roman" w:cs="Times New Roman"/>
          <w:sz w:val="28"/>
          <w:szCs w:val="28"/>
        </w:rPr>
      </w:pPr>
    </w:p>
    <w:p w14:paraId="3078785D" w14:textId="77777777" w:rsidR="000239F8" w:rsidRPr="000239F8" w:rsidRDefault="000239F8" w:rsidP="000239F8">
      <w:pPr>
        <w:spacing w:after="0" w:line="240" w:lineRule="auto"/>
        <w:rPr>
          <w:rFonts w:ascii="Times New Roman" w:hAnsi="Times New Roman" w:cs="Times New Roman"/>
          <w:sz w:val="28"/>
          <w:szCs w:val="28"/>
        </w:rPr>
      </w:pPr>
    </w:p>
    <w:p w14:paraId="18AE4BBF" w14:textId="77777777" w:rsidR="000239F8" w:rsidRPr="000239F8" w:rsidRDefault="000239F8" w:rsidP="000239F8">
      <w:pPr>
        <w:spacing w:after="0" w:line="240" w:lineRule="auto"/>
        <w:jc w:val="center"/>
        <w:rPr>
          <w:rFonts w:ascii="Times New Roman" w:hAnsi="Times New Roman" w:cs="Times New Roman"/>
          <w:sz w:val="28"/>
          <w:szCs w:val="28"/>
        </w:rPr>
      </w:pPr>
    </w:p>
    <w:p w14:paraId="7D7EA3E8" w14:textId="77777777" w:rsidR="000239F8" w:rsidRPr="000239F8" w:rsidRDefault="000239F8" w:rsidP="000239F8">
      <w:pPr>
        <w:pStyle w:val="NoSpacing"/>
        <w:jc w:val="center"/>
        <w:rPr>
          <w:rFonts w:cs="Times New Roman"/>
          <w:b/>
          <w:bCs/>
          <w:szCs w:val="28"/>
        </w:rPr>
      </w:pPr>
      <w:bookmarkStart w:id="6" w:name="_Hlk186529191"/>
      <w:r w:rsidRPr="000239F8">
        <w:rPr>
          <w:rFonts w:cs="Times New Roman"/>
          <w:b/>
          <w:bCs/>
          <w:szCs w:val="28"/>
        </w:rPr>
        <w:t>KẾ HOẠCH BÀI DẠY</w:t>
      </w:r>
    </w:p>
    <w:p w14:paraId="7E62FBDB" w14:textId="77777777" w:rsidR="000239F8" w:rsidRPr="000239F8" w:rsidRDefault="000239F8" w:rsidP="000239F8">
      <w:pPr>
        <w:spacing w:after="0" w:line="240" w:lineRule="auto"/>
        <w:rPr>
          <w:rFonts w:ascii="Times New Roman" w:hAnsi="Times New Roman" w:cs="Times New Roman"/>
          <w:color w:val="000000"/>
          <w:sz w:val="28"/>
          <w:szCs w:val="28"/>
        </w:rPr>
      </w:pPr>
      <w:r w:rsidRPr="000239F8">
        <w:rPr>
          <w:rFonts w:ascii="Times New Roman" w:hAnsi="Times New Roman" w:cs="Times New Roman"/>
          <w:color w:val="000000"/>
          <w:sz w:val="28"/>
          <w:szCs w:val="28"/>
        </w:rPr>
        <w:t>Môn học :  Công nghệ             Lớp 5C</w:t>
      </w:r>
    </w:p>
    <w:p w14:paraId="3664F513" w14:textId="77777777" w:rsidR="000239F8" w:rsidRPr="000239F8" w:rsidRDefault="000239F8" w:rsidP="000239F8">
      <w:pPr>
        <w:spacing w:after="0" w:line="240" w:lineRule="auto"/>
        <w:jc w:val="center"/>
        <w:rPr>
          <w:rFonts w:ascii="Times New Roman" w:hAnsi="Times New Roman" w:cs="Times New Roman"/>
          <w:b/>
          <w:bCs/>
          <w:iCs/>
          <w:color w:val="000000" w:themeColor="text1"/>
          <w:sz w:val="28"/>
          <w:szCs w:val="28"/>
        </w:rPr>
      </w:pPr>
      <w:r w:rsidRPr="000239F8">
        <w:rPr>
          <w:rFonts w:ascii="Times New Roman" w:hAnsi="Times New Roman" w:cs="Times New Roman"/>
          <w:color w:val="000000"/>
          <w:sz w:val="28"/>
          <w:szCs w:val="28"/>
        </w:rPr>
        <w:t xml:space="preserve"> Tên bài dạy: </w:t>
      </w:r>
      <w:r w:rsidRPr="000239F8">
        <w:rPr>
          <w:rFonts w:ascii="Times New Roman" w:hAnsi="Times New Roman" w:cs="Times New Roman"/>
          <w:b/>
          <w:bCs/>
          <w:color w:val="000000"/>
          <w:sz w:val="28"/>
          <w:szCs w:val="28"/>
        </w:rPr>
        <w:t xml:space="preserve"> </w:t>
      </w:r>
      <w:r w:rsidRPr="000239F8">
        <w:rPr>
          <w:rFonts w:ascii="Times New Roman" w:hAnsi="Times New Roman" w:cs="Times New Roman"/>
          <w:b/>
          <w:bCs/>
          <w:iCs/>
          <w:color w:val="000000" w:themeColor="text1"/>
          <w:sz w:val="28"/>
          <w:szCs w:val="28"/>
        </w:rPr>
        <w:t>CHỦ ĐỀ 2: THỦ CÔNG KĨ THUẬT</w:t>
      </w:r>
    </w:p>
    <w:p w14:paraId="5A1A9EC3" w14:textId="77777777" w:rsidR="000239F8" w:rsidRPr="000239F8" w:rsidRDefault="000239F8" w:rsidP="000239F8">
      <w:pPr>
        <w:pStyle w:val="ListParagraph"/>
        <w:spacing w:before="0"/>
        <w:ind w:left="0"/>
        <w:jc w:val="center"/>
        <w:rPr>
          <w:b/>
          <w:bCs/>
          <w:iCs/>
          <w:color w:val="000000" w:themeColor="text1"/>
          <w:sz w:val="28"/>
          <w:szCs w:val="28"/>
        </w:rPr>
      </w:pPr>
      <w:r w:rsidRPr="000239F8">
        <w:rPr>
          <w:b/>
          <w:bCs/>
          <w:iCs/>
          <w:color w:val="000000" w:themeColor="text1"/>
          <w:sz w:val="28"/>
          <w:szCs w:val="28"/>
        </w:rPr>
        <w:lastRenderedPageBreak/>
        <w:t xml:space="preserve">BÀI 8: </w:t>
      </w:r>
      <w:r w:rsidRPr="000239F8">
        <w:rPr>
          <w:b/>
          <w:iCs/>
          <w:sz w:val="28"/>
          <w:szCs w:val="28"/>
          <w:lang w:val="nl-NL"/>
        </w:rPr>
        <w:t xml:space="preserve">LẮP MÔ HÌNH XE ĐIỆN CHẠY BẰNG PIN </w:t>
      </w:r>
      <w:r w:rsidRPr="000239F8">
        <w:rPr>
          <w:b/>
          <w:bCs/>
          <w:iCs/>
          <w:color w:val="000000" w:themeColor="text1"/>
          <w:sz w:val="28"/>
          <w:szCs w:val="28"/>
        </w:rPr>
        <w:t>(5 tiết)</w:t>
      </w:r>
    </w:p>
    <w:p w14:paraId="4A4975E8" w14:textId="77777777" w:rsidR="000239F8" w:rsidRPr="000239F8" w:rsidRDefault="000239F8" w:rsidP="000239F8">
      <w:pPr>
        <w:pStyle w:val="ListParagraph"/>
        <w:spacing w:before="0"/>
        <w:ind w:left="0"/>
        <w:jc w:val="center"/>
        <w:rPr>
          <w:b/>
          <w:bCs/>
          <w:iCs/>
          <w:color w:val="000000" w:themeColor="text1"/>
          <w:sz w:val="28"/>
          <w:szCs w:val="28"/>
        </w:rPr>
      </w:pPr>
      <w:r w:rsidRPr="000239F8">
        <w:rPr>
          <w:b/>
          <w:bCs/>
          <w:iCs/>
          <w:color w:val="000000" w:themeColor="text1"/>
          <w:sz w:val="28"/>
          <w:szCs w:val="28"/>
        </w:rPr>
        <w:t>(Tiết 2)</w:t>
      </w:r>
    </w:p>
    <w:p w14:paraId="7F3D21AA" w14:textId="77777777" w:rsidR="000239F8" w:rsidRPr="000239F8" w:rsidRDefault="000239F8" w:rsidP="000239F8">
      <w:pPr>
        <w:spacing w:after="0" w:line="240" w:lineRule="auto"/>
        <w:rPr>
          <w:rFonts w:ascii="Times New Roman" w:hAnsi="Times New Roman" w:cs="Times New Roman"/>
          <w:color w:val="000000"/>
          <w:sz w:val="28"/>
          <w:szCs w:val="28"/>
        </w:rPr>
      </w:pPr>
      <w:r w:rsidRPr="000239F8">
        <w:rPr>
          <w:rFonts w:ascii="Times New Roman" w:hAnsi="Times New Roman" w:cs="Times New Roman"/>
          <w:color w:val="000000"/>
          <w:sz w:val="28"/>
          <w:szCs w:val="28"/>
        </w:rPr>
        <w:t>Tiết chương trình: Tiết 19</w:t>
      </w:r>
    </w:p>
    <w:p w14:paraId="67417589" w14:textId="77777777" w:rsidR="000239F8" w:rsidRPr="000239F8" w:rsidRDefault="000239F8" w:rsidP="000239F8">
      <w:pPr>
        <w:spacing w:after="0" w:line="240" w:lineRule="auto"/>
        <w:rPr>
          <w:rFonts w:ascii="Times New Roman" w:hAnsi="Times New Roman" w:cs="Times New Roman"/>
          <w:color w:val="000000"/>
          <w:sz w:val="28"/>
          <w:szCs w:val="28"/>
        </w:rPr>
      </w:pPr>
      <w:r w:rsidRPr="000239F8">
        <w:rPr>
          <w:rFonts w:ascii="Times New Roman" w:hAnsi="Times New Roman" w:cs="Times New Roman"/>
          <w:color w:val="000000"/>
          <w:sz w:val="28"/>
          <w:szCs w:val="28"/>
        </w:rPr>
        <w:t>Thời gian dạy : ngày 16  tháng  1  năm 2025</w:t>
      </w:r>
    </w:p>
    <w:p w14:paraId="5546EF7F" w14:textId="77777777" w:rsidR="000239F8" w:rsidRPr="000239F8" w:rsidRDefault="000239F8" w:rsidP="000239F8">
      <w:pPr>
        <w:pStyle w:val="NoSpacing"/>
        <w:rPr>
          <w:rFonts w:cs="Times New Roman"/>
          <w:b/>
          <w:szCs w:val="28"/>
        </w:rPr>
      </w:pPr>
      <w:r w:rsidRPr="000239F8">
        <w:rPr>
          <w:rFonts w:cs="Times New Roman"/>
          <w:b/>
          <w:szCs w:val="28"/>
        </w:rPr>
        <w:t>I. YÊU CẦU CẦN ĐẠT</w:t>
      </w:r>
    </w:p>
    <w:p w14:paraId="1D5EB61A" w14:textId="77777777" w:rsidR="000239F8" w:rsidRPr="000239F8" w:rsidRDefault="000239F8" w:rsidP="000239F8">
      <w:pPr>
        <w:pStyle w:val="BodyText"/>
        <w:spacing w:after="0" w:line="240" w:lineRule="auto"/>
        <w:rPr>
          <w:sz w:val="28"/>
          <w:szCs w:val="28"/>
        </w:rPr>
      </w:pPr>
      <w:r w:rsidRPr="000239F8">
        <w:rPr>
          <w:color w:val="231F20"/>
          <w:sz w:val="28"/>
          <w:szCs w:val="28"/>
        </w:rPr>
        <w:t>- Kể</w:t>
      </w:r>
      <w:r w:rsidRPr="000239F8">
        <w:rPr>
          <w:color w:val="231F20"/>
          <w:spacing w:val="-7"/>
          <w:sz w:val="28"/>
          <w:szCs w:val="28"/>
        </w:rPr>
        <w:t xml:space="preserve"> </w:t>
      </w:r>
      <w:r w:rsidRPr="000239F8">
        <w:rPr>
          <w:color w:val="231F20"/>
          <w:sz w:val="28"/>
          <w:szCs w:val="28"/>
        </w:rPr>
        <w:t>tên,</w:t>
      </w:r>
      <w:r w:rsidRPr="000239F8">
        <w:rPr>
          <w:color w:val="231F20"/>
          <w:spacing w:val="-6"/>
          <w:sz w:val="28"/>
          <w:szCs w:val="28"/>
        </w:rPr>
        <w:t xml:space="preserve"> </w:t>
      </w:r>
      <w:r w:rsidRPr="000239F8">
        <w:rPr>
          <w:color w:val="231F20"/>
          <w:sz w:val="28"/>
          <w:szCs w:val="28"/>
        </w:rPr>
        <w:t>nhận</w:t>
      </w:r>
      <w:r w:rsidRPr="000239F8">
        <w:rPr>
          <w:color w:val="231F20"/>
          <w:spacing w:val="-7"/>
          <w:sz w:val="28"/>
          <w:szCs w:val="28"/>
        </w:rPr>
        <w:t xml:space="preserve"> </w:t>
      </w:r>
      <w:r w:rsidRPr="000239F8">
        <w:rPr>
          <w:color w:val="231F20"/>
          <w:sz w:val="28"/>
          <w:szCs w:val="28"/>
        </w:rPr>
        <w:t>biết</w:t>
      </w:r>
      <w:r w:rsidRPr="000239F8">
        <w:rPr>
          <w:color w:val="231F20"/>
          <w:spacing w:val="-6"/>
          <w:sz w:val="28"/>
          <w:szCs w:val="28"/>
        </w:rPr>
        <w:t xml:space="preserve"> </w:t>
      </w:r>
      <w:r w:rsidRPr="000239F8">
        <w:rPr>
          <w:color w:val="231F20"/>
          <w:sz w:val="28"/>
          <w:szCs w:val="28"/>
        </w:rPr>
        <w:t>được</w:t>
      </w:r>
      <w:r w:rsidRPr="000239F8">
        <w:rPr>
          <w:color w:val="231F20"/>
          <w:spacing w:val="-7"/>
          <w:sz w:val="28"/>
          <w:szCs w:val="28"/>
        </w:rPr>
        <w:t xml:space="preserve"> </w:t>
      </w:r>
      <w:r w:rsidRPr="000239F8">
        <w:rPr>
          <w:color w:val="231F20"/>
          <w:sz w:val="28"/>
          <w:szCs w:val="28"/>
        </w:rPr>
        <w:t>các</w:t>
      </w:r>
      <w:r w:rsidRPr="000239F8">
        <w:rPr>
          <w:color w:val="231F20"/>
          <w:spacing w:val="-6"/>
          <w:sz w:val="28"/>
          <w:szCs w:val="28"/>
        </w:rPr>
        <w:t xml:space="preserve"> </w:t>
      </w:r>
      <w:r w:rsidRPr="000239F8">
        <w:rPr>
          <w:color w:val="231F20"/>
          <w:sz w:val="28"/>
          <w:szCs w:val="28"/>
        </w:rPr>
        <w:t>chi</w:t>
      </w:r>
      <w:r w:rsidRPr="000239F8">
        <w:rPr>
          <w:color w:val="231F20"/>
          <w:spacing w:val="-6"/>
          <w:sz w:val="28"/>
          <w:szCs w:val="28"/>
        </w:rPr>
        <w:t xml:space="preserve"> </w:t>
      </w:r>
      <w:r w:rsidRPr="000239F8">
        <w:rPr>
          <w:color w:val="231F20"/>
          <w:sz w:val="28"/>
          <w:szCs w:val="28"/>
        </w:rPr>
        <w:t>tiết</w:t>
      </w:r>
      <w:r w:rsidRPr="000239F8">
        <w:rPr>
          <w:color w:val="231F20"/>
          <w:spacing w:val="-7"/>
          <w:sz w:val="28"/>
          <w:szCs w:val="28"/>
        </w:rPr>
        <w:t xml:space="preserve"> </w:t>
      </w:r>
      <w:r w:rsidRPr="000239F8">
        <w:rPr>
          <w:color w:val="231F20"/>
          <w:sz w:val="28"/>
          <w:szCs w:val="28"/>
        </w:rPr>
        <w:t>của</w:t>
      </w:r>
      <w:r w:rsidRPr="000239F8">
        <w:rPr>
          <w:color w:val="231F20"/>
          <w:spacing w:val="-6"/>
          <w:sz w:val="28"/>
          <w:szCs w:val="28"/>
        </w:rPr>
        <w:t xml:space="preserve"> </w:t>
      </w:r>
      <w:r w:rsidRPr="000239F8">
        <w:rPr>
          <w:color w:val="231F20"/>
          <w:sz w:val="28"/>
          <w:szCs w:val="28"/>
        </w:rPr>
        <w:t>bộ</w:t>
      </w:r>
      <w:r w:rsidRPr="000239F8">
        <w:rPr>
          <w:color w:val="231F20"/>
          <w:spacing w:val="-7"/>
          <w:sz w:val="28"/>
          <w:szCs w:val="28"/>
        </w:rPr>
        <w:t xml:space="preserve"> phận </w:t>
      </w:r>
      <w:r w:rsidRPr="000239F8">
        <w:rPr>
          <w:color w:val="231F20"/>
          <w:sz w:val="28"/>
          <w:szCs w:val="28"/>
        </w:rPr>
        <w:t>sản phẩm</w:t>
      </w:r>
      <w:r w:rsidRPr="000239F8">
        <w:rPr>
          <w:color w:val="231F20"/>
          <w:spacing w:val="-7"/>
          <w:sz w:val="28"/>
          <w:szCs w:val="28"/>
        </w:rPr>
        <w:t xml:space="preserve"> </w:t>
      </w:r>
      <w:r w:rsidRPr="000239F8">
        <w:rPr>
          <w:color w:val="231F20"/>
          <w:sz w:val="28"/>
          <w:szCs w:val="28"/>
        </w:rPr>
        <w:t>mô</w:t>
      </w:r>
      <w:r w:rsidRPr="000239F8">
        <w:rPr>
          <w:color w:val="231F20"/>
          <w:spacing w:val="-6"/>
          <w:sz w:val="28"/>
          <w:szCs w:val="28"/>
        </w:rPr>
        <w:t xml:space="preserve"> </w:t>
      </w:r>
      <w:r w:rsidRPr="000239F8">
        <w:rPr>
          <w:color w:val="231F20"/>
          <w:sz w:val="28"/>
          <w:szCs w:val="28"/>
        </w:rPr>
        <w:t>hình</w:t>
      </w:r>
      <w:r w:rsidRPr="000239F8">
        <w:rPr>
          <w:color w:val="231F20"/>
          <w:spacing w:val="-6"/>
          <w:sz w:val="28"/>
          <w:szCs w:val="28"/>
        </w:rPr>
        <w:t xml:space="preserve"> </w:t>
      </w:r>
      <w:r w:rsidRPr="000239F8">
        <w:rPr>
          <w:color w:val="231F20"/>
          <w:sz w:val="28"/>
          <w:szCs w:val="28"/>
        </w:rPr>
        <w:t>xe</w:t>
      </w:r>
      <w:r w:rsidRPr="000239F8">
        <w:rPr>
          <w:color w:val="231F20"/>
          <w:spacing w:val="-7"/>
          <w:sz w:val="28"/>
          <w:szCs w:val="28"/>
        </w:rPr>
        <w:t xml:space="preserve"> </w:t>
      </w:r>
      <w:r w:rsidRPr="000239F8">
        <w:rPr>
          <w:color w:val="231F20"/>
          <w:sz w:val="28"/>
          <w:szCs w:val="28"/>
        </w:rPr>
        <w:t>điện</w:t>
      </w:r>
      <w:r w:rsidRPr="000239F8">
        <w:rPr>
          <w:color w:val="231F20"/>
          <w:spacing w:val="-6"/>
          <w:sz w:val="28"/>
          <w:szCs w:val="28"/>
        </w:rPr>
        <w:t xml:space="preserve"> </w:t>
      </w:r>
      <w:r w:rsidRPr="000239F8">
        <w:rPr>
          <w:color w:val="231F20"/>
          <w:sz w:val="28"/>
          <w:szCs w:val="28"/>
        </w:rPr>
        <w:t>chạy</w:t>
      </w:r>
      <w:r w:rsidRPr="000239F8">
        <w:rPr>
          <w:color w:val="231F20"/>
          <w:spacing w:val="-7"/>
          <w:sz w:val="28"/>
          <w:szCs w:val="28"/>
        </w:rPr>
        <w:t xml:space="preserve"> </w:t>
      </w:r>
      <w:r w:rsidRPr="000239F8">
        <w:rPr>
          <w:color w:val="231F20"/>
          <w:sz w:val="28"/>
          <w:szCs w:val="28"/>
        </w:rPr>
        <w:t>bằng</w:t>
      </w:r>
      <w:r w:rsidRPr="000239F8">
        <w:rPr>
          <w:color w:val="231F20"/>
          <w:spacing w:val="-6"/>
          <w:sz w:val="28"/>
          <w:szCs w:val="28"/>
        </w:rPr>
        <w:t xml:space="preserve"> </w:t>
      </w:r>
      <w:r w:rsidRPr="000239F8">
        <w:rPr>
          <w:color w:val="231F20"/>
          <w:spacing w:val="-4"/>
          <w:sz w:val="28"/>
          <w:szCs w:val="28"/>
        </w:rPr>
        <w:t>pin</w:t>
      </w:r>
      <w:r w:rsidRPr="000239F8">
        <w:rPr>
          <w:sz w:val="28"/>
          <w:szCs w:val="28"/>
          <w:lang w:val="nl-NL"/>
        </w:rPr>
        <w:t xml:space="preserve">. Lắp ráp, vận hành được </w:t>
      </w:r>
      <w:r w:rsidRPr="000239F8">
        <w:rPr>
          <w:color w:val="231F20"/>
          <w:sz w:val="28"/>
          <w:szCs w:val="28"/>
        </w:rPr>
        <w:t>mô</w:t>
      </w:r>
      <w:r w:rsidRPr="000239F8">
        <w:rPr>
          <w:color w:val="231F20"/>
          <w:spacing w:val="-6"/>
          <w:sz w:val="28"/>
          <w:szCs w:val="28"/>
        </w:rPr>
        <w:t xml:space="preserve"> </w:t>
      </w:r>
      <w:r w:rsidRPr="000239F8">
        <w:rPr>
          <w:color w:val="231F20"/>
          <w:sz w:val="28"/>
          <w:szCs w:val="28"/>
        </w:rPr>
        <w:t>hình</w:t>
      </w:r>
      <w:r w:rsidRPr="000239F8">
        <w:rPr>
          <w:color w:val="231F20"/>
          <w:spacing w:val="-4"/>
          <w:sz w:val="28"/>
          <w:szCs w:val="28"/>
        </w:rPr>
        <w:t>.</w:t>
      </w:r>
    </w:p>
    <w:p w14:paraId="557CCA8D" w14:textId="77777777" w:rsidR="000239F8" w:rsidRPr="000239F8" w:rsidRDefault="000239F8" w:rsidP="000239F8">
      <w:pPr>
        <w:pStyle w:val="ListParagraph"/>
        <w:widowControl w:val="0"/>
        <w:tabs>
          <w:tab w:val="left" w:pos="559"/>
        </w:tabs>
        <w:autoSpaceDE w:val="0"/>
        <w:autoSpaceDN w:val="0"/>
        <w:spacing w:before="0"/>
        <w:ind w:left="0"/>
        <w:rPr>
          <w:b/>
          <w:color w:val="231F20"/>
          <w:sz w:val="28"/>
          <w:szCs w:val="28"/>
        </w:rPr>
      </w:pPr>
      <w:r w:rsidRPr="000239F8">
        <w:rPr>
          <w:color w:val="231F20"/>
          <w:sz w:val="28"/>
          <w:szCs w:val="28"/>
        </w:rPr>
        <w:t>- HS</w:t>
      </w:r>
      <w:r w:rsidRPr="000239F8">
        <w:rPr>
          <w:color w:val="231F20"/>
          <w:spacing w:val="-8"/>
          <w:sz w:val="28"/>
          <w:szCs w:val="28"/>
        </w:rPr>
        <w:t xml:space="preserve"> </w:t>
      </w:r>
      <w:r w:rsidRPr="000239F8">
        <w:rPr>
          <w:color w:val="231F20"/>
          <w:sz w:val="28"/>
          <w:szCs w:val="28"/>
        </w:rPr>
        <w:t>tự</w:t>
      </w:r>
      <w:r w:rsidRPr="000239F8">
        <w:rPr>
          <w:color w:val="231F20"/>
          <w:spacing w:val="-8"/>
          <w:sz w:val="28"/>
          <w:szCs w:val="28"/>
        </w:rPr>
        <w:t xml:space="preserve"> </w:t>
      </w:r>
      <w:r w:rsidRPr="000239F8">
        <w:rPr>
          <w:color w:val="231F20"/>
          <w:sz w:val="28"/>
          <w:szCs w:val="28"/>
        </w:rPr>
        <w:t>tin</w:t>
      </w:r>
      <w:r w:rsidRPr="000239F8">
        <w:rPr>
          <w:color w:val="231F20"/>
          <w:spacing w:val="-8"/>
          <w:sz w:val="28"/>
          <w:szCs w:val="28"/>
        </w:rPr>
        <w:t xml:space="preserve"> </w:t>
      </w:r>
      <w:r w:rsidRPr="000239F8">
        <w:rPr>
          <w:color w:val="231F20"/>
          <w:sz w:val="28"/>
          <w:szCs w:val="28"/>
        </w:rPr>
        <w:t>khi</w:t>
      </w:r>
      <w:r w:rsidRPr="000239F8">
        <w:rPr>
          <w:color w:val="231F20"/>
          <w:spacing w:val="-8"/>
          <w:sz w:val="28"/>
          <w:szCs w:val="28"/>
        </w:rPr>
        <w:t xml:space="preserve"> </w:t>
      </w:r>
      <w:r w:rsidRPr="000239F8">
        <w:rPr>
          <w:color w:val="231F20"/>
          <w:sz w:val="28"/>
          <w:szCs w:val="28"/>
        </w:rPr>
        <w:t>tìm</w:t>
      </w:r>
      <w:r w:rsidRPr="000239F8">
        <w:rPr>
          <w:color w:val="231F20"/>
          <w:spacing w:val="-8"/>
          <w:sz w:val="28"/>
          <w:szCs w:val="28"/>
        </w:rPr>
        <w:t xml:space="preserve"> </w:t>
      </w:r>
      <w:r w:rsidRPr="000239F8">
        <w:rPr>
          <w:color w:val="231F20"/>
          <w:sz w:val="28"/>
          <w:szCs w:val="28"/>
        </w:rPr>
        <w:t>hiểu</w:t>
      </w:r>
      <w:r w:rsidRPr="000239F8">
        <w:rPr>
          <w:color w:val="231F20"/>
          <w:spacing w:val="-8"/>
          <w:sz w:val="28"/>
          <w:szCs w:val="28"/>
        </w:rPr>
        <w:t xml:space="preserve"> </w:t>
      </w:r>
      <w:r w:rsidRPr="000239F8">
        <w:rPr>
          <w:color w:val="231F20"/>
          <w:sz w:val="28"/>
          <w:szCs w:val="28"/>
        </w:rPr>
        <w:t>về</w:t>
      </w:r>
      <w:r w:rsidRPr="000239F8">
        <w:rPr>
          <w:color w:val="231F20"/>
          <w:spacing w:val="-8"/>
          <w:sz w:val="28"/>
          <w:szCs w:val="28"/>
        </w:rPr>
        <w:t xml:space="preserve"> </w:t>
      </w:r>
      <w:r w:rsidRPr="000239F8">
        <w:rPr>
          <w:color w:val="231F20"/>
          <w:sz w:val="28"/>
          <w:szCs w:val="28"/>
        </w:rPr>
        <w:t>quá</w:t>
      </w:r>
      <w:r w:rsidRPr="000239F8">
        <w:rPr>
          <w:color w:val="231F20"/>
          <w:spacing w:val="-8"/>
          <w:sz w:val="28"/>
          <w:szCs w:val="28"/>
        </w:rPr>
        <w:t xml:space="preserve"> </w:t>
      </w:r>
      <w:r w:rsidRPr="000239F8">
        <w:rPr>
          <w:color w:val="231F20"/>
          <w:sz w:val="28"/>
          <w:szCs w:val="28"/>
        </w:rPr>
        <w:t>trình</w:t>
      </w:r>
      <w:r w:rsidRPr="000239F8">
        <w:rPr>
          <w:color w:val="231F20"/>
          <w:spacing w:val="-8"/>
          <w:sz w:val="28"/>
          <w:szCs w:val="28"/>
        </w:rPr>
        <w:t xml:space="preserve"> </w:t>
      </w:r>
      <w:r w:rsidRPr="000239F8">
        <w:rPr>
          <w:color w:val="231F20"/>
          <w:sz w:val="28"/>
          <w:szCs w:val="28"/>
        </w:rPr>
        <w:t>lắp</w:t>
      </w:r>
      <w:r w:rsidRPr="000239F8">
        <w:rPr>
          <w:color w:val="231F20"/>
          <w:spacing w:val="-8"/>
          <w:sz w:val="28"/>
          <w:szCs w:val="28"/>
        </w:rPr>
        <w:t xml:space="preserve"> </w:t>
      </w:r>
      <w:r w:rsidRPr="000239F8">
        <w:rPr>
          <w:color w:val="231F20"/>
          <w:sz w:val="28"/>
          <w:szCs w:val="28"/>
        </w:rPr>
        <w:t>ráp</w:t>
      </w:r>
      <w:r w:rsidRPr="000239F8">
        <w:rPr>
          <w:color w:val="231F20"/>
          <w:spacing w:val="-8"/>
          <w:sz w:val="28"/>
          <w:szCs w:val="28"/>
        </w:rPr>
        <w:t xml:space="preserve"> </w:t>
      </w:r>
      <w:r w:rsidRPr="000239F8">
        <w:rPr>
          <w:color w:val="231F20"/>
          <w:sz w:val="28"/>
          <w:szCs w:val="28"/>
        </w:rPr>
        <w:t>mô</w:t>
      </w:r>
      <w:r w:rsidRPr="000239F8">
        <w:rPr>
          <w:color w:val="231F20"/>
          <w:spacing w:val="-8"/>
          <w:sz w:val="28"/>
          <w:szCs w:val="28"/>
        </w:rPr>
        <w:t xml:space="preserve"> </w:t>
      </w:r>
      <w:r w:rsidRPr="000239F8">
        <w:rPr>
          <w:color w:val="231F20"/>
          <w:sz w:val="28"/>
          <w:szCs w:val="28"/>
        </w:rPr>
        <w:t>hình;</w:t>
      </w:r>
      <w:r w:rsidRPr="000239F8">
        <w:rPr>
          <w:color w:val="231F20"/>
          <w:spacing w:val="-8"/>
          <w:sz w:val="28"/>
          <w:szCs w:val="28"/>
        </w:rPr>
        <w:t xml:space="preserve"> </w:t>
      </w:r>
      <w:r w:rsidRPr="000239F8">
        <w:rPr>
          <w:color w:val="231F20"/>
          <w:sz w:val="28"/>
          <w:szCs w:val="28"/>
        </w:rPr>
        <w:t>Chủ động khám phá bài học và tự nhận xét được kết quả học tập của mình, của bạn. Có khả năng giao tiếp, trình bày ý tưởng khi làm việc nhóm để hoàn thành các bài tập được giao.</w:t>
      </w:r>
    </w:p>
    <w:p w14:paraId="2F736B86" w14:textId="77777777" w:rsidR="000239F8" w:rsidRPr="000239F8" w:rsidRDefault="000239F8" w:rsidP="000239F8">
      <w:pPr>
        <w:pStyle w:val="ListParagraph"/>
        <w:widowControl w:val="0"/>
        <w:tabs>
          <w:tab w:val="left" w:pos="576"/>
        </w:tabs>
        <w:autoSpaceDE w:val="0"/>
        <w:autoSpaceDN w:val="0"/>
        <w:spacing w:before="0"/>
        <w:ind w:left="0"/>
        <w:rPr>
          <w:color w:val="231F20"/>
          <w:sz w:val="28"/>
          <w:szCs w:val="28"/>
        </w:rPr>
      </w:pPr>
      <w:r w:rsidRPr="000239F8">
        <w:rPr>
          <w:b/>
          <w:kern w:val="2"/>
          <w:sz w:val="28"/>
          <w:szCs w:val="28"/>
          <w:lang w:val="da-DK"/>
        </w:rPr>
        <w:t xml:space="preserve">- </w:t>
      </w:r>
      <w:r w:rsidRPr="000239F8">
        <w:rPr>
          <w:color w:val="231F20"/>
          <w:sz w:val="28"/>
          <w:szCs w:val="28"/>
        </w:rPr>
        <w:t xml:space="preserve">HS chuẩn bị bài trước khi đến lớp, hăng say tìm tòi, mở rộng hiểu biết và vận dụng được kiến thức đã học. Hoàn thành các nhiệm vụ học học tập, nắm được và thực hiện tốt nhiệm vụ khi làm việc nhóm. </w:t>
      </w:r>
      <w:r w:rsidRPr="000239F8">
        <w:rPr>
          <w:sz w:val="28"/>
          <w:szCs w:val="28"/>
          <w:lang w:val="da-DK"/>
        </w:rPr>
        <w:t>Yêu thích môn học.</w:t>
      </w:r>
    </w:p>
    <w:p w14:paraId="79F0C785" w14:textId="77777777" w:rsidR="000239F8" w:rsidRPr="000239F8" w:rsidRDefault="000239F8" w:rsidP="000239F8">
      <w:pPr>
        <w:pStyle w:val="NoSpacing"/>
        <w:rPr>
          <w:rFonts w:cs="Times New Roman"/>
          <w:b/>
          <w:szCs w:val="28"/>
        </w:rPr>
      </w:pPr>
      <w:r w:rsidRPr="000239F8">
        <w:rPr>
          <w:rFonts w:cs="Times New Roman"/>
          <w:b/>
          <w:szCs w:val="28"/>
        </w:rPr>
        <w:t>II. ĐỒ DÙNG DẠY HỌC</w:t>
      </w:r>
    </w:p>
    <w:p w14:paraId="25234356" w14:textId="77777777" w:rsidR="000239F8" w:rsidRPr="000239F8" w:rsidRDefault="000239F8" w:rsidP="000239F8">
      <w:pPr>
        <w:pStyle w:val="NoSpacing"/>
        <w:rPr>
          <w:rFonts w:cs="Times New Roman"/>
          <w:b/>
          <w:szCs w:val="28"/>
        </w:rPr>
      </w:pPr>
      <w:r w:rsidRPr="000239F8">
        <w:rPr>
          <w:rFonts w:cs="Times New Roman"/>
          <w:b/>
          <w:szCs w:val="28"/>
        </w:rPr>
        <w:t>1. Giáo viên:</w:t>
      </w:r>
    </w:p>
    <w:p w14:paraId="54DB0432" w14:textId="77777777" w:rsidR="000239F8" w:rsidRPr="000239F8" w:rsidRDefault="000239F8" w:rsidP="000239F8">
      <w:pPr>
        <w:pStyle w:val="ListParagraph"/>
        <w:widowControl w:val="0"/>
        <w:tabs>
          <w:tab w:val="left" w:pos="564"/>
        </w:tabs>
        <w:autoSpaceDE w:val="0"/>
        <w:autoSpaceDN w:val="0"/>
        <w:spacing w:before="0"/>
        <w:ind w:left="0"/>
        <w:rPr>
          <w:b/>
          <w:color w:val="231F20"/>
          <w:sz w:val="28"/>
          <w:szCs w:val="28"/>
        </w:rPr>
      </w:pPr>
      <w:r w:rsidRPr="000239F8">
        <w:rPr>
          <w:color w:val="231F20"/>
          <w:sz w:val="28"/>
          <w:szCs w:val="28"/>
        </w:rPr>
        <w:t>- Máy</w:t>
      </w:r>
      <w:r w:rsidRPr="000239F8">
        <w:rPr>
          <w:color w:val="231F20"/>
          <w:spacing w:val="-12"/>
          <w:sz w:val="28"/>
          <w:szCs w:val="28"/>
        </w:rPr>
        <w:t xml:space="preserve"> </w:t>
      </w:r>
      <w:r w:rsidRPr="000239F8">
        <w:rPr>
          <w:color w:val="231F20"/>
          <w:sz w:val="28"/>
          <w:szCs w:val="28"/>
        </w:rPr>
        <w:t>tính,</w:t>
      </w:r>
      <w:r w:rsidRPr="000239F8">
        <w:rPr>
          <w:color w:val="231F20"/>
          <w:spacing w:val="-11"/>
          <w:sz w:val="28"/>
          <w:szCs w:val="28"/>
        </w:rPr>
        <w:t xml:space="preserve"> </w:t>
      </w:r>
      <w:r w:rsidRPr="000239F8">
        <w:rPr>
          <w:color w:val="231F20"/>
          <w:sz w:val="28"/>
          <w:szCs w:val="28"/>
        </w:rPr>
        <w:t>máy</w:t>
      </w:r>
      <w:r w:rsidRPr="000239F8">
        <w:rPr>
          <w:color w:val="231F20"/>
          <w:spacing w:val="-12"/>
          <w:sz w:val="28"/>
          <w:szCs w:val="28"/>
        </w:rPr>
        <w:t xml:space="preserve"> </w:t>
      </w:r>
      <w:r w:rsidRPr="000239F8">
        <w:rPr>
          <w:color w:val="231F20"/>
          <w:sz w:val="28"/>
          <w:szCs w:val="28"/>
        </w:rPr>
        <w:t>chiếu,</w:t>
      </w:r>
      <w:r w:rsidRPr="000239F8">
        <w:rPr>
          <w:color w:val="231F20"/>
          <w:spacing w:val="-11"/>
          <w:sz w:val="28"/>
          <w:szCs w:val="28"/>
        </w:rPr>
        <w:t xml:space="preserve"> </w:t>
      </w:r>
      <w:r w:rsidRPr="000239F8">
        <w:rPr>
          <w:color w:val="231F20"/>
          <w:spacing w:val="-4"/>
          <w:sz w:val="28"/>
          <w:szCs w:val="28"/>
        </w:rPr>
        <w:t>SGK.</w:t>
      </w:r>
    </w:p>
    <w:p w14:paraId="713CD6B7" w14:textId="77777777" w:rsidR="000239F8" w:rsidRPr="000239F8" w:rsidRDefault="000239F8" w:rsidP="000239F8">
      <w:pPr>
        <w:pStyle w:val="ListParagraph"/>
        <w:widowControl w:val="0"/>
        <w:tabs>
          <w:tab w:val="left" w:pos="564"/>
        </w:tabs>
        <w:autoSpaceDE w:val="0"/>
        <w:autoSpaceDN w:val="0"/>
        <w:spacing w:before="0"/>
        <w:ind w:left="0"/>
        <w:rPr>
          <w:b/>
          <w:color w:val="231F20"/>
          <w:sz w:val="28"/>
          <w:szCs w:val="28"/>
        </w:rPr>
      </w:pPr>
      <w:r w:rsidRPr="000239F8">
        <w:rPr>
          <w:color w:val="231F20"/>
          <w:spacing w:val="-4"/>
          <w:sz w:val="28"/>
          <w:szCs w:val="28"/>
        </w:rPr>
        <w:t>- Bài giảng PowerPoint.</w:t>
      </w:r>
    </w:p>
    <w:p w14:paraId="4606218B" w14:textId="77777777" w:rsidR="000239F8" w:rsidRPr="000239F8" w:rsidRDefault="000239F8" w:rsidP="000239F8">
      <w:pPr>
        <w:pStyle w:val="ListParagraph"/>
        <w:widowControl w:val="0"/>
        <w:tabs>
          <w:tab w:val="left" w:pos="564"/>
        </w:tabs>
        <w:autoSpaceDE w:val="0"/>
        <w:autoSpaceDN w:val="0"/>
        <w:spacing w:before="0"/>
        <w:ind w:left="0"/>
        <w:rPr>
          <w:b/>
          <w:color w:val="231F20"/>
          <w:sz w:val="28"/>
          <w:szCs w:val="28"/>
        </w:rPr>
      </w:pPr>
      <w:r w:rsidRPr="000239F8">
        <w:rPr>
          <w:sz w:val="28"/>
          <w:szCs w:val="28"/>
          <w:lang w:val="nl-NL"/>
        </w:rPr>
        <w:t>- Bộ lắp ghép bộ đồ dùng công nghệ lớp 5</w:t>
      </w:r>
    </w:p>
    <w:p w14:paraId="74419D19" w14:textId="77777777" w:rsidR="000239F8" w:rsidRPr="000239F8" w:rsidRDefault="000239F8" w:rsidP="000239F8">
      <w:pPr>
        <w:pStyle w:val="ListParagraph"/>
        <w:widowControl w:val="0"/>
        <w:tabs>
          <w:tab w:val="left" w:pos="569"/>
        </w:tabs>
        <w:autoSpaceDE w:val="0"/>
        <w:autoSpaceDN w:val="0"/>
        <w:spacing w:before="0"/>
        <w:ind w:left="0"/>
        <w:rPr>
          <w:color w:val="231F20"/>
          <w:sz w:val="28"/>
          <w:szCs w:val="28"/>
        </w:rPr>
      </w:pPr>
      <w:r w:rsidRPr="000239F8">
        <w:rPr>
          <w:color w:val="231F20"/>
          <w:sz w:val="28"/>
          <w:szCs w:val="28"/>
        </w:rPr>
        <w:t>- Mô</w:t>
      </w:r>
      <w:r w:rsidRPr="000239F8">
        <w:rPr>
          <w:color w:val="231F20"/>
          <w:spacing w:val="1"/>
          <w:sz w:val="28"/>
          <w:szCs w:val="28"/>
        </w:rPr>
        <w:t xml:space="preserve"> </w:t>
      </w:r>
      <w:r w:rsidRPr="000239F8">
        <w:rPr>
          <w:color w:val="231F20"/>
          <w:sz w:val="28"/>
          <w:szCs w:val="28"/>
        </w:rPr>
        <w:t>hình</w:t>
      </w:r>
      <w:r w:rsidRPr="000239F8">
        <w:rPr>
          <w:color w:val="231F20"/>
          <w:spacing w:val="2"/>
          <w:sz w:val="28"/>
          <w:szCs w:val="28"/>
        </w:rPr>
        <w:t xml:space="preserve"> </w:t>
      </w:r>
      <w:r w:rsidRPr="000239F8">
        <w:rPr>
          <w:color w:val="231F20"/>
          <w:sz w:val="28"/>
          <w:szCs w:val="28"/>
        </w:rPr>
        <w:t>mẫu,</w:t>
      </w:r>
      <w:r w:rsidRPr="000239F8">
        <w:rPr>
          <w:color w:val="231F20"/>
          <w:spacing w:val="2"/>
          <w:sz w:val="28"/>
          <w:szCs w:val="28"/>
        </w:rPr>
        <w:t xml:space="preserve"> </w:t>
      </w:r>
      <w:r w:rsidRPr="000239F8">
        <w:rPr>
          <w:color w:val="231F20"/>
          <w:sz w:val="28"/>
          <w:szCs w:val="28"/>
        </w:rPr>
        <w:t>phiếu</w:t>
      </w:r>
      <w:r w:rsidRPr="000239F8">
        <w:rPr>
          <w:color w:val="231F20"/>
          <w:spacing w:val="1"/>
          <w:sz w:val="28"/>
          <w:szCs w:val="28"/>
        </w:rPr>
        <w:t xml:space="preserve"> </w:t>
      </w:r>
      <w:r w:rsidRPr="000239F8">
        <w:rPr>
          <w:color w:val="231F20"/>
          <w:sz w:val="28"/>
          <w:szCs w:val="28"/>
        </w:rPr>
        <w:t>học</w:t>
      </w:r>
      <w:r w:rsidRPr="000239F8">
        <w:rPr>
          <w:color w:val="231F20"/>
          <w:spacing w:val="2"/>
          <w:sz w:val="28"/>
          <w:szCs w:val="28"/>
        </w:rPr>
        <w:t xml:space="preserve"> </w:t>
      </w:r>
      <w:r w:rsidRPr="000239F8">
        <w:rPr>
          <w:color w:val="231F20"/>
          <w:spacing w:val="-4"/>
          <w:sz w:val="28"/>
          <w:szCs w:val="28"/>
        </w:rPr>
        <w:t>tập.</w:t>
      </w:r>
    </w:p>
    <w:p w14:paraId="1434AC7D" w14:textId="77777777" w:rsidR="000239F8" w:rsidRPr="000239F8" w:rsidRDefault="000239F8" w:rsidP="000239F8">
      <w:pPr>
        <w:pStyle w:val="NoSpacing"/>
        <w:rPr>
          <w:rFonts w:cs="Times New Roman"/>
          <w:b/>
          <w:szCs w:val="28"/>
        </w:rPr>
      </w:pPr>
      <w:r w:rsidRPr="000239F8">
        <w:rPr>
          <w:rFonts w:cs="Times New Roman"/>
          <w:b/>
          <w:szCs w:val="28"/>
        </w:rPr>
        <w:t>2. Học sinh</w:t>
      </w:r>
    </w:p>
    <w:p w14:paraId="43C9FA2C" w14:textId="77777777" w:rsidR="000239F8" w:rsidRPr="000239F8" w:rsidRDefault="000239F8" w:rsidP="000239F8">
      <w:pPr>
        <w:spacing w:after="0" w:line="240" w:lineRule="auto"/>
        <w:rPr>
          <w:rFonts w:ascii="Times New Roman" w:hAnsi="Times New Roman" w:cs="Times New Roman"/>
          <w:sz w:val="28"/>
          <w:szCs w:val="28"/>
          <w:lang w:val="nl-NL"/>
        </w:rPr>
      </w:pPr>
      <w:r w:rsidRPr="000239F8">
        <w:rPr>
          <w:rFonts w:ascii="Times New Roman" w:eastAsia="Times New Roman" w:hAnsi="Times New Roman" w:cs="Times New Roman"/>
          <w:color w:val="000000"/>
          <w:sz w:val="28"/>
          <w:szCs w:val="28"/>
          <w:lang w:eastAsia="vi-VN"/>
        </w:rPr>
        <w:t>- </w:t>
      </w:r>
      <w:r w:rsidRPr="000239F8">
        <w:rPr>
          <w:rFonts w:ascii="Times New Roman" w:hAnsi="Times New Roman" w:cs="Times New Roman"/>
          <w:sz w:val="28"/>
          <w:szCs w:val="28"/>
          <w:lang w:val="nl-NL"/>
        </w:rPr>
        <w:t>SGK, vở, bộ lắp ghép bộ đồ dùng công nghệ lớp 5</w:t>
      </w:r>
    </w:p>
    <w:p w14:paraId="3040F1CD" w14:textId="40B57B44" w:rsidR="000239F8" w:rsidRPr="000239F8" w:rsidRDefault="000239F8" w:rsidP="000239F8">
      <w:pPr>
        <w:pStyle w:val="NoSpacing"/>
        <w:rPr>
          <w:rFonts w:cs="Times New Roman"/>
          <w:b/>
          <w:szCs w:val="28"/>
        </w:rPr>
      </w:pPr>
      <w:r w:rsidRPr="000239F8">
        <w:rPr>
          <w:rFonts w:cs="Times New Roman"/>
          <w:b/>
          <w:szCs w:val="28"/>
        </w:rPr>
        <w:t>III. CÁC HOẠT ĐỘNG DẠY HỌC CHỦ YẾU</w:t>
      </w:r>
      <w:bookmarkEnd w:id="6"/>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29"/>
        <w:gridCol w:w="3710"/>
      </w:tblGrid>
      <w:tr w:rsidR="000239F8" w:rsidRPr="000239F8" w14:paraId="62906E12" w14:textId="77777777" w:rsidTr="00376251">
        <w:tc>
          <w:tcPr>
            <w:tcW w:w="5245" w:type="dxa"/>
            <w:vAlign w:val="center"/>
          </w:tcPr>
          <w:p w14:paraId="46891366" w14:textId="77777777" w:rsidR="000239F8" w:rsidRPr="000239F8" w:rsidRDefault="000239F8" w:rsidP="000239F8">
            <w:pPr>
              <w:pStyle w:val="NoSpacing"/>
              <w:jc w:val="center"/>
              <w:rPr>
                <w:rFonts w:cs="Times New Roman"/>
                <w:b/>
                <w:szCs w:val="28"/>
              </w:rPr>
            </w:pPr>
            <w:r w:rsidRPr="000239F8">
              <w:rPr>
                <w:rFonts w:cs="Times New Roman"/>
                <w:b/>
                <w:szCs w:val="28"/>
              </w:rPr>
              <w:t>Hoạt động của giáo viên</w:t>
            </w:r>
          </w:p>
        </w:tc>
        <w:tc>
          <w:tcPr>
            <w:tcW w:w="4394" w:type="dxa"/>
            <w:vAlign w:val="center"/>
          </w:tcPr>
          <w:p w14:paraId="13BA064D" w14:textId="77777777" w:rsidR="000239F8" w:rsidRPr="000239F8" w:rsidRDefault="000239F8" w:rsidP="000239F8">
            <w:pPr>
              <w:pStyle w:val="NoSpacing"/>
              <w:jc w:val="center"/>
              <w:rPr>
                <w:rFonts w:cs="Times New Roman"/>
                <w:b/>
                <w:szCs w:val="28"/>
              </w:rPr>
            </w:pPr>
            <w:r w:rsidRPr="000239F8">
              <w:rPr>
                <w:rFonts w:cs="Times New Roman"/>
                <w:b/>
                <w:szCs w:val="28"/>
              </w:rPr>
              <w:t>Hoạt động của học sinh</w:t>
            </w:r>
          </w:p>
        </w:tc>
      </w:tr>
      <w:tr w:rsidR="000239F8" w:rsidRPr="000239F8" w14:paraId="0CD99529" w14:textId="77777777" w:rsidTr="00376251">
        <w:tc>
          <w:tcPr>
            <w:tcW w:w="5245" w:type="dxa"/>
          </w:tcPr>
          <w:p w14:paraId="59DB87EC" w14:textId="77777777" w:rsidR="000239F8" w:rsidRPr="000239F8" w:rsidRDefault="000239F8" w:rsidP="000239F8">
            <w:pPr>
              <w:pStyle w:val="ListParagraph"/>
              <w:numPr>
                <w:ilvl w:val="0"/>
                <w:numId w:val="10"/>
              </w:numPr>
              <w:spacing w:before="0"/>
              <w:ind w:left="0"/>
              <w:contextualSpacing/>
              <w:jc w:val="left"/>
              <w:rPr>
                <w:b/>
                <w:sz w:val="28"/>
                <w:szCs w:val="28"/>
              </w:rPr>
            </w:pPr>
            <w:r w:rsidRPr="000239F8">
              <w:rPr>
                <w:b/>
                <w:sz w:val="28"/>
                <w:szCs w:val="28"/>
              </w:rPr>
              <w:t>Hoạt động 1: Khởi động ( 5 phút)</w:t>
            </w:r>
          </w:p>
          <w:p w14:paraId="55FA4B57" w14:textId="77777777" w:rsidR="000239F8" w:rsidRPr="000239F8" w:rsidRDefault="000239F8" w:rsidP="000239F8">
            <w:pPr>
              <w:spacing w:after="0" w:line="240" w:lineRule="auto"/>
              <w:rPr>
                <w:rFonts w:ascii="Times New Roman" w:hAnsi="Times New Roman" w:cs="Times New Roman"/>
                <w:color w:val="231F20"/>
                <w:spacing w:val="-11"/>
                <w:sz w:val="28"/>
                <w:szCs w:val="28"/>
              </w:rPr>
            </w:pPr>
            <w:r w:rsidRPr="000239F8">
              <w:rPr>
                <w:rFonts w:ascii="Times New Roman" w:hAnsi="Times New Roman" w:cs="Times New Roman"/>
                <w:color w:val="231F20"/>
                <w:sz w:val="28"/>
                <w:szCs w:val="28"/>
              </w:rPr>
              <w:t>–</w:t>
            </w:r>
            <w:r w:rsidRPr="000239F8">
              <w:rPr>
                <w:rFonts w:ascii="Times New Roman" w:hAnsi="Times New Roman" w:cs="Times New Roman"/>
                <w:color w:val="231F20"/>
                <w:spacing w:val="-11"/>
                <w:sz w:val="28"/>
                <w:szCs w:val="28"/>
              </w:rPr>
              <w:t xml:space="preserve"> </w:t>
            </w:r>
            <w:r w:rsidRPr="000239F8">
              <w:rPr>
                <w:rFonts w:ascii="Times New Roman" w:hAnsi="Times New Roman" w:cs="Times New Roman"/>
                <w:color w:val="231F20"/>
                <w:sz w:val="28"/>
                <w:szCs w:val="28"/>
              </w:rPr>
              <w:t>GV</w:t>
            </w:r>
            <w:r w:rsidRPr="000239F8">
              <w:rPr>
                <w:rFonts w:ascii="Times New Roman" w:hAnsi="Times New Roman" w:cs="Times New Roman"/>
                <w:color w:val="231F20"/>
                <w:spacing w:val="-11"/>
                <w:sz w:val="28"/>
                <w:szCs w:val="28"/>
              </w:rPr>
              <w:t xml:space="preserve"> </w:t>
            </w:r>
            <w:r w:rsidRPr="000239F8">
              <w:rPr>
                <w:rFonts w:ascii="Times New Roman" w:hAnsi="Times New Roman" w:cs="Times New Roman"/>
                <w:color w:val="231F20"/>
                <w:sz w:val="28"/>
                <w:szCs w:val="28"/>
              </w:rPr>
              <w:t>tổ</w:t>
            </w:r>
            <w:r w:rsidRPr="000239F8">
              <w:rPr>
                <w:rFonts w:ascii="Times New Roman" w:hAnsi="Times New Roman" w:cs="Times New Roman"/>
                <w:color w:val="231F20"/>
                <w:spacing w:val="-11"/>
                <w:sz w:val="28"/>
                <w:szCs w:val="28"/>
              </w:rPr>
              <w:t xml:space="preserve"> </w:t>
            </w:r>
            <w:r w:rsidRPr="000239F8">
              <w:rPr>
                <w:rFonts w:ascii="Times New Roman" w:hAnsi="Times New Roman" w:cs="Times New Roman"/>
                <w:color w:val="231F20"/>
                <w:sz w:val="28"/>
                <w:szCs w:val="28"/>
              </w:rPr>
              <w:t>chức</w:t>
            </w:r>
            <w:r w:rsidRPr="000239F8">
              <w:rPr>
                <w:rFonts w:ascii="Times New Roman" w:hAnsi="Times New Roman" w:cs="Times New Roman"/>
                <w:color w:val="231F20"/>
                <w:spacing w:val="-11"/>
                <w:sz w:val="28"/>
                <w:szCs w:val="28"/>
              </w:rPr>
              <w:t xml:space="preserve"> </w:t>
            </w:r>
            <w:r w:rsidRPr="000239F8">
              <w:rPr>
                <w:rFonts w:ascii="Times New Roman" w:hAnsi="Times New Roman" w:cs="Times New Roman"/>
                <w:color w:val="231F20"/>
                <w:sz w:val="28"/>
                <w:szCs w:val="28"/>
              </w:rPr>
              <w:t>trò</w:t>
            </w:r>
            <w:r w:rsidRPr="000239F8">
              <w:rPr>
                <w:rFonts w:ascii="Times New Roman" w:hAnsi="Times New Roman" w:cs="Times New Roman"/>
                <w:color w:val="231F20"/>
                <w:spacing w:val="-11"/>
                <w:sz w:val="28"/>
                <w:szCs w:val="28"/>
              </w:rPr>
              <w:t xml:space="preserve"> </w:t>
            </w:r>
            <w:r w:rsidRPr="000239F8">
              <w:rPr>
                <w:rFonts w:ascii="Times New Roman" w:hAnsi="Times New Roman" w:cs="Times New Roman"/>
                <w:color w:val="231F20"/>
                <w:sz w:val="28"/>
                <w:szCs w:val="28"/>
              </w:rPr>
              <w:t>chơi</w:t>
            </w:r>
            <w:r w:rsidRPr="000239F8">
              <w:rPr>
                <w:rFonts w:ascii="Times New Roman" w:hAnsi="Times New Roman" w:cs="Times New Roman"/>
                <w:color w:val="231F20"/>
                <w:spacing w:val="-11"/>
                <w:sz w:val="28"/>
                <w:szCs w:val="28"/>
              </w:rPr>
              <w:t xml:space="preserve"> </w:t>
            </w:r>
            <w:r w:rsidRPr="000239F8">
              <w:rPr>
                <w:rFonts w:ascii="Times New Roman" w:hAnsi="Times New Roman" w:cs="Times New Roman"/>
                <w:color w:val="231F20"/>
                <w:sz w:val="28"/>
                <w:szCs w:val="28"/>
              </w:rPr>
              <w:t>“Đi</w:t>
            </w:r>
            <w:r w:rsidRPr="000239F8">
              <w:rPr>
                <w:rFonts w:ascii="Times New Roman" w:hAnsi="Times New Roman" w:cs="Times New Roman"/>
                <w:color w:val="231F20"/>
                <w:spacing w:val="-11"/>
                <w:sz w:val="28"/>
                <w:szCs w:val="28"/>
              </w:rPr>
              <w:t xml:space="preserve"> </w:t>
            </w:r>
            <w:r w:rsidRPr="000239F8">
              <w:rPr>
                <w:rFonts w:ascii="Times New Roman" w:hAnsi="Times New Roman" w:cs="Times New Roman"/>
                <w:color w:val="231F20"/>
                <w:sz w:val="28"/>
                <w:szCs w:val="28"/>
              </w:rPr>
              <w:t>tìm</w:t>
            </w:r>
            <w:r w:rsidRPr="000239F8">
              <w:rPr>
                <w:rFonts w:ascii="Times New Roman" w:hAnsi="Times New Roman" w:cs="Times New Roman"/>
                <w:color w:val="231F20"/>
                <w:spacing w:val="-11"/>
                <w:sz w:val="28"/>
                <w:szCs w:val="28"/>
              </w:rPr>
              <w:t xml:space="preserve"> </w:t>
            </w:r>
            <w:r w:rsidRPr="000239F8">
              <w:rPr>
                <w:rFonts w:ascii="Times New Roman" w:hAnsi="Times New Roman" w:cs="Times New Roman"/>
                <w:color w:val="231F20"/>
                <w:sz w:val="28"/>
                <w:szCs w:val="28"/>
              </w:rPr>
              <w:t>kho</w:t>
            </w:r>
            <w:r w:rsidRPr="000239F8">
              <w:rPr>
                <w:rFonts w:ascii="Times New Roman" w:hAnsi="Times New Roman" w:cs="Times New Roman"/>
                <w:color w:val="231F20"/>
                <w:spacing w:val="-11"/>
                <w:sz w:val="28"/>
                <w:szCs w:val="28"/>
              </w:rPr>
              <w:t xml:space="preserve"> </w:t>
            </w:r>
            <w:r w:rsidRPr="000239F8">
              <w:rPr>
                <w:rFonts w:ascii="Times New Roman" w:hAnsi="Times New Roman" w:cs="Times New Roman"/>
                <w:color w:val="231F20"/>
                <w:sz w:val="28"/>
                <w:szCs w:val="28"/>
              </w:rPr>
              <w:t>báu”</w:t>
            </w:r>
            <w:r w:rsidRPr="000239F8">
              <w:rPr>
                <w:rFonts w:ascii="Times New Roman" w:hAnsi="Times New Roman" w:cs="Times New Roman"/>
                <w:color w:val="231F20"/>
                <w:spacing w:val="-11"/>
                <w:sz w:val="28"/>
                <w:szCs w:val="28"/>
              </w:rPr>
              <w:t xml:space="preserve"> </w:t>
            </w:r>
          </w:p>
          <w:p w14:paraId="7E2923F1" w14:textId="77777777" w:rsidR="000239F8" w:rsidRPr="000239F8" w:rsidRDefault="000239F8" w:rsidP="000239F8">
            <w:pPr>
              <w:spacing w:after="0" w:line="240" w:lineRule="auto"/>
              <w:rPr>
                <w:rFonts w:ascii="Times New Roman" w:hAnsi="Times New Roman" w:cs="Times New Roman"/>
                <w:color w:val="231F20"/>
                <w:sz w:val="28"/>
                <w:szCs w:val="28"/>
              </w:rPr>
            </w:pPr>
            <w:r w:rsidRPr="000239F8">
              <w:rPr>
                <w:rFonts w:ascii="Times New Roman" w:hAnsi="Times New Roman" w:cs="Times New Roman"/>
                <w:color w:val="231F20"/>
                <w:sz w:val="28"/>
                <w:szCs w:val="28"/>
              </w:rPr>
              <w:t>- GV phổ biến</w:t>
            </w:r>
            <w:r w:rsidRPr="000239F8">
              <w:rPr>
                <w:rFonts w:ascii="Times New Roman" w:hAnsi="Times New Roman" w:cs="Times New Roman"/>
                <w:color w:val="231F20"/>
                <w:spacing w:val="-11"/>
                <w:sz w:val="28"/>
                <w:szCs w:val="28"/>
              </w:rPr>
              <w:t xml:space="preserve"> </w:t>
            </w:r>
            <w:r w:rsidRPr="000239F8">
              <w:rPr>
                <w:rFonts w:ascii="Times New Roman" w:hAnsi="Times New Roman" w:cs="Times New Roman"/>
                <w:color w:val="231F20"/>
                <w:sz w:val="28"/>
                <w:szCs w:val="28"/>
              </w:rPr>
              <w:t>luật chơi:</w:t>
            </w:r>
            <w:r w:rsidRPr="000239F8">
              <w:rPr>
                <w:rFonts w:ascii="Times New Roman" w:hAnsi="Times New Roman" w:cs="Times New Roman"/>
                <w:color w:val="231F20"/>
                <w:spacing w:val="-15"/>
                <w:sz w:val="28"/>
                <w:szCs w:val="28"/>
              </w:rPr>
              <w:t xml:space="preserve"> </w:t>
            </w:r>
            <w:r w:rsidRPr="000239F8">
              <w:rPr>
                <w:rFonts w:ascii="Times New Roman" w:hAnsi="Times New Roman" w:cs="Times New Roman"/>
                <w:color w:val="231F20"/>
                <w:sz w:val="28"/>
                <w:szCs w:val="28"/>
              </w:rPr>
              <w:t>Có</w:t>
            </w:r>
            <w:r w:rsidRPr="000239F8">
              <w:rPr>
                <w:rFonts w:ascii="Times New Roman" w:hAnsi="Times New Roman" w:cs="Times New Roman"/>
                <w:color w:val="231F20"/>
                <w:spacing w:val="-15"/>
                <w:sz w:val="28"/>
                <w:szCs w:val="28"/>
              </w:rPr>
              <w:t xml:space="preserve"> </w:t>
            </w:r>
            <w:r w:rsidRPr="000239F8">
              <w:rPr>
                <w:rFonts w:ascii="Times New Roman" w:hAnsi="Times New Roman" w:cs="Times New Roman"/>
                <w:color w:val="231F20"/>
                <w:sz w:val="28"/>
                <w:szCs w:val="28"/>
              </w:rPr>
              <w:t>4</w:t>
            </w:r>
            <w:r w:rsidRPr="000239F8">
              <w:rPr>
                <w:rFonts w:ascii="Times New Roman" w:hAnsi="Times New Roman" w:cs="Times New Roman"/>
                <w:color w:val="231F20"/>
                <w:spacing w:val="-15"/>
                <w:sz w:val="28"/>
                <w:szCs w:val="28"/>
              </w:rPr>
              <w:t xml:space="preserve"> </w:t>
            </w:r>
            <w:r w:rsidRPr="000239F8">
              <w:rPr>
                <w:rFonts w:ascii="Times New Roman" w:hAnsi="Times New Roman" w:cs="Times New Roman"/>
                <w:color w:val="231F20"/>
                <w:sz w:val="28"/>
                <w:szCs w:val="28"/>
              </w:rPr>
              <w:t>mảnh</w:t>
            </w:r>
            <w:r w:rsidRPr="000239F8">
              <w:rPr>
                <w:rFonts w:ascii="Times New Roman" w:hAnsi="Times New Roman" w:cs="Times New Roman"/>
                <w:color w:val="231F20"/>
                <w:spacing w:val="-15"/>
                <w:sz w:val="28"/>
                <w:szCs w:val="28"/>
              </w:rPr>
              <w:t xml:space="preserve"> </w:t>
            </w:r>
            <w:r w:rsidRPr="000239F8">
              <w:rPr>
                <w:rFonts w:ascii="Times New Roman" w:hAnsi="Times New Roman" w:cs="Times New Roman"/>
                <w:color w:val="231F20"/>
                <w:sz w:val="28"/>
                <w:szCs w:val="28"/>
              </w:rPr>
              <w:t>ghép</w:t>
            </w:r>
            <w:r w:rsidRPr="000239F8">
              <w:rPr>
                <w:rFonts w:ascii="Times New Roman" w:hAnsi="Times New Roman" w:cs="Times New Roman"/>
                <w:color w:val="231F20"/>
                <w:spacing w:val="-15"/>
                <w:sz w:val="28"/>
                <w:szCs w:val="28"/>
              </w:rPr>
              <w:t xml:space="preserve"> </w:t>
            </w:r>
            <w:r w:rsidRPr="000239F8">
              <w:rPr>
                <w:rFonts w:ascii="Times New Roman" w:hAnsi="Times New Roman" w:cs="Times New Roman"/>
                <w:color w:val="231F20"/>
                <w:sz w:val="28"/>
                <w:szCs w:val="28"/>
              </w:rPr>
              <w:t>đã</w:t>
            </w:r>
            <w:r w:rsidRPr="000239F8">
              <w:rPr>
                <w:rFonts w:ascii="Times New Roman" w:hAnsi="Times New Roman" w:cs="Times New Roman"/>
                <w:color w:val="231F20"/>
                <w:spacing w:val="-15"/>
                <w:sz w:val="28"/>
                <w:szCs w:val="28"/>
              </w:rPr>
              <w:t xml:space="preserve"> </w:t>
            </w:r>
            <w:r w:rsidRPr="000239F8">
              <w:rPr>
                <w:rFonts w:ascii="Times New Roman" w:hAnsi="Times New Roman" w:cs="Times New Roman"/>
                <w:color w:val="231F20"/>
                <w:sz w:val="28"/>
                <w:szCs w:val="28"/>
              </w:rPr>
              <w:t>che</w:t>
            </w:r>
            <w:r w:rsidRPr="000239F8">
              <w:rPr>
                <w:rFonts w:ascii="Times New Roman" w:hAnsi="Times New Roman" w:cs="Times New Roman"/>
                <w:color w:val="231F20"/>
                <w:spacing w:val="-15"/>
                <w:sz w:val="28"/>
                <w:szCs w:val="28"/>
              </w:rPr>
              <w:t xml:space="preserve"> </w:t>
            </w:r>
            <w:r w:rsidRPr="000239F8">
              <w:rPr>
                <w:rFonts w:ascii="Times New Roman" w:hAnsi="Times New Roman" w:cs="Times New Roman"/>
                <w:color w:val="231F20"/>
                <w:sz w:val="28"/>
                <w:szCs w:val="28"/>
              </w:rPr>
              <w:t>mất</w:t>
            </w:r>
            <w:r w:rsidRPr="000239F8">
              <w:rPr>
                <w:rFonts w:ascii="Times New Roman" w:hAnsi="Times New Roman" w:cs="Times New Roman"/>
                <w:color w:val="231F20"/>
                <w:spacing w:val="-15"/>
                <w:sz w:val="28"/>
                <w:szCs w:val="28"/>
              </w:rPr>
              <w:t xml:space="preserve"> </w:t>
            </w:r>
            <w:r w:rsidRPr="000239F8">
              <w:rPr>
                <w:rFonts w:ascii="Times New Roman" w:hAnsi="Times New Roman" w:cs="Times New Roman"/>
                <w:color w:val="231F20"/>
                <w:sz w:val="28"/>
                <w:szCs w:val="28"/>
              </w:rPr>
              <w:t>hình</w:t>
            </w:r>
            <w:r w:rsidRPr="000239F8">
              <w:rPr>
                <w:rFonts w:ascii="Times New Roman" w:hAnsi="Times New Roman" w:cs="Times New Roman"/>
                <w:color w:val="231F20"/>
                <w:spacing w:val="-15"/>
                <w:sz w:val="28"/>
                <w:szCs w:val="28"/>
              </w:rPr>
              <w:t xml:space="preserve"> </w:t>
            </w:r>
            <w:r w:rsidRPr="000239F8">
              <w:rPr>
                <w:rFonts w:ascii="Times New Roman" w:hAnsi="Times New Roman" w:cs="Times New Roman"/>
                <w:color w:val="231F20"/>
                <w:sz w:val="28"/>
                <w:szCs w:val="28"/>
              </w:rPr>
              <w:t>ảnh thực sự của kho báu. Các HS cần trả lời 4 câu hỏi sau để mở khoá 4 mảnh ghép. Người chiến thắng là</w:t>
            </w:r>
            <w:r w:rsidRPr="000239F8">
              <w:rPr>
                <w:rFonts w:ascii="Times New Roman" w:hAnsi="Times New Roman" w:cs="Times New Roman"/>
                <w:color w:val="231F20"/>
                <w:spacing w:val="-8"/>
                <w:sz w:val="28"/>
                <w:szCs w:val="28"/>
              </w:rPr>
              <w:t xml:space="preserve"> </w:t>
            </w:r>
            <w:r w:rsidRPr="000239F8">
              <w:rPr>
                <w:rFonts w:ascii="Times New Roman" w:hAnsi="Times New Roman" w:cs="Times New Roman"/>
                <w:color w:val="231F20"/>
                <w:sz w:val="28"/>
                <w:szCs w:val="28"/>
              </w:rPr>
              <w:t>người</w:t>
            </w:r>
            <w:r w:rsidRPr="000239F8">
              <w:rPr>
                <w:rFonts w:ascii="Times New Roman" w:hAnsi="Times New Roman" w:cs="Times New Roman"/>
                <w:color w:val="231F20"/>
                <w:spacing w:val="-8"/>
                <w:sz w:val="28"/>
                <w:szCs w:val="28"/>
              </w:rPr>
              <w:t xml:space="preserve"> </w:t>
            </w:r>
            <w:r w:rsidRPr="000239F8">
              <w:rPr>
                <w:rFonts w:ascii="Times New Roman" w:hAnsi="Times New Roman" w:cs="Times New Roman"/>
                <w:color w:val="231F20"/>
                <w:sz w:val="28"/>
                <w:szCs w:val="28"/>
              </w:rPr>
              <w:t>đoán</w:t>
            </w:r>
            <w:r w:rsidRPr="000239F8">
              <w:rPr>
                <w:rFonts w:ascii="Times New Roman" w:hAnsi="Times New Roman" w:cs="Times New Roman"/>
                <w:color w:val="231F20"/>
                <w:spacing w:val="-8"/>
                <w:sz w:val="28"/>
                <w:szCs w:val="28"/>
              </w:rPr>
              <w:t xml:space="preserve"> </w:t>
            </w:r>
            <w:r w:rsidRPr="000239F8">
              <w:rPr>
                <w:rFonts w:ascii="Times New Roman" w:hAnsi="Times New Roman" w:cs="Times New Roman"/>
                <w:color w:val="231F20"/>
                <w:sz w:val="28"/>
                <w:szCs w:val="28"/>
              </w:rPr>
              <w:t>ra</w:t>
            </w:r>
            <w:r w:rsidRPr="000239F8">
              <w:rPr>
                <w:rFonts w:ascii="Times New Roman" w:hAnsi="Times New Roman" w:cs="Times New Roman"/>
                <w:color w:val="231F20"/>
                <w:spacing w:val="-8"/>
                <w:sz w:val="28"/>
                <w:szCs w:val="28"/>
              </w:rPr>
              <w:t xml:space="preserve"> </w:t>
            </w:r>
            <w:r w:rsidRPr="000239F8">
              <w:rPr>
                <w:rFonts w:ascii="Times New Roman" w:hAnsi="Times New Roman" w:cs="Times New Roman"/>
                <w:color w:val="231F20"/>
                <w:sz w:val="28"/>
                <w:szCs w:val="28"/>
              </w:rPr>
              <w:t>được</w:t>
            </w:r>
            <w:r w:rsidRPr="000239F8">
              <w:rPr>
                <w:rFonts w:ascii="Times New Roman" w:hAnsi="Times New Roman" w:cs="Times New Roman"/>
                <w:color w:val="231F20"/>
                <w:spacing w:val="-8"/>
                <w:sz w:val="28"/>
                <w:szCs w:val="28"/>
              </w:rPr>
              <w:t xml:space="preserve"> </w:t>
            </w:r>
            <w:r w:rsidRPr="000239F8">
              <w:rPr>
                <w:rFonts w:ascii="Times New Roman" w:hAnsi="Times New Roman" w:cs="Times New Roman"/>
                <w:color w:val="231F20"/>
                <w:sz w:val="28"/>
                <w:szCs w:val="28"/>
              </w:rPr>
              <w:t>tên</w:t>
            </w:r>
            <w:r w:rsidRPr="000239F8">
              <w:rPr>
                <w:rFonts w:ascii="Times New Roman" w:hAnsi="Times New Roman" w:cs="Times New Roman"/>
                <w:color w:val="231F20"/>
                <w:spacing w:val="-8"/>
                <w:sz w:val="28"/>
                <w:szCs w:val="28"/>
              </w:rPr>
              <w:t xml:space="preserve"> </w:t>
            </w:r>
            <w:r w:rsidRPr="000239F8">
              <w:rPr>
                <w:rFonts w:ascii="Times New Roman" w:hAnsi="Times New Roman" w:cs="Times New Roman"/>
                <w:color w:val="231F20"/>
                <w:sz w:val="28"/>
                <w:szCs w:val="28"/>
              </w:rPr>
              <w:t>kho</w:t>
            </w:r>
            <w:r w:rsidRPr="000239F8">
              <w:rPr>
                <w:rFonts w:ascii="Times New Roman" w:hAnsi="Times New Roman" w:cs="Times New Roman"/>
                <w:color w:val="231F20"/>
                <w:spacing w:val="-8"/>
                <w:sz w:val="28"/>
                <w:szCs w:val="28"/>
              </w:rPr>
              <w:t xml:space="preserve"> </w:t>
            </w:r>
            <w:r w:rsidRPr="000239F8">
              <w:rPr>
                <w:rFonts w:ascii="Times New Roman" w:hAnsi="Times New Roman" w:cs="Times New Roman"/>
                <w:color w:val="231F20"/>
                <w:sz w:val="28"/>
                <w:szCs w:val="28"/>
              </w:rPr>
              <w:t>báu</w:t>
            </w:r>
            <w:r w:rsidRPr="000239F8">
              <w:rPr>
                <w:rFonts w:ascii="Times New Roman" w:hAnsi="Times New Roman" w:cs="Times New Roman"/>
                <w:color w:val="231F20"/>
                <w:spacing w:val="-8"/>
                <w:sz w:val="28"/>
                <w:szCs w:val="28"/>
              </w:rPr>
              <w:t xml:space="preserve"> </w:t>
            </w:r>
            <w:r w:rsidRPr="000239F8">
              <w:rPr>
                <w:rFonts w:ascii="Times New Roman" w:hAnsi="Times New Roman" w:cs="Times New Roman"/>
                <w:color w:val="231F20"/>
                <w:sz w:val="28"/>
                <w:szCs w:val="28"/>
              </w:rPr>
              <w:t>sớm</w:t>
            </w:r>
            <w:r w:rsidRPr="000239F8">
              <w:rPr>
                <w:rFonts w:ascii="Times New Roman" w:hAnsi="Times New Roman" w:cs="Times New Roman"/>
                <w:color w:val="231F20"/>
                <w:spacing w:val="-8"/>
                <w:sz w:val="28"/>
                <w:szCs w:val="28"/>
              </w:rPr>
              <w:t xml:space="preserve"> </w:t>
            </w:r>
            <w:r w:rsidRPr="000239F8">
              <w:rPr>
                <w:rFonts w:ascii="Times New Roman" w:hAnsi="Times New Roman" w:cs="Times New Roman"/>
                <w:color w:val="231F20"/>
                <w:sz w:val="28"/>
                <w:szCs w:val="28"/>
              </w:rPr>
              <w:t>nhất,</w:t>
            </w:r>
            <w:r w:rsidRPr="000239F8">
              <w:rPr>
                <w:rFonts w:ascii="Times New Roman" w:hAnsi="Times New Roman" w:cs="Times New Roman"/>
                <w:color w:val="231F20"/>
                <w:spacing w:val="-8"/>
                <w:sz w:val="28"/>
                <w:szCs w:val="28"/>
              </w:rPr>
              <w:t xml:space="preserve"> </w:t>
            </w:r>
            <w:r w:rsidRPr="000239F8">
              <w:rPr>
                <w:rFonts w:ascii="Times New Roman" w:hAnsi="Times New Roman" w:cs="Times New Roman"/>
                <w:color w:val="231F20"/>
                <w:sz w:val="28"/>
                <w:szCs w:val="28"/>
              </w:rPr>
              <w:t>kể</w:t>
            </w:r>
            <w:r w:rsidRPr="000239F8">
              <w:rPr>
                <w:rFonts w:ascii="Times New Roman" w:hAnsi="Times New Roman" w:cs="Times New Roman"/>
                <w:color w:val="231F20"/>
                <w:spacing w:val="-8"/>
                <w:sz w:val="28"/>
                <w:szCs w:val="28"/>
              </w:rPr>
              <w:t xml:space="preserve"> </w:t>
            </w:r>
            <w:r w:rsidRPr="000239F8">
              <w:rPr>
                <w:rFonts w:ascii="Times New Roman" w:hAnsi="Times New Roman" w:cs="Times New Roman"/>
                <w:color w:val="231F20"/>
                <w:sz w:val="28"/>
                <w:szCs w:val="28"/>
              </w:rPr>
              <w:t>cả khi chưa mở khoá cả 4 mảnh ghép.</w:t>
            </w:r>
          </w:p>
          <w:p w14:paraId="0B54BE81" w14:textId="77777777" w:rsidR="000239F8" w:rsidRPr="000239F8" w:rsidRDefault="000239F8" w:rsidP="000239F8">
            <w:pPr>
              <w:pStyle w:val="TableParagraph"/>
              <w:jc w:val="both"/>
              <w:rPr>
                <w:sz w:val="28"/>
                <w:szCs w:val="28"/>
              </w:rPr>
            </w:pPr>
            <w:r w:rsidRPr="000239F8">
              <w:rPr>
                <w:color w:val="231F20"/>
                <w:sz w:val="28"/>
                <w:szCs w:val="28"/>
              </w:rPr>
              <w:t>+ Câu 1: Con người sử dụng những phương tiện nào</w:t>
            </w:r>
            <w:r w:rsidRPr="000239F8">
              <w:rPr>
                <w:color w:val="231F20"/>
                <w:spacing w:val="-13"/>
                <w:sz w:val="28"/>
                <w:szCs w:val="28"/>
              </w:rPr>
              <w:t xml:space="preserve"> </w:t>
            </w:r>
            <w:r w:rsidRPr="000239F8">
              <w:rPr>
                <w:color w:val="231F20"/>
                <w:sz w:val="28"/>
                <w:szCs w:val="28"/>
              </w:rPr>
              <w:t>để</w:t>
            </w:r>
            <w:r w:rsidRPr="000239F8">
              <w:rPr>
                <w:color w:val="231F20"/>
                <w:spacing w:val="-13"/>
                <w:sz w:val="28"/>
                <w:szCs w:val="28"/>
              </w:rPr>
              <w:t xml:space="preserve"> </w:t>
            </w:r>
            <w:r w:rsidRPr="000239F8">
              <w:rPr>
                <w:color w:val="231F20"/>
                <w:sz w:val="28"/>
                <w:szCs w:val="28"/>
              </w:rPr>
              <w:t>di</w:t>
            </w:r>
            <w:r w:rsidRPr="000239F8">
              <w:rPr>
                <w:color w:val="231F20"/>
                <w:spacing w:val="-13"/>
                <w:sz w:val="28"/>
                <w:szCs w:val="28"/>
              </w:rPr>
              <w:t xml:space="preserve"> </w:t>
            </w:r>
            <w:r w:rsidRPr="000239F8">
              <w:rPr>
                <w:color w:val="231F20"/>
                <w:sz w:val="28"/>
                <w:szCs w:val="28"/>
              </w:rPr>
              <w:t>chuyển?</w:t>
            </w:r>
            <w:r w:rsidRPr="000239F8">
              <w:rPr>
                <w:color w:val="231F20"/>
                <w:spacing w:val="-13"/>
                <w:sz w:val="28"/>
                <w:szCs w:val="28"/>
              </w:rPr>
              <w:t xml:space="preserve"> </w:t>
            </w:r>
          </w:p>
          <w:p w14:paraId="4D1D0858" w14:textId="77777777" w:rsidR="000239F8" w:rsidRPr="000239F8" w:rsidRDefault="000239F8" w:rsidP="000239F8">
            <w:pPr>
              <w:pStyle w:val="TableParagraph"/>
              <w:jc w:val="both"/>
              <w:rPr>
                <w:sz w:val="28"/>
                <w:szCs w:val="28"/>
              </w:rPr>
            </w:pPr>
            <w:r w:rsidRPr="000239F8">
              <w:rPr>
                <w:color w:val="231F20"/>
                <w:sz w:val="28"/>
                <w:szCs w:val="28"/>
              </w:rPr>
              <w:t>+ Câu</w:t>
            </w:r>
            <w:r w:rsidRPr="000239F8">
              <w:rPr>
                <w:color w:val="231F20"/>
                <w:spacing w:val="-9"/>
                <w:sz w:val="28"/>
                <w:szCs w:val="28"/>
              </w:rPr>
              <w:t xml:space="preserve"> </w:t>
            </w:r>
            <w:r w:rsidRPr="000239F8">
              <w:rPr>
                <w:color w:val="231F20"/>
                <w:sz w:val="28"/>
                <w:szCs w:val="28"/>
              </w:rPr>
              <w:t>2:</w:t>
            </w:r>
            <w:r w:rsidRPr="000239F8">
              <w:rPr>
                <w:color w:val="231F20"/>
                <w:spacing w:val="-9"/>
                <w:sz w:val="28"/>
                <w:szCs w:val="28"/>
              </w:rPr>
              <w:t xml:space="preserve"> </w:t>
            </w:r>
            <w:r w:rsidRPr="000239F8">
              <w:rPr>
                <w:color w:val="231F20"/>
                <w:sz w:val="28"/>
                <w:szCs w:val="28"/>
              </w:rPr>
              <w:t>Những</w:t>
            </w:r>
            <w:r w:rsidRPr="000239F8">
              <w:rPr>
                <w:color w:val="231F20"/>
                <w:spacing w:val="-9"/>
                <w:sz w:val="28"/>
                <w:szCs w:val="28"/>
              </w:rPr>
              <w:t xml:space="preserve"> </w:t>
            </w:r>
            <w:r w:rsidRPr="000239F8">
              <w:rPr>
                <w:color w:val="231F20"/>
                <w:sz w:val="28"/>
                <w:szCs w:val="28"/>
              </w:rPr>
              <w:t>loại</w:t>
            </w:r>
            <w:r w:rsidRPr="000239F8">
              <w:rPr>
                <w:color w:val="231F20"/>
                <w:spacing w:val="-9"/>
                <w:sz w:val="28"/>
                <w:szCs w:val="28"/>
              </w:rPr>
              <w:t xml:space="preserve"> </w:t>
            </w:r>
            <w:r w:rsidRPr="000239F8">
              <w:rPr>
                <w:color w:val="231F20"/>
                <w:sz w:val="28"/>
                <w:szCs w:val="28"/>
              </w:rPr>
              <w:t>phương</w:t>
            </w:r>
            <w:r w:rsidRPr="000239F8">
              <w:rPr>
                <w:color w:val="231F20"/>
                <w:spacing w:val="-9"/>
                <w:sz w:val="28"/>
                <w:szCs w:val="28"/>
              </w:rPr>
              <w:t xml:space="preserve"> </w:t>
            </w:r>
            <w:r w:rsidRPr="000239F8">
              <w:rPr>
                <w:color w:val="231F20"/>
                <w:sz w:val="28"/>
                <w:szCs w:val="28"/>
              </w:rPr>
              <w:t>tiện</w:t>
            </w:r>
            <w:r w:rsidRPr="000239F8">
              <w:rPr>
                <w:color w:val="231F20"/>
                <w:spacing w:val="-9"/>
                <w:sz w:val="28"/>
                <w:szCs w:val="28"/>
              </w:rPr>
              <w:t xml:space="preserve"> </w:t>
            </w:r>
            <w:r w:rsidRPr="000239F8">
              <w:rPr>
                <w:color w:val="231F20"/>
                <w:sz w:val="28"/>
                <w:szCs w:val="28"/>
              </w:rPr>
              <w:t>nào</w:t>
            </w:r>
            <w:r w:rsidRPr="000239F8">
              <w:rPr>
                <w:color w:val="231F20"/>
                <w:spacing w:val="-9"/>
                <w:sz w:val="28"/>
                <w:szCs w:val="28"/>
              </w:rPr>
              <w:t xml:space="preserve"> </w:t>
            </w:r>
            <w:r w:rsidRPr="000239F8">
              <w:rPr>
                <w:color w:val="231F20"/>
                <w:sz w:val="28"/>
                <w:szCs w:val="28"/>
              </w:rPr>
              <w:t>dùng</w:t>
            </w:r>
            <w:r w:rsidRPr="000239F8">
              <w:rPr>
                <w:color w:val="231F20"/>
                <w:spacing w:val="-9"/>
                <w:sz w:val="28"/>
                <w:szCs w:val="28"/>
              </w:rPr>
              <w:t xml:space="preserve"> </w:t>
            </w:r>
            <w:r w:rsidRPr="000239F8">
              <w:rPr>
                <w:color w:val="231F20"/>
                <w:sz w:val="28"/>
                <w:szCs w:val="28"/>
              </w:rPr>
              <w:t xml:space="preserve">xăng? </w:t>
            </w:r>
          </w:p>
          <w:p w14:paraId="6DD5FB9F" w14:textId="77777777" w:rsidR="000239F8" w:rsidRPr="000239F8" w:rsidRDefault="000239F8" w:rsidP="000239F8">
            <w:pPr>
              <w:pStyle w:val="TableParagraph"/>
              <w:jc w:val="both"/>
              <w:rPr>
                <w:sz w:val="28"/>
                <w:szCs w:val="28"/>
              </w:rPr>
            </w:pPr>
            <w:r w:rsidRPr="000239F8">
              <w:rPr>
                <w:color w:val="231F20"/>
                <w:sz w:val="28"/>
                <w:szCs w:val="28"/>
              </w:rPr>
              <w:t xml:space="preserve">+ Câu 3: Ngoài xăng ra, xe còn có thể chạy nhờ nhiên liệu nào? </w:t>
            </w:r>
          </w:p>
          <w:p w14:paraId="4522F2EE" w14:textId="77777777" w:rsidR="000239F8" w:rsidRPr="000239F8" w:rsidRDefault="000239F8" w:rsidP="000239F8">
            <w:pPr>
              <w:pStyle w:val="TableParagraph"/>
              <w:jc w:val="both"/>
              <w:rPr>
                <w:sz w:val="28"/>
                <w:szCs w:val="28"/>
              </w:rPr>
            </w:pPr>
            <w:r w:rsidRPr="000239F8">
              <w:rPr>
                <w:color w:val="231F20"/>
                <w:sz w:val="28"/>
                <w:szCs w:val="28"/>
              </w:rPr>
              <w:t xml:space="preserve">+ Câu 4: Em biết những phương tiện nào chạy bằng điện? </w:t>
            </w:r>
          </w:p>
          <w:p w14:paraId="68CE6B27" w14:textId="77777777" w:rsidR="000239F8" w:rsidRPr="000239F8" w:rsidRDefault="000239F8" w:rsidP="000239F8">
            <w:pPr>
              <w:pStyle w:val="TableParagraph"/>
              <w:jc w:val="both"/>
              <w:rPr>
                <w:sz w:val="28"/>
                <w:szCs w:val="28"/>
              </w:rPr>
            </w:pPr>
            <w:r w:rsidRPr="000239F8">
              <w:rPr>
                <w:sz w:val="28"/>
                <w:szCs w:val="28"/>
              </w:rPr>
              <w:t>=&gt;</w:t>
            </w:r>
            <w:r w:rsidRPr="000239F8">
              <w:rPr>
                <w:color w:val="231F20"/>
                <w:sz w:val="28"/>
                <w:szCs w:val="28"/>
              </w:rPr>
              <w:t>Từ khóa cuối cùng (18 chữ): Xe điện chạy bằng pin.</w:t>
            </w:r>
          </w:p>
          <w:p w14:paraId="51F19713" w14:textId="77777777" w:rsidR="000239F8" w:rsidRPr="000239F8" w:rsidRDefault="000239F8" w:rsidP="000239F8">
            <w:pPr>
              <w:pStyle w:val="TableParagraph"/>
              <w:jc w:val="both"/>
              <w:rPr>
                <w:sz w:val="28"/>
                <w:szCs w:val="28"/>
              </w:rPr>
            </w:pPr>
            <w:r w:rsidRPr="000239F8">
              <w:rPr>
                <w:sz w:val="28"/>
                <w:szCs w:val="28"/>
              </w:rPr>
              <w:t xml:space="preserve">- </w:t>
            </w:r>
            <w:r w:rsidRPr="000239F8">
              <w:rPr>
                <w:color w:val="231F20"/>
                <w:sz w:val="28"/>
                <w:szCs w:val="28"/>
              </w:rPr>
              <w:t>GV</w:t>
            </w:r>
            <w:r w:rsidRPr="000239F8">
              <w:rPr>
                <w:color w:val="231F20"/>
                <w:spacing w:val="-9"/>
                <w:sz w:val="28"/>
                <w:szCs w:val="28"/>
              </w:rPr>
              <w:t xml:space="preserve"> </w:t>
            </w:r>
            <w:r w:rsidRPr="000239F8">
              <w:rPr>
                <w:color w:val="231F20"/>
                <w:sz w:val="28"/>
                <w:szCs w:val="28"/>
              </w:rPr>
              <w:t>mời</w:t>
            </w:r>
            <w:r w:rsidRPr="000239F8">
              <w:rPr>
                <w:color w:val="231F20"/>
                <w:spacing w:val="-8"/>
                <w:sz w:val="28"/>
                <w:szCs w:val="28"/>
              </w:rPr>
              <w:t xml:space="preserve"> </w:t>
            </w:r>
            <w:r w:rsidRPr="000239F8">
              <w:rPr>
                <w:color w:val="231F20"/>
                <w:sz w:val="28"/>
                <w:szCs w:val="28"/>
              </w:rPr>
              <w:t>HS</w:t>
            </w:r>
            <w:r w:rsidRPr="000239F8">
              <w:rPr>
                <w:color w:val="231F20"/>
                <w:spacing w:val="-9"/>
                <w:sz w:val="28"/>
                <w:szCs w:val="28"/>
              </w:rPr>
              <w:t xml:space="preserve"> </w:t>
            </w:r>
            <w:r w:rsidRPr="000239F8">
              <w:rPr>
                <w:color w:val="231F20"/>
                <w:sz w:val="28"/>
                <w:szCs w:val="28"/>
              </w:rPr>
              <w:t>trả</w:t>
            </w:r>
            <w:r w:rsidRPr="000239F8">
              <w:rPr>
                <w:color w:val="231F20"/>
                <w:spacing w:val="-8"/>
                <w:sz w:val="28"/>
                <w:szCs w:val="28"/>
              </w:rPr>
              <w:t xml:space="preserve"> </w:t>
            </w:r>
            <w:r w:rsidRPr="000239F8">
              <w:rPr>
                <w:color w:val="231F20"/>
                <w:sz w:val="28"/>
                <w:szCs w:val="28"/>
              </w:rPr>
              <w:t>lời</w:t>
            </w:r>
            <w:r w:rsidRPr="000239F8">
              <w:rPr>
                <w:color w:val="231F20"/>
                <w:spacing w:val="-9"/>
                <w:sz w:val="28"/>
                <w:szCs w:val="28"/>
              </w:rPr>
              <w:t xml:space="preserve"> </w:t>
            </w:r>
            <w:r w:rsidRPr="000239F8">
              <w:rPr>
                <w:color w:val="231F20"/>
                <w:sz w:val="28"/>
                <w:szCs w:val="28"/>
              </w:rPr>
              <w:t>câu</w:t>
            </w:r>
            <w:r w:rsidRPr="000239F8">
              <w:rPr>
                <w:color w:val="231F20"/>
                <w:spacing w:val="-8"/>
                <w:sz w:val="28"/>
                <w:szCs w:val="28"/>
              </w:rPr>
              <w:t xml:space="preserve"> </w:t>
            </w:r>
            <w:r w:rsidRPr="000239F8">
              <w:rPr>
                <w:color w:val="231F20"/>
                <w:spacing w:val="-4"/>
                <w:sz w:val="28"/>
                <w:szCs w:val="28"/>
              </w:rPr>
              <w:t>hỏi.</w:t>
            </w:r>
          </w:p>
          <w:p w14:paraId="3C3DA0EC" w14:textId="77777777" w:rsidR="000239F8" w:rsidRPr="000239F8" w:rsidRDefault="000239F8" w:rsidP="000239F8">
            <w:pPr>
              <w:spacing w:after="0" w:line="240" w:lineRule="auto"/>
              <w:rPr>
                <w:rFonts w:ascii="Times New Roman" w:eastAsia="Times New Roman" w:hAnsi="Times New Roman" w:cs="Times New Roman"/>
                <w:color w:val="000000"/>
                <w:sz w:val="28"/>
                <w:szCs w:val="28"/>
              </w:rPr>
            </w:pPr>
            <w:r w:rsidRPr="000239F8">
              <w:rPr>
                <w:rFonts w:ascii="Times New Roman" w:eastAsia="Times New Roman" w:hAnsi="Times New Roman" w:cs="Times New Roman"/>
                <w:color w:val="000000"/>
                <w:sz w:val="28"/>
                <w:szCs w:val="28"/>
              </w:rPr>
              <w:t>- GV nhận xét, đánh giá, dẫn dắt HS vào bài</w:t>
            </w:r>
            <w:r w:rsidRPr="000239F8">
              <w:rPr>
                <w:rFonts w:ascii="Times New Roman" w:eastAsia="Times New Roman" w:hAnsi="Times New Roman" w:cs="Times New Roman"/>
                <w:color w:val="000000"/>
                <w:sz w:val="28"/>
                <w:szCs w:val="28"/>
              </w:rPr>
              <w:br/>
              <w:t>học.</w:t>
            </w:r>
          </w:p>
          <w:p w14:paraId="23536297" w14:textId="77777777" w:rsidR="000239F8" w:rsidRPr="000239F8" w:rsidRDefault="000239F8" w:rsidP="000239F8">
            <w:pPr>
              <w:spacing w:after="0" w:line="240" w:lineRule="auto"/>
              <w:rPr>
                <w:rFonts w:ascii="Times New Roman" w:hAnsi="Times New Roman" w:cs="Times New Roman"/>
                <w:b/>
                <w:color w:val="231F20"/>
                <w:spacing w:val="-4"/>
                <w:sz w:val="28"/>
                <w:szCs w:val="28"/>
              </w:rPr>
            </w:pPr>
            <w:r w:rsidRPr="000239F8">
              <w:rPr>
                <w:rFonts w:ascii="Times New Roman" w:hAnsi="Times New Roman" w:cs="Times New Roman"/>
                <w:b/>
                <w:sz w:val="28"/>
                <w:szCs w:val="28"/>
              </w:rPr>
              <w:lastRenderedPageBreak/>
              <w:t>2. Hoạt động 2: Khám phá ( 10 phút):</w:t>
            </w:r>
            <w:r w:rsidRPr="000239F8">
              <w:rPr>
                <w:rFonts w:ascii="Times New Roman" w:hAnsi="Times New Roman" w:cs="Times New Roman"/>
                <w:b/>
                <w:bCs/>
                <w:sz w:val="28"/>
                <w:szCs w:val="28"/>
              </w:rPr>
              <w:t xml:space="preserve">Tìm hiểu sản phẩm mẫu </w:t>
            </w:r>
            <w:r w:rsidRPr="000239F8">
              <w:rPr>
                <w:rFonts w:ascii="Times New Roman" w:hAnsi="Times New Roman" w:cs="Times New Roman"/>
                <w:b/>
                <w:color w:val="231F20"/>
                <w:sz w:val="28"/>
                <w:szCs w:val="28"/>
              </w:rPr>
              <w:t>mô</w:t>
            </w:r>
            <w:r w:rsidRPr="000239F8">
              <w:rPr>
                <w:rFonts w:ascii="Times New Roman" w:hAnsi="Times New Roman" w:cs="Times New Roman"/>
                <w:b/>
                <w:color w:val="231F20"/>
                <w:spacing w:val="-6"/>
                <w:sz w:val="28"/>
                <w:szCs w:val="28"/>
              </w:rPr>
              <w:t xml:space="preserve"> </w:t>
            </w:r>
            <w:r w:rsidRPr="000239F8">
              <w:rPr>
                <w:rFonts w:ascii="Times New Roman" w:hAnsi="Times New Roman" w:cs="Times New Roman"/>
                <w:b/>
                <w:color w:val="231F20"/>
                <w:sz w:val="28"/>
                <w:szCs w:val="28"/>
              </w:rPr>
              <w:t>hình</w:t>
            </w:r>
            <w:r w:rsidRPr="000239F8">
              <w:rPr>
                <w:rFonts w:ascii="Times New Roman" w:hAnsi="Times New Roman" w:cs="Times New Roman"/>
                <w:b/>
                <w:color w:val="231F20"/>
                <w:spacing w:val="-6"/>
                <w:sz w:val="28"/>
                <w:szCs w:val="28"/>
              </w:rPr>
              <w:t xml:space="preserve"> </w:t>
            </w:r>
            <w:r w:rsidRPr="000239F8">
              <w:rPr>
                <w:rFonts w:ascii="Times New Roman" w:hAnsi="Times New Roman" w:cs="Times New Roman"/>
                <w:b/>
                <w:color w:val="231F20"/>
                <w:sz w:val="28"/>
                <w:szCs w:val="28"/>
              </w:rPr>
              <w:t>xe</w:t>
            </w:r>
            <w:r w:rsidRPr="000239F8">
              <w:rPr>
                <w:rFonts w:ascii="Times New Roman" w:hAnsi="Times New Roman" w:cs="Times New Roman"/>
                <w:b/>
                <w:color w:val="231F20"/>
                <w:spacing w:val="-7"/>
                <w:sz w:val="28"/>
                <w:szCs w:val="28"/>
              </w:rPr>
              <w:t xml:space="preserve"> </w:t>
            </w:r>
            <w:r w:rsidRPr="000239F8">
              <w:rPr>
                <w:rFonts w:ascii="Times New Roman" w:hAnsi="Times New Roman" w:cs="Times New Roman"/>
                <w:b/>
                <w:color w:val="231F20"/>
                <w:sz w:val="28"/>
                <w:szCs w:val="28"/>
              </w:rPr>
              <w:t>điện</w:t>
            </w:r>
            <w:r w:rsidRPr="000239F8">
              <w:rPr>
                <w:rFonts w:ascii="Times New Roman" w:hAnsi="Times New Roman" w:cs="Times New Roman"/>
                <w:b/>
                <w:color w:val="231F20"/>
                <w:spacing w:val="-6"/>
                <w:sz w:val="28"/>
                <w:szCs w:val="28"/>
              </w:rPr>
              <w:t xml:space="preserve"> </w:t>
            </w:r>
            <w:r w:rsidRPr="000239F8">
              <w:rPr>
                <w:rFonts w:ascii="Times New Roman" w:hAnsi="Times New Roman" w:cs="Times New Roman"/>
                <w:b/>
                <w:color w:val="231F20"/>
                <w:sz w:val="28"/>
                <w:szCs w:val="28"/>
              </w:rPr>
              <w:t>chạy</w:t>
            </w:r>
            <w:r w:rsidRPr="000239F8">
              <w:rPr>
                <w:rFonts w:ascii="Times New Roman" w:hAnsi="Times New Roman" w:cs="Times New Roman"/>
                <w:b/>
                <w:color w:val="231F20"/>
                <w:spacing w:val="-7"/>
                <w:sz w:val="28"/>
                <w:szCs w:val="28"/>
              </w:rPr>
              <w:t xml:space="preserve"> </w:t>
            </w:r>
            <w:r w:rsidRPr="000239F8">
              <w:rPr>
                <w:rFonts w:ascii="Times New Roman" w:hAnsi="Times New Roman" w:cs="Times New Roman"/>
                <w:b/>
                <w:color w:val="231F20"/>
                <w:sz w:val="28"/>
                <w:szCs w:val="28"/>
              </w:rPr>
              <w:t>bằng</w:t>
            </w:r>
            <w:r w:rsidRPr="000239F8">
              <w:rPr>
                <w:rFonts w:ascii="Times New Roman" w:hAnsi="Times New Roman" w:cs="Times New Roman"/>
                <w:b/>
                <w:color w:val="231F20"/>
                <w:spacing w:val="-6"/>
                <w:sz w:val="28"/>
                <w:szCs w:val="28"/>
              </w:rPr>
              <w:t xml:space="preserve"> </w:t>
            </w:r>
            <w:r w:rsidRPr="000239F8">
              <w:rPr>
                <w:rFonts w:ascii="Times New Roman" w:hAnsi="Times New Roman" w:cs="Times New Roman"/>
                <w:b/>
                <w:color w:val="231F20"/>
                <w:spacing w:val="-4"/>
                <w:sz w:val="28"/>
                <w:szCs w:val="28"/>
              </w:rPr>
              <w:t>pin.</w:t>
            </w:r>
          </w:p>
          <w:p w14:paraId="50FA0110" w14:textId="77777777" w:rsidR="000239F8" w:rsidRPr="000239F8" w:rsidRDefault="000239F8" w:rsidP="000239F8">
            <w:pPr>
              <w:pStyle w:val="TableParagraph"/>
              <w:tabs>
                <w:tab w:val="left" w:pos="590"/>
              </w:tabs>
              <w:rPr>
                <w:color w:val="000000" w:themeColor="text1"/>
                <w:sz w:val="28"/>
                <w:szCs w:val="28"/>
              </w:rPr>
            </w:pPr>
            <w:r w:rsidRPr="000239F8">
              <w:rPr>
                <w:color w:val="000000" w:themeColor="text1"/>
                <w:sz w:val="28"/>
                <w:szCs w:val="28"/>
              </w:rPr>
              <w:t xml:space="preserve">-  </w:t>
            </w:r>
            <w:r w:rsidRPr="000239F8">
              <w:rPr>
                <w:color w:val="231F20"/>
                <w:sz w:val="28"/>
                <w:szCs w:val="28"/>
              </w:rPr>
              <w:t>GV tổ chức cho HS làm việc cặp đôi, quan</w:t>
            </w:r>
            <w:r w:rsidRPr="000239F8">
              <w:rPr>
                <w:color w:val="231F20"/>
                <w:spacing w:val="-3"/>
                <w:sz w:val="28"/>
                <w:szCs w:val="28"/>
              </w:rPr>
              <w:t xml:space="preserve"> </w:t>
            </w:r>
            <w:r w:rsidRPr="000239F8">
              <w:rPr>
                <w:color w:val="231F20"/>
                <w:sz w:val="28"/>
                <w:szCs w:val="28"/>
              </w:rPr>
              <w:t>sát</w:t>
            </w:r>
            <w:r w:rsidRPr="000239F8">
              <w:rPr>
                <w:color w:val="231F20"/>
                <w:spacing w:val="-2"/>
                <w:sz w:val="28"/>
                <w:szCs w:val="28"/>
              </w:rPr>
              <w:t xml:space="preserve"> </w:t>
            </w:r>
            <w:r w:rsidRPr="000239F8">
              <w:rPr>
                <w:i/>
                <w:color w:val="000000" w:themeColor="text1"/>
                <w:sz w:val="28"/>
                <w:szCs w:val="28"/>
              </w:rPr>
              <w:t>Mô hình xe điện chạ bằng pin</w:t>
            </w:r>
            <w:r w:rsidRPr="000239F8">
              <w:rPr>
                <w:color w:val="000000" w:themeColor="text1"/>
                <w:sz w:val="28"/>
                <w:szCs w:val="28"/>
              </w:rPr>
              <w:t xml:space="preserve"> SGK/44 (hoặc  </w:t>
            </w:r>
            <w:r w:rsidRPr="000239F8">
              <w:rPr>
                <w:color w:val="231F20"/>
                <w:sz w:val="28"/>
                <w:szCs w:val="28"/>
              </w:rPr>
              <w:t>sản</w:t>
            </w:r>
            <w:r w:rsidRPr="000239F8">
              <w:rPr>
                <w:color w:val="231F20"/>
                <w:spacing w:val="-2"/>
                <w:sz w:val="28"/>
                <w:szCs w:val="28"/>
              </w:rPr>
              <w:t xml:space="preserve"> </w:t>
            </w:r>
            <w:r w:rsidRPr="000239F8">
              <w:rPr>
                <w:color w:val="231F20"/>
                <w:sz w:val="28"/>
                <w:szCs w:val="28"/>
              </w:rPr>
              <w:t>phẩm</w:t>
            </w:r>
            <w:r w:rsidRPr="000239F8">
              <w:rPr>
                <w:color w:val="231F20"/>
                <w:spacing w:val="-2"/>
                <w:sz w:val="28"/>
                <w:szCs w:val="28"/>
              </w:rPr>
              <w:t xml:space="preserve"> </w:t>
            </w:r>
            <w:r w:rsidRPr="000239F8">
              <w:rPr>
                <w:color w:val="231F20"/>
                <w:sz w:val="28"/>
                <w:szCs w:val="28"/>
              </w:rPr>
              <w:t>mẫu</w:t>
            </w:r>
            <w:r w:rsidRPr="000239F8">
              <w:rPr>
                <w:color w:val="231F20"/>
                <w:spacing w:val="-2"/>
                <w:sz w:val="28"/>
                <w:szCs w:val="28"/>
              </w:rPr>
              <w:t xml:space="preserve"> </w:t>
            </w:r>
            <w:r w:rsidRPr="000239F8">
              <w:rPr>
                <w:color w:val="231F20"/>
                <w:sz w:val="28"/>
                <w:szCs w:val="28"/>
              </w:rPr>
              <w:t>mà</w:t>
            </w:r>
            <w:r w:rsidRPr="000239F8">
              <w:rPr>
                <w:color w:val="231F20"/>
                <w:spacing w:val="-2"/>
                <w:sz w:val="28"/>
                <w:szCs w:val="28"/>
              </w:rPr>
              <w:t xml:space="preserve"> </w:t>
            </w:r>
            <w:r w:rsidRPr="000239F8">
              <w:rPr>
                <w:color w:val="231F20"/>
                <w:sz w:val="28"/>
                <w:szCs w:val="28"/>
              </w:rPr>
              <w:t>GV</w:t>
            </w:r>
            <w:r w:rsidRPr="000239F8">
              <w:rPr>
                <w:color w:val="231F20"/>
                <w:spacing w:val="-2"/>
                <w:sz w:val="28"/>
                <w:szCs w:val="28"/>
              </w:rPr>
              <w:t xml:space="preserve"> </w:t>
            </w:r>
            <w:r w:rsidRPr="000239F8">
              <w:rPr>
                <w:color w:val="231F20"/>
                <w:sz w:val="28"/>
                <w:szCs w:val="28"/>
              </w:rPr>
              <w:t>đã</w:t>
            </w:r>
            <w:r w:rsidRPr="000239F8">
              <w:rPr>
                <w:color w:val="231F20"/>
                <w:spacing w:val="-2"/>
                <w:sz w:val="28"/>
                <w:szCs w:val="28"/>
              </w:rPr>
              <w:t xml:space="preserve"> </w:t>
            </w:r>
            <w:r w:rsidRPr="000239F8">
              <w:rPr>
                <w:color w:val="231F20"/>
                <w:sz w:val="28"/>
                <w:szCs w:val="28"/>
              </w:rPr>
              <w:t>chuẩn</w:t>
            </w:r>
            <w:r w:rsidRPr="000239F8">
              <w:rPr>
                <w:color w:val="231F20"/>
                <w:spacing w:val="-2"/>
                <w:sz w:val="28"/>
                <w:szCs w:val="28"/>
              </w:rPr>
              <w:t xml:space="preserve"> </w:t>
            </w:r>
            <w:r w:rsidRPr="000239F8">
              <w:rPr>
                <w:color w:val="231F20"/>
                <w:sz w:val="28"/>
                <w:szCs w:val="28"/>
              </w:rPr>
              <w:t>bị</w:t>
            </w:r>
            <w:r w:rsidRPr="000239F8">
              <w:rPr>
                <w:color w:val="231F20"/>
                <w:spacing w:val="-2"/>
                <w:sz w:val="28"/>
                <w:szCs w:val="28"/>
              </w:rPr>
              <w:t xml:space="preserve"> trước) </w:t>
            </w:r>
          </w:p>
          <w:p w14:paraId="2207A439" w14:textId="77777777" w:rsidR="000239F8" w:rsidRPr="000239F8" w:rsidRDefault="000239F8" w:rsidP="000239F8">
            <w:pPr>
              <w:pStyle w:val="TableParagraph"/>
              <w:tabs>
                <w:tab w:val="left" w:pos="590"/>
              </w:tabs>
              <w:rPr>
                <w:sz w:val="28"/>
                <w:szCs w:val="28"/>
              </w:rPr>
            </w:pPr>
            <w:r w:rsidRPr="000239F8">
              <w:rPr>
                <w:noProof/>
                <w:sz w:val="28"/>
                <w:szCs w:val="28"/>
              </w:rPr>
              <w:drawing>
                <wp:inline distT="0" distB="0" distL="0" distR="0" wp14:anchorId="09E9A997" wp14:editId="641BC65E">
                  <wp:extent cx="3628340" cy="18361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636981" cy="1840488"/>
                          </a:xfrm>
                          <a:prstGeom prst="rect">
                            <a:avLst/>
                          </a:prstGeom>
                        </pic:spPr>
                      </pic:pic>
                    </a:graphicData>
                  </a:graphic>
                </wp:inline>
              </w:drawing>
            </w:r>
          </w:p>
          <w:p w14:paraId="1A33D748" w14:textId="77777777" w:rsidR="000239F8" w:rsidRPr="000239F8" w:rsidRDefault="000239F8" w:rsidP="000239F8">
            <w:pPr>
              <w:pStyle w:val="TableParagraph"/>
              <w:tabs>
                <w:tab w:val="left" w:pos="640"/>
              </w:tabs>
              <w:rPr>
                <w:sz w:val="28"/>
                <w:szCs w:val="28"/>
              </w:rPr>
            </w:pPr>
            <w:r w:rsidRPr="000239F8">
              <w:rPr>
                <w:color w:val="231F20"/>
                <w:sz w:val="28"/>
                <w:szCs w:val="28"/>
              </w:rPr>
              <w:t>- GV</w:t>
            </w:r>
            <w:r w:rsidRPr="000239F8">
              <w:rPr>
                <w:color w:val="231F20"/>
                <w:spacing w:val="40"/>
                <w:sz w:val="28"/>
                <w:szCs w:val="28"/>
              </w:rPr>
              <w:t xml:space="preserve"> </w:t>
            </w:r>
            <w:r w:rsidRPr="000239F8">
              <w:rPr>
                <w:color w:val="231F20"/>
                <w:sz w:val="28"/>
                <w:szCs w:val="28"/>
              </w:rPr>
              <w:t>hướng</w:t>
            </w:r>
            <w:r w:rsidRPr="000239F8">
              <w:rPr>
                <w:color w:val="231F20"/>
                <w:spacing w:val="40"/>
                <w:sz w:val="28"/>
                <w:szCs w:val="28"/>
              </w:rPr>
              <w:t xml:space="preserve"> </w:t>
            </w:r>
            <w:r w:rsidRPr="000239F8">
              <w:rPr>
                <w:color w:val="231F20"/>
                <w:sz w:val="28"/>
                <w:szCs w:val="28"/>
              </w:rPr>
              <w:t>dẫn</w:t>
            </w:r>
            <w:r w:rsidRPr="000239F8">
              <w:rPr>
                <w:color w:val="231F20"/>
                <w:spacing w:val="40"/>
                <w:sz w:val="28"/>
                <w:szCs w:val="28"/>
              </w:rPr>
              <w:t xml:space="preserve"> </w:t>
            </w:r>
            <w:r w:rsidRPr="000239F8">
              <w:rPr>
                <w:color w:val="231F20"/>
                <w:sz w:val="28"/>
                <w:szCs w:val="28"/>
              </w:rPr>
              <w:t>HS</w:t>
            </w:r>
            <w:r w:rsidRPr="000239F8">
              <w:rPr>
                <w:color w:val="231F20"/>
                <w:spacing w:val="40"/>
                <w:sz w:val="28"/>
                <w:szCs w:val="28"/>
              </w:rPr>
              <w:t xml:space="preserve"> </w:t>
            </w:r>
            <w:r w:rsidRPr="000239F8">
              <w:rPr>
                <w:color w:val="231F20"/>
                <w:sz w:val="28"/>
                <w:szCs w:val="28"/>
              </w:rPr>
              <w:t>làm</w:t>
            </w:r>
            <w:r w:rsidRPr="000239F8">
              <w:rPr>
                <w:color w:val="231F20"/>
                <w:spacing w:val="40"/>
                <w:sz w:val="28"/>
                <w:szCs w:val="28"/>
              </w:rPr>
              <w:t xml:space="preserve"> </w:t>
            </w:r>
            <w:r w:rsidRPr="000239F8">
              <w:rPr>
                <w:color w:val="231F20"/>
                <w:sz w:val="28"/>
                <w:szCs w:val="28"/>
              </w:rPr>
              <w:t>phiếu</w:t>
            </w:r>
            <w:r w:rsidRPr="000239F8">
              <w:rPr>
                <w:color w:val="231F20"/>
                <w:spacing w:val="40"/>
                <w:sz w:val="28"/>
                <w:szCs w:val="28"/>
              </w:rPr>
              <w:t xml:space="preserve"> </w:t>
            </w:r>
            <w:r w:rsidRPr="000239F8">
              <w:rPr>
                <w:color w:val="231F20"/>
                <w:sz w:val="28"/>
                <w:szCs w:val="28"/>
              </w:rPr>
              <w:t>bài</w:t>
            </w:r>
            <w:r w:rsidRPr="000239F8">
              <w:rPr>
                <w:color w:val="231F20"/>
                <w:spacing w:val="40"/>
                <w:sz w:val="28"/>
                <w:szCs w:val="28"/>
              </w:rPr>
              <w:t xml:space="preserve"> </w:t>
            </w:r>
            <w:r w:rsidRPr="000239F8">
              <w:rPr>
                <w:color w:val="231F20"/>
                <w:sz w:val="28"/>
                <w:szCs w:val="28"/>
              </w:rPr>
              <w:t>tập</w:t>
            </w:r>
            <w:r w:rsidRPr="000239F8">
              <w:rPr>
                <w:color w:val="231F20"/>
                <w:spacing w:val="40"/>
                <w:sz w:val="28"/>
                <w:szCs w:val="28"/>
              </w:rPr>
              <w:t>:</w:t>
            </w:r>
          </w:p>
          <w:p w14:paraId="51D69DF3" w14:textId="77777777" w:rsidR="000239F8" w:rsidRPr="000239F8" w:rsidRDefault="000239F8" w:rsidP="000239F8">
            <w:pPr>
              <w:pStyle w:val="TableParagraph"/>
              <w:rPr>
                <w:color w:val="231F20"/>
                <w:sz w:val="28"/>
                <w:szCs w:val="28"/>
              </w:rPr>
            </w:pPr>
            <w:r w:rsidRPr="000239F8">
              <w:rPr>
                <w:color w:val="231F20"/>
                <w:sz w:val="28"/>
                <w:szCs w:val="28"/>
              </w:rPr>
              <w:t>+</w:t>
            </w:r>
            <w:r w:rsidRPr="000239F8">
              <w:rPr>
                <w:color w:val="231F20"/>
                <w:spacing w:val="40"/>
                <w:sz w:val="28"/>
                <w:szCs w:val="28"/>
              </w:rPr>
              <w:t xml:space="preserve"> Em hãy kể tên các</w:t>
            </w:r>
            <w:r w:rsidRPr="000239F8">
              <w:rPr>
                <w:color w:val="231F20"/>
                <w:sz w:val="28"/>
                <w:szCs w:val="28"/>
              </w:rPr>
              <w:t>bộ phận chính của mô hình xe điện chạy bằng pin?</w:t>
            </w:r>
          </w:p>
          <w:p w14:paraId="31766758" w14:textId="77777777" w:rsidR="000239F8" w:rsidRPr="000239F8" w:rsidRDefault="000239F8" w:rsidP="000239F8">
            <w:pPr>
              <w:shd w:val="clear" w:color="auto" w:fill="FFFFFF"/>
              <w:spacing w:after="0" w:line="240" w:lineRule="auto"/>
              <w:rPr>
                <w:rFonts w:ascii="Times New Roman" w:hAnsi="Times New Roman" w:cs="Times New Roman"/>
                <w:color w:val="231F20"/>
                <w:spacing w:val="-2"/>
                <w:sz w:val="28"/>
                <w:szCs w:val="28"/>
              </w:rPr>
            </w:pPr>
            <w:r w:rsidRPr="000239F8">
              <w:rPr>
                <w:rFonts w:ascii="Times New Roman" w:hAnsi="Times New Roman" w:cs="Times New Roman"/>
                <w:color w:val="231F20"/>
                <w:sz w:val="28"/>
                <w:szCs w:val="28"/>
              </w:rPr>
              <w:t>+ Nêu yêu cầu các sản phẩm của mô hình xe điện chạy bằng pin?</w:t>
            </w:r>
          </w:p>
          <w:p w14:paraId="26675C4F" w14:textId="77777777" w:rsidR="000239F8" w:rsidRPr="000239F8" w:rsidRDefault="000239F8" w:rsidP="000239F8">
            <w:pPr>
              <w:pStyle w:val="TableParagraph"/>
              <w:tabs>
                <w:tab w:val="left" w:pos="633"/>
              </w:tabs>
              <w:rPr>
                <w:color w:val="231F20"/>
                <w:sz w:val="28"/>
                <w:szCs w:val="28"/>
              </w:rPr>
            </w:pPr>
            <w:r w:rsidRPr="000239F8">
              <w:rPr>
                <w:color w:val="000000" w:themeColor="text1"/>
                <w:sz w:val="28"/>
                <w:szCs w:val="28"/>
              </w:rPr>
              <w:t xml:space="preserve">- </w:t>
            </w:r>
            <w:r w:rsidRPr="000239F8">
              <w:rPr>
                <w:color w:val="231F20"/>
                <w:sz w:val="28"/>
                <w:szCs w:val="28"/>
              </w:rPr>
              <w:t>GV</w:t>
            </w:r>
            <w:r w:rsidRPr="000239F8">
              <w:rPr>
                <w:color w:val="231F20"/>
                <w:spacing w:val="40"/>
                <w:sz w:val="28"/>
                <w:szCs w:val="28"/>
              </w:rPr>
              <w:t xml:space="preserve"> </w:t>
            </w:r>
            <w:r w:rsidRPr="000239F8">
              <w:rPr>
                <w:color w:val="231F20"/>
                <w:sz w:val="28"/>
                <w:szCs w:val="28"/>
              </w:rPr>
              <w:t>mời</w:t>
            </w:r>
            <w:r w:rsidRPr="000239F8">
              <w:rPr>
                <w:color w:val="231F20"/>
                <w:spacing w:val="40"/>
                <w:sz w:val="28"/>
                <w:szCs w:val="28"/>
              </w:rPr>
              <w:t xml:space="preserve"> </w:t>
            </w:r>
            <w:r w:rsidRPr="000239F8">
              <w:rPr>
                <w:color w:val="231F20"/>
                <w:sz w:val="28"/>
                <w:szCs w:val="28"/>
              </w:rPr>
              <w:t>một</w:t>
            </w:r>
            <w:r w:rsidRPr="000239F8">
              <w:rPr>
                <w:color w:val="231F20"/>
                <w:spacing w:val="40"/>
                <w:sz w:val="28"/>
                <w:szCs w:val="28"/>
              </w:rPr>
              <w:t xml:space="preserve"> </w:t>
            </w:r>
            <w:r w:rsidRPr="000239F8">
              <w:rPr>
                <w:color w:val="231F20"/>
                <w:sz w:val="28"/>
                <w:szCs w:val="28"/>
              </w:rPr>
              <w:t>số</w:t>
            </w:r>
            <w:r w:rsidRPr="000239F8">
              <w:rPr>
                <w:color w:val="231F20"/>
                <w:spacing w:val="40"/>
                <w:sz w:val="28"/>
                <w:szCs w:val="28"/>
              </w:rPr>
              <w:t xml:space="preserve"> </w:t>
            </w:r>
            <w:r w:rsidRPr="000239F8">
              <w:rPr>
                <w:color w:val="231F20"/>
                <w:sz w:val="28"/>
                <w:szCs w:val="28"/>
              </w:rPr>
              <w:t>nhóm</w:t>
            </w:r>
            <w:r w:rsidRPr="000239F8">
              <w:rPr>
                <w:color w:val="231F20"/>
                <w:spacing w:val="40"/>
                <w:sz w:val="28"/>
                <w:szCs w:val="28"/>
              </w:rPr>
              <w:t xml:space="preserve"> </w:t>
            </w:r>
            <w:r w:rsidRPr="000239F8">
              <w:rPr>
                <w:color w:val="231F20"/>
                <w:sz w:val="28"/>
                <w:szCs w:val="28"/>
              </w:rPr>
              <w:t>trình</w:t>
            </w:r>
            <w:r w:rsidRPr="000239F8">
              <w:rPr>
                <w:color w:val="231F20"/>
                <w:spacing w:val="40"/>
                <w:sz w:val="28"/>
                <w:szCs w:val="28"/>
              </w:rPr>
              <w:t xml:space="preserve"> </w:t>
            </w:r>
            <w:r w:rsidRPr="000239F8">
              <w:rPr>
                <w:color w:val="231F20"/>
                <w:sz w:val="28"/>
                <w:szCs w:val="28"/>
              </w:rPr>
              <w:t>bày</w:t>
            </w:r>
            <w:r w:rsidRPr="000239F8">
              <w:rPr>
                <w:color w:val="231F20"/>
                <w:spacing w:val="40"/>
                <w:sz w:val="28"/>
                <w:szCs w:val="28"/>
              </w:rPr>
              <w:t xml:space="preserve"> </w:t>
            </w:r>
            <w:r w:rsidRPr="000239F8">
              <w:rPr>
                <w:color w:val="231F20"/>
                <w:sz w:val="28"/>
                <w:szCs w:val="28"/>
              </w:rPr>
              <w:t>kết</w:t>
            </w:r>
            <w:r w:rsidRPr="000239F8">
              <w:rPr>
                <w:color w:val="231F20"/>
                <w:spacing w:val="40"/>
                <w:sz w:val="28"/>
                <w:szCs w:val="28"/>
              </w:rPr>
              <w:t xml:space="preserve"> </w:t>
            </w:r>
            <w:r w:rsidRPr="000239F8">
              <w:rPr>
                <w:color w:val="231F20"/>
                <w:sz w:val="28"/>
                <w:szCs w:val="28"/>
              </w:rPr>
              <w:t>quả</w:t>
            </w:r>
            <w:r w:rsidRPr="000239F8">
              <w:rPr>
                <w:color w:val="231F20"/>
                <w:spacing w:val="40"/>
                <w:sz w:val="28"/>
                <w:szCs w:val="28"/>
              </w:rPr>
              <w:t xml:space="preserve"> </w:t>
            </w:r>
            <w:r w:rsidRPr="000239F8">
              <w:rPr>
                <w:color w:val="231F20"/>
                <w:sz w:val="28"/>
                <w:szCs w:val="28"/>
              </w:rPr>
              <w:t>thảo luận.</w:t>
            </w:r>
          </w:p>
          <w:p w14:paraId="664D0529" w14:textId="77777777" w:rsidR="000239F8" w:rsidRPr="000239F8" w:rsidRDefault="000239F8" w:rsidP="000239F8">
            <w:pPr>
              <w:pStyle w:val="TableParagraph"/>
              <w:tabs>
                <w:tab w:val="left" w:pos="633"/>
              </w:tabs>
              <w:rPr>
                <w:color w:val="231F20"/>
                <w:sz w:val="28"/>
                <w:szCs w:val="28"/>
              </w:rPr>
            </w:pPr>
          </w:p>
          <w:p w14:paraId="33CBD428" w14:textId="77777777" w:rsidR="000239F8" w:rsidRPr="000239F8" w:rsidRDefault="000239F8" w:rsidP="000239F8">
            <w:pPr>
              <w:shd w:val="clear" w:color="auto" w:fill="FFFFFF"/>
              <w:spacing w:after="0" w:line="240" w:lineRule="auto"/>
              <w:rPr>
                <w:rFonts w:ascii="Times New Roman" w:eastAsia="Times New Roman" w:hAnsi="Times New Roman" w:cs="Times New Roman"/>
                <w:color w:val="000000" w:themeColor="text1"/>
                <w:sz w:val="28"/>
                <w:szCs w:val="28"/>
              </w:rPr>
            </w:pPr>
            <w:r w:rsidRPr="000239F8">
              <w:rPr>
                <w:rFonts w:ascii="Times New Roman" w:eastAsia="Times New Roman" w:hAnsi="Times New Roman" w:cs="Times New Roman"/>
                <w:color w:val="000000" w:themeColor="text1"/>
                <w:sz w:val="28"/>
                <w:szCs w:val="28"/>
              </w:rPr>
              <w:t>- GV nhận xét, đánh giá.</w:t>
            </w:r>
          </w:p>
          <w:p w14:paraId="2D96C957" w14:textId="77777777" w:rsidR="000239F8" w:rsidRPr="000239F8" w:rsidRDefault="000239F8" w:rsidP="000239F8">
            <w:pPr>
              <w:spacing w:after="0" w:line="240" w:lineRule="auto"/>
              <w:rPr>
                <w:rFonts w:ascii="Times New Roman" w:hAnsi="Times New Roman" w:cs="Times New Roman"/>
                <w:color w:val="231F20"/>
                <w:sz w:val="28"/>
                <w:szCs w:val="28"/>
              </w:rPr>
            </w:pPr>
            <w:r w:rsidRPr="000239F8">
              <w:rPr>
                <w:rFonts w:ascii="Times New Roman" w:eastAsia="Times New Roman" w:hAnsi="Times New Roman" w:cs="Times New Roman"/>
                <w:color w:val="000000" w:themeColor="text1"/>
                <w:sz w:val="28"/>
                <w:szCs w:val="28"/>
              </w:rPr>
              <w:t xml:space="preserve">- Tóm tắt: </w:t>
            </w:r>
            <w:r w:rsidRPr="000239F8">
              <w:rPr>
                <w:rFonts w:ascii="Times New Roman" w:hAnsi="Times New Roman" w:cs="Times New Roman"/>
                <w:color w:val="231F20"/>
                <w:sz w:val="28"/>
                <w:szCs w:val="28"/>
              </w:rPr>
              <w:t>Mô hình xe điện chạy bằng pin gồm có</w:t>
            </w:r>
            <w:r w:rsidRPr="000239F8">
              <w:rPr>
                <w:rFonts w:ascii="Times New Roman" w:hAnsi="Times New Roman" w:cs="Times New Roman"/>
                <w:color w:val="231F20"/>
                <w:spacing w:val="31"/>
                <w:sz w:val="28"/>
                <w:szCs w:val="28"/>
              </w:rPr>
              <w:t xml:space="preserve"> </w:t>
            </w:r>
            <w:r w:rsidRPr="000239F8">
              <w:rPr>
                <w:rFonts w:ascii="Times New Roman" w:hAnsi="Times New Roman" w:cs="Times New Roman"/>
                <w:color w:val="231F20"/>
                <w:sz w:val="28"/>
                <w:szCs w:val="28"/>
              </w:rPr>
              <w:t>các</w:t>
            </w:r>
            <w:r w:rsidRPr="000239F8">
              <w:rPr>
                <w:rFonts w:ascii="Times New Roman" w:hAnsi="Times New Roman" w:cs="Times New Roman"/>
                <w:color w:val="231F20"/>
                <w:spacing w:val="31"/>
                <w:sz w:val="28"/>
                <w:szCs w:val="28"/>
              </w:rPr>
              <w:t xml:space="preserve"> </w:t>
            </w:r>
            <w:r w:rsidRPr="000239F8">
              <w:rPr>
                <w:rFonts w:ascii="Times New Roman" w:hAnsi="Times New Roman" w:cs="Times New Roman"/>
                <w:color w:val="231F20"/>
                <w:sz w:val="28"/>
                <w:szCs w:val="28"/>
              </w:rPr>
              <w:t>bộ</w:t>
            </w:r>
            <w:r w:rsidRPr="000239F8">
              <w:rPr>
                <w:rFonts w:ascii="Times New Roman" w:hAnsi="Times New Roman" w:cs="Times New Roman"/>
                <w:color w:val="231F20"/>
                <w:spacing w:val="31"/>
                <w:sz w:val="28"/>
                <w:szCs w:val="28"/>
              </w:rPr>
              <w:t xml:space="preserve"> </w:t>
            </w:r>
            <w:r w:rsidRPr="000239F8">
              <w:rPr>
                <w:rFonts w:ascii="Times New Roman" w:hAnsi="Times New Roman" w:cs="Times New Roman"/>
                <w:color w:val="231F20"/>
                <w:sz w:val="28"/>
                <w:szCs w:val="28"/>
              </w:rPr>
              <w:t>phận chính là:</w:t>
            </w:r>
            <w:r w:rsidRPr="000239F8">
              <w:rPr>
                <w:rFonts w:ascii="Times New Roman" w:hAnsi="Times New Roman" w:cs="Times New Roman"/>
                <w:color w:val="231F20"/>
                <w:spacing w:val="31"/>
                <w:sz w:val="28"/>
                <w:szCs w:val="28"/>
              </w:rPr>
              <w:t xml:space="preserve"> </w:t>
            </w:r>
            <w:r w:rsidRPr="000239F8">
              <w:rPr>
                <w:rFonts w:ascii="Times New Roman" w:hAnsi="Times New Roman" w:cs="Times New Roman"/>
                <w:color w:val="231F20"/>
                <w:sz w:val="28"/>
                <w:szCs w:val="28"/>
              </w:rPr>
              <w:t>Cabin,</w:t>
            </w:r>
            <w:r w:rsidRPr="000239F8">
              <w:rPr>
                <w:rFonts w:ascii="Times New Roman" w:hAnsi="Times New Roman" w:cs="Times New Roman"/>
                <w:color w:val="231F20"/>
                <w:spacing w:val="31"/>
                <w:sz w:val="28"/>
                <w:szCs w:val="28"/>
              </w:rPr>
              <w:t xml:space="preserve"> thùng xe và sàn ca bin, </w:t>
            </w:r>
            <w:r w:rsidRPr="000239F8">
              <w:rPr>
                <w:rFonts w:ascii="Times New Roman" w:hAnsi="Times New Roman" w:cs="Times New Roman"/>
                <w:color w:val="231F20"/>
                <w:sz w:val="28"/>
                <w:szCs w:val="28"/>
              </w:rPr>
              <w:t>bánh</w:t>
            </w:r>
            <w:r w:rsidRPr="000239F8">
              <w:rPr>
                <w:rFonts w:ascii="Times New Roman" w:hAnsi="Times New Roman" w:cs="Times New Roman"/>
                <w:color w:val="231F20"/>
                <w:spacing w:val="31"/>
                <w:sz w:val="28"/>
                <w:szCs w:val="28"/>
              </w:rPr>
              <w:t xml:space="preserve"> </w:t>
            </w:r>
            <w:r w:rsidRPr="000239F8">
              <w:rPr>
                <w:rFonts w:ascii="Times New Roman" w:hAnsi="Times New Roman" w:cs="Times New Roman"/>
                <w:color w:val="231F20"/>
                <w:sz w:val="28"/>
                <w:szCs w:val="28"/>
              </w:rPr>
              <w:t>xe và trục bánh xe, động cơ điện, bánh đai và đai truyền, giá pin.</w:t>
            </w:r>
          </w:p>
          <w:p w14:paraId="0CB6DB09" w14:textId="77777777" w:rsidR="000239F8" w:rsidRPr="000239F8" w:rsidRDefault="000239F8" w:rsidP="000239F8">
            <w:pPr>
              <w:spacing w:after="0" w:line="240" w:lineRule="auto"/>
              <w:rPr>
                <w:rFonts w:ascii="Times New Roman" w:hAnsi="Times New Roman" w:cs="Times New Roman"/>
                <w:b/>
                <w:sz w:val="28"/>
                <w:szCs w:val="28"/>
              </w:rPr>
            </w:pPr>
            <w:r w:rsidRPr="000239F8">
              <w:rPr>
                <w:rFonts w:ascii="Times New Roman" w:hAnsi="Times New Roman" w:cs="Times New Roman"/>
                <w:b/>
                <w:sz w:val="28"/>
                <w:szCs w:val="28"/>
              </w:rPr>
              <w:t xml:space="preserve"> 3. Hoạt động 3: Luyện tập ( 17 phút)</w:t>
            </w:r>
          </w:p>
          <w:p w14:paraId="5DFDA63C" w14:textId="77777777" w:rsidR="000239F8" w:rsidRPr="000239F8" w:rsidRDefault="000239F8" w:rsidP="000239F8">
            <w:pPr>
              <w:shd w:val="clear" w:color="auto" w:fill="FFFFFF"/>
              <w:spacing w:after="0" w:line="240" w:lineRule="auto"/>
              <w:rPr>
                <w:rFonts w:ascii="Times New Roman" w:eastAsia="Times New Roman" w:hAnsi="Times New Roman" w:cs="Times New Roman"/>
                <w:color w:val="000000" w:themeColor="text1"/>
                <w:sz w:val="28"/>
                <w:szCs w:val="28"/>
              </w:rPr>
            </w:pPr>
            <w:r w:rsidRPr="000239F8">
              <w:rPr>
                <w:rFonts w:ascii="Times New Roman" w:eastAsia="Times New Roman" w:hAnsi="Times New Roman" w:cs="Times New Roman"/>
                <w:color w:val="000000" w:themeColor="text1"/>
                <w:sz w:val="28"/>
                <w:szCs w:val="28"/>
              </w:rPr>
              <w:t>- GV tổ chức cho HS chơi trò </w:t>
            </w:r>
            <w:r w:rsidRPr="000239F8">
              <w:rPr>
                <w:rFonts w:ascii="Times New Roman" w:eastAsia="Times New Roman" w:hAnsi="Times New Roman" w:cs="Times New Roman"/>
                <w:iCs/>
                <w:color w:val="000000" w:themeColor="text1"/>
                <w:sz w:val="28"/>
                <w:szCs w:val="28"/>
                <w:bdr w:val="none" w:sz="0" w:space="0" w:color="auto" w:frame="1"/>
              </w:rPr>
              <w:t>Ai tìm đúng? </w:t>
            </w:r>
            <w:r w:rsidRPr="000239F8">
              <w:rPr>
                <w:rFonts w:ascii="Times New Roman" w:eastAsia="Times New Roman" w:hAnsi="Times New Roman" w:cs="Times New Roman"/>
                <w:color w:val="000000" w:themeColor="text1"/>
                <w:sz w:val="28"/>
                <w:szCs w:val="28"/>
              </w:rPr>
              <w:t>theo nhóm 4, nhóm nào nhanh dành được quyền trả lời trước.</w:t>
            </w:r>
          </w:p>
          <w:p w14:paraId="66DF2DF3" w14:textId="77777777" w:rsidR="000239F8" w:rsidRPr="000239F8" w:rsidRDefault="000239F8" w:rsidP="000239F8">
            <w:pPr>
              <w:shd w:val="clear" w:color="auto" w:fill="FFFFFF"/>
              <w:spacing w:after="0" w:line="240" w:lineRule="auto"/>
              <w:rPr>
                <w:rFonts w:ascii="Times New Roman" w:eastAsia="Times New Roman" w:hAnsi="Times New Roman" w:cs="Times New Roman"/>
                <w:iCs/>
                <w:color w:val="000000" w:themeColor="text1"/>
                <w:sz w:val="28"/>
                <w:szCs w:val="28"/>
                <w:bdr w:val="none" w:sz="0" w:space="0" w:color="auto" w:frame="1"/>
              </w:rPr>
            </w:pPr>
            <w:r w:rsidRPr="000239F8">
              <w:rPr>
                <w:rFonts w:ascii="Times New Roman" w:eastAsia="Times New Roman" w:hAnsi="Times New Roman" w:cs="Times New Roman"/>
                <w:iCs/>
                <w:color w:val="000000" w:themeColor="text1"/>
                <w:sz w:val="28"/>
                <w:szCs w:val="28"/>
                <w:bdr w:val="none" w:sz="0" w:space="0" w:color="auto" w:frame="1"/>
              </w:rPr>
              <w:t>+ Quan sát hình ảnh trên mành chiếu và gọi đúng tên bộ phận của mô hình xe điện chạy bằng pin? (Thời gian: 10 giây cho 1 hình ảnh)</w:t>
            </w:r>
          </w:p>
          <w:p w14:paraId="1AF2C189" w14:textId="77777777" w:rsidR="000239F8" w:rsidRPr="000239F8" w:rsidRDefault="000239F8" w:rsidP="000239F8">
            <w:pPr>
              <w:shd w:val="clear" w:color="auto" w:fill="FFFFFF"/>
              <w:tabs>
                <w:tab w:val="left" w:pos="933"/>
              </w:tabs>
              <w:spacing w:after="0" w:line="240" w:lineRule="auto"/>
              <w:rPr>
                <w:rFonts w:ascii="Times New Roman" w:eastAsia="Times New Roman" w:hAnsi="Times New Roman" w:cs="Times New Roman"/>
                <w:color w:val="000000" w:themeColor="text1"/>
                <w:sz w:val="28"/>
                <w:szCs w:val="28"/>
              </w:rPr>
            </w:pPr>
            <w:r w:rsidRPr="000239F8">
              <w:rPr>
                <w:rFonts w:ascii="Times New Roman" w:hAnsi="Times New Roman" w:cs="Times New Roman"/>
                <w:noProof/>
                <w:sz w:val="28"/>
                <w:szCs w:val="28"/>
              </w:rPr>
              <w:drawing>
                <wp:inline distT="0" distB="0" distL="0" distR="0" wp14:anchorId="1895ED0D" wp14:editId="4AB3CA96">
                  <wp:extent cx="1308535" cy="790575"/>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309758" cy="791314"/>
                          </a:xfrm>
                          <a:prstGeom prst="rect">
                            <a:avLst/>
                          </a:prstGeom>
                        </pic:spPr>
                      </pic:pic>
                    </a:graphicData>
                  </a:graphic>
                </wp:inline>
              </w:drawing>
            </w:r>
            <w:r w:rsidRPr="000239F8">
              <w:rPr>
                <w:rFonts w:ascii="Times New Roman" w:eastAsia="Times New Roman" w:hAnsi="Times New Roman" w:cs="Times New Roman"/>
                <w:color w:val="000000" w:themeColor="text1"/>
                <w:sz w:val="28"/>
                <w:szCs w:val="28"/>
              </w:rPr>
              <w:t xml:space="preserve">       </w:t>
            </w:r>
            <w:r w:rsidRPr="000239F8">
              <w:rPr>
                <w:rFonts w:ascii="Times New Roman" w:eastAsia="Times New Roman" w:hAnsi="Times New Roman" w:cs="Times New Roman"/>
                <w:color w:val="000000" w:themeColor="text1"/>
                <w:sz w:val="28"/>
                <w:szCs w:val="28"/>
              </w:rPr>
              <w:tab/>
            </w:r>
            <w:r w:rsidRPr="000239F8">
              <w:rPr>
                <w:rFonts w:ascii="Times New Roman" w:hAnsi="Times New Roman" w:cs="Times New Roman"/>
                <w:noProof/>
                <w:sz w:val="28"/>
                <w:szCs w:val="28"/>
              </w:rPr>
              <w:drawing>
                <wp:inline distT="0" distB="0" distL="0" distR="0" wp14:anchorId="6E6FC58A" wp14:editId="50FA324C">
                  <wp:extent cx="1484422" cy="74295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494958" cy="748223"/>
                          </a:xfrm>
                          <a:prstGeom prst="rect">
                            <a:avLst/>
                          </a:prstGeom>
                        </pic:spPr>
                      </pic:pic>
                    </a:graphicData>
                  </a:graphic>
                </wp:inline>
              </w:drawing>
            </w:r>
          </w:p>
          <w:p w14:paraId="6DF75AB7" w14:textId="77777777" w:rsidR="000239F8" w:rsidRPr="000239F8" w:rsidRDefault="000239F8" w:rsidP="000239F8">
            <w:pPr>
              <w:shd w:val="clear" w:color="auto" w:fill="FFFFFF"/>
              <w:tabs>
                <w:tab w:val="left" w:pos="933"/>
              </w:tabs>
              <w:spacing w:after="0" w:line="240" w:lineRule="auto"/>
              <w:rPr>
                <w:rFonts w:ascii="Times New Roman" w:eastAsia="Times New Roman" w:hAnsi="Times New Roman" w:cs="Times New Roman"/>
                <w:color w:val="000000" w:themeColor="text1"/>
                <w:sz w:val="28"/>
                <w:szCs w:val="28"/>
              </w:rPr>
            </w:pPr>
          </w:p>
          <w:p w14:paraId="4560164A" w14:textId="77777777" w:rsidR="000239F8" w:rsidRPr="000239F8" w:rsidRDefault="000239F8" w:rsidP="000239F8">
            <w:pPr>
              <w:shd w:val="clear" w:color="auto" w:fill="FFFFFF"/>
              <w:tabs>
                <w:tab w:val="left" w:pos="933"/>
              </w:tabs>
              <w:spacing w:after="0" w:line="240" w:lineRule="auto"/>
              <w:rPr>
                <w:rFonts w:ascii="Times New Roman" w:eastAsia="Times New Roman" w:hAnsi="Times New Roman" w:cs="Times New Roman"/>
                <w:color w:val="000000" w:themeColor="text1"/>
                <w:sz w:val="28"/>
                <w:szCs w:val="28"/>
              </w:rPr>
            </w:pPr>
            <w:r w:rsidRPr="000239F8">
              <w:rPr>
                <w:rFonts w:ascii="Times New Roman" w:eastAsia="Times New Roman" w:hAnsi="Times New Roman" w:cs="Times New Roman"/>
                <w:color w:val="000000" w:themeColor="text1"/>
                <w:sz w:val="28"/>
                <w:szCs w:val="28"/>
              </w:rPr>
              <w:lastRenderedPageBreak/>
              <w:t xml:space="preserve">    </w:t>
            </w:r>
            <w:r w:rsidRPr="000239F8">
              <w:rPr>
                <w:rFonts w:ascii="Times New Roman" w:hAnsi="Times New Roman" w:cs="Times New Roman"/>
                <w:noProof/>
                <w:sz w:val="28"/>
                <w:szCs w:val="28"/>
              </w:rPr>
              <w:drawing>
                <wp:inline distT="0" distB="0" distL="0" distR="0" wp14:anchorId="29686E7E" wp14:editId="2663AC4B">
                  <wp:extent cx="918210" cy="838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928695" cy="847771"/>
                          </a:xfrm>
                          <a:prstGeom prst="rect">
                            <a:avLst/>
                          </a:prstGeom>
                        </pic:spPr>
                      </pic:pic>
                    </a:graphicData>
                  </a:graphic>
                </wp:inline>
              </w:drawing>
            </w:r>
            <w:r w:rsidRPr="000239F8">
              <w:rPr>
                <w:rFonts w:ascii="Times New Roman" w:eastAsia="Times New Roman" w:hAnsi="Times New Roman" w:cs="Times New Roman"/>
                <w:color w:val="000000" w:themeColor="text1"/>
                <w:sz w:val="28"/>
                <w:szCs w:val="28"/>
              </w:rPr>
              <w:t xml:space="preserve">       </w:t>
            </w:r>
            <w:r w:rsidRPr="000239F8">
              <w:rPr>
                <w:rFonts w:ascii="Times New Roman" w:hAnsi="Times New Roman" w:cs="Times New Roman"/>
                <w:noProof/>
                <w:sz w:val="28"/>
                <w:szCs w:val="28"/>
              </w:rPr>
              <w:drawing>
                <wp:inline distT="0" distB="0" distL="0" distR="0" wp14:anchorId="58D58EE3" wp14:editId="13D78BE9">
                  <wp:extent cx="991870" cy="818679"/>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007926" cy="831932"/>
                          </a:xfrm>
                          <a:prstGeom prst="rect">
                            <a:avLst/>
                          </a:prstGeom>
                        </pic:spPr>
                      </pic:pic>
                    </a:graphicData>
                  </a:graphic>
                </wp:inline>
              </w:drawing>
            </w:r>
            <w:r w:rsidRPr="000239F8">
              <w:rPr>
                <w:rFonts w:ascii="Times New Roman" w:eastAsia="Times New Roman" w:hAnsi="Times New Roman" w:cs="Times New Roman"/>
                <w:color w:val="000000" w:themeColor="text1"/>
                <w:sz w:val="28"/>
                <w:szCs w:val="28"/>
              </w:rPr>
              <w:t xml:space="preserve">    </w:t>
            </w:r>
            <w:r w:rsidRPr="000239F8">
              <w:rPr>
                <w:rFonts w:ascii="Times New Roman" w:hAnsi="Times New Roman" w:cs="Times New Roman"/>
                <w:noProof/>
                <w:sz w:val="28"/>
                <w:szCs w:val="28"/>
              </w:rPr>
              <w:drawing>
                <wp:inline distT="0" distB="0" distL="0" distR="0" wp14:anchorId="4F1F1D45" wp14:editId="77B2BFAC">
                  <wp:extent cx="1001395" cy="876191"/>
                  <wp:effectExtent l="0" t="0" r="825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012862" cy="886224"/>
                          </a:xfrm>
                          <a:prstGeom prst="rect">
                            <a:avLst/>
                          </a:prstGeom>
                        </pic:spPr>
                      </pic:pic>
                    </a:graphicData>
                  </a:graphic>
                </wp:inline>
              </w:drawing>
            </w:r>
            <w:r w:rsidRPr="000239F8">
              <w:rPr>
                <w:rFonts w:ascii="Times New Roman" w:eastAsia="Times New Roman" w:hAnsi="Times New Roman" w:cs="Times New Roman"/>
                <w:color w:val="000000" w:themeColor="text1"/>
                <w:sz w:val="28"/>
                <w:szCs w:val="28"/>
              </w:rPr>
              <w:t xml:space="preserve">  </w:t>
            </w:r>
          </w:p>
          <w:p w14:paraId="1243FFCF" w14:textId="77777777" w:rsidR="000239F8" w:rsidRPr="000239F8" w:rsidRDefault="000239F8" w:rsidP="000239F8">
            <w:pPr>
              <w:shd w:val="clear" w:color="auto" w:fill="FFFFFF"/>
              <w:spacing w:after="0" w:line="240" w:lineRule="auto"/>
              <w:rPr>
                <w:rFonts w:ascii="Times New Roman" w:eastAsia="Times New Roman" w:hAnsi="Times New Roman" w:cs="Times New Roman"/>
                <w:color w:val="000000" w:themeColor="text1"/>
                <w:sz w:val="28"/>
                <w:szCs w:val="28"/>
              </w:rPr>
            </w:pPr>
            <w:r w:rsidRPr="000239F8">
              <w:rPr>
                <w:rFonts w:ascii="Times New Roman" w:eastAsia="Times New Roman" w:hAnsi="Times New Roman" w:cs="Times New Roman"/>
                <w:color w:val="000000" w:themeColor="text1"/>
                <w:sz w:val="28"/>
                <w:szCs w:val="28"/>
              </w:rPr>
              <w:t>- GV mời đại diện  nhóm trả lời. Các nhóm khác chú ý lắng nghe để nhận xét.</w:t>
            </w:r>
          </w:p>
          <w:p w14:paraId="55B96364" w14:textId="77777777" w:rsidR="000239F8" w:rsidRPr="000239F8" w:rsidRDefault="000239F8" w:rsidP="000239F8">
            <w:pPr>
              <w:spacing w:after="0" w:line="240" w:lineRule="auto"/>
              <w:rPr>
                <w:rFonts w:ascii="Times New Roman" w:eastAsia="Times New Roman" w:hAnsi="Times New Roman" w:cs="Times New Roman"/>
                <w:color w:val="000000"/>
                <w:sz w:val="28"/>
                <w:szCs w:val="28"/>
                <w:lang w:eastAsia="vi-VN"/>
              </w:rPr>
            </w:pPr>
            <w:r w:rsidRPr="000239F8">
              <w:rPr>
                <w:rFonts w:ascii="Times New Roman" w:eastAsia="Times New Roman" w:hAnsi="Times New Roman" w:cs="Times New Roman"/>
                <w:color w:val="000000" w:themeColor="text1"/>
                <w:sz w:val="28"/>
                <w:szCs w:val="28"/>
              </w:rPr>
              <w:t>- GV đánh giá, nhận xét, tổng kết lại các bộ phận </w:t>
            </w:r>
            <w:r w:rsidRPr="000239F8">
              <w:rPr>
                <w:rFonts w:ascii="Times New Roman" w:eastAsia="Times New Roman" w:hAnsi="Times New Roman" w:cs="Times New Roman"/>
                <w:iCs/>
                <w:color w:val="000000" w:themeColor="text1"/>
                <w:sz w:val="28"/>
                <w:szCs w:val="28"/>
                <w:bdr w:val="none" w:sz="0" w:space="0" w:color="auto" w:frame="1"/>
              </w:rPr>
              <w:t xml:space="preserve">mô hình xe điện chạy bằng pin. </w:t>
            </w:r>
          </w:p>
          <w:p w14:paraId="4426E033" w14:textId="77777777" w:rsidR="000239F8" w:rsidRPr="000239F8" w:rsidRDefault="000239F8" w:rsidP="000239F8">
            <w:pPr>
              <w:spacing w:after="0" w:line="240" w:lineRule="auto"/>
              <w:rPr>
                <w:rFonts w:ascii="Times New Roman" w:eastAsia="Times New Roman" w:hAnsi="Times New Roman" w:cs="Times New Roman"/>
                <w:color w:val="000000"/>
                <w:sz w:val="28"/>
                <w:szCs w:val="28"/>
                <w:lang w:eastAsia="vi-VN"/>
              </w:rPr>
            </w:pPr>
            <w:r w:rsidRPr="000239F8">
              <w:rPr>
                <w:rFonts w:ascii="Times New Roman" w:hAnsi="Times New Roman" w:cs="Times New Roman"/>
                <w:b/>
                <w:i/>
                <w:noProof/>
                <w:sz w:val="28"/>
                <w:szCs w:val="28"/>
              </w:rPr>
              <w:drawing>
                <wp:inline distT="0" distB="0" distL="0" distR="0" wp14:anchorId="1F7020FF" wp14:editId="2BAEA5B0">
                  <wp:extent cx="3628340" cy="104607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29309" cy="1046352"/>
                          </a:xfrm>
                          <a:prstGeom prst="rect">
                            <a:avLst/>
                          </a:prstGeom>
                          <a:noFill/>
                          <a:ln>
                            <a:noFill/>
                          </a:ln>
                        </pic:spPr>
                      </pic:pic>
                    </a:graphicData>
                  </a:graphic>
                </wp:inline>
              </w:drawing>
            </w:r>
          </w:p>
          <w:p w14:paraId="2273DB72" w14:textId="77777777" w:rsidR="000239F8" w:rsidRPr="000239F8" w:rsidRDefault="000239F8" w:rsidP="000239F8">
            <w:pPr>
              <w:spacing w:after="0" w:line="240" w:lineRule="auto"/>
              <w:rPr>
                <w:rFonts w:ascii="Times New Roman" w:eastAsia="Times New Roman" w:hAnsi="Times New Roman" w:cs="Times New Roman"/>
                <w:color w:val="000000"/>
                <w:sz w:val="28"/>
                <w:szCs w:val="28"/>
                <w:lang w:eastAsia="vi-VN"/>
              </w:rPr>
            </w:pPr>
            <w:r w:rsidRPr="000239F8">
              <w:rPr>
                <w:rFonts w:ascii="Times New Roman" w:eastAsia="Times New Roman" w:hAnsi="Times New Roman" w:cs="Times New Roman"/>
                <w:color w:val="000000"/>
                <w:sz w:val="28"/>
                <w:szCs w:val="28"/>
                <w:lang w:eastAsia="vi-VN"/>
              </w:rPr>
              <w:t xml:space="preserve">- GV yêu cầu  2 – 3 HS nhắc lại. </w:t>
            </w:r>
          </w:p>
          <w:p w14:paraId="51B672DD" w14:textId="77777777" w:rsidR="000239F8" w:rsidRPr="000239F8" w:rsidRDefault="000239F8" w:rsidP="000239F8">
            <w:pPr>
              <w:spacing w:after="0" w:line="240" w:lineRule="auto"/>
              <w:jc w:val="both"/>
              <w:rPr>
                <w:rFonts w:ascii="Times New Roman" w:hAnsi="Times New Roman" w:cs="Times New Roman"/>
                <w:sz w:val="28"/>
                <w:szCs w:val="28"/>
                <w:lang w:val="nl-NL"/>
              </w:rPr>
            </w:pPr>
          </w:p>
          <w:p w14:paraId="5F6168F1" w14:textId="77777777" w:rsidR="000239F8" w:rsidRPr="000239F8" w:rsidRDefault="000239F8" w:rsidP="000239F8">
            <w:pPr>
              <w:spacing w:after="0" w:line="240" w:lineRule="auto"/>
              <w:jc w:val="both"/>
              <w:rPr>
                <w:rFonts w:ascii="Times New Roman" w:hAnsi="Times New Roman" w:cs="Times New Roman"/>
                <w:sz w:val="28"/>
                <w:szCs w:val="28"/>
                <w:lang w:val="nl-NL"/>
              </w:rPr>
            </w:pPr>
            <w:r w:rsidRPr="000239F8">
              <w:rPr>
                <w:rFonts w:ascii="Times New Roman" w:hAnsi="Times New Roman" w:cs="Times New Roman"/>
                <w:sz w:val="28"/>
                <w:szCs w:val="28"/>
                <w:lang w:val="nl-NL"/>
              </w:rPr>
              <w:t xml:space="preserve">+ Theo em yêu cầu </w:t>
            </w:r>
            <w:r w:rsidRPr="000239F8">
              <w:rPr>
                <w:rFonts w:ascii="Times New Roman" w:hAnsi="Times New Roman" w:cs="Times New Roman"/>
                <w:color w:val="231F20"/>
                <w:sz w:val="28"/>
                <w:szCs w:val="28"/>
              </w:rPr>
              <w:t>sản phẩm của mô hình xe điện chạy bằng pin</w:t>
            </w:r>
            <w:r w:rsidRPr="000239F8">
              <w:rPr>
                <w:rFonts w:ascii="Times New Roman" w:hAnsi="Times New Roman" w:cs="Times New Roman"/>
                <w:sz w:val="28"/>
                <w:szCs w:val="28"/>
                <w:lang w:val="nl-NL"/>
              </w:rPr>
              <w:t xml:space="preserve"> là gì?</w:t>
            </w:r>
          </w:p>
          <w:p w14:paraId="3703CB87" w14:textId="77777777" w:rsidR="000239F8" w:rsidRPr="000239F8" w:rsidRDefault="000239F8" w:rsidP="000239F8">
            <w:pPr>
              <w:spacing w:after="0" w:line="240" w:lineRule="auto"/>
              <w:rPr>
                <w:rFonts w:ascii="Times New Roman" w:eastAsia="Times New Roman" w:hAnsi="Times New Roman" w:cs="Times New Roman"/>
                <w:i/>
                <w:color w:val="000000"/>
                <w:sz w:val="28"/>
                <w:szCs w:val="28"/>
                <w:lang w:eastAsia="vi-VN"/>
              </w:rPr>
            </w:pPr>
            <w:r w:rsidRPr="000239F8">
              <w:rPr>
                <w:rFonts w:ascii="Times New Roman" w:eastAsia="Times New Roman" w:hAnsi="Times New Roman" w:cs="Times New Roman"/>
                <w:color w:val="000000"/>
                <w:sz w:val="28"/>
                <w:szCs w:val="28"/>
                <w:lang w:eastAsia="vi-VN"/>
              </w:rPr>
              <w:t xml:space="preserve">- GV nhận xét, chốt kiến thức: </w:t>
            </w:r>
            <w:r w:rsidRPr="000239F8">
              <w:rPr>
                <w:rFonts w:ascii="Times New Roman" w:eastAsia="Times New Roman" w:hAnsi="Times New Roman" w:cs="Times New Roman"/>
                <w:i/>
                <w:color w:val="000000"/>
                <w:sz w:val="28"/>
                <w:szCs w:val="28"/>
                <w:lang w:eastAsia="vi-VN"/>
              </w:rPr>
              <w:t>Các bộ phận được lắp ráp đầy đủ, gọn gàng, đúng vị trí. Mối ghép giữa các chi tiết chắc chắn. Mô hình chuyển động được khi bật công tắc nguồn.</w:t>
            </w:r>
          </w:p>
          <w:p w14:paraId="27A3DC0D" w14:textId="77777777" w:rsidR="000239F8" w:rsidRPr="000239F8" w:rsidRDefault="000239F8" w:rsidP="000239F8">
            <w:pPr>
              <w:tabs>
                <w:tab w:val="left" w:pos="3652"/>
              </w:tabs>
              <w:spacing w:after="0" w:line="240" w:lineRule="auto"/>
              <w:rPr>
                <w:rFonts w:ascii="Times New Roman" w:eastAsia="Times New Roman" w:hAnsi="Times New Roman" w:cs="Times New Roman"/>
                <w:b/>
                <w:color w:val="000000"/>
                <w:sz w:val="28"/>
                <w:szCs w:val="28"/>
                <w:lang w:eastAsia="vi-VN"/>
              </w:rPr>
            </w:pPr>
            <w:r w:rsidRPr="000239F8">
              <w:rPr>
                <w:rFonts w:ascii="Times New Roman" w:eastAsia="Times New Roman" w:hAnsi="Times New Roman" w:cs="Times New Roman"/>
                <w:b/>
                <w:color w:val="000000"/>
                <w:sz w:val="28"/>
                <w:szCs w:val="28"/>
                <w:lang w:eastAsia="vi-VN"/>
              </w:rPr>
              <w:t>Hoạt động sáng tạo</w:t>
            </w:r>
            <w:r w:rsidRPr="000239F8">
              <w:rPr>
                <w:rFonts w:ascii="Times New Roman" w:eastAsia="Times New Roman" w:hAnsi="Times New Roman" w:cs="Times New Roman"/>
                <w:b/>
                <w:color w:val="000000"/>
                <w:sz w:val="28"/>
                <w:szCs w:val="28"/>
                <w:lang w:eastAsia="vi-VN"/>
              </w:rPr>
              <w:tab/>
            </w:r>
          </w:p>
          <w:p w14:paraId="543DA8AD" w14:textId="77777777" w:rsidR="000239F8" w:rsidRPr="000239F8" w:rsidRDefault="000239F8" w:rsidP="000239F8">
            <w:pPr>
              <w:spacing w:after="0" w:line="240" w:lineRule="auto"/>
              <w:rPr>
                <w:rFonts w:ascii="Times New Roman" w:eastAsia="Times New Roman" w:hAnsi="Times New Roman" w:cs="Times New Roman"/>
                <w:color w:val="000000"/>
                <w:sz w:val="28"/>
                <w:szCs w:val="28"/>
                <w:lang w:eastAsia="vi-VN"/>
              </w:rPr>
            </w:pPr>
            <w:r w:rsidRPr="000239F8">
              <w:rPr>
                <w:rFonts w:ascii="Times New Roman" w:eastAsia="Times New Roman" w:hAnsi="Times New Roman" w:cs="Times New Roman"/>
                <w:color w:val="000000"/>
                <w:sz w:val="28"/>
                <w:szCs w:val="28"/>
                <w:lang w:eastAsia="vi-VN"/>
              </w:rPr>
              <w:t xml:space="preserve">- GV chọn 1 bộ phận bất kì của </w:t>
            </w:r>
            <w:r w:rsidRPr="000239F8">
              <w:rPr>
                <w:rFonts w:ascii="Times New Roman" w:hAnsi="Times New Roman" w:cs="Times New Roman"/>
                <w:color w:val="231F20"/>
                <w:sz w:val="28"/>
                <w:szCs w:val="28"/>
              </w:rPr>
              <w:t>mô hình xe điện chạy bằng pin</w:t>
            </w:r>
            <w:r w:rsidRPr="000239F8">
              <w:rPr>
                <w:rFonts w:ascii="Times New Roman" w:eastAsia="Times New Roman" w:hAnsi="Times New Roman" w:cs="Times New Roman"/>
                <w:color w:val="000000"/>
                <w:sz w:val="28"/>
                <w:szCs w:val="28"/>
                <w:lang w:eastAsia="vi-VN"/>
              </w:rPr>
              <w:t>.</w:t>
            </w:r>
          </w:p>
          <w:p w14:paraId="5C7CD966" w14:textId="77777777" w:rsidR="000239F8" w:rsidRPr="000239F8" w:rsidRDefault="000239F8" w:rsidP="000239F8">
            <w:pPr>
              <w:spacing w:after="0" w:line="240" w:lineRule="auto"/>
              <w:rPr>
                <w:rFonts w:ascii="Times New Roman" w:hAnsi="Times New Roman" w:cs="Times New Roman"/>
                <w:color w:val="231F20"/>
                <w:sz w:val="28"/>
                <w:szCs w:val="28"/>
              </w:rPr>
            </w:pPr>
            <w:r w:rsidRPr="000239F8">
              <w:rPr>
                <w:rFonts w:ascii="Times New Roman" w:eastAsia="Times New Roman" w:hAnsi="Times New Roman" w:cs="Times New Roman"/>
                <w:color w:val="000000"/>
                <w:sz w:val="28"/>
                <w:szCs w:val="28"/>
                <w:lang w:eastAsia="vi-VN"/>
              </w:rPr>
              <w:t xml:space="preserve">+ Em có thể gọi tên các chi tiết tạo bộ phận ca bin của </w:t>
            </w:r>
            <w:r w:rsidRPr="000239F8">
              <w:rPr>
                <w:rFonts w:ascii="Times New Roman" w:hAnsi="Times New Roman" w:cs="Times New Roman"/>
                <w:color w:val="231F20"/>
                <w:sz w:val="28"/>
                <w:szCs w:val="28"/>
              </w:rPr>
              <w:t>mô hình xe điện chạy bằng pin?</w:t>
            </w:r>
          </w:p>
          <w:p w14:paraId="3CAD151E" w14:textId="77777777" w:rsidR="000239F8" w:rsidRPr="000239F8" w:rsidRDefault="000239F8" w:rsidP="000239F8">
            <w:pPr>
              <w:tabs>
                <w:tab w:val="left" w:pos="634"/>
              </w:tabs>
              <w:spacing w:after="0" w:line="240" w:lineRule="auto"/>
              <w:rPr>
                <w:rFonts w:ascii="Times New Roman" w:eastAsia="Times New Roman" w:hAnsi="Times New Roman" w:cs="Times New Roman"/>
                <w:color w:val="000000"/>
                <w:sz w:val="28"/>
                <w:szCs w:val="28"/>
                <w:lang w:eastAsia="vi-VN"/>
              </w:rPr>
            </w:pPr>
            <w:r w:rsidRPr="000239F8">
              <w:rPr>
                <w:rFonts w:ascii="Times New Roman" w:eastAsia="Times New Roman" w:hAnsi="Times New Roman" w:cs="Times New Roman"/>
                <w:color w:val="000000"/>
                <w:sz w:val="28"/>
                <w:szCs w:val="28"/>
                <w:lang w:eastAsia="vi-VN"/>
              </w:rPr>
              <w:t xml:space="preserve">+ Bộ phận bánh xe và trục bánh xe của </w:t>
            </w:r>
            <w:r w:rsidRPr="000239F8">
              <w:rPr>
                <w:rFonts w:ascii="Times New Roman" w:hAnsi="Times New Roman" w:cs="Times New Roman"/>
                <w:color w:val="231F20"/>
                <w:sz w:val="28"/>
                <w:szCs w:val="28"/>
              </w:rPr>
              <w:t xml:space="preserve">mô hình </w:t>
            </w:r>
            <w:r w:rsidRPr="000239F8">
              <w:rPr>
                <w:rFonts w:ascii="Times New Roman" w:eastAsia="Times New Roman" w:hAnsi="Times New Roman" w:cs="Times New Roman"/>
                <w:color w:val="000000"/>
                <w:sz w:val="28"/>
                <w:szCs w:val="28"/>
                <w:lang w:eastAsia="vi-VN"/>
              </w:rPr>
              <w:t>cần những chi tiết nào?</w:t>
            </w:r>
          </w:p>
          <w:p w14:paraId="570FEB6D" w14:textId="77777777" w:rsidR="000239F8" w:rsidRPr="000239F8" w:rsidRDefault="000239F8" w:rsidP="000239F8">
            <w:pPr>
              <w:spacing w:after="0" w:line="240" w:lineRule="auto"/>
              <w:rPr>
                <w:rFonts w:ascii="Times New Roman" w:eastAsia="Times New Roman" w:hAnsi="Times New Roman" w:cs="Times New Roman"/>
                <w:color w:val="000000"/>
                <w:sz w:val="28"/>
                <w:szCs w:val="28"/>
                <w:lang w:eastAsia="vi-VN"/>
              </w:rPr>
            </w:pPr>
          </w:p>
          <w:p w14:paraId="18C79209" w14:textId="77777777" w:rsidR="000239F8" w:rsidRPr="000239F8" w:rsidRDefault="000239F8" w:rsidP="000239F8">
            <w:pPr>
              <w:shd w:val="clear" w:color="auto" w:fill="FFFFFF"/>
              <w:tabs>
                <w:tab w:val="left" w:pos="933"/>
              </w:tabs>
              <w:spacing w:after="0" w:line="240" w:lineRule="auto"/>
              <w:rPr>
                <w:rFonts w:ascii="Times New Roman" w:eastAsia="Times New Roman" w:hAnsi="Times New Roman" w:cs="Times New Roman"/>
                <w:color w:val="000000" w:themeColor="text1"/>
                <w:sz w:val="28"/>
                <w:szCs w:val="28"/>
              </w:rPr>
            </w:pPr>
            <w:r w:rsidRPr="000239F8">
              <w:rPr>
                <w:rFonts w:ascii="Times New Roman" w:eastAsia="Times New Roman" w:hAnsi="Times New Roman" w:cs="Times New Roman"/>
                <w:color w:val="000000"/>
                <w:sz w:val="28"/>
                <w:szCs w:val="28"/>
                <w:lang w:eastAsia="vi-VN"/>
              </w:rPr>
              <w:t>- GV nhận xét, tuyên dương.</w:t>
            </w:r>
          </w:p>
          <w:p w14:paraId="3B3A2A27" w14:textId="77777777" w:rsidR="000239F8" w:rsidRPr="000239F8" w:rsidRDefault="000239F8" w:rsidP="000239F8">
            <w:pPr>
              <w:shd w:val="clear" w:color="auto" w:fill="FFFFFF"/>
              <w:tabs>
                <w:tab w:val="left" w:pos="933"/>
              </w:tabs>
              <w:spacing w:after="0" w:line="240" w:lineRule="auto"/>
              <w:rPr>
                <w:rFonts w:ascii="Times New Roman" w:eastAsia="Times New Roman" w:hAnsi="Times New Roman" w:cs="Times New Roman"/>
                <w:color w:val="000000" w:themeColor="text1"/>
                <w:sz w:val="28"/>
                <w:szCs w:val="28"/>
              </w:rPr>
            </w:pPr>
            <w:r w:rsidRPr="000239F8">
              <w:rPr>
                <w:rFonts w:ascii="Times New Roman" w:hAnsi="Times New Roman" w:cs="Times New Roman"/>
                <w:b/>
                <w:sz w:val="28"/>
                <w:szCs w:val="28"/>
              </w:rPr>
              <w:t>4. Hoạt động 4: Vận dụng ( 3 phút)</w:t>
            </w:r>
          </w:p>
          <w:p w14:paraId="416FED90" w14:textId="77777777" w:rsidR="000239F8" w:rsidRPr="000239F8" w:rsidRDefault="000239F8" w:rsidP="000239F8">
            <w:pPr>
              <w:spacing w:after="0" w:line="240" w:lineRule="auto"/>
              <w:rPr>
                <w:rFonts w:ascii="Times New Roman" w:eastAsia="Times New Roman" w:hAnsi="Times New Roman" w:cs="Times New Roman"/>
                <w:color w:val="000000"/>
                <w:sz w:val="28"/>
                <w:szCs w:val="28"/>
                <w:lang w:eastAsia="vi-VN"/>
              </w:rPr>
            </w:pPr>
            <w:r w:rsidRPr="000239F8">
              <w:rPr>
                <w:rFonts w:ascii="Times New Roman" w:eastAsia="Times New Roman" w:hAnsi="Times New Roman" w:cs="Times New Roman"/>
                <w:color w:val="000000"/>
                <w:sz w:val="28"/>
                <w:szCs w:val="28"/>
                <w:lang w:eastAsia="vi-VN"/>
              </w:rPr>
              <w:t>- Gv y/c HS nhắc lại yêu cầu khi tạo mô hình .</w:t>
            </w:r>
          </w:p>
          <w:p w14:paraId="7DF98D84" w14:textId="77777777" w:rsidR="000239F8" w:rsidRPr="000239F8" w:rsidRDefault="000239F8" w:rsidP="000239F8">
            <w:pPr>
              <w:spacing w:after="0" w:line="240" w:lineRule="auto"/>
              <w:rPr>
                <w:rFonts w:ascii="Times New Roman" w:hAnsi="Times New Roman" w:cs="Times New Roman"/>
                <w:color w:val="231F20"/>
                <w:sz w:val="28"/>
                <w:szCs w:val="28"/>
              </w:rPr>
            </w:pPr>
            <w:r w:rsidRPr="000239F8">
              <w:rPr>
                <w:rFonts w:ascii="Times New Roman" w:eastAsia="Times New Roman" w:hAnsi="Times New Roman" w:cs="Times New Roman"/>
                <w:color w:val="000000"/>
                <w:sz w:val="28"/>
                <w:szCs w:val="28"/>
                <w:lang w:eastAsia="vi-VN"/>
              </w:rPr>
              <w:t xml:space="preserve">+Yêu cầu của sản phẩm mô hình </w:t>
            </w:r>
            <w:r w:rsidRPr="000239F8">
              <w:rPr>
                <w:rFonts w:ascii="Times New Roman" w:hAnsi="Times New Roman" w:cs="Times New Roman"/>
                <w:color w:val="231F20"/>
                <w:sz w:val="28"/>
                <w:szCs w:val="28"/>
              </w:rPr>
              <w:t>xe điện chạy bằng pin là gì?</w:t>
            </w:r>
          </w:p>
          <w:p w14:paraId="69B709D8" w14:textId="77777777" w:rsidR="000239F8" w:rsidRPr="000239F8" w:rsidRDefault="000239F8" w:rsidP="000239F8">
            <w:pPr>
              <w:spacing w:after="0" w:line="240" w:lineRule="auto"/>
              <w:rPr>
                <w:rFonts w:ascii="Times New Roman" w:eastAsia="Times New Roman" w:hAnsi="Times New Roman" w:cs="Times New Roman"/>
                <w:color w:val="000000"/>
                <w:sz w:val="28"/>
                <w:szCs w:val="28"/>
                <w:lang w:eastAsia="vi-VN"/>
              </w:rPr>
            </w:pPr>
            <w:r w:rsidRPr="000239F8">
              <w:rPr>
                <w:rFonts w:ascii="Times New Roman" w:eastAsia="Times New Roman" w:hAnsi="Times New Roman" w:cs="Times New Roman"/>
                <w:color w:val="000000"/>
                <w:sz w:val="28"/>
                <w:szCs w:val="28"/>
                <w:lang w:eastAsia="vi-VN"/>
              </w:rPr>
              <w:t>- Dặn dò HS về xem trước phần 2/ SGK trang 44,45,46.</w:t>
            </w:r>
          </w:p>
        </w:tc>
        <w:tc>
          <w:tcPr>
            <w:tcW w:w="4394"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484"/>
            </w:tblGrid>
            <w:tr w:rsidR="000239F8" w:rsidRPr="000239F8" w14:paraId="0F21D879" w14:textId="77777777" w:rsidTr="00376251">
              <w:tc>
                <w:tcPr>
                  <w:tcW w:w="3945" w:type="dxa"/>
                  <w:tcBorders>
                    <w:top w:val="single" w:sz="4" w:space="0" w:color="auto"/>
                    <w:left w:val="single" w:sz="4" w:space="0" w:color="auto"/>
                    <w:bottom w:val="single" w:sz="4" w:space="0" w:color="auto"/>
                    <w:right w:val="single" w:sz="4" w:space="0" w:color="auto"/>
                  </w:tcBorders>
                  <w:vAlign w:val="center"/>
                  <w:hideMark/>
                </w:tcPr>
                <w:p w14:paraId="2E019E47" w14:textId="77777777" w:rsidR="000239F8" w:rsidRPr="000239F8" w:rsidRDefault="000239F8" w:rsidP="000239F8">
                  <w:pPr>
                    <w:spacing w:after="0" w:line="240" w:lineRule="auto"/>
                    <w:rPr>
                      <w:rFonts w:ascii="Times New Roman" w:eastAsia="Times New Roman" w:hAnsi="Times New Roman" w:cs="Times New Roman"/>
                      <w:sz w:val="28"/>
                      <w:szCs w:val="28"/>
                    </w:rPr>
                  </w:pPr>
                </w:p>
              </w:tc>
            </w:tr>
          </w:tbl>
          <w:p w14:paraId="207A42CC" w14:textId="77777777" w:rsidR="000239F8" w:rsidRPr="000239F8" w:rsidRDefault="000239F8" w:rsidP="000239F8">
            <w:pPr>
              <w:pStyle w:val="NoSpacing"/>
              <w:rPr>
                <w:rFonts w:cs="Times New Roman"/>
                <w:color w:val="231F20"/>
                <w:szCs w:val="28"/>
              </w:rPr>
            </w:pPr>
          </w:p>
          <w:p w14:paraId="0D613F5D" w14:textId="77777777" w:rsidR="000239F8" w:rsidRPr="000239F8" w:rsidRDefault="000239F8" w:rsidP="000239F8">
            <w:pPr>
              <w:pStyle w:val="NoSpacing"/>
              <w:rPr>
                <w:rFonts w:eastAsia="Times New Roman" w:cs="Times New Roman"/>
                <w:color w:val="000000"/>
                <w:szCs w:val="28"/>
              </w:rPr>
            </w:pPr>
            <w:r w:rsidRPr="000239F8">
              <w:rPr>
                <w:rFonts w:cs="Times New Roman"/>
                <w:color w:val="231F20"/>
                <w:szCs w:val="28"/>
              </w:rPr>
              <w:t>- HS</w:t>
            </w:r>
            <w:r w:rsidRPr="000239F8">
              <w:rPr>
                <w:rFonts w:cs="Times New Roman"/>
                <w:color w:val="231F20"/>
                <w:spacing w:val="-2"/>
                <w:szCs w:val="28"/>
              </w:rPr>
              <w:t xml:space="preserve"> </w:t>
            </w:r>
            <w:r w:rsidRPr="000239F8">
              <w:rPr>
                <w:rFonts w:cs="Times New Roman"/>
                <w:color w:val="231F20"/>
                <w:szCs w:val="28"/>
              </w:rPr>
              <w:t>cùng</w:t>
            </w:r>
            <w:r w:rsidRPr="000239F8">
              <w:rPr>
                <w:rFonts w:cs="Times New Roman"/>
                <w:color w:val="231F20"/>
                <w:spacing w:val="-2"/>
                <w:szCs w:val="28"/>
              </w:rPr>
              <w:t xml:space="preserve"> </w:t>
            </w:r>
            <w:r w:rsidRPr="000239F8">
              <w:rPr>
                <w:rFonts w:cs="Times New Roman"/>
                <w:color w:val="231F20"/>
                <w:szCs w:val="28"/>
              </w:rPr>
              <w:t>lắng</w:t>
            </w:r>
            <w:r w:rsidRPr="000239F8">
              <w:rPr>
                <w:rFonts w:cs="Times New Roman"/>
                <w:color w:val="231F20"/>
                <w:spacing w:val="-2"/>
                <w:szCs w:val="28"/>
              </w:rPr>
              <w:t xml:space="preserve"> </w:t>
            </w:r>
            <w:r w:rsidRPr="000239F8">
              <w:rPr>
                <w:rFonts w:cs="Times New Roman"/>
                <w:color w:val="231F20"/>
                <w:szCs w:val="28"/>
              </w:rPr>
              <w:t>nghe,</w:t>
            </w:r>
            <w:r w:rsidRPr="000239F8">
              <w:rPr>
                <w:rFonts w:cs="Times New Roman"/>
                <w:color w:val="231F20"/>
                <w:spacing w:val="-2"/>
                <w:szCs w:val="28"/>
              </w:rPr>
              <w:t xml:space="preserve"> </w:t>
            </w:r>
            <w:r w:rsidRPr="000239F8">
              <w:rPr>
                <w:rFonts w:cs="Times New Roman"/>
                <w:color w:val="231F20"/>
                <w:szCs w:val="28"/>
              </w:rPr>
              <w:t>ghi</w:t>
            </w:r>
            <w:r w:rsidRPr="000239F8">
              <w:rPr>
                <w:rFonts w:cs="Times New Roman"/>
                <w:color w:val="231F20"/>
                <w:spacing w:val="-2"/>
                <w:szCs w:val="28"/>
              </w:rPr>
              <w:t xml:space="preserve"> </w:t>
            </w:r>
            <w:r w:rsidRPr="000239F8">
              <w:rPr>
                <w:rFonts w:cs="Times New Roman"/>
                <w:color w:val="231F20"/>
                <w:szCs w:val="28"/>
              </w:rPr>
              <w:t>nhớ luật chơi.</w:t>
            </w:r>
            <w:r w:rsidRPr="000239F8">
              <w:rPr>
                <w:rFonts w:eastAsia="Times New Roman" w:cs="Times New Roman"/>
                <w:color w:val="000000"/>
                <w:szCs w:val="28"/>
              </w:rPr>
              <w:br/>
            </w:r>
          </w:p>
          <w:p w14:paraId="66C88F8D" w14:textId="77777777" w:rsidR="000239F8" w:rsidRPr="000239F8" w:rsidRDefault="000239F8" w:rsidP="000239F8">
            <w:pPr>
              <w:pStyle w:val="NoSpacing"/>
              <w:rPr>
                <w:rFonts w:eastAsia="Times New Roman" w:cs="Times New Roman"/>
                <w:color w:val="000000"/>
                <w:szCs w:val="28"/>
              </w:rPr>
            </w:pPr>
          </w:p>
          <w:p w14:paraId="3737F9FA" w14:textId="77777777" w:rsidR="000239F8" w:rsidRPr="000239F8" w:rsidRDefault="000239F8" w:rsidP="000239F8">
            <w:pPr>
              <w:pStyle w:val="NoSpacing"/>
              <w:rPr>
                <w:rFonts w:eastAsia="Times New Roman" w:cs="Times New Roman"/>
                <w:color w:val="000000"/>
                <w:szCs w:val="28"/>
              </w:rPr>
            </w:pPr>
            <w:r w:rsidRPr="000239F8">
              <w:rPr>
                <w:rFonts w:eastAsia="Times New Roman" w:cs="Times New Roman"/>
                <w:color w:val="000000"/>
                <w:szCs w:val="28"/>
              </w:rPr>
              <w:t>- Tham gia chơi</w:t>
            </w:r>
          </w:p>
          <w:p w14:paraId="797DB8EB" w14:textId="77777777" w:rsidR="000239F8" w:rsidRPr="000239F8" w:rsidRDefault="000239F8" w:rsidP="000239F8">
            <w:pPr>
              <w:pStyle w:val="NoSpacing"/>
              <w:rPr>
                <w:rFonts w:eastAsia="Times New Roman" w:cs="Times New Roman"/>
                <w:color w:val="000000"/>
                <w:szCs w:val="28"/>
              </w:rPr>
            </w:pPr>
          </w:p>
          <w:p w14:paraId="672C0C0D" w14:textId="77777777" w:rsidR="000239F8" w:rsidRPr="000239F8" w:rsidRDefault="000239F8" w:rsidP="000239F8">
            <w:pPr>
              <w:pStyle w:val="NoSpacing"/>
              <w:rPr>
                <w:rFonts w:eastAsia="Times New Roman" w:cs="Times New Roman"/>
                <w:color w:val="000000"/>
                <w:szCs w:val="28"/>
              </w:rPr>
            </w:pPr>
            <w:r w:rsidRPr="000239F8">
              <w:rPr>
                <w:rFonts w:eastAsia="Times New Roman" w:cs="Times New Roman"/>
                <w:color w:val="000000"/>
                <w:szCs w:val="28"/>
              </w:rPr>
              <w:t xml:space="preserve">+ </w:t>
            </w:r>
            <w:r w:rsidRPr="000239F8">
              <w:rPr>
                <w:rFonts w:cs="Times New Roman"/>
                <w:color w:val="231F20"/>
                <w:szCs w:val="28"/>
              </w:rPr>
              <w:t>Xe</w:t>
            </w:r>
            <w:r w:rsidRPr="000239F8">
              <w:rPr>
                <w:rFonts w:cs="Times New Roman"/>
                <w:color w:val="231F20"/>
                <w:spacing w:val="-13"/>
                <w:szCs w:val="28"/>
              </w:rPr>
              <w:t xml:space="preserve"> </w:t>
            </w:r>
            <w:r w:rsidRPr="000239F8">
              <w:rPr>
                <w:rFonts w:cs="Times New Roman"/>
                <w:color w:val="231F20"/>
                <w:szCs w:val="28"/>
              </w:rPr>
              <w:t>đạp,</w:t>
            </w:r>
            <w:r w:rsidRPr="000239F8">
              <w:rPr>
                <w:rFonts w:cs="Times New Roman"/>
                <w:color w:val="231F20"/>
                <w:spacing w:val="-13"/>
                <w:szCs w:val="28"/>
              </w:rPr>
              <w:t xml:space="preserve"> </w:t>
            </w:r>
            <w:r w:rsidRPr="000239F8">
              <w:rPr>
                <w:rFonts w:cs="Times New Roman"/>
                <w:color w:val="231F20"/>
                <w:szCs w:val="28"/>
              </w:rPr>
              <w:t>xe</w:t>
            </w:r>
            <w:r w:rsidRPr="000239F8">
              <w:rPr>
                <w:rFonts w:cs="Times New Roman"/>
                <w:color w:val="231F20"/>
                <w:spacing w:val="-13"/>
                <w:szCs w:val="28"/>
              </w:rPr>
              <w:t xml:space="preserve"> </w:t>
            </w:r>
            <w:r w:rsidRPr="000239F8">
              <w:rPr>
                <w:rFonts w:cs="Times New Roman"/>
                <w:color w:val="231F20"/>
                <w:szCs w:val="28"/>
              </w:rPr>
              <w:t>xích</w:t>
            </w:r>
            <w:r w:rsidRPr="000239F8">
              <w:rPr>
                <w:rFonts w:cs="Times New Roman"/>
                <w:color w:val="231F20"/>
                <w:spacing w:val="-13"/>
                <w:szCs w:val="28"/>
              </w:rPr>
              <w:t xml:space="preserve"> </w:t>
            </w:r>
            <w:r w:rsidRPr="000239F8">
              <w:rPr>
                <w:rFonts w:cs="Times New Roman"/>
                <w:color w:val="231F20"/>
                <w:szCs w:val="28"/>
              </w:rPr>
              <w:t>lô,</w:t>
            </w:r>
            <w:r w:rsidRPr="000239F8">
              <w:rPr>
                <w:rFonts w:cs="Times New Roman"/>
                <w:color w:val="231F20"/>
                <w:spacing w:val="-13"/>
                <w:szCs w:val="28"/>
              </w:rPr>
              <w:t xml:space="preserve"> </w:t>
            </w:r>
            <w:r w:rsidRPr="000239F8">
              <w:rPr>
                <w:rFonts w:cs="Times New Roman"/>
                <w:color w:val="231F20"/>
                <w:szCs w:val="28"/>
              </w:rPr>
              <w:t>xe</w:t>
            </w:r>
            <w:r w:rsidRPr="000239F8">
              <w:rPr>
                <w:rFonts w:cs="Times New Roman"/>
                <w:color w:val="231F20"/>
                <w:spacing w:val="-13"/>
                <w:szCs w:val="28"/>
              </w:rPr>
              <w:t xml:space="preserve"> </w:t>
            </w:r>
            <w:r w:rsidRPr="000239F8">
              <w:rPr>
                <w:rFonts w:cs="Times New Roman"/>
                <w:color w:val="231F20"/>
                <w:szCs w:val="28"/>
              </w:rPr>
              <w:t>máy,</w:t>
            </w:r>
            <w:r w:rsidRPr="000239F8">
              <w:rPr>
                <w:rFonts w:cs="Times New Roman"/>
                <w:color w:val="231F20"/>
                <w:spacing w:val="-13"/>
                <w:szCs w:val="28"/>
              </w:rPr>
              <w:t xml:space="preserve"> </w:t>
            </w:r>
            <w:r w:rsidRPr="000239F8">
              <w:rPr>
                <w:rFonts w:cs="Times New Roman"/>
                <w:color w:val="231F20"/>
                <w:szCs w:val="28"/>
              </w:rPr>
              <w:t>xe</w:t>
            </w:r>
            <w:r w:rsidRPr="000239F8">
              <w:rPr>
                <w:rFonts w:cs="Times New Roman"/>
                <w:color w:val="231F20"/>
                <w:spacing w:val="-13"/>
                <w:szCs w:val="28"/>
              </w:rPr>
              <w:t xml:space="preserve"> </w:t>
            </w:r>
            <w:r w:rsidRPr="000239F8">
              <w:rPr>
                <w:rFonts w:cs="Times New Roman"/>
                <w:color w:val="231F20"/>
                <w:szCs w:val="28"/>
              </w:rPr>
              <w:t>ô tô, máy bay,…</w:t>
            </w:r>
          </w:p>
          <w:p w14:paraId="1FD73228" w14:textId="77777777" w:rsidR="000239F8" w:rsidRPr="000239F8" w:rsidRDefault="000239F8" w:rsidP="000239F8">
            <w:pPr>
              <w:pStyle w:val="NoSpacing"/>
              <w:rPr>
                <w:rFonts w:eastAsia="Times New Roman" w:cs="Times New Roman"/>
                <w:color w:val="000000"/>
                <w:szCs w:val="28"/>
              </w:rPr>
            </w:pPr>
            <w:r w:rsidRPr="000239F8">
              <w:rPr>
                <w:rFonts w:eastAsia="Times New Roman" w:cs="Times New Roman"/>
                <w:color w:val="000000"/>
                <w:szCs w:val="28"/>
              </w:rPr>
              <w:t>+</w:t>
            </w:r>
            <w:r w:rsidRPr="000239F8">
              <w:rPr>
                <w:rFonts w:cs="Times New Roman"/>
                <w:color w:val="231F20"/>
                <w:szCs w:val="28"/>
              </w:rPr>
              <w:t xml:space="preserve"> Xe máy, ô tô,…</w:t>
            </w:r>
          </w:p>
          <w:p w14:paraId="1DABDD6F" w14:textId="77777777" w:rsidR="000239F8" w:rsidRPr="000239F8" w:rsidRDefault="000239F8" w:rsidP="000239F8">
            <w:pPr>
              <w:pStyle w:val="NoSpacing"/>
              <w:rPr>
                <w:rFonts w:eastAsia="Times New Roman" w:cs="Times New Roman"/>
                <w:color w:val="000000"/>
                <w:szCs w:val="28"/>
              </w:rPr>
            </w:pPr>
            <w:r w:rsidRPr="000239F8">
              <w:rPr>
                <w:rFonts w:eastAsia="Times New Roman" w:cs="Times New Roman"/>
                <w:color w:val="000000"/>
                <w:szCs w:val="28"/>
              </w:rPr>
              <w:t xml:space="preserve">+ </w:t>
            </w:r>
            <w:r w:rsidRPr="000239F8">
              <w:rPr>
                <w:rFonts w:cs="Times New Roman"/>
                <w:color w:val="231F20"/>
                <w:szCs w:val="28"/>
              </w:rPr>
              <w:t>Điện, sức người.</w:t>
            </w:r>
          </w:p>
          <w:p w14:paraId="655AA7F0" w14:textId="77777777" w:rsidR="000239F8" w:rsidRPr="000239F8" w:rsidRDefault="000239F8" w:rsidP="000239F8">
            <w:pPr>
              <w:pStyle w:val="NoSpacing"/>
              <w:rPr>
                <w:rFonts w:eastAsia="Times New Roman" w:cs="Times New Roman"/>
                <w:color w:val="000000"/>
                <w:szCs w:val="28"/>
              </w:rPr>
            </w:pPr>
          </w:p>
          <w:p w14:paraId="61E9A05D" w14:textId="77777777" w:rsidR="000239F8" w:rsidRPr="000239F8" w:rsidRDefault="000239F8" w:rsidP="000239F8">
            <w:pPr>
              <w:pStyle w:val="NoSpacing"/>
              <w:rPr>
                <w:rFonts w:eastAsia="Times New Roman" w:cs="Times New Roman"/>
                <w:color w:val="000000"/>
                <w:szCs w:val="28"/>
              </w:rPr>
            </w:pPr>
            <w:r w:rsidRPr="000239F8">
              <w:rPr>
                <w:rFonts w:eastAsia="Times New Roman" w:cs="Times New Roman"/>
                <w:color w:val="000000"/>
                <w:szCs w:val="28"/>
              </w:rPr>
              <w:t>+</w:t>
            </w:r>
            <w:r w:rsidRPr="000239F8">
              <w:rPr>
                <w:rFonts w:cs="Times New Roman"/>
                <w:color w:val="231F20"/>
                <w:szCs w:val="28"/>
              </w:rPr>
              <w:t xml:space="preserve"> Xe đạp điện, xe máy điện, ô tô điện.</w:t>
            </w:r>
          </w:p>
          <w:p w14:paraId="5ABA0B7E" w14:textId="77777777" w:rsidR="000239F8" w:rsidRPr="000239F8" w:rsidRDefault="000239F8" w:rsidP="000239F8">
            <w:pPr>
              <w:pStyle w:val="NoSpacing"/>
              <w:rPr>
                <w:rFonts w:eastAsia="Times New Roman" w:cs="Times New Roman"/>
                <w:color w:val="000000"/>
                <w:szCs w:val="28"/>
              </w:rPr>
            </w:pPr>
          </w:p>
          <w:p w14:paraId="2E57B658" w14:textId="77777777" w:rsidR="000239F8" w:rsidRPr="000239F8" w:rsidRDefault="000239F8" w:rsidP="000239F8">
            <w:pPr>
              <w:pStyle w:val="NoSpacing"/>
              <w:rPr>
                <w:rFonts w:eastAsia="Times New Roman" w:cs="Times New Roman"/>
                <w:color w:val="000000"/>
                <w:szCs w:val="28"/>
              </w:rPr>
            </w:pPr>
          </w:p>
          <w:p w14:paraId="75FB1213" w14:textId="77777777" w:rsidR="000239F8" w:rsidRPr="000239F8" w:rsidRDefault="000239F8" w:rsidP="000239F8">
            <w:pPr>
              <w:shd w:val="clear" w:color="auto" w:fill="FFFFFF"/>
              <w:spacing w:after="0" w:line="240" w:lineRule="auto"/>
              <w:rPr>
                <w:rFonts w:ascii="Times New Roman" w:hAnsi="Times New Roman" w:cs="Times New Roman"/>
                <w:color w:val="000000" w:themeColor="text1"/>
                <w:sz w:val="28"/>
                <w:szCs w:val="28"/>
              </w:rPr>
            </w:pPr>
            <w:r w:rsidRPr="000239F8">
              <w:rPr>
                <w:rFonts w:ascii="Times New Roman" w:eastAsia="Times New Roman" w:hAnsi="Times New Roman" w:cs="Times New Roman"/>
                <w:color w:val="000000"/>
                <w:sz w:val="28"/>
                <w:szCs w:val="28"/>
              </w:rPr>
              <w:t>- HS lắng nghe.</w:t>
            </w:r>
            <w:r w:rsidRPr="000239F8">
              <w:rPr>
                <w:rFonts w:ascii="Times New Roman" w:hAnsi="Times New Roman" w:cs="Times New Roman"/>
                <w:color w:val="000000" w:themeColor="text1"/>
                <w:sz w:val="28"/>
                <w:szCs w:val="28"/>
              </w:rPr>
              <w:t xml:space="preserve"> </w:t>
            </w:r>
          </w:p>
          <w:p w14:paraId="3BF16760" w14:textId="77777777" w:rsidR="000239F8" w:rsidRPr="000239F8" w:rsidRDefault="000239F8" w:rsidP="000239F8">
            <w:pPr>
              <w:shd w:val="clear" w:color="auto" w:fill="FFFFFF"/>
              <w:spacing w:after="0" w:line="240" w:lineRule="auto"/>
              <w:rPr>
                <w:rFonts w:ascii="Times New Roman" w:eastAsia="Times New Roman" w:hAnsi="Times New Roman" w:cs="Times New Roman"/>
                <w:color w:val="000000" w:themeColor="text1"/>
                <w:sz w:val="28"/>
                <w:szCs w:val="28"/>
              </w:rPr>
            </w:pPr>
            <w:r w:rsidRPr="000239F8">
              <w:rPr>
                <w:rFonts w:ascii="Times New Roman" w:hAnsi="Times New Roman" w:cs="Times New Roman"/>
                <w:color w:val="000000" w:themeColor="text1"/>
                <w:sz w:val="28"/>
                <w:szCs w:val="28"/>
              </w:rPr>
              <w:t xml:space="preserve">- </w:t>
            </w:r>
            <w:r w:rsidRPr="000239F8">
              <w:rPr>
                <w:rFonts w:ascii="Times New Roman" w:eastAsia="Times New Roman" w:hAnsi="Times New Roman" w:cs="Times New Roman"/>
                <w:color w:val="000000" w:themeColor="text1"/>
                <w:sz w:val="28"/>
                <w:szCs w:val="28"/>
              </w:rPr>
              <w:t>HS quan sát</w:t>
            </w:r>
          </w:p>
          <w:p w14:paraId="3717AD1C" w14:textId="77777777" w:rsidR="000239F8" w:rsidRPr="000239F8" w:rsidRDefault="000239F8" w:rsidP="000239F8">
            <w:pPr>
              <w:shd w:val="clear" w:color="auto" w:fill="FFFFFF"/>
              <w:spacing w:after="0" w:line="240" w:lineRule="auto"/>
              <w:rPr>
                <w:rFonts w:ascii="Times New Roman" w:hAnsi="Times New Roman" w:cs="Times New Roman"/>
                <w:color w:val="231F20"/>
                <w:spacing w:val="-4"/>
                <w:sz w:val="28"/>
                <w:szCs w:val="28"/>
              </w:rPr>
            </w:pPr>
          </w:p>
          <w:p w14:paraId="2258DFD8" w14:textId="77777777" w:rsidR="000239F8" w:rsidRPr="000239F8" w:rsidRDefault="000239F8" w:rsidP="000239F8">
            <w:pPr>
              <w:shd w:val="clear" w:color="auto" w:fill="FFFFFF"/>
              <w:spacing w:after="0" w:line="240" w:lineRule="auto"/>
              <w:rPr>
                <w:rFonts w:ascii="Times New Roman" w:hAnsi="Times New Roman" w:cs="Times New Roman"/>
                <w:color w:val="231F20"/>
                <w:spacing w:val="-4"/>
                <w:sz w:val="28"/>
                <w:szCs w:val="28"/>
              </w:rPr>
            </w:pPr>
          </w:p>
          <w:p w14:paraId="46901EAF" w14:textId="77777777" w:rsidR="000239F8" w:rsidRPr="000239F8" w:rsidRDefault="000239F8" w:rsidP="000239F8">
            <w:pPr>
              <w:shd w:val="clear" w:color="auto" w:fill="FFFFFF"/>
              <w:spacing w:after="0" w:line="240" w:lineRule="auto"/>
              <w:rPr>
                <w:rFonts w:ascii="Times New Roman" w:hAnsi="Times New Roman" w:cs="Times New Roman"/>
                <w:color w:val="231F20"/>
                <w:spacing w:val="-4"/>
                <w:sz w:val="28"/>
                <w:szCs w:val="28"/>
              </w:rPr>
            </w:pPr>
          </w:p>
          <w:p w14:paraId="21F608C7" w14:textId="77777777" w:rsidR="000239F8" w:rsidRPr="000239F8" w:rsidRDefault="000239F8" w:rsidP="000239F8">
            <w:pPr>
              <w:shd w:val="clear" w:color="auto" w:fill="FFFFFF"/>
              <w:spacing w:after="0" w:line="240" w:lineRule="auto"/>
              <w:rPr>
                <w:rFonts w:ascii="Times New Roman" w:hAnsi="Times New Roman" w:cs="Times New Roman"/>
                <w:color w:val="231F20"/>
                <w:spacing w:val="-4"/>
                <w:sz w:val="28"/>
                <w:szCs w:val="28"/>
              </w:rPr>
            </w:pPr>
          </w:p>
          <w:p w14:paraId="76BB6EAA" w14:textId="77777777" w:rsidR="000239F8" w:rsidRPr="000239F8" w:rsidRDefault="000239F8" w:rsidP="000239F8">
            <w:pPr>
              <w:shd w:val="clear" w:color="auto" w:fill="FFFFFF"/>
              <w:spacing w:after="0" w:line="240" w:lineRule="auto"/>
              <w:rPr>
                <w:rFonts w:ascii="Times New Roman" w:hAnsi="Times New Roman" w:cs="Times New Roman"/>
                <w:color w:val="231F20"/>
                <w:spacing w:val="-4"/>
                <w:sz w:val="28"/>
                <w:szCs w:val="28"/>
              </w:rPr>
            </w:pPr>
          </w:p>
          <w:p w14:paraId="0F916EB1" w14:textId="77777777" w:rsidR="000239F8" w:rsidRPr="000239F8" w:rsidRDefault="000239F8" w:rsidP="000239F8">
            <w:pPr>
              <w:shd w:val="clear" w:color="auto" w:fill="FFFFFF"/>
              <w:spacing w:after="0" w:line="240" w:lineRule="auto"/>
              <w:rPr>
                <w:rFonts w:ascii="Times New Roman" w:hAnsi="Times New Roman" w:cs="Times New Roman"/>
                <w:color w:val="231F20"/>
                <w:spacing w:val="-4"/>
                <w:sz w:val="28"/>
                <w:szCs w:val="28"/>
              </w:rPr>
            </w:pPr>
          </w:p>
          <w:p w14:paraId="59502463" w14:textId="77777777" w:rsidR="000239F8" w:rsidRPr="000239F8" w:rsidRDefault="000239F8" w:rsidP="000239F8">
            <w:pPr>
              <w:shd w:val="clear" w:color="auto" w:fill="FFFFFF"/>
              <w:spacing w:after="0" w:line="240" w:lineRule="auto"/>
              <w:rPr>
                <w:rFonts w:ascii="Times New Roman" w:hAnsi="Times New Roman" w:cs="Times New Roman"/>
                <w:color w:val="231F20"/>
                <w:spacing w:val="-4"/>
                <w:sz w:val="28"/>
                <w:szCs w:val="28"/>
              </w:rPr>
            </w:pPr>
          </w:p>
          <w:p w14:paraId="7290CA9F" w14:textId="77777777" w:rsidR="000239F8" w:rsidRPr="000239F8" w:rsidRDefault="000239F8" w:rsidP="000239F8">
            <w:pPr>
              <w:shd w:val="clear" w:color="auto" w:fill="FFFFFF"/>
              <w:spacing w:after="0" w:line="240" w:lineRule="auto"/>
              <w:rPr>
                <w:rFonts w:ascii="Times New Roman" w:hAnsi="Times New Roman" w:cs="Times New Roman"/>
                <w:color w:val="231F20"/>
                <w:spacing w:val="-4"/>
                <w:sz w:val="28"/>
                <w:szCs w:val="28"/>
              </w:rPr>
            </w:pPr>
          </w:p>
          <w:p w14:paraId="37BA1BBD" w14:textId="77777777" w:rsidR="000239F8" w:rsidRPr="000239F8" w:rsidRDefault="000239F8" w:rsidP="000239F8">
            <w:pPr>
              <w:shd w:val="clear" w:color="auto" w:fill="FFFFFF"/>
              <w:spacing w:after="0" w:line="240" w:lineRule="auto"/>
              <w:rPr>
                <w:rFonts w:ascii="Times New Roman" w:hAnsi="Times New Roman" w:cs="Times New Roman"/>
                <w:color w:val="231F20"/>
                <w:spacing w:val="-4"/>
                <w:sz w:val="28"/>
                <w:szCs w:val="28"/>
              </w:rPr>
            </w:pPr>
          </w:p>
          <w:p w14:paraId="79C703BD" w14:textId="77777777" w:rsidR="000239F8" w:rsidRPr="000239F8" w:rsidRDefault="000239F8" w:rsidP="000239F8">
            <w:pPr>
              <w:shd w:val="clear" w:color="auto" w:fill="FFFFFF"/>
              <w:spacing w:after="0" w:line="240" w:lineRule="auto"/>
              <w:rPr>
                <w:rFonts w:ascii="Times New Roman" w:hAnsi="Times New Roman" w:cs="Times New Roman"/>
                <w:color w:val="231F20"/>
                <w:spacing w:val="-4"/>
                <w:sz w:val="28"/>
                <w:szCs w:val="28"/>
              </w:rPr>
            </w:pPr>
          </w:p>
          <w:p w14:paraId="62E760F2" w14:textId="77777777" w:rsidR="000239F8" w:rsidRPr="000239F8" w:rsidRDefault="000239F8" w:rsidP="000239F8">
            <w:pPr>
              <w:shd w:val="clear" w:color="auto" w:fill="FFFFFF"/>
              <w:spacing w:after="0" w:line="240" w:lineRule="auto"/>
              <w:rPr>
                <w:rFonts w:ascii="Times New Roman" w:hAnsi="Times New Roman" w:cs="Times New Roman"/>
                <w:color w:val="231F20"/>
                <w:spacing w:val="-4"/>
                <w:sz w:val="28"/>
                <w:szCs w:val="28"/>
              </w:rPr>
            </w:pPr>
          </w:p>
          <w:p w14:paraId="617F0458" w14:textId="77777777" w:rsidR="000239F8" w:rsidRPr="000239F8" w:rsidRDefault="000239F8" w:rsidP="000239F8">
            <w:pPr>
              <w:shd w:val="clear" w:color="auto" w:fill="FFFFFF"/>
              <w:spacing w:after="0" w:line="240" w:lineRule="auto"/>
              <w:rPr>
                <w:rFonts w:ascii="Times New Roman" w:hAnsi="Times New Roman" w:cs="Times New Roman"/>
                <w:color w:val="231F20"/>
                <w:spacing w:val="-4"/>
                <w:sz w:val="28"/>
                <w:szCs w:val="28"/>
              </w:rPr>
            </w:pPr>
          </w:p>
          <w:p w14:paraId="60D69B67" w14:textId="77777777" w:rsidR="000239F8" w:rsidRPr="000239F8" w:rsidRDefault="000239F8" w:rsidP="000239F8">
            <w:pPr>
              <w:shd w:val="clear" w:color="auto" w:fill="FFFFFF"/>
              <w:spacing w:after="0" w:line="240" w:lineRule="auto"/>
              <w:rPr>
                <w:rFonts w:ascii="Times New Roman" w:hAnsi="Times New Roman" w:cs="Times New Roman"/>
                <w:color w:val="231F20"/>
                <w:spacing w:val="-4"/>
                <w:sz w:val="28"/>
                <w:szCs w:val="28"/>
              </w:rPr>
            </w:pPr>
          </w:p>
          <w:p w14:paraId="2414ACCA" w14:textId="77777777" w:rsidR="000239F8" w:rsidRPr="000239F8" w:rsidRDefault="000239F8" w:rsidP="000239F8">
            <w:pPr>
              <w:shd w:val="clear" w:color="auto" w:fill="FFFFFF"/>
              <w:spacing w:after="0" w:line="240" w:lineRule="auto"/>
              <w:rPr>
                <w:rFonts w:ascii="Times New Roman" w:hAnsi="Times New Roman" w:cs="Times New Roman"/>
                <w:color w:val="231F20"/>
                <w:spacing w:val="-4"/>
                <w:sz w:val="28"/>
                <w:szCs w:val="28"/>
              </w:rPr>
            </w:pPr>
          </w:p>
          <w:p w14:paraId="48358A37" w14:textId="77777777" w:rsidR="000239F8" w:rsidRPr="000239F8" w:rsidRDefault="000239F8" w:rsidP="000239F8">
            <w:pPr>
              <w:shd w:val="clear" w:color="auto" w:fill="FFFFFF"/>
              <w:spacing w:after="0" w:line="240" w:lineRule="auto"/>
              <w:rPr>
                <w:rFonts w:ascii="Times New Roman" w:hAnsi="Times New Roman" w:cs="Times New Roman"/>
                <w:color w:val="231F20"/>
                <w:spacing w:val="-4"/>
                <w:sz w:val="28"/>
                <w:szCs w:val="28"/>
              </w:rPr>
            </w:pPr>
          </w:p>
          <w:p w14:paraId="490428BC" w14:textId="77777777" w:rsidR="000239F8" w:rsidRPr="000239F8" w:rsidRDefault="000239F8" w:rsidP="000239F8">
            <w:pPr>
              <w:shd w:val="clear" w:color="auto" w:fill="FFFFFF"/>
              <w:spacing w:after="0" w:line="240" w:lineRule="auto"/>
              <w:rPr>
                <w:rFonts w:ascii="Times New Roman" w:hAnsi="Times New Roman" w:cs="Times New Roman"/>
                <w:color w:val="231F20"/>
                <w:spacing w:val="-4"/>
                <w:sz w:val="28"/>
                <w:szCs w:val="28"/>
              </w:rPr>
            </w:pPr>
            <w:r w:rsidRPr="000239F8">
              <w:rPr>
                <w:rFonts w:ascii="Times New Roman" w:hAnsi="Times New Roman" w:cs="Times New Roman"/>
                <w:color w:val="231F20"/>
                <w:spacing w:val="-4"/>
                <w:sz w:val="28"/>
                <w:szCs w:val="28"/>
              </w:rPr>
              <w:t>- 1 HS đọc câu hỏi phiếu học tập.</w:t>
            </w:r>
          </w:p>
          <w:p w14:paraId="3F9B9C73" w14:textId="77777777" w:rsidR="000239F8" w:rsidRPr="000239F8" w:rsidRDefault="000239F8" w:rsidP="000239F8">
            <w:pPr>
              <w:shd w:val="clear" w:color="auto" w:fill="FFFFFF"/>
              <w:spacing w:after="0" w:line="240" w:lineRule="auto"/>
              <w:rPr>
                <w:rFonts w:ascii="Times New Roman" w:eastAsia="Times New Roman" w:hAnsi="Times New Roman" w:cs="Times New Roman"/>
                <w:color w:val="000000" w:themeColor="text1"/>
                <w:sz w:val="28"/>
                <w:szCs w:val="28"/>
              </w:rPr>
            </w:pPr>
            <w:r w:rsidRPr="000239F8">
              <w:rPr>
                <w:rFonts w:ascii="Times New Roman" w:hAnsi="Times New Roman" w:cs="Times New Roman"/>
                <w:color w:val="231F20"/>
                <w:spacing w:val="-4"/>
                <w:sz w:val="28"/>
                <w:szCs w:val="28"/>
              </w:rPr>
              <w:t>- HS</w:t>
            </w:r>
            <w:r w:rsidRPr="000239F8">
              <w:rPr>
                <w:rFonts w:ascii="Times New Roman" w:hAnsi="Times New Roman" w:cs="Times New Roman"/>
                <w:color w:val="231F20"/>
                <w:spacing w:val="-26"/>
                <w:sz w:val="28"/>
                <w:szCs w:val="28"/>
              </w:rPr>
              <w:t xml:space="preserve"> </w:t>
            </w:r>
            <w:r w:rsidRPr="000239F8">
              <w:rPr>
                <w:rFonts w:ascii="Times New Roman" w:hAnsi="Times New Roman" w:cs="Times New Roman"/>
                <w:color w:val="231F20"/>
                <w:spacing w:val="-4"/>
                <w:sz w:val="28"/>
                <w:szCs w:val="28"/>
              </w:rPr>
              <w:t>thảo</w:t>
            </w:r>
            <w:r w:rsidRPr="000239F8">
              <w:rPr>
                <w:rFonts w:ascii="Times New Roman" w:hAnsi="Times New Roman" w:cs="Times New Roman"/>
                <w:color w:val="231F20"/>
                <w:spacing w:val="-26"/>
                <w:sz w:val="28"/>
                <w:szCs w:val="28"/>
              </w:rPr>
              <w:t xml:space="preserve"> </w:t>
            </w:r>
            <w:r w:rsidRPr="000239F8">
              <w:rPr>
                <w:rFonts w:ascii="Times New Roman" w:hAnsi="Times New Roman" w:cs="Times New Roman"/>
                <w:color w:val="231F20"/>
                <w:spacing w:val="-4"/>
                <w:sz w:val="28"/>
                <w:szCs w:val="28"/>
              </w:rPr>
              <w:t>luận</w:t>
            </w:r>
            <w:r w:rsidRPr="000239F8">
              <w:rPr>
                <w:rFonts w:ascii="Times New Roman" w:hAnsi="Times New Roman" w:cs="Times New Roman"/>
                <w:color w:val="231F20"/>
                <w:spacing w:val="-25"/>
                <w:sz w:val="28"/>
                <w:szCs w:val="28"/>
              </w:rPr>
              <w:t xml:space="preserve"> </w:t>
            </w:r>
            <w:r w:rsidRPr="000239F8">
              <w:rPr>
                <w:rFonts w:ascii="Times New Roman" w:hAnsi="Times New Roman" w:cs="Times New Roman"/>
                <w:color w:val="231F20"/>
                <w:spacing w:val="-4"/>
                <w:sz w:val="28"/>
                <w:szCs w:val="28"/>
              </w:rPr>
              <w:t>và</w:t>
            </w:r>
            <w:r w:rsidRPr="000239F8">
              <w:rPr>
                <w:rFonts w:ascii="Times New Roman" w:hAnsi="Times New Roman" w:cs="Times New Roman"/>
                <w:color w:val="231F20"/>
                <w:spacing w:val="-26"/>
                <w:sz w:val="28"/>
                <w:szCs w:val="28"/>
              </w:rPr>
              <w:t xml:space="preserve"> </w:t>
            </w:r>
            <w:r w:rsidRPr="000239F8">
              <w:rPr>
                <w:rFonts w:ascii="Times New Roman" w:hAnsi="Times New Roman" w:cs="Times New Roman"/>
                <w:color w:val="231F20"/>
                <w:spacing w:val="-4"/>
                <w:sz w:val="28"/>
                <w:szCs w:val="28"/>
              </w:rPr>
              <w:t>trả</w:t>
            </w:r>
            <w:r w:rsidRPr="000239F8">
              <w:rPr>
                <w:rFonts w:ascii="Times New Roman" w:hAnsi="Times New Roman" w:cs="Times New Roman"/>
                <w:color w:val="231F20"/>
                <w:spacing w:val="-26"/>
                <w:sz w:val="28"/>
                <w:szCs w:val="28"/>
              </w:rPr>
              <w:t xml:space="preserve"> </w:t>
            </w:r>
            <w:r w:rsidRPr="000239F8">
              <w:rPr>
                <w:rFonts w:ascii="Times New Roman" w:hAnsi="Times New Roman" w:cs="Times New Roman"/>
                <w:color w:val="231F20"/>
                <w:spacing w:val="-4"/>
                <w:sz w:val="28"/>
                <w:szCs w:val="28"/>
              </w:rPr>
              <w:t>lời</w:t>
            </w:r>
            <w:r w:rsidRPr="000239F8">
              <w:rPr>
                <w:rFonts w:ascii="Times New Roman" w:hAnsi="Times New Roman" w:cs="Times New Roman"/>
                <w:color w:val="231F20"/>
                <w:spacing w:val="-25"/>
                <w:sz w:val="28"/>
                <w:szCs w:val="28"/>
              </w:rPr>
              <w:t xml:space="preserve"> </w:t>
            </w:r>
            <w:r w:rsidRPr="000239F8">
              <w:rPr>
                <w:rFonts w:ascii="Times New Roman" w:hAnsi="Times New Roman" w:cs="Times New Roman"/>
                <w:color w:val="231F20"/>
                <w:spacing w:val="-4"/>
                <w:sz w:val="28"/>
                <w:szCs w:val="28"/>
              </w:rPr>
              <w:t>câu</w:t>
            </w:r>
            <w:r w:rsidRPr="000239F8">
              <w:rPr>
                <w:rFonts w:ascii="Times New Roman" w:hAnsi="Times New Roman" w:cs="Times New Roman"/>
                <w:color w:val="231F20"/>
                <w:spacing w:val="-26"/>
                <w:sz w:val="28"/>
                <w:szCs w:val="28"/>
              </w:rPr>
              <w:t xml:space="preserve"> </w:t>
            </w:r>
            <w:r w:rsidRPr="000239F8">
              <w:rPr>
                <w:rFonts w:ascii="Times New Roman" w:hAnsi="Times New Roman" w:cs="Times New Roman"/>
                <w:color w:val="231F20"/>
                <w:spacing w:val="-4"/>
                <w:sz w:val="28"/>
                <w:szCs w:val="28"/>
              </w:rPr>
              <w:t>hỏi.</w:t>
            </w:r>
          </w:p>
          <w:p w14:paraId="4FCDADAF" w14:textId="77777777" w:rsidR="000239F8" w:rsidRPr="000239F8" w:rsidRDefault="000239F8" w:rsidP="000239F8">
            <w:pPr>
              <w:pStyle w:val="TableParagraph"/>
              <w:rPr>
                <w:sz w:val="28"/>
                <w:szCs w:val="28"/>
              </w:rPr>
            </w:pPr>
          </w:p>
          <w:p w14:paraId="208CFE79" w14:textId="77777777" w:rsidR="000239F8" w:rsidRPr="000239F8" w:rsidRDefault="000239F8" w:rsidP="000239F8">
            <w:pPr>
              <w:pStyle w:val="TableParagraph"/>
              <w:tabs>
                <w:tab w:val="left" w:pos="601"/>
              </w:tabs>
              <w:rPr>
                <w:sz w:val="28"/>
                <w:szCs w:val="28"/>
              </w:rPr>
            </w:pPr>
          </w:p>
          <w:p w14:paraId="5C0B3103" w14:textId="77777777" w:rsidR="000239F8" w:rsidRPr="000239F8" w:rsidRDefault="000239F8" w:rsidP="000239F8">
            <w:pPr>
              <w:pStyle w:val="TableParagraph"/>
              <w:tabs>
                <w:tab w:val="left" w:pos="601"/>
              </w:tabs>
              <w:rPr>
                <w:sz w:val="28"/>
                <w:szCs w:val="28"/>
              </w:rPr>
            </w:pPr>
            <w:r w:rsidRPr="000239F8">
              <w:rPr>
                <w:color w:val="231F20"/>
                <w:sz w:val="28"/>
                <w:szCs w:val="28"/>
              </w:rPr>
              <w:t>- Đại diện các nhóm báo cáo kết quả.</w:t>
            </w:r>
          </w:p>
          <w:p w14:paraId="34641DC0" w14:textId="77777777" w:rsidR="000239F8" w:rsidRPr="000239F8" w:rsidRDefault="000239F8" w:rsidP="000239F8">
            <w:pPr>
              <w:pStyle w:val="TableParagraph"/>
              <w:tabs>
                <w:tab w:val="left" w:pos="582"/>
              </w:tabs>
              <w:rPr>
                <w:sz w:val="28"/>
                <w:szCs w:val="28"/>
              </w:rPr>
            </w:pPr>
            <w:r w:rsidRPr="000239F8">
              <w:rPr>
                <w:color w:val="231F20"/>
                <w:sz w:val="28"/>
                <w:szCs w:val="28"/>
              </w:rPr>
              <w:t>- HS</w:t>
            </w:r>
            <w:r w:rsidRPr="000239F8">
              <w:rPr>
                <w:color w:val="231F20"/>
                <w:spacing w:val="-14"/>
                <w:sz w:val="28"/>
                <w:szCs w:val="28"/>
              </w:rPr>
              <w:t xml:space="preserve"> </w:t>
            </w:r>
            <w:r w:rsidRPr="000239F8">
              <w:rPr>
                <w:color w:val="231F20"/>
                <w:sz w:val="28"/>
                <w:szCs w:val="28"/>
              </w:rPr>
              <w:t>lắng</w:t>
            </w:r>
            <w:r w:rsidRPr="000239F8">
              <w:rPr>
                <w:color w:val="231F20"/>
                <w:spacing w:val="-13"/>
                <w:sz w:val="28"/>
                <w:szCs w:val="28"/>
              </w:rPr>
              <w:t xml:space="preserve"> </w:t>
            </w:r>
            <w:r w:rsidRPr="000239F8">
              <w:rPr>
                <w:color w:val="231F20"/>
                <w:sz w:val="28"/>
                <w:szCs w:val="28"/>
              </w:rPr>
              <w:t>nghe,</w:t>
            </w:r>
            <w:r w:rsidRPr="000239F8">
              <w:rPr>
                <w:color w:val="231F20"/>
                <w:spacing w:val="-13"/>
                <w:sz w:val="28"/>
                <w:szCs w:val="28"/>
              </w:rPr>
              <w:t xml:space="preserve"> </w:t>
            </w:r>
            <w:r w:rsidRPr="000239F8">
              <w:rPr>
                <w:color w:val="231F20"/>
                <w:sz w:val="28"/>
                <w:szCs w:val="28"/>
              </w:rPr>
              <w:t>ghi</w:t>
            </w:r>
            <w:r w:rsidRPr="000239F8">
              <w:rPr>
                <w:color w:val="231F20"/>
                <w:spacing w:val="-13"/>
                <w:sz w:val="28"/>
                <w:szCs w:val="28"/>
              </w:rPr>
              <w:t xml:space="preserve"> </w:t>
            </w:r>
            <w:r w:rsidRPr="000239F8">
              <w:rPr>
                <w:color w:val="231F20"/>
                <w:spacing w:val="-4"/>
                <w:sz w:val="28"/>
                <w:szCs w:val="28"/>
              </w:rPr>
              <w:t>chép.</w:t>
            </w:r>
          </w:p>
          <w:p w14:paraId="7FD62A89" w14:textId="77777777" w:rsidR="000239F8" w:rsidRPr="000239F8" w:rsidRDefault="000239F8" w:rsidP="000239F8">
            <w:pPr>
              <w:shd w:val="clear" w:color="auto" w:fill="FFFFFF"/>
              <w:spacing w:after="0" w:line="240" w:lineRule="auto"/>
              <w:rPr>
                <w:rFonts w:ascii="Times New Roman" w:eastAsia="Times New Roman" w:hAnsi="Times New Roman" w:cs="Times New Roman"/>
                <w:color w:val="000000" w:themeColor="text1"/>
                <w:sz w:val="28"/>
                <w:szCs w:val="28"/>
              </w:rPr>
            </w:pPr>
            <w:r w:rsidRPr="000239F8">
              <w:rPr>
                <w:rFonts w:ascii="Times New Roman" w:eastAsia="Times New Roman" w:hAnsi="Times New Roman" w:cs="Times New Roman"/>
                <w:sz w:val="28"/>
                <w:szCs w:val="28"/>
              </w:rPr>
              <w:t xml:space="preserve">- </w:t>
            </w:r>
            <w:r w:rsidRPr="000239F8">
              <w:rPr>
                <w:rFonts w:ascii="Times New Roman" w:hAnsi="Times New Roman" w:cs="Times New Roman"/>
                <w:color w:val="231F20"/>
                <w:spacing w:val="-2"/>
                <w:sz w:val="28"/>
                <w:szCs w:val="28"/>
              </w:rPr>
              <w:t>HS</w:t>
            </w:r>
            <w:r w:rsidRPr="000239F8">
              <w:rPr>
                <w:rFonts w:ascii="Times New Roman" w:hAnsi="Times New Roman" w:cs="Times New Roman"/>
                <w:color w:val="231F20"/>
                <w:spacing w:val="-11"/>
                <w:sz w:val="28"/>
                <w:szCs w:val="28"/>
              </w:rPr>
              <w:t xml:space="preserve"> </w:t>
            </w:r>
            <w:r w:rsidRPr="000239F8">
              <w:rPr>
                <w:rFonts w:ascii="Times New Roman" w:hAnsi="Times New Roman" w:cs="Times New Roman"/>
                <w:color w:val="231F20"/>
                <w:spacing w:val="-2"/>
                <w:sz w:val="28"/>
                <w:szCs w:val="28"/>
              </w:rPr>
              <w:t>lắng</w:t>
            </w:r>
            <w:r w:rsidRPr="000239F8">
              <w:rPr>
                <w:rFonts w:ascii="Times New Roman" w:hAnsi="Times New Roman" w:cs="Times New Roman"/>
                <w:color w:val="231F20"/>
                <w:spacing w:val="-10"/>
                <w:sz w:val="28"/>
                <w:szCs w:val="28"/>
              </w:rPr>
              <w:t xml:space="preserve"> </w:t>
            </w:r>
            <w:r w:rsidRPr="000239F8">
              <w:rPr>
                <w:rFonts w:ascii="Times New Roman" w:hAnsi="Times New Roman" w:cs="Times New Roman"/>
                <w:color w:val="231F20"/>
                <w:spacing w:val="-2"/>
                <w:sz w:val="28"/>
                <w:szCs w:val="28"/>
              </w:rPr>
              <w:t>nghe.</w:t>
            </w:r>
          </w:p>
          <w:p w14:paraId="562AB72A" w14:textId="77777777" w:rsidR="000239F8" w:rsidRPr="000239F8" w:rsidRDefault="000239F8" w:rsidP="000239F8">
            <w:pPr>
              <w:shd w:val="clear" w:color="auto" w:fill="FFFFFF"/>
              <w:spacing w:after="0" w:line="240" w:lineRule="auto"/>
              <w:rPr>
                <w:rFonts w:ascii="Times New Roman" w:eastAsia="Times New Roman" w:hAnsi="Times New Roman" w:cs="Times New Roman"/>
                <w:color w:val="000000" w:themeColor="text1"/>
                <w:sz w:val="28"/>
                <w:szCs w:val="28"/>
              </w:rPr>
            </w:pPr>
          </w:p>
          <w:p w14:paraId="3FC1A797" w14:textId="77777777" w:rsidR="000239F8" w:rsidRPr="000239F8" w:rsidRDefault="000239F8" w:rsidP="000239F8">
            <w:pPr>
              <w:shd w:val="clear" w:color="auto" w:fill="FFFFFF"/>
              <w:spacing w:after="0" w:line="240" w:lineRule="auto"/>
              <w:rPr>
                <w:rFonts w:ascii="Times New Roman" w:eastAsia="Times New Roman" w:hAnsi="Times New Roman" w:cs="Times New Roman"/>
                <w:color w:val="000000" w:themeColor="text1"/>
                <w:sz w:val="28"/>
                <w:szCs w:val="28"/>
              </w:rPr>
            </w:pPr>
          </w:p>
          <w:p w14:paraId="034723D3" w14:textId="77777777" w:rsidR="000239F8" w:rsidRPr="000239F8" w:rsidRDefault="000239F8" w:rsidP="000239F8">
            <w:pPr>
              <w:shd w:val="clear" w:color="auto" w:fill="FFFFFF"/>
              <w:spacing w:after="0" w:line="240" w:lineRule="auto"/>
              <w:rPr>
                <w:rFonts w:ascii="Times New Roman" w:eastAsia="Times New Roman" w:hAnsi="Times New Roman" w:cs="Times New Roman"/>
                <w:color w:val="000000" w:themeColor="text1"/>
                <w:sz w:val="28"/>
                <w:szCs w:val="28"/>
              </w:rPr>
            </w:pPr>
          </w:p>
          <w:p w14:paraId="5B361291" w14:textId="77777777" w:rsidR="000239F8" w:rsidRPr="000239F8" w:rsidRDefault="000239F8" w:rsidP="000239F8">
            <w:pPr>
              <w:shd w:val="clear" w:color="auto" w:fill="FFFFFF"/>
              <w:spacing w:after="0" w:line="240" w:lineRule="auto"/>
              <w:rPr>
                <w:rFonts w:ascii="Times New Roman" w:eastAsia="Times New Roman" w:hAnsi="Times New Roman" w:cs="Times New Roman"/>
                <w:color w:val="000000" w:themeColor="text1"/>
                <w:sz w:val="28"/>
                <w:szCs w:val="28"/>
              </w:rPr>
            </w:pPr>
          </w:p>
          <w:p w14:paraId="4473385E" w14:textId="77777777" w:rsidR="000239F8" w:rsidRPr="000239F8" w:rsidRDefault="000239F8" w:rsidP="000239F8">
            <w:pPr>
              <w:shd w:val="clear" w:color="auto" w:fill="FFFFFF"/>
              <w:spacing w:after="0" w:line="240" w:lineRule="auto"/>
              <w:rPr>
                <w:rFonts w:ascii="Times New Roman" w:eastAsia="Times New Roman" w:hAnsi="Times New Roman" w:cs="Times New Roman"/>
                <w:color w:val="000000" w:themeColor="text1"/>
                <w:sz w:val="28"/>
                <w:szCs w:val="28"/>
              </w:rPr>
            </w:pPr>
          </w:p>
          <w:p w14:paraId="13464A03" w14:textId="77777777" w:rsidR="000239F8" w:rsidRPr="000239F8" w:rsidRDefault="000239F8" w:rsidP="000239F8">
            <w:pPr>
              <w:spacing w:after="0" w:line="240" w:lineRule="auto"/>
              <w:rPr>
                <w:rFonts w:ascii="Times New Roman" w:eastAsia="Times New Roman" w:hAnsi="Times New Roman" w:cs="Times New Roman"/>
                <w:color w:val="000000"/>
                <w:sz w:val="28"/>
                <w:szCs w:val="28"/>
                <w:lang w:eastAsia="vi-VN"/>
              </w:rPr>
            </w:pPr>
            <w:r w:rsidRPr="000239F8">
              <w:rPr>
                <w:rFonts w:ascii="Times New Roman" w:eastAsia="Times New Roman" w:hAnsi="Times New Roman" w:cs="Times New Roman"/>
                <w:color w:val="000000" w:themeColor="text1"/>
                <w:sz w:val="28"/>
                <w:szCs w:val="28"/>
              </w:rPr>
              <w:t>- HS lắng nghe.</w:t>
            </w:r>
          </w:p>
          <w:p w14:paraId="0A922318" w14:textId="77777777" w:rsidR="000239F8" w:rsidRPr="000239F8" w:rsidRDefault="000239F8" w:rsidP="000239F8">
            <w:pPr>
              <w:shd w:val="clear" w:color="auto" w:fill="FFFFFF"/>
              <w:spacing w:after="0" w:line="240" w:lineRule="auto"/>
              <w:rPr>
                <w:rFonts w:ascii="Times New Roman" w:eastAsia="Times New Roman" w:hAnsi="Times New Roman" w:cs="Times New Roman"/>
                <w:color w:val="000000" w:themeColor="text1"/>
                <w:sz w:val="28"/>
                <w:szCs w:val="28"/>
              </w:rPr>
            </w:pPr>
          </w:p>
          <w:p w14:paraId="23590691" w14:textId="77777777" w:rsidR="000239F8" w:rsidRPr="000239F8" w:rsidRDefault="000239F8" w:rsidP="000239F8">
            <w:pPr>
              <w:shd w:val="clear" w:color="auto" w:fill="FFFFFF"/>
              <w:spacing w:after="0" w:line="240" w:lineRule="auto"/>
              <w:rPr>
                <w:rFonts w:ascii="Times New Roman" w:eastAsia="Times New Roman" w:hAnsi="Times New Roman" w:cs="Times New Roman"/>
                <w:color w:val="000000" w:themeColor="text1"/>
                <w:sz w:val="28"/>
                <w:szCs w:val="28"/>
              </w:rPr>
            </w:pPr>
          </w:p>
          <w:p w14:paraId="295DC105" w14:textId="77777777" w:rsidR="000239F8" w:rsidRPr="000239F8" w:rsidRDefault="000239F8" w:rsidP="000239F8">
            <w:pPr>
              <w:shd w:val="clear" w:color="auto" w:fill="FFFFFF"/>
              <w:spacing w:after="0" w:line="240" w:lineRule="auto"/>
              <w:rPr>
                <w:rFonts w:ascii="Times New Roman" w:eastAsia="Times New Roman" w:hAnsi="Times New Roman" w:cs="Times New Roman"/>
                <w:color w:val="000000" w:themeColor="text1"/>
                <w:sz w:val="28"/>
                <w:szCs w:val="28"/>
              </w:rPr>
            </w:pPr>
            <w:r w:rsidRPr="000239F8">
              <w:rPr>
                <w:rFonts w:ascii="Times New Roman" w:eastAsia="Times New Roman" w:hAnsi="Times New Roman" w:cs="Times New Roman"/>
                <w:color w:val="000000" w:themeColor="text1"/>
                <w:sz w:val="28"/>
                <w:szCs w:val="28"/>
              </w:rPr>
              <w:t>- HS lắng nghe, quan sát hình ảnh.</w:t>
            </w:r>
          </w:p>
          <w:p w14:paraId="0CC29637" w14:textId="77777777" w:rsidR="000239F8" w:rsidRPr="000239F8" w:rsidRDefault="000239F8" w:rsidP="000239F8">
            <w:pPr>
              <w:shd w:val="clear" w:color="auto" w:fill="FFFFFF"/>
              <w:spacing w:after="0" w:line="240" w:lineRule="auto"/>
              <w:rPr>
                <w:rFonts w:ascii="Times New Roman" w:eastAsia="Times New Roman" w:hAnsi="Times New Roman" w:cs="Times New Roman"/>
                <w:color w:val="000000" w:themeColor="text1"/>
                <w:sz w:val="28"/>
                <w:szCs w:val="28"/>
              </w:rPr>
            </w:pPr>
            <w:r w:rsidRPr="000239F8">
              <w:rPr>
                <w:rFonts w:ascii="Times New Roman" w:eastAsia="Times New Roman" w:hAnsi="Times New Roman" w:cs="Times New Roman"/>
                <w:color w:val="000000" w:themeColor="text1"/>
                <w:sz w:val="28"/>
                <w:szCs w:val="28"/>
              </w:rPr>
              <w:t>- Tham gia chơi</w:t>
            </w:r>
          </w:p>
          <w:p w14:paraId="200974B4" w14:textId="77777777" w:rsidR="000239F8" w:rsidRPr="000239F8" w:rsidRDefault="000239F8" w:rsidP="000239F8">
            <w:pPr>
              <w:shd w:val="clear" w:color="auto" w:fill="FFFFFF"/>
              <w:spacing w:after="0" w:line="240" w:lineRule="auto"/>
              <w:rPr>
                <w:rFonts w:ascii="Times New Roman" w:eastAsia="Times New Roman" w:hAnsi="Times New Roman" w:cs="Times New Roman"/>
                <w:color w:val="000000" w:themeColor="text1"/>
                <w:sz w:val="28"/>
                <w:szCs w:val="28"/>
              </w:rPr>
            </w:pPr>
            <w:r w:rsidRPr="000239F8">
              <w:rPr>
                <w:rFonts w:ascii="Times New Roman" w:eastAsia="Times New Roman" w:hAnsi="Times New Roman" w:cs="Times New Roman"/>
                <w:color w:val="000000" w:themeColor="text1"/>
                <w:sz w:val="28"/>
                <w:szCs w:val="28"/>
              </w:rPr>
              <w:t>- HS thảo luận nhóm.</w:t>
            </w:r>
          </w:p>
          <w:p w14:paraId="25CEE420" w14:textId="77777777" w:rsidR="000239F8" w:rsidRPr="000239F8" w:rsidRDefault="000239F8" w:rsidP="000239F8">
            <w:pPr>
              <w:shd w:val="clear" w:color="auto" w:fill="FFFFFF"/>
              <w:spacing w:after="0" w:line="240" w:lineRule="auto"/>
              <w:rPr>
                <w:rFonts w:ascii="Times New Roman" w:eastAsia="Times New Roman" w:hAnsi="Times New Roman" w:cs="Times New Roman"/>
                <w:color w:val="000000" w:themeColor="text1"/>
                <w:sz w:val="28"/>
                <w:szCs w:val="28"/>
              </w:rPr>
            </w:pPr>
          </w:p>
          <w:p w14:paraId="0D126516" w14:textId="77777777" w:rsidR="000239F8" w:rsidRPr="000239F8" w:rsidRDefault="000239F8" w:rsidP="000239F8">
            <w:pPr>
              <w:shd w:val="clear" w:color="auto" w:fill="FFFFFF"/>
              <w:spacing w:after="0" w:line="240" w:lineRule="auto"/>
              <w:rPr>
                <w:rFonts w:ascii="Times New Roman" w:eastAsia="Times New Roman" w:hAnsi="Times New Roman" w:cs="Times New Roman"/>
                <w:color w:val="000000" w:themeColor="text1"/>
                <w:sz w:val="28"/>
                <w:szCs w:val="28"/>
              </w:rPr>
            </w:pPr>
          </w:p>
          <w:p w14:paraId="15BCBF15" w14:textId="77777777" w:rsidR="000239F8" w:rsidRPr="000239F8" w:rsidRDefault="000239F8" w:rsidP="000239F8">
            <w:pPr>
              <w:shd w:val="clear" w:color="auto" w:fill="FFFFFF"/>
              <w:spacing w:after="0" w:line="240" w:lineRule="auto"/>
              <w:rPr>
                <w:rFonts w:ascii="Times New Roman" w:eastAsia="Times New Roman" w:hAnsi="Times New Roman" w:cs="Times New Roman"/>
                <w:color w:val="000000" w:themeColor="text1"/>
                <w:sz w:val="28"/>
                <w:szCs w:val="28"/>
              </w:rPr>
            </w:pPr>
          </w:p>
          <w:p w14:paraId="04FB440D" w14:textId="77777777" w:rsidR="000239F8" w:rsidRPr="000239F8" w:rsidRDefault="000239F8" w:rsidP="000239F8">
            <w:pPr>
              <w:shd w:val="clear" w:color="auto" w:fill="FFFFFF"/>
              <w:spacing w:after="0" w:line="240" w:lineRule="auto"/>
              <w:rPr>
                <w:rFonts w:ascii="Times New Roman" w:eastAsia="Times New Roman" w:hAnsi="Times New Roman" w:cs="Times New Roman"/>
                <w:color w:val="000000" w:themeColor="text1"/>
                <w:sz w:val="28"/>
                <w:szCs w:val="28"/>
              </w:rPr>
            </w:pPr>
          </w:p>
          <w:p w14:paraId="366E5BC6" w14:textId="77777777" w:rsidR="000239F8" w:rsidRPr="000239F8" w:rsidRDefault="000239F8" w:rsidP="000239F8">
            <w:pPr>
              <w:shd w:val="clear" w:color="auto" w:fill="FFFFFF"/>
              <w:spacing w:after="0" w:line="240" w:lineRule="auto"/>
              <w:rPr>
                <w:rFonts w:ascii="Times New Roman" w:eastAsia="Times New Roman" w:hAnsi="Times New Roman" w:cs="Times New Roman"/>
                <w:color w:val="000000" w:themeColor="text1"/>
                <w:sz w:val="28"/>
                <w:szCs w:val="28"/>
              </w:rPr>
            </w:pPr>
          </w:p>
          <w:p w14:paraId="42C3857C" w14:textId="77777777" w:rsidR="000239F8" w:rsidRPr="000239F8" w:rsidRDefault="000239F8" w:rsidP="000239F8">
            <w:pPr>
              <w:shd w:val="clear" w:color="auto" w:fill="FFFFFF"/>
              <w:spacing w:after="0" w:line="240" w:lineRule="auto"/>
              <w:rPr>
                <w:rFonts w:ascii="Times New Roman" w:eastAsia="Times New Roman" w:hAnsi="Times New Roman" w:cs="Times New Roman"/>
                <w:color w:val="000000" w:themeColor="text1"/>
                <w:sz w:val="28"/>
                <w:szCs w:val="28"/>
              </w:rPr>
            </w:pPr>
          </w:p>
          <w:p w14:paraId="61E4B59E" w14:textId="77777777" w:rsidR="000239F8" w:rsidRPr="000239F8" w:rsidRDefault="000239F8" w:rsidP="000239F8">
            <w:pPr>
              <w:shd w:val="clear" w:color="auto" w:fill="FFFFFF"/>
              <w:spacing w:after="0" w:line="240" w:lineRule="auto"/>
              <w:rPr>
                <w:rFonts w:ascii="Times New Roman" w:eastAsia="Times New Roman" w:hAnsi="Times New Roman" w:cs="Times New Roman"/>
                <w:color w:val="000000" w:themeColor="text1"/>
                <w:sz w:val="28"/>
                <w:szCs w:val="28"/>
              </w:rPr>
            </w:pPr>
          </w:p>
          <w:p w14:paraId="1E186ADB" w14:textId="77777777" w:rsidR="000239F8" w:rsidRPr="000239F8" w:rsidRDefault="000239F8" w:rsidP="000239F8">
            <w:pPr>
              <w:shd w:val="clear" w:color="auto" w:fill="FFFFFF"/>
              <w:spacing w:after="0" w:line="240" w:lineRule="auto"/>
              <w:rPr>
                <w:rFonts w:ascii="Times New Roman" w:eastAsia="Times New Roman" w:hAnsi="Times New Roman" w:cs="Times New Roman"/>
                <w:color w:val="000000" w:themeColor="text1"/>
                <w:sz w:val="28"/>
                <w:szCs w:val="28"/>
              </w:rPr>
            </w:pPr>
          </w:p>
          <w:p w14:paraId="29C82216" w14:textId="77777777" w:rsidR="000239F8" w:rsidRPr="000239F8" w:rsidRDefault="000239F8" w:rsidP="000239F8">
            <w:pPr>
              <w:shd w:val="clear" w:color="auto" w:fill="FFFFFF"/>
              <w:spacing w:after="0" w:line="240" w:lineRule="auto"/>
              <w:rPr>
                <w:rFonts w:ascii="Times New Roman" w:eastAsia="Times New Roman" w:hAnsi="Times New Roman" w:cs="Times New Roman"/>
                <w:color w:val="000000" w:themeColor="text1"/>
                <w:sz w:val="28"/>
                <w:szCs w:val="28"/>
              </w:rPr>
            </w:pPr>
          </w:p>
          <w:p w14:paraId="7DD06740" w14:textId="77777777" w:rsidR="000239F8" w:rsidRPr="000239F8" w:rsidRDefault="000239F8" w:rsidP="000239F8">
            <w:pPr>
              <w:shd w:val="clear" w:color="auto" w:fill="FFFFFF"/>
              <w:spacing w:after="0" w:line="240" w:lineRule="auto"/>
              <w:rPr>
                <w:rFonts w:ascii="Times New Roman" w:eastAsia="Times New Roman" w:hAnsi="Times New Roman" w:cs="Times New Roman"/>
                <w:color w:val="000000" w:themeColor="text1"/>
                <w:sz w:val="28"/>
                <w:szCs w:val="28"/>
              </w:rPr>
            </w:pPr>
          </w:p>
          <w:p w14:paraId="3F160A78" w14:textId="77777777" w:rsidR="000239F8" w:rsidRPr="000239F8" w:rsidRDefault="000239F8" w:rsidP="000239F8">
            <w:pPr>
              <w:shd w:val="clear" w:color="auto" w:fill="FFFFFF"/>
              <w:spacing w:after="0" w:line="240" w:lineRule="auto"/>
              <w:rPr>
                <w:rFonts w:ascii="Times New Roman" w:eastAsia="Times New Roman" w:hAnsi="Times New Roman" w:cs="Times New Roman"/>
                <w:color w:val="000000" w:themeColor="text1"/>
                <w:sz w:val="28"/>
                <w:szCs w:val="28"/>
              </w:rPr>
            </w:pPr>
          </w:p>
          <w:p w14:paraId="4B9C8020" w14:textId="77777777" w:rsidR="000239F8" w:rsidRPr="000239F8" w:rsidRDefault="000239F8" w:rsidP="000239F8">
            <w:pPr>
              <w:shd w:val="clear" w:color="auto" w:fill="FFFFFF"/>
              <w:spacing w:after="0" w:line="240" w:lineRule="auto"/>
              <w:rPr>
                <w:rFonts w:ascii="Times New Roman" w:eastAsia="Times New Roman" w:hAnsi="Times New Roman" w:cs="Times New Roman"/>
                <w:color w:val="000000" w:themeColor="text1"/>
                <w:sz w:val="28"/>
                <w:szCs w:val="28"/>
              </w:rPr>
            </w:pPr>
            <w:r w:rsidRPr="000239F8">
              <w:rPr>
                <w:rFonts w:ascii="Times New Roman" w:eastAsia="Times New Roman" w:hAnsi="Times New Roman" w:cs="Times New Roman"/>
                <w:color w:val="000000" w:themeColor="text1"/>
                <w:sz w:val="28"/>
                <w:szCs w:val="28"/>
              </w:rPr>
              <w:t>- HS trả lời</w:t>
            </w:r>
          </w:p>
          <w:p w14:paraId="4DEC1FFE" w14:textId="77777777" w:rsidR="000239F8" w:rsidRPr="000239F8" w:rsidRDefault="000239F8" w:rsidP="000239F8">
            <w:pPr>
              <w:shd w:val="clear" w:color="auto" w:fill="FFFFFF"/>
              <w:spacing w:after="0" w:line="240" w:lineRule="auto"/>
              <w:rPr>
                <w:rFonts w:ascii="Times New Roman" w:eastAsia="Times New Roman" w:hAnsi="Times New Roman" w:cs="Times New Roman"/>
                <w:color w:val="000000" w:themeColor="text1"/>
                <w:sz w:val="28"/>
                <w:szCs w:val="28"/>
              </w:rPr>
            </w:pPr>
            <w:r w:rsidRPr="000239F8">
              <w:rPr>
                <w:rFonts w:ascii="Times New Roman" w:eastAsia="Times New Roman" w:hAnsi="Times New Roman" w:cs="Times New Roman"/>
                <w:color w:val="000000" w:themeColor="text1"/>
                <w:sz w:val="28"/>
                <w:szCs w:val="28"/>
              </w:rPr>
              <w:t>- HS lắng nghe, nhận xét.</w:t>
            </w:r>
          </w:p>
          <w:p w14:paraId="76944157" w14:textId="77777777" w:rsidR="000239F8" w:rsidRPr="000239F8" w:rsidRDefault="000239F8" w:rsidP="000239F8">
            <w:pPr>
              <w:shd w:val="clear" w:color="auto" w:fill="FFFFFF"/>
              <w:spacing w:after="0" w:line="240" w:lineRule="auto"/>
              <w:rPr>
                <w:rFonts w:ascii="Times New Roman" w:eastAsia="Times New Roman" w:hAnsi="Times New Roman" w:cs="Times New Roman"/>
                <w:color w:val="000000" w:themeColor="text1"/>
                <w:sz w:val="28"/>
                <w:szCs w:val="28"/>
              </w:rPr>
            </w:pPr>
          </w:p>
          <w:p w14:paraId="309BA04A" w14:textId="77777777" w:rsidR="000239F8" w:rsidRPr="000239F8" w:rsidRDefault="000239F8" w:rsidP="000239F8">
            <w:pPr>
              <w:shd w:val="clear" w:color="auto" w:fill="FFFFFF"/>
              <w:spacing w:after="0" w:line="240" w:lineRule="auto"/>
              <w:rPr>
                <w:rFonts w:ascii="Times New Roman" w:eastAsia="Times New Roman" w:hAnsi="Times New Roman" w:cs="Times New Roman"/>
                <w:color w:val="000000" w:themeColor="text1"/>
                <w:sz w:val="28"/>
                <w:szCs w:val="28"/>
              </w:rPr>
            </w:pPr>
            <w:r w:rsidRPr="000239F8">
              <w:rPr>
                <w:rFonts w:ascii="Times New Roman" w:eastAsia="Times New Roman" w:hAnsi="Times New Roman" w:cs="Times New Roman"/>
                <w:color w:val="000000" w:themeColor="text1"/>
                <w:sz w:val="28"/>
                <w:szCs w:val="28"/>
              </w:rPr>
              <w:t>- HS lắng nghe, chữa bài.</w:t>
            </w:r>
          </w:p>
          <w:p w14:paraId="5D61101F" w14:textId="77777777" w:rsidR="000239F8" w:rsidRPr="000239F8" w:rsidRDefault="000239F8" w:rsidP="000239F8">
            <w:pPr>
              <w:shd w:val="clear" w:color="auto" w:fill="FFFFFF"/>
              <w:spacing w:after="0" w:line="240" w:lineRule="auto"/>
              <w:rPr>
                <w:rFonts w:ascii="Times New Roman" w:eastAsia="Times New Roman" w:hAnsi="Times New Roman" w:cs="Times New Roman"/>
                <w:color w:val="000000" w:themeColor="text1"/>
                <w:sz w:val="28"/>
                <w:szCs w:val="28"/>
              </w:rPr>
            </w:pPr>
          </w:p>
          <w:p w14:paraId="6FB45BE9" w14:textId="77777777" w:rsidR="000239F8" w:rsidRPr="000239F8" w:rsidRDefault="000239F8" w:rsidP="000239F8">
            <w:pPr>
              <w:shd w:val="clear" w:color="auto" w:fill="FFFFFF"/>
              <w:spacing w:after="0" w:line="240" w:lineRule="auto"/>
              <w:rPr>
                <w:rFonts w:ascii="Times New Roman" w:eastAsia="Times New Roman" w:hAnsi="Times New Roman" w:cs="Times New Roman"/>
                <w:color w:val="000000" w:themeColor="text1"/>
                <w:sz w:val="28"/>
                <w:szCs w:val="28"/>
              </w:rPr>
            </w:pPr>
          </w:p>
          <w:p w14:paraId="7536F400" w14:textId="77777777" w:rsidR="000239F8" w:rsidRPr="000239F8" w:rsidRDefault="000239F8" w:rsidP="000239F8">
            <w:pPr>
              <w:shd w:val="clear" w:color="auto" w:fill="FFFFFF"/>
              <w:spacing w:after="0" w:line="240" w:lineRule="auto"/>
              <w:rPr>
                <w:rFonts w:ascii="Times New Roman" w:eastAsia="Times New Roman" w:hAnsi="Times New Roman" w:cs="Times New Roman"/>
                <w:color w:val="000000" w:themeColor="text1"/>
                <w:sz w:val="28"/>
                <w:szCs w:val="28"/>
              </w:rPr>
            </w:pPr>
          </w:p>
          <w:p w14:paraId="583B95AA" w14:textId="77777777" w:rsidR="000239F8" w:rsidRPr="000239F8" w:rsidRDefault="000239F8" w:rsidP="000239F8">
            <w:pPr>
              <w:shd w:val="clear" w:color="auto" w:fill="FFFFFF"/>
              <w:spacing w:after="0" w:line="240" w:lineRule="auto"/>
              <w:rPr>
                <w:rFonts w:ascii="Times New Roman" w:eastAsia="Times New Roman" w:hAnsi="Times New Roman" w:cs="Times New Roman"/>
                <w:color w:val="000000" w:themeColor="text1"/>
                <w:sz w:val="28"/>
                <w:szCs w:val="28"/>
              </w:rPr>
            </w:pPr>
          </w:p>
          <w:p w14:paraId="00E989BB" w14:textId="77777777" w:rsidR="000239F8" w:rsidRPr="000239F8" w:rsidRDefault="000239F8" w:rsidP="000239F8">
            <w:pPr>
              <w:shd w:val="clear" w:color="auto" w:fill="FFFFFF"/>
              <w:spacing w:after="0" w:line="240" w:lineRule="auto"/>
              <w:rPr>
                <w:rFonts w:ascii="Times New Roman" w:eastAsia="Times New Roman" w:hAnsi="Times New Roman" w:cs="Times New Roman"/>
                <w:color w:val="000000" w:themeColor="text1"/>
                <w:sz w:val="28"/>
                <w:szCs w:val="28"/>
              </w:rPr>
            </w:pPr>
          </w:p>
          <w:p w14:paraId="1A557EC9" w14:textId="77777777" w:rsidR="000239F8" w:rsidRPr="000239F8" w:rsidRDefault="000239F8" w:rsidP="000239F8">
            <w:pPr>
              <w:shd w:val="clear" w:color="auto" w:fill="FFFFFF"/>
              <w:spacing w:after="0" w:line="240" w:lineRule="auto"/>
              <w:rPr>
                <w:rFonts w:ascii="Times New Roman" w:eastAsia="Times New Roman" w:hAnsi="Times New Roman" w:cs="Times New Roman"/>
                <w:color w:val="000000" w:themeColor="text1"/>
                <w:sz w:val="28"/>
                <w:szCs w:val="28"/>
              </w:rPr>
            </w:pPr>
            <w:r w:rsidRPr="000239F8">
              <w:rPr>
                <w:rFonts w:ascii="Times New Roman" w:eastAsia="Times New Roman" w:hAnsi="Times New Roman" w:cs="Times New Roman"/>
                <w:color w:val="000000"/>
                <w:sz w:val="28"/>
                <w:szCs w:val="28"/>
                <w:lang w:eastAsia="vi-VN"/>
              </w:rPr>
              <w:t>- HS nhắc lại</w:t>
            </w:r>
            <w:r w:rsidRPr="000239F8">
              <w:rPr>
                <w:rFonts w:ascii="Times New Roman" w:eastAsia="Times New Roman" w:hAnsi="Times New Roman" w:cs="Times New Roman"/>
                <w:color w:val="000000" w:themeColor="text1"/>
                <w:sz w:val="28"/>
                <w:szCs w:val="28"/>
              </w:rPr>
              <w:t xml:space="preserve"> </w:t>
            </w:r>
          </w:p>
          <w:p w14:paraId="5CEDB32B" w14:textId="77777777" w:rsidR="000239F8" w:rsidRPr="000239F8" w:rsidRDefault="000239F8" w:rsidP="000239F8">
            <w:pPr>
              <w:shd w:val="clear" w:color="auto" w:fill="FFFFFF"/>
              <w:spacing w:after="0" w:line="240" w:lineRule="auto"/>
              <w:rPr>
                <w:rFonts w:ascii="Times New Roman" w:eastAsia="Times New Roman" w:hAnsi="Times New Roman" w:cs="Times New Roman"/>
                <w:color w:val="000000" w:themeColor="text1"/>
                <w:sz w:val="28"/>
                <w:szCs w:val="28"/>
              </w:rPr>
            </w:pPr>
            <w:r w:rsidRPr="000239F8">
              <w:rPr>
                <w:rFonts w:ascii="Times New Roman" w:eastAsia="Times New Roman" w:hAnsi="Times New Roman" w:cs="Times New Roman"/>
                <w:color w:val="000000" w:themeColor="text1"/>
                <w:sz w:val="28"/>
                <w:szCs w:val="28"/>
              </w:rPr>
              <w:t xml:space="preserve">- HS lắng nghe </w:t>
            </w:r>
          </w:p>
          <w:p w14:paraId="25FF6F46" w14:textId="77777777" w:rsidR="000239F8" w:rsidRPr="000239F8" w:rsidRDefault="000239F8" w:rsidP="000239F8">
            <w:pPr>
              <w:shd w:val="clear" w:color="auto" w:fill="FFFFFF"/>
              <w:spacing w:after="0" w:line="240" w:lineRule="auto"/>
              <w:rPr>
                <w:rFonts w:ascii="Times New Roman" w:eastAsia="Times New Roman" w:hAnsi="Times New Roman" w:cs="Times New Roman"/>
                <w:color w:val="000000" w:themeColor="text1"/>
                <w:sz w:val="28"/>
                <w:szCs w:val="28"/>
              </w:rPr>
            </w:pPr>
            <w:r w:rsidRPr="000239F8">
              <w:rPr>
                <w:rFonts w:ascii="Times New Roman" w:eastAsia="Times New Roman" w:hAnsi="Times New Roman" w:cs="Times New Roman"/>
                <w:color w:val="000000" w:themeColor="text1"/>
                <w:sz w:val="28"/>
                <w:szCs w:val="28"/>
              </w:rPr>
              <w:t>- HS trả lời</w:t>
            </w:r>
          </w:p>
          <w:p w14:paraId="535C88C6" w14:textId="77777777" w:rsidR="000239F8" w:rsidRPr="000239F8" w:rsidRDefault="000239F8" w:rsidP="000239F8">
            <w:pPr>
              <w:spacing w:after="0" w:line="240" w:lineRule="auto"/>
              <w:rPr>
                <w:rFonts w:ascii="Times New Roman" w:eastAsia="Times New Roman" w:hAnsi="Times New Roman" w:cs="Times New Roman"/>
                <w:color w:val="000000"/>
                <w:sz w:val="28"/>
                <w:szCs w:val="28"/>
                <w:lang w:eastAsia="vi-VN"/>
              </w:rPr>
            </w:pPr>
            <w:r w:rsidRPr="000239F8">
              <w:rPr>
                <w:rFonts w:ascii="Times New Roman" w:eastAsia="Times New Roman" w:hAnsi="Times New Roman" w:cs="Times New Roman"/>
                <w:color w:val="000000"/>
                <w:sz w:val="28"/>
                <w:szCs w:val="28"/>
                <w:lang w:eastAsia="vi-VN"/>
              </w:rPr>
              <w:t>- HS nhận xét.</w:t>
            </w:r>
          </w:p>
          <w:p w14:paraId="1FF8048D" w14:textId="77777777" w:rsidR="000239F8" w:rsidRPr="000239F8" w:rsidRDefault="000239F8" w:rsidP="000239F8">
            <w:pPr>
              <w:spacing w:after="0" w:line="240" w:lineRule="auto"/>
              <w:rPr>
                <w:rFonts w:ascii="Times New Roman" w:eastAsia="Times New Roman" w:hAnsi="Times New Roman" w:cs="Times New Roman"/>
                <w:color w:val="000000"/>
                <w:sz w:val="28"/>
                <w:szCs w:val="28"/>
                <w:lang w:eastAsia="vi-VN"/>
              </w:rPr>
            </w:pPr>
          </w:p>
          <w:p w14:paraId="08D348ED" w14:textId="77777777" w:rsidR="000239F8" w:rsidRPr="000239F8" w:rsidRDefault="000239F8" w:rsidP="000239F8">
            <w:pPr>
              <w:spacing w:after="0" w:line="240" w:lineRule="auto"/>
              <w:rPr>
                <w:rFonts w:ascii="Times New Roman" w:eastAsia="Times New Roman" w:hAnsi="Times New Roman" w:cs="Times New Roman"/>
                <w:color w:val="000000"/>
                <w:sz w:val="28"/>
                <w:szCs w:val="28"/>
                <w:lang w:eastAsia="vi-VN"/>
              </w:rPr>
            </w:pPr>
            <w:r w:rsidRPr="000239F8">
              <w:rPr>
                <w:rFonts w:ascii="Times New Roman" w:eastAsia="Times New Roman" w:hAnsi="Times New Roman" w:cs="Times New Roman"/>
                <w:color w:val="000000"/>
                <w:sz w:val="28"/>
                <w:szCs w:val="28"/>
                <w:lang w:eastAsia="vi-VN"/>
              </w:rPr>
              <w:t>- HS lắng nghe GV nêu câu hỏi, liên hệ thực tế.</w:t>
            </w:r>
          </w:p>
          <w:p w14:paraId="2CA16C50" w14:textId="77777777" w:rsidR="000239F8" w:rsidRPr="000239F8" w:rsidRDefault="000239F8" w:rsidP="000239F8">
            <w:pPr>
              <w:spacing w:after="0" w:line="240" w:lineRule="auto"/>
              <w:rPr>
                <w:rFonts w:ascii="Times New Roman" w:eastAsia="Times New Roman" w:hAnsi="Times New Roman" w:cs="Times New Roman"/>
                <w:color w:val="000000"/>
                <w:sz w:val="28"/>
                <w:szCs w:val="28"/>
                <w:lang w:eastAsia="vi-VN"/>
              </w:rPr>
            </w:pPr>
            <w:r w:rsidRPr="000239F8">
              <w:rPr>
                <w:rFonts w:ascii="Times New Roman" w:eastAsia="Times New Roman" w:hAnsi="Times New Roman" w:cs="Times New Roman"/>
                <w:color w:val="000000"/>
                <w:sz w:val="28"/>
                <w:szCs w:val="28"/>
                <w:lang w:eastAsia="vi-VN"/>
              </w:rPr>
              <w:t> </w:t>
            </w:r>
          </w:p>
          <w:p w14:paraId="47C50617" w14:textId="77777777" w:rsidR="000239F8" w:rsidRPr="000239F8" w:rsidRDefault="000239F8" w:rsidP="000239F8">
            <w:pPr>
              <w:spacing w:after="0" w:line="240" w:lineRule="auto"/>
              <w:rPr>
                <w:rFonts w:ascii="Times New Roman" w:eastAsia="Times New Roman" w:hAnsi="Times New Roman" w:cs="Times New Roman"/>
                <w:color w:val="000000"/>
                <w:sz w:val="28"/>
                <w:szCs w:val="28"/>
                <w:lang w:eastAsia="vi-VN"/>
              </w:rPr>
            </w:pPr>
          </w:p>
          <w:p w14:paraId="6C876FB4" w14:textId="77777777" w:rsidR="000239F8" w:rsidRPr="000239F8" w:rsidRDefault="000239F8" w:rsidP="000239F8">
            <w:pPr>
              <w:spacing w:after="0" w:line="240" w:lineRule="auto"/>
              <w:rPr>
                <w:rFonts w:ascii="Times New Roman" w:eastAsia="Times New Roman" w:hAnsi="Times New Roman" w:cs="Times New Roman"/>
                <w:color w:val="000000"/>
                <w:sz w:val="28"/>
                <w:szCs w:val="28"/>
                <w:lang w:eastAsia="vi-VN"/>
              </w:rPr>
            </w:pPr>
            <w:r w:rsidRPr="000239F8">
              <w:rPr>
                <w:rFonts w:ascii="Times New Roman" w:eastAsia="Times New Roman" w:hAnsi="Times New Roman" w:cs="Times New Roman"/>
                <w:color w:val="000000"/>
                <w:sz w:val="28"/>
                <w:szCs w:val="28"/>
                <w:lang w:eastAsia="vi-VN"/>
              </w:rPr>
              <w:t>- HS lắng nghe, quan sát</w:t>
            </w:r>
          </w:p>
          <w:p w14:paraId="22D533F2" w14:textId="77777777" w:rsidR="000239F8" w:rsidRPr="000239F8" w:rsidRDefault="000239F8" w:rsidP="000239F8">
            <w:pPr>
              <w:spacing w:after="0" w:line="240" w:lineRule="auto"/>
              <w:rPr>
                <w:rFonts w:ascii="Times New Roman" w:eastAsia="Times New Roman" w:hAnsi="Times New Roman" w:cs="Times New Roman"/>
                <w:color w:val="000000"/>
                <w:sz w:val="28"/>
                <w:szCs w:val="28"/>
                <w:lang w:eastAsia="vi-VN"/>
              </w:rPr>
            </w:pPr>
          </w:p>
          <w:p w14:paraId="68367F96" w14:textId="77777777" w:rsidR="000239F8" w:rsidRPr="000239F8" w:rsidRDefault="000239F8" w:rsidP="000239F8">
            <w:pPr>
              <w:spacing w:after="0" w:line="240" w:lineRule="auto"/>
              <w:rPr>
                <w:rFonts w:ascii="Times New Roman" w:eastAsia="Times New Roman" w:hAnsi="Times New Roman" w:cs="Times New Roman"/>
                <w:color w:val="000000"/>
                <w:sz w:val="28"/>
                <w:szCs w:val="28"/>
                <w:lang w:eastAsia="vi-VN"/>
              </w:rPr>
            </w:pPr>
            <w:r w:rsidRPr="000239F8">
              <w:rPr>
                <w:rFonts w:ascii="Times New Roman" w:eastAsia="Times New Roman" w:hAnsi="Times New Roman" w:cs="Times New Roman"/>
                <w:color w:val="000000"/>
                <w:sz w:val="28"/>
                <w:szCs w:val="28"/>
                <w:lang w:eastAsia="vi-VN"/>
              </w:rPr>
              <w:t xml:space="preserve">- 2-3 HS trả lời. </w:t>
            </w:r>
          </w:p>
          <w:p w14:paraId="0DC991EF" w14:textId="77777777" w:rsidR="000239F8" w:rsidRPr="000239F8" w:rsidRDefault="000239F8" w:rsidP="000239F8">
            <w:pPr>
              <w:spacing w:after="0" w:line="240" w:lineRule="auto"/>
              <w:rPr>
                <w:rFonts w:ascii="Times New Roman" w:eastAsia="Times New Roman" w:hAnsi="Times New Roman" w:cs="Times New Roman"/>
                <w:color w:val="000000"/>
                <w:sz w:val="28"/>
                <w:szCs w:val="28"/>
                <w:lang w:eastAsia="vi-VN"/>
              </w:rPr>
            </w:pPr>
            <w:r w:rsidRPr="000239F8">
              <w:rPr>
                <w:rFonts w:ascii="Times New Roman" w:eastAsia="Times New Roman" w:hAnsi="Times New Roman" w:cs="Times New Roman"/>
                <w:color w:val="000000"/>
                <w:sz w:val="28"/>
                <w:szCs w:val="28"/>
                <w:lang w:eastAsia="vi-VN"/>
              </w:rPr>
              <w:t>- HS trả lời.</w:t>
            </w:r>
          </w:p>
          <w:p w14:paraId="08F03BA5" w14:textId="77777777" w:rsidR="000239F8" w:rsidRPr="000239F8" w:rsidRDefault="000239F8" w:rsidP="000239F8">
            <w:pPr>
              <w:spacing w:after="0" w:line="240" w:lineRule="auto"/>
              <w:rPr>
                <w:rFonts w:ascii="Times New Roman" w:eastAsia="Times New Roman" w:hAnsi="Times New Roman" w:cs="Times New Roman"/>
                <w:color w:val="000000"/>
                <w:sz w:val="28"/>
                <w:szCs w:val="28"/>
                <w:lang w:eastAsia="vi-VN"/>
              </w:rPr>
            </w:pPr>
          </w:p>
          <w:p w14:paraId="032CD6CD" w14:textId="77777777" w:rsidR="000239F8" w:rsidRPr="000239F8" w:rsidRDefault="000239F8" w:rsidP="000239F8">
            <w:pPr>
              <w:spacing w:after="0" w:line="240" w:lineRule="auto"/>
              <w:rPr>
                <w:rFonts w:ascii="Times New Roman" w:eastAsia="Times New Roman" w:hAnsi="Times New Roman" w:cs="Times New Roman"/>
                <w:color w:val="000000"/>
                <w:sz w:val="28"/>
                <w:szCs w:val="28"/>
                <w:lang w:eastAsia="vi-VN"/>
              </w:rPr>
            </w:pPr>
            <w:r w:rsidRPr="000239F8">
              <w:rPr>
                <w:rFonts w:ascii="Times New Roman" w:eastAsia="Times New Roman" w:hAnsi="Times New Roman" w:cs="Times New Roman"/>
                <w:color w:val="000000"/>
                <w:sz w:val="28"/>
                <w:szCs w:val="28"/>
                <w:lang w:eastAsia="vi-VN"/>
              </w:rPr>
              <w:t>- HS nhận xét</w:t>
            </w:r>
          </w:p>
          <w:p w14:paraId="6A39303D" w14:textId="77777777" w:rsidR="000239F8" w:rsidRPr="000239F8" w:rsidRDefault="000239F8" w:rsidP="000239F8">
            <w:pPr>
              <w:shd w:val="clear" w:color="auto" w:fill="FFFFFF"/>
              <w:spacing w:after="0" w:line="240" w:lineRule="auto"/>
              <w:rPr>
                <w:rFonts w:ascii="Times New Roman" w:eastAsia="Times New Roman" w:hAnsi="Times New Roman" w:cs="Times New Roman"/>
                <w:color w:val="000000" w:themeColor="text1"/>
                <w:sz w:val="28"/>
                <w:szCs w:val="28"/>
              </w:rPr>
            </w:pPr>
            <w:r w:rsidRPr="000239F8">
              <w:rPr>
                <w:rFonts w:ascii="Times New Roman" w:eastAsia="Times New Roman" w:hAnsi="Times New Roman" w:cs="Times New Roman"/>
                <w:color w:val="000000"/>
                <w:sz w:val="28"/>
                <w:szCs w:val="28"/>
                <w:lang w:eastAsia="vi-VN"/>
              </w:rPr>
              <w:t> - HS lắng nghe, ghi nhớ.</w:t>
            </w:r>
          </w:p>
          <w:p w14:paraId="2EFC9617" w14:textId="77777777" w:rsidR="000239F8" w:rsidRPr="000239F8" w:rsidRDefault="000239F8" w:rsidP="000239F8">
            <w:pPr>
              <w:pStyle w:val="NoSpacing"/>
              <w:rPr>
                <w:rFonts w:cs="Times New Roman"/>
                <w:szCs w:val="28"/>
              </w:rPr>
            </w:pPr>
          </w:p>
          <w:p w14:paraId="2B16B97D" w14:textId="77777777" w:rsidR="000239F8" w:rsidRPr="000239F8" w:rsidRDefault="000239F8" w:rsidP="000239F8">
            <w:pPr>
              <w:spacing w:after="0" w:line="240" w:lineRule="auto"/>
              <w:rPr>
                <w:rFonts w:ascii="Times New Roman" w:hAnsi="Times New Roman" w:cs="Times New Roman"/>
                <w:sz w:val="28"/>
                <w:szCs w:val="28"/>
              </w:rPr>
            </w:pPr>
          </w:p>
          <w:p w14:paraId="21D6AEAE" w14:textId="77777777" w:rsidR="000239F8" w:rsidRPr="000239F8" w:rsidRDefault="000239F8" w:rsidP="000239F8">
            <w:pPr>
              <w:spacing w:after="0" w:line="240" w:lineRule="auto"/>
              <w:rPr>
                <w:rFonts w:ascii="Times New Roman" w:eastAsia="Times New Roman" w:hAnsi="Times New Roman" w:cs="Times New Roman"/>
                <w:color w:val="000000"/>
                <w:sz w:val="28"/>
                <w:szCs w:val="28"/>
                <w:lang w:eastAsia="vi-VN"/>
              </w:rPr>
            </w:pPr>
            <w:r w:rsidRPr="000239F8">
              <w:rPr>
                <w:rFonts w:ascii="Times New Roman" w:eastAsia="Times New Roman" w:hAnsi="Times New Roman" w:cs="Times New Roman"/>
                <w:color w:val="000000"/>
                <w:sz w:val="28"/>
                <w:szCs w:val="28"/>
                <w:lang w:eastAsia="vi-VN"/>
              </w:rPr>
              <w:t>- HS lắng nghe</w:t>
            </w:r>
          </w:p>
          <w:p w14:paraId="43F7FA84" w14:textId="77777777" w:rsidR="000239F8" w:rsidRPr="000239F8" w:rsidRDefault="000239F8" w:rsidP="000239F8">
            <w:pPr>
              <w:spacing w:after="0" w:line="240" w:lineRule="auto"/>
              <w:rPr>
                <w:rFonts w:ascii="Times New Roman" w:eastAsia="Times New Roman" w:hAnsi="Times New Roman" w:cs="Times New Roman"/>
                <w:color w:val="000000"/>
                <w:sz w:val="28"/>
                <w:szCs w:val="28"/>
                <w:lang w:eastAsia="vi-VN"/>
              </w:rPr>
            </w:pPr>
          </w:p>
          <w:p w14:paraId="1B52615D" w14:textId="77777777" w:rsidR="000239F8" w:rsidRPr="000239F8" w:rsidRDefault="000239F8" w:rsidP="000239F8">
            <w:pPr>
              <w:spacing w:after="0" w:line="240" w:lineRule="auto"/>
              <w:rPr>
                <w:rFonts w:ascii="Times New Roman" w:eastAsia="Times New Roman" w:hAnsi="Times New Roman" w:cs="Times New Roman"/>
                <w:color w:val="000000"/>
                <w:sz w:val="28"/>
                <w:szCs w:val="28"/>
                <w:lang w:eastAsia="vi-VN"/>
              </w:rPr>
            </w:pPr>
            <w:r w:rsidRPr="000239F8">
              <w:rPr>
                <w:rFonts w:ascii="Times New Roman" w:eastAsia="Times New Roman" w:hAnsi="Times New Roman" w:cs="Times New Roman"/>
                <w:color w:val="000000"/>
                <w:sz w:val="28"/>
                <w:szCs w:val="28"/>
                <w:lang w:eastAsia="vi-VN"/>
              </w:rPr>
              <w:t>- HS trả lời.</w:t>
            </w:r>
          </w:p>
          <w:p w14:paraId="426DE43B" w14:textId="77777777" w:rsidR="000239F8" w:rsidRPr="000239F8" w:rsidRDefault="000239F8" w:rsidP="000239F8">
            <w:pPr>
              <w:spacing w:after="0" w:line="240" w:lineRule="auto"/>
              <w:rPr>
                <w:rFonts w:ascii="Times New Roman" w:hAnsi="Times New Roman" w:cs="Times New Roman"/>
                <w:sz w:val="28"/>
                <w:szCs w:val="28"/>
              </w:rPr>
            </w:pPr>
            <w:r w:rsidRPr="000239F8">
              <w:rPr>
                <w:rFonts w:ascii="Times New Roman" w:eastAsia="Times New Roman" w:hAnsi="Times New Roman" w:cs="Times New Roman"/>
                <w:color w:val="000000"/>
                <w:sz w:val="28"/>
                <w:szCs w:val="28"/>
                <w:lang w:eastAsia="vi-VN"/>
              </w:rPr>
              <w:t>- HS lắng nghe, thực hiện</w:t>
            </w:r>
          </w:p>
        </w:tc>
      </w:tr>
    </w:tbl>
    <w:p w14:paraId="123C04B0" w14:textId="77777777" w:rsidR="000239F8" w:rsidRPr="000239F8" w:rsidRDefault="000239F8" w:rsidP="000239F8">
      <w:pPr>
        <w:spacing w:after="0" w:line="240" w:lineRule="auto"/>
        <w:jc w:val="both"/>
        <w:rPr>
          <w:rFonts w:ascii="Times New Roman" w:hAnsi="Times New Roman" w:cs="Times New Roman"/>
          <w:sz w:val="28"/>
          <w:szCs w:val="28"/>
        </w:rPr>
      </w:pPr>
      <w:bookmarkStart w:id="7" w:name="_Hlk186529165"/>
      <w:r w:rsidRPr="000239F8">
        <w:rPr>
          <w:rFonts w:ascii="Times New Roman" w:hAnsi="Times New Roman" w:cs="Times New Roman"/>
          <w:b/>
          <w:sz w:val="28"/>
          <w:szCs w:val="28"/>
        </w:rPr>
        <w:lastRenderedPageBreak/>
        <w:t>IV. ĐIỀU CHỈNH SAU BÀI DẠY:</w:t>
      </w:r>
    </w:p>
    <w:p w14:paraId="238C8FA8" w14:textId="77777777" w:rsidR="000239F8" w:rsidRPr="000239F8" w:rsidRDefault="000239F8"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rPr>
        <w:t>……………………………………………………………………………………………………………………………………………………………………………………………………………………………………………………………………………….</w:t>
      </w:r>
    </w:p>
    <w:p w14:paraId="626FF0F4" w14:textId="77777777" w:rsidR="000239F8" w:rsidRPr="000239F8" w:rsidRDefault="000239F8" w:rsidP="000239F8">
      <w:pPr>
        <w:pStyle w:val="NoSpacing"/>
        <w:jc w:val="center"/>
        <w:rPr>
          <w:rFonts w:cs="Times New Roman"/>
          <w:b/>
          <w:szCs w:val="28"/>
        </w:rPr>
      </w:pPr>
    </w:p>
    <w:p w14:paraId="7B7BA112" w14:textId="77777777" w:rsidR="000239F8" w:rsidRPr="000239F8" w:rsidRDefault="000239F8" w:rsidP="000239F8">
      <w:pPr>
        <w:pStyle w:val="NoSpacing"/>
        <w:jc w:val="center"/>
        <w:rPr>
          <w:rFonts w:cs="Times New Roman"/>
          <w:b/>
          <w:szCs w:val="28"/>
        </w:rPr>
      </w:pPr>
    </w:p>
    <w:bookmarkEnd w:id="7"/>
    <w:p w14:paraId="4424E41A" w14:textId="77777777" w:rsidR="000239F8" w:rsidRPr="000239F8" w:rsidRDefault="000239F8" w:rsidP="000239F8">
      <w:pPr>
        <w:spacing w:after="0" w:line="240" w:lineRule="auto"/>
        <w:jc w:val="center"/>
        <w:rPr>
          <w:rFonts w:ascii="Times New Roman" w:eastAsia="Times New Roman" w:hAnsi="Times New Roman" w:cs="Times New Roman"/>
          <w:sz w:val="28"/>
          <w:szCs w:val="28"/>
        </w:rPr>
      </w:pPr>
      <w:r w:rsidRPr="000239F8">
        <w:rPr>
          <w:rFonts w:ascii="Times New Roman" w:hAnsi="Times New Roman" w:cs="Times New Roman"/>
          <w:b/>
          <w:bCs/>
          <w:sz w:val="28"/>
          <w:szCs w:val="28"/>
        </w:rPr>
        <w:lastRenderedPageBreak/>
        <w:t>KẾ HOẠCH BÀI DẠY</w:t>
      </w:r>
    </w:p>
    <w:p w14:paraId="564F9A1A" w14:textId="77777777" w:rsidR="000239F8" w:rsidRPr="000239F8" w:rsidRDefault="000239F8"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rPr>
        <w:t>Môn học:           Toán                    Lớp 5C</w:t>
      </w:r>
    </w:p>
    <w:p w14:paraId="46D7BD6C" w14:textId="77777777" w:rsidR="000239F8" w:rsidRPr="000239F8" w:rsidRDefault="000239F8" w:rsidP="000239F8">
      <w:pPr>
        <w:spacing w:after="0" w:line="240" w:lineRule="auto"/>
        <w:jc w:val="center"/>
        <w:rPr>
          <w:rFonts w:ascii="Times New Roman" w:eastAsia="Times New Roman" w:hAnsi="Times New Roman" w:cs="Times New Roman"/>
          <w:b/>
          <w:sz w:val="28"/>
          <w:szCs w:val="28"/>
        </w:rPr>
      </w:pPr>
      <w:r w:rsidRPr="000239F8">
        <w:rPr>
          <w:rFonts w:ascii="Times New Roman" w:hAnsi="Times New Roman" w:cs="Times New Roman"/>
          <w:sz w:val="28"/>
          <w:szCs w:val="28"/>
        </w:rPr>
        <w:t xml:space="preserve">Tên bài dạy: </w:t>
      </w:r>
      <w:r w:rsidRPr="000239F8">
        <w:rPr>
          <w:rFonts w:ascii="Times New Roman" w:eastAsia="Times New Roman" w:hAnsi="Times New Roman" w:cs="Times New Roman"/>
          <w:b/>
          <w:sz w:val="28"/>
          <w:szCs w:val="28"/>
        </w:rPr>
        <w:t xml:space="preserve">BÀI 52: HÌNH THANG  </w:t>
      </w:r>
      <w:r w:rsidRPr="000239F8">
        <w:rPr>
          <w:rFonts w:ascii="Times New Roman" w:hAnsi="Times New Roman" w:cs="Times New Roman"/>
          <w:b/>
          <w:bCs/>
          <w:sz w:val="28"/>
          <w:szCs w:val="28"/>
        </w:rPr>
        <w:t>(2 Tiết )</w:t>
      </w:r>
      <w:r w:rsidRPr="000239F8">
        <w:rPr>
          <w:rFonts w:ascii="Times New Roman" w:hAnsi="Times New Roman" w:cs="Times New Roman"/>
          <w:b/>
          <w:sz w:val="28"/>
          <w:szCs w:val="28"/>
          <w:lang w:eastAsia="ja-JP"/>
        </w:rPr>
        <w:t xml:space="preserve"> </w:t>
      </w:r>
      <w:r w:rsidRPr="000239F8">
        <w:rPr>
          <w:rFonts w:ascii="Times New Roman" w:hAnsi="Times New Roman" w:cs="Times New Roman"/>
          <w:b/>
          <w:sz w:val="28"/>
          <w:szCs w:val="28"/>
          <w14:ligatures w14:val="standardContextual"/>
        </w:rPr>
        <w:t xml:space="preserve"> </w:t>
      </w:r>
      <w:r w:rsidRPr="000239F8">
        <w:rPr>
          <w:rFonts w:ascii="Times New Roman" w:hAnsi="Times New Roman" w:cs="Times New Roman"/>
          <w:b/>
          <w:sz w:val="28"/>
          <w:szCs w:val="28"/>
        </w:rPr>
        <w:t>(Tiết 1)</w:t>
      </w:r>
    </w:p>
    <w:p w14:paraId="5D8ABA3D" w14:textId="77777777" w:rsidR="000239F8" w:rsidRPr="000239F8" w:rsidRDefault="000239F8"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rPr>
        <w:t>Tiết chương trình: Tiết 94</w:t>
      </w:r>
    </w:p>
    <w:p w14:paraId="2E17A67B" w14:textId="77777777" w:rsidR="000239F8" w:rsidRPr="000239F8" w:rsidRDefault="000239F8"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rPr>
        <w:t xml:space="preserve"> Thời gian dạy : ngày  17  tháng  1  năm 2025</w:t>
      </w:r>
    </w:p>
    <w:p w14:paraId="5C5A7ADF" w14:textId="77777777" w:rsidR="000239F8" w:rsidRPr="000239F8" w:rsidRDefault="000239F8" w:rsidP="000239F8">
      <w:pPr>
        <w:spacing w:after="0" w:line="240" w:lineRule="auto"/>
        <w:jc w:val="both"/>
        <w:rPr>
          <w:rFonts w:ascii="Times New Roman" w:eastAsia="Times New Roman" w:hAnsi="Times New Roman" w:cs="Times New Roman"/>
          <w:b/>
          <w:sz w:val="28"/>
          <w:szCs w:val="28"/>
        </w:rPr>
      </w:pPr>
      <w:r w:rsidRPr="000239F8">
        <w:rPr>
          <w:rFonts w:ascii="Times New Roman" w:eastAsia="Times New Roman" w:hAnsi="Times New Roman" w:cs="Times New Roman"/>
          <w:b/>
          <w:sz w:val="28"/>
          <w:szCs w:val="28"/>
        </w:rPr>
        <w:t>I. YÊU CẦU CẦN ĐẠT</w:t>
      </w:r>
    </w:p>
    <w:p w14:paraId="1628B413" w14:textId="77777777" w:rsidR="000239F8" w:rsidRPr="000239F8" w:rsidRDefault="000239F8" w:rsidP="000239F8">
      <w:pPr>
        <w:spacing w:after="0" w:line="240" w:lineRule="auto"/>
        <w:jc w:val="both"/>
        <w:rPr>
          <w:rFonts w:ascii="Times New Roman" w:eastAsia="Times New Roman" w:hAnsi="Times New Roman" w:cs="Times New Roman"/>
          <w:b/>
          <w:sz w:val="28"/>
          <w:szCs w:val="28"/>
        </w:rPr>
      </w:pPr>
      <w:r w:rsidRPr="000239F8">
        <w:rPr>
          <w:rFonts w:ascii="Times New Roman" w:eastAsia="Times New Roman" w:hAnsi="Times New Roman" w:cs="Times New Roman"/>
          <w:b/>
          <w:sz w:val="28"/>
          <w:szCs w:val="28"/>
        </w:rPr>
        <w:t>1. Năng lực đặc thù:</w:t>
      </w:r>
    </w:p>
    <w:p w14:paraId="3291086E" w14:textId="77777777" w:rsidR="000239F8" w:rsidRPr="000239F8" w:rsidRDefault="000239F8" w:rsidP="000239F8">
      <w:pPr>
        <w:pStyle w:val="BodyText"/>
        <w:shd w:val="clear" w:color="auto" w:fill="auto"/>
        <w:tabs>
          <w:tab w:val="left" w:pos="733"/>
        </w:tabs>
        <w:spacing w:after="0" w:line="240" w:lineRule="auto"/>
        <w:ind w:firstLine="0"/>
        <w:jc w:val="both"/>
        <w:rPr>
          <w:sz w:val="28"/>
          <w:szCs w:val="28"/>
        </w:rPr>
      </w:pPr>
      <w:r w:rsidRPr="000239F8">
        <w:rPr>
          <w:sz w:val="28"/>
          <w:szCs w:val="28"/>
        </w:rPr>
        <w:t>- Nhận biết được hình thang và một số yếu tố (đặc điểm) cùa hình thang. Thực hành vẽ hình thang trong một sô trường hợp đơn gian.</w:t>
      </w:r>
    </w:p>
    <w:p w14:paraId="00FD4167" w14:textId="77777777" w:rsidR="000239F8" w:rsidRPr="000239F8" w:rsidRDefault="000239F8" w:rsidP="000239F8">
      <w:pPr>
        <w:pStyle w:val="BodyText"/>
        <w:shd w:val="clear" w:color="auto" w:fill="auto"/>
        <w:tabs>
          <w:tab w:val="left" w:pos="740"/>
        </w:tabs>
        <w:spacing w:after="0" w:line="240" w:lineRule="auto"/>
        <w:ind w:firstLine="0"/>
        <w:jc w:val="both"/>
        <w:rPr>
          <w:sz w:val="28"/>
          <w:szCs w:val="28"/>
        </w:rPr>
      </w:pPr>
      <w:r w:rsidRPr="000239F8">
        <w:rPr>
          <w:sz w:val="28"/>
          <w:szCs w:val="28"/>
        </w:rPr>
        <w:t>- Phát triển các NL toán học: Giãi quyết vấn đề toán học, NL tư duy và lập luận toán học.</w:t>
      </w:r>
    </w:p>
    <w:p w14:paraId="0EC2ACF1" w14:textId="77777777" w:rsidR="000239F8" w:rsidRPr="000239F8" w:rsidRDefault="000239F8" w:rsidP="000239F8">
      <w:pPr>
        <w:spacing w:after="0" w:line="240" w:lineRule="auto"/>
        <w:jc w:val="both"/>
        <w:rPr>
          <w:rFonts w:ascii="Times New Roman" w:eastAsia="Times New Roman" w:hAnsi="Times New Roman" w:cs="Times New Roman"/>
          <w:b/>
          <w:sz w:val="28"/>
          <w:szCs w:val="28"/>
        </w:rPr>
      </w:pPr>
      <w:r w:rsidRPr="000239F8">
        <w:rPr>
          <w:rFonts w:ascii="Times New Roman" w:eastAsia="Times New Roman" w:hAnsi="Times New Roman" w:cs="Times New Roman"/>
          <w:b/>
          <w:sz w:val="28"/>
          <w:szCs w:val="28"/>
        </w:rPr>
        <w:t>2. Năng lực chung:</w:t>
      </w:r>
    </w:p>
    <w:p w14:paraId="5D714695" w14:textId="77777777" w:rsidR="000239F8" w:rsidRPr="000239F8" w:rsidRDefault="000239F8" w:rsidP="000239F8">
      <w:pPr>
        <w:spacing w:after="0" w:line="240" w:lineRule="auto"/>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5DADADD6" w14:textId="77777777" w:rsidR="000239F8" w:rsidRPr="000239F8" w:rsidRDefault="000239F8" w:rsidP="000239F8">
      <w:pPr>
        <w:spacing w:after="0" w:line="240" w:lineRule="auto"/>
        <w:jc w:val="both"/>
        <w:rPr>
          <w:rFonts w:ascii="Times New Roman" w:eastAsia="Times New Roman" w:hAnsi="Times New Roman" w:cs="Times New Roman"/>
          <w:b/>
          <w:sz w:val="28"/>
          <w:szCs w:val="28"/>
        </w:rPr>
      </w:pPr>
      <w:r w:rsidRPr="000239F8">
        <w:rPr>
          <w:rFonts w:ascii="Times New Roman" w:eastAsia="Times New Roman" w:hAnsi="Times New Roman" w:cs="Times New Roman"/>
          <w:b/>
          <w:sz w:val="28"/>
          <w:szCs w:val="28"/>
        </w:rPr>
        <w:t>3. Phẩm chất:</w:t>
      </w:r>
    </w:p>
    <w:p w14:paraId="6AF2DBE2" w14:textId="77777777" w:rsidR="000239F8" w:rsidRPr="000239F8" w:rsidRDefault="000239F8" w:rsidP="000239F8">
      <w:pPr>
        <w:spacing w:after="0" w:line="240" w:lineRule="auto"/>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Chăm chỉ trong tính toán và làm bài; trung thực trong đánh giá kết quả học tập cả bản thân, của bạn; có trách nhiệm trong hoạt động nhóm. </w:t>
      </w:r>
    </w:p>
    <w:p w14:paraId="01EA5196" w14:textId="77777777" w:rsidR="000239F8" w:rsidRPr="000239F8" w:rsidRDefault="000239F8" w:rsidP="000239F8">
      <w:pPr>
        <w:spacing w:after="0" w:line="240" w:lineRule="auto"/>
        <w:jc w:val="both"/>
        <w:rPr>
          <w:rFonts w:ascii="Times New Roman" w:eastAsia="Times New Roman" w:hAnsi="Times New Roman" w:cs="Times New Roman"/>
          <w:b/>
          <w:sz w:val="28"/>
          <w:szCs w:val="28"/>
        </w:rPr>
      </w:pPr>
      <w:r w:rsidRPr="000239F8">
        <w:rPr>
          <w:rFonts w:ascii="Times New Roman" w:eastAsia="Times New Roman" w:hAnsi="Times New Roman" w:cs="Times New Roman"/>
          <w:b/>
          <w:sz w:val="28"/>
          <w:szCs w:val="28"/>
        </w:rPr>
        <w:t xml:space="preserve">II. ĐỒ DÙNG DẠY HỌC. </w:t>
      </w:r>
    </w:p>
    <w:p w14:paraId="15488AF0" w14:textId="77777777" w:rsidR="000239F8" w:rsidRPr="000239F8" w:rsidRDefault="000239F8" w:rsidP="000239F8">
      <w:pPr>
        <w:spacing w:after="0" w:line="240" w:lineRule="auto"/>
        <w:jc w:val="both"/>
        <w:rPr>
          <w:rFonts w:ascii="Times New Roman" w:eastAsia="Times New Roman" w:hAnsi="Times New Roman" w:cs="Times New Roman"/>
          <w:b/>
          <w:sz w:val="28"/>
          <w:szCs w:val="28"/>
        </w:rPr>
      </w:pPr>
      <w:r w:rsidRPr="000239F8">
        <w:rPr>
          <w:rFonts w:ascii="Times New Roman" w:eastAsia="Times New Roman" w:hAnsi="Times New Roman" w:cs="Times New Roman"/>
          <w:b/>
          <w:sz w:val="28"/>
          <w:szCs w:val="28"/>
        </w:rPr>
        <w:t>1. Giáo viên</w:t>
      </w:r>
    </w:p>
    <w:p w14:paraId="1B06C972" w14:textId="77777777" w:rsidR="000239F8" w:rsidRPr="000239F8" w:rsidRDefault="000239F8" w:rsidP="000239F8">
      <w:pPr>
        <w:spacing w:after="0" w:line="240" w:lineRule="auto"/>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Ti vi, máy tính, bài trình chiếu PPT. </w:t>
      </w:r>
    </w:p>
    <w:p w14:paraId="6E6AE3FE" w14:textId="77777777" w:rsidR="000239F8" w:rsidRPr="000239F8" w:rsidRDefault="000239F8" w:rsidP="000239F8">
      <w:pPr>
        <w:spacing w:after="0" w:line="240" w:lineRule="auto"/>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SGK, SGV Toán 5 tập 2 bộ sách Cánh Diều. </w:t>
      </w:r>
    </w:p>
    <w:p w14:paraId="15B96F5A" w14:textId="77777777" w:rsidR="000239F8" w:rsidRPr="000239F8" w:rsidRDefault="000239F8" w:rsidP="000239F8">
      <w:pPr>
        <w:spacing w:after="0" w:line="240" w:lineRule="auto"/>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Mô hình lắp ghép cái thang. </w:t>
      </w:r>
    </w:p>
    <w:p w14:paraId="05F18EB7" w14:textId="77777777" w:rsidR="000239F8" w:rsidRPr="000239F8" w:rsidRDefault="000239F8" w:rsidP="000239F8">
      <w:pPr>
        <w:spacing w:after="0" w:line="240" w:lineRule="auto"/>
        <w:jc w:val="both"/>
        <w:rPr>
          <w:rFonts w:ascii="Times New Roman" w:eastAsia="Times New Roman" w:hAnsi="Times New Roman" w:cs="Times New Roman"/>
          <w:sz w:val="28"/>
          <w:szCs w:val="28"/>
        </w:rPr>
      </w:pPr>
      <w:r w:rsidRPr="000239F8">
        <w:rPr>
          <w:rFonts w:ascii="Times New Roman" w:eastAsia="Times New Roman" w:hAnsi="Times New Roman" w:cs="Times New Roman"/>
          <w:b/>
          <w:sz w:val="28"/>
          <w:szCs w:val="28"/>
        </w:rPr>
        <w:t>2. Học sinh</w:t>
      </w:r>
    </w:p>
    <w:p w14:paraId="1EFCACBE" w14:textId="77777777" w:rsidR="000239F8" w:rsidRPr="000239F8" w:rsidRDefault="000239F8" w:rsidP="000239F8">
      <w:pPr>
        <w:spacing w:after="0" w:line="240" w:lineRule="auto"/>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Bảng con. </w:t>
      </w:r>
    </w:p>
    <w:p w14:paraId="5E7BB995" w14:textId="77777777" w:rsidR="000239F8" w:rsidRPr="000239F8" w:rsidRDefault="000239F8" w:rsidP="000239F8">
      <w:pPr>
        <w:spacing w:after="0" w:line="240" w:lineRule="auto"/>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SGK, Vở Bài tập Toán 5 tập 1 bộ sách Cánh Diều. </w:t>
      </w:r>
    </w:p>
    <w:p w14:paraId="4B8B6AAF" w14:textId="77777777" w:rsidR="000239F8" w:rsidRPr="000239F8" w:rsidRDefault="000239F8" w:rsidP="000239F8">
      <w:pPr>
        <w:spacing w:after="0" w:line="240" w:lineRule="auto"/>
        <w:jc w:val="both"/>
        <w:rPr>
          <w:rFonts w:ascii="Times New Roman" w:eastAsia="Times New Roman" w:hAnsi="Times New Roman" w:cs="Times New Roman"/>
          <w:b/>
          <w:sz w:val="28"/>
          <w:szCs w:val="28"/>
        </w:rPr>
      </w:pPr>
      <w:r w:rsidRPr="000239F8">
        <w:rPr>
          <w:rFonts w:ascii="Times New Roman" w:eastAsia="Times New Roman" w:hAnsi="Times New Roman" w:cs="Times New Roman"/>
          <w:b/>
          <w:sz w:val="28"/>
          <w:szCs w:val="28"/>
        </w:rPr>
        <w:t>III. 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0"/>
        <w:gridCol w:w="4388"/>
      </w:tblGrid>
      <w:tr w:rsidR="000239F8" w:rsidRPr="000239F8" w14:paraId="3B542F54" w14:textId="77777777" w:rsidTr="00376251">
        <w:tc>
          <w:tcPr>
            <w:tcW w:w="5240" w:type="dxa"/>
            <w:tcBorders>
              <w:bottom w:val="single" w:sz="4" w:space="0" w:color="auto"/>
            </w:tcBorders>
          </w:tcPr>
          <w:p w14:paraId="3E88A872" w14:textId="77777777" w:rsidR="000239F8" w:rsidRPr="000239F8" w:rsidRDefault="000239F8" w:rsidP="000239F8">
            <w:pPr>
              <w:spacing w:after="0" w:line="240" w:lineRule="auto"/>
              <w:jc w:val="center"/>
              <w:rPr>
                <w:rFonts w:ascii="Times New Roman" w:eastAsia="Times New Roman" w:hAnsi="Times New Roman" w:cs="Times New Roman"/>
                <w:b/>
                <w:sz w:val="28"/>
                <w:szCs w:val="28"/>
              </w:rPr>
            </w:pPr>
            <w:r w:rsidRPr="000239F8">
              <w:rPr>
                <w:rFonts w:ascii="Times New Roman" w:eastAsia="Times New Roman" w:hAnsi="Times New Roman" w:cs="Times New Roman"/>
                <w:b/>
                <w:sz w:val="28"/>
                <w:szCs w:val="28"/>
              </w:rPr>
              <w:t>HOẠT ĐỘNG CỦA GV</w:t>
            </w:r>
          </w:p>
        </w:tc>
        <w:tc>
          <w:tcPr>
            <w:tcW w:w="4388" w:type="dxa"/>
            <w:tcBorders>
              <w:bottom w:val="single" w:sz="4" w:space="0" w:color="auto"/>
            </w:tcBorders>
          </w:tcPr>
          <w:p w14:paraId="1BB2F455" w14:textId="77777777" w:rsidR="000239F8" w:rsidRPr="000239F8" w:rsidRDefault="000239F8" w:rsidP="000239F8">
            <w:pPr>
              <w:spacing w:after="0" w:line="240" w:lineRule="auto"/>
              <w:jc w:val="center"/>
              <w:rPr>
                <w:rFonts w:ascii="Times New Roman" w:eastAsia="Times New Roman" w:hAnsi="Times New Roman" w:cs="Times New Roman"/>
                <w:b/>
                <w:sz w:val="28"/>
                <w:szCs w:val="28"/>
              </w:rPr>
            </w:pPr>
            <w:r w:rsidRPr="000239F8">
              <w:rPr>
                <w:rFonts w:ascii="Times New Roman" w:eastAsia="Times New Roman" w:hAnsi="Times New Roman" w:cs="Times New Roman"/>
                <w:b/>
                <w:sz w:val="28"/>
                <w:szCs w:val="28"/>
              </w:rPr>
              <w:t>HOẠT ĐỘNG CỦA HS</w:t>
            </w:r>
          </w:p>
        </w:tc>
      </w:tr>
      <w:tr w:rsidR="000239F8" w:rsidRPr="000239F8" w14:paraId="07C99FF7" w14:textId="77777777" w:rsidTr="00376251">
        <w:tc>
          <w:tcPr>
            <w:tcW w:w="9628" w:type="dxa"/>
            <w:gridSpan w:val="2"/>
            <w:tcBorders>
              <w:top w:val="single" w:sz="4" w:space="0" w:color="auto"/>
              <w:left w:val="single" w:sz="4" w:space="0" w:color="auto"/>
              <w:bottom w:val="single" w:sz="4" w:space="0" w:color="auto"/>
              <w:right w:val="single" w:sz="4" w:space="0" w:color="auto"/>
            </w:tcBorders>
          </w:tcPr>
          <w:p w14:paraId="27A88A2D" w14:textId="77777777" w:rsidR="000239F8" w:rsidRPr="000239F8" w:rsidRDefault="000239F8" w:rsidP="000239F8">
            <w:pPr>
              <w:spacing w:after="0" w:line="240" w:lineRule="auto"/>
              <w:jc w:val="both"/>
              <w:rPr>
                <w:rFonts w:ascii="Times New Roman" w:eastAsia="Times New Roman" w:hAnsi="Times New Roman" w:cs="Times New Roman"/>
                <w:b/>
                <w:sz w:val="28"/>
                <w:szCs w:val="28"/>
              </w:rPr>
            </w:pPr>
            <w:r w:rsidRPr="000239F8">
              <w:rPr>
                <w:rFonts w:ascii="Times New Roman" w:eastAsia="Times New Roman" w:hAnsi="Times New Roman" w:cs="Times New Roman"/>
                <w:b/>
                <w:sz w:val="28"/>
                <w:szCs w:val="28"/>
              </w:rPr>
              <w:t>1.  Hoạt động khởi động (5 phút)</w:t>
            </w:r>
          </w:p>
        </w:tc>
      </w:tr>
      <w:tr w:rsidR="000239F8" w:rsidRPr="000239F8" w14:paraId="5525C75D" w14:textId="77777777" w:rsidTr="00376251">
        <w:tc>
          <w:tcPr>
            <w:tcW w:w="5240" w:type="dxa"/>
            <w:tcBorders>
              <w:top w:val="nil"/>
              <w:bottom w:val="nil"/>
              <w:right w:val="single" w:sz="4" w:space="0" w:color="auto"/>
            </w:tcBorders>
          </w:tcPr>
          <w:p w14:paraId="5D0A825F" w14:textId="77777777" w:rsidR="000239F8" w:rsidRPr="000239F8" w:rsidRDefault="000239F8" w:rsidP="000239F8">
            <w:pPr>
              <w:pStyle w:val="BodyText"/>
              <w:shd w:val="clear" w:color="auto" w:fill="auto"/>
              <w:spacing w:after="0" w:line="240" w:lineRule="auto"/>
              <w:ind w:firstLine="0"/>
              <w:jc w:val="both"/>
              <w:rPr>
                <w:sz w:val="28"/>
                <w:szCs w:val="28"/>
              </w:rPr>
            </w:pPr>
            <w:r w:rsidRPr="000239F8">
              <w:rPr>
                <w:sz w:val="28"/>
                <w:szCs w:val="28"/>
              </w:rPr>
              <w:t xml:space="preserve">- GV chiếu các hình ảnh có hình thanh xuất hiện gần gũi trong cuộc sống. Yêu cầu HS quan sát. </w:t>
            </w:r>
          </w:p>
          <w:p w14:paraId="773866D4" w14:textId="77777777" w:rsidR="000239F8" w:rsidRPr="000239F8" w:rsidRDefault="000239F8" w:rsidP="000239F8">
            <w:pPr>
              <w:pStyle w:val="BodyText"/>
              <w:shd w:val="clear" w:color="auto" w:fill="auto"/>
              <w:spacing w:after="0" w:line="240" w:lineRule="auto"/>
              <w:ind w:firstLine="0"/>
              <w:jc w:val="both"/>
              <w:rPr>
                <w:sz w:val="28"/>
                <w:szCs w:val="28"/>
              </w:rPr>
            </w:pPr>
            <w:r w:rsidRPr="000239F8">
              <w:rPr>
                <w:sz w:val="28"/>
                <w:szCs w:val="28"/>
              </w:rPr>
              <w:t xml:space="preserve">- Mời HS lên bảng chỉ ra và nêu những ứng dụng của những đồ vật này. </w:t>
            </w:r>
          </w:p>
          <w:p w14:paraId="49CDB792" w14:textId="77777777" w:rsidR="000239F8" w:rsidRPr="000239F8" w:rsidRDefault="000239F8" w:rsidP="000239F8">
            <w:pPr>
              <w:spacing w:after="0" w:line="240" w:lineRule="auto"/>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GV móc nối, giới thiệu bài. </w:t>
            </w:r>
          </w:p>
          <w:p w14:paraId="74082CE2" w14:textId="77777777" w:rsidR="000239F8" w:rsidRPr="000239F8" w:rsidRDefault="000239F8" w:rsidP="000239F8">
            <w:pPr>
              <w:spacing w:after="0" w:line="240" w:lineRule="auto"/>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w:t>
            </w:r>
          </w:p>
        </w:tc>
        <w:tc>
          <w:tcPr>
            <w:tcW w:w="4388" w:type="dxa"/>
            <w:tcBorders>
              <w:top w:val="single" w:sz="4" w:space="0" w:color="auto"/>
              <w:left w:val="single" w:sz="4" w:space="0" w:color="auto"/>
              <w:bottom w:val="single" w:sz="4" w:space="0" w:color="auto"/>
              <w:right w:val="single" w:sz="4" w:space="0" w:color="auto"/>
            </w:tcBorders>
          </w:tcPr>
          <w:p w14:paraId="78AED9ED" w14:textId="77777777" w:rsidR="000239F8" w:rsidRPr="000239F8" w:rsidRDefault="000239F8" w:rsidP="000239F8">
            <w:pPr>
              <w:spacing w:after="0" w:line="240" w:lineRule="auto"/>
              <w:jc w:val="both"/>
              <w:rPr>
                <w:rFonts w:ascii="Times New Roman" w:eastAsia="Times New Roman" w:hAnsi="Times New Roman" w:cs="Times New Roman"/>
                <w:sz w:val="28"/>
                <w:szCs w:val="28"/>
                <w:lang w:val="en-GB"/>
              </w:rPr>
            </w:pPr>
            <w:r w:rsidRPr="000239F8">
              <w:rPr>
                <w:rFonts w:ascii="Times New Roman" w:eastAsia="Times New Roman" w:hAnsi="Times New Roman" w:cs="Times New Roman"/>
                <w:sz w:val="28"/>
                <w:szCs w:val="28"/>
                <w:lang w:val="en-GB"/>
              </w:rPr>
              <w:t xml:space="preserve">- HS quan sát, suy nghĩ. </w:t>
            </w:r>
          </w:p>
          <w:p w14:paraId="66EB54CD" w14:textId="77777777" w:rsidR="000239F8" w:rsidRPr="000239F8" w:rsidRDefault="000239F8" w:rsidP="000239F8">
            <w:pPr>
              <w:spacing w:after="0" w:line="240" w:lineRule="auto"/>
              <w:jc w:val="both"/>
              <w:rPr>
                <w:rFonts w:ascii="Times New Roman" w:eastAsia="Times New Roman" w:hAnsi="Times New Roman" w:cs="Times New Roman"/>
                <w:sz w:val="28"/>
                <w:szCs w:val="28"/>
                <w:lang w:val="en-GB"/>
              </w:rPr>
            </w:pPr>
          </w:p>
          <w:p w14:paraId="6D21387A" w14:textId="77777777" w:rsidR="000239F8" w:rsidRPr="000239F8" w:rsidRDefault="000239F8" w:rsidP="000239F8">
            <w:pPr>
              <w:spacing w:after="0" w:line="240" w:lineRule="auto"/>
              <w:jc w:val="both"/>
              <w:rPr>
                <w:rFonts w:ascii="Times New Roman" w:eastAsia="Times New Roman" w:hAnsi="Times New Roman" w:cs="Times New Roman"/>
                <w:sz w:val="28"/>
                <w:szCs w:val="28"/>
                <w:lang w:val="en-GB"/>
              </w:rPr>
            </w:pPr>
            <w:r w:rsidRPr="000239F8">
              <w:rPr>
                <w:rFonts w:ascii="Times New Roman" w:eastAsia="Times New Roman" w:hAnsi="Times New Roman" w:cs="Times New Roman"/>
                <w:sz w:val="28"/>
                <w:szCs w:val="28"/>
                <w:lang w:val="en-GB"/>
              </w:rPr>
              <w:t xml:space="preserve">- Một số HS lên bảng chỉ rõ và nêu. </w:t>
            </w:r>
          </w:p>
          <w:p w14:paraId="2E8091C3" w14:textId="77777777" w:rsidR="000239F8" w:rsidRPr="000239F8" w:rsidRDefault="000239F8" w:rsidP="000239F8">
            <w:pPr>
              <w:spacing w:after="0" w:line="240" w:lineRule="auto"/>
              <w:jc w:val="both"/>
              <w:rPr>
                <w:rFonts w:ascii="Times New Roman" w:eastAsia="Times New Roman" w:hAnsi="Times New Roman" w:cs="Times New Roman"/>
                <w:sz w:val="28"/>
                <w:szCs w:val="28"/>
                <w:lang w:val="en-GB"/>
              </w:rPr>
            </w:pPr>
          </w:p>
          <w:p w14:paraId="1564BFFB" w14:textId="77777777" w:rsidR="000239F8" w:rsidRPr="000239F8" w:rsidRDefault="000239F8" w:rsidP="000239F8">
            <w:pPr>
              <w:spacing w:after="0" w:line="240" w:lineRule="auto"/>
              <w:jc w:val="both"/>
              <w:rPr>
                <w:rFonts w:ascii="Times New Roman" w:eastAsia="Times New Roman" w:hAnsi="Times New Roman" w:cs="Times New Roman"/>
                <w:sz w:val="28"/>
                <w:szCs w:val="28"/>
                <w:lang w:val="en-GB"/>
              </w:rPr>
            </w:pPr>
          </w:p>
        </w:tc>
      </w:tr>
      <w:tr w:rsidR="000239F8" w:rsidRPr="000239F8" w14:paraId="40423CB7" w14:textId="77777777" w:rsidTr="00376251">
        <w:tc>
          <w:tcPr>
            <w:tcW w:w="9628" w:type="dxa"/>
            <w:gridSpan w:val="2"/>
            <w:tcBorders>
              <w:top w:val="single" w:sz="4" w:space="0" w:color="auto"/>
              <w:left w:val="single" w:sz="4" w:space="0" w:color="auto"/>
              <w:bottom w:val="single" w:sz="4" w:space="0" w:color="auto"/>
              <w:right w:val="single" w:sz="4" w:space="0" w:color="auto"/>
            </w:tcBorders>
          </w:tcPr>
          <w:p w14:paraId="255E2A0E" w14:textId="77777777" w:rsidR="000239F8" w:rsidRPr="000239F8" w:rsidRDefault="000239F8" w:rsidP="000239F8">
            <w:pPr>
              <w:spacing w:after="0" w:line="240" w:lineRule="auto"/>
              <w:jc w:val="both"/>
              <w:rPr>
                <w:rFonts w:ascii="Times New Roman" w:eastAsia="Times New Roman" w:hAnsi="Times New Roman" w:cs="Times New Roman"/>
                <w:b/>
                <w:sz w:val="28"/>
                <w:szCs w:val="28"/>
              </w:rPr>
            </w:pPr>
            <w:r w:rsidRPr="000239F8">
              <w:rPr>
                <w:rFonts w:ascii="Times New Roman" w:eastAsia="Times New Roman" w:hAnsi="Times New Roman" w:cs="Times New Roman"/>
                <w:b/>
                <w:sz w:val="28"/>
                <w:szCs w:val="28"/>
                <w:lang w:val="en-GB"/>
              </w:rPr>
              <w:t>2</w:t>
            </w:r>
            <w:r w:rsidRPr="000239F8">
              <w:rPr>
                <w:rFonts w:ascii="Times New Roman" w:eastAsia="Times New Roman" w:hAnsi="Times New Roman" w:cs="Times New Roman"/>
                <w:b/>
                <w:sz w:val="28"/>
                <w:szCs w:val="28"/>
              </w:rPr>
              <w:t>.  Hoạt động hình thành kiến thức  (20 phút)</w:t>
            </w:r>
          </w:p>
          <w:p w14:paraId="28802AD0" w14:textId="77777777" w:rsidR="000239F8" w:rsidRPr="000239F8" w:rsidRDefault="000239F8" w:rsidP="000239F8">
            <w:pPr>
              <w:spacing w:after="0" w:line="240" w:lineRule="auto"/>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*Mục tiêu:</w:t>
            </w:r>
          </w:p>
          <w:p w14:paraId="57F72B3A" w14:textId="77777777" w:rsidR="000239F8" w:rsidRPr="000239F8" w:rsidRDefault="000239F8" w:rsidP="000239F8">
            <w:pPr>
              <w:pStyle w:val="BodyText"/>
              <w:shd w:val="clear" w:color="auto" w:fill="auto"/>
              <w:tabs>
                <w:tab w:val="left" w:pos="733"/>
              </w:tabs>
              <w:spacing w:after="0" w:line="240" w:lineRule="auto"/>
              <w:ind w:firstLine="0"/>
              <w:jc w:val="both"/>
              <w:rPr>
                <w:sz w:val="28"/>
                <w:szCs w:val="28"/>
              </w:rPr>
            </w:pPr>
            <w:r w:rsidRPr="000239F8">
              <w:rPr>
                <w:sz w:val="28"/>
                <w:szCs w:val="28"/>
              </w:rPr>
              <w:t>- Nhận biết được hình thang và một số yếu tố (đặc điểm) cùa hình thang. Thực hành vẽ hình thang trong một sô trường hợp đơn gian.</w:t>
            </w:r>
          </w:p>
        </w:tc>
      </w:tr>
      <w:tr w:rsidR="000239F8" w:rsidRPr="000239F8" w14:paraId="468DCAAA" w14:textId="77777777" w:rsidTr="00376251">
        <w:tc>
          <w:tcPr>
            <w:tcW w:w="5240" w:type="dxa"/>
            <w:tcBorders>
              <w:top w:val="single" w:sz="4" w:space="0" w:color="auto"/>
              <w:bottom w:val="single" w:sz="4" w:space="0" w:color="auto"/>
              <w:right w:val="single" w:sz="4" w:space="0" w:color="auto"/>
            </w:tcBorders>
          </w:tcPr>
          <w:p w14:paraId="482020DB" w14:textId="77777777" w:rsidR="000239F8" w:rsidRPr="000239F8" w:rsidRDefault="000239F8" w:rsidP="000239F8">
            <w:pPr>
              <w:pStyle w:val="BodyText"/>
              <w:shd w:val="clear" w:color="auto" w:fill="auto"/>
              <w:spacing w:after="0" w:line="240" w:lineRule="auto"/>
              <w:ind w:firstLine="0"/>
              <w:jc w:val="both"/>
              <w:rPr>
                <w:sz w:val="28"/>
                <w:szCs w:val="28"/>
              </w:rPr>
            </w:pPr>
            <w:r w:rsidRPr="000239F8">
              <w:rPr>
                <w:sz w:val="28"/>
                <w:szCs w:val="28"/>
              </w:rPr>
              <w:t xml:space="preserve">- GV yêu cầu HS quan sát mô hình lắp ghép cái thang và từng hình vẽ biểu diễn trong </w:t>
            </w:r>
            <w:r w:rsidRPr="000239F8">
              <w:rPr>
                <w:sz w:val="28"/>
                <w:szCs w:val="28"/>
              </w:rPr>
              <w:lastRenderedPageBreak/>
              <w:t xml:space="preserve">SGK. GV đặt câu hoi gợi ý để </w:t>
            </w:r>
            <w:r w:rsidRPr="000239F8">
              <w:rPr>
                <w:sz w:val="28"/>
                <w:szCs w:val="28"/>
                <w:lang w:bidi="en-US"/>
              </w:rPr>
              <w:t xml:space="preserve">HS </w:t>
            </w:r>
            <w:r w:rsidRPr="000239F8">
              <w:rPr>
                <w:sz w:val="28"/>
                <w:szCs w:val="28"/>
              </w:rPr>
              <w:t>hình thành biêu tượng về hình thang.</w:t>
            </w:r>
          </w:p>
          <w:p w14:paraId="13994C60" w14:textId="77777777" w:rsidR="000239F8" w:rsidRPr="000239F8" w:rsidRDefault="000239F8" w:rsidP="000239F8">
            <w:pPr>
              <w:pStyle w:val="BodyText"/>
              <w:shd w:val="clear" w:color="auto" w:fill="auto"/>
              <w:spacing w:after="0" w:line="240" w:lineRule="auto"/>
              <w:ind w:firstLine="0"/>
              <w:jc w:val="both"/>
              <w:rPr>
                <w:sz w:val="28"/>
                <w:szCs w:val="28"/>
              </w:rPr>
            </w:pPr>
            <w:r w:rsidRPr="000239F8">
              <w:rPr>
                <w:sz w:val="28"/>
                <w:szCs w:val="28"/>
              </w:rPr>
              <w:t xml:space="preserve">+ Hình trên có mấy đỉnh? Mấy cạnh? Mấy góc? </w:t>
            </w:r>
          </w:p>
          <w:p w14:paraId="7B13B80B" w14:textId="77777777" w:rsidR="000239F8" w:rsidRPr="000239F8" w:rsidRDefault="000239F8" w:rsidP="000239F8">
            <w:pPr>
              <w:pStyle w:val="BodyText"/>
              <w:shd w:val="clear" w:color="auto" w:fill="auto"/>
              <w:spacing w:after="0" w:line="240" w:lineRule="auto"/>
              <w:ind w:firstLine="0"/>
              <w:jc w:val="both"/>
              <w:rPr>
                <w:sz w:val="28"/>
                <w:szCs w:val="28"/>
              </w:rPr>
            </w:pPr>
            <w:r w:rsidRPr="000239F8">
              <w:rPr>
                <w:sz w:val="28"/>
                <w:szCs w:val="28"/>
              </w:rPr>
              <w:t xml:space="preserve">+ Hình trên có các cạnh nào đăc biệt? Có 2 cạnh nào song song? </w:t>
            </w:r>
          </w:p>
          <w:p w14:paraId="3E886E8A" w14:textId="77777777" w:rsidR="000239F8" w:rsidRPr="000239F8" w:rsidRDefault="000239F8" w:rsidP="000239F8">
            <w:pPr>
              <w:pStyle w:val="BodyText"/>
              <w:shd w:val="clear" w:color="auto" w:fill="auto"/>
              <w:tabs>
                <w:tab w:val="left" w:pos="770"/>
              </w:tabs>
              <w:spacing w:after="0" w:line="240" w:lineRule="auto"/>
              <w:ind w:firstLine="0"/>
              <w:jc w:val="both"/>
              <w:rPr>
                <w:sz w:val="28"/>
                <w:szCs w:val="28"/>
              </w:rPr>
            </w:pPr>
            <w:r w:rsidRPr="000239F8">
              <w:rPr>
                <w:sz w:val="28"/>
                <w:szCs w:val="28"/>
              </w:rPr>
              <w:t xml:space="preserve">- GV nhận xét, tổng kết: Hình thang là hình tứ giác có một cặp cạnh đối diện song song. Hình thang có một cặp cạnh đối diện song song với nhau gọi là hai cạnh đáy. Có đáy nhỏ và đáy lớn và hai cạnh bên. </w:t>
            </w:r>
          </w:p>
          <w:p w14:paraId="13057762" w14:textId="77777777" w:rsidR="000239F8" w:rsidRPr="000239F8" w:rsidRDefault="000239F8" w:rsidP="000239F8">
            <w:pPr>
              <w:pStyle w:val="BodyText"/>
              <w:shd w:val="clear" w:color="auto" w:fill="auto"/>
              <w:tabs>
                <w:tab w:val="left" w:pos="770"/>
              </w:tabs>
              <w:spacing w:after="0" w:line="240" w:lineRule="auto"/>
              <w:ind w:firstLine="0"/>
              <w:jc w:val="both"/>
              <w:rPr>
                <w:sz w:val="28"/>
                <w:szCs w:val="28"/>
              </w:rPr>
            </w:pPr>
            <w:r w:rsidRPr="000239F8">
              <w:rPr>
                <w:sz w:val="28"/>
                <w:szCs w:val="28"/>
              </w:rPr>
              <w:t xml:space="preserve">- GV hỏi: Theo em, Trong hình thang ABCD, AH có vai trò gì? Vì sao em dự đoán như vậy? </w:t>
            </w:r>
          </w:p>
          <w:p w14:paraId="53C19682" w14:textId="77777777" w:rsidR="000239F8" w:rsidRPr="000239F8" w:rsidRDefault="000239F8" w:rsidP="000239F8">
            <w:pPr>
              <w:pStyle w:val="BodyText"/>
              <w:shd w:val="clear" w:color="auto" w:fill="auto"/>
              <w:tabs>
                <w:tab w:val="left" w:pos="770"/>
              </w:tabs>
              <w:spacing w:after="0" w:line="240" w:lineRule="auto"/>
              <w:ind w:firstLine="0"/>
              <w:jc w:val="both"/>
              <w:rPr>
                <w:sz w:val="28"/>
                <w:szCs w:val="28"/>
              </w:rPr>
            </w:pPr>
            <w:r w:rsidRPr="000239F8">
              <w:rPr>
                <w:sz w:val="28"/>
                <w:szCs w:val="28"/>
              </w:rPr>
              <w:t xml:space="preserve">- GV nhận xét, tổng kết. </w:t>
            </w:r>
          </w:p>
          <w:p w14:paraId="44B7E400" w14:textId="77777777" w:rsidR="000239F8" w:rsidRPr="000239F8" w:rsidRDefault="000239F8" w:rsidP="000239F8">
            <w:pPr>
              <w:pStyle w:val="BodyText"/>
              <w:shd w:val="clear" w:color="auto" w:fill="auto"/>
              <w:tabs>
                <w:tab w:val="left" w:pos="770"/>
              </w:tabs>
              <w:spacing w:after="0" w:line="240" w:lineRule="auto"/>
              <w:ind w:firstLine="0"/>
              <w:jc w:val="both"/>
              <w:rPr>
                <w:sz w:val="28"/>
                <w:szCs w:val="28"/>
              </w:rPr>
            </w:pPr>
            <w:r w:rsidRPr="000239F8">
              <w:rPr>
                <w:sz w:val="28"/>
                <w:szCs w:val="28"/>
              </w:rPr>
              <w:t xml:space="preserve">- GV mời 2-3 HS lên bảng chỉ vào hình thanhg và nhắc lại đặc điểm. </w:t>
            </w:r>
          </w:p>
        </w:tc>
        <w:tc>
          <w:tcPr>
            <w:tcW w:w="4388" w:type="dxa"/>
            <w:tcBorders>
              <w:top w:val="single" w:sz="4" w:space="0" w:color="auto"/>
              <w:left w:val="single" w:sz="4" w:space="0" w:color="auto"/>
              <w:bottom w:val="single" w:sz="4" w:space="0" w:color="auto"/>
              <w:right w:val="single" w:sz="4" w:space="0" w:color="auto"/>
            </w:tcBorders>
          </w:tcPr>
          <w:p w14:paraId="5DB2A79E"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p>
          <w:p w14:paraId="29D54D83"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p>
          <w:p w14:paraId="770B70C1"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r w:rsidRPr="000239F8">
              <w:rPr>
                <w:rFonts w:ascii="Times New Roman" w:eastAsia="Times New Roman" w:hAnsi="Times New Roman" w:cs="Times New Roman"/>
                <w:bCs/>
                <w:sz w:val="28"/>
                <w:szCs w:val="28"/>
                <w:lang w:val="en-GB"/>
              </w:rPr>
              <w:lastRenderedPageBreak/>
              <w:t xml:space="preserve">- HS quan sát và trả lời các câu hỏi. </w:t>
            </w:r>
          </w:p>
          <w:p w14:paraId="0CF197F9"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p>
          <w:p w14:paraId="2B5FE8AD"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p>
          <w:p w14:paraId="196DF7B0"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p>
          <w:p w14:paraId="2AC3CF50"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p>
          <w:p w14:paraId="34F508A1"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p>
          <w:p w14:paraId="3758D6CA"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p>
          <w:p w14:paraId="6634D61A"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p>
          <w:p w14:paraId="140691AB"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p>
          <w:p w14:paraId="5B0F0803"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p>
          <w:p w14:paraId="6AB35273"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r w:rsidRPr="000239F8">
              <w:rPr>
                <w:rFonts w:ascii="Times New Roman" w:eastAsia="Times New Roman" w:hAnsi="Times New Roman" w:cs="Times New Roman"/>
                <w:bCs/>
                <w:sz w:val="28"/>
                <w:szCs w:val="28"/>
                <w:lang w:val="en-GB"/>
              </w:rPr>
              <w:t xml:space="preserve">- HS trả lời: AH là chiều cao của hình thang ABCD. AH vuông góc với hai đáy AB và DC. </w:t>
            </w:r>
          </w:p>
          <w:p w14:paraId="7C6EED2D"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r w:rsidRPr="000239F8">
              <w:rPr>
                <w:rFonts w:ascii="Times New Roman" w:eastAsia="Times New Roman" w:hAnsi="Times New Roman" w:cs="Times New Roman"/>
                <w:bCs/>
                <w:sz w:val="28"/>
                <w:szCs w:val="28"/>
                <w:lang w:val="en-GB"/>
              </w:rPr>
              <w:t xml:space="preserve">- HS lên bảng chỉ. </w:t>
            </w:r>
          </w:p>
        </w:tc>
      </w:tr>
      <w:tr w:rsidR="000239F8" w:rsidRPr="000239F8" w14:paraId="4B36A09F" w14:textId="77777777" w:rsidTr="00376251">
        <w:tc>
          <w:tcPr>
            <w:tcW w:w="9628" w:type="dxa"/>
            <w:gridSpan w:val="2"/>
            <w:tcBorders>
              <w:top w:val="single" w:sz="4" w:space="0" w:color="auto"/>
              <w:left w:val="single" w:sz="4" w:space="0" w:color="auto"/>
              <w:bottom w:val="single" w:sz="4" w:space="0" w:color="auto"/>
              <w:right w:val="single" w:sz="4" w:space="0" w:color="auto"/>
            </w:tcBorders>
          </w:tcPr>
          <w:p w14:paraId="48A4A437" w14:textId="77777777" w:rsidR="000239F8" w:rsidRPr="000239F8" w:rsidRDefault="000239F8" w:rsidP="000239F8">
            <w:pPr>
              <w:spacing w:after="0" w:line="240" w:lineRule="auto"/>
              <w:jc w:val="both"/>
              <w:rPr>
                <w:rFonts w:ascii="Times New Roman" w:eastAsia="Times New Roman" w:hAnsi="Times New Roman" w:cs="Times New Roman"/>
                <w:b/>
                <w:bCs/>
                <w:sz w:val="28"/>
                <w:szCs w:val="28"/>
                <w:lang w:val="en-GB"/>
              </w:rPr>
            </w:pPr>
            <w:r w:rsidRPr="000239F8">
              <w:rPr>
                <w:rFonts w:ascii="Times New Roman" w:eastAsia="Times New Roman" w:hAnsi="Times New Roman" w:cs="Times New Roman"/>
                <w:b/>
                <w:bCs/>
                <w:sz w:val="28"/>
                <w:szCs w:val="28"/>
              </w:rPr>
              <w:lastRenderedPageBreak/>
              <w:t>3.  Hoạt động thực hành, luyện tập</w:t>
            </w:r>
            <w:r w:rsidRPr="000239F8">
              <w:rPr>
                <w:rFonts w:ascii="Times New Roman" w:eastAsia="Times New Roman" w:hAnsi="Times New Roman" w:cs="Times New Roman"/>
                <w:b/>
                <w:bCs/>
                <w:sz w:val="28"/>
                <w:szCs w:val="28"/>
                <w:lang w:val="en-GB"/>
              </w:rPr>
              <w:t xml:space="preserve"> (8 phút)</w:t>
            </w:r>
          </w:p>
          <w:p w14:paraId="6F3C9E41"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r w:rsidRPr="000239F8">
              <w:rPr>
                <w:rFonts w:ascii="Times New Roman" w:eastAsia="Times New Roman" w:hAnsi="Times New Roman" w:cs="Times New Roman"/>
                <w:bCs/>
                <w:sz w:val="28"/>
                <w:szCs w:val="28"/>
                <w:lang w:val="en-GB"/>
              </w:rPr>
              <w:t>*Mục tiêu</w:t>
            </w:r>
          </w:p>
          <w:p w14:paraId="0390205F"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r w:rsidRPr="000239F8">
              <w:rPr>
                <w:rFonts w:ascii="Times New Roman" w:eastAsia="Times New Roman" w:hAnsi="Times New Roman" w:cs="Times New Roman"/>
                <w:bCs/>
                <w:sz w:val="28"/>
                <w:szCs w:val="28"/>
                <w:lang w:val="en-GB"/>
              </w:rPr>
              <w:t xml:space="preserve">- Vận dụng quy tắc và công thức tính diện tích hình tam giác vào giải các bài toán. </w:t>
            </w:r>
          </w:p>
        </w:tc>
      </w:tr>
      <w:tr w:rsidR="000239F8" w:rsidRPr="000239F8" w14:paraId="7E1B04EC" w14:textId="77777777" w:rsidTr="00376251">
        <w:tc>
          <w:tcPr>
            <w:tcW w:w="5240" w:type="dxa"/>
            <w:tcBorders>
              <w:top w:val="single" w:sz="4" w:space="0" w:color="auto"/>
              <w:left w:val="single" w:sz="4" w:space="0" w:color="auto"/>
              <w:bottom w:val="single" w:sz="4" w:space="0" w:color="auto"/>
              <w:right w:val="single" w:sz="4" w:space="0" w:color="auto"/>
            </w:tcBorders>
          </w:tcPr>
          <w:p w14:paraId="09BCD1E0" w14:textId="77777777" w:rsidR="000239F8" w:rsidRPr="000239F8" w:rsidRDefault="000239F8" w:rsidP="000239F8">
            <w:pPr>
              <w:spacing w:after="0" w:line="240" w:lineRule="auto"/>
              <w:jc w:val="both"/>
              <w:rPr>
                <w:rFonts w:ascii="Times New Roman" w:eastAsia="Times New Roman" w:hAnsi="Times New Roman" w:cs="Times New Roman"/>
                <w:b/>
                <w:sz w:val="28"/>
                <w:szCs w:val="28"/>
                <w:lang w:val="en-GB"/>
              </w:rPr>
            </w:pPr>
            <w:r w:rsidRPr="000239F8">
              <w:rPr>
                <w:rFonts w:ascii="Times New Roman" w:eastAsia="Times New Roman" w:hAnsi="Times New Roman" w:cs="Times New Roman"/>
                <w:b/>
                <w:sz w:val="28"/>
                <w:szCs w:val="28"/>
                <w:lang w:val="en-GB"/>
              </w:rPr>
              <w:t xml:space="preserve">Bài 1: </w:t>
            </w:r>
          </w:p>
          <w:p w14:paraId="2BCC373F" w14:textId="77777777" w:rsidR="000239F8" w:rsidRPr="000239F8" w:rsidRDefault="000239F8" w:rsidP="000239F8">
            <w:pPr>
              <w:spacing w:after="0" w:line="240" w:lineRule="auto"/>
              <w:jc w:val="both"/>
              <w:rPr>
                <w:rFonts w:ascii="Times New Roman" w:eastAsia="Times New Roman" w:hAnsi="Times New Roman" w:cs="Times New Roman"/>
                <w:sz w:val="28"/>
                <w:szCs w:val="28"/>
                <w:lang w:val="en-GB"/>
              </w:rPr>
            </w:pPr>
            <w:r w:rsidRPr="000239F8">
              <w:rPr>
                <w:rFonts w:ascii="Times New Roman" w:eastAsia="Times New Roman" w:hAnsi="Times New Roman" w:cs="Times New Roman"/>
                <w:sz w:val="28"/>
                <w:szCs w:val="28"/>
                <w:lang w:val="en-GB"/>
              </w:rPr>
              <w:t xml:space="preserve">- GV mời HS đọc yêu cầu đầu bài. </w:t>
            </w:r>
          </w:p>
          <w:p w14:paraId="5470408E" w14:textId="77777777" w:rsidR="000239F8" w:rsidRPr="000239F8" w:rsidRDefault="000239F8" w:rsidP="000239F8">
            <w:pPr>
              <w:spacing w:after="0" w:line="240" w:lineRule="auto"/>
              <w:jc w:val="both"/>
              <w:rPr>
                <w:rFonts w:ascii="Times New Roman" w:hAnsi="Times New Roman" w:cs="Times New Roman"/>
                <w:sz w:val="28"/>
                <w:szCs w:val="28"/>
              </w:rPr>
            </w:pPr>
            <w:r w:rsidRPr="000239F8">
              <w:rPr>
                <w:rFonts w:ascii="Times New Roman" w:eastAsia="Times New Roman" w:hAnsi="Times New Roman" w:cs="Times New Roman"/>
                <w:sz w:val="28"/>
                <w:szCs w:val="28"/>
                <w:lang w:val="en-GB"/>
              </w:rPr>
              <w:t xml:space="preserve">- GV cho HS quan sát hình vẽ ở BT 1. Thảo luận nhóm đôi: </w:t>
            </w:r>
            <w:r w:rsidRPr="000239F8">
              <w:rPr>
                <w:rFonts w:ascii="Times New Roman" w:hAnsi="Times New Roman" w:cs="Times New Roman"/>
                <w:sz w:val="28"/>
                <w:szCs w:val="28"/>
              </w:rPr>
              <w:t xml:space="preserve">Cân cứ vào đặc </w:t>
            </w:r>
            <w:r w:rsidRPr="000239F8">
              <w:rPr>
                <w:rFonts w:ascii="Times New Roman" w:hAnsi="Times New Roman" w:cs="Times New Roman"/>
                <w:sz w:val="28"/>
                <w:szCs w:val="28"/>
                <w:lang w:bidi="en-US"/>
              </w:rPr>
              <w:t xml:space="preserve">diem </w:t>
            </w:r>
            <w:r w:rsidRPr="000239F8">
              <w:rPr>
                <w:rFonts w:ascii="Times New Roman" w:hAnsi="Times New Roman" w:cs="Times New Roman"/>
                <w:sz w:val="28"/>
                <w:szCs w:val="28"/>
              </w:rPr>
              <w:t>cua hình thang đà dược tim hiểu ờ trên đè lựa chọn hình nào là hình thang và chi ra cặp cạnh đáy, cặp cạnh bên cua mồi hình thang đó.</w:t>
            </w:r>
          </w:p>
          <w:p w14:paraId="71696B2A" w14:textId="77777777" w:rsidR="000239F8" w:rsidRPr="000239F8" w:rsidRDefault="000239F8" w:rsidP="000239F8">
            <w:pPr>
              <w:spacing w:after="0" w:line="240" w:lineRule="auto"/>
              <w:jc w:val="both"/>
              <w:rPr>
                <w:rFonts w:ascii="Times New Roman" w:eastAsia="Times New Roman" w:hAnsi="Times New Roman" w:cs="Times New Roman"/>
                <w:sz w:val="28"/>
                <w:szCs w:val="28"/>
              </w:rPr>
            </w:pPr>
            <w:r w:rsidRPr="000239F8">
              <w:rPr>
                <w:rFonts w:ascii="Times New Roman" w:hAnsi="Times New Roman" w:cs="Times New Roman"/>
                <w:sz w:val="28"/>
                <w:szCs w:val="28"/>
              </w:rPr>
              <w:t>- GV mời 2-3 nhóm báo cáo.</w:t>
            </w:r>
          </w:p>
          <w:p w14:paraId="74411374" w14:textId="77777777" w:rsidR="000239F8" w:rsidRPr="000239F8" w:rsidRDefault="000239F8" w:rsidP="000239F8">
            <w:pPr>
              <w:pStyle w:val="BodyText"/>
              <w:shd w:val="clear" w:color="auto" w:fill="auto"/>
              <w:spacing w:after="0" w:line="240" w:lineRule="auto"/>
              <w:ind w:firstLine="440"/>
              <w:jc w:val="both"/>
              <w:rPr>
                <w:sz w:val="28"/>
                <w:szCs w:val="28"/>
              </w:rPr>
            </w:pPr>
            <w:r w:rsidRPr="000239F8">
              <w:rPr>
                <w:i/>
                <w:iCs/>
                <w:sz w:val="28"/>
                <w:szCs w:val="28"/>
              </w:rPr>
              <w:t>Lưu ý:</w:t>
            </w:r>
            <w:r w:rsidRPr="000239F8">
              <w:rPr>
                <w:sz w:val="28"/>
                <w:szCs w:val="28"/>
              </w:rPr>
              <w:t xml:space="preserve"> </w:t>
            </w:r>
            <w:r w:rsidRPr="000239F8">
              <w:rPr>
                <w:sz w:val="28"/>
                <w:szCs w:val="28"/>
                <w:lang w:bidi="en-US"/>
              </w:rPr>
              <w:t xml:space="preserve">HS </w:t>
            </w:r>
            <w:r w:rsidRPr="000239F8">
              <w:rPr>
                <w:sz w:val="28"/>
                <w:szCs w:val="28"/>
              </w:rPr>
              <w:t xml:space="preserve">đà học một sô hình hình học như: hình tam giác, hình chừ nhật, hình vuông, hình bình hành, hình thang. Tuy nhiên, ờ tiêu học chưa giới thiệu việc phân loại theo lính chất, dặc diêm cúa hình (phân loại </w:t>
            </w:r>
            <w:r w:rsidRPr="000239F8">
              <w:rPr>
                <w:sz w:val="28"/>
                <w:szCs w:val="28"/>
                <w:lang w:bidi="en-US"/>
              </w:rPr>
              <w:t xml:space="preserve">logic). </w:t>
            </w:r>
            <w:r w:rsidRPr="000239F8">
              <w:rPr>
                <w:sz w:val="28"/>
                <w:szCs w:val="28"/>
              </w:rPr>
              <w:t>Vi vậy, GV chưa cân sư dụng diễn dạt như “Hình vuông cùng là hình chừ nhật”, “Hình bình hành cùng là hình thang”.</w:t>
            </w:r>
          </w:p>
          <w:p w14:paraId="7F944A3D" w14:textId="77777777" w:rsidR="000239F8" w:rsidRPr="000239F8" w:rsidRDefault="000239F8" w:rsidP="000239F8">
            <w:pPr>
              <w:pStyle w:val="BodyText"/>
              <w:shd w:val="clear" w:color="auto" w:fill="auto"/>
              <w:spacing w:after="0" w:line="240" w:lineRule="auto"/>
              <w:ind w:firstLine="0"/>
              <w:jc w:val="both"/>
              <w:rPr>
                <w:sz w:val="28"/>
                <w:szCs w:val="28"/>
              </w:rPr>
            </w:pPr>
            <w:r w:rsidRPr="000239F8">
              <w:rPr>
                <w:sz w:val="28"/>
                <w:szCs w:val="28"/>
                <w:lang w:val="en-GB"/>
              </w:rPr>
              <w:t xml:space="preserve">- GV tổng kết, nhận xét. </w:t>
            </w:r>
          </w:p>
          <w:p w14:paraId="76F10529" w14:textId="77777777" w:rsidR="000239F8" w:rsidRPr="000239F8" w:rsidRDefault="000239F8" w:rsidP="000239F8">
            <w:pPr>
              <w:pStyle w:val="BodyText"/>
              <w:shd w:val="clear" w:color="auto" w:fill="auto"/>
              <w:spacing w:after="0" w:line="240" w:lineRule="auto"/>
              <w:ind w:firstLine="0"/>
              <w:jc w:val="both"/>
              <w:rPr>
                <w:sz w:val="28"/>
                <w:szCs w:val="28"/>
              </w:rPr>
            </w:pPr>
            <w:r w:rsidRPr="000239F8">
              <w:rPr>
                <w:rFonts w:eastAsia="Arial"/>
                <w:b/>
                <w:bCs/>
                <w:sz w:val="28"/>
                <w:szCs w:val="28"/>
              </w:rPr>
              <w:t xml:space="preserve">Bài 2. </w:t>
            </w:r>
          </w:p>
          <w:p w14:paraId="175FF19B" w14:textId="77777777" w:rsidR="000239F8" w:rsidRPr="000239F8" w:rsidRDefault="000239F8" w:rsidP="000239F8">
            <w:pPr>
              <w:pStyle w:val="BodyText"/>
              <w:shd w:val="clear" w:color="auto" w:fill="auto"/>
              <w:tabs>
                <w:tab w:val="left" w:pos="762"/>
              </w:tabs>
              <w:spacing w:after="0" w:line="240" w:lineRule="auto"/>
              <w:ind w:firstLine="0"/>
              <w:jc w:val="both"/>
              <w:rPr>
                <w:sz w:val="28"/>
                <w:szCs w:val="28"/>
              </w:rPr>
            </w:pPr>
            <w:r w:rsidRPr="000239F8">
              <w:rPr>
                <w:sz w:val="28"/>
                <w:szCs w:val="28"/>
              </w:rPr>
              <w:t xml:space="preserve">- GV yêu cầu HS đọc đầu bài. </w:t>
            </w:r>
          </w:p>
          <w:p w14:paraId="56C47696" w14:textId="77777777" w:rsidR="000239F8" w:rsidRPr="000239F8" w:rsidRDefault="000239F8" w:rsidP="000239F8">
            <w:pPr>
              <w:pStyle w:val="BodyText"/>
              <w:shd w:val="clear" w:color="auto" w:fill="auto"/>
              <w:tabs>
                <w:tab w:val="left" w:pos="762"/>
              </w:tabs>
              <w:spacing w:after="0" w:line="240" w:lineRule="auto"/>
              <w:ind w:firstLine="0"/>
              <w:jc w:val="both"/>
              <w:rPr>
                <w:sz w:val="28"/>
                <w:szCs w:val="28"/>
              </w:rPr>
            </w:pPr>
            <w:r w:rsidRPr="000239F8">
              <w:rPr>
                <w:sz w:val="28"/>
                <w:szCs w:val="28"/>
              </w:rPr>
              <w:t xml:space="preserve">- GV cho HS làm bài tập vào vở bài tập. </w:t>
            </w:r>
          </w:p>
          <w:p w14:paraId="4A0649EF" w14:textId="77777777" w:rsidR="000239F8" w:rsidRPr="000239F8" w:rsidRDefault="000239F8" w:rsidP="000239F8">
            <w:pPr>
              <w:pStyle w:val="BodyText"/>
              <w:shd w:val="clear" w:color="auto" w:fill="auto"/>
              <w:spacing w:after="0" w:line="240" w:lineRule="auto"/>
              <w:ind w:firstLine="0"/>
              <w:jc w:val="both"/>
              <w:rPr>
                <w:sz w:val="28"/>
                <w:szCs w:val="28"/>
              </w:rPr>
            </w:pPr>
            <w:r w:rsidRPr="000239F8">
              <w:rPr>
                <w:sz w:val="28"/>
                <w:szCs w:val="28"/>
              </w:rPr>
              <w:t>+ Xác định chiều cao cùa mồi hình thang.</w:t>
            </w:r>
          </w:p>
          <w:p w14:paraId="6E4F2FD0" w14:textId="77777777" w:rsidR="000239F8" w:rsidRPr="000239F8" w:rsidRDefault="000239F8" w:rsidP="000239F8">
            <w:pPr>
              <w:pStyle w:val="BodyText"/>
              <w:shd w:val="clear" w:color="auto" w:fill="auto"/>
              <w:spacing w:after="0" w:line="240" w:lineRule="auto"/>
              <w:ind w:firstLine="0"/>
              <w:jc w:val="both"/>
              <w:rPr>
                <w:sz w:val="28"/>
                <w:szCs w:val="28"/>
              </w:rPr>
            </w:pPr>
            <w:r w:rsidRPr="000239F8">
              <w:rPr>
                <w:sz w:val="28"/>
                <w:szCs w:val="28"/>
              </w:rPr>
              <w:t>+ Đo chiều cao cùa mồi hình thang.</w:t>
            </w:r>
          </w:p>
          <w:p w14:paraId="6EEA1E2B" w14:textId="77777777" w:rsidR="000239F8" w:rsidRPr="000239F8" w:rsidRDefault="000239F8" w:rsidP="000239F8">
            <w:pPr>
              <w:pStyle w:val="BodyText"/>
              <w:shd w:val="clear" w:color="auto" w:fill="auto"/>
              <w:tabs>
                <w:tab w:val="left" w:pos="740"/>
              </w:tabs>
              <w:spacing w:after="0" w:line="240" w:lineRule="auto"/>
              <w:ind w:firstLine="0"/>
              <w:jc w:val="both"/>
              <w:rPr>
                <w:sz w:val="28"/>
                <w:szCs w:val="28"/>
              </w:rPr>
            </w:pPr>
            <w:r w:rsidRPr="000239F8">
              <w:rPr>
                <w:sz w:val="28"/>
                <w:szCs w:val="28"/>
              </w:rPr>
              <w:lastRenderedPageBreak/>
              <w:t xml:space="preserve">- Sau khi HS làm xong, GV cho HS chia sẻ bài làm với bạn bên cạnh: một bạn hỏi, một bạn trả lời. </w:t>
            </w:r>
          </w:p>
          <w:p w14:paraId="26944F22" w14:textId="77777777" w:rsidR="000239F8" w:rsidRPr="000239F8" w:rsidRDefault="000239F8" w:rsidP="000239F8">
            <w:pPr>
              <w:pStyle w:val="BodyText"/>
              <w:shd w:val="clear" w:color="auto" w:fill="auto"/>
              <w:tabs>
                <w:tab w:val="left" w:pos="740"/>
              </w:tabs>
              <w:spacing w:after="0" w:line="240" w:lineRule="auto"/>
              <w:ind w:firstLine="0"/>
              <w:jc w:val="both"/>
              <w:rPr>
                <w:sz w:val="28"/>
                <w:szCs w:val="28"/>
              </w:rPr>
            </w:pPr>
            <w:r w:rsidRPr="000239F8">
              <w:rPr>
                <w:sz w:val="28"/>
                <w:szCs w:val="28"/>
              </w:rPr>
              <w:t xml:space="preserve">- GV mời 1-2 nhóm báo cáo trước lớp. </w:t>
            </w:r>
          </w:p>
          <w:p w14:paraId="22AC9A67" w14:textId="77777777" w:rsidR="000239F8" w:rsidRPr="000239F8" w:rsidRDefault="000239F8" w:rsidP="000239F8">
            <w:pPr>
              <w:pStyle w:val="BodyText"/>
              <w:shd w:val="clear" w:color="auto" w:fill="auto"/>
              <w:tabs>
                <w:tab w:val="left" w:pos="740"/>
              </w:tabs>
              <w:spacing w:after="0" w:line="240" w:lineRule="auto"/>
              <w:ind w:firstLine="0"/>
              <w:jc w:val="both"/>
              <w:rPr>
                <w:sz w:val="28"/>
                <w:szCs w:val="28"/>
              </w:rPr>
            </w:pPr>
            <w:r w:rsidRPr="000239F8">
              <w:rPr>
                <w:sz w:val="28"/>
                <w:szCs w:val="28"/>
              </w:rPr>
              <w:t>Lưu ý: GV cho lớp nhận xét và lưu ý hình thang ờ câu b) có dường cao trùng với một cạnh ben.</w:t>
            </w:r>
          </w:p>
          <w:p w14:paraId="52AC2D18" w14:textId="77777777" w:rsidR="000239F8" w:rsidRPr="000239F8" w:rsidRDefault="000239F8" w:rsidP="000239F8">
            <w:pPr>
              <w:pStyle w:val="BodyText"/>
              <w:shd w:val="clear" w:color="auto" w:fill="auto"/>
              <w:tabs>
                <w:tab w:val="left" w:pos="740"/>
              </w:tabs>
              <w:spacing w:after="0" w:line="240" w:lineRule="auto"/>
              <w:ind w:firstLine="0"/>
              <w:jc w:val="both"/>
              <w:rPr>
                <w:sz w:val="28"/>
                <w:szCs w:val="28"/>
              </w:rPr>
            </w:pPr>
            <w:r w:rsidRPr="000239F8">
              <w:rPr>
                <w:sz w:val="28"/>
                <w:szCs w:val="28"/>
              </w:rPr>
              <w:t xml:space="preserve">- GV nhận xét, tuyên dương HS. </w:t>
            </w:r>
          </w:p>
          <w:p w14:paraId="324ADD18" w14:textId="77777777" w:rsidR="000239F8" w:rsidRPr="000239F8" w:rsidRDefault="000239F8" w:rsidP="000239F8">
            <w:pPr>
              <w:pStyle w:val="Bodytext20"/>
              <w:shd w:val="clear" w:color="auto" w:fill="auto"/>
              <w:spacing w:after="0" w:line="240" w:lineRule="auto"/>
              <w:ind w:firstLine="0"/>
              <w:jc w:val="both"/>
              <w:rPr>
                <w:rFonts w:ascii="Times New Roman" w:hAnsi="Times New Roman" w:cs="Times New Roman"/>
                <w:sz w:val="28"/>
                <w:szCs w:val="28"/>
              </w:rPr>
            </w:pPr>
            <w:r w:rsidRPr="000239F8">
              <w:rPr>
                <w:rFonts w:ascii="Times New Roman" w:hAnsi="Times New Roman" w:cs="Times New Roman"/>
                <w:sz w:val="28"/>
                <w:szCs w:val="28"/>
              </w:rPr>
              <w:t xml:space="preserve">Bài 3: </w:t>
            </w:r>
          </w:p>
          <w:p w14:paraId="7D10A05B" w14:textId="77777777" w:rsidR="000239F8" w:rsidRPr="000239F8" w:rsidRDefault="000239F8" w:rsidP="000239F8">
            <w:pPr>
              <w:pStyle w:val="BodyText"/>
              <w:shd w:val="clear" w:color="auto" w:fill="auto"/>
              <w:tabs>
                <w:tab w:val="left" w:pos="813"/>
              </w:tabs>
              <w:spacing w:after="0" w:line="240" w:lineRule="auto"/>
              <w:ind w:firstLine="0"/>
              <w:jc w:val="both"/>
              <w:rPr>
                <w:i/>
                <w:sz w:val="28"/>
                <w:szCs w:val="28"/>
              </w:rPr>
            </w:pPr>
            <w:r w:rsidRPr="000239F8">
              <w:rPr>
                <w:i/>
                <w:sz w:val="28"/>
                <w:szCs w:val="28"/>
              </w:rPr>
              <w:t>a) Nhận biết về hình thang vuông.</w:t>
            </w:r>
          </w:p>
          <w:p w14:paraId="01E4BD92" w14:textId="77777777" w:rsidR="000239F8" w:rsidRPr="000239F8" w:rsidRDefault="000239F8" w:rsidP="000239F8">
            <w:pPr>
              <w:pStyle w:val="BodyText"/>
              <w:shd w:val="clear" w:color="auto" w:fill="auto"/>
              <w:tabs>
                <w:tab w:val="left" w:pos="762"/>
              </w:tabs>
              <w:spacing w:after="0" w:line="240" w:lineRule="auto"/>
              <w:ind w:firstLine="0"/>
              <w:jc w:val="both"/>
              <w:rPr>
                <w:sz w:val="28"/>
                <w:szCs w:val="28"/>
              </w:rPr>
            </w:pPr>
            <w:r w:rsidRPr="000239F8">
              <w:rPr>
                <w:sz w:val="28"/>
                <w:szCs w:val="28"/>
              </w:rPr>
              <w:t>- GV yêu cầu HS quan sát và trả lời các câu hỏi:</w:t>
            </w:r>
          </w:p>
          <w:p w14:paraId="3F493CEA" w14:textId="77777777" w:rsidR="000239F8" w:rsidRPr="000239F8" w:rsidRDefault="000239F8" w:rsidP="000239F8">
            <w:pPr>
              <w:pStyle w:val="BodyText"/>
              <w:shd w:val="clear" w:color="auto" w:fill="auto"/>
              <w:tabs>
                <w:tab w:val="left" w:pos="762"/>
              </w:tabs>
              <w:spacing w:after="0" w:line="240" w:lineRule="auto"/>
              <w:ind w:firstLine="0"/>
              <w:jc w:val="both"/>
              <w:rPr>
                <w:sz w:val="28"/>
                <w:szCs w:val="28"/>
              </w:rPr>
            </w:pPr>
            <w:r w:rsidRPr="000239F8">
              <w:rPr>
                <w:sz w:val="28"/>
                <w:szCs w:val="28"/>
              </w:rPr>
              <w:t xml:space="preserve">+ Hình thang ABCD có những góc nào là góc vuông? </w:t>
            </w:r>
          </w:p>
          <w:p w14:paraId="77B2C3A9" w14:textId="77777777" w:rsidR="000239F8" w:rsidRPr="000239F8" w:rsidRDefault="000239F8" w:rsidP="000239F8">
            <w:pPr>
              <w:pStyle w:val="BodyText"/>
              <w:shd w:val="clear" w:color="auto" w:fill="auto"/>
              <w:tabs>
                <w:tab w:val="left" w:pos="762"/>
              </w:tabs>
              <w:spacing w:after="0" w:line="240" w:lineRule="auto"/>
              <w:ind w:firstLine="0"/>
              <w:jc w:val="both"/>
              <w:rPr>
                <w:sz w:val="28"/>
                <w:szCs w:val="28"/>
              </w:rPr>
            </w:pPr>
            <w:r w:rsidRPr="000239F8">
              <w:rPr>
                <w:sz w:val="28"/>
                <w:szCs w:val="28"/>
              </w:rPr>
              <w:t xml:space="preserve">+ Cạnh bên nào vuông góc với đáy? </w:t>
            </w:r>
          </w:p>
          <w:p w14:paraId="20091565" w14:textId="77777777" w:rsidR="000239F8" w:rsidRPr="000239F8" w:rsidRDefault="000239F8" w:rsidP="000239F8">
            <w:pPr>
              <w:pStyle w:val="BodyText"/>
              <w:shd w:val="clear" w:color="auto" w:fill="auto"/>
              <w:tabs>
                <w:tab w:val="left" w:pos="762"/>
              </w:tabs>
              <w:spacing w:after="0" w:line="240" w:lineRule="auto"/>
              <w:jc w:val="both"/>
              <w:rPr>
                <w:sz w:val="28"/>
                <w:szCs w:val="28"/>
              </w:rPr>
            </w:pPr>
            <w:r w:rsidRPr="000239F8">
              <w:rPr>
                <w:sz w:val="28"/>
                <w:szCs w:val="28"/>
              </w:rPr>
              <w:t xml:space="preserve">- GV nêu nhận xét, tông kết: </w:t>
            </w:r>
            <w:r w:rsidRPr="000239F8">
              <w:rPr>
                <w:i/>
                <w:iCs/>
                <w:sz w:val="28"/>
                <w:szCs w:val="28"/>
              </w:rPr>
              <w:t>Hình thang có một cạnh bên vuông góc với hai đáy gọi là hình thang vuông.</w:t>
            </w:r>
          </w:p>
          <w:p w14:paraId="178685DB" w14:textId="77777777" w:rsidR="000239F8" w:rsidRPr="000239F8" w:rsidRDefault="000239F8" w:rsidP="000239F8">
            <w:pPr>
              <w:pStyle w:val="BodyText"/>
              <w:shd w:val="clear" w:color="auto" w:fill="auto"/>
              <w:tabs>
                <w:tab w:val="left" w:pos="762"/>
              </w:tabs>
              <w:spacing w:after="0" w:line="240" w:lineRule="auto"/>
              <w:ind w:firstLine="0"/>
              <w:jc w:val="both"/>
              <w:rPr>
                <w:sz w:val="28"/>
                <w:szCs w:val="28"/>
              </w:rPr>
            </w:pPr>
            <w:r w:rsidRPr="000239F8">
              <w:rPr>
                <w:sz w:val="28"/>
                <w:szCs w:val="28"/>
              </w:rPr>
              <w:t xml:space="preserve">- GV mời 2-3 HS nhắc lại. </w:t>
            </w:r>
          </w:p>
          <w:p w14:paraId="1EC9E4F3" w14:textId="77777777" w:rsidR="000239F8" w:rsidRPr="000239F8" w:rsidRDefault="000239F8" w:rsidP="000239F8">
            <w:pPr>
              <w:pStyle w:val="BodyText"/>
              <w:shd w:val="clear" w:color="auto" w:fill="auto"/>
              <w:tabs>
                <w:tab w:val="left" w:pos="762"/>
              </w:tabs>
              <w:spacing w:after="0" w:line="240" w:lineRule="auto"/>
              <w:ind w:firstLine="0"/>
              <w:jc w:val="both"/>
              <w:rPr>
                <w:sz w:val="28"/>
                <w:szCs w:val="28"/>
              </w:rPr>
            </w:pPr>
            <w:r w:rsidRPr="000239F8">
              <w:rPr>
                <w:sz w:val="28"/>
                <w:szCs w:val="28"/>
              </w:rPr>
              <w:t xml:space="preserve">- GV cho HS chỉ ra hình thang vuông trong các hình ở ý b. </w:t>
            </w:r>
          </w:p>
          <w:p w14:paraId="4260EF35" w14:textId="77777777" w:rsidR="000239F8" w:rsidRPr="000239F8" w:rsidRDefault="000239F8" w:rsidP="000239F8">
            <w:pPr>
              <w:pStyle w:val="BodyText"/>
              <w:shd w:val="clear" w:color="auto" w:fill="auto"/>
              <w:tabs>
                <w:tab w:val="left" w:pos="762"/>
              </w:tabs>
              <w:spacing w:after="0" w:line="240" w:lineRule="auto"/>
              <w:ind w:firstLine="0"/>
              <w:jc w:val="both"/>
              <w:rPr>
                <w:sz w:val="28"/>
                <w:szCs w:val="28"/>
              </w:rPr>
            </w:pPr>
            <w:r w:rsidRPr="000239F8">
              <w:rPr>
                <w:sz w:val="28"/>
                <w:szCs w:val="28"/>
              </w:rPr>
              <w:t xml:space="preserve">- GV mời 2-3 HS báo cáo bài của mình. </w:t>
            </w:r>
          </w:p>
          <w:p w14:paraId="1BC58F2F" w14:textId="77777777" w:rsidR="000239F8" w:rsidRPr="000239F8" w:rsidRDefault="000239F8" w:rsidP="000239F8">
            <w:pPr>
              <w:pStyle w:val="BodyText"/>
              <w:shd w:val="clear" w:color="auto" w:fill="auto"/>
              <w:tabs>
                <w:tab w:val="left" w:pos="762"/>
              </w:tabs>
              <w:spacing w:after="0" w:line="240" w:lineRule="auto"/>
              <w:ind w:firstLine="0"/>
              <w:jc w:val="both"/>
              <w:rPr>
                <w:sz w:val="28"/>
                <w:szCs w:val="28"/>
              </w:rPr>
            </w:pPr>
            <w:r w:rsidRPr="000239F8">
              <w:rPr>
                <w:sz w:val="28"/>
                <w:szCs w:val="28"/>
              </w:rPr>
              <w:t xml:space="preserve">- GV nhận xét, tuyên dương. </w:t>
            </w:r>
          </w:p>
        </w:tc>
        <w:tc>
          <w:tcPr>
            <w:tcW w:w="4388" w:type="dxa"/>
            <w:tcBorders>
              <w:top w:val="single" w:sz="4" w:space="0" w:color="auto"/>
              <w:left w:val="single" w:sz="4" w:space="0" w:color="auto"/>
              <w:bottom w:val="single" w:sz="4" w:space="0" w:color="auto"/>
            </w:tcBorders>
          </w:tcPr>
          <w:p w14:paraId="0512CA21"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p>
          <w:p w14:paraId="3CE1157A"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r w:rsidRPr="000239F8">
              <w:rPr>
                <w:rFonts w:ascii="Times New Roman" w:eastAsia="Times New Roman" w:hAnsi="Times New Roman" w:cs="Times New Roman"/>
                <w:bCs/>
                <w:sz w:val="28"/>
                <w:szCs w:val="28"/>
                <w:lang w:val="en-GB"/>
              </w:rPr>
              <w:t xml:space="preserve">- HS đọc yêu cầu đầu bài. </w:t>
            </w:r>
          </w:p>
          <w:p w14:paraId="2201B9B8"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r w:rsidRPr="000239F8">
              <w:rPr>
                <w:rFonts w:ascii="Times New Roman" w:eastAsia="Times New Roman" w:hAnsi="Times New Roman" w:cs="Times New Roman"/>
                <w:bCs/>
                <w:sz w:val="28"/>
                <w:szCs w:val="28"/>
                <w:lang w:val="en-GB"/>
              </w:rPr>
              <w:t xml:space="preserve">- HS thảo luận nhóm đôi.  </w:t>
            </w:r>
          </w:p>
          <w:p w14:paraId="373E9DDD"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p>
          <w:p w14:paraId="783AEED7"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p>
          <w:p w14:paraId="07E999DB"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p>
          <w:p w14:paraId="27C021D4"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p>
          <w:p w14:paraId="10DE8F7F"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r w:rsidRPr="000239F8">
              <w:rPr>
                <w:rFonts w:ascii="Times New Roman" w:eastAsia="Times New Roman" w:hAnsi="Times New Roman" w:cs="Times New Roman"/>
                <w:bCs/>
                <w:sz w:val="28"/>
                <w:szCs w:val="28"/>
                <w:lang w:val="en-GB"/>
              </w:rPr>
              <w:t xml:space="preserve">- HS thực hiện. </w:t>
            </w:r>
          </w:p>
          <w:p w14:paraId="4533A792"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p>
          <w:p w14:paraId="69B05ADD"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p>
          <w:p w14:paraId="2D9AAD6C"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p>
          <w:p w14:paraId="21FBD99C"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p>
          <w:p w14:paraId="55D7F330"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p>
          <w:p w14:paraId="58995725"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p>
          <w:p w14:paraId="0DB11710"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p>
          <w:p w14:paraId="5DCE7483"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p>
          <w:p w14:paraId="5458AC2A"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p>
          <w:p w14:paraId="68D1BAA5"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p>
          <w:p w14:paraId="50F241A7"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r w:rsidRPr="000239F8">
              <w:rPr>
                <w:rFonts w:ascii="Times New Roman" w:eastAsia="Times New Roman" w:hAnsi="Times New Roman" w:cs="Times New Roman"/>
                <w:bCs/>
                <w:sz w:val="28"/>
                <w:szCs w:val="28"/>
                <w:lang w:val="en-GB"/>
              </w:rPr>
              <w:t xml:space="preserve">- HS đọc yêu cầu. </w:t>
            </w:r>
          </w:p>
          <w:p w14:paraId="78CD8B37"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r w:rsidRPr="000239F8">
              <w:rPr>
                <w:rFonts w:ascii="Times New Roman" w:eastAsia="Times New Roman" w:hAnsi="Times New Roman" w:cs="Times New Roman"/>
                <w:bCs/>
                <w:sz w:val="28"/>
                <w:szCs w:val="28"/>
                <w:lang w:val="en-GB"/>
              </w:rPr>
              <w:t xml:space="preserve">- HS làm bài. </w:t>
            </w:r>
          </w:p>
          <w:p w14:paraId="0062BE3C"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p>
          <w:p w14:paraId="6728C402"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p>
          <w:p w14:paraId="21F4741F"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r w:rsidRPr="000239F8">
              <w:rPr>
                <w:rFonts w:ascii="Times New Roman" w:eastAsia="Times New Roman" w:hAnsi="Times New Roman" w:cs="Times New Roman"/>
                <w:bCs/>
                <w:sz w:val="28"/>
                <w:szCs w:val="28"/>
                <w:lang w:val="en-GB"/>
              </w:rPr>
              <w:lastRenderedPageBreak/>
              <w:t xml:space="preserve">- HS chia sẻ với bạn bên cạnh. </w:t>
            </w:r>
          </w:p>
          <w:p w14:paraId="3A1780A2"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p>
          <w:p w14:paraId="32AEA99C"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p>
          <w:p w14:paraId="71AD8895"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r w:rsidRPr="000239F8">
              <w:rPr>
                <w:rFonts w:ascii="Times New Roman" w:eastAsia="Times New Roman" w:hAnsi="Times New Roman" w:cs="Times New Roman"/>
                <w:bCs/>
                <w:sz w:val="28"/>
                <w:szCs w:val="28"/>
                <w:lang w:val="en-GB"/>
              </w:rPr>
              <w:t xml:space="preserve">- 1 – 2 nhóm báo cáo trước lớp. </w:t>
            </w:r>
          </w:p>
          <w:p w14:paraId="295D9DD6"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p>
          <w:p w14:paraId="077CEF31"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p>
          <w:p w14:paraId="5EF0D31C"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p>
          <w:p w14:paraId="57DFCEBC"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p>
          <w:p w14:paraId="400ADBE9"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p>
          <w:p w14:paraId="7BA35CC5"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r w:rsidRPr="000239F8">
              <w:rPr>
                <w:rFonts w:ascii="Times New Roman" w:eastAsia="Times New Roman" w:hAnsi="Times New Roman" w:cs="Times New Roman"/>
                <w:bCs/>
                <w:sz w:val="28"/>
                <w:szCs w:val="28"/>
                <w:lang w:val="en-GB"/>
              </w:rPr>
              <w:t xml:space="preserve">- HS trả lời câu hỏi. </w:t>
            </w:r>
          </w:p>
          <w:p w14:paraId="452AFDAF"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p>
          <w:p w14:paraId="1D52EFD4"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p>
          <w:p w14:paraId="11C755E9"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p>
          <w:p w14:paraId="27378079"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p>
          <w:p w14:paraId="1748579C"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p>
          <w:p w14:paraId="4D55B13F"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p>
          <w:p w14:paraId="6B7D92DA"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r w:rsidRPr="000239F8">
              <w:rPr>
                <w:rFonts w:ascii="Times New Roman" w:eastAsia="Times New Roman" w:hAnsi="Times New Roman" w:cs="Times New Roman"/>
                <w:bCs/>
                <w:sz w:val="28"/>
                <w:szCs w:val="28"/>
                <w:lang w:val="en-GB"/>
              </w:rPr>
              <w:t xml:space="preserve">- HS lắng nghe, nhắc lại. </w:t>
            </w:r>
          </w:p>
          <w:p w14:paraId="4B77B4A6"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p>
          <w:p w14:paraId="4A5A1D18"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r w:rsidRPr="000239F8">
              <w:rPr>
                <w:rFonts w:ascii="Times New Roman" w:eastAsia="Times New Roman" w:hAnsi="Times New Roman" w:cs="Times New Roman"/>
                <w:bCs/>
                <w:sz w:val="28"/>
                <w:szCs w:val="28"/>
                <w:lang w:val="en-GB"/>
              </w:rPr>
              <w:t xml:space="preserve">- HS thực hiện. </w:t>
            </w:r>
          </w:p>
        </w:tc>
      </w:tr>
      <w:tr w:rsidR="000239F8" w:rsidRPr="000239F8" w14:paraId="17CF5790" w14:textId="77777777" w:rsidTr="00376251">
        <w:tc>
          <w:tcPr>
            <w:tcW w:w="9628" w:type="dxa"/>
            <w:gridSpan w:val="2"/>
            <w:tcBorders>
              <w:top w:val="single" w:sz="4" w:space="0" w:color="auto"/>
              <w:left w:val="single" w:sz="4" w:space="0" w:color="auto"/>
              <w:bottom w:val="single" w:sz="4" w:space="0" w:color="auto"/>
              <w:right w:val="single" w:sz="4" w:space="0" w:color="auto"/>
            </w:tcBorders>
          </w:tcPr>
          <w:p w14:paraId="6D98BE74" w14:textId="77777777" w:rsidR="000239F8" w:rsidRPr="000239F8" w:rsidRDefault="000239F8" w:rsidP="000239F8">
            <w:pPr>
              <w:spacing w:after="0" w:line="240" w:lineRule="auto"/>
              <w:jc w:val="both"/>
              <w:rPr>
                <w:rFonts w:ascii="Times New Roman" w:eastAsia="Times New Roman" w:hAnsi="Times New Roman" w:cs="Times New Roman"/>
                <w:b/>
                <w:bCs/>
                <w:sz w:val="28"/>
                <w:szCs w:val="28"/>
                <w:lang w:val="en-GB"/>
              </w:rPr>
            </w:pPr>
            <w:r w:rsidRPr="000239F8">
              <w:rPr>
                <w:rFonts w:ascii="Times New Roman" w:eastAsia="Times New Roman" w:hAnsi="Times New Roman" w:cs="Times New Roman"/>
                <w:b/>
                <w:bCs/>
                <w:sz w:val="28"/>
                <w:szCs w:val="28"/>
                <w:lang w:val="en-GB"/>
              </w:rPr>
              <w:lastRenderedPageBreak/>
              <w:t xml:space="preserve">4. Dặn dò, củng cố (2 phút) </w:t>
            </w:r>
          </w:p>
        </w:tc>
      </w:tr>
      <w:tr w:rsidR="000239F8" w:rsidRPr="000239F8" w14:paraId="29F67ACE" w14:textId="77777777" w:rsidTr="00376251">
        <w:tc>
          <w:tcPr>
            <w:tcW w:w="5240" w:type="dxa"/>
            <w:tcBorders>
              <w:top w:val="single" w:sz="4" w:space="0" w:color="auto"/>
              <w:left w:val="single" w:sz="4" w:space="0" w:color="auto"/>
              <w:bottom w:val="single" w:sz="4" w:space="0" w:color="auto"/>
              <w:right w:val="single" w:sz="4" w:space="0" w:color="auto"/>
            </w:tcBorders>
          </w:tcPr>
          <w:p w14:paraId="085EE6B0" w14:textId="77777777" w:rsidR="000239F8" w:rsidRPr="000239F8" w:rsidRDefault="000239F8" w:rsidP="000239F8">
            <w:pPr>
              <w:spacing w:after="0" w:line="240" w:lineRule="auto"/>
              <w:jc w:val="both"/>
              <w:rPr>
                <w:rFonts w:ascii="Times New Roman" w:eastAsia="Times New Roman" w:hAnsi="Times New Roman" w:cs="Times New Roman"/>
                <w:sz w:val="28"/>
                <w:szCs w:val="28"/>
                <w:lang w:val="en-GB"/>
              </w:rPr>
            </w:pPr>
            <w:r w:rsidRPr="000239F8">
              <w:rPr>
                <w:rFonts w:ascii="Times New Roman" w:eastAsia="Times New Roman" w:hAnsi="Times New Roman" w:cs="Times New Roman"/>
                <w:sz w:val="28"/>
                <w:szCs w:val="28"/>
                <w:lang w:val="en-GB"/>
              </w:rPr>
              <w:t xml:space="preserve">- Tiết học hôm nay em học được điều gì? </w:t>
            </w:r>
          </w:p>
          <w:p w14:paraId="3BC4AA55" w14:textId="77777777" w:rsidR="000239F8" w:rsidRPr="000239F8" w:rsidRDefault="000239F8" w:rsidP="000239F8">
            <w:pPr>
              <w:spacing w:after="0" w:line="240" w:lineRule="auto"/>
              <w:jc w:val="both"/>
              <w:rPr>
                <w:rFonts w:ascii="Times New Roman" w:eastAsia="Times New Roman" w:hAnsi="Times New Roman" w:cs="Times New Roman"/>
                <w:sz w:val="28"/>
                <w:szCs w:val="28"/>
                <w:lang w:val="en-GB"/>
              </w:rPr>
            </w:pPr>
            <w:r w:rsidRPr="000239F8">
              <w:rPr>
                <w:rFonts w:ascii="Times New Roman" w:eastAsia="Times New Roman" w:hAnsi="Times New Roman" w:cs="Times New Roman"/>
                <w:sz w:val="28"/>
                <w:szCs w:val="28"/>
                <w:lang w:val="en-GB"/>
              </w:rPr>
              <w:t xml:space="preserve">- Dặn dò HS về nhà tìm hiểu tính ứng dụng của hình thang trong cuộc sống. </w:t>
            </w:r>
          </w:p>
        </w:tc>
        <w:tc>
          <w:tcPr>
            <w:tcW w:w="4388" w:type="dxa"/>
            <w:tcBorders>
              <w:top w:val="single" w:sz="4" w:space="0" w:color="auto"/>
              <w:left w:val="single" w:sz="4" w:space="0" w:color="auto"/>
              <w:bottom w:val="single" w:sz="4" w:space="0" w:color="auto"/>
              <w:right w:val="single" w:sz="4" w:space="0" w:color="auto"/>
            </w:tcBorders>
          </w:tcPr>
          <w:p w14:paraId="02C741CB"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r w:rsidRPr="000239F8">
              <w:rPr>
                <w:rFonts w:ascii="Times New Roman" w:eastAsia="Times New Roman" w:hAnsi="Times New Roman" w:cs="Times New Roman"/>
                <w:bCs/>
                <w:sz w:val="28"/>
                <w:szCs w:val="28"/>
                <w:lang w:val="en-GB"/>
              </w:rPr>
              <w:t xml:space="preserve">- HS phát biểu. </w:t>
            </w:r>
          </w:p>
          <w:p w14:paraId="3133C417" w14:textId="77777777" w:rsidR="000239F8" w:rsidRPr="000239F8" w:rsidRDefault="000239F8" w:rsidP="000239F8">
            <w:pPr>
              <w:spacing w:after="0" w:line="240" w:lineRule="auto"/>
              <w:jc w:val="both"/>
              <w:rPr>
                <w:rFonts w:ascii="Times New Roman" w:eastAsia="Times New Roman" w:hAnsi="Times New Roman" w:cs="Times New Roman"/>
                <w:bCs/>
                <w:sz w:val="28"/>
                <w:szCs w:val="28"/>
                <w:lang w:val="en-GB"/>
              </w:rPr>
            </w:pPr>
          </w:p>
        </w:tc>
      </w:tr>
    </w:tbl>
    <w:p w14:paraId="6FD1F026" w14:textId="77777777" w:rsidR="000239F8" w:rsidRPr="000239F8" w:rsidRDefault="000239F8" w:rsidP="000239F8">
      <w:pPr>
        <w:spacing w:after="0" w:line="240" w:lineRule="auto"/>
        <w:jc w:val="both"/>
        <w:rPr>
          <w:rFonts w:ascii="Times New Roman" w:eastAsia="Times New Roman" w:hAnsi="Times New Roman" w:cs="Times New Roman"/>
          <w:b/>
          <w:sz w:val="28"/>
          <w:szCs w:val="28"/>
        </w:rPr>
      </w:pPr>
      <w:r w:rsidRPr="000239F8">
        <w:rPr>
          <w:rFonts w:ascii="Times New Roman" w:eastAsia="Times New Roman" w:hAnsi="Times New Roman" w:cs="Times New Roman"/>
          <w:b/>
          <w:sz w:val="28"/>
          <w:szCs w:val="28"/>
        </w:rPr>
        <w:t>IV. ĐIỀU CHỈNH, BỔ SUNG SAU BÀI DẠY</w:t>
      </w:r>
    </w:p>
    <w:p w14:paraId="63F6CE4D" w14:textId="77777777" w:rsidR="000239F8" w:rsidRPr="000239F8" w:rsidRDefault="000239F8" w:rsidP="000239F8">
      <w:pPr>
        <w:spacing w:after="0" w:line="240" w:lineRule="auto"/>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w:t>
      </w:r>
    </w:p>
    <w:p w14:paraId="0E553A6A" w14:textId="77777777" w:rsidR="000239F8" w:rsidRPr="000239F8" w:rsidRDefault="000239F8" w:rsidP="000239F8">
      <w:pPr>
        <w:spacing w:after="0" w:line="240" w:lineRule="auto"/>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w:t>
      </w:r>
    </w:p>
    <w:p w14:paraId="76AEB132" w14:textId="77777777" w:rsidR="000239F8" w:rsidRPr="000239F8" w:rsidRDefault="000239F8" w:rsidP="000239F8">
      <w:pPr>
        <w:spacing w:after="0" w:line="240" w:lineRule="auto"/>
        <w:jc w:val="both"/>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w:t>
      </w:r>
    </w:p>
    <w:p w14:paraId="26D0D050" w14:textId="77777777" w:rsidR="000239F8" w:rsidRPr="000239F8" w:rsidRDefault="000239F8" w:rsidP="000239F8">
      <w:pPr>
        <w:spacing w:after="0" w:line="240" w:lineRule="auto"/>
        <w:jc w:val="both"/>
        <w:rPr>
          <w:rFonts w:ascii="Times New Roman" w:eastAsia="Times New Roman" w:hAnsi="Times New Roman" w:cs="Times New Roman"/>
          <w:sz w:val="28"/>
          <w:szCs w:val="28"/>
        </w:rPr>
      </w:pPr>
    </w:p>
    <w:p w14:paraId="50DF26F9" w14:textId="05B56BE2" w:rsidR="000239F8" w:rsidRPr="000239F8" w:rsidRDefault="000239F8" w:rsidP="000239F8">
      <w:pPr>
        <w:spacing w:after="0" w:line="240" w:lineRule="auto"/>
        <w:rPr>
          <w:rFonts w:ascii="Times New Roman" w:hAnsi="Times New Roman" w:cs="Times New Roman"/>
          <w:b/>
          <w:sz w:val="28"/>
          <w:szCs w:val="28"/>
        </w:rPr>
      </w:pPr>
      <w:r w:rsidRPr="000239F8">
        <w:rPr>
          <w:rFonts w:ascii="Times New Roman" w:hAnsi="Times New Roman" w:cs="Times New Roman"/>
          <w:b/>
          <w:sz w:val="28"/>
          <w:szCs w:val="28"/>
        </w:rPr>
        <w:br w:type="page"/>
      </w:r>
    </w:p>
    <w:p w14:paraId="260943AC" w14:textId="77777777" w:rsidR="000239F8" w:rsidRPr="000239F8" w:rsidRDefault="000239F8" w:rsidP="000239F8">
      <w:pPr>
        <w:spacing w:after="0" w:line="240" w:lineRule="auto"/>
        <w:jc w:val="center"/>
        <w:rPr>
          <w:rFonts w:ascii="Times New Roman" w:eastAsia="Times New Roman" w:hAnsi="Times New Roman" w:cs="Times New Roman"/>
          <w:b/>
          <w:sz w:val="28"/>
          <w:szCs w:val="28"/>
        </w:rPr>
      </w:pPr>
      <w:r w:rsidRPr="000239F8">
        <w:rPr>
          <w:rFonts w:ascii="Times New Roman" w:eastAsia="Times New Roman" w:hAnsi="Times New Roman" w:cs="Times New Roman"/>
          <w:b/>
          <w:sz w:val="28"/>
          <w:szCs w:val="28"/>
        </w:rPr>
        <w:lastRenderedPageBreak/>
        <w:t>KẾ HOẠCH BÀI DẠY</w:t>
      </w:r>
    </w:p>
    <w:p w14:paraId="4C75D920" w14:textId="77777777" w:rsidR="000239F8" w:rsidRPr="000239F8" w:rsidRDefault="000239F8" w:rsidP="000239F8">
      <w:pPr>
        <w:spacing w:after="0" w:line="240" w:lineRule="auto"/>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Môn học:  Tiếng Việt                      Lớp 5C</w:t>
      </w:r>
    </w:p>
    <w:p w14:paraId="601790F1" w14:textId="77777777" w:rsidR="000239F8" w:rsidRPr="000239F8" w:rsidRDefault="000239F8" w:rsidP="000239F8">
      <w:pPr>
        <w:spacing w:after="0" w:line="240" w:lineRule="auto"/>
        <w:rPr>
          <w:rFonts w:ascii="Times New Roman" w:hAnsi="Times New Roman" w:cs="Times New Roman"/>
          <w:b/>
          <w:bCs/>
          <w:color w:val="231F20"/>
          <w:sz w:val="28"/>
          <w:szCs w:val="28"/>
        </w:rPr>
      </w:pPr>
      <w:r w:rsidRPr="000239F8">
        <w:rPr>
          <w:rFonts w:ascii="Times New Roman" w:eastAsia="Times New Roman" w:hAnsi="Times New Roman" w:cs="Times New Roman"/>
          <w:sz w:val="28"/>
          <w:szCs w:val="28"/>
        </w:rPr>
        <w:t xml:space="preserve">       Tên bài dạy:  </w:t>
      </w:r>
      <w:r w:rsidRPr="000239F8">
        <w:rPr>
          <w:rFonts w:ascii="Times New Roman" w:eastAsia="Times New Roman" w:hAnsi="Times New Roman" w:cs="Times New Roman"/>
          <w:b/>
          <w:bCs/>
          <w:sz w:val="28"/>
          <w:szCs w:val="28"/>
        </w:rPr>
        <w:t xml:space="preserve">  </w:t>
      </w:r>
      <w:r w:rsidRPr="000239F8">
        <w:rPr>
          <w:rFonts w:ascii="Times New Roman" w:hAnsi="Times New Roman" w:cs="Times New Roman"/>
          <w:b/>
          <w:bCs/>
          <w:color w:val="231F20"/>
          <w:sz w:val="28"/>
          <w:szCs w:val="28"/>
        </w:rPr>
        <w:t>LUYỆN TỪ VÀ CÂU:  CÂU ĐƠN VÀ CÂU GHÉP</w:t>
      </w:r>
      <w:r w:rsidRPr="000239F8">
        <w:rPr>
          <w:rFonts w:ascii="Times New Roman" w:hAnsi="Times New Roman" w:cs="Times New Roman"/>
          <w:b/>
          <w:bCs/>
          <w:sz w:val="28"/>
          <w:szCs w:val="28"/>
        </w:rPr>
        <w:t xml:space="preserve">  </w:t>
      </w:r>
      <w:r w:rsidRPr="000239F8">
        <w:rPr>
          <w:rFonts w:ascii="Times New Roman" w:hAnsi="Times New Roman" w:cs="Times New Roman"/>
          <w:b/>
          <w:bCs/>
          <w:sz w:val="28"/>
          <w:szCs w:val="28"/>
          <w:lang w:val="vi-VN"/>
        </w:rPr>
        <w:t>(</w:t>
      </w:r>
      <w:r w:rsidRPr="000239F8">
        <w:rPr>
          <w:rFonts w:ascii="Times New Roman" w:hAnsi="Times New Roman" w:cs="Times New Roman"/>
          <w:b/>
          <w:bCs/>
          <w:sz w:val="28"/>
          <w:szCs w:val="28"/>
        </w:rPr>
        <w:t>1T</w:t>
      </w:r>
      <w:r w:rsidRPr="000239F8">
        <w:rPr>
          <w:rFonts w:ascii="Times New Roman" w:hAnsi="Times New Roman" w:cs="Times New Roman"/>
          <w:b/>
          <w:bCs/>
          <w:sz w:val="28"/>
          <w:szCs w:val="28"/>
          <w:lang w:val="vi-VN"/>
        </w:rPr>
        <w:t>iết)</w:t>
      </w:r>
    </w:p>
    <w:p w14:paraId="0320521C" w14:textId="77777777" w:rsidR="000239F8" w:rsidRPr="000239F8" w:rsidRDefault="000239F8" w:rsidP="000239F8">
      <w:pPr>
        <w:spacing w:after="0" w:line="240" w:lineRule="auto"/>
        <w:ind w:firstLine="426"/>
        <w:rPr>
          <w:rFonts w:ascii="Times New Roman" w:hAnsi="Times New Roman" w:cs="Times New Roman"/>
          <w:b/>
          <w:bCs/>
          <w:sz w:val="28"/>
          <w:szCs w:val="28"/>
        </w:rPr>
      </w:pPr>
      <w:r w:rsidRPr="000239F8">
        <w:rPr>
          <w:rFonts w:ascii="Times New Roman" w:eastAsia="Times New Roman" w:hAnsi="Times New Roman" w:cs="Times New Roman"/>
          <w:sz w:val="28"/>
          <w:szCs w:val="28"/>
        </w:rPr>
        <w:t>Tiết chương trình: Tiết 132</w:t>
      </w:r>
    </w:p>
    <w:p w14:paraId="09FAA683" w14:textId="77777777" w:rsidR="000239F8" w:rsidRPr="000239F8" w:rsidRDefault="000239F8" w:rsidP="000239F8">
      <w:pPr>
        <w:spacing w:after="0" w:line="240" w:lineRule="auto"/>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Thời gian dạy : ngày  17  tháng  1  năm 2025</w:t>
      </w:r>
    </w:p>
    <w:p w14:paraId="6FD294C1" w14:textId="77777777" w:rsidR="000239F8" w:rsidRPr="000239F8" w:rsidRDefault="000239F8" w:rsidP="000239F8">
      <w:pPr>
        <w:spacing w:after="0" w:line="240" w:lineRule="auto"/>
        <w:ind w:firstLine="640"/>
        <w:jc w:val="both"/>
        <w:rPr>
          <w:rFonts w:ascii="Times New Roman" w:eastAsiaTheme="majorEastAsia" w:hAnsi="Times New Roman" w:cs="Times New Roman"/>
          <w:b/>
          <w:bCs/>
          <w:caps/>
          <w:spacing w:val="10"/>
          <w:sz w:val="28"/>
          <w:szCs w:val="28"/>
          <w:lang w:val="vi-VN"/>
        </w:rPr>
      </w:pPr>
      <w:r w:rsidRPr="000239F8">
        <w:rPr>
          <w:rFonts w:ascii="Times New Roman" w:eastAsiaTheme="majorEastAsia" w:hAnsi="Times New Roman" w:cs="Times New Roman"/>
          <w:b/>
          <w:bCs/>
          <w:caps/>
          <w:spacing w:val="10"/>
          <w:sz w:val="28"/>
          <w:szCs w:val="28"/>
          <w:lang w:val="vi-VN"/>
        </w:rPr>
        <w:t xml:space="preserve">I. YÊU CẦU CẦN ĐẠT </w:t>
      </w:r>
    </w:p>
    <w:p w14:paraId="7CA1A48A" w14:textId="77777777" w:rsidR="000239F8" w:rsidRPr="000239F8" w:rsidRDefault="000239F8" w:rsidP="000239F8">
      <w:pPr>
        <w:spacing w:after="0" w:line="240" w:lineRule="auto"/>
        <w:ind w:firstLine="540"/>
        <w:jc w:val="both"/>
        <w:rPr>
          <w:rFonts w:ascii="Times New Roman" w:eastAsiaTheme="minorEastAsia" w:hAnsi="Times New Roman" w:cs="Times New Roman"/>
          <w:b/>
          <w:sz w:val="28"/>
          <w:szCs w:val="28"/>
          <w:lang w:val="vi-VN"/>
        </w:rPr>
      </w:pPr>
      <w:r w:rsidRPr="000239F8">
        <w:rPr>
          <w:rFonts w:ascii="Times New Roman" w:eastAsiaTheme="minorEastAsia" w:hAnsi="Times New Roman" w:cs="Times New Roman"/>
          <w:b/>
          <w:sz w:val="28"/>
          <w:szCs w:val="28"/>
          <w:lang w:val="vi-VN"/>
        </w:rPr>
        <w:t>1. Phát triển năng lực ngôn ngữ</w:t>
      </w:r>
    </w:p>
    <w:p w14:paraId="60323D8A" w14:textId="77777777" w:rsidR="000239F8" w:rsidRPr="000239F8" w:rsidRDefault="000239F8" w:rsidP="000239F8">
      <w:pPr>
        <w:pStyle w:val="ListParagraph"/>
        <w:numPr>
          <w:ilvl w:val="0"/>
          <w:numId w:val="23"/>
        </w:numPr>
        <w:tabs>
          <w:tab w:val="left" w:pos="757"/>
        </w:tabs>
        <w:spacing w:before="0"/>
        <w:ind w:left="0" w:hanging="164"/>
        <w:rPr>
          <w:sz w:val="28"/>
          <w:szCs w:val="28"/>
        </w:rPr>
      </w:pPr>
      <w:r w:rsidRPr="000239F8">
        <w:rPr>
          <w:color w:val="231F20"/>
          <w:spacing w:val="-4"/>
          <w:sz w:val="28"/>
          <w:szCs w:val="28"/>
        </w:rPr>
        <w:t>Hiểu</w:t>
      </w:r>
      <w:r w:rsidRPr="000239F8">
        <w:rPr>
          <w:color w:val="231F20"/>
          <w:spacing w:val="-10"/>
          <w:sz w:val="28"/>
          <w:szCs w:val="28"/>
        </w:rPr>
        <w:t xml:space="preserve"> </w:t>
      </w:r>
      <w:r w:rsidRPr="000239F8">
        <w:rPr>
          <w:color w:val="231F20"/>
          <w:spacing w:val="-4"/>
          <w:sz w:val="28"/>
          <w:szCs w:val="28"/>
        </w:rPr>
        <w:t>thế</w:t>
      </w:r>
      <w:r w:rsidRPr="000239F8">
        <w:rPr>
          <w:color w:val="231F20"/>
          <w:spacing w:val="-10"/>
          <w:sz w:val="28"/>
          <w:szCs w:val="28"/>
        </w:rPr>
        <w:t xml:space="preserve"> </w:t>
      </w:r>
      <w:r w:rsidRPr="000239F8">
        <w:rPr>
          <w:color w:val="231F20"/>
          <w:spacing w:val="-4"/>
          <w:sz w:val="28"/>
          <w:szCs w:val="28"/>
        </w:rPr>
        <w:t>nào</w:t>
      </w:r>
      <w:r w:rsidRPr="000239F8">
        <w:rPr>
          <w:color w:val="231F20"/>
          <w:spacing w:val="-9"/>
          <w:sz w:val="28"/>
          <w:szCs w:val="28"/>
        </w:rPr>
        <w:t xml:space="preserve"> </w:t>
      </w:r>
      <w:r w:rsidRPr="000239F8">
        <w:rPr>
          <w:color w:val="231F20"/>
          <w:spacing w:val="-4"/>
          <w:sz w:val="28"/>
          <w:szCs w:val="28"/>
        </w:rPr>
        <w:t>là</w:t>
      </w:r>
      <w:r w:rsidRPr="000239F8">
        <w:rPr>
          <w:color w:val="231F20"/>
          <w:spacing w:val="-10"/>
          <w:sz w:val="28"/>
          <w:szCs w:val="28"/>
        </w:rPr>
        <w:t xml:space="preserve"> </w:t>
      </w:r>
      <w:r w:rsidRPr="000239F8">
        <w:rPr>
          <w:color w:val="231F20"/>
          <w:spacing w:val="-4"/>
          <w:sz w:val="28"/>
          <w:szCs w:val="28"/>
        </w:rPr>
        <w:t>câu</w:t>
      </w:r>
      <w:r w:rsidRPr="000239F8">
        <w:rPr>
          <w:color w:val="231F20"/>
          <w:spacing w:val="-9"/>
          <w:sz w:val="28"/>
          <w:szCs w:val="28"/>
        </w:rPr>
        <w:t xml:space="preserve"> </w:t>
      </w:r>
      <w:r w:rsidRPr="000239F8">
        <w:rPr>
          <w:color w:val="231F20"/>
          <w:spacing w:val="-4"/>
          <w:sz w:val="28"/>
          <w:szCs w:val="28"/>
        </w:rPr>
        <w:t>đơn</w:t>
      </w:r>
      <w:r w:rsidRPr="000239F8">
        <w:rPr>
          <w:color w:val="231F20"/>
          <w:spacing w:val="-10"/>
          <w:sz w:val="28"/>
          <w:szCs w:val="28"/>
        </w:rPr>
        <w:t xml:space="preserve"> </w:t>
      </w:r>
      <w:r w:rsidRPr="000239F8">
        <w:rPr>
          <w:color w:val="231F20"/>
          <w:spacing w:val="-4"/>
          <w:sz w:val="28"/>
          <w:szCs w:val="28"/>
        </w:rPr>
        <w:t>và</w:t>
      </w:r>
      <w:r w:rsidRPr="000239F8">
        <w:rPr>
          <w:color w:val="231F20"/>
          <w:spacing w:val="-9"/>
          <w:sz w:val="28"/>
          <w:szCs w:val="28"/>
        </w:rPr>
        <w:t xml:space="preserve"> </w:t>
      </w:r>
      <w:r w:rsidRPr="000239F8">
        <w:rPr>
          <w:color w:val="231F20"/>
          <w:spacing w:val="-4"/>
          <w:sz w:val="28"/>
          <w:szCs w:val="28"/>
        </w:rPr>
        <w:t>câu</w:t>
      </w:r>
      <w:r w:rsidRPr="000239F8">
        <w:rPr>
          <w:color w:val="231F20"/>
          <w:spacing w:val="-10"/>
          <w:sz w:val="28"/>
          <w:szCs w:val="28"/>
        </w:rPr>
        <w:t xml:space="preserve"> </w:t>
      </w:r>
      <w:r w:rsidRPr="000239F8">
        <w:rPr>
          <w:color w:val="231F20"/>
          <w:spacing w:val="-4"/>
          <w:sz w:val="28"/>
          <w:szCs w:val="28"/>
        </w:rPr>
        <w:t>ghép;</w:t>
      </w:r>
      <w:r w:rsidRPr="000239F8">
        <w:rPr>
          <w:color w:val="231F20"/>
          <w:spacing w:val="-9"/>
          <w:sz w:val="28"/>
          <w:szCs w:val="28"/>
        </w:rPr>
        <w:t xml:space="preserve"> </w:t>
      </w:r>
      <w:r w:rsidRPr="000239F8">
        <w:rPr>
          <w:color w:val="231F20"/>
          <w:spacing w:val="-4"/>
          <w:sz w:val="28"/>
          <w:szCs w:val="28"/>
        </w:rPr>
        <w:t>nhận</w:t>
      </w:r>
      <w:r w:rsidRPr="000239F8">
        <w:rPr>
          <w:color w:val="231F20"/>
          <w:spacing w:val="-10"/>
          <w:sz w:val="28"/>
          <w:szCs w:val="28"/>
        </w:rPr>
        <w:t xml:space="preserve"> </w:t>
      </w:r>
      <w:r w:rsidRPr="000239F8">
        <w:rPr>
          <w:color w:val="231F20"/>
          <w:spacing w:val="-4"/>
          <w:sz w:val="28"/>
          <w:szCs w:val="28"/>
        </w:rPr>
        <w:t>biết</w:t>
      </w:r>
      <w:r w:rsidRPr="000239F8">
        <w:rPr>
          <w:color w:val="231F20"/>
          <w:spacing w:val="-9"/>
          <w:sz w:val="28"/>
          <w:szCs w:val="28"/>
        </w:rPr>
        <w:t xml:space="preserve"> </w:t>
      </w:r>
      <w:r w:rsidRPr="000239F8">
        <w:rPr>
          <w:color w:val="231F20"/>
          <w:spacing w:val="-4"/>
          <w:sz w:val="28"/>
          <w:szCs w:val="28"/>
        </w:rPr>
        <w:t>câu</w:t>
      </w:r>
      <w:r w:rsidRPr="000239F8">
        <w:rPr>
          <w:color w:val="231F20"/>
          <w:spacing w:val="-10"/>
          <w:sz w:val="28"/>
          <w:szCs w:val="28"/>
        </w:rPr>
        <w:t xml:space="preserve"> </w:t>
      </w:r>
      <w:r w:rsidRPr="000239F8">
        <w:rPr>
          <w:color w:val="231F20"/>
          <w:spacing w:val="-4"/>
          <w:sz w:val="28"/>
          <w:szCs w:val="28"/>
        </w:rPr>
        <w:t>đơn,</w:t>
      </w:r>
      <w:r w:rsidRPr="000239F8">
        <w:rPr>
          <w:color w:val="231F20"/>
          <w:spacing w:val="-9"/>
          <w:sz w:val="28"/>
          <w:szCs w:val="28"/>
        </w:rPr>
        <w:t xml:space="preserve"> </w:t>
      </w:r>
      <w:r w:rsidRPr="000239F8">
        <w:rPr>
          <w:color w:val="231F20"/>
          <w:spacing w:val="-4"/>
          <w:sz w:val="28"/>
          <w:szCs w:val="28"/>
        </w:rPr>
        <w:t>câu</w:t>
      </w:r>
      <w:r w:rsidRPr="000239F8">
        <w:rPr>
          <w:color w:val="231F20"/>
          <w:spacing w:val="-10"/>
          <w:sz w:val="28"/>
          <w:szCs w:val="28"/>
        </w:rPr>
        <w:t xml:space="preserve"> </w:t>
      </w:r>
      <w:r w:rsidRPr="000239F8">
        <w:rPr>
          <w:color w:val="231F20"/>
          <w:spacing w:val="-4"/>
          <w:sz w:val="28"/>
          <w:szCs w:val="28"/>
        </w:rPr>
        <w:t>ghép</w:t>
      </w:r>
      <w:r w:rsidRPr="000239F8">
        <w:rPr>
          <w:color w:val="231F20"/>
          <w:spacing w:val="-9"/>
          <w:sz w:val="28"/>
          <w:szCs w:val="28"/>
        </w:rPr>
        <w:t xml:space="preserve"> </w:t>
      </w:r>
      <w:r w:rsidRPr="000239F8">
        <w:rPr>
          <w:color w:val="231F20"/>
          <w:spacing w:val="-4"/>
          <w:sz w:val="28"/>
          <w:szCs w:val="28"/>
        </w:rPr>
        <w:t>trong</w:t>
      </w:r>
      <w:r w:rsidRPr="000239F8">
        <w:rPr>
          <w:color w:val="231F20"/>
          <w:spacing w:val="-10"/>
          <w:sz w:val="28"/>
          <w:szCs w:val="28"/>
        </w:rPr>
        <w:t xml:space="preserve"> </w:t>
      </w:r>
      <w:r w:rsidRPr="000239F8">
        <w:rPr>
          <w:color w:val="231F20"/>
          <w:spacing w:val="-4"/>
          <w:sz w:val="28"/>
          <w:szCs w:val="28"/>
        </w:rPr>
        <w:t>đoạn</w:t>
      </w:r>
      <w:r w:rsidRPr="000239F8">
        <w:rPr>
          <w:color w:val="231F20"/>
          <w:spacing w:val="-9"/>
          <w:sz w:val="28"/>
          <w:szCs w:val="28"/>
        </w:rPr>
        <w:t xml:space="preserve"> </w:t>
      </w:r>
      <w:r w:rsidRPr="000239F8">
        <w:rPr>
          <w:color w:val="231F20"/>
          <w:spacing w:val="-4"/>
          <w:sz w:val="28"/>
          <w:szCs w:val="28"/>
        </w:rPr>
        <w:t>văn.</w:t>
      </w:r>
    </w:p>
    <w:p w14:paraId="026FB745" w14:textId="77777777" w:rsidR="000239F8" w:rsidRPr="000239F8" w:rsidRDefault="000239F8" w:rsidP="000239F8">
      <w:pPr>
        <w:pStyle w:val="ListParagraph"/>
        <w:numPr>
          <w:ilvl w:val="0"/>
          <w:numId w:val="23"/>
        </w:numPr>
        <w:tabs>
          <w:tab w:val="left" w:pos="773"/>
        </w:tabs>
        <w:spacing w:before="0"/>
        <w:ind w:left="0" w:hanging="180"/>
        <w:rPr>
          <w:sz w:val="28"/>
          <w:szCs w:val="28"/>
        </w:rPr>
      </w:pPr>
      <w:r w:rsidRPr="000239F8">
        <w:rPr>
          <w:color w:val="231F20"/>
          <w:sz w:val="28"/>
          <w:szCs w:val="28"/>
        </w:rPr>
        <w:t xml:space="preserve">Bước đầu biết đặt câu ghép; xác định được các vế câu trong câu </w:t>
      </w:r>
      <w:r w:rsidRPr="000239F8">
        <w:rPr>
          <w:color w:val="231F20"/>
          <w:spacing w:val="-2"/>
          <w:sz w:val="28"/>
          <w:szCs w:val="28"/>
        </w:rPr>
        <w:t>ghép.</w:t>
      </w:r>
    </w:p>
    <w:p w14:paraId="12D68745" w14:textId="77777777" w:rsidR="000239F8" w:rsidRPr="000239F8" w:rsidRDefault="000239F8" w:rsidP="000239F8">
      <w:pPr>
        <w:spacing w:after="0" w:line="240" w:lineRule="auto"/>
        <w:ind w:firstLineChars="123" w:firstLine="346"/>
        <w:jc w:val="both"/>
        <w:rPr>
          <w:rFonts w:ascii="Times New Roman" w:eastAsiaTheme="minorEastAsia" w:hAnsi="Times New Roman" w:cs="Times New Roman"/>
          <w:b/>
          <w:sz w:val="28"/>
          <w:szCs w:val="28"/>
          <w:lang w:val="vi-VN"/>
        </w:rPr>
      </w:pPr>
      <w:r w:rsidRPr="000239F8">
        <w:rPr>
          <w:rFonts w:ascii="Times New Roman" w:eastAsiaTheme="minorEastAsia" w:hAnsi="Times New Roman" w:cs="Times New Roman"/>
          <w:b/>
          <w:sz w:val="28"/>
          <w:szCs w:val="28"/>
        </w:rPr>
        <w:t>2.</w:t>
      </w:r>
      <w:r w:rsidRPr="000239F8">
        <w:rPr>
          <w:rFonts w:ascii="Times New Roman" w:eastAsiaTheme="minorEastAsia" w:hAnsi="Times New Roman" w:cs="Times New Roman"/>
          <w:b/>
          <w:sz w:val="28"/>
          <w:szCs w:val="28"/>
          <w:lang w:val="vi-VN"/>
        </w:rPr>
        <w:t>Góp phần phát triển các năng lực chung và phẩm chất</w:t>
      </w:r>
    </w:p>
    <w:p w14:paraId="4B101432" w14:textId="77777777" w:rsidR="000239F8" w:rsidRPr="000239F8" w:rsidRDefault="000239F8" w:rsidP="000239F8">
      <w:pPr>
        <w:spacing w:after="0" w:line="240" w:lineRule="auto"/>
        <w:jc w:val="both"/>
        <w:rPr>
          <w:rFonts w:ascii="Times New Roman" w:hAnsi="Times New Roman" w:cs="Times New Roman"/>
          <w:color w:val="231F20"/>
          <w:sz w:val="28"/>
          <w:szCs w:val="28"/>
        </w:rPr>
      </w:pPr>
      <w:r w:rsidRPr="000239F8">
        <w:rPr>
          <w:rFonts w:ascii="Times New Roman" w:hAnsi="Times New Roman" w:cs="Times New Roman"/>
          <w:color w:val="231F20"/>
          <w:sz w:val="28"/>
          <w:szCs w:val="28"/>
        </w:rPr>
        <w:t>- Phát</w:t>
      </w:r>
      <w:r w:rsidRPr="000239F8">
        <w:rPr>
          <w:rFonts w:ascii="Times New Roman" w:hAnsi="Times New Roman" w:cs="Times New Roman"/>
          <w:color w:val="231F20"/>
          <w:spacing w:val="-15"/>
          <w:sz w:val="28"/>
          <w:szCs w:val="28"/>
        </w:rPr>
        <w:t xml:space="preserve"> </w:t>
      </w:r>
      <w:r w:rsidRPr="000239F8">
        <w:rPr>
          <w:rFonts w:ascii="Times New Roman" w:hAnsi="Times New Roman" w:cs="Times New Roman"/>
          <w:color w:val="231F20"/>
          <w:sz w:val="28"/>
          <w:szCs w:val="28"/>
        </w:rPr>
        <w:t>triển</w:t>
      </w:r>
      <w:r w:rsidRPr="000239F8">
        <w:rPr>
          <w:rFonts w:ascii="Times New Roman" w:hAnsi="Times New Roman" w:cs="Times New Roman"/>
          <w:color w:val="231F20"/>
          <w:spacing w:val="-15"/>
          <w:sz w:val="28"/>
          <w:szCs w:val="28"/>
        </w:rPr>
        <w:t xml:space="preserve"> </w:t>
      </w:r>
      <w:r w:rsidRPr="000239F8">
        <w:rPr>
          <w:rFonts w:ascii="Times New Roman" w:hAnsi="Times New Roman" w:cs="Times New Roman"/>
          <w:color w:val="231F20"/>
          <w:sz w:val="28"/>
          <w:szCs w:val="28"/>
        </w:rPr>
        <w:t>NL</w:t>
      </w:r>
      <w:r w:rsidRPr="000239F8">
        <w:rPr>
          <w:rFonts w:ascii="Times New Roman" w:hAnsi="Times New Roman" w:cs="Times New Roman"/>
          <w:color w:val="231F20"/>
          <w:spacing w:val="-15"/>
          <w:sz w:val="28"/>
          <w:szCs w:val="28"/>
        </w:rPr>
        <w:t xml:space="preserve"> </w:t>
      </w:r>
      <w:r w:rsidRPr="000239F8">
        <w:rPr>
          <w:rFonts w:ascii="Times New Roman" w:hAnsi="Times New Roman" w:cs="Times New Roman"/>
          <w:color w:val="231F20"/>
          <w:sz w:val="28"/>
          <w:szCs w:val="28"/>
        </w:rPr>
        <w:t>giải</w:t>
      </w:r>
      <w:r w:rsidRPr="000239F8">
        <w:rPr>
          <w:rFonts w:ascii="Times New Roman" w:hAnsi="Times New Roman" w:cs="Times New Roman"/>
          <w:color w:val="231F20"/>
          <w:spacing w:val="-15"/>
          <w:sz w:val="28"/>
          <w:szCs w:val="28"/>
        </w:rPr>
        <w:t xml:space="preserve"> </w:t>
      </w:r>
      <w:r w:rsidRPr="000239F8">
        <w:rPr>
          <w:rFonts w:ascii="Times New Roman" w:hAnsi="Times New Roman" w:cs="Times New Roman"/>
          <w:color w:val="231F20"/>
          <w:sz w:val="28"/>
          <w:szCs w:val="28"/>
        </w:rPr>
        <w:t>quyết</w:t>
      </w:r>
      <w:r w:rsidRPr="000239F8">
        <w:rPr>
          <w:rFonts w:ascii="Times New Roman" w:hAnsi="Times New Roman" w:cs="Times New Roman"/>
          <w:color w:val="231F20"/>
          <w:spacing w:val="-15"/>
          <w:sz w:val="28"/>
          <w:szCs w:val="28"/>
        </w:rPr>
        <w:t xml:space="preserve"> </w:t>
      </w:r>
      <w:r w:rsidRPr="000239F8">
        <w:rPr>
          <w:rFonts w:ascii="Times New Roman" w:hAnsi="Times New Roman" w:cs="Times New Roman"/>
          <w:color w:val="231F20"/>
          <w:sz w:val="28"/>
          <w:szCs w:val="28"/>
        </w:rPr>
        <w:t>vấn</w:t>
      </w:r>
      <w:r w:rsidRPr="000239F8">
        <w:rPr>
          <w:rFonts w:ascii="Times New Roman" w:hAnsi="Times New Roman" w:cs="Times New Roman"/>
          <w:color w:val="231F20"/>
          <w:spacing w:val="-15"/>
          <w:sz w:val="28"/>
          <w:szCs w:val="28"/>
        </w:rPr>
        <w:t xml:space="preserve"> </w:t>
      </w:r>
      <w:r w:rsidRPr="000239F8">
        <w:rPr>
          <w:rFonts w:ascii="Times New Roman" w:hAnsi="Times New Roman" w:cs="Times New Roman"/>
          <w:color w:val="231F20"/>
          <w:sz w:val="28"/>
          <w:szCs w:val="28"/>
        </w:rPr>
        <w:t>đề</w:t>
      </w:r>
      <w:r w:rsidRPr="000239F8">
        <w:rPr>
          <w:rFonts w:ascii="Times New Roman" w:hAnsi="Times New Roman" w:cs="Times New Roman"/>
          <w:color w:val="231F20"/>
          <w:spacing w:val="-15"/>
          <w:sz w:val="28"/>
          <w:szCs w:val="28"/>
        </w:rPr>
        <w:t xml:space="preserve"> </w:t>
      </w:r>
      <w:r w:rsidRPr="000239F8">
        <w:rPr>
          <w:rFonts w:ascii="Times New Roman" w:hAnsi="Times New Roman" w:cs="Times New Roman"/>
          <w:color w:val="231F20"/>
          <w:sz w:val="28"/>
          <w:szCs w:val="28"/>
        </w:rPr>
        <w:t>và</w:t>
      </w:r>
      <w:r w:rsidRPr="000239F8">
        <w:rPr>
          <w:rFonts w:ascii="Times New Roman" w:hAnsi="Times New Roman" w:cs="Times New Roman"/>
          <w:color w:val="231F20"/>
          <w:spacing w:val="-15"/>
          <w:sz w:val="28"/>
          <w:szCs w:val="28"/>
        </w:rPr>
        <w:t xml:space="preserve"> </w:t>
      </w:r>
      <w:r w:rsidRPr="000239F8">
        <w:rPr>
          <w:rFonts w:ascii="Times New Roman" w:hAnsi="Times New Roman" w:cs="Times New Roman"/>
          <w:color w:val="231F20"/>
          <w:sz w:val="28"/>
          <w:szCs w:val="28"/>
        </w:rPr>
        <w:t>sáng</w:t>
      </w:r>
      <w:r w:rsidRPr="000239F8">
        <w:rPr>
          <w:rFonts w:ascii="Times New Roman" w:hAnsi="Times New Roman" w:cs="Times New Roman"/>
          <w:color w:val="231F20"/>
          <w:spacing w:val="-15"/>
          <w:sz w:val="28"/>
          <w:szCs w:val="28"/>
        </w:rPr>
        <w:t xml:space="preserve"> </w:t>
      </w:r>
      <w:r w:rsidRPr="000239F8">
        <w:rPr>
          <w:rFonts w:ascii="Times New Roman" w:hAnsi="Times New Roman" w:cs="Times New Roman"/>
          <w:color w:val="231F20"/>
          <w:sz w:val="28"/>
          <w:szCs w:val="28"/>
        </w:rPr>
        <w:t>tạo: thông</w:t>
      </w:r>
      <w:r w:rsidRPr="000239F8">
        <w:rPr>
          <w:rFonts w:ascii="Times New Roman" w:hAnsi="Times New Roman" w:cs="Times New Roman"/>
          <w:color w:val="231F20"/>
          <w:spacing w:val="-15"/>
          <w:sz w:val="28"/>
          <w:szCs w:val="28"/>
        </w:rPr>
        <w:t xml:space="preserve"> </w:t>
      </w:r>
      <w:r w:rsidRPr="000239F8">
        <w:rPr>
          <w:rFonts w:ascii="Times New Roman" w:hAnsi="Times New Roman" w:cs="Times New Roman"/>
          <w:color w:val="231F20"/>
          <w:sz w:val="28"/>
          <w:szCs w:val="28"/>
        </w:rPr>
        <w:t>qua</w:t>
      </w:r>
      <w:r w:rsidRPr="000239F8">
        <w:rPr>
          <w:rFonts w:ascii="Times New Roman" w:hAnsi="Times New Roman" w:cs="Times New Roman"/>
          <w:color w:val="231F20"/>
          <w:spacing w:val="-14"/>
          <w:sz w:val="28"/>
          <w:szCs w:val="28"/>
        </w:rPr>
        <w:t xml:space="preserve"> </w:t>
      </w:r>
      <w:r w:rsidRPr="000239F8">
        <w:rPr>
          <w:rFonts w:ascii="Times New Roman" w:hAnsi="Times New Roman" w:cs="Times New Roman"/>
          <w:color w:val="231F20"/>
          <w:sz w:val="28"/>
          <w:szCs w:val="28"/>
        </w:rPr>
        <w:t>việc</w:t>
      </w:r>
      <w:r w:rsidRPr="000239F8">
        <w:rPr>
          <w:rFonts w:ascii="Times New Roman" w:hAnsi="Times New Roman" w:cs="Times New Roman"/>
          <w:color w:val="231F20"/>
          <w:spacing w:val="-14"/>
          <w:sz w:val="28"/>
          <w:szCs w:val="28"/>
        </w:rPr>
        <w:t xml:space="preserve"> </w:t>
      </w:r>
      <w:r w:rsidRPr="000239F8">
        <w:rPr>
          <w:rFonts w:ascii="Times New Roman" w:hAnsi="Times New Roman" w:cs="Times New Roman"/>
          <w:color w:val="231F20"/>
          <w:sz w:val="28"/>
          <w:szCs w:val="28"/>
        </w:rPr>
        <w:t>giải</w:t>
      </w:r>
      <w:r w:rsidRPr="000239F8">
        <w:rPr>
          <w:rFonts w:ascii="Times New Roman" w:hAnsi="Times New Roman" w:cs="Times New Roman"/>
          <w:color w:val="231F20"/>
          <w:spacing w:val="-14"/>
          <w:sz w:val="28"/>
          <w:szCs w:val="28"/>
        </w:rPr>
        <w:t xml:space="preserve"> </w:t>
      </w:r>
      <w:r w:rsidRPr="000239F8">
        <w:rPr>
          <w:rFonts w:ascii="Times New Roman" w:hAnsi="Times New Roman" w:cs="Times New Roman"/>
          <w:color w:val="231F20"/>
          <w:sz w:val="28"/>
          <w:szCs w:val="28"/>
        </w:rPr>
        <w:t>các</w:t>
      </w:r>
      <w:r w:rsidRPr="000239F8">
        <w:rPr>
          <w:rFonts w:ascii="Times New Roman" w:hAnsi="Times New Roman" w:cs="Times New Roman"/>
          <w:color w:val="231F20"/>
          <w:spacing w:val="-14"/>
          <w:sz w:val="28"/>
          <w:szCs w:val="28"/>
        </w:rPr>
        <w:t xml:space="preserve"> </w:t>
      </w:r>
      <w:r w:rsidRPr="000239F8">
        <w:rPr>
          <w:rFonts w:ascii="Times New Roman" w:hAnsi="Times New Roman" w:cs="Times New Roman"/>
          <w:color w:val="231F20"/>
          <w:sz w:val="28"/>
          <w:szCs w:val="28"/>
        </w:rPr>
        <w:t>bài tập.</w:t>
      </w:r>
    </w:p>
    <w:p w14:paraId="42E3A080" w14:textId="77777777" w:rsidR="000239F8" w:rsidRPr="000239F8" w:rsidRDefault="000239F8" w:rsidP="000239F8">
      <w:pPr>
        <w:pStyle w:val="BodyText"/>
        <w:spacing w:after="0" w:line="240" w:lineRule="auto"/>
        <w:ind w:firstLineChars="200" w:firstLine="560"/>
        <w:jc w:val="both"/>
        <w:rPr>
          <w:color w:val="231F20"/>
          <w:spacing w:val="-15"/>
          <w:sz w:val="28"/>
          <w:szCs w:val="28"/>
        </w:rPr>
      </w:pPr>
      <w:r w:rsidRPr="000239F8">
        <w:rPr>
          <w:color w:val="231F20"/>
          <w:sz w:val="28"/>
          <w:szCs w:val="28"/>
        </w:rPr>
        <w:t>- NL</w:t>
      </w:r>
      <w:r w:rsidRPr="000239F8">
        <w:rPr>
          <w:color w:val="231F20"/>
          <w:spacing w:val="-15"/>
          <w:sz w:val="28"/>
          <w:szCs w:val="28"/>
        </w:rPr>
        <w:t xml:space="preserve"> </w:t>
      </w:r>
      <w:r w:rsidRPr="000239F8">
        <w:rPr>
          <w:color w:val="231F20"/>
          <w:sz w:val="28"/>
          <w:szCs w:val="28"/>
        </w:rPr>
        <w:t xml:space="preserve">giao </w:t>
      </w:r>
      <w:r w:rsidRPr="000239F8">
        <w:rPr>
          <w:color w:val="231F20"/>
          <w:spacing w:val="-4"/>
          <w:sz w:val="28"/>
          <w:szCs w:val="28"/>
        </w:rPr>
        <w:t>tiếp</w:t>
      </w:r>
      <w:r w:rsidRPr="000239F8">
        <w:rPr>
          <w:color w:val="231F20"/>
          <w:spacing w:val="-17"/>
          <w:sz w:val="28"/>
          <w:szCs w:val="28"/>
        </w:rPr>
        <w:t xml:space="preserve"> </w:t>
      </w:r>
      <w:r w:rsidRPr="000239F8">
        <w:rPr>
          <w:color w:val="231F20"/>
          <w:spacing w:val="-4"/>
          <w:sz w:val="28"/>
          <w:szCs w:val="28"/>
        </w:rPr>
        <w:t>và</w:t>
      </w:r>
      <w:r w:rsidRPr="000239F8">
        <w:rPr>
          <w:color w:val="231F20"/>
          <w:spacing w:val="-15"/>
          <w:sz w:val="28"/>
          <w:szCs w:val="28"/>
        </w:rPr>
        <w:t xml:space="preserve"> </w:t>
      </w:r>
      <w:r w:rsidRPr="000239F8">
        <w:rPr>
          <w:color w:val="231F20"/>
          <w:spacing w:val="-4"/>
          <w:sz w:val="28"/>
          <w:szCs w:val="28"/>
        </w:rPr>
        <w:t>hợp</w:t>
      </w:r>
      <w:r w:rsidRPr="000239F8">
        <w:rPr>
          <w:color w:val="231F20"/>
          <w:spacing w:val="-14"/>
          <w:sz w:val="28"/>
          <w:szCs w:val="28"/>
        </w:rPr>
        <w:t xml:space="preserve"> </w:t>
      </w:r>
      <w:r w:rsidRPr="000239F8">
        <w:rPr>
          <w:color w:val="231F20"/>
          <w:spacing w:val="-4"/>
          <w:sz w:val="28"/>
          <w:szCs w:val="28"/>
        </w:rPr>
        <w:t>tác</w:t>
      </w:r>
      <w:r w:rsidRPr="000239F8">
        <w:rPr>
          <w:color w:val="231F20"/>
          <w:spacing w:val="-15"/>
          <w:sz w:val="28"/>
          <w:szCs w:val="28"/>
        </w:rPr>
        <w:t xml:space="preserve"> </w:t>
      </w:r>
      <w:r w:rsidRPr="000239F8">
        <w:rPr>
          <w:color w:val="231F20"/>
          <w:spacing w:val="-4"/>
          <w:sz w:val="28"/>
          <w:szCs w:val="28"/>
        </w:rPr>
        <w:t>thông</w:t>
      </w:r>
      <w:r w:rsidRPr="000239F8">
        <w:rPr>
          <w:color w:val="231F20"/>
          <w:spacing w:val="-14"/>
          <w:sz w:val="28"/>
          <w:szCs w:val="28"/>
        </w:rPr>
        <w:t xml:space="preserve"> </w:t>
      </w:r>
      <w:r w:rsidRPr="000239F8">
        <w:rPr>
          <w:color w:val="231F20"/>
          <w:spacing w:val="-4"/>
          <w:sz w:val="28"/>
          <w:szCs w:val="28"/>
        </w:rPr>
        <w:t>qua</w:t>
      </w:r>
      <w:r w:rsidRPr="000239F8">
        <w:rPr>
          <w:color w:val="231F20"/>
          <w:spacing w:val="-15"/>
          <w:sz w:val="28"/>
          <w:szCs w:val="28"/>
        </w:rPr>
        <w:t xml:space="preserve"> </w:t>
      </w:r>
      <w:r w:rsidRPr="000239F8">
        <w:rPr>
          <w:color w:val="231F20"/>
          <w:spacing w:val="-4"/>
          <w:sz w:val="28"/>
          <w:szCs w:val="28"/>
        </w:rPr>
        <w:t>HĐ</w:t>
      </w:r>
      <w:r w:rsidRPr="000239F8">
        <w:rPr>
          <w:color w:val="231F20"/>
          <w:spacing w:val="-14"/>
          <w:sz w:val="28"/>
          <w:szCs w:val="28"/>
        </w:rPr>
        <w:t xml:space="preserve"> </w:t>
      </w:r>
      <w:r w:rsidRPr="000239F8">
        <w:rPr>
          <w:color w:val="231F20"/>
          <w:spacing w:val="-4"/>
          <w:sz w:val="28"/>
          <w:szCs w:val="28"/>
        </w:rPr>
        <w:t>nhóm.</w:t>
      </w:r>
      <w:r w:rsidRPr="000239F8">
        <w:rPr>
          <w:color w:val="231F20"/>
          <w:spacing w:val="-15"/>
          <w:sz w:val="28"/>
          <w:szCs w:val="28"/>
        </w:rPr>
        <w:t xml:space="preserve"> </w:t>
      </w:r>
    </w:p>
    <w:p w14:paraId="31911C47" w14:textId="77777777" w:rsidR="000239F8" w:rsidRPr="000239F8" w:rsidRDefault="000239F8" w:rsidP="000239F8">
      <w:pPr>
        <w:pStyle w:val="BodyText"/>
        <w:spacing w:after="0" w:line="240" w:lineRule="auto"/>
        <w:ind w:firstLineChars="200" w:firstLine="530"/>
        <w:jc w:val="both"/>
        <w:rPr>
          <w:sz w:val="28"/>
          <w:szCs w:val="28"/>
        </w:rPr>
      </w:pPr>
      <w:r w:rsidRPr="000239F8">
        <w:rPr>
          <w:color w:val="231F20"/>
          <w:spacing w:val="-15"/>
          <w:sz w:val="28"/>
          <w:szCs w:val="28"/>
        </w:rPr>
        <w:t xml:space="preserve">- </w:t>
      </w:r>
      <w:r w:rsidRPr="000239F8">
        <w:rPr>
          <w:color w:val="231F20"/>
          <w:spacing w:val="-4"/>
          <w:sz w:val="28"/>
          <w:szCs w:val="28"/>
        </w:rPr>
        <w:t>Bồi</w:t>
      </w:r>
      <w:r w:rsidRPr="000239F8">
        <w:rPr>
          <w:color w:val="231F20"/>
          <w:spacing w:val="-14"/>
          <w:sz w:val="28"/>
          <w:szCs w:val="28"/>
        </w:rPr>
        <w:t xml:space="preserve"> </w:t>
      </w:r>
      <w:r w:rsidRPr="000239F8">
        <w:rPr>
          <w:color w:val="231F20"/>
          <w:spacing w:val="-4"/>
          <w:sz w:val="28"/>
          <w:szCs w:val="28"/>
        </w:rPr>
        <w:t>dưỡng</w:t>
      </w:r>
      <w:r w:rsidRPr="000239F8">
        <w:rPr>
          <w:color w:val="231F20"/>
          <w:spacing w:val="-15"/>
          <w:sz w:val="28"/>
          <w:szCs w:val="28"/>
        </w:rPr>
        <w:t xml:space="preserve"> </w:t>
      </w:r>
      <w:r w:rsidRPr="000239F8">
        <w:rPr>
          <w:color w:val="231F20"/>
          <w:spacing w:val="-4"/>
          <w:sz w:val="28"/>
          <w:szCs w:val="28"/>
        </w:rPr>
        <w:t>PC</w:t>
      </w:r>
      <w:r w:rsidRPr="000239F8">
        <w:rPr>
          <w:color w:val="231F20"/>
          <w:spacing w:val="-14"/>
          <w:sz w:val="28"/>
          <w:szCs w:val="28"/>
        </w:rPr>
        <w:t xml:space="preserve"> </w:t>
      </w:r>
      <w:r w:rsidRPr="000239F8">
        <w:rPr>
          <w:color w:val="231F20"/>
          <w:spacing w:val="-4"/>
          <w:sz w:val="28"/>
          <w:szCs w:val="28"/>
        </w:rPr>
        <w:t>chăm</w:t>
      </w:r>
      <w:r w:rsidRPr="000239F8">
        <w:rPr>
          <w:color w:val="231F20"/>
          <w:spacing w:val="-15"/>
          <w:sz w:val="28"/>
          <w:szCs w:val="28"/>
        </w:rPr>
        <w:t xml:space="preserve"> </w:t>
      </w:r>
      <w:r w:rsidRPr="000239F8">
        <w:rPr>
          <w:color w:val="231F20"/>
          <w:spacing w:val="-4"/>
          <w:sz w:val="28"/>
          <w:szCs w:val="28"/>
        </w:rPr>
        <w:t>chỉ</w:t>
      </w:r>
      <w:r w:rsidRPr="000239F8">
        <w:rPr>
          <w:color w:val="231F20"/>
          <w:spacing w:val="-14"/>
          <w:sz w:val="28"/>
          <w:szCs w:val="28"/>
        </w:rPr>
        <w:t xml:space="preserve"> </w:t>
      </w:r>
      <w:r w:rsidRPr="000239F8">
        <w:rPr>
          <w:color w:val="231F20"/>
          <w:spacing w:val="-4"/>
          <w:sz w:val="28"/>
          <w:szCs w:val="28"/>
        </w:rPr>
        <w:t>thông</w:t>
      </w:r>
      <w:r w:rsidRPr="000239F8">
        <w:rPr>
          <w:color w:val="231F20"/>
          <w:spacing w:val="-15"/>
          <w:sz w:val="28"/>
          <w:szCs w:val="28"/>
        </w:rPr>
        <w:t xml:space="preserve"> </w:t>
      </w:r>
      <w:r w:rsidRPr="000239F8">
        <w:rPr>
          <w:color w:val="231F20"/>
          <w:spacing w:val="-4"/>
          <w:sz w:val="28"/>
          <w:szCs w:val="28"/>
        </w:rPr>
        <w:t>qua</w:t>
      </w:r>
      <w:r w:rsidRPr="000239F8">
        <w:rPr>
          <w:color w:val="231F20"/>
          <w:spacing w:val="-14"/>
          <w:sz w:val="28"/>
          <w:szCs w:val="28"/>
        </w:rPr>
        <w:t xml:space="preserve"> </w:t>
      </w:r>
      <w:r w:rsidRPr="000239F8">
        <w:rPr>
          <w:color w:val="231F20"/>
          <w:spacing w:val="-4"/>
          <w:sz w:val="28"/>
          <w:szCs w:val="28"/>
        </w:rPr>
        <w:t>hoạt động</w:t>
      </w:r>
      <w:r w:rsidRPr="000239F8">
        <w:rPr>
          <w:color w:val="231F20"/>
          <w:spacing w:val="-15"/>
          <w:sz w:val="28"/>
          <w:szCs w:val="28"/>
        </w:rPr>
        <w:t xml:space="preserve"> </w:t>
      </w:r>
      <w:r w:rsidRPr="000239F8">
        <w:rPr>
          <w:color w:val="231F20"/>
          <w:spacing w:val="-4"/>
          <w:sz w:val="28"/>
          <w:szCs w:val="28"/>
        </w:rPr>
        <w:t>học</w:t>
      </w:r>
      <w:r w:rsidRPr="000239F8">
        <w:rPr>
          <w:color w:val="231F20"/>
          <w:spacing w:val="-14"/>
          <w:sz w:val="28"/>
          <w:szCs w:val="28"/>
        </w:rPr>
        <w:t xml:space="preserve"> </w:t>
      </w:r>
      <w:r w:rsidRPr="000239F8">
        <w:rPr>
          <w:color w:val="231F20"/>
          <w:spacing w:val="-4"/>
          <w:sz w:val="28"/>
          <w:szCs w:val="28"/>
        </w:rPr>
        <w:t>tập.</w:t>
      </w:r>
    </w:p>
    <w:p w14:paraId="26F6981A" w14:textId="77777777" w:rsidR="000239F8" w:rsidRPr="000239F8" w:rsidRDefault="000239F8" w:rsidP="000239F8">
      <w:pPr>
        <w:spacing w:after="0" w:line="240" w:lineRule="auto"/>
        <w:ind w:firstLine="540"/>
        <w:jc w:val="both"/>
        <w:rPr>
          <w:rFonts w:ascii="Times New Roman" w:eastAsiaTheme="minorEastAsia" w:hAnsi="Times New Roman" w:cs="Times New Roman"/>
          <w:b/>
          <w:sz w:val="28"/>
          <w:szCs w:val="28"/>
          <w:lang w:val="vi-VN"/>
        </w:rPr>
      </w:pPr>
      <w:r w:rsidRPr="000239F8">
        <w:rPr>
          <w:rFonts w:ascii="Times New Roman" w:eastAsiaTheme="minorEastAsia" w:hAnsi="Times New Roman" w:cs="Times New Roman"/>
          <w:b/>
          <w:sz w:val="28"/>
          <w:szCs w:val="28"/>
          <w:lang w:val="vi-VN"/>
        </w:rPr>
        <w:t>II. ĐỒ DÙNG DẠY HỌC</w:t>
      </w:r>
    </w:p>
    <w:p w14:paraId="5D35DBC9" w14:textId="77777777" w:rsidR="000239F8" w:rsidRPr="000239F8" w:rsidRDefault="000239F8" w:rsidP="000239F8">
      <w:pPr>
        <w:spacing w:after="0" w:line="240" w:lineRule="auto"/>
        <w:ind w:firstLine="540"/>
        <w:jc w:val="both"/>
        <w:rPr>
          <w:rFonts w:ascii="Times New Roman" w:eastAsiaTheme="minorEastAsia" w:hAnsi="Times New Roman" w:cs="Times New Roman"/>
          <w:sz w:val="28"/>
          <w:szCs w:val="28"/>
          <w:lang w:val="vi-VN"/>
        </w:rPr>
      </w:pPr>
      <w:r w:rsidRPr="000239F8">
        <w:rPr>
          <w:rFonts w:ascii="Times New Roman" w:eastAsiaTheme="minorEastAsia" w:hAnsi="Times New Roman" w:cs="Times New Roman"/>
          <w:sz w:val="28"/>
          <w:szCs w:val="28"/>
          <w:lang w:val="vi-VN"/>
        </w:rPr>
        <w:t xml:space="preserve"> - GV chuẩn bị: Máy tính, máy chiếu; phiếu học tập cho HS.</w:t>
      </w:r>
    </w:p>
    <w:p w14:paraId="763D8CA7" w14:textId="77777777" w:rsidR="000239F8" w:rsidRPr="000239F8" w:rsidRDefault="000239F8" w:rsidP="000239F8">
      <w:pPr>
        <w:spacing w:after="0" w:line="240" w:lineRule="auto"/>
        <w:ind w:firstLine="540"/>
        <w:jc w:val="both"/>
        <w:rPr>
          <w:rFonts w:ascii="Times New Roman" w:eastAsiaTheme="minorEastAsia" w:hAnsi="Times New Roman" w:cs="Times New Roman"/>
          <w:sz w:val="28"/>
          <w:szCs w:val="28"/>
          <w:lang w:val="vi-VN"/>
        </w:rPr>
      </w:pPr>
      <w:r w:rsidRPr="000239F8">
        <w:rPr>
          <w:rFonts w:ascii="Times New Roman" w:eastAsiaTheme="minorEastAsia" w:hAnsi="Times New Roman" w:cs="Times New Roman"/>
          <w:sz w:val="28"/>
          <w:szCs w:val="28"/>
          <w:lang w:val="vi-VN"/>
        </w:rPr>
        <w:t xml:space="preserve"> - HS chuẩn bị: </w:t>
      </w:r>
      <w:r w:rsidRPr="000239F8">
        <w:rPr>
          <w:rFonts w:ascii="Times New Roman" w:eastAsia="Tahoma" w:hAnsi="Times New Roman" w:cs="Times New Roman"/>
          <w:bCs/>
          <w:sz w:val="28"/>
          <w:szCs w:val="28"/>
          <w:lang w:val="vi-VN"/>
        </w:rPr>
        <w:t xml:space="preserve">SGK </w:t>
      </w:r>
      <w:r w:rsidRPr="000239F8">
        <w:rPr>
          <w:rFonts w:ascii="Times New Roman" w:eastAsia="Tahoma" w:hAnsi="Times New Roman" w:cs="Times New Roman"/>
          <w:bCs/>
          <w:i/>
          <w:iCs/>
          <w:sz w:val="28"/>
          <w:szCs w:val="28"/>
          <w:lang w:val="vi-VN"/>
        </w:rPr>
        <w:t>Tiếng Việt 5</w:t>
      </w:r>
      <w:r w:rsidRPr="000239F8">
        <w:rPr>
          <w:rFonts w:ascii="Times New Roman" w:eastAsia="Tahoma" w:hAnsi="Times New Roman" w:cs="Times New Roman"/>
          <w:bCs/>
          <w:sz w:val="28"/>
          <w:szCs w:val="28"/>
          <w:lang w:val="vi-VN"/>
        </w:rPr>
        <w:t xml:space="preserve">, tập </w:t>
      </w:r>
      <w:r w:rsidRPr="000239F8">
        <w:rPr>
          <w:rFonts w:ascii="Times New Roman" w:eastAsia="Tahoma" w:hAnsi="Times New Roman" w:cs="Times New Roman"/>
          <w:bCs/>
          <w:sz w:val="28"/>
          <w:szCs w:val="28"/>
        </w:rPr>
        <w:t>hai</w:t>
      </w:r>
      <w:r w:rsidRPr="000239F8">
        <w:rPr>
          <w:rFonts w:ascii="Times New Roman" w:eastAsia="Tahoma" w:hAnsi="Times New Roman" w:cs="Times New Roman"/>
          <w:bCs/>
          <w:sz w:val="28"/>
          <w:szCs w:val="28"/>
          <w:lang w:val="vi-VN"/>
        </w:rPr>
        <w:t xml:space="preserve">; </w:t>
      </w:r>
      <w:r w:rsidRPr="000239F8">
        <w:rPr>
          <w:rFonts w:ascii="Times New Roman" w:eastAsiaTheme="minorEastAsia" w:hAnsi="Times New Roman" w:cs="Times New Roman"/>
          <w:i/>
          <w:sz w:val="28"/>
          <w:szCs w:val="28"/>
          <w:lang w:val="vi-VN"/>
        </w:rPr>
        <w:t>Sổ tay từ ngữ Tiếng Việt 5</w:t>
      </w:r>
      <w:r w:rsidRPr="000239F8">
        <w:rPr>
          <w:rFonts w:ascii="Times New Roman" w:eastAsiaTheme="minorEastAsia" w:hAnsi="Times New Roman" w:cs="Times New Roman"/>
          <w:sz w:val="28"/>
          <w:szCs w:val="28"/>
          <w:lang w:val="vi-VN"/>
        </w:rPr>
        <w:t xml:space="preserve"> (NXB ĐHSP TPHCM) hoặc từ điển tiếng Việt; </w:t>
      </w:r>
      <w:r w:rsidRPr="000239F8">
        <w:rPr>
          <w:rFonts w:ascii="Times New Roman" w:eastAsia="Tahoma" w:hAnsi="Times New Roman" w:cs="Times New Roman"/>
          <w:bCs/>
          <w:i/>
          <w:iCs/>
          <w:sz w:val="28"/>
          <w:szCs w:val="28"/>
          <w:lang w:val="vi-VN"/>
        </w:rPr>
        <w:t>Vở bài tập</w:t>
      </w:r>
      <w:r w:rsidRPr="000239F8">
        <w:rPr>
          <w:rFonts w:ascii="Times New Roman" w:eastAsia="Tahoma" w:hAnsi="Times New Roman" w:cs="Times New Roman"/>
          <w:bCs/>
          <w:sz w:val="28"/>
          <w:szCs w:val="28"/>
          <w:lang w:val="vi-VN"/>
        </w:rPr>
        <w:t xml:space="preserve"> </w:t>
      </w:r>
      <w:r w:rsidRPr="000239F8">
        <w:rPr>
          <w:rFonts w:ascii="Times New Roman" w:eastAsiaTheme="minorEastAsia" w:hAnsi="Times New Roman" w:cs="Times New Roman"/>
          <w:bCs/>
          <w:i/>
          <w:iCs/>
          <w:sz w:val="28"/>
          <w:szCs w:val="28"/>
          <w:lang w:val="vi-VN"/>
        </w:rPr>
        <w:t>Tiếng Việt 5</w:t>
      </w:r>
      <w:r w:rsidRPr="000239F8">
        <w:rPr>
          <w:rFonts w:ascii="Times New Roman" w:eastAsiaTheme="minorEastAsia" w:hAnsi="Times New Roman" w:cs="Times New Roman"/>
          <w:bCs/>
          <w:sz w:val="28"/>
          <w:szCs w:val="28"/>
          <w:lang w:val="vi-VN"/>
        </w:rPr>
        <w:t xml:space="preserve">, </w:t>
      </w:r>
      <w:r w:rsidRPr="000239F8">
        <w:rPr>
          <w:rFonts w:ascii="Times New Roman" w:eastAsia="Tahoma" w:hAnsi="Times New Roman" w:cs="Times New Roman"/>
          <w:bCs/>
          <w:sz w:val="28"/>
          <w:szCs w:val="28"/>
          <w:lang w:val="vi-VN"/>
        </w:rPr>
        <w:t xml:space="preserve">tập </w:t>
      </w:r>
      <w:r w:rsidRPr="000239F8">
        <w:rPr>
          <w:rFonts w:ascii="Times New Roman" w:eastAsia="Tahoma" w:hAnsi="Times New Roman" w:cs="Times New Roman"/>
          <w:bCs/>
          <w:sz w:val="28"/>
          <w:szCs w:val="28"/>
        </w:rPr>
        <w:t>hai</w:t>
      </w:r>
      <w:r w:rsidRPr="000239F8">
        <w:rPr>
          <w:rFonts w:ascii="Times New Roman" w:eastAsiaTheme="minorEastAsia" w:hAnsi="Times New Roman" w:cs="Times New Roman"/>
          <w:sz w:val="28"/>
          <w:szCs w:val="28"/>
          <w:lang w:val="vi-VN"/>
        </w:rPr>
        <w:t xml:space="preserve"> hoặc vở viết.</w:t>
      </w:r>
    </w:p>
    <w:p w14:paraId="3249CC51" w14:textId="77777777" w:rsidR="000239F8" w:rsidRPr="000239F8" w:rsidRDefault="000239F8" w:rsidP="000239F8">
      <w:pPr>
        <w:spacing w:after="0" w:line="240" w:lineRule="auto"/>
        <w:ind w:firstLine="540"/>
        <w:jc w:val="both"/>
        <w:rPr>
          <w:rFonts w:ascii="Times New Roman" w:eastAsiaTheme="minorEastAsia" w:hAnsi="Times New Roman" w:cs="Times New Roman"/>
          <w:b/>
          <w:sz w:val="28"/>
          <w:szCs w:val="28"/>
          <w:lang w:val="vi-VN"/>
        </w:rPr>
      </w:pPr>
      <w:r w:rsidRPr="000239F8">
        <w:rPr>
          <w:rFonts w:ascii="Times New Roman" w:eastAsiaTheme="minorEastAsia" w:hAnsi="Times New Roman" w:cs="Times New Roman"/>
          <w:b/>
          <w:sz w:val="28"/>
          <w:szCs w:val="28"/>
          <w:lang w:val="vi-VN"/>
        </w:rPr>
        <w:t>III. CÁC HOẠT ĐỘNG DẠY VÀ HỌC</w:t>
      </w:r>
    </w:p>
    <w:tbl>
      <w:tblPr>
        <w:tblStyle w:val="TableGrid"/>
        <w:tblW w:w="10368" w:type="dxa"/>
        <w:tblLook w:val="04A0" w:firstRow="1" w:lastRow="0" w:firstColumn="1" w:lastColumn="0" w:noHBand="0" w:noVBand="1"/>
      </w:tblPr>
      <w:tblGrid>
        <w:gridCol w:w="5328"/>
        <w:gridCol w:w="5040"/>
      </w:tblGrid>
      <w:tr w:rsidR="000239F8" w:rsidRPr="000239F8" w14:paraId="787C68B3" w14:textId="77777777" w:rsidTr="00376251">
        <w:tc>
          <w:tcPr>
            <w:tcW w:w="5328" w:type="dxa"/>
          </w:tcPr>
          <w:p w14:paraId="54301DC2" w14:textId="77777777" w:rsidR="000239F8" w:rsidRPr="000239F8" w:rsidRDefault="000239F8" w:rsidP="000239F8">
            <w:pPr>
              <w:ind w:hanging="562"/>
              <w:jc w:val="center"/>
              <w:rPr>
                <w:rFonts w:ascii="Times New Roman" w:eastAsiaTheme="minorEastAsia" w:hAnsi="Times New Roman" w:cs="Times New Roman"/>
                <w:sz w:val="28"/>
                <w:szCs w:val="28"/>
              </w:rPr>
            </w:pPr>
            <w:r w:rsidRPr="000239F8">
              <w:rPr>
                <w:rStyle w:val="Strong"/>
                <w:rFonts w:ascii="Times New Roman" w:eastAsia="Arial" w:hAnsi="Times New Roman" w:cs="Times New Roman"/>
                <w:color w:val="000000"/>
                <w:sz w:val="28"/>
                <w:szCs w:val="28"/>
              </w:rPr>
              <w:t>HOẠT ĐỘNG CỦA GIÁO VIÊN</w:t>
            </w:r>
          </w:p>
        </w:tc>
        <w:tc>
          <w:tcPr>
            <w:tcW w:w="5040" w:type="dxa"/>
          </w:tcPr>
          <w:p w14:paraId="54F28F9D" w14:textId="77777777" w:rsidR="000239F8" w:rsidRPr="000239F8" w:rsidRDefault="000239F8" w:rsidP="000239F8">
            <w:pPr>
              <w:ind w:hanging="562"/>
              <w:jc w:val="center"/>
              <w:rPr>
                <w:rFonts w:ascii="Times New Roman" w:eastAsiaTheme="minorEastAsia" w:hAnsi="Times New Roman" w:cs="Times New Roman"/>
                <w:sz w:val="28"/>
                <w:szCs w:val="28"/>
              </w:rPr>
            </w:pPr>
            <w:r w:rsidRPr="000239F8">
              <w:rPr>
                <w:rStyle w:val="Strong"/>
                <w:rFonts w:ascii="Times New Roman" w:eastAsia="Arial" w:hAnsi="Times New Roman" w:cs="Times New Roman"/>
                <w:color w:val="000000"/>
                <w:sz w:val="28"/>
                <w:szCs w:val="28"/>
              </w:rPr>
              <w:t>HOẠT ĐỘNG CỦA HỌC SINH</w:t>
            </w:r>
          </w:p>
        </w:tc>
      </w:tr>
      <w:tr w:rsidR="000239F8" w:rsidRPr="000239F8" w14:paraId="08A0F759" w14:textId="77777777" w:rsidTr="00376251">
        <w:tc>
          <w:tcPr>
            <w:tcW w:w="5328" w:type="dxa"/>
          </w:tcPr>
          <w:p w14:paraId="57C9A618" w14:textId="77777777" w:rsidR="000239F8" w:rsidRPr="000239F8" w:rsidRDefault="000239F8" w:rsidP="000239F8">
            <w:pPr>
              <w:ind w:hanging="562"/>
              <w:rPr>
                <w:rStyle w:val="Strong"/>
                <w:rFonts w:ascii="Times New Roman" w:eastAsia="Arial" w:hAnsi="Times New Roman" w:cs="Times New Roman"/>
                <w:color w:val="000000"/>
                <w:sz w:val="28"/>
                <w:szCs w:val="28"/>
              </w:rPr>
            </w:pPr>
            <w:r w:rsidRPr="000239F8">
              <w:rPr>
                <w:rStyle w:val="Strong"/>
                <w:rFonts w:ascii="Times New Roman" w:eastAsia="Arial" w:hAnsi="Times New Roman" w:cs="Times New Roman"/>
                <w:color w:val="000000"/>
                <w:sz w:val="28"/>
                <w:szCs w:val="28"/>
              </w:rPr>
              <w:t>1. HOẠT ĐỘNG KHỞI ĐỘNG   (5p)</w:t>
            </w:r>
          </w:p>
        </w:tc>
        <w:tc>
          <w:tcPr>
            <w:tcW w:w="5040" w:type="dxa"/>
          </w:tcPr>
          <w:p w14:paraId="6DF5C55A" w14:textId="77777777" w:rsidR="000239F8" w:rsidRPr="000239F8" w:rsidRDefault="000239F8" w:rsidP="000239F8">
            <w:pPr>
              <w:ind w:hanging="562"/>
              <w:jc w:val="center"/>
              <w:rPr>
                <w:rStyle w:val="Strong"/>
                <w:rFonts w:ascii="Times New Roman" w:eastAsia="Arial" w:hAnsi="Times New Roman" w:cs="Times New Roman"/>
                <w:color w:val="000000"/>
                <w:sz w:val="28"/>
                <w:szCs w:val="28"/>
              </w:rPr>
            </w:pPr>
          </w:p>
        </w:tc>
      </w:tr>
      <w:tr w:rsidR="000239F8" w:rsidRPr="000239F8" w14:paraId="402E5999" w14:textId="77777777" w:rsidTr="00376251">
        <w:tc>
          <w:tcPr>
            <w:tcW w:w="5328" w:type="dxa"/>
          </w:tcPr>
          <w:p w14:paraId="223DC94E" w14:textId="77777777" w:rsidR="000239F8" w:rsidRPr="000239F8" w:rsidRDefault="000239F8" w:rsidP="000239F8">
            <w:pPr>
              <w:ind w:hanging="560"/>
              <w:rPr>
                <w:rFonts w:ascii="Times New Roman" w:eastAsiaTheme="minorEastAsia" w:hAnsi="Times New Roman" w:cs="Times New Roman"/>
                <w:sz w:val="28"/>
                <w:szCs w:val="28"/>
              </w:rPr>
            </w:pPr>
            <w:r w:rsidRPr="000239F8">
              <w:rPr>
                <w:rFonts w:ascii="Times New Roman" w:eastAsiaTheme="minorEastAsia" w:hAnsi="Times New Roman" w:cs="Times New Roman"/>
                <w:sz w:val="28"/>
                <w:szCs w:val="28"/>
                <w:lang w:val="vi-VN"/>
              </w:rPr>
              <w:t xml:space="preserve">- GV </w:t>
            </w:r>
            <w:r w:rsidRPr="000239F8">
              <w:rPr>
                <w:rFonts w:ascii="Times New Roman" w:eastAsiaTheme="minorEastAsia" w:hAnsi="Times New Roman" w:cs="Times New Roman"/>
                <w:sz w:val="28"/>
                <w:szCs w:val="28"/>
              </w:rPr>
              <w:t>cho HS hát.</w:t>
            </w:r>
          </w:p>
          <w:p w14:paraId="3760831D" w14:textId="77777777" w:rsidR="000239F8" w:rsidRPr="000239F8" w:rsidRDefault="000239F8" w:rsidP="000239F8">
            <w:pPr>
              <w:pStyle w:val="BodyText"/>
              <w:spacing w:after="0" w:line="240" w:lineRule="auto"/>
              <w:ind w:hanging="560"/>
              <w:rPr>
                <w:rStyle w:val="Strong"/>
                <w:rFonts w:eastAsiaTheme="minorEastAsia"/>
                <w:b w:val="0"/>
                <w:bCs w:val="0"/>
                <w:sz w:val="28"/>
                <w:szCs w:val="28"/>
                <w:lang w:val="vi-VN"/>
              </w:rPr>
            </w:pPr>
            <w:r w:rsidRPr="000239F8">
              <w:rPr>
                <w:rFonts w:eastAsiaTheme="minorEastAsia"/>
                <w:sz w:val="28"/>
                <w:szCs w:val="28"/>
                <w:lang w:val="vi-VN"/>
              </w:rPr>
              <w:t xml:space="preserve"> - GV giới thiệu bài: </w:t>
            </w:r>
            <w:r w:rsidRPr="000239F8">
              <w:rPr>
                <w:color w:val="231F20"/>
                <w:sz w:val="28"/>
                <w:szCs w:val="28"/>
              </w:rPr>
              <w:t>Ở</w:t>
            </w:r>
            <w:r w:rsidRPr="000239F8">
              <w:rPr>
                <w:color w:val="231F20"/>
                <w:spacing w:val="-12"/>
                <w:sz w:val="28"/>
                <w:szCs w:val="28"/>
              </w:rPr>
              <w:t xml:space="preserve"> </w:t>
            </w:r>
            <w:r w:rsidRPr="000239F8">
              <w:rPr>
                <w:color w:val="231F20"/>
                <w:sz w:val="28"/>
                <w:szCs w:val="28"/>
              </w:rPr>
              <w:t>lớp</w:t>
            </w:r>
            <w:r w:rsidRPr="000239F8">
              <w:rPr>
                <w:color w:val="231F20"/>
                <w:spacing w:val="-12"/>
                <w:sz w:val="28"/>
                <w:szCs w:val="28"/>
              </w:rPr>
              <w:t xml:space="preserve"> </w:t>
            </w:r>
            <w:r w:rsidRPr="000239F8">
              <w:rPr>
                <w:color w:val="231F20"/>
                <w:sz w:val="28"/>
                <w:szCs w:val="28"/>
              </w:rPr>
              <w:t>4,</w:t>
            </w:r>
            <w:r w:rsidRPr="000239F8">
              <w:rPr>
                <w:color w:val="231F20"/>
                <w:spacing w:val="-12"/>
                <w:sz w:val="28"/>
                <w:szCs w:val="28"/>
              </w:rPr>
              <w:t xml:space="preserve"> </w:t>
            </w:r>
            <w:r w:rsidRPr="000239F8">
              <w:rPr>
                <w:color w:val="231F20"/>
                <w:sz w:val="28"/>
                <w:szCs w:val="28"/>
              </w:rPr>
              <w:t>các</w:t>
            </w:r>
            <w:r w:rsidRPr="000239F8">
              <w:rPr>
                <w:color w:val="231F20"/>
                <w:spacing w:val="-12"/>
                <w:sz w:val="28"/>
                <w:szCs w:val="28"/>
              </w:rPr>
              <w:t xml:space="preserve"> </w:t>
            </w:r>
            <w:r w:rsidRPr="000239F8">
              <w:rPr>
                <w:color w:val="231F20"/>
                <w:sz w:val="28"/>
                <w:szCs w:val="28"/>
              </w:rPr>
              <w:t>em</w:t>
            </w:r>
            <w:r w:rsidRPr="000239F8">
              <w:rPr>
                <w:color w:val="231F20"/>
                <w:spacing w:val="-12"/>
                <w:sz w:val="28"/>
                <w:szCs w:val="28"/>
              </w:rPr>
              <w:t xml:space="preserve"> </w:t>
            </w:r>
            <w:r w:rsidRPr="000239F8">
              <w:rPr>
                <w:color w:val="231F20"/>
                <w:sz w:val="28"/>
                <w:szCs w:val="28"/>
              </w:rPr>
              <w:t>đã</w:t>
            </w:r>
            <w:r w:rsidRPr="000239F8">
              <w:rPr>
                <w:color w:val="231F20"/>
                <w:spacing w:val="-12"/>
                <w:sz w:val="28"/>
                <w:szCs w:val="28"/>
              </w:rPr>
              <w:t xml:space="preserve"> </w:t>
            </w:r>
            <w:r w:rsidRPr="000239F8">
              <w:rPr>
                <w:color w:val="231F20"/>
                <w:sz w:val="28"/>
                <w:szCs w:val="28"/>
              </w:rPr>
              <w:t>được</w:t>
            </w:r>
            <w:r w:rsidRPr="000239F8">
              <w:rPr>
                <w:color w:val="231F20"/>
                <w:spacing w:val="-12"/>
                <w:sz w:val="28"/>
                <w:szCs w:val="28"/>
              </w:rPr>
              <w:t xml:space="preserve"> </w:t>
            </w:r>
            <w:r w:rsidRPr="000239F8">
              <w:rPr>
                <w:color w:val="231F20"/>
                <w:sz w:val="28"/>
                <w:szCs w:val="28"/>
              </w:rPr>
              <w:t>học</w:t>
            </w:r>
            <w:r w:rsidRPr="000239F8">
              <w:rPr>
                <w:color w:val="231F20"/>
                <w:spacing w:val="-12"/>
                <w:sz w:val="28"/>
                <w:szCs w:val="28"/>
              </w:rPr>
              <w:t xml:space="preserve"> </w:t>
            </w:r>
            <w:r w:rsidRPr="000239F8">
              <w:rPr>
                <w:color w:val="231F20"/>
                <w:sz w:val="28"/>
                <w:szCs w:val="28"/>
              </w:rPr>
              <w:t>về</w:t>
            </w:r>
            <w:r w:rsidRPr="000239F8">
              <w:rPr>
                <w:color w:val="231F20"/>
                <w:spacing w:val="-12"/>
                <w:sz w:val="28"/>
                <w:szCs w:val="28"/>
              </w:rPr>
              <w:t xml:space="preserve"> </w:t>
            </w:r>
            <w:r w:rsidRPr="000239F8">
              <w:rPr>
                <w:color w:val="231F20"/>
                <w:sz w:val="28"/>
                <w:szCs w:val="28"/>
              </w:rPr>
              <w:t>câu</w:t>
            </w:r>
            <w:r w:rsidRPr="000239F8">
              <w:rPr>
                <w:color w:val="231F20"/>
                <w:spacing w:val="-12"/>
                <w:sz w:val="28"/>
                <w:szCs w:val="28"/>
              </w:rPr>
              <w:t xml:space="preserve"> </w:t>
            </w:r>
            <w:r w:rsidRPr="000239F8">
              <w:rPr>
                <w:color w:val="231F20"/>
                <w:sz w:val="28"/>
                <w:szCs w:val="28"/>
              </w:rPr>
              <w:t>và</w:t>
            </w:r>
            <w:r w:rsidRPr="000239F8">
              <w:rPr>
                <w:color w:val="231F20"/>
                <w:spacing w:val="-12"/>
                <w:sz w:val="28"/>
                <w:szCs w:val="28"/>
              </w:rPr>
              <w:t xml:space="preserve"> </w:t>
            </w:r>
            <w:r w:rsidRPr="000239F8">
              <w:rPr>
                <w:color w:val="231F20"/>
                <w:sz w:val="28"/>
                <w:szCs w:val="28"/>
              </w:rPr>
              <w:t>các</w:t>
            </w:r>
            <w:r w:rsidRPr="000239F8">
              <w:rPr>
                <w:color w:val="231F20"/>
                <w:spacing w:val="-12"/>
                <w:sz w:val="28"/>
                <w:szCs w:val="28"/>
              </w:rPr>
              <w:t xml:space="preserve"> </w:t>
            </w:r>
            <w:r w:rsidRPr="000239F8">
              <w:rPr>
                <w:color w:val="231F20"/>
                <w:sz w:val="28"/>
                <w:szCs w:val="28"/>
              </w:rPr>
              <w:t>thành</w:t>
            </w:r>
            <w:r w:rsidRPr="000239F8">
              <w:rPr>
                <w:color w:val="231F20"/>
                <w:spacing w:val="-12"/>
                <w:sz w:val="28"/>
                <w:szCs w:val="28"/>
              </w:rPr>
              <w:t xml:space="preserve"> </w:t>
            </w:r>
            <w:r w:rsidRPr="000239F8">
              <w:rPr>
                <w:color w:val="231F20"/>
                <w:sz w:val="28"/>
                <w:szCs w:val="28"/>
              </w:rPr>
              <w:t>phần</w:t>
            </w:r>
            <w:r w:rsidRPr="000239F8">
              <w:rPr>
                <w:color w:val="231F20"/>
                <w:spacing w:val="-12"/>
                <w:sz w:val="28"/>
                <w:szCs w:val="28"/>
              </w:rPr>
              <w:t xml:space="preserve"> </w:t>
            </w:r>
            <w:r w:rsidRPr="000239F8">
              <w:rPr>
                <w:color w:val="231F20"/>
                <w:sz w:val="28"/>
                <w:szCs w:val="28"/>
              </w:rPr>
              <w:t>chủ</w:t>
            </w:r>
            <w:r w:rsidRPr="000239F8">
              <w:rPr>
                <w:color w:val="231F20"/>
                <w:spacing w:val="-12"/>
                <w:sz w:val="28"/>
                <w:szCs w:val="28"/>
              </w:rPr>
              <w:t xml:space="preserve"> </w:t>
            </w:r>
            <w:r w:rsidRPr="000239F8">
              <w:rPr>
                <w:color w:val="231F20"/>
                <w:sz w:val="28"/>
                <w:szCs w:val="28"/>
              </w:rPr>
              <w:t>ngữ,</w:t>
            </w:r>
            <w:r w:rsidRPr="000239F8">
              <w:rPr>
                <w:color w:val="231F20"/>
                <w:spacing w:val="-12"/>
                <w:sz w:val="28"/>
                <w:szCs w:val="28"/>
              </w:rPr>
              <w:t xml:space="preserve"> </w:t>
            </w:r>
            <w:r w:rsidRPr="000239F8">
              <w:rPr>
                <w:color w:val="231F20"/>
                <w:sz w:val="28"/>
                <w:szCs w:val="28"/>
              </w:rPr>
              <w:t>vị</w:t>
            </w:r>
            <w:r w:rsidRPr="000239F8">
              <w:rPr>
                <w:color w:val="231F20"/>
                <w:spacing w:val="-12"/>
                <w:sz w:val="28"/>
                <w:szCs w:val="28"/>
              </w:rPr>
              <w:t xml:space="preserve"> </w:t>
            </w:r>
            <w:r w:rsidRPr="000239F8">
              <w:rPr>
                <w:color w:val="231F20"/>
                <w:sz w:val="28"/>
                <w:szCs w:val="28"/>
              </w:rPr>
              <w:t>ngữ,</w:t>
            </w:r>
            <w:r w:rsidRPr="000239F8">
              <w:rPr>
                <w:color w:val="231F20"/>
                <w:spacing w:val="-12"/>
                <w:sz w:val="28"/>
                <w:szCs w:val="28"/>
              </w:rPr>
              <w:t xml:space="preserve"> </w:t>
            </w:r>
            <w:r w:rsidRPr="000239F8">
              <w:rPr>
                <w:color w:val="231F20"/>
                <w:sz w:val="28"/>
                <w:szCs w:val="28"/>
              </w:rPr>
              <w:t>trạng</w:t>
            </w:r>
            <w:r w:rsidRPr="000239F8">
              <w:rPr>
                <w:color w:val="231F20"/>
                <w:spacing w:val="-12"/>
                <w:sz w:val="28"/>
                <w:szCs w:val="28"/>
              </w:rPr>
              <w:t xml:space="preserve"> </w:t>
            </w:r>
            <w:r w:rsidRPr="000239F8">
              <w:rPr>
                <w:color w:val="231F20"/>
                <w:sz w:val="28"/>
                <w:szCs w:val="28"/>
              </w:rPr>
              <w:t>ngữ của</w:t>
            </w:r>
            <w:r w:rsidRPr="000239F8">
              <w:rPr>
                <w:color w:val="231F20"/>
                <w:spacing w:val="-15"/>
                <w:sz w:val="28"/>
                <w:szCs w:val="28"/>
              </w:rPr>
              <w:t xml:space="preserve"> </w:t>
            </w:r>
            <w:r w:rsidRPr="000239F8">
              <w:rPr>
                <w:color w:val="231F20"/>
                <w:sz w:val="28"/>
                <w:szCs w:val="28"/>
              </w:rPr>
              <w:t>câu.</w:t>
            </w:r>
            <w:r w:rsidRPr="000239F8">
              <w:rPr>
                <w:color w:val="231F20"/>
                <w:spacing w:val="-15"/>
                <w:sz w:val="28"/>
                <w:szCs w:val="28"/>
              </w:rPr>
              <w:t xml:space="preserve"> </w:t>
            </w:r>
            <w:r w:rsidRPr="000239F8">
              <w:rPr>
                <w:color w:val="231F20"/>
                <w:sz w:val="28"/>
                <w:szCs w:val="28"/>
              </w:rPr>
              <w:t>Hôm</w:t>
            </w:r>
            <w:r w:rsidRPr="000239F8">
              <w:rPr>
                <w:color w:val="231F20"/>
                <w:spacing w:val="-15"/>
                <w:sz w:val="28"/>
                <w:szCs w:val="28"/>
              </w:rPr>
              <w:t xml:space="preserve"> </w:t>
            </w:r>
            <w:r w:rsidRPr="000239F8">
              <w:rPr>
                <w:color w:val="231F20"/>
                <w:sz w:val="28"/>
                <w:szCs w:val="28"/>
              </w:rPr>
              <w:t>nay,</w:t>
            </w:r>
            <w:r w:rsidRPr="000239F8">
              <w:rPr>
                <w:color w:val="231F20"/>
                <w:spacing w:val="-15"/>
                <w:sz w:val="28"/>
                <w:szCs w:val="28"/>
              </w:rPr>
              <w:t xml:space="preserve"> </w:t>
            </w:r>
            <w:r w:rsidRPr="000239F8">
              <w:rPr>
                <w:color w:val="231F20"/>
                <w:sz w:val="28"/>
                <w:szCs w:val="28"/>
              </w:rPr>
              <w:t>cô</w:t>
            </w:r>
            <w:r w:rsidRPr="000239F8">
              <w:rPr>
                <w:color w:val="231F20"/>
                <w:spacing w:val="-15"/>
                <w:sz w:val="28"/>
                <w:szCs w:val="28"/>
              </w:rPr>
              <w:t xml:space="preserve"> </w:t>
            </w:r>
            <w:r w:rsidRPr="000239F8">
              <w:rPr>
                <w:color w:val="231F20"/>
                <w:sz w:val="28"/>
                <w:szCs w:val="28"/>
              </w:rPr>
              <w:t>(thầy)</w:t>
            </w:r>
            <w:r w:rsidRPr="000239F8">
              <w:rPr>
                <w:color w:val="231F20"/>
                <w:spacing w:val="-15"/>
                <w:sz w:val="28"/>
                <w:szCs w:val="28"/>
              </w:rPr>
              <w:t xml:space="preserve"> </w:t>
            </w:r>
            <w:r w:rsidRPr="000239F8">
              <w:rPr>
                <w:color w:val="231F20"/>
                <w:sz w:val="28"/>
                <w:szCs w:val="28"/>
              </w:rPr>
              <w:t>và</w:t>
            </w:r>
            <w:r w:rsidRPr="000239F8">
              <w:rPr>
                <w:color w:val="231F20"/>
                <w:spacing w:val="-15"/>
                <w:sz w:val="28"/>
                <w:szCs w:val="28"/>
              </w:rPr>
              <w:t xml:space="preserve"> </w:t>
            </w:r>
            <w:r w:rsidRPr="000239F8">
              <w:rPr>
                <w:color w:val="231F20"/>
                <w:sz w:val="28"/>
                <w:szCs w:val="28"/>
              </w:rPr>
              <w:t>các</w:t>
            </w:r>
            <w:r w:rsidRPr="000239F8">
              <w:rPr>
                <w:color w:val="231F20"/>
                <w:spacing w:val="-15"/>
                <w:sz w:val="28"/>
                <w:szCs w:val="28"/>
              </w:rPr>
              <w:t xml:space="preserve"> </w:t>
            </w:r>
            <w:r w:rsidRPr="000239F8">
              <w:rPr>
                <w:color w:val="231F20"/>
                <w:sz w:val="28"/>
                <w:szCs w:val="28"/>
              </w:rPr>
              <w:t>em</w:t>
            </w:r>
            <w:r w:rsidRPr="000239F8">
              <w:rPr>
                <w:color w:val="231F20"/>
                <w:spacing w:val="-15"/>
                <w:sz w:val="28"/>
                <w:szCs w:val="28"/>
              </w:rPr>
              <w:t xml:space="preserve"> </w:t>
            </w:r>
            <w:r w:rsidRPr="000239F8">
              <w:rPr>
                <w:color w:val="231F20"/>
                <w:sz w:val="28"/>
                <w:szCs w:val="28"/>
              </w:rPr>
              <w:t>sẽ</w:t>
            </w:r>
            <w:r w:rsidRPr="000239F8">
              <w:rPr>
                <w:color w:val="231F20"/>
                <w:spacing w:val="-15"/>
                <w:sz w:val="28"/>
                <w:szCs w:val="28"/>
              </w:rPr>
              <w:t xml:space="preserve"> </w:t>
            </w:r>
            <w:r w:rsidRPr="000239F8">
              <w:rPr>
                <w:color w:val="231F20"/>
                <w:sz w:val="28"/>
                <w:szCs w:val="28"/>
              </w:rPr>
              <w:t>cùng</w:t>
            </w:r>
            <w:r w:rsidRPr="000239F8">
              <w:rPr>
                <w:color w:val="231F20"/>
                <w:spacing w:val="-15"/>
                <w:sz w:val="28"/>
                <w:szCs w:val="28"/>
              </w:rPr>
              <w:t xml:space="preserve"> </w:t>
            </w:r>
            <w:r w:rsidRPr="000239F8">
              <w:rPr>
                <w:color w:val="231F20"/>
                <w:sz w:val="28"/>
                <w:szCs w:val="28"/>
              </w:rPr>
              <w:t>tìm</w:t>
            </w:r>
            <w:r w:rsidRPr="000239F8">
              <w:rPr>
                <w:color w:val="231F20"/>
                <w:spacing w:val="-15"/>
                <w:sz w:val="28"/>
                <w:szCs w:val="28"/>
              </w:rPr>
              <w:t xml:space="preserve"> </w:t>
            </w:r>
            <w:r w:rsidRPr="000239F8">
              <w:rPr>
                <w:color w:val="231F20"/>
                <w:sz w:val="28"/>
                <w:szCs w:val="28"/>
              </w:rPr>
              <w:t>hiểu</w:t>
            </w:r>
            <w:r w:rsidRPr="000239F8">
              <w:rPr>
                <w:color w:val="231F20"/>
                <w:spacing w:val="-15"/>
                <w:sz w:val="28"/>
                <w:szCs w:val="28"/>
              </w:rPr>
              <w:t xml:space="preserve"> </w:t>
            </w:r>
            <w:r w:rsidRPr="000239F8">
              <w:rPr>
                <w:color w:val="231F20"/>
                <w:sz w:val="28"/>
                <w:szCs w:val="28"/>
              </w:rPr>
              <w:t>về</w:t>
            </w:r>
            <w:r w:rsidRPr="000239F8">
              <w:rPr>
                <w:color w:val="231F20"/>
                <w:spacing w:val="-15"/>
                <w:sz w:val="28"/>
                <w:szCs w:val="28"/>
              </w:rPr>
              <w:t xml:space="preserve"> </w:t>
            </w:r>
            <w:r w:rsidRPr="000239F8">
              <w:rPr>
                <w:color w:val="231F20"/>
                <w:sz w:val="28"/>
                <w:szCs w:val="28"/>
              </w:rPr>
              <w:t>hai</w:t>
            </w:r>
            <w:r w:rsidRPr="000239F8">
              <w:rPr>
                <w:color w:val="231F20"/>
                <w:spacing w:val="-15"/>
                <w:sz w:val="28"/>
                <w:szCs w:val="28"/>
              </w:rPr>
              <w:t xml:space="preserve"> </w:t>
            </w:r>
            <w:r w:rsidRPr="000239F8">
              <w:rPr>
                <w:color w:val="231F20"/>
                <w:sz w:val="28"/>
                <w:szCs w:val="28"/>
              </w:rPr>
              <w:t>kiểu</w:t>
            </w:r>
            <w:r w:rsidRPr="000239F8">
              <w:rPr>
                <w:color w:val="231F20"/>
                <w:spacing w:val="-15"/>
                <w:sz w:val="28"/>
                <w:szCs w:val="28"/>
              </w:rPr>
              <w:t xml:space="preserve"> </w:t>
            </w:r>
            <w:r w:rsidRPr="000239F8">
              <w:rPr>
                <w:color w:val="231F20"/>
                <w:sz w:val="28"/>
                <w:szCs w:val="28"/>
              </w:rPr>
              <w:t>câu</w:t>
            </w:r>
            <w:r w:rsidRPr="000239F8">
              <w:rPr>
                <w:color w:val="231F20"/>
                <w:spacing w:val="-15"/>
                <w:sz w:val="28"/>
                <w:szCs w:val="28"/>
              </w:rPr>
              <w:t xml:space="preserve"> </w:t>
            </w:r>
            <w:r w:rsidRPr="000239F8">
              <w:rPr>
                <w:color w:val="231F20"/>
                <w:sz w:val="28"/>
                <w:szCs w:val="28"/>
              </w:rPr>
              <w:t>là</w:t>
            </w:r>
            <w:r w:rsidRPr="000239F8">
              <w:rPr>
                <w:color w:val="231F20"/>
                <w:spacing w:val="-15"/>
                <w:sz w:val="28"/>
                <w:szCs w:val="28"/>
              </w:rPr>
              <w:t xml:space="preserve"> </w:t>
            </w:r>
            <w:r w:rsidRPr="000239F8">
              <w:rPr>
                <w:color w:val="231F20"/>
                <w:sz w:val="28"/>
                <w:szCs w:val="28"/>
              </w:rPr>
              <w:t>câu</w:t>
            </w:r>
            <w:r w:rsidRPr="000239F8">
              <w:rPr>
                <w:color w:val="231F20"/>
                <w:spacing w:val="-15"/>
                <w:sz w:val="28"/>
                <w:szCs w:val="28"/>
              </w:rPr>
              <w:t xml:space="preserve"> </w:t>
            </w:r>
            <w:r w:rsidRPr="000239F8">
              <w:rPr>
                <w:color w:val="231F20"/>
                <w:sz w:val="28"/>
                <w:szCs w:val="28"/>
              </w:rPr>
              <w:t>đơn</w:t>
            </w:r>
            <w:r w:rsidRPr="000239F8">
              <w:rPr>
                <w:color w:val="231F20"/>
                <w:spacing w:val="-15"/>
                <w:sz w:val="28"/>
                <w:szCs w:val="28"/>
              </w:rPr>
              <w:t xml:space="preserve"> </w:t>
            </w:r>
            <w:r w:rsidRPr="000239F8">
              <w:rPr>
                <w:color w:val="231F20"/>
                <w:sz w:val="28"/>
                <w:szCs w:val="28"/>
              </w:rPr>
              <w:t>và câu</w:t>
            </w:r>
            <w:r w:rsidRPr="000239F8">
              <w:rPr>
                <w:color w:val="231F20"/>
                <w:spacing w:val="-1"/>
                <w:sz w:val="28"/>
                <w:szCs w:val="28"/>
              </w:rPr>
              <w:t xml:space="preserve"> </w:t>
            </w:r>
            <w:r w:rsidRPr="000239F8">
              <w:rPr>
                <w:color w:val="231F20"/>
                <w:sz w:val="28"/>
                <w:szCs w:val="28"/>
              </w:rPr>
              <w:t>ghép.</w:t>
            </w:r>
          </w:p>
        </w:tc>
        <w:tc>
          <w:tcPr>
            <w:tcW w:w="5040" w:type="dxa"/>
          </w:tcPr>
          <w:p w14:paraId="0C92B7D8" w14:textId="77777777" w:rsidR="000239F8" w:rsidRPr="000239F8" w:rsidRDefault="000239F8" w:rsidP="000239F8">
            <w:pPr>
              <w:ind w:hanging="560"/>
              <w:rPr>
                <w:rFonts w:ascii="Times New Roman" w:eastAsiaTheme="minorEastAsia" w:hAnsi="Times New Roman" w:cs="Times New Roman"/>
                <w:sz w:val="28"/>
                <w:szCs w:val="28"/>
              </w:rPr>
            </w:pPr>
          </w:p>
          <w:p w14:paraId="73A397CE" w14:textId="77777777" w:rsidR="000239F8" w:rsidRPr="000239F8" w:rsidRDefault="000239F8" w:rsidP="000239F8">
            <w:pPr>
              <w:ind w:hanging="560"/>
              <w:rPr>
                <w:rFonts w:ascii="Times New Roman" w:eastAsiaTheme="minorEastAsia" w:hAnsi="Times New Roman" w:cs="Times New Roman"/>
                <w:sz w:val="28"/>
                <w:szCs w:val="28"/>
              </w:rPr>
            </w:pPr>
            <w:r w:rsidRPr="000239F8">
              <w:rPr>
                <w:rFonts w:ascii="Times New Roman" w:eastAsiaTheme="minorEastAsia" w:hAnsi="Times New Roman" w:cs="Times New Roman"/>
                <w:sz w:val="28"/>
                <w:szCs w:val="28"/>
              </w:rPr>
              <w:t>- HS hát.</w:t>
            </w:r>
          </w:p>
          <w:p w14:paraId="6603BED5" w14:textId="77777777" w:rsidR="000239F8" w:rsidRPr="000239F8" w:rsidRDefault="000239F8" w:rsidP="000239F8">
            <w:pPr>
              <w:ind w:hanging="560"/>
              <w:rPr>
                <w:rFonts w:ascii="Times New Roman" w:eastAsiaTheme="minorEastAsia" w:hAnsi="Times New Roman" w:cs="Times New Roman"/>
                <w:sz w:val="28"/>
                <w:szCs w:val="28"/>
              </w:rPr>
            </w:pPr>
            <w:r w:rsidRPr="000239F8">
              <w:rPr>
                <w:rFonts w:ascii="Times New Roman" w:eastAsiaTheme="minorEastAsia" w:hAnsi="Times New Roman" w:cs="Times New Roman"/>
                <w:sz w:val="28"/>
                <w:szCs w:val="28"/>
              </w:rPr>
              <w:t>- HS lắng nghe.</w:t>
            </w:r>
          </w:p>
          <w:p w14:paraId="38BCDB1A" w14:textId="77777777" w:rsidR="000239F8" w:rsidRPr="000239F8" w:rsidRDefault="000239F8" w:rsidP="000239F8">
            <w:pPr>
              <w:ind w:hanging="562"/>
              <w:jc w:val="center"/>
              <w:rPr>
                <w:rStyle w:val="Strong"/>
                <w:rFonts w:ascii="Times New Roman" w:eastAsia="Arial" w:hAnsi="Times New Roman" w:cs="Times New Roman"/>
                <w:color w:val="000000"/>
                <w:sz w:val="28"/>
                <w:szCs w:val="28"/>
              </w:rPr>
            </w:pPr>
          </w:p>
        </w:tc>
      </w:tr>
      <w:tr w:rsidR="000239F8" w:rsidRPr="000239F8" w14:paraId="5620A003" w14:textId="77777777" w:rsidTr="00376251">
        <w:tc>
          <w:tcPr>
            <w:tcW w:w="10368" w:type="dxa"/>
            <w:gridSpan w:val="2"/>
          </w:tcPr>
          <w:p w14:paraId="4D3024AA" w14:textId="77777777" w:rsidR="000239F8" w:rsidRPr="000239F8" w:rsidRDefault="000239F8" w:rsidP="000239F8">
            <w:pPr>
              <w:pStyle w:val="NormalWeb"/>
              <w:spacing w:before="0" w:beforeAutospacing="0" w:after="0" w:afterAutospacing="0"/>
              <w:ind w:hanging="562"/>
              <w:rPr>
                <w:rStyle w:val="Strong"/>
                <w:rFonts w:eastAsia="Arial"/>
                <w:sz w:val="28"/>
                <w:szCs w:val="28"/>
              </w:rPr>
            </w:pPr>
            <w:r w:rsidRPr="000239F8">
              <w:rPr>
                <w:rStyle w:val="Strong"/>
                <w:rFonts w:eastAsia="Arial"/>
                <w:sz w:val="28"/>
                <w:szCs w:val="28"/>
              </w:rPr>
              <w:t>2. HOẠT ĐỘNG HÌNH THÀNH KIẾN THỨC   (15p)</w:t>
            </w:r>
          </w:p>
          <w:p w14:paraId="4AFB5EAE" w14:textId="77777777" w:rsidR="000239F8" w:rsidRPr="000239F8" w:rsidRDefault="000239F8" w:rsidP="000239F8">
            <w:pPr>
              <w:ind w:hanging="562"/>
              <w:rPr>
                <w:rFonts w:ascii="Times New Roman" w:eastAsia="Calibri" w:hAnsi="Times New Roman" w:cs="Times New Roman"/>
                <w:bCs/>
                <w:sz w:val="28"/>
                <w:szCs w:val="28"/>
              </w:rPr>
            </w:pPr>
            <w:r w:rsidRPr="000239F8">
              <w:rPr>
                <w:rFonts w:ascii="Times New Roman" w:eastAsiaTheme="minorEastAsia" w:hAnsi="Times New Roman" w:cs="Times New Roman"/>
                <w:b/>
                <w:bCs/>
                <w:sz w:val="28"/>
                <w:szCs w:val="28"/>
              </w:rPr>
              <w:t xml:space="preserve">* Mục tiêu: </w:t>
            </w:r>
            <w:r w:rsidRPr="000239F8">
              <w:rPr>
                <w:rFonts w:ascii="Times New Roman" w:eastAsiaTheme="minorEastAsia" w:hAnsi="Times New Roman" w:cs="Times New Roman"/>
                <w:sz w:val="28"/>
                <w:szCs w:val="28"/>
              </w:rPr>
              <w:t xml:space="preserve">- Giúp học sinh </w:t>
            </w:r>
            <w:r w:rsidRPr="000239F8">
              <w:rPr>
                <w:rFonts w:ascii="Times New Roman" w:eastAsiaTheme="minorEastAsia" w:hAnsi="Times New Roman" w:cs="Times New Roman"/>
                <w:bCs/>
                <w:sz w:val="28"/>
                <w:szCs w:val="28"/>
              </w:rPr>
              <w:t>h</w:t>
            </w:r>
            <w:r w:rsidRPr="000239F8">
              <w:rPr>
                <w:rFonts w:ascii="Times New Roman" w:eastAsia="Calibri" w:hAnsi="Times New Roman" w:cs="Times New Roman"/>
                <w:bCs/>
                <w:sz w:val="28"/>
                <w:szCs w:val="28"/>
                <w:lang w:val="vi-VN"/>
              </w:rPr>
              <w:t xml:space="preserve">iểu được thế nào là </w:t>
            </w:r>
            <w:r w:rsidRPr="000239F8">
              <w:rPr>
                <w:rFonts w:ascii="Times New Roman" w:eastAsia="Calibri" w:hAnsi="Times New Roman" w:cs="Times New Roman"/>
                <w:bCs/>
                <w:sz w:val="28"/>
                <w:szCs w:val="28"/>
              </w:rPr>
              <w:t>câu đơn, câu ghép</w:t>
            </w:r>
            <w:r w:rsidRPr="000239F8">
              <w:rPr>
                <w:rFonts w:ascii="Times New Roman" w:eastAsia="Calibri" w:hAnsi="Times New Roman" w:cs="Times New Roman"/>
                <w:bCs/>
                <w:sz w:val="28"/>
                <w:szCs w:val="28"/>
                <w:lang w:val="vi-VN"/>
              </w:rPr>
              <w:t>, nhận ra c</w:t>
            </w:r>
            <w:r w:rsidRPr="000239F8">
              <w:rPr>
                <w:rFonts w:ascii="Times New Roman" w:eastAsia="Calibri" w:hAnsi="Times New Roman" w:cs="Times New Roman"/>
                <w:bCs/>
                <w:sz w:val="28"/>
                <w:szCs w:val="28"/>
              </w:rPr>
              <w:t xml:space="preserve">âu đơn, câu ghép </w:t>
            </w:r>
            <w:r w:rsidRPr="000239F8">
              <w:rPr>
                <w:rFonts w:ascii="Times New Roman" w:eastAsia="Calibri" w:hAnsi="Times New Roman" w:cs="Times New Roman"/>
                <w:bCs/>
                <w:sz w:val="28"/>
                <w:szCs w:val="28"/>
                <w:lang w:val="vi-VN"/>
              </w:rPr>
              <w:t>trong đoạn văn.</w:t>
            </w:r>
          </w:p>
          <w:p w14:paraId="286C19A5" w14:textId="77777777" w:rsidR="000239F8" w:rsidRPr="000239F8" w:rsidRDefault="000239F8" w:rsidP="000239F8">
            <w:pPr>
              <w:ind w:hanging="560"/>
              <w:rPr>
                <w:rStyle w:val="Strong"/>
                <w:rFonts w:ascii="Times New Roman" w:eastAsia="Arial" w:hAnsi="Times New Roman" w:cs="Times New Roman"/>
                <w:color w:val="000000"/>
                <w:sz w:val="28"/>
                <w:szCs w:val="28"/>
              </w:rPr>
            </w:pPr>
            <w:r w:rsidRPr="000239F8">
              <w:rPr>
                <w:rFonts w:ascii="Times New Roman" w:eastAsia="Calibri" w:hAnsi="Times New Roman" w:cs="Times New Roman"/>
                <w:bCs/>
                <w:sz w:val="28"/>
                <w:szCs w:val="28"/>
              </w:rPr>
              <w:t xml:space="preserve">- </w:t>
            </w:r>
            <w:r w:rsidRPr="000239F8">
              <w:rPr>
                <w:rFonts w:ascii="Times New Roman" w:eastAsia="Calibri" w:hAnsi="Times New Roman" w:cs="Times New Roman"/>
                <w:bCs/>
                <w:sz w:val="28"/>
                <w:szCs w:val="28"/>
                <w:lang w:val="vi-VN"/>
              </w:rPr>
              <w:t xml:space="preserve">Biết </w:t>
            </w:r>
            <w:r w:rsidRPr="000239F8">
              <w:rPr>
                <w:rFonts w:ascii="Times New Roman" w:eastAsia="Calibri" w:hAnsi="Times New Roman" w:cs="Times New Roman"/>
                <w:bCs/>
                <w:sz w:val="28"/>
                <w:szCs w:val="28"/>
              </w:rPr>
              <w:t>xác định các vế câu trong từng câu ghép</w:t>
            </w:r>
            <w:r w:rsidRPr="000239F8">
              <w:rPr>
                <w:rFonts w:ascii="Times New Roman" w:eastAsia="Calibri" w:hAnsi="Times New Roman" w:cs="Times New Roman"/>
                <w:bCs/>
                <w:sz w:val="28"/>
                <w:szCs w:val="28"/>
                <w:lang w:val="vi-VN"/>
              </w:rPr>
              <w:t>.</w:t>
            </w:r>
          </w:p>
        </w:tc>
      </w:tr>
      <w:tr w:rsidR="000239F8" w:rsidRPr="000239F8" w14:paraId="0DF7AF07" w14:textId="77777777" w:rsidTr="00376251">
        <w:tc>
          <w:tcPr>
            <w:tcW w:w="5328" w:type="dxa"/>
          </w:tcPr>
          <w:p w14:paraId="3CA78176" w14:textId="77777777" w:rsidR="000239F8" w:rsidRPr="000239F8" w:rsidRDefault="000239F8" w:rsidP="000239F8">
            <w:pPr>
              <w:ind w:hanging="562"/>
              <w:rPr>
                <w:rFonts w:ascii="Times New Roman" w:eastAsiaTheme="minorEastAsia" w:hAnsi="Times New Roman" w:cs="Times New Roman"/>
                <w:b/>
                <w:bCs/>
                <w:sz w:val="28"/>
                <w:szCs w:val="28"/>
              </w:rPr>
            </w:pPr>
            <w:r w:rsidRPr="000239F8">
              <w:rPr>
                <w:rFonts w:ascii="Times New Roman" w:eastAsiaTheme="minorEastAsia" w:hAnsi="Times New Roman" w:cs="Times New Roman"/>
                <w:b/>
                <w:bCs/>
                <w:sz w:val="28"/>
                <w:szCs w:val="28"/>
              </w:rPr>
              <w:t>* Cách tiến hành:</w:t>
            </w:r>
            <w:r w:rsidRPr="000239F8">
              <w:rPr>
                <w:rFonts w:ascii="Times New Roman" w:eastAsiaTheme="minorEastAsia" w:hAnsi="Times New Roman" w:cs="Times New Roman"/>
                <w:b/>
                <w:bCs/>
                <w:sz w:val="28"/>
                <w:szCs w:val="28"/>
                <w:lang w:val="vi-VN"/>
              </w:rPr>
              <w:t xml:space="preserve"> </w:t>
            </w:r>
          </w:p>
          <w:p w14:paraId="011E54B4" w14:textId="77777777" w:rsidR="000239F8" w:rsidRPr="000239F8" w:rsidRDefault="000239F8" w:rsidP="000239F8">
            <w:pPr>
              <w:ind w:hanging="562"/>
              <w:rPr>
                <w:rFonts w:ascii="Times New Roman" w:eastAsiaTheme="minorEastAsia" w:hAnsi="Times New Roman" w:cs="Times New Roman"/>
                <w:b/>
                <w:bCs/>
                <w:sz w:val="28"/>
                <w:szCs w:val="28"/>
              </w:rPr>
            </w:pPr>
            <w:r w:rsidRPr="000239F8">
              <w:rPr>
                <w:rFonts w:ascii="Times New Roman" w:eastAsiaTheme="minorEastAsia" w:hAnsi="Times New Roman" w:cs="Times New Roman"/>
                <w:b/>
                <w:bCs/>
                <w:sz w:val="28"/>
                <w:szCs w:val="28"/>
              </w:rPr>
              <w:t>Hoạt động 1: Tìm hiểu về câu đơn, câu ghép.</w:t>
            </w:r>
          </w:p>
          <w:p w14:paraId="03A41FC9" w14:textId="77777777" w:rsidR="000239F8" w:rsidRPr="000239F8" w:rsidRDefault="000239F8" w:rsidP="000239F8">
            <w:pPr>
              <w:ind w:hanging="560"/>
              <w:rPr>
                <w:rFonts w:ascii="Times New Roman" w:eastAsiaTheme="minorEastAsia" w:hAnsi="Times New Roman" w:cs="Times New Roman"/>
                <w:sz w:val="28"/>
                <w:szCs w:val="28"/>
                <w:lang w:val="vi-VN"/>
              </w:rPr>
            </w:pPr>
            <w:r w:rsidRPr="000239F8">
              <w:rPr>
                <w:rFonts w:ascii="Times New Roman" w:eastAsiaTheme="minorEastAsia" w:hAnsi="Times New Roman" w:cs="Times New Roman"/>
                <w:sz w:val="28"/>
                <w:szCs w:val="28"/>
                <w:lang w:val="vi-VN"/>
              </w:rPr>
              <w:t xml:space="preserve">- </w:t>
            </w:r>
            <w:r w:rsidRPr="000239F8">
              <w:rPr>
                <w:rFonts w:ascii="Times New Roman" w:hAnsi="Times New Roman" w:cs="Times New Roman"/>
                <w:color w:val="231F20"/>
                <w:sz w:val="28"/>
                <w:szCs w:val="28"/>
              </w:rPr>
              <w:t>GV</w:t>
            </w:r>
            <w:r w:rsidRPr="000239F8">
              <w:rPr>
                <w:rFonts w:ascii="Times New Roman" w:hAnsi="Times New Roman" w:cs="Times New Roman"/>
                <w:color w:val="231F20"/>
                <w:spacing w:val="-9"/>
                <w:sz w:val="28"/>
                <w:szCs w:val="28"/>
              </w:rPr>
              <w:t xml:space="preserve"> </w:t>
            </w:r>
            <w:r w:rsidRPr="000239F8">
              <w:rPr>
                <w:rFonts w:ascii="Times New Roman" w:hAnsi="Times New Roman" w:cs="Times New Roman"/>
                <w:color w:val="231F20"/>
                <w:sz w:val="28"/>
                <w:szCs w:val="28"/>
              </w:rPr>
              <w:t>mời</w:t>
            </w:r>
            <w:r w:rsidRPr="000239F8">
              <w:rPr>
                <w:rFonts w:ascii="Times New Roman" w:hAnsi="Times New Roman" w:cs="Times New Roman"/>
                <w:color w:val="231F20"/>
                <w:spacing w:val="-6"/>
                <w:sz w:val="28"/>
                <w:szCs w:val="28"/>
              </w:rPr>
              <w:t xml:space="preserve"> </w:t>
            </w:r>
            <w:r w:rsidRPr="000239F8">
              <w:rPr>
                <w:rFonts w:ascii="Times New Roman" w:hAnsi="Times New Roman" w:cs="Times New Roman"/>
                <w:color w:val="231F20"/>
                <w:sz w:val="28"/>
                <w:szCs w:val="28"/>
              </w:rPr>
              <w:t>2</w:t>
            </w:r>
            <w:r w:rsidRPr="000239F8">
              <w:rPr>
                <w:rFonts w:ascii="Times New Roman" w:hAnsi="Times New Roman" w:cs="Times New Roman"/>
                <w:color w:val="231F20"/>
                <w:spacing w:val="-6"/>
                <w:sz w:val="28"/>
                <w:szCs w:val="28"/>
              </w:rPr>
              <w:t xml:space="preserve"> </w:t>
            </w:r>
            <w:r w:rsidRPr="000239F8">
              <w:rPr>
                <w:rFonts w:ascii="Times New Roman" w:hAnsi="Times New Roman" w:cs="Times New Roman"/>
                <w:color w:val="231F20"/>
                <w:sz w:val="28"/>
                <w:szCs w:val="28"/>
              </w:rPr>
              <w:t>HS</w:t>
            </w:r>
            <w:r w:rsidRPr="000239F8">
              <w:rPr>
                <w:rFonts w:ascii="Times New Roman" w:hAnsi="Times New Roman" w:cs="Times New Roman"/>
                <w:color w:val="231F20"/>
                <w:spacing w:val="-6"/>
                <w:sz w:val="28"/>
                <w:szCs w:val="28"/>
              </w:rPr>
              <w:t xml:space="preserve"> </w:t>
            </w:r>
            <w:r w:rsidRPr="000239F8">
              <w:rPr>
                <w:rFonts w:ascii="Times New Roman" w:hAnsi="Times New Roman" w:cs="Times New Roman"/>
                <w:color w:val="231F20"/>
                <w:sz w:val="28"/>
                <w:szCs w:val="28"/>
              </w:rPr>
              <w:t>nối</w:t>
            </w:r>
            <w:r w:rsidRPr="000239F8">
              <w:rPr>
                <w:rFonts w:ascii="Times New Roman" w:hAnsi="Times New Roman" w:cs="Times New Roman"/>
                <w:color w:val="231F20"/>
                <w:spacing w:val="-6"/>
                <w:sz w:val="28"/>
                <w:szCs w:val="28"/>
              </w:rPr>
              <w:t xml:space="preserve"> </w:t>
            </w:r>
            <w:r w:rsidRPr="000239F8">
              <w:rPr>
                <w:rFonts w:ascii="Times New Roman" w:hAnsi="Times New Roman" w:cs="Times New Roman"/>
                <w:color w:val="231F20"/>
                <w:sz w:val="28"/>
                <w:szCs w:val="28"/>
              </w:rPr>
              <w:t>tiếp</w:t>
            </w:r>
            <w:r w:rsidRPr="000239F8">
              <w:rPr>
                <w:rFonts w:ascii="Times New Roman" w:hAnsi="Times New Roman" w:cs="Times New Roman"/>
                <w:color w:val="231F20"/>
                <w:spacing w:val="-6"/>
                <w:sz w:val="28"/>
                <w:szCs w:val="28"/>
              </w:rPr>
              <w:t xml:space="preserve"> </w:t>
            </w:r>
            <w:r w:rsidRPr="000239F8">
              <w:rPr>
                <w:rFonts w:ascii="Times New Roman" w:hAnsi="Times New Roman" w:cs="Times New Roman"/>
                <w:color w:val="231F20"/>
                <w:sz w:val="28"/>
                <w:szCs w:val="28"/>
              </w:rPr>
              <w:t>nhau</w:t>
            </w:r>
            <w:r w:rsidRPr="000239F8">
              <w:rPr>
                <w:rFonts w:ascii="Times New Roman" w:hAnsi="Times New Roman" w:cs="Times New Roman"/>
                <w:color w:val="231F20"/>
                <w:spacing w:val="-6"/>
                <w:sz w:val="28"/>
                <w:szCs w:val="28"/>
              </w:rPr>
              <w:t xml:space="preserve"> </w:t>
            </w:r>
            <w:r w:rsidRPr="000239F8">
              <w:rPr>
                <w:rFonts w:ascii="Times New Roman" w:hAnsi="Times New Roman" w:cs="Times New Roman"/>
                <w:color w:val="231F20"/>
                <w:sz w:val="28"/>
                <w:szCs w:val="28"/>
              </w:rPr>
              <w:t>đọc</w:t>
            </w:r>
            <w:r w:rsidRPr="000239F8">
              <w:rPr>
                <w:rFonts w:ascii="Times New Roman" w:hAnsi="Times New Roman" w:cs="Times New Roman"/>
                <w:color w:val="231F20"/>
                <w:spacing w:val="-6"/>
                <w:sz w:val="28"/>
                <w:szCs w:val="28"/>
              </w:rPr>
              <w:t xml:space="preserve"> </w:t>
            </w:r>
            <w:r w:rsidRPr="000239F8">
              <w:rPr>
                <w:rFonts w:ascii="Times New Roman" w:hAnsi="Times New Roman" w:cs="Times New Roman"/>
                <w:color w:val="231F20"/>
                <w:sz w:val="28"/>
                <w:szCs w:val="28"/>
              </w:rPr>
              <w:t>đoạn</w:t>
            </w:r>
            <w:r w:rsidRPr="000239F8">
              <w:rPr>
                <w:rFonts w:ascii="Times New Roman" w:hAnsi="Times New Roman" w:cs="Times New Roman"/>
                <w:color w:val="231F20"/>
                <w:spacing w:val="-6"/>
                <w:sz w:val="28"/>
                <w:szCs w:val="28"/>
              </w:rPr>
              <w:t xml:space="preserve"> </w:t>
            </w:r>
            <w:r w:rsidRPr="000239F8">
              <w:rPr>
                <w:rFonts w:ascii="Times New Roman" w:hAnsi="Times New Roman" w:cs="Times New Roman"/>
                <w:color w:val="231F20"/>
                <w:sz w:val="28"/>
                <w:szCs w:val="28"/>
              </w:rPr>
              <w:t>văn</w:t>
            </w:r>
            <w:r w:rsidRPr="000239F8">
              <w:rPr>
                <w:rFonts w:ascii="Times New Roman" w:hAnsi="Times New Roman" w:cs="Times New Roman"/>
                <w:color w:val="231F20"/>
                <w:spacing w:val="-6"/>
                <w:sz w:val="28"/>
                <w:szCs w:val="28"/>
              </w:rPr>
              <w:t xml:space="preserve"> </w:t>
            </w:r>
            <w:r w:rsidRPr="000239F8">
              <w:rPr>
                <w:rFonts w:ascii="Times New Roman" w:hAnsi="Times New Roman" w:cs="Times New Roman"/>
                <w:color w:val="231F20"/>
                <w:sz w:val="28"/>
                <w:szCs w:val="28"/>
              </w:rPr>
              <w:t>và</w:t>
            </w:r>
            <w:r w:rsidRPr="000239F8">
              <w:rPr>
                <w:rFonts w:ascii="Times New Roman" w:hAnsi="Times New Roman" w:cs="Times New Roman"/>
                <w:color w:val="231F20"/>
                <w:spacing w:val="-6"/>
                <w:sz w:val="28"/>
                <w:szCs w:val="28"/>
              </w:rPr>
              <w:t xml:space="preserve"> </w:t>
            </w:r>
            <w:r w:rsidRPr="000239F8">
              <w:rPr>
                <w:rFonts w:ascii="Times New Roman" w:hAnsi="Times New Roman" w:cs="Times New Roman"/>
                <w:color w:val="231F20"/>
                <w:sz w:val="28"/>
                <w:szCs w:val="28"/>
              </w:rPr>
              <w:t>3</w:t>
            </w:r>
            <w:r w:rsidRPr="000239F8">
              <w:rPr>
                <w:rFonts w:ascii="Times New Roman" w:hAnsi="Times New Roman" w:cs="Times New Roman"/>
                <w:color w:val="231F20"/>
                <w:spacing w:val="-6"/>
                <w:sz w:val="28"/>
                <w:szCs w:val="28"/>
              </w:rPr>
              <w:t xml:space="preserve"> </w:t>
            </w:r>
            <w:r w:rsidRPr="000239F8">
              <w:rPr>
                <w:rFonts w:ascii="Times New Roman" w:hAnsi="Times New Roman" w:cs="Times New Roman"/>
                <w:color w:val="231F20"/>
                <w:sz w:val="28"/>
                <w:szCs w:val="28"/>
              </w:rPr>
              <w:t>BT</w:t>
            </w:r>
            <w:r w:rsidRPr="000239F8">
              <w:rPr>
                <w:rFonts w:ascii="Times New Roman" w:hAnsi="Times New Roman" w:cs="Times New Roman"/>
                <w:color w:val="231F20"/>
                <w:spacing w:val="-9"/>
                <w:sz w:val="28"/>
                <w:szCs w:val="28"/>
              </w:rPr>
              <w:t xml:space="preserve"> </w:t>
            </w:r>
            <w:r w:rsidRPr="000239F8">
              <w:rPr>
                <w:rFonts w:ascii="Times New Roman" w:hAnsi="Times New Roman" w:cs="Times New Roman"/>
                <w:color w:val="231F20"/>
                <w:sz w:val="28"/>
                <w:szCs w:val="28"/>
              </w:rPr>
              <w:t>trong</w:t>
            </w:r>
            <w:r w:rsidRPr="000239F8">
              <w:rPr>
                <w:rFonts w:ascii="Times New Roman" w:hAnsi="Times New Roman" w:cs="Times New Roman"/>
                <w:color w:val="231F20"/>
                <w:spacing w:val="-6"/>
                <w:sz w:val="28"/>
                <w:szCs w:val="28"/>
              </w:rPr>
              <w:t xml:space="preserve"> </w:t>
            </w:r>
            <w:r w:rsidRPr="000239F8">
              <w:rPr>
                <w:rFonts w:ascii="Times New Roman" w:hAnsi="Times New Roman" w:cs="Times New Roman"/>
                <w:color w:val="231F20"/>
                <w:sz w:val="28"/>
                <w:szCs w:val="28"/>
              </w:rPr>
              <w:t>phần</w:t>
            </w:r>
            <w:r w:rsidRPr="000239F8">
              <w:rPr>
                <w:rFonts w:ascii="Times New Roman" w:hAnsi="Times New Roman" w:cs="Times New Roman"/>
                <w:color w:val="231F20"/>
                <w:spacing w:val="-6"/>
                <w:sz w:val="28"/>
                <w:szCs w:val="28"/>
              </w:rPr>
              <w:t xml:space="preserve"> </w:t>
            </w:r>
            <w:r w:rsidRPr="000239F8">
              <w:rPr>
                <w:rFonts w:ascii="Times New Roman" w:hAnsi="Times New Roman" w:cs="Times New Roman"/>
                <w:i/>
                <w:color w:val="231F20"/>
                <w:sz w:val="28"/>
                <w:szCs w:val="28"/>
              </w:rPr>
              <w:t>Nhận</w:t>
            </w:r>
            <w:r w:rsidRPr="000239F8">
              <w:rPr>
                <w:rFonts w:ascii="Times New Roman" w:hAnsi="Times New Roman" w:cs="Times New Roman"/>
                <w:i/>
                <w:color w:val="231F20"/>
                <w:spacing w:val="-6"/>
                <w:sz w:val="28"/>
                <w:szCs w:val="28"/>
              </w:rPr>
              <w:t xml:space="preserve"> </w:t>
            </w:r>
            <w:r w:rsidRPr="000239F8">
              <w:rPr>
                <w:rFonts w:ascii="Times New Roman" w:hAnsi="Times New Roman" w:cs="Times New Roman"/>
                <w:i/>
                <w:color w:val="231F20"/>
                <w:sz w:val="28"/>
                <w:szCs w:val="28"/>
              </w:rPr>
              <w:t>xét</w:t>
            </w:r>
            <w:r w:rsidRPr="000239F8">
              <w:rPr>
                <w:rFonts w:ascii="Times New Roman" w:eastAsiaTheme="minorEastAsia" w:hAnsi="Times New Roman" w:cs="Times New Roman"/>
                <w:sz w:val="28"/>
                <w:szCs w:val="28"/>
                <w:lang w:val="vi-VN"/>
              </w:rPr>
              <w:t>.</w:t>
            </w:r>
          </w:p>
          <w:p w14:paraId="4A6423CF" w14:textId="77777777" w:rsidR="000239F8" w:rsidRPr="000239F8" w:rsidRDefault="000239F8" w:rsidP="000239F8">
            <w:pPr>
              <w:widowControl w:val="0"/>
              <w:numPr>
                <w:ilvl w:val="0"/>
                <w:numId w:val="25"/>
              </w:numPr>
              <w:jc w:val="both"/>
              <w:rPr>
                <w:rFonts w:ascii="Times New Roman" w:eastAsiaTheme="minorEastAsia" w:hAnsi="Times New Roman" w:cs="Times New Roman"/>
                <w:b/>
                <w:bCs/>
                <w:sz w:val="28"/>
                <w:szCs w:val="28"/>
              </w:rPr>
            </w:pPr>
            <w:r w:rsidRPr="000239F8">
              <w:rPr>
                <w:rFonts w:ascii="Times New Roman" w:eastAsiaTheme="minorEastAsia" w:hAnsi="Times New Roman" w:cs="Times New Roman"/>
                <w:b/>
                <w:bCs/>
                <w:sz w:val="28"/>
                <w:szCs w:val="28"/>
              </w:rPr>
              <w:t>Nhận xét 1</w:t>
            </w:r>
          </w:p>
          <w:p w14:paraId="7EBE8D9A" w14:textId="77777777" w:rsidR="000239F8" w:rsidRPr="000239F8" w:rsidRDefault="000239F8" w:rsidP="000239F8">
            <w:pPr>
              <w:pStyle w:val="ListParagraph"/>
              <w:tabs>
                <w:tab w:val="left" w:pos="773"/>
              </w:tabs>
              <w:spacing w:before="0"/>
              <w:ind w:left="0" w:hanging="560"/>
              <w:jc w:val="left"/>
              <w:rPr>
                <w:sz w:val="28"/>
                <w:szCs w:val="28"/>
              </w:rPr>
            </w:pPr>
            <w:r w:rsidRPr="000239F8">
              <w:rPr>
                <w:color w:val="231F20"/>
                <w:sz w:val="28"/>
                <w:szCs w:val="28"/>
              </w:rPr>
              <w:t>- GV</w:t>
            </w:r>
            <w:r w:rsidRPr="000239F8">
              <w:rPr>
                <w:color w:val="231F20"/>
                <w:spacing w:val="-6"/>
                <w:sz w:val="28"/>
                <w:szCs w:val="28"/>
              </w:rPr>
              <w:t xml:space="preserve"> </w:t>
            </w:r>
            <w:r w:rsidRPr="000239F8">
              <w:rPr>
                <w:color w:val="231F20"/>
                <w:sz w:val="28"/>
                <w:szCs w:val="28"/>
              </w:rPr>
              <w:t>mời 1 HS</w:t>
            </w:r>
            <w:r w:rsidRPr="000239F8">
              <w:rPr>
                <w:color w:val="231F20"/>
                <w:spacing w:val="-1"/>
                <w:sz w:val="28"/>
                <w:szCs w:val="28"/>
              </w:rPr>
              <w:t xml:space="preserve"> </w:t>
            </w:r>
            <w:r w:rsidRPr="000239F8">
              <w:rPr>
                <w:color w:val="231F20"/>
                <w:sz w:val="28"/>
                <w:szCs w:val="28"/>
              </w:rPr>
              <w:t>đọc yêu cầu của</w:t>
            </w:r>
            <w:r w:rsidRPr="000239F8">
              <w:rPr>
                <w:color w:val="231F20"/>
                <w:spacing w:val="-1"/>
                <w:sz w:val="28"/>
                <w:szCs w:val="28"/>
              </w:rPr>
              <w:t xml:space="preserve"> </w:t>
            </w:r>
            <w:r w:rsidRPr="000239F8">
              <w:rPr>
                <w:color w:val="231F20"/>
                <w:sz w:val="28"/>
                <w:szCs w:val="28"/>
              </w:rPr>
              <w:t>BT</w:t>
            </w:r>
            <w:r w:rsidRPr="000239F8">
              <w:rPr>
                <w:color w:val="231F20"/>
                <w:spacing w:val="-5"/>
                <w:sz w:val="28"/>
                <w:szCs w:val="28"/>
              </w:rPr>
              <w:t xml:space="preserve"> </w:t>
            </w:r>
            <w:r w:rsidRPr="000239F8">
              <w:rPr>
                <w:color w:val="231F20"/>
                <w:sz w:val="28"/>
                <w:szCs w:val="28"/>
              </w:rPr>
              <w:t>1.</w:t>
            </w:r>
          </w:p>
          <w:p w14:paraId="6F4B3FE2" w14:textId="77777777" w:rsidR="000239F8" w:rsidRPr="000239F8" w:rsidRDefault="000239F8" w:rsidP="000239F8">
            <w:pPr>
              <w:pStyle w:val="ListParagraph"/>
              <w:tabs>
                <w:tab w:val="left" w:pos="773"/>
              </w:tabs>
              <w:spacing w:before="0"/>
              <w:ind w:left="0" w:hanging="560"/>
              <w:jc w:val="left"/>
              <w:rPr>
                <w:sz w:val="28"/>
                <w:szCs w:val="28"/>
              </w:rPr>
            </w:pPr>
            <w:r w:rsidRPr="000239F8">
              <w:rPr>
                <w:color w:val="231F20"/>
                <w:sz w:val="28"/>
                <w:szCs w:val="28"/>
              </w:rPr>
              <w:t>- HS</w:t>
            </w:r>
            <w:r w:rsidRPr="000239F8">
              <w:rPr>
                <w:color w:val="231F20"/>
                <w:spacing w:val="-11"/>
                <w:sz w:val="28"/>
                <w:szCs w:val="28"/>
              </w:rPr>
              <w:t xml:space="preserve"> </w:t>
            </w:r>
            <w:r w:rsidRPr="000239F8">
              <w:rPr>
                <w:color w:val="231F20"/>
                <w:sz w:val="28"/>
                <w:szCs w:val="28"/>
              </w:rPr>
              <w:t>làm</w:t>
            </w:r>
            <w:r w:rsidRPr="000239F8">
              <w:rPr>
                <w:color w:val="231F20"/>
                <w:spacing w:val="-11"/>
                <w:sz w:val="28"/>
                <w:szCs w:val="28"/>
              </w:rPr>
              <w:t xml:space="preserve"> </w:t>
            </w:r>
            <w:r w:rsidRPr="000239F8">
              <w:rPr>
                <w:color w:val="231F20"/>
                <w:sz w:val="28"/>
                <w:szCs w:val="28"/>
              </w:rPr>
              <w:t>việc</w:t>
            </w:r>
            <w:r w:rsidRPr="000239F8">
              <w:rPr>
                <w:color w:val="231F20"/>
                <w:spacing w:val="-11"/>
                <w:sz w:val="28"/>
                <w:szCs w:val="28"/>
              </w:rPr>
              <w:t xml:space="preserve"> </w:t>
            </w:r>
            <w:r w:rsidRPr="000239F8">
              <w:rPr>
                <w:color w:val="231F20"/>
                <w:sz w:val="28"/>
                <w:szCs w:val="28"/>
              </w:rPr>
              <w:t>cá</w:t>
            </w:r>
            <w:r w:rsidRPr="000239F8">
              <w:rPr>
                <w:color w:val="231F20"/>
                <w:spacing w:val="-11"/>
                <w:sz w:val="28"/>
                <w:szCs w:val="28"/>
              </w:rPr>
              <w:t xml:space="preserve"> </w:t>
            </w:r>
            <w:r w:rsidRPr="000239F8">
              <w:rPr>
                <w:color w:val="231F20"/>
                <w:sz w:val="28"/>
                <w:szCs w:val="28"/>
              </w:rPr>
              <w:t>nhân:</w:t>
            </w:r>
            <w:r w:rsidRPr="000239F8">
              <w:rPr>
                <w:color w:val="231F20"/>
                <w:spacing w:val="-11"/>
                <w:sz w:val="28"/>
                <w:szCs w:val="28"/>
              </w:rPr>
              <w:t xml:space="preserve"> </w:t>
            </w:r>
            <w:r w:rsidRPr="000239F8">
              <w:rPr>
                <w:color w:val="231F20"/>
                <w:sz w:val="28"/>
                <w:szCs w:val="28"/>
              </w:rPr>
              <w:t>đánh</w:t>
            </w:r>
            <w:r w:rsidRPr="000239F8">
              <w:rPr>
                <w:color w:val="231F20"/>
                <w:spacing w:val="-11"/>
                <w:sz w:val="28"/>
                <w:szCs w:val="28"/>
              </w:rPr>
              <w:t xml:space="preserve"> </w:t>
            </w:r>
            <w:r w:rsidRPr="000239F8">
              <w:rPr>
                <w:color w:val="231F20"/>
                <w:sz w:val="28"/>
                <w:szCs w:val="28"/>
              </w:rPr>
              <w:t>số</w:t>
            </w:r>
            <w:r w:rsidRPr="000239F8">
              <w:rPr>
                <w:color w:val="231F20"/>
                <w:spacing w:val="-11"/>
                <w:sz w:val="28"/>
                <w:szCs w:val="28"/>
              </w:rPr>
              <w:t xml:space="preserve"> </w:t>
            </w:r>
            <w:r w:rsidRPr="000239F8">
              <w:rPr>
                <w:color w:val="231F20"/>
                <w:sz w:val="28"/>
                <w:szCs w:val="28"/>
              </w:rPr>
              <w:t>thứ</w:t>
            </w:r>
            <w:r w:rsidRPr="000239F8">
              <w:rPr>
                <w:color w:val="231F20"/>
                <w:spacing w:val="-11"/>
                <w:sz w:val="28"/>
                <w:szCs w:val="28"/>
              </w:rPr>
              <w:t xml:space="preserve"> </w:t>
            </w:r>
            <w:r w:rsidRPr="000239F8">
              <w:rPr>
                <w:color w:val="231F20"/>
                <w:sz w:val="28"/>
                <w:szCs w:val="28"/>
              </w:rPr>
              <w:t>tự</w:t>
            </w:r>
            <w:r w:rsidRPr="000239F8">
              <w:rPr>
                <w:color w:val="231F20"/>
                <w:spacing w:val="-11"/>
                <w:sz w:val="28"/>
                <w:szCs w:val="28"/>
              </w:rPr>
              <w:t xml:space="preserve"> </w:t>
            </w:r>
            <w:r w:rsidRPr="000239F8">
              <w:rPr>
                <w:color w:val="231F20"/>
                <w:sz w:val="28"/>
                <w:szCs w:val="28"/>
              </w:rPr>
              <w:t>trước</w:t>
            </w:r>
            <w:r w:rsidRPr="000239F8">
              <w:rPr>
                <w:color w:val="231F20"/>
                <w:spacing w:val="-11"/>
                <w:sz w:val="28"/>
                <w:szCs w:val="28"/>
              </w:rPr>
              <w:t xml:space="preserve"> </w:t>
            </w:r>
            <w:r w:rsidRPr="000239F8">
              <w:rPr>
                <w:color w:val="231F20"/>
                <w:sz w:val="28"/>
                <w:szCs w:val="28"/>
              </w:rPr>
              <w:t>mỗi</w:t>
            </w:r>
            <w:r w:rsidRPr="000239F8">
              <w:rPr>
                <w:color w:val="231F20"/>
                <w:spacing w:val="-11"/>
                <w:sz w:val="28"/>
                <w:szCs w:val="28"/>
              </w:rPr>
              <w:t xml:space="preserve"> </w:t>
            </w:r>
            <w:r w:rsidRPr="000239F8">
              <w:rPr>
                <w:color w:val="231F20"/>
                <w:sz w:val="28"/>
                <w:szCs w:val="28"/>
              </w:rPr>
              <w:t>câu,</w:t>
            </w:r>
            <w:r w:rsidRPr="000239F8">
              <w:rPr>
                <w:color w:val="231F20"/>
                <w:spacing w:val="-11"/>
                <w:sz w:val="28"/>
                <w:szCs w:val="28"/>
              </w:rPr>
              <w:t xml:space="preserve"> </w:t>
            </w:r>
            <w:r w:rsidRPr="000239F8">
              <w:rPr>
                <w:color w:val="231F20"/>
                <w:sz w:val="28"/>
                <w:szCs w:val="28"/>
              </w:rPr>
              <w:t>xác</w:t>
            </w:r>
            <w:r w:rsidRPr="000239F8">
              <w:rPr>
                <w:color w:val="231F20"/>
                <w:spacing w:val="-11"/>
                <w:sz w:val="28"/>
                <w:szCs w:val="28"/>
              </w:rPr>
              <w:t xml:space="preserve"> </w:t>
            </w:r>
            <w:r w:rsidRPr="000239F8">
              <w:rPr>
                <w:color w:val="231F20"/>
                <w:sz w:val="28"/>
                <w:szCs w:val="28"/>
              </w:rPr>
              <w:t>định</w:t>
            </w:r>
            <w:r w:rsidRPr="000239F8">
              <w:rPr>
                <w:color w:val="231F20"/>
                <w:spacing w:val="-11"/>
                <w:sz w:val="28"/>
                <w:szCs w:val="28"/>
              </w:rPr>
              <w:t xml:space="preserve"> </w:t>
            </w:r>
            <w:r w:rsidRPr="000239F8">
              <w:rPr>
                <w:color w:val="231F20"/>
                <w:sz w:val="28"/>
                <w:szCs w:val="28"/>
              </w:rPr>
              <w:t>chủ</w:t>
            </w:r>
            <w:r w:rsidRPr="000239F8">
              <w:rPr>
                <w:color w:val="231F20"/>
                <w:spacing w:val="-11"/>
                <w:sz w:val="28"/>
                <w:szCs w:val="28"/>
              </w:rPr>
              <w:t xml:space="preserve"> </w:t>
            </w:r>
            <w:r w:rsidRPr="000239F8">
              <w:rPr>
                <w:color w:val="231F20"/>
                <w:sz w:val="28"/>
                <w:szCs w:val="28"/>
              </w:rPr>
              <w:t>ngữ</w:t>
            </w:r>
            <w:r w:rsidRPr="000239F8">
              <w:rPr>
                <w:color w:val="231F20"/>
                <w:spacing w:val="-11"/>
                <w:sz w:val="28"/>
                <w:szCs w:val="28"/>
              </w:rPr>
              <w:t xml:space="preserve"> </w:t>
            </w:r>
            <w:r w:rsidRPr="000239F8">
              <w:rPr>
                <w:color w:val="231F20"/>
                <w:sz w:val="28"/>
                <w:szCs w:val="28"/>
              </w:rPr>
              <w:t>và</w:t>
            </w:r>
            <w:r w:rsidRPr="000239F8">
              <w:rPr>
                <w:color w:val="231F20"/>
                <w:spacing w:val="-11"/>
                <w:sz w:val="28"/>
                <w:szCs w:val="28"/>
              </w:rPr>
              <w:t xml:space="preserve"> </w:t>
            </w:r>
            <w:r w:rsidRPr="000239F8">
              <w:rPr>
                <w:color w:val="231F20"/>
                <w:sz w:val="28"/>
                <w:szCs w:val="28"/>
              </w:rPr>
              <w:t>vị</w:t>
            </w:r>
            <w:r w:rsidRPr="000239F8">
              <w:rPr>
                <w:color w:val="231F20"/>
                <w:spacing w:val="-11"/>
                <w:sz w:val="28"/>
                <w:szCs w:val="28"/>
              </w:rPr>
              <w:t xml:space="preserve"> </w:t>
            </w:r>
            <w:r w:rsidRPr="000239F8">
              <w:rPr>
                <w:color w:val="231F20"/>
                <w:sz w:val="28"/>
                <w:szCs w:val="28"/>
              </w:rPr>
              <w:t>ngữ của từng câu.</w:t>
            </w:r>
          </w:p>
          <w:p w14:paraId="34DEB385" w14:textId="77777777" w:rsidR="000239F8" w:rsidRPr="000239F8" w:rsidRDefault="000239F8" w:rsidP="000239F8">
            <w:pPr>
              <w:pStyle w:val="ListParagraph"/>
              <w:tabs>
                <w:tab w:val="left" w:pos="750"/>
              </w:tabs>
              <w:spacing w:before="0"/>
              <w:ind w:left="0" w:hanging="548"/>
              <w:jc w:val="left"/>
              <w:rPr>
                <w:color w:val="231F20"/>
                <w:spacing w:val="-6"/>
                <w:sz w:val="28"/>
                <w:szCs w:val="28"/>
              </w:rPr>
            </w:pPr>
            <w:r w:rsidRPr="000239F8">
              <w:rPr>
                <w:color w:val="231F20"/>
                <w:spacing w:val="-6"/>
                <w:sz w:val="28"/>
                <w:szCs w:val="28"/>
              </w:rPr>
              <w:t>- GV</w:t>
            </w:r>
            <w:r w:rsidRPr="000239F8">
              <w:rPr>
                <w:color w:val="231F20"/>
                <w:spacing w:val="-27"/>
                <w:sz w:val="28"/>
                <w:szCs w:val="28"/>
              </w:rPr>
              <w:t xml:space="preserve"> </w:t>
            </w:r>
            <w:r w:rsidRPr="000239F8">
              <w:rPr>
                <w:color w:val="231F20"/>
                <w:spacing w:val="-6"/>
                <w:sz w:val="28"/>
                <w:szCs w:val="28"/>
              </w:rPr>
              <w:t>mời</w:t>
            </w:r>
            <w:r w:rsidRPr="000239F8">
              <w:rPr>
                <w:color w:val="231F20"/>
                <w:spacing w:val="-21"/>
                <w:sz w:val="28"/>
                <w:szCs w:val="28"/>
              </w:rPr>
              <w:t xml:space="preserve"> </w:t>
            </w:r>
            <w:r w:rsidRPr="000239F8">
              <w:rPr>
                <w:color w:val="231F20"/>
                <w:spacing w:val="-6"/>
                <w:sz w:val="28"/>
                <w:szCs w:val="28"/>
              </w:rPr>
              <w:t>HS</w:t>
            </w:r>
            <w:r w:rsidRPr="000239F8">
              <w:rPr>
                <w:color w:val="231F20"/>
                <w:spacing w:val="-22"/>
                <w:sz w:val="28"/>
                <w:szCs w:val="28"/>
              </w:rPr>
              <w:t xml:space="preserve"> </w:t>
            </w:r>
            <w:r w:rsidRPr="000239F8">
              <w:rPr>
                <w:color w:val="231F20"/>
                <w:spacing w:val="-6"/>
                <w:sz w:val="28"/>
                <w:szCs w:val="28"/>
              </w:rPr>
              <w:t>trình</w:t>
            </w:r>
            <w:r w:rsidRPr="000239F8">
              <w:rPr>
                <w:color w:val="231F20"/>
                <w:spacing w:val="-21"/>
                <w:sz w:val="28"/>
                <w:szCs w:val="28"/>
              </w:rPr>
              <w:t xml:space="preserve"> </w:t>
            </w:r>
            <w:r w:rsidRPr="000239F8">
              <w:rPr>
                <w:color w:val="231F20"/>
                <w:spacing w:val="-6"/>
                <w:sz w:val="28"/>
                <w:szCs w:val="28"/>
              </w:rPr>
              <w:t>bày</w:t>
            </w:r>
            <w:r w:rsidRPr="000239F8">
              <w:rPr>
                <w:color w:val="231F20"/>
                <w:spacing w:val="-21"/>
                <w:sz w:val="28"/>
                <w:szCs w:val="28"/>
              </w:rPr>
              <w:t xml:space="preserve"> </w:t>
            </w:r>
            <w:r w:rsidRPr="000239F8">
              <w:rPr>
                <w:color w:val="231F20"/>
                <w:spacing w:val="-6"/>
                <w:sz w:val="28"/>
                <w:szCs w:val="28"/>
              </w:rPr>
              <w:t>bài</w:t>
            </w:r>
            <w:r w:rsidRPr="000239F8">
              <w:rPr>
                <w:color w:val="231F20"/>
                <w:spacing w:val="-22"/>
                <w:sz w:val="28"/>
                <w:szCs w:val="28"/>
              </w:rPr>
              <w:t xml:space="preserve"> </w:t>
            </w:r>
            <w:r w:rsidRPr="000239F8">
              <w:rPr>
                <w:color w:val="231F20"/>
                <w:spacing w:val="-6"/>
                <w:sz w:val="28"/>
                <w:szCs w:val="28"/>
              </w:rPr>
              <w:t>làm</w:t>
            </w:r>
            <w:r w:rsidRPr="000239F8">
              <w:rPr>
                <w:color w:val="231F20"/>
                <w:spacing w:val="-21"/>
                <w:sz w:val="28"/>
                <w:szCs w:val="28"/>
              </w:rPr>
              <w:t xml:space="preserve"> </w:t>
            </w:r>
            <w:r w:rsidRPr="000239F8">
              <w:rPr>
                <w:color w:val="231F20"/>
                <w:spacing w:val="-6"/>
                <w:sz w:val="28"/>
                <w:szCs w:val="28"/>
              </w:rPr>
              <w:t>của</w:t>
            </w:r>
            <w:r w:rsidRPr="000239F8">
              <w:rPr>
                <w:color w:val="231F20"/>
                <w:spacing w:val="-21"/>
                <w:sz w:val="28"/>
                <w:szCs w:val="28"/>
              </w:rPr>
              <w:t xml:space="preserve"> </w:t>
            </w:r>
            <w:r w:rsidRPr="000239F8">
              <w:rPr>
                <w:color w:val="231F20"/>
                <w:spacing w:val="-6"/>
                <w:sz w:val="28"/>
                <w:szCs w:val="28"/>
              </w:rPr>
              <w:t>mình</w:t>
            </w:r>
            <w:r w:rsidRPr="000239F8">
              <w:rPr>
                <w:color w:val="231F20"/>
                <w:spacing w:val="-21"/>
                <w:sz w:val="28"/>
                <w:szCs w:val="28"/>
              </w:rPr>
              <w:t xml:space="preserve"> </w:t>
            </w:r>
            <w:r w:rsidRPr="000239F8">
              <w:rPr>
                <w:color w:val="231F20"/>
                <w:spacing w:val="-6"/>
                <w:sz w:val="28"/>
                <w:szCs w:val="28"/>
              </w:rPr>
              <w:t>(GV</w:t>
            </w:r>
            <w:r w:rsidRPr="000239F8">
              <w:rPr>
                <w:color w:val="231F20"/>
                <w:spacing w:val="-27"/>
                <w:sz w:val="28"/>
                <w:szCs w:val="28"/>
              </w:rPr>
              <w:t xml:space="preserve"> </w:t>
            </w:r>
            <w:r w:rsidRPr="000239F8">
              <w:rPr>
                <w:color w:val="231F20"/>
                <w:spacing w:val="-6"/>
                <w:sz w:val="28"/>
                <w:szCs w:val="28"/>
              </w:rPr>
              <w:t>chiếu</w:t>
            </w:r>
            <w:r w:rsidRPr="000239F8">
              <w:rPr>
                <w:color w:val="231F20"/>
                <w:spacing w:val="-21"/>
                <w:sz w:val="28"/>
                <w:szCs w:val="28"/>
              </w:rPr>
              <w:t xml:space="preserve"> </w:t>
            </w:r>
            <w:r w:rsidRPr="000239F8">
              <w:rPr>
                <w:color w:val="231F20"/>
                <w:spacing w:val="-6"/>
                <w:sz w:val="28"/>
                <w:szCs w:val="28"/>
              </w:rPr>
              <w:t>bài</w:t>
            </w:r>
            <w:r w:rsidRPr="000239F8">
              <w:rPr>
                <w:color w:val="231F20"/>
                <w:spacing w:val="-22"/>
                <w:sz w:val="28"/>
                <w:szCs w:val="28"/>
              </w:rPr>
              <w:t xml:space="preserve"> </w:t>
            </w:r>
            <w:r w:rsidRPr="000239F8">
              <w:rPr>
                <w:color w:val="231F20"/>
                <w:spacing w:val="-6"/>
                <w:sz w:val="28"/>
                <w:szCs w:val="28"/>
              </w:rPr>
              <w:t>làm</w:t>
            </w:r>
            <w:r w:rsidRPr="000239F8">
              <w:rPr>
                <w:color w:val="231F20"/>
                <w:spacing w:val="-21"/>
                <w:sz w:val="28"/>
                <w:szCs w:val="28"/>
              </w:rPr>
              <w:t xml:space="preserve"> </w:t>
            </w:r>
            <w:r w:rsidRPr="000239F8">
              <w:rPr>
                <w:color w:val="231F20"/>
                <w:spacing w:val="-6"/>
                <w:sz w:val="28"/>
                <w:szCs w:val="28"/>
              </w:rPr>
              <w:t>của</w:t>
            </w:r>
            <w:r w:rsidRPr="000239F8">
              <w:rPr>
                <w:color w:val="231F20"/>
                <w:spacing w:val="-21"/>
                <w:sz w:val="28"/>
                <w:szCs w:val="28"/>
              </w:rPr>
              <w:t xml:space="preserve"> </w:t>
            </w:r>
            <w:r w:rsidRPr="000239F8">
              <w:rPr>
                <w:color w:val="231F20"/>
                <w:spacing w:val="-6"/>
                <w:sz w:val="28"/>
                <w:szCs w:val="28"/>
              </w:rPr>
              <w:t>HS,</w:t>
            </w:r>
            <w:r w:rsidRPr="000239F8">
              <w:rPr>
                <w:color w:val="231F20"/>
                <w:spacing w:val="-22"/>
                <w:sz w:val="28"/>
                <w:szCs w:val="28"/>
              </w:rPr>
              <w:t xml:space="preserve"> </w:t>
            </w:r>
            <w:r w:rsidRPr="000239F8">
              <w:rPr>
                <w:color w:val="231F20"/>
                <w:spacing w:val="-6"/>
                <w:sz w:val="28"/>
                <w:szCs w:val="28"/>
              </w:rPr>
              <w:t>nếu</w:t>
            </w:r>
            <w:r w:rsidRPr="000239F8">
              <w:rPr>
                <w:color w:val="231F20"/>
                <w:spacing w:val="-21"/>
                <w:sz w:val="28"/>
                <w:szCs w:val="28"/>
              </w:rPr>
              <w:t xml:space="preserve"> </w:t>
            </w:r>
            <w:r w:rsidRPr="000239F8">
              <w:rPr>
                <w:color w:val="231F20"/>
                <w:spacing w:val="-6"/>
                <w:sz w:val="28"/>
                <w:szCs w:val="28"/>
              </w:rPr>
              <w:t>có</w:t>
            </w:r>
            <w:r w:rsidRPr="000239F8">
              <w:rPr>
                <w:color w:val="231F20"/>
                <w:spacing w:val="-21"/>
                <w:sz w:val="28"/>
                <w:szCs w:val="28"/>
              </w:rPr>
              <w:t xml:space="preserve"> </w:t>
            </w:r>
            <w:r w:rsidRPr="000239F8">
              <w:rPr>
                <w:color w:val="231F20"/>
                <w:spacing w:val="-6"/>
                <w:sz w:val="28"/>
                <w:szCs w:val="28"/>
              </w:rPr>
              <w:t>điều</w:t>
            </w:r>
            <w:r w:rsidRPr="000239F8">
              <w:rPr>
                <w:color w:val="231F20"/>
                <w:spacing w:val="-21"/>
                <w:sz w:val="28"/>
                <w:szCs w:val="28"/>
              </w:rPr>
              <w:t xml:space="preserve"> </w:t>
            </w:r>
            <w:r w:rsidRPr="000239F8">
              <w:rPr>
                <w:color w:val="231F20"/>
                <w:spacing w:val="-6"/>
                <w:sz w:val="28"/>
                <w:szCs w:val="28"/>
              </w:rPr>
              <w:t>kiện).</w:t>
            </w:r>
          </w:p>
          <w:p w14:paraId="5E99B6E1" w14:textId="77777777" w:rsidR="000239F8" w:rsidRPr="000239F8" w:rsidRDefault="000239F8" w:rsidP="000239F8">
            <w:pPr>
              <w:pStyle w:val="ListParagraph"/>
              <w:tabs>
                <w:tab w:val="left" w:pos="750"/>
              </w:tabs>
              <w:spacing w:before="0"/>
              <w:ind w:left="0" w:hanging="548"/>
              <w:jc w:val="left"/>
              <w:rPr>
                <w:color w:val="231F20"/>
                <w:spacing w:val="-6"/>
                <w:sz w:val="28"/>
                <w:szCs w:val="28"/>
              </w:rPr>
            </w:pPr>
          </w:p>
          <w:p w14:paraId="4A09AD1B" w14:textId="77777777" w:rsidR="000239F8" w:rsidRPr="000239F8" w:rsidRDefault="000239F8" w:rsidP="000239F8">
            <w:pPr>
              <w:pStyle w:val="ListParagraph"/>
              <w:tabs>
                <w:tab w:val="left" w:pos="773"/>
              </w:tabs>
              <w:spacing w:before="0"/>
              <w:ind w:left="0" w:hanging="560"/>
              <w:jc w:val="left"/>
              <w:rPr>
                <w:sz w:val="28"/>
                <w:szCs w:val="28"/>
              </w:rPr>
            </w:pPr>
            <w:r w:rsidRPr="000239F8">
              <w:rPr>
                <w:noProof/>
                <w:sz w:val="28"/>
                <w:szCs w:val="28"/>
              </w:rPr>
              <w:drawing>
                <wp:anchor distT="0" distB="0" distL="0" distR="0" simplePos="0" relativeHeight="251667456" behindDoc="1" locked="0" layoutInCell="1" allowOverlap="1" wp14:anchorId="06DA972F" wp14:editId="0AE6974E">
                  <wp:simplePos x="0" y="0"/>
                  <wp:positionH relativeFrom="page">
                    <wp:posOffset>5128260</wp:posOffset>
                  </wp:positionH>
                  <wp:positionV relativeFrom="page">
                    <wp:posOffset>8034655</wp:posOffset>
                  </wp:positionV>
                  <wp:extent cx="451485" cy="360045"/>
                  <wp:effectExtent l="0" t="0" r="5715" b="1905"/>
                  <wp:wrapNone/>
                  <wp:docPr id="75" name="Image 75"/>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21" cstate="print"/>
                          <a:stretch>
                            <a:fillRect/>
                          </a:stretch>
                        </pic:blipFill>
                        <pic:spPr>
                          <a:xfrm>
                            <a:off x="0" y="0"/>
                            <a:ext cx="451802" cy="360002"/>
                          </a:xfrm>
                          <a:prstGeom prst="rect">
                            <a:avLst/>
                          </a:prstGeom>
                        </pic:spPr>
                      </pic:pic>
                    </a:graphicData>
                  </a:graphic>
                </wp:anchor>
              </w:drawing>
            </w:r>
            <w:r w:rsidRPr="000239F8">
              <w:rPr>
                <w:color w:val="231F20"/>
                <w:sz w:val="28"/>
                <w:szCs w:val="28"/>
              </w:rPr>
              <w:t>-GV</w:t>
            </w:r>
            <w:r w:rsidRPr="000239F8">
              <w:rPr>
                <w:color w:val="231F20"/>
                <w:spacing w:val="-6"/>
                <w:sz w:val="28"/>
                <w:szCs w:val="28"/>
              </w:rPr>
              <w:t xml:space="preserve"> </w:t>
            </w:r>
            <w:r w:rsidRPr="000239F8">
              <w:rPr>
                <w:color w:val="231F20"/>
                <w:sz w:val="28"/>
                <w:szCs w:val="28"/>
              </w:rPr>
              <w:t xml:space="preserve">nhận xét, chốt đáp án </w:t>
            </w:r>
            <w:r w:rsidRPr="000239F8">
              <w:rPr>
                <w:color w:val="231F20"/>
                <w:spacing w:val="-2"/>
                <w:sz w:val="28"/>
                <w:szCs w:val="28"/>
              </w:rPr>
              <w:t>đúng:</w:t>
            </w:r>
          </w:p>
          <w:p w14:paraId="7042B6B4" w14:textId="77777777" w:rsidR="000239F8" w:rsidRPr="000239F8" w:rsidRDefault="000239F8" w:rsidP="000239F8">
            <w:pPr>
              <w:pStyle w:val="ListParagraph"/>
              <w:tabs>
                <w:tab w:val="left" w:pos="773"/>
              </w:tabs>
              <w:spacing w:before="0"/>
              <w:ind w:left="0" w:hanging="556"/>
              <w:jc w:val="left"/>
              <w:rPr>
                <w:color w:val="231F20"/>
                <w:spacing w:val="-2"/>
                <w:sz w:val="28"/>
                <w:szCs w:val="28"/>
              </w:rPr>
            </w:pPr>
          </w:p>
          <w:p w14:paraId="4A6805AF" w14:textId="77777777" w:rsidR="000239F8" w:rsidRPr="000239F8" w:rsidRDefault="000239F8" w:rsidP="000239F8">
            <w:pPr>
              <w:pStyle w:val="ListParagraph"/>
              <w:tabs>
                <w:tab w:val="left" w:pos="773"/>
              </w:tabs>
              <w:spacing w:before="0"/>
              <w:ind w:left="0" w:hanging="556"/>
              <w:jc w:val="left"/>
              <w:rPr>
                <w:color w:val="231F20"/>
                <w:spacing w:val="-2"/>
                <w:sz w:val="28"/>
                <w:szCs w:val="28"/>
              </w:rPr>
            </w:pPr>
          </w:p>
          <w:p w14:paraId="13AEF2CD" w14:textId="77777777" w:rsidR="000239F8" w:rsidRPr="000239F8" w:rsidRDefault="000239F8" w:rsidP="000239F8">
            <w:pPr>
              <w:pStyle w:val="ListParagraph"/>
              <w:tabs>
                <w:tab w:val="left" w:pos="773"/>
              </w:tabs>
              <w:spacing w:before="0"/>
              <w:ind w:left="0" w:hanging="556"/>
              <w:jc w:val="left"/>
              <w:rPr>
                <w:color w:val="231F20"/>
                <w:spacing w:val="-2"/>
                <w:sz w:val="28"/>
                <w:szCs w:val="28"/>
              </w:rPr>
            </w:pPr>
          </w:p>
          <w:p w14:paraId="39A56F5A" w14:textId="77777777" w:rsidR="000239F8" w:rsidRPr="000239F8" w:rsidRDefault="000239F8" w:rsidP="000239F8">
            <w:pPr>
              <w:pStyle w:val="ListParagraph"/>
              <w:tabs>
                <w:tab w:val="left" w:pos="773"/>
              </w:tabs>
              <w:spacing w:before="0"/>
              <w:ind w:left="0" w:hanging="556"/>
              <w:jc w:val="left"/>
              <w:rPr>
                <w:color w:val="231F20"/>
                <w:spacing w:val="-2"/>
                <w:sz w:val="28"/>
                <w:szCs w:val="28"/>
              </w:rPr>
            </w:pPr>
          </w:p>
          <w:p w14:paraId="1AAD911C" w14:textId="77777777" w:rsidR="000239F8" w:rsidRPr="000239F8" w:rsidRDefault="000239F8" w:rsidP="000239F8">
            <w:pPr>
              <w:pStyle w:val="ListParagraph"/>
              <w:tabs>
                <w:tab w:val="left" w:pos="773"/>
              </w:tabs>
              <w:spacing w:before="0"/>
              <w:ind w:left="0" w:hanging="556"/>
              <w:jc w:val="left"/>
              <w:rPr>
                <w:color w:val="231F20"/>
                <w:spacing w:val="-2"/>
                <w:sz w:val="28"/>
                <w:szCs w:val="28"/>
              </w:rPr>
            </w:pPr>
          </w:p>
          <w:p w14:paraId="0FA4A89B" w14:textId="77777777" w:rsidR="000239F8" w:rsidRPr="000239F8" w:rsidRDefault="000239F8" w:rsidP="000239F8">
            <w:pPr>
              <w:pStyle w:val="ListParagraph"/>
              <w:tabs>
                <w:tab w:val="left" w:pos="773"/>
              </w:tabs>
              <w:spacing w:before="0"/>
              <w:ind w:left="0" w:hanging="556"/>
              <w:jc w:val="left"/>
              <w:rPr>
                <w:color w:val="231F20"/>
                <w:spacing w:val="-2"/>
                <w:sz w:val="28"/>
                <w:szCs w:val="28"/>
              </w:rPr>
            </w:pPr>
          </w:p>
          <w:p w14:paraId="3AE4F616" w14:textId="77777777" w:rsidR="000239F8" w:rsidRPr="000239F8" w:rsidRDefault="000239F8" w:rsidP="000239F8">
            <w:pPr>
              <w:pStyle w:val="ListParagraph"/>
              <w:tabs>
                <w:tab w:val="left" w:pos="773"/>
              </w:tabs>
              <w:spacing w:before="0"/>
              <w:ind w:left="0" w:hanging="556"/>
              <w:jc w:val="left"/>
              <w:rPr>
                <w:color w:val="231F20"/>
                <w:spacing w:val="-2"/>
                <w:sz w:val="28"/>
                <w:szCs w:val="28"/>
              </w:rPr>
            </w:pPr>
          </w:p>
          <w:p w14:paraId="7CC1712C" w14:textId="77777777" w:rsidR="000239F8" w:rsidRPr="000239F8" w:rsidRDefault="000239F8" w:rsidP="000239F8">
            <w:pPr>
              <w:pStyle w:val="ListParagraph"/>
              <w:tabs>
                <w:tab w:val="left" w:pos="773"/>
              </w:tabs>
              <w:spacing w:before="0"/>
              <w:ind w:left="0" w:hanging="556"/>
              <w:jc w:val="left"/>
              <w:rPr>
                <w:color w:val="231F20"/>
                <w:spacing w:val="-2"/>
                <w:sz w:val="28"/>
                <w:szCs w:val="28"/>
              </w:rPr>
            </w:pPr>
          </w:p>
          <w:p w14:paraId="241F9441" w14:textId="77777777" w:rsidR="000239F8" w:rsidRPr="000239F8" w:rsidRDefault="000239F8" w:rsidP="000239F8">
            <w:pPr>
              <w:pStyle w:val="ListParagraph"/>
              <w:tabs>
                <w:tab w:val="left" w:pos="773"/>
              </w:tabs>
              <w:spacing w:before="0"/>
              <w:ind w:left="0" w:hanging="556"/>
              <w:jc w:val="left"/>
              <w:rPr>
                <w:color w:val="231F20"/>
                <w:spacing w:val="-2"/>
                <w:sz w:val="28"/>
                <w:szCs w:val="28"/>
              </w:rPr>
            </w:pPr>
          </w:p>
          <w:p w14:paraId="6A875169" w14:textId="77777777" w:rsidR="000239F8" w:rsidRPr="000239F8" w:rsidRDefault="000239F8" w:rsidP="000239F8">
            <w:pPr>
              <w:pStyle w:val="ListParagraph"/>
              <w:tabs>
                <w:tab w:val="left" w:pos="773"/>
              </w:tabs>
              <w:spacing w:before="0"/>
              <w:ind w:left="0" w:hanging="556"/>
              <w:jc w:val="left"/>
              <w:rPr>
                <w:color w:val="231F20"/>
                <w:spacing w:val="-2"/>
                <w:sz w:val="28"/>
                <w:szCs w:val="28"/>
              </w:rPr>
            </w:pPr>
          </w:p>
          <w:p w14:paraId="644B1424" w14:textId="77777777" w:rsidR="000239F8" w:rsidRPr="000239F8" w:rsidRDefault="000239F8" w:rsidP="000239F8">
            <w:pPr>
              <w:pStyle w:val="ListParagraph"/>
              <w:tabs>
                <w:tab w:val="left" w:pos="773"/>
              </w:tabs>
              <w:spacing w:before="0"/>
              <w:ind w:left="0" w:hanging="556"/>
              <w:jc w:val="left"/>
              <w:rPr>
                <w:color w:val="231F20"/>
                <w:spacing w:val="-2"/>
                <w:sz w:val="28"/>
                <w:szCs w:val="28"/>
              </w:rPr>
            </w:pPr>
          </w:p>
          <w:p w14:paraId="2F50919B" w14:textId="77777777" w:rsidR="000239F8" w:rsidRPr="000239F8" w:rsidRDefault="000239F8" w:rsidP="000239F8">
            <w:pPr>
              <w:pStyle w:val="ListParagraph"/>
              <w:tabs>
                <w:tab w:val="left" w:pos="773"/>
              </w:tabs>
              <w:spacing w:before="0"/>
              <w:ind w:left="0" w:hanging="556"/>
              <w:jc w:val="left"/>
              <w:rPr>
                <w:color w:val="231F20"/>
                <w:spacing w:val="-2"/>
                <w:sz w:val="28"/>
                <w:szCs w:val="28"/>
              </w:rPr>
            </w:pPr>
          </w:p>
          <w:p w14:paraId="40EEA9B2" w14:textId="77777777" w:rsidR="000239F8" w:rsidRPr="000239F8" w:rsidRDefault="000239F8" w:rsidP="000239F8">
            <w:pPr>
              <w:pStyle w:val="ListParagraph"/>
              <w:tabs>
                <w:tab w:val="left" w:pos="773"/>
              </w:tabs>
              <w:spacing w:before="0"/>
              <w:ind w:left="0" w:hanging="556"/>
              <w:jc w:val="left"/>
              <w:rPr>
                <w:color w:val="231F20"/>
                <w:spacing w:val="-2"/>
                <w:sz w:val="28"/>
                <w:szCs w:val="28"/>
              </w:rPr>
            </w:pPr>
          </w:p>
          <w:p w14:paraId="1EF0E8F5" w14:textId="77777777" w:rsidR="000239F8" w:rsidRPr="000239F8" w:rsidRDefault="000239F8" w:rsidP="000239F8">
            <w:pPr>
              <w:pStyle w:val="ListParagraph"/>
              <w:tabs>
                <w:tab w:val="left" w:pos="773"/>
              </w:tabs>
              <w:spacing w:before="0"/>
              <w:ind w:left="0" w:hanging="556"/>
              <w:jc w:val="left"/>
              <w:rPr>
                <w:color w:val="231F20"/>
                <w:spacing w:val="-2"/>
                <w:sz w:val="28"/>
                <w:szCs w:val="28"/>
              </w:rPr>
            </w:pPr>
          </w:p>
          <w:p w14:paraId="1B25C9EF" w14:textId="77777777" w:rsidR="000239F8" w:rsidRPr="000239F8" w:rsidRDefault="000239F8" w:rsidP="000239F8">
            <w:pPr>
              <w:widowControl w:val="0"/>
              <w:numPr>
                <w:ilvl w:val="0"/>
                <w:numId w:val="25"/>
              </w:numPr>
              <w:jc w:val="both"/>
              <w:rPr>
                <w:rFonts w:ascii="Times New Roman" w:eastAsiaTheme="minorEastAsia" w:hAnsi="Times New Roman" w:cs="Times New Roman"/>
                <w:b/>
                <w:bCs/>
                <w:sz w:val="28"/>
                <w:szCs w:val="28"/>
              </w:rPr>
            </w:pPr>
            <w:r w:rsidRPr="000239F8">
              <w:rPr>
                <w:rFonts w:ascii="Times New Roman" w:eastAsiaTheme="minorEastAsia" w:hAnsi="Times New Roman" w:cs="Times New Roman"/>
                <w:b/>
                <w:bCs/>
                <w:sz w:val="28"/>
                <w:szCs w:val="28"/>
              </w:rPr>
              <w:t>Nhận xét 2.</w:t>
            </w:r>
          </w:p>
          <w:p w14:paraId="13C0A1E1" w14:textId="77777777" w:rsidR="000239F8" w:rsidRPr="000239F8" w:rsidRDefault="000239F8" w:rsidP="000239F8">
            <w:pPr>
              <w:pStyle w:val="ListParagraph"/>
              <w:tabs>
                <w:tab w:val="left" w:pos="773"/>
              </w:tabs>
              <w:spacing w:before="0"/>
              <w:ind w:left="0" w:hanging="560"/>
              <w:jc w:val="left"/>
              <w:rPr>
                <w:sz w:val="28"/>
                <w:szCs w:val="28"/>
              </w:rPr>
            </w:pPr>
            <w:r w:rsidRPr="000239F8">
              <w:rPr>
                <w:color w:val="231F20"/>
                <w:sz w:val="28"/>
                <w:szCs w:val="28"/>
              </w:rPr>
              <w:t>- GV</w:t>
            </w:r>
            <w:r w:rsidRPr="000239F8">
              <w:rPr>
                <w:color w:val="231F20"/>
                <w:spacing w:val="-6"/>
                <w:sz w:val="28"/>
                <w:szCs w:val="28"/>
              </w:rPr>
              <w:t xml:space="preserve"> </w:t>
            </w:r>
            <w:r w:rsidRPr="000239F8">
              <w:rPr>
                <w:color w:val="231F20"/>
                <w:sz w:val="28"/>
                <w:szCs w:val="28"/>
              </w:rPr>
              <w:t>mời 1 HS</w:t>
            </w:r>
            <w:r w:rsidRPr="000239F8">
              <w:rPr>
                <w:color w:val="231F20"/>
                <w:spacing w:val="-1"/>
                <w:sz w:val="28"/>
                <w:szCs w:val="28"/>
              </w:rPr>
              <w:t xml:space="preserve"> </w:t>
            </w:r>
            <w:r w:rsidRPr="000239F8">
              <w:rPr>
                <w:color w:val="231F20"/>
                <w:sz w:val="28"/>
                <w:szCs w:val="28"/>
              </w:rPr>
              <w:t>đọc yêu cầu của</w:t>
            </w:r>
            <w:r w:rsidRPr="000239F8">
              <w:rPr>
                <w:color w:val="231F20"/>
                <w:spacing w:val="-1"/>
                <w:sz w:val="28"/>
                <w:szCs w:val="28"/>
              </w:rPr>
              <w:t xml:space="preserve"> </w:t>
            </w:r>
            <w:r w:rsidRPr="000239F8">
              <w:rPr>
                <w:color w:val="231F20"/>
                <w:sz w:val="28"/>
                <w:szCs w:val="28"/>
              </w:rPr>
              <w:t>BT</w:t>
            </w:r>
            <w:r w:rsidRPr="000239F8">
              <w:rPr>
                <w:color w:val="231F20"/>
                <w:spacing w:val="-5"/>
                <w:sz w:val="28"/>
                <w:szCs w:val="28"/>
              </w:rPr>
              <w:t xml:space="preserve"> </w:t>
            </w:r>
            <w:r w:rsidRPr="000239F8">
              <w:rPr>
                <w:color w:val="231F20"/>
                <w:sz w:val="28"/>
                <w:szCs w:val="28"/>
              </w:rPr>
              <w:t>2.</w:t>
            </w:r>
          </w:p>
          <w:p w14:paraId="600EF639" w14:textId="77777777" w:rsidR="000239F8" w:rsidRPr="000239F8" w:rsidRDefault="000239F8" w:rsidP="000239F8">
            <w:pPr>
              <w:pStyle w:val="ListParagraph"/>
              <w:tabs>
                <w:tab w:val="left" w:pos="773"/>
              </w:tabs>
              <w:spacing w:before="0"/>
              <w:ind w:left="0" w:hanging="560"/>
              <w:jc w:val="left"/>
              <w:rPr>
                <w:sz w:val="28"/>
                <w:szCs w:val="28"/>
              </w:rPr>
            </w:pPr>
            <w:r w:rsidRPr="000239F8">
              <w:rPr>
                <w:color w:val="231F20"/>
                <w:sz w:val="28"/>
                <w:szCs w:val="28"/>
              </w:rPr>
              <w:t>- HS</w:t>
            </w:r>
            <w:r w:rsidRPr="000239F8">
              <w:rPr>
                <w:color w:val="231F20"/>
                <w:spacing w:val="-2"/>
                <w:sz w:val="28"/>
                <w:szCs w:val="28"/>
              </w:rPr>
              <w:t xml:space="preserve"> </w:t>
            </w:r>
            <w:r w:rsidRPr="000239F8">
              <w:rPr>
                <w:color w:val="231F20"/>
                <w:sz w:val="28"/>
                <w:szCs w:val="28"/>
              </w:rPr>
              <w:t>thảo luận theo nhóm đôi, hoàn thành BT</w:t>
            </w:r>
            <w:r w:rsidRPr="000239F8">
              <w:rPr>
                <w:color w:val="231F20"/>
                <w:spacing w:val="-5"/>
                <w:sz w:val="28"/>
                <w:szCs w:val="28"/>
              </w:rPr>
              <w:t xml:space="preserve"> 2.</w:t>
            </w:r>
          </w:p>
          <w:p w14:paraId="3908DF78" w14:textId="77777777" w:rsidR="000239F8" w:rsidRPr="000239F8" w:rsidRDefault="000239F8" w:rsidP="000239F8">
            <w:pPr>
              <w:pStyle w:val="ListParagraph"/>
              <w:tabs>
                <w:tab w:val="left" w:pos="777"/>
              </w:tabs>
              <w:spacing w:before="0"/>
              <w:ind w:left="0" w:hanging="560"/>
              <w:jc w:val="left"/>
              <w:rPr>
                <w:sz w:val="28"/>
                <w:szCs w:val="28"/>
              </w:rPr>
            </w:pPr>
            <w:r w:rsidRPr="000239F8">
              <w:rPr>
                <w:color w:val="231F20"/>
                <w:sz w:val="28"/>
                <w:szCs w:val="28"/>
              </w:rPr>
              <w:t>- GV</w:t>
            </w:r>
            <w:r w:rsidRPr="000239F8">
              <w:rPr>
                <w:color w:val="231F20"/>
                <w:spacing w:val="-8"/>
                <w:sz w:val="28"/>
                <w:szCs w:val="28"/>
              </w:rPr>
              <w:t xml:space="preserve"> </w:t>
            </w:r>
            <w:r w:rsidRPr="000239F8">
              <w:rPr>
                <w:color w:val="231F20"/>
                <w:sz w:val="28"/>
                <w:szCs w:val="28"/>
              </w:rPr>
              <w:t>mời</w:t>
            </w:r>
            <w:r w:rsidRPr="000239F8">
              <w:rPr>
                <w:color w:val="231F20"/>
                <w:spacing w:val="-4"/>
                <w:sz w:val="28"/>
                <w:szCs w:val="28"/>
              </w:rPr>
              <w:t xml:space="preserve"> </w:t>
            </w:r>
            <w:r w:rsidRPr="000239F8">
              <w:rPr>
                <w:color w:val="231F20"/>
                <w:sz w:val="28"/>
                <w:szCs w:val="28"/>
              </w:rPr>
              <w:t>1</w:t>
            </w:r>
            <w:r w:rsidRPr="000239F8">
              <w:rPr>
                <w:color w:val="231F20"/>
                <w:spacing w:val="-4"/>
                <w:sz w:val="28"/>
                <w:szCs w:val="28"/>
              </w:rPr>
              <w:t xml:space="preserve"> </w:t>
            </w:r>
            <w:r w:rsidRPr="000239F8">
              <w:rPr>
                <w:color w:val="231F20"/>
                <w:sz w:val="28"/>
                <w:szCs w:val="28"/>
              </w:rPr>
              <w:t>nhóm</w:t>
            </w:r>
            <w:r w:rsidRPr="000239F8">
              <w:rPr>
                <w:color w:val="231F20"/>
                <w:spacing w:val="-4"/>
                <w:sz w:val="28"/>
                <w:szCs w:val="28"/>
              </w:rPr>
              <w:t xml:space="preserve"> </w:t>
            </w:r>
            <w:r w:rsidRPr="000239F8">
              <w:rPr>
                <w:color w:val="231F20"/>
                <w:sz w:val="28"/>
                <w:szCs w:val="28"/>
              </w:rPr>
              <w:t>lên</w:t>
            </w:r>
            <w:r w:rsidRPr="000239F8">
              <w:rPr>
                <w:color w:val="231F20"/>
                <w:spacing w:val="-4"/>
                <w:sz w:val="28"/>
                <w:szCs w:val="28"/>
              </w:rPr>
              <w:t xml:space="preserve"> </w:t>
            </w:r>
            <w:r w:rsidRPr="000239F8">
              <w:rPr>
                <w:color w:val="231F20"/>
                <w:sz w:val="28"/>
                <w:szCs w:val="28"/>
              </w:rPr>
              <w:t>báo</w:t>
            </w:r>
            <w:r w:rsidRPr="000239F8">
              <w:rPr>
                <w:color w:val="231F20"/>
                <w:spacing w:val="-4"/>
                <w:sz w:val="28"/>
                <w:szCs w:val="28"/>
              </w:rPr>
              <w:t xml:space="preserve"> </w:t>
            </w:r>
            <w:r w:rsidRPr="000239F8">
              <w:rPr>
                <w:color w:val="231F20"/>
                <w:sz w:val="28"/>
                <w:szCs w:val="28"/>
              </w:rPr>
              <w:t>cáo</w:t>
            </w:r>
            <w:r w:rsidRPr="000239F8">
              <w:rPr>
                <w:color w:val="231F20"/>
                <w:spacing w:val="-4"/>
                <w:sz w:val="28"/>
                <w:szCs w:val="28"/>
              </w:rPr>
              <w:t xml:space="preserve"> </w:t>
            </w:r>
            <w:r w:rsidRPr="000239F8">
              <w:rPr>
                <w:color w:val="231F20"/>
                <w:sz w:val="28"/>
                <w:szCs w:val="28"/>
              </w:rPr>
              <w:t>kết</w:t>
            </w:r>
            <w:r w:rsidRPr="000239F8">
              <w:rPr>
                <w:color w:val="231F20"/>
                <w:spacing w:val="-4"/>
                <w:sz w:val="28"/>
                <w:szCs w:val="28"/>
              </w:rPr>
              <w:t xml:space="preserve"> </w:t>
            </w:r>
            <w:r w:rsidRPr="000239F8">
              <w:rPr>
                <w:color w:val="231F20"/>
                <w:sz w:val="28"/>
                <w:szCs w:val="28"/>
              </w:rPr>
              <w:t>quả</w:t>
            </w:r>
            <w:r w:rsidRPr="000239F8">
              <w:rPr>
                <w:color w:val="231F20"/>
                <w:spacing w:val="-4"/>
                <w:sz w:val="28"/>
                <w:szCs w:val="28"/>
              </w:rPr>
              <w:t xml:space="preserve"> </w:t>
            </w:r>
            <w:r w:rsidRPr="000239F8">
              <w:rPr>
                <w:color w:val="231F20"/>
                <w:sz w:val="28"/>
                <w:szCs w:val="28"/>
              </w:rPr>
              <w:t>thảo</w:t>
            </w:r>
            <w:r w:rsidRPr="000239F8">
              <w:rPr>
                <w:color w:val="231F20"/>
                <w:spacing w:val="-4"/>
                <w:sz w:val="28"/>
                <w:szCs w:val="28"/>
              </w:rPr>
              <w:t xml:space="preserve"> </w:t>
            </w:r>
            <w:r w:rsidRPr="000239F8">
              <w:rPr>
                <w:color w:val="231F20"/>
                <w:sz w:val="28"/>
                <w:szCs w:val="28"/>
              </w:rPr>
              <w:t>luận</w:t>
            </w:r>
            <w:r w:rsidRPr="000239F8">
              <w:rPr>
                <w:color w:val="231F20"/>
                <w:spacing w:val="-4"/>
                <w:sz w:val="28"/>
                <w:szCs w:val="28"/>
              </w:rPr>
              <w:t xml:space="preserve"> </w:t>
            </w:r>
            <w:r w:rsidRPr="000239F8">
              <w:rPr>
                <w:color w:val="231F20"/>
                <w:sz w:val="28"/>
                <w:szCs w:val="28"/>
              </w:rPr>
              <w:t>(GV</w:t>
            </w:r>
            <w:r w:rsidRPr="000239F8">
              <w:rPr>
                <w:color w:val="231F20"/>
                <w:spacing w:val="-8"/>
                <w:sz w:val="28"/>
                <w:szCs w:val="28"/>
              </w:rPr>
              <w:t xml:space="preserve"> </w:t>
            </w:r>
            <w:r w:rsidRPr="000239F8">
              <w:rPr>
                <w:color w:val="231F20"/>
                <w:sz w:val="28"/>
                <w:szCs w:val="28"/>
              </w:rPr>
              <w:t>chiếu</w:t>
            </w:r>
            <w:r w:rsidRPr="000239F8">
              <w:rPr>
                <w:color w:val="231F20"/>
                <w:spacing w:val="-4"/>
                <w:sz w:val="28"/>
                <w:szCs w:val="28"/>
              </w:rPr>
              <w:t xml:space="preserve"> </w:t>
            </w:r>
            <w:r w:rsidRPr="000239F8">
              <w:rPr>
                <w:color w:val="231F20"/>
                <w:sz w:val="28"/>
                <w:szCs w:val="28"/>
              </w:rPr>
              <w:t>bài</w:t>
            </w:r>
            <w:r w:rsidRPr="000239F8">
              <w:rPr>
                <w:color w:val="231F20"/>
                <w:spacing w:val="-4"/>
                <w:sz w:val="28"/>
                <w:szCs w:val="28"/>
              </w:rPr>
              <w:t xml:space="preserve"> </w:t>
            </w:r>
            <w:r w:rsidRPr="000239F8">
              <w:rPr>
                <w:color w:val="231F20"/>
                <w:sz w:val="28"/>
                <w:szCs w:val="28"/>
              </w:rPr>
              <w:t>làm</w:t>
            </w:r>
            <w:r w:rsidRPr="000239F8">
              <w:rPr>
                <w:color w:val="231F20"/>
                <w:spacing w:val="-4"/>
                <w:sz w:val="28"/>
                <w:szCs w:val="28"/>
              </w:rPr>
              <w:t xml:space="preserve"> </w:t>
            </w:r>
            <w:r w:rsidRPr="000239F8">
              <w:rPr>
                <w:color w:val="231F20"/>
                <w:sz w:val="28"/>
                <w:szCs w:val="28"/>
              </w:rPr>
              <w:t>của</w:t>
            </w:r>
            <w:r w:rsidRPr="000239F8">
              <w:rPr>
                <w:color w:val="231F20"/>
                <w:spacing w:val="-4"/>
                <w:sz w:val="28"/>
                <w:szCs w:val="28"/>
              </w:rPr>
              <w:t xml:space="preserve"> </w:t>
            </w:r>
            <w:r w:rsidRPr="000239F8">
              <w:rPr>
                <w:color w:val="231F20"/>
                <w:sz w:val="28"/>
                <w:szCs w:val="28"/>
              </w:rPr>
              <w:t>HS,</w:t>
            </w:r>
            <w:r w:rsidRPr="000239F8">
              <w:rPr>
                <w:color w:val="231F20"/>
                <w:spacing w:val="-4"/>
                <w:sz w:val="28"/>
                <w:szCs w:val="28"/>
              </w:rPr>
              <w:t xml:space="preserve"> </w:t>
            </w:r>
            <w:r w:rsidRPr="000239F8">
              <w:rPr>
                <w:color w:val="231F20"/>
                <w:sz w:val="28"/>
                <w:szCs w:val="28"/>
              </w:rPr>
              <w:t>nếu có điều kiện).</w:t>
            </w:r>
          </w:p>
          <w:p w14:paraId="2471D49D" w14:textId="77777777" w:rsidR="000239F8" w:rsidRPr="000239F8" w:rsidRDefault="000239F8" w:rsidP="000239F8">
            <w:pPr>
              <w:pStyle w:val="ListParagraph"/>
              <w:tabs>
                <w:tab w:val="left" w:pos="773"/>
              </w:tabs>
              <w:spacing w:before="0"/>
              <w:ind w:left="0" w:hanging="560"/>
              <w:jc w:val="left"/>
              <w:rPr>
                <w:sz w:val="28"/>
                <w:szCs w:val="28"/>
              </w:rPr>
            </w:pPr>
            <w:r w:rsidRPr="000239F8">
              <w:rPr>
                <w:color w:val="231F20"/>
                <w:sz w:val="28"/>
                <w:szCs w:val="28"/>
              </w:rPr>
              <w:t>- GV</w:t>
            </w:r>
            <w:r w:rsidRPr="000239F8">
              <w:rPr>
                <w:color w:val="231F20"/>
                <w:spacing w:val="-6"/>
                <w:sz w:val="28"/>
                <w:szCs w:val="28"/>
              </w:rPr>
              <w:t xml:space="preserve"> </w:t>
            </w:r>
            <w:r w:rsidRPr="000239F8">
              <w:rPr>
                <w:color w:val="231F20"/>
                <w:sz w:val="28"/>
                <w:szCs w:val="28"/>
              </w:rPr>
              <w:t xml:space="preserve">nhận xét, nêu đáp án </w:t>
            </w:r>
            <w:r w:rsidRPr="000239F8">
              <w:rPr>
                <w:color w:val="231F20"/>
                <w:spacing w:val="-2"/>
                <w:sz w:val="28"/>
                <w:szCs w:val="28"/>
              </w:rPr>
              <w:t>đúng:</w:t>
            </w:r>
          </w:p>
          <w:p w14:paraId="3DF65298" w14:textId="77777777" w:rsidR="000239F8" w:rsidRPr="000239F8" w:rsidRDefault="000239F8" w:rsidP="000239F8">
            <w:pPr>
              <w:pStyle w:val="BodyText"/>
              <w:spacing w:after="0" w:line="240" w:lineRule="auto"/>
              <w:ind w:hanging="560"/>
              <w:rPr>
                <w:sz w:val="28"/>
                <w:szCs w:val="28"/>
              </w:rPr>
            </w:pPr>
            <w:r w:rsidRPr="000239F8">
              <w:rPr>
                <w:color w:val="231F20"/>
                <w:sz w:val="28"/>
                <w:szCs w:val="28"/>
              </w:rPr>
              <w:t xml:space="preserve">+ Câu đơn: câu </w:t>
            </w:r>
            <w:r w:rsidRPr="000239F8">
              <w:rPr>
                <w:color w:val="231F20"/>
                <w:spacing w:val="-5"/>
                <w:sz w:val="28"/>
                <w:szCs w:val="28"/>
              </w:rPr>
              <w:t>1.</w:t>
            </w:r>
          </w:p>
          <w:p w14:paraId="2DCB569B" w14:textId="77777777" w:rsidR="000239F8" w:rsidRPr="000239F8" w:rsidRDefault="000239F8" w:rsidP="000239F8">
            <w:pPr>
              <w:pStyle w:val="BodyText"/>
              <w:spacing w:after="0" w:line="240" w:lineRule="auto"/>
              <w:ind w:hanging="560"/>
              <w:rPr>
                <w:color w:val="231F20"/>
                <w:spacing w:val="-5"/>
                <w:sz w:val="28"/>
                <w:szCs w:val="28"/>
              </w:rPr>
            </w:pPr>
            <w:r w:rsidRPr="000239F8">
              <w:rPr>
                <w:color w:val="231F20"/>
                <w:sz w:val="28"/>
                <w:szCs w:val="28"/>
              </w:rPr>
              <w:t xml:space="preserve">+ Câu ghép: các câu 2, 3, 4, </w:t>
            </w:r>
            <w:r w:rsidRPr="000239F8">
              <w:rPr>
                <w:color w:val="231F20"/>
                <w:spacing w:val="-5"/>
                <w:sz w:val="28"/>
                <w:szCs w:val="28"/>
              </w:rPr>
              <w:t>5.</w:t>
            </w:r>
          </w:p>
          <w:p w14:paraId="6CC6336D" w14:textId="77777777" w:rsidR="000239F8" w:rsidRPr="000239F8" w:rsidRDefault="000239F8" w:rsidP="000239F8">
            <w:pPr>
              <w:widowControl w:val="0"/>
              <w:numPr>
                <w:ilvl w:val="0"/>
                <w:numId w:val="25"/>
              </w:numPr>
              <w:jc w:val="both"/>
              <w:rPr>
                <w:rFonts w:ascii="Times New Roman" w:eastAsiaTheme="minorEastAsia" w:hAnsi="Times New Roman" w:cs="Times New Roman"/>
                <w:b/>
                <w:bCs/>
                <w:sz w:val="28"/>
                <w:szCs w:val="28"/>
              </w:rPr>
            </w:pPr>
            <w:r w:rsidRPr="000239F8">
              <w:rPr>
                <w:rFonts w:ascii="Times New Roman" w:eastAsiaTheme="minorEastAsia" w:hAnsi="Times New Roman" w:cs="Times New Roman"/>
                <w:b/>
                <w:bCs/>
                <w:sz w:val="28"/>
                <w:szCs w:val="28"/>
              </w:rPr>
              <w:t>Nhận xét 3.</w:t>
            </w:r>
          </w:p>
          <w:p w14:paraId="0AAFC281" w14:textId="77777777" w:rsidR="000239F8" w:rsidRPr="000239F8" w:rsidRDefault="000239F8" w:rsidP="000239F8">
            <w:pPr>
              <w:pStyle w:val="ListParagraph"/>
              <w:tabs>
                <w:tab w:val="left" w:pos="773"/>
              </w:tabs>
              <w:spacing w:before="0"/>
              <w:ind w:left="0" w:hanging="560"/>
              <w:jc w:val="left"/>
              <w:rPr>
                <w:sz w:val="28"/>
                <w:szCs w:val="28"/>
              </w:rPr>
            </w:pPr>
            <w:r w:rsidRPr="000239F8">
              <w:rPr>
                <w:color w:val="231F20"/>
                <w:sz w:val="28"/>
                <w:szCs w:val="28"/>
              </w:rPr>
              <w:t>- GV</w:t>
            </w:r>
            <w:r w:rsidRPr="000239F8">
              <w:rPr>
                <w:color w:val="231F20"/>
                <w:spacing w:val="-6"/>
                <w:sz w:val="28"/>
                <w:szCs w:val="28"/>
              </w:rPr>
              <w:t xml:space="preserve"> </w:t>
            </w:r>
            <w:r w:rsidRPr="000239F8">
              <w:rPr>
                <w:color w:val="231F20"/>
                <w:sz w:val="28"/>
                <w:szCs w:val="28"/>
              </w:rPr>
              <w:t>mời 1 HS</w:t>
            </w:r>
            <w:r w:rsidRPr="000239F8">
              <w:rPr>
                <w:color w:val="231F20"/>
                <w:spacing w:val="-1"/>
                <w:sz w:val="28"/>
                <w:szCs w:val="28"/>
              </w:rPr>
              <w:t xml:space="preserve"> </w:t>
            </w:r>
            <w:r w:rsidRPr="000239F8">
              <w:rPr>
                <w:color w:val="231F20"/>
                <w:sz w:val="28"/>
                <w:szCs w:val="28"/>
              </w:rPr>
              <w:t>đọc yêu cầu</w:t>
            </w:r>
            <w:r w:rsidRPr="000239F8">
              <w:rPr>
                <w:color w:val="231F20"/>
                <w:spacing w:val="-1"/>
                <w:sz w:val="28"/>
                <w:szCs w:val="28"/>
              </w:rPr>
              <w:t xml:space="preserve"> </w:t>
            </w:r>
            <w:r w:rsidRPr="000239F8">
              <w:rPr>
                <w:color w:val="231F20"/>
                <w:sz w:val="28"/>
                <w:szCs w:val="28"/>
              </w:rPr>
              <w:t>của BT</w:t>
            </w:r>
            <w:r w:rsidRPr="000239F8">
              <w:rPr>
                <w:color w:val="231F20"/>
                <w:spacing w:val="-5"/>
                <w:sz w:val="28"/>
                <w:szCs w:val="28"/>
              </w:rPr>
              <w:t xml:space="preserve"> </w:t>
            </w:r>
            <w:r w:rsidRPr="000239F8">
              <w:rPr>
                <w:color w:val="231F20"/>
                <w:sz w:val="28"/>
                <w:szCs w:val="28"/>
              </w:rPr>
              <w:t>3.</w:t>
            </w:r>
          </w:p>
          <w:p w14:paraId="13C5838A" w14:textId="77777777" w:rsidR="000239F8" w:rsidRPr="000239F8" w:rsidRDefault="000239F8" w:rsidP="000239F8">
            <w:pPr>
              <w:pStyle w:val="ListParagraph"/>
              <w:tabs>
                <w:tab w:val="left" w:pos="771"/>
              </w:tabs>
              <w:spacing w:before="0"/>
              <w:ind w:left="0" w:hanging="560"/>
              <w:jc w:val="left"/>
              <w:rPr>
                <w:color w:val="231F20"/>
                <w:spacing w:val="-5"/>
                <w:sz w:val="28"/>
                <w:szCs w:val="28"/>
              </w:rPr>
            </w:pPr>
            <w:r w:rsidRPr="000239F8">
              <w:rPr>
                <w:color w:val="231F20"/>
                <w:sz w:val="28"/>
                <w:szCs w:val="28"/>
              </w:rPr>
              <w:t>- GV</w:t>
            </w:r>
            <w:r w:rsidRPr="000239F8">
              <w:rPr>
                <w:color w:val="231F20"/>
                <w:spacing w:val="-8"/>
                <w:sz w:val="28"/>
                <w:szCs w:val="28"/>
              </w:rPr>
              <w:t xml:space="preserve"> </w:t>
            </w:r>
            <w:r w:rsidRPr="000239F8">
              <w:rPr>
                <w:color w:val="231F20"/>
                <w:sz w:val="28"/>
                <w:szCs w:val="28"/>
              </w:rPr>
              <w:t>giải</w:t>
            </w:r>
            <w:r w:rsidRPr="000239F8">
              <w:rPr>
                <w:color w:val="231F20"/>
                <w:spacing w:val="-5"/>
                <w:sz w:val="28"/>
                <w:szCs w:val="28"/>
              </w:rPr>
              <w:t xml:space="preserve"> </w:t>
            </w:r>
            <w:r w:rsidRPr="000239F8">
              <w:rPr>
                <w:color w:val="231F20"/>
                <w:sz w:val="28"/>
                <w:szCs w:val="28"/>
              </w:rPr>
              <w:t>thích</w:t>
            </w:r>
            <w:r w:rsidRPr="000239F8">
              <w:rPr>
                <w:color w:val="231F20"/>
                <w:spacing w:val="-5"/>
                <w:sz w:val="28"/>
                <w:szCs w:val="28"/>
              </w:rPr>
              <w:t xml:space="preserve"> </w:t>
            </w:r>
            <w:r w:rsidRPr="000239F8">
              <w:rPr>
                <w:color w:val="231F20"/>
                <w:sz w:val="28"/>
                <w:szCs w:val="28"/>
              </w:rPr>
              <w:t>yêu</w:t>
            </w:r>
            <w:r w:rsidRPr="000239F8">
              <w:rPr>
                <w:color w:val="231F20"/>
                <w:spacing w:val="-5"/>
                <w:sz w:val="28"/>
                <w:szCs w:val="28"/>
              </w:rPr>
              <w:t xml:space="preserve"> </w:t>
            </w:r>
            <w:r w:rsidRPr="000239F8">
              <w:rPr>
                <w:color w:val="231F20"/>
                <w:sz w:val="28"/>
                <w:szCs w:val="28"/>
              </w:rPr>
              <w:t>cầu</w:t>
            </w:r>
            <w:r w:rsidRPr="000239F8">
              <w:rPr>
                <w:color w:val="231F20"/>
                <w:spacing w:val="-5"/>
                <w:sz w:val="28"/>
                <w:szCs w:val="28"/>
              </w:rPr>
              <w:t xml:space="preserve"> </w:t>
            </w:r>
            <w:r w:rsidRPr="000239F8">
              <w:rPr>
                <w:color w:val="231F20"/>
                <w:sz w:val="28"/>
                <w:szCs w:val="28"/>
              </w:rPr>
              <w:t>của</w:t>
            </w:r>
            <w:r w:rsidRPr="000239F8">
              <w:rPr>
                <w:color w:val="231F20"/>
                <w:spacing w:val="-5"/>
                <w:sz w:val="28"/>
                <w:szCs w:val="28"/>
              </w:rPr>
              <w:t xml:space="preserve"> </w:t>
            </w:r>
            <w:r w:rsidRPr="000239F8">
              <w:rPr>
                <w:color w:val="231F20"/>
                <w:sz w:val="28"/>
                <w:szCs w:val="28"/>
              </w:rPr>
              <w:t>BT.</w:t>
            </w:r>
          </w:p>
          <w:p w14:paraId="1B541336" w14:textId="77777777" w:rsidR="000239F8" w:rsidRPr="000239F8" w:rsidRDefault="000239F8" w:rsidP="000239F8">
            <w:pPr>
              <w:pStyle w:val="ListParagraph"/>
              <w:tabs>
                <w:tab w:val="left" w:pos="771"/>
              </w:tabs>
              <w:spacing w:before="0"/>
              <w:ind w:left="0" w:hanging="560"/>
              <w:jc w:val="left"/>
              <w:rPr>
                <w:sz w:val="28"/>
                <w:szCs w:val="28"/>
              </w:rPr>
            </w:pPr>
            <w:r w:rsidRPr="000239F8">
              <w:rPr>
                <w:color w:val="231F20"/>
                <w:sz w:val="28"/>
                <w:szCs w:val="28"/>
              </w:rPr>
              <w:t>- GV nhận xét kết quả.</w:t>
            </w:r>
          </w:p>
          <w:p w14:paraId="0371BC70" w14:textId="77777777" w:rsidR="000239F8" w:rsidRPr="000239F8" w:rsidRDefault="000239F8" w:rsidP="000239F8">
            <w:pPr>
              <w:pStyle w:val="ListParagraph"/>
              <w:tabs>
                <w:tab w:val="left" w:pos="773"/>
              </w:tabs>
              <w:spacing w:before="0"/>
              <w:ind w:left="0" w:hanging="560"/>
              <w:jc w:val="left"/>
              <w:rPr>
                <w:sz w:val="28"/>
                <w:szCs w:val="28"/>
              </w:rPr>
            </w:pPr>
            <w:r w:rsidRPr="000239F8">
              <w:rPr>
                <w:color w:val="231F20"/>
                <w:sz w:val="28"/>
                <w:szCs w:val="28"/>
              </w:rPr>
              <w:t>- HS</w:t>
            </w:r>
            <w:r w:rsidRPr="000239F8">
              <w:rPr>
                <w:color w:val="231F20"/>
                <w:spacing w:val="-2"/>
                <w:sz w:val="28"/>
                <w:szCs w:val="28"/>
              </w:rPr>
              <w:t xml:space="preserve"> </w:t>
            </w:r>
            <w:r w:rsidRPr="000239F8">
              <w:rPr>
                <w:color w:val="231F20"/>
                <w:sz w:val="28"/>
                <w:szCs w:val="28"/>
              </w:rPr>
              <w:t>thảo luận nhóm (mỗi nhóm 2 - 4 HS) làm BT</w:t>
            </w:r>
            <w:r w:rsidRPr="000239F8">
              <w:rPr>
                <w:color w:val="231F20"/>
                <w:spacing w:val="-5"/>
                <w:sz w:val="28"/>
                <w:szCs w:val="28"/>
              </w:rPr>
              <w:t xml:space="preserve"> 3.</w:t>
            </w:r>
          </w:p>
          <w:p w14:paraId="3D56C28B" w14:textId="77777777" w:rsidR="000239F8" w:rsidRPr="000239F8" w:rsidRDefault="000239F8" w:rsidP="000239F8">
            <w:pPr>
              <w:pStyle w:val="ListParagraph"/>
              <w:tabs>
                <w:tab w:val="left" w:pos="754"/>
              </w:tabs>
              <w:spacing w:before="0"/>
              <w:ind w:left="0" w:hanging="552"/>
              <w:jc w:val="left"/>
              <w:rPr>
                <w:sz w:val="28"/>
                <w:szCs w:val="28"/>
              </w:rPr>
            </w:pPr>
            <w:r w:rsidRPr="000239F8">
              <w:rPr>
                <w:color w:val="231F20"/>
                <w:spacing w:val="-4"/>
                <w:sz w:val="28"/>
                <w:szCs w:val="28"/>
              </w:rPr>
              <w:t>- GV</w:t>
            </w:r>
            <w:r w:rsidRPr="000239F8">
              <w:rPr>
                <w:color w:val="231F20"/>
                <w:spacing w:val="-23"/>
                <w:sz w:val="28"/>
                <w:szCs w:val="28"/>
              </w:rPr>
              <w:t xml:space="preserve"> </w:t>
            </w:r>
            <w:r w:rsidRPr="000239F8">
              <w:rPr>
                <w:color w:val="231F20"/>
                <w:spacing w:val="-4"/>
                <w:sz w:val="28"/>
                <w:szCs w:val="28"/>
              </w:rPr>
              <w:t>mời</w:t>
            </w:r>
            <w:r w:rsidRPr="000239F8">
              <w:rPr>
                <w:color w:val="231F20"/>
                <w:spacing w:val="-17"/>
                <w:sz w:val="28"/>
                <w:szCs w:val="28"/>
              </w:rPr>
              <w:t xml:space="preserve"> </w:t>
            </w:r>
            <w:r w:rsidRPr="000239F8">
              <w:rPr>
                <w:color w:val="231F20"/>
                <w:spacing w:val="-4"/>
                <w:sz w:val="28"/>
                <w:szCs w:val="28"/>
              </w:rPr>
              <w:t>1</w:t>
            </w:r>
            <w:r w:rsidRPr="000239F8">
              <w:rPr>
                <w:color w:val="231F20"/>
                <w:spacing w:val="-17"/>
                <w:sz w:val="28"/>
                <w:szCs w:val="28"/>
              </w:rPr>
              <w:t xml:space="preserve"> </w:t>
            </w:r>
            <w:r w:rsidRPr="000239F8">
              <w:rPr>
                <w:color w:val="231F20"/>
                <w:spacing w:val="-4"/>
                <w:sz w:val="28"/>
                <w:szCs w:val="28"/>
              </w:rPr>
              <w:t>HS</w:t>
            </w:r>
            <w:r w:rsidRPr="000239F8">
              <w:rPr>
                <w:color w:val="231F20"/>
                <w:spacing w:val="-17"/>
                <w:sz w:val="28"/>
                <w:szCs w:val="28"/>
              </w:rPr>
              <w:t xml:space="preserve"> </w:t>
            </w:r>
            <w:r w:rsidRPr="000239F8">
              <w:rPr>
                <w:color w:val="231F20"/>
                <w:spacing w:val="-4"/>
                <w:sz w:val="28"/>
                <w:szCs w:val="28"/>
              </w:rPr>
              <w:t>làm</w:t>
            </w:r>
            <w:r w:rsidRPr="000239F8">
              <w:rPr>
                <w:color w:val="231F20"/>
                <w:spacing w:val="-17"/>
                <w:sz w:val="28"/>
                <w:szCs w:val="28"/>
              </w:rPr>
              <w:t xml:space="preserve"> </w:t>
            </w:r>
            <w:r w:rsidRPr="000239F8">
              <w:rPr>
                <w:color w:val="231F20"/>
                <w:spacing w:val="-4"/>
                <w:sz w:val="28"/>
                <w:szCs w:val="28"/>
              </w:rPr>
              <w:t>phóng</w:t>
            </w:r>
            <w:r w:rsidRPr="000239F8">
              <w:rPr>
                <w:color w:val="231F20"/>
                <w:spacing w:val="-17"/>
                <w:sz w:val="28"/>
                <w:szCs w:val="28"/>
              </w:rPr>
              <w:t xml:space="preserve"> </w:t>
            </w:r>
            <w:r w:rsidRPr="000239F8">
              <w:rPr>
                <w:color w:val="231F20"/>
                <w:spacing w:val="-4"/>
                <w:sz w:val="28"/>
                <w:szCs w:val="28"/>
              </w:rPr>
              <w:t>viên,</w:t>
            </w:r>
            <w:r w:rsidRPr="000239F8">
              <w:rPr>
                <w:color w:val="231F20"/>
                <w:spacing w:val="-17"/>
                <w:sz w:val="28"/>
                <w:szCs w:val="28"/>
              </w:rPr>
              <w:t xml:space="preserve"> </w:t>
            </w:r>
            <w:r w:rsidRPr="000239F8">
              <w:rPr>
                <w:color w:val="231F20"/>
                <w:spacing w:val="-4"/>
                <w:sz w:val="28"/>
                <w:szCs w:val="28"/>
              </w:rPr>
              <w:t>phỏng</w:t>
            </w:r>
            <w:r w:rsidRPr="000239F8">
              <w:rPr>
                <w:color w:val="231F20"/>
                <w:spacing w:val="-17"/>
                <w:sz w:val="28"/>
                <w:szCs w:val="28"/>
              </w:rPr>
              <w:t xml:space="preserve"> </w:t>
            </w:r>
            <w:r w:rsidRPr="000239F8">
              <w:rPr>
                <w:color w:val="231F20"/>
                <w:spacing w:val="-4"/>
                <w:sz w:val="28"/>
                <w:szCs w:val="28"/>
              </w:rPr>
              <w:t>vấn</w:t>
            </w:r>
            <w:r w:rsidRPr="000239F8">
              <w:rPr>
                <w:color w:val="231F20"/>
                <w:spacing w:val="-17"/>
                <w:sz w:val="28"/>
                <w:szCs w:val="28"/>
              </w:rPr>
              <w:t xml:space="preserve"> </w:t>
            </w:r>
            <w:r w:rsidRPr="000239F8">
              <w:rPr>
                <w:color w:val="231F20"/>
                <w:spacing w:val="-4"/>
                <w:sz w:val="28"/>
                <w:szCs w:val="28"/>
              </w:rPr>
              <w:t>các</w:t>
            </w:r>
            <w:r w:rsidRPr="000239F8">
              <w:rPr>
                <w:color w:val="231F20"/>
                <w:spacing w:val="-17"/>
                <w:sz w:val="28"/>
                <w:szCs w:val="28"/>
              </w:rPr>
              <w:t xml:space="preserve"> </w:t>
            </w:r>
            <w:r w:rsidRPr="000239F8">
              <w:rPr>
                <w:color w:val="231F20"/>
                <w:spacing w:val="-4"/>
                <w:sz w:val="28"/>
                <w:szCs w:val="28"/>
              </w:rPr>
              <w:t>bạn</w:t>
            </w:r>
            <w:r w:rsidRPr="000239F8">
              <w:rPr>
                <w:color w:val="231F20"/>
                <w:spacing w:val="-17"/>
                <w:sz w:val="28"/>
                <w:szCs w:val="28"/>
              </w:rPr>
              <w:t xml:space="preserve"> </w:t>
            </w:r>
            <w:r w:rsidRPr="000239F8">
              <w:rPr>
                <w:color w:val="231F20"/>
                <w:spacing w:val="-4"/>
                <w:sz w:val="28"/>
                <w:szCs w:val="28"/>
              </w:rPr>
              <w:t>trong</w:t>
            </w:r>
            <w:r w:rsidRPr="000239F8">
              <w:rPr>
                <w:color w:val="231F20"/>
                <w:spacing w:val="-17"/>
                <w:sz w:val="28"/>
                <w:szCs w:val="28"/>
              </w:rPr>
              <w:t xml:space="preserve"> </w:t>
            </w:r>
            <w:r w:rsidRPr="000239F8">
              <w:rPr>
                <w:color w:val="231F20"/>
                <w:spacing w:val="-4"/>
                <w:sz w:val="28"/>
                <w:szCs w:val="28"/>
              </w:rPr>
              <w:t>lớp</w:t>
            </w:r>
            <w:r w:rsidRPr="000239F8">
              <w:rPr>
                <w:color w:val="231F20"/>
                <w:spacing w:val="-17"/>
                <w:sz w:val="28"/>
                <w:szCs w:val="28"/>
              </w:rPr>
              <w:t xml:space="preserve"> </w:t>
            </w:r>
            <w:r w:rsidRPr="000239F8">
              <w:rPr>
                <w:color w:val="231F20"/>
                <w:spacing w:val="-4"/>
                <w:sz w:val="28"/>
                <w:szCs w:val="28"/>
              </w:rPr>
              <w:t>để</w:t>
            </w:r>
            <w:r w:rsidRPr="000239F8">
              <w:rPr>
                <w:color w:val="231F20"/>
                <w:spacing w:val="-17"/>
                <w:sz w:val="28"/>
                <w:szCs w:val="28"/>
              </w:rPr>
              <w:t xml:space="preserve"> </w:t>
            </w:r>
            <w:r w:rsidRPr="000239F8">
              <w:rPr>
                <w:color w:val="231F20"/>
                <w:spacing w:val="-4"/>
                <w:sz w:val="28"/>
                <w:szCs w:val="28"/>
              </w:rPr>
              <w:t>trả</w:t>
            </w:r>
            <w:r w:rsidRPr="000239F8">
              <w:rPr>
                <w:color w:val="231F20"/>
                <w:spacing w:val="-17"/>
                <w:sz w:val="28"/>
                <w:szCs w:val="28"/>
              </w:rPr>
              <w:t xml:space="preserve"> </w:t>
            </w:r>
            <w:r w:rsidRPr="000239F8">
              <w:rPr>
                <w:color w:val="231F20"/>
                <w:spacing w:val="-4"/>
                <w:sz w:val="28"/>
                <w:szCs w:val="28"/>
              </w:rPr>
              <w:t>lời</w:t>
            </w:r>
            <w:r w:rsidRPr="000239F8">
              <w:rPr>
                <w:color w:val="231F20"/>
                <w:spacing w:val="-17"/>
                <w:sz w:val="28"/>
                <w:szCs w:val="28"/>
              </w:rPr>
              <w:t xml:space="preserve"> </w:t>
            </w:r>
            <w:r w:rsidRPr="000239F8">
              <w:rPr>
                <w:color w:val="231F20"/>
                <w:spacing w:val="-4"/>
                <w:sz w:val="28"/>
                <w:szCs w:val="28"/>
              </w:rPr>
              <w:t>CH</w:t>
            </w:r>
            <w:r w:rsidRPr="000239F8">
              <w:rPr>
                <w:color w:val="231F20"/>
                <w:spacing w:val="-17"/>
                <w:sz w:val="28"/>
                <w:szCs w:val="28"/>
              </w:rPr>
              <w:t xml:space="preserve"> </w:t>
            </w:r>
            <w:r w:rsidRPr="000239F8">
              <w:rPr>
                <w:color w:val="231F20"/>
                <w:spacing w:val="-4"/>
                <w:sz w:val="28"/>
                <w:szCs w:val="28"/>
              </w:rPr>
              <w:t>của</w:t>
            </w:r>
            <w:r w:rsidRPr="000239F8">
              <w:rPr>
                <w:color w:val="231F20"/>
                <w:spacing w:val="-17"/>
                <w:sz w:val="28"/>
                <w:szCs w:val="28"/>
              </w:rPr>
              <w:t xml:space="preserve"> </w:t>
            </w:r>
            <w:r w:rsidRPr="000239F8">
              <w:rPr>
                <w:color w:val="231F20"/>
                <w:spacing w:val="-4"/>
                <w:sz w:val="28"/>
                <w:szCs w:val="28"/>
              </w:rPr>
              <w:t>BT</w:t>
            </w:r>
            <w:r w:rsidRPr="000239F8">
              <w:rPr>
                <w:color w:val="231F20"/>
                <w:spacing w:val="-22"/>
                <w:sz w:val="28"/>
                <w:szCs w:val="28"/>
              </w:rPr>
              <w:t xml:space="preserve"> </w:t>
            </w:r>
            <w:r w:rsidRPr="000239F8">
              <w:rPr>
                <w:color w:val="231F20"/>
                <w:spacing w:val="-5"/>
                <w:sz w:val="28"/>
                <w:szCs w:val="28"/>
              </w:rPr>
              <w:t>3.</w:t>
            </w:r>
          </w:p>
          <w:p w14:paraId="44722EA1" w14:textId="77777777" w:rsidR="000239F8" w:rsidRPr="000239F8" w:rsidRDefault="000239F8" w:rsidP="000239F8">
            <w:pPr>
              <w:pStyle w:val="ListParagraph"/>
              <w:tabs>
                <w:tab w:val="left" w:pos="776"/>
              </w:tabs>
              <w:spacing w:before="0"/>
              <w:ind w:left="0" w:hanging="560"/>
              <w:rPr>
                <w:rFonts w:eastAsiaTheme="minorEastAsia"/>
                <w:bCs/>
                <w:iCs/>
                <w:sz w:val="28"/>
                <w:szCs w:val="28"/>
              </w:rPr>
            </w:pPr>
            <w:r w:rsidRPr="000239F8">
              <w:rPr>
                <w:color w:val="231F20"/>
                <w:sz w:val="28"/>
                <w:szCs w:val="28"/>
              </w:rPr>
              <w:t>-GV</w:t>
            </w:r>
            <w:r w:rsidRPr="000239F8">
              <w:rPr>
                <w:color w:val="231F20"/>
                <w:spacing w:val="-3"/>
                <w:sz w:val="28"/>
                <w:szCs w:val="28"/>
              </w:rPr>
              <w:t xml:space="preserve"> </w:t>
            </w:r>
            <w:r w:rsidRPr="000239F8">
              <w:rPr>
                <w:color w:val="231F20"/>
                <w:sz w:val="28"/>
                <w:szCs w:val="28"/>
              </w:rPr>
              <w:t>nhận xét, kết luận: Không thể tách mỗi cụm chủ ngữ - vị ngữ (tức là mỗi vế</w:t>
            </w:r>
            <w:r w:rsidRPr="000239F8">
              <w:rPr>
                <w:color w:val="231F20"/>
                <w:spacing w:val="-8"/>
                <w:sz w:val="28"/>
                <w:szCs w:val="28"/>
              </w:rPr>
              <w:t xml:space="preserve"> </w:t>
            </w:r>
            <w:r w:rsidRPr="000239F8">
              <w:rPr>
                <w:color w:val="231F20"/>
                <w:sz w:val="28"/>
                <w:szCs w:val="28"/>
              </w:rPr>
              <w:t>câu)</w:t>
            </w:r>
            <w:r w:rsidRPr="000239F8">
              <w:rPr>
                <w:color w:val="231F20"/>
                <w:spacing w:val="-8"/>
                <w:sz w:val="28"/>
                <w:szCs w:val="28"/>
              </w:rPr>
              <w:t xml:space="preserve"> </w:t>
            </w:r>
            <w:r w:rsidRPr="000239F8">
              <w:rPr>
                <w:color w:val="231F20"/>
                <w:sz w:val="28"/>
                <w:szCs w:val="28"/>
              </w:rPr>
              <w:t>trong</w:t>
            </w:r>
            <w:r w:rsidRPr="000239F8">
              <w:rPr>
                <w:color w:val="231F20"/>
                <w:spacing w:val="-8"/>
                <w:sz w:val="28"/>
                <w:szCs w:val="28"/>
              </w:rPr>
              <w:t xml:space="preserve"> </w:t>
            </w:r>
            <w:r w:rsidRPr="000239F8">
              <w:rPr>
                <w:color w:val="231F20"/>
                <w:sz w:val="28"/>
                <w:szCs w:val="28"/>
              </w:rPr>
              <w:t>các</w:t>
            </w:r>
            <w:r w:rsidRPr="000239F8">
              <w:rPr>
                <w:color w:val="231F20"/>
                <w:spacing w:val="-8"/>
                <w:sz w:val="28"/>
                <w:szCs w:val="28"/>
              </w:rPr>
              <w:t xml:space="preserve"> </w:t>
            </w:r>
            <w:r w:rsidRPr="000239F8">
              <w:rPr>
                <w:color w:val="231F20"/>
                <w:sz w:val="28"/>
                <w:szCs w:val="28"/>
              </w:rPr>
              <w:t>câu</w:t>
            </w:r>
            <w:r w:rsidRPr="000239F8">
              <w:rPr>
                <w:color w:val="231F20"/>
                <w:spacing w:val="-8"/>
                <w:sz w:val="28"/>
                <w:szCs w:val="28"/>
              </w:rPr>
              <w:t xml:space="preserve"> </w:t>
            </w:r>
            <w:r w:rsidRPr="000239F8">
              <w:rPr>
                <w:color w:val="231F20"/>
                <w:sz w:val="28"/>
                <w:szCs w:val="28"/>
              </w:rPr>
              <w:t>ghép</w:t>
            </w:r>
            <w:r w:rsidRPr="000239F8">
              <w:rPr>
                <w:color w:val="231F20"/>
                <w:spacing w:val="-8"/>
                <w:sz w:val="28"/>
                <w:szCs w:val="28"/>
              </w:rPr>
              <w:t xml:space="preserve"> </w:t>
            </w:r>
            <w:r w:rsidRPr="000239F8">
              <w:rPr>
                <w:color w:val="231F20"/>
                <w:sz w:val="28"/>
                <w:szCs w:val="28"/>
              </w:rPr>
              <w:t>ở</w:t>
            </w:r>
            <w:r w:rsidRPr="000239F8">
              <w:rPr>
                <w:color w:val="231F20"/>
                <w:spacing w:val="-8"/>
                <w:sz w:val="28"/>
                <w:szCs w:val="28"/>
              </w:rPr>
              <w:t xml:space="preserve"> </w:t>
            </w:r>
            <w:r w:rsidRPr="000239F8">
              <w:rPr>
                <w:color w:val="231F20"/>
                <w:sz w:val="28"/>
                <w:szCs w:val="28"/>
              </w:rPr>
              <w:t>đoạn</w:t>
            </w:r>
            <w:r w:rsidRPr="000239F8">
              <w:rPr>
                <w:color w:val="231F20"/>
                <w:spacing w:val="-8"/>
                <w:sz w:val="28"/>
                <w:szCs w:val="28"/>
              </w:rPr>
              <w:t xml:space="preserve"> </w:t>
            </w:r>
            <w:r w:rsidRPr="000239F8">
              <w:rPr>
                <w:color w:val="231F20"/>
                <w:sz w:val="28"/>
                <w:szCs w:val="28"/>
              </w:rPr>
              <w:t>văn</w:t>
            </w:r>
            <w:r w:rsidRPr="000239F8">
              <w:rPr>
                <w:color w:val="231F20"/>
                <w:spacing w:val="-8"/>
                <w:sz w:val="28"/>
                <w:szCs w:val="28"/>
              </w:rPr>
              <w:t xml:space="preserve"> </w:t>
            </w:r>
            <w:r w:rsidRPr="000239F8">
              <w:rPr>
                <w:color w:val="231F20"/>
                <w:sz w:val="28"/>
                <w:szCs w:val="28"/>
              </w:rPr>
              <w:t>trên</w:t>
            </w:r>
            <w:r w:rsidRPr="000239F8">
              <w:rPr>
                <w:color w:val="231F20"/>
                <w:spacing w:val="-8"/>
                <w:sz w:val="28"/>
                <w:szCs w:val="28"/>
              </w:rPr>
              <w:t xml:space="preserve"> </w:t>
            </w:r>
            <w:r w:rsidRPr="000239F8">
              <w:rPr>
                <w:color w:val="231F20"/>
                <w:sz w:val="28"/>
                <w:szCs w:val="28"/>
              </w:rPr>
              <w:t>thành</w:t>
            </w:r>
            <w:r w:rsidRPr="000239F8">
              <w:rPr>
                <w:color w:val="231F20"/>
                <w:spacing w:val="-8"/>
                <w:sz w:val="28"/>
                <w:szCs w:val="28"/>
              </w:rPr>
              <w:t xml:space="preserve"> </w:t>
            </w:r>
            <w:r w:rsidRPr="000239F8">
              <w:rPr>
                <w:color w:val="231F20"/>
                <w:sz w:val="28"/>
                <w:szCs w:val="28"/>
              </w:rPr>
              <w:t>một</w:t>
            </w:r>
            <w:r w:rsidRPr="000239F8">
              <w:rPr>
                <w:color w:val="231F20"/>
                <w:spacing w:val="-8"/>
                <w:sz w:val="28"/>
                <w:szCs w:val="28"/>
              </w:rPr>
              <w:t xml:space="preserve"> </w:t>
            </w:r>
            <w:r w:rsidRPr="000239F8">
              <w:rPr>
                <w:color w:val="231F20"/>
                <w:sz w:val="28"/>
                <w:szCs w:val="28"/>
              </w:rPr>
              <w:t>câu</w:t>
            </w:r>
            <w:r w:rsidRPr="000239F8">
              <w:rPr>
                <w:color w:val="231F20"/>
                <w:spacing w:val="-8"/>
                <w:sz w:val="28"/>
                <w:szCs w:val="28"/>
              </w:rPr>
              <w:t xml:space="preserve"> </w:t>
            </w:r>
            <w:r w:rsidRPr="000239F8">
              <w:rPr>
                <w:color w:val="231F20"/>
                <w:sz w:val="28"/>
                <w:szCs w:val="28"/>
              </w:rPr>
              <w:t>đơn,</w:t>
            </w:r>
            <w:r w:rsidRPr="000239F8">
              <w:rPr>
                <w:color w:val="231F20"/>
                <w:spacing w:val="-8"/>
                <w:sz w:val="28"/>
                <w:szCs w:val="28"/>
              </w:rPr>
              <w:t xml:space="preserve"> </w:t>
            </w:r>
            <w:r w:rsidRPr="000239F8">
              <w:rPr>
                <w:color w:val="231F20"/>
                <w:sz w:val="28"/>
                <w:szCs w:val="28"/>
              </w:rPr>
              <w:t>vì</w:t>
            </w:r>
            <w:r w:rsidRPr="000239F8">
              <w:rPr>
                <w:color w:val="231F20"/>
                <w:spacing w:val="-8"/>
                <w:sz w:val="28"/>
                <w:szCs w:val="28"/>
              </w:rPr>
              <w:t xml:space="preserve"> </w:t>
            </w:r>
            <w:r w:rsidRPr="000239F8">
              <w:rPr>
                <w:color w:val="231F20"/>
                <w:sz w:val="28"/>
                <w:szCs w:val="28"/>
              </w:rPr>
              <w:t>các</w:t>
            </w:r>
            <w:r w:rsidRPr="000239F8">
              <w:rPr>
                <w:color w:val="231F20"/>
                <w:spacing w:val="-8"/>
                <w:sz w:val="28"/>
                <w:szCs w:val="28"/>
              </w:rPr>
              <w:t xml:space="preserve"> </w:t>
            </w:r>
            <w:r w:rsidRPr="000239F8">
              <w:rPr>
                <w:color w:val="231F20"/>
                <w:sz w:val="28"/>
                <w:szCs w:val="28"/>
              </w:rPr>
              <w:t>vế</w:t>
            </w:r>
            <w:r w:rsidRPr="000239F8">
              <w:rPr>
                <w:color w:val="231F20"/>
                <w:spacing w:val="-8"/>
                <w:sz w:val="28"/>
                <w:szCs w:val="28"/>
              </w:rPr>
              <w:t xml:space="preserve"> </w:t>
            </w:r>
            <w:r w:rsidRPr="000239F8">
              <w:rPr>
                <w:color w:val="231F20"/>
                <w:sz w:val="28"/>
                <w:szCs w:val="28"/>
              </w:rPr>
              <w:t>câu</w:t>
            </w:r>
            <w:r w:rsidRPr="000239F8">
              <w:rPr>
                <w:color w:val="231F20"/>
                <w:spacing w:val="-8"/>
                <w:sz w:val="28"/>
                <w:szCs w:val="28"/>
              </w:rPr>
              <w:t xml:space="preserve"> </w:t>
            </w:r>
            <w:r w:rsidRPr="000239F8">
              <w:rPr>
                <w:color w:val="231F20"/>
                <w:sz w:val="28"/>
                <w:szCs w:val="28"/>
              </w:rPr>
              <w:t>diễn</w:t>
            </w:r>
            <w:r w:rsidRPr="000239F8">
              <w:rPr>
                <w:color w:val="231F20"/>
                <w:spacing w:val="-8"/>
                <w:sz w:val="28"/>
                <w:szCs w:val="28"/>
              </w:rPr>
              <w:t xml:space="preserve"> </w:t>
            </w:r>
            <w:r w:rsidRPr="000239F8">
              <w:rPr>
                <w:color w:val="231F20"/>
                <w:sz w:val="28"/>
                <w:szCs w:val="28"/>
              </w:rPr>
              <w:t>tả những</w:t>
            </w:r>
            <w:r w:rsidRPr="000239F8">
              <w:rPr>
                <w:color w:val="231F20"/>
                <w:spacing w:val="-6"/>
                <w:sz w:val="28"/>
                <w:szCs w:val="28"/>
              </w:rPr>
              <w:t xml:space="preserve"> </w:t>
            </w:r>
            <w:r w:rsidRPr="000239F8">
              <w:rPr>
                <w:color w:val="231F20"/>
                <w:sz w:val="28"/>
                <w:szCs w:val="28"/>
              </w:rPr>
              <w:t>ý</w:t>
            </w:r>
            <w:r w:rsidRPr="000239F8">
              <w:rPr>
                <w:color w:val="231F20"/>
                <w:spacing w:val="-6"/>
                <w:sz w:val="28"/>
                <w:szCs w:val="28"/>
              </w:rPr>
              <w:t xml:space="preserve"> </w:t>
            </w:r>
            <w:r w:rsidRPr="000239F8">
              <w:rPr>
                <w:color w:val="231F20"/>
                <w:sz w:val="28"/>
                <w:szCs w:val="28"/>
              </w:rPr>
              <w:t>có</w:t>
            </w:r>
            <w:r w:rsidRPr="000239F8">
              <w:rPr>
                <w:color w:val="231F20"/>
                <w:spacing w:val="-6"/>
                <w:sz w:val="28"/>
                <w:szCs w:val="28"/>
              </w:rPr>
              <w:t xml:space="preserve"> </w:t>
            </w:r>
            <w:r w:rsidRPr="000239F8">
              <w:rPr>
                <w:color w:val="231F20"/>
                <w:sz w:val="28"/>
                <w:szCs w:val="28"/>
              </w:rPr>
              <w:t>quan</w:t>
            </w:r>
            <w:r w:rsidRPr="000239F8">
              <w:rPr>
                <w:color w:val="231F20"/>
                <w:spacing w:val="-6"/>
                <w:sz w:val="28"/>
                <w:szCs w:val="28"/>
              </w:rPr>
              <w:t xml:space="preserve"> </w:t>
            </w:r>
            <w:r w:rsidRPr="000239F8">
              <w:rPr>
                <w:color w:val="231F20"/>
                <w:sz w:val="28"/>
                <w:szCs w:val="28"/>
              </w:rPr>
              <w:t>hệ</w:t>
            </w:r>
            <w:r w:rsidRPr="000239F8">
              <w:rPr>
                <w:color w:val="231F20"/>
                <w:spacing w:val="-6"/>
                <w:sz w:val="28"/>
                <w:szCs w:val="28"/>
              </w:rPr>
              <w:t xml:space="preserve"> </w:t>
            </w:r>
            <w:r w:rsidRPr="000239F8">
              <w:rPr>
                <w:color w:val="231F20"/>
                <w:sz w:val="28"/>
                <w:szCs w:val="28"/>
              </w:rPr>
              <w:t>chặt</w:t>
            </w:r>
            <w:r w:rsidRPr="000239F8">
              <w:rPr>
                <w:color w:val="231F20"/>
                <w:spacing w:val="-6"/>
                <w:sz w:val="28"/>
                <w:szCs w:val="28"/>
              </w:rPr>
              <w:t xml:space="preserve"> </w:t>
            </w:r>
            <w:r w:rsidRPr="000239F8">
              <w:rPr>
                <w:color w:val="231F20"/>
                <w:sz w:val="28"/>
                <w:szCs w:val="28"/>
              </w:rPr>
              <w:t>chẽ</w:t>
            </w:r>
            <w:r w:rsidRPr="000239F8">
              <w:rPr>
                <w:color w:val="231F20"/>
                <w:spacing w:val="-6"/>
                <w:sz w:val="28"/>
                <w:szCs w:val="28"/>
              </w:rPr>
              <w:t xml:space="preserve"> </w:t>
            </w:r>
            <w:r w:rsidRPr="000239F8">
              <w:rPr>
                <w:color w:val="231F20"/>
                <w:sz w:val="28"/>
                <w:szCs w:val="28"/>
              </w:rPr>
              <w:t>với</w:t>
            </w:r>
            <w:r w:rsidRPr="000239F8">
              <w:rPr>
                <w:color w:val="231F20"/>
                <w:spacing w:val="-6"/>
                <w:sz w:val="28"/>
                <w:szCs w:val="28"/>
              </w:rPr>
              <w:t xml:space="preserve"> </w:t>
            </w:r>
            <w:r w:rsidRPr="000239F8">
              <w:rPr>
                <w:color w:val="231F20"/>
                <w:sz w:val="28"/>
                <w:szCs w:val="28"/>
              </w:rPr>
              <w:t>nhau.</w:t>
            </w:r>
            <w:r w:rsidRPr="000239F8">
              <w:rPr>
                <w:color w:val="231F20"/>
                <w:spacing w:val="-6"/>
                <w:sz w:val="28"/>
                <w:szCs w:val="28"/>
              </w:rPr>
              <w:t xml:space="preserve"> </w:t>
            </w:r>
            <w:r w:rsidRPr="000239F8">
              <w:rPr>
                <w:color w:val="231F20"/>
                <w:sz w:val="28"/>
                <w:szCs w:val="28"/>
              </w:rPr>
              <w:t>Nếu</w:t>
            </w:r>
            <w:r w:rsidRPr="000239F8">
              <w:rPr>
                <w:color w:val="231F20"/>
                <w:spacing w:val="-6"/>
                <w:sz w:val="28"/>
                <w:szCs w:val="28"/>
              </w:rPr>
              <w:t xml:space="preserve"> </w:t>
            </w:r>
            <w:r w:rsidRPr="000239F8">
              <w:rPr>
                <w:color w:val="231F20"/>
                <w:sz w:val="28"/>
                <w:szCs w:val="28"/>
              </w:rPr>
              <w:t>tách</w:t>
            </w:r>
            <w:r w:rsidRPr="000239F8">
              <w:rPr>
                <w:color w:val="231F20"/>
                <w:spacing w:val="-6"/>
                <w:sz w:val="28"/>
                <w:szCs w:val="28"/>
              </w:rPr>
              <w:t xml:space="preserve"> </w:t>
            </w:r>
            <w:r w:rsidRPr="000239F8">
              <w:rPr>
                <w:color w:val="231F20"/>
                <w:sz w:val="28"/>
                <w:szCs w:val="28"/>
              </w:rPr>
              <w:t>mỗi</w:t>
            </w:r>
            <w:r w:rsidRPr="000239F8">
              <w:rPr>
                <w:color w:val="231F20"/>
                <w:spacing w:val="-6"/>
                <w:sz w:val="28"/>
                <w:szCs w:val="28"/>
              </w:rPr>
              <w:t xml:space="preserve"> </w:t>
            </w:r>
            <w:r w:rsidRPr="000239F8">
              <w:rPr>
                <w:color w:val="231F20"/>
                <w:sz w:val="28"/>
                <w:szCs w:val="28"/>
              </w:rPr>
              <w:t>vế</w:t>
            </w:r>
            <w:r w:rsidRPr="000239F8">
              <w:rPr>
                <w:color w:val="231F20"/>
                <w:spacing w:val="-6"/>
                <w:sz w:val="28"/>
                <w:szCs w:val="28"/>
              </w:rPr>
              <w:t xml:space="preserve"> </w:t>
            </w:r>
            <w:r w:rsidRPr="000239F8">
              <w:rPr>
                <w:color w:val="231F20"/>
                <w:sz w:val="28"/>
                <w:szCs w:val="28"/>
              </w:rPr>
              <w:t>trong</w:t>
            </w:r>
            <w:r w:rsidRPr="000239F8">
              <w:rPr>
                <w:color w:val="231F20"/>
                <w:spacing w:val="-6"/>
                <w:sz w:val="28"/>
                <w:szCs w:val="28"/>
              </w:rPr>
              <w:t xml:space="preserve"> </w:t>
            </w:r>
            <w:r w:rsidRPr="000239F8">
              <w:rPr>
                <w:color w:val="231F20"/>
                <w:sz w:val="28"/>
                <w:szCs w:val="28"/>
              </w:rPr>
              <w:t>câu</w:t>
            </w:r>
            <w:r w:rsidRPr="000239F8">
              <w:rPr>
                <w:color w:val="231F20"/>
                <w:spacing w:val="-6"/>
                <w:sz w:val="28"/>
                <w:szCs w:val="28"/>
              </w:rPr>
              <w:t xml:space="preserve"> </w:t>
            </w:r>
            <w:r w:rsidRPr="000239F8">
              <w:rPr>
                <w:color w:val="231F20"/>
                <w:sz w:val="28"/>
                <w:szCs w:val="28"/>
              </w:rPr>
              <w:t>ghép</w:t>
            </w:r>
            <w:r w:rsidRPr="000239F8">
              <w:rPr>
                <w:color w:val="231F20"/>
                <w:spacing w:val="-6"/>
                <w:sz w:val="28"/>
                <w:szCs w:val="28"/>
              </w:rPr>
              <w:t xml:space="preserve"> </w:t>
            </w:r>
            <w:r w:rsidRPr="000239F8">
              <w:rPr>
                <w:color w:val="231F20"/>
                <w:sz w:val="28"/>
                <w:szCs w:val="28"/>
              </w:rPr>
              <w:t>thành</w:t>
            </w:r>
            <w:r w:rsidRPr="000239F8">
              <w:rPr>
                <w:color w:val="231F20"/>
                <w:spacing w:val="-6"/>
                <w:sz w:val="28"/>
                <w:szCs w:val="28"/>
              </w:rPr>
              <w:t xml:space="preserve"> </w:t>
            </w:r>
            <w:r w:rsidRPr="000239F8">
              <w:rPr>
                <w:color w:val="231F20"/>
                <w:sz w:val="28"/>
                <w:szCs w:val="28"/>
              </w:rPr>
              <w:t>1</w:t>
            </w:r>
            <w:r w:rsidRPr="000239F8">
              <w:rPr>
                <w:color w:val="231F20"/>
                <w:spacing w:val="-6"/>
                <w:sz w:val="28"/>
                <w:szCs w:val="28"/>
              </w:rPr>
              <w:t xml:space="preserve"> </w:t>
            </w:r>
            <w:r w:rsidRPr="000239F8">
              <w:rPr>
                <w:color w:val="231F20"/>
                <w:sz w:val="28"/>
                <w:szCs w:val="28"/>
              </w:rPr>
              <w:t>câu đơn thì sẽ tạo nên một chuỗi câu rời rạc, không gắn kết với nhau về nghĩa.</w:t>
            </w:r>
          </w:p>
          <w:p w14:paraId="6B73B20C" w14:textId="77777777" w:rsidR="000239F8" w:rsidRPr="000239F8" w:rsidRDefault="000239F8" w:rsidP="000239F8">
            <w:pPr>
              <w:ind w:hanging="562"/>
              <w:rPr>
                <w:rFonts w:ascii="Times New Roman" w:eastAsiaTheme="minorEastAsia" w:hAnsi="Times New Roman" w:cs="Times New Roman"/>
                <w:b/>
                <w:iCs/>
                <w:sz w:val="28"/>
                <w:szCs w:val="28"/>
              </w:rPr>
            </w:pPr>
            <w:r w:rsidRPr="000239F8">
              <w:rPr>
                <w:rFonts w:ascii="Times New Roman" w:eastAsiaTheme="minorEastAsia" w:hAnsi="Times New Roman" w:cs="Times New Roman"/>
                <w:b/>
                <w:iCs/>
                <w:sz w:val="28"/>
                <w:szCs w:val="28"/>
              </w:rPr>
              <w:t>Hoạt động 2: Rút ra bài học.</w:t>
            </w:r>
          </w:p>
          <w:p w14:paraId="50827536" w14:textId="77777777" w:rsidR="000239F8" w:rsidRPr="000239F8" w:rsidRDefault="000239F8" w:rsidP="000239F8">
            <w:pPr>
              <w:pStyle w:val="ListParagraph"/>
              <w:tabs>
                <w:tab w:val="left" w:pos="766"/>
              </w:tabs>
              <w:spacing w:before="0"/>
              <w:ind w:left="0" w:hanging="560"/>
              <w:jc w:val="left"/>
              <w:rPr>
                <w:sz w:val="28"/>
                <w:szCs w:val="28"/>
              </w:rPr>
            </w:pPr>
            <w:r w:rsidRPr="000239F8">
              <w:rPr>
                <w:color w:val="231F20"/>
                <w:sz w:val="28"/>
                <w:szCs w:val="28"/>
              </w:rPr>
              <w:t>- GV</w:t>
            </w:r>
            <w:r w:rsidRPr="000239F8">
              <w:rPr>
                <w:color w:val="231F20"/>
                <w:spacing w:val="-12"/>
                <w:sz w:val="28"/>
                <w:szCs w:val="28"/>
              </w:rPr>
              <w:t xml:space="preserve"> </w:t>
            </w:r>
            <w:r w:rsidRPr="000239F8">
              <w:rPr>
                <w:color w:val="231F20"/>
                <w:sz w:val="28"/>
                <w:szCs w:val="28"/>
              </w:rPr>
              <w:t>mời</w:t>
            </w:r>
            <w:r w:rsidRPr="000239F8">
              <w:rPr>
                <w:color w:val="231F20"/>
                <w:spacing w:val="-7"/>
                <w:sz w:val="28"/>
                <w:szCs w:val="28"/>
              </w:rPr>
              <w:t xml:space="preserve"> </w:t>
            </w:r>
            <w:r w:rsidRPr="000239F8">
              <w:rPr>
                <w:color w:val="231F20"/>
                <w:sz w:val="28"/>
                <w:szCs w:val="28"/>
              </w:rPr>
              <w:t>1</w:t>
            </w:r>
            <w:r w:rsidRPr="000239F8">
              <w:rPr>
                <w:color w:val="231F20"/>
                <w:spacing w:val="-7"/>
                <w:sz w:val="28"/>
                <w:szCs w:val="28"/>
              </w:rPr>
              <w:t xml:space="preserve"> </w:t>
            </w:r>
            <w:r w:rsidRPr="000239F8">
              <w:rPr>
                <w:color w:val="231F20"/>
                <w:sz w:val="28"/>
                <w:szCs w:val="28"/>
              </w:rPr>
              <w:t>-</w:t>
            </w:r>
            <w:r w:rsidRPr="000239F8">
              <w:rPr>
                <w:color w:val="231F20"/>
                <w:spacing w:val="-7"/>
                <w:sz w:val="28"/>
                <w:szCs w:val="28"/>
              </w:rPr>
              <w:t xml:space="preserve"> </w:t>
            </w:r>
            <w:r w:rsidRPr="000239F8">
              <w:rPr>
                <w:color w:val="231F20"/>
                <w:sz w:val="28"/>
                <w:szCs w:val="28"/>
              </w:rPr>
              <w:t>2</w:t>
            </w:r>
            <w:r w:rsidRPr="000239F8">
              <w:rPr>
                <w:color w:val="231F20"/>
                <w:spacing w:val="-7"/>
                <w:sz w:val="28"/>
                <w:szCs w:val="28"/>
              </w:rPr>
              <w:t xml:space="preserve"> </w:t>
            </w:r>
            <w:r w:rsidRPr="000239F8">
              <w:rPr>
                <w:color w:val="231F20"/>
                <w:sz w:val="28"/>
                <w:szCs w:val="28"/>
              </w:rPr>
              <w:t>HS</w:t>
            </w:r>
            <w:r w:rsidRPr="000239F8">
              <w:rPr>
                <w:color w:val="231F20"/>
                <w:spacing w:val="-7"/>
                <w:sz w:val="28"/>
                <w:szCs w:val="28"/>
              </w:rPr>
              <w:t xml:space="preserve"> </w:t>
            </w:r>
            <w:r w:rsidRPr="000239F8">
              <w:rPr>
                <w:color w:val="231F20"/>
                <w:sz w:val="28"/>
                <w:szCs w:val="28"/>
              </w:rPr>
              <w:t>đọc</w:t>
            </w:r>
            <w:r w:rsidRPr="000239F8">
              <w:rPr>
                <w:color w:val="231F20"/>
                <w:spacing w:val="-7"/>
                <w:sz w:val="28"/>
                <w:szCs w:val="28"/>
              </w:rPr>
              <w:t xml:space="preserve"> </w:t>
            </w:r>
            <w:r w:rsidRPr="000239F8">
              <w:rPr>
                <w:color w:val="231F20"/>
                <w:sz w:val="28"/>
                <w:szCs w:val="28"/>
              </w:rPr>
              <w:t>to</w:t>
            </w:r>
            <w:r w:rsidRPr="000239F8">
              <w:rPr>
                <w:color w:val="231F20"/>
                <w:spacing w:val="-7"/>
                <w:sz w:val="28"/>
                <w:szCs w:val="28"/>
              </w:rPr>
              <w:t xml:space="preserve"> </w:t>
            </w:r>
            <w:r w:rsidRPr="000239F8">
              <w:rPr>
                <w:color w:val="231F20"/>
                <w:sz w:val="28"/>
                <w:szCs w:val="28"/>
              </w:rPr>
              <w:t>bài</w:t>
            </w:r>
            <w:r w:rsidRPr="000239F8">
              <w:rPr>
                <w:color w:val="231F20"/>
                <w:spacing w:val="-7"/>
                <w:sz w:val="28"/>
                <w:szCs w:val="28"/>
              </w:rPr>
              <w:t xml:space="preserve"> </w:t>
            </w:r>
            <w:r w:rsidRPr="000239F8">
              <w:rPr>
                <w:color w:val="231F20"/>
                <w:sz w:val="28"/>
                <w:szCs w:val="28"/>
              </w:rPr>
              <w:t>học</w:t>
            </w:r>
            <w:r w:rsidRPr="000239F8">
              <w:rPr>
                <w:color w:val="231F20"/>
                <w:spacing w:val="-7"/>
                <w:sz w:val="28"/>
                <w:szCs w:val="28"/>
              </w:rPr>
              <w:t xml:space="preserve"> </w:t>
            </w:r>
            <w:r w:rsidRPr="000239F8">
              <w:rPr>
                <w:color w:val="231F20"/>
                <w:sz w:val="28"/>
                <w:szCs w:val="28"/>
              </w:rPr>
              <w:t>về</w:t>
            </w:r>
            <w:r w:rsidRPr="000239F8">
              <w:rPr>
                <w:color w:val="231F20"/>
                <w:spacing w:val="-8"/>
                <w:sz w:val="28"/>
                <w:szCs w:val="28"/>
              </w:rPr>
              <w:t xml:space="preserve"> </w:t>
            </w:r>
            <w:r w:rsidRPr="000239F8">
              <w:rPr>
                <w:color w:val="231F20"/>
                <w:sz w:val="28"/>
                <w:szCs w:val="28"/>
              </w:rPr>
              <w:t>câu</w:t>
            </w:r>
            <w:r w:rsidRPr="000239F8">
              <w:rPr>
                <w:color w:val="231F20"/>
                <w:spacing w:val="-7"/>
                <w:sz w:val="28"/>
                <w:szCs w:val="28"/>
              </w:rPr>
              <w:t xml:space="preserve"> </w:t>
            </w:r>
            <w:r w:rsidRPr="000239F8">
              <w:rPr>
                <w:color w:val="231F20"/>
                <w:sz w:val="28"/>
                <w:szCs w:val="28"/>
              </w:rPr>
              <w:t>đơn</w:t>
            </w:r>
            <w:r w:rsidRPr="000239F8">
              <w:rPr>
                <w:color w:val="231F20"/>
                <w:spacing w:val="-7"/>
                <w:sz w:val="28"/>
                <w:szCs w:val="28"/>
              </w:rPr>
              <w:t xml:space="preserve"> </w:t>
            </w:r>
            <w:r w:rsidRPr="000239F8">
              <w:rPr>
                <w:color w:val="231F20"/>
                <w:sz w:val="28"/>
                <w:szCs w:val="28"/>
              </w:rPr>
              <w:t>và</w:t>
            </w:r>
            <w:r w:rsidRPr="000239F8">
              <w:rPr>
                <w:color w:val="231F20"/>
                <w:spacing w:val="-7"/>
                <w:sz w:val="28"/>
                <w:szCs w:val="28"/>
              </w:rPr>
              <w:t xml:space="preserve"> </w:t>
            </w:r>
            <w:r w:rsidRPr="000239F8">
              <w:rPr>
                <w:color w:val="231F20"/>
                <w:sz w:val="28"/>
                <w:szCs w:val="28"/>
              </w:rPr>
              <w:t>câu</w:t>
            </w:r>
            <w:r w:rsidRPr="000239F8">
              <w:rPr>
                <w:color w:val="231F20"/>
                <w:spacing w:val="-7"/>
                <w:sz w:val="28"/>
                <w:szCs w:val="28"/>
              </w:rPr>
              <w:t xml:space="preserve"> </w:t>
            </w:r>
            <w:r w:rsidRPr="000239F8">
              <w:rPr>
                <w:color w:val="231F20"/>
                <w:sz w:val="28"/>
                <w:szCs w:val="28"/>
              </w:rPr>
              <w:t>ghép.</w:t>
            </w:r>
          </w:p>
          <w:p w14:paraId="37D78663" w14:textId="77777777" w:rsidR="000239F8" w:rsidRPr="000239F8" w:rsidRDefault="000239F8" w:rsidP="000239F8">
            <w:pPr>
              <w:ind w:hanging="560"/>
              <w:rPr>
                <w:rFonts w:ascii="Times New Roman" w:eastAsiaTheme="minorEastAsia" w:hAnsi="Times New Roman" w:cs="Times New Roman"/>
                <w:sz w:val="28"/>
                <w:szCs w:val="28"/>
                <w:lang w:val="vi-VN"/>
              </w:rPr>
            </w:pPr>
            <w:r w:rsidRPr="000239F8">
              <w:rPr>
                <w:rFonts w:ascii="Times New Roman" w:eastAsiaTheme="minorEastAsia" w:hAnsi="Times New Roman" w:cs="Times New Roman"/>
                <w:sz w:val="28"/>
                <w:szCs w:val="28"/>
              </w:rPr>
              <w:t>-</w:t>
            </w:r>
            <w:r w:rsidRPr="000239F8">
              <w:rPr>
                <w:rFonts w:ascii="Times New Roman" w:eastAsiaTheme="minorEastAsia" w:hAnsi="Times New Roman" w:cs="Times New Roman"/>
                <w:sz w:val="28"/>
                <w:szCs w:val="28"/>
                <w:lang w:val="vi-VN"/>
              </w:rPr>
              <w:t xml:space="preserve"> GV đặt c</w:t>
            </w:r>
            <w:r w:rsidRPr="000239F8">
              <w:rPr>
                <w:rFonts w:ascii="Times New Roman" w:eastAsiaTheme="minorEastAsia" w:hAnsi="Times New Roman" w:cs="Times New Roman"/>
                <w:sz w:val="28"/>
                <w:szCs w:val="28"/>
              </w:rPr>
              <w:t xml:space="preserve">âu hỏi </w:t>
            </w:r>
            <w:r w:rsidRPr="000239F8">
              <w:rPr>
                <w:rFonts w:ascii="Times New Roman" w:eastAsiaTheme="minorEastAsia" w:hAnsi="Times New Roman" w:cs="Times New Roman"/>
                <w:sz w:val="28"/>
                <w:szCs w:val="28"/>
                <w:lang w:val="vi-VN"/>
              </w:rPr>
              <w:t>giúp HS rút ra bài học:</w:t>
            </w:r>
            <w:r w:rsidRPr="000239F8">
              <w:rPr>
                <w:rFonts w:ascii="Times New Roman" w:eastAsiaTheme="minorEastAsia" w:hAnsi="Times New Roman" w:cs="Times New Roman"/>
                <w:sz w:val="28"/>
                <w:szCs w:val="28"/>
              </w:rPr>
              <w:t xml:space="preserve"> </w:t>
            </w:r>
            <w:r w:rsidRPr="000239F8">
              <w:rPr>
                <w:rFonts w:ascii="Times New Roman" w:eastAsiaTheme="minorEastAsia" w:hAnsi="Times New Roman" w:cs="Times New Roman"/>
                <w:sz w:val="28"/>
                <w:szCs w:val="28"/>
                <w:lang w:val="vi-VN"/>
              </w:rPr>
              <w:t xml:space="preserve">Qua hai bài tập vừa rồi, các em hiểu từ </w:t>
            </w:r>
            <w:r w:rsidRPr="000239F8">
              <w:rPr>
                <w:rFonts w:ascii="Times New Roman" w:eastAsiaTheme="minorEastAsia" w:hAnsi="Times New Roman" w:cs="Times New Roman"/>
                <w:sz w:val="28"/>
                <w:szCs w:val="28"/>
              </w:rPr>
              <w:t xml:space="preserve">câu đơn, câu </w:t>
            </w:r>
            <w:r w:rsidRPr="000239F8">
              <w:rPr>
                <w:rFonts w:ascii="Times New Roman" w:eastAsiaTheme="minorEastAsia" w:hAnsi="Times New Roman" w:cs="Times New Roman"/>
                <w:sz w:val="28"/>
                <w:szCs w:val="28"/>
              </w:rPr>
              <w:lastRenderedPageBreak/>
              <w:t>ghép</w:t>
            </w:r>
            <w:r w:rsidRPr="000239F8">
              <w:rPr>
                <w:rFonts w:ascii="Times New Roman" w:eastAsiaTheme="minorEastAsia" w:hAnsi="Times New Roman" w:cs="Times New Roman"/>
                <w:sz w:val="28"/>
                <w:szCs w:val="28"/>
                <w:lang w:val="vi-VN"/>
              </w:rPr>
              <w:t xml:space="preserve"> là gì? Cần lưu ý gì khi sử dụng</w:t>
            </w:r>
            <w:r w:rsidRPr="000239F8">
              <w:rPr>
                <w:rFonts w:ascii="Times New Roman" w:eastAsiaTheme="minorEastAsia" w:hAnsi="Times New Roman" w:cs="Times New Roman"/>
                <w:sz w:val="28"/>
                <w:szCs w:val="28"/>
              </w:rPr>
              <w:t xml:space="preserve"> câu đơn, câu ghép</w:t>
            </w:r>
            <w:r w:rsidRPr="000239F8">
              <w:rPr>
                <w:rFonts w:ascii="Times New Roman" w:eastAsiaTheme="minorEastAsia" w:hAnsi="Times New Roman" w:cs="Times New Roman"/>
                <w:sz w:val="28"/>
                <w:szCs w:val="28"/>
                <w:lang w:val="vi-VN"/>
              </w:rPr>
              <w:t xml:space="preserve"> ? </w:t>
            </w:r>
          </w:p>
          <w:p w14:paraId="624B61C6" w14:textId="77777777" w:rsidR="000239F8" w:rsidRPr="000239F8" w:rsidRDefault="000239F8" w:rsidP="000239F8">
            <w:pPr>
              <w:ind w:hanging="543"/>
              <w:rPr>
                <w:rFonts w:ascii="Times New Roman" w:eastAsiaTheme="minorEastAsia" w:hAnsi="Times New Roman" w:cs="Times New Roman"/>
                <w:w w:val="97"/>
                <w:sz w:val="28"/>
                <w:szCs w:val="28"/>
                <w:lang w:val="vi-VN"/>
              </w:rPr>
            </w:pPr>
            <w:r w:rsidRPr="000239F8">
              <w:rPr>
                <w:rFonts w:ascii="Times New Roman" w:eastAsiaTheme="minorEastAsia" w:hAnsi="Times New Roman" w:cs="Times New Roman"/>
                <w:w w:val="97"/>
                <w:sz w:val="28"/>
                <w:szCs w:val="28"/>
              </w:rPr>
              <w:t xml:space="preserve">- </w:t>
            </w:r>
            <w:r w:rsidRPr="000239F8">
              <w:rPr>
                <w:rFonts w:ascii="Times New Roman" w:eastAsiaTheme="minorEastAsia" w:hAnsi="Times New Roman" w:cs="Times New Roman"/>
                <w:w w:val="97"/>
                <w:sz w:val="28"/>
                <w:szCs w:val="28"/>
                <w:lang w:val="vi-VN"/>
              </w:rPr>
              <w:t xml:space="preserve">GV nhận xét và chiếu nội dung bài học. </w:t>
            </w:r>
          </w:p>
          <w:p w14:paraId="00F2D2A8" w14:textId="77777777" w:rsidR="000239F8" w:rsidRPr="000239F8" w:rsidRDefault="000239F8" w:rsidP="000239F8">
            <w:pPr>
              <w:ind w:hanging="560"/>
              <w:rPr>
                <w:rFonts w:ascii="Times New Roman" w:eastAsiaTheme="minorEastAsia" w:hAnsi="Times New Roman" w:cs="Times New Roman"/>
                <w:sz w:val="28"/>
                <w:szCs w:val="28"/>
                <w:lang w:val="vi-VN"/>
              </w:rPr>
            </w:pPr>
            <w:r w:rsidRPr="000239F8">
              <w:rPr>
                <w:rFonts w:ascii="Times New Roman" w:eastAsiaTheme="minorEastAsia" w:hAnsi="Times New Roman" w:cs="Times New Roman"/>
                <w:sz w:val="28"/>
                <w:szCs w:val="28"/>
              </w:rPr>
              <w:t>-</w:t>
            </w:r>
            <w:r w:rsidRPr="000239F8">
              <w:rPr>
                <w:rFonts w:ascii="Times New Roman" w:eastAsiaTheme="minorEastAsia" w:hAnsi="Times New Roman" w:cs="Times New Roman"/>
                <w:sz w:val="28"/>
                <w:szCs w:val="28"/>
                <w:lang w:val="vi-VN"/>
              </w:rPr>
              <w:t xml:space="preserve"> GV đặt c</w:t>
            </w:r>
            <w:r w:rsidRPr="000239F8">
              <w:rPr>
                <w:rFonts w:ascii="Times New Roman" w:eastAsiaTheme="minorEastAsia" w:hAnsi="Times New Roman" w:cs="Times New Roman"/>
                <w:sz w:val="28"/>
                <w:szCs w:val="28"/>
              </w:rPr>
              <w:t xml:space="preserve">âu hỏi </w:t>
            </w:r>
            <w:r w:rsidRPr="000239F8">
              <w:rPr>
                <w:rFonts w:ascii="Times New Roman" w:eastAsiaTheme="minorEastAsia" w:hAnsi="Times New Roman" w:cs="Times New Roman"/>
                <w:sz w:val="28"/>
                <w:szCs w:val="28"/>
                <w:lang w:val="vi-VN"/>
              </w:rPr>
              <w:t>giúp HS rút ra bài học:</w:t>
            </w:r>
            <w:r w:rsidRPr="000239F8">
              <w:rPr>
                <w:rFonts w:ascii="Times New Roman" w:eastAsiaTheme="minorEastAsia" w:hAnsi="Times New Roman" w:cs="Times New Roman"/>
                <w:sz w:val="28"/>
                <w:szCs w:val="28"/>
              </w:rPr>
              <w:t xml:space="preserve"> </w:t>
            </w:r>
            <w:r w:rsidRPr="000239F8">
              <w:rPr>
                <w:rFonts w:ascii="Times New Roman" w:eastAsiaTheme="minorEastAsia" w:hAnsi="Times New Roman" w:cs="Times New Roman"/>
                <w:sz w:val="28"/>
                <w:szCs w:val="28"/>
                <w:lang w:val="vi-VN"/>
              </w:rPr>
              <w:t xml:space="preserve">Qua hai bài tập vừa rồi, các em hiểu từ đồng nghĩa là gì? Cần lưu ý gì khi sử dụng từ đồng nghĩa? </w:t>
            </w:r>
          </w:p>
          <w:p w14:paraId="7E8835D1" w14:textId="77777777" w:rsidR="000239F8" w:rsidRPr="000239F8" w:rsidRDefault="000239F8" w:rsidP="000239F8">
            <w:pPr>
              <w:ind w:hanging="543"/>
              <w:rPr>
                <w:rFonts w:ascii="Times New Roman" w:eastAsiaTheme="minorEastAsia" w:hAnsi="Times New Roman" w:cs="Times New Roman"/>
                <w:w w:val="97"/>
                <w:sz w:val="28"/>
                <w:szCs w:val="28"/>
              </w:rPr>
            </w:pPr>
            <w:r w:rsidRPr="000239F8">
              <w:rPr>
                <w:rFonts w:ascii="Times New Roman" w:eastAsiaTheme="minorEastAsia" w:hAnsi="Times New Roman" w:cs="Times New Roman"/>
                <w:w w:val="97"/>
                <w:sz w:val="28"/>
                <w:szCs w:val="28"/>
              </w:rPr>
              <w:t xml:space="preserve">- </w:t>
            </w:r>
            <w:r w:rsidRPr="000239F8">
              <w:rPr>
                <w:rFonts w:ascii="Times New Roman" w:eastAsiaTheme="minorEastAsia" w:hAnsi="Times New Roman" w:cs="Times New Roman"/>
                <w:w w:val="97"/>
                <w:sz w:val="28"/>
                <w:szCs w:val="28"/>
                <w:lang w:val="vi-VN"/>
              </w:rPr>
              <w:t>GV nhận xét và chiếu nội dung bài học. Cho vài HS nhắc lại.</w:t>
            </w:r>
          </w:p>
        </w:tc>
        <w:tc>
          <w:tcPr>
            <w:tcW w:w="5040" w:type="dxa"/>
          </w:tcPr>
          <w:p w14:paraId="4A859B5F" w14:textId="77777777" w:rsidR="000239F8" w:rsidRPr="000239F8" w:rsidRDefault="000239F8" w:rsidP="000239F8">
            <w:pPr>
              <w:ind w:hanging="560"/>
              <w:rPr>
                <w:rFonts w:ascii="Times New Roman" w:eastAsiaTheme="minorEastAsia" w:hAnsi="Times New Roman" w:cs="Times New Roman"/>
                <w:sz w:val="28"/>
                <w:szCs w:val="28"/>
              </w:rPr>
            </w:pPr>
          </w:p>
          <w:p w14:paraId="02A6680D" w14:textId="77777777" w:rsidR="000239F8" w:rsidRPr="000239F8" w:rsidRDefault="000239F8" w:rsidP="000239F8">
            <w:pPr>
              <w:ind w:hanging="560"/>
              <w:rPr>
                <w:rFonts w:ascii="Times New Roman" w:eastAsiaTheme="minorEastAsia" w:hAnsi="Times New Roman" w:cs="Times New Roman"/>
                <w:sz w:val="28"/>
                <w:szCs w:val="28"/>
              </w:rPr>
            </w:pPr>
          </w:p>
          <w:p w14:paraId="44F27AB6" w14:textId="77777777" w:rsidR="000239F8" w:rsidRPr="000239F8" w:rsidRDefault="000239F8" w:rsidP="000239F8">
            <w:pPr>
              <w:ind w:hanging="560"/>
              <w:rPr>
                <w:rFonts w:ascii="Times New Roman" w:eastAsiaTheme="minorEastAsia" w:hAnsi="Times New Roman" w:cs="Times New Roman"/>
                <w:sz w:val="28"/>
                <w:szCs w:val="28"/>
              </w:rPr>
            </w:pPr>
          </w:p>
          <w:p w14:paraId="255A769B" w14:textId="77777777" w:rsidR="000239F8" w:rsidRPr="000239F8" w:rsidRDefault="000239F8" w:rsidP="000239F8">
            <w:pPr>
              <w:ind w:hanging="560"/>
              <w:rPr>
                <w:rFonts w:ascii="Times New Roman" w:eastAsiaTheme="minorEastAsia" w:hAnsi="Times New Roman" w:cs="Times New Roman"/>
                <w:sz w:val="28"/>
                <w:szCs w:val="28"/>
              </w:rPr>
            </w:pPr>
            <w:r w:rsidRPr="000239F8">
              <w:rPr>
                <w:rFonts w:ascii="Times New Roman" w:eastAsiaTheme="minorEastAsia" w:hAnsi="Times New Roman" w:cs="Times New Roman"/>
                <w:sz w:val="28"/>
                <w:szCs w:val="28"/>
              </w:rPr>
              <w:t>- HS cả lớp theo dõi.</w:t>
            </w:r>
          </w:p>
          <w:p w14:paraId="1A84E4AA" w14:textId="77777777" w:rsidR="000239F8" w:rsidRPr="000239F8" w:rsidRDefault="000239F8" w:rsidP="000239F8">
            <w:pPr>
              <w:ind w:hanging="560"/>
              <w:rPr>
                <w:rFonts w:ascii="Times New Roman" w:eastAsiaTheme="minorEastAsia" w:hAnsi="Times New Roman" w:cs="Times New Roman"/>
                <w:sz w:val="28"/>
                <w:szCs w:val="28"/>
              </w:rPr>
            </w:pPr>
          </w:p>
          <w:p w14:paraId="774504C1" w14:textId="77777777" w:rsidR="000239F8" w:rsidRPr="000239F8" w:rsidRDefault="000239F8" w:rsidP="000239F8">
            <w:pPr>
              <w:ind w:hanging="560"/>
              <w:rPr>
                <w:rFonts w:ascii="Times New Roman" w:eastAsiaTheme="minorEastAsia" w:hAnsi="Times New Roman" w:cs="Times New Roman"/>
                <w:sz w:val="28"/>
                <w:szCs w:val="28"/>
              </w:rPr>
            </w:pPr>
          </w:p>
          <w:p w14:paraId="2DD44664" w14:textId="77777777" w:rsidR="000239F8" w:rsidRPr="000239F8" w:rsidRDefault="000239F8" w:rsidP="000239F8">
            <w:pPr>
              <w:ind w:hanging="560"/>
              <w:rPr>
                <w:rFonts w:ascii="Times New Roman" w:eastAsiaTheme="minorEastAsia" w:hAnsi="Times New Roman" w:cs="Times New Roman"/>
                <w:sz w:val="28"/>
                <w:szCs w:val="28"/>
              </w:rPr>
            </w:pPr>
            <w:r w:rsidRPr="000239F8">
              <w:rPr>
                <w:rFonts w:ascii="Times New Roman" w:eastAsiaTheme="minorEastAsia" w:hAnsi="Times New Roman" w:cs="Times New Roman"/>
                <w:sz w:val="28"/>
                <w:szCs w:val="28"/>
              </w:rPr>
              <w:t>- HS cả lớp theo dõi</w:t>
            </w:r>
          </w:p>
          <w:p w14:paraId="439D41EB" w14:textId="77777777" w:rsidR="000239F8" w:rsidRPr="000239F8" w:rsidRDefault="000239F8" w:rsidP="000239F8">
            <w:pPr>
              <w:pStyle w:val="ListParagraph"/>
              <w:tabs>
                <w:tab w:val="left" w:pos="773"/>
              </w:tabs>
              <w:spacing w:before="0"/>
              <w:ind w:left="0" w:hanging="560"/>
              <w:jc w:val="left"/>
              <w:rPr>
                <w:color w:val="231F20"/>
                <w:spacing w:val="-7"/>
                <w:sz w:val="28"/>
                <w:szCs w:val="28"/>
              </w:rPr>
            </w:pPr>
            <w:r w:rsidRPr="000239F8">
              <w:rPr>
                <w:color w:val="231F20"/>
                <w:sz w:val="28"/>
                <w:szCs w:val="28"/>
              </w:rPr>
              <w:t>- HS</w:t>
            </w:r>
            <w:r w:rsidRPr="000239F8">
              <w:rPr>
                <w:color w:val="231F20"/>
                <w:spacing w:val="-2"/>
                <w:sz w:val="28"/>
                <w:szCs w:val="28"/>
              </w:rPr>
              <w:t xml:space="preserve"> </w:t>
            </w:r>
            <w:r w:rsidRPr="000239F8">
              <w:rPr>
                <w:color w:val="231F20"/>
                <w:sz w:val="28"/>
                <w:szCs w:val="28"/>
              </w:rPr>
              <w:t xml:space="preserve">khác nhận xét, bổ </w:t>
            </w:r>
            <w:r w:rsidRPr="000239F8">
              <w:rPr>
                <w:color w:val="231F20"/>
                <w:spacing w:val="-2"/>
                <w:sz w:val="28"/>
                <w:szCs w:val="28"/>
              </w:rPr>
              <w:t>sung.</w:t>
            </w:r>
          </w:p>
          <w:p w14:paraId="02F6BB2D" w14:textId="77777777" w:rsidR="000239F8" w:rsidRPr="000239F8" w:rsidRDefault="000239F8" w:rsidP="000239F8">
            <w:pPr>
              <w:pStyle w:val="ListParagraph"/>
              <w:tabs>
                <w:tab w:val="left" w:pos="773"/>
              </w:tabs>
              <w:spacing w:before="0"/>
              <w:ind w:left="0" w:hanging="546"/>
              <w:jc w:val="left"/>
              <w:rPr>
                <w:color w:val="231F20"/>
                <w:spacing w:val="-8"/>
                <w:sz w:val="28"/>
                <w:szCs w:val="28"/>
              </w:rPr>
            </w:pPr>
            <w:r w:rsidRPr="000239F8">
              <w:rPr>
                <w:color w:val="231F20"/>
                <w:spacing w:val="-7"/>
                <w:sz w:val="28"/>
                <w:szCs w:val="28"/>
              </w:rPr>
              <w:t xml:space="preserve">1. </w:t>
            </w:r>
            <w:r w:rsidRPr="000239F8">
              <w:rPr>
                <w:color w:val="231F20"/>
                <w:sz w:val="28"/>
                <w:szCs w:val="28"/>
              </w:rPr>
              <w:t>Biển</w:t>
            </w:r>
            <w:r w:rsidRPr="000239F8">
              <w:rPr>
                <w:color w:val="231F20"/>
                <w:spacing w:val="-6"/>
                <w:sz w:val="28"/>
                <w:szCs w:val="28"/>
              </w:rPr>
              <w:t xml:space="preserve"> </w:t>
            </w:r>
            <w:r w:rsidRPr="000239F8">
              <w:rPr>
                <w:color w:val="231F20"/>
                <w:sz w:val="28"/>
                <w:szCs w:val="28"/>
              </w:rPr>
              <w:t>/</w:t>
            </w:r>
            <w:r w:rsidRPr="000239F8">
              <w:rPr>
                <w:color w:val="231F20"/>
                <w:spacing w:val="-8"/>
                <w:sz w:val="28"/>
                <w:szCs w:val="28"/>
              </w:rPr>
              <w:t xml:space="preserve"> </w:t>
            </w:r>
            <w:r w:rsidRPr="000239F8">
              <w:rPr>
                <w:color w:val="231F20"/>
                <w:sz w:val="28"/>
                <w:szCs w:val="28"/>
              </w:rPr>
              <w:t>luôn</w:t>
            </w:r>
            <w:r w:rsidRPr="000239F8">
              <w:rPr>
                <w:color w:val="231F20"/>
                <w:spacing w:val="-8"/>
                <w:sz w:val="28"/>
                <w:szCs w:val="28"/>
              </w:rPr>
              <w:t xml:space="preserve"> </w:t>
            </w:r>
            <w:r w:rsidRPr="000239F8">
              <w:rPr>
                <w:color w:val="231F20"/>
                <w:sz w:val="28"/>
                <w:szCs w:val="28"/>
              </w:rPr>
              <w:t>thay</w:t>
            </w:r>
            <w:r w:rsidRPr="000239F8">
              <w:rPr>
                <w:color w:val="231F20"/>
                <w:spacing w:val="-8"/>
                <w:sz w:val="28"/>
                <w:szCs w:val="28"/>
              </w:rPr>
              <w:t xml:space="preserve"> </w:t>
            </w:r>
            <w:r w:rsidRPr="000239F8">
              <w:rPr>
                <w:color w:val="231F20"/>
                <w:sz w:val="28"/>
                <w:szCs w:val="28"/>
              </w:rPr>
              <w:t>đổi</w:t>
            </w:r>
            <w:r w:rsidRPr="000239F8">
              <w:rPr>
                <w:color w:val="231F20"/>
                <w:spacing w:val="-8"/>
                <w:sz w:val="28"/>
                <w:szCs w:val="28"/>
              </w:rPr>
              <w:t xml:space="preserve"> </w:t>
            </w:r>
            <w:r w:rsidRPr="000239F8">
              <w:rPr>
                <w:color w:val="231F20"/>
                <w:sz w:val="28"/>
                <w:szCs w:val="28"/>
              </w:rPr>
              <w:t>màu</w:t>
            </w:r>
            <w:r w:rsidRPr="000239F8">
              <w:rPr>
                <w:color w:val="231F20"/>
                <w:spacing w:val="-8"/>
                <w:sz w:val="28"/>
                <w:szCs w:val="28"/>
              </w:rPr>
              <w:t xml:space="preserve"> </w:t>
            </w:r>
            <w:r w:rsidRPr="000239F8">
              <w:rPr>
                <w:color w:val="231F20"/>
                <w:sz w:val="28"/>
                <w:szCs w:val="28"/>
              </w:rPr>
              <w:t>tuỳ</w:t>
            </w:r>
            <w:r w:rsidRPr="000239F8">
              <w:rPr>
                <w:color w:val="231F20"/>
                <w:spacing w:val="-8"/>
                <w:sz w:val="28"/>
                <w:szCs w:val="28"/>
              </w:rPr>
              <w:t xml:space="preserve"> </w:t>
            </w:r>
            <w:r w:rsidRPr="000239F8">
              <w:rPr>
                <w:color w:val="231F20"/>
                <w:sz w:val="28"/>
                <w:szCs w:val="28"/>
              </w:rPr>
              <w:t>theo</w:t>
            </w:r>
            <w:r w:rsidRPr="000239F8">
              <w:rPr>
                <w:color w:val="231F20"/>
                <w:spacing w:val="-8"/>
                <w:sz w:val="28"/>
                <w:szCs w:val="28"/>
              </w:rPr>
              <w:t xml:space="preserve"> </w:t>
            </w:r>
            <w:r w:rsidRPr="000239F8">
              <w:rPr>
                <w:color w:val="231F20"/>
                <w:sz w:val="28"/>
                <w:szCs w:val="28"/>
              </w:rPr>
              <w:t>sắc</w:t>
            </w:r>
            <w:r w:rsidRPr="000239F8">
              <w:rPr>
                <w:color w:val="231F20"/>
                <w:spacing w:val="-8"/>
                <w:sz w:val="28"/>
                <w:szCs w:val="28"/>
              </w:rPr>
              <w:t xml:space="preserve"> </w:t>
            </w:r>
          </w:p>
          <w:p w14:paraId="4E7768EA" w14:textId="77777777" w:rsidR="000239F8" w:rsidRPr="000239F8" w:rsidRDefault="000239F8" w:rsidP="000239F8">
            <w:pPr>
              <w:pStyle w:val="ListParagraph"/>
              <w:tabs>
                <w:tab w:val="left" w:pos="773"/>
              </w:tabs>
              <w:spacing w:before="0"/>
              <w:ind w:left="0" w:hanging="550"/>
              <w:jc w:val="left"/>
              <w:rPr>
                <w:color w:val="231F20"/>
                <w:spacing w:val="-8"/>
                <w:sz w:val="28"/>
                <w:szCs w:val="28"/>
              </w:rPr>
            </w:pPr>
            <w:r w:rsidRPr="000239F8">
              <w:rPr>
                <w:color w:val="231F20"/>
                <w:spacing w:val="-5"/>
                <w:sz w:val="28"/>
                <w:szCs w:val="28"/>
              </w:rPr>
              <w:t xml:space="preserve">     CN            VN</w:t>
            </w:r>
          </w:p>
          <w:p w14:paraId="5600C25C" w14:textId="77777777" w:rsidR="000239F8" w:rsidRPr="000239F8" w:rsidRDefault="000239F8" w:rsidP="000239F8">
            <w:pPr>
              <w:pStyle w:val="ListParagraph"/>
              <w:tabs>
                <w:tab w:val="left" w:pos="773"/>
              </w:tabs>
              <w:spacing w:before="0"/>
              <w:ind w:left="0" w:hanging="560"/>
              <w:jc w:val="left"/>
              <w:rPr>
                <w:sz w:val="28"/>
                <w:szCs w:val="28"/>
              </w:rPr>
            </w:pPr>
            <w:r w:rsidRPr="000239F8">
              <w:rPr>
                <w:color w:val="231F20"/>
                <w:sz w:val="28"/>
                <w:szCs w:val="28"/>
              </w:rPr>
              <w:t>mây</w:t>
            </w:r>
            <w:r w:rsidRPr="000239F8">
              <w:rPr>
                <w:color w:val="231F20"/>
                <w:spacing w:val="-7"/>
                <w:sz w:val="28"/>
                <w:szCs w:val="28"/>
              </w:rPr>
              <w:t xml:space="preserve"> </w:t>
            </w:r>
            <w:r w:rsidRPr="000239F8">
              <w:rPr>
                <w:color w:val="231F20"/>
                <w:spacing w:val="-2"/>
                <w:sz w:val="28"/>
                <w:szCs w:val="28"/>
              </w:rPr>
              <w:t>trời.</w:t>
            </w:r>
            <w:r w:rsidRPr="000239F8">
              <w:rPr>
                <w:color w:val="231F20"/>
                <w:spacing w:val="-5"/>
                <w:sz w:val="28"/>
                <w:szCs w:val="28"/>
              </w:rPr>
              <w:t xml:space="preserve">  </w:t>
            </w:r>
          </w:p>
          <w:p w14:paraId="762D1CBC" w14:textId="77777777" w:rsidR="000239F8" w:rsidRPr="000239F8" w:rsidRDefault="000239F8" w:rsidP="000239F8">
            <w:pPr>
              <w:pStyle w:val="ListParagraph"/>
              <w:tabs>
                <w:tab w:val="left" w:pos="991"/>
              </w:tabs>
              <w:spacing w:before="0"/>
              <w:ind w:left="0" w:hanging="560"/>
              <w:rPr>
                <w:color w:val="231F20"/>
                <w:spacing w:val="-10"/>
                <w:sz w:val="28"/>
                <w:szCs w:val="28"/>
              </w:rPr>
            </w:pPr>
            <w:r w:rsidRPr="000239F8">
              <w:rPr>
                <w:color w:val="231F20"/>
                <w:sz w:val="28"/>
                <w:szCs w:val="28"/>
              </w:rPr>
              <w:t>2.Trời</w:t>
            </w:r>
            <w:r w:rsidRPr="000239F8">
              <w:rPr>
                <w:color w:val="231F20"/>
                <w:spacing w:val="-9"/>
                <w:sz w:val="28"/>
                <w:szCs w:val="28"/>
              </w:rPr>
              <w:t xml:space="preserve"> </w:t>
            </w:r>
            <w:r w:rsidRPr="000239F8">
              <w:rPr>
                <w:color w:val="231F20"/>
                <w:sz w:val="28"/>
                <w:szCs w:val="28"/>
              </w:rPr>
              <w:t>/</w:t>
            </w:r>
            <w:r w:rsidRPr="000239F8">
              <w:rPr>
                <w:color w:val="231F20"/>
                <w:spacing w:val="-10"/>
                <w:sz w:val="28"/>
                <w:szCs w:val="28"/>
              </w:rPr>
              <w:t xml:space="preserve"> </w:t>
            </w:r>
            <w:r w:rsidRPr="000239F8">
              <w:rPr>
                <w:color w:val="231F20"/>
                <w:sz w:val="28"/>
                <w:szCs w:val="28"/>
              </w:rPr>
              <w:t>xanh</w:t>
            </w:r>
            <w:r w:rsidRPr="000239F8">
              <w:rPr>
                <w:color w:val="231F20"/>
                <w:spacing w:val="-10"/>
                <w:sz w:val="28"/>
                <w:szCs w:val="28"/>
              </w:rPr>
              <w:t xml:space="preserve"> </w:t>
            </w:r>
            <w:r w:rsidRPr="000239F8">
              <w:rPr>
                <w:color w:val="231F20"/>
                <w:sz w:val="28"/>
                <w:szCs w:val="28"/>
              </w:rPr>
              <w:t>thẳm,</w:t>
            </w:r>
            <w:r w:rsidRPr="000239F8">
              <w:rPr>
                <w:color w:val="231F20"/>
                <w:spacing w:val="-9"/>
                <w:sz w:val="28"/>
                <w:szCs w:val="28"/>
              </w:rPr>
              <w:t xml:space="preserve"> </w:t>
            </w:r>
            <w:r w:rsidRPr="000239F8">
              <w:rPr>
                <w:color w:val="231F20"/>
                <w:sz w:val="28"/>
                <w:szCs w:val="28"/>
              </w:rPr>
              <w:t>biển</w:t>
            </w:r>
            <w:r w:rsidRPr="000239F8">
              <w:rPr>
                <w:color w:val="231F20"/>
                <w:spacing w:val="-8"/>
                <w:sz w:val="28"/>
                <w:szCs w:val="28"/>
              </w:rPr>
              <w:t xml:space="preserve"> </w:t>
            </w:r>
            <w:r w:rsidRPr="000239F8">
              <w:rPr>
                <w:color w:val="231F20"/>
                <w:sz w:val="28"/>
                <w:szCs w:val="28"/>
              </w:rPr>
              <w:t>/</w:t>
            </w:r>
            <w:r w:rsidRPr="000239F8">
              <w:rPr>
                <w:color w:val="231F20"/>
                <w:spacing w:val="-10"/>
                <w:sz w:val="28"/>
                <w:szCs w:val="28"/>
              </w:rPr>
              <w:t xml:space="preserve"> </w:t>
            </w:r>
            <w:r w:rsidRPr="000239F8">
              <w:rPr>
                <w:color w:val="231F20"/>
                <w:sz w:val="28"/>
                <w:szCs w:val="28"/>
              </w:rPr>
              <w:t>cũng</w:t>
            </w:r>
            <w:r w:rsidRPr="000239F8">
              <w:rPr>
                <w:color w:val="231F20"/>
                <w:spacing w:val="-10"/>
                <w:sz w:val="28"/>
                <w:szCs w:val="28"/>
              </w:rPr>
              <w:t xml:space="preserve"> </w:t>
            </w:r>
            <w:r w:rsidRPr="000239F8">
              <w:rPr>
                <w:color w:val="231F20"/>
                <w:sz w:val="28"/>
                <w:szCs w:val="28"/>
              </w:rPr>
              <w:t>xanh</w:t>
            </w:r>
            <w:r w:rsidRPr="000239F8">
              <w:rPr>
                <w:color w:val="231F20"/>
                <w:spacing w:val="-9"/>
                <w:sz w:val="28"/>
                <w:szCs w:val="28"/>
              </w:rPr>
              <w:t xml:space="preserve"> </w:t>
            </w:r>
            <w:r w:rsidRPr="000239F8">
              <w:rPr>
                <w:color w:val="231F20"/>
                <w:sz w:val="28"/>
                <w:szCs w:val="28"/>
              </w:rPr>
              <w:t>thẳm</w:t>
            </w:r>
            <w:r w:rsidRPr="000239F8">
              <w:rPr>
                <w:color w:val="231F20"/>
                <w:spacing w:val="-10"/>
                <w:sz w:val="28"/>
                <w:szCs w:val="28"/>
              </w:rPr>
              <w:t xml:space="preserve"> </w:t>
            </w:r>
          </w:p>
          <w:p w14:paraId="3BB445EB" w14:textId="77777777" w:rsidR="000239F8" w:rsidRPr="000239F8" w:rsidRDefault="000239F8" w:rsidP="000239F8">
            <w:pPr>
              <w:pStyle w:val="ListParagraph"/>
              <w:tabs>
                <w:tab w:val="left" w:pos="991"/>
              </w:tabs>
              <w:spacing w:before="0"/>
              <w:ind w:left="0" w:hanging="550"/>
              <w:rPr>
                <w:color w:val="231F20"/>
                <w:spacing w:val="-10"/>
                <w:sz w:val="28"/>
                <w:szCs w:val="28"/>
              </w:rPr>
            </w:pPr>
            <w:r w:rsidRPr="000239F8">
              <w:rPr>
                <w:color w:val="231F20"/>
                <w:spacing w:val="-5"/>
                <w:sz w:val="28"/>
                <w:szCs w:val="28"/>
              </w:rPr>
              <w:lastRenderedPageBreak/>
              <w:t xml:space="preserve">    CN</w:t>
            </w:r>
            <w:r w:rsidRPr="000239F8">
              <w:rPr>
                <w:color w:val="231F20"/>
                <w:spacing w:val="-5"/>
                <w:position w:val="-7"/>
                <w:sz w:val="28"/>
                <w:szCs w:val="28"/>
              </w:rPr>
              <w:t xml:space="preserve">1       </w:t>
            </w:r>
            <w:r w:rsidRPr="000239F8">
              <w:rPr>
                <w:color w:val="231F20"/>
                <w:spacing w:val="-5"/>
                <w:sz w:val="28"/>
                <w:szCs w:val="28"/>
              </w:rPr>
              <w:t>VN</w:t>
            </w:r>
            <w:r w:rsidRPr="000239F8">
              <w:rPr>
                <w:color w:val="231F20"/>
                <w:spacing w:val="-5"/>
                <w:position w:val="-7"/>
                <w:sz w:val="28"/>
                <w:szCs w:val="28"/>
              </w:rPr>
              <w:t xml:space="preserve">1       </w:t>
            </w:r>
            <w:r w:rsidRPr="000239F8">
              <w:rPr>
                <w:color w:val="231F20"/>
                <w:spacing w:val="-5"/>
                <w:sz w:val="28"/>
                <w:szCs w:val="28"/>
              </w:rPr>
              <w:t>CN</w:t>
            </w:r>
            <w:r w:rsidRPr="000239F8">
              <w:rPr>
                <w:color w:val="231F20"/>
                <w:spacing w:val="-5"/>
                <w:position w:val="-7"/>
                <w:sz w:val="28"/>
                <w:szCs w:val="28"/>
              </w:rPr>
              <w:t>2</w:t>
            </w:r>
            <w:r w:rsidRPr="000239F8">
              <w:rPr>
                <w:color w:val="231F20"/>
                <w:position w:val="-7"/>
                <w:sz w:val="28"/>
                <w:szCs w:val="28"/>
              </w:rPr>
              <w:tab/>
              <w:t xml:space="preserve">       </w:t>
            </w:r>
            <w:r w:rsidRPr="000239F8">
              <w:rPr>
                <w:color w:val="231F20"/>
                <w:spacing w:val="-5"/>
                <w:sz w:val="28"/>
                <w:szCs w:val="28"/>
              </w:rPr>
              <w:t>VN</w:t>
            </w:r>
            <w:r w:rsidRPr="000239F8">
              <w:rPr>
                <w:color w:val="231F20"/>
                <w:spacing w:val="-5"/>
                <w:position w:val="-7"/>
                <w:sz w:val="28"/>
                <w:szCs w:val="28"/>
              </w:rPr>
              <w:t>2</w:t>
            </w:r>
          </w:p>
          <w:p w14:paraId="0DEB1853" w14:textId="77777777" w:rsidR="000239F8" w:rsidRPr="000239F8" w:rsidRDefault="000239F8" w:rsidP="000239F8">
            <w:pPr>
              <w:pStyle w:val="ListParagraph"/>
              <w:tabs>
                <w:tab w:val="left" w:pos="991"/>
              </w:tabs>
              <w:spacing w:before="0"/>
              <w:ind w:left="0" w:hanging="560"/>
              <w:rPr>
                <w:color w:val="231F20"/>
                <w:spacing w:val="-2"/>
                <w:sz w:val="28"/>
                <w:szCs w:val="28"/>
              </w:rPr>
            </w:pPr>
            <w:r w:rsidRPr="000239F8">
              <w:rPr>
                <w:color w:val="231F20"/>
                <w:sz w:val="28"/>
                <w:szCs w:val="28"/>
              </w:rPr>
              <w:t>như</w:t>
            </w:r>
            <w:r w:rsidRPr="000239F8">
              <w:rPr>
                <w:color w:val="231F20"/>
                <w:spacing w:val="-10"/>
                <w:sz w:val="28"/>
                <w:szCs w:val="28"/>
              </w:rPr>
              <w:t xml:space="preserve"> </w:t>
            </w:r>
            <w:r w:rsidRPr="000239F8">
              <w:rPr>
                <w:color w:val="231F20"/>
                <w:sz w:val="28"/>
                <w:szCs w:val="28"/>
              </w:rPr>
              <w:t>dâng</w:t>
            </w:r>
            <w:r w:rsidRPr="000239F8">
              <w:rPr>
                <w:color w:val="231F20"/>
                <w:spacing w:val="-5"/>
                <w:sz w:val="28"/>
                <w:szCs w:val="28"/>
              </w:rPr>
              <w:t xml:space="preserve"> </w:t>
            </w:r>
            <w:r w:rsidRPr="000239F8">
              <w:rPr>
                <w:color w:val="231F20"/>
                <w:sz w:val="28"/>
                <w:szCs w:val="28"/>
              </w:rPr>
              <w:t>cao</w:t>
            </w:r>
            <w:r w:rsidRPr="000239F8">
              <w:rPr>
                <w:color w:val="231F20"/>
                <w:spacing w:val="-10"/>
                <w:sz w:val="28"/>
                <w:szCs w:val="28"/>
              </w:rPr>
              <w:t xml:space="preserve"> </w:t>
            </w:r>
            <w:r w:rsidRPr="000239F8">
              <w:rPr>
                <w:color w:val="231F20"/>
                <w:sz w:val="28"/>
                <w:szCs w:val="28"/>
              </w:rPr>
              <w:t>lên,</w:t>
            </w:r>
            <w:r w:rsidRPr="000239F8">
              <w:rPr>
                <w:color w:val="231F20"/>
                <w:spacing w:val="-10"/>
                <w:sz w:val="28"/>
                <w:szCs w:val="28"/>
              </w:rPr>
              <w:t xml:space="preserve"> </w:t>
            </w:r>
            <w:r w:rsidRPr="000239F8">
              <w:rPr>
                <w:color w:val="231F20"/>
                <w:sz w:val="28"/>
                <w:szCs w:val="28"/>
              </w:rPr>
              <w:t>chắc</w:t>
            </w:r>
            <w:r w:rsidRPr="000239F8">
              <w:rPr>
                <w:color w:val="231F20"/>
                <w:spacing w:val="-9"/>
                <w:sz w:val="28"/>
                <w:szCs w:val="28"/>
              </w:rPr>
              <w:t xml:space="preserve"> </w:t>
            </w:r>
            <w:r w:rsidRPr="000239F8">
              <w:rPr>
                <w:color w:val="231F20"/>
                <w:spacing w:val="-2"/>
                <w:sz w:val="28"/>
                <w:szCs w:val="28"/>
              </w:rPr>
              <w:t>nịch.</w:t>
            </w:r>
          </w:p>
          <w:p w14:paraId="0F10D45D" w14:textId="77777777" w:rsidR="000239F8" w:rsidRPr="000239F8" w:rsidRDefault="000239F8" w:rsidP="000239F8">
            <w:pPr>
              <w:pStyle w:val="ListParagraph"/>
              <w:tabs>
                <w:tab w:val="left" w:pos="991"/>
              </w:tabs>
              <w:spacing w:before="0"/>
              <w:ind w:left="0" w:hanging="556"/>
              <w:rPr>
                <w:color w:val="231F20"/>
                <w:spacing w:val="-2"/>
                <w:sz w:val="28"/>
                <w:szCs w:val="28"/>
              </w:rPr>
            </w:pPr>
          </w:p>
          <w:p w14:paraId="13AFADB5" w14:textId="77777777" w:rsidR="000239F8" w:rsidRPr="000239F8" w:rsidRDefault="000239F8" w:rsidP="000239F8">
            <w:pPr>
              <w:pStyle w:val="ListParagraph"/>
              <w:tabs>
                <w:tab w:val="left" w:pos="991"/>
              </w:tabs>
              <w:spacing w:before="0"/>
              <w:ind w:left="0" w:hanging="556"/>
              <w:rPr>
                <w:color w:val="231F20"/>
                <w:spacing w:val="-2"/>
                <w:sz w:val="28"/>
                <w:szCs w:val="28"/>
              </w:rPr>
            </w:pPr>
          </w:p>
          <w:p w14:paraId="55A7BBE3" w14:textId="77777777" w:rsidR="000239F8" w:rsidRPr="000239F8" w:rsidRDefault="000239F8" w:rsidP="000239F8">
            <w:pPr>
              <w:tabs>
                <w:tab w:val="left" w:pos="1859"/>
                <w:tab w:val="left" w:pos="2677"/>
                <w:tab w:val="left" w:pos="4813"/>
              </w:tabs>
              <w:ind w:hanging="560"/>
              <w:rPr>
                <w:rFonts w:ascii="Times New Roman" w:hAnsi="Times New Roman" w:cs="Times New Roman"/>
                <w:sz w:val="28"/>
                <w:szCs w:val="28"/>
              </w:rPr>
            </w:pPr>
            <w:r w:rsidRPr="000239F8">
              <w:rPr>
                <w:rFonts w:ascii="Times New Roman" w:hAnsi="Times New Roman" w:cs="Times New Roman"/>
                <w:color w:val="231F20"/>
                <w:sz w:val="28"/>
                <w:szCs w:val="28"/>
              </w:rPr>
              <w:t>3.Trời</w:t>
            </w:r>
            <w:r w:rsidRPr="000239F8">
              <w:rPr>
                <w:rFonts w:ascii="Times New Roman" w:hAnsi="Times New Roman" w:cs="Times New Roman"/>
                <w:color w:val="231F20"/>
                <w:spacing w:val="-2"/>
                <w:sz w:val="28"/>
                <w:szCs w:val="28"/>
              </w:rPr>
              <w:t xml:space="preserve"> </w:t>
            </w:r>
            <w:r w:rsidRPr="000239F8">
              <w:rPr>
                <w:rFonts w:ascii="Times New Roman" w:hAnsi="Times New Roman" w:cs="Times New Roman"/>
                <w:color w:val="231F20"/>
                <w:sz w:val="28"/>
                <w:szCs w:val="28"/>
              </w:rPr>
              <w:t>/</w:t>
            </w:r>
            <w:r w:rsidRPr="000239F8">
              <w:rPr>
                <w:rFonts w:ascii="Times New Roman" w:hAnsi="Times New Roman" w:cs="Times New Roman"/>
                <w:color w:val="231F20"/>
                <w:spacing w:val="-1"/>
                <w:sz w:val="28"/>
                <w:szCs w:val="28"/>
              </w:rPr>
              <w:t xml:space="preserve"> </w:t>
            </w:r>
            <w:r w:rsidRPr="000239F8">
              <w:rPr>
                <w:rFonts w:ascii="Times New Roman" w:hAnsi="Times New Roman" w:cs="Times New Roman"/>
                <w:color w:val="231F20"/>
                <w:sz w:val="28"/>
                <w:szCs w:val="28"/>
              </w:rPr>
              <w:t>rải</w:t>
            </w:r>
            <w:r w:rsidRPr="000239F8">
              <w:rPr>
                <w:rFonts w:ascii="Times New Roman" w:hAnsi="Times New Roman" w:cs="Times New Roman"/>
                <w:color w:val="231F20"/>
                <w:spacing w:val="-2"/>
                <w:sz w:val="28"/>
                <w:szCs w:val="28"/>
              </w:rPr>
              <w:t xml:space="preserve"> </w:t>
            </w:r>
            <w:r w:rsidRPr="000239F8">
              <w:rPr>
                <w:rFonts w:ascii="Times New Roman" w:hAnsi="Times New Roman" w:cs="Times New Roman"/>
                <w:color w:val="231F20"/>
                <w:sz w:val="28"/>
                <w:szCs w:val="28"/>
              </w:rPr>
              <w:t>mây</w:t>
            </w:r>
            <w:r w:rsidRPr="000239F8">
              <w:rPr>
                <w:rFonts w:ascii="Times New Roman" w:hAnsi="Times New Roman" w:cs="Times New Roman"/>
                <w:color w:val="231F20"/>
                <w:spacing w:val="-1"/>
                <w:sz w:val="28"/>
                <w:szCs w:val="28"/>
              </w:rPr>
              <w:t xml:space="preserve"> </w:t>
            </w:r>
            <w:r w:rsidRPr="000239F8">
              <w:rPr>
                <w:rFonts w:ascii="Times New Roman" w:hAnsi="Times New Roman" w:cs="Times New Roman"/>
                <w:color w:val="231F20"/>
                <w:sz w:val="28"/>
                <w:szCs w:val="28"/>
              </w:rPr>
              <w:t>trắng</w:t>
            </w:r>
            <w:r w:rsidRPr="000239F8">
              <w:rPr>
                <w:rFonts w:ascii="Times New Roman" w:hAnsi="Times New Roman" w:cs="Times New Roman"/>
                <w:color w:val="231F20"/>
                <w:spacing w:val="-1"/>
                <w:sz w:val="28"/>
                <w:szCs w:val="28"/>
              </w:rPr>
              <w:t xml:space="preserve"> </w:t>
            </w:r>
            <w:r w:rsidRPr="000239F8">
              <w:rPr>
                <w:rFonts w:ascii="Times New Roman" w:hAnsi="Times New Roman" w:cs="Times New Roman"/>
                <w:color w:val="231F20"/>
                <w:sz w:val="28"/>
                <w:szCs w:val="28"/>
              </w:rPr>
              <w:t xml:space="preserve">nhạt, </w:t>
            </w:r>
          </w:p>
          <w:p w14:paraId="1EDFEA14" w14:textId="77777777" w:rsidR="000239F8" w:rsidRPr="000239F8" w:rsidRDefault="000239F8" w:rsidP="000239F8">
            <w:pPr>
              <w:pStyle w:val="ListParagraph"/>
              <w:tabs>
                <w:tab w:val="left" w:pos="927"/>
              </w:tabs>
              <w:spacing w:before="0"/>
              <w:ind w:left="0" w:hanging="550"/>
              <w:rPr>
                <w:color w:val="231F20"/>
                <w:sz w:val="28"/>
                <w:szCs w:val="28"/>
              </w:rPr>
            </w:pPr>
            <w:r w:rsidRPr="000239F8">
              <w:rPr>
                <w:color w:val="231F20"/>
                <w:spacing w:val="-5"/>
                <w:sz w:val="28"/>
                <w:szCs w:val="28"/>
              </w:rPr>
              <w:t xml:space="preserve">    CN</w:t>
            </w:r>
            <w:r w:rsidRPr="000239F8">
              <w:rPr>
                <w:color w:val="231F20"/>
                <w:spacing w:val="-5"/>
                <w:position w:val="-7"/>
                <w:sz w:val="28"/>
                <w:szCs w:val="28"/>
              </w:rPr>
              <w:t xml:space="preserve">1             </w:t>
            </w:r>
            <w:r w:rsidRPr="000239F8">
              <w:rPr>
                <w:color w:val="231F20"/>
                <w:spacing w:val="-5"/>
                <w:sz w:val="28"/>
                <w:szCs w:val="28"/>
              </w:rPr>
              <w:t>VN</w:t>
            </w:r>
            <w:r w:rsidRPr="000239F8">
              <w:rPr>
                <w:color w:val="231F20"/>
                <w:spacing w:val="-5"/>
                <w:position w:val="-7"/>
                <w:sz w:val="28"/>
                <w:szCs w:val="28"/>
              </w:rPr>
              <w:t>1</w:t>
            </w:r>
          </w:p>
          <w:p w14:paraId="0F23C95A" w14:textId="77777777" w:rsidR="000239F8" w:rsidRPr="000239F8" w:rsidRDefault="000239F8" w:rsidP="000239F8">
            <w:pPr>
              <w:pStyle w:val="ListParagraph"/>
              <w:tabs>
                <w:tab w:val="left" w:pos="927"/>
              </w:tabs>
              <w:spacing w:before="0"/>
              <w:ind w:left="0" w:hanging="560"/>
              <w:rPr>
                <w:sz w:val="28"/>
                <w:szCs w:val="28"/>
              </w:rPr>
            </w:pPr>
            <w:r w:rsidRPr="000239F8">
              <w:rPr>
                <w:color w:val="231F20"/>
                <w:sz w:val="28"/>
                <w:szCs w:val="28"/>
              </w:rPr>
              <w:t xml:space="preserve">  biển</w:t>
            </w:r>
            <w:r w:rsidRPr="000239F8">
              <w:rPr>
                <w:color w:val="231F20"/>
                <w:spacing w:val="-1"/>
                <w:sz w:val="28"/>
                <w:szCs w:val="28"/>
              </w:rPr>
              <w:t xml:space="preserve"> </w:t>
            </w:r>
            <w:r w:rsidRPr="000239F8">
              <w:rPr>
                <w:color w:val="231F20"/>
                <w:sz w:val="28"/>
                <w:szCs w:val="28"/>
              </w:rPr>
              <w:t>/</w:t>
            </w:r>
            <w:r w:rsidRPr="000239F8">
              <w:rPr>
                <w:color w:val="231F20"/>
                <w:spacing w:val="-1"/>
                <w:sz w:val="28"/>
                <w:szCs w:val="28"/>
              </w:rPr>
              <w:t xml:space="preserve"> </w:t>
            </w:r>
            <w:r w:rsidRPr="000239F8">
              <w:rPr>
                <w:color w:val="231F20"/>
                <w:sz w:val="28"/>
                <w:szCs w:val="28"/>
              </w:rPr>
              <w:t>mơ</w:t>
            </w:r>
            <w:r w:rsidRPr="000239F8">
              <w:rPr>
                <w:color w:val="231F20"/>
                <w:spacing w:val="-2"/>
                <w:sz w:val="28"/>
                <w:szCs w:val="28"/>
              </w:rPr>
              <w:t xml:space="preserve"> </w:t>
            </w:r>
            <w:r w:rsidRPr="000239F8">
              <w:rPr>
                <w:color w:val="231F20"/>
                <w:sz w:val="28"/>
                <w:szCs w:val="28"/>
              </w:rPr>
              <w:t>màng</w:t>
            </w:r>
            <w:r w:rsidRPr="000239F8">
              <w:rPr>
                <w:color w:val="231F20"/>
                <w:spacing w:val="-1"/>
                <w:sz w:val="28"/>
                <w:szCs w:val="28"/>
              </w:rPr>
              <w:t xml:space="preserve"> </w:t>
            </w:r>
            <w:r w:rsidRPr="000239F8">
              <w:rPr>
                <w:color w:val="231F20"/>
                <w:sz w:val="28"/>
                <w:szCs w:val="28"/>
              </w:rPr>
              <w:t>dịu</w:t>
            </w:r>
            <w:r w:rsidRPr="000239F8">
              <w:rPr>
                <w:color w:val="231F20"/>
                <w:spacing w:val="-1"/>
                <w:sz w:val="28"/>
                <w:szCs w:val="28"/>
              </w:rPr>
              <w:t xml:space="preserve"> </w:t>
            </w:r>
            <w:r w:rsidRPr="000239F8">
              <w:rPr>
                <w:color w:val="231F20"/>
                <w:sz w:val="28"/>
                <w:szCs w:val="28"/>
              </w:rPr>
              <w:t>hơi</w:t>
            </w:r>
            <w:r w:rsidRPr="000239F8">
              <w:rPr>
                <w:color w:val="231F20"/>
                <w:spacing w:val="-1"/>
                <w:sz w:val="28"/>
                <w:szCs w:val="28"/>
              </w:rPr>
              <w:t xml:space="preserve"> </w:t>
            </w:r>
            <w:r w:rsidRPr="000239F8">
              <w:rPr>
                <w:color w:val="231F20"/>
                <w:spacing w:val="-2"/>
                <w:sz w:val="28"/>
                <w:szCs w:val="28"/>
              </w:rPr>
              <w:t>sương.</w:t>
            </w:r>
          </w:p>
          <w:p w14:paraId="6AF02B21" w14:textId="77777777" w:rsidR="000239F8" w:rsidRPr="000239F8" w:rsidRDefault="000239F8" w:rsidP="000239F8">
            <w:pPr>
              <w:tabs>
                <w:tab w:val="left" w:pos="2192"/>
                <w:tab w:val="left" w:pos="3449"/>
                <w:tab w:val="left" w:pos="4748"/>
              </w:tabs>
              <w:ind w:hanging="550"/>
              <w:rPr>
                <w:rFonts w:ascii="Times New Roman" w:hAnsi="Times New Roman" w:cs="Times New Roman"/>
                <w:sz w:val="28"/>
                <w:szCs w:val="28"/>
              </w:rPr>
            </w:pPr>
            <w:r w:rsidRPr="000239F8">
              <w:rPr>
                <w:rFonts w:ascii="Times New Roman" w:hAnsi="Times New Roman" w:cs="Times New Roman"/>
                <w:color w:val="231F20"/>
                <w:spacing w:val="-5"/>
                <w:sz w:val="28"/>
                <w:szCs w:val="28"/>
              </w:rPr>
              <w:t xml:space="preserve">   CN</w:t>
            </w:r>
            <w:r w:rsidRPr="000239F8">
              <w:rPr>
                <w:rFonts w:ascii="Times New Roman" w:hAnsi="Times New Roman" w:cs="Times New Roman"/>
                <w:color w:val="231F20"/>
                <w:spacing w:val="-5"/>
                <w:position w:val="-7"/>
                <w:sz w:val="28"/>
                <w:szCs w:val="28"/>
              </w:rPr>
              <w:t xml:space="preserve">2                 </w:t>
            </w:r>
            <w:r w:rsidRPr="000239F8">
              <w:rPr>
                <w:rFonts w:ascii="Times New Roman" w:hAnsi="Times New Roman" w:cs="Times New Roman"/>
                <w:color w:val="231F20"/>
                <w:position w:val="-7"/>
                <w:sz w:val="28"/>
                <w:szCs w:val="28"/>
              </w:rPr>
              <w:t xml:space="preserve">  </w:t>
            </w:r>
            <w:r w:rsidRPr="000239F8">
              <w:rPr>
                <w:rFonts w:ascii="Times New Roman" w:hAnsi="Times New Roman" w:cs="Times New Roman"/>
                <w:color w:val="231F20"/>
                <w:spacing w:val="-5"/>
                <w:sz w:val="28"/>
                <w:szCs w:val="28"/>
              </w:rPr>
              <w:t>VN</w:t>
            </w:r>
            <w:r w:rsidRPr="000239F8">
              <w:rPr>
                <w:rFonts w:ascii="Times New Roman" w:hAnsi="Times New Roman" w:cs="Times New Roman"/>
                <w:color w:val="231F20"/>
                <w:spacing w:val="-5"/>
                <w:position w:val="-7"/>
                <w:sz w:val="28"/>
                <w:szCs w:val="28"/>
              </w:rPr>
              <w:t>2</w:t>
            </w:r>
          </w:p>
          <w:p w14:paraId="1AB37BFD" w14:textId="77777777" w:rsidR="000239F8" w:rsidRPr="000239F8" w:rsidRDefault="000239F8" w:rsidP="000239F8">
            <w:pPr>
              <w:pStyle w:val="ListParagraph"/>
              <w:tabs>
                <w:tab w:val="left" w:pos="927"/>
              </w:tabs>
              <w:spacing w:before="0"/>
              <w:ind w:left="0" w:hanging="560"/>
              <w:rPr>
                <w:color w:val="231F20"/>
                <w:spacing w:val="-1"/>
                <w:sz w:val="28"/>
                <w:szCs w:val="28"/>
              </w:rPr>
            </w:pPr>
            <w:r w:rsidRPr="000239F8">
              <w:rPr>
                <w:color w:val="231F20"/>
                <w:sz w:val="28"/>
                <w:szCs w:val="28"/>
              </w:rPr>
              <w:t>4.Trời</w:t>
            </w:r>
            <w:r w:rsidRPr="000239F8">
              <w:rPr>
                <w:color w:val="231F20"/>
                <w:spacing w:val="-2"/>
                <w:sz w:val="28"/>
                <w:szCs w:val="28"/>
              </w:rPr>
              <w:t xml:space="preserve"> </w:t>
            </w:r>
            <w:r w:rsidRPr="000239F8">
              <w:rPr>
                <w:color w:val="231F20"/>
                <w:sz w:val="28"/>
                <w:szCs w:val="28"/>
              </w:rPr>
              <w:t>/</w:t>
            </w:r>
            <w:r w:rsidRPr="000239F8">
              <w:rPr>
                <w:color w:val="231F20"/>
                <w:spacing w:val="-1"/>
                <w:sz w:val="28"/>
                <w:szCs w:val="28"/>
              </w:rPr>
              <w:t xml:space="preserve"> </w:t>
            </w:r>
            <w:r w:rsidRPr="000239F8">
              <w:rPr>
                <w:color w:val="231F20"/>
                <w:sz w:val="28"/>
                <w:szCs w:val="28"/>
              </w:rPr>
              <w:t>âm</w:t>
            </w:r>
            <w:r w:rsidRPr="000239F8">
              <w:rPr>
                <w:color w:val="231F20"/>
                <w:spacing w:val="-2"/>
                <w:sz w:val="28"/>
                <w:szCs w:val="28"/>
              </w:rPr>
              <w:t xml:space="preserve"> </w:t>
            </w:r>
            <w:r w:rsidRPr="000239F8">
              <w:rPr>
                <w:color w:val="231F20"/>
                <w:sz w:val="28"/>
                <w:szCs w:val="28"/>
              </w:rPr>
              <w:t>u</w:t>
            </w:r>
            <w:r w:rsidRPr="000239F8">
              <w:rPr>
                <w:color w:val="231F20"/>
                <w:spacing w:val="-1"/>
                <w:sz w:val="28"/>
                <w:szCs w:val="28"/>
              </w:rPr>
              <w:t xml:space="preserve"> </w:t>
            </w:r>
            <w:r w:rsidRPr="000239F8">
              <w:rPr>
                <w:color w:val="231F20"/>
                <w:sz w:val="28"/>
                <w:szCs w:val="28"/>
              </w:rPr>
              <w:t>mây</w:t>
            </w:r>
            <w:r w:rsidRPr="000239F8">
              <w:rPr>
                <w:color w:val="231F20"/>
                <w:spacing w:val="-1"/>
                <w:sz w:val="28"/>
                <w:szCs w:val="28"/>
              </w:rPr>
              <w:t xml:space="preserve"> </w:t>
            </w:r>
            <w:r w:rsidRPr="000239F8">
              <w:rPr>
                <w:color w:val="231F20"/>
                <w:sz w:val="28"/>
                <w:szCs w:val="28"/>
              </w:rPr>
              <w:t>mưa,</w:t>
            </w:r>
            <w:r w:rsidRPr="000239F8">
              <w:rPr>
                <w:color w:val="231F20"/>
                <w:spacing w:val="-1"/>
                <w:sz w:val="28"/>
                <w:szCs w:val="28"/>
              </w:rPr>
              <w:t xml:space="preserve"> </w:t>
            </w:r>
            <w:r w:rsidRPr="000239F8">
              <w:rPr>
                <w:color w:val="231F20"/>
                <w:sz w:val="28"/>
                <w:szCs w:val="28"/>
              </w:rPr>
              <w:t>biển</w:t>
            </w:r>
            <w:r w:rsidRPr="000239F8">
              <w:rPr>
                <w:color w:val="231F20"/>
                <w:spacing w:val="-1"/>
                <w:sz w:val="28"/>
                <w:szCs w:val="28"/>
              </w:rPr>
              <w:t xml:space="preserve"> </w:t>
            </w:r>
            <w:r w:rsidRPr="000239F8">
              <w:rPr>
                <w:color w:val="231F20"/>
                <w:sz w:val="28"/>
                <w:szCs w:val="28"/>
              </w:rPr>
              <w:t>/</w:t>
            </w:r>
            <w:r w:rsidRPr="000239F8">
              <w:rPr>
                <w:color w:val="231F20"/>
                <w:spacing w:val="-1"/>
                <w:sz w:val="28"/>
                <w:szCs w:val="28"/>
              </w:rPr>
              <w:t xml:space="preserve"> </w:t>
            </w:r>
            <w:r w:rsidRPr="000239F8">
              <w:rPr>
                <w:color w:val="231F20"/>
                <w:sz w:val="28"/>
                <w:szCs w:val="28"/>
              </w:rPr>
              <w:t>xám</w:t>
            </w:r>
            <w:r w:rsidRPr="000239F8">
              <w:rPr>
                <w:color w:val="231F20"/>
                <w:spacing w:val="-2"/>
                <w:sz w:val="28"/>
                <w:szCs w:val="28"/>
              </w:rPr>
              <w:t xml:space="preserve"> </w:t>
            </w:r>
            <w:r w:rsidRPr="000239F8">
              <w:rPr>
                <w:color w:val="231F20"/>
                <w:sz w:val="28"/>
                <w:szCs w:val="28"/>
              </w:rPr>
              <w:t>xịt,</w:t>
            </w:r>
            <w:r w:rsidRPr="000239F8">
              <w:rPr>
                <w:color w:val="231F20"/>
                <w:spacing w:val="-1"/>
                <w:sz w:val="28"/>
                <w:szCs w:val="28"/>
              </w:rPr>
              <w:t xml:space="preserve"> </w:t>
            </w:r>
          </w:p>
          <w:p w14:paraId="72A85B12" w14:textId="77777777" w:rsidR="000239F8" w:rsidRPr="000239F8" w:rsidRDefault="000239F8" w:rsidP="000239F8">
            <w:pPr>
              <w:tabs>
                <w:tab w:val="left" w:pos="2165"/>
                <w:tab w:val="left" w:pos="3062"/>
                <w:tab w:val="left" w:pos="4386"/>
              </w:tabs>
              <w:ind w:hanging="550"/>
              <w:rPr>
                <w:rFonts w:ascii="Times New Roman" w:hAnsi="Times New Roman" w:cs="Times New Roman"/>
                <w:sz w:val="28"/>
                <w:szCs w:val="28"/>
              </w:rPr>
            </w:pPr>
            <w:r w:rsidRPr="000239F8">
              <w:rPr>
                <w:rFonts w:ascii="Times New Roman" w:hAnsi="Times New Roman" w:cs="Times New Roman"/>
                <w:color w:val="231F20"/>
                <w:spacing w:val="-5"/>
                <w:sz w:val="28"/>
                <w:szCs w:val="28"/>
              </w:rPr>
              <w:t xml:space="preserve">    CN</w:t>
            </w:r>
            <w:r w:rsidRPr="000239F8">
              <w:rPr>
                <w:rFonts w:ascii="Times New Roman" w:hAnsi="Times New Roman" w:cs="Times New Roman"/>
                <w:color w:val="231F20"/>
                <w:spacing w:val="-5"/>
                <w:position w:val="-7"/>
                <w:sz w:val="28"/>
                <w:szCs w:val="28"/>
              </w:rPr>
              <w:t xml:space="preserve">1            </w:t>
            </w:r>
            <w:r w:rsidRPr="000239F8">
              <w:rPr>
                <w:rFonts w:ascii="Times New Roman" w:hAnsi="Times New Roman" w:cs="Times New Roman"/>
                <w:color w:val="231F20"/>
                <w:spacing w:val="-5"/>
                <w:sz w:val="28"/>
                <w:szCs w:val="28"/>
              </w:rPr>
              <w:t>VN</w:t>
            </w:r>
            <w:r w:rsidRPr="000239F8">
              <w:rPr>
                <w:rFonts w:ascii="Times New Roman" w:hAnsi="Times New Roman" w:cs="Times New Roman"/>
                <w:color w:val="231F20"/>
                <w:spacing w:val="-5"/>
                <w:position w:val="-7"/>
                <w:sz w:val="28"/>
                <w:szCs w:val="28"/>
              </w:rPr>
              <w:t>1</w:t>
            </w:r>
            <w:r w:rsidRPr="000239F8">
              <w:rPr>
                <w:rFonts w:ascii="Times New Roman" w:hAnsi="Times New Roman" w:cs="Times New Roman"/>
                <w:color w:val="231F20"/>
                <w:position w:val="-7"/>
                <w:sz w:val="28"/>
                <w:szCs w:val="28"/>
              </w:rPr>
              <w:tab/>
              <w:t xml:space="preserve">        </w:t>
            </w:r>
            <w:r w:rsidRPr="000239F8">
              <w:rPr>
                <w:rFonts w:ascii="Times New Roman" w:hAnsi="Times New Roman" w:cs="Times New Roman"/>
                <w:color w:val="231F20"/>
                <w:spacing w:val="-5"/>
                <w:sz w:val="28"/>
                <w:szCs w:val="28"/>
              </w:rPr>
              <w:t>CN</w:t>
            </w:r>
            <w:r w:rsidRPr="000239F8">
              <w:rPr>
                <w:rFonts w:ascii="Times New Roman" w:hAnsi="Times New Roman" w:cs="Times New Roman"/>
                <w:color w:val="231F20"/>
                <w:spacing w:val="-5"/>
                <w:position w:val="-7"/>
                <w:sz w:val="28"/>
                <w:szCs w:val="28"/>
              </w:rPr>
              <w:t>2</w:t>
            </w:r>
            <w:r w:rsidRPr="000239F8">
              <w:rPr>
                <w:rFonts w:ascii="Times New Roman" w:hAnsi="Times New Roman" w:cs="Times New Roman"/>
                <w:color w:val="231F20"/>
                <w:spacing w:val="-5"/>
                <w:sz w:val="28"/>
                <w:szCs w:val="28"/>
              </w:rPr>
              <w:t xml:space="preserve">  VN</w:t>
            </w:r>
            <w:r w:rsidRPr="000239F8">
              <w:rPr>
                <w:rFonts w:ascii="Times New Roman" w:hAnsi="Times New Roman" w:cs="Times New Roman"/>
                <w:color w:val="231F20"/>
                <w:spacing w:val="-5"/>
                <w:position w:val="-7"/>
                <w:sz w:val="28"/>
                <w:szCs w:val="28"/>
              </w:rPr>
              <w:t>2</w:t>
            </w:r>
            <w:r w:rsidRPr="000239F8">
              <w:rPr>
                <w:rFonts w:ascii="Times New Roman" w:hAnsi="Times New Roman" w:cs="Times New Roman"/>
                <w:color w:val="231F20"/>
                <w:position w:val="-7"/>
                <w:sz w:val="28"/>
                <w:szCs w:val="28"/>
              </w:rPr>
              <w:tab/>
              <w:t xml:space="preserve">   </w:t>
            </w:r>
          </w:p>
          <w:p w14:paraId="3FBAAA4A" w14:textId="77777777" w:rsidR="000239F8" w:rsidRPr="000239F8" w:rsidRDefault="000239F8" w:rsidP="000239F8">
            <w:pPr>
              <w:pStyle w:val="ListParagraph"/>
              <w:tabs>
                <w:tab w:val="left" w:pos="927"/>
              </w:tabs>
              <w:spacing w:before="0"/>
              <w:ind w:left="0" w:hanging="560"/>
              <w:rPr>
                <w:sz w:val="28"/>
                <w:szCs w:val="28"/>
              </w:rPr>
            </w:pPr>
            <w:r w:rsidRPr="000239F8">
              <w:rPr>
                <w:color w:val="231F20"/>
                <w:sz w:val="28"/>
                <w:szCs w:val="28"/>
              </w:rPr>
              <w:t>nặng</w:t>
            </w:r>
            <w:r w:rsidRPr="000239F8">
              <w:rPr>
                <w:color w:val="231F20"/>
                <w:spacing w:val="-1"/>
                <w:sz w:val="28"/>
                <w:szCs w:val="28"/>
              </w:rPr>
              <w:t xml:space="preserve"> </w:t>
            </w:r>
            <w:r w:rsidRPr="000239F8">
              <w:rPr>
                <w:color w:val="231F20"/>
                <w:spacing w:val="-5"/>
                <w:sz w:val="28"/>
                <w:szCs w:val="28"/>
              </w:rPr>
              <w:t>nề.</w:t>
            </w:r>
          </w:p>
          <w:p w14:paraId="7723B052" w14:textId="77777777" w:rsidR="000239F8" w:rsidRPr="000239F8" w:rsidRDefault="000239F8" w:rsidP="000239F8">
            <w:pPr>
              <w:pStyle w:val="ListParagraph"/>
              <w:widowControl w:val="0"/>
              <w:numPr>
                <w:ilvl w:val="0"/>
                <w:numId w:val="26"/>
              </w:numPr>
              <w:spacing w:before="0"/>
              <w:ind w:left="0" w:firstLine="0"/>
              <w:rPr>
                <w:sz w:val="28"/>
                <w:szCs w:val="28"/>
              </w:rPr>
            </w:pPr>
            <w:r w:rsidRPr="000239F8">
              <w:rPr>
                <w:sz w:val="28"/>
                <w:szCs w:val="28"/>
              </w:rPr>
              <w:t xml:space="preserve">Trời / ầm ầm dông gió, </w:t>
            </w:r>
          </w:p>
          <w:p w14:paraId="2F303905" w14:textId="77777777" w:rsidR="000239F8" w:rsidRPr="000239F8" w:rsidRDefault="000239F8" w:rsidP="000239F8">
            <w:pPr>
              <w:pStyle w:val="ListParagraph"/>
              <w:spacing w:before="0"/>
              <w:ind w:left="0" w:hanging="560"/>
              <w:rPr>
                <w:sz w:val="28"/>
                <w:szCs w:val="28"/>
              </w:rPr>
            </w:pPr>
            <w:r w:rsidRPr="000239F8">
              <w:rPr>
                <w:sz w:val="28"/>
                <w:szCs w:val="28"/>
              </w:rPr>
              <w:t xml:space="preserve">     CN1</w:t>
            </w:r>
            <w:r w:rsidRPr="000239F8">
              <w:rPr>
                <w:sz w:val="28"/>
                <w:szCs w:val="28"/>
              </w:rPr>
              <w:tab/>
              <w:t xml:space="preserve">   VN1   </w:t>
            </w:r>
          </w:p>
          <w:p w14:paraId="680838C6" w14:textId="77777777" w:rsidR="000239F8" w:rsidRPr="000239F8" w:rsidRDefault="000239F8" w:rsidP="000239F8">
            <w:pPr>
              <w:pStyle w:val="ListParagraph"/>
              <w:spacing w:before="0"/>
              <w:ind w:left="0" w:hanging="560"/>
              <w:rPr>
                <w:sz w:val="28"/>
                <w:szCs w:val="28"/>
              </w:rPr>
            </w:pPr>
            <w:r w:rsidRPr="000239F8">
              <w:rPr>
                <w:sz w:val="28"/>
                <w:szCs w:val="28"/>
              </w:rPr>
              <w:t xml:space="preserve">biển / đục ngầu, giận dữ. </w:t>
            </w:r>
          </w:p>
          <w:p w14:paraId="1E76FA78" w14:textId="77777777" w:rsidR="000239F8" w:rsidRPr="000239F8" w:rsidRDefault="000239F8" w:rsidP="000239F8">
            <w:pPr>
              <w:pStyle w:val="ListParagraph"/>
              <w:spacing w:before="0"/>
              <w:ind w:left="0" w:hanging="560"/>
              <w:rPr>
                <w:sz w:val="28"/>
                <w:szCs w:val="28"/>
              </w:rPr>
            </w:pPr>
            <w:r w:rsidRPr="000239F8">
              <w:rPr>
                <w:sz w:val="28"/>
                <w:szCs w:val="28"/>
              </w:rPr>
              <w:t>CN2</w:t>
            </w:r>
            <w:r w:rsidRPr="000239F8">
              <w:rPr>
                <w:sz w:val="28"/>
                <w:szCs w:val="28"/>
              </w:rPr>
              <w:tab/>
              <w:t xml:space="preserve">         VN2</w:t>
            </w:r>
          </w:p>
          <w:p w14:paraId="55738EB5" w14:textId="77777777" w:rsidR="000239F8" w:rsidRPr="000239F8" w:rsidRDefault="000239F8" w:rsidP="000239F8">
            <w:pPr>
              <w:pStyle w:val="ListParagraph"/>
              <w:spacing w:before="0"/>
              <w:ind w:left="0" w:hanging="560"/>
              <w:rPr>
                <w:rFonts w:eastAsiaTheme="minorEastAsia"/>
                <w:sz w:val="28"/>
                <w:szCs w:val="28"/>
              </w:rPr>
            </w:pPr>
          </w:p>
          <w:p w14:paraId="4D3689AC" w14:textId="77777777" w:rsidR="000239F8" w:rsidRPr="000239F8" w:rsidRDefault="000239F8" w:rsidP="000239F8">
            <w:pPr>
              <w:ind w:hanging="560"/>
              <w:rPr>
                <w:rFonts w:ascii="Times New Roman" w:eastAsiaTheme="minorEastAsia" w:hAnsi="Times New Roman" w:cs="Times New Roman"/>
                <w:sz w:val="28"/>
                <w:szCs w:val="28"/>
              </w:rPr>
            </w:pPr>
            <w:r w:rsidRPr="000239F8">
              <w:rPr>
                <w:rFonts w:ascii="Times New Roman" w:eastAsiaTheme="minorEastAsia" w:hAnsi="Times New Roman" w:cs="Times New Roman"/>
                <w:sz w:val="28"/>
                <w:szCs w:val="28"/>
              </w:rPr>
              <w:t>- HS theo dõi.</w:t>
            </w:r>
          </w:p>
          <w:p w14:paraId="404C761C" w14:textId="77777777" w:rsidR="000239F8" w:rsidRPr="000239F8" w:rsidRDefault="000239F8" w:rsidP="000239F8">
            <w:pPr>
              <w:pStyle w:val="ListParagraph"/>
              <w:tabs>
                <w:tab w:val="left" w:pos="773"/>
              </w:tabs>
              <w:spacing w:before="0"/>
              <w:ind w:left="0" w:hanging="560"/>
              <w:jc w:val="left"/>
              <w:rPr>
                <w:color w:val="231F20"/>
                <w:spacing w:val="-2"/>
                <w:sz w:val="28"/>
                <w:szCs w:val="28"/>
              </w:rPr>
            </w:pPr>
            <w:r w:rsidRPr="000239F8">
              <w:rPr>
                <w:rFonts w:eastAsiaTheme="minorEastAsia"/>
                <w:sz w:val="28"/>
                <w:szCs w:val="28"/>
              </w:rPr>
              <w:t xml:space="preserve">- </w:t>
            </w:r>
            <w:r w:rsidRPr="000239F8">
              <w:rPr>
                <w:color w:val="231F20"/>
                <w:sz w:val="28"/>
                <w:szCs w:val="28"/>
              </w:rPr>
              <w:t xml:space="preserve">Cả lớp đọc thầm </w:t>
            </w:r>
            <w:r w:rsidRPr="000239F8">
              <w:rPr>
                <w:color w:val="231F20"/>
                <w:spacing w:val="-2"/>
                <w:sz w:val="28"/>
                <w:szCs w:val="28"/>
              </w:rPr>
              <w:t>theo.</w:t>
            </w:r>
          </w:p>
          <w:p w14:paraId="505BD5DB" w14:textId="77777777" w:rsidR="000239F8" w:rsidRPr="000239F8" w:rsidRDefault="000239F8" w:rsidP="000239F8">
            <w:pPr>
              <w:pStyle w:val="ListParagraph"/>
              <w:tabs>
                <w:tab w:val="left" w:pos="773"/>
              </w:tabs>
              <w:spacing w:before="0"/>
              <w:ind w:left="0" w:hanging="556"/>
              <w:jc w:val="left"/>
              <w:rPr>
                <w:color w:val="231F20"/>
                <w:spacing w:val="-2"/>
                <w:sz w:val="28"/>
                <w:szCs w:val="28"/>
              </w:rPr>
            </w:pPr>
          </w:p>
          <w:p w14:paraId="6E28098C" w14:textId="77777777" w:rsidR="000239F8" w:rsidRPr="000239F8" w:rsidRDefault="000239F8" w:rsidP="000239F8">
            <w:pPr>
              <w:pStyle w:val="ListParagraph"/>
              <w:tabs>
                <w:tab w:val="left" w:pos="773"/>
              </w:tabs>
              <w:spacing w:before="0"/>
              <w:ind w:left="0" w:hanging="556"/>
              <w:jc w:val="left"/>
              <w:rPr>
                <w:color w:val="231F20"/>
                <w:spacing w:val="-2"/>
                <w:sz w:val="28"/>
                <w:szCs w:val="28"/>
              </w:rPr>
            </w:pPr>
          </w:p>
          <w:p w14:paraId="11033BA5" w14:textId="77777777" w:rsidR="000239F8" w:rsidRPr="000239F8" w:rsidRDefault="000239F8" w:rsidP="000239F8">
            <w:pPr>
              <w:pStyle w:val="ListParagraph"/>
              <w:tabs>
                <w:tab w:val="left" w:pos="773"/>
              </w:tabs>
              <w:spacing w:before="0"/>
              <w:ind w:left="0" w:hanging="560"/>
              <w:jc w:val="left"/>
              <w:rPr>
                <w:rFonts w:eastAsiaTheme="minorEastAsia"/>
                <w:sz w:val="28"/>
                <w:szCs w:val="28"/>
              </w:rPr>
            </w:pPr>
            <w:r w:rsidRPr="000239F8">
              <w:rPr>
                <w:color w:val="231F20"/>
                <w:sz w:val="28"/>
                <w:szCs w:val="28"/>
              </w:rPr>
              <w:t>-HS</w:t>
            </w:r>
            <w:r w:rsidRPr="000239F8">
              <w:rPr>
                <w:color w:val="231F20"/>
                <w:spacing w:val="-2"/>
                <w:sz w:val="28"/>
                <w:szCs w:val="28"/>
              </w:rPr>
              <w:t xml:space="preserve"> </w:t>
            </w:r>
            <w:r w:rsidRPr="000239F8">
              <w:rPr>
                <w:color w:val="231F20"/>
                <w:sz w:val="28"/>
                <w:szCs w:val="28"/>
              </w:rPr>
              <w:t xml:space="preserve">nhận xét, bổ </w:t>
            </w:r>
            <w:r w:rsidRPr="000239F8">
              <w:rPr>
                <w:color w:val="231F20"/>
                <w:spacing w:val="-2"/>
                <w:sz w:val="28"/>
                <w:szCs w:val="28"/>
              </w:rPr>
              <w:t>sung.</w:t>
            </w:r>
          </w:p>
          <w:p w14:paraId="4413DF1D" w14:textId="77777777" w:rsidR="000239F8" w:rsidRPr="000239F8" w:rsidRDefault="000239F8" w:rsidP="000239F8">
            <w:pPr>
              <w:ind w:hanging="560"/>
              <w:rPr>
                <w:rFonts w:ascii="Times New Roman" w:eastAsiaTheme="minorEastAsia" w:hAnsi="Times New Roman" w:cs="Times New Roman"/>
                <w:sz w:val="28"/>
                <w:szCs w:val="28"/>
              </w:rPr>
            </w:pPr>
            <w:r w:rsidRPr="000239F8">
              <w:rPr>
                <w:rFonts w:ascii="Times New Roman" w:eastAsiaTheme="minorEastAsia" w:hAnsi="Times New Roman" w:cs="Times New Roman"/>
                <w:sz w:val="28"/>
                <w:szCs w:val="28"/>
              </w:rPr>
              <w:t>- HS cả lớp làm bài.</w:t>
            </w:r>
          </w:p>
          <w:p w14:paraId="496341E3" w14:textId="77777777" w:rsidR="000239F8" w:rsidRPr="000239F8" w:rsidRDefault="000239F8" w:rsidP="000239F8">
            <w:pPr>
              <w:ind w:hanging="560"/>
              <w:rPr>
                <w:rFonts w:ascii="Times New Roman" w:eastAsiaTheme="minorEastAsia" w:hAnsi="Times New Roman" w:cs="Times New Roman"/>
                <w:sz w:val="28"/>
                <w:szCs w:val="28"/>
              </w:rPr>
            </w:pPr>
            <w:r w:rsidRPr="000239F8">
              <w:rPr>
                <w:rFonts w:ascii="Times New Roman" w:eastAsiaTheme="minorEastAsia" w:hAnsi="Times New Roman" w:cs="Times New Roman"/>
                <w:sz w:val="28"/>
                <w:szCs w:val="28"/>
              </w:rPr>
              <w:t xml:space="preserve">- </w:t>
            </w:r>
            <w:r w:rsidRPr="000239F8">
              <w:rPr>
                <w:rFonts w:ascii="Times New Roman" w:hAnsi="Times New Roman" w:cs="Times New Roman"/>
                <w:color w:val="231F20"/>
                <w:sz w:val="28"/>
                <w:szCs w:val="28"/>
              </w:rPr>
              <w:t xml:space="preserve">Cả lớp đọc </w:t>
            </w:r>
            <w:r w:rsidRPr="000239F8">
              <w:rPr>
                <w:rFonts w:ascii="Times New Roman" w:hAnsi="Times New Roman" w:cs="Times New Roman"/>
                <w:color w:val="231F20"/>
                <w:spacing w:val="-2"/>
                <w:sz w:val="28"/>
                <w:szCs w:val="28"/>
              </w:rPr>
              <w:t>thầm.</w:t>
            </w:r>
          </w:p>
          <w:p w14:paraId="7FE37FF2" w14:textId="77777777" w:rsidR="000239F8" w:rsidRPr="000239F8" w:rsidRDefault="000239F8" w:rsidP="000239F8">
            <w:pPr>
              <w:ind w:hanging="560"/>
              <w:rPr>
                <w:rFonts w:ascii="Times New Roman" w:eastAsiaTheme="minorEastAsia" w:hAnsi="Times New Roman" w:cs="Times New Roman"/>
                <w:sz w:val="28"/>
                <w:szCs w:val="28"/>
              </w:rPr>
            </w:pPr>
            <w:r w:rsidRPr="000239F8">
              <w:rPr>
                <w:rFonts w:ascii="Times New Roman" w:eastAsiaTheme="minorEastAsia" w:hAnsi="Times New Roman" w:cs="Times New Roman"/>
                <w:sz w:val="28"/>
                <w:szCs w:val="28"/>
              </w:rPr>
              <w:t>- HS thực hiện.</w:t>
            </w:r>
          </w:p>
          <w:p w14:paraId="55B068FD" w14:textId="77777777" w:rsidR="000239F8" w:rsidRPr="000239F8" w:rsidRDefault="000239F8" w:rsidP="000239F8">
            <w:pPr>
              <w:ind w:hanging="560"/>
              <w:rPr>
                <w:rFonts w:ascii="Times New Roman" w:eastAsiaTheme="minorEastAsia" w:hAnsi="Times New Roman" w:cs="Times New Roman"/>
                <w:sz w:val="28"/>
                <w:szCs w:val="28"/>
              </w:rPr>
            </w:pPr>
          </w:p>
          <w:p w14:paraId="6BB89856" w14:textId="77777777" w:rsidR="000239F8" w:rsidRPr="000239F8" w:rsidRDefault="000239F8" w:rsidP="000239F8">
            <w:pPr>
              <w:ind w:hanging="560"/>
              <w:rPr>
                <w:rFonts w:ascii="Times New Roman" w:eastAsiaTheme="minorEastAsia" w:hAnsi="Times New Roman" w:cs="Times New Roman"/>
                <w:sz w:val="28"/>
                <w:szCs w:val="28"/>
              </w:rPr>
            </w:pPr>
          </w:p>
          <w:p w14:paraId="23B900B2" w14:textId="77777777" w:rsidR="000239F8" w:rsidRPr="000239F8" w:rsidRDefault="000239F8" w:rsidP="000239F8">
            <w:pPr>
              <w:ind w:hanging="560"/>
              <w:rPr>
                <w:rFonts w:ascii="Times New Roman" w:eastAsiaTheme="minorEastAsia" w:hAnsi="Times New Roman" w:cs="Times New Roman"/>
                <w:sz w:val="28"/>
                <w:szCs w:val="28"/>
              </w:rPr>
            </w:pPr>
            <w:r w:rsidRPr="000239F8">
              <w:rPr>
                <w:rFonts w:ascii="Times New Roman" w:eastAsiaTheme="minorEastAsia" w:hAnsi="Times New Roman" w:cs="Times New Roman"/>
                <w:sz w:val="28"/>
                <w:szCs w:val="28"/>
              </w:rPr>
              <w:t>- Gọi HS làm câu 2: tách 2 vế câu ghép thành 2 câu.</w:t>
            </w:r>
          </w:p>
          <w:p w14:paraId="0B5C8469" w14:textId="77777777" w:rsidR="000239F8" w:rsidRPr="000239F8" w:rsidRDefault="000239F8" w:rsidP="000239F8">
            <w:pPr>
              <w:ind w:hanging="560"/>
              <w:rPr>
                <w:rFonts w:ascii="Times New Roman" w:eastAsiaTheme="minorEastAsia" w:hAnsi="Times New Roman" w:cs="Times New Roman"/>
                <w:sz w:val="28"/>
                <w:szCs w:val="28"/>
              </w:rPr>
            </w:pPr>
            <w:r w:rsidRPr="000239F8">
              <w:rPr>
                <w:rFonts w:ascii="Times New Roman" w:eastAsiaTheme="minorEastAsia" w:hAnsi="Times New Roman" w:cs="Times New Roman"/>
                <w:sz w:val="28"/>
                <w:szCs w:val="28"/>
              </w:rPr>
              <w:t>- HS thực hiện theo yêu cầu.</w:t>
            </w:r>
          </w:p>
          <w:p w14:paraId="77505827" w14:textId="77777777" w:rsidR="000239F8" w:rsidRPr="000239F8" w:rsidRDefault="000239F8" w:rsidP="000239F8">
            <w:pPr>
              <w:pStyle w:val="ListParagraph"/>
              <w:tabs>
                <w:tab w:val="left" w:pos="773"/>
              </w:tabs>
              <w:spacing w:before="0"/>
              <w:ind w:left="0" w:hanging="560"/>
              <w:jc w:val="left"/>
              <w:rPr>
                <w:color w:val="231F20"/>
                <w:spacing w:val="-2"/>
                <w:sz w:val="28"/>
                <w:szCs w:val="28"/>
              </w:rPr>
            </w:pPr>
            <w:r w:rsidRPr="000239F8">
              <w:rPr>
                <w:color w:val="231F20"/>
                <w:sz w:val="28"/>
                <w:szCs w:val="28"/>
              </w:rPr>
              <w:t>- Các</w:t>
            </w:r>
            <w:r w:rsidRPr="000239F8">
              <w:rPr>
                <w:color w:val="231F20"/>
                <w:spacing w:val="-1"/>
                <w:sz w:val="28"/>
                <w:szCs w:val="28"/>
              </w:rPr>
              <w:t xml:space="preserve"> </w:t>
            </w:r>
            <w:r w:rsidRPr="000239F8">
              <w:rPr>
                <w:color w:val="231F20"/>
                <w:sz w:val="28"/>
                <w:szCs w:val="28"/>
              </w:rPr>
              <w:t>HS</w:t>
            </w:r>
            <w:r w:rsidRPr="000239F8">
              <w:rPr>
                <w:color w:val="231F20"/>
                <w:spacing w:val="-1"/>
                <w:sz w:val="28"/>
                <w:szCs w:val="28"/>
              </w:rPr>
              <w:t xml:space="preserve"> </w:t>
            </w:r>
            <w:r w:rsidRPr="000239F8">
              <w:rPr>
                <w:color w:val="231F20"/>
                <w:sz w:val="28"/>
                <w:szCs w:val="28"/>
              </w:rPr>
              <w:t xml:space="preserve">được phỏng vấn cho ý </w:t>
            </w:r>
            <w:r w:rsidRPr="000239F8">
              <w:rPr>
                <w:color w:val="231F20"/>
                <w:spacing w:val="-2"/>
                <w:sz w:val="28"/>
                <w:szCs w:val="28"/>
              </w:rPr>
              <w:t>kiến.</w:t>
            </w:r>
          </w:p>
          <w:p w14:paraId="6052D038" w14:textId="77777777" w:rsidR="000239F8" w:rsidRPr="000239F8" w:rsidRDefault="000239F8" w:rsidP="000239F8">
            <w:pPr>
              <w:pStyle w:val="ListParagraph"/>
              <w:tabs>
                <w:tab w:val="left" w:pos="766"/>
              </w:tabs>
              <w:spacing w:before="0"/>
              <w:ind w:left="0" w:hanging="560"/>
              <w:jc w:val="left"/>
              <w:rPr>
                <w:rFonts w:eastAsiaTheme="minorEastAsia"/>
                <w:sz w:val="28"/>
                <w:szCs w:val="28"/>
              </w:rPr>
            </w:pPr>
          </w:p>
          <w:p w14:paraId="640ADE84" w14:textId="77777777" w:rsidR="000239F8" w:rsidRPr="000239F8" w:rsidRDefault="000239F8" w:rsidP="000239F8">
            <w:pPr>
              <w:pStyle w:val="ListParagraph"/>
              <w:tabs>
                <w:tab w:val="left" w:pos="766"/>
              </w:tabs>
              <w:spacing w:before="0"/>
              <w:ind w:left="0" w:hanging="560"/>
              <w:jc w:val="left"/>
              <w:rPr>
                <w:rFonts w:eastAsiaTheme="minorEastAsia"/>
                <w:sz w:val="28"/>
                <w:szCs w:val="28"/>
              </w:rPr>
            </w:pPr>
          </w:p>
          <w:p w14:paraId="1007568E" w14:textId="77777777" w:rsidR="000239F8" w:rsidRPr="000239F8" w:rsidRDefault="000239F8" w:rsidP="000239F8">
            <w:pPr>
              <w:pStyle w:val="ListParagraph"/>
              <w:tabs>
                <w:tab w:val="left" w:pos="766"/>
              </w:tabs>
              <w:spacing w:before="0"/>
              <w:ind w:left="0" w:hanging="560"/>
              <w:jc w:val="left"/>
              <w:rPr>
                <w:rFonts w:eastAsiaTheme="minorEastAsia"/>
                <w:sz w:val="28"/>
                <w:szCs w:val="28"/>
              </w:rPr>
            </w:pPr>
          </w:p>
          <w:p w14:paraId="04904EF2" w14:textId="77777777" w:rsidR="000239F8" w:rsidRPr="000239F8" w:rsidRDefault="000239F8" w:rsidP="000239F8">
            <w:pPr>
              <w:pStyle w:val="ListParagraph"/>
              <w:tabs>
                <w:tab w:val="left" w:pos="766"/>
              </w:tabs>
              <w:spacing w:before="0"/>
              <w:ind w:left="0" w:hanging="560"/>
              <w:jc w:val="left"/>
              <w:rPr>
                <w:rFonts w:eastAsiaTheme="minorEastAsia"/>
                <w:sz w:val="28"/>
                <w:szCs w:val="28"/>
              </w:rPr>
            </w:pPr>
          </w:p>
          <w:p w14:paraId="2F3146B9" w14:textId="77777777" w:rsidR="000239F8" w:rsidRPr="000239F8" w:rsidRDefault="000239F8" w:rsidP="000239F8">
            <w:pPr>
              <w:pStyle w:val="ListParagraph"/>
              <w:tabs>
                <w:tab w:val="left" w:pos="766"/>
              </w:tabs>
              <w:spacing w:before="0"/>
              <w:ind w:left="0" w:hanging="560"/>
              <w:jc w:val="left"/>
              <w:rPr>
                <w:rFonts w:eastAsiaTheme="minorEastAsia"/>
                <w:sz w:val="28"/>
                <w:szCs w:val="28"/>
              </w:rPr>
            </w:pPr>
          </w:p>
          <w:p w14:paraId="1072F283" w14:textId="77777777" w:rsidR="000239F8" w:rsidRPr="000239F8" w:rsidRDefault="000239F8" w:rsidP="000239F8">
            <w:pPr>
              <w:pStyle w:val="ListParagraph"/>
              <w:tabs>
                <w:tab w:val="left" w:pos="766"/>
              </w:tabs>
              <w:spacing w:before="0"/>
              <w:ind w:left="0" w:hanging="560"/>
              <w:jc w:val="left"/>
              <w:rPr>
                <w:rFonts w:eastAsiaTheme="minorEastAsia"/>
                <w:sz w:val="28"/>
                <w:szCs w:val="28"/>
              </w:rPr>
            </w:pPr>
          </w:p>
          <w:p w14:paraId="24CE541F" w14:textId="77777777" w:rsidR="000239F8" w:rsidRPr="000239F8" w:rsidRDefault="000239F8" w:rsidP="000239F8">
            <w:pPr>
              <w:pStyle w:val="ListParagraph"/>
              <w:tabs>
                <w:tab w:val="left" w:pos="766"/>
              </w:tabs>
              <w:spacing w:before="0"/>
              <w:ind w:left="0" w:hanging="560"/>
              <w:jc w:val="left"/>
              <w:rPr>
                <w:rFonts w:eastAsiaTheme="minorEastAsia"/>
                <w:sz w:val="28"/>
                <w:szCs w:val="28"/>
              </w:rPr>
            </w:pPr>
          </w:p>
          <w:p w14:paraId="1A7DFC82" w14:textId="77777777" w:rsidR="000239F8" w:rsidRPr="000239F8" w:rsidRDefault="000239F8" w:rsidP="000239F8">
            <w:pPr>
              <w:pStyle w:val="ListParagraph"/>
              <w:tabs>
                <w:tab w:val="left" w:pos="766"/>
              </w:tabs>
              <w:spacing w:before="0"/>
              <w:ind w:left="0" w:hanging="560"/>
              <w:jc w:val="left"/>
              <w:rPr>
                <w:rFonts w:eastAsiaTheme="minorEastAsia"/>
                <w:sz w:val="28"/>
                <w:szCs w:val="28"/>
              </w:rPr>
            </w:pPr>
          </w:p>
          <w:p w14:paraId="6E4CD97F" w14:textId="77777777" w:rsidR="000239F8" w:rsidRPr="000239F8" w:rsidRDefault="000239F8" w:rsidP="000239F8">
            <w:pPr>
              <w:pStyle w:val="ListParagraph"/>
              <w:tabs>
                <w:tab w:val="left" w:pos="766"/>
              </w:tabs>
              <w:spacing w:before="0"/>
              <w:ind w:left="0" w:hanging="560"/>
              <w:jc w:val="left"/>
              <w:rPr>
                <w:rFonts w:eastAsiaTheme="minorEastAsia"/>
                <w:sz w:val="28"/>
                <w:szCs w:val="28"/>
              </w:rPr>
            </w:pPr>
          </w:p>
          <w:p w14:paraId="1540C7EA" w14:textId="77777777" w:rsidR="000239F8" w:rsidRPr="000239F8" w:rsidRDefault="000239F8" w:rsidP="000239F8">
            <w:pPr>
              <w:pStyle w:val="ListParagraph"/>
              <w:tabs>
                <w:tab w:val="left" w:pos="766"/>
              </w:tabs>
              <w:spacing w:before="0"/>
              <w:ind w:left="0" w:hanging="560"/>
              <w:jc w:val="left"/>
              <w:rPr>
                <w:rFonts w:eastAsiaTheme="minorEastAsia"/>
                <w:sz w:val="28"/>
                <w:szCs w:val="28"/>
              </w:rPr>
            </w:pPr>
          </w:p>
          <w:p w14:paraId="71420956" w14:textId="77777777" w:rsidR="000239F8" w:rsidRPr="000239F8" w:rsidRDefault="000239F8" w:rsidP="000239F8">
            <w:pPr>
              <w:pStyle w:val="ListParagraph"/>
              <w:tabs>
                <w:tab w:val="left" w:pos="766"/>
              </w:tabs>
              <w:spacing w:before="0"/>
              <w:ind w:left="0" w:hanging="560"/>
              <w:jc w:val="left"/>
              <w:rPr>
                <w:rFonts w:eastAsiaTheme="minorEastAsia"/>
                <w:sz w:val="28"/>
                <w:szCs w:val="28"/>
              </w:rPr>
            </w:pPr>
          </w:p>
          <w:p w14:paraId="0D6D2454" w14:textId="77777777" w:rsidR="000239F8" w:rsidRPr="000239F8" w:rsidRDefault="000239F8" w:rsidP="000239F8">
            <w:pPr>
              <w:pStyle w:val="ListParagraph"/>
              <w:tabs>
                <w:tab w:val="left" w:pos="766"/>
              </w:tabs>
              <w:spacing w:before="0"/>
              <w:ind w:left="0" w:hanging="560"/>
              <w:jc w:val="left"/>
              <w:rPr>
                <w:rFonts w:eastAsiaTheme="minorEastAsia"/>
                <w:sz w:val="28"/>
                <w:szCs w:val="28"/>
              </w:rPr>
            </w:pPr>
          </w:p>
          <w:p w14:paraId="2F175633" w14:textId="77777777" w:rsidR="000239F8" w:rsidRPr="000239F8" w:rsidRDefault="000239F8" w:rsidP="000239F8">
            <w:pPr>
              <w:pStyle w:val="ListParagraph"/>
              <w:tabs>
                <w:tab w:val="left" w:pos="766"/>
              </w:tabs>
              <w:spacing w:before="0"/>
              <w:ind w:left="0" w:hanging="560"/>
              <w:jc w:val="left"/>
              <w:rPr>
                <w:rFonts w:eastAsiaTheme="minorEastAsia"/>
                <w:sz w:val="28"/>
                <w:szCs w:val="28"/>
              </w:rPr>
            </w:pPr>
            <w:r w:rsidRPr="000239F8">
              <w:rPr>
                <w:rFonts w:eastAsiaTheme="minorEastAsia"/>
                <w:sz w:val="28"/>
                <w:szCs w:val="28"/>
              </w:rPr>
              <w:lastRenderedPageBreak/>
              <w:t>- 2-3 HS đọc lại.</w:t>
            </w:r>
          </w:p>
          <w:p w14:paraId="2D52B866" w14:textId="77777777" w:rsidR="000239F8" w:rsidRPr="000239F8" w:rsidRDefault="000239F8" w:rsidP="000239F8">
            <w:pPr>
              <w:ind w:hanging="560"/>
              <w:rPr>
                <w:rFonts w:ascii="Times New Roman" w:eastAsiaTheme="minorEastAsia" w:hAnsi="Times New Roman" w:cs="Times New Roman"/>
                <w:sz w:val="28"/>
                <w:szCs w:val="28"/>
              </w:rPr>
            </w:pPr>
            <w:r w:rsidRPr="000239F8">
              <w:rPr>
                <w:rFonts w:ascii="Times New Roman" w:eastAsiaTheme="minorEastAsia" w:hAnsi="Times New Roman" w:cs="Times New Roman"/>
                <w:sz w:val="28"/>
                <w:szCs w:val="28"/>
              </w:rPr>
              <w:t>- HS theo dõi và trả lời câu hỏi.</w:t>
            </w:r>
          </w:p>
          <w:p w14:paraId="5978DAAC" w14:textId="77777777" w:rsidR="000239F8" w:rsidRPr="000239F8" w:rsidRDefault="000239F8" w:rsidP="000239F8">
            <w:pPr>
              <w:ind w:hanging="560"/>
              <w:rPr>
                <w:rFonts w:ascii="Times New Roman" w:eastAsiaTheme="minorEastAsia" w:hAnsi="Times New Roman" w:cs="Times New Roman"/>
                <w:sz w:val="28"/>
                <w:szCs w:val="28"/>
              </w:rPr>
            </w:pPr>
          </w:p>
          <w:p w14:paraId="0C69EC7A" w14:textId="77777777" w:rsidR="000239F8" w:rsidRPr="000239F8" w:rsidRDefault="000239F8" w:rsidP="000239F8">
            <w:pPr>
              <w:ind w:hanging="560"/>
              <w:rPr>
                <w:rFonts w:ascii="Times New Roman" w:eastAsiaTheme="minorEastAsia" w:hAnsi="Times New Roman" w:cs="Times New Roman"/>
                <w:sz w:val="28"/>
                <w:szCs w:val="28"/>
              </w:rPr>
            </w:pPr>
          </w:p>
          <w:p w14:paraId="56A1BEB0" w14:textId="77777777" w:rsidR="000239F8" w:rsidRPr="000239F8" w:rsidRDefault="000239F8" w:rsidP="000239F8">
            <w:pPr>
              <w:ind w:hanging="560"/>
              <w:rPr>
                <w:rFonts w:ascii="Times New Roman" w:eastAsiaTheme="minorEastAsia" w:hAnsi="Times New Roman" w:cs="Times New Roman"/>
                <w:sz w:val="28"/>
                <w:szCs w:val="28"/>
              </w:rPr>
            </w:pPr>
          </w:p>
          <w:p w14:paraId="161D52E3" w14:textId="77777777" w:rsidR="000239F8" w:rsidRPr="000239F8" w:rsidRDefault="000239F8" w:rsidP="000239F8">
            <w:pPr>
              <w:ind w:hanging="560"/>
              <w:rPr>
                <w:rFonts w:ascii="Times New Roman" w:eastAsiaTheme="minorEastAsia" w:hAnsi="Times New Roman" w:cs="Times New Roman"/>
                <w:sz w:val="28"/>
                <w:szCs w:val="28"/>
              </w:rPr>
            </w:pPr>
          </w:p>
          <w:p w14:paraId="7E0185FC" w14:textId="77777777" w:rsidR="000239F8" w:rsidRPr="000239F8" w:rsidRDefault="000239F8" w:rsidP="000239F8">
            <w:pPr>
              <w:ind w:hanging="543"/>
              <w:rPr>
                <w:rFonts w:ascii="Times New Roman" w:eastAsiaTheme="minorEastAsia" w:hAnsi="Times New Roman" w:cs="Times New Roman"/>
                <w:w w:val="97"/>
                <w:sz w:val="28"/>
                <w:szCs w:val="28"/>
                <w:lang w:val="vi-VN"/>
              </w:rPr>
            </w:pPr>
            <w:r w:rsidRPr="000239F8">
              <w:rPr>
                <w:rFonts w:ascii="Times New Roman" w:eastAsiaTheme="minorEastAsia" w:hAnsi="Times New Roman" w:cs="Times New Roman"/>
                <w:w w:val="97"/>
                <w:sz w:val="28"/>
                <w:szCs w:val="28"/>
              </w:rPr>
              <w:t>- V</w:t>
            </w:r>
            <w:r w:rsidRPr="000239F8">
              <w:rPr>
                <w:rFonts w:ascii="Times New Roman" w:eastAsiaTheme="minorEastAsia" w:hAnsi="Times New Roman" w:cs="Times New Roman"/>
                <w:w w:val="97"/>
                <w:sz w:val="28"/>
                <w:szCs w:val="28"/>
                <w:lang w:val="vi-VN"/>
              </w:rPr>
              <w:t>ài HS nhắc lại.</w:t>
            </w:r>
          </w:p>
          <w:p w14:paraId="1B7E053E" w14:textId="77777777" w:rsidR="000239F8" w:rsidRPr="000239F8" w:rsidRDefault="000239F8" w:rsidP="000239F8">
            <w:pPr>
              <w:ind w:hanging="560"/>
              <w:rPr>
                <w:rFonts w:ascii="Times New Roman" w:hAnsi="Times New Roman" w:cs="Times New Roman"/>
                <w:sz w:val="28"/>
                <w:szCs w:val="28"/>
              </w:rPr>
            </w:pPr>
            <w:r w:rsidRPr="000239F8">
              <w:rPr>
                <w:rFonts w:ascii="Times New Roman" w:hAnsi="Times New Roman" w:cs="Times New Roman"/>
                <w:color w:val="231F20"/>
                <w:sz w:val="28"/>
                <w:szCs w:val="28"/>
              </w:rPr>
              <w:t xml:space="preserve">- Cả lớp đọc thầm </w:t>
            </w:r>
            <w:r w:rsidRPr="000239F8">
              <w:rPr>
                <w:rFonts w:ascii="Times New Roman" w:hAnsi="Times New Roman" w:cs="Times New Roman"/>
                <w:color w:val="231F20"/>
                <w:spacing w:val="-2"/>
                <w:sz w:val="28"/>
                <w:szCs w:val="28"/>
              </w:rPr>
              <w:t>theo.</w:t>
            </w:r>
          </w:p>
          <w:p w14:paraId="4C9BD631" w14:textId="77777777" w:rsidR="000239F8" w:rsidRPr="000239F8" w:rsidRDefault="000239F8" w:rsidP="000239F8">
            <w:pPr>
              <w:pStyle w:val="ListParagraph"/>
              <w:tabs>
                <w:tab w:val="left" w:pos="773"/>
              </w:tabs>
              <w:spacing w:before="0"/>
              <w:ind w:left="0" w:hanging="560"/>
              <w:jc w:val="left"/>
              <w:rPr>
                <w:color w:val="231F20"/>
                <w:sz w:val="28"/>
                <w:szCs w:val="28"/>
              </w:rPr>
            </w:pPr>
          </w:p>
          <w:p w14:paraId="1174F842" w14:textId="77777777" w:rsidR="000239F8" w:rsidRPr="000239F8" w:rsidRDefault="000239F8" w:rsidP="000239F8">
            <w:pPr>
              <w:pStyle w:val="ListParagraph"/>
              <w:tabs>
                <w:tab w:val="left" w:pos="773"/>
              </w:tabs>
              <w:spacing w:before="0"/>
              <w:ind w:left="0" w:hanging="560"/>
              <w:jc w:val="left"/>
              <w:rPr>
                <w:sz w:val="28"/>
                <w:szCs w:val="28"/>
              </w:rPr>
            </w:pPr>
            <w:r w:rsidRPr="000239F8">
              <w:rPr>
                <w:color w:val="231F20"/>
                <w:sz w:val="28"/>
                <w:szCs w:val="28"/>
              </w:rPr>
              <w:t>- HS</w:t>
            </w:r>
            <w:r w:rsidRPr="000239F8">
              <w:rPr>
                <w:color w:val="231F20"/>
                <w:spacing w:val="-2"/>
                <w:sz w:val="28"/>
                <w:szCs w:val="28"/>
              </w:rPr>
              <w:t xml:space="preserve"> </w:t>
            </w:r>
            <w:r w:rsidRPr="000239F8">
              <w:rPr>
                <w:color w:val="231F20"/>
                <w:sz w:val="28"/>
                <w:szCs w:val="28"/>
              </w:rPr>
              <w:t xml:space="preserve">khác nhận xét, bổ </w:t>
            </w:r>
            <w:r w:rsidRPr="000239F8">
              <w:rPr>
                <w:color w:val="231F20"/>
                <w:spacing w:val="-2"/>
                <w:sz w:val="28"/>
                <w:szCs w:val="28"/>
              </w:rPr>
              <w:t>sung.</w:t>
            </w:r>
          </w:p>
          <w:p w14:paraId="4F64C960" w14:textId="77777777" w:rsidR="000239F8" w:rsidRPr="000239F8" w:rsidRDefault="000239F8" w:rsidP="000239F8">
            <w:pPr>
              <w:ind w:hanging="560"/>
              <w:rPr>
                <w:rFonts w:ascii="Times New Roman" w:eastAsiaTheme="minorEastAsia" w:hAnsi="Times New Roman" w:cs="Times New Roman"/>
                <w:sz w:val="28"/>
                <w:szCs w:val="28"/>
              </w:rPr>
            </w:pPr>
          </w:p>
          <w:p w14:paraId="688E5A10" w14:textId="77777777" w:rsidR="000239F8" w:rsidRPr="000239F8" w:rsidRDefault="000239F8" w:rsidP="000239F8">
            <w:pPr>
              <w:ind w:hanging="560"/>
              <w:rPr>
                <w:rFonts w:ascii="Times New Roman" w:eastAsiaTheme="minorEastAsia" w:hAnsi="Times New Roman" w:cs="Times New Roman"/>
                <w:sz w:val="28"/>
                <w:szCs w:val="28"/>
              </w:rPr>
            </w:pPr>
          </w:p>
          <w:p w14:paraId="3822111F" w14:textId="77777777" w:rsidR="000239F8" w:rsidRPr="000239F8" w:rsidRDefault="000239F8" w:rsidP="000239F8">
            <w:pPr>
              <w:ind w:hanging="560"/>
              <w:rPr>
                <w:rFonts w:ascii="Times New Roman" w:eastAsiaTheme="minorEastAsia" w:hAnsi="Times New Roman" w:cs="Times New Roman"/>
                <w:sz w:val="28"/>
                <w:szCs w:val="28"/>
              </w:rPr>
            </w:pPr>
          </w:p>
        </w:tc>
      </w:tr>
      <w:tr w:rsidR="000239F8" w:rsidRPr="000239F8" w14:paraId="30871551" w14:textId="77777777" w:rsidTr="00376251">
        <w:tc>
          <w:tcPr>
            <w:tcW w:w="10368" w:type="dxa"/>
            <w:gridSpan w:val="2"/>
          </w:tcPr>
          <w:p w14:paraId="72024E12" w14:textId="77777777" w:rsidR="000239F8" w:rsidRPr="000239F8" w:rsidRDefault="000239F8" w:rsidP="000239F8">
            <w:pPr>
              <w:pStyle w:val="NormalWeb"/>
              <w:spacing w:before="0" w:beforeAutospacing="0" w:after="0" w:afterAutospacing="0"/>
              <w:ind w:hanging="562"/>
              <w:rPr>
                <w:sz w:val="28"/>
                <w:szCs w:val="28"/>
              </w:rPr>
            </w:pPr>
            <w:r w:rsidRPr="000239F8">
              <w:rPr>
                <w:rStyle w:val="Strong"/>
                <w:rFonts w:eastAsia="Arial"/>
                <w:sz w:val="28"/>
                <w:szCs w:val="28"/>
              </w:rPr>
              <w:lastRenderedPageBreak/>
              <w:t>3. HOẠT ĐỘNG THỰC HÀNH LUYỆN TẬP   (10p)</w:t>
            </w:r>
          </w:p>
          <w:p w14:paraId="5D7A0106" w14:textId="77777777" w:rsidR="000239F8" w:rsidRPr="000239F8" w:rsidRDefault="000239F8" w:rsidP="000239F8">
            <w:pPr>
              <w:pStyle w:val="NormalWeb"/>
              <w:spacing w:before="0" w:beforeAutospacing="0" w:after="0" w:afterAutospacing="0"/>
              <w:ind w:hanging="562"/>
              <w:rPr>
                <w:rStyle w:val="Strong"/>
                <w:rFonts w:eastAsia="Arial"/>
                <w:sz w:val="28"/>
                <w:szCs w:val="28"/>
              </w:rPr>
            </w:pPr>
            <w:r w:rsidRPr="000239F8">
              <w:rPr>
                <w:rStyle w:val="Strong"/>
                <w:rFonts w:eastAsia="Arial"/>
                <w:sz w:val="28"/>
                <w:szCs w:val="28"/>
              </w:rPr>
              <w:t xml:space="preserve">* Mục tiêu: </w:t>
            </w:r>
          </w:p>
          <w:p w14:paraId="2C862004" w14:textId="77777777" w:rsidR="000239F8" w:rsidRPr="000239F8" w:rsidRDefault="000239F8" w:rsidP="000239F8">
            <w:pPr>
              <w:ind w:hanging="560"/>
              <w:rPr>
                <w:rFonts w:ascii="Times New Roman" w:eastAsiaTheme="minorEastAsia" w:hAnsi="Times New Roman" w:cs="Times New Roman"/>
                <w:sz w:val="28"/>
                <w:szCs w:val="28"/>
              </w:rPr>
            </w:pPr>
            <w:r w:rsidRPr="000239F8">
              <w:rPr>
                <w:rFonts w:ascii="Times New Roman" w:eastAsiaTheme="minorEastAsia" w:hAnsi="Times New Roman" w:cs="Times New Roman"/>
                <w:sz w:val="28"/>
                <w:szCs w:val="28"/>
              </w:rPr>
              <w:t>- Xác định được câu đơn, câu ghép và các vế câu trong đoạn văn.</w:t>
            </w:r>
          </w:p>
        </w:tc>
      </w:tr>
      <w:tr w:rsidR="000239F8" w:rsidRPr="000239F8" w14:paraId="2F9D3204" w14:textId="77777777" w:rsidTr="00376251">
        <w:tc>
          <w:tcPr>
            <w:tcW w:w="5328" w:type="dxa"/>
          </w:tcPr>
          <w:p w14:paraId="4949926D" w14:textId="77777777" w:rsidR="000239F8" w:rsidRPr="000239F8" w:rsidRDefault="000239F8" w:rsidP="000239F8">
            <w:pPr>
              <w:ind w:hanging="562"/>
              <w:rPr>
                <w:rFonts w:ascii="Times New Roman" w:eastAsiaTheme="minorEastAsia" w:hAnsi="Times New Roman" w:cs="Times New Roman"/>
                <w:b/>
                <w:bCs/>
                <w:sz w:val="28"/>
                <w:szCs w:val="28"/>
              </w:rPr>
            </w:pPr>
            <w:r w:rsidRPr="000239F8">
              <w:rPr>
                <w:rFonts w:ascii="Times New Roman" w:eastAsiaTheme="minorEastAsia" w:hAnsi="Times New Roman" w:cs="Times New Roman"/>
                <w:b/>
                <w:bCs/>
                <w:sz w:val="28"/>
                <w:szCs w:val="28"/>
              </w:rPr>
              <w:t>* Cách tiến hành:</w:t>
            </w:r>
          </w:p>
          <w:p w14:paraId="26833CCF" w14:textId="77777777" w:rsidR="000239F8" w:rsidRPr="000239F8" w:rsidRDefault="000239F8" w:rsidP="000239F8">
            <w:pPr>
              <w:pStyle w:val="NormalWeb"/>
              <w:spacing w:before="0" w:beforeAutospacing="0" w:after="0" w:afterAutospacing="0"/>
              <w:ind w:hanging="562"/>
              <w:rPr>
                <w:rStyle w:val="Strong"/>
                <w:rFonts w:eastAsia="Arial"/>
                <w:sz w:val="28"/>
                <w:szCs w:val="28"/>
              </w:rPr>
            </w:pPr>
            <w:r w:rsidRPr="000239F8">
              <w:rPr>
                <w:rStyle w:val="Strong"/>
                <w:rFonts w:eastAsia="Arial"/>
                <w:sz w:val="28"/>
                <w:szCs w:val="28"/>
              </w:rPr>
              <w:t>Hoạt động 3: Tìm câu ghép.</w:t>
            </w:r>
          </w:p>
          <w:p w14:paraId="13C0A98B" w14:textId="77777777" w:rsidR="000239F8" w:rsidRPr="000239F8" w:rsidRDefault="000239F8" w:rsidP="000239F8">
            <w:pPr>
              <w:ind w:hanging="562"/>
              <w:rPr>
                <w:rFonts w:ascii="Times New Roman" w:eastAsiaTheme="minorEastAsia" w:hAnsi="Times New Roman" w:cs="Times New Roman"/>
                <w:b/>
                <w:bCs/>
                <w:sz w:val="28"/>
                <w:szCs w:val="28"/>
              </w:rPr>
            </w:pPr>
            <w:r w:rsidRPr="000239F8">
              <w:rPr>
                <w:rFonts w:ascii="Times New Roman" w:eastAsiaTheme="minorEastAsia" w:hAnsi="Times New Roman" w:cs="Times New Roman"/>
                <w:b/>
                <w:bCs/>
                <w:sz w:val="28"/>
                <w:szCs w:val="28"/>
              </w:rPr>
              <w:t>Bài tập 1. HĐ cá nhân</w:t>
            </w:r>
          </w:p>
          <w:p w14:paraId="6134F2E4" w14:textId="77777777" w:rsidR="000239F8" w:rsidRPr="000239F8" w:rsidRDefault="000239F8" w:rsidP="000239F8">
            <w:pPr>
              <w:ind w:hanging="562"/>
              <w:rPr>
                <w:rFonts w:ascii="Times New Roman" w:hAnsi="Times New Roman" w:cs="Times New Roman"/>
                <w:sz w:val="28"/>
                <w:szCs w:val="28"/>
              </w:rPr>
            </w:pPr>
            <w:r w:rsidRPr="000239F8">
              <w:rPr>
                <w:rFonts w:ascii="Times New Roman" w:eastAsiaTheme="minorEastAsia" w:hAnsi="Times New Roman" w:cs="Times New Roman"/>
                <w:b/>
                <w:bCs/>
                <w:sz w:val="28"/>
                <w:szCs w:val="28"/>
              </w:rPr>
              <w:t>-</w:t>
            </w:r>
            <w:r w:rsidRPr="000239F8">
              <w:rPr>
                <w:rFonts w:ascii="Times New Roman" w:hAnsi="Times New Roman" w:cs="Times New Roman"/>
                <w:color w:val="231F20"/>
                <w:sz w:val="28"/>
                <w:szCs w:val="28"/>
              </w:rPr>
              <w:t>GV</w:t>
            </w:r>
            <w:r w:rsidRPr="000239F8">
              <w:rPr>
                <w:rFonts w:ascii="Times New Roman" w:hAnsi="Times New Roman" w:cs="Times New Roman"/>
                <w:color w:val="231F20"/>
                <w:spacing w:val="-6"/>
                <w:sz w:val="28"/>
                <w:szCs w:val="28"/>
              </w:rPr>
              <w:t xml:space="preserve"> </w:t>
            </w:r>
            <w:r w:rsidRPr="000239F8">
              <w:rPr>
                <w:rFonts w:ascii="Times New Roman" w:hAnsi="Times New Roman" w:cs="Times New Roman"/>
                <w:color w:val="231F20"/>
                <w:sz w:val="28"/>
                <w:szCs w:val="28"/>
              </w:rPr>
              <w:t>mời 1 HS</w:t>
            </w:r>
            <w:r w:rsidRPr="000239F8">
              <w:rPr>
                <w:rFonts w:ascii="Times New Roman" w:hAnsi="Times New Roman" w:cs="Times New Roman"/>
                <w:color w:val="231F20"/>
                <w:spacing w:val="-1"/>
                <w:sz w:val="28"/>
                <w:szCs w:val="28"/>
              </w:rPr>
              <w:t xml:space="preserve"> </w:t>
            </w:r>
            <w:r w:rsidRPr="000239F8">
              <w:rPr>
                <w:rFonts w:ascii="Times New Roman" w:hAnsi="Times New Roman" w:cs="Times New Roman"/>
                <w:color w:val="231F20"/>
                <w:sz w:val="28"/>
                <w:szCs w:val="28"/>
              </w:rPr>
              <w:t>đọc và xác định yêu cầu bài tập 1</w:t>
            </w:r>
          </w:p>
          <w:p w14:paraId="4756F3E9" w14:textId="77777777" w:rsidR="000239F8" w:rsidRPr="000239F8" w:rsidRDefault="000239F8" w:rsidP="000239F8">
            <w:pPr>
              <w:pStyle w:val="ListParagraph"/>
              <w:tabs>
                <w:tab w:val="left" w:pos="756"/>
              </w:tabs>
              <w:spacing w:before="0"/>
              <w:ind w:left="0" w:hanging="552"/>
              <w:jc w:val="left"/>
              <w:rPr>
                <w:sz w:val="28"/>
                <w:szCs w:val="28"/>
              </w:rPr>
            </w:pPr>
            <w:r w:rsidRPr="000239F8">
              <w:rPr>
                <w:color w:val="231F20"/>
                <w:spacing w:val="-4"/>
                <w:sz w:val="28"/>
                <w:szCs w:val="28"/>
              </w:rPr>
              <w:t>-GV</w:t>
            </w:r>
            <w:r w:rsidRPr="000239F8">
              <w:rPr>
                <w:color w:val="231F20"/>
                <w:spacing w:val="-22"/>
                <w:sz w:val="28"/>
                <w:szCs w:val="28"/>
              </w:rPr>
              <w:t xml:space="preserve"> </w:t>
            </w:r>
            <w:r w:rsidRPr="000239F8">
              <w:rPr>
                <w:color w:val="231F20"/>
                <w:spacing w:val="-4"/>
                <w:sz w:val="28"/>
                <w:szCs w:val="28"/>
              </w:rPr>
              <w:t>mời</w:t>
            </w:r>
            <w:r w:rsidRPr="000239F8">
              <w:rPr>
                <w:color w:val="231F20"/>
                <w:spacing w:val="-15"/>
                <w:sz w:val="28"/>
                <w:szCs w:val="28"/>
              </w:rPr>
              <w:t xml:space="preserve"> </w:t>
            </w:r>
            <w:r w:rsidRPr="000239F8">
              <w:rPr>
                <w:color w:val="231F20"/>
                <w:spacing w:val="-4"/>
                <w:sz w:val="28"/>
                <w:szCs w:val="28"/>
              </w:rPr>
              <w:t>1</w:t>
            </w:r>
            <w:r w:rsidRPr="000239F8">
              <w:rPr>
                <w:color w:val="231F20"/>
                <w:spacing w:val="-15"/>
                <w:sz w:val="28"/>
                <w:szCs w:val="28"/>
              </w:rPr>
              <w:t xml:space="preserve"> </w:t>
            </w:r>
            <w:r w:rsidRPr="000239F8">
              <w:rPr>
                <w:color w:val="231F20"/>
                <w:spacing w:val="-4"/>
                <w:sz w:val="28"/>
                <w:szCs w:val="28"/>
              </w:rPr>
              <w:t>HS</w:t>
            </w:r>
            <w:r w:rsidRPr="000239F8">
              <w:rPr>
                <w:color w:val="231F20"/>
                <w:spacing w:val="-15"/>
                <w:sz w:val="28"/>
                <w:szCs w:val="28"/>
              </w:rPr>
              <w:t xml:space="preserve"> </w:t>
            </w:r>
            <w:r w:rsidRPr="000239F8">
              <w:rPr>
                <w:color w:val="231F20"/>
                <w:spacing w:val="-4"/>
                <w:sz w:val="28"/>
                <w:szCs w:val="28"/>
              </w:rPr>
              <w:t>trình</w:t>
            </w:r>
            <w:r w:rsidRPr="000239F8">
              <w:rPr>
                <w:color w:val="231F20"/>
                <w:spacing w:val="-15"/>
                <w:sz w:val="28"/>
                <w:szCs w:val="28"/>
              </w:rPr>
              <w:t xml:space="preserve"> </w:t>
            </w:r>
            <w:r w:rsidRPr="000239F8">
              <w:rPr>
                <w:color w:val="231F20"/>
                <w:spacing w:val="-4"/>
                <w:sz w:val="28"/>
                <w:szCs w:val="28"/>
              </w:rPr>
              <w:t>bày</w:t>
            </w:r>
            <w:r w:rsidRPr="000239F8">
              <w:rPr>
                <w:color w:val="231F20"/>
                <w:spacing w:val="-15"/>
                <w:sz w:val="28"/>
                <w:szCs w:val="28"/>
              </w:rPr>
              <w:t xml:space="preserve"> </w:t>
            </w:r>
            <w:r w:rsidRPr="000239F8">
              <w:rPr>
                <w:color w:val="231F20"/>
                <w:spacing w:val="-4"/>
                <w:sz w:val="28"/>
                <w:szCs w:val="28"/>
              </w:rPr>
              <w:t>bài</w:t>
            </w:r>
            <w:r w:rsidRPr="000239F8">
              <w:rPr>
                <w:color w:val="231F20"/>
                <w:spacing w:val="-15"/>
                <w:sz w:val="28"/>
                <w:szCs w:val="28"/>
              </w:rPr>
              <w:t xml:space="preserve"> </w:t>
            </w:r>
            <w:r w:rsidRPr="000239F8">
              <w:rPr>
                <w:color w:val="231F20"/>
                <w:spacing w:val="-4"/>
                <w:sz w:val="28"/>
                <w:szCs w:val="28"/>
              </w:rPr>
              <w:t>làm</w:t>
            </w:r>
            <w:r w:rsidRPr="000239F8">
              <w:rPr>
                <w:color w:val="231F20"/>
                <w:spacing w:val="-15"/>
                <w:sz w:val="28"/>
                <w:szCs w:val="28"/>
              </w:rPr>
              <w:t xml:space="preserve"> </w:t>
            </w:r>
            <w:r w:rsidRPr="000239F8">
              <w:rPr>
                <w:color w:val="231F20"/>
                <w:spacing w:val="-4"/>
                <w:sz w:val="28"/>
                <w:szCs w:val="28"/>
              </w:rPr>
              <w:t>của</w:t>
            </w:r>
            <w:r w:rsidRPr="000239F8">
              <w:rPr>
                <w:color w:val="231F20"/>
                <w:spacing w:val="-15"/>
                <w:sz w:val="28"/>
                <w:szCs w:val="28"/>
              </w:rPr>
              <w:t xml:space="preserve"> </w:t>
            </w:r>
            <w:r w:rsidRPr="000239F8">
              <w:rPr>
                <w:color w:val="231F20"/>
                <w:spacing w:val="-4"/>
                <w:sz w:val="28"/>
                <w:szCs w:val="28"/>
              </w:rPr>
              <w:t>mình</w:t>
            </w:r>
            <w:r w:rsidRPr="000239F8">
              <w:rPr>
                <w:color w:val="231F20"/>
                <w:spacing w:val="-15"/>
                <w:sz w:val="28"/>
                <w:szCs w:val="28"/>
              </w:rPr>
              <w:t xml:space="preserve"> </w:t>
            </w:r>
            <w:r w:rsidRPr="000239F8">
              <w:rPr>
                <w:color w:val="231F20"/>
                <w:spacing w:val="-4"/>
                <w:sz w:val="28"/>
                <w:szCs w:val="28"/>
              </w:rPr>
              <w:t>(GV</w:t>
            </w:r>
            <w:r w:rsidRPr="000239F8">
              <w:rPr>
                <w:color w:val="231F20"/>
                <w:spacing w:val="-19"/>
                <w:sz w:val="28"/>
                <w:szCs w:val="28"/>
              </w:rPr>
              <w:t xml:space="preserve"> </w:t>
            </w:r>
            <w:r w:rsidRPr="000239F8">
              <w:rPr>
                <w:color w:val="231F20"/>
                <w:spacing w:val="-4"/>
                <w:sz w:val="28"/>
                <w:szCs w:val="28"/>
              </w:rPr>
              <w:t>chiếu</w:t>
            </w:r>
            <w:r w:rsidRPr="000239F8">
              <w:rPr>
                <w:color w:val="231F20"/>
                <w:spacing w:val="-15"/>
                <w:sz w:val="28"/>
                <w:szCs w:val="28"/>
              </w:rPr>
              <w:t xml:space="preserve"> </w:t>
            </w:r>
            <w:r w:rsidRPr="000239F8">
              <w:rPr>
                <w:color w:val="231F20"/>
                <w:spacing w:val="-4"/>
                <w:sz w:val="28"/>
                <w:szCs w:val="28"/>
              </w:rPr>
              <w:t>bài</w:t>
            </w:r>
            <w:r w:rsidRPr="000239F8">
              <w:rPr>
                <w:color w:val="231F20"/>
                <w:spacing w:val="-15"/>
                <w:sz w:val="28"/>
                <w:szCs w:val="28"/>
              </w:rPr>
              <w:t xml:space="preserve"> </w:t>
            </w:r>
            <w:r w:rsidRPr="000239F8">
              <w:rPr>
                <w:color w:val="231F20"/>
                <w:spacing w:val="-4"/>
                <w:sz w:val="28"/>
                <w:szCs w:val="28"/>
              </w:rPr>
              <w:t>của</w:t>
            </w:r>
            <w:r w:rsidRPr="000239F8">
              <w:rPr>
                <w:color w:val="231F20"/>
                <w:spacing w:val="-15"/>
                <w:sz w:val="28"/>
                <w:szCs w:val="28"/>
              </w:rPr>
              <w:t xml:space="preserve"> </w:t>
            </w:r>
            <w:r w:rsidRPr="000239F8">
              <w:rPr>
                <w:color w:val="231F20"/>
                <w:spacing w:val="-4"/>
                <w:sz w:val="28"/>
                <w:szCs w:val="28"/>
              </w:rPr>
              <w:t>HS,</w:t>
            </w:r>
            <w:r w:rsidRPr="000239F8">
              <w:rPr>
                <w:color w:val="231F20"/>
                <w:spacing w:val="-15"/>
                <w:sz w:val="28"/>
                <w:szCs w:val="28"/>
              </w:rPr>
              <w:t xml:space="preserve"> </w:t>
            </w:r>
            <w:r w:rsidRPr="000239F8">
              <w:rPr>
                <w:color w:val="231F20"/>
                <w:spacing w:val="-4"/>
                <w:sz w:val="28"/>
                <w:szCs w:val="28"/>
              </w:rPr>
              <w:t>nếu</w:t>
            </w:r>
            <w:r w:rsidRPr="000239F8">
              <w:rPr>
                <w:color w:val="231F20"/>
                <w:spacing w:val="-15"/>
                <w:sz w:val="28"/>
                <w:szCs w:val="28"/>
              </w:rPr>
              <w:t xml:space="preserve"> </w:t>
            </w:r>
            <w:r w:rsidRPr="000239F8">
              <w:rPr>
                <w:color w:val="231F20"/>
                <w:spacing w:val="-4"/>
                <w:sz w:val="28"/>
                <w:szCs w:val="28"/>
              </w:rPr>
              <w:t>có</w:t>
            </w:r>
            <w:r w:rsidRPr="000239F8">
              <w:rPr>
                <w:color w:val="231F20"/>
                <w:spacing w:val="-15"/>
                <w:sz w:val="28"/>
                <w:szCs w:val="28"/>
              </w:rPr>
              <w:t xml:space="preserve"> </w:t>
            </w:r>
            <w:r w:rsidRPr="000239F8">
              <w:rPr>
                <w:color w:val="231F20"/>
                <w:spacing w:val="-4"/>
                <w:sz w:val="28"/>
                <w:szCs w:val="28"/>
              </w:rPr>
              <w:t>điều</w:t>
            </w:r>
            <w:r w:rsidRPr="000239F8">
              <w:rPr>
                <w:color w:val="231F20"/>
                <w:spacing w:val="-15"/>
                <w:sz w:val="28"/>
                <w:szCs w:val="28"/>
              </w:rPr>
              <w:t xml:space="preserve"> </w:t>
            </w:r>
            <w:r w:rsidRPr="000239F8">
              <w:rPr>
                <w:color w:val="231F20"/>
                <w:spacing w:val="-4"/>
                <w:sz w:val="28"/>
                <w:szCs w:val="28"/>
              </w:rPr>
              <w:t>kiện).</w:t>
            </w:r>
          </w:p>
          <w:p w14:paraId="6DD81EBD" w14:textId="77777777" w:rsidR="000239F8" w:rsidRPr="000239F8" w:rsidRDefault="000239F8" w:rsidP="000239F8">
            <w:pPr>
              <w:pStyle w:val="ListParagraph"/>
              <w:tabs>
                <w:tab w:val="left" w:pos="776"/>
              </w:tabs>
              <w:spacing w:before="0"/>
              <w:ind w:left="0" w:hanging="560"/>
              <w:jc w:val="left"/>
              <w:rPr>
                <w:sz w:val="28"/>
                <w:szCs w:val="28"/>
              </w:rPr>
            </w:pPr>
            <w:r w:rsidRPr="000239F8">
              <w:rPr>
                <w:color w:val="231F20"/>
                <w:sz w:val="28"/>
                <w:szCs w:val="28"/>
              </w:rPr>
              <w:t>-GV</w:t>
            </w:r>
            <w:r w:rsidRPr="000239F8">
              <w:rPr>
                <w:color w:val="231F20"/>
                <w:spacing w:val="-4"/>
                <w:sz w:val="28"/>
                <w:szCs w:val="28"/>
              </w:rPr>
              <w:t xml:space="preserve"> </w:t>
            </w:r>
            <w:r w:rsidRPr="000239F8">
              <w:rPr>
                <w:color w:val="231F20"/>
                <w:sz w:val="28"/>
                <w:szCs w:val="28"/>
              </w:rPr>
              <w:t>nhận xét, kết luận (có thể mở rộng yêu cầu: xác định chủ ngữ, vị ngữ của mỗi vế câu).</w:t>
            </w:r>
          </w:p>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4A0" w:firstRow="1" w:lastRow="0" w:firstColumn="1" w:lastColumn="0" w:noHBand="0" w:noVBand="1"/>
            </w:tblPr>
            <w:tblGrid>
              <w:gridCol w:w="572"/>
              <w:gridCol w:w="2249"/>
              <w:gridCol w:w="2281"/>
            </w:tblGrid>
            <w:tr w:rsidR="000239F8" w:rsidRPr="000239F8" w14:paraId="1D9332A8" w14:textId="77777777" w:rsidTr="00376251">
              <w:trPr>
                <w:trHeight w:val="312"/>
              </w:trPr>
              <w:tc>
                <w:tcPr>
                  <w:tcW w:w="581" w:type="dxa"/>
                  <w:shd w:val="clear" w:color="auto" w:fill="E6E7E8"/>
                </w:tcPr>
                <w:p w14:paraId="1720247C" w14:textId="77777777" w:rsidR="000239F8" w:rsidRPr="000239F8" w:rsidRDefault="000239F8" w:rsidP="000239F8">
                  <w:pPr>
                    <w:pStyle w:val="TableParagraph"/>
                    <w:jc w:val="center"/>
                    <w:rPr>
                      <w:b/>
                      <w:sz w:val="28"/>
                      <w:szCs w:val="28"/>
                    </w:rPr>
                  </w:pPr>
                  <w:r w:rsidRPr="000239F8">
                    <w:rPr>
                      <w:b/>
                      <w:color w:val="231F20"/>
                      <w:spacing w:val="-5"/>
                      <w:sz w:val="28"/>
                      <w:szCs w:val="28"/>
                    </w:rPr>
                    <w:t>Câu</w:t>
                  </w:r>
                </w:p>
              </w:tc>
              <w:tc>
                <w:tcPr>
                  <w:tcW w:w="2344" w:type="dxa"/>
                  <w:shd w:val="clear" w:color="auto" w:fill="E6E7E8"/>
                </w:tcPr>
                <w:p w14:paraId="47246B35" w14:textId="77777777" w:rsidR="000239F8" w:rsidRPr="000239F8" w:rsidRDefault="000239F8" w:rsidP="000239F8">
                  <w:pPr>
                    <w:pStyle w:val="TableParagraph"/>
                    <w:jc w:val="center"/>
                    <w:rPr>
                      <w:b/>
                      <w:sz w:val="28"/>
                      <w:szCs w:val="28"/>
                    </w:rPr>
                  </w:pPr>
                  <w:r w:rsidRPr="000239F8">
                    <w:rPr>
                      <w:b/>
                      <w:color w:val="231F20"/>
                      <w:sz w:val="28"/>
                      <w:szCs w:val="28"/>
                    </w:rPr>
                    <w:t xml:space="preserve">Vế </w:t>
                  </w:r>
                  <w:r w:rsidRPr="000239F8">
                    <w:rPr>
                      <w:b/>
                      <w:color w:val="231F20"/>
                      <w:spacing w:val="-10"/>
                      <w:sz w:val="28"/>
                      <w:szCs w:val="28"/>
                    </w:rPr>
                    <w:t>1</w:t>
                  </w:r>
                </w:p>
              </w:tc>
              <w:tc>
                <w:tcPr>
                  <w:tcW w:w="2373" w:type="dxa"/>
                  <w:shd w:val="clear" w:color="auto" w:fill="E6E7E8"/>
                </w:tcPr>
                <w:p w14:paraId="5B31B901" w14:textId="77777777" w:rsidR="000239F8" w:rsidRPr="000239F8" w:rsidRDefault="000239F8" w:rsidP="000239F8">
                  <w:pPr>
                    <w:pStyle w:val="TableParagraph"/>
                    <w:jc w:val="center"/>
                    <w:rPr>
                      <w:b/>
                      <w:sz w:val="28"/>
                      <w:szCs w:val="28"/>
                    </w:rPr>
                  </w:pPr>
                  <w:r w:rsidRPr="000239F8">
                    <w:rPr>
                      <w:b/>
                      <w:color w:val="231F20"/>
                      <w:sz w:val="28"/>
                      <w:szCs w:val="28"/>
                    </w:rPr>
                    <w:t xml:space="preserve">Vế </w:t>
                  </w:r>
                  <w:r w:rsidRPr="000239F8">
                    <w:rPr>
                      <w:b/>
                      <w:color w:val="231F20"/>
                      <w:spacing w:val="-10"/>
                      <w:sz w:val="28"/>
                      <w:szCs w:val="28"/>
                    </w:rPr>
                    <w:t>2</w:t>
                  </w:r>
                </w:p>
              </w:tc>
            </w:tr>
            <w:tr w:rsidR="000239F8" w:rsidRPr="000239F8" w14:paraId="65AFF512" w14:textId="77777777" w:rsidTr="00376251">
              <w:trPr>
                <w:trHeight w:val="724"/>
              </w:trPr>
              <w:tc>
                <w:tcPr>
                  <w:tcW w:w="581" w:type="dxa"/>
                </w:tcPr>
                <w:p w14:paraId="330B21F6" w14:textId="77777777" w:rsidR="000239F8" w:rsidRPr="000239F8" w:rsidRDefault="000239F8" w:rsidP="000239F8">
                  <w:pPr>
                    <w:pStyle w:val="TableParagraph"/>
                    <w:jc w:val="center"/>
                    <w:rPr>
                      <w:sz w:val="28"/>
                      <w:szCs w:val="28"/>
                    </w:rPr>
                  </w:pPr>
                  <w:r w:rsidRPr="000239F8">
                    <w:rPr>
                      <w:color w:val="231F20"/>
                      <w:spacing w:val="-10"/>
                      <w:sz w:val="28"/>
                      <w:szCs w:val="28"/>
                    </w:rPr>
                    <w:t>1</w:t>
                  </w:r>
                </w:p>
              </w:tc>
              <w:tc>
                <w:tcPr>
                  <w:tcW w:w="2344" w:type="dxa"/>
                </w:tcPr>
                <w:p w14:paraId="4D22A66B" w14:textId="77777777" w:rsidR="000239F8" w:rsidRPr="000239F8" w:rsidRDefault="000239F8" w:rsidP="000239F8">
                  <w:pPr>
                    <w:pStyle w:val="TableParagraph"/>
                    <w:rPr>
                      <w:sz w:val="28"/>
                      <w:szCs w:val="28"/>
                    </w:rPr>
                  </w:pPr>
                  <w:r w:rsidRPr="000239F8">
                    <w:rPr>
                      <w:color w:val="231F20"/>
                      <w:sz w:val="28"/>
                      <w:szCs w:val="28"/>
                    </w:rPr>
                    <w:t>Vườn</w:t>
                  </w:r>
                  <w:r w:rsidRPr="000239F8">
                    <w:rPr>
                      <w:color w:val="231F20"/>
                      <w:spacing w:val="-3"/>
                      <w:sz w:val="28"/>
                      <w:szCs w:val="28"/>
                    </w:rPr>
                    <w:t xml:space="preserve"> </w:t>
                  </w:r>
                  <w:r w:rsidRPr="000239F8">
                    <w:rPr>
                      <w:color w:val="231F20"/>
                      <w:sz w:val="28"/>
                      <w:szCs w:val="28"/>
                    </w:rPr>
                    <w:t>cây</w:t>
                  </w:r>
                  <w:r w:rsidRPr="000239F8">
                    <w:rPr>
                      <w:color w:val="231F20"/>
                      <w:spacing w:val="-1"/>
                      <w:sz w:val="28"/>
                      <w:szCs w:val="28"/>
                    </w:rPr>
                    <w:t xml:space="preserve"> </w:t>
                  </w:r>
                  <w:r w:rsidRPr="000239F8">
                    <w:rPr>
                      <w:color w:val="231F20"/>
                      <w:sz w:val="28"/>
                      <w:szCs w:val="28"/>
                    </w:rPr>
                    <w:t>/</w:t>
                  </w:r>
                  <w:r w:rsidRPr="000239F8">
                    <w:rPr>
                      <w:color w:val="231F20"/>
                      <w:spacing w:val="-3"/>
                      <w:sz w:val="28"/>
                      <w:szCs w:val="28"/>
                    </w:rPr>
                    <w:t xml:space="preserve"> </w:t>
                  </w:r>
                  <w:r w:rsidRPr="000239F8">
                    <w:rPr>
                      <w:color w:val="231F20"/>
                      <w:sz w:val="28"/>
                      <w:szCs w:val="28"/>
                    </w:rPr>
                    <w:t>vào</w:t>
                  </w:r>
                  <w:r w:rsidRPr="000239F8">
                    <w:rPr>
                      <w:color w:val="231F20"/>
                      <w:spacing w:val="-4"/>
                      <w:sz w:val="28"/>
                      <w:szCs w:val="28"/>
                    </w:rPr>
                    <w:t xml:space="preserve"> </w:t>
                  </w:r>
                  <w:r w:rsidRPr="000239F8">
                    <w:rPr>
                      <w:color w:val="231F20"/>
                      <w:spacing w:val="-2"/>
                      <w:sz w:val="28"/>
                      <w:szCs w:val="28"/>
                    </w:rPr>
                    <w:t>đông,</w:t>
                  </w:r>
                </w:p>
                <w:p w14:paraId="45573EB9" w14:textId="77777777" w:rsidR="000239F8" w:rsidRPr="000239F8" w:rsidRDefault="000239F8" w:rsidP="000239F8">
                  <w:pPr>
                    <w:pStyle w:val="TableParagraph"/>
                    <w:tabs>
                      <w:tab w:val="left" w:pos="1293"/>
                    </w:tabs>
                    <w:rPr>
                      <w:sz w:val="28"/>
                      <w:szCs w:val="28"/>
                    </w:rPr>
                  </w:pPr>
                  <w:r w:rsidRPr="000239F8">
                    <w:rPr>
                      <w:color w:val="231F20"/>
                      <w:spacing w:val="-5"/>
                      <w:sz w:val="28"/>
                      <w:szCs w:val="28"/>
                    </w:rPr>
                    <w:t>CN</w:t>
                  </w:r>
                  <w:r w:rsidRPr="000239F8">
                    <w:rPr>
                      <w:color w:val="231F20"/>
                      <w:spacing w:val="-5"/>
                      <w:position w:val="-7"/>
                      <w:sz w:val="28"/>
                      <w:szCs w:val="28"/>
                    </w:rPr>
                    <w:t>1</w:t>
                  </w:r>
                  <w:r w:rsidRPr="000239F8">
                    <w:rPr>
                      <w:color w:val="231F20"/>
                      <w:position w:val="-7"/>
                      <w:sz w:val="28"/>
                      <w:szCs w:val="28"/>
                    </w:rPr>
                    <w:tab/>
                  </w:r>
                  <w:r w:rsidRPr="000239F8">
                    <w:rPr>
                      <w:color w:val="231F20"/>
                      <w:spacing w:val="-5"/>
                      <w:sz w:val="28"/>
                      <w:szCs w:val="28"/>
                    </w:rPr>
                    <w:t>VN</w:t>
                  </w:r>
                  <w:r w:rsidRPr="000239F8">
                    <w:rPr>
                      <w:color w:val="231F20"/>
                      <w:spacing w:val="-5"/>
                      <w:position w:val="-7"/>
                      <w:sz w:val="28"/>
                      <w:szCs w:val="28"/>
                    </w:rPr>
                    <w:t>1</w:t>
                  </w:r>
                </w:p>
              </w:tc>
              <w:tc>
                <w:tcPr>
                  <w:tcW w:w="2373" w:type="dxa"/>
                </w:tcPr>
                <w:p w14:paraId="3F0E0F9B" w14:textId="77777777" w:rsidR="000239F8" w:rsidRPr="000239F8" w:rsidRDefault="000239F8" w:rsidP="000239F8">
                  <w:pPr>
                    <w:pStyle w:val="TableParagraph"/>
                    <w:rPr>
                      <w:sz w:val="28"/>
                      <w:szCs w:val="28"/>
                    </w:rPr>
                  </w:pPr>
                  <w:r w:rsidRPr="000239F8">
                    <w:rPr>
                      <w:color w:val="231F20"/>
                      <w:sz w:val="28"/>
                      <w:szCs w:val="28"/>
                    </w:rPr>
                    <w:t>lá</w:t>
                  </w:r>
                  <w:r w:rsidRPr="000239F8">
                    <w:rPr>
                      <w:color w:val="231F20"/>
                      <w:spacing w:val="-4"/>
                      <w:sz w:val="28"/>
                      <w:szCs w:val="28"/>
                    </w:rPr>
                    <w:t xml:space="preserve"> </w:t>
                  </w:r>
                  <w:r w:rsidRPr="000239F8">
                    <w:rPr>
                      <w:color w:val="231F20"/>
                      <w:sz w:val="28"/>
                      <w:szCs w:val="28"/>
                    </w:rPr>
                    <w:t>vàng</w:t>
                  </w:r>
                  <w:r w:rsidRPr="000239F8">
                    <w:rPr>
                      <w:color w:val="231F20"/>
                      <w:spacing w:val="-3"/>
                      <w:sz w:val="28"/>
                      <w:szCs w:val="28"/>
                    </w:rPr>
                    <w:t xml:space="preserve"> </w:t>
                  </w:r>
                  <w:r w:rsidRPr="000239F8">
                    <w:rPr>
                      <w:color w:val="231F20"/>
                      <w:sz w:val="28"/>
                      <w:szCs w:val="28"/>
                    </w:rPr>
                    <w:t>/</w:t>
                  </w:r>
                  <w:r w:rsidRPr="000239F8">
                    <w:rPr>
                      <w:color w:val="231F20"/>
                      <w:spacing w:val="-2"/>
                      <w:sz w:val="28"/>
                      <w:szCs w:val="28"/>
                    </w:rPr>
                    <w:t xml:space="preserve"> </w:t>
                  </w:r>
                  <w:r w:rsidRPr="000239F8">
                    <w:rPr>
                      <w:color w:val="231F20"/>
                      <w:sz w:val="28"/>
                      <w:szCs w:val="28"/>
                    </w:rPr>
                    <w:t>bay</w:t>
                  </w:r>
                  <w:r w:rsidRPr="000239F8">
                    <w:rPr>
                      <w:color w:val="231F20"/>
                      <w:spacing w:val="-7"/>
                      <w:sz w:val="28"/>
                      <w:szCs w:val="28"/>
                    </w:rPr>
                    <w:t xml:space="preserve"> </w:t>
                  </w:r>
                  <w:r w:rsidRPr="000239F8">
                    <w:rPr>
                      <w:color w:val="231F20"/>
                      <w:sz w:val="28"/>
                      <w:szCs w:val="28"/>
                    </w:rPr>
                    <w:t>lả</w:t>
                  </w:r>
                  <w:r w:rsidRPr="000239F8">
                    <w:rPr>
                      <w:color w:val="231F20"/>
                      <w:spacing w:val="-6"/>
                      <w:sz w:val="28"/>
                      <w:szCs w:val="28"/>
                    </w:rPr>
                    <w:t xml:space="preserve"> </w:t>
                  </w:r>
                  <w:r w:rsidRPr="000239F8">
                    <w:rPr>
                      <w:color w:val="231F20"/>
                      <w:sz w:val="28"/>
                      <w:szCs w:val="28"/>
                    </w:rPr>
                    <w:t>tả</w:t>
                  </w:r>
                  <w:r w:rsidRPr="000239F8">
                    <w:rPr>
                      <w:color w:val="231F20"/>
                      <w:spacing w:val="-6"/>
                      <w:sz w:val="28"/>
                      <w:szCs w:val="28"/>
                    </w:rPr>
                    <w:t xml:space="preserve"> </w:t>
                  </w:r>
                  <w:r w:rsidRPr="000239F8">
                    <w:rPr>
                      <w:color w:val="231F20"/>
                      <w:sz w:val="28"/>
                      <w:szCs w:val="28"/>
                    </w:rPr>
                    <w:t>trên</w:t>
                  </w:r>
                  <w:r w:rsidRPr="000239F8">
                    <w:rPr>
                      <w:color w:val="231F20"/>
                      <w:spacing w:val="-7"/>
                      <w:sz w:val="28"/>
                      <w:szCs w:val="28"/>
                    </w:rPr>
                    <w:t xml:space="preserve"> </w:t>
                  </w:r>
                  <w:r w:rsidRPr="000239F8">
                    <w:rPr>
                      <w:color w:val="231F20"/>
                      <w:sz w:val="28"/>
                      <w:szCs w:val="28"/>
                    </w:rPr>
                    <w:t>nền</w:t>
                  </w:r>
                  <w:r w:rsidRPr="000239F8">
                    <w:rPr>
                      <w:color w:val="231F20"/>
                      <w:spacing w:val="-6"/>
                      <w:sz w:val="28"/>
                      <w:szCs w:val="28"/>
                    </w:rPr>
                    <w:t xml:space="preserve"> </w:t>
                  </w:r>
                  <w:r w:rsidRPr="000239F8">
                    <w:rPr>
                      <w:color w:val="231F20"/>
                      <w:sz w:val="28"/>
                      <w:szCs w:val="28"/>
                    </w:rPr>
                    <w:t>đất</w:t>
                  </w:r>
                  <w:r w:rsidRPr="000239F8">
                    <w:rPr>
                      <w:color w:val="231F20"/>
                      <w:spacing w:val="-6"/>
                      <w:sz w:val="28"/>
                      <w:szCs w:val="28"/>
                    </w:rPr>
                    <w:t xml:space="preserve"> </w:t>
                  </w:r>
                  <w:r w:rsidRPr="000239F8">
                    <w:rPr>
                      <w:color w:val="231F20"/>
                      <w:spacing w:val="-2"/>
                      <w:sz w:val="28"/>
                      <w:szCs w:val="28"/>
                    </w:rPr>
                    <w:t>lạnh.</w:t>
                  </w:r>
                </w:p>
                <w:p w14:paraId="19798354" w14:textId="77777777" w:rsidR="000239F8" w:rsidRPr="000239F8" w:rsidRDefault="000239F8" w:rsidP="000239F8">
                  <w:pPr>
                    <w:pStyle w:val="TableParagraph"/>
                    <w:tabs>
                      <w:tab w:val="left" w:pos="1978"/>
                    </w:tabs>
                    <w:rPr>
                      <w:sz w:val="28"/>
                      <w:szCs w:val="28"/>
                    </w:rPr>
                  </w:pPr>
                  <w:r w:rsidRPr="000239F8">
                    <w:rPr>
                      <w:color w:val="231F20"/>
                      <w:spacing w:val="-5"/>
                      <w:sz w:val="28"/>
                      <w:szCs w:val="28"/>
                    </w:rPr>
                    <w:t>CN</w:t>
                  </w:r>
                  <w:r w:rsidRPr="000239F8">
                    <w:rPr>
                      <w:color w:val="231F20"/>
                      <w:spacing w:val="-5"/>
                      <w:position w:val="-7"/>
                      <w:sz w:val="28"/>
                      <w:szCs w:val="28"/>
                    </w:rPr>
                    <w:t xml:space="preserve">2       </w:t>
                  </w:r>
                  <w:r w:rsidRPr="000239F8">
                    <w:rPr>
                      <w:color w:val="231F20"/>
                      <w:spacing w:val="-5"/>
                      <w:sz w:val="28"/>
                      <w:szCs w:val="28"/>
                    </w:rPr>
                    <w:t>VN</w:t>
                  </w:r>
                  <w:r w:rsidRPr="000239F8">
                    <w:rPr>
                      <w:color w:val="231F20"/>
                      <w:spacing w:val="-5"/>
                      <w:position w:val="-7"/>
                      <w:sz w:val="28"/>
                      <w:szCs w:val="28"/>
                    </w:rPr>
                    <w:t>2</w:t>
                  </w:r>
                </w:p>
              </w:tc>
            </w:tr>
            <w:tr w:rsidR="000239F8" w:rsidRPr="000239F8" w14:paraId="267D8A72" w14:textId="77777777" w:rsidTr="00376251">
              <w:trPr>
                <w:trHeight w:val="681"/>
              </w:trPr>
              <w:tc>
                <w:tcPr>
                  <w:tcW w:w="581" w:type="dxa"/>
                </w:tcPr>
                <w:p w14:paraId="2A599F4A" w14:textId="77777777" w:rsidR="000239F8" w:rsidRPr="000239F8" w:rsidRDefault="000239F8" w:rsidP="000239F8">
                  <w:pPr>
                    <w:pStyle w:val="TableParagraph"/>
                    <w:jc w:val="center"/>
                    <w:rPr>
                      <w:sz w:val="28"/>
                      <w:szCs w:val="28"/>
                    </w:rPr>
                  </w:pPr>
                  <w:r w:rsidRPr="000239F8">
                    <w:rPr>
                      <w:color w:val="231F20"/>
                      <w:spacing w:val="-10"/>
                      <w:sz w:val="28"/>
                      <w:szCs w:val="28"/>
                    </w:rPr>
                    <w:t>3</w:t>
                  </w:r>
                </w:p>
              </w:tc>
              <w:tc>
                <w:tcPr>
                  <w:tcW w:w="2344" w:type="dxa"/>
                </w:tcPr>
                <w:p w14:paraId="4B409500" w14:textId="77777777" w:rsidR="000239F8" w:rsidRPr="000239F8" w:rsidRDefault="000239F8" w:rsidP="000239F8">
                  <w:pPr>
                    <w:pStyle w:val="TableParagraph"/>
                    <w:rPr>
                      <w:sz w:val="28"/>
                      <w:szCs w:val="28"/>
                    </w:rPr>
                  </w:pPr>
                  <w:r w:rsidRPr="000239F8">
                    <w:rPr>
                      <w:color w:val="231F20"/>
                      <w:sz w:val="28"/>
                      <w:szCs w:val="28"/>
                    </w:rPr>
                    <w:t>Đêm</w:t>
                  </w:r>
                  <w:r w:rsidRPr="000239F8">
                    <w:rPr>
                      <w:color w:val="231F20"/>
                      <w:spacing w:val="-1"/>
                      <w:sz w:val="28"/>
                      <w:szCs w:val="28"/>
                    </w:rPr>
                    <w:t xml:space="preserve"> </w:t>
                  </w:r>
                  <w:r w:rsidRPr="000239F8">
                    <w:rPr>
                      <w:color w:val="231F20"/>
                      <w:sz w:val="28"/>
                      <w:szCs w:val="28"/>
                    </w:rPr>
                    <w:t xml:space="preserve">/ </w:t>
                  </w:r>
                  <w:r w:rsidRPr="000239F8">
                    <w:rPr>
                      <w:color w:val="231F20"/>
                      <w:spacing w:val="-2"/>
                      <w:sz w:val="28"/>
                      <w:szCs w:val="28"/>
                    </w:rPr>
                    <w:t>xuống,</w:t>
                  </w:r>
                </w:p>
                <w:p w14:paraId="07A106E8" w14:textId="77777777" w:rsidR="000239F8" w:rsidRPr="000239F8" w:rsidRDefault="000239F8" w:rsidP="000239F8">
                  <w:pPr>
                    <w:pStyle w:val="TableParagraph"/>
                    <w:tabs>
                      <w:tab w:val="left" w:pos="718"/>
                    </w:tabs>
                    <w:rPr>
                      <w:sz w:val="28"/>
                      <w:szCs w:val="28"/>
                    </w:rPr>
                  </w:pPr>
                  <w:r w:rsidRPr="000239F8">
                    <w:rPr>
                      <w:color w:val="231F20"/>
                      <w:spacing w:val="-5"/>
                      <w:sz w:val="28"/>
                      <w:szCs w:val="28"/>
                    </w:rPr>
                    <w:t>CN</w:t>
                  </w:r>
                  <w:r w:rsidRPr="000239F8">
                    <w:rPr>
                      <w:color w:val="231F20"/>
                      <w:spacing w:val="-5"/>
                      <w:position w:val="-7"/>
                      <w:sz w:val="28"/>
                      <w:szCs w:val="28"/>
                    </w:rPr>
                    <w:t>1</w:t>
                  </w:r>
                  <w:r w:rsidRPr="000239F8">
                    <w:rPr>
                      <w:color w:val="231F20"/>
                      <w:position w:val="-7"/>
                      <w:sz w:val="28"/>
                      <w:szCs w:val="28"/>
                    </w:rPr>
                    <w:tab/>
                  </w:r>
                  <w:r w:rsidRPr="000239F8">
                    <w:rPr>
                      <w:color w:val="231F20"/>
                      <w:spacing w:val="-5"/>
                      <w:sz w:val="28"/>
                      <w:szCs w:val="28"/>
                    </w:rPr>
                    <w:t>VN</w:t>
                  </w:r>
                  <w:r w:rsidRPr="000239F8">
                    <w:rPr>
                      <w:color w:val="231F20"/>
                      <w:spacing w:val="-5"/>
                      <w:position w:val="-7"/>
                      <w:sz w:val="28"/>
                      <w:szCs w:val="28"/>
                    </w:rPr>
                    <w:t>1</w:t>
                  </w:r>
                </w:p>
              </w:tc>
              <w:tc>
                <w:tcPr>
                  <w:tcW w:w="2373" w:type="dxa"/>
                </w:tcPr>
                <w:p w14:paraId="4792A6F5" w14:textId="77777777" w:rsidR="000239F8" w:rsidRPr="000239F8" w:rsidRDefault="000239F8" w:rsidP="000239F8">
                  <w:pPr>
                    <w:pStyle w:val="TableParagraph"/>
                    <w:rPr>
                      <w:sz w:val="28"/>
                      <w:szCs w:val="28"/>
                    </w:rPr>
                  </w:pPr>
                  <w:r w:rsidRPr="000239F8">
                    <w:rPr>
                      <w:color w:val="231F20"/>
                      <w:sz w:val="28"/>
                      <w:szCs w:val="28"/>
                    </w:rPr>
                    <w:t>gió</w:t>
                  </w:r>
                  <w:r w:rsidRPr="000239F8">
                    <w:rPr>
                      <w:color w:val="231F20"/>
                      <w:spacing w:val="-5"/>
                      <w:sz w:val="28"/>
                      <w:szCs w:val="28"/>
                    </w:rPr>
                    <w:t xml:space="preserve"> </w:t>
                  </w:r>
                  <w:r w:rsidRPr="000239F8">
                    <w:rPr>
                      <w:color w:val="231F20"/>
                      <w:sz w:val="28"/>
                      <w:szCs w:val="28"/>
                    </w:rPr>
                    <w:t>bấc</w:t>
                  </w:r>
                  <w:r w:rsidRPr="000239F8">
                    <w:rPr>
                      <w:color w:val="231F20"/>
                      <w:spacing w:val="-3"/>
                      <w:sz w:val="28"/>
                      <w:szCs w:val="28"/>
                    </w:rPr>
                    <w:t xml:space="preserve"> </w:t>
                  </w:r>
                  <w:r w:rsidRPr="000239F8">
                    <w:rPr>
                      <w:color w:val="231F20"/>
                      <w:sz w:val="28"/>
                      <w:szCs w:val="28"/>
                    </w:rPr>
                    <w:t>/</w:t>
                  </w:r>
                  <w:r w:rsidRPr="000239F8">
                    <w:rPr>
                      <w:color w:val="231F20"/>
                      <w:spacing w:val="-2"/>
                      <w:sz w:val="28"/>
                      <w:szCs w:val="28"/>
                    </w:rPr>
                    <w:t xml:space="preserve"> </w:t>
                  </w:r>
                  <w:r w:rsidRPr="000239F8">
                    <w:rPr>
                      <w:color w:val="231F20"/>
                      <w:sz w:val="28"/>
                      <w:szCs w:val="28"/>
                    </w:rPr>
                    <w:t>thổi</w:t>
                  </w:r>
                  <w:r w:rsidRPr="000239F8">
                    <w:rPr>
                      <w:color w:val="231F20"/>
                      <w:spacing w:val="-6"/>
                      <w:sz w:val="28"/>
                      <w:szCs w:val="28"/>
                    </w:rPr>
                    <w:t xml:space="preserve"> </w:t>
                  </w:r>
                  <w:r w:rsidRPr="000239F8">
                    <w:rPr>
                      <w:color w:val="231F20"/>
                      <w:sz w:val="28"/>
                      <w:szCs w:val="28"/>
                    </w:rPr>
                    <w:t>hun</w:t>
                  </w:r>
                  <w:r w:rsidRPr="000239F8">
                    <w:rPr>
                      <w:color w:val="231F20"/>
                      <w:spacing w:val="-5"/>
                      <w:sz w:val="28"/>
                      <w:szCs w:val="28"/>
                    </w:rPr>
                    <w:t xml:space="preserve"> </w:t>
                  </w:r>
                  <w:r w:rsidRPr="000239F8">
                    <w:rPr>
                      <w:color w:val="231F20"/>
                      <w:spacing w:val="-4"/>
                      <w:sz w:val="28"/>
                      <w:szCs w:val="28"/>
                    </w:rPr>
                    <w:t>hút.</w:t>
                  </w:r>
                </w:p>
                <w:p w14:paraId="601BD314" w14:textId="77777777" w:rsidR="000239F8" w:rsidRPr="000239F8" w:rsidRDefault="000239F8" w:rsidP="000239F8">
                  <w:pPr>
                    <w:pStyle w:val="TableParagraph"/>
                    <w:tabs>
                      <w:tab w:val="left" w:pos="1353"/>
                    </w:tabs>
                    <w:rPr>
                      <w:sz w:val="28"/>
                      <w:szCs w:val="28"/>
                    </w:rPr>
                  </w:pPr>
                  <w:r w:rsidRPr="000239F8">
                    <w:rPr>
                      <w:color w:val="231F20"/>
                      <w:spacing w:val="-5"/>
                      <w:sz w:val="28"/>
                      <w:szCs w:val="28"/>
                    </w:rPr>
                    <w:t>CN</w:t>
                  </w:r>
                  <w:r w:rsidRPr="000239F8">
                    <w:rPr>
                      <w:color w:val="231F20"/>
                      <w:spacing w:val="-5"/>
                      <w:position w:val="-7"/>
                      <w:sz w:val="28"/>
                      <w:szCs w:val="28"/>
                    </w:rPr>
                    <w:t>2</w:t>
                  </w:r>
                  <w:r w:rsidRPr="000239F8">
                    <w:rPr>
                      <w:color w:val="231F20"/>
                      <w:position w:val="-7"/>
                      <w:sz w:val="28"/>
                      <w:szCs w:val="28"/>
                    </w:rPr>
                    <w:tab/>
                  </w:r>
                  <w:r w:rsidRPr="000239F8">
                    <w:rPr>
                      <w:color w:val="231F20"/>
                      <w:spacing w:val="-5"/>
                      <w:sz w:val="28"/>
                      <w:szCs w:val="28"/>
                    </w:rPr>
                    <w:t>VN</w:t>
                  </w:r>
                  <w:r w:rsidRPr="000239F8">
                    <w:rPr>
                      <w:color w:val="231F20"/>
                      <w:spacing w:val="-5"/>
                      <w:position w:val="-7"/>
                      <w:sz w:val="28"/>
                      <w:szCs w:val="28"/>
                    </w:rPr>
                    <w:t>2</w:t>
                  </w:r>
                </w:p>
              </w:tc>
            </w:tr>
            <w:tr w:rsidR="000239F8" w:rsidRPr="000239F8" w14:paraId="51611032" w14:textId="77777777" w:rsidTr="00376251">
              <w:trPr>
                <w:trHeight w:val="737"/>
              </w:trPr>
              <w:tc>
                <w:tcPr>
                  <w:tcW w:w="581" w:type="dxa"/>
                </w:tcPr>
                <w:p w14:paraId="39350BA2" w14:textId="77777777" w:rsidR="000239F8" w:rsidRPr="000239F8" w:rsidRDefault="000239F8" w:rsidP="000239F8">
                  <w:pPr>
                    <w:pStyle w:val="TableParagraph"/>
                    <w:jc w:val="center"/>
                    <w:rPr>
                      <w:sz w:val="28"/>
                      <w:szCs w:val="28"/>
                    </w:rPr>
                  </w:pPr>
                  <w:r w:rsidRPr="000239F8">
                    <w:rPr>
                      <w:color w:val="231F20"/>
                      <w:spacing w:val="-10"/>
                      <w:sz w:val="28"/>
                      <w:szCs w:val="28"/>
                    </w:rPr>
                    <w:t>7</w:t>
                  </w:r>
                </w:p>
              </w:tc>
              <w:tc>
                <w:tcPr>
                  <w:tcW w:w="2344" w:type="dxa"/>
                </w:tcPr>
                <w:p w14:paraId="430C25FC" w14:textId="77777777" w:rsidR="000239F8" w:rsidRPr="000239F8" w:rsidRDefault="000239F8" w:rsidP="000239F8">
                  <w:pPr>
                    <w:pStyle w:val="TableParagraph"/>
                    <w:rPr>
                      <w:sz w:val="28"/>
                      <w:szCs w:val="28"/>
                    </w:rPr>
                  </w:pPr>
                  <w:r w:rsidRPr="000239F8">
                    <w:rPr>
                      <w:color w:val="231F20"/>
                      <w:sz w:val="28"/>
                      <w:szCs w:val="28"/>
                    </w:rPr>
                    <w:t>Mặt</w:t>
                  </w:r>
                  <w:r w:rsidRPr="000239F8">
                    <w:rPr>
                      <w:color w:val="231F20"/>
                      <w:spacing w:val="-8"/>
                      <w:sz w:val="28"/>
                      <w:szCs w:val="28"/>
                    </w:rPr>
                    <w:t xml:space="preserve"> </w:t>
                  </w:r>
                  <w:r w:rsidRPr="000239F8">
                    <w:rPr>
                      <w:color w:val="231F20"/>
                      <w:sz w:val="28"/>
                      <w:szCs w:val="28"/>
                    </w:rPr>
                    <w:t>Trời</w:t>
                  </w:r>
                  <w:r w:rsidRPr="000239F8">
                    <w:rPr>
                      <w:color w:val="231F20"/>
                      <w:spacing w:val="-4"/>
                      <w:sz w:val="28"/>
                      <w:szCs w:val="28"/>
                    </w:rPr>
                    <w:t xml:space="preserve"> </w:t>
                  </w:r>
                  <w:r w:rsidRPr="000239F8">
                    <w:rPr>
                      <w:color w:val="231F20"/>
                      <w:sz w:val="28"/>
                      <w:szCs w:val="28"/>
                    </w:rPr>
                    <w:t>/</w:t>
                  </w:r>
                  <w:r w:rsidRPr="000239F8">
                    <w:rPr>
                      <w:color w:val="231F20"/>
                      <w:spacing w:val="-4"/>
                      <w:sz w:val="28"/>
                      <w:szCs w:val="28"/>
                    </w:rPr>
                    <w:t xml:space="preserve"> </w:t>
                  </w:r>
                  <w:r w:rsidRPr="000239F8">
                    <w:rPr>
                      <w:color w:val="231F20"/>
                      <w:sz w:val="28"/>
                      <w:szCs w:val="28"/>
                    </w:rPr>
                    <w:t>đã</w:t>
                  </w:r>
                  <w:r w:rsidRPr="000239F8">
                    <w:rPr>
                      <w:color w:val="231F20"/>
                      <w:spacing w:val="-7"/>
                      <w:sz w:val="28"/>
                      <w:szCs w:val="28"/>
                    </w:rPr>
                    <w:t xml:space="preserve"> </w:t>
                  </w:r>
                  <w:r w:rsidRPr="000239F8">
                    <w:rPr>
                      <w:color w:val="231F20"/>
                      <w:sz w:val="28"/>
                      <w:szCs w:val="28"/>
                    </w:rPr>
                    <w:t xml:space="preserve">lên </w:t>
                  </w:r>
                  <w:r w:rsidRPr="000239F8">
                    <w:rPr>
                      <w:color w:val="231F20"/>
                      <w:spacing w:val="-4"/>
                      <w:sz w:val="28"/>
                      <w:szCs w:val="28"/>
                    </w:rPr>
                    <w:t>cao,</w:t>
                  </w:r>
                </w:p>
                <w:p w14:paraId="441A101C" w14:textId="77777777" w:rsidR="000239F8" w:rsidRPr="000239F8" w:rsidRDefault="000239F8" w:rsidP="000239F8">
                  <w:pPr>
                    <w:pStyle w:val="TableParagraph"/>
                    <w:tabs>
                      <w:tab w:val="left" w:pos="973"/>
                    </w:tabs>
                    <w:jc w:val="center"/>
                    <w:rPr>
                      <w:sz w:val="28"/>
                      <w:szCs w:val="28"/>
                    </w:rPr>
                  </w:pPr>
                  <w:r w:rsidRPr="000239F8">
                    <w:rPr>
                      <w:color w:val="231F20"/>
                      <w:spacing w:val="-5"/>
                      <w:sz w:val="28"/>
                      <w:szCs w:val="28"/>
                    </w:rPr>
                    <w:t>CN</w:t>
                  </w:r>
                  <w:r w:rsidRPr="000239F8">
                    <w:rPr>
                      <w:color w:val="231F20"/>
                      <w:spacing w:val="-5"/>
                      <w:position w:val="-7"/>
                      <w:sz w:val="28"/>
                      <w:szCs w:val="28"/>
                    </w:rPr>
                    <w:t>1</w:t>
                  </w:r>
                  <w:r w:rsidRPr="000239F8">
                    <w:rPr>
                      <w:color w:val="231F20"/>
                      <w:position w:val="-7"/>
                      <w:sz w:val="28"/>
                      <w:szCs w:val="28"/>
                    </w:rPr>
                    <w:tab/>
                  </w:r>
                  <w:r w:rsidRPr="000239F8">
                    <w:rPr>
                      <w:color w:val="231F20"/>
                      <w:spacing w:val="-5"/>
                      <w:sz w:val="28"/>
                      <w:szCs w:val="28"/>
                    </w:rPr>
                    <w:t>VN</w:t>
                  </w:r>
                  <w:r w:rsidRPr="000239F8">
                    <w:rPr>
                      <w:color w:val="231F20"/>
                      <w:spacing w:val="-5"/>
                      <w:position w:val="-7"/>
                      <w:sz w:val="28"/>
                      <w:szCs w:val="28"/>
                    </w:rPr>
                    <w:t>1</w:t>
                  </w:r>
                </w:p>
              </w:tc>
              <w:tc>
                <w:tcPr>
                  <w:tcW w:w="2373" w:type="dxa"/>
                </w:tcPr>
                <w:p w14:paraId="36E8DAAA" w14:textId="77777777" w:rsidR="000239F8" w:rsidRPr="000239F8" w:rsidRDefault="000239F8" w:rsidP="000239F8">
                  <w:pPr>
                    <w:pStyle w:val="TableParagraph"/>
                    <w:rPr>
                      <w:sz w:val="28"/>
                      <w:szCs w:val="28"/>
                    </w:rPr>
                  </w:pPr>
                  <w:r w:rsidRPr="000239F8">
                    <w:rPr>
                      <w:color w:val="231F20"/>
                      <w:sz w:val="28"/>
                      <w:szCs w:val="28"/>
                    </w:rPr>
                    <w:t>chú</w:t>
                  </w:r>
                  <w:r w:rsidRPr="000239F8">
                    <w:rPr>
                      <w:color w:val="231F20"/>
                      <w:spacing w:val="-3"/>
                      <w:sz w:val="28"/>
                      <w:szCs w:val="28"/>
                    </w:rPr>
                    <w:t xml:space="preserve"> </w:t>
                  </w:r>
                  <w:r w:rsidRPr="000239F8">
                    <w:rPr>
                      <w:color w:val="231F20"/>
                      <w:sz w:val="28"/>
                      <w:szCs w:val="28"/>
                    </w:rPr>
                    <w:t>/</w:t>
                  </w:r>
                  <w:r w:rsidRPr="000239F8">
                    <w:rPr>
                      <w:color w:val="231F20"/>
                      <w:spacing w:val="-2"/>
                      <w:sz w:val="28"/>
                      <w:szCs w:val="28"/>
                    </w:rPr>
                    <w:t xml:space="preserve"> </w:t>
                  </w:r>
                  <w:r w:rsidRPr="000239F8">
                    <w:rPr>
                      <w:color w:val="231F20"/>
                      <w:sz w:val="28"/>
                      <w:szCs w:val="28"/>
                    </w:rPr>
                    <w:t>mới</w:t>
                  </w:r>
                  <w:r w:rsidRPr="000239F8">
                    <w:rPr>
                      <w:color w:val="231F20"/>
                      <w:spacing w:val="-7"/>
                      <w:sz w:val="28"/>
                      <w:szCs w:val="28"/>
                    </w:rPr>
                    <w:t xml:space="preserve"> </w:t>
                  </w:r>
                  <w:r w:rsidRPr="000239F8">
                    <w:rPr>
                      <w:color w:val="231F20"/>
                      <w:sz w:val="28"/>
                      <w:szCs w:val="28"/>
                    </w:rPr>
                    <w:t>ra</w:t>
                  </w:r>
                  <w:r w:rsidRPr="000239F8">
                    <w:rPr>
                      <w:color w:val="231F20"/>
                      <w:spacing w:val="-6"/>
                      <w:sz w:val="28"/>
                      <w:szCs w:val="28"/>
                    </w:rPr>
                    <w:t xml:space="preserve"> </w:t>
                  </w:r>
                  <w:r w:rsidRPr="000239F8">
                    <w:rPr>
                      <w:color w:val="231F20"/>
                      <w:sz w:val="28"/>
                      <w:szCs w:val="28"/>
                    </w:rPr>
                    <w:t>khỏi</w:t>
                  </w:r>
                  <w:r w:rsidRPr="000239F8">
                    <w:rPr>
                      <w:color w:val="231F20"/>
                      <w:spacing w:val="-6"/>
                      <w:sz w:val="28"/>
                      <w:szCs w:val="28"/>
                    </w:rPr>
                    <w:t xml:space="preserve"> </w:t>
                  </w:r>
                  <w:r w:rsidRPr="000239F8">
                    <w:rPr>
                      <w:color w:val="231F20"/>
                      <w:spacing w:val="-5"/>
                      <w:sz w:val="28"/>
                      <w:szCs w:val="28"/>
                    </w:rPr>
                    <w:t>tổ.</w:t>
                  </w:r>
                </w:p>
                <w:p w14:paraId="1E197318" w14:textId="77777777" w:rsidR="000239F8" w:rsidRPr="000239F8" w:rsidRDefault="000239F8" w:rsidP="000239F8">
                  <w:pPr>
                    <w:pStyle w:val="TableParagraph"/>
                    <w:tabs>
                      <w:tab w:val="left" w:pos="1018"/>
                    </w:tabs>
                    <w:rPr>
                      <w:sz w:val="28"/>
                      <w:szCs w:val="28"/>
                    </w:rPr>
                  </w:pPr>
                  <w:r w:rsidRPr="000239F8">
                    <w:rPr>
                      <w:color w:val="231F20"/>
                      <w:spacing w:val="-5"/>
                      <w:sz w:val="28"/>
                      <w:szCs w:val="28"/>
                    </w:rPr>
                    <w:t>CN</w:t>
                  </w:r>
                  <w:r w:rsidRPr="000239F8">
                    <w:rPr>
                      <w:color w:val="231F20"/>
                      <w:spacing w:val="-5"/>
                      <w:position w:val="-7"/>
                      <w:sz w:val="28"/>
                      <w:szCs w:val="28"/>
                    </w:rPr>
                    <w:t>2</w:t>
                  </w:r>
                  <w:r w:rsidRPr="000239F8">
                    <w:rPr>
                      <w:color w:val="231F20"/>
                      <w:position w:val="-7"/>
                      <w:sz w:val="28"/>
                      <w:szCs w:val="28"/>
                    </w:rPr>
                    <w:tab/>
                  </w:r>
                  <w:r w:rsidRPr="000239F8">
                    <w:rPr>
                      <w:color w:val="231F20"/>
                      <w:spacing w:val="-5"/>
                      <w:sz w:val="28"/>
                      <w:szCs w:val="28"/>
                    </w:rPr>
                    <w:t>VN</w:t>
                  </w:r>
                  <w:r w:rsidRPr="000239F8">
                    <w:rPr>
                      <w:color w:val="231F20"/>
                      <w:spacing w:val="-5"/>
                      <w:position w:val="-7"/>
                      <w:sz w:val="28"/>
                      <w:szCs w:val="28"/>
                    </w:rPr>
                    <w:t>2</w:t>
                  </w:r>
                </w:p>
              </w:tc>
            </w:tr>
          </w:tbl>
          <w:p w14:paraId="13B73C03" w14:textId="77777777" w:rsidR="000239F8" w:rsidRPr="000239F8" w:rsidRDefault="000239F8" w:rsidP="000239F8">
            <w:pPr>
              <w:ind w:hanging="562"/>
              <w:rPr>
                <w:rFonts w:ascii="Times New Roman" w:eastAsiaTheme="minorEastAsia" w:hAnsi="Times New Roman" w:cs="Times New Roman"/>
                <w:b/>
                <w:bCs/>
                <w:sz w:val="28"/>
                <w:szCs w:val="28"/>
              </w:rPr>
            </w:pPr>
            <w:r w:rsidRPr="000239F8">
              <w:rPr>
                <w:rFonts w:ascii="Times New Roman" w:eastAsiaTheme="minorEastAsia" w:hAnsi="Times New Roman" w:cs="Times New Roman"/>
                <w:b/>
                <w:bCs/>
                <w:sz w:val="28"/>
                <w:szCs w:val="28"/>
              </w:rPr>
              <w:t>Bài tập 2. HĐ nhóm</w:t>
            </w:r>
          </w:p>
          <w:p w14:paraId="7785FD81" w14:textId="77777777" w:rsidR="000239F8" w:rsidRPr="000239F8" w:rsidRDefault="000239F8" w:rsidP="000239F8">
            <w:pPr>
              <w:ind w:hanging="562"/>
              <w:rPr>
                <w:rFonts w:ascii="Times New Roman" w:hAnsi="Times New Roman" w:cs="Times New Roman"/>
                <w:color w:val="231F20"/>
                <w:sz w:val="28"/>
                <w:szCs w:val="28"/>
              </w:rPr>
            </w:pPr>
            <w:r w:rsidRPr="000239F8">
              <w:rPr>
                <w:rFonts w:ascii="Times New Roman" w:eastAsiaTheme="minorEastAsia" w:hAnsi="Times New Roman" w:cs="Times New Roman"/>
                <w:b/>
                <w:bCs/>
                <w:sz w:val="28"/>
                <w:szCs w:val="28"/>
              </w:rPr>
              <w:t>-</w:t>
            </w:r>
            <w:r w:rsidRPr="000239F8">
              <w:rPr>
                <w:rFonts w:ascii="Times New Roman" w:hAnsi="Times New Roman" w:cs="Times New Roman"/>
                <w:color w:val="231F20"/>
                <w:sz w:val="28"/>
                <w:szCs w:val="28"/>
              </w:rPr>
              <w:t>GV</w:t>
            </w:r>
            <w:r w:rsidRPr="000239F8">
              <w:rPr>
                <w:rFonts w:ascii="Times New Roman" w:hAnsi="Times New Roman" w:cs="Times New Roman"/>
                <w:color w:val="231F20"/>
                <w:spacing w:val="-6"/>
                <w:sz w:val="28"/>
                <w:szCs w:val="28"/>
              </w:rPr>
              <w:t xml:space="preserve"> </w:t>
            </w:r>
            <w:r w:rsidRPr="000239F8">
              <w:rPr>
                <w:rFonts w:ascii="Times New Roman" w:hAnsi="Times New Roman" w:cs="Times New Roman"/>
                <w:color w:val="231F20"/>
                <w:sz w:val="28"/>
                <w:szCs w:val="28"/>
              </w:rPr>
              <w:t>mời 1 HS</w:t>
            </w:r>
            <w:r w:rsidRPr="000239F8">
              <w:rPr>
                <w:rFonts w:ascii="Times New Roman" w:hAnsi="Times New Roman" w:cs="Times New Roman"/>
                <w:color w:val="231F20"/>
                <w:spacing w:val="-1"/>
                <w:sz w:val="28"/>
                <w:szCs w:val="28"/>
              </w:rPr>
              <w:t xml:space="preserve"> </w:t>
            </w:r>
            <w:r w:rsidRPr="000239F8">
              <w:rPr>
                <w:rFonts w:ascii="Times New Roman" w:hAnsi="Times New Roman" w:cs="Times New Roman"/>
                <w:color w:val="231F20"/>
                <w:sz w:val="28"/>
                <w:szCs w:val="28"/>
              </w:rPr>
              <w:t>đọc và xác định yêu cầu bài tập 1</w:t>
            </w:r>
          </w:p>
          <w:p w14:paraId="6A5B2377" w14:textId="77777777" w:rsidR="000239F8" w:rsidRPr="000239F8" w:rsidRDefault="000239F8" w:rsidP="000239F8">
            <w:pPr>
              <w:pStyle w:val="ListParagraph"/>
              <w:tabs>
                <w:tab w:val="left" w:pos="773"/>
              </w:tabs>
              <w:spacing w:before="0"/>
              <w:ind w:left="0" w:hanging="560"/>
              <w:jc w:val="left"/>
              <w:rPr>
                <w:color w:val="231F20"/>
                <w:sz w:val="28"/>
                <w:szCs w:val="28"/>
              </w:rPr>
            </w:pPr>
            <w:r w:rsidRPr="000239F8">
              <w:rPr>
                <w:color w:val="231F20"/>
                <w:sz w:val="28"/>
                <w:szCs w:val="28"/>
              </w:rPr>
              <w:t xml:space="preserve">-Các nhóm khác nhận xét, bổ </w:t>
            </w:r>
            <w:r w:rsidRPr="000239F8">
              <w:rPr>
                <w:color w:val="231F20"/>
                <w:spacing w:val="-2"/>
                <w:sz w:val="28"/>
                <w:szCs w:val="28"/>
              </w:rPr>
              <w:t>sung.</w:t>
            </w:r>
          </w:p>
          <w:p w14:paraId="456C71C2" w14:textId="77777777" w:rsidR="000239F8" w:rsidRPr="000239F8" w:rsidRDefault="000239F8" w:rsidP="000239F8">
            <w:pPr>
              <w:pStyle w:val="ListParagraph"/>
              <w:tabs>
                <w:tab w:val="left" w:pos="773"/>
              </w:tabs>
              <w:spacing w:before="0"/>
              <w:ind w:left="0" w:hanging="560"/>
              <w:jc w:val="left"/>
              <w:rPr>
                <w:sz w:val="28"/>
                <w:szCs w:val="28"/>
              </w:rPr>
            </w:pPr>
            <w:r w:rsidRPr="000239F8">
              <w:rPr>
                <w:color w:val="231F20"/>
                <w:sz w:val="28"/>
                <w:szCs w:val="28"/>
              </w:rPr>
              <w:t>-GV</w:t>
            </w:r>
            <w:r w:rsidRPr="000239F8">
              <w:rPr>
                <w:color w:val="231F20"/>
                <w:spacing w:val="-6"/>
                <w:sz w:val="28"/>
                <w:szCs w:val="28"/>
              </w:rPr>
              <w:t xml:space="preserve"> </w:t>
            </w:r>
            <w:r w:rsidRPr="000239F8">
              <w:rPr>
                <w:color w:val="231F20"/>
                <w:sz w:val="28"/>
                <w:szCs w:val="28"/>
              </w:rPr>
              <w:t xml:space="preserve">nhận xét, kết </w:t>
            </w:r>
            <w:r w:rsidRPr="000239F8">
              <w:rPr>
                <w:color w:val="231F20"/>
                <w:spacing w:val="-2"/>
                <w:sz w:val="28"/>
                <w:szCs w:val="28"/>
              </w:rPr>
              <w:t>luận:</w:t>
            </w:r>
          </w:p>
          <w:p w14:paraId="6C54FE09" w14:textId="77777777" w:rsidR="000239F8" w:rsidRPr="000239F8" w:rsidRDefault="000239F8" w:rsidP="000239F8">
            <w:pPr>
              <w:ind w:hanging="552"/>
              <w:rPr>
                <w:rFonts w:ascii="Times New Roman" w:hAnsi="Times New Roman" w:cs="Times New Roman"/>
                <w:i/>
                <w:sz w:val="28"/>
                <w:szCs w:val="28"/>
              </w:rPr>
            </w:pPr>
            <w:r w:rsidRPr="000239F8">
              <w:rPr>
                <w:rFonts w:ascii="Times New Roman" w:hAnsi="Times New Roman" w:cs="Times New Roman"/>
                <w:i/>
                <w:color w:val="231F20"/>
                <w:spacing w:val="-4"/>
                <w:sz w:val="28"/>
                <w:szCs w:val="28"/>
              </w:rPr>
              <w:t>Tất</w:t>
            </w:r>
            <w:r w:rsidRPr="000239F8">
              <w:rPr>
                <w:rFonts w:ascii="Times New Roman" w:hAnsi="Times New Roman" w:cs="Times New Roman"/>
                <w:i/>
                <w:color w:val="231F20"/>
                <w:spacing w:val="-17"/>
                <w:sz w:val="28"/>
                <w:szCs w:val="28"/>
              </w:rPr>
              <w:t xml:space="preserve"> </w:t>
            </w:r>
            <w:r w:rsidRPr="000239F8">
              <w:rPr>
                <w:rFonts w:ascii="Times New Roman" w:hAnsi="Times New Roman" w:cs="Times New Roman"/>
                <w:i/>
                <w:color w:val="231F20"/>
                <w:spacing w:val="-4"/>
                <w:sz w:val="28"/>
                <w:szCs w:val="28"/>
              </w:rPr>
              <w:t>cả</w:t>
            </w:r>
            <w:r w:rsidRPr="000239F8">
              <w:rPr>
                <w:rFonts w:ascii="Times New Roman" w:hAnsi="Times New Roman" w:cs="Times New Roman"/>
                <w:i/>
                <w:color w:val="231F20"/>
                <w:spacing w:val="-16"/>
                <w:sz w:val="28"/>
                <w:szCs w:val="28"/>
              </w:rPr>
              <w:t xml:space="preserve"> </w:t>
            </w:r>
            <w:r w:rsidRPr="000239F8">
              <w:rPr>
                <w:rFonts w:ascii="Times New Roman" w:hAnsi="Times New Roman" w:cs="Times New Roman"/>
                <w:i/>
                <w:color w:val="231F20"/>
                <w:spacing w:val="-4"/>
                <w:sz w:val="28"/>
                <w:szCs w:val="28"/>
              </w:rPr>
              <w:t>các</w:t>
            </w:r>
            <w:r w:rsidRPr="000239F8">
              <w:rPr>
                <w:rFonts w:ascii="Times New Roman" w:hAnsi="Times New Roman" w:cs="Times New Roman"/>
                <w:i/>
                <w:color w:val="231F20"/>
                <w:spacing w:val="-16"/>
                <w:sz w:val="28"/>
                <w:szCs w:val="28"/>
              </w:rPr>
              <w:t xml:space="preserve"> </w:t>
            </w:r>
            <w:r w:rsidRPr="000239F8">
              <w:rPr>
                <w:rFonts w:ascii="Times New Roman" w:hAnsi="Times New Roman" w:cs="Times New Roman"/>
                <w:i/>
                <w:color w:val="231F20"/>
                <w:spacing w:val="-4"/>
                <w:sz w:val="28"/>
                <w:szCs w:val="28"/>
              </w:rPr>
              <w:t>bà</w:t>
            </w:r>
            <w:r w:rsidRPr="000239F8">
              <w:rPr>
                <w:rFonts w:ascii="Times New Roman" w:hAnsi="Times New Roman" w:cs="Times New Roman"/>
                <w:i/>
                <w:color w:val="231F20"/>
                <w:spacing w:val="-16"/>
                <w:sz w:val="28"/>
                <w:szCs w:val="28"/>
              </w:rPr>
              <w:t xml:space="preserve"> </w:t>
            </w:r>
            <w:r w:rsidRPr="000239F8">
              <w:rPr>
                <w:rFonts w:ascii="Times New Roman" w:hAnsi="Times New Roman" w:cs="Times New Roman"/>
                <w:i/>
                <w:color w:val="231F20"/>
                <w:spacing w:val="-4"/>
                <w:sz w:val="28"/>
                <w:szCs w:val="28"/>
              </w:rPr>
              <w:t>mẹ</w:t>
            </w:r>
            <w:r w:rsidRPr="000239F8">
              <w:rPr>
                <w:rFonts w:ascii="Times New Roman" w:hAnsi="Times New Roman" w:cs="Times New Roman"/>
                <w:i/>
                <w:color w:val="231F20"/>
                <w:spacing w:val="-16"/>
                <w:sz w:val="28"/>
                <w:szCs w:val="28"/>
              </w:rPr>
              <w:t xml:space="preserve"> </w:t>
            </w:r>
            <w:r w:rsidRPr="000239F8">
              <w:rPr>
                <w:rFonts w:ascii="Times New Roman" w:hAnsi="Times New Roman" w:cs="Times New Roman"/>
                <w:i/>
                <w:color w:val="231F20"/>
                <w:spacing w:val="-4"/>
                <w:sz w:val="28"/>
                <w:szCs w:val="28"/>
              </w:rPr>
              <w:t>đều</w:t>
            </w:r>
            <w:r w:rsidRPr="000239F8">
              <w:rPr>
                <w:rFonts w:ascii="Times New Roman" w:hAnsi="Times New Roman" w:cs="Times New Roman"/>
                <w:i/>
                <w:color w:val="231F20"/>
                <w:spacing w:val="-16"/>
                <w:sz w:val="28"/>
                <w:szCs w:val="28"/>
              </w:rPr>
              <w:t xml:space="preserve"> </w:t>
            </w:r>
            <w:r w:rsidRPr="000239F8">
              <w:rPr>
                <w:rFonts w:ascii="Times New Roman" w:hAnsi="Times New Roman" w:cs="Times New Roman"/>
                <w:i/>
                <w:color w:val="231F20"/>
                <w:spacing w:val="-4"/>
                <w:sz w:val="28"/>
                <w:szCs w:val="28"/>
              </w:rPr>
              <w:t>yêu</w:t>
            </w:r>
            <w:r w:rsidRPr="000239F8">
              <w:rPr>
                <w:rFonts w:ascii="Times New Roman" w:hAnsi="Times New Roman" w:cs="Times New Roman"/>
                <w:i/>
                <w:color w:val="231F20"/>
                <w:spacing w:val="-16"/>
                <w:sz w:val="28"/>
                <w:szCs w:val="28"/>
              </w:rPr>
              <w:t xml:space="preserve"> </w:t>
            </w:r>
            <w:r w:rsidRPr="000239F8">
              <w:rPr>
                <w:rFonts w:ascii="Times New Roman" w:hAnsi="Times New Roman" w:cs="Times New Roman"/>
                <w:i/>
                <w:color w:val="231F20"/>
                <w:spacing w:val="-4"/>
                <w:sz w:val="28"/>
                <w:szCs w:val="28"/>
              </w:rPr>
              <w:t>thương</w:t>
            </w:r>
            <w:r w:rsidRPr="000239F8">
              <w:rPr>
                <w:rFonts w:ascii="Times New Roman" w:hAnsi="Times New Roman" w:cs="Times New Roman"/>
                <w:i/>
                <w:color w:val="231F20"/>
                <w:spacing w:val="-16"/>
                <w:sz w:val="28"/>
                <w:szCs w:val="28"/>
              </w:rPr>
              <w:t xml:space="preserve"> </w:t>
            </w:r>
            <w:r w:rsidRPr="000239F8">
              <w:rPr>
                <w:rFonts w:ascii="Times New Roman" w:hAnsi="Times New Roman" w:cs="Times New Roman"/>
                <w:i/>
                <w:color w:val="231F20"/>
                <w:spacing w:val="-4"/>
                <w:sz w:val="28"/>
                <w:szCs w:val="28"/>
              </w:rPr>
              <w:t>con</w:t>
            </w:r>
            <w:r w:rsidRPr="000239F8">
              <w:rPr>
                <w:rFonts w:ascii="Times New Roman" w:hAnsi="Times New Roman" w:cs="Times New Roman"/>
                <w:i/>
                <w:color w:val="231F20"/>
                <w:spacing w:val="-16"/>
                <w:sz w:val="28"/>
                <w:szCs w:val="28"/>
              </w:rPr>
              <w:t xml:space="preserve"> </w:t>
            </w:r>
            <w:r w:rsidRPr="000239F8">
              <w:rPr>
                <w:rFonts w:ascii="Times New Roman" w:hAnsi="Times New Roman" w:cs="Times New Roman"/>
                <w:i/>
                <w:color w:val="231F20"/>
                <w:spacing w:val="-4"/>
                <w:sz w:val="28"/>
                <w:szCs w:val="28"/>
              </w:rPr>
              <w:t>mình.</w:t>
            </w:r>
            <w:r w:rsidRPr="000239F8">
              <w:rPr>
                <w:rFonts w:ascii="Times New Roman" w:hAnsi="Times New Roman" w:cs="Times New Roman"/>
                <w:i/>
                <w:color w:val="231F20"/>
                <w:spacing w:val="-17"/>
                <w:sz w:val="28"/>
                <w:szCs w:val="28"/>
              </w:rPr>
              <w:t xml:space="preserve"> </w:t>
            </w:r>
            <w:r w:rsidRPr="000239F8">
              <w:rPr>
                <w:rFonts w:ascii="Times New Roman" w:hAnsi="Times New Roman" w:cs="Times New Roman"/>
                <w:i/>
                <w:color w:val="231F20"/>
                <w:spacing w:val="-4"/>
                <w:sz w:val="28"/>
                <w:szCs w:val="28"/>
              </w:rPr>
              <w:t>Con</w:t>
            </w:r>
            <w:r w:rsidRPr="000239F8">
              <w:rPr>
                <w:rFonts w:ascii="Times New Roman" w:hAnsi="Times New Roman" w:cs="Times New Roman"/>
                <w:i/>
                <w:color w:val="231F20"/>
                <w:spacing w:val="-16"/>
                <w:sz w:val="28"/>
                <w:szCs w:val="28"/>
              </w:rPr>
              <w:t xml:space="preserve"> </w:t>
            </w:r>
            <w:r w:rsidRPr="000239F8">
              <w:rPr>
                <w:rFonts w:ascii="Times New Roman" w:hAnsi="Times New Roman" w:cs="Times New Roman"/>
                <w:i/>
                <w:color w:val="231F20"/>
                <w:spacing w:val="-4"/>
                <w:sz w:val="28"/>
                <w:szCs w:val="28"/>
              </w:rPr>
              <w:t>rét</w:t>
            </w:r>
            <w:r w:rsidRPr="000239F8">
              <w:rPr>
                <w:rFonts w:ascii="Times New Roman" w:hAnsi="Times New Roman" w:cs="Times New Roman"/>
                <w:i/>
                <w:color w:val="231F20"/>
                <w:spacing w:val="-16"/>
                <w:sz w:val="28"/>
                <w:szCs w:val="28"/>
              </w:rPr>
              <w:t xml:space="preserve"> </w:t>
            </w:r>
            <w:r w:rsidRPr="000239F8">
              <w:rPr>
                <w:rFonts w:ascii="Times New Roman" w:hAnsi="Times New Roman" w:cs="Times New Roman"/>
                <w:i/>
                <w:color w:val="231F20"/>
                <w:spacing w:val="-4"/>
                <w:sz w:val="28"/>
                <w:szCs w:val="28"/>
              </w:rPr>
              <w:t>thì</w:t>
            </w:r>
            <w:r w:rsidRPr="000239F8">
              <w:rPr>
                <w:rFonts w:ascii="Times New Roman" w:hAnsi="Times New Roman" w:cs="Times New Roman"/>
                <w:i/>
                <w:color w:val="231F20"/>
                <w:spacing w:val="-16"/>
                <w:sz w:val="28"/>
                <w:szCs w:val="28"/>
              </w:rPr>
              <w:t xml:space="preserve"> </w:t>
            </w:r>
            <w:r w:rsidRPr="000239F8">
              <w:rPr>
                <w:rFonts w:ascii="Times New Roman" w:hAnsi="Times New Roman" w:cs="Times New Roman"/>
                <w:i/>
                <w:color w:val="231F20"/>
                <w:spacing w:val="-4"/>
                <w:sz w:val="28"/>
                <w:szCs w:val="28"/>
              </w:rPr>
              <w:t>mẹ</w:t>
            </w:r>
            <w:r w:rsidRPr="000239F8">
              <w:rPr>
                <w:rFonts w:ascii="Times New Roman" w:hAnsi="Times New Roman" w:cs="Times New Roman"/>
                <w:i/>
                <w:color w:val="231F20"/>
                <w:spacing w:val="-16"/>
                <w:sz w:val="28"/>
                <w:szCs w:val="28"/>
              </w:rPr>
              <w:t xml:space="preserve"> </w:t>
            </w:r>
            <w:r w:rsidRPr="000239F8">
              <w:rPr>
                <w:rFonts w:ascii="Times New Roman" w:hAnsi="Times New Roman" w:cs="Times New Roman"/>
                <w:i/>
                <w:color w:val="231F20"/>
                <w:spacing w:val="-4"/>
                <w:sz w:val="28"/>
                <w:szCs w:val="28"/>
              </w:rPr>
              <w:t>lạnh.</w:t>
            </w:r>
            <w:r w:rsidRPr="000239F8">
              <w:rPr>
                <w:rFonts w:ascii="Times New Roman" w:hAnsi="Times New Roman" w:cs="Times New Roman"/>
                <w:i/>
                <w:color w:val="231F20"/>
                <w:spacing w:val="-16"/>
                <w:sz w:val="28"/>
                <w:szCs w:val="28"/>
              </w:rPr>
              <w:t xml:space="preserve"> </w:t>
            </w:r>
            <w:r w:rsidRPr="000239F8">
              <w:rPr>
                <w:rFonts w:ascii="Times New Roman" w:hAnsi="Times New Roman" w:cs="Times New Roman"/>
                <w:i/>
                <w:color w:val="231F20"/>
                <w:spacing w:val="-4"/>
                <w:sz w:val="28"/>
                <w:szCs w:val="28"/>
              </w:rPr>
              <w:t>Con</w:t>
            </w:r>
            <w:r w:rsidRPr="000239F8">
              <w:rPr>
                <w:rFonts w:ascii="Times New Roman" w:hAnsi="Times New Roman" w:cs="Times New Roman"/>
                <w:i/>
                <w:color w:val="231F20"/>
                <w:spacing w:val="-16"/>
                <w:sz w:val="28"/>
                <w:szCs w:val="28"/>
              </w:rPr>
              <w:t xml:space="preserve"> </w:t>
            </w:r>
            <w:r w:rsidRPr="000239F8">
              <w:rPr>
                <w:rFonts w:ascii="Times New Roman" w:hAnsi="Times New Roman" w:cs="Times New Roman"/>
                <w:i/>
                <w:color w:val="231F20"/>
                <w:spacing w:val="-4"/>
                <w:sz w:val="28"/>
                <w:szCs w:val="28"/>
              </w:rPr>
              <w:t>ngã</w:t>
            </w:r>
            <w:r w:rsidRPr="000239F8">
              <w:rPr>
                <w:rFonts w:ascii="Times New Roman" w:hAnsi="Times New Roman" w:cs="Times New Roman"/>
                <w:i/>
                <w:color w:val="231F20"/>
                <w:spacing w:val="-16"/>
                <w:sz w:val="28"/>
                <w:szCs w:val="28"/>
              </w:rPr>
              <w:t xml:space="preserve"> </w:t>
            </w:r>
            <w:r w:rsidRPr="000239F8">
              <w:rPr>
                <w:rFonts w:ascii="Times New Roman" w:hAnsi="Times New Roman" w:cs="Times New Roman"/>
                <w:i/>
                <w:color w:val="231F20"/>
                <w:spacing w:val="-4"/>
                <w:sz w:val="28"/>
                <w:szCs w:val="28"/>
              </w:rPr>
              <w:t>thì</w:t>
            </w:r>
            <w:r w:rsidRPr="000239F8">
              <w:rPr>
                <w:rFonts w:ascii="Times New Roman" w:hAnsi="Times New Roman" w:cs="Times New Roman"/>
                <w:i/>
                <w:color w:val="231F20"/>
                <w:spacing w:val="-16"/>
                <w:sz w:val="28"/>
                <w:szCs w:val="28"/>
              </w:rPr>
              <w:t xml:space="preserve"> </w:t>
            </w:r>
            <w:r w:rsidRPr="000239F8">
              <w:rPr>
                <w:rFonts w:ascii="Times New Roman" w:hAnsi="Times New Roman" w:cs="Times New Roman"/>
                <w:i/>
                <w:color w:val="231F20"/>
                <w:spacing w:val="-4"/>
                <w:sz w:val="28"/>
                <w:szCs w:val="28"/>
              </w:rPr>
              <w:t>mẹ</w:t>
            </w:r>
            <w:r w:rsidRPr="000239F8">
              <w:rPr>
                <w:rFonts w:ascii="Times New Roman" w:hAnsi="Times New Roman" w:cs="Times New Roman"/>
                <w:i/>
                <w:color w:val="231F20"/>
                <w:spacing w:val="-16"/>
                <w:sz w:val="28"/>
                <w:szCs w:val="28"/>
              </w:rPr>
              <w:t xml:space="preserve"> </w:t>
            </w:r>
            <w:r w:rsidRPr="000239F8">
              <w:rPr>
                <w:rFonts w:ascii="Times New Roman" w:hAnsi="Times New Roman" w:cs="Times New Roman"/>
                <w:i/>
                <w:color w:val="231F20"/>
                <w:spacing w:val="-4"/>
                <w:sz w:val="28"/>
                <w:szCs w:val="28"/>
              </w:rPr>
              <w:t>đau.</w:t>
            </w:r>
          </w:p>
          <w:p w14:paraId="13A281F4" w14:textId="77777777" w:rsidR="000239F8" w:rsidRPr="000239F8" w:rsidRDefault="000239F8" w:rsidP="000239F8">
            <w:pPr>
              <w:ind w:hanging="552"/>
              <w:rPr>
                <w:rFonts w:ascii="Times New Roman" w:eastAsiaTheme="minorEastAsia" w:hAnsi="Times New Roman" w:cs="Times New Roman"/>
                <w:b/>
                <w:bCs/>
                <w:sz w:val="28"/>
                <w:szCs w:val="28"/>
              </w:rPr>
            </w:pPr>
            <w:r w:rsidRPr="000239F8">
              <w:rPr>
                <w:rFonts w:ascii="Times New Roman" w:hAnsi="Times New Roman" w:cs="Times New Roman"/>
                <w:i/>
                <w:color w:val="231F20"/>
                <w:spacing w:val="-4"/>
                <w:sz w:val="28"/>
                <w:szCs w:val="28"/>
              </w:rPr>
              <w:t>Con</w:t>
            </w:r>
            <w:r w:rsidRPr="000239F8">
              <w:rPr>
                <w:rFonts w:ascii="Times New Roman" w:hAnsi="Times New Roman" w:cs="Times New Roman"/>
                <w:i/>
                <w:color w:val="231F20"/>
                <w:spacing w:val="-11"/>
                <w:sz w:val="28"/>
                <w:szCs w:val="28"/>
              </w:rPr>
              <w:t xml:space="preserve"> </w:t>
            </w:r>
            <w:r w:rsidRPr="000239F8">
              <w:rPr>
                <w:rFonts w:ascii="Times New Roman" w:hAnsi="Times New Roman" w:cs="Times New Roman"/>
                <w:i/>
                <w:color w:val="231F20"/>
                <w:spacing w:val="-4"/>
                <w:sz w:val="28"/>
                <w:szCs w:val="28"/>
              </w:rPr>
              <w:t>đói,</w:t>
            </w:r>
            <w:r w:rsidRPr="000239F8">
              <w:rPr>
                <w:rFonts w:ascii="Times New Roman" w:hAnsi="Times New Roman" w:cs="Times New Roman"/>
                <w:i/>
                <w:color w:val="231F20"/>
                <w:spacing w:val="-8"/>
                <w:sz w:val="28"/>
                <w:szCs w:val="28"/>
              </w:rPr>
              <w:t xml:space="preserve"> </w:t>
            </w:r>
            <w:r w:rsidRPr="000239F8">
              <w:rPr>
                <w:rFonts w:ascii="Times New Roman" w:hAnsi="Times New Roman" w:cs="Times New Roman"/>
                <w:i/>
                <w:color w:val="231F20"/>
                <w:spacing w:val="-4"/>
                <w:sz w:val="28"/>
                <w:szCs w:val="28"/>
              </w:rPr>
              <w:t>ruột</w:t>
            </w:r>
            <w:r w:rsidRPr="000239F8">
              <w:rPr>
                <w:rFonts w:ascii="Times New Roman" w:hAnsi="Times New Roman" w:cs="Times New Roman"/>
                <w:i/>
                <w:color w:val="231F20"/>
                <w:spacing w:val="-8"/>
                <w:sz w:val="28"/>
                <w:szCs w:val="28"/>
              </w:rPr>
              <w:t xml:space="preserve"> </w:t>
            </w:r>
            <w:r w:rsidRPr="000239F8">
              <w:rPr>
                <w:rFonts w:ascii="Times New Roman" w:hAnsi="Times New Roman" w:cs="Times New Roman"/>
                <w:i/>
                <w:color w:val="231F20"/>
                <w:spacing w:val="-4"/>
                <w:sz w:val="28"/>
                <w:szCs w:val="28"/>
              </w:rPr>
              <w:t>gan</w:t>
            </w:r>
            <w:r w:rsidRPr="000239F8">
              <w:rPr>
                <w:rFonts w:ascii="Times New Roman" w:hAnsi="Times New Roman" w:cs="Times New Roman"/>
                <w:i/>
                <w:color w:val="231F20"/>
                <w:spacing w:val="-8"/>
                <w:sz w:val="28"/>
                <w:szCs w:val="28"/>
              </w:rPr>
              <w:t xml:space="preserve"> </w:t>
            </w:r>
            <w:r w:rsidRPr="000239F8">
              <w:rPr>
                <w:rFonts w:ascii="Times New Roman" w:hAnsi="Times New Roman" w:cs="Times New Roman"/>
                <w:i/>
                <w:color w:val="231F20"/>
                <w:spacing w:val="-4"/>
                <w:sz w:val="28"/>
                <w:szCs w:val="28"/>
              </w:rPr>
              <w:t>mẹ</w:t>
            </w:r>
            <w:r w:rsidRPr="000239F8">
              <w:rPr>
                <w:rFonts w:ascii="Times New Roman" w:hAnsi="Times New Roman" w:cs="Times New Roman"/>
                <w:i/>
                <w:color w:val="231F20"/>
                <w:spacing w:val="-9"/>
                <w:sz w:val="28"/>
                <w:szCs w:val="28"/>
              </w:rPr>
              <w:t xml:space="preserve"> </w:t>
            </w:r>
            <w:r w:rsidRPr="000239F8">
              <w:rPr>
                <w:rFonts w:ascii="Times New Roman" w:hAnsi="Times New Roman" w:cs="Times New Roman"/>
                <w:i/>
                <w:color w:val="231F20"/>
                <w:spacing w:val="-4"/>
                <w:sz w:val="28"/>
                <w:szCs w:val="28"/>
              </w:rPr>
              <w:t>cồn</w:t>
            </w:r>
            <w:r w:rsidRPr="000239F8">
              <w:rPr>
                <w:rFonts w:ascii="Times New Roman" w:hAnsi="Times New Roman" w:cs="Times New Roman"/>
                <w:i/>
                <w:color w:val="231F20"/>
                <w:spacing w:val="-8"/>
                <w:sz w:val="28"/>
                <w:szCs w:val="28"/>
              </w:rPr>
              <w:t xml:space="preserve"> </w:t>
            </w:r>
            <w:r w:rsidRPr="000239F8">
              <w:rPr>
                <w:rFonts w:ascii="Times New Roman" w:hAnsi="Times New Roman" w:cs="Times New Roman"/>
                <w:i/>
                <w:color w:val="231F20"/>
                <w:spacing w:val="-4"/>
                <w:sz w:val="28"/>
                <w:szCs w:val="28"/>
              </w:rPr>
              <w:t>cào.</w:t>
            </w:r>
            <w:r w:rsidRPr="000239F8">
              <w:rPr>
                <w:rFonts w:ascii="Times New Roman" w:hAnsi="Times New Roman" w:cs="Times New Roman"/>
                <w:i/>
                <w:color w:val="231F20"/>
                <w:spacing w:val="-8"/>
                <w:sz w:val="28"/>
                <w:szCs w:val="28"/>
              </w:rPr>
              <w:t xml:space="preserve"> </w:t>
            </w:r>
            <w:r w:rsidRPr="000239F8">
              <w:rPr>
                <w:rFonts w:ascii="Times New Roman" w:hAnsi="Times New Roman" w:cs="Times New Roman"/>
                <w:i/>
                <w:color w:val="231F20"/>
                <w:spacing w:val="-4"/>
                <w:sz w:val="28"/>
                <w:szCs w:val="28"/>
              </w:rPr>
              <w:t>Con</w:t>
            </w:r>
            <w:r w:rsidRPr="000239F8">
              <w:rPr>
                <w:rFonts w:ascii="Times New Roman" w:hAnsi="Times New Roman" w:cs="Times New Roman"/>
                <w:i/>
                <w:color w:val="231F20"/>
                <w:spacing w:val="-8"/>
                <w:sz w:val="28"/>
                <w:szCs w:val="28"/>
              </w:rPr>
              <w:t xml:space="preserve"> </w:t>
            </w:r>
            <w:r w:rsidRPr="000239F8">
              <w:rPr>
                <w:rFonts w:ascii="Times New Roman" w:hAnsi="Times New Roman" w:cs="Times New Roman"/>
                <w:i/>
                <w:color w:val="231F20"/>
                <w:spacing w:val="-4"/>
                <w:sz w:val="28"/>
                <w:szCs w:val="28"/>
              </w:rPr>
              <w:t>ngoan,</w:t>
            </w:r>
            <w:r w:rsidRPr="000239F8">
              <w:rPr>
                <w:rFonts w:ascii="Times New Roman" w:hAnsi="Times New Roman" w:cs="Times New Roman"/>
                <w:i/>
                <w:color w:val="231F20"/>
                <w:spacing w:val="-8"/>
                <w:sz w:val="28"/>
                <w:szCs w:val="28"/>
              </w:rPr>
              <w:t xml:space="preserve"> </w:t>
            </w:r>
            <w:r w:rsidRPr="000239F8">
              <w:rPr>
                <w:rFonts w:ascii="Times New Roman" w:hAnsi="Times New Roman" w:cs="Times New Roman"/>
                <w:i/>
                <w:color w:val="231F20"/>
                <w:spacing w:val="-4"/>
                <w:sz w:val="28"/>
                <w:szCs w:val="28"/>
              </w:rPr>
              <w:t>mặt</w:t>
            </w:r>
            <w:r w:rsidRPr="000239F8">
              <w:rPr>
                <w:rFonts w:ascii="Times New Roman" w:hAnsi="Times New Roman" w:cs="Times New Roman"/>
                <w:i/>
                <w:color w:val="231F20"/>
                <w:spacing w:val="-9"/>
                <w:sz w:val="28"/>
                <w:szCs w:val="28"/>
              </w:rPr>
              <w:t xml:space="preserve"> </w:t>
            </w:r>
            <w:r w:rsidRPr="000239F8">
              <w:rPr>
                <w:rFonts w:ascii="Times New Roman" w:hAnsi="Times New Roman" w:cs="Times New Roman"/>
                <w:i/>
                <w:color w:val="231F20"/>
                <w:spacing w:val="-4"/>
                <w:sz w:val="28"/>
                <w:szCs w:val="28"/>
              </w:rPr>
              <w:t>mẹ</w:t>
            </w:r>
            <w:r w:rsidRPr="000239F8">
              <w:rPr>
                <w:rFonts w:ascii="Times New Roman" w:hAnsi="Times New Roman" w:cs="Times New Roman"/>
                <w:i/>
                <w:color w:val="231F20"/>
                <w:spacing w:val="-8"/>
                <w:sz w:val="28"/>
                <w:szCs w:val="28"/>
              </w:rPr>
              <w:t xml:space="preserve"> </w:t>
            </w:r>
            <w:r w:rsidRPr="000239F8">
              <w:rPr>
                <w:rFonts w:ascii="Times New Roman" w:hAnsi="Times New Roman" w:cs="Times New Roman"/>
                <w:i/>
                <w:color w:val="231F20"/>
                <w:spacing w:val="-4"/>
                <w:sz w:val="28"/>
                <w:szCs w:val="28"/>
              </w:rPr>
              <w:t>nở</w:t>
            </w:r>
            <w:r w:rsidRPr="000239F8">
              <w:rPr>
                <w:rFonts w:ascii="Times New Roman" w:hAnsi="Times New Roman" w:cs="Times New Roman"/>
                <w:i/>
                <w:color w:val="231F20"/>
                <w:spacing w:val="-8"/>
                <w:sz w:val="28"/>
                <w:szCs w:val="28"/>
              </w:rPr>
              <w:t xml:space="preserve"> </w:t>
            </w:r>
            <w:r w:rsidRPr="000239F8">
              <w:rPr>
                <w:rFonts w:ascii="Times New Roman" w:hAnsi="Times New Roman" w:cs="Times New Roman"/>
                <w:i/>
                <w:color w:val="231F20"/>
                <w:spacing w:val="-4"/>
                <w:sz w:val="28"/>
                <w:szCs w:val="28"/>
              </w:rPr>
              <w:t>hoa.</w:t>
            </w:r>
            <w:r w:rsidRPr="000239F8">
              <w:rPr>
                <w:rFonts w:ascii="Times New Roman" w:hAnsi="Times New Roman" w:cs="Times New Roman"/>
                <w:i/>
                <w:color w:val="231F20"/>
                <w:spacing w:val="-8"/>
                <w:sz w:val="28"/>
                <w:szCs w:val="28"/>
              </w:rPr>
              <w:t xml:space="preserve"> </w:t>
            </w:r>
            <w:r w:rsidRPr="000239F8">
              <w:rPr>
                <w:rFonts w:ascii="Times New Roman" w:hAnsi="Times New Roman" w:cs="Times New Roman"/>
                <w:i/>
                <w:color w:val="231F20"/>
                <w:spacing w:val="-4"/>
                <w:sz w:val="28"/>
                <w:szCs w:val="28"/>
              </w:rPr>
              <w:t>Con</w:t>
            </w:r>
            <w:r w:rsidRPr="000239F8">
              <w:rPr>
                <w:rFonts w:ascii="Times New Roman" w:hAnsi="Times New Roman" w:cs="Times New Roman"/>
                <w:i/>
                <w:color w:val="231F20"/>
                <w:spacing w:val="-9"/>
                <w:sz w:val="28"/>
                <w:szCs w:val="28"/>
              </w:rPr>
              <w:t xml:space="preserve"> </w:t>
            </w:r>
            <w:r w:rsidRPr="000239F8">
              <w:rPr>
                <w:rFonts w:ascii="Times New Roman" w:hAnsi="Times New Roman" w:cs="Times New Roman"/>
                <w:i/>
                <w:color w:val="231F20"/>
                <w:spacing w:val="-4"/>
                <w:sz w:val="28"/>
                <w:szCs w:val="28"/>
              </w:rPr>
              <w:t>hư,</w:t>
            </w:r>
            <w:r w:rsidRPr="000239F8">
              <w:rPr>
                <w:rFonts w:ascii="Times New Roman" w:hAnsi="Times New Roman" w:cs="Times New Roman"/>
                <w:i/>
                <w:color w:val="231F20"/>
                <w:spacing w:val="-8"/>
                <w:sz w:val="28"/>
                <w:szCs w:val="28"/>
              </w:rPr>
              <w:t xml:space="preserve"> </w:t>
            </w:r>
            <w:r w:rsidRPr="000239F8">
              <w:rPr>
                <w:rFonts w:ascii="Times New Roman" w:hAnsi="Times New Roman" w:cs="Times New Roman"/>
                <w:i/>
                <w:color w:val="231F20"/>
                <w:spacing w:val="-4"/>
                <w:sz w:val="28"/>
                <w:szCs w:val="28"/>
              </w:rPr>
              <w:t>lòng</w:t>
            </w:r>
            <w:r w:rsidRPr="000239F8">
              <w:rPr>
                <w:rFonts w:ascii="Times New Roman" w:hAnsi="Times New Roman" w:cs="Times New Roman"/>
                <w:i/>
                <w:color w:val="231F20"/>
                <w:spacing w:val="-8"/>
                <w:sz w:val="28"/>
                <w:szCs w:val="28"/>
              </w:rPr>
              <w:t xml:space="preserve"> </w:t>
            </w:r>
            <w:r w:rsidRPr="000239F8">
              <w:rPr>
                <w:rFonts w:ascii="Times New Roman" w:hAnsi="Times New Roman" w:cs="Times New Roman"/>
                <w:i/>
                <w:color w:val="231F20"/>
                <w:spacing w:val="-4"/>
                <w:sz w:val="28"/>
                <w:szCs w:val="28"/>
              </w:rPr>
              <w:t>mẹ</w:t>
            </w:r>
            <w:r w:rsidRPr="000239F8">
              <w:rPr>
                <w:rFonts w:ascii="Times New Roman" w:hAnsi="Times New Roman" w:cs="Times New Roman"/>
                <w:i/>
                <w:color w:val="231F20"/>
                <w:spacing w:val="-8"/>
                <w:sz w:val="28"/>
                <w:szCs w:val="28"/>
              </w:rPr>
              <w:t xml:space="preserve"> </w:t>
            </w:r>
            <w:r w:rsidRPr="000239F8">
              <w:rPr>
                <w:rFonts w:ascii="Times New Roman" w:hAnsi="Times New Roman" w:cs="Times New Roman"/>
                <w:i/>
                <w:color w:val="231F20"/>
                <w:spacing w:val="-4"/>
                <w:sz w:val="28"/>
                <w:szCs w:val="28"/>
              </w:rPr>
              <w:t>rầu</w:t>
            </w:r>
            <w:r w:rsidRPr="000239F8">
              <w:rPr>
                <w:rFonts w:ascii="Times New Roman" w:hAnsi="Times New Roman" w:cs="Times New Roman"/>
                <w:i/>
                <w:color w:val="231F20"/>
                <w:spacing w:val="-8"/>
                <w:sz w:val="28"/>
                <w:szCs w:val="28"/>
              </w:rPr>
              <w:t xml:space="preserve"> </w:t>
            </w:r>
            <w:r w:rsidRPr="000239F8">
              <w:rPr>
                <w:rFonts w:ascii="Times New Roman" w:hAnsi="Times New Roman" w:cs="Times New Roman"/>
                <w:i/>
                <w:color w:val="231F20"/>
                <w:spacing w:val="-4"/>
                <w:sz w:val="28"/>
                <w:szCs w:val="28"/>
              </w:rPr>
              <w:t>rĩ...</w:t>
            </w:r>
          </w:p>
        </w:tc>
        <w:tc>
          <w:tcPr>
            <w:tcW w:w="5040" w:type="dxa"/>
          </w:tcPr>
          <w:p w14:paraId="5C6029A8" w14:textId="77777777" w:rsidR="000239F8" w:rsidRPr="000239F8" w:rsidRDefault="000239F8" w:rsidP="000239F8">
            <w:pPr>
              <w:ind w:hanging="560"/>
              <w:rPr>
                <w:rFonts w:ascii="Times New Roman" w:eastAsiaTheme="minorEastAsia" w:hAnsi="Times New Roman" w:cs="Times New Roman"/>
                <w:sz w:val="28"/>
                <w:szCs w:val="28"/>
              </w:rPr>
            </w:pPr>
          </w:p>
          <w:p w14:paraId="702AFED3" w14:textId="77777777" w:rsidR="000239F8" w:rsidRPr="000239F8" w:rsidRDefault="000239F8" w:rsidP="000239F8">
            <w:pPr>
              <w:ind w:hanging="560"/>
              <w:rPr>
                <w:rFonts w:ascii="Times New Roman" w:eastAsiaTheme="minorEastAsia" w:hAnsi="Times New Roman" w:cs="Times New Roman"/>
                <w:sz w:val="28"/>
                <w:szCs w:val="28"/>
              </w:rPr>
            </w:pPr>
          </w:p>
          <w:p w14:paraId="3C7EDAF7" w14:textId="77777777" w:rsidR="000239F8" w:rsidRPr="000239F8" w:rsidRDefault="000239F8" w:rsidP="000239F8">
            <w:pPr>
              <w:ind w:hanging="560"/>
              <w:rPr>
                <w:rFonts w:ascii="Times New Roman" w:eastAsiaTheme="minorEastAsia" w:hAnsi="Times New Roman" w:cs="Times New Roman"/>
                <w:sz w:val="28"/>
                <w:szCs w:val="28"/>
              </w:rPr>
            </w:pPr>
          </w:p>
          <w:p w14:paraId="69A30860" w14:textId="77777777" w:rsidR="000239F8" w:rsidRPr="000239F8" w:rsidRDefault="000239F8" w:rsidP="000239F8">
            <w:pPr>
              <w:ind w:hanging="560"/>
              <w:rPr>
                <w:rFonts w:ascii="Times New Roman" w:eastAsiaTheme="minorEastAsia" w:hAnsi="Times New Roman" w:cs="Times New Roman"/>
                <w:sz w:val="28"/>
                <w:szCs w:val="28"/>
                <w:lang w:val="vi-VN"/>
              </w:rPr>
            </w:pPr>
            <w:r w:rsidRPr="000239F8">
              <w:rPr>
                <w:rFonts w:ascii="Times New Roman" w:eastAsiaTheme="minorEastAsia" w:hAnsi="Times New Roman" w:cs="Times New Roman"/>
                <w:sz w:val="28"/>
                <w:szCs w:val="28"/>
              </w:rPr>
              <w:t>-</w:t>
            </w:r>
            <w:r w:rsidRPr="000239F8">
              <w:rPr>
                <w:rFonts w:ascii="Times New Roman" w:eastAsiaTheme="minorEastAsia" w:hAnsi="Times New Roman" w:cs="Times New Roman"/>
                <w:sz w:val="28"/>
                <w:szCs w:val="28"/>
                <w:lang w:val="vi-VN"/>
              </w:rPr>
              <w:t xml:space="preserve"> 1 HS đọc yêu cầu bài tập; cả lớp đọc thầm theo. </w:t>
            </w:r>
          </w:p>
          <w:p w14:paraId="2E853221" w14:textId="77777777" w:rsidR="000239F8" w:rsidRPr="000239F8" w:rsidRDefault="000239F8" w:rsidP="000239F8">
            <w:pPr>
              <w:ind w:hanging="560"/>
              <w:rPr>
                <w:rFonts w:ascii="Times New Roman" w:eastAsiaTheme="minorEastAsia" w:hAnsi="Times New Roman" w:cs="Times New Roman"/>
                <w:bCs/>
                <w:iCs/>
                <w:sz w:val="28"/>
                <w:szCs w:val="28"/>
              </w:rPr>
            </w:pPr>
            <w:r w:rsidRPr="000239F8">
              <w:rPr>
                <w:rFonts w:ascii="Times New Roman" w:eastAsiaTheme="minorEastAsia" w:hAnsi="Times New Roman" w:cs="Times New Roman"/>
                <w:bCs/>
                <w:iCs/>
                <w:sz w:val="28"/>
                <w:szCs w:val="28"/>
              </w:rPr>
              <w:t>- HS làm việc cá nhân thực hiện yêu cầu của bài tập.</w:t>
            </w:r>
          </w:p>
          <w:p w14:paraId="46E0DB01" w14:textId="77777777" w:rsidR="000239F8" w:rsidRPr="000239F8" w:rsidRDefault="000239F8" w:rsidP="000239F8">
            <w:pPr>
              <w:ind w:hanging="560"/>
              <w:rPr>
                <w:rFonts w:ascii="Times New Roman" w:eastAsiaTheme="minorEastAsia" w:hAnsi="Times New Roman" w:cs="Times New Roman"/>
                <w:sz w:val="28"/>
                <w:szCs w:val="28"/>
              </w:rPr>
            </w:pPr>
            <w:r w:rsidRPr="000239F8">
              <w:rPr>
                <w:rFonts w:ascii="Times New Roman" w:eastAsiaTheme="minorEastAsia" w:hAnsi="Times New Roman" w:cs="Times New Roman"/>
                <w:bCs/>
                <w:iCs/>
                <w:sz w:val="28"/>
                <w:szCs w:val="28"/>
              </w:rPr>
              <w:t>-</w:t>
            </w:r>
            <w:r w:rsidRPr="000239F8">
              <w:rPr>
                <w:rFonts w:ascii="Times New Roman" w:eastAsiaTheme="minorEastAsia" w:hAnsi="Times New Roman" w:cs="Times New Roman"/>
                <w:bCs/>
                <w:iCs/>
                <w:sz w:val="28"/>
                <w:szCs w:val="28"/>
                <w:lang w:val="vi-VN"/>
              </w:rPr>
              <w:t xml:space="preserve"> </w:t>
            </w:r>
            <w:r w:rsidRPr="000239F8">
              <w:rPr>
                <w:rFonts w:ascii="Times New Roman" w:eastAsiaTheme="minorEastAsia" w:hAnsi="Times New Roman" w:cs="Times New Roman"/>
                <w:sz w:val="28"/>
                <w:szCs w:val="28"/>
                <w:lang w:val="vi-VN"/>
              </w:rPr>
              <w:t xml:space="preserve">Đại diện một số </w:t>
            </w:r>
            <w:r w:rsidRPr="000239F8">
              <w:rPr>
                <w:rFonts w:ascii="Times New Roman" w:eastAsiaTheme="minorEastAsia" w:hAnsi="Times New Roman" w:cs="Times New Roman"/>
                <w:sz w:val="28"/>
                <w:szCs w:val="28"/>
              </w:rPr>
              <w:t>bạn</w:t>
            </w:r>
            <w:r w:rsidRPr="000239F8">
              <w:rPr>
                <w:rFonts w:ascii="Times New Roman" w:eastAsiaTheme="minorEastAsia" w:hAnsi="Times New Roman" w:cs="Times New Roman"/>
                <w:sz w:val="28"/>
                <w:szCs w:val="28"/>
                <w:lang w:val="vi-VN"/>
              </w:rPr>
              <w:t xml:space="preserve"> báo cáo kết quả trước lớp. Các </w:t>
            </w:r>
            <w:r w:rsidRPr="000239F8">
              <w:rPr>
                <w:rFonts w:ascii="Times New Roman" w:eastAsiaTheme="minorEastAsia" w:hAnsi="Times New Roman" w:cs="Times New Roman"/>
                <w:sz w:val="28"/>
                <w:szCs w:val="28"/>
              </w:rPr>
              <w:t>bạn</w:t>
            </w:r>
            <w:r w:rsidRPr="000239F8">
              <w:rPr>
                <w:rFonts w:ascii="Times New Roman" w:eastAsiaTheme="minorEastAsia" w:hAnsi="Times New Roman" w:cs="Times New Roman"/>
                <w:sz w:val="28"/>
                <w:szCs w:val="28"/>
                <w:lang w:val="vi-VN"/>
              </w:rPr>
              <w:t xml:space="preserve">khác nêu ý kiến. </w:t>
            </w:r>
          </w:p>
          <w:p w14:paraId="3B3E85FD" w14:textId="77777777" w:rsidR="000239F8" w:rsidRPr="000239F8" w:rsidRDefault="000239F8" w:rsidP="000239F8">
            <w:pPr>
              <w:ind w:hanging="560"/>
              <w:rPr>
                <w:rFonts w:ascii="Times New Roman" w:eastAsiaTheme="minorEastAsia" w:hAnsi="Times New Roman" w:cs="Times New Roman"/>
                <w:sz w:val="28"/>
                <w:szCs w:val="28"/>
              </w:rPr>
            </w:pPr>
          </w:p>
          <w:p w14:paraId="68A6FF78" w14:textId="77777777" w:rsidR="000239F8" w:rsidRPr="000239F8" w:rsidRDefault="000239F8" w:rsidP="000239F8">
            <w:pPr>
              <w:ind w:hanging="560"/>
              <w:rPr>
                <w:rFonts w:ascii="Times New Roman" w:eastAsiaTheme="minorEastAsia" w:hAnsi="Times New Roman" w:cs="Times New Roman"/>
                <w:sz w:val="28"/>
                <w:szCs w:val="28"/>
              </w:rPr>
            </w:pPr>
          </w:p>
          <w:p w14:paraId="69A38026" w14:textId="77777777" w:rsidR="000239F8" w:rsidRPr="000239F8" w:rsidRDefault="000239F8" w:rsidP="000239F8">
            <w:pPr>
              <w:ind w:hanging="560"/>
              <w:rPr>
                <w:rFonts w:ascii="Times New Roman" w:eastAsiaTheme="minorEastAsia" w:hAnsi="Times New Roman" w:cs="Times New Roman"/>
                <w:sz w:val="28"/>
                <w:szCs w:val="28"/>
              </w:rPr>
            </w:pPr>
          </w:p>
          <w:p w14:paraId="40781EAD" w14:textId="77777777" w:rsidR="000239F8" w:rsidRPr="000239F8" w:rsidRDefault="000239F8" w:rsidP="000239F8">
            <w:pPr>
              <w:ind w:hanging="560"/>
              <w:rPr>
                <w:rFonts w:ascii="Times New Roman" w:eastAsiaTheme="minorEastAsia" w:hAnsi="Times New Roman" w:cs="Times New Roman"/>
                <w:sz w:val="28"/>
                <w:szCs w:val="28"/>
              </w:rPr>
            </w:pPr>
          </w:p>
          <w:p w14:paraId="5B3DA9C3" w14:textId="77777777" w:rsidR="000239F8" w:rsidRPr="000239F8" w:rsidRDefault="000239F8" w:rsidP="000239F8">
            <w:pPr>
              <w:ind w:hanging="560"/>
              <w:rPr>
                <w:rFonts w:ascii="Times New Roman" w:eastAsiaTheme="minorEastAsia" w:hAnsi="Times New Roman" w:cs="Times New Roman"/>
                <w:sz w:val="28"/>
                <w:szCs w:val="28"/>
              </w:rPr>
            </w:pPr>
          </w:p>
          <w:p w14:paraId="67A692A7" w14:textId="77777777" w:rsidR="000239F8" w:rsidRPr="000239F8" w:rsidRDefault="000239F8" w:rsidP="000239F8">
            <w:pPr>
              <w:ind w:hanging="560"/>
              <w:rPr>
                <w:rFonts w:ascii="Times New Roman" w:eastAsiaTheme="minorEastAsia" w:hAnsi="Times New Roman" w:cs="Times New Roman"/>
                <w:sz w:val="28"/>
                <w:szCs w:val="28"/>
              </w:rPr>
            </w:pPr>
          </w:p>
          <w:p w14:paraId="7C54F152" w14:textId="77777777" w:rsidR="000239F8" w:rsidRPr="000239F8" w:rsidRDefault="000239F8" w:rsidP="000239F8">
            <w:pPr>
              <w:ind w:hanging="560"/>
              <w:rPr>
                <w:rFonts w:ascii="Times New Roman" w:eastAsiaTheme="minorEastAsia" w:hAnsi="Times New Roman" w:cs="Times New Roman"/>
                <w:sz w:val="28"/>
                <w:szCs w:val="28"/>
              </w:rPr>
            </w:pPr>
          </w:p>
          <w:p w14:paraId="61BAE321" w14:textId="77777777" w:rsidR="000239F8" w:rsidRPr="000239F8" w:rsidRDefault="000239F8" w:rsidP="000239F8">
            <w:pPr>
              <w:ind w:hanging="560"/>
              <w:rPr>
                <w:rFonts w:ascii="Times New Roman" w:eastAsiaTheme="minorEastAsia" w:hAnsi="Times New Roman" w:cs="Times New Roman"/>
                <w:sz w:val="28"/>
                <w:szCs w:val="28"/>
              </w:rPr>
            </w:pPr>
          </w:p>
          <w:p w14:paraId="59A84B11" w14:textId="77777777" w:rsidR="000239F8" w:rsidRPr="000239F8" w:rsidRDefault="000239F8" w:rsidP="000239F8">
            <w:pPr>
              <w:ind w:hanging="560"/>
              <w:rPr>
                <w:rFonts w:ascii="Times New Roman" w:eastAsiaTheme="minorEastAsia" w:hAnsi="Times New Roman" w:cs="Times New Roman"/>
                <w:sz w:val="28"/>
                <w:szCs w:val="28"/>
              </w:rPr>
            </w:pPr>
          </w:p>
          <w:p w14:paraId="2854C277" w14:textId="77777777" w:rsidR="000239F8" w:rsidRPr="000239F8" w:rsidRDefault="000239F8" w:rsidP="000239F8">
            <w:pPr>
              <w:ind w:hanging="560"/>
              <w:rPr>
                <w:rFonts w:ascii="Times New Roman" w:eastAsiaTheme="minorEastAsia" w:hAnsi="Times New Roman" w:cs="Times New Roman"/>
                <w:sz w:val="28"/>
                <w:szCs w:val="28"/>
              </w:rPr>
            </w:pPr>
          </w:p>
          <w:p w14:paraId="56B5094D" w14:textId="77777777" w:rsidR="000239F8" w:rsidRPr="000239F8" w:rsidRDefault="000239F8" w:rsidP="000239F8">
            <w:pPr>
              <w:ind w:hanging="560"/>
              <w:rPr>
                <w:rFonts w:ascii="Times New Roman" w:eastAsiaTheme="minorEastAsia" w:hAnsi="Times New Roman" w:cs="Times New Roman"/>
                <w:sz w:val="28"/>
                <w:szCs w:val="28"/>
              </w:rPr>
            </w:pPr>
          </w:p>
          <w:p w14:paraId="7A32A00B" w14:textId="77777777" w:rsidR="000239F8" w:rsidRPr="000239F8" w:rsidRDefault="000239F8" w:rsidP="000239F8">
            <w:pPr>
              <w:ind w:hanging="560"/>
              <w:rPr>
                <w:rFonts w:ascii="Times New Roman" w:eastAsiaTheme="minorEastAsia" w:hAnsi="Times New Roman" w:cs="Times New Roman"/>
                <w:sz w:val="28"/>
                <w:szCs w:val="28"/>
              </w:rPr>
            </w:pPr>
          </w:p>
          <w:p w14:paraId="0332B45F" w14:textId="77777777" w:rsidR="000239F8" w:rsidRPr="000239F8" w:rsidRDefault="000239F8" w:rsidP="000239F8">
            <w:pPr>
              <w:ind w:hanging="560"/>
              <w:rPr>
                <w:rFonts w:ascii="Times New Roman" w:eastAsiaTheme="minorEastAsia" w:hAnsi="Times New Roman" w:cs="Times New Roman"/>
                <w:sz w:val="28"/>
                <w:szCs w:val="28"/>
              </w:rPr>
            </w:pPr>
          </w:p>
          <w:p w14:paraId="4B3E430E" w14:textId="77777777" w:rsidR="000239F8" w:rsidRPr="000239F8" w:rsidRDefault="000239F8" w:rsidP="000239F8">
            <w:pPr>
              <w:ind w:hanging="560"/>
              <w:rPr>
                <w:rFonts w:ascii="Times New Roman" w:eastAsiaTheme="minorEastAsia" w:hAnsi="Times New Roman" w:cs="Times New Roman"/>
                <w:sz w:val="28"/>
                <w:szCs w:val="28"/>
                <w:lang w:val="vi-VN"/>
              </w:rPr>
            </w:pPr>
            <w:r w:rsidRPr="000239F8">
              <w:rPr>
                <w:rFonts w:ascii="Times New Roman" w:eastAsiaTheme="minorEastAsia" w:hAnsi="Times New Roman" w:cs="Times New Roman"/>
                <w:sz w:val="28"/>
                <w:szCs w:val="28"/>
              </w:rPr>
              <w:t>-</w:t>
            </w:r>
            <w:r w:rsidRPr="000239F8">
              <w:rPr>
                <w:rFonts w:ascii="Times New Roman" w:eastAsiaTheme="minorEastAsia" w:hAnsi="Times New Roman" w:cs="Times New Roman"/>
                <w:sz w:val="28"/>
                <w:szCs w:val="28"/>
                <w:lang w:val="vi-VN"/>
              </w:rPr>
              <w:t xml:space="preserve"> 1 HS đọc yêu cầu bài tập; cả lớp đọc thầm theo. </w:t>
            </w:r>
          </w:p>
          <w:p w14:paraId="2E9F3FD0" w14:textId="77777777" w:rsidR="000239F8" w:rsidRPr="000239F8" w:rsidRDefault="000239F8" w:rsidP="000239F8">
            <w:pPr>
              <w:ind w:hanging="560"/>
              <w:rPr>
                <w:rFonts w:ascii="Times New Roman" w:eastAsiaTheme="minorEastAsia" w:hAnsi="Times New Roman" w:cs="Times New Roman"/>
                <w:bCs/>
                <w:iCs/>
                <w:sz w:val="28"/>
                <w:szCs w:val="28"/>
              </w:rPr>
            </w:pPr>
            <w:r w:rsidRPr="000239F8">
              <w:rPr>
                <w:rFonts w:ascii="Times New Roman" w:eastAsiaTheme="minorEastAsia" w:hAnsi="Times New Roman" w:cs="Times New Roman"/>
                <w:bCs/>
                <w:iCs/>
                <w:sz w:val="28"/>
                <w:szCs w:val="28"/>
              </w:rPr>
              <w:t>- HS làm việc nhóm đôi thực hiện yêu cầu của bài tập.</w:t>
            </w:r>
          </w:p>
          <w:p w14:paraId="2E5FE33C" w14:textId="77777777" w:rsidR="000239F8" w:rsidRPr="000239F8" w:rsidRDefault="000239F8" w:rsidP="000239F8">
            <w:pPr>
              <w:ind w:hanging="560"/>
              <w:rPr>
                <w:rFonts w:ascii="Times New Roman" w:eastAsiaTheme="minorEastAsia" w:hAnsi="Times New Roman" w:cs="Times New Roman"/>
                <w:sz w:val="28"/>
                <w:szCs w:val="28"/>
              </w:rPr>
            </w:pPr>
            <w:r w:rsidRPr="000239F8">
              <w:rPr>
                <w:rFonts w:ascii="Times New Roman" w:eastAsiaTheme="minorEastAsia" w:hAnsi="Times New Roman" w:cs="Times New Roman"/>
                <w:bCs/>
                <w:iCs/>
                <w:sz w:val="28"/>
                <w:szCs w:val="28"/>
              </w:rPr>
              <w:lastRenderedPageBreak/>
              <w:t>-</w:t>
            </w:r>
            <w:r w:rsidRPr="000239F8">
              <w:rPr>
                <w:rFonts w:ascii="Times New Roman" w:eastAsiaTheme="minorEastAsia" w:hAnsi="Times New Roman" w:cs="Times New Roman"/>
                <w:bCs/>
                <w:iCs/>
                <w:sz w:val="28"/>
                <w:szCs w:val="28"/>
                <w:lang w:val="vi-VN"/>
              </w:rPr>
              <w:t xml:space="preserve"> </w:t>
            </w:r>
            <w:r w:rsidRPr="000239F8">
              <w:rPr>
                <w:rFonts w:ascii="Times New Roman" w:eastAsiaTheme="minorEastAsia" w:hAnsi="Times New Roman" w:cs="Times New Roman"/>
                <w:sz w:val="28"/>
                <w:szCs w:val="28"/>
                <w:lang w:val="vi-VN"/>
              </w:rPr>
              <w:t xml:space="preserve">Đại diện một số nhóm báo cáo kết quả trước lớp. Các nhóm khác nêu ý kiến. </w:t>
            </w:r>
          </w:p>
        </w:tc>
      </w:tr>
      <w:tr w:rsidR="000239F8" w:rsidRPr="000239F8" w14:paraId="28F09F9F" w14:textId="77777777" w:rsidTr="00376251">
        <w:tc>
          <w:tcPr>
            <w:tcW w:w="10368" w:type="dxa"/>
            <w:gridSpan w:val="2"/>
          </w:tcPr>
          <w:p w14:paraId="3C94864A" w14:textId="77777777" w:rsidR="000239F8" w:rsidRPr="000239F8" w:rsidRDefault="000239F8" w:rsidP="000239F8">
            <w:pPr>
              <w:ind w:hanging="562"/>
              <w:rPr>
                <w:rFonts w:ascii="Times New Roman" w:eastAsiaTheme="minorEastAsia" w:hAnsi="Times New Roman" w:cs="Times New Roman"/>
                <w:b/>
                <w:bCs/>
                <w:sz w:val="28"/>
                <w:szCs w:val="28"/>
              </w:rPr>
            </w:pPr>
            <w:r w:rsidRPr="000239F8">
              <w:rPr>
                <w:rFonts w:ascii="Times New Roman" w:eastAsiaTheme="minorEastAsia" w:hAnsi="Times New Roman" w:cs="Times New Roman"/>
                <w:b/>
                <w:bCs/>
                <w:sz w:val="28"/>
                <w:szCs w:val="28"/>
              </w:rPr>
              <w:lastRenderedPageBreak/>
              <w:t xml:space="preserve">4. HOẠT ĐỘNG VẬN DỤNG, TRẢI NGHIỆM </w:t>
            </w:r>
            <w:r w:rsidRPr="000239F8">
              <w:rPr>
                <w:rFonts w:ascii="Times New Roman" w:eastAsiaTheme="minorEastAsia" w:hAnsi="Times New Roman" w:cs="Times New Roman"/>
                <w:sz w:val="28"/>
                <w:szCs w:val="28"/>
              </w:rPr>
              <w:t xml:space="preserve">   (5p)</w:t>
            </w:r>
          </w:p>
        </w:tc>
      </w:tr>
      <w:tr w:rsidR="000239F8" w:rsidRPr="000239F8" w14:paraId="535EDA2A" w14:textId="77777777" w:rsidTr="00376251">
        <w:tc>
          <w:tcPr>
            <w:tcW w:w="5328" w:type="dxa"/>
          </w:tcPr>
          <w:p w14:paraId="32286F54" w14:textId="77777777" w:rsidR="000239F8" w:rsidRPr="000239F8" w:rsidRDefault="000239F8" w:rsidP="000239F8">
            <w:pPr>
              <w:ind w:hanging="560"/>
              <w:rPr>
                <w:rFonts w:ascii="Times New Roman" w:eastAsiaTheme="minorEastAsia" w:hAnsi="Times New Roman" w:cs="Times New Roman"/>
                <w:sz w:val="28"/>
                <w:szCs w:val="28"/>
              </w:rPr>
            </w:pPr>
            <w:r w:rsidRPr="000239F8">
              <w:rPr>
                <w:rFonts w:ascii="Times New Roman" w:eastAsiaTheme="minorEastAsia" w:hAnsi="Times New Roman" w:cs="Times New Roman"/>
                <w:sz w:val="28"/>
                <w:szCs w:val="28"/>
              </w:rPr>
              <w:t>- GV hỏi: Bài học hôm nay giúp các em biết được điều gì?</w:t>
            </w:r>
          </w:p>
          <w:p w14:paraId="5443B7D1" w14:textId="77777777" w:rsidR="000239F8" w:rsidRPr="000239F8" w:rsidRDefault="000239F8" w:rsidP="000239F8">
            <w:pPr>
              <w:ind w:hanging="560"/>
              <w:rPr>
                <w:rFonts w:ascii="Times New Roman" w:eastAsiaTheme="minorEastAsia" w:hAnsi="Times New Roman" w:cs="Times New Roman"/>
                <w:sz w:val="28"/>
                <w:szCs w:val="28"/>
              </w:rPr>
            </w:pPr>
            <w:r w:rsidRPr="000239F8">
              <w:rPr>
                <w:rFonts w:ascii="Times New Roman" w:eastAsiaTheme="minorEastAsia" w:hAnsi="Times New Roman" w:cs="Times New Roman"/>
                <w:sz w:val="28"/>
                <w:szCs w:val="28"/>
              </w:rPr>
              <w:t>- Điều đó giúp em việc gì?</w:t>
            </w:r>
          </w:p>
          <w:p w14:paraId="44EF9FA6" w14:textId="77777777" w:rsidR="000239F8" w:rsidRPr="000239F8" w:rsidRDefault="000239F8" w:rsidP="000239F8">
            <w:pPr>
              <w:ind w:hanging="560"/>
              <w:rPr>
                <w:rFonts w:ascii="Times New Roman" w:eastAsiaTheme="minorEastAsia" w:hAnsi="Times New Roman" w:cs="Times New Roman"/>
                <w:sz w:val="28"/>
                <w:szCs w:val="28"/>
                <w:lang w:val="vi-VN"/>
              </w:rPr>
            </w:pPr>
            <w:r w:rsidRPr="000239F8">
              <w:rPr>
                <w:rFonts w:ascii="Times New Roman" w:eastAsiaTheme="minorEastAsia" w:hAnsi="Times New Roman" w:cs="Times New Roman"/>
                <w:sz w:val="28"/>
                <w:szCs w:val="28"/>
              </w:rPr>
              <w:t>- H</w:t>
            </w:r>
            <w:r w:rsidRPr="000239F8">
              <w:rPr>
                <w:rFonts w:ascii="Times New Roman" w:eastAsiaTheme="minorEastAsia" w:hAnsi="Times New Roman" w:cs="Times New Roman"/>
                <w:sz w:val="28"/>
                <w:szCs w:val="28"/>
                <w:lang w:val="vi-VN"/>
              </w:rPr>
              <w:t xml:space="preserve">ọc sinh về </w:t>
            </w:r>
            <w:r w:rsidRPr="000239F8">
              <w:rPr>
                <w:rFonts w:ascii="Times New Roman" w:eastAsiaTheme="minorEastAsia" w:hAnsi="Times New Roman" w:cs="Times New Roman"/>
                <w:sz w:val="28"/>
                <w:szCs w:val="28"/>
              </w:rPr>
              <w:t xml:space="preserve">nhà </w:t>
            </w:r>
            <w:r w:rsidRPr="000239F8">
              <w:rPr>
                <w:rFonts w:ascii="Times New Roman" w:eastAsiaTheme="minorEastAsia" w:hAnsi="Times New Roman" w:cs="Times New Roman"/>
                <w:sz w:val="28"/>
                <w:szCs w:val="28"/>
                <w:lang w:val="vi-VN"/>
              </w:rPr>
              <w:t xml:space="preserve">tìm thêm những </w:t>
            </w:r>
            <w:r w:rsidRPr="000239F8">
              <w:rPr>
                <w:rFonts w:ascii="Times New Roman" w:eastAsiaTheme="minorEastAsia" w:hAnsi="Times New Roman" w:cs="Times New Roman"/>
                <w:sz w:val="28"/>
                <w:szCs w:val="28"/>
              </w:rPr>
              <w:t>câu ghép</w:t>
            </w:r>
            <w:r w:rsidRPr="000239F8">
              <w:rPr>
                <w:rFonts w:ascii="Times New Roman" w:eastAsiaTheme="minorEastAsia" w:hAnsi="Times New Roman" w:cs="Times New Roman"/>
                <w:sz w:val="28"/>
                <w:szCs w:val="28"/>
                <w:lang w:val="vi-VN"/>
              </w:rPr>
              <w:t xml:space="preserve"> để chia sẻ trước lớp vào tiết sau.</w:t>
            </w:r>
          </w:p>
          <w:p w14:paraId="37CC6B29" w14:textId="77777777" w:rsidR="000239F8" w:rsidRPr="000239F8" w:rsidRDefault="000239F8" w:rsidP="000239F8">
            <w:pPr>
              <w:ind w:hanging="560"/>
              <w:rPr>
                <w:rFonts w:ascii="Times New Roman" w:eastAsiaTheme="minorEastAsia" w:hAnsi="Times New Roman" w:cs="Times New Roman"/>
                <w:b/>
                <w:bCs/>
                <w:sz w:val="28"/>
                <w:szCs w:val="28"/>
              </w:rPr>
            </w:pPr>
            <w:r w:rsidRPr="000239F8">
              <w:rPr>
                <w:rFonts w:ascii="Times New Roman" w:eastAsiaTheme="minorEastAsia" w:hAnsi="Times New Roman" w:cs="Times New Roman"/>
                <w:sz w:val="28"/>
                <w:szCs w:val="28"/>
              </w:rPr>
              <w:t>- Dặn HS chuẩn bị bài sau</w:t>
            </w:r>
          </w:p>
        </w:tc>
        <w:tc>
          <w:tcPr>
            <w:tcW w:w="5040" w:type="dxa"/>
          </w:tcPr>
          <w:p w14:paraId="3837E527" w14:textId="77777777" w:rsidR="000239F8" w:rsidRPr="000239F8" w:rsidRDefault="000239F8" w:rsidP="000239F8">
            <w:pPr>
              <w:ind w:hanging="560"/>
              <w:rPr>
                <w:rFonts w:ascii="Times New Roman" w:eastAsiaTheme="minorEastAsia" w:hAnsi="Times New Roman" w:cs="Times New Roman"/>
                <w:sz w:val="28"/>
                <w:szCs w:val="28"/>
              </w:rPr>
            </w:pPr>
            <w:r w:rsidRPr="000239F8">
              <w:rPr>
                <w:rFonts w:ascii="Times New Roman" w:eastAsiaTheme="minorEastAsia" w:hAnsi="Times New Roman" w:cs="Times New Roman"/>
                <w:sz w:val="28"/>
                <w:szCs w:val="28"/>
              </w:rPr>
              <w:t>- HS trả lời.</w:t>
            </w:r>
          </w:p>
        </w:tc>
      </w:tr>
    </w:tbl>
    <w:p w14:paraId="78E464A8" w14:textId="77777777" w:rsidR="000239F8" w:rsidRPr="000239F8" w:rsidRDefault="000239F8" w:rsidP="000239F8">
      <w:pPr>
        <w:spacing w:after="0" w:line="240" w:lineRule="auto"/>
        <w:rPr>
          <w:rFonts w:ascii="Times New Roman" w:hAnsi="Times New Roman" w:cs="Times New Roman"/>
          <w:b/>
          <w:sz w:val="28"/>
          <w:szCs w:val="28"/>
          <w:lang w:val="nl-NL"/>
        </w:rPr>
      </w:pPr>
      <w:r w:rsidRPr="000239F8">
        <w:rPr>
          <w:rFonts w:ascii="Times New Roman" w:hAnsi="Times New Roman" w:cs="Times New Roman"/>
          <w:b/>
          <w:sz w:val="28"/>
          <w:szCs w:val="28"/>
          <w:lang w:val="nl-NL"/>
        </w:rPr>
        <w:t xml:space="preserve"> IV. ĐIỀU CHỈNH SAU BÀI DẠY</w:t>
      </w:r>
    </w:p>
    <w:p w14:paraId="6CF67458" w14:textId="77777777" w:rsidR="000239F8" w:rsidRPr="000239F8" w:rsidRDefault="000239F8" w:rsidP="000239F8">
      <w:pPr>
        <w:spacing w:after="0" w:line="240" w:lineRule="auto"/>
        <w:rPr>
          <w:rFonts w:ascii="Times New Roman" w:hAnsi="Times New Roman" w:cs="Times New Roman"/>
          <w:bCs/>
          <w:sz w:val="28"/>
          <w:szCs w:val="28"/>
          <w:lang w:val="nl-NL"/>
        </w:rPr>
      </w:pPr>
      <w:r w:rsidRPr="000239F8">
        <w:rPr>
          <w:rFonts w:ascii="Times New Roman" w:hAnsi="Times New Roman" w:cs="Times New Roman"/>
          <w:bCs/>
          <w:sz w:val="28"/>
          <w:szCs w:val="28"/>
          <w:lang w:val="nl-NL"/>
        </w:rPr>
        <w:t>..........................................................................................................................................</w:t>
      </w:r>
    </w:p>
    <w:p w14:paraId="45DA42CA" w14:textId="77777777" w:rsidR="000239F8" w:rsidRPr="000239F8" w:rsidRDefault="000239F8" w:rsidP="000239F8">
      <w:pPr>
        <w:spacing w:after="0" w:line="240" w:lineRule="auto"/>
        <w:rPr>
          <w:rFonts w:ascii="Times New Roman" w:hAnsi="Times New Roman" w:cs="Times New Roman"/>
          <w:bCs/>
          <w:sz w:val="28"/>
          <w:szCs w:val="28"/>
          <w:lang w:val="nl-NL"/>
        </w:rPr>
      </w:pPr>
      <w:r w:rsidRPr="000239F8">
        <w:rPr>
          <w:rFonts w:ascii="Times New Roman" w:hAnsi="Times New Roman" w:cs="Times New Roman"/>
          <w:bCs/>
          <w:sz w:val="28"/>
          <w:szCs w:val="28"/>
          <w:lang w:val="nl-NL"/>
        </w:rPr>
        <w:t>..........................................................................................................................................</w:t>
      </w:r>
    </w:p>
    <w:p w14:paraId="61410BBC" w14:textId="77777777" w:rsidR="000239F8" w:rsidRPr="000239F8" w:rsidRDefault="000239F8" w:rsidP="000239F8">
      <w:pPr>
        <w:spacing w:after="0" w:line="240" w:lineRule="auto"/>
        <w:rPr>
          <w:rFonts w:ascii="Times New Roman" w:hAnsi="Times New Roman" w:cs="Times New Roman"/>
          <w:bCs/>
          <w:sz w:val="28"/>
          <w:szCs w:val="28"/>
          <w:lang w:val="nl-NL"/>
        </w:rPr>
      </w:pPr>
      <w:r w:rsidRPr="000239F8">
        <w:rPr>
          <w:rFonts w:ascii="Times New Roman" w:hAnsi="Times New Roman" w:cs="Times New Roman"/>
          <w:bCs/>
          <w:sz w:val="28"/>
          <w:szCs w:val="28"/>
          <w:lang w:val="nl-NL"/>
        </w:rPr>
        <w:t>..........................................................................................................................................</w:t>
      </w:r>
    </w:p>
    <w:p w14:paraId="176C08A9" w14:textId="77777777" w:rsidR="000239F8" w:rsidRPr="000239F8" w:rsidRDefault="000239F8" w:rsidP="000239F8">
      <w:pPr>
        <w:spacing w:after="0" w:line="240" w:lineRule="auto"/>
        <w:rPr>
          <w:rFonts w:ascii="Times New Roman" w:hAnsi="Times New Roman" w:cs="Times New Roman"/>
          <w:bCs/>
          <w:sz w:val="28"/>
          <w:szCs w:val="28"/>
          <w:lang w:val="nl-NL"/>
        </w:rPr>
      </w:pPr>
      <w:r w:rsidRPr="000239F8">
        <w:rPr>
          <w:rFonts w:ascii="Times New Roman" w:hAnsi="Times New Roman" w:cs="Times New Roman"/>
          <w:bCs/>
          <w:sz w:val="28"/>
          <w:szCs w:val="28"/>
          <w:lang w:val="nl-NL"/>
        </w:rPr>
        <w:br w:type="page"/>
      </w:r>
    </w:p>
    <w:p w14:paraId="2694FB4F" w14:textId="77777777" w:rsidR="000239F8" w:rsidRPr="000239F8" w:rsidRDefault="000239F8" w:rsidP="000239F8">
      <w:pPr>
        <w:spacing w:after="0" w:line="240" w:lineRule="auto"/>
        <w:rPr>
          <w:rFonts w:ascii="Times New Roman" w:hAnsi="Times New Roman" w:cs="Times New Roman"/>
          <w:bCs/>
          <w:sz w:val="28"/>
          <w:szCs w:val="28"/>
          <w:lang w:val="nl-NL"/>
        </w:rPr>
      </w:pPr>
    </w:p>
    <w:p w14:paraId="3C79DD37" w14:textId="77777777" w:rsidR="000239F8" w:rsidRPr="000239F8" w:rsidRDefault="000239F8" w:rsidP="000239F8">
      <w:pPr>
        <w:spacing w:after="0" w:line="240" w:lineRule="auto"/>
        <w:jc w:val="center"/>
        <w:rPr>
          <w:rFonts w:ascii="Times New Roman" w:eastAsia="Times New Roman" w:hAnsi="Times New Roman" w:cs="Times New Roman"/>
          <w:b/>
          <w:sz w:val="28"/>
          <w:szCs w:val="28"/>
        </w:rPr>
      </w:pPr>
      <w:r w:rsidRPr="000239F8">
        <w:rPr>
          <w:rFonts w:ascii="Times New Roman" w:eastAsia="Times New Roman" w:hAnsi="Times New Roman" w:cs="Times New Roman"/>
          <w:b/>
          <w:sz w:val="28"/>
          <w:szCs w:val="28"/>
        </w:rPr>
        <w:t>KẾ HOẠCH BÀI DẠY</w:t>
      </w:r>
    </w:p>
    <w:p w14:paraId="2A2866D1" w14:textId="77777777" w:rsidR="000239F8" w:rsidRPr="000239F8" w:rsidRDefault="000239F8" w:rsidP="000239F8">
      <w:pPr>
        <w:spacing w:after="0" w:line="240" w:lineRule="auto"/>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Môn học:  Tiếng Việt                      Lớp 5C</w:t>
      </w:r>
    </w:p>
    <w:p w14:paraId="6AFD1F9D" w14:textId="77777777" w:rsidR="000239F8" w:rsidRPr="000239F8" w:rsidRDefault="000239F8" w:rsidP="000239F8">
      <w:pPr>
        <w:spacing w:after="0" w:line="240" w:lineRule="auto"/>
        <w:jc w:val="center"/>
        <w:rPr>
          <w:rFonts w:ascii="Times New Roman" w:eastAsiaTheme="minorEastAsia" w:hAnsi="Times New Roman" w:cs="Times New Roman"/>
          <w:sz w:val="28"/>
          <w:szCs w:val="28"/>
          <w:lang w:val="vi-VN"/>
        </w:rPr>
      </w:pPr>
      <w:r w:rsidRPr="000239F8">
        <w:rPr>
          <w:rFonts w:ascii="Times New Roman" w:eastAsia="Times New Roman" w:hAnsi="Times New Roman" w:cs="Times New Roman"/>
          <w:sz w:val="28"/>
          <w:szCs w:val="28"/>
        </w:rPr>
        <w:t xml:space="preserve">       Tên bài dạy:  </w:t>
      </w:r>
      <w:r w:rsidRPr="000239F8">
        <w:rPr>
          <w:rFonts w:ascii="Times New Roman" w:eastAsia="Times New Roman" w:hAnsi="Times New Roman" w:cs="Times New Roman"/>
          <w:b/>
          <w:bCs/>
          <w:sz w:val="28"/>
          <w:szCs w:val="28"/>
        </w:rPr>
        <w:t xml:space="preserve">  </w:t>
      </w:r>
      <w:r w:rsidRPr="000239F8">
        <w:rPr>
          <w:rFonts w:ascii="Times New Roman" w:eastAsiaTheme="minorEastAsia" w:hAnsi="Times New Roman" w:cs="Times New Roman"/>
          <w:b/>
          <w:sz w:val="28"/>
          <w:szCs w:val="28"/>
          <w:lang w:val="vi-VN"/>
        </w:rPr>
        <w:t>BÀI VIẾT 2</w:t>
      </w:r>
      <w:r w:rsidRPr="000239F8">
        <w:rPr>
          <w:rFonts w:ascii="Times New Roman" w:eastAsiaTheme="minorEastAsia" w:hAnsi="Times New Roman" w:cs="Times New Roman"/>
          <w:b/>
          <w:sz w:val="28"/>
          <w:szCs w:val="28"/>
        </w:rPr>
        <w:t xml:space="preserve">: </w:t>
      </w:r>
      <w:r w:rsidRPr="000239F8">
        <w:rPr>
          <w:rFonts w:ascii="Times New Roman" w:eastAsiaTheme="minorEastAsia" w:hAnsi="Times New Roman" w:cs="Times New Roman"/>
          <w:b/>
          <w:sz w:val="28"/>
          <w:szCs w:val="28"/>
          <w:lang w:val="vi-VN"/>
        </w:rPr>
        <w:t xml:space="preserve">LUYỆN TẬP </w:t>
      </w:r>
      <w:r w:rsidRPr="000239F8">
        <w:rPr>
          <w:rFonts w:ascii="Times New Roman" w:eastAsiaTheme="minorEastAsia" w:hAnsi="Times New Roman" w:cs="Times New Roman"/>
          <w:b/>
          <w:sz w:val="28"/>
          <w:szCs w:val="28"/>
        </w:rPr>
        <w:t xml:space="preserve">TẢ PHONG CẢNH    </w:t>
      </w:r>
      <w:r w:rsidRPr="000239F8">
        <w:rPr>
          <w:rFonts w:ascii="Times New Roman" w:hAnsi="Times New Roman" w:cs="Times New Roman"/>
          <w:b/>
          <w:bCs/>
          <w:sz w:val="28"/>
          <w:szCs w:val="28"/>
          <w:lang w:val="vi-VN"/>
        </w:rPr>
        <w:t>(</w:t>
      </w:r>
      <w:r w:rsidRPr="000239F8">
        <w:rPr>
          <w:rFonts w:ascii="Times New Roman" w:hAnsi="Times New Roman" w:cs="Times New Roman"/>
          <w:b/>
          <w:bCs/>
          <w:sz w:val="28"/>
          <w:szCs w:val="28"/>
        </w:rPr>
        <w:t>1T</w:t>
      </w:r>
      <w:r w:rsidRPr="000239F8">
        <w:rPr>
          <w:rFonts w:ascii="Times New Roman" w:hAnsi="Times New Roman" w:cs="Times New Roman"/>
          <w:b/>
          <w:bCs/>
          <w:sz w:val="28"/>
          <w:szCs w:val="28"/>
          <w:lang w:val="vi-VN"/>
        </w:rPr>
        <w:t>iết)</w:t>
      </w:r>
      <w:r w:rsidRPr="000239F8">
        <w:rPr>
          <w:rFonts w:ascii="Times New Roman" w:eastAsiaTheme="minorEastAsia" w:hAnsi="Times New Roman" w:cs="Times New Roman"/>
          <w:sz w:val="28"/>
          <w:szCs w:val="28"/>
          <w:lang w:val="vi-VN"/>
        </w:rPr>
        <w:t xml:space="preserve"> </w:t>
      </w:r>
    </w:p>
    <w:p w14:paraId="0BB2B303" w14:textId="77777777" w:rsidR="000239F8" w:rsidRPr="000239F8" w:rsidRDefault="000239F8" w:rsidP="000239F8">
      <w:pPr>
        <w:spacing w:after="0" w:line="240" w:lineRule="auto"/>
        <w:ind w:firstLine="426"/>
        <w:jc w:val="center"/>
        <w:rPr>
          <w:rFonts w:ascii="Times New Roman" w:eastAsiaTheme="minorEastAsia" w:hAnsi="Times New Roman" w:cs="Times New Roman"/>
          <w:b/>
          <w:sz w:val="28"/>
          <w:szCs w:val="28"/>
          <w:lang w:val="vi-VN"/>
        </w:rPr>
      </w:pPr>
      <w:r w:rsidRPr="000239F8">
        <w:rPr>
          <w:rFonts w:ascii="Times New Roman" w:eastAsiaTheme="minorEastAsia" w:hAnsi="Times New Roman" w:cs="Times New Roman"/>
          <w:b/>
          <w:sz w:val="28"/>
          <w:szCs w:val="28"/>
          <w:lang w:val="vi-VN"/>
        </w:rPr>
        <w:t>(</w:t>
      </w:r>
      <w:r w:rsidRPr="000239F8">
        <w:rPr>
          <w:rFonts w:ascii="Times New Roman" w:eastAsiaTheme="minorEastAsia" w:hAnsi="Times New Roman" w:cs="Times New Roman"/>
          <w:b/>
          <w:sz w:val="28"/>
          <w:szCs w:val="28"/>
        </w:rPr>
        <w:t>Cách quan sát</w:t>
      </w:r>
      <w:r w:rsidRPr="000239F8">
        <w:rPr>
          <w:rFonts w:ascii="Times New Roman" w:eastAsiaTheme="minorEastAsia" w:hAnsi="Times New Roman" w:cs="Times New Roman"/>
          <w:b/>
          <w:sz w:val="28"/>
          <w:szCs w:val="28"/>
          <w:lang w:val="vi-VN"/>
        </w:rPr>
        <w:t>)</w:t>
      </w:r>
      <w:r w:rsidRPr="000239F8">
        <w:rPr>
          <w:rFonts w:ascii="Times New Roman" w:eastAsiaTheme="minorEastAsia" w:hAnsi="Times New Roman" w:cs="Times New Roman"/>
          <w:b/>
          <w:sz w:val="28"/>
          <w:szCs w:val="28"/>
        </w:rPr>
        <w:t xml:space="preserve">     </w:t>
      </w:r>
    </w:p>
    <w:p w14:paraId="618A3FFF" w14:textId="77777777" w:rsidR="000239F8" w:rsidRPr="000239F8" w:rsidRDefault="000239F8" w:rsidP="000239F8">
      <w:pPr>
        <w:spacing w:after="0" w:line="240" w:lineRule="auto"/>
        <w:ind w:firstLine="426"/>
        <w:rPr>
          <w:rFonts w:ascii="Times New Roman" w:hAnsi="Times New Roman" w:cs="Times New Roman"/>
          <w:b/>
          <w:bCs/>
          <w:sz w:val="28"/>
          <w:szCs w:val="28"/>
        </w:rPr>
      </w:pPr>
      <w:r w:rsidRPr="000239F8">
        <w:rPr>
          <w:rFonts w:ascii="Times New Roman" w:eastAsia="Times New Roman" w:hAnsi="Times New Roman" w:cs="Times New Roman"/>
          <w:sz w:val="28"/>
          <w:szCs w:val="28"/>
        </w:rPr>
        <w:t>Tiết chương trình: Tiết 133</w:t>
      </w:r>
    </w:p>
    <w:p w14:paraId="0FC60589" w14:textId="77777777" w:rsidR="000239F8" w:rsidRPr="000239F8" w:rsidRDefault="000239F8" w:rsidP="000239F8">
      <w:pPr>
        <w:spacing w:after="0" w:line="240" w:lineRule="auto"/>
        <w:rPr>
          <w:rFonts w:ascii="Times New Roman" w:eastAsia="Times New Roman" w:hAnsi="Times New Roman" w:cs="Times New Roman"/>
          <w:sz w:val="28"/>
          <w:szCs w:val="28"/>
        </w:rPr>
      </w:pPr>
      <w:r w:rsidRPr="000239F8">
        <w:rPr>
          <w:rFonts w:ascii="Times New Roman" w:eastAsia="Times New Roman" w:hAnsi="Times New Roman" w:cs="Times New Roman"/>
          <w:sz w:val="28"/>
          <w:szCs w:val="28"/>
        </w:rPr>
        <w:t xml:space="preserve">       Thời gian dạy : ngày  17 tháng  1  năm 2025</w:t>
      </w:r>
    </w:p>
    <w:p w14:paraId="3ACF21D3" w14:textId="77777777" w:rsidR="000239F8" w:rsidRPr="000239F8" w:rsidRDefault="000239F8" w:rsidP="000239F8">
      <w:pPr>
        <w:suppressAutoHyphens/>
        <w:spacing w:after="0" w:line="240" w:lineRule="auto"/>
        <w:ind w:firstLine="425"/>
        <w:jc w:val="both"/>
        <w:rPr>
          <w:rFonts w:ascii="Times New Roman" w:eastAsia="Yu Gothic" w:hAnsi="Times New Roman" w:cs="Times New Roman"/>
          <w:b/>
          <w:bCs/>
          <w:sz w:val="28"/>
          <w:szCs w:val="28"/>
          <w:lang w:val="vi-VN"/>
        </w:rPr>
      </w:pPr>
      <w:r w:rsidRPr="000239F8">
        <w:rPr>
          <w:rFonts w:ascii="Times New Roman" w:eastAsia="Yu Gothic" w:hAnsi="Times New Roman" w:cs="Times New Roman"/>
          <w:b/>
          <w:bCs/>
          <w:sz w:val="28"/>
          <w:szCs w:val="28"/>
          <w:lang w:val="vi-VN"/>
        </w:rPr>
        <w:t>I. YÊU CẦU CẦN ĐẠT</w:t>
      </w:r>
    </w:p>
    <w:p w14:paraId="37517950" w14:textId="77777777" w:rsidR="000239F8" w:rsidRPr="000239F8" w:rsidRDefault="000239F8" w:rsidP="000239F8">
      <w:pPr>
        <w:widowControl w:val="0"/>
        <w:spacing w:after="0" w:line="240" w:lineRule="auto"/>
        <w:ind w:firstLine="426"/>
        <w:jc w:val="both"/>
        <w:rPr>
          <w:rFonts w:ascii="Times New Roman" w:eastAsia="Yu Gothic" w:hAnsi="Times New Roman" w:cs="Times New Roman"/>
          <w:b/>
          <w:bCs/>
          <w:sz w:val="28"/>
          <w:szCs w:val="28"/>
          <w:lang w:val="vi-VN"/>
        </w:rPr>
      </w:pPr>
      <w:r w:rsidRPr="000239F8">
        <w:rPr>
          <w:rFonts w:ascii="Times New Roman" w:eastAsia="Yu Gothic" w:hAnsi="Times New Roman" w:cs="Times New Roman"/>
          <w:b/>
          <w:bCs/>
          <w:sz w:val="28"/>
          <w:szCs w:val="28"/>
          <w:lang w:val="vi-VN"/>
        </w:rPr>
        <w:t>1. Phát triển các năng lực đặc thù</w:t>
      </w:r>
    </w:p>
    <w:p w14:paraId="4BA7CDD9" w14:textId="77777777" w:rsidR="000239F8" w:rsidRPr="000239F8" w:rsidRDefault="000239F8" w:rsidP="000239F8">
      <w:pPr>
        <w:widowControl w:val="0"/>
        <w:spacing w:after="0" w:line="240" w:lineRule="auto"/>
        <w:ind w:firstLine="426"/>
        <w:jc w:val="both"/>
        <w:rPr>
          <w:rFonts w:ascii="Times New Roman" w:eastAsia="Yu Gothic" w:hAnsi="Times New Roman" w:cs="Times New Roman"/>
          <w:b/>
          <w:bCs/>
          <w:i/>
          <w:sz w:val="28"/>
          <w:szCs w:val="28"/>
          <w:lang w:val="vi-VN"/>
        </w:rPr>
      </w:pPr>
      <w:r w:rsidRPr="000239F8">
        <w:rPr>
          <w:rFonts w:ascii="Times New Roman" w:eastAsia="Yu Gothic" w:hAnsi="Times New Roman" w:cs="Times New Roman"/>
          <w:b/>
          <w:bCs/>
          <w:i/>
          <w:sz w:val="28"/>
          <w:szCs w:val="28"/>
          <w:lang w:val="vi-VN"/>
        </w:rPr>
        <w:t xml:space="preserve">  1.1. Phát triển năng lực ngôn ngữ</w:t>
      </w:r>
    </w:p>
    <w:p w14:paraId="7F90EB39" w14:textId="77777777" w:rsidR="000239F8" w:rsidRPr="000239F8" w:rsidRDefault="000239F8" w:rsidP="000239F8">
      <w:pPr>
        <w:pStyle w:val="BodyText"/>
        <w:spacing w:after="0" w:line="240" w:lineRule="auto"/>
        <w:jc w:val="both"/>
        <w:rPr>
          <w:sz w:val="28"/>
          <w:szCs w:val="28"/>
        </w:rPr>
      </w:pPr>
      <w:r w:rsidRPr="000239F8">
        <w:rPr>
          <w:color w:val="231F20"/>
          <w:sz w:val="28"/>
          <w:szCs w:val="28"/>
        </w:rPr>
        <w:t>- Phối hợp các giác quan để quan sát; quan sát từng bộ phận hoặc quan sát cảnh vật theo trình tự thời gian, không gian; chú ý tới những chi tiết tiêu biểu, nổi bật của đối tượng quan sát.</w:t>
      </w:r>
    </w:p>
    <w:p w14:paraId="759CF166" w14:textId="77777777" w:rsidR="000239F8" w:rsidRPr="000239F8" w:rsidRDefault="000239F8" w:rsidP="000239F8">
      <w:pPr>
        <w:widowControl w:val="0"/>
        <w:spacing w:after="0" w:line="240" w:lineRule="auto"/>
        <w:ind w:firstLine="720"/>
        <w:jc w:val="both"/>
        <w:rPr>
          <w:rFonts w:ascii="Times New Roman" w:eastAsia="Yu Gothic" w:hAnsi="Times New Roman" w:cs="Times New Roman"/>
          <w:b/>
          <w:bCs/>
          <w:i/>
          <w:sz w:val="28"/>
          <w:szCs w:val="28"/>
          <w:lang w:val="vi-VN"/>
        </w:rPr>
      </w:pPr>
      <w:r w:rsidRPr="000239F8">
        <w:rPr>
          <w:rFonts w:ascii="Times New Roman" w:eastAsia="Yu Gothic" w:hAnsi="Times New Roman" w:cs="Times New Roman"/>
          <w:b/>
          <w:bCs/>
          <w:i/>
          <w:sz w:val="28"/>
          <w:szCs w:val="28"/>
          <w:lang w:val="vi-VN"/>
        </w:rPr>
        <w:t>1.2. Phát triển năng lực văn học</w:t>
      </w:r>
    </w:p>
    <w:p w14:paraId="20E5D476" w14:textId="77777777" w:rsidR="000239F8" w:rsidRPr="000239F8" w:rsidRDefault="000239F8" w:rsidP="000239F8">
      <w:pPr>
        <w:pStyle w:val="BodyText"/>
        <w:spacing w:after="0" w:line="240" w:lineRule="auto"/>
        <w:jc w:val="both"/>
        <w:rPr>
          <w:sz w:val="28"/>
          <w:szCs w:val="28"/>
        </w:rPr>
      </w:pPr>
      <w:r w:rsidRPr="000239F8">
        <w:rPr>
          <w:color w:val="231F20"/>
          <w:spacing w:val="-6"/>
          <w:sz w:val="28"/>
          <w:szCs w:val="28"/>
        </w:rPr>
        <w:t>-</w:t>
      </w:r>
      <w:r w:rsidRPr="000239F8">
        <w:rPr>
          <w:color w:val="231F20"/>
          <w:spacing w:val="-9"/>
          <w:sz w:val="28"/>
          <w:szCs w:val="28"/>
        </w:rPr>
        <w:t xml:space="preserve"> </w:t>
      </w:r>
      <w:r w:rsidRPr="000239F8">
        <w:rPr>
          <w:color w:val="231F20"/>
          <w:spacing w:val="-6"/>
          <w:sz w:val="28"/>
          <w:szCs w:val="28"/>
        </w:rPr>
        <w:t>Cảm</w:t>
      </w:r>
      <w:r w:rsidRPr="000239F8">
        <w:rPr>
          <w:color w:val="231F20"/>
          <w:spacing w:val="-9"/>
          <w:sz w:val="28"/>
          <w:szCs w:val="28"/>
        </w:rPr>
        <w:t xml:space="preserve"> </w:t>
      </w:r>
      <w:r w:rsidRPr="000239F8">
        <w:rPr>
          <w:color w:val="231F20"/>
          <w:spacing w:val="-6"/>
          <w:sz w:val="28"/>
          <w:szCs w:val="28"/>
        </w:rPr>
        <w:t>nhận</w:t>
      </w:r>
      <w:r w:rsidRPr="000239F8">
        <w:rPr>
          <w:color w:val="231F20"/>
          <w:spacing w:val="-9"/>
          <w:sz w:val="28"/>
          <w:szCs w:val="28"/>
        </w:rPr>
        <w:t xml:space="preserve"> </w:t>
      </w:r>
      <w:r w:rsidRPr="000239F8">
        <w:rPr>
          <w:color w:val="231F20"/>
          <w:spacing w:val="-6"/>
          <w:sz w:val="28"/>
          <w:szCs w:val="28"/>
        </w:rPr>
        <w:t>được</w:t>
      </w:r>
      <w:r w:rsidRPr="000239F8">
        <w:rPr>
          <w:color w:val="231F20"/>
          <w:spacing w:val="-9"/>
          <w:sz w:val="28"/>
          <w:szCs w:val="28"/>
        </w:rPr>
        <w:t xml:space="preserve"> </w:t>
      </w:r>
      <w:r w:rsidRPr="000239F8">
        <w:rPr>
          <w:color w:val="231F20"/>
          <w:spacing w:val="-6"/>
          <w:sz w:val="28"/>
          <w:szCs w:val="28"/>
        </w:rPr>
        <w:t>cái</w:t>
      </w:r>
      <w:r w:rsidRPr="000239F8">
        <w:rPr>
          <w:color w:val="231F20"/>
          <w:spacing w:val="-9"/>
          <w:sz w:val="28"/>
          <w:szCs w:val="28"/>
        </w:rPr>
        <w:t xml:space="preserve"> </w:t>
      </w:r>
      <w:r w:rsidRPr="000239F8">
        <w:rPr>
          <w:color w:val="231F20"/>
          <w:spacing w:val="-6"/>
          <w:sz w:val="28"/>
          <w:szCs w:val="28"/>
        </w:rPr>
        <w:t>hay</w:t>
      </w:r>
      <w:r w:rsidRPr="000239F8">
        <w:rPr>
          <w:color w:val="231F20"/>
          <w:spacing w:val="-9"/>
          <w:sz w:val="28"/>
          <w:szCs w:val="28"/>
        </w:rPr>
        <w:t xml:space="preserve"> </w:t>
      </w:r>
      <w:r w:rsidRPr="000239F8">
        <w:rPr>
          <w:color w:val="231F20"/>
          <w:spacing w:val="-6"/>
          <w:sz w:val="28"/>
          <w:szCs w:val="28"/>
        </w:rPr>
        <w:t>trong</w:t>
      </w:r>
      <w:r w:rsidRPr="000239F8">
        <w:rPr>
          <w:color w:val="231F20"/>
          <w:spacing w:val="-9"/>
          <w:sz w:val="28"/>
          <w:szCs w:val="28"/>
        </w:rPr>
        <w:t xml:space="preserve"> </w:t>
      </w:r>
      <w:r w:rsidRPr="000239F8">
        <w:rPr>
          <w:color w:val="231F20"/>
          <w:spacing w:val="-6"/>
          <w:sz w:val="28"/>
          <w:szCs w:val="28"/>
        </w:rPr>
        <w:t>cách</w:t>
      </w:r>
      <w:r w:rsidRPr="000239F8">
        <w:rPr>
          <w:color w:val="231F20"/>
          <w:spacing w:val="-9"/>
          <w:sz w:val="28"/>
          <w:szCs w:val="28"/>
        </w:rPr>
        <w:t xml:space="preserve"> </w:t>
      </w:r>
      <w:r w:rsidRPr="000239F8">
        <w:rPr>
          <w:color w:val="231F20"/>
          <w:spacing w:val="-6"/>
          <w:sz w:val="28"/>
          <w:szCs w:val="28"/>
        </w:rPr>
        <w:t>quan</w:t>
      </w:r>
      <w:r w:rsidRPr="000239F8">
        <w:rPr>
          <w:color w:val="231F20"/>
          <w:spacing w:val="-9"/>
          <w:sz w:val="28"/>
          <w:szCs w:val="28"/>
        </w:rPr>
        <w:t xml:space="preserve"> </w:t>
      </w:r>
      <w:r w:rsidRPr="000239F8">
        <w:rPr>
          <w:color w:val="231F20"/>
          <w:spacing w:val="-6"/>
          <w:sz w:val="28"/>
          <w:szCs w:val="28"/>
        </w:rPr>
        <w:t>sát</w:t>
      </w:r>
      <w:r w:rsidRPr="000239F8">
        <w:rPr>
          <w:color w:val="231F20"/>
          <w:spacing w:val="-9"/>
          <w:sz w:val="28"/>
          <w:szCs w:val="28"/>
        </w:rPr>
        <w:t xml:space="preserve"> </w:t>
      </w:r>
      <w:r w:rsidRPr="000239F8">
        <w:rPr>
          <w:color w:val="231F20"/>
          <w:spacing w:val="-6"/>
          <w:sz w:val="28"/>
          <w:szCs w:val="28"/>
        </w:rPr>
        <w:t>và</w:t>
      </w:r>
      <w:r w:rsidRPr="000239F8">
        <w:rPr>
          <w:color w:val="231F20"/>
          <w:spacing w:val="-9"/>
          <w:sz w:val="28"/>
          <w:szCs w:val="28"/>
        </w:rPr>
        <w:t xml:space="preserve"> </w:t>
      </w:r>
      <w:r w:rsidRPr="000239F8">
        <w:rPr>
          <w:color w:val="231F20"/>
          <w:spacing w:val="-6"/>
          <w:sz w:val="28"/>
          <w:szCs w:val="28"/>
        </w:rPr>
        <w:t>cách</w:t>
      </w:r>
      <w:r w:rsidRPr="000239F8">
        <w:rPr>
          <w:color w:val="231F20"/>
          <w:spacing w:val="-9"/>
          <w:sz w:val="28"/>
          <w:szCs w:val="28"/>
        </w:rPr>
        <w:t xml:space="preserve"> </w:t>
      </w:r>
      <w:r w:rsidRPr="000239F8">
        <w:rPr>
          <w:color w:val="231F20"/>
          <w:spacing w:val="-6"/>
          <w:sz w:val="28"/>
          <w:szCs w:val="28"/>
        </w:rPr>
        <w:t>miêu tả</w:t>
      </w:r>
      <w:r w:rsidRPr="000239F8">
        <w:rPr>
          <w:color w:val="231F20"/>
          <w:spacing w:val="-8"/>
          <w:sz w:val="28"/>
          <w:szCs w:val="28"/>
        </w:rPr>
        <w:t xml:space="preserve"> </w:t>
      </w:r>
      <w:r w:rsidRPr="000239F8">
        <w:rPr>
          <w:color w:val="231F20"/>
          <w:spacing w:val="-6"/>
          <w:sz w:val="28"/>
          <w:szCs w:val="28"/>
        </w:rPr>
        <w:t>của</w:t>
      </w:r>
      <w:r w:rsidRPr="000239F8">
        <w:rPr>
          <w:color w:val="231F20"/>
          <w:spacing w:val="-8"/>
          <w:sz w:val="28"/>
          <w:szCs w:val="28"/>
        </w:rPr>
        <w:t xml:space="preserve"> </w:t>
      </w:r>
      <w:r w:rsidRPr="000239F8">
        <w:rPr>
          <w:color w:val="231F20"/>
          <w:spacing w:val="-6"/>
          <w:sz w:val="28"/>
          <w:szCs w:val="28"/>
        </w:rPr>
        <w:t>nhà</w:t>
      </w:r>
      <w:r w:rsidRPr="000239F8">
        <w:rPr>
          <w:color w:val="231F20"/>
          <w:spacing w:val="-8"/>
          <w:sz w:val="28"/>
          <w:szCs w:val="28"/>
        </w:rPr>
        <w:t xml:space="preserve"> </w:t>
      </w:r>
      <w:r w:rsidRPr="000239F8">
        <w:rPr>
          <w:color w:val="231F20"/>
          <w:spacing w:val="-6"/>
          <w:sz w:val="28"/>
          <w:szCs w:val="28"/>
        </w:rPr>
        <w:t>văn.</w:t>
      </w:r>
      <w:r w:rsidRPr="000239F8">
        <w:rPr>
          <w:color w:val="231F20"/>
          <w:spacing w:val="-8"/>
          <w:sz w:val="28"/>
          <w:szCs w:val="28"/>
        </w:rPr>
        <w:t xml:space="preserve"> </w:t>
      </w:r>
      <w:r w:rsidRPr="000239F8">
        <w:rPr>
          <w:color w:val="231F20"/>
          <w:spacing w:val="-6"/>
          <w:sz w:val="28"/>
          <w:szCs w:val="28"/>
        </w:rPr>
        <w:t>Biết</w:t>
      </w:r>
      <w:r w:rsidRPr="000239F8">
        <w:rPr>
          <w:color w:val="231F20"/>
          <w:spacing w:val="-8"/>
          <w:sz w:val="28"/>
          <w:szCs w:val="28"/>
        </w:rPr>
        <w:t xml:space="preserve"> </w:t>
      </w:r>
      <w:r w:rsidRPr="000239F8">
        <w:rPr>
          <w:color w:val="231F20"/>
          <w:spacing w:val="-6"/>
          <w:sz w:val="28"/>
          <w:szCs w:val="28"/>
        </w:rPr>
        <w:t>cảm</w:t>
      </w:r>
      <w:r w:rsidRPr="000239F8">
        <w:rPr>
          <w:color w:val="231F20"/>
          <w:spacing w:val="-8"/>
          <w:sz w:val="28"/>
          <w:szCs w:val="28"/>
        </w:rPr>
        <w:t xml:space="preserve"> </w:t>
      </w:r>
      <w:r w:rsidRPr="000239F8">
        <w:rPr>
          <w:color w:val="231F20"/>
          <w:spacing w:val="-6"/>
          <w:sz w:val="28"/>
          <w:szCs w:val="28"/>
        </w:rPr>
        <w:t>nhận</w:t>
      </w:r>
      <w:r w:rsidRPr="000239F8">
        <w:rPr>
          <w:color w:val="231F20"/>
          <w:spacing w:val="-8"/>
          <w:sz w:val="28"/>
          <w:szCs w:val="28"/>
        </w:rPr>
        <w:t xml:space="preserve"> </w:t>
      </w:r>
      <w:r w:rsidRPr="000239F8">
        <w:rPr>
          <w:color w:val="231F20"/>
          <w:spacing w:val="-6"/>
          <w:sz w:val="28"/>
          <w:szCs w:val="28"/>
        </w:rPr>
        <w:t>vẻ</w:t>
      </w:r>
      <w:r w:rsidRPr="000239F8">
        <w:rPr>
          <w:color w:val="231F20"/>
          <w:spacing w:val="-8"/>
          <w:sz w:val="28"/>
          <w:szCs w:val="28"/>
        </w:rPr>
        <w:t xml:space="preserve"> </w:t>
      </w:r>
      <w:r w:rsidRPr="000239F8">
        <w:rPr>
          <w:color w:val="231F20"/>
          <w:spacing w:val="-6"/>
          <w:sz w:val="28"/>
          <w:szCs w:val="28"/>
        </w:rPr>
        <w:t>đẹp</w:t>
      </w:r>
      <w:r w:rsidRPr="000239F8">
        <w:rPr>
          <w:color w:val="231F20"/>
          <w:spacing w:val="-8"/>
          <w:sz w:val="28"/>
          <w:szCs w:val="28"/>
        </w:rPr>
        <w:t xml:space="preserve"> </w:t>
      </w:r>
      <w:r w:rsidRPr="000239F8">
        <w:rPr>
          <w:color w:val="231F20"/>
          <w:spacing w:val="-6"/>
          <w:sz w:val="28"/>
          <w:szCs w:val="28"/>
        </w:rPr>
        <w:t>của</w:t>
      </w:r>
      <w:r w:rsidRPr="000239F8">
        <w:rPr>
          <w:color w:val="231F20"/>
          <w:spacing w:val="-8"/>
          <w:sz w:val="28"/>
          <w:szCs w:val="28"/>
        </w:rPr>
        <w:t xml:space="preserve"> </w:t>
      </w:r>
      <w:r w:rsidRPr="000239F8">
        <w:rPr>
          <w:color w:val="231F20"/>
          <w:spacing w:val="-6"/>
          <w:sz w:val="28"/>
          <w:szCs w:val="28"/>
        </w:rPr>
        <w:t>phong</w:t>
      </w:r>
      <w:r w:rsidRPr="000239F8">
        <w:rPr>
          <w:color w:val="231F20"/>
          <w:spacing w:val="-8"/>
          <w:sz w:val="28"/>
          <w:szCs w:val="28"/>
        </w:rPr>
        <w:t xml:space="preserve"> </w:t>
      </w:r>
      <w:r w:rsidRPr="000239F8">
        <w:rPr>
          <w:color w:val="231F20"/>
          <w:spacing w:val="-6"/>
          <w:sz w:val="28"/>
          <w:szCs w:val="28"/>
        </w:rPr>
        <w:t>cảnh</w:t>
      </w:r>
      <w:r w:rsidRPr="000239F8">
        <w:rPr>
          <w:color w:val="231F20"/>
          <w:spacing w:val="-8"/>
          <w:sz w:val="28"/>
          <w:szCs w:val="28"/>
        </w:rPr>
        <w:t xml:space="preserve"> </w:t>
      </w:r>
      <w:r w:rsidRPr="000239F8">
        <w:rPr>
          <w:color w:val="231F20"/>
          <w:spacing w:val="-6"/>
          <w:sz w:val="28"/>
          <w:szCs w:val="28"/>
        </w:rPr>
        <w:t>và</w:t>
      </w:r>
      <w:r w:rsidRPr="000239F8">
        <w:rPr>
          <w:color w:val="231F20"/>
          <w:spacing w:val="-8"/>
          <w:sz w:val="28"/>
          <w:szCs w:val="28"/>
        </w:rPr>
        <w:t xml:space="preserve"> </w:t>
      </w:r>
      <w:r w:rsidRPr="000239F8">
        <w:rPr>
          <w:color w:val="231F20"/>
          <w:spacing w:val="-6"/>
          <w:sz w:val="28"/>
          <w:szCs w:val="28"/>
        </w:rPr>
        <w:t>biết</w:t>
      </w:r>
      <w:r w:rsidRPr="000239F8">
        <w:rPr>
          <w:color w:val="231F20"/>
          <w:spacing w:val="-9"/>
          <w:sz w:val="28"/>
          <w:szCs w:val="28"/>
        </w:rPr>
        <w:t xml:space="preserve"> </w:t>
      </w:r>
      <w:r w:rsidRPr="000239F8">
        <w:rPr>
          <w:color w:val="231F20"/>
          <w:spacing w:val="-6"/>
          <w:sz w:val="28"/>
          <w:szCs w:val="28"/>
        </w:rPr>
        <w:t>cách</w:t>
      </w:r>
      <w:r w:rsidRPr="000239F8">
        <w:rPr>
          <w:color w:val="231F20"/>
          <w:spacing w:val="-8"/>
          <w:sz w:val="28"/>
          <w:szCs w:val="28"/>
        </w:rPr>
        <w:t xml:space="preserve"> </w:t>
      </w:r>
      <w:r w:rsidRPr="000239F8">
        <w:rPr>
          <w:color w:val="231F20"/>
          <w:spacing w:val="-6"/>
          <w:sz w:val="28"/>
          <w:szCs w:val="28"/>
        </w:rPr>
        <w:t>quan</w:t>
      </w:r>
      <w:r w:rsidRPr="000239F8">
        <w:rPr>
          <w:color w:val="231F20"/>
          <w:spacing w:val="-8"/>
          <w:sz w:val="28"/>
          <w:szCs w:val="28"/>
        </w:rPr>
        <w:t xml:space="preserve"> </w:t>
      </w:r>
      <w:r w:rsidRPr="000239F8">
        <w:rPr>
          <w:color w:val="231F20"/>
          <w:spacing w:val="-6"/>
          <w:sz w:val="28"/>
          <w:szCs w:val="28"/>
        </w:rPr>
        <w:t>sát</w:t>
      </w:r>
      <w:r w:rsidRPr="000239F8">
        <w:rPr>
          <w:color w:val="231F20"/>
          <w:spacing w:val="-8"/>
          <w:sz w:val="28"/>
          <w:szCs w:val="28"/>
        </w:rPr>
        <w:t xml:space="preserve"> </w:t>
      </w:r>
      <w:r w:rsidRPr="000239F8">
        <w:rPr>
          <w:color w:val="231F20"/>
          <w:spacing w:val="-6"/>
          <w:sz w:val="28"/>
          <w:szCs w:val="28"/>
        </w:rPr>
        <w:t>để</w:t>
      </w:r>
      <w:r w:rsidRPr="000239F8">
        <w:rPr>
          <w:color w:val="231F20"/>
          <w:spacing w:val="-8"/>
          <w:sz w:val="28"/>
          <w:szCs w:val="28"/>
        </w:rPr>
        <w:t xml:space="preserve"> </w:t>
      </w:r>
      <w:r w:rsidRPr="000239F8">
        <w:rPr>
          <w:color w:val="231F20"/>
          <w:spacing w:val="-6"/>
          <w:sz w:val="28"/>
          <w:szCs w:val="28"/>
        </w:rPr>
        <w:t>phát</w:t>
      </w:r>
      <w:r w:rsidRPr="000239F8">
        <w:rPr>
          <w:color w:val="231F20"/>
          <w:spacing w:val="-8"/>
          <w:sz w:val="28"/>
          <w:szCs w:val="28"/>
        </w:rPr>
        <w:t xml:space="preserve"> </w:t>
      </w:r>
      <w:r w:rsidRPr="000239F8">
        <w:rPr>
          <w:color w:val="231F20"/>
          <w:spacing w:val="-6"/>
          <w:sz w:val="28"/>
          <w:szCs w:val="28"/>
        </w:rPr>
        <w:t xml:space="preserve">hiện </w:t>
      </w:r>
      <w:r w:rsidRPr="000239F8">
        <w:rPr>
          <w:color w:val="231F20"/>
          <w:sz w:val="28"/>
          <w:szCs w:val="28"/>
        </w:rPr>
        <w:t>ra vẻ đẹp, nét riêng của cảnh vật.</w:t>
      </w:r>
    </w:p>
    <w:p w14:paraId="2C1476D4" w14:textId="77777777" w:rsidR="000239F8" w:rsidRPr="000239F8" w:rsidRDefault="000239F8" w:rsidP="000239F8">
      <w:pPr>
        <w:tabs>
          <w:tab w:val="left" w:pos="426"/>
        </w:tabs>
        <w:spacing w:after="0" w:line="240" w:lineRule="auto"/>
        <w:ind w:firstLine="426"/>
        <w:jc w:val="both"/>
        <w:rPr>
          <w:rFonts w:ascii="Times New Roman" w:eastAsia="Yu Gothic" w:hAnsi="Times New Roman" w:cs="Times New Roman"/>
          <w:b/>
          <w:sz w:val="28"/>
          <w:szCs w:val="28"/>
          <w:lang w:val="vi-VN"/>
        </w:rPr>
      </w:pPr>
      <w:r w:rsidRPr="000239F8">
        <w:rPr>
          <w:rFonts w:ascii="Times New Roman" w:eastAsia="Yu Gothic" w:hAnsi="Times New Roman" w:cs="Times New Roman"/>
          <w:b/>
          <w:bCs/>
          <w:sz w:val="28"/>
          <w:szCs w:val="28"/>
          <w:lang w:val="vi-VN"/>
        </w:rPr>
        <w:t>2. Góp phần phát triển các năng lực chung và phẩm chất</w:t>
      </w:r>
    </w:p>
    <w:p w14:paraId="281F7331" w14:textId="77777777" w:rsidR="000239F8" w:rsidRPr="000239F8" w:rsidRDefault="000239F8" w:rsidP="000239F8">
      <w:pPr>
        <w:pStyle w:val="BodyText"/>
        <w:spacing w:after="0" w:line="240" w:lineRule="auto"/>
        <w:jc w:val="both"/>
        <w:rPr>
          <w:sz w:val="28"/>
          <w:szCs w:val="28"/>
        </w:rPr>
      </w:pPr>
      <w:r w:rsidRPr="000239F8">
        <w:rPr>
          <w:color w:val="231F20"/>
          <w:sz w:val="28"/>
          <w:szCs w:val="28"/>
        </w:rPr>
        <w:t>Phát triển NL giao tiếp và hợp tác (biết thảo luận nhóm), NL tự chủ và tự học (biết tự giải quyết nhiệm vụ học tập). Bồi dưỡng PC chăm chỉ, trách nhiệm (hoàn thành nhiệm vụ học tập theo yêu cầu của GV).</w:t>
      </w:r>
    </w:p>
    <w:p w14:paraId="5992DFEA" w14:textId="77777777" w:rsidR="000239F8" w:rsidRPr="000239F8" w:rsidRDefault="000239F8" w:rsidP="000239F8">
      <w:pPr>
        <w:spacing w:after="0" w:line="240" w:lineRule="auto"/>
        <w:ind w:firstLine="426"/>
        <w:jc w:val="both"/>
        <w:rPr>
          <w:rFonts w:ascii="Times New Roman" w:eastAsia="Tahoma" w:hAnsi="Times New Roman" w:cs="Times New Roman"/>
          <w:b/>
          <w:sz w:val="28"/>
          <w:szCs w:val="28"/>
          <w:lang w:val="vi-VN"/>
        </w:rPr>
      </w:pPr>
      <w:r w:rsidRPr="000239F8">
        <w:rPr>
          <w:rFonts w:ascii="Times New Roman" w:eastAsia="Tahoma" w:hAnsi="Times New Roman" w:cs="Times New Roman"/>
          <w:b/>
          <w:sz w:val="28"/>
          <w:szCs w:val="28"/>
          <w:lang w:val="vi-VN"/>
        </w:rPr>
        <w:t>II. ĐỒ DÙNG DẠY HỌC</w:t>
      </w:r>
    </w:p>
    <w:p w14:paraId="72A4E7ED" w14:textId="77777777" w:rsidR="000239F8" w:rsidRPr="000239F8" w:rsidRDefault="000239F8" w:rsidP="000239F8">
      <w:pPr>
        <w:spacing w:after="0" w:line="240" w:lineRule="auto"/>
        <w:ind w:firstLine="426"/>
        <w:jc w:val="both"/>
        <w:rPr>
          <w:rFonts w:ascii="Times New Roman" w:eastAsia="Tahoma" w:hAnsi="Times New Roman" w:cs="Times New Roman"/>
          <w:bCs/>
          <w:sz w:val="28"/>
          <w:szCs w:val="28"/>
          <w:lang w:val="vi-VN"/>
        </w:rPr>
      </w:pPr>
      <w:r w:rsidRPr="000239F8">
        <w:rPr>
          <w:rFonts w:ascii="Times New Roman" w:eastAsiaTheme="minorEastAsia" w:hAnsi="Times New Roman" w:cs="Times New Roman"/>
          <w:sz w:val="28"/>
          <w:szCs w:val="28"/>
          <w:lang w:val="vi-VN"/>
        </w:rPr>
        <w:t xml:space="preserve"> - </w:t>
      </w:r>
      <w:r w:rsidRPr="000239F8">
        <w:rPr>
          <w:rFonts w:ascii="Times New Roman" w:eastAsia="Tahoma" w:hAnsi="Times New Roman" w:cs="Times New Roman"/>
          <w:bCs/>
          <w:sz w:val="28"/>
          <w:szCs w:val="28"/>
          <w:lang w:val="vi-VN"/>
        </w:rPr>
        <w:t>GV chuẩn bị: máy tính, máy chiếu, bài trình chiếu.</w:t>
      </w:r>
    </w:p>
    <w:p w14:paraId="3B6259B9" w14:textId="77777777" w:rsidR="000239F8" w:rsidRPr="000239F8" w:rsidRDefault="000239F8" w:rsidP="000239F8">
      <w:pPr>
        <w:spacing w:after="0" w:line="240" w:lineRule="auto"/>
        <w:ind w:firstLine="426"/>
        <w:jc w:val="both"/>
        <w:rPr>
          <w:rFonts w:ascii="Times New Roman" w:eastAsia="Tahoma" w:hAnsi="Times New Roman" w:cs="Times New Roman"/>
          <w:b/>
          <w:sz w:val="28"/>
          <w:szCs w:val="28"/>
          <w:lang w:val="vi-VN"/>
        </w:rPr>
      </w:pPr>
      <w:r w:rsidRPr="000239F8">
        <w:rPr>
          <w:rFonts w:ascii="Times New Roman" w:eastAsiaTheme="minorEastAsia" w:hAnsi="Times New Roman" w:cs="Times New Roman"/>
          <w:sz w:val="28"/>
          <w:szCs w:val="28"/>
          <w:lang w:val="vi-VN"/>
        </w:rPr>
        <w:t xml:space="preserve"> - </w:t>
      </w:r>
      <w:r w:rsidRPr="000239F8">
        <w:rPr>
          <w:rFonts w:ascii="Times New Roman" w:eastAsia="Tahoma" w:hAnsi="Times New Roman" w:cs="Times New Roman"/>
          <w:bCs/>
          <w:sz w:val="28"/>
          <w:szCs w:val="28"/>
          <w:lang w:val="vi-VN"/>
        </w:rPr>
        <w:t xml:space="preserve">HS chuẩn bị: SGK </w:t>
      </w:r>
      <w:r w:rsidRPr="000239F8">
        <w:rPr>
          <w:rFonts w:ascii="Times New Roman" w:eastAsia="Tahoma" w:hAnsi="Times New Roman" w:cs="Times New Roman"/>
          <w:bCs/>
          <w:i/>
          <w:iCs/>
          <w:sz w:val="28"/>
          <w:szCs w:val="28"/>
          <w:lang w:val="vi-VN"/>
        </w:rPr>
        <w:t>Tiếng Việt 5</w:t>
      </w:r>
      <w:r w:rsidRPr="000239F8">
        <w:rPr>
          <w:rFonts w:ascii="Times New Roman" w:eastAsia="Tahoma" w:hAnsi="Times New Roman" w:cs="Times New Roman"/>
          <w:bCs/>
          <w:sz w:val="28"/>
          <w:szCs w:val="28"/>
          <w:lang w:val="vi-VN"/>
        </w:rPr>
        <w:t xml:space="preserve">, tập </w:t>
      </w:r>
      <w:r w:rsidRPr="000239F8">
        <w:rPr>
          <w:rFonts w:ascii="Times New Roman" w:eastAsia="Tahoma" w:hAnsi="Times New Roman" w:cs="Times New Roman"/>
          <w:bCs/>
          <w:sz w:val="28"/>
          <w:szCs w:val="28"/>
        </w:rPr>
        <w:t>hai</w:t>
      </w:r>
      <w:r w:rsidRPr="000239F8">
        <w:rPr>
          <w:rFonts w:ascii="Times New Roman" w:eastAsia="Tahoma" w:hAnsi="Times New Roman" w:cs="Times New Roman"/>
          <w:bCs/>
          <w:sz w:val="28"/>
          <w:szCs w:val="28"/>
          <w:lang w:val="vi-VN"/>
        </w:rPr>
        <w:t>; vở ô li hoặc phiếu học tập.</w:t>
      </w:r>
    </w:p>
    <w:p w14:paraId="4718D3F7" w14:textId="77777777" w:rsidR="000239F8" w:rsidRPr="000239F8" w:rsidRDefault="000239F8" w:rsidP="000239F8">
      <w:pPr>
        <w:spacing w:after="0" w:line="240" w:lineRule="auto"/>
        <w:ind w:firstLine="426"/>
        <w:jc w:val="both"/>
        <w:rPr>
          <w:rFonts w:ascii="Times New Roman" w:eastAsiaTheme="minorEastAsia" w:hAnsi="Times New Roman" w:cs="Times New Roman"/>
          <w:b/>
          <w:sz w:val="28"/>
          <w:szCs w:val="28"/>
          <w:lang w:val="vi-VN"/>
        </w:rPr>
      </w:pPr>
      <w:r w:rsidRPr="000239F8">
        <w:rPr>
          <w:rFonts w:ascii="Times New Roman" w:eastAsiaTheme="minorEastAsia" w:hAnsi="Times New Roman" w:cs="Times New Roman"/>
          <w:b/>
          <w:sz w:val="28"/>
          <w:szCs w:val="28"/>
          <w:lang w:val="vi-VN"/>
        </w:rPr>
        <w:t>III. CÁC HOẠT ĐỘNG DẠY VÀ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020"/>
      </w:tblGrid>
      <w:tr w:rsidR="000239F8" w:rsidRPr="000239F8" w14:paraId="0CF32D7F" w14:textId="77777777" w:rsidTr="00376251">
        <w:tc>
          <w:tcPr>
            <w:tcW w:w="4644" w:type="dxa"/>
            <w:shd w:val="clear" w:color="auto" w:fill="auto"/>
          </w:tcPr>
          <w:p w14:paraId="1E8888B1" w14:textId="77777777" w:rsidR="000239F8" w:rsidRPr="000239F8" w:rsidRDefault="000239F8" w:rsidP="000239F8">
            <w:pPr>
              <w:spacing w:after="0" w:line="240" w:lineRule="auto"/>
              <w:jc w:val="center"/>
              <w:rPr>
                <w:rFonts w:ascii="Times New Roman" w:hAnsi="Times New Roman" w:cs="Times New Roman"/>
                <w:b/>
                <w:bCs/>
                <w:sz w:val="28"/>
                <w:szCs w:val="28"/>
              </w:rPr>
            </w:pPr>
            <w:r w:rsidRPr="000239F8">
              <w:rPr>
                <w:rFonts w:ascii="Times New Roman" w:hAnsi="Times New Roman" w:cs="Times New Roman"/>
                <w:b/>
                <w:bCs/>
                <w:sz w:val="28"/>
                <w:szCs w:val="28"/>
              </w:rPr>
              <w:t>HOẠT ĐỘNG CỦA GIÁO VIÊN</w:t>
            </w:r>
          </w:p>
        </w:tc>
        <w:tc>
          <w:tcPr>
            <w:tcW w:w="5020" w:type="dxa"/>
            <w:shd w:val="clear" w:color="auto" w:fill="auto"/>
          </w:tcPr>
          <w:p w14:paraId="76F0BF98" w14:textId="77777777" w:rsidR="000239F8" w:rsidRPr="000239F8" w:rsidRDefault="000239F8" w:rsidP="000239F8">
            <w:pPr>
              <w:spacing w:after="0" w:line="240" w:lineRule="auto"/>
              <w:jc w:val="center"/>
              <w:rPr>
                <w:rFonts w:ascii="Times New Roman" w:hAnsi="Times New Roman" w:cs="Times New Roman"/>
                <w:b/>
                <w:bCs/>
                <w:sz w:val="28"/>
                <w:szCs w:val="28"/>
              </w:rPr>
            </w:pPr>
            <w:r w:rsidRPr="000239F8">
              <w:rPr>
                <w:rFonts w:ascii="Times New Roman" w:hAnsi="Times New Roman" w:cs="Times New Roman"/>
                <w:b/>
                <w:bCs/>
                <w:sz w:val="28"/>
                <w:szCs w:val="28"/>
              </w:rPr>
              <w:t>HOẠT ĐỘNG CỦA HỌC SINH</w:t>
            </w:r>
          </w:p>
        </w:tc>
      </w:tr>
      <w:tr w:rsidR="000239F8" w:rsidRPr="000239F8" w14:paraId="476D2206" w14:textId="77777777" w:rsidTr="00376251">
        <w:tc>
          <w:tcPr>
            <w:tcW w:w="9664" w:type="dxa"/>
            <w:gridSpan w:val="2"/>
            <w:shd w:val="clear" w:color="auto" w:fill="auto"/>
          </w:tcPr>
          <w:p w14:paraId="68251D9A" w14:textId="77777777" w:rsidR="000239F8" w:rsidRPr="000239F8" w:rsidRDefault="000239F8" w:rsidP="000239F8">
            <w:pPr>
              <w:spacing w:after="0" w:line="240" w:lineRule="auto"/>
              <w:rPr>
                <w:rFonts w:ascii="Times New Roman" w:hAnsi="Times New Roman" w:cs="Times New Roman"/>
                <w:b/>
                <w:bCs/>
                <w:sz w:val="28"/>
                <w:szCs w:val="28"/>
              </w:rPr>
            </w:pPr>
            <w:r w:rsidRPr="000239F8">
              <w:rPr>
                <w:rFonts w:ascii="Times New Roman" w:hAnsi="Times New Roman" w:cs="Times New Roman"/>
                <w:b/>
                <w:bCs/>
                <w:sz w:val="28"/>
                <w:szCs w:val="28"/>
              </w:rPr>
              <w:t xml:space="preserve">1. HOẠT ĐỘNG KHỞI ĐỘNG    ( 5p) </w:t>
            </w:r>
          </w:p>
          <w:p w14:paraId="72ED8D2F" w14:textId="77777777" w:rsidR="000239F8" w:rsidRPr="000239F8" w:rsidRDefault="000239F8" w:rsidP="000239F8">
            <w:pPr>
              <w:spacing w:after="0" w:line="240" w:lineRule="auto"/>
              <w:rPr>
                <w:rFonts w:ascii="Times New Roman" w:hAnsi="Times New Roman" w:cs="Times New Roman"/>
                <w:b/>
                <w:bCs/>
                <w:sz w:val="28"/>
                <w:szCs w:val="28"/>
                <w:lang w:val="nl-NL"/>
              </w:rPr>
            </w:pPr>
            <w:r w:rsidRPr="000239F8">
              <w:rPr>
                <w:rFonts w:ascii="Times New Roman" w:hAnsi="Times New Roman" w:cs="Times New Roman"/>
                <w:b/>
                <w:bCs/>
                <w:sz w:val="28"/>
                <w:szCs w:val="28"/>
                <w:lang w:val="nl-NL"/>
              </w:rPr>
              <w:t xml:space="preserve">* Mục tiêu: </w:t>
            </w:r>
          </w:p>
          <w:p w14:paraId="1E4E4806" w14:textId="77777777" w:rsidR="000239F8" w:rsidRPr="000239F8" w:rsidRDefault="000239F8" w:rsidP="000239F8">
            <w:pPr>
              <w:spacing w:after="0" w:line="240" w:lineRule="auto"/>
              <w:rPr>
                <w:rFonts w:ascii="Times New Roman" w:hAnsi="Times New Roman" w:cs="Times New Roman"/>
                <w:sz w:val="28"/>
                <w:szCs w:val="28"/>
                <w:lang w:val="nl-NL"/>
              </w:rPr>
            </w:pPr>
            <w:r w:rsidRPr="000239F8">
              <w:rPr>
                <w:rFonts w:ascii="Times New Roman" w:hAnsi="Times New Roman" w:cs="Times New Roman"/>
                <w:sz w:val="28"/>
                <w:szCs w:val="28"/>
                <w:lang w:val="nl-NL"/>
              </w:rPr>
              <w:t>+ Tạo không khí vui vẻ, phấn khởi trước giờ học.</w:t>
            </w:r>
          </w:p>
          <w:p w14:paraId="3C2DE313" w14:textId="77777777" w:rsidR="000239F8" w:rsidRPr="000239F8" w:rsidRDefault="000239F8" w:rsidP="000239F8">
            <w:pPr>
              <w:spacing w:after="0" w:line="240" w:lineRule="auto"/>
              <w:rPr>
                <w:rFonts w:ascii="Times New Roman" w:hAnsi="Times New Roman" w:cs="Times New Roman"/>
                <w:sz w:val="28"/>
                <w:szCs w:val="28"/>
                <w:lang w:val="nl-NL"/>
              </w:rPr>
            </w:pPr>
            <w:r w:rsidRPr="000239F8">
              <w:rPr>
                <w:rFonts w:ascii="Times New Roman" w:hAnsi="Times New Roman" w:cs="Times New Roman"/>
                <w:sz w:val="28"/>
                <w:szCs w:val="28"/>
                <w:lang w:val="nl-NL"/>
              </w:rPr>
              <w:t>+ Kết nối với nội dung bài học.</w:t>
            </w:r>
          </w:p>
        </w:tc>
      </w:tr>
      <w:tr w:rsidR="000239F8" w:rsidRPr="000239F8" w14:paraId="24FA9265" w14:textId="77777777" w:rsidTr="00376251">
        <w:tc>
          <w:tcPr>
            <w:tcW w:w="4644" w:type="dxa"/>
            <w:shd w:val="clear" w:color="auto" w:fill="auto"/>
          </w:tcPr>
          <w:p w14:paraId="40BF1D04" w14:textId="77777777" w:rsidR="000239F8" w:rsidRPr="000239F8" w:rsidRDefault="000239F8" w:rsidP="000239F8">
            <w:pPr>
              <w:spacing w:after="0" w:line="240" w:lineRule="auto"/>
              <w:jc w:val="both"/>
              <w:rPr>
                <w:rFonts w:ascii="Times New Roman" w:eastAsiaTheme="minorEastAsia" w:hAnsi="Times New Roman" w:cs="Times New Roman"/>
                <w:b/>
                <w:bCs/>
                <w:sz w:val="28"/>
                <w:szCs w:val="28"/>
              </w:rPr>
            </w:pPr>
            <w:r w:rsidRPr="000239F8">
              <w:rPr>
                <w:rFonts w:ascii="Times New Roman" w:hAnsi="Times New Roman" w:cs="Times New Roman"/>
                <w:b/>
                <w:bCs/>
                <w:sz w:val="28"/>
                <w:szCs w:val="28"/>
                <w:lang w:val="nl-NL"/>
              </w:rPr>
              <w:t>* Cách tiến hành:</w:t>
            </w:r>
          </w:p>
          <w:p w14:paraId="7EC8FE50" w14:textId="77777777" w:rsidR="000239F8" w:rsidRPr="000239F8" w:rsidRDefault="000239F8" w:rsidP="000239F8">
            <w:pPr>
              <w:spacing w:after="0" w:line="240" w:lineRule="auto"/>
              <w:jc w:val="both"/>
              <w:rPr>
                <w:rFonts w:ascii="Times New Roman" w:eastAsiaTheme="minorEastAsia" w:hAnsi="Times New Roman" w:cs="Times New Roman"/>
                <w:sz w:val="28"/>
                <w:szCs w:val="28"/>
                <w:lang w:val="vi-VN"/>
              </w:rPr>
            </w:pPr>
            <w:r w:rsidRPr="000239F8">
              <w:rPr>
                <w:rFonts w:ascii="Times New Roman" w:eastAsiaTheme="minorEastAsia" w:hAnsi="Times New Roman" w:cs="Times New Roman"/>
                <w:sz w:val="28"/>
                <w:szCs w:val="28"/>
              </w:rPr>
              <w:t xml:space="preserve">- </w:t>
            </w:r>
            <w:r w:rsidRPr="000239F8">
              <w:rPr>
                <w:rFonts w:ascii="Times New Roman" w:eastAsiaTheme="minorEastAsia" w:hAnsi="Times New Roman" w:cs="Times New Roman"/>
                <w:sz w:val="28"/>
                <w:szCs w:val="28"/>
                <w:lang w:val="vi-VN"/>
              </w:rPr>
              <w:t xml:space="preserve">GV có thể kiểm tra bài cũ </w:t>
            </w:r>
            <w:r w:rsidRPr="000239F8">
              <w:rPr>
                <w:rFonts w:ascii="Times New Roman" w:eastAsiaTheme="minorEastAsia" w:hAnsi="Times New Roman" w:cs="Times New Roman"/>
                <w:sz w:val="28"/>
                <w:szCs w:val="28"/>
              </w:rPr>
              <w:t>bằng trò chơi lật mảnh ghép với c</w:t>
            </w:r>
            <w:r w:rsidRPr="000239F8">
              <w:rPr>
                <w:rFonts w:ascii="Times New Roman" w:eastAsiaTheme="minorEastAsia" w:hAnsi="Times New Roman" w:cs="Times New Roman"/>
                <w:sz w:val="28"/>
                <w:szCs w:val="28"/>
                <w:lang w:val="vi-VN"/>
              </w:rPr>
              <w:t>ác nội dung dưới đây:</w:t>
            </w:r>
          </w:p>
          <w:p w14:paraId="7FD1376C" w14:textId="77777777" w:rsidR="000239F8" w:rsidRPr="000239F8" w:rsidRDefault="000239F8" w:rsidP="000239F8">
            <w:pPr>
              <w:spacing w:after="0" w:line="240" w:lineRule="auto"/>
              <w:ind w:firstLine="426"/>
              <w:jc w:val="both"/>
              <w:rPr>
                <w:rFonts w:ascii="Times New Roman" w:eastAsiaTheme="minorEastAsia" w:hAnsi="Times New Roman" w:cs="Times New Roman"/>
                <w:sz w:val="28"/>
                <w:szCs w:val="28"/>
              </w:rPr>
            </w:pPr>
            <w:r w:rsidRPr="000239F8">
              <w:rPr>
                <w:rFonts w:ascii="Times New Roman" w:eastAsiaTheme="minorEastAsia" w:hAnsi="Times New Roman" w:cs="Times New Roman"/>
                <w:sz w:val="28"/>
                <w:szCs w:val="28"/>
              </w:rPr>
              <w:t>MG1:</w:t>
            </w:r>
            <w:r w:rsidRPr="000239F8">
              <w:rPr>
                <w:rFonts w:ascii="Times New Roman" w:eastAsiaTheme="minorEastAsia" w:hAnsi="Times New Roman" w:cs="Times New Roman"/>
                <w:sz w:val="28"/>
                <w:szCs w:val="28"/>
                <w:lang w:val="vi-VN"/>
              </w:rPr>
              <w:t xml:space="preserve"> </w:t>
            </w:r>
            <w:r w:rsidRPr="000239F8">
              <w:rPr>
                <w:rFonts w:ascii="Times New Roman" w:eastAsiaTheme="minorEastAsia" w:hAnsi="Times New Roman" w:cs="Times New Roman"/>
                <w:sz w:val="28"/>
                <w:szCs w:val="28"/>
              </w:rPr>
              <w:t>N</w:t>
            </w:r>
            <w:r w:rsidRPr="000239F8">
              <w:rPr>
                <w:rFonts w:ascii="Times New Roman" w:eastAsiaTheme="minorEastAsia" w:hAnsi="Times New Roman" w:cs="Times New Roman"/>
                <w:sz w:val="28"/>
                <w:szCs w:val="28"/>
                <w:lang w:val="vi-VN"/>
              </w:rPr>
              <w:t xml:space="preserve">hắc lại cấu tạo của </w:t>
            </w:r>
            <w:r w:rsidRPr="000239F8">
              <w:rPr>
                <w:rFonts w:ascii="Times New Roman" w:eastAsiaTheme="minorEastAsia" w:hAnsi="Times New Roman" w:cs="Times New Roman"/>
                <w:sz w:val="28"/>
                <w:szCs w:val="28"/>
              </w:rPr>
              <w:t>bài văn tả phong cảnh.</w:t>
            </w:r>
          </w:p>
          <w:p w14:paraId="18482DE3" w14:textId="77777777" w:rsidR="000239F8" w:rsidRPr="000239F8" w:rsidRDefault="000239F8" w:rsidP="000239F8">
            <w:pPr>
              <w:spacing w:after="0" w:line="240" w:lineRule="auto"/>
              <w:ind w:firstLine="426"/>
              <w:jc w:val="both"/>
              <w:rPr>
                <w:rFonts w:ascii="Times New Roman" w:eastAsiaTheme="minorEastAsia" w:hAnsi="Times New Roman" w:cs="Times New Roman"/>
                <w:sz w:val="28"/>
                <w:szCs w:val="28"/>
              </w:rPr>
            </w:pPr>
            <w:r w:rsidRPr="000239F8">
              <w:rPr>
                <w:rFonts w:ascii="Times New Roman" w:eastAsiaTheme="minorEastAsia" w:hAnsi="Times New Roman" w:cs="Times New Roman"/>
                <w:sz w:val="28"/>
                <w:szCs w:val="28"/>
              </w:rPr>
              <w:t>MG2: - Kể một câu chuyện có tên cảnh đẹp của quê hương em.</w:t>
            </w:r>
          </w:p>
          <w:p w14:paraId="2415167D" w14:textId="77777777" w:rsidR="000239F8" w:rsidRPr="000239F8" w:rsidRDefault="000239F8" w:rsidP="000239F8">
            <w:pPr>
              <w:pStyle w:val="BodyText"/>
              <w:spacing w:after="0" w:line="240" w:lineRule="auto"/>
              <w:jc w:val="both"/>
              <w:rPr>
                <w:sz w:val="28"/>
                <w:szCs w:val="28"/>
              </w:rPr>
            </w:pPr>
            <w:r w:rsidRPr="000239F8">
              <w:rPr>
                <w:b/>
                <w:bCs/>
                <w:sz w:val="28"/>
                <w:szCs w:val="28"/>
              </w:rPr>
              <w:t xml:space="preserve">* Giới thiệu bài: </w:t>
            </w:r>
            <w:r w:rsidRPr="000239F8">
              <w:rPr>
                <w:color w:val="231F20"/>
                <w:sz w:val="28"/>
                <w:szCs w:val="28"/>
              </w:rPr>
              <w:t>Trong</w:t>
            </w:r>
            <w:r w:rsidRPr="000239F8">
              <w:rPr>
                <w:color w:val="231F20"/>
                <w:spacing w:val="-4"/>
                <w:sz w:val="28"/>
                <w:szCs w:val="28"/>
              </w:rPr>
              <w:t xml:space="preserve"> </w:t>
            </w:r>
            <w:r w:rsidRPr="000239F8">
              <w:rPr>
                <w:color w:val="231F20"/>
                <w:sz w:val="28"/>
                <w:szCs w:val="28"/>
              </w:rPr>
              <w:t>tiết</w:t>
            </w:r>
            <w:r w:rsidRPr="000239F8">
              <w:rPr>
                <w:color w:val="231F20"/>
                <w:spacing w:val="-4"/>
                <w:sz w:val="28"/>
                <w:szCs w:val="28"/>
              </w:rPr>
              <w:t xml:space="preserve"> </w:t>
            </w:r>
            <w:r w:rsidRPr="000239F8">
              <w:rPr>
                <w:color w:val="231F20"/>
                <w:sz w:val="28"/>
                <w:szCs w:val="28"/>
              </w:rPr>
              <w:t>học</w:t>
            </w:r>
            <w:r w:rsidRPr="000239F8">
              <w:rPr>
                <w:color w:val="231F20"/>
                <w:spacing w:val="-4"/>
                <w:sz w:val="28"/>
                <w:szCs w:val="28"/>
              </w:rPr>
              <w:t xml:space="preserve"> </w:t>
            </w:r>
            <w:r w:rsidRPr="000239F8">
              <w:rPr>
                <w:color w:val="231F20"/>
                <w:sz w:val="28"/>
                <w:szCs w:val="28"/>
              </w:rPr>
              <w:t>trước,</w:t>
            </w:r>
            <w:r w:rsidRPr="000239F8">
              <w:rPr>
                <w:color w:val="231F20"/>
                <w:spacing w:val="-4"/>
                <w:sz w:val="28"/>
                <w:szCs w:val="28"/>
              </w:rPr>
              <w:t xml:space="preserve"> </w:t>
            </w:r>
            <w:r w:rsidRPr="000239F8">
              <w:rPr>
                <w:color w:val="231F20"/>
                <w:sz w:val="28"/>
                <w:szCs w:val="28"/>
              </w:rPr>
              <w:t>các</w:t>
            </w:r>
            <w:r w:rsidRPr="000239F8">
              <w:rPr>
                <w:color w:val="231F20"/>
                <w:spacing w:val="-4"/>
                <w:sz w:val="28"/>
                <w:szCs w:val="28"/>
              </w:rPr>
              <w:t xml:space="preserve"> </w:t>
            </w:r>
            <w:r w:rsidRPr="000239F8">
              <w:rPr>
                <w:color w:val="231F20"/>
                <w:sz w:val="28"/>
                <w:szCs w:val="28"/>
              </w:rPr>
              <w:t>em</w:t>
            </w:r>
            <w:r w:rsidRPr="000239F8">
              <w:rPr>
                <w:color w:val="231F20"/>
                <w:spacing w:val="-4"/>
                <w:sz w:val="28"/>
                <w:szCs w:val="28"/>
              </w:rPr>
              <w:t xml:space="preserve"> </w:t>
            </w:r>
            <w:r w:rsidRPr="000239F8">
              <w:rPr>
                <w:color w:val="231F20"/>
                <w:sz w:val="28"/>
                <w:szCs w:val="28"/>
              </w:rPr>
              <w:t>đã</w:t>
            </w:r>
            <w:r w:rsidRPr="000239F8">
              <w:rPr>
                <w:color w:val="231F20"/>
                <w:spacing w:val="-4"/>
                <w:sz w:val="28"/>
                <w:szCs w:val="28"/>
              </w:rPr>
              <w:t xml:space="preserve"> </w:t>
            </w:r>
            <w:r w:rsidRPr="000239F8">
              <w:rPr>
                <w:color w:val="231F20"/>
                <w:sz w:val="28"/>
                <w:szCs w:val="28"/>
              </w:rPr>
              <w:t>được</w:t>
            </w:r>
            <w:r w:rsidRPr="000239F8">
              <w:rPr>
                <w:color w:val="231F20"/>
                <w:spacing w:val="-4"/>
                <w:sz w:val="28"/>
                <w:szCs w:val="28"/>
              </w:rPr>
              <w:t xml:space="preserve"> </w:t>
            </w:r>
            <w:r w:rsidRPr="000239F8">
              <w:rPr>
                <w:color w:val="231F20"/>
                <w:sz w:val="28"/>
                <w:szCs w:val="28"/>
              </w:rPr>
              <w:t>học</w:t>
            </w:r>
            <w:r w:rsidRPr="000239F8">
              <w:rPr>
                <w:color w:val="231F20"/>
                <w:spacing w:val="-4"/>
                <w:sz w:val="28"/>
                <w:szCs w:val="28"/>
              </w:rPr>
              <w:t xml:space="preserve"> </w:t>
            </w:r>
            <w:r w:rsidRPr="000239F8">
              <w:rPr>
                <w:color w:val="231F20"/>
                <w:sz w:val="28"/>
                <w:szCs w:val="28"/>
              </w:rPr>
              <w:t>các</w:t>
            </w:r>
            <w:r w:rsidRPr="000239F8">
              <w:rPr>
                <w:color w:val="231F20"/>
                <w:spacing w:val="-4"/>
                <w:sz w:val="28"/>
                <w:szCs w:val="28"/>
              </w:rPr>
              <w:t xml:space="preserve"> </w:t>
            </w:r>
            <w:r w:rsidRPr="000239F8">
              <w:rPr>
                <w:color w:val="231F20"/>
                <w:sz w:val="28"/>
                <w:szCs w:val="28"/>
              </w:rPr>
              <w:t>bài</w:t>
            </w:r>
            <w:r w:rsidRPr="000239F8">
              <w:rPr>
                <w:color w:val="231F20"/>
                <w:spacing w:val="-4"/>
                <w:sz w:val="28"/>
                <w:szCs w:val="28"/>
              </w:rPr>
              <w:t xml:space="preserve"> </w:t>
            </w:r>
            <w:r w:rsidRPr="000239F8">
              <w:rPr>
                <w:color w:val="231F20"/>
                <w:sz w:val="28"/>
                <w:szCs w:val="28"/>
              </w:rPr>
              <w:t>văn</w:t>
            </w:r>
            <w:r w:rsidRPr="000239F8">
              <w:rPr>
                <w:color w:val="231F20"/>
                <w:spacing w:val="-4"/>
                <w:sz w:val="28"/>
                <w:szCs w:val="28"/>
              </w:rPr>
              <w:t xml:space="preserve"> </w:t>
            </w:r>
            <w:r w:rsidRPr="000239F8">
              <w:rPr>
                <w:i/>
                <w:color w:val="231F20"/>
                <w:sz w:val="28"/>
                <w:szCs w:val="28"/>
              </w:rPr>
              <w:t>Con</w:t>
            </w:r>
            <w:r w:rsidRPr="000239F8">
              <w:rPr>
                <w:i/>
                <w:color w:val="231F20"/>
                <w:spacing w:val="-4"/>
                <w:sz w:val="28"/>
                <w:szCs w:val="28"/>
              </w:rPr>
              <w:t xml:space="preserve"> </w:t>
            </w:r>
            <w:r w:rsidRPr="000239F8">
              <w:rPr>
                <w:i/>
                <w:color w:val="231F20"/>
                <w:sz w:val="28"/>
                <w:szCs w:val="28"/>
              </w:rPr>
              <w:t>suối</w:t>
            </w:r>
            <w:r w:rsidRPr="000239F8">
              <w:rPr>
                <w:i/>
                <w:color w:val="231F20"/>
                <w:spacing w:val="-4"/>
                <w:sz w:val="28"/>
                <w:szCs w:val="28"/>
              </w:rPr>
              <w:t xml:space="preserve"> </w:t>
            </w:r>
            <w:r w:rsidRPr="000239F8">
              <w:rPr>
                <w:i/>
                <w:color w:val="231F20"/>
                <w:sz w:val="28"/>
                <w:szCs w:val="28"/>
              </w:rPr>
              <w:t>bản</w:t>
            </w:r>
            <w:r w:rsidRPr="000239F8">
              <w:rPr>
                <w:i/>
                <w:color w:val="231F20"/>
                <w:spacing w:val="-4"/>
                <w:sz w:val="28"/>
                <w:szCs w:val="28"/>
              </w:rPr>
              <w:t xml:space="preserve"> </w:t>
            </w:r>
            <w:r w:rsidRPr="000239F8">
              <w:rPr>
                <w:i/>
                <w:color w:val="231F20"/>
                <w:sz w:val="28"/>
                <w:szCs w:val="28"/>
              </w:rPr>
              <w:t>tôi</w:t>
            </w:r>
            <w:r w:rsidRPr="000239F8">
              <w:rPr>
                <w:i/>
                <w:color w:val="231F20"/>
                <w:spacing w:val="-4"/>
                <w:sz w:val="28"/>
                <w:szCs w:val="28"/>
              </w:rPr>
              <w:t xml:space="preserve"> </w:t>
            </w:r>
            <w:r w:rsidRPr="000239F8">
              <w:rPr>
                <w:color w:val="231F20"/>
                <w:sz w:val="28"/>
                <w:szCs w:val="28"/>
              </w:rPr>
              <w:t>và</w:t>
            </w:r>
            <w:r w:rsidRPr="000239F8">
              <w:rPr>
                <w:color w:val="231F20"/>
                <w:spacing w:val="-4"/>
                <w:sz w:val="28"/>
                <w:szCs w:val="28"/>
              </w:rPr>
              <w:t xml:space="preserve"> </w:t>
            </w:r>
            <w:r w:rsidRPr="000239F8">
              <w:rPr>
                <w:i/>
                <w:color w:val="231F20"/>
                <w:sz w:val="28"/>
                <w:szCs w:val="28"/>
              </w:rPr>
              <w:t>Chiều tối</w:t>
            </w:r>
            <w:r w:rsidRPr="000239F8">
              <w:rPr>
                <w:color w:val="231F20"/>
                <w:sz w:val="28"/>
                <w:szCs w:val="28"/>
              </w:rPr>
              <w:t xml:space="preserve">, tìm hiểu cấu tạo của bài văn tả phong cảnh. Trong bài học ngày hôm nay, các em sẽ </w:t>
            </w:r>
            <w:r w:rsidRPr="000239F8">
              <w:rPr>
                <w:color w:val="231F20"/>
                <w:sz w:val="28"/>
                <w:szCs w:val="28"/>
              </w:rPr>
              <w:lastRenderedPageBreak/>
              <w:t>học cách quan sát một phong cảnh để chuẩn bị cho tiết thực hành quan sát vào tuần sau.</w:t>
            </w:r>
          </w:p>
        </w:tc>
        <w:tc>
          <w:tcPr>
            <w:tcW w:w="5020" w:type="dxa"/>
            <w:shd w:val="clear" w:color="auto" w:fill="auto"/>
          </w:tcPr>
          <w:p w14:paraId="580C75A7" w14:textId="77777777" w:rsidR="000239F8" w:rsidRPr="000239F8" w:rsidRDefault="000239F8" w:rsidP="000239F8">
            <w:pPr>
              <w:spacing w:after="0" w:line="240" w:lineRule="auto"/>
              <w:rPr>
                <w:rFonts w:ascii="Times New Roman" w:hAnsi="Times New Roman" w:cs="Times New Roman"/>
                <w:sz w:val="28"/>
                <w:szCs w:val="28"/>
              </w:rPr>
            </w:pPr>
          </w:p>
          <w:p w14:paraId="710A6301" w14:textId="77777777" w:rsidR="000239F8" w:rsidRPr="000239F8" w:rsidRDefault="000239F8"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rPr>
              <w:t>- Lắng nghe.</w:t>
            </w:r>
          </w:p>
          <w:p w14:paraId="36850750" w14:textId="77777777" w:rsidR="000239F8" w:rsidRPr="000239F8" w:rsidRDefault="000239F8" w:rsidP="000239F8">
            <w:pPr>
              <w:spacing w:after="0" w:line="240" w:lineRule="auto"/>
              <w:rPr>
                <w:rFonts w:ascii="Times New Roman" w:hAnsi="Times New Roman" w:cs="Times New Roman"/>
                <w:sz w:val="28"/>
                <w:szCs w:val="28"/>
              </w:rPr>
            </w:pPr>
          </w:p>
          <w:p w14:paraId="28765BE9" w14:textId="77777777" w:rsidR="000239F8" w:rsidRPr="000239F8" w:rsidRDefault="000239F8" w:rsidP="000239F8">
            <w:pPr>
              <w:spacing w:after="0" w:line="240" w:lineRule="auto"/>
              <w:rPr>
                <w:rFonts w:ascii="Times New Roman" w:hAnsi="Times New Roman" w:cs="Times New Roman"/>
                <w:sz w:val="28"/>
                <w:szCs w:val="28"/>
              </w:rPr>
            </w:pPr>
          </w:p>
          <w:p w14:paraId="5FB0B6EF" w14:textId="77777777" w:rsidR="000239F8" w:rsidRPr="000239F8" w:rsidRDefault="000239F8"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rPr>
              <w:t>-HS chơi theo nhóm.</w:t>
            </w:r>
          </w:p>
          <w:p w14:paraId="1966DEFF" w14:textId="77777777" w:rsidR="000239F8" w:rsidRPr="000239F8" w:rsidRDefault="000239F8"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rPr>
              <w:t>- Lắng nghe.</w:t>
            </w:r>
          </w:p>
          <w:p w14:paraId="1A858CE5" w14:textId="77777777" w:rsidR="000239F8" w:rsidRPr="000239F8" w:rsidRDefault="000239F8" w:rsidP="000239F8">
            <w:pPr>
              <w:spacing w:after="0" w:line="240" w:lineRule="auto"/>
              <w:rPr>
                <w:rFonts w:ascii="Times New Roman" w:hAnsi="Times New Roman" w:cs="Times New Roman"/>
                <w:sz w:val="28"/>
                <w:szCs w:val="28"/>
              </w:rPr>
            </w:pPr>
          </w:p>
          <w:p w14:paraId="107ADFC5" w14:textId="77777777" w:rsidR="000239F8" w:rsidRPr="000239F8" w:rsidRDefault="000239F8" w:rsidP="000239F8">
            <w:pPr>
              <w:spacing w:after="0" w:line="240" w:lineRule="auto"/>
              <w:rPr>
                <w:rFonts w:ascii="Times New Roman" w:hAnsi="Times New Roman" w:cs="Times New Roman"/>
                <w:sz w:val="28"/>
                <w:szCs w:val="28"/>
              </w:rPr>
            </w:pPr>
          </w:p>
          <w:p w14:paraId="54E75358" w14:textId="77777777" w:rsidR="000239F8" w:rsidRPr="000239F8" w:rsidRDefault="000239F8" w:rsidP="000239F8">
            <w:pPr>
              <w:spacing w:after="0" w:line="240" w:lineRule="auto"/>
              <w:rPr>
                <w:rFonts w:ascii="Times New Roman" w:hAnsi="Times New Roman" w:cs="Times New Roman"/>
                <w:sz w:val="28"/>
                <w:szCs w:val="28"/>
              </w:rPr>
            </w:pPr>
          </w:p>
          <w:p w14:paraId="49753B73" w14:textId="77777777" w:rsidR="000239F8" w:rsidRPr="000239F8" w:rsidRDefault="000239F8" w:rsidP="000239F8">
            <w:pPr>
              <w:spacing w:after="0" w:line="240" w:lineRule="auto"/>
              <w:rPr>
                <w:rFonts w:ascii="Times New Roman" w:hAnsi="Times New Roman" w:cs="Times New Roman"/>
                <w:sz w:val="28"/>
                <w:szCs w:val="28"/>
              </w:rPr>
            </w:pPr>
          </w:p>
          <w:p w14:paraId="31767482" w14:textId="77777777" w:rsidR="000239F8" w:rsidRPr="000239F8" w:rsidRDefault="000239F8" w:rsidP="000239F8">
            <w:pPr>
              <w:spacing w:after="0" w:line="240" w:lineRule="auto"/>
              <w:rPr>
                <w:rFonts w:ascii="Times New Roman" w:hAnsi="Times New Roman" w:cs="Times New Roman"/>
                <w:sz w:val="28"/>
                <w:szCs w:val="28"/>
              </w:rPr>
            </w:pPr>
          </w:p>
          <w:p w14:paraId="28606EE1" w14:textId="77777777" w:rsidR="000239F8" w:rsidRPr="000239F8" w:rsidRDefault="000239F8" w:rsidP="000239F8">
            <w:pPr>
              <w:spacing w:after="0" w:line="240" w:lineRule="auto"/>
              <w:rPr>
                <w:rFonts w:ascii="Times New Roman" w:hAnsi="Times New Roman" w:cs="Times New Roman"/>
                <w:sz w:val="28"/>
                <w:szCs w:val="28"/>
              </w:rPr>
            </w:pPr>
          </w:p>
          <w:p w14:paraId="168A6470" w14:textId="77777777" w:rsidR="000239F8" w:rsidRPr="000239F8" w:rsidRDefault="000239F8" w:rsidP="000239F8">
            <w:pPr>
              <w:spacing w:after="0" w:line="240" w:lineRule="auto"/>
              <w:rPr>
                <w:rFonts w:ascii="Times New Roman" w:hAnsi="Times New Roman" w:cs="Times New Roman"/>
                <w:sz w:val="28"/>
                <w:szCs w:val="28"/>
              </w:rPr>
            </w:pPr>
          </w:p>
          <w:p w14:paraId="563BE717" w14:textId="77777777" w:rsidR="000239F8" w:rsidRPr="000239F8" w:rsidRDefault="000239F8" w:rsidP="000239F8">
            <w:pPr>
              <w:spacing w:after="0" w:line="240" w:lineRule="auto"/>
              <w:rPr>
                <w:rFonts w:ascii="Times New Roman" w:hAnsi="Times New Roman" w:cs="Times New Roman"/>
                <w:sz w:val="28"/>
                <w:szCs w:val="28"/>
              </w:rPr>
            </w:pPr>
          </w:p>
          <w:p w14:paraId="531D455B" w14:textId="77777777" w:rsidR="000239F8" w:rsidRPr="000239F8" w:rsidRDefault="000239F8" w:rsidP="000239F8">
            <w:pPr>
              <w:spacing w:after="0" w:line="240" w:lineRule="auto"/>
              <w:rPr>
                <w:rFonts w:ascii="Times New Roman" w:hAnsi="Times New Roman" w:cs="Times New Roman"/>
                <w:sz w:val="28"/>
                <w:szCs w:val="28"/>
              </w:rPr>
            </w:pPr>
          </w:p>
        </w:tc>
      </w:tr>
      <w:tr w:rsidR="000239F8" w:rsidRPr="000239F8" w14:paraId="50627D42" w14:textId="77777777" w:rsidTr="00376251">
        <w:tc>
          <w:tcPr>
            <w:tcW w:w="9664" w:type="dxa"/>
            <w:gridSpan w:val="2"/>
            <w:shd w:val="clear" w:color="auto" w:fill="auto"/>
          </w:tcPr>
          <w:p w14:paraId="3BCEFA78" w14:textId="77777777" w:rsidR="000239F8" w:rsidRPr="000239F8" w:rsidRDefault="000239F8" w:rsidP="000239F8">
            <w:pPr>
              <w:spacing w:after="0" w:line="240" w:lineRule="auto"/>
              <w:rPr>
                <w:rFonts w:ascii="Times New Roman" w:hAnsi="Times New Roman" w:cs="Times New Roman"/>
                <w:b/>
                <w:bCs/>
                <w:sz w:val="28"/>
                <w:szCs w:val="28"/>
              </w:rPr>
            </w:pPr>
            <w:r w:rsidRPr="000239F8">
              <w:rPr>
                <w:rFonts w:ascii="Times New Roman" w:hAnsi="Times New Roman" w:cs="Times New Roman"/>
                <w:b/>
                <w:bCs/>
                <w:sz w:val="28"/>
                <w:szCs w:val="28"/>
              </w:rPr>
              <w:lastRenderedPageBreak/>
              <w:t>2. HOẠT ĐỘNG HÌNH THÀNH KIẾN THỨC   ( 15p)</w:t>
            </w:r>
          </w:p>
          <w:p w14:paraId="0E6B95E7" w14:textId="77777777" w:rsidR="000239F8" w:rsidRPr="000239F8" w:rsidRDefault="000239F8" w:rsidP="000239F8">
            <w:pPr>
              <w:pStyle w:val="BodyText"/>
              <w:spacing w:after="0" w:line="240" w:lineRule="auto"/>
              <w:jc w:val="both"/>
              <w:rPr>
                <w:sz w:val="28"/>
                <w:szCs w:val="28"/>
              </w:rPr>
            </w:pPr>
            <w:r w:rsidRPr="000239F8">
              <w:rPr>
                <w:b/>
                <w:bCs/>
                <w:sz w:val="28"/>
                <w:szCs w:val="28"/>
                <w:lang w:val="nl-NL"/>
              </w:rPr>
              <w:t xml:space="preserve">* Mục tiêu: </w:t>
            </w:r>
            <w:r w:rsidRPr="000239F8">
              <w:rPr>
                <w:sz w:val="28"/>
                <w:szCs w:val="28"/>
              </w:rPr>
              <w:t>Biết p</w:t>
            </w:r>
            <w:r w:rsidRPr="000239F8">
              <w:rPr>
                <w:color w:val="231F20"/>
                <w:sz w:val="28"/>
                <w:szCs w:val="28"/>
              </w:rPr>
              <w:t>hối hợp các giác quan để quan sát; quan sát từng bộ phận hoặc quan sát cảnh vật theo trình tự thời gian, không gian; chú ý tới những chi tiết tiêu biểu, nổi bật của đối tượng quan sát.</w:t>
            </w:r>
          </w:p>
        </w:tc>
      </w:tr>
      <w:tr w:rsidR="000239F8" w:rsidRPr="000239F8" w14:paraId="33417820" w14:textId="77777777" w:rsidTr="00376251">
        <w:tc>
          <w:tcPr>
            <w:tcW w:w="4644" w:type="dxa"/>
            <w:shd w:val="clear" w:color="auto" w:fill="auto"/>
          </w:tcPr>
          <w:p w14:paraId="6D6C2B9C" w14:textId="77777777" w:rsidR="000239F8" w:rsidRPr="000239F8" w:rsidRDefault="000239F8" w:rsidP="000239F8">
            <w:pPr>
              <w:spacing w:after="0" w:line="240" w:lineRule="auto"/>
              <w:jc w:val="both"/>
              <w:rPr>
                <w:rFonts w:ascii="Times New Roman" w:hAnsi="Times New Roman" w:cs="Times New Roman"/>
                <w:b/>
                <w:bCs/>
                <w:sz w:val="28"/>
                <w:szCs w:val="28"/>
                <w:lang w:val="nl-NL"/>
              </w:rPr>
            </w:pPr>
            <w:r w:rsidRPr="000239F8">
              <w:rPr>
                <w:rFonts w:ascii="Times New Roman" w:hAnsi="Times New Roman" w:cs="Times New Roman"/>
                <w:b/>
                <w:bCs/>
                <w:sz w:val="28"/>
                <w:szCs w:val="28"/>
                <w:lang w:val="nl-NL"/>
              </w:rPr>
              <w:t>* Cách tiến hành:</w:t>
            </w:r>
          </w:p>
          <w:p w14:paraId="69D1E952" w14:textId="77777777" w:rsidR="000239F8" w:rsidRPr="000239F8" w:rsidRDefault="000239F8" w:rsidP="000239F8">
            <w:pPr>
              <w:spacing w:after="0" w:line="240" w:lineRule="auto"/>
              <w:jc w:val="both"/>
              <w:rPr>
                <w:rFonts w:ascii="Times New Roman" w:hAnsi="Times New Roman" w:cs="Times New Roman"/>
                <w:color w:val="231F20"/>
                <w:spacing w:val="-4"/>
                <w:sz w:val="28"/>
                <w:szCs w:val="28"/>
              </w:rPr>
            </w:pPr>
            <w:r w:rsidRPr="000239F8">
              <w:rPr>
                <w:rFonts w:ascii="Times New Roman" w:hAnsi="Times New Roman" w:cs="Times New Roman"/>
                <w:b/>
                <w:bCs/>
                <w:sz w:val="28"/>
                <w:szCs w:val="28"/>
              </w:rPr>
              <w:t>Hoạt động 1:</w:t>
            </w:r>
            <w:r w:rsidRPr="000239F8">
              <w:rPr>
                <w:rFonts w:ascii="Times New Roman" w:hAnsi="Times New Roman" w:cs="Times New Roman"/>
                <w:sz w:val="28"/>
                <w:szCs w:val="28"/>
              </w:rPr>
              <w:t xml:space="preserve"> </w:t>
            </w:r>
            <w:r w:rsidRPr="000239F8">
              <w:rPr>
                <w:rFonts w:ascii="Times New Roman" w:hAnsi="Times New Roman" w:cs="Times New Roman"/>
                <w:b/>
                <w:bCs/>
                <w:sz w:val="28"/>
                <w:szCs w:val="28"/>
              </w:rPr>
              <w:t>P</w:t>
            </w:r>
            <w:r w:rsidRPr="000239F8">
              <w:rPr>
                <w:rFonts w:ascii="Times New Roman" w:hAnsi="Times New Roman" w:cs="Times New Roman"/>
                <w:b/>
                <w:bCs/>
                <w:color w:val="231F20"/>
                <w:sz w:val="28"/>
                <w:szCs w:val="28"/>
              </w:rPr>
              <w:t>hối</w:t>
            </w:r>
            <w:r w:rsidRPr="000239F8">
              <w:rPr>
                <w:rFonts w:ascii="Times New Roman" w:hAnsi="Times New Roman" w:cs="Times New Roman"/>
                <w:b/>
                <w:bCs/>
                <w:color w:val="231F20"/>
                <w:spacing w:val="-1"/>
                <w:sz w:val="28"/>
                <w:szCs w:val="28"/>
              </w:rPr>
              <w:t xml:space="preserve"> </w:t>
            </w:r>
            <w:r w:rsidRPr="000239F8">
              <w:rPr>
                <w:rFonts w:ascii="Times New Roman" w:hAnsi="Times New Roman" w:cs="Times New Roman"/>
                <w:b/>
                <w:bCs/>
                <w:color w:val="231F20"/>
                <w:sz w:val="28"/>
                <w:szCs w:val="28"/>
              </w:rPr>
              <w:t>hợp</w:t>
            </w:r>
            <w:r w:rsidRPr="000239F8">
              <w:rPr>
                <w:rFonts w:ascii="Times New Roman" w:hAnsi="Times New Roman" w:cs="Times New Roman"/>
                <w:b/>
                <w:bCs/>
                <w:color w:val="231F20"/>
                <w:spacing w:val="-2"/>
                <w:sz w:val="28"/>
                <w:szCs w:val="28"/>
              </w:rPr>
              <w:t xml:space="preserve"> </w:t>
            </w:r>
            <w:r w:rsidRPr="000239F8">
              <w:rPr>
                <w:rFonts w:ascii="Times New Roman" w:hAnsi="Times New Roman" w:cs="Times New Roman"/>
                <w:b/>
                <w:bCs/>
                <w:color w:val="231F20"/>
                <w:sz w:val="28"/>
                <w:szCs w:val="28"/>
              </w:rPr>
              <w:t>các</w:t>
            </w:r>
            <w:r w:rsidRPr="000239F8">
              <w:rPr>
                <w:rFonts w:ascii="Times New Roman" w:hAnsi="Times New Roman" w:cs="Times New Roman"/>
                <w:b/>
                <w:bCs/>
                <w:color w:val="231F20"/>
                <w:spacing w:val="-1"/>
                <w:sz w:val="28"/>
                <w:szCs w:val="28"/>
              </w:rPr>
              <w:t xml:space="preserve"> </w:t>
            </w:r>
            <w:r w:rsidRPr="000239F8">
              <w:rPr>
                <w:rFonts w:ascii="Times New Roman" w:hAnsi="Times New Roman" w:cs="Times New Roman"/>
                <w:b/>
                <w:bCs/>
                <w:color w:val="231F20"/>
                <w:sz w:val="28"/>
                <w:szCs w:val="28"/>
              </w:rPr>
              <w:t>giác</w:t>
            </w:r>
            <w:r w:rsidRPr="000239F8">
              <w:rPr>
                <w:rFonts w:ascii="Times New Roman" w:hAnsi="Times New Roman" w:cs="Times New Roman"/>
                <w:b/>
                <w:bCs/>
                <w:color w:val="231F20"/>
                <w:spacing w:val="-1"/>
                <w:sz w:val="28"/>
                <w:szCs w:val="28"/>
              </w:rPr>
              <w:t xml:space="preserve"> </w:t>
            </w:r>
            <w:r w:rsidRPr="000239F8">
              <w:rPr>
                <w:rFonts w:ascii="Times New Roman" w:hAnsi="Times New Roman" w:cs="Times New Roman"/>
                <w:b/>
                <w:bCs/>
                <w:color w:val="231F20"/>
                <w:sz w:val="28"/>
                <w:szCs w:val="28"/>
              </w:rPr>
              <w:t>quan</w:t>
            </w:r>
            <w:r w:rsidRPr="000239F8">
              <w:rPr>
                <w:rFonts w:ascii="Times New Roman" w:hAnsi="Times New Roman" w:cs="Times New Roman"/>
                <w:b/>
                <w:bCs/>
                <w:color w:val="231F20"/>
                <w:spacing w:val="-2"/>
                <w:sz w:val="28"/>
                <w:szCs w:val="28"/>
              </w:rPr>
              <w:t xml:space="preserve"> </w:t>
            </w:r>
            <w:r w:rsidRPr="000239F8">
              <w:rPr>
                <w:rFonts w:ascii="Times New Roman" w:hAnsi="Times New Roman" w:cs="Times New Roman"/>
                <w:b/>
                <w:bCs/>
                <w:color w:val="231F20"/>
                <w:sz w:val="28"/>
                <w:szCs w:val="28"/>
              </w:rPr>
              <w:t>để</w:t>
            </w:r>
            <w:r w:rsidRPr="000239F8">
              <w:rPr>
                <w:rFonts w:ascii="Times New Roman" w:hAnsi="Times New Roman" w:cs="Times New Roman"/>
                <w:b/>
                <w:bCs/>
                <w:color w:val="231F20"/>
                <w:spacing w:val="-1"/>
                <w:sz w:val="28"/>
                <w:szCs w:val="28"/>
              </w:rPr>
              <w:t xml:space="preserve"> </w:t>
            </w:r>
            <w:r w:rsidRPr="000239F8">
              <w:rPr>
                <w:rFonts w:ascii="Times New Roman" w:hAnsi="Times New Roman" w:cs="Times New Roman"/>
                <w:b/>
                <w:bCs/>
                <w:color w:val="231F20"/>
                <w:sz w:val="28"/>
                <w:szCs w:val="28"/>
              </w:rPr>
              <w:t>quan</w:t>
            </w:r>
            <w:r w:rsidRPr="000239F8">
              <w:rPr>
                <w:rFonts w:ascii="Times New Roman" w:hAnsi="Times New Roman" w:cs="Times New Roman"/>
                <w:b/>
                <w:bCs/>
                <w:color w:val="231F20"/>
                <w:spacing w:val="-2"/>
                <w:sz w:val="28"/>
                <w:szCs w:val="28"/>
              </w:rPr>
              <w:t xml:space="preserve"> </w:t>
            </w:r>
            <w:r w:rsidRPr="000239F8">
              <w:rPr>
                <w:rFonts w:ascii="Times New Roman" w:hAnsi="Times New Roman" w:cs="Times New Roman"/>
                <w:b/>
                <w:bCs/>
                <w:color w:val="231F20"/>
                <w:sz w:val="28"/>
                <w:szCs w:val="28"/>
              </w:rPr>
              <w:t>sát</w:t>
            </w:r>
            <w:r w:rsidRPr="000239F8">
              <w:rPr>
                <w:rFonts w:ascii="Times New Roman" w:hAnsi="Times New Roman" w:cs="Times New Roman"/>
                <w:b/>
                <w:bCs/>
                <w:color w:val="231F20"/>
                <w:spacing w:val="-1"/>
                <w:sz w:val="28"/>
                <w:szCs w:val="28"/>
              </w:rPr>
              <w:t xml:space="preserve"> </w:t>
            </w:r>
            <w:r w:rsidRPr="000239F8">
              <w:rPr>
                <w:rFonts w:ascii="Times New Roman" w:hAnsi="Times New Roman" w:cs="Times New Roman"/>
                <w:b/>
                <w:bCs/>
                <w:color w:val="231F20"/>
                <w:sz w:val="28"/>
                <w:szCs w:val="28"/>
              </w:rPr>
              <w:t>phong</w:t>
            </w:r>
            <w:r w:rsidRPr="000239F8">
              <w:rPr>
                <w:rFonts w:ascii="Times New Roman" w:hAnsi="Times New Roman" w:cs="Times New Roman"/>
                <w:b/>
                <w:bCs/>
                <w:color w:val="231F20"/>
                <w:spacing w:val="-1"/>
                <w:sz w:val="28"/>
                <w:szCs w:val="28"/>
              </w:rPr>
              <w:t xml:space="preserve"> </w:t>
            </w:r>
            <w:r w:rsidRPr="000239F8">
              <w:rPr>
                <w:rFonts w:ascii="Times New Roman" w:hAnsi="Times New Roman" w:cs="Times New Roman"/>
                <w:b/>
                <w:bCs/>
                <w:color w:val="231F20"/>
                <w:spacing w:val="-4"/>
                <w:sz w:val="28"/>
                <w:szCs w:val="28"/>
              </w:rPr>
              <w:t>cảnh.</w:t>
            </w:r>
          </w:p>
          <w:p w14:paraId="34F0CD20" w14:textId="77777777" w:rsidR="000239F8" w:rsidRPr="000239F8" w:rsidRDefault="000239F8" w:rsidP="000239F8">
            <w:pPr>
              <w:tabs>
                <w:tab w:val="left" w:pos="426"/>
              </w:tabs>
              <w:spacing w:after="0" w:line="240" w:lineRule="auto"/>
              <w:jc w:val="both"/>
              <w:rPr>
                <w:rFonts w:ascii="Times New Roman" w:hAnsi="Times New Roman" w:cs="Times New Roman"/>
                <w:sz w:val="28"/>
                <w:szCs w:val="28"/>
              </w:rPr>
            </w:pPr>
            <w:r w:rsidRPr="000239F8">
              <w:rPr>
                <w:rFonts w:ascii="Times New Roman" w:hAnsi="Times New Roman" w:cs="Times New Roman"/>
                <w:color w:val="231F20"/>
                <w:sz w:val="28"/>
                <w:szCs w:val="28"/>
              </w:rPr>
              <w:t>-</w:t>
            </w:r>
            <w:r w:rsidRPr="000239F8">
              <w:rPr>
                <w:rFonts w:ascii="Times New Roman" w:eastAsiaTheme="minorEastAsia" w:hAnsi="Times New Roman" w:cs="Times New Roman"/>
                <w:sz w:val="28"/>
                <w:szCs w:val="28"/>
                <w:lang w:val="vi-VN"/>
              </w:rPr>
              <w:t xml:space="preserve">GV mời HS đọc yêu cầu và các gợi ý của BT. </w:t>
            </w:r>
          </w:p>
          <w:p w14:paraId="14FA1267" w14:textId="77777777" w:rsidR="000239F8" w:rsidRPr="000239F8" w:rsidRDefault="000239F8" w:rsidP="000239F8">
            <w:pPr>
              <w:spacing w:after="0" w:line="240" w:lineRule="auto"/>
              <w:jc w:val="both"/>
              <w:rPr>
                <w:rFonts w:ascii="Times New Roman" w:eastAsia="Times New Roman" w:hAnsi="Times New Roman" w:cs="Times New Roman"/>
                <w:sz w:val="28"/>
                <w:szCs w:val="28"/>
                <w:lang w:eastAsia="en-GB"/>
              </w:rPr>
            </w:pPr>
            <w:r w:rsidRPr="000239F8">
              <w:rPr>
                <w:rFonts w:ascii="Times New Roman" w:hAnsi="Times New Roman" w:cs="Times New Roman"/>
                <w:color w:val="231F20"/>
                <w:sz w:val="28"/>
                <w:szCs w:val="28"/>
              </w:rPr>
              <w:t>-</w:t>
            </w:r>
            <w:r w:rsidRPr="000239F8">
              <w:rPr>
                <w:rFonts w:ascii="Times New Roman" w:eastAsia="Times New Roman" w:hAnsi="Times New Roman" w:cs="Times New Roman"/>
                <w:sz w:val="28"/>
                <w:szCs w:val="28"/>
                <w:lang w:val="vi-VN" w:eastAsia="en-GB"/>
              </w:rPr>
              <w:t xml:space="preserve">GV </w:t>
            </w:r>
            <w:r w:rsidRPr="000239F8">
              <w:rPr>
                <w:rFonts w:ascii="Times New Roman" w:eastAsia="Times New Roman" w:hAnsi="Times New Roman" w:cs="Times New Roman"/>
                <w:sz w:val="28"/>
                <w:szCs w:val="28"/>
                <w:lang w:eastAsia="en-GB"/>
              </w:rPr>
              <w:t>cho HS làm việc nhóm đôi, hỏi đáp qua lại theo yêu cầu của bài tập. M</w:t>
            </w:r>
            <w:r w:rsidRPr="000239F8">
              <w:rPr>
                <w:rFonts w:ascii="Times New Roman" w:eastAsia="Times New Roman" w:hAnsi="Times New Roman" w:cs="Times New Roman"/>
                <w:sz w:val="28"/>
                <w:szCs w:val="28"/>
                <w:lang w:val="vi-VN" w:eastAsia="en-GB"/>
              </w:rPr>
              <w:t xml:space="preserve">ời một vài </w:t>
            </w:r>
            <w:r w:rsidRPr="000239F8">
              <w:rPr>
                <w:rFonts w:ascii="Times New Roman" w:eastAsia="Times New Roman" w:hAnsi="Times New Roman" w:cs="Times New Roman"/>
                <w:sz w:val="28"/>
                <w:szCs w:val="28"/>
                <w:lang w:eastAsia="en-GB"/>
              </w:rPr>
              <w:t xml:space="preserve">nhóm </w:t>
            </w:r>
            <w:r w:rsidRPr="000239F8">
              <w:rPr>
                <w:rFonts w:ascii="Times New Roman" w:eastAsia="Times New Roman" w:hAnsi="Times New Roman" w:cs="Times New Roman"/>
                <w:sz w:val="28"/>
                <w:szCs w:val="28"/>
                <w:lang w:val="vi-VN" w:eastAsia="en-GB"/>
              </w:rPr>
              <w:t>HS</w:t>
            </w:r>
            <w:r w:rsidRPr="000239F8">
              <w:rPr>
                <w:rFonts w:ascii="Times New Roman" w:eastAsia="Times New Roman" w:hAnsi="Times New Roman" w:cs="Times New Roman"/>
                <w:sz w:val="28"/>
                <w:szCs w:val="28"/>
                <w:lang w:eastAsia="en-GB"/>
              </w:rPr>
              <w:t xml:space="preserve"> hỏi đáp </w:t>
            </w:r>
            <w:r w:rsidRPr="000239F8">
              <w:rPr>
                <w:rFonts w:ascii="Times New Roman" w:eastAsia="Times New Roman" w:hAnsi="Times New Roman" w:cs="Times New Roman"/>
                <w:sz w:val="28"/>
                <w:szCs w:val="28"/>
                <w:lang w:val="vi-VN" w:eastAsia="en-GB"/>
              </w:rPr>
              <w:t>trước lớp</w:t>
            </w:r>
            <w:r w:rsidRPr="000239F8">
              <w:rPr>
                <w:rFonts w:ascii="Times New Roman" w:eastAsia="Times New Roman" w:hAnsi="Times New Roman" w:cs="Times New Roman"/>
                <w:sz w:val="28"/>
                <w:szCs w:val="28"/>
                <w:lang w:eastAsia="en-GB"/>
              </w:rPr>
              <w:t>.</w:t>
            </w:r>
            <w:r w:rsidRPr="000239F8">
              <w:rPr>
                <w:rFonts w:ascii="Times New Roman" w:eastAsia="Times New Roman" w:hAnsi="Times New Roman" w:cs="Times New Roman"/>
                <w:sz w:val="28"/>
                <w:szCs w:val="28"/>
                <w:lang w:val="vi-VN" w:eastAsia="en-GB"/>
              </w:rPr>
              <w:t xml:space="preserve"> </w:t>
            </w:r>
          </w:p>
          <w:p w14:paraId="58A0C1B9" w14:textId="77777777" w:rsidR="000239F8" w:rsidRPr="000239F8" w:rsidRDefault="000239F8" w:rsidP="000239F8">
            <w:pPr>
              <w:pStyle w:val="ListParagraph"/>
              <w:tabs>
                <w:tab w:val="left" w:pos="847"/>
              </w:tabs>
              <w:spacing w:before="0"/>
              <w:ind w:left="0" w:firstLine="0"/>
              <w:rPr>
                <w:i/>
                <w:color w:val="231F20"/>
                <w:spacing w:val="-7"/>
                <w:sz w:val="28"/>
                <w:szCs w:val="28"/>
              </w:rPr>
            </w:pPr>
            <w:r w:rsidRPr="000239F8">
              <w:rPr>
                <w:i/>
                <w:color w:val="231F20"/>
                <w:sz w:val="28"/>
                <w:szCs w:val="28"/>
              </w:rPr>
              <w:t>a. Bài</w:t>
            </w:r>
            <w:r w:rsidRPr="000239F8">
              <w:rPr>
                <w:i/>
                <w:color w:val="231F20"/>
                <w:spacing w:val="-7"/>
                <w:sz w:val="28"/>
                <w:szCs w:val="28"/>
              </w:rPr>
              <w:t xml:space="preserve"> </w:t>
            </w:r>
            <w:r w:rsidRPr="000239F8">
              <w:rPr>
                <w:i/>
                <w:color w:val="231F20"/>
                <w:sz w:val="28"/>
                <w:szCs w:val="28"/>
              </w:rPr>
              <w:t>văn</w:t>
            </w:r>
            <w:r w:rsidRPr="000239F8">
              <w:rPr>
                <w:i/>
                <w:color w:val="231F20"/>
                <w:spacing w:val="-7"/>
                <w:sz w:val="28"/>
                <w:szCs w:val="28"/>
              </w:rPr>
              <w:t xml:space="preserve"> </w:t>
            </w:r>
            <w:r w:rsidRPr="000239F8">
              <w:rPr>
                <w:i/>
                <w:color w:val="231F20"/>
                <w:sz w:val="28"/>
                <w:szCs w:val="28"/>
              </w:rPr>
              <w:t>tả</w:t>
            </w:r>
            <w:r w:rsidRPr="000239F8">
              <w:rPr>
                <w:i/>
                <w:color w:val="231F20"/>
                <w:spacing w:val="-7"/>
                <w:sz w:val="28"/>
                <w:szCs w:val="28"/>
              </w:rPr>
              <w:t xml:space="preserve"> </w:t>
            </w:r>
            <w:r w:rsidRPr="000239F8">
              <w:rPr>
                <w:i/>
                <w:color w:val="231F20"/>
                <w:sz w:val="28"/>
                <w:szCs w:val="28"/>
              </w:rPr>
              <w:t>cảnh</w:t>
            </w:r>
            <w:r w:rsidRPr="000239F8">
              <w:rPr>
                <w:i/>
                <w:color w:val="231F20"/>
                <w:spacing w:val="-7"/>
                <w:sz w:val="28"/>
                <w:szCs w:val="28"/>
              </w:rPr>
              <w:t xml:space="preserve"> </w:t>
            </w:r>
            <w:r w:rsidRPr="000239F8">
              <w:rPr>
                <w:i/>
                <w:color w:val="231F20"/>
                <w:sz w:val="28"/>
                <w:szCs w:val="28"/>
              </w:rPr>
              <w:t>gì?</w:t>
            </w:r>
            <w:r w:rsidRPr="000239F8">
              <w:rPr>
                <w:i/>
                <w:color w:val="231F20"/>
                <w:spacing w:val="-7"/>
                <w:sz w:val="28"/>
                <w:szCs w:val="28"/>
              </w:rPr>
              <w:t xml:space="preserve"> </w:t>
            </w:r>
          </w:p>
          <w:p w14:paraId="2A34BAEA" w14:textId="77777777" w:rsidR="000239F8" w:rsidRPr="000239F8" w:rsidRDefault="000239F8" w:rsidP="000239F8">
            <w:pPr>
              <w:pStyle w:val="ListParagraph"/>
              <w:tabs>
                <w:tab w:val="left" w:pos="856"/>
              </w:tabs>
              <w:spacing w:before="0"/>
              <w:ind w:left="0" w:firstLine="0"/>
              <w:rPr>
                <w:i/>
                <w:color w:val="231F20"/>
                <w:sz w:val="28"/>
                <w:szCs w:val="28"/>
              </w:rPr>
            </w:pPr>
          </w:p>
          <w:p w14:paraId="43F35B47" w14:textId="77777777" w:rsidR="000239F8" w:rsidRPr="000239F8" w:rsidRDefault="000239F8" w:rsidP="000239F8">
            <w:pPr>
              <w:pStyle w:val="ListParagraph"/>
              <w:tabs>
                <w:tab w:val="left" w:pos="856"/>
              </w:tabs>
              <w:spacing w:before="0"/>
              <w:ind w:left="0" w:firstLine="0"/>
              <w:rPr>
                <w:i/>
                <w:color w:val="231F20"/>
                <w:sz w:val="28"/>
                <w:szCs w:val="28"/>
              </w:rPr>
            </w:pPr>
          </w:p>
          <w:p w14:paraId="6A019C71" w14:textId="77777777" w:rsidR="000239F8" w:rsidRPr="000239F8" w:rsidRDefault="000239F8" w:rsidP="000239F8">
            <w:pPr>
              <w:pStyle w:val="ListParagraph"/>
              <w:tabs>
                <w:tab w:val="left" w:pos="856"/>
              </w:tabs>
              <w:spacing w:before="0"/>
              <w:ind w:left="0" w:firstLine="0"/>
              <w:rPr>
                <w:sz w:val="28"/>
                <w:szCs w:val="28"/>
              </w:rPr>
            </w:pPr>
            <w:r w:rsidRPr="000239F8">
              <w:rPr>
                <w:i/>
                <w:color w:val="231F20"/>
                <w:sz w:val="28"/>
                <w:szCs w:val="28"/>
              </w:rPr>
              <w:t xml:space="preserve">b. Tác giả quan sát các sự vật bằng những giác quan nào? </w:t>
            </w:r>
          </w:p>
          <w:p w14:paraId="5ADB793C" w14:textId="77777777" w:rsidR="000239F8" w:rsidRPr="000239F8" w:rsidRDefault="000239F8" w:rsidP="000239F8">
            <w:pPr>
              <w:pStyle w:val="ListParagraph"/>
              <w:tabs>
                <w:tab w:val="left" w:pos="839"/>
              </w:tabs>
              <w:spacing w:before="0"/>
              <w:ind w:left="0" w:firstLine="0"/>
              <w:rPr>
                <w:i/>
                <w:sz w:val="28"/>
                <w:szCs w:val="28"/>
              </w:rPr>
            </w:pPr>
            <w:r w:rsidRPr="000239F8">
              <w:rPr>
                <w:i/>
                <w:color w:val="231F20"/>
                <w:sz w:val="28"/>
                <w:szCs w:val="28"/>
              </w:rPr>
              <w:t>c.Bằng</w:t>
            </w:r>
            <w:r w:rsidRPr="000239F8">
              <w:rPr>
                <w:i/>
                <w:color w:val="231F20"/>
                <w:spacing w:val="-1"/>
                <w:sz w:val="28"/>
                <w:szCs w:val="28"/>
              </w:rPr>
              <w:t xml:space="preserve"> </w:t>
            </w:r>
            <w:r w:rsidRPr="000239F8">
              <w:rPr>
                <w:i/>
                <w:color w:val="231F20"/>
                <w:sz w:val="28"/>
                <w:szCs w:val="28"/>
              </w:rPr>
              <w:t>mỗi giác quan, tác giả</w:t>
            </w:r>
            <w:r w:rsidRPr="000239F8">
              <w:rPr>
                <w:i/>
                <w:color w:val="231F20"/>
                <w:spacing w:val="-1"/>
                <w:sz w:val="28"/>
                <w:szCs w:val="28"/>
              </w:rPr>
              <w:t xml:space="preserve"> </w:t>
            </w:r>
            <w:r w:rsidRPr="000239F8">
              <w:rPr>
                <w:i/>
                <w:color w:val="231F20"/>
                <w:sz w:val="28"/>
                <w:szCs w:val="28"/>
              </w:rPr>
              <w:t>cảm</w:t>
            </w:r>
            <w:r w:rsidRPr="000239F8">
              <w:rPr>
                <w:i/>
                <w:color w:val="231F20"/>
                <w:spacing w:val="-1"/>
                <w:sz w:val="28"/>
                <w:szCs w:val="28"/>
              </w:rPr>
              <w:t xml:space="preserve"> </w:t>
            </w:r>
            <w:r w:rsidRPr="000239F8">
              <w:rPr>
                <w:i/>
                <w:color w:val="231F20"/>
                <w:sz w:val="28"/>
                <w:szCs w:val="28"/>
              </w:rPr>
              <w:t xml:space="preserve">nhận được điều </w:t>
            </w:r>
            <w:r w:rsidRPr="000239F8">
              <w:rPr>
                <w:i/>
                <w:color w:val="231F20"/>
                <w:spacing w:val="-5"/>
                <w:sz w:val="28"/>
                <w:szCs w:val="28"/>
              </w:rPr>
              <w:t>gì?</w:t>
            </w:r>
          </w:p>
          <w:p w14:paraId="30C6D900" w14:textId="77777777" w:rsidR="000239F8" w:rsidRPr="000239F8" w:rsidRDefault="000239F8" w:rsidP="000239F8">
            <w:pPr>
              <w:pStyle w:val="ListParagraph"/>
              <w:tabs>
                <w:tab w:val="left" w:pos="773"/>
              </w:tabs>
              <w:spacing w:before="0"/>
              <w:ind w:left="0" w:firstLine="0"/>
              <w:rPr>
                <w:color w:val="231F20"/>
                <w:sz w:val="28"/>
                <w:szCs w:val="28"/>
              </w:rPr>
            </w:pPr>
          </w:p>
          <w:p w14:paraId="577FA58C" w14:textId="77777777" w:rsidR="000239F8" w:rsidRPr="000239F8" w:rsidRDefault="000239F8" w:rsidP="000239F8">
            <w:pPr>
              <w:pStyle w:val="ListParagraph"/>
              <w:tabs>
                <w:tab w:val="left" w:pos="773"/>
              </w:tabs>
              <w:spacing w:before="0"/>
              <w:ind w:left="0" w:firstLine="0"/>
              <w:rPr>
                <w:color w:val="231F20"/>
                <w:sz w:val="28"/>
                <w:szCs w:val="28"/>
              </w:rPr>
            </w:pPr>
          </w:p>
          <w:p w14:paraId="56FECFD0" w14:textId="77777777" w:rsidR="000239F8" w:rsidRPr="000239F8" w:rsidRDefault="000239F8" w:rsidP="000239F8">
            <w:pPr>
              <w:pStyle w:val="ListParagraph"/>
              <w:tabs>
                <w:tab w:val="left" w:pos="773"/>
              </w:tabs>
              <w:spacing w:before="0"/>
              <w:ind w:left="0" w:firstLine="0"/>
              <w:rPr>
                <w:color w:val="231F20"/>
                <w:sz w:val="28"/>
                <w:szCs w:val="28"/>
              </w:rPr>
            </w:pPr>
          </w:p>
          <w:p w14:paraId="0877443E" w14:textId="77777777" w:rsidR="000239F8" w:rsidRPr="000239F8" w:rsidRDefault="000239F8" w:rsidP="000239F8">
            <w:pPr>
              <w:pStyle w:val="ListParagraph"/>
              <w:tabs>
                <w:tab w:val="left" w:pos="773"/>
              </w:tabs>
              <w:spacing w:before="0"/>
              <w:ind w:left="0" w:firstLine="0"/>
              <w:rPr>
                <w:color w:val="231F20"/>
                <w:sz w:val="28"/>
                <w:szCs w:val="28"/>
              </w:rPr>
            </w:pPr>
          </w:p>
          <w:p w14:paraId="6281C4A8" w14:textId="77777777" w:rsidR="000239F8" w:rsidRPr="000239F8" w:rsidRDefault="000239F8" w:rsidP="000239F8">
            <w:pPr>
              <w:pStyle w:val="ListParagraph"/>
              <w:tabs>
                <w:tab w:val="left" w:pos="773"/>
              </w:tabs>
              <w:spacing w:before="0"/>
              <w:ind w:left="0" w:firstLine="0"/>
              <w:rPr>
                <w:color w:val="231F20"/>
                <w:sz w:val="28"/>
                <w:szCs w:val="28"/>
              </w:rPr>
            </w:pPr>
          </w:p>
          <w:p w14:paraId="27623B79" w14:textId="77777777" w:rsidR="000239F8" w:rsidRPr="000239F8" w:rsidRDefault="000239F8" w:rsidP="000239F8">
            <w:pPr>
              <w:pStyle w:val="ListParagraph"/>
              <w:tabs>
                <w:tab w:val="left" w:pos="773"/>
              </w:tabs>
              <w:spacing w:before="0"/>
              <w:ind w:left="0" w:firstLine="0"/>
              <w:rPr>
                <w:color w:val="231F20"/>
                <w:sz w:val="28"/>
                <w:szCs w:val="28"/>
              </w:rPr>
            </w:pPr>
          </w:p>
          <w:p w14:paraId="7E904DA5" w14:textId="77777777" w:rsidR="000239F8" w:rsidRPr="000239F8" w:rsidRDefault="000239F8" w:rsidP="000239F8">
            <w:pPr>
              <w:pStyle w:val="ListParagraph"/>
              <w:tabs>
                <w:tab w:val="left" w:pos="773"/>
              </w:tabs>
              <w:spacing w:before="0"/>
              <w:ind w:left="0" w:firstLine="0"/>
              <w:rPr>
                <w:color w:val="231F20"/>
                <w:sz w:val="28"/>
                <w:szCs w:val="28"/>
              </w:rPr>
            </w:pPr>
          </w:p>
          <w:p w14:paraId="00FFB818" w14:textId="77777777" w:rsidR="000239F8" w:rsidRPr="000239F8" w:rsidRDefault="000239F8" w:rsidP="000239F8">
            <w:pPr>
              <w:pStyle w:val="ListParagraph"/>
              <w:tabs>
                <w:tab w:val="left" w:pos="773"/>
              </w:tabs>
              <w:spacing w:before="0"/>
              <w:ind w:left="0" w:firstLine="0"/>
              <w:rPr>
                <w:color w:val="231F20"/>
                <w:sz w:val="28"/>
                <w:szCs w:val="28"/>
              </w:rPr>
            </w:pPr>
          </w:p>
          <w:p w14:paraId="6D461BA6" w14:textId="77777777" w:rsidR="000239F8" w:rsidRPr="000239F8" w:rsidRDefault="000239F8" w:rsidP="000239F8">
            <w:pPr>
              <w:pStyle w:val="ListParagraph"/>
              <w:tabs>
                <w:tab w:val="left" w:pos="773"/>
              </w:tabs>
              <w:spacing w:before="0"/>
              <w:ind w:left="0" w:firstLine="0"/>
              <w:rPr>
                <w:color w:val="231F20"/>
                <w:sz w:val="28"/>
                <w:szCs w:val="28"/>
              </w:rPr>
            </w:pPr>
          </w:p>
          <w:p w14:paraId="359FB295" w14:textId="77777777" w:rsidR="000239F8" w:rsidRPr="000239F8" w:rsidRDefault="000239F8" w:rsidP="000239F8">
            <w:pPr>
              <w:pStyle w:val="ListParagraph"/>
              <w:tabs>
                <w:tab w:val="left" w:pos="773"/>
              </w:tabs>
              <w:spacing w:before="0"/>
              <w:ind w:left="0" w:firstLine="0"/>
              <w:rPr>
                <w:color w:val="231F20"/>
                <w:sz w:val="28"/>
                <w:szCs w:val="28"/>
              </w:rPr>
            </w:pPr>
          </w:p>
          <w:p w14:paraId="4A92C622" w14:textId="77777777" w:rsidR="000239F8" w:rsidRPr="000239F8" w:rsidRDefault="000239F8" w:rsidP="000239F8">
            <w:pPr>
              <w:pStyle w:val="ListParagraph"/>
              <w:tabs>
                <w:tab w:val="left" w:pos="773"/>
              </w:tabs>
              <w:spacing w:before="0"/>
              <w:ind w:left="0" w:firstLine="0"/>
              <w:rPr>
                <w:color w:val="231F20"/>
                <w:sz w:val="28"/>
                <w:szCs w:val="28"/>
              </w:rPr>
            </w:pPr>
          </w:p>
          <w:p w14:paraId="7BC7F58B" w14:textId="77777777" w:rsidR="000239F8" w:rsidRPr="000239F8" w:rsidRDefault="000239F8" w:rsidP="000239F8">
            <w:pPr>
              <w:pStyle w:val="ListParagraph"/>
              <w:tabs>
                <w:tab w:val="left" w:pos="773"/>
              </w:tabs>
              <w:spacing w:before="0"/>
              <w:ind w:left="0" w:firstLine="0"/>
              <w:rPr>
                <w:color w:val="231F20"/>
                <w:sz w:val="28"/>
                <w:szCs w:val="28"/>
              </w:rPr>
            </w:pPr>
          </w:p>
          <w:p w14:paraId="4123C49D" w14:textId="77777777" w:rsidR="000239F8" w:rsidRPr="000239F8" w:rsidRDefault="000239F8" w:rsidP="000239F8">
            <w:pPr>
              <w:pStyle w:val="ListParagraph"/>
              <w:tabs>
                <w:tab w:val="left" w:pos="773"/>
              </w:tabs>
              <w:spacing w:before="0"/>
              <w:ind w:left="0" w:firstLine="0"/>
              <w:rPr>
                <w:color w:val="231F20"/>
                <w:sz w:val="28"/>
                <w:szCs w:val="28"/>
              </w:rPr>
            </w:pPr>
          </w:p>
          <w:p w14:paraId="143AA343" w14:textId="77777777" w:rsidR="000239F8" w:rsidRPr="000239F8" w:rsidRDefault="000239F8" w:rsidP="000239F8">
            <w:pPr>
              <w:pStyle w:val="ListParagraph"/>
              <w:tabs>
                <w:tab w:val="left" w:pos="773"/>
              </w:tabs>
              <w:spacing w:before="0"/>
              <w:ind w:left="0" w:firstLine="0"/>
              <w:rPr>
                <w:color w:val="231F20"/>
                <w:sz w:val="28"/>
                <w:szCs w:val="28"/>
              </w:rPr>
            </w:pPr>
          </w:p>
          <w:p w14:paraId="28960E38" w14:textId="77777777" w:rsidR="000239F8" w:rsidRPr="000239F8" w:rsidRDefault="000239F8" w:rsidP="000239F8">
            <w:pPr>
              <w:pStyle w:val="ListParagraph"/>
              <w:tabs>
                <w:tab w:val="left" w:pos="773"/>
              </w:tabs>
              <w:spacing w:before="0"/>
              <w:ind w:left="0" w:firstLine="0"/>
              <w:rPr>
                <w:color w:val="231F20"/>
                <w:sz w:val="28"/>
                <w:szCs w:val="28"/>
              </w:rPr>
            </w:pPr>
          </w:p>
          <w:p w14:paraId="1FAC3BC2" w14:textId="77777777" w:rsidR="000239F8" w:rsidRPr="000239F8" w:rsidRDefault="000239F8" w:rsidP="000239F8">
            <w:pPr>
              <w:pStyle w:val="ListParagraph"/>
              <w:tabs>
                <w:tab w:val="left" w:pos="773"/>
              </w:tabs>
              <w:spacing w:before="0"/>
              <w:ind w:left="0" w:firstLine="0"/>
              <w:rPr>
                <w:color w:val="231F20"/>
                <w:sz w:val="28"/>
                <w:szCs w:val="28"/>
              </w:rPr>
            </w:pPr>
          </w:p>
          <w:p w14:paraId="2D7D4AE8" w14:textId="77777777" w:rsidR="000239F8" w:rsidRPr="000239F8" w:rsidRDefault="000239F8" w:rsidP="000239F8">
            <w:pPr>
              <w:pStyle w:val="ListParagraph"/>
              <w:tabs>
                <w:tab w:val="left" w:pos="773"/>
              </w:tabs>
              <w:spacing w:before="0"/>
              <w:ind w:left="0" w:firstLine="0"/>
              <w:rPr>
                <w:color w:val="231F20"/>
                <w:sz w:val="28"/>
                <w:szCs w:val="28"/>
              </w:rPr>
            </w:pPr>
            <w:r w:rsidRPr="000239F8">
              <w:rPr>
                <w:color w:val="231F20"/>
                <w:sz w:val="28"/>
                <w:szCs w:val="28"/>
              </w:rPr>
              <w:t>-GV</w:t>
            </w:r>
            <w:r w:rsidRPr="000239F8">
              <w:rPr>
                <w:color w:val="231F20"/>
                <w:spacing w:val="-6"/>
                <w:sz w:val="28"/>
                <w:szCs w:val="28"/>
              </w:rPr>
              <w:t xml:space="preserve"> </w:t>
            </w:r>
            <w:r w:rsidRPr="000239F8">
              <w:rPr>
                <w:color w:val="231F20"/>
                <w:sz w:val="28"/>
                <w:szCs w:val="28"/>
              </w:rPr>
              <w:t xml:space="preserve">nhận xét, kết </w:t>
            </w:r>
            <w:r w:rsidRPr="000239F8">
              <w:rPr>
                <w:color w:val="231F20"/>
                <w:spacing w:val="-2"/>
                <w:sz w:val="28"/>
                <w:szCs w:val="28"/>
              </w:rPr>
              <w:t>luận ý đúng.</w:t>
            </w:r>
          </w:p>
          <w:p w14:paraId="3AAF806C" w14:textId="77777777" w:rsidR="000239F8" w:rsidRPr="000239F8" w:rsidRDefault="000239F8" w:rsidP="000239F8">
            <w:pPr>
              <w:pStyle w:val="ListParagraph"/>
              <w:tabs>
                <w:tab w:val="left" w:pos="773"/>
              </w:tabs>
              <w:spacing w:before="0"/>
              <w:ind w:left="0" w:firstLine="0"/>
              <w:rPr>
                <w:sz w:val="28"/>
                <w:szCs w:val="28"/>
              </w:rPr>
            </w:pPr>
            <w:r w:rsidRPr="000239F8">
              <w:rPr>
                <w:color w:val="231F20"/>
                <w:sz w:val="28"/>
                <w:szCs w:val="28"/>
              </w:rPr>
              <w:t>- GV</w:t>
            </w:r>
            <w:r w:rsidRPr="000239F8">
              <w:rPr>
                <w:color w:val="231F20"/>
                <w:spacing w:val="-6"/>
                <w:sz w:val="28"/>
                <w:szCs w:val="28"/>
              </w:rPr>
              <w:t xml:space="preserve"> </w:t>
            </w:r>
            <w:r w:rsidRPr="000239F8">
              <w:rPr>
                <w:color w:val="231F20"/>
                <w:sz w:val="28"/>
                <w:szCs w:val="28"/>
              </w:rPr>
              <w:t xml:space="preserve">có thể hỏi </w:t>
            </w:r>
            <w:r w:rsidRPr="000239F8">
              <w:rPr>
                <w:color w:val="231F20"/>
                <w:spacing w:val="-2"/>
                <w:sz w:val="28"/>
                <w:szCs w:val="28"/>
              </w:rPr>
              <w:t xml:space="preserve">thêm: </w:t>
            </w:r>
            <w:r w:rsidRPr="000239F8">
              <w:rPr>
                <w:i/>
                <w:color w:val="231F20"/>
                <w:sz w:val="28"/>
                <w:szCs w:val="28"/>
              </w:rPr>
              <w:t>Qua</w:t>
            </w:r>
            <w:r w:rsidRPr="000239F8">
              <w:rPr>
                <w:i/>
                <w:color w:val="231F20"/>
                <w:spacing w:val="-14"/>
                <w:sz w:val="28"/>
                <w:szCs w:val="28"/>
              </w:rPr>
              <w:t xml:space="preserve"> </w:t>
            </w:r>
            <w:r w:rsidRPr="000239F8">
              <w:rPr>
                <w:i/>
                <w:color w:val="231F20"/>
                <w:sz w:val="28"/>
                <w:szCs w:val="28"/>
              </w:rPr>
              <w:t>bài</w:t>
            </w:r>
            <w:r w:rsidRPr="000239F8">
              <w:rPr>
                <w:i/>
                <w:color w:val="231F20"/>
                <w:spacing w:val="-14"/>
                <w:sz w:val="28"/>
                <w:szCs w:val="28"/>
              </w:rPr>
              <w:t xml:space="preserve"> </w:t>
            </w:r>
            <w:r w:rsidRPr="000239F8">
              <w:rPr>
                <w:i/>
                <w:color w:val="231F20"/>
                <w:sz w:val="28"/>
                <w:szCs w:val="28"/>
              </w:rPr>
              <w:t>tập</w:t>
            </w:r>
            <w:r w:rsidRPr="000239F8">
              <w:rPr>
                <w:i/>
                <w:color w:val="231F20"/>
                <w:spacing w:val="-14"/>
                <w:sz w:val="28"/>
                <w:szCs w:val="28"/>
              </w:rPr>
              <w:t xml:space="preserve"> </w:t>
            </w:r>
            <w:r w:rsidRPr="000239F8">
              <w:rPr>
                <w:i/>
                <w:color w:val="231F20"/>
                <w:sz w:val="28"/>
                <w:szCs w:val="28"/>
              </w:rPr>
              <w:t>1,</w:t>
            </w:r>
            <w:r w:rsidRPr="000239F8">
              <w:rPr>
                <w:i/>
                <w:color w:val="231F20"/>
                <w:spacing w:val="-14"/>
                <w:sz w:val="28"/>
                <w:szCs w:val="28"/>
              </w:rPr>
              <w:t xml:space="preserve"> </w:t>
            </w:r>
            <w:r w:rsidRPr="000239F8">
              <w:rPr>
                <w:i/>
                <w:color w:val="231F20"/>
                <w:sz w:val="28"/>
                <w:szCs w:val="28"/>
              </w:rPr>
              <w:t>em</w:t>
            </w:r>
            <w:r w:rsidRPr="000239F8">
              <w:rPr>
                <w:i/>
                <w:color w:val="231F20"/>
                <w:spacing w:val="-14"/>
                <w:sz w:val="28"/>
                <w:szCs w:val="28"/>
              </w:rPr>
              <w:t xml:space="preserve"> </w:t>
            </w:r>
            <w:r w:rsidRPr="000239F8">
              <w:rPr>
                <w:i/>
                <w:color w:val="231F20"/>
                <w:sz w:val="28"/>
                <w:szCs w:val="28"/>
              </w:rPr>
              <w:t>học</w:t>
            </w:r>
            <w:r w:rsidRPr="000239F8">
              <w:rPr>
                <w:i/>
                <w:color w:val="231F20"/>
                <w:spacing w:val="-14"/>
                <w:sz w:val="28"/>
                <w:szCs w:val="28"/>
              </w:rPr>
              <w:t xml:space="preserve"> </w:t>
            </w:r>
            <w:r w:rsidRPr="000239F8">
              <w:rPr>
                <w:i/>
                <w:color w:val="231F20"/>
                <w:sz w:val="28"/>
                <w:szCs w:val="28"/>
              </w:rPr>
              <w:t>được</w:t>
            </w:r>
            <w:r w:rsidRPr="000239F8">
              <w:rPr>
                <w:i/>
                <w:color w:val="231F20"/>
                <w:spacing w:val="-14"/>
                <w:sz w:val="28"/>
                <w:szCs w:val="28"/>
              </w:rPr>
              <w:t xml:space="preserve"> </w:t>
            </w:r>
            <w:r w:rsidRPr="000239F8">
              <w:rPr>
                <w:i/>
                <w:color w:val="231F20"/>
                <w:sz w:val="28"/>
                <w:szCs w:val="28"/>
              </w:rPr>
              <w:t>gì</w:t>
            </w:r>
            <w:r w:rsidRPr="000239F8">
              <w:rPr>
                <w:i/>
                <w:color w:val="231F20"/>
                <w:spacing w:val="-14"/>
                <w:sz w:val="28"/>
                <w:szCs w:val="28"/>
              </w:rPr>
              <w:t xml:space="preserve"> </w:t>
            </w:r>
            <w:r w:rsidRPr="000239F8">
              <w:rPr>
                <w:i/>
                <w:color w:val="231F20"/>
                <w:sz w:val="28"/>
                <w:szCs w:val="28"/>
              </w:rPr>
              <w:t>về</w:t>
            </w:r>
            <w:r w:rsidRPr="000239F8">
              <w:rPr>
                <w:i/>
                <w:color w:val="231F20"/>
                <w:spacing w:val="-14"/>
                <w:sz w:val="28"/>
                <w:szCs w:val="28"/>
              </w:rPr>
              <w:t xml:space="preserve"> </w:t>
            </w:r>
            <w:r w:rsidRPr="000239F8">
              <w:rPr>
                <w:i/>
                <w:color w:val="231F20"/>
                <w:sz w:val="28"/>
                <w:szCs w:val="28"/>
              </w:rPr>
              <w:t>cách</w:t>
            </w:r>
            <w:r w:rsidRPr="000239F8">
              <w:rPr>
                <w:i/>
                <w:color w:val="231F20"/>
                <w:spacing w:val="-14"/>
                <w:sz w:val="28"/>
                <w:szCs w:val="28"/>
              </w:rPr>
              <w:t xml:space="preserve"> </w:t>
            </w:r>
            <w:r w:rsidRPr="000239F8">
              <w:rPr>
                <w:i/>
                <w:color w:val="231F20"/>
                <w:sz w:val="28"/>
                <w:szCs w:val="28"/>
              </w:rPr>
              <w:t>quan</w:t>
            </w:r>
            <w:r w:rsidRPr="000239F8">
              <w:rPr>
                <w:i/>
                <w:color w:val="231F20"/>
                <w:spacing w:val="-14"/>
                <w:sz w:val="28"/>
                <w:szCs w:val="28"/>
              </w:rPr>
              <w:t xml:space="preserve"> </w:t>
            </w:r>
            <w:r w:rsidRPr="000239F8">
              <w:rPr>
                <w:i/>
                <w:color w:val="231F20"/>
                <w:sz w:val="28"/>
                <w:szCs w:val="28"/>
              </w:rPr>
              <w:t>sát</w:t>
            </w:r>
            <w:r w:rsidRPr="000239F8">
              <w:rPr>
                <w:i/>
                <w:color w:val="231F20"/>
                <w:spacing w:val="-14"/>
                <w:sz w:val="28"/>
                <w:szCs w:val="28"/>
              </w:rPr>
              <w:t xml:space="preserve"> </w:t>
            </w:r>
            <w:r w:rsidRPr="000239F8">
              <w:rPr>
                <w:i/>
                <w:color w:val="231F20"/>
                <w:sz w:val="28"/>
                <w:szCs w:val="28"/>
              </w:rPr>
              <w:t>phong</w:t>
            </w:r>
            <w:r w:rsidRPr="000239F8">
              <w:rPr>
                <w:i/>
                <w:color w:val="231F20"/>
                <w:spacing w:val="-14"/>
                <w:sz w:val="28"/>
                <w:szCs w:val="28"/>
              </w:rPr>
              <w:t xml:space="preserve"> </w:t>
            </w:r>
            <w:r w:rsidRPr="000239F8">
              <w:rPr>
                <w:i/>
                <w:color w:val="231F20"/>
                <w:sz w:val="28"/>
                <w:szCs w:val="28"/>
              </w:rPr>
              <w:t>cảnh?</w:t>
            </w:r>
            <w:r w:rsidRPr="000239F8">
              <w:rPr>
                <w:i/>
                <w:color w:val="231F20"/>
                <w:spacing w:val="-14"/>
                <w:sz w:val="28"/>
                <w:szCs w:val="28"/>
              </w:rPr>
              <w:t xml:space="preserve"> </w:t>
            </w:r>
          </w:p>
        </w:tc>
        <w:tc>
          <w:tcPr>
            <w:tcW w:w="5020" w:type="dxa"/>
            <w:shd w:val="clear" w:color="auto" w:fill="auto"/>
          </w:tcPr>
          <w:p w14:paraId="79DE766A" w14:textId="77777777" w:rsidR="000239F8" w:rsidRPr="000239F8" w:rsidRDefault="000239F8" w:rsidP="000239F8">
            <w:pPr>
              <w:spacing w:after="0" w:line="240" w:lineRule="auto"/>
              <w:rPr>
                <w:rFonts w:ascii="Times New Roman" w:hAnsi="Times New Roman" w:cs="Times New Roman"/>
                <w:sz w:val="28"/>
                <w:szCs w:val="28"/>
                <w:lang w:val="vi-VN"/>
              </w:rPr>
            </w:pPr>
          </w:p>
          <w:p w14:paraId="6671AFC6" w14:textId="77777777" w:rsidR="000239F8" w:rsidRPr="000239F8" w:rsidRDefault="000239F8" w:rsidP="000239F8">
            <w:pPr>
              <w:spacing w:after="0" w:line="240" w:lineRule="auto"/>
              <w:rPr>
                <w:rFonts w:ascii="Times New Roman" w:hAnsi="Times New Roman" w:cs="Times New Roman"/>
                <w:sz w:val="28"/>
                <w:szCs w:val="28"/>
                <w:lang w:val="vi-VN"/>
              </w:rPr>
            </w:pPr>
          </w:p>
          <w:p w14:paraId="32713518" w14:textId="77777777" w:rsidR="000239F8" w:rsidRPr="000239F8" w:rsidRDefault="000239F8" w:rsidP="000239F8">
            <w:pPr>
              <w:spacing w:after="0" w:line="240" w:lineRule="auto"/>
              <w:rPr>
                <w:rFonts w:ascii="Times New Roman" w:hAnsi="Times New Roman" w:cs="Times New Roman"/>
                <w:sz w:val="28"/>
                <w:szCs w:val="28"/>
                <w:lang w:val="vi-VN"/>
              </w:rPr>
            </w:pPr>
          </w:p>
          <w:p w14:paraId="3C0E9E5B" w14:textId="77777777" w:rsidR="000239F8" w:rsidRPr="000239F8" w:rsidRDefault="000239F8"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rPr>
              <w:t>- HS đọc và trả lời các câu hỏi.</w:t>
            </w:r>
          </w:p>
          <w:p w14:paraId="17DDCB39" w14:textId="77777777" w:rsidR="000239F8" w:rsidRPr="000239F8" w:rsidRDefault="000239F8" w:rsidP="000239F8">
            <w:pPr>
              <w:spacing w:after="0" w:line="240" w:lineRule="auto"/>
              <w:rPr>
                <w:rFonts w:ascii="Times New Roman" w:hAnsi="Times New Roman" w:cs="Times New Roman"/>
                <w:sz w:val="28"/>
                <w:szCs w:val="28"/>
              </w:rPr>
            </w:pPr>
          </w:p>
          <w:p w14:paraId="32CA0C18" w14:textId="77777777" w:rsidR="000239F8" w:rsidRPr="000239F8" w:rsidRDefault="000239F8" w:rsidP="000239F8">
            <w:pPr>
              <w:spacing w:after="0" w:line="240" w:lineRule="auto"/>
              <w:rPr>
                <w:rFonts w:ascii="Times New Roman" w:hAnsi="Times New Roman" w:cs="Times New Roman"/>
                <w:sz w:val="28"/>
                <w:szCs w:val="28"/>
              </w:rPr>
            </w:pPr>
          </w:p>
          <w:p w14:paraId="0C3ECC04" w14:textId="77777777" w:rsidR="000239F8" w:rsidRPr="000239F8" w:rsidRDefault="000239F8" w:rsidP="000239F8">
            <w:pPr>
              <w:spacing w:after="0" w:line="240" w:lineRule="auto"/>
              <w:rPr>
                <w:rFonts w:ascii="Times New Roman" w:hAnsi="Times New Roman" w:cs="Times New Roman"/>
                <w:sz w:val="28"/>
                <w:szCs w:val="28"/>
              </w:rPr>
            </w:pPr>
          </w:p>
          <w:p w14:paraId="60255A04" w14:textId="77777777" w:rsidR="000239F8" w:rsidRPr="000239F8" w:rsidRDefault="000239F8" w:rsidP="000239F8">
            <w:pPr>
              <w:spacing w:after="0" w:line="240" w:lineRule="auto"/>
              <w:rPr>
                <w:rFonts w:ascii="Times New Roman" w:hAnsi="Times New Roman" w:cs="Times New Roman"/>
                <w:sz w:val="28"/>
                <w:szCs w:val="28"/>
              </w:rPr>
            </w:pPr>
          </w:p>
          <w:p w14:paraId="13FB3DDF" w14:textId="77777777" w:rsidR="000239F8" w:rsidRPr="000239F8" w:rsidRDefault="000239F8" w:rsidP="000239F8">
            <w:pPr>
              <w:spacing w:after="0" w:line="240" w:lineRule="auto"/>
              <w:rPr>
                <w:rFonts w:ascii="Times New Roman" w:hAnsi="Times New Roman" w:cs="Times New Roman"/>
                <w:sz w:val="28"/>
                <w:szCs w:val="28"/>
              </w:rPr>
            </w:pPr>
          </w:p>
          <w:p w14:paraId="28815580" w14:textId="77777777" w:rsidR="000239F8" w:rsidRPr="000239F8" w:rsidRDefault="000239F8" w:rsidP="000239F8">
            <w:pPr>
              <w:pStyle w:val="ListParagraph"/>
              <w:tabs>
                <w:tab w:val="left" w:pos="847"/>
              </w:tabs>
              <w:spacing w:before="0"/>
              <w:ind w:left="0" w:firstLine="0"/>
              <w:rPr>
                <w:sz w:val="28"/>
                <w:szCs w:val="28"/>
              </w:rPr>
            </w:pPr>
            <w:r w:rsidRPr="000239F8">
              <w:rPr>
                <w:sz w:val="28"/>
                <w:szCs w:val="28"/>
              </w:rPr>
              <w:t>-</w:t>
            </w:r>
            <w:r w:rsidRPr="000239F8">
              <w:rPr>
                <w:i/>
                <w:color w:val="231F20"/>
                <w:spacing w:val="-7"/>
                <w:sz w:val="28"/>
                <w:szCs w:val="28"/>
              </w:rPr>
              <w:t xml:space="preserve"> </w:t>
            </w:r>
            <w:r w:rsidRPr="000239F8">
              <w:rPr>
                <w:color w:val="231F20"/>
                <w:sz w:val="28"/>
                <w:szCs w:val="28"/>
              </w:rPr>
              <w:t>Bài</w:t>
            </w:r>
            <w:r w:rsidRPr="000239F8">
              <w:rPr>
                <w:color w:val="231F20"/>
                <w:spacing w:val="-7"/>
                <w:sz w:val="28"/>
                <w:szCs w:val="28"/>
              </w:rPr>
              <w:t xml:space="preserve"> </w:t>
            </w:r>
            <w:r w:rsidRPr="000239F8">
              <w:rPr>
                <w:color w:val="231F20"/>
                <w:sz w:val="28"/>
                <w:szCs w:val="28"/>
              </w:rPr>
              <w:t>văn</w:t>
            </w:r>
            <w:r w:rsidRPr="000239F8">
              <w:rPr>
                <w:color w:val="231F20"/>
                <w:spacing w:val="-7"/>
                <w:sz w:val="28"/>
                <w:szCs w:val="28"/>
              </w:rPr>
              <w:t xml:space="preserve"> </w:t>
            </w:r>
            <w:r w:rsidRPr="000239F8">
              <w:rPr>
                <w:color w:val="231F20"/>
                <w:sz w:val="28"/>
                <w:szCs w:val="28"/>
              </w:rPr>
              <w:t>tả</w:t>
            </w:r>
            <w:r w:rsidRPr="000239F8">
              <w:rPr>
                <w:color w:val="231F20"/>
                <w:spacing w:val="-7"/>
                <w:sz w:val="28"/>
                <w:szCs w:val="28"/>
              </w:rPr>
              <w:t xml:space="preserve"> </w:t>
            </w:r>
            <w:r w:rsidRPr="000239F8">
              <w:rPr>
                <w:color w:val="231F20"/>
                <w:sz w:val="28"/>
                <w:szCs w:val="28"/>
              </w:rPr>
              <w:t>cảnh</w:t>
            </w:r>
            <w:r w:rsidRPr="000239F8">
              <w:rPr>
                <w:color w:val="231F20"/>
                <w:spacing w:val="-7"/>
                <w:sz w:val="28"/>
                <w:szCs w:val="28"/>
              </w:rPr>
              <w:t xml:space="preserve"> </w:t>
            </w:r>
            <w:r w:rsidRPr="000239F8">
              <w:rPr>
                <w:color w:val="231F20"/>
                <w:sz w:val="28"/>
                <w:szCs w:val="28"/>
              </w:rPr>
              <w:t>chiều</w:t>
            </w:r>
            <w:r w:rsidRPr="000239F8">
              <w:rPr>
                <w:color w:val="231F20"/>
                <w:spacing w:val="-7"/>
                <w:sz w:val="28"/>
                <w:szCs w:val="28"/>
              </w:rPr>
              <w:t xml:space="preserve"> </w:t>
            </w:r>
            <w:r w:rsidRPr="000239F8">
              <w:rPr>
                <w:color w:val="231F20"/>
                <w:sz w:val="28"/>
                <w:szCs w:val="28"/>
              </w:rPr>
              <w:t>ngoại</w:t>
            </w:r>
            <w:r w:rsidRPr="000239F8">
              <w:rPr>
                <w:color w:val="231F20"/>
                <w:spacing w:val="-7"/>
                <w:sz w:val="28"/>
                <w:szCs w:val="28"/>
              </w:rPr>
              <w:t xml:space="preserve"> </w:t>
            </w:r>
            <w:r w:rsidRPr="000239F8">
              <w:rPr>
                <w:color w:val="231F20"/>
                <w:sz w:val="28"/>
                <w:szCs w:val="28"/>
              </w:rPr>
              <w:t>ô.</w:t>
            </w:r>
            <w:r w:rsidRPr="000239F8">
              <w:rPr>
                <w:color w:val="231F20"/>
                <w:spacing w:val="-11"/>
                <w:sz w:val="28"/>
                <w:szCs w:val="28"/>
              </w:rPr>
              <w:t xml:space="preserve"> </w:t>
            </w:r>
            <w:r w:rsidRPr="000239F8">
              <w:rPr>
                <w:color w:val="231F20"/>
                <w:sz w:val="28"/>
                <w:szCs w:val="28"/>
              </w:rPr>
              <w:t>Tác</w:t>
            </w:r>
            <w:r w:rsidRPr="000239F8">
              <w:rPr>
                <w:color w:val="231F20"/>
                <w:spacing w:val="-7"/>
                <w:sz w:val="28"/>
                <w:szCs w:val="28"/>
              </w:rPr>
              <w:t xml:space="preserve"> </w:t>
            </w:r>
            <w:r w:rsidRPr="000239F8">
              <w:rPr>
                <w:color w:val="231F20"/>
                <w:sz w:val="28"/>
                <w:szCs w:val="28"/>
              </w:rPr>
              <w:t>giả tả theo trình tự không gian (tả các phần của phong cảnh).</w:t>
            </w:r>
          </w:p>
          <w:p w14:paraId="04B9DFE7" w14:textId="77777777" w:rsidR="000239F8" w:rsidRPr="000239F8" w:rsidRDefault="000239F8" w:rsidP="000239F8">
            <w:pPr>
              <w:pStyle w:val="ListParagraph"/>
              <w:tabs>
                <w:tab w:val="left" w:pos="856"/>
              </w:tabs>
              <w:spacing w:before="0"/>
              <w:ind w:left="0" w:firstLine="0"/>
              <w:rPr>
                <w:sz w:val="28"/>
                <w:szCs w:val="28"/>
              </w:rPr>
            </w:pPr>
            <w:r w:rsidRPr="000239F8">
              <w:rPr>
                <w:sz w:val="28"/>
                <w:szCs w:val="28"/>
              </w:rPr>
              <w:t xml:space="preserve">- </w:t>
            </w:r>
            <w:r w:rsidRPr="000239F8">
              <w:rPr>
                <w:color w:val="231F20"/>
                <w:sz w:val="28"/>
                <w:szCs w:val="28"/>
              </w:rPr>
              <w:t>Tác giả đã quan sát bằng các giác quan: thị giác, thính giác, xúc giác và khứu giác.</w:t>
            </w:r>
          </w:p>
          <w:p w14:paraId="69CF5092" w14:textId="77777777" w:rsidR="000239F8" w:rsidRPr="000239F8" w:rsidRDefault="000239F8" w:rsidP="000239F8">
            <w:pPr>
              <w:pStyle w:val="BodyText"/>
              <w:spacing w:after="0" w:line="240" w:lineRule="auto"/>
              <w:jc w:val="both"/>
              <w:rPr>
                <w:sz w:val="28"/>
                <w:szCs w:val="28"/>
              </w:rPr>
            </w:pPr>
            <w:r w:rsidRPr="000239F8">
              <w:rPr>
                <w:color w:val="231F20"/>
                <w:sz w:val="28"/>
                <w:szCs w:val="28"/>
              </w:rPr>
              <w:t>+ Tác giả quan sát cảnh vật bằng mắt (thị giác) và cảm nhận được ngoại ô đã chìm</w:t>
            </w:r>
            <w:r w:rsidRPr="000239F8">
              <w:rPr>
                <w:color w:val="231F20"/>
                <w:spacing w:val="-3"/>
                <w:sz w:val="28"/>
                <w:szCs w:val="28"/>
              </w:rPr>
              <w:t xml:space="preserve"> </w:t>
            </w:r>
            <w:r w:rsidRPr="000239F8">
              <w:rPr>
                <w:color w:val="231F20"/>
                <w:sz w:val="28"/>
                <w:szCs w:val="28"/>
              </w:rPr>
              <w:t>vào</w:t>
            </w:r>
            <w:r w:rsidRPr="000239F8">
              <w:rPr>
                <w:color w:val="231F20"/>
                <w:spacing w:val="-3"/>
                <w:sz w:val="28"/>
                <w:szCs w:val="28"/>
              </w:rPr>
              <w:t xml:space="preserve"> </w:t>
            </w:r>
            <w:r w:rsidRPr="000239F8">
              <w:rPr>
                <w:color w:val="231F20"/>
                <w:sz w:val="28"/>
                <w:szCs w:val="28"/>
              </w:rPr>
              <w:t>nắng</w:t>
            </w:r>
            <w:r w:rsidRPr="000239F8">
              <w:rPr>
                <w:color w:val="231F20"/>
                <w:spacing w:val="-3"/>
                <w:sz w:val="28"/>
                <w:szCs w:val="28"/>
              </w:rPr>
              <w:t xml:space="preserve"> </w:t>
            </w:r>
            <w:r w:rsidRPr="000239F8">
              <w:rPr>
                <w:color w:val="231F20"/>
                <w:sz w:val="28"/>
                <w:szCs w:val="28"/>
              </w:rPr>
              <w:t>chiều,</w:t>
            </w:r>
            <w:r w:rsidRPr="000239F8">
              <w:rPr>
                <w:color w:val="231F20"/>
                <w:spacing w:val="-3"/>
                <w:sz w:val="28"/>
                <w:szCs w:val="28"/>
              </w:rPr>
              <w:t xml:space="preserve"> </w:t>
            </w:r>
            <w:r w:rsidRPr="000239F8">
              <w:rPr>
                <w:color w:val="231F20"/>
                <w:sz w:val="28"/>
                <w:szCs w:val="28"/>
              </w:rPr>
              <w:t>con</w:t>
            </w:r>
            <w:r w:rsidRPr="000239F8">
              <w:rPr>
                <w:color w:val="231F20"/>
                <w:spacing w:val="-3"/>
                <w:sz w:val="28"/>
                <w:szCs w:val="28"/>
              </w:rPr>
              <w:t xml:space="preserve"> </w:t>
            </w:r>
            <w:r w:rsidRPr="000239F8">
              <w:rPr>
                <w:color w:val="231F20"/>
                <w:sz w:val="28"/>
                <w:szCs w:val="28"/>
              </w:rPr>
              <w:t>kênh</w:t>
            </w:r>
            <w:r w:rsidRPr="000239F8">
              <w:rPr>
                <w:color w:val="231F20"/>
                <w:spacing w:val="-3"/>
                <w:sz w:val="28"/>
                <w:szCs w:val="28"/>
              </w:rPr>
              <w:t xml:space="preserve"> </w:t>
            </w:r>
            <w:r w:rsidRPr="000239F8">
              <w:rPr>
                <w:color w:val="231F20"/>
                <w:sz w:val="28"/>
                <w:szCs w:val="28"/>
              </w:rPr>
              <w:t>nước</w:t>
            </w:r>
            <w:r w:rsidRPr="000239F8">
              <w:rPr>
                <w:color w:val="231F20"/>
                <w:spacing w:val="-3"/>
                <w:sz w:val="28"/>
                <w:szCs w:val="28"/>
              </w:rPr>
              <w:t xml:space="preserve"> </w:t>
            </w:r>
            <w:r w:rsidRPr="000239F8">
              <w:rPr>
                <w:color w:val="231F20"/>
                <w:sz w:val="28"/>
                <w:szCs w:val="28"/>
              </w:rPr>
              <w:t>trong</w:t>
            </w:r>
            <w:r w:rsidRPr="000239F8">
              <w:rPr>
                <w:color w:val="231F20"/>
                <w:spacing w:val="-3"/>
                <w:sz w:val="28"/>
                <w:szCs w:val="28"/>
              </w:rPr>
              <w:t xml:space="preserve"> </w:t>
            </w:r>
            <w:r w:rsidRPr="000239F8">
              <w:rPr>
                <w:color w:val="231F20"/>
                <w:sz w:val="28"/>
                <w:szCs w:val="28"/>
              </w:rPr>
              <w:t>vắt,</w:t>
            </w:r>
            <w:r w:rsidRPr="000239F8">
              <w:rPr>
                <w:color w:val="231F20"/>
                <w:spacing w:val="-3"/>
                <w:sz w:val="28"/>
                <w:szCs w:val="28"/>
              </w:rPr>
              <w:t xml:space="preserve"> </w:t>
            </w:r>
            <w:r w:rsidRPr="000239F8">
              <w:rPr>
                <w:color w:val="231F20"/>
                <w:sz w:val="28"/>
                <w:szCs w:val="28"/>
              </w:rPr>
              <w:t>rau</w:t>
            </w:r>
            <w:r w:rsidRPr="000239F8">
              <w:rPr>
                <w:color w:val="231F20"/>
                <w:spacing w:val="-3"/>
                <w:sz w:val="28"/>
                <w:szCs w:val="28"/>
              </w:rPr>
              <w:t xml:space="preserve"> </w:t>
            </w:r>
            <w:r w:rsidRPr="000239F8">
              <w:rPr>
                <w:color w:val="231F20"/>
                <w:sz w:val="28"/>
                <w:szCs w:val="28"/>
              </w:rPr>
              <w:t>muống</w:t>
            </w:r>
            <w:r w:rsidRPr="000239F8">
              <w:rPr>
                <w:color w:val="231F20"/>
                <w:spacing w:val="-3"/>
                <w:sz w:val="28"/>
                <w:szCs w:val="28"/>
              </w:rPr>
              <w:t xml:space="preserve"> </w:t>
            </w:r>
            <w:r w:rsidRPr="000239F8">
              <w:rPr>
                <w:color w:val="231F20"/>
                <w:sz w:val="28"/>
                <w:szCs w:val="28"/>
              </w:rPr>
              <w:t>lên</w:t>
            </w:r>
            <w:r w:rsidRPr="000239F8">
              <w:rPr>
                <w:color w:val="231F20"/>
                <w:spacing w:val="-3"/>
                <w:sz w:val="28"/>
                <w:szCs w:val="28"/>
              </w:rPr>
              <w:t xml:space="preserve"> </w:t>
            </w:r>
            <w:r w:rsidRPr="000239F8">
              <w:rPr>
                <w:color w:val="231F20"/>
                <w:sz w:val="28"/>
                <w:szCs w:val="28"/>
              </w:rPr>
              <w:t>xanh</w:t>
            </w:r>
            <w:r w:rsidRPr="000239F8">
              <w:rPr>
                <w:color w:val="231F20"/>
                <w:spacing w:val="-3"/>
                <w:sz w:val="28"/>
                <w:szCs w:val="28"/>
              </w:rPr>
              <w:t xml:space="preserve"> </w:t>
            </w:r>
            <w:r w:rsidRPr="000239F8">
              <w:rPr>
                <w:color w:val="231F20"/>
                <w:sz w:val="28"/>
                <w:szCs w:val="28"/>
              </w:rPr>
              <w:t>mơn</w:t>
            </w:r>
            <w:r w:rsidRPr="000239F8">
              <w:rPr>
                <w:color w:val="231F20"/>
                <w:spacing w:val="-3"/>
                <w:sz w:val="28"/>
                <w:szCs w:val="28"/>
              </w:rPr>
              <w:t xml:space="preserve"> </w:t>
            </w:r>
            <w:r w:rsidRPr="000239F8">
              <w:rPr>
                <w:color w:val="231F20"/>
                <w:sz w:val="28"/>
                <w:szCs w:val="28"/>
              </w:rPr>
              <w:t>mởn,</w:t>
            </w:r>
            <w:r w:rsidRPr="000239F8">
              <w:rPr>
                <w:color w:val="231F20"/>
                <w:spacing w:val="-3"/>
                <w:sz w:val="28"/>
                <w:szCs w:val="28"/>
              </w:rPr>
              <w:t xml:space="preserve"> </w:t>
            </w:r>
            <w:r w:rsidRPr="000239F8">
              <w:rPr>
                <w:color w:val="231F20"/>
                <w:sz w:val="28"/>
                <w:szCs w:val="28"/>
              </w:rPr>
              <w:t>hoa rau</w:t>
            </w:r>
            <w:r w:rsidRPr="000239F8">
              <w:rPr>
                <w:color w:val="231F20"/>
                <w:spacing w:val="-3"/>
                <w:sz w:val="28"/>
                <w:szCs w:val="28"/>
              </w:rPr>
              <w:t xml:space="preserve"> </w:t>
            </w:r>
            <w:r w:rsidRPr="000239F8">
              <w:rPr>
                <w:color w:val="231F20"/>
                <w:sz w:val="28"/>
                <w:szCs w:val="28"/>
              </w:rPr>
              <w:t>muống</w:t>
            </w:r>
            <w:r w:rsidRPr="000239F8">
              <w:rPr>
                <w:color w:val="231F20"/>
                <w:spacing w:val="-3"/>
                <w:sz w:val="28"/>
                <w:szCs w:val="28"/>
              </w:rPr>
              <w:t xml:space="preserve"> </w:t>
            </w:r>
            <w:r w:rsidRPr="000239F8">
              <w:rPr>
                <w:color w:val="231F20"/>
                <w:sz w:val="28"/>
                <w:szCs w:val="28"/>
              </w:rPr>
              <w:t>tím</w:t>
            </w:r>
            <w:r w:rsidRPr="000239F8">
              <w:rPr>
                <w:color w:val="231F20"/>
                <w:spacing w:val="-4"/>
                <w:sz w:val="28"/>
                <w:szCs w:val="28"/>
              </w:rPr>
              <w:t xml:space="preserve"> </w:t>
            </w:r>
            <w:r w:rsidRPr="000239F8">
              <w:rPr>
                <w:color w:val="231F20"/>
                <w:sz w:val="28"/>
                <w:szCs w:val="28"/>
              </w:rPr>
              <w:t>lấp</w:t>
            </w:r>
            <w:r w:rsidRPr="000239F8">
              <w:rPr>
                <w:color w:val="231F20"/>
                <w:spacing w:val="-3"/>
                <w:sz w:val="28"/>
                <w:szCs w:val="28"/>
              </w:rPr>
              <w:t xml:space="preserve"> </w:t>
            </w:r>
            <w:r w:rsidRPr="000239F8">
              <w:rPr>
                <w:color w:val="231F20"/>
                <w:sz w:val="28"/>
                <w:szCs w:val="28"/>
              </w:rPr>
              <w:t>lánh,</w:t>
            </w:r>
            <w:r w:rsidRPr="000239F8">
              <w:rPr>
                <w:color w:val="231F20"/>
                <w:spacing w:val="-3"/>
                <w:sz w:val="28"/>
                <w:szCs w:val="28"/>
              </w:rPr>
              <w:t xml:space="preserve"> </w:t>
            </w:r>
            <w:r w:rsidRPr="000239F8">
              <w:rPr>
                <w:color w:val="231F20"/>
                <w:sz w:val="28"/>
                <w:szCs w:val="28"/>
              </w:rPr>
              <w:t>đồng</w:t>
            </w:r>
            <w:r w:rsidRPr="000239F8">
              <w:rPr>
                <w:color w:val="231F20"/>
                <w:spacing w:val="-3"/>
                <w:sz w:val="28"/>
                <w:szCs w:val="28"/>
              </w:rPr>
              <w:t xml:space="preserve"> </w:t>
            </w:r>
            <w:r w:rsidRPr="000239F8">
              <w:rPr>
                <w:color w:val="231F20"/>
                <w:sz w:val="28"/>
                <w:szCs w:val="28"/>
              </w:rPr>
              <w:t>lúa</w:t>
            </w:r>
            <w:r w:rsidRPr="000239F8">
              <w:rPr>
                <w:color w:val="231F20"/>
                <w:spacing w:val="-3"/>
                <w:sz w:val="28"/>
                <w:szCs w:val="28"/>
              </w:rPr>
              <w:t xml:space="preserve"> </w:t>
            </w:r>
            <w:r w:rsidRPr="000239F8">
              <w:rPr>
                <w:color w:val="231F20"/>
                <w:sz w:val="28"/>
                <w:szCs w:val="28"/>
              </w:rPr>
              <w:t>chín</w:t>
            </w:r>
            <w:r w:rsidRPr="000239F8">
              <w:rPr>
                <w:color w:val="231F20"/>
                <w:spacing w:val="-3"/>
                <w:sz w:val="28"/>
                <w:szCs w:val="28"/>
              </w:rPr>
              <w:t xml:space="preserve"> </w:t>
            </w:r>
            <w:r w:rsidRPr="000239F8">
              <w:rPr>
                <w:color w:val="231F20"/>
                <w:sz w:val="28"/>
                <w:szCs w:val="28"/>
              </w:rPr>
              <w:t>mênh</w:t>
            </w:r>
            <w:r w:rsidRPr="000239F8">
              <w:rPr>
                <w:color w:val="231F20"/>
                <w:spacing w:val="-3"/>
                <w:sz w:val="28"/>
                <w:szCs w:val="28"/>
              </w:rPr>
              <w:t xml:space="preserve"> </w:t>
            </w:r>
            <w:r w:rsidRPr="000239F8">
              <w:rPr>
                <w:color w:val="231F20"/>
                <w:sz w:val="28"/>
                <w:szCs w:val="28"/>
              </w:rPr>
              <w:t>mông,</w:t>
            </w:r>
            <w:r w:rsidRPr="000239F8">
              <w:rPr>
                <w:color w:val="231F20"/>
                <w:spacing w:val="-3"/>
                <w:sz w:val="28"/>
                <w:szCs w:val="28"/>
              </w:rPr>
              <w:t xml:space="preserve"> </w:t>
            </w:r>
            <w:r w:rsidRPr="000239F8">
              <w:rPr>
                <w:color w:val="231F20"/>
                <w:sz w:val="28"/>
                <w:szCs w:val="28"/>
              </w:rPr>
              <w:t>khoảng</w:t>
            </w:r>
            <w:r w:rsidRPr="000239F8">
              <w:rPr>
                <w:color w:val="231F20"/>
                <w:spacing w:val="-3"/>
                <w:sz w:val="28"/>
                <w:szCs w:val="28"/>
              </w:rPr>
              <w:t xml:space="preserve"> </w:t>
            </w:r>
            <w:r w:rsidRPr="000239F8">
              <w:rPr>
                <w:color w:val="231F20"/>
                <w:sz w:val="28"/>
                <w:szCs w:val="28"/>
              </w:rPr>
              <w:t>trời</w:t>
            </w:r>
            <w:r w:rsidRPr="000239F8">
              <w:rPr>
                <w:color w:val="231F20"/>
                <w:spacing w:val="-3"/>
                <w:sz w:val="28"/>
                <w:szCs w:val="28"/>
              </w:rPr>
              <w:t xml:space="preserve"> </w:t>
            </w:r>
            <w:r w:rsidRPr="000239F8">
              <w:rPr>
                <w:color w:val="231F20"/>
                <w:sz w:val="28"/>
                <w:szCs w:val="28"/>
              </w:rPr>
              <w:t>bao</w:t>
            </w:r>
            <w:r w:rsidRPr="000239F8">
              <w:rPr>
                <w:color w:val="231F20"/>
                <w:spacing w:val="-3"/>
                <w:sz w:val="28"/>
                <w:szCs w:val="28"/>
              </w:rPr>
              <w:t xml:space="preserve"> </w:t>
            </w:r>
            <w:r w:rsidRPr="000239F8">
              <w:rPr>
                <w:color w:val="231F20"/>
                <w:sz w:val="28"/>
                <w:szCs w:val="28"/>
              </w:rPr>
              <w:t>la,</w:t>
            </w:r>
            <w:r w:rsidRPr="000239F8">
              <w:rPr>
                <w:color w:val="231F20"/>
                <w:spacing w:val="-3"/>
                <w:sz w:val="28"/>
                <w:szCs w:val="28"/>
              </w:rPr>
              <w:t xml:space="preserve"> </w:t>
            </w:r>
            <w:r w:rsidRPr="000239F8">
              <w:rPr>
                <w:color w:val="231F20"/>
                <w:sz w:val="28"/>
                <w:szCs w:val="28"/>
              </w:rPr>
              <w:t>những</w:t>
            </w:r>
            <w:r w:rsidRPr="000239F8">
              <w:rPr>
                <w:color w:val="231F20"/>
                <w:spacing w:val="-3"/>
                <w:sz w:val="28"/>
                <w:szCs w:val="28"/>
              </w:rPr>
              <w:t xml:space="preserve"> </w:t>
            </w:r>
            <w:r w:rsidRPr="000239F8">
              <w:rPr>
                <w:color w:val="231F20"/>
                <w:sz w:val="28"/>
                <w:szCs w:val="28"/>
              </w:rPr>
              <w:t>đám mây trắng vui đùa nhau trên cao, ...</w:t>
            </w:r>
          </w:p>
          <w:p w14:paraId="5152DEF5" w14:textId="77777777" w:rsidR="000239F8" w:rsidRPr="000239F8" w:rsidRDefault="000239F8" w:rsidP="000239F8">
            <w:pPr>
              <w:pStyle w:val="BodyText"/>
              <w:spacing w:after="0" w:line="240" w:lineRule="auto"/>
              <w:jc w:val="both"/>
              <w:rPr>
                <w:sz w:val="28"/>
                <w:szCs w:val="28"/>
              </w:rPr>
            </w:pPr>
            <w:r w:rsidRPr="000239F8">
              <w:rPr>
                <w:color w:val="231F20"/>
                <w:sz w:val="28"/>
                <w:szCs w:val="28"/>
              </w:rPr>
              <w:t>+</w:t>
            </w:r>
            <w:r w:rsidRPr="000239F8">
              <w:rPr>
                <w:color w:val="231F20"/>
                <w:spacing w:val="-13"/>
                <w:sz w:val="28"/>
                <w:szCs w:val="28"/>
              </w:rPr>
              <w:t xml:space="preserve"> </w:t>
            </w:r>
            <w:r w:rsidRPr="000239F8">
              <w:rPr>
                <w:color w:val="231F20"/>
                <w:sz w:val="28"/>
                <w:szCs w:val="28"/>
              </w:rPr>
              <w:t>Nhờ</w:t>
            </w:r>
            <w:r w:rsidRPr="000239F8">
              <w:rPr>
                <w:color w:val="231F20"/>
                <w:spacing w:val="-13"/>
                <w:sz w:val="28"/>
                <w:szCs w:val="28"/>
              </w:rPr>
              <w:t xml:space="preserve"> </w:t>
            </w:r>
            <w:r w:rsidRPr="000239F8">
              <w:rPr>
                <w:color w:val="231F20"/>
                <w:sz w:val="28"/>
                <w:szCs w:val="28"/>
              </w:rPr>
              <w:t>quan</w:t>
            </w:r>
            <w:r w:rsidRPr="000239F8">
              <w:rPr>
                <w:color w:val="231F20"/>
                <w:spacing w:val="-13"/>
                <w:sz w:val="28"/>
                <w:szCs w:val="28"/>
              </w:rPr>
              <w:t xml:space="preserve"> </w:t>
            </w:r>
            <w:r w:rsidRPr="000239F8">
              <w:rPr>
                <w:color w:val="231F20"/>
                <w:sz w:val="28"/>
                <w:szCs w:val="28"/>
              </w:rPr>
              <w:t>sát</w:t>
            </w:r>
            <w:r w:rsidRPr="000239F8">
              <w:rPr>
                <w:color w:val="231F20"/>
                <w:spacing w:val="-13"/>
                <w:sz w:val="28"/>
                <w:szCs w:val="28"/>
              </w:rPr>
              <w:t xml:space="preserve"> </w:t>
            </w:r>
            <w:r w:rsidRPr="000239F8">
              <w:rPr>
                <w:color w:val="231F20"/>
                <w:sz w:val="28"/>
                <w:szCs w:val="28"/>
              </w:rPr>
              <w:t>bằng</w:t>
            </w:r>
            <w:r w:rsidRPr="000239F8">
              <w:rPr>
                <w:color w:val="231F20"/>
                <w:spacing w:val="-13"/>
                <w:sz w:val="28"/>
                <w:szCs w:val="28"/>
              </w:rPr>
              <w:t xml:space="preserve"> </w:t>
            </w:r>
            <w:r w:rsidRPr="000239F8">
              <w:rPr>
                <w:color w:val="231F20"/>
                <w:sz w:val="28"/>
                <w:szCs w:val="28"/>
              </w:rPr>
              <w:t>thính</w:t>
            </w:r>
            <w:r w:rsidRPr="000239F8">
              <w:rPr>
                <w:color w:val="231F20"/>
                <w:spacing w:val="-13"/>
                <w:sz w:val="28"/>
                <w:szCs w:val="28"/>
              </w:rPr>
              <w:t xml:space="preserve"> </w:t>
            </w:r>
            <w:r w:rsidRPr="000239F8">
              <w:rPr>
                <w:color w:val="231F20"/>
                <w:sz w:val="28"/>
                <w:szCs w:val="28"/>
              </w:rPr>
              <w:t>giác,</w:t>
            </w:r>
            <w:r w:rsidRPr="000239F8">
              <w:rPr>
                <w:color w:val="231F20"/>
                <w:spacing w:val="-13"/>
                <w:sz w:val="28"/>
                <w:szCs w:val="28"/>
              </w:rPr>
              <w:t xml:space="preserve"> </w:t>
            </w:r>
            <w:r w:rsidRPr="000239F8">
              <w:rPr>
                <w:color w:val="231F20"/>
                <w:sz w:val="28"/>
                <w:szCs w:val="28"/>
              </w:rPr>
              <w:t>tác</w:t>
            </w:r>
            <w:r w:rsidRPr="000239F8">
              <w:rPr>
                <w:color w:val="231F20"/>
                <w:spacing w:val="-13"/>
                <w:sz w:val="28"/>
                <w:szCs w:val="28"/>
              </w:rPr>
              <w:t xml:space="preserve"> </w:t>
            </w:r>
            <w:r w:rsidRPr="000239F8">
              <w:rPr>
                <w:color w:val="231F20"/>
                <w:sz w:val="28"/>
                <w:szCs w:val="28"/>
              </w:rPr>
              <w:t>giả</w:t>
            </w:r>
            <w:r w:rsidRPr="000239F8">
              <w:rPr>
                <w:color w:val="231F20"/>
                <w:spacing w:val="-13"/>
                <w:sz w:val="28"/>
                <w:szCs w:val="28"/>
              </w:rPr>
              <w:t xml:space="preserve"> </w:t>
            </w:r>
            <w:r w:rsidRPr="000239F8">
              <w:rPr>
                <w:color w:val="231F20"/>
                <w:sz w:val="28"/>
                <w:szCs w:val="28"/>
              </w:rPr>
              <w:t>cảm</w:t>
            </w:r>
            <w:r w:rsidRPr="000239F8">
              <w:rPr>
                <w:color w:val="231F20"/>
                <w:spacing w:val="-13"/>
                <w:sz w:val="28"/>
                <w:szCs w:val="28"/>
              </w:rPr>
              <w:t xml:space="preserve"> </w:t>
            </w:r>
            <w:r w:rsidRPr="000239F8">
              <w:rPr>
                <w:color w:val="231F20"/>
                <w:sz w:val="28"/>
                <w:szCs w:val="28"/>
              </w:rPr>
              <w:t>nhận</w:t>
            </w:r>
            <w:r w:rsidRPr="000239F8">
              <w:rPr>
                <w:color w:val="231F20"/>
                <w:spacing w:val="-13"/>
                <w:sz w:val="28"/>
                <w:szCs w:val="28"/>
              </w:rPr>
              <w:t xml:space="preserve"> </w:t>
            </w:r>
            <w:r w:rsidRPr="000239F8">
              <w:rPr>
                <w:color w:val="231F20"/>
                <w:sz w:val="28"/>
                <w:szCs w:val="28"/>
              </w:rPr>
              <w:t>được</w:t>
            </w:r>
            <w:r w:rsidRPr="000239F8">
              <w:rPr>
                <w:color w:val="231F20"/>
                <w:spacing w:val="-13"/>
                <w:sz w:val="28"/>
                <w:szCs w:val="28"/>
              </w:rPr>
              <w:t xml:space="preserve"> </w:t>
            </w:r>
            <w:r w:rsidRPr="000239F8">
              <w:rPr>
                <w:color w:val="231F20"/>
                <w:sz w:val="28"/>
                <w:szCs w:val="28"/>
              </w:rPr>
              <w:t>những</w:t>
            </w:r>
            <w:r w:rsidRPr="000239F8">
              <w:rPr>
                <w:color w:val="231F20"/>
                <w:spacing w:val="-13"/>
                <w:sz w:val="28"/>
                <w:szCs w:val="28"/>
              </w:rPr>
              <w:t xml:space="preserve"> </w:t>
            </w:r>
            <w:r w:rsidRPr="000239F8">
              <w:rPr>
                <w:color w:val="231F20"/>
                <w:sz w:val="28"/>
                <w:szCs w:val="28"/>
              </w:rPr>
              <w:t>rặng</w:t>
            </w:r>
            <w:r w:rsidRPr="000239F8">
              <w:rPr>
                <w:color w:val="231F20"/>
                <w:spacing w:val="-13"/>
                <w:sz w:val="28"/>
                <w:szCs w:val="28"/>
              </w:rPr>
              <w:t xml:space="preserve"> </w:t>
            </w:r>
            <w:r w:rsidRPr="000239F8">
              <w:rPr>
                <w:color w:val="231F20"/>
                <w:sz w:val="28"/>
                <w:szCs w:val="28"/>
              </w:rPr>
              <w:t>tre</w:t>
            </w:r>
            <w:r w:rsidRPr="000239F8">
              <w:rPr>
                <w:color w:val="231F20"/>
                <w:spacing w:val="-13"/>
                <w:sz w:val="28"/>
                <w:szCs w:val="28"/>
              </w:rPr>
              <w:t xml:space="preserve"> </w:t>
            </w:r>
            <w:r w:rsidRPr="000239F8">
              <w:rPr>
                <w:color w:val="231F20"/>
                <w:sz w:val="28"/>
                <w:szCs w:val="28"/>
              </w:rPr>
              <w:t>xanh</w:t>
            </w:r>
            <w:r w:rsidRPr="000239F8">
              <w:rPr>
                <w:color w:val="231F20"/>
                <w:spacing w:val="-13"/>
                <w:sz w:val="28"/>
                <w:szCs w:val="28"/>
              </w:rPr>
              <w:t xml:space="preserve"> </w:t>
            </w:r>
            <w:r w:rsidRPr="000239F8">
              <w:rPr>
                <w:color w:val="231F20"/>
                <w:sz w:val="28"/>
                <w:szCs w:val="28"/>
              </w:rPr>
              <w:t xml:space="preserve">đang </w:t>
            </w:r>
            <w:r w:rsidRPr="000239F8">
              <w:rPr>
                <w:color w:val="231F20"/>
                <w:spacing w:val="-2"/>
                <w:sz w:val="28"/>
                <w:szCs w:val="28"/>
              </w:rPr>
              <w:t>thì</w:t>
            </w:r>
            <w:r w:rsidRPr="000239F8">
              <w:rPr>
                <w:color w:val="231F20"/>
                <w:spacing w:val="-14"/>
                <w:sz w:val="28"/>
                <w:szCs w:val="28"/>
              </w:rPr>
              <w:t xml:space="preserve"> </w:t>
            </w:r>
            <w:r w:rsidRPr="000239F8">
              <w:rPr>
                <w:color w:val="231F20"/>
                <w:spacing w:val="-2"/>
                <w:sz w:val="28"/>
                <w:szCs w:val="28"/>
              </w:rPr>
              <w:t>thầm</w:t>
            </w:r>
            <w:r w:rsidRPr="000239F8">
              <w:rPr>
                <w:color w:val="231F20"/>
                <w:spacing w:val="-14"/>
                <w:sz w:val="28"/>
                <w:szCs w:val="28"/>
              </w:rPr>
              <w:t xml:space="preserve"> </w:t>
            </w:r>
            <w:r w:rsidRPr="000239F8">
              <w:rPr>
                <w:color w:val="231F20"/>
                <w:spacing w:val="-2"/>
                <w:sz w:val="28"/>
                <w:szCs w:val="28"/>
              </w:rPr>
              <w:t>trong</w:t>
            </w:r>
            <w:r w:rsidRPr="000239F8">
              <w:rPr>
                <w:color w:val="231F20"/>
                <w:spacing w:val="-14"/>
                <w:sz w:val="28"/>
                <w:szCs w:val="28"/>
              </w:rPr>
              <w:t xml:space="preserve"> </w:t>
            </w:r>
            <w:r w:rsidRPr="000239F8">
              <w:rPr>
                <w:color w:val="231F20"/>
                <w:spacing w:val="-2"/>
                <w:sz w:val="28"/>
                <w:szCs w:val="28"/>
              </w:rPr>
              <w:t>gió,</w:t>
            </w:r>
            <w:r w:rsidRPr="000239F8">
              <w:rPr>
                <w:color w:val="231F20"/>
                <w:spacing w:val="-14"/>
                <w:sz w:val="28"/>
                <w:szCs w:val="28"/>
              </w:rPr>
              <w:t xml:space="preserve"> </w:t>
            </w:r>
            <w:r w:rsidRPr="000239F8">
              <w:rPr>
                <w:color w:val="231F20"/>
                <w:spacing w:val="-2"/>
                <w:sz w:val="28"/>
                <w:szCs w:val="28"/>
              </w:rPr>
              <w:t>con</w:t>
            </w:r>
            <w:r w:rsidRPr="000239F8">
              <w:rPr>
                <w:color w:val="231F20"/>
                <w:spacing w:val="-14"/>
                <w:sz w:val="28"/>
                <w:szCs w:val="28"/>
              </w:rPr>
              <w:t xml:space="preserve"> </w:t>
            </w:r>
            <w:r w:rsidRPr="000239F8">
              <w:rPr>
                <w:color w:val="231F20"/>
                <w:spacing w:val="-2"/>
                <w:sz w:val="28"/>
                <w:szCs w:val="28"/>
              </w:rPr>
              <w:t>chim</w:t>
            </w:r>
            <w:r w:rsidRPr="000239F8">
              <w:rPr>
                <w:color w:val="231F20"/>
                <w:spacing w:val="-14"/>
                <w:sz w:val="28"/>
                <w:szCs w:val="28"/>
              </w:rPr>
              <w:t xml:space="preserve"> </w:t>
            </w:r>
            <w:r w:rsidRPr="000239F8">
              <w:rPr>
                <w:color w:val="231F20"/>
                <w:spacing w:val="-2"/>
                <w:sz w:val="28"/>
                <w:szCs w:val="28"/>
              </w:rPr>
              <w:t>sơn</w:t>
            </w:r>
            <w:r w:rsidRPr="000239F8">
              <w:rPr>
                <w:color w:val="231F20"/>
                <w:spacing w:val="-14"/>
                <w:sz w:val="28"/>
                <w:szCs w:val="28"/>
              </w:rPr>
              <w:t xml:space="preserve"> </w:t>
            </w:r>
            <w:r w:rsidRPr="000239F8">
              <w:rPr>
                <w:color w:val="231F20"/>
                <w:spacing w:val="-2"/>
                <w:sz w:val="28"/>
                <w:szCs w:val="28"/>
              </w:rPr>
              <w:t>ca</w:t>
            </w:r>
            <w:r w:rsidRPr="000239F8">
              <w:rPr>
                <w:color w:val="231F20"/>
                <w:spacing w:val="-14"/>
                <w:sz w:val="28"/>
                <w:szCs w:val="28"/>
              </w:rPr>
              <w:t xml:space="preserve"> </w:t>
            </w:r>
            <w:r w:rsidRPr="000239F8">
              <w:rPr>
                <w:color w:val="231F20"/>
                <w:spacing w:val="-2"/>
                <w:sz w:val="28"/>
                <w:szCs w:val="28"/>
              </w:rPr>
              <w:t>cất</w:t>
            </w:r>
            <w:r w:rsidRPr="000239F8">
              <w:rPr>
                <w:color w:val="231F20"/>
                <w:spacing w:val="-14"/>
                <w:sz w:val="28"/>
                <w:szCs w:val="28"/>
              </w:rPr>
              <w:t xml:space="preserve"> </w:t>
            </w:r>
            <w:r w:rsidRPr="000239F8">
              <w:rPr>
                <w:color w:val="231F20"/>
                <w:spacing w:val="-2"/>
                <w:sz w:val="28"/>
                <w:szCs w:val="28"/>
              </w:rPr>
              <w:t>tiếng</w:t>
            </w:r>
            <w:r w:rsidRPr="000239F8">
              <w:rPr>
                <w:color w:val="231F20"/>
                <w:spacing w:val="-14"/>
                <w:sz w:val="28"/>
                <w:szCs w:val="28"/>
              </w:rPr>
              <w:t xml:space="preserve"> </w:t>
            </w:r>
            <w:r w:rsidRPr="000239F8">
              <w:rPr>
                <w:color w:val="231F20"/>
                <w:spacing w:val="-2"/>
                <w:sz w:val="28"/>
                <w:szCs w:val="28"/>
              </w:rPr>
              <w:t>hót</w:t>
            </w:r>
            <w:r w:rsidRPr="000239F8">
              <w:rPr>
                <w:color w:val="231F20"/>
                <w:spacing w:val="-14"/>
                <w:sz w:val="28"/>
                <w:szCs w:val="28"/>
              </w:rPr>
              <w:t xml:space="preserve"> </w:t>
            </w:r>
            <w:r w:rsidRPr="000239F8">
              <w:rPr>
                <w:color w:val="231F20"/>
                <w:spacing w:val="-2"/>
                <w:sz w:val="28"/>
                <w:szCs w:val="28"/>
              </w:rPr>
              <w:t>tự</w:t>
            </w:r>
            <w:r w:rsidRPr="000239F8">
              <w:rPr>
                <w:color w:val="231F20"/>
                <w:spacing w:val="-14"/>
                <w:sz w:val="28"/>
                <w:szCs w:val="28"/>
              </w:rPr>
              <w:t xml:space="preserve"> </w:t>
            </w:r>
            <w:r w:rsidRPr="000239F8">
              <w:rPr>
                <w:color w:val="231F20"/>
                <w:spacing w:val="-2"/>
                <w:sz w:val="28"/>
                <w:szCs w:val="28"/>
              </w:rPr>
              <w:t>do,</w:t>
            </w:r>
            <w:r w:rsidRPr="000239F8">
              <w:rPr>
                <w:color w:val="231F20"/>
                <w:spacing w:val="-14"/>
                <w:sz w:val="28"/>
                <w:szCs w:val="28"/>
              </w:rPr>
              <w:t xml:space="preserve"> </w:t>
            </w:r>
            <w:r w:rsidRPr="000239F8">
              <w:rPr>
                <w:color w:val="231F20"/>
                <w:spacing w:val="-2"/>
                <w:sz w:val="28"/>
                <w:szCs w:val="28"/>
              </w:rPr>
              <w:t>tiếng</w:t>
            </w:r>
            <w:r w:rsidRPr="000239F8">
              <w:rPr>
                <w:color w:val="231F20"/>
                <w:spacing w:val="-14"/>
                <w:sz w:val="28"/>
                <w:szCs w:val="28"/>
              </w:rPr>
              <w:t xml:space="preserve"> </w:t>
            </w:r>
            <w:r w:rsidRPr="000239F8">
              <w:rPr>
                <w:color w:val="231F20"/>
                <w:spacing w:val="-2"/>
                <w:sz w:val="28"/>
                <w:szCs w:val="28"/>
              </w:rPr>
              <w:t>sáo</w:t>
            </w:r>
            <w:r w:rsidRPr="000239F8">
              <w:rPr>
                <w:color w:val="231F20"/>
                <w:spacing w:val="-14"/>
                <w:sz w:val="28"/>
                <w:szCs w:val="28"/>
              </w:rPr>
              <w:t xml:space="preserve"> </w:t>
            </w:r>
            <w:r w:rsidRPr="000239F8">
              <w:rPr>
                <w:color w:val="231F20"/>
                <w:spacing w:val="-2"/>
                <w:sz w:val="28"/>
                <w:szCs w:val="28"/>
              </w:rPr>
              <w:t>diều</w:t>
            </w:r>
            <w:r w:rsidRPr="000239F8">
              <w:rPr>
                <w:color w:val="231F20"/>
                <w:spacing w:val="-14"/>
                <w:sz w:val="28"/>
                <w:szCs w:val="28"/>
              </w:rPr>
              <w:t xml:space="preserve"> </w:t>
            </w:r>
            <w:r w:rsidRPr="000239F8">
              <w:rPr>
                <w:color w:val="231F20"/>
                <w:spacing w:val="-2"/>
                <w:sz w:val="28"/>
                <w:szCs w:val="28"/>
              </w:rPr>
              <w:t>vi</w:t>
            </w:r>
            <w:r w:rsidRPr="000239F8">
              <w:rPr>
                <w:color w:val="231F20"/>
                <w:spacing w:val="-14"/>
                <w:sz w:val="28"/>
                <w:szCs w:val="28"/>
              </w:rPr>
              <w:t xml:space="preserve"> </w:t>
            </w:r>
            <w:r w:rsidRPr="000239F8">
              <w:rPr>
                <w:color w:val="231F20"/>
                <w:spacing w:val="-2"/>
                <w:sz w:val="28"/>
                <w:szCs w:val="28"/>
              </w:rPr>
              <w:t>vu</w:t>
            </w:r>
            <w:r w:rsidRPr="000239F8">
              <w:rPr>
                <w:color w:val="231F20"/>
                <w:spacing w:val="-14"/>
                <w:sz w:val="28"/>
                <w:szCs w:val="28"/>
              </w:rPr>
              <w:t xml:space="preserve"> </w:t>
            </w:r>
            <w:r w:rsidRPr="000239F8">
              <w:rPr>
                <w:color w:val="231F20"/>
                <w:spacing w:val="-2"/>
                <w:sz w:val="28"/>
                <w:szCs w:val="28"/>
              </w:rPr>
              <w:t>trầm</w:t>
            </w:r>
            <w:r w:rsidRPr="000239F8">
              <w:rPr>
                <w:color w:val="231F20"/>
                <w:spacing w:val="-14"/>
                <w:sz w:val="28"/>
                <w:szCs w:val="28"/>
              </w:rPr>
              <w:t xml:space="preserve"> </w:t>
            </w:r>
            <w:r w:rsidRPr="000239F8">
              <w:rPr>
                <w:color w:val="231F20"/>
                <w:spacing w:val="-2"/>
                <w:sz w:val="28"/>
                <w:szCs w:val="28"/>
              </w:rPr>
              <w:t>bổng.</w:t>
            </w:r>
          </w:p>
          <w:p w14:paraId="734048BF" w14:textId="77777777" w:rsidR="000239F8" w:rsidRPr="000239F8" w:rsidRDefault="000239F8" w:rsidP="000239F8">
            <w:pPr>
              <w:pStyle w:val="BodyText"/>
              <w:spacing w:after="0" w:line="240" w:lineRule="auto"/>
              <w:jc w:val="both"/>
              <w:rPr>
                <w:sz w:val="28"/>
                <w:szCs w:val="28"/>
              </w:rPr>
            </w:pPr>
            <w:r w:rsidRPr="000239F8">
              <w:rPr>
                <w:color w:val="231F20"/>
                <w:sz w:val="28"/>
                <w:szCs w:val="28"/>
              </w:rPr>
              <w:t>+</w:t>
            </w:r>
            <w:r w:rsidRPr="000239F8">
              <w:rPr>
                <w:color w:val="231F20"/>
                <w:spacing w:val="-7"/>
                <w:sz w:val="28"/>
                <w:szCs w:val="28"/>
              </w:rPr>
              <w:t xml:space="preserve"> </w:t>
            </w:r>
            <w:r w:rsidRPr="000239F8">
              <w:rPr>
                <w:color w:val="231F20"/>
                <w:sz w:val="28"/>
                <w:szCs w:val="28"/>
              </w:rPr>
              <w:t>Tác</w:t>
            </w:r>
            <w:r w:rsidRPr="000239F8">
              <w:rPr>
                <w:color w:val="231F20"/>
                <w:spacing w:val="-3"/>
                <w:sz w:val="28"/>
                <w:szCs w:val="28"/>
              </w:rPr>
              <w:t xml:space="preserve"> </w:t>
            </w:r>
            <w:r w:rsidRPr="000239F8">
              <w:rPr>
                <w:color w:val="231F20"/>
                <w:sz w:val="28"/>
                <w:szCs w:val="28"/>
              </w:rPr>
              <w:t>giả</w:t>
            </w:r>
            <w:r w:rsidRPr="000239F8">
              <w:rPr>
                <w:color w:val="231F20"/>
                <w:spacing w:val="-3"/>
                <w:sz w:val="28"/>
                <w:szCs w:val="28"/>
              </w:rPr>
              <w:t xml:space="preserve"> </w:t>
            </w:r>
            <w:r w:rsidRPr="000239F8">
              <w:rPr>
                <w:color w:val="231F20"/>
                <w:sz w:val="28"/>
                <w:szCs w:val="28"/>
              </w:rPr>
              <w:t>cảm</w:t>
            </w:r>
            <w:r w:rsidRPr="000239F8">
              <w:rPr>
                <w:color w:val="231F20"/>
                <w:spacing w:val="-3"/>
                <w:sz w:val="28"/>
                <w:szCs w:val="28"/>
              </w:rPr>
              <w:t xml:space="preserve"> </w:t>
            </w:r>
            <w:r w:rsidRPr="000239F8">
              <w:rPr>
                <w:color w:val="231F20"/>
                <w:sz w:val="28"/>
                <w:szCs w:val="28"/>
              </w:rPr>
              <w:t>nhận</w:t>
            </w:r>
            <w:r w:rsidRPr="000239F8">
              <w:rPr>
                <w:color w:val="231F20"/>
                <w:spacing w:val="-3"/>
                <w:sz w:val="28"/>
                <w:szCs w:val="28"/>
              </w:rPr>
              <w:t xml:space="preserve"> </w:t>
            </w:r>
            <w:r w:rsidRPr="000239F8">
              <w:rPr>
                <w:color w:val="231F20"/>
                <w:sz w:val="28"/>
                <w:szCs w:val="28"/>
              </w:rPr>
              <w:t>được</w:t>
            </w:r>
            <w:r w:rsidRPr="000239F8">
              <w:rPr>
                <w:color w:val="231F20"/>
                <w:spacing w:val="-3"/>
                <w:sz w:val="28"/>
                <w:szCs w:val="28"/>
              </w:rPr>
              <w:t xml:space="preserve"> </w:t>
            </w:r>
            <w:r w:rsidRPr="000239F8">
              <w:rPr>
                <w:color w:val="231F20"/>
                <w:sz w:val="28"/>
                <w:szCs w:val="28"/>
              </w:rPr>
              <w:t>thoang</w:t>
            </w:r>
            <w:r w:rsidRPr="000239F8">
              <w:rPr>
                <w:color w:val="231F20"/>
                <w:spacing w:val="-3"/>
                <w:sz w:val="28"/>
                <w:szCs w:val="28"/>
              </w:rPr>
              <w:t xml:space="preserve"> </w:t>
            </w:r>
            <w:r w:rsidRPr="000239F8">
              <w:rPr>
                <w:color w:val="231F20"/>
                <w:sz w:val="28"/>
                <w:szCs w:val="28"/>
              </w:rPr>
              <w:t>thoảng</w:t>
            </w:r>
            <w:r w:rsidRPr="000239F8">
              <w:rPr>
                <w:color w:val="231F20"/>
                <w:spacing w:val="-3"/>
                <w:sz w:val="28"/>
                <w:szCs w:val="28"/>
              </w:rPr>
              <w:t xml:space="preserve"> </w:t>
            </w:r>
            <w:r w:rsidRPr="000239F8">
              <w:rPr>
                <w:color w:val="231F20"/>
                <w:sz w:val="28"/>
                <w:szCs w:val="28"/>
              </w:rPr>
              <w:t>hương</w:t>
            </w:r>
            <w:r w:rsidRPr="000239F8">
              <w:rPr>
                <w:color w:val="231F20"/>
                <w:spacing w:val="-3"/>
                <w:sz w:val="28"/>
                <w:szCs w:val="28"/>
              </w:rPr>
              <w:t xml:space="preserve"> </w:t>
            </w:r>
            <w:r w:rsidRPr="000239F8">
              <w:rPr>
                <w:color w:val="231F20"/>
                <w:sz w:val="28"/>
                <w:szCs w:val="28"/>
              </w:rPr>
              <w:t>lúa</w:t>
            </w:r>
            <w:r w:rsidRPr="000239F8">
              <w:rPr>
                <w:color w:val="231F20"/>
                <w:spacing w:val="-3"/>
                <w:sz w:val="28"/>
                <w:szCs w:val="28"/>
              </w:rPr>
              <w:t xml:space="preserve"> </w:t>
            </w:r>
            <w:r w:rsidRPr="000239F8">
              <w:rPr>
                <w:color w:val="231F20"/>
                <w:sz w:val="28"/>
                <w:szCs w:val="28"/>
              </w:rPr>
              <w:t>chín</w:t>
            </w:r>
            <w:r w:rsidRPr="000239F8">
              <w:rPr>
                <w:color w:val="231F20"/>
                <w:spacing w:val="-3"/>
                <w:sz w:val="28"/>
                <w:szCs w:val="28"/>
              </w:rPr>
              <w:t xml:space="preserve"> </w:t>
            </w:r>
            <w:r w:rsidRPr="000239F8">
              <w:rPr>
                <w:color w:val="231F20"/>
                <w:sz w:val="28"/>
                <w:szCs w:val="28"/>
              </w:rPr>
              <w:t>và</w:t>
            </w:r>
            <w:r w:rsidRPr="000239F8">
              <w:rPr>
                <w:color w:val="231F20"/>
                <w:spacing w:val="-3"/>
                <w:sz w:val="28"/>
                <w:szCs w:val="28"/>
              </w:rPr>
              <w:t xml:space="preserve"> </w:t>
            </w:r>
            <w:r w:rsidRPr="000239F8">
              <w:rPr>
                <w:color w:val="231F20"/>
                <w:sz w:val="28"/>
                <w:szCs w:val="28"/>
              </w:rPr>
              <w:t>hương</w:t>
            </w:r>
            <w:r w:rsidRPr="000239F8">
              <w:rPr>
                <w:color w:val="231F20"/>
                <w:spacing w:val="-3"/>
                <w:sz w:val="28"/>
                <w:szCs w:val="28"/>
              </w:rPr>
              <w:t xml:space="preserve"> </w:t>
            </w:r>
            <w:r w:rsidRPr="000239F8">
              <w:rPr>
                <w:color w:val="231F20"/>
                <w:sz w:val="28"/>
                <w:szCs w:val="28"/>
              </w:rPr>
              <w:t>sen</w:t>
            </w:r>
            <w:r w:rsidRPr="000239F8">
              <w:rPr>
                <w:color w:val="231F20"/>
                <w:spacing w:val="-3"/>
                <w:sz w:val="28"/>
                <w:szCs w:val="28"/>
              </w:rPr>
              <w:t xml:space="preserve"> </w:t>
            </w:r>
            <w:r w:rsidRPr="000239F8">
              <w:rPr>
                <w:color w:val="231F20"/>
                <w:sz w:val="28"/>
                <w:szCs w:val="28"/>
              </w:rPr>
              <w:t>nhờ</w:t>
            </w:r>
            <w:r w:rsidRPr="000239F8">
              <w:rPr>
                <w:color w:val="231F20"/>
                <w:spacing w:val="-3"/>
                <w:sz w:val="28"/>
                <w:szCs w:val="28"/>
              </w:rPr>
              <w:t xml:space="preserve"> </w:t>
            </w:r>
            <w:r w:rsidRPr="000239F8">
              <w:rPr>
                <w:color w:val="231F20"/>
                <w:sz w:val="28"/>
                <w:szCs w:val="28"/>
              </w:rPr>
              <w:t>quan sát bằng khứu giác.</w:t>
            </w:r>
          </w:p>
          <w:p w14:paraId="0433CF3C" w14:textId="77777777" w:rsidR="000239F8" w:rsidRPr="000239F8" w:rsidRDefault="000239F8" w:rsidP="000239F8">
            <w:pPr>
              <w:pStyle w:val="BodyText"/>
              <w:spacing w:after="0" w:line="240" w:lineRule="auto"/>
              <w:jc w:val="both"/>
              <w:rPr>
                <w:color w:val="231F20"/>
                <w:sz w:val="28"/>
                <w:szCs w:val="28"/>
              </w:rPr>
            </w:pPr>
            <w:r w:rsidRPr="000239F8">
              <w:rPr>
                <w:color w:val="231F20"/>
                <w:sz w:val="28"/>
                <w:szCs w:val="28"/>
              </w:rPr>
              <w:t>+ Tác giả cảm nhận được chiều hè ngoại ô thật mát mẻ, không khí dịu lại rất nhanh, dải cỏ xanh êm như tấm thảm trải ra đón bước chân người bằng xúc giác.</w:t>
            </w:r>
          </w:p>
          <w:p w14:paraId="52A1F069" w14:textId="77777777" w:rsidR="000239F8" w:rsidRPr="000239F8" w:rsidRDefault="000239F8" w:rsidP="000239F8">
            <w:pPr>
              <w:pStyle w:val="ListParagraph"/>
              <w:tabs>
                <w:tab w:val="left" w:pos="773"/>
              </w:tabs>
              <w:spacing w:before="0"/>
              <w:ind w:left="0" w:firstLine="0"/>
              <w:rPr>
                <w:sz w:val="28"/>
                <w:szCs w:val="28"/>
              </w:rPr>
            </w:pPr>
            <w:r w:rsidRPr="000239F8">
              <w:rPr>
                <w:color w:val="231F20"/>
                <w:sz w:val="28"/>
                <w:szCs w:val="28"/>
              </w:rPr>
              <w:t xml:space="preserve">- Các nhóm khác nhận xét, bổ </w:t>
            </w:r>
            <w:r w:rsidRPr="000239F8">
              <w:rPr>
                <w:color w:val="231F20"/>
                <w:spacing w:val="-2"/>
                <w:sz w:val="28"/>
                <w:szCs w:val="28"/>
              </w:rPr>
              <w:t>sung.</w:t>
            </w:r>
          </w:p>
          <w:p w14:paraId="2990CE27" w14:textId="77777777" w:rsidR="000239F8" w:rsidRPr="000239F8" w:rsidRDefault="000239F8"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rPr>
              <w:t xml:space="preserve">- </w:t>
            </w:r>
            <w:r w:rsidRPr="000239F8">
              <w:rPr>
                <w:rFonts w:ascii="Times New Roman" w:hAnsi="Times New Roman" w:cs="Times New Roman"/>
                <w:color w:val="231F20"/>
                <w:sz w:val="28"/>
                <w:szCs w:val="28"/>
              </w:rPr>
              <w:t>Cần</w:t>
            </w:r>
            <w:r w:rsidRPr="000239F8">
              <w:rPr>
                <w:rFonts w:ascii="Times New Roman" w:hAnsi="Times New Roman" w:cs="Times New Roman"/>
                <w:color w:val="231F20"/>
                <w:spacing w:val="-14"/>
                <w:sz w:val="28"/>
                <w:szCs w:val="28"/>
              </w:rPr>
              <w:t xml:space="preserve"> </w:t>
            </w:r>
            <w:r w:rsidRPr="000239F8">
              <w:rPr>
                <w:rFonts w:ascii="Times New Roman" w:hAnsi="Times New Roman" w:cs="Times New Roman"/>
                <w:color w:val="231F20"/>
                <w:sz w:val="28"/>
                <w:szCs w:val="28"/>
              </w:rPr>
              <w:t>phối</w:t>
            </w:r>
            <w:r w:rsidRPr="000239F8">
              <w:rPr>
                <w:rFonts w:ascii="Times New Roman" w:hAnsi="Times New Roman" w:cs="Times New Roman"/>
                <w:color w:val="231F20"/>
                <w:spacing w:val="-14"/>
                <w:sz w:val="28"/>
                <w:szCs w:val="28"/>
              </w:rPr>
              <w:t xml:space="preserve"> </w:t>
            </w:r>
            <w:r w:rsidRPr="000239F8">
              <w:rPr>
                <w:rFonts w:ascii="Times New Roman" w:hAnsi="Times New Roman" w:cs="Times New Roman"/>
                <w:color w:val="231F20"/>
                <w:sz w:val="28"/>
                <w:szCs w:val="28"/>
              </w:rPr>
              <w:t>hợp</w:t>
            </w:r>
            <w:r w:rsidRPr="000239F8">
              <w:rPr>
                <w:rFonts w:ascii="Times New Roman" w:hAnsi="Times New Roman" w:cs="Times New Roman"/>
                <w:color w:val="231F20"/>
                <w:spacing w:val="-14"/>
                <w:sz w:val="28"/>
                <w:szCs w:val="28"/>
              </w:rPr>
              <w:t xml:space="preserve"> </w:t>
            </w:r>
            <w:r w:rsidRPr="000239F8">
              <w:rPr>
                <w:rFonts w:ascii="Times New Roman" w:hAnsi="Times New Roman" w:cs="Times New Roman"/>
                <w:color w:val="231F20"/>
                <w:sz w:val="28"/>
                <w:szCs w:val="28"/>
              </w:rPr>
              <w:t xml:space="preserve">nhiều giác quan để quan sát, tìm ra những đặc điểm, hoạt động, </w:t>
            </w:r>
            <w:r w:rsidRPr="000239F8">
              <w:rPr>
                <w:rFonts w:ascii="Times New Roman" w:hAnsi="Times New Roman" w:cs="Times New Roman"/>
                <w:color w:val="231F20"/>
                <w:sz w:val="28"/>
                <w:szCs w:val="28"/>
              </w:rPr>
              <w:lastRenderedPageBreak/>
              <w:t>trạng thái và chú ý đến những nét</w:t>
            </w:r>
            <w:r w:rsidRPr="000239F8">
              <w:rPr>
                <w:rFonts w:ascii="Times New Roman" w:hAnsi="Times New Roman" w:cs="Times New Roman"/>
                <w:color w:val="231F20"/>
                <w:spacing w:val="-1"/>
                <w:sz w:val="28"/>
                <w:szCs w:val="28"/>
              </w:rPr>
              <w:t xml:space="preserve"> </w:t>
            </w:r>
            <w:r w:rsidRPr="000239F8">
              <w:rPr>
                <w:rFonts w:ascii="Times New Roman" w:hAnsi="Times New Roman" w:cs="Times New Roman"/>
                <w:color w:val="231F20"/>
                <w:sz w:val="28"/>
                <w:szCs w:val="28"/>
              </w:rPr>
              <w:t>riêng,</w:t>
            </w:r>
            <w:r w:rsidRPr="000239F8">
              <w:rPr>
                <w:rFonts w:ascii="Times New Roman" w:hAnsi="Times New Roman" w:cs="Times New Roman"/>
                <w:color w:val="231F20"/>
                <w:spacing w:val="-1"/>
                <w:sz w:val="28"/>
                <w:szCs w:val="28"/>
              </w:rPr>
              <w:t xml:space="preserve"> </w:t>
            </w:r>
            <w:r w:rsidRPr="000239F8">
              <w:rPr>
                <w:rFonts w:ascii="Times New Roman" w:hAnsi="Times New Roman" w:cs="Times New Roman"/>
                <w:color w:val="231F20"/>
                <w:sz w:val="28"/>
                <w:szCs w:val="28"/>
              </w:rPr>
              <w:t>đặc trưng</w:t>
            </w:r>
            <w:r w:rsidRPr="000239F8">
              <w:rPr>
                <w:rFonts w:ascii="Times New Roman" w:hAnsi="Times New Roman" w:cs="Times New Roman"/>
                <w:color w:val="231F20"/>
                <w:spacing w:val="-1"/>
                <w:sz w:val="28"/>
                <w:szCs w:val="28"/>
              </w:rPr>
              <w:t xml:space="preserve"> </w:t>
            </w:r>
            <w:r w:rsidRPr="000239F8">
              <w:rPr>
                <w:rFonts w:ascii="Times New Roman" w:hAnsi="Times New Roman" w:cs="Times New Roman"/>
                <w:color w:val="231F20"/>
                <w:sz w:val="28"/>
                <w:szCs w:val="28"/>
              </w:rPr>
              <w:t>của</w:t>
            </w:r>
            <w:r w:rsidRPr="000239F8">
              <w:rPr>
                <w:rFonts w:ascii="Times New Roman" w:hAnsi="Times New Roman" w:cs="Times New Roman"/>
                <w:color w:val="231F20"/>
                <w:spacing w:val="-1"/>
                <w:sz w:val="28"/>
                <w:szCs w:val="28"/>
              </w:rPr>
              <w:t xml:space="preserve"> </w:t>
            </w:r>
            <w:r w:rsidRPr="000239F8">
              <w:rPr>
                <w:rFonts w:ascii="Times New Roman" w:hAnsi="Times New Roman" w:cs="Times New Roman"/>
                <w:color w:val="231F20"/>
                <w:sz w:val="28"/>
                <w:szCs w:val="28"/>
              </w:rPr>
              <w:t>đối tượng</w:t>
            </w:r>
            <w:r w:rsidRPr="000239F8">
              <w:rPr>
                <w:rFonts w:ascii="Times New Roman" w:hAnsi="Times New Roman" w:cs="Times New Roman"/>
                <w:color w:val="231F20"/>
                <w:spacing w:val="-1"/>
                <w:sz w:val="28"/>
                <w:szCs w:val="28"/>
              </w:rPr>
              <w:t xml:space="preserve"> </w:t>
            </w:r>
            <w:r w:rsidRPr="000239F8">
              <w:rPr>
                <w:rFonts w:ascii="Times New Roman" w:hAnsi="Times New Roman" w:cs="Times New Roman"/>
                <w:color w:val="231F20"/>
                <w:sz w:val="28"/>
                <w:szCs w:val="28"/>
              </w:rPr>
              <w:t>miêu</w:t>
            </w:r>
            <w:r w:rsidRPr="000239F8">
              <w:rPr>
                <w:rFonts w:ascii="Times New Roman" w:hAnsi="Times New Roman" w:cs="Times New Roman"/>
                <w:color w:val="231F20"/>
                <w:spacing w:val="-1"/>
                <w:sz w:val="28"/>
                <w:szCs w:val="28"/>
              </w:rPr>
              <w:t xml:space="preserve"> </w:t>
            </w:r>
            <w:r w:rsidRPr="000239F8">
              <w:rPr>
                <w:rFonts w:ascii="Times New Roman" w:hAnsi="Times New Roman" w:cs="Times New Roman"/>
                <w:color w:val="231F20"/>
                <w:sz w:val="28"/>
                <w:szCs w:val="28"/>
              </w:rPr>
              <w:t>tả.</w:t>
            </w:r>
            <w:r w:rsidRPr="000239F8">
              <w:rPr>
                <w:rFonts w:ascii="Times New Roman" w:hAnsi="Times New Roman" w:cs="Times New Roman"/>
                <w:color w:val="231F20"/>
                <w:spacing w:val="-5"/>
                <w:sz w:val="28"/>
                <w:szCs w:val="28"/>
              </w:rPr>
              <w:t xml:space="preserve"> </w:t>
            </w:r>
            <w:r w:rsidRPr="000239F8">
              <w:rPr>
                <w:rFonts w:ascii="Times New Roman" w:hAnsi="Times New Roman" w:cs="Times New Roman"/>
                <w:color w:val="231F20"/>
                <w:sz w:val="28"/>
                <w:szCs w:val="28"/>
              </w:rPr>
              <w:t>Từ đó, phong cảnh</w:t>
            </w:r>
            <w:r w:rsidRPr="000239F8">
              <w:rPr>
                <w:rFonts w:ascii="Times New Roman" w:hAnsi="Times New Roman" w:cs="Times New Roman"/>
                <w:color w:val="231F20"/>
                <w:spacing w:val="-1"/>
                <w:sz w:val="28"/>
                <w:szCs w:val="28"/>
              </w:rPr>
              <w:t xml:space="preserve"> </w:t>
            </w:r>
            <w:r w:rsidRPr="000239F8">
              <w:rPr>
                <w:rFonts w:ascii="Times New Roman" w:hAnsi="Times New Roman" w:cs="Times New Roman"/>
                <w:color w:val="231F20"/>
                <w:sz w:val="28"/>
                <w:szCs w:val="28"/>
              </w:rPr>
              <w:t>sẽ được</w:t>
            </w:r>
            <w:r w:rsidRPr="000239F8">
              <w:rPr>
                <w:rFonts w:ascii="Times New Roman" w:hAnsi="Times New Roman" w:cs="Times New Roman"/>
                <w:color w:val="231F20"/>
                <w:spacing w:val="-1"/>
                <w:sz w:val="28"/>
                <w:szCs w:val="28"/>
              </w:rPr>
              <w:t xml:space="preserve"> </w:t>
            </w:r>
            <w:r w:rsidRPr="000239F8">
              <w:rPr>
                <w:rFonts w:ascii="Times New Roman" w:hAnsi="Times New Roman" w:cs="Times New Roman"/>
                <w:color w:val="231F20"/>
                <w:sz w:val="28"/>
                <w:szCs w:val="28"/>
              </w:rPr>
              <w:t>hiện lên một cách chân thực, gần gũi và sinh động nhất trong hình dung của người đọc.</w:t>
            </w:r>
          </w:p>
        </w:tc>
      </w:tr>
      <w:tr w:rsidR="000239F8" w:rsidRPr="000239F8" w14:paraId="7F2A08B9" w14:textId="77777777" w:rsidTr="00376251">
        <w:tc>
          <w:tcPr>
            <w:tcW w:w="9664" w:type="dxa"/>
            <w:gridSpan w:val="2"/>
            <w:shd w:val="clear" w:color="auto" w:fill="auto"/>
          </w:tcPr>
          <w:p w14:paraId="71AA21D0" w14:textId="77777777" w:rsidR="000239F8" w:rsidRPr="000239F8" w:rsidRDefault="000239F8" w:rsidP="000239F8">
            <w:pPr>
              <w:spacing w:after="0" w:line="240" w:lineRule="auto"/>
              <w:rPr>
                <w:rFonts w:ascii="Times New Roman" w:hAnsi="Times New Roman" w:cs="Times New Roman"/>
                <w:b/>
                <w:bCs/>
                <w:sz w:val="28"/>
                <w:szCs w:val="28"/>
              </w:rPr>
            </w:pPr>
            <w:r w:rsidRPr="000239F8">
              <w:rPr>
                <w:rFonts w:ascii="Times New Roman" w:hAnsi="Times New Roman" w:cs="Times New Roman"/>
                <w:b/>
                <w:bCs/>
                <w:sz w:val="28"/>
                <w:szCs w:val="28"/>
              </w:rPr>
              <w:lastRenderedPageBreak/>
              <w:t>3. HOẠT ĐỘNG THỰC HÀNH, LUYỆN TẬP   (10p)</w:t>
            </w:r>
          </w:p>
          <w:p w14:paraId="26E01FA0" w14:textId="77777777" w:rsidR="000239F8" w:rsidRPr="000239F8" w:rsidRDefault="000239F8" w:rsidP="000239F8">
            <w:pPr>
              <w:spacing w:after="0" w:line="240" w:lineRule="auto"/>
              <w:rPr>
                <w:rFonts w:ascii="Times New Roman" w:hAnsi="Times New Roman" w:cs="Times New Roman"/>
                <w:sz w:val="28"/>
                <w:szCs w:val="28"/>
              </w:rPr>
            </w:pPr>
            <w:r w:rsidRPr="000239F8">
              <w:rPr>
                <w:rFonts w:ascii="Times New Roman" w:hAnsi="Times New Roman" w:cs="Times New Roman"/>
                <w:b/>
                <w:bCs/>
                <w:sz w:val="28"/>
                <w:szCs w:val="28"/>
                <w:lang w:val="nl-NL"/>
              </w:rPr>
              <w:t xml:space="preserve">* Mục tiêu: </w:t>
            </w:r>
            <w:r w:rsidRPr="000239F8">
              <w:rPr>
                <w:rFonts w:ascii="Times New Roman" w:hAnsi="Times New Roman" w:cs="Times New Roman"/>
                <w:color w:val="231F20"/>
                <w:spacing w:val="-6"/>
                <w:sz w:val="28"/>
                <w:szCs w:val="28"/>
              </w:rPr>
              <w:t>Cảm</w:t>
            </w:r>
            <w:r w:rsidRPr="000239F8">
              <w:rPr>
                <w:rFonts w:ascii="Times New Roman" w:hAnsi="Times New Roman" w:cs="Times New Roman"/>
                <w:color w:val="231F20"/>
                <w:spacing w:val="-9"/>
                <w:sz w:val="28"/>
                <w:szCs w:val="28"/>
              </w:rPr>
              <w:t xml:space="preserve"> </w:t>
            </w:r>
            <w:r w:rsidRPr="000239F8">
              <w:rPr>
                <w:rFonts w:ascii="Times New Roman" w:hAnsi="Times New Roman" w:cs="Times New Roman"/>
                <w:color w:val="231F20"/>
                <w:spacing w:val="-6"/>
                <w:sz w:val="28"/>
                <w:szCs w:val="28"/>
              </w:rPr>
              <w:t>nhận</w:t>
            </w:r>
            <w:r w:rsidRPr="000239F8">
              <w:rPr>
                <w:rFonts w:ascii="Times New Roman" w:hAnsi="Times New Roman" w:cs="Times New Roman"/>
                <w:color w:val="231F20"/>
                <w:spacing w:val="-9"/>
                <w:sz w:val="28"/>
                <w:szCs w:val="28"/>
              </w:rPr>
              <w:t xml:space="preserve"> </w:t>
            </w:r>
            <w:r w:rsidRPr="000239F8">
              <w:rPr>
                <w:rFonts w:ascii="Times New Roman" w:hAnsi="Times New Roman" w:cs="Times New Roman"/>
                <w:color w:val="231F20"/>
                <w:spacing w:val="-6"/>
                <w:sz w:val="28"/>
                <w:szCs w:val="28"/>
              </w:rPr>
              <w:t>được</w:t>
            </w:r>
            <w:r w:rsidRPr="000239F8">
              <w:rPr>
                <w:rFonts w:ascii="Times New Roman" w:hAnsi="Times New Roman" w:cs="Times New Roman"/>
                <w:color w:val="231F20"/>
                <w:spacing w:val="-9"/>
                <w:sz w:val="28"/>
                <w:szCs w:val="28"/>
              </w:rPr>
              <w:t xml:space="preserve"> </w:t>
            </w:r>
            <w:r w:rsidRPr="000239F8">
              <w:rPr>
                <w:rFonts w:ascii="Times New Roman" w:hAnsi="Times New Roman" w:cs="Times New Roman"/>
                <w:color w:val="231F20"/>
                <w:spacing w:val="-6"/>
                <w:sz w:val="28"/>
                <w:szCs w:val="28"/>
              </w:rPr>
              <w:t>cái</w:t>
            </w:r>
            <w:r w:rsidRPr="000239F8">
              <w:rPr>
                <w:rFonts w:ascii="Times New Roman" w:hAnsi="Times New Roman" w:cs="Times New Roman"/>
                <w:color w:val="231F20"/>
                <w:spacing w:val="-9"/>
                <w:sz w:val="28"/>
                <w:szCs w:val="28"/>
              </w:rPr>
              <w:t xml:space="preserve"> </w:t>
            </w:r>
            <w:r w:rsidRPr="000239F8">
              <w:rPr>
                <w:rFonts w:ascii="Times New Roman" w:hAnsi="Times New Roman" w:cs="Times New Roman"/>
                <w:color w:val="231F20"/>
                <w:spacing w:val="-6"/>
                <w:sz w:val="28"/>
                <w:szCs w:val="28"/>
              </w:rPr>
              <w:t>hay</w:t>
            </w:r>
            <w:r w:rsidRPr="000239F8">
              <w:rPr>
                <w:rFonts w:ascii="Times New Roman" w:hAnsi="Times New Roman" w:cs="Times New Roman"/>
                <w:color w:val="231F20"/>
                <w:spacing w:val="-9"/>
                <w:sz w:val="28"/>
                <w:szCs w:val="28"/>
              </w:rPr>
              <w:t xml:space="preserve"> </w:t>
            </w:r>
            <w:r w:rsidRPr="000239F8">
              <w:rPr>
                <w:rFonts w:ascii="Times New Roman" w:hAnsi="Times New Roman" w:cs="Times New Roman"/>
                <w:color w:val="231F20"/>
                <w:spacing w:val="-6"/>
                <w:sz w:val="28"/>
                <w:szCs w:val="28"/>
              </w:rPr>
              <w:t>trong</w:t>
            </w:r>
            <w:r w:rsidRPr="000239F8">
              <w:rPr>
                <w:rFonts w:ascii="Times New Roman" w:hAnsi="Times New Roman" w:cs="Times New Roman"/>
                <w:color w:val="231F20"/>
                <w:spacing w:val="-9"/>
                <w:sz w:val="28"/>
                <w:szCs w:val="28"/>
              </w:rPr>
              <w:t xml:space="preserve"> </w:t>
            </w:r>
            <w:r w:rsidRPr="000239F8">
              <w:rPr>
                <w:rFonts w:ascii="Times New Roman" w:hAnsi="Times New Roman" w:cs="Times New Roman"/>
                <w:color w:val="231F20"/>
                <w:spacing w:val="-6"/>
                <w:sz w:val="28"/>
                <w:szCs w:val="28"/>
              </w:rPr>
              <w:t>cách</w:t>
            </w:r>
            <w:r w:rsidRPr="000239F8">
              <w:rPr>
                <w:rFonts w:ascii="Times New Roman" w:hAnsi="Times New Roman" w:cs="Times New Roman"/>
                <w:color w:val="231F20"/>
                <w:spacing w:val="-9"/>
                <w:sz w:val="28"/>
                <w:szCs w:val="28"/>
              </w:rPr>
              <w:t xml:space="preserve"> </w:t>
            </w:r>
            <w:r w:rsidRPr="000239F8">
              <w:rPr>
                <w:rFonts w:ascii="Times New Roman" w:hAnsi="Times New Roman" w:cs="Times New Roman"/>
                <w:color w:val="231F20"/>
                <w:spacing w:val="-6"/>
                <w:sz w:val="28"/>
                <w:szCs w:val="28"/>
              </w:rPr>
              <w:t>quan</w:t>
            </w:r>
            <w:r w:rsidRPr="000239F8">
              <w:rPr>
                <w:rFonts w:ascii="Times New Roman" w:hAnsi="Times New Roman" w:cs="Times New Roman"/>
                <w:color w:val="231F20"/>
                <w:spacing w:val="-9"/>
                <w:sz w:val="28"/>
                <w:szCs w:val="28"/>
              </w:rPr>
              <w:t xml:space="preserve"> </w:t>
            </w:r>
            <w:r w:rsidRPr="000239F8">
              <w:rPr>
                <w:rFonts w:ascii="Times New Roman" w:hAnsi="Times New Roman" w:cs="Times New Roman"/>
                <w:color w:val="231F20"/>
                <w:spacing w:val="-6"/>
                <w:sz w:val="28"/>
                <w:szCs w:val="28"/>
              </w:rPr>
              <w:t>sát</w:t>
            </w:r>
            <w:r w:rsidRPr="000239F8">
              <w:rPr>
                <w:rFonts w:ascii="Times New Roman" w:hAnsi="Times New Roman" w:cs="Times New Roman"/>
                <w:color w:val="231F20"/>
                <w:spacing w:val="-9"/>
                <w:sz w:val="28"/>
                <w:szCs w:val="28"/>
              </w:rPr>
              <w:t xml:space="preserve"> </w:t>
            </w:r>
            <w:r w:rsidRPr="000239F8">
              <w:rPr>
                <w:rFonts w:ascii="Times New Roman" w:hAnsi="Times New Roman" w:cs="Times New Roman"/>
                <w:color w:val="231F20"/>
                <w:spacing w:val="-6"/>
                <w:sz w:val="28"/>
                <w:szCs w:val="28"/>
              </w:rPr>
              <w:t>và</w:t>
            </w:r>
            <w:r w:rsidRPr="000239F8">
              <w:rPr>
                <w:rFonts w:ascii="Times New Roman" w:hAnsi="Times New Roman" w:cs="Times New Roman"/>
                <w:color w:val="231F20"/>
                <w:spacing w:val="-9"/>
                <w:sz w:val="28"/>
                <w:szCs w:val="28"/>
              </w:rPr>
              <w:t xml:space="preserve"> </w:t>
            </w:r>
            <w:r w:rsidRPr="000239F8">
              <w:rPr>
                <w:rFonts w:ascii="Times New Roman" w:hAnsi="Times New Roman" w:cs="Times New Roman"/>
                <w:color w:val="231F20"/>
                <w:spacing w:val="-6"/>
                <w:sz w:val="28"/>
                <w:szCs w:val="28"/>
              </w:rPr>
              <w:t>cách</w:t>
            </w:r>
            <w:r w:rsidRPr="000239F8">
              <w:rPr>
                <w:rFonts w:ascii="Times New Roman" w:hAnsi="Times New Roman" w:cs="Times New Roman"/>
                <w:color w:val="231F20"/>
                <w:spacing w:val="-9"/>
                <w:sz w:val="28"/>
                <w:szCs w:val="28"/>
              </w:rPr>
              <w:t xml:space="preserve"> </w:t>
            </w:r>
            <w:r w:rsidRPr="000239F8">
              <w:rPr>
                <w:rFonts w:ascii="Times New Roman" w:hAnsi="Times New Roman" w:cs="Times New Roman"/>
                <w:color w:val="231F20"/>
                <w:spacing w:val="-6"/>
                <w:sz w:val="28"/>
                <w:szCs w:val="28"/>
              </w:rPr>
              <w:t>miêu tả</w:t>
            </w:r>
            <w:r w:rsidRPr="000239F8">
              <w:rPr>
                <w:rFonts w:ascii="Times New Roman" w:hAnsi="Times New Roman" w:cs="Times New Roman"/>
                <w:color w:val="231F20"/>
                <w:spacing w:val="-8"/>
                <w:sz w:val="28"/>
                <w:szCs w:val="28"/>
              </w:rPr>
              <w:t xml:space="preserve"> </w:t>
            </w:r>
            <w:r w:rsidRPr="000239F8">
              <w:rPr>
                <w:rFonts w:ascii="Times New Roman" w:hAnsi="Times New Roman" w:cs="Times New Roman"/>
                <w:color w:val="231F20"/>
                <w:spacing w:val="-6"/>
                <w:sz w:val="28"/>
                <w:szCs w:val="28"/>
              </w:rPr>
              <w:t>của</w:t>
            </w:r>
            <w:r w:rsidRPr="000239F8">
              <w:rPr>
                <w:rFonts w:ascii="Times New Roman" w:hAnsi="Times New Roman" w:cs="Times New Roman"/>
                <w:color w:val="231F20"/>
                <w:spacing w:val="-8"/>
                <w:sz w:val="28"/>
                <w:szCs w:val="28"/>
              </w:rPr>
              <w:t xml:space="preserve"> </w:t>
            </w:r>
            <w:r w:rsidRPr="000239F8">
              <w:rPr>
                <w:rFonts w:ascii="Times New Roman" w:hAnsi="Times New Roman" w:cs="Times New Roman"/>
                <w:color w:val="231F20"/>
                <w:spacing w:val="-6"/>
                <w:sz w:val="28"/>
                <w:szCs w:val="28"/>
              </w:rPr>
              <w:t>nhà</w:t>
            </w:r>
            <w:r w:rsidRPr="000239F8">
              <w:rPr>
                <w:rFonts w:ascii="Times New Roman" w:hAnsi="Times New Roman" w:cs="Times New Roman"/>
                <w:color w:val="231F20"/>
                <w:spacing w:val="-8"/>
                <w:sz w:val="28"/>
                <w:szCs w:val="28"/>
              </w:rPr>
              <w:t xml:space="preserve"> </w:t>
            </w:r>
            <w:r w:rsidRPr="000239F8">
              <w:rPr>
                <w:rFonts w:ascii="Times New Roman" w:hAnsi="Times New Roman" w:cs="Times New Roman"/>
                <w:color w:val="231F20"/>
                <w:spacing w:val="-6"/>
                <w:sz w:val="28"/>
                <w:szCs w:val="28"/>
              </w:rPr>
              <w:t>văn.</w:t>
            </w:r>
            <w:r w:rsidRPr="000239F8">
              <w:rPr>
                <w:rFonts w:ascii="Times New Roman" w:hAnsi="Times New Roman" w:cs="Times New Roman"/>
                <w:color w:val="231F20"/>
                <w:spacing w:val="-8"/>
                <w:sz w:val="28"/>
                <w:szCs w:val="28"/>
              </w:rPr>
              <w:t xml:space="preserve"> </w:t>
            </w:r>
            <w:r w:rsidRPr="000239F8">
              <w:rPr>
                <w:rFonts w:ascii="Times New Roman" w:hAnsi="Times New Roman" w:cs="Times New Roman"/>
                <w:color w:val="231F20"/>
                <w:spacing w:val="-6"/>
                <w:sz w:val="28"/>
                <w:szCs w:val="28"/>
              </w:rPr>
              <w:t>Biết</w:t>
            </w:r>
            <w:r w:rsidRPr="000239F8">
              <w:rPr>
                <w:rFonts w:ascii="Times New Roman" w:hAnsi="Times New Roman" w:cs="Times New Roman"/>
                <w:color w:val="231F20"/>
                <w:spacing w:val="-8"/>
                <w:sz w:val="28"/>
                <w:szCs w:val="28"/>
              </w:rPr>
              <w:t xml:space="preserve"> </w:t>
            </w:r>
            <w:r w:rsidRPr="000239F8">
              <w:rPr>
                <w:rFonts w:ascii="Times New Roman" w:hAnsi="Times New Roman" w:cs="Times New Roman"/>
                <w:color w:val="231F20"/>
                <w:spacing w:val="-6"/>
                <w:sz w:val="28"/>
                <w:szCs w:val="28"/>
              </w:rPr>
              <w:t>cảm</w:t>
            </w:r>
            <w:r w:rsidRPr="000239F8">
              <w:rPr>
                <w:rFonts w:ascii="Times New Roman" w:hAnsi="Times New Roman" w:cs="Times New Roman"/>
                <w:color w:val="231F20"/>
                <w:spacing w:val="-8"/>
                <w:sz w:val="28"/>
                <w:szCs w:val="28"/>
              </w:rPr>
              <w:t xml:space="preserve"> </w:t>
            </w:r>
            <w:r w:rsidRPr="000239F8">
              <w:rPr>
                <w:rFonts w:ascii="Times New Roman" w:hAnsi="Times New Roman" w:cs="Times New Roman"/>
                <w:color w:val="231F20"/>
                <w:spacing w:val="-6"/>
                <w:sz w:val="28"/>
                <w:szCs w:val="28"/>
              </w:rPr>
              <w:t>nhận</w:t>
            </w:r>
            <w:r w:rsidRPr="000239F8">
              <w:rPr>
                <w:rFonts w:ascii="Times New Roman" w:hAnsi="Times New Roman" w:cs="Times New Roman"/>
                <w:color w:val="231F20"/>
                <w:spacing w:val="-8"/>
                <w:sz w:val="28"/>
                <w:szCs w:val="28"/>
              </w:rPr>
              <w:t xml:space="preserve"> </w:t>
            </w:r>
            <w:r w:rsidRPr="000239F8">
              <w:rPr>
                <w:rFonts w:ascii="Times New Roman" w:hAnsi="Times New Roman" w:cs="Times New Roman"/>
                <w:color w:val="231F20"/>
                <w:spacing w:val="-6"/>
                <w:sz w:val="28"/>
                <w:szCs w:val="28"/>
              </w:rPr>
              <w:t>vẻ</w:t>
            </w:r>
            <w:r w:rsidRPr="000239F8">
              <w:rPr>
                <w:rFonts w:ascii="Times New Roman" w:hAnsi="Times New Roman" w:cs="Times New Roman"/>
                <w:color w:val="231F20"/>
                <w:spacing w:val="-8"/>
                <w:sz w:val="28"/>
                <w:szCs w:val="28"/>
              </w:rPr>
              <w:t xml:space="preserve"> </w:t>
            </w:r>
            <w:r w:rsidRPr="000239F8">
              <w:rPr>
                <w:rFonts w:ascii="Times New Roman" w:hAnsi="Times New Roman" w:cs="Times New Roman"/>
                <w:color w:val="231F20"/>
                <w:spacing w:val="-6"/>
                <w:sz w:val="28"/>
                <w:szCs w:val="28"/>
              </w:rPr>
              <w:t>đẹp</w:t>
            </w:r>
            <w:r w:rsidRPr="000239F8">
              <w:rPr>
                <w:rFonts w:ascii="Times New Roman" w:hAnsi="Times New Roman" w:cs="Times New Roman"/>
                <w:color w:val="231F20"/>
                <w:spacing w:val="-8"/>
                <w:sz w:val="28"/>
                <w:szCs w:val="28"/>
              </w:rPr>
              <w:t xml:space="preserve"> </w:t>
            </w:r>
            <w:r w:rsidRPr="000239F8">
              <w:rPr>
                <w:rFonts w:ascii="Times New Roman" w:hAnsi="Times New Roman" w:cs="Times New Roman"/>
                <w:color w:val="231F20"/>
                <w:spacing w:val="-6"/>
                <w:sz w:val="28"/>
                <w:szCs w:val="28"/>
              </w:rPr>
              <w:t>của</w:t>
            </w:r>
            <w:r w:rsidRPr="000239F8">
              <w:rPr>
                <w:rFonts w:ascii="Times New Roman" w:hAnsi="Times New Roman" w:cs="Times New Roman"/>
                <w:color w:val="231F20"/>
                <w:spacing w:val="-8"/>
                <w:sz w:val="28"/>
                <w:szCs w:val="28"/>
              </w:rPr>
              <w:t xml:space="preserve"> </w:t>
            </w:r>
            <w:r w:rsidRPr="000239F8">
              <w:rPr>
                <w:rFonts w:ascii="Times New Roman" w:hAnsi="Times New Roman" w:cs="Times New Roman"/>
                <w:color w:val="231F20"/>
                <w:spacing w:val="-6"/>
                <w:sz w:val="28"/>
                <w:szCs w:val="28"/>
              </w:rPr>
              <w:t>phong</w:t>
            </w:r>
            <w:r w:rsidRPr="000239F8">
              <w:rPr>
                <w:rFonts w:ascii="Times New Roman" w:hAnsi="Times New Roman" w:cs="Times New Roman"/>
                <w:color w:val="231F20"/>
                <w:spacing w:val="-8"/>
                <w:sz w:val="28"/>
                <w:szCs w:val="28"/>
              </w:rPr>
              <w:t xml:space="preserve"> </w:t>
            </w:r>
            <w:r w:rsidRPr="000239F8">
              <w:rPr>
                <w:rFonts w:ascii="Times New Roman" w:hAnsi="Times New Roman" w:cs="Times New Roman"/>
                <w:color w:val="231F20"/>
                <w:spacing w:val="-6"/>
                <w:sz w:val="28"/>
                <w:szCs w:val="28"/>
              </w:rPr>
              <w:t>cảnh</w:t>
            </w:r>
            <w:r w:rsidRPr="000239F8">
              <w:rPr>
                <w:rFonts w:ascii="Times New Roman" w:hAnsi="Times New Roman" w:cs="Times New Roman"/>
                <w:color w:val="231F20"/>
                <w:spacing w:val="-8"/>
                <w:sz w:val="28"/>
                <w:szCs w:val="28"/>
              </w:rPr>
              <w:t xml:space="preserve"> </w:t>
            </w:r>
            <w:r w:rsidRPr="000239F8">
              <w:rPr>
                <w:rFonts w:ascii="Times New Roman" w:hAnsi="Times New Roman" w:cs="Times New Roman"/>
                <w:color w:val="231F20"/>
                <w:spacing w:val="-6"/>
                <w:sz w:val="28"/>
                <w:szCs w:val="28"/>
              </w:rPr>
              <w:t>và</w:t>
            </w:r>
            <w:r w:rsidRPr="000239F8">
              <w:rPr>
                <w:rFonts w:ascii="Times New Roman" w:hAnsi="Times New Roman" w:cs="Times New Roman"/>
                <w:color w:val="231F20"/>
                <w:spacing w:val="-8"/>
                <w:sz w:val="28"/>
                <w:szCs w:val="28"/>
              </w:rPr>
              <w:t xml:space="preserve"> </w:t>
            </w:r>
            <w:r w:rsidRPr="000239F8">
              <w:rPr>
                <w:rFonts w:ascii="Times New Roman" w:hAnsi="Times New Roman" w:cs="Times New Roman"/>
                <w:color w:val="231F20"/>
                <w:spacing w:val="-6"/>
                <w:sz w:val="28"/>
                <w:szCs w:val="28"/>
              </w:rPr>
              <w:t>biết</w:t>
            </w:r>
            <w:r w:rsidRPr="000239F8">
              <w:rPr>
                <w:rFonts w:ascii="Times New Roman" w:hAnsi="Times New Roman" w:cs="Times New Roman"/>
                <w:color w:val="231F20"/>
                <w:spacing w:val="-9"/>
                <w:sz w:val="28"/>
                <w:szCs w:val="28"/>
              </w:rPr>
              <w:t xml:space="preserve"> </w:t>
            </w:r>
            <w:r w:rsidRPr="000239F8">
              <w:rPr>
                <w:rFonts w:ascii="Times New Roman" w:hAnsi="Times New Roman" w:cs="Times New Roman"/>
                <w:color w:val="231F20"/>
                <w:spacing w:val="-6"/>
                <w:sz w:val="28"/>
                <w:szCs w:val="28"/>
              </w:rPr>
              <w:t>cách</w:t>
            </w:r>
            <w:r w:rsidRPr="000239F8">
              <w:rPr>
                <w:rFonts w:ascii="Times New Roman" w:hAnsi="Times New Roman" w:cs="Times New Roman"/>
                <w:color w:val="231F20"/>
                <w:spacing w:val="-8"/>
                <w:sz w:val="28"/>
                <w:szCs w:val="28"/>
              </w:rPr>
              <w:t xml:space="preserve"> </w:t>
            </w:r>
            <w:r w:rsidRPr="000239F8">
              <w:rPr>
                <w:rFonts w:ascii="Times New Roman" w:hAnsi="Times New Roman" w:cs="Times New Roman"/>
                <w:color w:val="231F20"/>
                <w:spacing w:val="-6"/>
                <w:sz w:val="28"/>
                <w:szCs w:val="28"/>
              </w:rPr>
              <w:t>quan</w:t>
            </w:r>
            <w:r w:rsidRPr="000239F8">
              <w:rPr>
                <w:rFonts w:ascii="Times New Roman" w:hAnsi="Times New Roman" w:cs="Times New Roman"/>
                <w:color w:val="231F20"/>
                <w:spacing w:val="-8"/>
                <w:sz w:val="28"/>
                <w:szCs w:val="28"/>
              </w:rPr>
              <w:t xml:space="preserve"> </w:t>
            </w:r>
            <w:r w:rsidRPr="000239F8">
              <w:rPr>
                <w:rFonts w:ascii="Times New Roman" w:hAnsi="Times New Roman" w:cs="Times New Roman"/>
                <w:color w:val="231F20"/>
                <w:spacing w:val="-6"/>
                <w:sz w:val="28"/>
                <w:szCs w:val="28"/>
              </w:rPr>
              <w:t>sát</w:t>
            </w:r>
            <w:r w:rsidRPr="000239F8">
              <w:rPr>
                <w:rFonts w:ascii="Times New Roman" w:hAnsi="Times New Roman" w:cs="Times New Roman"/>
                <w:color w:val="231F20"/>
                <w:spacing w:val="-8"/>
                <w:sz w:val="28"/>
                <w:szCs w:val="28"/>
              </w:rPr>
              <w:t xml:space="preserve"> </w:t>
            </w:r>
            <w:r w:rsidRPr="000239F8">
              <w:rPr>
                <w:rFonts w:ascii="Times New Roman" w:hAnsi="Times New Roman" w:cs="Times New Roman"/>
                <w:color w:val="231F20"/>
                <w:spacing w:val="-6"/>
                <w:sz w:val="28"/>
                <w:szCs w:val="28"/>
              </w:rPr>
              <w:t>để</w:t>
            </w:r>
            <w:r w:rsidRPr="000239F8">
              <w:rPr>
                <w:rFonts w:ascii="Times New Roman" w:hAnsi="Times New Roman" w:cs="Times New Roman"/>
                <w:color w:val="231F20"/>
                <w:spacing w:val="-8"/>
                <w:sz w:val="28"/>
                <w:szCs w:val="28"/>
              </w:rPr>
              <w:t xml:space="preserve"> </w:t>
            </w:r>
            <w:r w:rsidRPr="000239F8">
              <w:rPr>
                <w:rFonts w:ascii="Times New Roman" w:hAnsi="Times New Roman" w:cs="Times New Roman"/>
                <w:color w:val="231F20"/>
                <w:spacing w:val="-6"/>
                <w:sz w:val="28"/>
                <w:szCs w:val="28"/>
              </w:rPr>
              <w:t>phát</w:t>
            </w:r>
            <w:r w:rsidRPr="000239F8">
              <w:rPr>
                <w:rFonts w:ascii="Times New Roman" w:hAnsi="Times New Roman" w:cs="Times New Roman"/>
                <w:color w:val="231F20"/>
                <w:spacing w:val="-8"/>
                <w:sz w:val="28"/>
                <w:szCs w:val="28"/>
              </w:rPr>
              <w:t xml:space="preserve"> </w:t>
            </w:r>
            <w:r w:rsidRPr="000239F8">
              <w:rPr>
                <w:rFonts w:ascii="Times New Roman" w:hAnsi="Times New Roman" w:cs="Times New Roman"/>
                <w:color w:val="231F20"/>
                <w:spacing w:val="-6"/>
                <w:sz w:val="28"/>
                <w:szCs w:val="28"/>
              </w:rPr>
              <w:t xml:space="preserve">hiện </w:t>
            </w:r>
            <w:r w:rsidRPr="000239F8">
              <w:rPr>
                <w:rFonts w:ascii="Times New Roman" w:hAnsi="Times New Roman" w:cs="Times New Roman"/>
                <w:color w:val="231F20"/>
                <w:sz w:val="28"/>
                <w:szCs w:val="28"/>
              </w:rPr>
              <w:t>ra vẻ đẹp, nét riêng của cảnh vật.</w:t>
            </w:r>
          </w:p>
        </w:tc>
      </w:tr>
      <w:tr w:rsidR="000239F8" w:rsidRPr="000239F8" w14:paraId="5FDEAFD1" w14:textId="77777777" w:rsidTr="00376251">
        <w:tc>
          <w:tcPr>
            <w:tcW w:w="4644" w:type="dxa"/>
            <w:shd w:val="clear" w:color="auto" w:fill="auto"/>
          </w:tcPr>
          <w:p w14:paraId="0A9DABFA" w14:textId="77777777" w:rsidR="000239F8" w:rsidRPr="000239F8" w:rsidRDefault="000239F8" w:rsidP="000239F8">
            <w:pPr>
              <w:spacing w:after="0" w:line="240" w:lineRule="auto"/>
              <w:jc w:val="both"/>
              <w:rPr>
                <w:rFonts w:ascii="Times New Roman" w:hAnsi="Times New Roman" w:cs="Times New Roman"/>
                <w:b/>
                <w:bCs/>
                <w:sz w:val="28"/>
                <w:szCs w:val="28"/>
                <w:lang w:val="nl-NL"/>
              </w:rPr>
            </w:pPr>
            <w:r w:rsidRPr="000239F8">
              <w:rPr>
                <w:rFonts w:ascii="Times New Roman" w:hAnsi="Times New Roman" w:cs="Times New Roman"/>
                <w:b/>
                <w:bCs/>
                <w:sz w:val="28"/>
                <w:szCs w:val="28"/>
                <w:lang w:val="nl-NL"/>
              </w:rPr>
              <w:t>* Cách tiến hành:</w:t>
            </w:r>
          </w:p>
          <w:p w14:paraId="5DDB5894" w14:textId="77777777" w:rsidR="000239F8" w:rsidRPr="000239F8" w:rsidRDefault="000239F8" w:rsidP="000239F8">
            <w:pPr>
              <w:spacing w:after="0" w:line="240" w:lineRule="auto"/>
              <w:jc w:val="both"/>
              <w:rPr>
                <w:rFonts w:ascii="Times New Roman" w:hAnsi="Times New Roman" w:cs="Times New Roman"/>
                <w:sz w:val="28"/>
                <w:szCs w:val="28"/>
              </w:rPr>
            </w:pPr>
            <w:r w:rsidRPr="000239F8">
              <w:rPr>
                <w:rFonts w:ascii="Times New Roman" w:hAnsi="Times New Roman" w:cs="Times New Roman"/>
                <w:b/>
                <w:bCs/>
                <w:sz w:val="28"/>
                <w:szCs w:val="28"/>
              </w:rPr>
              <w:t>Hoạt động 2:</w:t>
            </w:r>
            <w:r w:rsidRPr="000239F8">
              <w:rPr>
                <w:rFonts w:ascii="Times New Roman" w:hAnsi="Times New Roman" w:cs="Times New Roman"/>
                <w:sz w:val="28"/>
                <w:szCs w:val="28"/>
              </w:rPr>
              <w:t xml:space="preserve"> </w:t>
            </w:r>
            <w:r w:rsidRPr="000239F8">
              <w:rPr>
                <w:rFonts w:ascii="Times New Roman" w:hAnsi="Times New Roman" w:cs="Times New Roman"/>
                <w:b/>
                <w:bCs/>
                <w:sz w:val="28"/>
                <w:szCs w:val="28"/>
              </w:rPr>
              <w:t>Lựa chọn chi tiết tiêu biểu để quan sát.</w:t>
            </w:r>
          </w:p>
          <w:p w14:paraId="42E21FE6" w14:textId="77777777" w:rsidR="000239F8" w:rsidRPr="000239F8" w:rsidRDefault="000239F8" w:rsidP="000239F8">
            <w:pPr>
              <w:spacing w:after="0" w:line="240" w:lineRule="auto"/>
              <w:jc w:val="both"/>
              <w:rPr>
                <w:rFonts w:ascii="Times New Roman" w:hAnsi="Times New Roman" w:cs="Times New Roman"/>
                <w:sz w:val="28"/>
                <w:szCs w:val="28"/>
              </w:rPr>
            </w:pPr>
            <w:r w:rsidRPr="000239F8">
              <w:rPr>
                <w:rFonts w:ascii="Times New Roman" w:hAnsi="Times New Roman" w:cs="Times New Roman"/>
                <w:sz w:val="28"/>
                <w:szCs w:val="28"/>
              </w:rPr>
              <w:t>- GV mời 1 HS đọc yêu cầu và ngữ liệu của BT 2.</w:t>
            </w:r>
          </w:p>
          <w:p w14:paraId="77EE973D" w14:textId="77777777" w:rsidR="000239F8" w:rsidRPr="000239F8" w:rsidRDefault="000239F8" w:rsidP="000239F8">
            <w:pPr>
              <w:spacing w:after="0" w:line="240" w:lineRule="auto"/>
              <w:jc w:val="both"/>
              <w:rPr>
                <w:rFonts w:ascii="Times New Roman" w:hAnsi="Times New Roman" w:cs="Times New Roman"/>
                <w:sz w:val="28"/>
                <w:szCs w:val="28"/>
              </w:rPr>
            </w:pPr>
            <w:r w:rsidRPr="000239F8">
              <w:rPr>
                <w:rFonts w:ascii="Times New Roman" w:hAnsi="Times New Roman" w:cs="Times New Roman"/>
                <w:sz w:val="28"/>
                <w:szCs w:val="28"/>
              </w:rPr>
              <w:t xml:space="preserve">- GV hỏi: Bài văn gồm mấy đoạn? Các em hãy xác định các đoạn của bài văn. </w:t>
            </w:r>
          </w:p>
          <w:p w14:paraId="172CF374" w14:textId="77777777" w:rsidR="000239F8" w:rsidRPr="000239F8" w:rsidRDefault="000239F8" w:rsidP="000239F8">
            <w:pPr>
              <w:spacing w:after="0" w:line="240" w:lineRule="auto"/>
              <w:jc w:val="both"/>
              <w:rPr>
                <w:rFonts w:ascii="Times New Roman" w:hAnsi="Times New Roman" w:cs="Times New Roman"/>
                <w:sz w:val="28"/>
                <w:szCs w:val="28"/>
              </w:rPr>
            </w:pPr>
          </w:p>
          <w:p w14:paraId="32845905" w14:textId="77777777" w:rsidR="000239F8" w:rsidRPr="000239F8" w:rsidRDefault="000239F8" w:rsidP="000239F8">
            <w:pPr>
              <w:spacing w:after="0" w:line="240" w:lineRule="auto"/>
              <w:jc w:val="both"/>
              <w:rPr>
                <w:rFonts w:ascii="Times New Roman" w:hAnsi="Times New Roman" w:cs="Times New Roman"/>
                <w:sz w:val="28"/>
                <w:szCs w:val="28"/>
              </w:rPr>
            </w:pPr>
          </w:p>
          <w:p w14:paraId="1A57F148" w14:textId="77777777" w:rsidR="000239F8" w:rsidRPr="000239F8" w:rsidRDefault="000239F8" w:rsidP="000239F8">
            <w:pPr>
              <w:spacing w:after="0" w:line="240" w:lineRule="auto"/>
              <w:jc w:val="both"/>
              <w:rPr>
                <w:rFonts w:ascii="Times New Roman" w:hAnsi="Times New Roman" w:cs="Times New Roman"/>
                <w:sz w:val="28"/>
                <w:szCs w:val="28"/>
              </w:rPr>
            </w:pPr>
            <w:r w:rsidRPr="000239F8">
              <w:rPr>
                <w:rFonts w:ascii="Times New Roman" w:hAnsi="Times New Roman" w:cs="Times New Roman"/>
                <w:sz w:val="28"/>
                <w:szCs w:val="28"/>
              </w:rPr>
              <w:t>- GV cho HS thảo luận nhóm 4 và trả lời các CH trong SGK.</w:t>
            </w:r>
          </w:p>
          <w:p w14:paraId="3AD0102D" w14:textId="77777777" w:rsidR="000239F8" w:rsidRPr="000239F8" w:rsidRDefault="000239F8" w:rsidP="000239F8">
            <w:pPr>
              <w:spacing w:after="0" w:line="240" w:lineRule="auto"/>
              <w:jc w:val="both"/>
              <w:rPr>
                <w:rFonts w:ascii="Times New Roman" w:hAnsi="Times New Roman" w:cs="Times New Roman"/>
                <w:sz w:val="28"/>
                <w:szCs w:val="28"/>
              </w:rPr>
            </w:pPr>
            <w:r w:rsidRPr="000239F8">
              <w:rPr>
                <w:rFonts w:ascii="Times New Roman" w:hAnsi="Times New Roman" w:cs="Times New Roman"/>
                <w:sz w:val="28"/>
                <w:szCs w:val="28"/>
              </w:rPr>
              <w:t xml:space="preserve">+ Mỗi đoạn trong bài văn tả phong cảnh ở thời điểm nào của buổi sáng mùa hè? </w:t>
            </w:r>
          </w:p>
          <w:p w14:paraId="5B0970F4" w14:textId="77777777" w:rsidR="000239F8" w:rsidRPr="000239F8" w:rsidRDefault="000239F8" w:rsidP="000239F8">
            <w:pPr>
              <w:spacing w:after="0" w:line="240" w:lineRule="auto"/>
              <w:jc w:val="both"/>
              <w:rPr>
                <w:rFonts w:ascii="Times New Roman" w:hAnsi="Times New Roman" w:cs="Times New Roman"/>
                <w:sz w:val="28"/>
                <w:szCs w:val="28"/>
              </w:rPr>
            </w:pPr>
          </w:p>
          <w:p w14:paraId="143F1BFB" w14:textId="77777777" w:rsidR="000239F8" w:rsidRPr="000239F8" w:rsidRDefault="000239F8" w:rsidP="000239F8">
            <w:pPr>
              <w:spacing w:after="0" w:line="240" w:lineRule="auto"/>
              <w:jc w:val="both"/>
              <w:rPr>
                <w:rFonts w:ascii="Times New Roman" w:hAnsi="Times New Roman" w:cs="Times New Roman"/>
                <w:sz w:val="28"/>
                <w:szCs w:val="28"/>
              </w:rPr>
            </w:pPr>
          </w:p>
          <w:p w14:paraId="54212FC5" w14:textId="77777777" w:rsidR="000239F8" w:rsidRPr="000239F8" w:rsidRDefault="000239F8" w:rsidP="000239F8">
            <w:pPr>
              <w:spacing w:after="0" w:line="240" w:lineRule="auto"/>
              <w:jc w:val="both"/>
              <w:rPr>
                <w:rFonts w:ascii="Times New Roman" w:hAnsi="Times New Roman" w:cs="Times New Roman"/>
                <w:sz w:val="28"/>
                <w:szCs w:val="28"/>
              </w:rPr>
            </w:pPr>
          </w:p>
          <w:p w14:paraId="18326C44" w14:textId="76810175" w:rsidR="000239F8" w:rsidRPr="000239F8" w:rsidRDefault="000239F8" w:rsidP="000239F8">
            <w:pPr>
              <w:spacing w:after="0" w:line="240" w:lineRule="auto"/>
              <w:jc w:val="both"/>
              <w:rPr>
                <w:rFonts w:ascii="Times New Roman" w:hAnsi="Times New Roman" w:cs="Times New Roman"/>
                <w:sz w:val="28"/>
                <w:szCs w:val="28"/>
              </w:rPr>
            </w:pPr>
          </w:p>
          <w:p w14:paraId="4E21E615" w14:textId="77777777" w:rsidR="000239F8" w:rsidRPr="000239F8" w:rsidRDefault="000239F8" w:rsidP="000239F8">
            <w:pPr>
              <w:spacing w:after="0" w:line="240" w:lineRule="auto"/>
              <w:jc w:val="both"/>
              <w:rPr>
                <w:rFonts w:ascii="Times New Roman" w:hAnsi="Times New Roman" w:cs="Times New Roman"/>
                <w:sz w:val="28"/>
                <w:szCs w:val="28"/>
              </w:rPr>
            </w:pPr>
          </w:p>
          <w:p w14:paraId="61701C0E" w14:textId="77777777" w:rsidR="000239F8" w:rsidRPr="000239F8" w:rsidRDefault="000239F8" w:rsidP="000239F8">
            <w:pPr>
              <w:spacing w:after="0" w:line="240" w:lineRule="auto"/>
              <w:jc w:val="both"/>
              <w:rPr>
                <w:rFonts w:ascii="Times New Roman" w:hAnsi="Times New Roman" w:cs="Times New Roman"/>
                <w:sz w:val="28"/>
                <w:szCs w:val="28"/>
              </w:rPr>
            </w:pPr>
            <w:r w:rsidRPr="000239F8">
              <w:rPr>
                <w:rFonts w:ascii="Times New Roman" w:hAnsi="Times New Roman" w:cs="Times New Roman"/>
                <w:sz w:val="28"/>
                <w:szCs w:val="28"/>
              </w:rPr>
              <w:t>+ Tìm những hình ảnh tiêu biểu cho phong cảnh ở từng thời điểm, thể hiện sự quan sát tinh tế của tác giả.</w:t>
            </w:r>
          </w:p>
          <w:p w14:paraId="24F13D7F" w14:textId="77777777" w:rsidR="000239F8" w:rsidRPr="000239F8" w:rsidRDefault="000239F8" w:rsidP="000239F8">
            <w:pPr>
              <w:spacing w:after="0" w:line="240" w:lineRule="auto"/>
              <w:jc w:val="both"/>
              <w:rPr>
                <w:rFonts w:ascii="Times New Roman" w:hAnsi="Times New Roman" w:cs="Times New Roman"/>
                <w:sz w:val="28"/>
                <w:szCs w:val="28"/>
              </w:rPr>
            </w:pPr>
          </w:p>
          <w:p w14:paraId="55D10701" w14:textId="77777777" w:rsidR="000239F8" w:rsidRPr="000239F8" w:rsidRDefault="000239F8" w:rsidP="000239F8">
            <w:pPr>
              <w:spacing w:after="0" w:line="240" w:lineRule="auto"/>
              <w:jc w:val="both"/>
              <w:rPr>
                <w:rFonts w:ascii="Times New Roman" w:hAnsi="Times New Roman" w:cs="Times New Roman"/>
                <w:sz w:val="28"/>
                <w:szCs w:val="28"/>
              </w:rPr>
            </w:pPr>
          </w:p>
          <w:p w14:paraId="4F069159" w14:textId="77777777" w:rsidR="000239F8" w:rsidRPr="000239F8" w:rsidRDefault="000239F8" w:rsidP="000239F8">
            <w:pPr>
              <w:spacing w:after="0" w:line="240" w:lineRule="auto"/>
              <w:jc w:val="both"/>
              <w:rPr>
                <w:rFonts w:ascii="Times New Roman" w:hAnsi="Times New Roman" w:cs="Times New Roman"/>
                <w:sz w:val="28"/>
                <w:szCs w:val="28"/>
              </w:rPr>
            </w:pPr>
          </w:p>
          <w:p w14:paraId="4A02D0F5" w14:textId="77777777" w:rsidR="000239F8" w:rsidRPr="000239F8" w:rsidRDefault="000239F8" w:rsidP="000239F8">
            <w:pPr>
              <w:spacing w:after="0" w:line="240" w:lineRule="auto"/>
              <w:jc w:val="both"/>
              <w:rPr>
                <w:rFonts w:ascii="Times New Roman" w:hAnsi="Times New Roman" w:cs="Times New Roman"/>
                <w:sz w:val="28"/>
                <w:szCs w:val="28"/>
              </w:rPr>
            </w:pPr>
          </w:p>
          <w:p w14:paraId="691727BC" w14:textId="77777777" w:rsidR="000239F8" w:rsidRPr="000239F8" w:rsidRDefault="000239F8" w:rsidP="000239F8">
            <w:pPr>
              <w:spacing w:after="0" w:line="240" w:lineRule="auto"/>
              <w:jc w:val="both"/>
              <w:rPr>
                <w:rFonts w:ascii="Times New Roman" w:hAnsi="Times New Roman" w:cs="Times New Roman"/>
                <w:sz w:val="28"/>
                <w:szCs w:val="28"/>
              </w:rPr>
            </w:pPr>
          </w:p>
          <w:p w14:paraId="385C443E" w14:textId="77777777" w:rsidR="000239F8" w:rsidRPr="000239F8" w:rsidRDefault="000239F8" w:rsidP="000239F8">
            <w:pPr>
              <w:spacing w:after="0" w:line="240" w:lineRule="auto"/>
              <w:jc w:val="both"/>
              <w:rPr>
                <w:rFonts w:ascii="Times New Roman" w:hAnsi="Times New Roman" w:cs="Times New Roman"/>
                <w:sz w:val="28"/>
                <w:szCs w:val="28"/>
              </w:rPr>
            </w:pPr>
          </w:p>
          <w:p w14:paraId="46B2DC69" w14:textId="77777777" w:rsidR="000239F8" w:rsidRPr="000239F8" w:rsidRDefault="000239F8" w:rsidP="000239F8">
            <w:pPr>
              <w:spacing w:after="0" w:line="240" w:lineRule="auto"/>
              <w:jc w:val="both"/>
              <w:rPr>
                <w:rFonts w:ascii="Times New Roman" w:hAnsi="Times New Roman" w:cs="Times New Roman"/>
                <w:sz w:val="28"/>
                <w:szCs w:val="28"/>
              </w:rPr>
            </w:pPr>
          </w:p>
          <w:p w14:paraId="56BE7279" w14:textId="77777777" w:rsidR="000239F8" w:rsidRPr="000239F8" w:rsidRDefault="000239F8" w:rsidP="000239F8">
            <w:pPr>
              <w:spacing w:after="0" w:line="240" w:lineRule="auto"/>
              <w:jc w:val="both"/>
              <w:rPr>
                <w:rFonts w:ascii="Times New Roman" w:hAnsi="Times New Roman" w:cs="Times New Roman"/>
                <w:sz w:val="28"/>
                <w:szCs w:val="28"/>
              </w:rPr>
            </w:pPr>
          </w:p>
          <w:p w14:paraId="633A6CFD" w14:textId="77777777" w:rsidR="000239F8" w:rsidRPr="000239F8" w:rsidRDefault="000239F8" w:rsidP="000239F8">
            <w:pPr>
              <w:spacing w:after="0" w:line="240" w:lineRule="auto"/>
              <w:jc w:val="both"/>
              <w:rPr>
                <w:rFonts w:ascii="Times New Roman" w:hAnsi="Times New Roman" w:cs="Times New Roman"/>
                <w:sz w:val="28"/>
                <w:szCs w:val="28"/>
              </w:rPr>
            </w:pPr>
          </w:p>
          <w:p w14:paraId="5374085D" w14:textId="77777777" w:rsidR="000239F8" w:rsidRPr="000239F8" w:rsidRDefault="000239F8" w:rsidP="000239F8">
            <w:pPr>
              <w:spacing w:after="0" w:line="240" w:lineRule="auto"/>
              <w:jc w:val="both"/>
              <w:rPr>
                <w:rFonts w:ascii="Times New Roman" w:hAnsi="Times New Roman" w:cs="Times New Roman"/>
                <w:sz w:val="28"/>
                <w:szCs w:val="28"/>
              </w:rPr>
            </w:pPr>
          </w:p>
          <w:p w14:paraId="2571CB8D" w14:textId="77777777" w:rsidR="000239F8" w:rsidRPr="000239F8" w:rsidRDefault="000239F8" w:rsidP="000239F8">
            <w:pPr>
              <w:spacing w:after="0" w:line="240" w:lineRule="auto"/>
              <w:jc w:val="both"/>
              <w:rPr>
                <w:rFonts w:ascii="Times New Roman" w:hAnsi="Times New Roman" w:cs="Times New Roman"/>
                <w:sz w:val="28"/>
                <w:szCs w:val="28"/>
              </w:rPr>
            </w:pPr>
          </w:p>
          <w:p w14:paraId="199AAC0E" w14:textId="77777777" w:rsidR="000239F8" w:rsidRPr="000239F8" w:rsidRDefault="000239F8" w:rsidP="000239F8">
            <w:pPr>
              <w:spacing w:after="0" w:line="240" w:lineRule="auto"/>
              <w:jc w:val="both"/>
              <w:rPr>
                <w:rFonts w:ascii="Times New Roman" w:hAnsi="Times New Roman" w:cs="Times New Roman"/>
                <w:sz w:val="28"/>
                <w:szCs w:val="28"/>
              </w:rPr>
            </w:pPr>
          </w:p>
          <w:p w14:paraId="5DC741AB" w14:textId="77777777" w:rsidR="000239F8" w:rsidRPr="000239F8" w:rsidRDefault="000239F8" w:rsidP="000239F8">
            <w:pPr>
              <w:spacing w:after="0" w:line="240" w:lineRule="auto"/>
              <w:jc w:val="both"/>
              <w:rPr>
                <w:rFonts w:ascii="Times New Roman" w:hAnsi="Times New Roman" w:cs="Times New Roman"/>
                <w:sz w:val="28"/>
                <w:szCs w:val="28"/>
              </w:rPr>
            </w:pPr>
          </w:p>
          <w:p w14:paraId="402F19E2" w14:textId="77777777" w:rsidR="000239F8" w:rsidRPr="000239F8" w:rsidRDefault="000239F8" w:rsidP="000239F8">
            <w:pPr>
              <w:spacing w:after="0" w:line="240" w:lineRule="auto"/>
              <w:jc w:val="both"/>
              <w:rPr>
                <w:rFonts w:ascii="Times New Roman" w:hAnsi="Times New Roman" w:cs="Times New Roman"/>
                <w:sz w:val="28"/>
                <w:szCs w:val="28"/>
              </w:rPr>
            </w:pPr>
          </w:p>
          <w:p w14:paraId="566B1650" w14:textId="77777777" w:rsidR="000239F8" w:rsidRPr="000239F8" w:rsidRDefault="000239F8" w:rsidP="000239F8">
            <w:pPr>
              <w:spacing w:after="0" w:line="240" w:lineRule="auto"/>
              <w:jc w:val="both"/>
              <w:rPr>
                <w:rFonts w:ascii="Times New Roman" w:hAnsi="Times New Roman" w:cs="Times New Roman"/>
                <w:sz w:val="28"/>
                <w:szCs w:val="28"/>
              </w:rPr>
            </w:pPr>
          </w:p>
          <w:p w14:paraId="6543D6EC" w14:textId="77777777" w:rsidR="000239F8" w:rsidRPr="000239F8" w:rsidRDefault="000239F8" w:rsidP="000239F8">
            <w:pPr>
              <w:spacing w:after="0" w:line="240" w:lineRule="auto"/>
              <w:jc w:val="both"/>
              <w:rPr>
                <w:rFonts w:ascii="Times New Roman" w:hAnsi="Times New Roman" w:cs="Times New Roman"/>
                <w:sz w:val="28"/>
                <w:szCs w:val="28"/>
              </w:rPr>
            </w:pPr>
          </w:p>
          <w:p w14:paraId="76991018" w14:textId="77777777" w:rsidR="000239F8" w:rsidRPr="000239F8" w:rsidRDefault="000239F8" w:rsidP="000239F8">
            <w:pPr>
              <w:spacing w:after="0" w:line="240" w:lineRule="auto"/>
              <w:jc w:val="both"/>
              <w:rPr>
                <w:rFonts w:ascii="Times New Roman" w:hAnsi="Times New Roman" w:cs="Times New Roman"/>
                <w:sz w:val="28"/>
                <w:szCs w:val="28"/>
              </w:rPr>
            </w:pPr>
            <w:r w:rsidRPr="000239F8">
              <w:rPr>
                <w:rFonts w:ascii="Times New Roman" w:hAnsi="Times New Roman" w:cs="Times New Roman"/>
                <w:sz w:val="28"/>
                <w:szCs w:val="28"/>
              </w:rPr>
              <w:t>- GV có thể hỏi thêm:</w:t>
            </w:r>
          </w:p>
          <w:p w14:paraId="690B6C4A" w14:textId="77777777" w:rsidR="000239F8" w:rsidRPr="000239F8" w:rsidRDefault="000239F8" w:rsidP="000239F8">
            <w:pPr>
              <w:spacing w:after="0" w:line="240" w:lineRule="auto"/>
              <w:jc w:val="both"/>
              <w:rPr>
                <w:rFonts w:ascii="Times New Roman" w:hAnsi="Times New Roman" w:cs="Times New Roman"/>
                <w:sz w:val="28"/>
                <w:szCs w:val="28"/>
              </w:rPr>
            </w:pPr>
            <w:r w:rsidRPr="000239F8">
              <w:rPr>
                <w:rFonts w:ascii="Times New Roman" w:hAnsi="Times New Roman" w:cs="Times New Roman"/>
                <w:sz w:val="28"/>
                <w:szCs w:val="28"/>
              </w:rPr>
              <w:t>+ Như vậy, trong bài văn này, cảnh buổi sáng mùa hè trong thung lũng được tả theo trình tự nào?</w:t>
            </w:r>
          </w:p>
          <w:p w14:paraId="76465195" w14:textId="77777777" w:rsidR="000239F8" w:rsidRPr="000239F8" w:rsidRDefault="000239F8" w:rsidP="000239F8">
            <w:pPr>
              <w:spacing w:after="0" w:line="240" w:lineRule="auto"/>
              <w:jc w:val="both"/>
              <w:rPr>
                <w:rFonts w:ascii="Times New Roman" w:hAnsi="Times New Roman" w:cs="Times New Roman"/>
                <w:sz w:val="28"/>
                <w:szCs w:val="28"/>
              </w:rPr>
            </w:pPr>
          </w:p>
          <w:p w14:paraId="02B4C741" w14:textId="77777777" w:rsidR="000239F8" w:rsidRPr="000239F8" w:rsidRDefault="000239F8" w:rsidP="000239F8">
            <w:pPr>
              <w:spacing w:after="0" w:line="240" w:lineRule="auto"/>
              <w:jc w:val="both"/>
              <w:rPr>
                <w:rFonts w:ascii="Times New Roman" w:hAnsi="Times New Roman" w:cs="Times New Roman"/>
                <w:sz w:val="28"/>
                <w:szCs w:val="28"/>
              </w:rPr>
            </w:pPr>
            <w:r w:rsidRPr="000239F8">
              <w:rPr>
                <w:rFonts w:ascii="Times New Roman" w:hAnsi="Times New Roman" w:cs="Times New Roman"/>
                <w:sz w:val="28"/>
                <w:szCs w:val="28"/>
              </w:rPr>
              <w:t xml:space="preserve"> + Qua bài tập 2, em học được gì về cách quan sát phong cảnh? - GV mời 1 nhóm lên trình bày kết quả thảo luận của nhóm mình.</w:t>
            </w:r>
          </w:p>
          <w:p w14:paraId="6C4CC17B" w14:textId="77777777" w:rsidR="000239F8" w:rsidRPr="000239F8" w:rsidRDefault="000239F8" w:rsidP="000239F8">
            <w:pPr>
              <w:spacing w:after="0" w:line="240" w:lineRule="auto"/>
              <w:jc w:val="both"/>
              <w:rPr>
                <w:rFonts w:ascii="Times New Roman" w:hAnsi="Times New Roman" w:cs="Times New Roman"/>
                <w:sz w:val="28"/>
                <w:szCs w:val="28"/>
              </w:rPr>
            </w:pPr>
          </w:p>
          <w:p w14:paraId="57A786B8" w14:textId="77777777" w:rsidR="000239F8" w:rsidRPr="000239F8" w:rsidRDefault="000239F8" w:rsidP="000239F8">
            <w:pPr>
              <w:spacing w:after="0" w:line="240" w:lineRule="auto"/>
              <w:jc w:val="both"/>
              <w:rPr>
                <w:rFonts w:ascii="Times New Roman" w:hAnsi="Times New Roman" w:cs="Times New Roman"/>
                <w:sz w:val="28"/>
                <w:szCs w:val="28"/>
              </w:rPr>
            </w:pPr>
            <w:r w:rsidRPr="000239F8">
              <w:rPr>
                <w:rFonts w:ascii="Times New Roman" w:hAnsi="Times New Roman" w:cs="Times New Roman"/>
                <w:sz w:val="28"/>
                <w:szCs w:val="28"/>
              </w:rPr>
              <w:t>- GV nhận xét, tuyên dương.</w:t>
            </w:r>
          </w:p>
        </w:tc>
        <w:tc>
          <w:tcPr>
            <w:tcW w:w="5020" w:type="dxa"/>
            <w:shd w:val="clear" w:color="auto" w:fill="auto"/>
          </w:tcPr>
          <w:p w14:paraId="50E81523" w14:textId="77777777" w:rsidR="000239F8" w:rsidRPr="000239F8" w:rsidRDefault="000239F8" w:rsidP="000239F8">
            <w:pPr>
              <w:spacing w:after="0" w:line="240" w:lineRule="auto"/>
              <w:rPr>
                <w:rFonts w:ascii="Times New Roman" w:hAnsi="Times New Roman" w:cs="Times New Roman"/>
                <w:sz w:val="28"/>
                <w:szCs w:val="28"/>
                <w:lang w:val="vi-VN"/>
              </w:rPr>
            </w:pPr>
          </w:p>
          <w:p w14:paraId="727FC6D0" w14:textId="77777777" w:rsidR="000239F8" w:rsidRPr="000239F8" w:rsidRDefault="000239F8" w:rsidP="000239F8">
            <w:pPr>
              <w:spacing w:after="0" w:line="240" w:lineRule="auto"/>
              <w:rPr>
                <w:rFonts w:ascii="Times New Roman" w:hAnsi="Times New Roman" w:cs="Times New Roman"/>
                <w:sz w:val="28"/>
                <w:szCs w:val="28"/>
                <w:lang w:val="vi-VN"/>
              </w:rPr>
            </w:pPr>
          </w:p>
          <w:p w14:paraId="2AFB175E" w14:textId="77777777" w:rsidR="000239F8" w:rsidRPr="000239F8" w:rsidRDefault="000239F8" w:rsidP="000239F8">
            <w:pPr>
              <w:spacing w:after="0" w:line="240" w:lineRule="auto"/>
              <w:rPr>
                <w:rFonts w:ascii="Times New Roman" w:hAnsi="Times New Roman" w:cs="Times New Roman"/>
                <w:sz w:val="28"/>
                <w:szCs w:val="28"/>
                <w:lang w:val="vi-VN"/>
              </w:rPr>
            </w:pPr>
          </w:p>
          <w:p w14:paraId="7DBC4A16" w14:textId="77777777" w:rsidR="000239F8" w:rsidRPr="000239F8" w:rsidRDefault="000239F8"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rPr>
              <w:t>- 1 - 2 HS đọc đề.</w:t>
            </w:r>
          </w:p>
          <w:p w14:paraId="3B731F22" w14:textId="77777777" w:rsidR="000239F8" w:rsidRPr="000239F8" w:rsidRDefault="000239F8"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lang w:val="vi-VN"/>
              </w:rPr>
              <w:t>- HS lắng nghe</w:t>
            </w:r>
            <w:r w:rsidRPr="000239F8">
              <w:rPr>
                <w:rFonts w:ascii="Times New Roman" w:hAnsi="Times New Roman" w:cs="Times New Roman"/>
                <w:sz w:val="28"/>
                <w:szCs w:val="28"/>
              </w:rPr>
              <w:t xml:space="preserve"> và trả lời.</w:t>
            </w:r>
          </w:p>
          <w:p w14:paraId="4A7E3FFB" w14:textId="77777777" w:rsidR="000239F8" w:rsidRPr="000239F8" w:rsidRDefault="000239F8"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rPr>
              <w:t>-Bài văn bao gồm 3 đoạn (đoạn 1: từ đầu đến Bản làng đã thức giấc; đoạn 2: từ Tảng sáng... đến ... rải vội lên đồng lúa; đoạn 3: phần còn lại).</w:t>
            </w:r>
          </w:p>
          <w:p w14:paraId="686957D9" w14:textId="77777777" w:rsidR="000239F8" w:rsidRPr="000239F8" w:rsidRDefault="000239F8" w:rsidP="000239F8">
            <w:pPr>
              <w:spacing w:after="0" w:line="240" w:lineRule="auto"/>
              <w:rPr>
                <w:rFonts w:ascii="Times New Roman" w:hAnsi="Times New Roman" w:cs="Times New Roman"/>
                <w:sz w:val="28"/>
                <w:szCs w:val="28"/>
              </w:rPr>
            </w:pPr>
          </w:p>
          <w:p w14:paraId="2C5C0D9A" w14:textId="77777777" w:rsidR="000239F8" w:rsidRPr="000239F8" w:rsidRDefault="000239F8" w:rsidP="000239F8">
            <w:pPr>
              <w:spacing w:after="0" w:line="240" w:lineRule="auto"/>
              <w:rPr>
                <w:rFonts w:ascii="Times New Roman" w:hAnsi="Times New Roman" w:cs="Times New Roman"/>
                <w:sz w:val="28"/>
                <w:szCs w:val="28"/>
              </w:rPr>
            </w:pPr>
          </w:p>
          <w:p w14:paraId="6282AAC1" w14:textId="77777777" w:rsidR="000239F8" w:rsidRPr="000239F8" w:rsidRDefault="000239F8" w:rsidP="000239F8">
            <w:pPr>
              <w:spacing w:after="0" w:line="240" w:lineRule="auto"/>
              <w:jc w:val="both"/>
              <w:rPr>
                <w:rFonts w:ascii="Times New Roman" w:hAnsi="Times New Roman" w:cs="Times New Roman"/>
                <w:sz w:val="28"/>
                <w:szCs w:val="28"/>
              </w:rPr>
            </w:pPr>
            <w:r w:rsidRPr="000239F8">
              <w:rPr>
                <w:rFonts w:ascii="Times New Roman" w:hAnsi="Times New Roman" w:cs="Times New Roman"/>
                <w:sz w:val="28"/>
                <w:szCs w:val="28"/>
              </w:rPr>
              <w:t>+Đoạn 1 miêu tả thung lũng vào thời điểm trời chưa sáng, rừng núi còn chìm trong màn đêm. Đoạn 2 miêu tả thung lũng vào thời điểm tảng sáng, tức trời vừa bắt đầu sáng. Đoạn 3 miêu tả thung lũng ở thời điểm trời đã sáng hẳn: Mặt Trời đã nhô dần lên.</w:t>
            </w:r>
          </w:p>
          <w:p w14:paraId="49DD97D6" w14:textId="77777777" w:rsidR="000239F8" w:rsidRPr="000239F8" w:rsidRDefault="000239F8" w:rsidP="000239F8">
            <w:pPr>
              <w:spacing w:after="0" w:line="240" w:lineRule="auto"/>
              <w:jc w:val="both"/>
              <w:rPr>
                <w:rFonts w:ascii="Times New Roman" w:hAnsi="Times New Roman" w:cs="Times New Roman"/>
                <w:sz w:val="28"/>
                <w:szCs w:val="28"/>
              </w:rPr>
            </w:pPr>
            <w:r w:rsidRPr="000239F8">
              <w:rPr>
                <w:rFonts w:ascii="Times New Roman" w:hAnsi="Times New Roman" w:cs="Times New Roman"/>
                <w:sz w:val="28"/>
                <w:szCs w:val="28"/>
              </w:rPr>
              <w:t>+Thời điểm trời chưa sáng, tác giả tập trung miêu tả âm thanh và ánh lửa: rừng núi còn chìm trong màn đêm; mọi người đang ngon giấc; tiếng vỗ cánh phành phạch và tiếng gáy lanh lảnh rồi râm ran của những chú gà trống; tiếng ve kêu ra rả trên cành cao; ánh lửa hồng bập bùng trên các bếp.</w:t>
            </w:r>
          </w:p>
          <w:p w14:paraId="5516D1E5" w14:textId="77777777" w:rsidR="000239F8" w:rsidRPr="000239F8" w:rsidRDefault="000239F8" w:rsidP="000239F8">
            <w:pPr>
              <w:spacing w:after="0" w:line="240" w:lineRule="auto"/>
              <w:jc w:val="both"/>
              <w:rPr>
                <w:rFonts w:ascii="Times New Roman" w:hAnsi="Times New Roman" w:cs="Times New Roman"/>
                <w:sz w:val="28"/>
                <w:szCs w:val="28"/>
              </w:rPr>
            </w:pPr>
            <w:r w:rsidRPr="000239F8">
              <w:rPr>
                <w:rFonts w:ascii="Times New Roman" w:hAnsi="Times New Roman" w:cs="Times New Roman"/>
                <w:sz w:val="28"/>
                <w:szCs w:val="28"/>
              </w:rPr>
              <w:t>. Thời điểm tảng sáng, tác giả miêu tả bầu trời, gió và tia nắng: vòm trời cao xanh mênh mông; gió mát rượi; khoảng trời sau dãy núi phía đông ửng đỏ; những tia nắng hắt chéo qua thung lũng, trải trên đỉnh núi phía tây những vệt sáng màu lá mạ; nắng vàng lan nhanh xuống chân núi rồi rải vội lên đồng lúa.</w:t>
            </w:r>
          </w:p>
          <w:p w14:paraId="677F2045" w14:textId="77777777" w:rsidR="000239F8" w:rsidRPr="000239F8" w:rsidRDefault="000239F8" w:rsidP="000239F8">
            <w:pPr>
              <w:spacing w:after="0" w:line="240" w:lineRule="auto"/>
              <w:jc w:val="both"/>
              <w:rPr>
                <w:rFonts w:ascii="Times New Roman" w:hAnsi="Times New Roman" w:cs="Times New Roman"/>
                <w:sz w:val="28"/>
                <w:szCs w:val="28"/>
              </w:rPr>
            </w:pPr>
            <w:r w:rsidRPr="000239F8">
              <w:rPr>
                <w:rFonts w:ascii="Times New Roman" w:hAnsi="Times New Roman" w:cs="Times New Roman"/>
                <w:sz w:val="28"/>
                <w:szCs w:val="28"/>
              </w:rPr>
              <w:lastRenderedPageBreak/>
              <w:t>. Thời điểm Mặt Trời đã lên cao, tác giả chọn miêu tả ánh nắng, không khí lao động: Mặt Trời nhô cao dần, ánh nắng gay gắt; thanh niên thoăn thoắt gánh lúa về sân phơi; tiếng cười giòn tan vọng vào vách đá.</w:t>
            </w:r>
          </w:p>
          <w:p w14:paraId="1305EE5B" w14:textId="77777777" w:rsidR="000239F8" w:rsidRPr="000239F8" w:rsidRDefault="000239F8" w:rsidP="000239F8">
            <w:pPr>
              <w:spacing w:after="0" w:line="240" w:lineRule="auto"/>
              <w:jc w:val="both"/>
              <w:rPr>
                <w:rFonts w:ascii="Times New Roman" w:hAnsi="Times New Roman" w:cs="Times New Roman"/>
                <w:sz w:val="28"/>
                <w:szCs w:val="28"/>
              </w:rPr>
            </w:pPr>
            <w:r w:rsidRPr="000239F8">
              <w:rPr>
                <w:rFonts w:ascii="Times New Roman" w:hAnsi="Times New Roman" w:cs="Times New Roman"/>
                <w:sz w:val="28"/>
                <w:szCs w:val="28"/>
              </w:rPr>
              <w:t>+Trong bài văn, tác giả tả cảnh buổi sáng mùa hè trong thung lũng theo trình tự thời gian, mỗi đoạn tả phong cảnh thung lũng ở một thời điểm cụ thể của buổi sáng.</w:t>
            </w:r>
          </w:p>
          <w:p w14:paraId="6595D320" w14:textId="77777777" w:rsidR="000239F8" w:rsidRPr="000239F8" w:rsidRDefault="000239F8" w:rsidP="000239F8">
            <w:pPr>
              <w:spacing w:after="0" w:line="240" w:lineRule="auto"/>
              <w:jc w:val="both"/>
              <w:rPr>
                <w:rFonts w:ascii="Times New Roman" w:hAnsi="Times New Roman" w:cs="Times New Roman"/>
                <w:sz w:val="28"/>
                <w:szCs w:val="28"/>
              </w:rPr>
            </w:pPr>
            <w:r w:rsidRPr="000239F8">
              <w:rPr>
                <w:rFonts w:ascii="Times New Roman" w:hAnsi="Times New Roman" w:cs="Times New Roman"/>
                <w:sz w:val="28"/>
                <w:szCs w:val="28"/>
              </w:rPr>
              <w:t>+Lựa chọn những chi tiết tiêu biểu, những đặc điểm nổi bật và riêng biệt của đối tượng để quan sát; quan sát sự vận động, biến chuyển dù là nhỏ nhất bằng cái nhìn tinh tế, ...</w:t>
            </w:r>
          </w:p>
          <w:p w14:paraId="3FD16A10" w14:textId="77777777" w:rsidR="000239F8" w:rsidRPr="000239F8" w:rsidRDefault="000239F8" w:rsidP="000239F8">
            <w:pPr>
              <w:spacing w:after="0" w:line="240" w:lineRule="auto"/>
              <w:jc w:val="both"/>
              <w:rPr>
                <w:rFonts w:ascii="Times New Roman" w:hAnsi="Times New Roman" w:cs="Times New Roman"/>
                <w:sz w:val="28"/>
                <w:szCs w:val="28"/>
              </w:rPr>
            </w:pPr>
            <w:r w:rsidRPr="000239F8">
              <w:rPr>
                <w:rFonts w:ascii="Times New Roman" w:hAnsi="Times New Roman" w:cs="Times New Roman"/>
                <w:sz w:val="28"/>
                <w:szCs w:val="28"/>
              </w:rPr>
              <w:t>- Các nhóm khác nhận xét, bổ sung.</w:t>
            </w:r>
          </w:p>
        </w:tc>
      </w:tr>
      <w:tr w:rsidR="000239F8" w:rsidRPr="000239F8" w14:paraId="49D57204" w14:textId="77777777" w:rsidTr="00376251">
        <w:tc>
          <w:tcPr>
            <w:tcW w:w="9664" w:type="dxa"/>
            <w:gridSpan w:val="2"/>
            <w:shd w:val="clear" w:color="auto" w:fill="auto"/>
          </w:tcPr>
          <w:p w14:paraId="7D0BD41E" w14:textId="77777777" w:rsidR="000239F8" w:rsidRPr="000239F8" w:rsidRDefault="000239F8" w:rsidP="000239F8">
            <w:pPr>
              <w:spacing w:after="0" w:line="240" w:lineRule="auto"/>
              <w:rPr>
                <w:rFonts w:ascii="Times New Roman" w:hAnsi="Times New Roman" w:cs="Times New Roman"/>
                <w:b/>
                <w:bCs/>
                <w:sz w:val="28"/>
                <w:szCs w:val="28"/>
              </w:rPr>
            </w:pPr>
            <w:r w:rsidRPr="000239F8">
              <w:rPr>
                <w:rFonts w:ascii="Times New Roman" w:hAnsi="Times New Roman" w:cs="Times New Roman"/>
                <w:b/>
                <w:bCs/>
                <w:sz w:val="28"/>
                <w:szCs w:val="28"/>
              </w:rPr>
              <w:lastRenderedPageBreak/>
              <w:t>4. HOẠT ĐỘNG VẬN DỤNG, TRẢI NGHIỆM   (5p)</w:t>
            </w:r>
          </w:p>
        </w:tc>
      </w:tr>
      <w:tr w:rsidR="000239F8" w:rsidRPr="000239F8" w14:paraId="564D2ACB" w14:textId="77777777" w:rsidTr="00376251">
        <w:tc>
          <w:tcPr>
            <w:tcW w:w="4644" w:type="dxa"/>
            <w:shd w:val="clear" w:color="auto" w:fill="auto"/>
          </w:tcPr>
          <w:p w14:paraId="1C83EBAE" w14:textId="77777777" w:rsidR="000239F8" w:rsidRPr="000239F8" w:rsidRDefault="000239F8" w:rsidP="000239F8">
            <w:pPr>
              <w:pStyle w:val="ListParagraph"/>
              <w:tabs>
                <w:tab w:val="left" w:pos="773"/>
              </w:tabs>
              <w:spacing w:before="0"/>
              <w:ind w:left="0" w:firstLine="0"/>
              <w:rPr>
                <w:color w:val="231F20"/>
                <w:spacing w:val="-2"/>
                <w:sz w:val="28"/>
                <w:szCs w:val="28"/>
              </w:rPr>
            </w:pPr>
            <w:r w:rsidRPr="000239F8">
              <w:rPr>
                <w:color w:val="231F20"/>
                <w:sz w:val="28"/>
                <w:szCs w:val="28"/>
              </w:rPr>
              <w:t>- GV</w:t>
            </w:r>
            <w:r w:rsidRPr="000239F8">
              <w:rPr>
                <w:color w:val="231F20"/>
                <w:spacing w:val="-6"/>
                <w:sz w:val="28"/>
                <w:szCs w:val="28"/>
              </w:rPr>
              <w:t xml:space="preserve"> </w:t>
            </w:r>
            <w:r w:rsidRPr="000239F8">
              <w:rPr>
                <w:color w:val="231F20"/>
                <w:sz w:val="28"/>
                <w:szCs w:val="28"/>
              </w:rPr>
              <w:t>cho HS</w:t>
            </w:r>
            <w:r w:rsidRPr="000239F8">
              <w:rPr>
                <w:color w:val="231F20"/>
                <w:spacing w:val="-1"/>
                <w:sz w:val="28"/>
                <w:szCs w:val="28"/>
              </w:rPr>
              <w:t xml:space="preserve"> </w:t>
            </w:r>
            <w:r w:rsidRPr="000239F8">
              <w:rPr>
                <w:color w:val="231F20"/>
                <w:sz w:val="28"/>
                <w:szCs w:val="28"/>
              </w:rPr>
              <w:t>tổng</w:t>
            </w:r>
            <w:r w:rsidRPr="000239F8">
              <w:rPr>
                <w:color w:val="231F20"/>
                <w:spacing w:val="-1"/>
                <w:sz w:val="28"/>
                <w:szCs w:val="28"/>
              </w:rPr>
              <w:t xml:space="preserve"> </w:t>
            </w:r>
            <w:r w:rsidRPr="000239F8">
              <w:rPr>
                <w:color w:val="231F20"/>
                <w:sz w:val="28"/>
                <w:szCs w:val="28"/>
              </w:rPr>
              <w:t xml:space="preserve">kết lại kiến </w:t>
            </w:r>
            <w:r w:rsidRPr="000239F8">
              <w:rPr>
                <w:color w:val="231F20"/>
                <w:spacing w:val="-2"/>
                <w:sz w:val="28"/>
                <w:szCs w:val="28"/>
              </w:rPr>
              <w:t>thức.</w:t>
            </w:r>
          </w:p>
          <w:p w14:paraId="0BF53F17" w14:textId="77777777" w:rsidR="000239F8" w:rsidRPr="000239F8" w:rsidRDefault="000239F8" w:rsidP="000239F8">
            <w:pPr>
              <w:pStyle w:val="ListParagraph"/>
              <w:tabs>
                <w:tab w:val="left" w:pos="773"/>
              </w:tabs>
              <w:spacing w:before="0"/>
              <w:ind w:left="0" w:firstLine="0"/>
              <w:rPr>
                <w:sz w:val="28"/>
                <w:szCs w:val="28"/>
              </w:rPr>
            </w:pPr>
            <w:r w:rsidRPr="000239F8">
              <w:rPr>
                <w:color w:val="231F20"/>
                <w:sz w:val="28"/>
                <w:szCs w:val="28"/>
              </w:rPr>
              <w:t>- GV</w:t>
            </w:r>
            <w:r w:rsidRPr="000239F8">
              <w:rPr>
                <w:color w:val="231F20"/>
                <w:spacing w:val="-6"/>
                <w:sz w:val="28"/>
                <w:szCs w:val="28"/>
              </w:rPr>
              <w:t xml:space="preserve"> </w:t>
            </w:r>
            <w:r w:rsidRPr="000239F8">
              <w:rPr>
                <w:color w:val="231F20"/>
                <w:sz w:val="28"/>
                <w:szCs w:val="28"/>
              </w:rPr>
              <w:t xml:space="preserve">nhận xét chung về tiết học, khen ngợi và biểu dương </w:t>
            </w:r>
            <w:r w:rsidRPr="000239F8">
              <w:rPr>
                <w:color w:val="231F20"/>
                <w:spacing w:val="-5"/>
                <w:sz w:val="28"/>
                <w:szCs w:val="28"/>
              </w:rPr>
              <w:t>HS.</w:t>
            </w:r>
          </w:p>
          <w:p w14:paraId="5A8216C4" w14:textId="77777777" w:rsidR="000239F8" w:rsidRPr="000239F8" w:rsidRDefault="000239F8" w:rsidP="000239F8">
            <w:pPr>
              <w:pStyle w:val="ListParagraph"/>
              <w:tabs>
                <w:tab w:val="left" w:pos="773"/>
              </w:tabs>
              <w:spacing w:before="0"/>
              <w:ind w:left="0" w:firstLine="0"/>
              <w:rPr>
                <w:sz w:val="28"/>
                <w:szCs w:val="28"/>
              </w:rPr>
            </w:pPr>
            <w:r w:rsidRPr="000239F8">
              <w:rPr>
                <w:color w:val="231F20"/>
                <w:sz w:val="28"/>
                <w:szCs w:val="28"/>
              </w:rPr>
              <w:t>- Dặn</w:t>
            </w:r>
            <w:r w:rsidRPr="000239F8">
              <w:rPr>
                <w:color w:val="231F20"/>
                <w:spacing w:val="-1"/>
                <w:sz w:val="28"/>
                <w:szCs w:val="28"/>
              </w:rPr>
              <w:t xml:space="preserve"> </w:t>
            </w:r>
            <w:r w:rsidRPr="000239F8">
              <w:rPr>
                <w:color w:val="231F20"/>
                <w:sz w:val="28"/>
                <w:szCs w:val="28"/>
              </w:rPr>
              <w:t>dò HS</w:t>
            </w:r>
            <w:r w:rsidRPr="000239F8">
              <w:rPr>
                <w:color w:val="231F20"/>
                <w:spacing w:val="-1"/>
                <w:sz w:val="28"/>
                <w:szCs w:val="28"/>
              </w:rPr>
              <w:t xml:space="preserve"> </w:t>
            </w:r>
            <w:r w:rsidRPr="000239F8">
              <w:rPr>
                <w:color w:val="231F20"/>
                <w:sz w:val="28"/>
                <w:szCs w:val="28"/>
              </w:rPr>
              <w:t xml:space="preserve">chuẩn bị cho tiết thực hành quan </w:t>
            </w:r>
            <w:r w:rsidRPr="000239F8">
              <w:rPr>
                <w:color w:val="231F20"/>
                <w:spacing w:val="-4"/>
                <w:sz w:val="28"/>
                <w:szCs w:val="28"/>
              </w:rPr>
              <w:t>sát.</w:t>
            </w:r>
          </w:p>
        </w:tc>
        <w:tc>
          <w:tcPr>
            <w:tcW w:w="5020" w:type="dxa"/>
            <w:shd w:val="clear" w:color="auto" w:fill="auto"/>
          </w:tcPr>
          <w:p w14:paraId="4BB04CFF" w14:textId="77777777" w:rsidR="000239F8" w:rsidRPr="000239F8" w:rsidRDefault="000239F8" w:rsidP="000239F8">
            <w:pPr>
              <w:spacing w:after="0" w:line="240" w:lineRule="auto"/>
              <w:rPr>
                <w:rFonts w:ascii="Times New Roman" w:hAnsi="Times New Roman" w:cs="Times New Roman"/>
                <w:sz w:val="28"/>
                <w:szCs w:val="28"/>
                <w:lang w:val="vi-VN"/>
              </w:rPr>
            </w:pPr>
          </w:p>
          <w:p w14:paraId="4586ACC7" w14:textId="77777777" w:rsidR="000239F8" w:rsidRPr="000239F8" w:rsidRDefault="000239F8"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rPr>
              <w:t>- 1 - 2 em đọc.</w:t>
            </w:r>
          </w:p>
          <w:p w14:paraId="5A9F1579" w14:textId="77777777" w:rsidR="000239F8" w:rsidRPr="000239F8" w:rsidRDefault="000239F8" w:rsidP="000239F8">
            <w:pPr>
              <w:pStyle w:val="ListParagraph"/>
              <w:tabs>
                <w:tab w:val="left" w:pos="773"/>
              </w:tabs>
              <w:spacing w:before="0"/>
              <w:ind w:left="0" w:firstLine="0"/>
              <w:rPr>
                <w:sz w:val="28"/>
                <w:szCs w:val="28"/>
              </w:rPr>
            </w:pPr>
            <w:r w:rsidRPr="000239F8">
              <w:rPr>
                <w:color w:val="231F20"/>
                <w:sz w:val="28"/>
                <w:szCs w:val="28"/>
              </w:rPr>
              <w:t>- HS</w:t>
            </w:r>
            <w:r w:rsidRPr="000239F8">
              <w:rPr>
                <w:color w:val="231F20"/>
                <w:spacing w:val="-1"/>
                <w:sz w:val="28"/>
                <w:szCs w:val="28"/>
              </w:rPr>
              <w:t xml:space="preserve"> </w:t>
            </w:r>
            <w:r w:rsidRPr="000239F8">
              <w:rPr>
                <w:color w:val="231F20"/>
                <w:sz w:val="28"/>
                <w:szCs w:val="28"/>
              </w:rPr>
              <w:t>tự nhận</w:t>
            </w:r>
            <w:r w:rsidRPr="000239F8">
              <w:rPr>
                <w:color w:val="231F20"/>
                <w:spacing w:val="-1"/>
                <w:sz w:val="28"/>
                <w:szCs w:val="28"/>
              </w:rPr>
              <w:t xml:space="preserve"> </w:t>
            </w:r>
            <w:r w:rsidRPr="000239F8">
              <w:rPr>
                <w:color w:val="231F20"/>
                <w:sz w:val="28"/>
                <w:szCs w:val="28"/>
              </w:rPr>
              <w:t xml:space="preserve">xét, đánh giá về tiết </w:t>
            </w:r>
            <w:r w:rsidRPr="000239F8">
              <w:rPr>
                <w:color w:val="231F20"/>
                <w:spacing w:val="-4"/>
                <w:sz w:val="28"/>
                <w:szCs w:val="28"/>
              </w:rPr>
              <w:t>học.</w:t>
            </w:r>
          </w:p>
          <w:p w14:paraId="2407B23A" w14:textId="77777777" w:rsidR="000239F8" w:rsidRPr="000239F8" w:rsidRDefault="000239F8"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rPr>
              <w:t>- Lắng nghe.</w:t>
            </w:r>
          </w:p>
        </w:tc>
      </w:tr>
    </w:tbl>
    <w:p w14:paraId="696F91C6" w14:textId="77777777" w:rsidR="000239F8" w:rsidRPr="000239F8" w:rsidRDefault="000239F8" w:rsidP="000239F8">
      <w:pPr>
        <w:spacing w:after="0" w:line="240" w:lineRule="auto"/>
        <w:rPr>
          <w:rFonts w:ascii="Times New Roman" w:hAnsi="Times New Roman" w:cs="Times New Roman"/>
          <w:b/>
          <w:sz w:val="28"/>
          <w:szCs w:val="28"/>
          <w:lang w:val="nl-NL"/>
        </w:rPr>
      </w:pPr>
      <w:r w:rsidRPr="000239F8">
        <w:rPr>
          <w:rFonts w:ascii="Times New Roman" w:hAnsi="Times New Roman" w:cs="Times New Roman"/>
          <w:b/>
          <w:sz w:val="28"/>
          <w:szCs w:val="28"/>
          <w:lang w:val="nl-NL"/>
        </w:rPr>
        <w:t xml:space="preserve"> IV. ĐIỀU CHỈNH SAU BÀI DẠY</w:t>
      </w:r>
    </w:p>
    <w:p w14:paraId="78384593" w14:textId="77777777" w:rsidR="000239F8" w:rsidRPr="000239F8" w:rsidRDefault="000239F8" w:rsidP="000239F8">
      <w:pPr>
        <w:spacing w:after="0" w:line="240" w:lineRule="auto"/>
        <w:rPr>
          <w:rFonts w:ascii="Times New Roman" w:hAnsi="Times New Roman" w:cs="Times New Roman"/>
          <w:bCs/>
          <w:sz w:val="28"/>
          <w:szCs w:val="28"/>
          <w:lang w:val="nl-NL"/>
        </w:rPr>
      </w:pPr>
      <w:r w:rsidRPr="000239F8">
        <w:rPr>
          <w:rFonts w:ascii="Times New Roman" w:hAnsi="Times New Roman" w:cs="Times New Roman"/>
          <w:bCs/>
          <w:sz w:val="28"/>
          <w:szCs w:val="28"/>
          <w:lang w:val="nl-NL"/>
        </w:rPr>
        <w:t>.........................................................................................................................................</w:t>
      </w:r>
    </w:p>
    <w:p w14:paraId="21D200C8" w14:textId="77777777" w:rsidR="000239F8" w:rsidRPr="000239F8" w:rsidRDefault="000239F8" w:rsidP="000239F8">
      <w:pPr>
        <w:spacing w:after="0" w:line="240" w:lineRule="auto"/>
        <w:rPr>
          <w:rFonts w:ascii="Times New Roman" w:hAnsi="Times New Roman" w:cs="Times New Roman"/>
          <w:bCs/>
          <w:sz w:val="28"/>
          <w:szCs w:val="28"/>
          <w:lang w:val="nl-NL"/>
        </w:rPr>
      </w:pPr>
      <w:r w:rsidRPr="000239F8">
        <w:rPr>
          <w:rFonts w:ascii="Times New Roman" w:hAnsi="Times New Roman" w:cs="Times New Roman"/>
          <w:bCs/>
          <w:sz w:val="28"/>
          <w:szCs w:val="28"/>
          <w:lang w:val="nl-NL"/>
        </w:rPr>
        <w:t>.........................................................................................................................................</w:t>
      </w:r>
    </w:p>
    <w:p w14:paraId="1074AD2F" w14:textId="77777777" w:rsidR="000239F8" w:rsidRPr="000239F8" w:rsidRDefault="000239F8" w:rsidP="000239F8">
      <w:pPr>
        <w:spacing w:after="0" w:line="240" w:lineRule="auto"/>
        <w:rPr>
          <w:rFonts w:ascii="Times New Roman" w:hAnsi="Times New Roman" w:cs="Times New Roman"/>
          <w:bCs/>
          <w:sz w:val="28"/>
          <w:szCs w:val="28"/>
          <w:lang w:val="nl-NL"/>
        </w:rPr>
      </w:pPr>
      <w:r w:rsidRPr="000239F8">
        <w:rPr>
          <w:rFonts w:ascii="Times New Roman" w:hAnsi="Times New Roman" w:cs="Times New Roman"/>
          <w:bCs/>
          <w:sz w:val="28"/>
          <w:szCs w:val="28"/>
          <w:lang w:val="nl-NL"/>
        </w:rPr>
        <w:t>.........................................................................................................................................</w:t>
      </w:r>
    </w:p>
    <w:p w14:paraId="6724A436" w14:textId="77777777" w:rsidR="000239F8" w:rsidRPr="000239F8" w:rsidRDefault="000239F8" w:rsidP="000239F8">
      <w:pPr>
        <w:spacing w:after="0" w:line="240" w:lineRule="auto"/>
        <w:rPr>
          <w:rFonts w:ascii="Times New Roman" w:hAnsi="Times New Roman" w:cs="Times New Roman"/>
          <w:bCs/>
          <w:sz w:val="28"/>
          <w:szCs w:val="28"/>
          <w:lang w:val="nl-NL"/>
        </w:rPr>
      </w:pPr>
      <w:r w:rsidRPr="000239F8">
        <w:rPr>
          <w:rFonts w:ascii="Times New Roman" w:hAnsi="Times New Roman" w:cs="Times New Roman"/>
          <w:bCs/>
          <w:sz w:val="28"/>
          <w:szCs w:val="28"/>
          <w:lang w:val="nl-NL"/>
        </w:rPr>
        <w:t>.........................................................................................................................................</w:t>
      </w:r>
    </w:p>
    <w:p w14:paraId="03BC980B" w14:textId="77777777" w:rsidR="000239F8" w:rsidRPr="000239F8" w:rsidRDefault="000239F8" w:rsidP="000239F8">
      <w:pPr>
        <w:spacing w:after="0" w:line="240" w:lineRule="auto"/>
        <w:jc w:val="both"/>
        <w:rPr>
          <w:rFonts w:ascii="Times New Roman" w:eastAsia="Tahoma" w:hAnsi="Times New Roman" w:cs="Times New Roman"/>
          <w:b/>
          <w:sz w:val="28"/>
          <w:szCs w:val="28"/>
        </w:rPr>
      </w:pPr>
    </w:p>
    <w:p w14:paraId="75218B1A" w14:textId="08118F4B" w:rsidR="000239F8" w:rsidRPr="000239F8" w:rsidRDefault="000239F8" w:rsidP="000239F8">
      <w:pPr>
        <w:spacing w:after="0" w:line="240" w:lineRule="auto"/>
        <w:rPr>
          <w:rFonts w:ascii="Times New Roman" w:hAnsi="Times New Roman" w:cs="Times New Roman"/>
          <w:color w:val="231F20"/>
          <w:sz w:val="28"/>
          <w:szCs w:val="28"/>
        </w:rPr>
      </w:pPr>
      <w:r w:rsidRPr="000239F8">
        <w:rPr>
          <w:rFonts w:ascii="Times New Roman" w:hAnsi="Times New Roman" w:cs="Times New Roman"/>
          <w:color w:val="231F20"/>
          <w:sz w:val="28"/>
          <w:szCs w:val="28"/>
        </w:rPr>
        <w:br w:type="page"/>
      </w:r>
    </w:p>
    <w:p w14:paraId="7FF80A86" w14:textId="77777777" w:rsidR="000239F8" w:rsidRPr="000239F8" w:rsidRDefault="000239F8" w:rsidP="000239F8">
      <w:pPr>
        <w:spacing w:after="0" w:line="240" w:lineRule="auto"/>
        <w:jc w:val="center"/>
        <w:rPr>
          <w:rFonts w:ascii="Times New Roman" w:eastAsia="Times New Roman" w:hAnsi="Times New Roman" w:cs="Times New Roman"/>
          <w:b/>
          <w:color w:val="000000"/>
          <w:sz w:val="28"/>
          <w:szCs w:val="28"/>
        </w:rPr>
      </w:pPr>
      <w:r w:rsidRPr="000239F8">
        <w:rPr>
          <w:rFonts w:ascii="Times New Roman" w:eastAsia="Times New Roman" w:hAnsi="Times New Roman" w:cs="Times New Roman"/>
          <w:b/>
          <w:color w:val="000000"/>
          <w:sz w:val="28"/>
          <w:szCs w:val="28"/>
        </w:rPr>
        <w:lastRenderedPageBreak/>
        <w:t>KẾ HOẠCH BÀI DẠY</w:t>
      </w:r>
    </w:p>
    <w:p w14:paraId="69B8C065" w14:textId="77777777" w:rsidR="000239F8" w:rsidRPr="000239F8" w:rsidRDefault="000239F8" w:rsidP="000239F8">
      <w:pPr>
        <w:spacing w:after="0" w:line="240" w:lineRule="auto"/>
        <w:rPr>
          <w:rFonts w:ascii="Times New Roman" w:eastAsia="Times New Roman" w:hAnsi="Times New Roman" w:cs="Times New Roman"/>
          <w:color w:val="000000"/>
          <w:sz w:val="28"/>
          <w:szCs w:val="28"/>
        </w:rPr>
      </w:pPr>
      <w:r w:rsidRPr="000239F8">
        <w:rPr>
          <w:rFonts w:ascii="Times New Roman" w:eastAsia="Times New Roman" w:hAnsi="Times New Roman" w:cs="Times New Roman"/>
          <w:color w:val="000000"/>
          <w:sz w:val="28"/>
          <w:szCs w:val="28"/>
        </w:rPr>
        <w:t xml:space="preserve">        Hoạt động giáo dục: Hoạt động trải nghệm           Lớp 5C</w:t>
      </w:r>
    </w:p>
    <w:p w14:paraId="6FB9DD7F" w14:textId="77777777" w:rsidR="000239F8" w:rsidRPr="000239F8" w:rsidRDefault="000239F8" w:rsidP="000239F8">
      <w:pPr>
        <w:widowControl w:val="0"/>
        <w:spacing w:after="0" w:line="240" w:lineRule="auto"/>
        <w:jc w:val="center"/>
        <w:rPr>
          <w:rFonts w:ascii="Times New Roman" w:hAnsi="Times New Roman" w:cs="Times New Roman"/>
          <w:b/>
          <w:bCs/>
          <w:sz w:val="28"/>
          <w:szCs w:val="28"/>
          <w:lang w:val="vi-VN"/>
        </w:rPr>
      </w:pPr>
      <w:r w:rsidRPr="000239F8">
        <w:rPr>
          <w:rFonts w:ascii="Times New Roman" w:eastAsia="Times New Roman" w:hAnsi="Times New Roman" w:cs="Times New Roman"/>
          <w:color w:val="000000"/>
          <w:sz w:val="28"/>
          <w:szCs w:val="28"/>
        </w:rPr>
        <w:t xml:space="preserve">        Tên bài dạy: </w:t>
      </w:r>
      <w:r w:rsidRPr="000239F8">
        <w:rPr>
          <w:rFonts w:ascii="Times New Roman" w:eastAsia="Times New Roman" w:hAnsi="Times New Roman" w:cs="Times New Roman"/>
          <w:b/>
          <w:bCs/>
          <w:color w:val="000000"/>
          <w:sz w:val="28"/>
          <w:szCs w:val="28"/>
        </w:rPr>
        <w:t xml:space="preserve"> </w:t>
      </w:r>
      <w:r w:rsidRPr="000239F8">
        <w:rPr>
          <w:rFonts w:ascii="Times New Roman" w:hAnsi="Times New Roman" w:cs="Times New Roman"/>
          <w:b/>
          <w:bCs/>
          <w:sz w:val="28"/>
          <w:szCs w:val="28"/>
          <w:lang w:val="vi-VN"/>
        </w:rPr>
        <w:t xml:space="preserve">CHỦ ĐỂ 5. NGHỀ </w:t>
      </w:r>
      <w:r w:rsidRPr="000239F8">
        <w:rPr>
          <w:rFonts w:ascii="Times New Roman" w:hAnsi="Times New Roman" w:cs="Times New Roman"/>
          <w:b/>
          <w:bCs/>
          <w:sz w:val="28"/>
          <w:szCs w:val="28"/>
        </w:rPr>
        <w:t xml:space="preserve">EM </w:t>
      </w:r>
      <w:r w:rsidRPr="000239F8">
        <w:rPr>
          <w:rFonts w:ascii="Times New Roman" w:hAnsi="Times New Roman" w:cs="Times New Roman"/>
          <w:b/>
          <w:bCs/>
          <w:sz w:val="28"/>
          <w:szCs w:val="28"/>
          <w:lang w:val="vi-VN"/>
        </w:rPr>
        <w:t>MƠ ƯỚC</w:t>
      </w:r>
    </w:p>
    <w:p w14:paraId="4873462D" w14:textId="77777777" w:rsidR="000239F8" w:rsidRPr="000239F8" w:rsidRDefault="000239F8" w:rsidP="000239F8">
      <w:pPr>
        <w:tabs>
          <w:tab w:val="left" w:leader="dot" w:pos="9072"/>
        </w:tabs>
        <w:spacing w:after="0" w:line="240" w:lineRule="auto"/>
        <w:jc w:val="center"/>
        <w:rPr>
          <w:rFonts w:ascii="Times New Roman" w:hAnsi="Times New Roman" w:cs="Times New Roman"/>
          <w:b/>
          <w:sz w:val="28"/>
          <w:szCs w:val="28"/>
        </w:rPr>
      </w:pPr>
      <w:r w:rsidRPr="000239F8">
        <w:rPr>
          <w:rFonts w:ascii="Times New Roman" w:hAnsi="Times New Roman" w:cs="Times New Roman"/>
          <w:b/>
          <w:bCs/>
          <w:sz w:val="28"/>
          <w:szCs w:val="28"/>
          <w:lang w:val="vi-VN"/>
        </w:rPr>
        <w:t xml:space="preserve">SINH HOẠT LỚP: </w:t>
      </w:r>
      <w:r w:rsidRPr="000239F8">
        <w:rPr>
          <w:rFonts w:ascii="Times New Roman" w:hAnsi="Times New Roman" w:cs="Times New Roman"/>
          <w:b/>
          <w:sz w:val="28"/>
          <w:szCs w:val="28"/>
        </w:rPr>
        <w:t>TÌM HIỂU Ý TƯỞNG KINH DOANH</w:t>
      </w:r>
    </w:p>
    <w:p w14:paraId="0957FBB3" w14:textId="77777777" w:rsidR="000239F8" w:rsidRPr="000239F8" w:rsidRDefault="000239F8" w:rsidP="000239F8">
      <w:pPr>
        <w:spacing w:after="0" w:line="240" w:lineRule="auto"/>
        <w:rPr>
          <w:rFonts w:ascii="Times New Roman" w:eastAsia="Times New Roman" w:hAnsi="Times New Roman" w:cs="Times New Roman"/>
          <w:color w:val="000000"/>
          <w:sz w:val="28"/>
          <w:szCs w:val="28"/>
          <w:lang w:val="vi-VN"/>
        </w:rPr>
      </w:pPr>
      <w:r w:rsidRPr="000239F8">
        <w:rPr>
          <w:rFonts w:ascii="Times New Roman" w:eastAsia="Times New Roman" w:hAnsi="Times New Roman" w:cs="Times New Roman"/>
          <w:color w:val="000000"/>
          <w:sz w:val="28"/>
          <w:szCs w:val="28"/>
        </w:rPr>
        <w:t>Tiết chương trình: Tiết 57</w:t>
      </w:r>
    </w:p>
    <w:p w14:paraId="0F5FC338" w14:textId="77777777" w:rsidR="000239F8" w:rsidRPr="000239F8" w:rsidRDefault="000239F8" w:rsidP="000239F8">
      <w:pPr>
        <w:spacing w:after="0" w:line="240" w:lineRule="auto"/>
        <w:rPr>
          <w:rStyle w:val="Strong"/>
          <w:rFonts w:ascii="Times New Roman" w:eastAsia="Times New Roman" w:hAnsi="Times New Roman" w:cs="Times New Roman"/>
          <w:b w:val="0"/>
          <w:bCs w:val="0"/>
          <w:color w:val="000000"/>
          <w:sz w:val="28"/>
          <w:szCs w:val="28"/>
        </w:rPr>
      </w:pPr>
      <w:r w:rsidRPr="000239F8">
        <w:rPr>
          <w:rFonts w:ascii="Times New Roman" w:eastAsia="Times New Roman" w:hAnsi="Times New Roman" w:cs="Times New Roman"/>
          <w:color w:val="000000"/>
          <w:sz w:val="28"/>
          <w:szCs w:val="28"/>
        </w:rPr>
        <w:t>Thời gian dạy : ngày   17  tháng  1  năm 2025</w:t>
      </w:r>
    </w:p>
    <w:p w14:paraId="67D0EFDE" w14:textId="77777777" w:rsidR="000239F8" w:rsidRPr="000239F8" w:rsidRDefault="000239F8" w:rsidP="000239F8">
      <w:pPr>
        <w:tabs>
          <w:tab w:val="left" w:leader="dot" w:pos="9072"/>
        </w:tabs>
        <w:spacing w:after="0" w:line="240" w:lineRule="auto"/>
        <w:rPr>
          <w:rFonts w:ascii="Times New Roman" w:hAnsi="Times New Roman" w:cs="Times New Roman"/>
          <w:b/>
          <w:sz w:val="28"/>
          <w:szCs w:val="28"/>
        </w:rPr>
      </w:pPr>
      <w:r w:rsidRPr="000239F8">
        <w:rPr>
          <w:rFonts w:ascii="Times New Roman" w:hAnsi="Times New Roman" w:cs="Times New Roman"/>
          <w:b/>
          <w:sz w:val="28"/>
          <w:szCs w:val="28"/>
        </w:rPr>
        <w:t>I. YÊU CẦU CẦN ĐẠT</w:t>
      </w:r>
    </w:p>
    <w:p w14:paraId="558EFE26" w14:textId="77777777" w:rsidR="000239F8" w:rsidRPr="000239F8" w:rsidRDefault="000239F8" w:rsidP="000239F8">
      <w:pPr>
        <w:tabs>
          <w:tab w:val="left" w:leader="dot" w:pos="9072"/>
        </w:tabs>
        <w:spacing w:after="0" w:line="240" w:lineRule="auto"/>
        <w:rPr>
          <w:rFonts w:ascii="Times New Roman" w:hAnsi="Times New Roman" w:cs="Times New Roman"/>
          <w:b/>
          <w:sz w:val="28"/>
          <w:szCs w:val="28"/>
        </w:rPr>
      </w:pPr>
      <w:r w:rsidRPr="000239F8">
        <w:rPr>
          <w:rFonts w:ascii="Times New Roman" w:hAnsi="Times New Roman" w:cs="Times New Roman"/>
          <w:b/>
          <w:sz w:val="28"/>
          <w:szCs w:val="28"/>
        </w:rPr>
        <w:t>1. Năng lực đặc thù.</w:t>
      </w:r>
    </w:p>
    <w:p w14:paraId="69B8E439" w14:textId="77777777" w:rsidR="000239F8" w:rsidRPr="000239F8" w:rsidRDefault="000239F8" w:rsidP="000239F8">
      <w:pPr>
        <w:tabs>
          <w:tab w:val="left" w:leader="dot" w:pos="9072"/>
        </w:tabs>
        <w:spacing w:after="0" w:line="240" w:lineRule="auto"/>
        <w:rPr>
          <w:rFonts w:ascii="Times New Roman" w:hAnsi="Times New Roman" w:cs="Times New Roman"/>
          <w:sz w:val="28"/>
          <w:szCs w:val="28"/>
        </w:rPr>
      </w:pPr>
      <w:r w:rsidRPr="000239F8">
        <w:rPr>
          <w:rFonts w:ascii="Times New Roman" w:hAnsi="Times New Roman" w:cs="Times New Roman"/>
          <w:sz w:val="28"/>
          <w:szCs w:val="28"/>
        </w:rPr>
        <w:t>- HS nêu được ý tưởng kinh doanh có thể thực hiện trong Hội chợ Xuân.</w:t>
      </w:r>
    </w:p>
    <w:p w14:paraId="7518588A" w14:textId="77777777" w:rsidR="000239F8" w:rsidRPr="000239F8" w:rsidRDefault="000239F8" w:rsidP="000239F8">
      <w:pPr>
        <w:tabs>
          <w:tab w:val="left" w:leader="dot" w:pos="9072"/>
        </w:tabs>
        <w:spacing w:after="0" w:line="240" w:lineRule="auto"/>
        <w:rPr>
          <w:rFonts w:ascii="Times New Roman" w:hAnsi="Times New Roman" w:cs="Times New Roman"/>
          <w:sz w:val="28"/>
          <w:szCs w:val="28"/>
        </w:rPr>
      </w:pPr>
      <w:r w:rsidRPr="000239F8">
        <w:rPr>
          <w:rFonts w:ascii="Times New Roman" w:hAnsi="Times New Roman" w:cs="Times New Roman"/>
          <w:sz w:val="28"/>
          <w:szCs w:val="28"/>
        </w:rPr>
        <w:t>- Phát triển khả năng sáng tạo, linh hoạt trong cuộc sống.</w:t>
      </w:r>
    </w:p>
    <w:p w14:paraId="42098D4F" w14:textId="77777777" w:rsidR="000239F8" w:rsidRPr="000239F8" w:rsidRDefault="000239F8" w:rsidP="000239F8">
      <w:pPr>
        <w:tabs>
          <w:tab w:val="left" w:leader="dot" w:pos="9072"/>
        </w:tabs>
        <w:spacing w:after="0" w:line="240" w:lineRule="auto"/>
        <w:rPr>
          <w:rFonts w:ascii="Times New Roman" w:hAnsi="Times New Roman" w:cs="Times New Roman"/>
          <w:b/>
          <w:sz w:val="28"/>
          <w:szCs w:val="28"/>
        </w:rPr>
      </w:pPr>
      <w:r w:rsidRPr="000239F8">
        <w:rPr>
          <w:rFonts w:ascii="Times New Roman" w:hAnsi="Times New Roman" w:cs="Times New Roman"/>
          <w:b/>
          <w:sz w:val="28"/>
          <w:szCs w:val="28"/>
        </w:rPr>
        <w:t>2.  Năng lực chung</w:t>
      </w:r>
    </w:p>
    <w:p w14:paraId="037EEE30" w14:textId="77777777" w:rsidR="000239F8" w:rsidRPr="000239F8" w:rsidRDefault="000239F8" w:rsidP="000239F8">
      <w:pPr>
        <w:tabs>
          <w:tab w:val="left" w:leader="dot" w:pos="9072"/>
        </w:tabs>
        <w:spacing w:after="0" w:line="240" w:lineRule="auto"/>
        <w:rPr>
          <w:rFonts w:ascii="Times New Roman" w:hAnsi="Times New Roman" w:cs="Times New Roman"/>
          <w:sz w:val="28"/>
          <w:szCs w:val="28"/>
        </w:rPr>
      </w:pPr>
      <w:r w:rsidRPr="000239F8">
        <w:rPr>
          <w:rFonts w:ascii="Times New Roman" w:hAnsi="Times New Roman" w:cs="Times New Roman"/>
          <w:sz w:val="28"/>
          <w:szCs w:val="28"/>
        </w:rPr>
        <w:t>- HS phát triển các năng lực: NL tự chủ và tự học, NL phát hiện và giải quyết vấn đề, NL giao tiếp và hợp tác.</w:t>
      </w:r>
    </w:p>
    <w:p w14:paraId="37845CCA" w14:textId="77777777" w:rsidR="000239F8" w:rsidRPr="000239F8" w:rsidRDefault="000239F8" w:rsidP="000239F8">
      <w:pPr>
        <w:tabs>
          <w:tab w:val="left" w:leader="dot" w:pos="9072"/>
        </w:tabs>
        <w:spacing w:after="0" w:line="240" w:lineRule="auto"/>
        <w:rPr>
          <w:rFonts w:ascii="Times New Roman" w:hAnsi="Times New Roman" w:cs="Times New Roman"/>
          <w:b/>
          <w:sz w:val="28"/>
          <w:szCs w:val="28"/>
        </w:rPr>
      </w:pPr>
      <w:r w:rsidRPr="000239F8">
        <w:rPr>
          <w:rFonts w:ascii="Times New Roman" w:hAnsi="Times New Roman" w:cs="Times New Roman"/>
          <w:b/>
          <w:sz w:val="28"/>
          <w:szCs w:val="28"/>
        </w:rPr>
        <w:t>3. Phẩm chất</w:t>
      </w:r>
    </w:p>
    <w:p w14:paraId="6BE87172" w14:textId="77777777" w:rsidR="000239F8" w:rsidRPr="000239F8" w:rsidRDefault="000239F8" w:rsidP="000239F8">
      <w:pPr>
        <w:tabs>
          <w:tab w:val="left" w:leader="dot" w:pos="9072"/>
        </w:tabs>
        <w:spacing w:after="0" w:line="240" w:lineRule="auto"/>
        <w:rPr>
          <w:rFonts w:ascii="Times New Roman" w:hAnsi="Times New Roman" w:cs="Times New Roman"/>
          <w:sz w:val="28"/>
          <w:szCs w:val="28"/>
        </w:rPr>
      </w:pPr>
      <w:r w:rsidRPr="000239F8">
        <w:rPr>
          <w:rFonts w:ascii="Times New Roman" w:hAnsi="Times New Roman" w:cs="Times New Roman"/>
          <w:sz w:val="28"/>
          <w:szCs w:val="28"/>
        </w:rPr>
        <w:t>- Nhân ái, yêu nước, trách nhiệm.</w:t>
      </w:r>
    </w:p>
    <w:p w14:paraId="4F5507DE" w14:textId="77777777" w:rsidR="000239F8" w:rsidRPr="000239F8" w:rsidRDefault="000239F8" w:rsidP="000239F8">
      <w:pPr>
        <w:tabs>
          <w:tab w:val="left" w:leader="dot" w:pos="9072"/>
        </w:tabs>
        <w:spacing w:after="0" w:line="240" w:lineRule="auto"/>
        <w:rPr>
          <w:rFonts w:ascii="Times New Roman" w:hAnsi="Times New Roman" w:cs="Times New Roman"/>
          <w:sz w:val="28"/>
          <w:szCs w:val="28"/>
        </w:rPr>
      </w:pPr>
      <w:r w:rsidRPr="000239F8">
        <w:rPr>
          <w:rFonts w:ascii="Times New Roman" w:hAnsi="Times New Roman" w:cs="Times New Roman"/>
          <w:sz w:val="28"/>
          <w:szCs w:val="28"/>
        </w:rPr>
        <w:t>- Yêu thích kinh doanh, kinh doanh thông minh.</w:t>
      </w:r>
    </w:p>
    <w:p w14:paraId="0C1BA765" w14:textId="77777777" w:rsidR="000239F8" w:rsidRPr="000239F8" w:rsidRDefault="000239F8" w:rsidP="000239F8">
      <w:pPr>
        <w:tabs>
          <w:tab w:val="left" w:leader="dot" w:pos="9072"/>
        </w:tabs>
        <w:spacing w:after="0" w:line="240" w:lineRule="auto"/>
        <w:rPr>
          <w:rFonts w:ascii="Times New Roman" w:hAnsi="Times New Roman" w:cs="Times New Roman"/>
          <w:b/>
          <w:sz w:val="28"/>
          <w:szCs w:val="28"/>
        </w:rPr>
      </w:pPr>
      <w:r w:rsidRPr="000239F8">
        <w:rPr>
          <w:rFonts w:ascii="Times New Roman" w:hAnsi="Times New Roman" w:cs="Times New Roman"/>
          <w:b/>
          <w:sz w:val="28"/>
          <w:szCs w:val="28"/>
        </w:rPr>
        <w:t xml:space="preserve">II. ĐỒ DÙNG DẠY – HỌC </w:t>
      </w:r>
    </w:p>
    <w:p w14:paraId="1BF175B5" w14:textId="77777777" w:rsidR="000239F8" w:rsidRPr="000239F8" w:rsidRDefault="000239F8" w:rsidP="000239F8">
      <w:pPr>
        <w:tabs>
          <w:tab w:val="left" w:leader="dot" w:pos="9072"/>
        </w:tabs>
        <w:spacing w:after="0" w:line="240" w:lineRule="auto"/>
        <w:rPr>
          <w:rFonts w:ascii="Times New Roman" w:hAnsi="Times New Roman" w:cs="Times New Roman"/>
          <w:b/>
          <w:sz w:val="28"/>
          <w:szCs w:val="28"/>
        </w:rPr>
      </w:pPr>
      <w:r w:rsidRPr="000239F8">
        <w:rPr>
          <w:rFonts w:ascii="Times New Roman" w:hAnsi="Times New Roman" w:cs="Times New Roman"/>
          <w:b/>
          <w:sz w:val="28"/>
          <w:szCs w:val="28"/>
        </w:rPr>
        <w:t>1. GV</w:t>
      </w:r>
    </w:p>
    <w:p w14:paraId="193D5415" w14:textId="77777777" w:rsidR="000239F8" w:rsidRPr="000239F8" w:rsidRDefault="000239F8" w:rsidP="000239F8">
      <w:pPr>
        <w:tabs>
          <w:tab w:val="left" w:leader="dot" w:pos="9072"/>
        </w:tabs>
        <w:spacing w:after="0" w:line="240" w:lineRule="auto"/>
        <w:rPr>
          <w:rFonts w:ascii="Times New Roman" w:hAnsi="Times New Roman" w:cs="Times New Roman"/>
          <w:sz w:val="28"/>
          <w:szCs w:val="28"/>
        </w:rPr>
      </w:pPr>
      <w:r w:rsidRPr="000239F8">
        <w:rPr>
          <w:rFonts w:ascii="Times New Roman" w:hAnsi="Times New Roman" w:cs="Times New Roman"/>
          <w:sz w:val="28"/>
          <w:szCs w:val="28"/>
        </w:rPr>
        <w:t>- Bảng phụ, máy tinh, máy chiếu.</w:t>
      </w:r>
    </w:p>
    <w:p w14:paraId="60CF6D5D" w14:textId="77777777" w:rsidR="000239F8" w:rsidRPr="000239F8" w:rsidRDefault="000239F8" w:rsidP="000239F8">
      <w:pPr>
        <w:spacing w:after="0" w:line="240" w:lineRule="auto"/>
        <w:rPr>
          <w:rFonts w:ascii="Times New Roman" w:hAnsi="Times New Roman" w:cs="Times New Roman"/>
          <w:b/>
          <w:sz w:val="28"/>
          <w:szCs w:val="28"/>
        </w:rPr>
      </w:pPr>
      <w:r w:rsidRPr="000239F8">
        <w:rPr>
          <w:rFonts w:ascii="Times New Roman" w:hAnsi="Times New Roman" w:cs="Times New Roman"/>
          <w:b/>
          <w:sz w:val="28"/>
          <w:szCs w:val="28"/>
        </w:rPr>
        <w:t>2. Học sinh</w:t>
      </w:r>
    </w:p>
    <w:p w14:paraId="10A36A6C" w14:textId="77777777" w:rsidR="000239F8" w:rsidRPr="000239F8" w:rsidRDefault="000239F8" w:rsidP="000239F8">
      <w:pPr>
        <w:spacing w:after="0" w:line="240" w:lineRule="auto"/>
        <w:rPr>
          <w:rFonts w:ascii="Times New Roman" w:hAnsi="Times New Roman" w:cs="Times New Roman"/>
          <w:sz w:val="28"/>
          <w:szCs w:val="28"/>
        </w:rPr>
      </w:pPr>
      <w:r w:rsidRPr="000239F8">
        <w:rPr>
          <w:rFonts w:ascii="Times New Roman" w:hAnsi="Times New Roman" w:cs="Times New Roman"/>
          <w:sz w:val="28"/>
          <w:szCs w:val="28"/>
        </w:rPr>
        <w:t>- Phiếu khảo sát kết quả mua sắm của khách hàng trong tiết trước.</w:t>
      </w:r>
    </w:p>
    <w:p w14:paraId="68365858" w14:textId="77777777" w:rsidR="000239F8" w:rsidRPr="000239F8" w:rsidRDefault="000239F8" w:rsidP="000239F8">
      <w:pPr>
        <w:spacing w:after="0" w:line="240" w:lineRule="auto"/>
        <w:rPr>
          <w:rFonts w:ascii="Times New Roman" w:hAnsi="Times New Roman" w:cs="Times New Roman"/>
          <w:b/>
          <w:sz w:val="28"/>
          <w:szCs w:val="28"/>
        </w:rPr>
      </w:pPr>
      <w:r w:rsidRPr="000239F8">
        <w:rPr>
          <w:rFonts w:ascii="Times New Roman" w:hAnsi="Times New Roman" w:cs="Times New Roman"/>
          <w:b/>
          <w:sz w:val="28"/>
          <w:szCs w:val="28"/>
        </w:rPr>
        <w:t>III. CÁC HOẠT ĐỘNG – DẠY HỌC CHỦ YẾU</w:t>
      </w:r>
    </w:p>
    <w:tbl>
      <w:tblPr>
        <w:tblStyle w:val="TableGrid"/>
        <w:tblW w:w="0" w:type="auto"/>
        <w:tblLook w:val="04A0" w:firstRow="1" w:lastRow="0" w:firstColumn="1" w:lastColumn="0" w:noHBand="0" w:noVBand="1"/>
      </w:tblPr>
      <w:tblGrid>
        <w:gridCol w:w="4788"/>
        <w:gridCol w:w="4788"/>
      </w:tblGrid>
      <w:tr w:rsidR="000239F8" w:rsidRPr="000239F8" w14:paraId="47BDB1B3" w14:textId="77777777" w:rsidTr="00376251">
        <w:tc>
          <w:tcPr>
            <w:tcW w:w="4788" w:type="dxa"/>
          </w:tcPr>
          <w:p w14:paraId="07E82122" w14:textId="77777777" w:rsidR="000239F8" w:rsidRPr="000239F8" w:rsidRDefault="000239F8" w:rsidP="000239F8">
            <w:pPr>
              <w:jc w:val="center"/>
              <w:rPr>
                <w:rFonts w:ascii="Times New Roman" w:hAnsi="Times New Roman" w:cs="Times New Roman"/>
                <w:b/>
                <w:bCs/>
                <w:sz w:val="28"/>
                <w:szCs w:val="28"/>
              </w:rPr>
            </w:pPr>
            <w:r w:rsidRPr="000239F8">
              <w:rPr>
                <w:rFonts w:ascii="Times New Roman" w:hAnsi="Times New Roman" w:cs="Times New Roman"/>
                <w:b/>
                <w:bCs/>
                <w:sz w:val="28"/>
                <w:szCs w:val="28"/>
              </w:rPr>
              <w:t>Hoạt động của GV</w:t>
            </w:r>
          </w:p>
        </w:tc>
        <w:tc>
          <w:tcPr>
            <w:tcW w:w="4788" w:type="dxa"/>
          </w:tcPr>
          <w:p w14:paraId="6F4BBDCF" w14:textId="77777777" w:rsidR="000239F8" w:rsidRPr="000239F8" w:rsidRDefault="000239F8" w:rsidP="000239F8">
            <w:pPr>
              <w:jc w:val="center"/>
              <w:rPr>
                <w:rFonts w:ascii="Times New Roman" w:hAnsi="Times New Roman" w:cs="Times New Roman"/>
                <w:b/>
                <w:bCs/>
                <w:sz w:val="28"/>
                <w:szCs w:val="28"/>
              </w:rPr>
            </w:pPr>
            <w:r w:rsidRPr="000239F8">
              <w:rPr>
                <w:rFonts w:ascii="Times New Roman" w:hAnsi="Times New Roman" w:cs="Times New Roman"/>
                <w:b/>
                <w:bCs/>
                <w:sz w:val="28"/>
                <w:szCs w:val="28"/>
              </w:rPr>
              <w:t>Hoạt động của HS</w:t>
            </w:r>
          </w:p>
        </w:tc>
      </w:tr>
      <w:tr w:rsidR="000239F8" w:rsidRPr="000239F8" w14:paraId="7F6B4E6C" w14:textId="77777777" w:rsidTr="00376251">
        <w:tc>
          <w:tcPr>
            <w:tcW w:w="9576" w:type="dxa"/>
            <w:gridSpan w:val="2"/>
          </w:tcPr>
          <w:p w14:paraId="5356F179" w14:textId="77777777" w:rsidR="000239F8" w:rsidRPr="000239F8" w:rsidRDefault="000239F8" w:rsidP="000239F8">
            <w:pPr>
              <w:rPr>
                <w:rFonts w:ascii="Times New Roman" w:hAnsi="Times New Roman" w:cs="Times New Roman"/>
                <w:b/>
                <w:sz w:val="28"/>
                <w:szCs w:val="28"/>
              </w:rPr>
            </w:pPr>
            <w:r w:rsidRPr="000239F8">
              <w:rPr>
                <w:rFonts w:ascii="Times New Roman" w:hAnsi="Times New Roman" w:cs="Times New Roman"/>
                <w:b/>
                <w:sz w:val="28"/>
                <w:szCs w:val="28"/>
              </w:rPr>
              <w:t>1. Hoạt động khởi động   (5p)</w:t>
            </w:r>
          </w:p>
          <w:p w14:paraId="497A99CE" w14:textId="77777777" w:rsidR="000239F8" w:rsidRPr="000239F8" w:rsidRDefault="000239F8" w:rsidP="000239F8">
            <w:pPr>
              <w:rPr>
                <w:rFonts w:ascii="Times New Roman" w:hAnsi="Times New Roman" w:cs="Times New Roman"/>
                <w:sz w:val="28"/>
                <w:szCs w:val="28"/>
              </w:rPr>
            </w:pPr>
            <w:r w:rsidRPr="000239F8">
              <w:rPr>
                <w:rFonts w:ascii="Times New Roman" w:hAnsi="Times New Roman" w:cs="Times New Roman"/>
                <w:sz w:val="28"/>
                <w:szCs w:val="28"/>
              </w:rPr>
              <w:t>Mục tiêu: Tạo sự phấn khởi hứng thú cho HS trước khi vào bài học.</w:t>
            </w:r>
          </w:p>
        </w:tc>
      </w:tr>
      <w:tr w:rsidR="000239F8" w:rsidRPr="000239F8" w14:paraId="6A870A01" w14:textId="77777777" w:rsidTr="00376251">
        <w:tc>
          <w:tcPr>
            <w:tcW w:w="4788" w:type="dxa"/>
          </w:tcPr>
          <w:p w14:paraId="52AC763A" w14:textId="77777777" w:rsidR="000239F8" w:rsidRPr="000239F8" w:rsidRDefault="000239F8" w:rsidP="000239F8">
            <w:pPr>
              <w:rPr>
                <w:rFonts w:ascii="Times New Roman" w:hAnsi="Times New Roman" w:cs="Times New Roman"/>
                <w:sz w:val="28"/>
                <w:szCs w:val="28"/>
              </w:rPr>
            </w:pPr>
            <w:r w:rsidRPr="000239F8">
              <w:rPr>
                <w:rFonts w:ascii="Times New Roman" w:hAnsi="Times New Roman" w:cs="Times New Roman"/>
                <w:sz w:val="28"/>
                <w:szCs w:val="28"/>
              </w:rPr>
              <w:t>- GV cho HS nhảy bài: Tết đong đầy</w:t>
            </w:r>
          </w:p>
        </w:tc>
        <w:tc>
          <w:tcPr>
            <w:tcW w:w="4788" w:type="dxa"/>
          </w:tcPr>
          <w:p w14:paraId="3D40659D" w14:textId="77777777" w:rsidR="000239F8" w:rsidRPr="000239F8" w:rsidRDefault="000239F8" w:rsidP="000239F8">
            <w:pPr>
              <w:rPr>
                <w:rFonts w:ascii="Times New Roman" w:hAnsi="Times New Roman" w:cs="Times New Roman"/>
                <w:sz w:val="28"/>
                <w:szCs w:val="28"/>
              </w:rPr>
            </w:pPr>
            <w:r w:rsidRPr="000239F8">
              <w:rPr>
                <w:rFonts w:ascii="Times New Roman" w:hAnsi="Times New Roman" w:cs="Times New Roman"/>
                <w:sz w:val="28"/>
                <w:szCs w:val="28"/>
              </w:rPr>
              <w:t>- HS tham gia</w:t>
            </w:r>
          </w:p>
        </w:tc>
      </w:tr>
      <w:tr w:rsidR="000239F8" w:rsidRPr="000239F8" w14:paraId="64D2B0D4" w14:textId="77777777" w:rsidTr="00376251">
        <w:tc>
          <w:tcPr>
            <w:tcW w:w="9576" w:type="dxa"/>
            <w:gridSpan w:val="2"/>
          </w:tcPr>
          <w:p w14:paraId="5997BDA0" w14:textId="77777777" w:rsidR="000239F8" w:rsidRPr="000239F8" w:rsidRDefault="000239F8" w:rsidP="000239F8">
            <w:pPr>
              <w:rPr>
                <w:rFonts w:ascii="Times New Roman" w:hAnsi="Times New Roman" w:cs="Times New Roman"/>
                <w:b/>
                <w:sz w:val="28"/>
                <w:szCs w:val="28"/>
              </w:rPr>
            </w:pPr>
            <w:r w:rsidRPr="000239F8">
              <w:rPr>
                <w:rFonts w:ascii="Times New Roman" w:hAnsi="Times New Roman" w:cs="Times New Roman"/>
                <w:b/>
                <w:sz w:val="28"/>
                <w:szCs w:val="28"/>
              </w:rPr>
              <w:t>2. Hoạt động khám phá kiến thức   (25p)</w:t>
            </w:r>
          </w:p>
          <w:p w14:paraId="2D52873B" w14:textId="77777777" w:rsidR="000239F8" w:rsidRPr="000239F8" w:rsidRDefault="000239F8" w:rsidP="000239F8">
            <w:pPr>
              <w:rPr>
                <w:rFonts w:ascii="Times New Roman" w:hAnsi="Times New Roman" w:cs="Times New Roman"/>
                <w:sz w:val="28"/>
                <w:szCs w:val="28"/>
              </w:rPr>
            </w:pPr>
            <w:r w:rsidRPr="000239F8">
              <w:rPr>
                <w:rFonts w:ascii="Times New Roman" w:hAnsi="Times New Roman" w:cs="Times New Roman"/>
                <w:sz w:val="28"/>
                <w:szCs w:val="28"/>
              </w:rPr>
              <w:t>Mục tiêu:</w:t>
            </w:r>
          </w:p>
          <w:p w14:paraId="521AAFAF" w14:textId="77777777" w:rsidR="000239F8" w:rsidRPr="000239F8" w:rsidRDefault="000239F8" w:rsidP="000239F8">
            <w:pPr>
              <w:rPr>
                <w:rFonts w:ascii="Times New Roman" w:hAnsi="Times New Roman" w:cs="Times New Roman"/>
                <w:sz w:val="28"/>
                <w:szCs w:val="28"/>
              </w:rPr>
            </w:pPr>
            <w:r w:rsidRPr="000239F8">
              <w:rPr>
                <w:rFonts w:ascii="Times New Roman" w:hAnsi="Times New Roman" w:cs="Times New Roman"/>
                <w:sz w:val="28"/>
                <w:szCs w:val="28"/>
              </w:rPr>
              <w:t>- HS nêu được ý tưởng kinh doanh.</w:t>
            </w:r>
          </w:p>
        </w:tc>
      </w:tr>
      <w:tr w:rsidR="000239F8" w:rsidRPr="000239F8" w14:paraId="2DEDD1D4" w14:textId="77777777" w:rsidTr="00376251">
        <w:tc>
          <w:tcPr>
            <w:tcW w:w="4788" w:type="dxa"/>
          </w:tcPr>
          <w:p w14:paraId="01D69035" w14:textId="77777777" w:rsidR="000239F8" w:rsidRPr="000239F8" w:rsidRDefault="000239F8" w:rsidP="000239F8">
            <w:pPr>
              <w:rPr>
                <w:rFonts w:ascii="Times New Roman" w:hAnsi="Times New Roman" w:cs="Times New Roman"/>
                <w:sz w:val="28"/>
                <w:szCs w:val="28"/>
              </w:rPr>
            </w:pPr>
            <w:r w:rsidRPr="000239F8">
              <w:rPr>
                <w:rFonts w:ascii="Times New Roman" w:hAnsi="Times New Roman" w:cs="Times New Roman"/>
                <w:sz w:val="28"/>
                <w:szCs w:val="28"/>
              </w:rPr>
              <w:t>- GV chia lớp thành các nhóm</w:t>
            </w:r>
          </w:p>
          <w:p w14:paraId="1F66F6E8" w14:textId="77777777" w:rsidR="000239F8" w:rsidRPr="000239F8" w:rsidRDefault="000239F8" w:rsidP="000239F8">
            <w:pPr>
              <w:rPr>
                <w:rFonts w:ascii="Times New Roman" w:hAnsi="Times New Roman" w:cs="Times New Roman"/>
                <w:sz w:val="28"/>
                <w:szCs w:val="28"/>
              </w:rPr>
            </w:pPr>
            <w:r w:rsidRPr="000239F8">
              <w:rPr>
                <w:rFonts w:ascii="Times New Roman" w:hAnsi="Times New Roman" w:cs="Times New Roman"/>
                <w:sz w:val="28"/>
                <w:szCs w:val="28"/>
              </w:rPr>
              <w:t>- GV tổ chức cho các nhóm làm nhiệm vụ sau:</w:t>
            </w:r>
          </w:p>
          <w:p w14:paraId="4C1AD7DB" w14:textId="77777777" w:rsidR="000239F8" w:rsidRPr="000239F8" w:rsidRDefault="000239F8" w:rsidP="000239F8">
            <w:pPr>
              <w:rPr>
                <w:rFonts w:ascii="Times New Roman" w:hAnsi="Times New Roman" w:cs="Times New Roman"/>
                <w:sz w:val="28"/>
                <w:szCs w:val="28"/>
              </w:rPr>
            </w:pPr>
            <w:r w:rsidRPr="000239F8">
              <w:rPr>
                <w:rFonts w:ascii="Times New Roman" w:hAnsi="Times New Roman" w:cs="Times New Roman"/>
                <w:sz w:val="28"/>
                <w:szCs w:val="28"/>
              </w:rPr>
              <w:t>+ Chia sẻ về kết quả khảo sát nhu của khách hàng.</w:t>
            </w:r>
          </w:p>
          <w:p w14:paraId="3CD7D888" w14:textId="77777777" w:rsidR="000239F8" w:rsidRPr="000239F8" w:rsidRDefault="000239F8" w:rsidP="000239F8">
            <w:pPr>
              <w:rPr>
                <w:rFonts w:ascii="Times New Roman" w:hAnsi="Times New Roman" w:cs="Times New Roman"/>
                <w:sz w:val="28"/>
                <w:szCs w:val="28"/>
              </w:rPr>
            </w:pPr>
            <w:r w:rsidRPr="000239F8">
              <w:rPr>
                <w:rFonts w:ascii="Times New Roman" w:hAnsi="Times New Roman" w:cs="Times New Roman"/>
                <w:sz w:val="28"/>
                <w:szCs w:val="28"/>
              </w:rPr>
              <w:t>+ HS đề xuất các ý tưởng kinh doanh khả thi.</w:t>
            </w:r>
          </w:p>
          <w:p w14:paraId="3F9AA96E" w14:textId="77777777" w:rsidR="000239F8" w:rsidRPr="000239F8" w:rsidRDefault="000239F8" w:rsidP="000239F8">
            <w:pPr>
              <w:rPr>
                <w:rFonts w:ascii="Times New Roman" w:hAnsi="Times New Roman" w:cs="Times New Roman"/>
                <w:sz w:val="28"/>
                <w:szCs w:val="28"/>
              </w:rPr>
            </w:pPr>
            <w:r w:rsidRPr="000239F8">
              <w:rPr>
                <w:rFonts w:ascii="Times New Roman" w:hAnsi="Times New Roman" w:cs="Times New Roman"/>
                <w:sz w:val="28"/>
                <w:szCs w:val="28"/>
              </w:rPr>
              <w:t>- Gv mời đại diện các nhóm lên trình bày về ý tưởng của nhóm mình:</w:t>
            </w:r>
          </w:p>
          <w:p w14:paraId="2B62BA80" w14:textId="77777777" w:rsidR="000239F8" w:rsidRPr="000239F8" w:rsidRDefault="000239F8" w:rsidP="000239F8">
            <w:pPr>
              <w:rPr>
                <w:rFonts w:ascii="Times New Roman" w:hAnsi="Times New Roman" w:cs="Times New Roman"/>
                <w:sz w:val="28"/>
                <w:szCs w:val="28"/>
              </w:rPr>
            </w:pPr>
            <w:r w:rsidRPr="000239F8">
              <w:rPr>
                <w:rFonts w:ascii="Times New Roman" w:hAnsi="Times New Roman" w:cs="Times New Roman"/>
                <w:sz w:val="28"/>
                <w:szCs w:val="28"/>
              </w:rPr>
              <w:t>+ Tên ý tưởng kinh doanh.</w:t>
            </w:r>
          </w:p>
          <w:p w14:paraId="05999CAA" w14:textId="77777777" w:rsidR="000239F8" w:rsidRPr="000239F8" w:rsidRDefault="000239F8" w:rsidP="000239F8">
            <w:pPr>
              <w:rPr>
                <w:rFonts w:ascii="Times New Roman" w:hAnsi="Times New Roman" w:cs="Times New Roman"/>
                <w:sz w:val="28"/>
                <w:szCs w:val="28"/>
              </w:rPr>
            </w:pPr>
            <w:r w:rsidRPr="000239F8">
              <w:rPr>
                <w:rFonts w:ascii="Times New Roman" w:hAnsi="Times New Roman" w:cs="Times New Roman"/>
                <w:sz w:val="28"/>
                <w:szCs w:val="28"/>
              </w:rPr>
              <w:t>+ Lý do nhóm em chọn ý tưởng kinh doanh đó.</w:t>
            </w:r>
          </w:p>
          <w:p w14:paraId="711BE944" w14:textId="77777777" w:rsidR="000239F8" w:rsidRPr="000239F8" w:rsidRDefault="000239F8" w:rsidP="000239F8">
            <w:pPr>
              <w:rPr>
                <w:rFonts w:ascii="Times New Roman" w:hAnsi="Times New Roman" w:cs="Times New Roman"/>
                <w:sz w:val="28"/>
                <w:szCs w:val="28"/>
              </w:rPr>
            </w:pPr>
            <w:r w:rsidRPr="000239F8">
              <w:rPr>
                <w:rFonts w:ascii="Times New Roman" w:hAnsi="Times New Roman" w:cs="Times New Roman"/>
                <w:sz w:val="28"/>
                <w:szCs w:val="28"/>
              </w:rPr>
              <w:lastRenderedPageBreak/>
              <w:t>- Gv lắng nghe ý kiến các nhóm cùng HS lựa chọn và thống nhất ý tưởng kinh doanh của lớp trong Hội chợ Xuân</w:t>
            </w:r>
          </w:p>
        </w:tc>
        <w:tc>
          <w:tcPr>
            <w:tcW w:w="4788" w:type="dxa"/>
          </w:tcPr>
          <w:p w14:paraId="56D0C8CB" w14:textId="77777777" w:rsidR="000239F8" w:rsidRPr="000239F8" w:rsidRDefault="000239F8" w:rsidP="000239F8">
            <w:pPr>
              <w:rPr>
                <w:rFonts w:ascii="Times New Roman" w:hAnsi="Times New Roman" w:cs="Times New Roman"/>
                <w:sz w:val="28"/>
                <w:szCs w:val="28"/>
              </w:rPr>
            </w:pPr>
          </w:p>
          <w:p w14:paraId="22B3ED96" w14:textId="77777777" w:rsidR="000239F8" w:rsidRPr="000239F8" w:rsidRDefault="000239F8" w:rsidP="000239F8">
            <w:pPr>
              <w:rPr>
                <w:rFonts w:ascii="Times New Roman" w:hAnsi="Times New Roman" w:cs="Times New Roman"/>
                <w:sz w:val="28"/>
                <w:szCs w:val="28"/>
              </w:rPr>
            </w:pPr>
            <w:r w:rsidRPr="000239F8">
              <w:rPr>
                <w:rFonts w:ascii="Times New Roman" w:hAnsi="Times New Roman" w:cs="Times New Roman"/>
                <w:sz w:val="28"/>
                <w:szCs w:val="28"/>
              </w:rPr>
              <w:t>- HS lắng nghe nhiệm vụ</w:t>
            </w:r>
          </w:p>
          <w:p w14:paraId="6BAE6529" w14:textId="77777777" w:rsidR="000239F8" w:rsidRPr="000239F8" w:rsidRDefault="000239F8" w:rsidP="000239F8">
            <w:pPr>
              <w:rPr>
                <w:rFonts w:ascii="Times New Roman" w:hAnsi="Times New Roman" w:cs="Times New Roman"/>
                <w:sz w:val="28"/>
                <w:szCs w:val="28"/>
              </w:rPr>
            </w:pPr>
          </w:p>
          <w:p w14:paraId="1C6BD5A6" w14:textId="77777777" w:rsidR="000239F8" w:rsidRPr="000239F8" w:rsidRDefault="000239F8" w:rsidP="000239F8">
            <w:pPr>
              <w:rPr>
                <w:rFonts w:ascii="Times New Roman" w:hAnsi="Times New Roman" w:cs="Times New Roman"/>
                <w:sz w:val="28"/>
                <w:szCs w:val="28"/>
              </w:rPr>
            </w:pPr>
          </w:p>
          <w:p w14:paraId="6FF00F9A" w14:textId="77777777" w:rsidR="000239F8" w:rsidRPr="000239F8" w:rsidRDefault="000239F8" w:rsidP="000239F8">
            <w:pPr>
              <w:rPr>
                <w:rFonts w:ascii="Times New Roman" w:hAnsi="Times New Roman" w:cs="Times New Roman"/>
                <w:sz w:val="28"/>
                <w:szCs w:val="28"/>
              </w:rPr>
            </w:pPr>
          </w:p>
          <w:p w14:paraId="67938007" w14:textId="77777777" w:rsidR="000239F8" w:rsidRPr="000239F8" w:rsidRDefault="000239F8" w:rsidP="000239F8">
            <w:pPr>
              <w:rPr>
                <w:rFonts w:ascii="Times New Roman" w:hAnsi="Times New Roman" w:cs="Times New Roman"/>
                <w:sz w:val="28"/>
                <w:szCs w:val="28"/>
              </w:rPr>
            </w:pPr>
          </w:p>
          <w:p w14:paraId="20A37AC4" w14:textId="77777777" w:rsidR="000239F8" w:rsidRPr="000239F8" w:rsidRDefault="000239F8" w:rsidP="000239F8">
            <w:pPr>
              <w:rPr>
                <w:rFonts w:ascii="Times New Roman" w:hAnsi="Times New Roman" w:cs="Times New Roman"/>
                <w:sz w:val="28"/>
                <w:szCs w:val="28"/>
              </w:rPr>
            </w:pPr>
          </w:p>
          <w:p w14:paraId="3AA96C19" w14:textId="77777777" w:rsidR="000239F8" w:rsidRPr="000239F8" w:rsidRDefault="000239F8" w:rsidP="000239F8">
            <w:pPr>
              <w:rPr>
                <w:rFonts w:ascii="Times New Roman" w:hAnsi="Times New Roman" w:cs="Times New Roman"/>
                <w:sz w:val="28"/>
                <w:szCs w:val="28"/>
              </w:rPr>
            </w:pPr>
            <w:r w:rsidRPr="000239F8">
              <w:rPr>
                <w:rFonts w:ascii="Times New Roman" w:hAnsi="Times New Roman" w:cs="Times New Roman"/>
                <w:sz w:val="28"/>
                <w:szCs w:val="28"/>
              </w:rPr>
              <w:t>- Đại diện các nhóm trình bày kết quả khảo sát. Các nhóm chia sẻ bổ sung đóng góp ý kiến cho các nhóm khác.</w:t>
            </w:r>
          </w:p>
          <w:p w14:paraId="10A4CC15" w14:textId="77777777" w:rsidR="000239F8" w:rsidRPr="000239F8" w:rsidRDefault="000239F8" w:rsidP="000239F8">
            <w:pPr>
              <w:rPr>
                <w:rFonts w:ascii="Times New Roman" w:hAnsi="Times New Roman" w:cs="Times New Roman"/>
                <w:sz w:val="28"/>
                <w:szCs w:val="28"/>
              </w:rPr>
            </w:pPr>
          </w:p>
          <w:p w14:paraId="1D3602AB" w14:textId="77777777" w:rsidR="000239F8" w:rsidRPr="000239F8" w:rsidRDefault="000239F8" w:rsidP="000239F8">
            <w:pPr>
              <w:rPr>
                <w:rFonts w:ascii="Times New Roman" w:hAnsi="Times New Roman" w:cs="Times New Roman"/>
                <w:sz w:val="28"/>
                <w:szCs w:val="28"/>
              </w:rPr>
            </w:pPr>
          </w:p>
          <w:p w14:paraId="3C112713" w14:textId="77777777" w:rsidR="000239F8" w:rsidRPr="000239F8" w:rsidRDefault="000239F8" w:rsidP="000239F8">
            <w:pPr>
              <w:rPr>
                <w:rFonts w:ascii="Times New Roman" w:hAnsi="Times New Roman" w:cs="Times New Roman"/>
                <w:sz w:val="28"/>
                <w:szCs w:val="28"/>
              </w:rPr>
            </w:pPr>
            <w:r w:rsidRPr="000239F8">
              <w:rPr>
                <w:rFonts w:ascii="Times New Roman" w:hAnsi="Times New Roman" w:cs="Times New Roman"/>
                <w:sz w:val="28"/>
                <w:szCs w:val="28"/>
              </w:rPr>
              <w:lastRenderedPageBreak/>
              <w:t>- HS cùng nhau thống nhất lựa chọn mặt hàng phù hợp cho kinh doanh.</w:t>
            </w:r>
          </w:p>
          <w:p w14:paraId="7914CC48" w14:textId="77777777" w:rsidR="000239F8" w:rsidRPr="000239F8" w:rsidRDefault="000239F8" w:rsidP="000239F8">
            <w:pPr>
              <w:rPr>
                <w:rFonts w:ascii="Times New Roman" w:hAnsi="Times New Roman" w:cs="Times New Roman"/>
                <w:sz w:val="28"/>
                <w:szCs w:val="28"/>
              </w:rPr>
            </w:pPr>
          </w:p>
        </w:tc>
      </w:tr>
      <w:tr w:rsidR="000239F8" w:rsidRPr="000239F8" w14:paraId="5BE230E7" w14:textId="77777777" w:rsidTr="00376251">
        <w:tc>
          <w:tcPr>
            <w:tcW w:w="9576" w:type="dxa"/>
            <w:gridSpan w:val="2"/>
          </w:tcPr>
          <w:p w14:paraId="17978C9B" w14:textId="77777777" w:rsidR="000239F8" w:rsidRPr="000239F8" w:rsidRDefault="000239F8" w:rsidP="000239F8">
            <w:pPr>
              <w:rPr>
                <w:rFonts w:ascii="Times New Roman" w:hAnsi="Times New Roman" w:cs="Times New Roman"/>
                <w:b/>
                <w:sz w:val="28"/>
                <w:szCs w:val="28"/>
              </w:rPr>
            </w:pPr>
            <w:r w:rsidRPr="000239F8">
              <w:rPr>
                <w:rFonts w:ascii="Times New Roman" w:hAnsi="Times New Roman" w:cs="Times New Roman"/>
                <w:b/>
                <w:sz w:val="28"/>
                <w:szCs w:val="28"/>
              </w:rPr>
              <w:lastRenderedPageBreak/>
              <w:t>3. Hoạt động vận dụng   (5p)</w:t>
            </w:r>
          </w:p>
          <w:p w14:paraId="2BF9E0F0" w14:textId="77777777" w:rsidR="000239F8" w:rsidRPr="000239F8" w:rsidRDefault="000239F8" w:rsidP="000239F8">
            <w:pPr>
              <w:rPr>
                <w:rFonts w:ascii="Times New Roman" w:hAnsi="Times New Roman" w:cs="Times New Roman"/>
                <w:sz w:val="28"/>
                <w:szCs w:val="28"/>
              </w:rPr>
            </w:pPr>
            <w:r w:rsidRPr="000239F8">
              <w:rPr>
                <w:rFonts w:ascii="Times New Roman" w:hAnsi="Times New Roman" w:cs="Times New Roman"/>
                <w:sz w:val="28"/>
                <w:szCs w:val="28"/>
              </w:rPr>
              <w:t>Mục tiêu:</w:t>
            </w:r>
          </w:p>
          <w:p w14:paraId="2C372DBB" w14:textId="77777777" w:rsidR="000239F8" w:rsidRPr="000239F8" w:rsidRDefault="000239F8" w:rsidP="000239F8">
            <w:pPr>
              <w:rPr>
                <w:rFonts w:ascii="Times New Roman" w:hAnsi="Times New Roman" w:cs="Times New Roman"/>
                <w:sz w:val="28"/>
                <w:szCs w:val="28"/>
              </w:rPr>
            </w:pPr>
            <w:r w:rsidRPr="000239F8">
              <w:rPr>
                <w:rFonts w:ascii="Times New Roman" w:hAnsi="Times New Roman" w:cs="Times New Roman"/>
                <w:sz w:val="28"/>
                <w:szCs w:val="28"/>
              </w:rPr>
              <w:t>- Giúp HS có những ý tưởng kinh doanh buôn bán hợp lý, thu hút khách hàng.</w:t>
            </w:r>
          </w:p>
        </w:tc>
      </w:tr>
      <w:tr w:rsidR="000239F8" w:rsidRPr="000239F8" w14:paraId="2CAD0D68" w14:textId="77777777" w:rsidTr="00376251">
        <w:tc>
          <w:tcPr>
            <w:tcW w:w="4788" w:type="dxa"/>
          </w:tcPr>
          <w:p w14:paraId="0F7B032F" w14:textId="77777777" w:rsidR="000239F8" w:rsidRPr="000239F8" w:rsidRDefault="000239F8" w:rsidP="000239F8">
            <w:pPr>
              <w:rPr>
                <w:rFonts w:ascii="Times New Roman" w:hAnsi="Times New Roman" w:cs="Times New Roman"/>
                <w:sz w:val="28"/>
                <w:szCs w:val="28"/>
              </w:rPr>
            </w:pPr>
            <w:r w:rsidRPr="000239F8">
              <w:rPr>
                <w:rFonts w:ascii="Times New Roman" w:hAnsi="Times New Roman" w:cs="Times New Roman"/>
                <w:sz w:val="28"/>
                <w:szCs w:val="28"/>
              </w:rPr>
              <w:t>- GV chia lớp thành các nhóm theo tổ tiến hành phân công công việc.</w:t>
            </w:r>
          </w:p>
          <w:p w14:paraId="7D35DFD0" w14:textId="77777777" w:rsidR="000239F8" w:rsidRPr="000239F8" w:rsidRDefault="000239F8" w:rsidP="000239F8">
            <w:pPr>
              <w:rPr>
                <w:rFonts w:ascii="Times New Roman" w:hAnsi="Times New Roman" w:cs="Times New Roman"/>
                <w:sz w:val="28"/>
                <w:szCs w:val="28"/>
              </w:rPr>
            </w:pPr>
            <w:r w:rsidRPr="000239F8">
              <w:rPr>
                <w:rFonts w:ascii="Times New Roman" w:hAnsi="Times New Roman" w:cs="Times New Roman"/>
                <w:sz w:val="28"/>
                <w:szCs w:val="28"/>
              </w:rPr>
              <w:t>- Trang trí gian hàng buôn bán.</w:t>
            </w:r>
          </w:p>
          <w:p w14:paraId="16D8222E" w14:textId="77777777" w:rsidR="000239F8" w:rsidRPr="000239F8" w:rsidRDefault="000239F8" w:rsidP="000239F8">
            <w:pPr>
              <w:rPr>
                <w:rFonts w:ascii="Times New Roman" w:hAnsi="Times New Roman" w:cs="Times New Roman"/>
                <w:sz w:val="28"/>
                <w:szCs w:val="28"/>
              </w:rPr>
            </w:pPr>
            <w:r w:rsidRPr="000239F8">
              <w:rPr>
                <w:rFonts w:ascii="Times New Roman" w:hAnsi="Times New Roman" w:cs="Times New Roman"/>
                <w:sz w:val="28"/>
                <w:szCs w:val="28"/>
              </w:rPr>
              <w:t>- Kế hoạch thu hút khách hàng đến với gian hàng mua sắm.</w:t>
            </w:r>
          </w:p>
          <w:p w14:paraId="7CA3FCAC" w14:textId="77777777" w:rsidR="000239F8" w:rsidRPr="000239F8" w:rsidRDefault="000239F8" w:rsidP="000239F8">
            <w:pPr>
              <w:rPr>
                <w:rFonts w:ascii="Times New Roman" w:hAnsi="Times New Roman" w:cs="Times New Roman"/>
                <w:sz w:val="28"/>
                <w:szCs w:val="28"/>
              </w:rPr>
            </w:pPr>
          </w:p>
        </w:tc>
        <w:tc>
          <w:tcPr>
            <w:tcW w:w="4788" w:type="dxa"/>
          </w:tcPr>
          <w:p w14:paraId="3A215B01" w14:textId="77777777" w:rsidR="000239F8" w:rsidRPr="000239F8" w:rsidRDefault="000239F8" w:rsidP="000239F8">
            <w:pPr>
              <w:rPr>
                <w:rFonts w:ascii="Times New Roman" w:hAnsi="Times New Roman" w:cs="Times New Roman"/>
                <w:sz w:val="28"/>
                <w:szCs w:val="28"/>
              </w:rPr>
            </w:pPr>
            <w:r w:rsidRPr="000239F8">
              <w:rPr>
                <w:rFonts w:ascii="Times New Roman" w:hAnsi="Times New Roman" w:cs="Times New Roman"/>
                <w:sz w:val="28"/>
                <w:szCs w:val="28"/>
              </w:rPr>
              <w:t>- HS thực hiện</w:t>
            </w:r>
          </w:p>
        </w:tc>
      </w:tr>
    </w:tbl>
    <w:p w14:paraId="05E812AC" w14:textId="77777777" w:rsidR="000239F8" w:rsidRPr="000239F8" w:rsidRDefault="000239F8" w:rsidP="000239F8">
      <w:pPr>
        <w:spacing w:after="0" w:line="240" w:lineRule="auto"/>
        <w:rPr>
          <w:rFonts w:ascii="Times New Roman" w:hAnsi="Times New Roman" w:cs="Times New Roman"/>
          <w:b/>
          <w:sz w:val="28"/>
          <w:szCs w:val="28"/>
        </w:rPr>
      </w:pPr>
      <w:r w:rsidRPr="000239F8">
        <w:rPr>
          <w:rFonts w:ascii="Times New Roman" w:hAnsi="Times New Roman" w:cs="Times New Roman"/>
          <w:b/>
          <w:sz w:val="28"/>
          <w:szCs w:val="28"/>
        </w:rPr>
        <w:t>IV. ĐIỀU CHỈNH SAU BÀI DẠY</w:t>
      </w:r>
    </w:p>
    <w:p w14:paraId="3320F354" w14:textId="77777777" w:rsidR="000239F8" w:rsidRPr="000239F8" w:rsidRDefault="000239F8" w:rsidP="000239F8">
      <w:pPr>
        <w:tabs>
          <w:tab w:val="left" w:leader="dot" w:pos="9072"/>
        </w:tabs>
        <w:spacing w:after="0" w:line="240" w:lineRule="auto"/>
        <w:rPr>
          <w:rFonts w:ascii="Times New Roman" w:hAnsi="Times New Roman" w:cs="Times New Roman"/>
          <w:sz w:val="28"/>
          <w:szCs w:val="28"/>
        </w:rPr>
      </w:pPr>
      <w:r w:rsidRPr="000239F8">
        <w:rPr>
          <w:rFonts w:ascii="Times New Roman" w:hAnsi="Times New Roman" w:cs="Times New Roman"/>
          <w:sz w:val="28"/>
          <w:szCs w:val="28"/>
        </w:rPr>
        <w:tab/>
      </w:r>
    </w:p>
    <w:p w14:paraId="1223A2C1" w14:textId="77777777" w:rsidR="000239F8" w:rsidRPr="000239F8" w:rsidRDefault="000239F8" w:rsidP="000239F8">
      <w:pPr>
        <w:tabs>
          <w:tab w:val="left" w:leader="dot" w:pos="9072"/>
        </w:tabs>
        <w:spacing w:after="0" w:line="240" w:lineRule="auto"/>
        <w:rPr>
          <w:rFonts w:ascii="Times New Roman" w:hAnsi="Times New Roman" w:cs="Times New Roman"/>
          <w:sz w:val="28"/>
          <w:szCs w:val="28"/>
        </w:rPr>
      </w:pPr>
      <w:r w:rsidRPr="000239F8">
        <w:rPr>
          <w:rFonts w:ascii="Times New Roman" w:hAnsi="Times New Roman" w:cs="Times New Roman"/>
          <w:sz w:val="28"/>
          <w:szCs w:val="28"/>
        </w:rPr>
        <w:tab/>
      </w:r>
    </w:p>
    <w:p w14:paraId="7C27734B" w14:textId="77777777" w:rsidR="000239F8" w:rsidRPr="000239F8" w:rsidRDefault="000239F8" w:rsidP="000239F8">
      <w:pPr>
        <w:tabs>
          <w:tab w:val="left" w:leader="dot" w:pos="9072"/>
        </w:tabs>
        <w:spacing w:after="0" w:line="240" w:lineRule="auto"/>
        <w:rPr>
          <w:rFonts w:ascii="Times New Roman" w:hAnsi="Times New Roman" w:cs="Times New Roman"/>
          <w:sz w:val="28"/>
          <w:szCs w:val="28"/>
        </w:rPr>
      </w:pPr>
      <w:r w:rsidRPr="000239F8">
        <w:rPr>
          <w:rFonts w:ascii="Times New Roman" w:hAnsi="Times New Roman" w:cs="Times New Roman"/>
          <w:sz w:val="28"/>
          <w:szCs w:val="28"/>
        </w:rPr>
        <w:tab/>
      </w:r>
    </w:p>
    <w:p w14:paraId="107EF265" w14:textId="77777777" w:rsidR="000239F8" w:rsidRPr="000239F8" w:rsidRDefault="000239F8" w:rsidP="000239F8">
      <w:pPr>
        <w:tabs>
          <w:tab w:val="left" w:leader="dot" w:pos="9072"/>
        </w:tabs>
        <w:spacing w:after="0" w:line="240" w:lineRule="auto"/>
        <w:rPr>
          <w:rFonts w:ascii="Times New Roman" w:hAnsi="Times New Roman" w:cs="Times New Roman"/>
          <w:sz w:val="28"/>
          <w:szCs w:val="28"/>
        </w:rPr>
      </w:pPr>
    </w:p>
    <w:p w14:paraId="7125C0C4" w14:textId="77777777" w:rsidR="000239F8" w:rsidRPr="000239F8" w:rsidRDefault="000239F8" w:rsidP="000239F8">
      <w:pPr>
        <w:spacing w:after="0" w:line="240" w:lineRule="auto"/>
        <w:rPr>
          <w:rFonts w:ascii="Times New Roman" w:hAnsi="Times New Roman" w:cs="Times New Roman"/>
          <w:sz w:val="28"/>
          <w:szCs w:val="28"/>
        </w:rPr>
      </w:pPr>
    </w:p>
    <w:p w14:paraId="24B2F70E" w14:textId="77777777" w:rsidR="000239F8" w:rsidRPr="000239F8" w:rsidRDefault="000239F8" w:rsidP="000239F8">
      <w:pPr>
        <w:tabs>
          <w:tab w:val="left" w:pos="0"/>
          <w:tab w:val="left" w:pos="544"/>
        </w:tabs>
        <w:spacing w:after="0" w:line="240" w:lineRule="auto"/>
        <w:ind w:firstLine="540"/>
        <w:jc w:val="both"/>
        <w:rPr>
          <w:rFonts w:ascii="Times New Roman" w:hAnsi="Times New Roman" w:cs="Times New Roman"/>
          <w:color w:val="231F20"/>
          <w:sz w:val="28"/>
          <w:szCs w:val="28"/>
        </w:rPr>
      </w:pPr>
    </w:p>
    <w:p w14:paraId="22E24BA0" w14:textId="77777777" w:rsidR="000239F8" w:rsidRPr="000239F8" w:rsidRDefault="000239F8" w:rsidP="000239F8">
      <w:pPr>
        <w:spacing w:after="0" w:line="240" w:lineRule="auto"/>
        <w:ind w:firstLine="426"/>
        <w:jc w:val="center"/>
        <w:rPr>
          <w:rFonts w:ascii="Times New Roman" w:eastAsiaTheme="minorEastAsia" w:hAnsi="Times New Roman" w:cs="Times New Roman"/>
          <w:sz w:val="28"/>
          <w:szCs w:val="28"/>
          <w:lang w:val="vi-VN"/>
        </w:rPr>
      </w:pPr>
    </w:p>
    <w:p w14:paraId="5E7BF13F" w14:textId="77777777" w:rsidR="000239F8" w:rsidRPr="000239F8" w:rsidRDefault="000239F8" w:rsidP="000239F8">
      <w:pPr>
        <w:spacing w:after="0" w:line="240" w:lineRule="auto"/>
        <w:rPr>
          <w:rFonts w:ascii="Times New Roman" w:hAnsi="Times New Roman" w:cs="Times New Roman"/>
          <w:sz w:val="28"/>
          <w:szCs w:val="28"/>
        </w:rPr>
      </w:pPr>
    </w:p>
    <w:p w14:paraId="53E2D999" w14:textId="77777777" w:rsidR="000239F8" w:rsidRPr="000239F8" w:rsidRDefault="000239F8" w:rsidP="000239F8">
      <w:pPr>
        <w:spacing w:after="0" w:line="240" w:lineRule="auto"/>
        <w:rPr>
          <w:rFonts w:ascii="Times New Roman" w:hAnsi="Times New Roman" w:cs="Times New Roman"/>
          <w:sz w:val="28"/>
          <w:szCs w:val="28"/>
        </w:rPr>
      </w:pPr>
    </w:p>
    <w:p w14:paraId="40C2A902" w14:textId="77777777" w:rsidR="000239F8" w:rsidRPr="000239F8" w:rsidRDefault="000239F8" w:rsidP="000239F8">
      <w:pPr>
        <w:spacing w:after="0" w:line="240" w:lineRule="auto"/>
        <w:rPr>
          <w:rFonts w:ascii="Times New Roman" w:hAnsi="Times New Roman" w:cs="Times New Roman"/>
          <w:sz w:val="28"/>
          <w:szCs w:val="28"/>
        </w:rPr>
      </w:pPr>
    </w:p>
    <w:p w14:paraId="1BF87766" w14:textId="77777777" w:rsidR="000239F8" w:rsidRPr="000239F8" w:rsidRDefault="000239F8" w:rsidP="000239F8">
      <w:pPr>
        <w:pStyle w:val="NoSpacing"/>
        <w:ind w:firstLine="720"/>
        <w:rPr>
          <w:rFonts w:cs="Times New Roman"/>
          <w:b/>
          <w:szCs w:val="28"/>
        </w:rPr>
      </w:pPr>
    </w:p>
    <w:p w14:paraId="1BE70CFB" w14:textId="77777777" w:rsidR="000239F8" w:rsidRPr="000239F8" w:rsidRDefault="000239F8" w:rsidP="000239F8">
      <w:pPr>
        <w:spacing w:after="0" w:line="240" w:lineRule="auto"/>
        <w:rPr>
          <w:rFonts w:ascii="Times New Roman" w:hAnsi="Times New Roman" w:cs="Times New Roman"/>
          <w:sz w:val="28"/>
          <w:szCs w:val="28"/>
        </w:rPr>
      </w:pPr>
    </w:p>
    <w:p w14:paraId="67F05FBB" w14:textId="77777777" w:rsidR="007A643D" w:rsidRPr="000239F8" w:rsidRDefault="007A643D" w:rsidP="000239F8">
      <w:pPr>
        <w:spacing w:after="0" w:line="240" w:lineRule="auto"/>
        <w:rPr>
          <w:rFonts w:ascii="Times New Roman" w:hAnsi="Times New Roman" w:cs="Times New Roman"/>
          <w:sz w:val="28"/>
          <w:szCs w:val="28"/>
        </w:rPr>
      </w:pPr>
    </w:p>
    <w:sectPr w:rsidR="007A643D" w:rsidRPr="000239F8" w:rsidSect="000239F8">
      <w:pgSz w:w="12240" w:h="15840"/>
      <w:pgMar w:top="1008" w:right="1008" w:bottom="100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AFF" w:usb1="C000605B" w:usb2="00000029" w:usb3="00000000" w:csb0="000101FF" w:csb1="00000000"/>
  </w:font>
  <w:font w:name="DengXian Light">
    <w:charset w:val="86"/>
    <w:family w:val="auto"/>
    <w:pitch w:val="variable"/>
    <w:sig w:usb0="A00002BF" w:usb1="38CF7CFA" w:usb2="00000016" w:usb3="00000000" w:csb0="0004000F" w:csb1="00000000"/>
  </w:font>
  <w:font w:name="Webdings">
    <w:panose1 w:val="05030102010509060703"/>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E1CA9A0"/>
    <w:multiLevelType w:val="singleLevel"/>
    <w:tmpl w:val="8E1CA9A0"/>
    <w:lvl w:ilvl="0">
      <w:start w:val="1"/>
      <w:numFmt w:val="decimal"/>
      <w:suff w:val="space"/>
      <w:lvlText w:val="(%1)"/>
      <w:lvlJc w:val="left"/>
    </w:lvl>
  </w:abstractNum>
  <w:abstractNum w:abstractNumId="1" w15:restartNumberingAfterBreak="0">
    <w:nsid w:val="913E6132"/>
    <w:multiLevelType w:val="singleLevel"/>
    <w:tmpl w:val="913E6132"/>
    <w:lvl w:ilvl="0">
      <w:start w:val="1"/>
      <w:numFmt w:val="lowerLetter"/>
      <w:suff w:val="space"/>
      <w:lvlText w:val="%1."/>
      <w:lvlJc w:val="left"/>
    </w:lvl>
  </w:abstractNum>
  <w:abstractNum w:abstractNumId="2" w15:restartNumberingAfterBreak="0">
    <w:nsid w:val="D8882D16"/>
    <w:multiLevelType w:val="singleLevel"/>
    <w:tmpl w:val="D8882D16"/>
    <w:lvl w:ilvl="0">
      <w:start w:val="1"/>
      <w:numFmt w:val="decimal"/>
      <w:lvlText w:val="(%1)"/>
      <w:lvlJc w:val="left"/>
      <w:pPr>
        <w:tabs>
          <w:tab w:val="left" w:pos="312"/>
        </w:tabs>
        <w:ind w:left="520" w:firstLine="0"/>
      </w:pPr>
    </w:lvl>
  </w:abstractNum>
  <w:abstractNum w:abstractNumId="3" w15:restartNumberingAfterBreak="0">
    <w:nsid w:val="FFFFFF7C"/>
    <w:multiLevelType w:val="singleLevel"/>
    <w:tmpl w:val="FFFFFF7C"/>
    <w:lvl w:ilvl="0">
      <w:start w:val="1"/>
      <w:numFmt w:val="decimal"/>
      <w:pStyle w:val="ListNumber5"/>
      <w:lvlText w:val="%1."/>
      <w:lvlJc w:val="left"/>
      <w:pPr>
        <w:tabs>
          <w:tab w:val="left" w:pos="2040"/>
        </w:tabs>
        <w:ind w:leftChars="800" w:left="2040" w:hangingChars="200" w:hanging="360"/>
      </w:pPr>
    </w:lvl>
  </w:abstractNum>
  <w:abstractNum w:abstractNumId="4" w15:restartNumberingAfterBreak="0">
    <w:nsid w:val="FFFFFF7D"/>
    <w:multiLevelType w:val="singleLevel"/>
    <w:tmpl w:val="FFFFFF7D"/>
    <w:lvl w:ilvl="0">
      <w:start w:val="1"/>
      <w:numFmt w:val="decimal"/>
      <w:pStyle w:val="ListNumber4"/>
      <w:lvlText w:val="%1."/>
      <w:lvlJc w:val="left"/>
      <w:pPr>
        <w:tabs>
          <w:tab w:val="left" w:pos="1620"/>
        </w:tabs>
        <w:ind w:leftChars="600" w:left="1620" w:hangingChars="200" w:hanging="360"/>
      </w:pPr>
    </w:lvl>
  </w:abstractNum>
  <w:abstractNum w:abstractNumId="5" w15:restartNumberingAfterBreak="0">
    <w:nsid w:val="FFFFFF7E"/>
    <w:multiLevelType w:val="singleLevel"/>
    <w:tmpl w:val="FFFFFF7E"/>
    <w:lvl w:ilvl="0">
      <w:start w:val="1"/>
      <w:numFmt w:val="decimal"/>
      <w:pStyle w:val="ListNumber3"/>
      <w:lvlText w:val="%1."/>
      <w:lvlJc w:val="left"/>
      <w:pPr>
        <w:tabs>
          <w:tab w:val="left" w:pos="1200"/>
        </w:tabs>
        <w:ind w:leftChars="400" w:left="1200" w:hangingChars="200" w:hanging="360"/>
      </w:pPr>
    </w:lvl>
  </w:abstractNum>
  <w:abstractNum w:abstractNumId="6" w15:restartNumberingAfterBreak="0">
    <w:nsid w:val="FFFFFF7F"/>
    <w:multiLevelType w:val="singleLevel"/>
    <w:tmpl w:val="FFFFFF7F"/>
    <w:lvl w:ilvl="0">
      <w:start w:val="1"/>
      <w:numFmt w:val="decimal"/>
      <w:pStyle w:val="ListNumber2"/>
      <w:lvlText w:val="%1."/>
      <w:lvlJc w:val="left"/>
      <w:pPr>
        <w:tabs>
          <w:tab w:val="left" w:pos="780"/>
        </w:tabs>
        <w:ind w:leftChars="200" w:left="780" w:hangingChars="200" w:hanging="360"/>
      </w:pPr>
    </w:lvl>
  </w:abstractNum>
  <w:abstractNum w:abstractNumId="7" w15:restartNumberingAfterBreak="0">
    <w:nsid w:val="FFFFFF80"/>
    <w:multiLevelType w:val="singleLevel"/>
    <w:tmpl w:val="FFFFFF80"/>
    <w:lvl w:ilvl="0">
      <w:start w:val="1"/>
      <w:numFmt w:val="bullet"/>
      <w:pStyle w:val="ListBullet5"/>
      <w:lvlText w:val=""/>
      <w:lvlJc w:val="left"/>
      <w:pPr>
        <w:tabs>
          <w:tab w:val="left" w:pos="2040"/>
        </w:tabs>
        <w:ind w:leftChars="800" w:left="2040" w:hangingChars="200" w:hanging="360"/>
      </w:pPr>
      <w:rPr>
        <w:rFonts w:ascii="Wingdings" w:hAnsi="Wingdings" w:hint="default"/>
      </w:rPr>
    </w:lvl>
  </w:abstractNum>
  <w:abstractNum w:abstractNumId="8" w15:restartNumberingAfterBreak="0">
    <w:nsid w:val="FFFFFF81"/>
    <w:multiLevelType w:val="singleLevel"/>
    <w:tmpl w:val="FFFFFF81"/>
    <w:lvl w:ilvl="0">
      <w:start w:val="1"/>
      <w:numFmt w:val="bullet"/>
      <w:pStyle w:val="ListBullet4"/>
      <w:lvlText w:val=""/>
      <w:lvlJc w:val="left"/>
      <w:pPr>
        <w:tabs>
          <w:tab w:val="left" w:pos="1620"/>
        </w:tabs>
        <w:ind w:leftChars="600" w:left="1620" w:hangingChars="200" w:hanging="360"/>
      </w:pPr>
      <w:rPr>
        <w:rFonts w:ascii="Wingdings" w:hAnsi="Wingdings" w:hint="default"/>
      </w:rPr>
    </w:lvl>
  </w:abstractNum>
  <w:abstractNum w:abstractNumId="9" w15:restartNumberingAfterBreak="0">
    <w:nsid w:val="FFFFFF82"/>
    <w:multiLevelType w:val="singleLevel"/>
    <w:tmpl w:val="FFFFFF82"/>
    <w:lvl w:ilvl="0">
      <w:start w:val="1"/>
      <w:numFmt w:val="bullet"/>
      <w:pStyle w:val="ListBullet3"/>
      <w:lvlText w:val=""/>
      <w:lvlJc w:val="left"/>
      <w:pPr>
        <w:tabs>
          <w:tab w:val="left" w:pos="1200"/>
        </w:tabs>
        <w:ind w:leftChars="400" w:left="1200" w:hangingChars="200" w:hanging="360"/>
      </w:pPr>
      <w:rPr>
        <w:rFonts w:ascii="Wingdings" w:hAnsi="Wingdings" w:hint="default"/>
      </w:rPr>
    </w:lvl>
  </w:abstractNum>
  <w:abstractNum w:abstractNumId="10" w15:restartNumberingAfterBreak="0">
    <w:nsid w:val="FFFFFF83"/>
    <w:multiLevelType w:val="singleLevel"/>
    <w:tmpl w:val="FFFFFF83"/>
    <w:lvl w:ilvl="0">
      <w:start w:val="1"/>
      <w:numFmt w:val="bullet"/>
      <w:pStyle w:val="ListBullet2"/>
      <w:lvlText w:val=""/>
      <w:lvlJc w:val="left"/>
      <w:pPr>
        <w:tabs>
          <w:tab w:val="left" w:pos="780"/>
        </w:tabs>
        <w:ind w:leftChars="200" w:left="780" w:hangingChars="200" w:hanging="360"/>
      </w:pPr>
      <w:rPr>
        <w:rFonts w:ascii="Wingdings" w:hAnsi="Wingdings" w:hint="default"/>
      </w:rPr>
    </w:lvl>
  </w:abstractNum>
  <w:abstractNum w:abstractNumId="11" w15:restartNumberingAfterBreak="0">
    <w:nsid w:val="FFFFFF88"/>
    <w:multiLevelType w:val="singleLevel"/>
    <w:tmpl w:val="FFFFFF88"/>
    <w:lvl w:ilvl="0">
      <w:start w:val="1"/>
      <w:numFmt w:val="decimal"/>
      <w:pStyle w:val="ListNumber"/>
      <w:lvlText w:val="%1."/>
      <w:lvlJc w:val="left"/>
      <w:pPr>
        <w:tabs>
          <w:tab w:val="left" w:pos="360"/>
        </w:tabs>
        <w:ind w:left="360" w:hangingChars="200" w:hanging="360"/>
      </w:pPr>
    </w:lvl>
  </w:abstractNum>
  <w:abstractNum w:abstractNumId="12" w15:restartNumberingAfterBreak="0">
    <w:nsid w:val="FFFFFF89"/>
    <w:multiLevelType w:val="singleLevel"/>
    <w:tmpl w:val="FFFFFF89"/>
    <w:lvl w:ilvl="0">
      <w:start w:val="1"/>
      <w:numFmt w:val="bullet"/>
      <w:pStyle w:val="ListBullet"/>
      <w:lvlText w:val=""/>
      <w:lvlJc w:val="left"/>
      <w:pPr>
        <w:tabs>
          <w:tab w:val="left" w:pos="360"/>
        </w:tabs>
        <w:ind w:left="360" w:hangingChars="200" w:hanging="360"/>
      </w:pPr>
      <w:rPr>
        <w:rFonts w:ascii="Wingdings" w:hAnsi="Wingdings" w:hint="default"/>
      </w:rPr>
    </w:lvl>
  </w:abstractNum>
  <w:abstractNum w:abstractNumId="13" w15:restartNumberingAfterBreak="0">
    <w:nsid w:val="00000002"/>
    <w:multiLevelType w:val="hybridMultilevel"/>
    <w:tmpl w:val="5B32F304"/>
    <w:lvl w:ilvl="0" w:tplc="67BE7A46">
      <w:start w:val="1"/>
      <w:numFmt w:val="bullet"/>
      <w:lvlText w:val="‐"/>
      <w:lvlJc w:val="left"/>
      <w:pPr>
        <w:ind w:left="1080" w:hanging="360"/>
      </w:pPr>
      <w:rPr>
        <w:rFonts w:ascii="Times New Roman" w:eastAsia="Times New Roman" w:hAnsi="Times New Roman" w:cs="Times New Roman" w:hint="default"/>
        <w:b w:val="0"/>
        <w:bCs w:val="0"/>
        <w:i w:val="0"/>
        <w:iCs w:val="0"/>
        <w:color w:val="231F20"/>
        <w:spacing w:val="0"/>
        <w:w w:val="104"/>
        <w:sz w:val="25"/>
        <w:szCs w:val="25"/>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07EEFD42"/>
    <w:multiLevelType w:val="singleLevel"/>
    <w:tmpl w:val="07EEFD42"/>
    <w:lvl w:ilvl="0">
      <w:start w:val="5"/>
      <w:numFmt w:val="decimal"/>
      <w:lvlText w:val="%1."/>
      <w:lvlJc w:val="left"/>
      <w:pPr>
        <w:tabs>
          <w:tab w:val="left" w:pos="312"/>
        </w:tabs>
      </w:pPr>
    </w:lvl>
  </w:abstractNum>
  <w:abstractNum w:abstractNumId="15" w15:restartNumberingAfterBreak="0">
    <w:nsid w:val="140E0EC0"/>
    <w:multiLevelType w:val="hybridMultilevel"/>
    <w:tmpl w:val="5A8898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612662A"/>
    <w:multiLevelType w:val="hybridMultilevel"/>
    <w:tmpl w:val="6CC2C9CA"/>
    <w:lvl w:ilvl="0" w:tplc="C2469C0E">
      <w:start w:val="3"/>
      <w:numFmt w:val="bullet"/>
      <w:lvlText w:val="-"/>
      <w:lvlJc w:val="left"/>
      <w:pPr>
        <w:ind w:left="391" w:hanging="360"/>
      </w:pPr>
      <w:rPr>
        <w:rFonts w:ascii="Times New Roman" w:eastAsia="Times New Roman" w:hAnsi="Times New Roman" w:cs="Times New Roman" w:hint="default"/>
      </w:rPr>
    </w:lvl>
    <w:lvl w:ilvl="1" w:tplc="04090003" w:tentative="1">
      <w:start w:val="1"/>
      <w:numFmt w:val="bullet"/>
      <w:lvlText w:val="o"/>
      <w:lvlJc w:val="left"/>
      <w:pPr>
        <w:ind w:left="1111" w:hanging="360"/>
      </w:pPr>
      <w:rPr>
        <w:rFonts w:ascii="Courier New" w:hAnsi="Courier New" w:cs="Courier New" w:hint="default"/>
      </w:rPr>
    </w:lvl>
    <w:lvl w:ilvl="2" w:tplc="04090005" w:tentative="1">
      <w:start w:val="1"/>
      <w:numFmt w:val="bullet"/>
      <w:lvlText w:val=""/>
      <w:lvlJc w:val="left"/>
      <w:pPr>
        <w:ind w:left="1831" w:hanging="360"/>
      </w:pPr>
      <w:rPr>
        <w:rFonts w:ascii="Wingdings" w:hAnsi="Wingdings" w:hint="default"/>
      </w:rPr>
    </w:lvl>
    <w:lvl w:ilvl="3" w:tplc="04090001" w:tentative="1">
      <w:start w:val="1"/>
      <w:numFmt w:val="bullet"/>
      <w:lvlText w:val=""/>
      <w:lvlJc w:val="left"/>
      <w:pPr>
        <w:ind w:left="2551" w:hanging="360"/>
      </w:pPr>
      <w:rPr>
        <w:rFonts w:ascii="Symbol" w:hAnsi="Symbol" w:hint="default"/>
      </w:rPr>
    </w:lvl>
    <w:lvl w:ilvl="4" w:tplc="04090003" w:tentative="1">
      <w:start w:val="1"/>
      <w:numFmt w:val="bullet"/>
      <w:lvlText w:val="o"/>
      <w:lvlJc w:val="left"/>
      <w:pPr>
        <w:ind w:left="3271" w:hanging="360"/>
      </w:pPr>
      <w:rPr>
        <w:rFonts w:ascii="Courier New" w:hAnsi="Courier New" w:cs="Courier New" w:hint="default"/>
      </w:rPr>
    </w:lvl>
    <w:lvl w:ilvl="5" w:tplc="04090005" w:tentative="1">
      <w:start w:val="1"/>
      <w:numFmt w:val="bullet"/>
      <w:lvlText w:val=""/>
      <w:lvlJc w:val="left"/>
      <w:pPr>
        <w:ind w:left="3991" w:hanging="360"/>
      </w:pPr>
      <w:rPr>
        <w:rFonts w:ascii="Wingdings" w:hAnsi="Wingdings" w:hint="default"/>
      </w:rPr>
    </w:lvl>
    <w:lvl w:ilvl="6" w:tplc="04090001" w:tentative="1">
      <w:start w:val="1"/>
      <w:numFmt w:val="bullet"/>
      <w:lvlText w:val=""/>
      <w:lvlJc w:val="left"/>
      <w:pPr>
        <w:ind w:left="4711" w:hanging="360"/>
      </w:pPr>
      <w:rPr>
        <w:rFonts w:ascii="Symbol" w:hAnsi="Symbol" w:hint="default"/>
      </w:rPr>
    </w:lvl>
    <w:lvl w:ilvl="7" w:tplc="04090003" w:tentative="1">
      <w:start w:val="1"/>
      <w:numFmt w:val="bullet"/>
      <w:lvlText w:val="o"/>
      <w:lvlJc w:val="left"/>
      <w:pPr>
        <w:ind w:left="5431" w:hanging="360"/>
      </w:pPr>
      <w:rPr>
        <w:rFonts w:ascii="Courier New" w:hAnsi="Courier New" w:cs="Courier New" w:hint="default"/>
      </w:rPr>
    </w:lvl>
    <w:lvl w:ilvl="8" w:tplc="04090005" w:tentative="1">
      <w:start w:val="1"/>
      <w:numFmt w:val="bullet"/>
      <w:lvlText w:val=""/>
      <w:lvlJc w:val="left"/>
      <w:pPr>
        <w:ind w:left="6151" w:hanging="360"/>
      </w:pPr>
      <w:rPr>
        <w:rFonts w:ascii="Wingdings" w:hAnsi="Wingdings" w:hint="default"/>
      </w:rPr>
    </w:lvl>
  </w:abstractNum>
  <w:abstractNum w:abstractNumId="17" w15:restartNumberingAfterBreak="0">
    <w:nsid w:val="1ACB18B4"/>
    <w:multiLevelType w:val="multilevel"/>
    <w:tmpl w:val="AE36C342"/>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C642178"/>
    <w:multiLevelType w:val="multilevel"/>
    <w:tmpl w:val="2C642178"/>
    <w:lvl w:ilvl="0">
      <w:numFmt w:val="bullet"/>
      <w:lvlText w:val="–"/>
      <w:lvlJc w:val="left"/>
      <w:pPr>
        <w:ind w:left="31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numFmt w:val="bullet"/>
      <w:lvlText w:val="•"/>
      <w:lvlJc w:val="left"/>
      <w:pPr>
        <w:ind w:left="1141" w:hanging="180"/>
      </w:pPr>
      <w:rPr>
        <w:rFonts w:hint="default"/>
        <w:lang w:val="vi" w:eastAsia="en-US" w:bidi="ar-SA"/>
      </w:rPr>
    </w:lvl>
    <w:lvl w:ilvl="2">
      <w:numFmt w:val="bullet"/>
      <w:lvlText w:val="•"/>
      <w:lvlJc w:val="left"/>
      <w:pPr>
        <w:ind w:left="1963" w:hanging="180"/>
      </w:pPr>
      <w:rPr>
        <w:rFonts w:hint="default"/>
        <w:lang w:val="vi" w:eastAsia="en-US" w:bidi="ar-SA"/>
      </w:rPr>
    </w:lvl>
    <w:lvl w:ilvl="3">
      <w:numFmt w:val="bullet"/>
      <w:lvlText w:val="•"/>
      <w:lvlJc w:val="left"/>
      <w:pPr>
        <w:ind w:left="2785" w:hanging="180"/>
      </w:pPr>
      <w:rPr>
        <w:rFonts w:hint="default"/>
        <w:lang w:val="vi" w:eastAsia="en-US" w:bidi="ar-SA"/>
      </w:rPr>
    </w:lvl>
    <w:lvl w:ilvl="4">
      <w:numFmt w:val="bullet"/>
      <w:lvlText w:val="•"/>
      <w:lvlJc w:val="left"/>
      <w:pPr>
        <w:ind w:left="3607" w:hanging="180"/>
      </w:pPr>
      <w:rPr>
        <w:rFonts w:hint="default"/>
        <w:lang w:val="vi" w:eastAsia="en-US" w:bidi="ar-SA"/>
      </w:rPr>
    </w:lvl>
    <w:lvl w:ilvl="5">
      <w:numFmt w:val="bullet"/>
      <w:lvlText w:val="•"/>
      <w:lvlJc w:val="left"/>
      <w:pPr>
        <w:ind w:left="4428" w:hanging="180"/>
      </w:pPr>
      <w:rPr>
        <w:rFonts w:hint="default"/>
        <w:lang w:val="vi" w:eastAsia="en-US" w:bidi="ar-SA"/>
      </w:rPr>
    </w:lvl>
    <w:lvl w:ilvl="6">
      <w:numFmt w:val="bullet"/>
      <w:lvlText w:val="•"/>
      <w:lvlJc w:val="left"/>
      <w:pPr>
        <w:ind w:left="5250" w:hanging="180"/>
      </w:pPr>
      <w:rPr>
        <w:rFonts w:hint="default"/>
        <w:lang w:val="vi" w:eastAsia="en-US" w:bidi="ar-SA"/>
      </w:rPr>
    </w:lvl>
    <w:lvl w:ilvl="7">
      <w:numFmt w:val="bullet"/>
      <w:lvlText w:val="•"/>
      <w:lvlJc w:val="left"/>
      <w:pPr>
        <w:ind w:left="6072" w:hanging="180"/>
      </w:pPr>
      <w:rPr>
        <w:rFonts w:hint="default"/>
        <w:lang w:val="vi" w:eastAsia="en-US" w:bidi="ar-SA"/>
      </w:rPr>
    </w:lvl>
    <w:lvl w:ilvl="8">
      <w:numFmt w:val="bullet"/>
      <w:lvlText w:val="•"/>
      <w:lvlJc w:val="left"/>
      <w:pPr>
        <w:ind w:left="6894" w:hanging="180"/>
      </w:pPr>
      <w:rPr>
        <w:rFonts w:hint="default"/>
        <w:lang w:val="vi" w:eastAsia="en-US" w:bidi="ar-SA"/>
      </w:rPr>
    </w:lvl>
  </w:abstractNum>
  <w:abstractNum w:abstractNumId="19" w15:restartNumberingAfterBreak="0">
    <w:nsid w:val="43439E61"/>
    <w:multiLevelType w:val="singleLevel"/>
    <w:tmpl w:val="43439E61"/>
    <w:lvl w:ilvl="0">
      <w:start w:val="1"/>
      <w:numFmt w:val="decimal"/>
      <w:lvlText w:val="%1."/>
      <w:lvlJc w:val="left"/>
      <w:pPr>
        <w:tabs>
          <w:tab w:val="left" w:pos="312"/>
        </w:tabs>
      </w:pPr>
      <w:rPr>
        <w:rFonts w:hint="default"/>
        <w:b/>
        <w:bCs/>
      </w:rPr>
    </w:lvl>
  </w:abstractNum>
  <w:abstractNum w:abstractNumId="20" w15:restartNumberingAfterBreak="0">
    <w:nsid w:val="568A3501"/>
    <w:multiLevelType w:val="singleLevel"/>
    <w:tmpl w:val="568A3501"/>
    <w:lvl w:ilvl="0">
      <w:start w:val="1"/>
      <w:numFmt w:val="decimal"/>
      <w:suff w:val="space"/>
      <w:lvlText w:val="%1."/>
      <w:lvlJc w:val="left"/>
    </w:lvl>
  </w:abstractNum>
  <w:abstractNum w:abstractNumId="21" w15:restartNumberingAfterBreak="0">
    <w:nsid w:val="5A4A1E2D"/>
    <w:multiLevelType w:val="multilevel"/>
    <w:tmpl w:val="5A4A1E2D"/>
    <w:lvl w:ilvl="0">
      <w:start w:val="2"/>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B6A34F5"/>
    <w:multiLevelType w:val="hybridMultilevel"/>
    <w:tmpl w:val="F11099C8"/>
    <w:lvl w:ilvl="0" w:tplc="1ADA6E0A">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3" w15:restartNumberingAfterBreak="0">
    <w:nsid w:val="5C1E2BE4"/>
    <w:multiLevelType w:val="multilevel"/>
    <w:tmpl w:val="5C1E2BE4"/>
    <w:lvl w:ilvl="0">
      <w:numFmt w:val="bullet"/>
      <w:lvlText w:val="–"/>
      <w:lvlJc w:val="left"/>
      <w:pPr>
        <w:ind w:left="758" w:hanging="165"/>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numFmt w:val="bullet"/>
      <w:lvlText w:val="•"/>
      <w:lvlJc w:val="left"/>
      <w:pPr>
        <w:ind w:left="1537" w:hanging="165"/>
      </w:pPr>
      <w:rPr>
        <w:rFonts w:hint="default"/>
        <w:lang w:val="vi" w:eastAsia="en-US" w:bidi="ar-SA"/>
      </w:rPr>
    </w:lvl>
    <w:lvl w:ilvl="2">
      <w:numFmt w:val="bullet"/>
      <w:lvlText w:val="•"/>
      <w:lvlJc w:val="left"/>
      <w:pPr>
        <w:ind w:left="2315" w:hanging="165"/>
      </w:pPr>
      <w:rPr>
        <w:rFonts w:hint="default"/>
        <w:lang w:val="vi" w:eastAsia="en-US" w:bidi="ar-SA"/>
      </w:rPr>
    </w:lvl>
    <w:lvl w:ilvl="3">
      <w:numFmt w:val="bullet"/>
      <w:lvlText w:val="•"/>
      <w:lvlJc w:val="left"/>
      <w:pPr>
        <w:ind w:left="3093" w:hanging="165"/>
      </w:pPr>
      <w:rPr>
        <w:rFonts w:hint="default"/>
        <w:lang w:val="vi" w:eastAsia="en-US" w:bidi="ar-SA"/>
      </w:rPr>
    </w:lvl>
    <w:lvl w:ilvl="4">
      <w:numFmt w:val="bullet"/>
      <w:lvlText w:val="•"/>
      <w:lvlJc w:val="left"/>
      <w:pPr>
        <w:ind w:left="3871" w:hanging="165"/>
      </w:pPr>
      <w:rPr>
        <w:rFonts w:hint="default"/>
        <w:lang w:val="vi" w:eastAsia="en-US" w:bidi="ar-SA"/>
      </w:rPr>
    </w:lvl>
    <w:lvl w:ilvl="5">
      <w:numFmt w:val="bullet"/>
      <w:lvlText w:val="•"/>
      <w:lvlJc w:val="left"/>
      <w:pPr>
        <w:ind w:left="4648" w:hanging="165"/>
      </w:pPr>
      <w:rPr>
        <w:rFonts w:hint="default"/>
        <w:lang w:val="vi" w:eastAsia="en-US" w:bidi="ar-SA"/>
      </w:rPr>
    </w:lvl>
    <w:lvl w:ilvl="6">
      <w:numFmt w:val="bullet"/>
      <w:lvlText w:val="•"/>
      <w:lvlJc w:val="left"/>
      <w:pPr>
        <w:ind w:left="5426" w:hanging="165"/>
      </w:pPr>
      <w:rPr>
        <w:rFonts w:hint="default"/>
        <w:lang w:val="vi" w:eastAsia="en-US" w:bidi="ar-SA"/>
      </w:rPr>
    </w:lvl>
    <w:lvl w:ilvl="7">
      <w:numFmt w:val="bullet"/>
      <w:lvlText w:val="•"/>
      <w:lvlJc w:val="left"/>
      <w:pPr>
        <w:ind w:left="6204" w:hanging="165"/>
      </w:pPr>
      <w:rPr>
        <w:rFonts w:hint="default"/>
        <w:lang w:val="vi" w:eastAsia="en-US" w:bidi="ar-SA"/>
      </w:rPr>
    </w:lvl>
    <w:lvl w:ilvl="8">
      <w:numFmt w:val="bullet"/>
      <w:lvlText w:val="•"/>
      <w:lvlJc w:val="left"/>
      <w:pPr>
        <w:ind w:left="6982" w:hanging="165"/>
      </w:pPr>
      <w:rPr>
        <w:rFonts w:hint="default"/>
        <w:lang w:val="vi" w:eastAsia="en-US" w:bidi="ar-SA"/>
      </w:rPr>
    </w:lvl>
  </w:abstractNum>
  <w:abstractNum w:abstractNumId="24" w15:restartNumberingAfterBreak="0">
    <w:nsid w:val="628A179F"/>
    <w:multiLevelType w:val="multilevel"/>
    <w:tmpl w:val="E2F8DF36"/>
    <w:lvl w:ilvl="0">
      <w:start w:val="2"/>
      <w:numFmt w:val="decimal"/>
      <w:lvlText w:val="%1."/>
      <w:lvlJc w:val="left"/>
      <w:pPr>
        <w:ind w:left="180" w:firstLine="0"/>
      </w:pPr>
      <w:rPr>
        <w:b/>
      </w:rPr>
    </w:lvl>
    <w:lvl w:ilvl="1">
      <w:start w:val="1"/>
      <w:numFmt w:val="decimal"/>
      <w:lvlText w:val="%1.%2."/>
      <w:lvlJc w:val="left"/>
      <w:pPr>
        <w:ind w:left="0" w:firstLine="0"/>
      </w:pPr>
      <w:rPr>
        <w:b/>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25" w15:restartNumberingAfterBreak="0">
    <w:nsid w:val="673A6811"/>
    <w:multiLevelType w:val="hybridMultilevel"/>
    <w:tmpl w:val="F11099C8"/>
    <w:lvl w:ilvl="0" w:tplc="1ADA6E0A">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19"/>
  </w:num>
  <w:num w:numId="2">
    <w:abstractNumId w:val="21"/>
  </w:num>
  <w:num w:numId="3">
    <w:abstractNumId w:val="13"/>
  </w:num>
  <w:num w:numId="4">
    <w:abstractNumId w:val="16"/>
  </w:num>
  <w:num w:numId="5">
    <w:abstractNumId w:val="25"/>
  </w:num>
  <w:num w:numId="6">
    <w:abstractNumId w:val="22"/>
  </w:num>
  <w:num w:numId="7">
    <w:abstractNumId w:val="24"/>
  </w:num>
  <w:num w:numId="8">
    <w:abstractNumId w:val="0"/>
  </w:num>
  <w:num w:numId="9">
    <w:abstractNumId w:val="17"/>
  </w:num>
  <w:num w:numId="10">
    <w:abstractNumId w:val="15"/>
  </w:num>
  <w:num w:numId="11">
    <w:abstractNumId w:val="12"/>
  </w:num>
  <w:num w:numId="12">
    <w:abstractNumId w:val="10"/>
  </w:num>
  <w:num w:numId="13">
    <w:abstractNumId w:val="9"/>
  </w:num>
  <w:num w:numId="14">
    <w:abstractNumId w:val="8"/>
  </w:num>
  <w:num w:numId="15">
    <w:abstractNumId w:val="7"/>
  </w:num>
  <w:num w:numId="16">
    <w:abstractNumId w:val="11"/>
  </w:num>
  <w:num w:numId="17">
    <w:abstractNumId w:val="6"/>
  </w:num>
  <w:num w:numId="18">
    <w:abstractNumId w:val="5"/>
  </w:num>
  <w:num w:numId="19">
    <w:abstractNumId w:val="4"/>
  </w:num>
  <w:num w:numId="20">
    <w:abstractNumId w:val="3"/>
  </w:num>
  <w:num w:numId="21">
    <w:abstractNumId w:val="18"/>
  </w:num>
  <w:num w:numId="22">
    <w:abstractNumId w:val="2"/>
  </w:num>
  <w:num w:numId="23">
    <w:abstractNumId w:val="23"/>
  </w:num>
  <w:num w:numId="24">
    <w:abstractNumId w:val="20"/>
  </w:num>
  <w:num w:numId="25">
    <w:abstractNumId w:val="1"/>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0D7E"/>
    <w:rsid w:val="000239F8"/>
    <w:rsid w:val="00196852"/>
    <w:rsid w:val="001F5CF8"/>
    <w:rsid w:val="002636BB"/>
    <w:rsid w:val="0076229C"/>
    <w:rsid w:val="007A643D"/>
    <w:rsid w:val="00CA3EAD"/>
    <w:rsid w:val="00DA0D7E"/>
    <w:rsid w:val="00FA68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2D018F"/>
  <w15:chartTrackingRefBased/>
  <w15:docId w15:val="{071F2C4E-EFA0-43EA-AAF7-863EBE155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nhideWhenUsed="1" w:qFormat="1"/>
    <w:lsdException w:name="toc 2" w:semiHidden="1" w:unhideWhenUsed="1" w:qFormat="1"/>
    <w:lsdException w:name="toc 3" w:semiHidden="1" w:unhideWhenUsed="1"/>
    <w:lsdException w:name="toc 4" w:semiHidden="1" w:unhideWhenUsed="1" w:qFormat="1"/>
    <w:lsdException w:name="toc 5" w:semiHidden="1" w:unhideWhenUsed="1"/>
    <w:lsdException w:name="toc 6" w:semiHidden="1" w:unhideWhenUsed="1"/>
    <w:lsdException w:name="toc 7" w:semiHidden="1" w:unhideWhenUsed="1" w:qFormat="1"/>
    <w:lsdException w:name="toc 8" w:semiHidden="1" w:unhideWhenUsed="1" w:qFormat="1"/>
    <w:lsdException w:name="toc 9" w:semiHidden="1" w:unhideWhenUsed="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qFormat="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qFormat="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lsdException w:name="List Number 5" w:semiHidden="1" w:unhideWhenUsed="1" w:qFormat="1"/>
    <w:lsdException w:name="Title" w:qFormat="1"/>
    <w:lsdException w:name="Closing" w:semiHidden="1" w:unhideWhenUsed="1" w:qFormat="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lsdException w:name="List Continue 3" w:semiHidden="1" w:unhideWhenUsed="1" w:qFormat="1"/>
    <w:lsdException w:name="List Continue 4" w:semiHidden="1" w:unhideWhenUsed="1"/>
    <w:lsdException w:name="List Continue 5" w:semiHidden="1" w:unhideWhenUsed="1" w:qFormat="1"/>
    <w:lsdException w:name="Message Header" w:semiHidden="1" w:unhideWhenUsed="1" w:qFormat="1"/>
    <w:lsdException w:name="Subtitle"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qFormat="1"/>
    <w:lsdException w:name="Block Text" w:semiHidden="1" w:unhideWhenUsed="1" w:qFormat="1"/>
    <w:lsdException w:name="Hyperlink" w:semiHidden="1" w:unhideWhenUsed="1" w:qFormat="1"/>
    <w:lsdException w:name="FollowedHyperlink" w:semiHidden="1" w:unhideWhenUsed="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qFormat="1"/>
    <w:lsdException w:name="HTML Address" w:semiHidden="1" w:unhideWhenUsed="1" w:qFormat="1"/>
    <w:lsdException w:name="HTML Cite" w:semiHidden="1" w:unhideWhenUsed="1" w:qFormat="1"/>
    <w:lsdException w:name="HTML Code" w:semiHidden="1" w:unhideWhenUsed="1"/>
    <w:lsdException w:name="HTML Definition" w:semiHidden="1" w:unhideWhenUsed="1" w:qFormat="1"/>
    <w:lsdException w:name="HTML Keyboard" w:semiHidden="1" w:unhideWhenUsed="1" w:qFormat="1"/>
    <w:lsdException w:name="HTML Preformatted" w:semiHidden="1" w:unhideWhenUsed="1"/>
    <w:lsdException w:name="HTML Sample" w:semiHidden="1" w:unhideWhenUsed="1" w:qFormat="1"/>
    <w:lsdException w:name="HTML Typewriter" w:semiHidden="1" w:unhideWhenUsed="1" w:qFormat="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qFormat="1"/>
    <w:lsdException w:name="Table Simple 2" w:semiHidden="1" w:unhideWhenUsed="1" w:qFormat="1"/>
    <w:lsdException w:name="Table Simple 3" w:semiHidden="1" w:unhideWhenUsed="1"/>
    <w:lsdException w:name="Table Classic 1" w:semiHidden="1" w:unhideWhenUsed="1"/>
    <w:lsdException w:name="Table Classic 2" w:semiHidden="1" w:unhideWhenUsed="1" w:qFormat="1"/>
    <w:lsdException w:name="Table Classic 3" w:semiHidden="1" w:unhideWhenUsed="1"/>
    <w:lsdException w:name="Table Classic 4" w:semiHidden="1" w:unhideWhenUsed="1"/>
    <w:lsdException w:name="Table Colorful 1" w:semiHidden="1" w:unhideWhenUsed="1" w:qFormat="1"/>
    <w:lsdException w:name="Table Colorful 2" w:semiHidden="1" w:unhideWhenUsed="1" w:qFormat="1"/>
    <w:lsdException w:name="Table Colorful 3" w:semiHidden="1" w:unhideWhenUsed="1" w:qFormat="1"/>
    <w:lsdException w:name="Table Columns 1" w:semiHidden="1" w:unhideWhenUsed="1" w:qFormat="1"/>
    <w:lsdException w:name="Table Columns 2" w:semiHidden="1" w:unhideWhenUsed="1" w:qFormat="1"/>
    <w:lsdException w:name="Table Columns 3" w:semiHidden="1" w:unhideWhenUsed="1" w:qFormat="1"/>
    <w:lsdException w:name="Table Columns 4" w:semiHidden="1" w:unhideWhenUsed="1" w:qFormat="1"/>
    <w:lsdException w:name="Table Columns 5" w:semiHidden="1" w:unhideWhenUsed="1" w:qFormat="1"/>
    <w:lsdException w:name="Table Grid 1" w:semiHidden="1" w:unhideWhenUsed="1" w:qFormat="1"/>
    <w:lsdException w:name="Table Grid 2" w:semiHidden="1" w:unhideWhenUsed="1" w:qFormat="1"/>
    <w:lsdException w:name="Table Grid 3" w:semiHidden="1" w:unhideWhenUsed="1" w:qFormat="1"/>
    <w:lsdException w:name="Table Grid 4" w:semiHidden="1" w:unhideWhenUsed="1"/>
    <w:lsdException w:name="Table Grid 5" w:semiHidden="1" w:unhideWhenUsed="1"/>
    <w:lsdException w:name="Table Grid 6" w:semiHidden="1" w:unhideWhenUsed="1" w:qFormat="1"/>
    <w:lsdException w:name="Table Grid 7" w:semiHidden="1" w:unhideWhenUsed="1" w:qFormat="1"/>
    <w:lsdException w:name="Table Grid 8" w:semiHidden="1" w:unhideWhenUsed="1" w:qFormat="1"/>
    <w:lsdException w:name="Table List 1" w:semiHidden="1" w:unhideWhenUsed="1"/>
    <w:lsdException w:name="Table List 2" w:semiHidden="1" w:unhideWhenUsed="1" w:qFormat="1"/>
    <w:lsdException w:name="Table List 3" w:semiHidden="1" w:unhideWhenUsed="1" w:qFormat="1"/>
    <w:lsdException w:name="Table List 4" w:semiHidden="1" w:unhideWhenUsed="1" w:qFormat="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qFormat="1"/>
    <w:lsdException w:name="Table 3D effects 2" w:semiHidden="1" w:unhideWhenUsed="1"/>
    <w:lsdException w:name="Table 3D effects 3" w:semiHidden="1" w:unhideWhenUsed="1"/>
    <w:lsdException w:name="Table Contemporary" w:semiHidden="1" w:unhideWhenUsed="1" w:qFormat="1"/>
    <w:lsdException w:name="Table Elegant" w:semiHidden="1" w:unhideWhenUsed="1" w:qFormat="1"/>
    <w:lsdException w:name="Table Professional" w:semiHidden="1" w:unhideWhenUsed="1" w:qFormat="1"/>
    <w:lsdException w:name="Table Subtle 1" w:semiHidden="1" w:unhideWhenUsed="1" w:qFormat="1"/>
    <w:lsdException w:name="Table Subtle 2" w:semiHidden="1" w:unhideWhenUsed="1"/>
    <w:lsdException w:name="Table Web 1" w:semiHidden="1" w:unhideWhenUsed="1" w:qFormat="1"/>
    <w:lsdException w:name="Table Web 2" w:semiHidden="1" w:unhideWhenUsed="1" w:qFormat="1"/>
    <w:lsdException w:name="Table Web 3" w:semiHidden="1" w:unhideWhenUsed="1" w:qFormat="1"/>
    <w:lsdException w:name="Balloon Text" w:semiHidden="1" w:unhideWhenUsed="1" w:qFormat="1"/>
    <w:lsdException w:name="Table Grid" w:uiPriority="39" w:qFormat="1"/>
    <w:lsdException w:name="Table Theme" w:semiHidden="1" w:unhideWhenUsed="1" w:qFormat="1"/>
    <w:lsdException w:name="Placeholder Text" w:semiHidden="1" w:uiPriority="99"/>
    <w:lsdException w:name="No Spacing" w:uiPriority="1" w:qFormat="1"/>
    <w:lsdException w:name="Light Shading" w:uiPriority="60" w:qFormat="1"/>
    <w:lsdException w:name="Light List" w:uiPriority="61" w:qFormat="1"/>
    <w:lsdException w:name="Light Grid" w:uiPriority="62" w:qFormat="1"/>
    <w:lsdException w:name="Medium Shading 1" w:uiPriority="63"/>
    <w:lsdException w:name="Medium Shading 2" w:uiPriority="64" w:qFormat="1"/>
    <w:lsdException w:name="Medium List 1" w:uiPriority="65" w:qFormat="1"/>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qFormat="1"/>
    <w:lsdException w:name="Colorful List" w:uiPriority="72" w:qFormat="1"/>
    <w:lsdException w:name="Colorful Grid" w:uiPriority="73" w:qFormat="1"/>
    <w:lsdException w:name="Light Shading Accent 1" w:uiPriority="60" w:qFormat="1"/>
    <w:lsdException w:name="Light List Accent 1" w:uiPriority="61" w:qFormat="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qFormat="1"/>
    <w:lsdException w:name="Medium Grid 2 Accent 1" w:uiPriority="68" w:qFormat="1"/>
    <w:lsdException w:name="Medium Grid 3 Accent 1" w:uiPriority="69" w:qFormat="1"/>
    <w:lsdException w:name="Dark List Accent 1" w:uiPriority="70" w:qFormat="1"/>
    <w:lsdException w:name="Colorful Shading Accent 1" w:uiPriority="71" w:qFormat="1"/>
    <w:lsdException w:name="Colorful List Accent 1" w:uiPriority="72" w:qFormat="1"/>
    <w:lsdException w:name="Colorful Grid Accent 1" w:uiPriority="73" w:qFormat="1"/>
    <w:lsdException w:name="Light Shading Accent 2" w:uiPriority="60"/>
    <w:lsdException w:name="Light List Accent 2" w:uiPriority="61" w:qFormat="1"/>
    <w:lsdException w:name="Light Grid Accent 2" w:uiPriority="62" w:qFormat="1"/>
    <w:lsdException w:name="Medium Shading 1 Accent 2" w:uiPriority="63" w:qFormat="1"/>
    <w:lsdException w:name="Medium Shading 2 Accent 2" w:uiPriority="64" w:qFormat="1"/>
    <w:lsdException w:name="Medium List 1 Accent 2" w:uiPriority="65"/>
    <w:lsdException w:name="Medium List 2 Accent 2" w:uiPriority="66"/>
    <w:lsdException w:name="Medium Grid 1 Accent 2" w:uiPriority="67"/>
    <w:lsdException w:name="Medium Grid 2 Accent 2" w:uiPriority="68" w:qFormat="1"/>
    <w:lsdException w:name="Medium Grid 3 Accent 2" w:uiPriority="69" w:qFormat="1"/>
    <w:lsdException w:name="Dark List Accent 2" w:uiPriority="70"/>
    <w:lsdException w:name="Colorful Shading Accent 2" w:uiPriority="71"/>
    <w:lsdException w:name="Colorful List Accent 2" w:uiPriority="72" w:qFormat="1"/>
    <w:lsdException w:name="Colorful Grid Accent 2" w:uiPriority="73" w:qFormat="1"/>
    <w:lsdException w:name="Light Shading Accent 3" w:uiPriority="60"/>
    <w:lsdException w:name="Light List Accent 3" w:uiPriority="61" w:qFormat="1"/>
    <w:lsdException w:name="Light Grid Accent 3" w:uiPriority="62" w:qFormat="1"/>
    <w:lsdException w:name="Medium Shading 1 Accent 3" w:uiPriority="63"/>
    <w:lsdException w:name="Medium Shading 2 Accent 3" w:uiPriority="64" w:qFormat="1"/>
    <w:lsdException w:name="Medium List 1 Accent 3" w:uiPriority="65" w:qFormat="1"/>
    <w:lsdException w:name="Medium List 2 Accent 3" w:uiPriority="66" w:qFormat="1"/>
    <w:lsdException w:name="Medium Grid 1 Accent 3" w:uiPriority="67"/>
    <w:lsdException w:name="Medium Grid 2 Accent 3" w:uiPriority="68"/>
    <w:lsdException w:name="Medium Grid 3 Accent 3" w:uiPriority="69" w:qFormat="1"/>
    <w:lsdException w:name="Dark List Accent 3" w:uiPriority="70" w:qFormat="1"/>
    <w:lsdException w:name="Colorful Shading Accent 3" w:uiPriority="71" w:qFormat="1"/>
    <w:lsdException w:name="Colorful List Accent 3" w:uiPriority="72" w:qFormat="1"/>
    <w:lsdException w:name="Colorful Grid Accent 3" w:uiPriority="73" w:qFormat="1"/>
    <w:lsdException w:name="Light Shading Accent 4" w:uiPriority="60"/>
    <w:lsdException w:name="Light List Accent 4" w:uiPriority="61" w:qFormat="1"/>
    <w:lsdException w:name="Light Grid Accent 4" w:uiPriority="62" w:qFormat="1"/>
    <w:lsdException w:name="Medium Shading 1 Accent 4" w:uiPriority="63" w:qFormat="1"/>
    <w:lsdException w:name="Medium Shading 2 Accent 4" w:uiPriority="64" w:qFormat="1"/>
    <w:lsdException w:name="Medium List 1 Accent 4" w:uiPriority="65" w:qFormat="1"/>
    <w:lsdException w:name="Medium List 2 Accent 4" w:uiPriority="66"/>
    <w:lsdException w:name="Medium Grid 1 Accent 4" w:uiPriority="67"/>
    <w:lsdException w:name="Medium Grid 2 Accent 4" w:uiPriority="68" w:qFormat="1"/>
    <w:lsdException w:name="Medium Grid 3 Accent 4" w:uiPriority="69" w:qFormat="1"/>
    <w:lsdException w:name="Dark List Accent 4" w:uiPriority="70"/>
    <w:lsdException w:name="Colorful Shading Accent 4" w:uiPriority="71" w:qFormat="1"/>
    <w:lsdException w:name="Colorful List Accent 4" w:uiPriority="72" w:qFormat="1"/>
    <w:lsdException w:name="Colorful Grid Accent 4" w:uiPriority="73"/>
    <w:lsdException w:name="Light Shading Accent 5" w:uiPriority="60" w:qFormat="1"/>
    <w:lsdException w:name="Light List Accent 5" w:uiPriority="61" w:qFormat="1"/>
    <w:lsdException w:name="Light Grid Accent 5" w:uiPriority="62" w:qFormat="1"/>
    <w:lsdException w:name="Medium Shading 1 Accent 5" w:uiPriority="63"/>
    <w:lsdException w:name="Medium Shading 2 Accent 5" w:uiPriority="64" w:qFormat="1"/>
    <w:lsdException w:name="Medium List 1 Accent 5" w:uiPriority="65" w:qFormat="1"/>
    <w:lsdException w:name="Medium List 2 Accent 5" w:uiPriority="66" w:qFormat="1"/>
    <w:lsdException w:name="Medium Grid 1 Accent 5" w:uiPriority="67"/>
    <w:lsdException w:name="Medium Grid 2 Accent 5" w:uiPriority="68"/>
    <w:lsdException w:name="Medium Grid 3 Accent 5" w:uiPriority="69"/>
    <w:lsdException w:name="Dark List Accent 5" w:uiPriority="70" w:qFormat="1"/>
    <w:lsdException w:name="Colorful Shading Accent 5" w:uiPriority="71" w:qFormat="1"/>
    <w:lsdException w:name="Colorful List Accent 5" w:uiPriority="72" w:qFormat="1"/>
    <w:lsdException w:name="Colorful Grid Accent 5" w:uiPriority="73" w:qFormat="1"/>
    <w:lsdException w:name="Light Shading Accent 6" w:uiPriority="60" w:qFormat="1"/>
    <w:lsdException w:name="Light List Accent 6" w:uiPriority="61"/>
    <w:lsdException w:name="Light Grid Accent 6" w:uiPriority="62" w:qFormat="1"/>
    <w:lsdException w:name="Medium Shading 1 Accent 6" w:uiPriority="63" w:qFormat="1"/>
    <w:lsdException w:name="Medium Shading 2 Accent 6" w:uiPriority="64"/>
    <w:lsdException w:name="Medium List 1 Accent 6" w:uiPriority="65"/>
    <w:lsdException w:name="Medium List 2 Accent 6" w:uiPriority="66"/>
    <w:lsdException w:name="Medium Grid 1 Accent 6" w:uiPriority="67" w:qFormat="1"/>
    <w:lsdException w:name="Medium Grid 2 Accent 6" w:uiPriority="68"/>
    <w:lsdException w:name="Medium Grid 3 Accent 6" w:uiPriority="69"/>
    <w:lsdException w:name="Dark List Accent 6" w:uiPriority="70" w:qFormat="1"/>
    <w:lsdException w:name="Colorful Shading Accent 6" w:uiPriority="71" w:qFormat="1"/>
    <w:lsdException w:name="Colorful List Accent 6" w:uiPriority="72" w:qFormat="1"/>
    <w:lsdException w:name="Colorful Grid Accent 6" w:uiPriority="73" w:qFormat="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A0D7E"/>
  </w:style>
  <w:style w:type="paragraph" w:styleId="Heading1">
    <w:name w:val="heading 1"/>
    <w:basedOn w:val="Normal"/>
    <w:link w:val="Heading1Char"/>
    <w:qFormat/>
    <w:rsid w:val="000239F8"/>
    <w:pPr>
      <w:keepNext/>
      <w:keepLines/>
      <w:spacing w:before="340" w:after="330" w:line="578" w:lineRule="auto"/>
      <w:outlineLvl w:val="0"/>
    </w:pPr>
    <w:rPr>
      <w:rFonts w:ascii="Times New Roman" w:eastAsia="SimSun" w:hAnsi="Times New Roman" w:cs="Times New Roman"/>
      <w:kern w:val="44"/>
      <w:sz w:val="44"/>
      <w:szCs w:val="44"/>
      <w:lang w:eastAsia="zh-CN"/>
    </w:rPr>
  </w:style>
  <w:style w:type="paragraph" w:styleId="Heading2">
    <w:name w:val="heading 2"/>
    <w:basedOn w:val="Normal"/>
    <w:next w:val="Normal"/>
    <w:link w:val="Heading2Char"/>
    <w:semiHidden/>
    <w:unhideWhenUsed/>
    <w:qFormat/>
    <w:rsid w:val="007A643D"/>
    <w:pPr>
      <w:keepNext/>
      <w:keepLines/>
      <w:spacing w:before="260" w:after="260" w:line="416" w:lineRule="auto"/>
      <w:outlineLvl w:val="1"/>
    </w:pPr>
    <w:rPr>
      <w:rFonts w:ascii="Times New Roman" w:eastAsia="SimSun" w:hAnsi="Times New Roman" w:cs="Times New Roman"/>
      <w:sz w:val="32"/>
      <w:szCs w:val="32"/>
      <w:lang w:eastAsia="zh-CN"/>
    </w:rPr>
  </w:style>
  <w:style w:type="paragraph" w:styleId="Heading3">
    <w:name w:val="heading 3"/>
    <w:basedOn w:val="Normal"/>
    <w:link w:val="Heading3Char"/>
    <w:semiHidden/>
    <w:unhideWhenUsed/>
    <w:qFormat/>
    <w:rsid w:val="000239F8"/>
    <w:pPr>
      <w:keepNext/>
      <w:keepLines/>
      <w:spacing w:before="260" w:after="260" w:line="416" w:lineRule="auto"/>
      <w:outlineLvl w:val="2"/>
    </w:pPr>
    <w:rPr>
      <w:rFonts w:ascii="Times New Roman" w:eastAsia="SimSun" w:hAnsi="Times New Roman" w:cs="Times New Roman"/>
      <w:sz w:val="32"/>
      <w:szCs w:val="32"/>
      <w:lang w:eastAsia="zh-CN"/>
    </w:rPr>
  </w:style>
  <w:style w:type="paragraph" w:styleId="Heading4">
    <w:name w:val="heading 4"/>
    <w:basedOn w:val="Normal"/>
    <w:link w:val="Heading4Char"/>
    <w:semiHidden/>
    <w:unhideWhenUsed/>
    <w:qFormat/>
    <w:rsid w:val="000239F8"/>
    <w:pPr>
      <w:keepNext/>
      <w:keepLines/>
      <w:spacing w:before="280" w:after="290" w:line="376" w:lineRule="auto"/>
      <w:outlineLvl w:val="3"/>
    </w:pPr>
    <w:rPr>
      <w:rFonts w:ascii="Times New Roman" w:eastAsia="SimSun" w:hAnsi="Times New Roman" w:cs="Times New Roman"/>
      <w:sz w:val="28"/>
      <w:szCs w:val="28"/>
      <w:lang w:eastAsia="zh-CN"/>
    </w:rPr>
  </w:style>
  <w:style w:type="paragraph" w:styleId="Heading5">
    <w:name w:val="heading 5"/>
    <w:basedOn w:val="Normal"/>
    <w:link w:val="Heading5Char"/>
    <w:semiHidden/>
    <w:unhideWhenUsed/>
    <w:qFormat/>
    <w:rsid w:val="000239F8"/>
    <w:pPr>
      <w:keepNext/>
      <w:keepLines/>
      <w:spacing w:before="280" w:after="290" w:line="376" w:lineRule="auto"/>
      <w:outlineLvl w:val="4"/>
    </w:pPr>
    <w:rPr>
      <w:rFonts w:ascii="Times New Roman" w:eastAsia="SimSun" w:hAnsi="Times New Roman" w:cs="Times New Roman"/>
      <w:sz w:val="28"/>
      <w:szCs w:val="28"/>
      <w:lang w:eastAsia="zh-CN"/>
    </w:rPr>
  </w:style>
  <w:style w:type="paragraph" w:styleId="Heading6">
    <w:name w:val="heading 6"/>
    <w:basedOn w:val="Normal"/>
    <w:next w:val="Normal"/>
    <w:link w:val="Heading6Char"/>
    <w:semiHidden/>
    <w:unhideWhenUsed/>
    <w:qFormat/>
    <w:rsid w:val="000239F8"/>
    <w:pPr>
      <w:keepNext/>
      <w:keepLines/>
      <w:spacing w:before="240" w:after="64" w:line="320" w:lineRule="auto"/>
      <w:outlineLvl w:val="5"/>
    </w:pPr>
    <w:rPr>
      <w:rFonts w:ascii="Times New Roman" w:eastAsia="SimSun" w:hAnsi="Times New Roman" w:cs="Times New Roman"/>
      <w:sz w:val="24"/>
      <w:szCs w:val="24"/>
      <w:lang w:eastAsia="zh-CN"/>
    </w:rPr>
  </w:style>
  <w:style w:type="paragraph" w:styleId="Heading7">
    <w:name w:val="heading 7"/>
    <w:basedOn w:val="Normal"/>
    <w:next w:val="Normal"/>
    <w:link w:val="Heading7Char"/>
    <w:semiHidden/>
    <w:unhideWhenUsed/>
    <w:qFormat/>
    <w:rsid w:val="000239F8"/>
    <w:pPr>
      <w:keepNext/>
      <w:keepLines/>
      <w:spacing w:before="240" w:after="64" w:line="320" w:lineRule="auto"/>
      <w:outlineLvl w:val="6"/>
    </w:pPr>
    <w:rPr>
      <w:rFonts w:ascii="Times New Roman" w:eastAsia="SimSun" w:hAnsi="Times New Roman" w:cs="Times New Roman"/>
      <w:sz w:val="24"/>
      <w:szCs w:val="24"/>
      <w:lang w:eastAsia="zh-CN"/>
    </w:rPr>
  </w:style>
  <w:style w:type="paragraph" w:styleId="Heading8">
    <w:name w:val="heading 8"/>
    <w:basedOn w:val="Normal"/>
    <w:next w:val="Normal"/>
    <w:link w:val="Heading8Char"/>
    <w:semiHidden/>
    <w:unhideWhenUsed/>
    <w:qFormat/>
    <w:rsid w:val="000239F8"/>
    <w:pPr>
      <w:keepNext/>
      <w:keepLines/>
      <w:spacing w:before="240" w:after="64" w:line="320" w:lineRule="auto"/>
      <w:outlineLvl w:val="7"/>
    </w:pPr>
    <w:rPr>
      <w:rFonts w:ascii="Times New Roman" w:eastAsia="SimSun" w:hAnsi="Times New Roman" w:cs="Times New Roman"/>
      <w:sz w:val="24"/>
      <w:szCs w:val="24"/>
      <w:lang w:eastAsia="zh-CN"/>
    </w:rPr>
  </w:style>
  <w:style w:type="paragraph" w:styleId="Heading9">
    <w:name w:val="heading 9"/>
    <w:basedOn w:val="Normal"/>
    <w:next w:val="Normal"/>
    <w:link w:val="Heading9Char"/>
    <w:semiHidden/>
    <w:unhideWhenUsed/>
    <w:qFormat/>
    <w:rsid w:val="000239F8"/>
    <w:pPr>
      <w:keepNext/>
      <w:keepLines/>
      <w:spacing w:before="240" w:after="64" w:line="320" w:lineRule="auto"/>
      <w:outlineLvl w:val="8"/>
    </w:pPr>
    <w:rPr>
      <w:rFonts w:ascii="Times New Roman" w:eastAsia="SimSun" w:hAnsi="Times New Roman" w:cs="Times New Roman"/>
      <w:sz w:val="32"/>
      <w:szCs w:val="21"/>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GA,times new roman"/>
    <w:basedOn w:val="TableNormal"/>
    <w:uiPriority w:val="39"/>
    <w:qFormat/>
    <w:rsid w:val="00DA0D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DA0D7E"/>
    <w:rPr>
      <w:i/>
      <w:iCs/>
    </w:rPr>
  </w:style>
  <w:style w:type="character" w:styleId="Strong">
    <w:name w:val="Strong"/>
    <w:qFormat/>
    <w:rsid w:val="00DA0D7E"/>
    <w:rPr>
      <w:b/>
      <w:bCs/>
    </w:rPr>
  </w:style>
  <w:style w:type="paragraph" w:styleId="NormalWeb">
    <w:name w:val="Normal (Web)"/>
    <w:qFormat/>
    <w:rsid w:val="00DA0D7E"/>
    <w:pPr>
      <w:spacing w:before="100" w:beforeAutospacing="1" w:after="100" w:afterAutospacing="1" w:line="240" w:lineRule="auto"/>
    </w:pPr>
    <w:rPr>
      <w:rFonts w:ascii="Times New Roman" w:eastAsia="SimSun" w:hAnsi="Times New Roman" w:cs="Times New Roman"/>
      <w:sz w:val="24"/>
      <w:szCs w:val="24"/>
      <w:lang w:eastAsia="zh-CN"/>
    </w:rPr>
  </w:style>
  <w:style w:type="character" w:customStyle="1" w:styleId="BodyTextChar">
    <w:name w:val="Body Text Char"/>
    <w:basedOn w:val="DefaultParagraphFont"/>
    <w:link w:val="BodyText"/>
    <w:rsid w:val="007A643D"/>
    <w:rPr>
      <w:rFonts w:ascii="Times New Roman" w:eastAsia="Times New Roman" w:hAnsi="Times New Roman" w:cs="Times New Roman"/>
      <w:shd w:val="clear" w:color="auto" w:fill="FFFFFF"/>
    </w:rPr>
  </w:style>
  <w:style w:type="character" w:customStyle="1" w:styleId="Bodytext2">
    <w:name w:val="Body text (2)_"/>
    <w:basedOn w:val="DefaultParagraphFont"/>
    <w:link w:val="Bodytext20"/>
    <w:rsid w:val="007A643D"/>
    <w:rPr>
      <w:rFonts w:ascii="Arial" w:eastAsia="Arial" w:hAnsi="Arial" w:cs="Arial"/>
      <w:b/>
      <w:bCs/>
      <w:shd w:val="clear" w:color="auto" w:fill="FFFFFF"/>
    </w:rPr>
  </w:style>
  <w:style w:type="paragraph" w:styleId="BodyText">
    <w:name w:val="Body Text"/>
    <w:basedOn w:val="Normal"/>
    <w:link w:val="BodyTextChar"/>
    <w:qFormat/>
    <w:rsid w:val="007A643D"/>
    <w:pPr>
      <w:widowControl w:val="0"/>
      <w:shd w:val="clear" w:color="auto" w:fill="FFFFFF"/>
      <w:spacing w:after="80" w:line="288" w:lineRule="auto"/>
      <w:ind w:firstLine="400"/>
    </w:pPr>
    <w:rPr>
      <w:rFonts w:ascii="Times New Roman" w:eastAsia="Times New Roman" w:hAnsi="Times New Roman" w:cs="Times New Roman"/>
    </w:rPr>
  </w:style>
  <w:style w:type="character" w:customStyle="1" w:styleId="BodyTextChar1">
    <w:name w:val="Body Text Char1"/>
    <w:basedOn w:val="DefaultParagraphFont"/>
    <w:uiPriority w:val="99"/>
    <w:semiHidden/>
    <w:rsid w:val="007A643D"/>
  </w:style>
  <w:style w:type="paragraph" w:customStyle="1" w:styleId="Bodytext20">
    <w:name w:val="Body text (2)"/>
    <w:basedOn w:val="Normal"/>
    <w:link w:val="Bodytext2"/>
    <w:qFormat/>
    <w:rsid w:val="007A643D"/>
    <w:pPr>
      <w:widowControl w:val="0"/>
      <w:shd w:val="clear" w:color="auto" w:fill="FFFFFF"/>
      <w:spacing w:after="80" w:line="288" w:lineRule="auto"/>
      <w:ind w:firstLine="440"/>
    </w:pPr>
    <w:rPr>
      <w:rFonts w:ascii="Arial" w:eastAsia="Arial" w:hAnsi="Arial" w:cs="Arial"/>
      <w:b/>
      <w:bCs/>
    </w:rPr>
  </w:style>
  <w:style w:type="character" w:customStyle="1" w:styleId="Heading2Char">
    <w:name w:val="Heading 2 Char"/>
    <w:basedOn w:val="DefaultParagraphFont"/>
    <w:link w:val="Heading2"/>
    <w:semiHidden/>
    <w:rsid w:val="007A643D"/>
    <w:rPr>
      <w:rFonts w:ascii="Times New Roman" w:eastAsia="SimSun" w:hAnsi="Times New Roman" w:cs="Times New Roman"/>
      <w:sz w:val="32"/>
      <w:szCs w:val="32"/>
      <w:lang w:eastAsia="zh-CN"/>
    </w:rPr>
  </w:style>
  <w:style w:type="paragraph" w:styleId="ListParagraph">
    <w:name w:val="List Paragraph"/>
    <w:basedOn w:val="Normal"/>
    <w:link w:val="ListParagraphChar"/>
    <w:uiPriority w:val="34"/>
    <w:qFormat/>
    <w:rsid w:val="007A643D"/>
    <w:pPr>
      <w:spacing w:before="61" w:after="0" w:line="240" w:lineRule="auto"/>
      <w:ind w:left="310" w:firstLine="283"/>
      <w:jc w:val="both"/>
    </w:pPr>
    <w:rPr>
      <w:rFonts w:ascii="Times New Roman" w:eastAsia="SimSun" w:hAnsi="Times New Roman" w:cs="Times New Roman"/>
      <w:sz w:val="32"/>
      <w:szCs w:val="32"/>
      <w:lang w:eastAsia="zh-CN"/>
    </w:rPr>
  </w:style>
  <w:style w:type="paragraph" w:customStyle="1" w:styleId="TableParagraph">
    <w:name w:val="Table Paragraph"/>
    <w:basedOn w:val="Normal"/>
    <w:uiPriority w:val="1"/>
    <w:qFormat/>
    <w:rsid w:val="007A643D"/>
    <w:pPr>
      <w:spacing w:after="0" w:line="240" w:lineRule="auto"/>
    </w:pPr>
    <w:rPr>
      <w:rFonts w:ascii="Times New Roman" w:eastAsia="SimSun" w:hAnsi="Times New Roman" w:cs="Times New Roman"/>
      <w:sz w:val="32"/>
      <w:szCs w:val="32"/>
      <w:lang w:eastAsia="zh-CN"/>
    </w:rPr>
  </w:style>
  <w:style w:type="character" w:customStyle="1" w:styleId="ListParagraphChar">
    <w:name w:val="List Paragraph Char"/>
    <w:link w:val="ListParagraph"/>
    <w:uiPriority w:val="1"/>
    <w:qFormat/>
    <w:rsid w:val="007A643D"/>
    <w:rPr>
      <w:rFonts w:ascii="Times New Roman" w:eastAsia="SimSun" w:hAnsi="Times New Roman" w:cs="Times New Roman"/>
      <w:sz w:val="32"/>
      <w:szCs w:val="32"/>
      <w:lang w:eastAsia="zh-CN"/>
    </w:rPr>
  </w:style>
  <w:style w:type="paragraph" w:styleId="NoSpacing">
    <w:name w:val="No Spacing"/>
    <w:uiPriority w:val="1"/>
    <w:qFormat/>
    <w:rsid w:val="000239F8"/>
    <w:pPr>
      <w:spacing w:after="0" w:line="240" w:lineRule="auto"/>
    </w:pPr>
    <w:rPr>
      <w:rFonts w:ascii="Times New Roman" w:hAnsi="Times New Roman"/>
      <w:sz w:val="28"/>
    </w:rPr>
  </w:style>
  <w:style w:type="character" w:customStyle="1" w:styleId="Heading1Char">
    <w:name w:val="Heading 1 Char"/>
    <w:basedOn w:val="DefaultParagraphFont"/>
    <w:link w:val="Heading1"/>
    <w:rsid w:val="000239F8"/>
    <w:rPr>
      <w:rFonts w:ascii="Times New Roman" w:eastAsia="SimSun" w:hAnsi="Times New Roman" w:cs="Times New Roman"/>
      <w:kern w:val="44"/>
      <w:sz w:val="44"/>
      <w:szCs w:val="44"/>
      <w:lang w:eastAsia="zh-CN"/>
    </w:rPr>
  </w:style>
  <w:style w:type="character" w:customStyle="1" w:styleId="Heading3Char">
    <w:name w:val="Heading 3 Char"/>
    <w:basedOn w:val="DefaultParagraphFont"/>
    <w:link w:val="Heading3"/>
    <w:semiHidden/>
    <w:rsid w:val="000239F8"/>
    <w:rPr>
      <w:rFonts w:ascii="Times New Roman" w:eastAsia="SimSun" w:hAnsi="Times New Roman" w:cs="Times New Roman"/>
      <w:sz w:val="32"/>
      <w:szCs w:val="32"/>
      <w:lang w:eastAsia="zh-CN"/>
    </w:rPr>
  </w:style>
  <w:style w:type="character" w:customStyle="1" w:styleId="Heading4Char">
    <w:name w:val="Heading 4 Char"/>
    <w:basedOn w:val="DefaultParagraphFont"/>
    <w:link w:val="Heading4"/>
    <w:semiHidden/>
    <w:rsid w:val="000239F8"/>
    <w:rPr>
      <w:rFonts w:ascii="Times New Roman" w:eastAsia="SimSun" w:hAnsi="Times New Roman" w:cs="Times New Roman"/>
      <w:sz w:val="28"/>
      <w:szCs w:val="28"/>
      <w:lang w:eastAsia="zh-CN"/>
    </w:rPr>
  </w:style>
  <w:style w:type="character" w:customStyle="1" w:styleId="Heading5Char">
    <w:name w:val="Heading 5 Char"/>
    <w:basedOn w:val="DefaultParagraphFont"/>
    <w:link w:val="Heading5"/>
    <w:semiHidden/>
    <w:rsid w:val="000239F8"/>
    <w:rPr>
      <w:rFonts w:ascii="Times New Roman" w:eastAsia="SimSun" w:hAnsi="Times New Roman" w:cs="Times New Roman"/>
      <w:sz w:val="28"/>
      <w:szCs w:val="28"/>
      <w:lang w:eastAsia="zh-CN"/>
    </w:rPr>
  </w:style>
  <w:style w:type="character" w:customStyle="1" w:styleId="Heading6Char">
    <w:name w:val="Heading 6 Char"/>
    <w:basedOn w:val="DefaultParagraphFont"/>
    <w:link w:val="Heading6"/>
    <w:semiHidden/>
    <w:rsid w:val="000239F8"/>
    <w:rPr>
      <w:rFonts w:ascii="Times New Roman" w:eastAsia="SimSun" w:hAnsi="Times New Roman" w:cs="Times New Roman"/>
      <w:sz w:val="24"/>
      <w:szCs w:val="24"/>
      <w:lang w:eastAsia="zh-CN"/>
    </w:rPr>
  </w:style>
  <w:style w:type="character" w:customStyle="1" w:styleId="Heading7Char">
    <w:name w:val="Heading 7 Char"/>
    <w:basedOn w:val="DefaultParagraphFont"/>
    <w:link w:val="Heading7"/>
    <w:semiHidden/>
    <w:rsid w:val="000239F8"/>
    <w:rPr>
      <w:rFonts w:ascii="Times New Roman" w:eastAsia="SimSun" w:hAnsi="Times New Roman" w:cs="Times New Roman"/>
      <w:sz w:val="24"/>
      <w:szCs w:val="24"/>
      <w:lang w:eastAsia="zh-CN"/>
    </w:rPr>
  </w:style>
  <w:style w:type="character" w:customStyle="1" w:styleId="Heading8Char">
    <w:name w:val="Heading 8 Char"/>
    <w:basedOn w:val="DefaultParagraphFont"/>
    <w:link w:val="Heading8"/>
    <w:semiHidden/>
    <w:rsid w:val="000239F8"/>
    <w:rPr>
      <w:rFonts w:ascii="Times New Roman" w:eastAsia="SimSun" w:hAnsi="Times New Roman" w:cs="Times New Roman"/>
      <w:sz w:val="24"/>
      <w:szCs w:val="24"/>
      <w:lang w:eastAsia="zh-CN"/>
    </w:rPr>
  </w:style>
  <w:style w:type="character" w:customStyle="1" w:styleId="Heading9Char">
    <w:name w:val="Heading 9 Char"/>
    <w:basedOn w:val="DefaultParagraphFont"/>
    <w:link w:val="Heading9"/>
    <w:semiHidden/>
    <w:rsid w:val="000239F8"/>
    <w:rPr>
      <w:rFonts w:ascii="Times New Roman" w:eastAsia="SimSun" w:hAnsi="Times New Roman" w:cs="Times New Roman"/>
      <w:sz w:val="32"/>
      <w:szCs w:val="21"/>
      <w:lang w:eastAsia="zh-CN"/>
    </w:rPr>
  </w:style>
  <w:style w:type="paragraph" w:styleId="BalloonText">
    <w:name w:val="Balloon Text"/>
    <w:basedOn w:val="Normal"/>
    <w:link w:val="BalloonTextChar"/>
    <w:qFormat/>
    <w:rsid w:val="000239F8"/>
    <w:pPr>
      <w:spacing w:after="0" w:line="240" w:lineRule="auto"/>
    </w:pPr>
    <w:rPr>
      <w:rFonts w:ascii="Times New Roman" w:eastAsia="SimSun" w:hAnsi="Times New Roman" w:cs="Times New Roman"/>
      <w:sz w:val="16"/>
      <w:szCs w:val="16"/>
      <w:lang w:eastAsia="zh-CN"/>
    </w:rPr>
  </w:style>
  <w:style w:type="character" w:customStyle="1" w:styleId="BalloonTextChar">
    <w:name w:val="Balloon Text Char"/>
    <w:basedOn w:val="DefaultParagraphFont"/>
    <w:link w:val="BalloonText"/>
    <w:rsid w:val="000239F8"/>
    <w:rPr>
      <w:rFonts w:ascii="Times New Roman" w:eastAsia="SimSun" w:hAnsi="Times New Roman" w:cs="Times New Roman"/>
      <w:sz w:val="16"/>
      <w:szCs w:val="16"/>
      <w:lang w:eastAsia="zh-CN"/>
    </w:rPr>
  </w:style>
  <w:style w:type="paragraph" w:styleId="BlockText">
    <w:name w:val="Block Text"/>
    <w:basedOn w:val="Normal"/>
    <w:qFormat/>
    <w:rsid w:val="000239F8"/>
    <w:pPr>
      <w:spacing w:after="120" w:line="240" w:lineRule="auto"/>
      <w:ind w:leftChars="700" w:left="1440" w:rightChars="700" w:right="1440"/>
    </w:pPr>
    <w:rPr>
      <w:rFonts w:ascii="Times New Roman" w:eastAsia="SimSun" w:hAnsi="Times New Roman" w:cs="Times New Roman"/>
      <w:sz w:val="32"/>
      <w:szCs w:val="32"/>
      <w:lang w:eastAsia="zh-CN"/>
    </w:rPr>
  </w:style>
  <w:style w:type="paragraph" w:styleId="BodyText21">
    <w:name w:val="Body Text 2"/>
    <w:basedOn w:val="Normal"/>
    <w:link w:val="BodyText2Char"/>
    <w:rsid w:val="000239F8"/>
    <w:pPr>
      <w:spacing w:after="120" w:line="480" w:lineRule="auto"/>
    </w:pPr>
    <w:rPr>
      <w:rFonts w:ascii="Times New Roman" w:eastAsia="SimSun" w:hAnsi="Times New Roman" w:cs="Times New Roman"/>
      <w:sz w:val="32"/>
      <w:szCs w:val="32"/>
      <w:lang w:eastAsia="zh-CN"/>
    </w:rPr>
  </w:style>
  <w:style w:type="character" w:customStyle="1" w:styleId="BodyText2Char">
    <w:name w:val="Body Text 2 Char"/>
    <w:basedOn w:val="DefaultParagraphFont"/>
    <w:link w:val="BodyText21"/>
    <w:rsid w:val="000239F8"/>
    <w:rPr>
      <w:rFonts w:ascii="Times New Roman" w:eastAsia="SimSun" w:hAnsi="Times New Roman" w:cs="Times New Roman"/>
      <w:sz w:val="32"/>
      <w:szCs w:val="32"/>
      <w:lang w:eastAsia="zh-CN"/>
    </w:rPr>
  </w:style>
  <w:style w:type="paragraph" w:styleId="BodyText3">
    <w:name w:val="Body Text 3"/>
    <w:basedOn w:val="Normal"/>
    <w:link w:val="BodyText3Char"/>
    <w:rsid w:val="000239F8"/>
    <w:pPr>
      <w:spacing w:after="120" w:line="240" w:lineRule="auto"/>
    </w:pPr>
    <w:rPr>
      <w:rFonts w:ascii="Times New Roman" w:eastAsia="SimSun" w:hAnsi="Times New Roman" w:cs="Times New Roman"/>
      <w:sz w:val="16"/>
      <w:szCs w:val="16"/>
      <w:lang w:eastAsia="zh-CN"/>
    </w:rPr>
  </w:style>
  <w:style w:type="character" w:customStyle="1" w:styleId="BodyText3Char">
    <w:name w:val="Body Text 3 Char"/>
    <w:basedOn w:val="DefaultParagraphFont"/>
    <w:link w:val="BodyText3"/>
    <w:rsid w:val="000239F8"/>
    <w:rPr>
      <w:rFonts w:ascii="Times New Roman" w:eastAsia="SimSun" w:hAnsi="Times New Roman" w:cs="Times New Roman"/>
      <w:sz w:val="16"/>
      <w:szCs w:val="16"/>
      <w:lang w:eastAsia="zh-CN"/>
    </w:rPr>
  </w:style>
  <w:style w:type="paragraph" w:styleId="BodyTextFirstIndent">
    <w:name w:val="Body Text First Indent"/>
    <w:basedOn w:val="BodyText"/>
    <w:link w:val="BodyTextFirstIndentChar"/>
    <w:qFormat/>
    <w:rsid w:val="000239F8"/>
    <w:pPr>
      <w:widowControl/>
      <w:shd w:val="clear" w:color="auto" w:fill="auto"/>
      <w:spacing w:after="120" w:line="240" w:lineRule="auto"/>
      <w:ind w:firstLineChars="100" w:firstLine="420"/>
    </w:pPr>
    <w:rPr>
      <w:rFonts w:eastAsia="SimSun"/>
      <w:sz w:val="32"/>
      <w:szCs w:val="32"/>
      <w:lang w:eastAsia="zh-CN"/>
    </w:rPr>
  </w:style>
  <w:style w:type="character" w:customStyle="1" w:styleId="BodyTextFirstIndentChar">
    <w:name w:val="Body Text First Indent Char"/>
    <w:basedOn w:val="BodyTextChar"/>
    <w:link w:val="BodyTextFirstIndent"/>
    <w:rsid w:val="000239F8"/>
    <w:rPr>
      <w:rFonts w:ascii="Times New Roman" w:eastAsia="SimSun" w:hAnsi="Times New Roman" w:cs="Times New Roman"/>
      <w:sz w:val="32"/>
      <w:szCs w:val="32"/>
      <w:shd w:val="clear" w:color="auto" w:fill="FFFFFF"/>
      <w:lang w:eastAsia="zh-CN"/>
    </w:rPr>
  </w:style>
  <w:style w:type="paragraph" w:styleId="BodyTextIndent">
    <w:name w:val="Body Text Indent"/>
    <w:basedOn w:val="Normal"/>
    <w:link w:val="BodyTextIndentChar"/>
    <w:qFormat/>
    <w:rsid w:val="000239F8"/>
    <w:pPr>
      <w:spacing w:after="120" w:line="240" w:lineRule="auto"/>
      <w:ind w:leftChars="200" w:left="420"/>
    </w:pPr>
    <w:rPr>
      <w:rFonts w:ascii="Times New Roman" w:eastAsia="SimSun" w:hAnsi="Times New Roman" w:cs="Times New Roman"/>
      <w:sz w:val="32"/>
      <w:szCs w:val="32"/>
      <w:lang w:eastAsia="zh-CN"/>
    </w:rPr>
  </w:style>
  <w:style w:type="character" w:customStyle="1" w:styleId="BodyTextIndentChar">
    <w:name w:val="Body Text Indent Char"/>
    <w:basedOn w:val="DefaultParagraphFont"/>
    <w:link w:val="BodyTextIndent"/>
    <w:rsid w:val="000239F8"/>
    <w:rPr>
      <w:rFonts w:ascii="Times New Roman" w:eastAsia="SimSun" w:hAnsi="Times New Roman" w:cs="Times New Roman"/>
      <w:sz w:val="32"/>
      <w:szCs w:val="32"/>
      <w:lang w:eastAsia="zh-CN"/>
    </w:rPr>
  </w:style>
  <w:style w:type="paragraph" w:styleId="BodyTextFirstIndent2">
    <w:name w:val="Body Text First Indent 2"/>
    <w:basedOn w:val="BodyTextIndent"/>
    <w:link w:val="BodyTextFirstIndent2Char"/>
    <w:rsid w:val="000239F8"/>
    <w:pPr>
      <w:ind w:firstLineChars="200" w:firstLine="420"/>
    </w:pPr>
  </w:style>
  <w:style w:type="character" w:customStyle="1" w:styleId="BodyTextFirstIndent2Char">
    <w:name w:val="Body Text First Indent 2 Char"/>
    <w:basedOn w:val="BodyTextIndentChar"/>
    <w:link w:val="BodyTextFirstIndent2"/>
    <w:rsid w:val="000239F8"/>
    <w:rPr>
      <w:rFonts w:ascii="Times New Roman" w:eastAsia="SimSun" w:hAnsi="Times New Roman" w:cs="Times New Roman"/>
      <w:sz w:val="32"/>
      <w:szCs w:val="32"/>
      <w:lang w:eastAsia="zh-CN"/>
    </w:rPr>
  </w:style>
  <w:style w:type="paragraph" w:styleId="BodyTextIndent2">
    <w:name w:val="Body Text Indent 2"/>
    <w:basedOn w:val="Normal"/>
    <w:link w:val="BodyTextIndent2Char"/>
    <w:qFormat/>
    <w:rsid w:val="000239F8"/>
    <w:pPr>
      <w:spacing w:after="120" w:line="480" w:lineRule="auto"/>
      <w:ind w:leftChars="200" w:left="420"/>
    </w:pPr>
    <w:rPr>
      <w:rFonts w:ascii="Times New Roman" w:eastAsia="SimSun" w:hAnsi="Times New Roman" w:cs="Times New Roman"/>
      <w:sz w:val="32"/>
      <w:szCs w:val="32"/>
      <w:lang w:eastAsia="zh-CN"/>
    </w:rPr>
  </w:style>
  <w:style w:type="character" w:customStyle="1" w:styleId="BodyTextIndent2Char">
    <w:name w:val="Body Text Indent 2 Char"/>
    <w:basedOn w:val="DefaultParagraphFont"/>
    <w:link w:val="BodyTextIndent2"/>
    <w:rsid w:val="000239F8"/>
    <w:rPr>
      <w:rFonts w:ascii="Times New Roman" w:eastAsia="SimSun" w:hAnsi="Times New Roman" w:cs="Times New Roman"/>
      <w:sz w:val="32"/>
      <w:szCs w:val="32"/>
      <w:lang w:eastAsia="zh-CN"/>
    </w:rPr>
  </w:style>
  <w:style w:type="paragraph" w:styleId="BodyTextIndent3">
    <w:name w:val="Body Text Indent 3"/>
    <w:basedOn w:val="Normal"/>
    <w:link w:val="BodyTextIndent3Char"/>
    <w:qFormat/>
    <w:rsid w:val="000239F8"/>
    <w:pPr>
      <w:spacing w:after="120" w:line="240" w:lineRule="auto"/>
      <w:ind w:leftChars="200" w:left="420"/>
    </w:pPr>
    <w:rPr>
      <w:rFonts w:ascii="Times New Roman" w:eastAsia="SimSun" w:hAnsi="Times New Roman" w:cs="Times New Roman"/>
      <w:sz w:val="16"/>
      <w:szCs w:val="16"/>
      <w:lang w:eastAsia="zh-CN"/>
    </w:rPr>
  </w:style>
  <w:style w:type="character" w:customStyle="1" w:styleId="BodyTextIndent3Char">
    <w:name w:val="Body Text Indent 3 Char"/>
    <w:basedOn w:val="DefaultParagraphFont"/>
    <w:link w:val="BodyTextIndent3"/>
    <w:rsid w:val="000239F8"/>
    <w:rPr>
      <w:rFonts w:ascii="Times New Roman" w:eastAsia="SimSun" w:hAnsi="Times New Roman" w:cs="Times New Roman"/>
      <w:sz w:val="16"/>
      <w:szCs w:val="16"/>
      <w:lang w:eastAsia="zh-CN"/>
    </w:rPr>
  </w:style>
  <w:style w:type="paragraph" w:styleId="Caption">
    <w:name w:val="caption"/>
    <w:basedOn w:val="Normal"/>
    <w:next w:val="Normal"/>
    <w:semiHidden/>
    <w:unhideWhenUsed/>
    <w:qFormat/>
    <w:rsid w:val="000239F8"/>
    <w:pPr>
      <w:spacing w:after="0" w:line="240" w:lineRule="auto"/>
    </w:pPr>
    <w:rPr>
      <w:rFonts w:ascii="Arial" w:eastAsia="SimHei" w:hAnsi="Arial" w:cs="Arial"/>
      <w:sz w:val="20"/>
      <w:szCs w:val="32"/>
      <w:lang w:eastAsia="zh-CN"/>
    </w:rPr>
  </w:style>
  <w:style w:type="paragraph" w:styleId="Closing">
    <w:name w:val="Closing"/>
    <w:basedOn w:val="Normal"/>
    <w:link w:val="ClosingChar"/>
    <w:qFormat/>
    <w:rsid w:val="000239F8"/>
    <w:pPr>
      <w:spacing w:after="0" w:line="240" w:lineRule="auto"/>
      <w:ind w:leftChars="2100" w:left="100"/>
    </w:pPr>
    <w:rPr>
      <w:rFonts w:ascii="Times New Roman" w:eastAsia="SimSun" w:hAnsi="Times New Roman" w:cs="Times New Roman"/>
      <w:sz w:val="32"/>
      <w:szCs w:val="32"/>
      <w:lang w:eastAsia="zh-CN"/>
    </w:rPr>
  </w:style>
  <w:style w:type="character" w:customStyle="1" w:styleId="ClosingChar">
    <w:name w:val="Closing Char"/>
    <w:basedOn w:val="DefaultParagraphFont"/>
    <w:link w:val="Closing"/>
    <w:rsid w:val="000239F8"/>
    <w:rPr>
      <w:rFonts w:ascii="Times New Roman" w:eastAsia="SimSun" w:hAnsi="Times New Roman" w:cs="Times New Roman"/>
      <w:sz w:val="32"/>
      <w:szCs w:val="32"/>
      <w:lang w:eastAsia="zh-CN"/>
    </w:rPr>
  </w:style>
  <w:style w:type="character" w:styleId="CommentReference">
    <w:name w:val="annotation reference"/>
    <w:basedOn w:val="DefaultParagraphFont"/>
    <w:rsid w:val="000239F8"/>
    <w:rPr>
      <w:sz w:val="21"/>
      <w:szCs w:val="21"/>
    </w:rPr>
  </w:style>
  <w:style w:type="paragraph" w:styleId="CommentText">
    <w:name w:val="annotation text"/>
    <w:basedOn w:val="Normal"/>
    <w:link w:val="CommentTextChar"/>
    <w:qFormat/>
    <w:rsid w:val="000239F8"/>
    <w:pPr>
      <w:spacing w:after="0" w:line="240" w:lineRule="auto"/>
    </w:pPr>
    <w:rPr>
      <w:rFonts w:ascii="Times New Roman" w:eastAsia="SimSun" w:hAnsi="Times New Roman" w:cs="Times New Roman"/>
      <w:sz w:val="32"/>
      <w:szCs w:val="32"/>
      <w:lang w:eastAsia="zh-CN"/>
    </w:rPr>
  </w:style>
  <w:style w:type="character" w:customStyle="1" w:styleId="CommentTextChar">
    <w:name w:val="Comment Text Char"/>
    <w:basedOn w:val="DefaultParagraphFont"/>
    <w:link w:val="CommentText"/>
    <w:rsid w:val="000239F8"/>
    <w:rPr>
      <w:rFonts w:ascii="Times New Roman" w:eastAsia="SimSun" w:hAnsi="Times New Roman" w:cs="Times New Roman"/>
      <w:sz w:val="32"/>
      <w:szCs w:val="32"/>
      <w:lang w:eastAsia="zh-CN"/>
    </w:rPr>
  </w:style>
  <w:style w:type="paragraph" w:styleId="CommentSubject">
    <w:name w:val="annotation subject"/>
    <w:basedOn w:val="CommentText"/>
    <w:next w:val="CommentText"/>
    <w:link w:val="CommentSubjectChar"/>
    <w:qFormat/>
    <w:rsid w:val="000239F8"/>
  </w:style>
  <w:style w:type="character" w:customStyle="1" w:styleId="CommentSubjectChar">
    <w:name w:val="Comment Subject Char"/>
    <w:basedOn w:val="CommentTextChar"/>
    <w:link w:val="CommentSubject"/>
    <w:rsid w:val="000239F8"/>
    <w:rPr>
      <w:rFonts w:ascii="Times New Roman" w:eastAsia="SimSun" w:hAnsi="Times New Roman" w:cs="Times New Roman"/>
      <w:sz w:val="32"/>
      <w:szCs w:val="32"/>
      <w:lang w:eastAsia="zh-CN"/>
    </w:rPr>
  </w:style>
  <w:style w:type="paragraph" w:styleId="Date">
    <w:name w:val="Date"/>
    <w:basedOn w:val="Normal"/>
    <w:next w:val="Normal"/>
    <w:link w:val="DateChar"/>
    <w:rsid w:val="000239F8"/>
    <w:pPr>
      <w:spacing w:after="0" w:line="240" w:lineRule="auto"/>
      <w:ind w:leftChars="2500" w:left="100"/>
    </w:pPr>
    <w:rPr>
      <w:rFonts w:ascii="Times New Roman" w:eastAsia="SimSun" w:hAnsi="Times New Roman" w:cs="Times New Roman"/>
      <w:sz w:val="32"/>
      <w:szCs w:val="32"/>
      <w:lang w:eastAsia="zh-CN"/>
    </w:rPr>
  </w:style>
  <w:style w:type="character" w:customStyle="1" w:styleId="DateChar">
    <w:name w:val="Date Char"/>
    <w:basedOn w:val="DefaultParagraphFont"/>
    <w:link w:val="Date"/>
    <w:rsid w:val="000239F8"/>
    <w:rPr>
      <w:rFonts w:ascii="Times New Roman" w:eastAsia="SimSun" w:hAnsi="Times New Roman" w:cs="Times New Roman"/>
      <w:sz w:val="32"/>
      <w:szCs w:val="32"/>
      <w:lang w:eastAsia="zh-CN"/>
    </w:rPr>
  </w:style>
  <w:style w:type="paragraph" w:styleId="DocumentMap">
    <w:name w:val="Document Map"/>
    <w:basedOn w:val="Normal"/>
    <w:link w:val="DocumentMapChar"/>
    <w:qFormat/>
    <w:rsid w:val="000239F8"/>
    <w:pPr>
      <w:shd w:val="clear" w:color="auto" w:fill="000080"/>
      <w:spacing w:after="0" w:line="240" w:lineRule="auto"/>
    </w:pPr>
    <w:rPr>
      <w:rFonts w:ascii="Times New Roman" w:eastAsia="SimSun" w:hAnsi="Times New Roman" w:cs="Times New Roman"/>
      <w:sz w:val="32"/>
      <w:szCs w:val="32"/>
      <w:lang w:eastAsia="zh-CN"/>
    </w:rPr>
  </w:style>
  <w:style w:type="character" w:customStyle="1" w:styleId="DocumentMapChar">
    <w:name w:val="Document Map Char"/>
    <w:basedOn w:val="DefaultParagraphFont"/>
    <w:link w:val="DocumentMap"/>
    <w:rsid w:val="000239F8"/>
    <w:rPr>
      <w:rFonts w:ascii="Times New Roman" w:eastAsia="SimSun" w:hAnsi="Times New Roman" w:cs="Times New Roman"/>
      <w:sz w:val="32"/>
      <w:szCs w:val="32"/>
      <w:shd w:val="clear" w:color="auto" w:fill="000080"/>
      <w:lang w:eastAsia="zh-CN"/>
    </w:rPr>
  </w:style>
  <w:style w:type="paragraph" w:styleId="E-mailSignature">
    <w:name w:val="E-mail Signature"/>
    <w:basedOn w:val="Normal"/>
    <w:link w:val="E-mailSignatureChar"/>
    <w:rsid w:val="000239F8"/>
    <w:pPr>
      <w:spacing w:after="0" w:line="240" w:lineRule="auto"/>
    </w:pPr>
    <w:rPr>
      <w:rFonts w:ascii="Times New Roman" w:eastAsia="SimSun" w:hAnsi="Times New Roman" w:cs="Times New Roman"/>
      <w:sz w:val="32"/>
      <w:szCs w:val="32"/>
      <w:lang w:eastAsia="zh-CN"/>
    </w:rPr>
  </w:style>
  <w:style w:type="character" w:customStyle="1" w:styleId="E-mailSignatureChar">
    <w:name w:val="E-mail Signature Char"/>
    <w:basedOn w:val="DefaultParagraphFont"/>
    <w:link w:val="E-mailSignature"/>
    <w:rsid w:val="000239F8"/>
    <w:rPr>
      <w:rFonts w:ascii="Times New Roman" w:eastAsia="SimSun" w:hAnsi="Times New Roman" w:cs="Times New Roman"/>
      <w:sz w:val="32"/>
      <w:szCs w:val="32"/>
      <w:lang w:eastAsia="zh-CN"/>
    </w:rPr>
  </w:style>
  <w:style w:type="character" w:styleId="EndnoteReference">
    <w:name w:val="endnote reference"/>
    <w:basedOn w:val="DefaultParagraphFont"/>
    <w:qFormat/>
    <w:rsid w:val="000239F8"/>
    <w:rPr>
      <w:vertAlign w:val="superscript"/>
    </w:rPr>
  </w:style>
  <w:style w:type="paragraph" w:styleId="EndnoteText">
    <w:name w:val="endnote text"/>
    <w:basedOn w:val="Normal"/>
    <w:link w:val="EndnoteTextChar"/>
    <w:qFormat/>
    <w:rsid w:val="000239F8"/>
    <w:pPr>
      <w:snapToGrid w:val="0"/>
      <w:spacing w:after="0" w:line="240" w:lineRule="auto"/>
    </w:pPr>
    <w:rPr>
      <w:rFonts w:ascii="Times New Roman" w:eastAsia="SimSun" w:hAnsi="Times New Roman" w:cs="Times New Roman"/>
      <w:sz w:val="32"/>
      <w:szCs w:val="32"/>
      <w:lang w:eastAsia="zh-CN"/>
    </w:rPr>
  </w:style>
  <w:style w:type="character" w:customStyle="1" w:styleId="EndnoteTextChar">
    <w:name w:val="Endnote Text Char"/>
    <w:basedOn w:val="DefaultParagraphFont"/>
    <w:link w:val="EndnoteText"/>
    <w:rsid w:val="000239F8"/>
    <w:rPr>
      <w:rFonts w:ascii="Times New Roman" w:eastAsia="SimSun" w:hAnsi="Times New Roman" w:cs="Times New Roman"/>
      <w:sz w:val="32"/>
      <w:szCs w:val="32"/>
      <w:lang w:eastAsia="zh-CN"/>
    </w:rPr>
  </w:style>
  <w:style w:type="paragraph" w:styleId="EnvelopeAddress">
    <w:name w:val="envelope address"/>
    <w:basedOn w:val="Normal"/>
    <w:qFormat/>
    <w:rsid w:val="000239F8"/>
    <w:pPr>
      <w:framePr w:w="7920" w:h="1980" w:hRule="exact" w:hSpace="180" w:wrap="auto" w:hAnchor="page" w:xAlign="center" w:yAlign="bottom"/>
      <w:snapToGrid w:val="0"/>
      <w:spacing w:after="0" w:line="240" w:lineRule="auto"/>
      <w:ind w:leftChars="1400" w:left="100"/>
    </w:pPr>
    <w:rPr>
      <w:rFonts w:ascii="Arial" w:eastAsia="SimSun" w:hAnsi="Arial" w:cs="Arial"/>
      <w:sz w:val="24"/>
      <w:szCs w:val="24"/>
      <w:lang w:eastAsia="zh-CN"/>
    </w:rPr>
  </w:style>
  <w:style w:type="paragraph" w:styleId="EnvelopeReturn">
    <w:name w:val="envelope return"/>
    <w:basedOn w:val="Normal"/>
    <w:rsid w:val="000239F8"/>
    <w:pPr>
      <w:snapToGrid w:val="0"/>
      <w:spacing w:after="0" w:line="240" w:lineRule="auto"/>
    </w:pPr>
    <w:rPr>
      <w:rFonts w:ascii="Arial" w:eastAsia="SimSun" w:hAnsi="Arial" w:cs="Arial"/>
      <w:sz w:val="32"/>
      <w:szCs w:val="32"/>
      <w:lang w:eastAsia="zh-CN"/>
    </w:rPr>
  </w:style>
  <w:style w:type="character" w:styleId="FollowedHyperlink">
    <w:name w:val="FollowedHyperlink"/>
    <w:basedOn w:val="DefaultParagraphFont"/>
    <w:rsid w:val="000239F8"/>
    <w:rPr>
      <w:color w:val="800080"/>
      <w:u w:val="single"/>
    </w:rPr>
  </w:style>
  <w:style w:type="paragraph" w:styleId="Footer">
    <w:name w:val="footer"/>
    <w:basedOn w:val="Normal"/>
    <w:link w:val="FooterChar"/>
    <w:qFormat/>
    <w:rsid w:val="000239F8"/>
    <w:pPr>
      <w:tabs>
        <w:tab w:val="center" w:pos="4153"/>
        <w:tab w:val="right" w:pos="8306"/>
      </w:tabs>
      <w:snapToGrid w:val="0"/>
      <w:spacing w:after="0" w:line="240" w:lineRule="auto"/>
    </w:pPr>
    <w:rPr>
      <w:rFonts w:ascii="Times New Roman" w:eastAsia="SimSun" w:hAnsi="Times New Roman" w:cs="Times New Roman"/>
      <w:sz w:val="18"/>
      <w:szCs w:val="18"/>
      <w:lang w:eastAsia="zh-CN"/>
    </w:rPr>
  </w:style>
  <w:style w:type="character" w:customStyle="1" w:styleId="FooterChar">
    <w:name w:val="Footer Char"/>
    <w:basedOn w:val="DefaultParagraphFont"/>
    <w:link w:val="Footer"/>
    <w:rsid w:val="000239F8"/>
    <w:rPr>
      <w:rFonts w:ascii="Times New Roman" w:eastAsia="SimSun" w:hAnsi="Times New Roman" w:cs="Times New Roman"/>
      <w:sz w:val="18"/>
      <w:szCs w:val="18"/>
      <w:lang w:eastAsia="zh-CN"/>
    </w:rPr>
  </w:style>
  <w:style w:type="character" w:styleId="FootnoteReference">
    <w:name w:val="footnote reference"/>
    <w:basedOn w:val="DefaultParagraphFont"/>
    <w:qFormat/>
    <w:rsid w:val="000239F8"/>
    <w:rPr>
      <w:vertAlign w:val="superscript"/>
    </w:rPr>
  </w:style>
  <w:style w:type="paragraph" w:styleId="FootnoteText">
    <w:name w:val="footnote text"/>
    <w:basedOn w:val="Normal"/>
    <w:link w:val="FootnoteTextChar"/>
    <w:rsid w:val="000239F8"/>
    <w:pPr>
      <w:snapToGrid w:val="0"/>
      <w:spacing w:after="0" w:line="240" w:lineRule="auto"/>
    </w:pPr>
    <w:rPr>
      <w:rFonts w:ascii="Times New Roman" w:eastAsia="SimSun" w:hAnsi="Times New Roman" w:cs="Times New Roman"/>
      <w:sz w:val="18"/>
      <w:szCs w:val="18"/>
      <w:lang w:eastAsia="zh-CN"/>
    </w:rPr>
  </w:style>
  <w:style w:type="character" w:customStyle="1" w:styleId="FootnoteTextChar">
    <w:name w:val="Footnote Text Char"/>
    <w:basedOn w:val="DefaultParagraphFont"/>
    <w:link w:val="FootnoteText"/>
    <w:rsid w:val="000239F8"/>
    <w:rPr>
      <w:rFonts w:ascii="Times New Roman" w:eastAsia="SimSun" w:hAnsi="Times New Roman" w:cs="Times New Roman"/>
      <w:sz w:val="18"/>
      <w:szCs w:val="18"/>
      <w:lang w:eastAsia="zh-CN"/>
    </w:rPr>
  </w:style>
  <w:style w:type="paragraph" w:styleId="Header">
    <w:name w:val="header"/>
    <w:basedOn w:val="Normal"/>
    <w:link w:val="HeaderChar"/>
    <w:qFormat/>
    <w:rsid w:val="000239F8"/>
    <w:pPr>
      <w:tabs>
        <w:tab w:val="center" w:pos="4153"/>
        <w:tab w:val="right" w:pos="8306"/>
      </w:tabs>
      <w:snapToGrid w:val="0"/>
      <w:spacing w:after="0" w:line="240" w:lineRule="auto"/>
    </w:pPr>
    <w:rPr>
      <w:rFonts w:ascii="Times New Roman" w:eastAsia="SimSun" w:hAnsi="Times New Roman" w:cs="Times New Roman"/>
      <w:sz w:val="18"/>
      <w:szCs w:val="18"/>
      <w:lang w:eastAsia="zh-CN"/>
    </w:rPr>
  </w:style>
  <w:style w:type="character" w:customStyle="1" w:styleId="HeaderChar">
    <w:name w:val="Header Char"/>
    <w:basedOn w:val="DefaultParagraphFont"/>
    <w:link w:val="Header"/>
    <w:rsid w:val="000239F8"/>
    <w:rPr>
      <w:rFonts w:ascii="Times New Roman" w:eastAsia="SimSun" w:hAnsi="Times New Roman" w:cs="Times New Roman"/>
      <w:sz w:val="18"/>
      <w:szCs w:val="18"/>
      <w:lang w:eastAsia="zh-CN"/>
    </w:rPr>
  </w:style>
  <w:style w:type="character" w:styleId="HTMLAcronym">
    <w:name w:val="HTML Acronym"/>
    <w:basedOn w:val="DefaultParagraphFont"/>
    <w:qFormat/>
    <w:rsid w:val="000239F8"/>
  </w:style>
  <w:style w:type="paragraph" w:styleId="HTMLAddress">
    <w:name w:val="HTML Address"/>
    <w:basedOn w:val="Normal"/>
    <w:link w:val="HTMLAddressChar"/>
    <w:qFormat/>
    <w:rsid w:val="000239F8"/>
    <w:pPr>
      <w:spacing w:after="0" w:line="240" w:lineRule="auto"/>
    </w:pPr>
    <w:rPr>
      <w:rFonts w:ascii="Times New Roman" w:eastAsia="SimSun" w:hAnsi="Times New Roman" w:cs="Times New Roman"/>
      <w:i/>
      <w:iCs/>
      <w:sz w:val="32"/>
      <w:szCs w:val="32"/>
      <w:lang w:eastAsia="zh-CN"/>
    </w:rPr>
  </w:style>
  <w:style w:type="character" w:customStyle="1" w:styleId="HTMLAddressChar">
    <w:name w:val="HTML Address Char"/>
    <w:basedOn w:val="DefaultParagraphFont"/>
    <w:link w:val="HTMLAddress"/>
    <w:rsid w:val="000239F8"/>
    <w:rPr>
      <w:rFonts w:ascii="Times New Roman" w:eastAsia="SimSun" w:hAnsi="Times New Roman" w:cs="Times New Roman"/>
      <w:i/>
      <w:iCs/>
      <w:sz w:val="32"/>
      <w:szCs w:val="32"/>
      <w:lang w:eastAsia="zh-CN"/>
    </w:rPr>
  </w:style>
  <w:style w:type="character" w:styleId="HTMLCite">
    <w:name w:val="HTML Cite"/>
    <w:basedOn w:val="DefaultParagraphFont"/>
    <w:qFormat/>
    <w:rsid w:val="000239F8"/>
    <w:rPr>
      <w:i/>
      <w:iCs/>
    </w:rPr>
  </w:style>
  <w:style w:type="character" w:styleId="HTMLCode">
    <w:name w:val="HTML Code"/>
    <w:basedOn w:val="DefaultParagraphFont"/>
    <w:rsid w:val="000239F8"/>
    <w:rPr>
      <w:rFonts w:ascii="Courier New" w:hAnsi="Courier New" w:cs="Courier New"/>
      <w:sz w:val="20"/>
      <w:szCs w:val="20"/>
    </w:rPr>
  </w:style>
  <w:style w:type="character" w:styleId="HTMLDefinition">
    <w:name w:val="HTML Definition"/>
    <w:basedOn w:val="DefaultParagraphFont"/>
    <w:qFormat/>
    <w:rsid w:val="000239F8"/>
    <w:rPr>
      <w:i/>
      <w:iCs/>
    </w:rPr>
  </w:style>
  <w:style w:type="character" w:styleId="HTMLKeyboard">
    <w:name w:val="HTML Keyboard"/>
    <w:basedOn w:val="DefaultParagraphFont"/>
    <w:qFormat/>
    <w:rsid w:val="000239F8"/>
    <w:rPr>
      <w:rFonts w:ascii="Courier New" w:hAnsi="Courier New" w:cs="Courier New"/>
      <w:sz w:val="20"/>
      <w:szCs w:val="20"/>
    </w:rPr>
  </w:style>
  <w:style w:type="paragraph" w:styleId="HTMLPreformatted">
    <w:name w:val="HTML Preformatted"/>
    <w:basedOn w:val="Normal"/>
    <w:link w:val="HTMLPreformattedChar"/>
    <w:rsid w:val="000239F8"/>
    <w:pPr>
      <w:spacing w:after="0" w:line="240" w:lineRule="auto"/>
    </w:pPr>
    <w:rPr>
      <w:rFonts w:ascii="Courier New" w:eastAsia="SimSun" w:hAnsi="Courier New" w:cs="Courier New"/>
      <w:sz w:val="20"/>
      <w:szCs w:val="32"/>
      <w:lang w:eastAsia="zh-CN"/>
    </w:rPr>
  </w:style>
  <w:style w:type="character" w:customStyle="1" w:styleId="HTMLPreformattedChar">
    <w:name w:val="HTML Preformatted Char"/>
    <w:basedOn w:val="DefaultParagraphFont"/>
    <w:link w:val="HTMLPreformatted"/>
    <w:rsid w:val="000239F8"/>
    <w:rPr>
      <w:rFonts w:ascii="Courier New" w:eastAsia="SimSun" w:hAnsi="Courier New" w:cs="Courier New"/>
      <w:sz w:val="20"/>
      <w:szCs w:val="32"/>
      <w:lang w:eastAsia="zh-CN"/>
    </w:rPr>
  </w:style>
  <w:style w:type="character" w:styleId="HTMLSample">
    <w:name w:val="HTML Sample"/>
    <w:basedOn w:val="DefaultParagraphFont"/>
    <w:qFormat/>
    <w:rsid w:val="000239F8"/>
    <w:rPr>
      <w:rFonts w:ascii="Courier New" w:hAnsi="Courier New" w:cs="Courier New"/>
    </w:rPr>
  </w:style>
  <w:style w:type="character" w:styleId="HTMLTypewriter">
    <w:name w:val="HTML Typewriter"/>
    <w:basedOn w:val="DefaultParagraphFont"/>
    <w:qFormat/>
    <w:rsid w:val="000239F8"/>
    <w:rPr>
      <w:rFonts w:ascii="Courier New" w:hAnsi="Courier New" w:cs="Courier New"/>
      <w:sz w:val="20"/>
      <w:szCs w:val="20"/>
    </w:rPr>
  </w:style>
  <w:style w:type="character" w:styleId="HTMLVariable">
    <w:name w:val="HTML Variable"/>
    <w:basedOn w:val="DefaultParagraphFont"/>
    <w:rsid w:val="000239F8"/>
    <w:rPr>
      <w:i/>
      <w:iCs/>
    </w:rPr>
  </w:style>
  <w:style w:type="character" w:styleId="Hyperlink">
    <w:name w:val="Hyperlink"/>
    <w:basedOn w:val="DefaultParagraphFont"/>
    <w:qFormat/>
    <w:rsid w:val="000239F8"/>
    <w:rPr>
      <w:color w:val="0000FF"/>
      <w:u w:val="single"/>
    </w:rPr>
  </w:style>
  <w:style w:type="paragraph" w:styleId="Index1">
    <w:name w:val="index 1"/>
    <w:basedOn w:val="Normal"/>
    <w:next w:val="Normal"/>
    <w:qFormat/>
    <w:rsid w:val="000239F8"/>
    <w:pPr>
      <w:spacing w:after="0" w:line="240" w:lineRule="auto"/>
    </w:pPr>
    <w:rPr>
      <w:rFonts w:ascii="Times New Roman" w:eastAsia="SimSun" w:hAnsi="Times New Roman" w:cs="Times New Roman"/>
      <w:sz w:val="32"/>
      <w:szCs w:val="32"/>
      <w:lang w:eastAsia="zh-CN"/>
    </w:rPr>
  </w:style>
  <w:style w:type="paragraph" w:styleId="Index2">
    <w:name w:val="index 2"/>
    <w:basedOn w:val="Normal"/>
    <w:next w:val="Normal"/>
    <w:qFormat/>
    <w:rsid w:val="000239F8"/>
    <w:pPr>
      <w:spacing w:after="0" w:line="240" w:lineRule="auto"/>
      <w:ind w:leftChars="200" w:left="200"/>
    </w:pPr>
    <w:rPr>
      <w:rFonts w:ascii="Times New Roman" w:eastAsia="SimSun" w:hAnsi="Times New Roman" w:cs="Times New Roman"/>
      <w:sz w:val="32"/>
      <w:szCs w:val="32"/>
      <w:lang w:eastAsia="zh-CN"/>
    </w:rPr>
  </w:style>
  <w:style w:type="paragraph" w:styleId="Index3">
    <w:name w:val="index 3"/>
    <w:basedOn w:val="Normal"/>
    <w:next w:val="Normal"/>
    <w:rsid w:val="000239F8"/>
    <w:pPr>
      <w:spacing w:after="0" w:line="240" w:lineRule="auto"/>
      <w:ind w:leftChars="400" w:left="400"/>
    </w:pPr>
    <w:rPr>
      <w:rFonts w:ascii="Times New Roman" w:eastAsia="SimSun" w:hAnsi="Times New Roman" w:cs="Times New Roman"/>
      <w:sz w:val="32"/>
      <w:szCs w:val="32"/>
      <w:lang w:eastAsia="zh-CN"/>
    </w:rPr>
  </w:style>
  <w:style w:type="paragraph" w:styleId="Index4">
    <w:name w:val="index 4"/>
    <w:basedOn w:val="Normal"/>
    <w:next w:val="Normal"/>
    <w:rsid w:val="000239F8"/>
    <w:pPr>
      <w:spacing w:after="0" w:line="240" w:lineRule="auto"/>
      <w:ind w:leftChars="600" w:left="600"/>
    </w:pPr>
    <w:rPr>
      <w:rFonts w:ascii="Times New Roman" w:eastAsia="SimSun" w:hAnsi="Times New Roman" w:cs="Times New Roman"/>
      <w:sz w:val="32"/>
      <w:szCs w:val="32"/>
      <w:lang w:eastAsia="zh-CN"/>
    </w:rPr>
  </w:style>
  <w:style w:type="paragraph" w:styleId="Index5">
    <w:name w:val="index 5"/>
    <w:basedOn w:val="Normal"/>
    <w:next w:val="Normal"/>
    <w:qFormat/>
    <w:rsid w:val="000239F8"/>
    <w:pPr>
      <w:spacing w:after="0" w:line="240" w:lineRule="auto"/>
      <w:ind w:leftChars="800" w:left="800"/>
    </w:pPr>
    <w:rPr>
      <w:rFonts w:ascii="Times New Roman" w:eastAsia="SimSun" w:hAnsi="Times New Roman" w:cs="Times New Roman"/>
      <w:sz w:val="32"/>
      <w:szCs w:val="32"/>
      <w:lang w:eastAsia="zh-CN"/>
    </w:rPr>
  </w:style>
  <w:style w:type="paragraph" w:styleId="Index6">
    <w:name w:val="index 6"/>
    <w:basedOn w:val="Normal"/>
    <w:next w:val="Normal"/>
    <w:qFormat/>
    <w:rsid w:val="000239F8"/>
    <w:pPr>
      <w:spacing w:after="0" w:line="240" w:lineRule="auto"/>
      <w:ind w:leftChars="1000" w:left="1000"/>
    </w:pPr>
    <w:rPr>
      <w:rFonts w:ascii="Times New Roman" w:eastAsia="SimSun" w:hAnsi="Times New Roman" w:cs="Times New Roman"/>
      <w:sz w:val="32"/>
      <w:szCs w:val="32"/>
      <w:lang w:eastAsia="zh-CN"/>
    </w:rPr>
  </w:style>
  <w:style w:type="paragraph" w:styleId="Index7">
    <w:name w:val="index 7"/>
    <w:basedOn w:val="Normal"/>
    <w:next w:val="Normal"/>
    <w:qFormat/>
    <w:rsid w:val="000239F8"/>
    <w:pPr>
      <w:spacing w:after="0" w:line="240" w:lineRule="auto"/>
      <w:ind w:leftChars="1200" w:left="1200"/>
    </w:pPr>
    <w:rPr>
      <w:rFonts w:ascii="Times New Roman" w:eastAsia="SimSun" w:hAnsi="Times New Roman" w:cs="Times New Roman"/>
      <w:sz w:val="32"/>
      <w:szCs w:val="32"/>
      <w:lang w:eastAsia="zh-CN"/>
    </w:rPr>
  </w:style>
  <w:style w:type="paragraph" w:styleId="Index8">
    <w:name w:val="index 8"/>
    <w:basedOn w:val="Normal"/>
    <w:next w:val="Normal"/>
    <w:qFormat/>
    <w:rsid w:val="000239F8"/>
    <w:pPr>
      <w:spacing w:after="0" w:line="240" w:lineRule="auto"/>
      <w:ind w:leftChars="1400" w:left="1400"/>
    </w:pPr>
    <w:rPr>
      <w:rFonts w:ascii="Times New Roman" w:eastAsia="SimSun" w:hAnsi="Times New Roman" w:cs="Times New Roman"/>
      <w:sz w:val="32"/>
      <w:szCs w:val="32"/>
      <w:lang w:eastAsia="zh-CN"/>
    </w:rPr>
  </w:style>
  <w:style w:type="paragraph" w:styleId="Index9">
    <w:name w:val="index 9"/>
    <w:basedOn w:val="Normal"/>
    <w:next w:val="Normal"/>
    <w:qFormat/>
    <w:rsid w:val="000239F8"/>
    <w:pPr>
      <w:spacing w:after="0" w:line="240" w:lineRule="auto"/>
      <w:ind w:leftChars="1600" w:left="1600"/>
    </w:pPr>
    <w:rPr>
      <w:rFonts w:ascii="Times New Roman" w:eastAsia="SimSun" w:hAnsi="Times New Roman" w:cs="Times New Roman"/>
      <w:sz w:val="32"/>
      <w:szCs w:val="32"/>
      <w:lang w:eastAsia="zh-CN"/>
    </w:rPr>
  </w:style>
  <w:style w:type="paragraph" w:styleId="IndexHeading">
    <w:name w:val="index heading"/>
    <w:basedOn w:val="Normal"/>
    <w:next w:val="Index1"/>
    <w:rsid w:val="000239F8"/>
    <w:pPr>
      <w:spacing w:after="0" w:line="240" w:lineRule="auto"/>
    </w:pPr>
    <w:rPr>
      <w:rFonts w:ascii="Arial" w:eastAsia="SimSun" w:hAnsi="Arial" w:cs="Arial"/>
      <w:sz w:val="32"/>
      <w:szCs w:val="32"/>
      <w:lang w:eastAsia="zh-CN"/>
    </w:rPr>
  </w:style>
  <w:style w:type="character" w:styleId="LineNumber">
    <w:name w:val="line number"/>
    <w:basedOn w:val="DefaultParagraphFont"/>
    <w:rsid w:val="000239F8"/>
  </w:style>
  <w:style w:type="paragraph" w:styleId="List">
    <w:name w:val="List"/>
    <w:basedOn w:val="Normal"/>
    <w:qFormat/>
    <w:rsid w:val="000239F8"/>
    <w:pPr>
      <w:spacing w:after="0" w:line="240" w:lineRule="auto"/>
      <w:ind w:left="200" w:hangingChars="200" w:hanging="200"/>
    </w:pPr>
    <w:rPr>
      <w:rFonts w:ascii="Times New Roman" w:eastAsia="SimSun" w:hAnsi="Times New Roman" w:cs="Times New Roman"/>
      <w:sz w:val="32"/>
      <w:szCs w:val="32"/>
      <w:lang w:eastAsia="zh-CN"/>
    </w:rPr>
  </w:style>
  <w:style w:type="paragraph" w:styleId="List2">
    <w:name w:val="List 2"/>
    <w:basedOn w:val="Normal"/>
    <w:rsid w:val="000239F8"/>
    <w:pPr>
      <w:spacing w:after="0" w:line="240" w:lineRule="auto"/>
      <w:ind w:leftChars="200" w:left="100" w:hangingChars="200" w:hanging="200"/>
    </w:pPr>
    <w:rPr>
      <w:rFonts w:ascii="Times New Roman" w:eastAsia="SimSun" w:hAnsi="Times New Roman" w:cs="Times New Roman"/>
      <w:sz w:val="32"/>
      <w:szCs w:val="32"/>
      <w:lang w:eastAsia="zh-CN"/>
    </w:rPr>
  </w:style>
  <w:style w:type="paragraph" w:styleId="List3">
    <w:name w:val="List 3"/>
    <w:basedOn w:val="Normal"/>
    <w:rsid w:val="000239F8"/>
    <w:pPr>
      <w:spacing w:after="0" w:line="240" w:lineRule="auto"/>
      <w:ind w:leftChars="400" w:left="100" w:hangingChars="200" w:hanging="200"/>
    </w:pPr>
    <w:rPr>
      <w:rFonts w:ascii="Times New Roman" w:eastAsia="SimSun" w:hAnsi="Times New Roman" w:cs="Times New Roman"/>
      <w:sz w:val="32"/>
      <w:szCs w:val="32"/>
      <w:lang w:eastAsia="zh-CN"/>
    </w:rPr>
  </w:style>
  <w:style w:type="paragraph" w:styleId="List4">
    <w:name w:val="List 4"/>
    <w:basedOn w:val="Normal"/>
    <w:qFormat/>
    <w:rsid w:val="000239F8"/>
    <w:pPr>
      <w:spacing w:after="0" w:line="240" w:lineRule="auto"/>
      <w:ind w:leftChars="600" w:left="100" w:hangingChars="200" w:hanging="200"/>
    </w:pPr>
    <w:rPr>
      <w:rFonts w:ascii="Times New Roman" w:eastAsia="SimSun" w:hAnsi="Times New Roman" w:cs="Times New Roman"/>
      <w:sz w:val="32"/>
      <w:szCs w:val="32"/>
      <w:lang w:eastAsia="zh-CN"/>
    </w:rPr>
  </w:style>
  <w:style w:type="paragraph" w:styleId="List5">
    <w:name w:val="List 5"/>
    <w:basedOn w:val="Normal"/>
    <w:qFormat/>
    <w:rsid w:val="000239F8"/>
    <w:pPr>
      <w:spacing w:after="0" w:line="240" w:lineRule="auto"/>
      <w:ind w:leftChars="800" w:left="100" w:hangingChars="200" w:hanging="200"/>
    </w:pPr>
    <w:rPr>
      <w:rFonts w:ascii="Times New Roman" w:eastAsia="SimSun" w:hAnsi="Times New Roman" w:cs="Times New Roman"/>
      <w:sz w:val="32"/>
      <w:szCs w:val="32"/>
      <w:lang w:eastAsia="zh-CN"/>
    </w:rPr>
  </w:style>
  <w:style w:type="paragraph" w:styleId="ListBullet">
    <w:name w:val="List Bullet"/>
    <w:basedOn w:val="Normal"/>
    <w:qFormat/>
    <w:rsid w:val="000239F8"/>
    <w:pPr>
      <w:numPr>
        <w:numId w:val="11"/>
      </w:numPr>
      <w:spacing w:after="0" w:line="240" w:lineRule="auto"/>
    </w:pPr>
    <w:rPr>
      <w:rFonts w:ascii="Times New Roman" w:eastAsia="SimSun" w:hAnsi="Times New Roman" w:cs="Times New Roman"/>
      <w:sz w:val="32"/>
      <w:szCs w:val="32"/>
      <w:lang w:eastAsia="zh-CN"/>
    </w:rPr>
  </w:style>
  <w:style w:type="paragraph" w:styleId="ListBullet2">
    <w:name w:val="List Bullet 2"/>
    <w:basedOn w:val="Normal"/>
    <w:qFormat/>
    <w:rsid w:val="000239F8"/>
    <w:pPr>
      <w:numPr>
        <w:numId w:val="12"/>
      </w:numPr>
      <w:spacing w:after="0" w:line="240" w:lineRule="auto"/>
    </w:pPr>
    <w:rPr>
      <w:rFonts w:ascii="Times New Roman" w:eastAsia="SimSun" w:hAnsi="Times New Roman" w:cs="Times New Roman"/>
      <w:sz w:val="32"/>
      <w:szCs w:val="32"/>
      <w:lang w:eastAsia="zh-CN"/>
    </w:rPr>
  </w:style>
  <w:style w:type="paragraph" w:styleId="ListBullet3">
    <w:name w:val="List Bullet 3"/>
    <w:basedOn w:val="Normal"/>
    <w:qFormat/>
    <w:rsid w:val="000239F8"/>
    <w:pPr>
      <w:numPr>
        <w:numId w:val="13"/>
      </w:numPr>
      <w:spacing w:after="0" w:line="240" w:lineRule="auto"/>
    </w:pPr>
    <w:rPr>
      <w:rFonts w:ascii="Times New Roman" w:eastAsia="SimSun" w:hAnsi="Times New Roman" w:cs="Times New Roman"/>
      <w:sz w:val="32"/>
      <w:szCs w:val="32"/>
      <w:lang w:eastAsia="zh-CN"/>
    </w:rPr>
  </w:style>
  <w:style w:type="paragraph" w:styleId="ListBullet4">
    <w:name w:val="List Bullet 4"/>
    <w:basedOn w:val="Normal"/>
    <w:qFormat/>
    <w:rsid w:val="000239F8"/>
    <w:pPr>
      <w:numPr>
        <w:numId w:val="14"/>
      </w:numPr>
      <w:spacing w:after="0" w:line="240" w:lineRule="auto"/>
    </w:pPr>
    <w:rPr>
      <w:rFonts w:ascii="Times New Roman" w:eastAsia="SimSun" w:hAnsi="Times New Roman" w:cs="Times New Roman"/>
      <w:sz w:val="32"/>
      <w:szCs w:val="32"/>
      <w:lang w:eastAsia="zh-CN"/>
    </w:rPr>
  </w:style>
  <w:style w:type="paragraph" w:styleId="ListBullet5">
    <w:name w:val="List Bullet 5"/>
    <w:basedOn w:val="Normal"/>
    <w:qFormat/>
    <w:rsid w:val="000239F8"/>
    <w:pPr>
      <w:numPr>
        <w:numId w:val="15"/>
      </w:numPr>
      <w:spacing w:after="0" w:line="240" w:lineRule="auto"/>
    </w:pPr>
    <w:rPr>
      <w:rFonts w:ascii="Times New Roman" w:eastAsia="SimSun" w:hAnsi="Times New Roman" w:cs="Times New Roman"/>
      <w:sz w:val="32"/>
      <w:szCs w:val="32"/>
      <w:lang w:eastAsia="zh-CN"/>
    </w:rPr>
  </w:style>
  <w:style w:type="paragraph" w:styleId="ListContinue">
    <w:name w:val="List Continue"/>
    <w:basedOn w:val="Normal"/>
    <w:qFormat/>
    <w:rsid w:val="000239F8"/>
    <w:pPr>
      <w:spacing w:after="120" w:line="240" w:lineRule="auto"/>
      <w:ind w:leftChars="200" w:left="420"/>
    </w:pPr>
    <w:rPr>
      <w:rFonts w:ascii="Times New Roman" w:eastAsia="SimSun" w:hAnsi="Times New Roman" w:cs="Times New Roman"/>
      <w:sz w:val="32"/>
      <w:szCs w:val="32"/>
      <w:lang w:eastAsia="zh-CN"/>
    </w:rPr>
  </w:style>
  <w:style w:type="paragraph" w:styleId="ListContinue2">
    <w:name w:val="List Continue 2"/>
    <w:basedOn w:val="Normal"/>
    <w:rsid w:val="000239F8"/>
    <w:pPr>
      <w:spacing w:after="120" w:line="240" w:lineRule="auto"/>
      <w:ind w:leftChars="400" w:left="840"/>
    </w:pPr>
    <w:rPr>
      <w:rFonts w:ascii="Times New Roman" w:eastAsia="SimSun" w:hAnsi="Times New Roman" w:cs="Times New Roman"/>
      <w:sz w:val="32"/>
      <w:szCs w:val="32"/>
      <w:lang w:eastAsia="zh-CN"/>
    </w:rPr>
  </w:style>
  <w:style w:type="paragraph" w:styleId="ListContinue3">
    <w:name w:val="List Continue 3"/>
    <w:basedOn w:val="Normal"/>
    <w:qFormat/>
    <w:rsid w:val="000239F8"/>
    <w:pPr>
      <w:spacing w:after="120" w:line="240" w:lineRule="auto"/>
      <w:ind w:leftChars="600" w:left="1260"/>
    </w:pPr>
    <w:rPr>
      <w:rFonts w:ascii="Times New Roman" w:eastAsia="SimSun" w:hAnsi="Times New Roman" w:cs="Times New Roman"/>
      <w:sz w:val="32"/>
      <w:szCs w:val="32"/>
      <w:lang w:eastAsia="zh-CN"/>
    </w:rPr>
  </w:style>
  <w:style w:type="paragraph" w:styleId="ListContinue4">
    <w:name w:val="List Continue 4"/>
    <w:basedOn w:val="Normal"/>
    <w:rsid w:val="000239F8"/>
    <w:pPr>
      <w:spacing w:after="120" w:line="240" w:lineRule="auto"/>
      <w:ind w:leftChars="800" w:left="1680"/>
    </w:pPr>
    <w:rPr>
      <w:rFonts w:ascii="Times New Roman" w:eastAsia="SimSun" w:hAnsi="Times New Roman" w:cs="Times New Roman"/>
      <w:sz w:val="32"/>
      <w:szCs w:val="32"/>
      <w:lang w:eastAsia="zh-CN"/>
    </w:rPr>
  </w:style>
  <w:style w:type="paragraph" w:styleId="ListContinue5">
    <w:name w:val="List Continue 5"/>
    <w:basedOn w:val="Normal"/>
    <w:qFormat/>
    <w:rsid w:val="000239F8"/>
    <w:pPr>
      <w:spacing w:after="120" w:line="240" w:lineRule="auto"/>
      <w:ind w:leftChars="1000" w:left="2100"/>
    </w:pPr>
    <w:rPr>
      <w:rFonts w:ascii="Times New Roman" w:eastAsia="SimSun" w:hAnsi="Times New Roman" w:cs="Times New Roman"/>
      <w:sz w:val="32"/>
      <w:szCs w:val="32"/>
      <w:lang w:eastAsia="zh-CN"/>
    </w:rPr>
  </w:style>
  <w:style w:type="paragraph" w:styleId="ListNumber">
    <w:name w:val="List Number"/>
    <w:basedOn w:val="Normal"/>
    <w:rsid w:val="000239F8"/>
    <w:pPr>
      <w:numPr>
        <w:numId w:val="16"/>
      </w:numPr>
      <w:spacing w:after="0" w:line="240" w:lineRule="auto"/>
    </w:pPr>
    <w:rPr>
      <w:rFonts w:ascii="Times New Roman" w:eastAsia="SimSun" w:hAnsi="Times New Roman" w:cs="Times New Roman"/>
      <w:sz w:val="32"/>
      <w:szCs w:val="32"/>
      <w:lang w:eastAsia="zh-CN"/>
    </w:rPr>
  </w:style>
  <w:style w:type="paragraph" w:styleId="ListNumber2">
    <w:name w:val="List Number 2"/>
    <w:basedOn w:val="Normal"/>
    <w:qFormat/>
    <w:rsid w:val="000239F8"/>
    <w:pPr>
      <w:numPr>
        <w:numId w:val="17"/>
      </w:numPr>
      <w:spacing w:after="0" w:line="240" w:lineRule="auto"/>
    </w:pPr>
    <w:rPr>
      <w:rFonts w:ascii="Times New Roman" w:eastAsia="SimSun" w:hAnsi="Times New Roman" w:cs="Times New Roman"/>
      <w:sz w:val="32"/>
      <w:szCs w:val="32"/>
      <w:lang w:eastAsia="zh-CN"/>
    </w:rPr>
  </w:style>
  <w:style w:type="paragraph" w:styleId="ListNumber3">
    <w:name w:val="List Number 3"/>
    <w:basedOn w:val="Normal"/>
    <w:qFormat/>
    <w:rsid w:val="000239F8"/>
    <w:pPr>
      <w:numPr>
        <w:numId w:val="18"/>
      </w:numPr>
      <w:spacing w:after="0" w:line="240" w:lineRule="auto"/>
    </w:pPr>
    <w:rPr>
      <w:rFonts w:ascii="Times New Roman" w:eastAsia="SimSun" w:hAnsi="Times New Roman" w:cs="Times New Roman"/>
      <w:sz w:val="32"/>
      <w:szCs w:val="32"/>
      <w:lang w:eastAsia="zh-CN"/>
    </w:rPr>
  </w:style>
  <w:style w:type="paragraph" w:styleId="ListNumber4">
    <w:name w:val="List Number 4"/>
    <w:basedOn w:val="Normal"/>
    <w:rsid w:val="000239F8"/>
    <w:pPr>
      <w:numPr>
        <w:numId w:val="19"/>
      </w:numPr>
      <w:spacing w:after="0" w:line="240" w:lineRule="auto"/>
    </w:pPr>
    <w:rPr>
      <w:rFonts w:ascii="Times New Roman" w:eastAsia="SimSun" w:hAnsi="Times New Roman" w:cs="Times New Roman"/>
      <w:sz w:val="32"/>
      <w:szCs w:val="32"/>
      <w:lang w:eastAsia="zh-CN"/>
    </w:rPr>
  </w:style>
  <w:style w:type="paragraph" w:styleId="ListNumber5">
    <w:name w:val="List Number 5"/>
    <w:basedOn w:val="Normal"/>
    <w:qFormat/>
    <w:rsid w:val="000239F8"/>
    <w:pPr>
      <w:numPr>
        <w:numId w:val="20"/>
      </w:numPr>
      <w:spacing w:after="0" w:line="240" w:lineRule="auto"/>
    </w:pPr>
    <w:rPr>
      <w:rFonts w:ascii="Times New Roman" w:eastAsia="SimSun" w:hAnsi="Times New Roman" w:cs="Times New Roman"/>
      <w:sz w:val="32"/>
      <w:szCs w:val="32"/>
      <w:lang w:eastAsia="zh-CN"/>
    </w:rPr>
  </w:style>
  <w:style w:type="paragraph" w:styleId="MacroText">
    <w:name w:val="macro"/>
    <w:link w:val="MacroTextChar"/>
    <w:rsid w:val="000239F8"/>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after="0" w:line="240" w:lineRule="auto"/>
    </w:pPr>
    <w:rPr>
      <w:rFonts w:ascii="Courier New" w:eastAsiaTheme="minorEastAsia" w:hAnsi="Courier New" w:cs="Courier New"/>
      <w:kern w:val="2"/>
      <w:sz w:val="24"/>
      <w:szCs w:val="24"/>
      <w:lang w:eastAsia="zh-CN"/>
    </w:rPr>
  </w:style>
  <w:style w:type="character" w:customStyle="1" w:styleId="MacroTextChar">
    <w:name w:val="Macro Text Char"/>
    <w:basedOn w:val="DefaultParagraphFont"/>
    <w:link w:val="MacroText"/>
    <w:rsid w:val="000239F8"/>
    <w:rPr>
      <w:rFonts w:ascii="Courier New" w:eastAsiaTheme="minorEastAsia" w:hAnsi="Courier New" w:cs="Courier New"/>
      <w:kern w:val="2"/>
      <w:sz w:val="24"/>
      <w:szCs w:val="24"/>
      <w:lang w:eastAsia="zh-CN"/>
    </w:rPr>
  </w:style>
  <w:style w:type="paragraph" w:styleId="MessageHeader">
    <w:name w:val="Message Header"/>
    <w:basedOn w:val="Normal"/>
    <w:link w:val="MessageHeaderChar"/>
    <w:qFormat/>
    <w:rsid w:val="000239F8"/>
    <w:pPr>
      <w:pBdr>
        <w:top w:val="single" w:sz="6" w:space="1" w:color="auto"/>
        <w:left w:val="single" w:sz="6" w:space="1" w:color="auto"/>
        <w:bottom w:val="single" w:sz="6" w:space="1" w:color="auto"/>
        <w:right w:val="single" w:sz="6" w:space="1" w:color="auto"/>
      </w:pBdr>
      <w:shd w:val="pct20" w:color="auto" w:fill="auto"/>
      <w:spacing w:after="0" w:line="240" w:lineRule="auto"/>
      <w:ind w:leftChars="500" w:left="1080" w:hangingChars="500" w:hanging="1080"/>
    </w:pPr>
    <w:rPr>
      <w:rFonts w:ascii="Arial" w:eastAsia="SimSun" w:hAnsi="Arial" w:cs="Arial"/>
      <w:sz w:val="24"/>
      <w:szCs w:val="24"/>
      <w:lang w:eastAsia="zh-CN"/>
    </w:rPr>
  </w:style>
  <w:style w:type="character" w:customStyle="1" w:styleId="MessageHeaderChar">
    <w:name w:val="Message Header Char"/>
    <w:basedOn w:val="DefaultParagraphFont"/>
    <w:link w:val="MessageHeader"/>
    <w:rsid w:val="000239F8"/>
    <w:rPr>
      <w:rFonts w:ascii="Arial" w:eastAsia="SimSun" w:hAnsi="Arial" w:cs="Arial"/>
      <w:sz w:val="24"/>
      <w:szCs w:val="24"/>
      <w:shd w:val="pct20" w:color="auto" w:fill="auto"/>
      <w:lang w:eastAsia="zh-CN"/>
    </w:rPr>
  </w:style>
  <w:style w:type="paragraph" w:styleId="NormalIndent">
    <w:name w:val="Normal Indent"/>
    <w:basedOn w:val="Normal"/>
    <w:qFormat/>
    <w:rsid w:val="000239F8"/>
    <w:pPr>
      <w:spacing w:after="0" w:line="240" w:lineRule="auto"/>
      <w:ind w:firstLineChars="200" w:firstLine="420"/>
    </w:pPr>
    <w:rPr>
      <w:rFonts w:ascii="Times New Roman" w:eastAsia="SimSun" w:hAnsi="Times New Roman" w:cs="Times New Roman"/>
      <w:sz w:val="32"/>
      <w:szCs w:val="32"/>
      <w:lang w:eastAsia="zh-CN"/>
    </w:rPr>
  </w:style>
  <w:style w:type="paragraph" w:styleId="NoteHeading">
    <w:name w:val="Note Heading"/>
    <w:basedOn w:val="Normal"/>
    <w:next w:val="Normal"/>
    <w:link w:val="NoteHeadingChar"/>
    <w:rsid w:val="000239F8"/>
    <w:pPr>
      <w:spacing w:after="0" w:line="240" w:lineRule="auto"/>
      <w:jc w:val="center"/>
    </w:pPr>
    <w:rPr>
      <w:rFonts w:ascii="Times New Roman" w:eastAsia="SimSun" w:hAnsi="Times New Roman" w:cs="Times New Roman"/>
      <w:sz w:val="32"/>
      <w:szCs w:val="32"/>
      <w:lang w:eastAsia="zh-CN"/>
    </w:rPr>
  </w:style>
  <w:style w:type="character" w:customStyle="1" w:styleId="NoteHeadingChar">
    <w:name w:val="Note Heading Char"/>
    <w:basedOn w:val="DefaultParagraphFont"/>
    <w:link w:val="NoteHeading"/>
    <w:rsid w:val="000239F8"/>
    <w:rPr>
      <w:rFonts w:ascii="Times New Roman" w:eastAsia="SimSun" w:hAnsi="Times New Roman" w:cs="Times New Roman"/>
      <w:sz w:val="32"/>
      <w:szCs w:val="32"/>
      <w:lang w:eastAsia="zh-CN"/>
    </w:rPr>
  </w:style>
  <w:style w:type="character" w:styleId="PageNumber">
    <w:name w:val="page number"/>
    <w:basedOn w:val="DefaultParagraphFont"/>
    <w:qFormat/>
    <w:rsid w:val="000239F8"/>
  </w:style>
  <w:style w:type="paragraph" w:styleId="PlainText">
    <w:name w:val="Plain Text"/>
    <w:basedOn w:val="Normal"/>
    <w:link w:val="PlainTextChar"/>
    <w:qFormat/>
    <w:rsid w:val="000239F8"/>
    <w:pPr>
      <w:spacing w:after="0" w:line="240" w:lineRule="auto"/>
    </w:pPr>
    <w:rPr>
      <w:rFonts w:ascii="SimSun" w:eastAsia="SimSun" w:hAnsi="Courier New" w:cs="Courier New"/>
      <w:sz w:val="32"/>
      <w:szCs w:val="21"/>
      <w:lang w:eastAsia="zh-CN"/>
    </w:rPr>
  </w:style>
  <w:style w:type="character" w:customStyle="1" w:styleId="PlainTextChar">
    <w:name w:val="Plain Text Char"/>
    <w:basedOn w:val="DefaultParagraphFont"/>
    <w:link w:val="PlainText"/>
    <w:rsid w:val="000239F8"/>
    <w:rPr>
      <w:rFonts w:ascii="SimSun" w:eastAsia="SimSun" w:hAnsi="Courier New" w:cs="Courier New"/>
      <w:sz w:val="32"/>
      <w:szCs w:val="21"/>
      <w:lang w:eastAsia="zh-CN"/>
    </w:rPr>
  </w:style>
  <w:style w:type="paragraph" w:styleId="Salutation">
    <w:name w:val="Salutation"/>
    <w:basedOn w:val="Normal"/>
    <w:next w:val="Normal"/>
    <w:link w:val="SalutationChar"/>
    <w:rsid w:val="000239F8"/>
    <w:pPr>
      <w:spacing w:after="0" w:line="240" w:lineRule="auto"/>
    </w:pPr>
    <w:rPr>
      <w:rFonts w:ascii="Times New Roman" w:eastAsia="SimSun" w:hAnsi="Times New Roman" w:cs="Times New Roman"/>
      <w:sz w:val="32"/>
      <w:szCs w:val="32"/>
      <w:lang w:eastAsia="zh-CN"/>
    </w:rPr>
  </w:style>
  <w:style w:type="character" w:customStyle="1" w:styleId="SalutationChar">
    <w:name w:val="Salutation Char"/>
    <w:basedOn w:val="DefaultParagraphFont"/>
    <w:link w:val="Salutation"/>
    <w:rsid w:val="000239F8"/>
    <w:rPr>
      <w:rFonts w:ascii="Times New Roman" w:eastAsia="SimSun" w:hAnsi="Times New Roman" w:cs="Times New Roman"/>
      <w:sz w:val="32"/>
      <w:szCs w:val="32"/>
      <w:lang w:eastAsia="zh-CN"/>
    </w:rPr>
  </w:style>
  <w:style w:type="paragraph" w:styleId="Signature">
    <w:name w:val="Signature"/>
    <w:basedOn w:val="Normal"/>
    <w:link w:val="SignatureChar"/>
    <w:rsid w:val="000239F8"/>
    <w:pPr>
      <w:spacing w:after="0" w:line="240" w:lineRule="auto"/>
      <w:ind w:leftChars="2100" w:left="100"/>
    </w:pPr>
    <w:rPr>
      <w:rFonts w:ascii="Times New Roman" w:eastAsia="SimSun" w:hAnsi="Times New Roman" w:cs="Times New Roman"/>
      <w:sz w:val="32"/>
      <w:szCs w:val="32"/>
      <w:lang w:eastAsia="zh-CN"/>
    </w:rPr>
  </w:style>
  <w:style w:type="character" w:customStyle="1" w:styleId="SignatureChar">
    <w:name w:val="Signature Char"/>
    <w:basedOn w:val="DefaultParagraphFont"/>
    <w:link w:val="Signature"/>
    <w:rsid w:val="000239F8"/>
    <w:rPr>
      <w:rFonts w:ascii="Times New Roman" w:eastAsia="SimSun" w:hAnsi="Times New Roman" w:cs="Times New Roman"/>
      <w:sz w:val="32"/>
      <w:szCs w:val="32"/>
      <w:lang w:eastAsia="zh-CN"/>
    </w:rPr>
  </w:style>
  <w:style w:type="paragraph" w:styleId="Subtitle">
    <w:name w:val="Subtitle"/>
    <w:basedOn w:val="Normal"/>
    <w:link w:val="SubtitleChar"/>
    <w:qFormat/>
    <w:rsid w:val="000239F8"/>
    <w:pPr>
      <w:spacing w:before="240" w:after="60" w:line="312" w:lineRule="auto"/>
      <w:jc w:val="center"/>
      <w:outlineLvl w:val="1"/>
    </w:pPr>
    <w:rPr>
      <w:rFonts w:ascii="Arial" w:eastAsia="SimSun" w:hAnsi="Arial" w:cs="Arial"/>
      <w:kern w:val="28"/>
      <w:sz w:val="32"/>
      <w:szCs w:val="32"/>
      <w:lang w:eastAsia="zh-CN"/>
    </w:rPr>
  </w:style>
  <w:style w:type="character" w:customStyle="1" w:styleId="SubtitleChar">
    <w:name w:val="Subtitle Char"/>
    <w:basedOn w:val="DefaultParagraphFont"/>
    <w:link w:val="Subtitle"/>
    <w:rsid w:val="000239F8"/>
    <w:rPr>
      <w:rFonts w:ascii="Arial" w:eastAsia="SimSun" w:hAnsi="Arial" w:cs="Arial"/>
      <w:kern w:val="28"/>
      <w:sz w:val="32"/>
      <w:szCs w:val="32"/>
      <w:lang w:eastAsia="zh-CN"/>
    </w:rPr>
  </w:style>
  <w:style w:type="table" w:styleId="Table3Deffects1">
    <w:name w:val="Table 3D effects 1"/>
    <w:basedOn w:val="TableNormal"/>
    <w:qFormat/>
    <w:rsid w:val="000239F8"/>
    <w:pPr>
      <w:widowControl w:val="0"/>
      <w:spacing w:after="0" w:line="240" w:lineRule="auto"/>
      <w:jc w:val="both"/>
    </w:pPr>
    <w:rPr>
      <w:rFonts w:ascii="Times New Roman" w:eastAsia="SimSun" w:hAnsi="Times New Roman" w:cs="Times New Roman"/>
      <w:sz w:val="20"/>
      <w:szCs w:val="20"/>
    </w:rPr>
    <w:tblPr/>
    <w:tcPr>
      <w:shd w:val="solid" w:color="C0C0C0" w:fill="FFFFFF"/>
    </w:tcPr>
    <w:tblStylePr w:type="firstRow">
      <w:rPr>
        <w:b/>
        <w:bCs/>
        <w:color w:val="800080"/>
      </w:rPr>
      <w:tblPr/>
      <w:tcPr>
        <w:tcBorders>
          <w:left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bottom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rsid w:val="000239F8"/>
    <w:pPr>
      <w:widowControl w:val="0"/>
      <w:spacing w:after="0" w:line="240" w:lineRule="auto"/>
      <w:jc w:val="both"/>
    </w:pPr>
    <w:rPr>
      <w:rFonts w:ascii="Times New Roman" w:eastAsia="SimSun" w:hAnsi="Times New Roman" w:cs="Times New Roman"/>
      <w:sz w:val="20"/>
      <w:szCs w:val="20"/>
    </w:r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rsid w:val="000239F8"/>
    <w:pPr>
      <w:widowControl w:val="0"/>
      <w:spacing w:after="0" w:line="240" w:lineRule="auto"/>
      <w:jc w:val="both"/>
    </w:pPr>
    <w:rPr>
      <w:rFonts w:ascii="Times New Roman" w:eastAsia="SimSun" w:hAnsi="Times New Roman" w:cs="Times New Roman"/>
      <w:sz w:val="20"/>
      <w:szCs w:val="20"/>
    </w:rPr>
    <w:tblPr>
      <w:tblStyleRowBandSize w:val="1"/>
      <w:tblStyleColBandSize w:val="1"/>
    </w:tbl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rsid w:val="000239F8"/>
    <w:pPr>
      <w:widowControl w:val="0"/>
      <w:spacing w:after="0" w:line="240" w:lineRule="auto"/>
      <w:jc w:val="both"/>
    </w:pPr>
    <w:rPr>
      <w:rFonts w:ascii="Times New Roman" w:eastAsia="SimSu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rsid w:val="000239F8"/>
    <w:pPr>
      <w:widowControl w:val="0"/>
      <w:spacing w:after="0" w:line="240" w:lineRule="auto"/>
      <w:jc w:val="both"/>
    </w:pPr>
    <w:rPr>
      <w:rFonts w:ascii="Times New Roman" w:eastAsia="SimSu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left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rsid w:val="000239F8"/>
    <w:pPr>
      <w:widowControl w:val="0"/>
      <w:spacing w:after="0" w:line="240" w:lineRule="auto"/>
      <w:jc w:val="both"/>
    </w:pPr>
    <w:rPr>
      <w:rFonts w:ascii="Times New Roman" w:eastAsia="SimSu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left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rsid w:val="000239F8"/>
    <w:pPr>
      <w:widowControl w:val="0"/>
      <w:spacing w:after="0" w:line="240" w:lineRule="auto"/>
      <w:jc w:val="both"/>
    </w:pPr>
    <w:rPr>
      <w:rFonts w:ascii="Times New Roman" w:eastAsia="SimSu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left w:val="single" w:sz="6" w:space="0" w:color="000000"/>
          <w:tl2br w:val="nil"/>
          <w:tr2bl w:val="nil"/>
        </w:tcBorders>
        <w:shd w:val="pct50" w:color="000080" w:fill="FFFFFF"/>
      </w:tcPr>
    </w:tblStylePr>
    <w:tblStylePr w:type="lastRow">
      <w:rPr>
        <w:color w:val="000080"/>
      </w:rPr>
      <w:tblPr/>
      <w:tcPr>
        <w:tcBorders>
          <w:left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qFormat/>
    <w:rsid w:val="000239F8"/>
    <w:pPr>
      <w:widowControl w:val="0"/>
      <w:spacing w:after="0" w:line="240" w:lineRule="auto"/>
      <w:jc w:val="both"/>
    </w:pPr>
    <w:rPr>
      <w:rFonts w:ascii="Times New Roman" w:eastAsia="SimSu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qFormat/>
    <w:rsid w:val="000239F8"/>
    <w:pPr>
      <w:widowControl w:val="0"/>
      <w:spacing w:after="0" w:line="240" w:lineRule="auto"/>
      <w:jc w:val="both"/>
    </w:pPr>
    <w:rPr>
      <w:rFonts w:ascii="Times New Roman" w:eastAsia="SimSu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left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qFormat/>
    <w:rsid w:val="000239F8"/>
    <w:pPr>
      <w:widowControl w:val="0"/>
      <w:spacing w:after="0" w:line="240" w:lineRule="auto"/>
      <w:jc w:val="both"/>
    </w:pPr>
    <w:rPr>
      <w:rFonts w:ascii="Times New Roman" w:eastAsia="SimSu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left w:val="single" w:sz="6" w:space="0" w:color="000000"/>
          <w:tl2br w:val="nil"/>
          <w:tr2bl w:val="nil"/>
        </w:tcBorders>
        <w:shd w:val="solid" w:color="008080" w:fill="FFFFFF"/>
      </w:tcPr>
    </w:tblStylePr>
    <w:tblStylePr w:type="firstCol">
      <w:tblPr/>
      <w:tcPr>
        <w:tcBorders>
          <w:bottom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qFormat/>
    <w:rsid w:val="000239F8"/>
    <w:pPr>
      <w:widowControl w:val="0"/>
      <w:spacing w:after="0" w:line="240" w:lineRule="auto"/>
      <w:jc w:val="both"/>
    </w:pPr>
    <w:rPr>
      <w:rFonts w:ascii="Times New Roman" w:eastAsia="SimSun" w:hAnsi="Times New Roman" w:cs="Times New Roman"/>
      <w:b/>
      <w:bCs/>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left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qFormat/>
    <w:rsid w:val="000239F8"/>
    <w:pPr>
      <w:widowControl w:val="0"/>
      <w:spacing w:after="0" w:line="240" w:lineRule="auto"/>
      <w:jc w:val="both"/>
    </w:pPr>
    <w:rPr>
      <w:rFonts w:ascii="Times New Roman" w:eastAsia="SimSun" w:hAnsi="Times New Roman" w:cs="Times New Roman"/>
      <w:b/>
      <w:bCs/>
      <w:sz w:val="20"/>
      <w:szCs w:val="20"/>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qFormat/>
    <w:rsid w:val="000239F8"/>
    <w:pPr>
      <w:widowControl w:val="0"/>
      <w:spacing w:after="0" w:line="240" w:lineRule="auto"/>
      <w:jc w:val="both"/>
    </w:pPr>
    <w:rPr>
      <w:rFonts w:ascii="Times New Roman" w:eastAsia="SimSun" w:hAnsi="Times New Roman" w:cs="Times New Roman"/>
      <w:b/>
      <w:bCs/>
      <w:sz w:val="20"/>
      <w:szCs w:val="20"/>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qFormat/>
    <w:rsid w:val="000239F8"/>
    <w:pPr>
      <w:widowControl w:val="0"/>
      <w:spacing w:after="0" w:line="240" w:lineRule="auto"/>
      <w:jc w:val="both"/>
    </w:pPr>
    <w:rPr>
      <w:rFonts w:ascii="Times New Roman" w:eastAsia="SimSun" w:hAnsi="Times New Roman" w:cs="Times New Roman"/>
      <w:sz w:val="20"/>
      <w:szCs w:val="20"/>
    </w:r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qFormat/>
    <w:rsid w:val="000239F8"/>
    <w:pPr>
      <w:widowControl w:val="0"/>
      <w:spacing w:after="0" w:line="240" w:lineRule="auto"/>
      <w:jc w:val="both"/>
    </w:pPr>
    <w:rPr>
      <w:rFonts w:ascii="Times New Roman" w:eastAsia="SimSun" w:hAnsi="Times New Roman" w:cs="Times New Roman"/>
      <w:sz w:val="20"/>
      <w:szCs w:val="20"/>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left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qFormat/>
    <w:rsid w:val="000239F8"/>
    <w:pPr>
      <w:widowControl w:val="0"/>
      <w:spacing w:after="0" w:line="240" w:lineRule="auto"/>
      <w:jc w:val="both"/>
    </w:pPr>
    <w:rPr>
      <w:rFonts w:ascii="Times New Roman" w:eastAsia="SimSun" w:hAnsi="Times New Roman" w:cs="Times New Roman"/>
      <w:sz w:val="20"/>
      <w:szCs w:val="20"/>
    </w:r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qFormat/>
    <w:rsid w:val="000239F8"/>
    <w:pPr>
      <w:widowControl w:val="0"/>
      <w:spacing w:after="0" w:line="240" w:lineRule="auto"/>
      <w:jc w:val="both"/>
    </w:pPr>
    <w:rPr>
      <w:rFonts w:ascii="Times New Roman" w:eastAsia="SimSu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Grid1">
    <w:name w:val="Table Grid 1"/>
    <w:basedOn w:val="TableNormal"/>
    <w:qFormat/>
    <w:rsid w:val="000239F8"/>
    <w:pPr>
      <w:widowControl w:val="0"/>
      <w:spacing w:after="0" w:line="240" w:lineRule="auto"/>
      <w:jc w:val="both"/>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qFormat/>
    <w:rsid w:val="000239F8"/>
    <w:pPr>
      <w:widowControl w:val="0"/>
      <w:spacing w:after="0" w:line="240" w:lineRule="auto"/>
      <w:jc w:val="both"/>
    </w:pPr>
    <w:rPr>
      <w:rFonts w:ascii="Times New Roman" w:eastAsia="SimSu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qFormat/>
    <w:rsid w:val="000239F8"/>
    <w:pPr>
      <w:widowControl w:val="0"/>
      <w:spacing w:after="0" w:line="240" w:lineRule="auto"/>
      <w:jc w:val="both"/>
    </w:pPr>
    <w:rPr>
      <w:rFonts w:ascii="Times New Roman" w:eastAsia="SimSu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left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rsid w:val="000239F8"/>
    <w:pPr>
      <w:widowControl w:val="0"/>
      <w:spacing w:after="0" w:line="240" w:lineRule="auto"/>
      <w:jc w:val="both"/>
    </w:pPr>
    <w:rPr>
      <w:rFonts w:ascii="Times New Roman" w:eastAsia="SimSu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left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rsid w:val="000239F8"/>
    <w:pPr>
      <w:widowControl w:val="0"/>
      <w:spacing w:after="0" w:line="240" w:lineRule="auto"/>
      <w:jc w:val="both"/>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left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qFormat/>
    <w:rsid w:val="000239F8"/>
    <w:pPr>
      <w:widowControl w:val="0"/>
      <w:spacing w:after="0" w:line="240" w:lineRule="auto"/>
      <w:jc w:val="both"/>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qFormat/>
    <w:rsid w:val="000239F8"/>
    <w:pPr>
      <w:widowControl w:val="0"/>
      <w:spacing w:after="0" w:line="240" w:lineRule="auto"/>
      <w:jc w:val="both"/>
    </w:pPr>
    <w:rPr>
      <w:rFonts w:ascii="Times New Roman" w:eastAsia="SimSu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left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qFormat/>
    <w:rsid w:val="000239F8"/>
    <w:pPr>
      <w:widowControl w:val="0"/>
      <w:spacing w:after="0" w:line="240" w:lineRule="auto"/>
      <w:jc w:val="both"/>
    </w:pPr>
    <w:rPr>
      <w:rFonts w:ascii="Times New Roman" w:eastAsia="SimSu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rsid w:val="000239F8"/>
    <w:pPr>
      <w:widowControl w:val="0"/>
      <w:spacing w:after="0" w:line="240" w:lineRule="auto"/>
      <w:jc w:val="both"/>
    </w:pPr>
    <w:rPr>
      <w:rFonts w:ascii="Times New Roman" w:eastAsia="SimSun" w:hAnsi="Times New Roman" w:cs="Times New Roman"/>
      <w:sz w:val="20"/>
      <w:szCs w:val="20"/>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left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qFormat/>
    <w:rsid w:val="000239F8"/>
    <w:pPr>
      <w:widowControl w:val="0"/>
      <w:spacing w:after="0" w:line="240" w:lineRule="auto"/>
      <w:jc w:val="both"/>
    </w:pPr>
    <w:rPr>
      <w:rFonts w:ascii="Times New Roman" w:eastAsia="SimSun" w:hAnsi="Times New Roman" w:cs="Times New Roman"/>
      <w:sz w:val="20"/>
      <w:szCs w:val="20"/>
    </w:rPr>
    <w:tblPr>
      <w:tblBorders>
        <w:bottom w:val="single" w:sz="12" w:space="0" w:color="808080"/>
      </w:tblBorders>
    </w:tblPr>
    <w:tblStylePr w:type="firstRow">
      <w:rPr>
        <w:b/>
        <w:bCs/>
        <w:color w:val="FFFFFF"/>
      </w:rPr>
      <w:tblPr/>
      <w:tcPr>
        <w:tcBorders>
          <w:left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qFormat/>
    <w:rsid w:val="000239F8"/>
    <w:pPr>
      <w:widowControl w:val="0"/>
      <w:spacing w:after="0" w:line="240" w:lineRule="auto"/>
      <w:jc w:val="both"/>
    </w:pPr>
    <w:rPr>
      <w:rFonts w:ascii="Times New Roman" w:eastAsia="SimSu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qFormat/>
    <w:rsid w:val="000239F8"/>
    <w:pPr>
      <w:widowControl w:val="0"/>
      <w:spacing w:after="0" w:line="240" w:lineRule="auto"/>
      <w:jc w:val="both"/>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left w:val="single" w:sz="12" w:space="0" w:color="000000"/>
          <w:tl2br w:val="nil"/>
          <w:tr2bl w:val="nil"/>
        </w:tcBorders>
        <w:shd w:val="solid" w:color="808080" w:fill="FFFFFF"/>
      </w:tcPr>
    </w:tblStylePr>
  </w:style>
  <w:style w:type="table" w:styleId="TableList5">
    <w:name w:val="Table List 5"/>
    <w:basedOn w:val="TableNormal"/>
    <w:rsid w:val="000239F8"/>
    <w:pPr>
      <w:widowControl w:val="0"/>
      <w:spacing w:after="0" w:line="240" w:lineRule="auto"/>
      <w:jc w:val="both"/>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left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rsid w:val="000239F8"/>
    <w:pPr>
      <w:widowControl w:val="0"/>
      <w:spacing w:after="0" w:line="240" w:lineRule="auto"/>
      <w:jc w:val="both"/>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left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rsid w:val="000239F8"/>
    <w:pPr>
      <w:widowControl w:val="0"/>
      <w:spacing w:after="0" w:line="240" w:lineRule="auto"/>
      <w:jc w:val="both"/>
    </w:pPr>
    <w:rPr>
      <w:rFonts w:ascii="Times New Roman" w:eastAsia="SimSun" w:hAnsi="Times New Roman" w:cs="Times New Roman"/>
      <w:sz w:val="20"/>
      <w:szCs w:val="20"/>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left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rsid w:val="000239F8"/>
    <w:pPr>
      <w:widowControl w:val="0"/>
      <w:spacing w:after="0" w:line="240" w:lineRule="auto"/>
      <w:jc w:val="both"/>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left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paragraph" w:styleId="TableofAuthorities">
    <w:name w:val="table of authorities"/>
    <w:basedOn w:val="Normal"/>
    <w:next w:val="Normal"/>
    <w:rsid w:val="000239F8"/>
    <w:pPr>
      <w:spacing w:after="0" w:line="240" w:lineRule="auto"/>
      <w:ind w:leftChars="200" w:left="420"/>
    </w:pPr>
    <w:rPr>
      <w:rFonts w:ascii="Times New Roman" w:eastAsia="SimSun" w:hAnsi="Times New Roman" w:cs="Times New Roman"/>
      <w:sz w:val="32"/>
      <w:szCs w:val="32"/>
      <w:lang w:eastAsia="zh-CN"/>
    </w:rPr>
  </w:style>
  <w:style w:type="paragraph" w:styleId="TableofFigures">
    <w:name w:val="table of figures"/>
    <w:basedOn w:val="Normal"/>
    <w:next w:val="Normal"/>
    <w:rsid w:val="000239F8"/>
    <w:pPr>
      <w:spacing w:after="0" w:line="240" w:lineRule="auto"/>
      <w:ind w:leftChars="200" w:left="200" w:hangingChars="200" w:hanging="200"/>
    </w:pPr>
    <w:rPr>
      <w:rFonts w:ascii="Times New Roman" w:eastAsia="SimSun" w:hAnsi="Times New Roman" w:cs="Times New Roman"/>
      <w:sz w:val="32"/>
      <w:szCs w:val="32"/>
      <w:lang w:eastAsia="zh-CN"/>
    </w:rPr>
  </w:style>
  <w:style w:type="table" w:styleId="TableProfessional">
    <w:name w:val="Table Professional"/>
    <w:basedOn w:val="TableNormal"/>
    <w:qFormat/>
    <w:rsid w:val="000239F8"/>
    <w:pPr>
      <w:widowControl w:val="0"/>
      <w:spacing w:after="0" w:line="240" w:lineRule="auto"/>
      <w:jc w:val="both"/>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qFormat/>
    <w:rsid w:val="000239F8"/>
    <w:pPr>
      <w:widowControl w:val="0"/>
      <w:spacing w:after="0" w:line="240" w:lineRule="auto"/>
      <w:jc w:val="both"/>
    </w:pPr>
    <w:rPr>
      <w:rFonts w:ascii="Times New Roman" w:eastAsia="SimSu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qFormat/>
    <w:rsid w:val="000239F8"/>
    <w:pPr>
      <w:widowControl w:val="0"/>
      <w:spacing w:after="0" w:line="240" w:lineRule="auto"/>
      <w:jc w:val="both"/>
    </w:pPr>
    <w:rPr>
      <w:rFonts w:ascii="Times New Roman" w:eastAsia="SimSun" w:hAnsi="Times New Roman" w:cs="Times New Roman"/>
      <w:sz w:val="20"/>
      <w:szCs w:val="20"/>
    </w:rPr>
    <w:tblPr/>
    <w:tblStylePr w:type="firstRow">
      <w:rPr>
        <w:b/>
        <w:bCs/>
      </w:rPr>
      <w:tblPr/>
      <w:tcPr>
        <w:tcBorders>
          <w:left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bottom w:val="single" w:sz="6" w:space="0" w:color="00000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rsid w:val="000239F8"/>
    <w:pPr>
      <w:widowControl w:val="0"/>
      <w:spacing w:after="0" w:line="240" w:lineRule="auto"/>
      <w:jc w:val="both"/>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qFormat/>
    <w:rsid w:val="000239F8"/>
    <w:pPr>
      <w:widowControl w:val="0"/>
      <w:spacing w:after="0" w:line="240" w:lineRule="auto"/>
      <w:jc w:val="both"/>
    </w:pPr>
    <w:rPr>
      <w:rFonts w:ascii="Times New Roman" w:eastAsia="SimSun" w:hAnsi="Times New Roman" w:cs="Times New Roman"/>
      <w:sz w:val="20"/>
      <w:szCs w:val="20"/>
    </w:rPr>
    <w:tblPr>
      <w:tblStyleRowBandSize w:val="1"/>
    </w:tblPr>
    <w:tblStylePr w:type="firstRow">
      <w:tblPr/>
      <w:tcPr>
        <w:tcBorders>
          <w:top w:val="single" w:sz="6" w:space="0" w:color="000000"/>
          <w:left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bottom w:val="single" w:sz="12" w:space="0" w:color="000000"/>
          <w:tl2br w:val="nil"/>
          <w:tr2bl w:val="nil"/>
        </w:tcBorders>
      </w:tcPr>
    </w:tblStylePr>
    <w:tblStylePr w:type="band1Horz">
      <w:tblPr/>
      <w:tcPr>
        <w:tcBorders>
          <w:left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rsid w:val="000239F8"/>
    <w:pPr>
      <w:widowControl w:val="0"/>
      <w:spacing w:after="0" w:line="240" w:lineRule="auto"/>
      <w:jc w:val="both"/>
    </w:pPr>
    <w:rPr>
      <w:rFonts w:ascii="Times New Roman" w:eastAsia="SimSun" w:hAnsi="Times New Roman" w:cs="Times New Roman"/>
      <w:sz w:val="20"/>
      <w:szCs w:val="20"/>
    </w:rPr>
    <w:tblPr>
      <w:tblBorders>
        <w:left w:val="single" w:sz="6" w:space="0" w:color="000000"/>
        <w:right w:val="single" w:sz="6" w:space="0" w:color="000000"/>
      </w:tblBorders>
    </w:tblPr>
    <w:tblStylePr w:type="firstRow">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bottom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qFormat/>
    <w:rsid w:val="000239F8"/>
    <w:pPr>
      <w:widowControl w:val="0"/>
      <w:spacing w:after="0" w:line="240" w:lineRule="auto"/>
      <w:jc w:val="both"/>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qFormat/>
    <w:rsid w:val="000239F8"/>
    <w:pPr>
      <w:widowControl w:val="0"/>
      <w:spacing w:after="0" w:line="240" w:lineRule="auto"/>
      <w:jc w:val="both"/>
    </w:pPr>
    <w:rPr>
      <w:rFonts w:ascii="Times New Roman" w:eastAsia="SimSu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qFormat/>
    <w:rsid w:val="000239F8"/>
    <w:pPr>
      <w:widowControl w:val="0"/>
      <w:spacing w:after="0" w:line="240" w:lineRule="auto"/>
      <w:jc w:val="both"/>
    </w:pPr>
    <w:rPr>
      <w:rFonts w:ascii="Times New Roman" w:eastAsia="SimSu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qFormat/>
    <w:rsid w:val="000239F8"/>
    <w:pPr>
      <w:widowControl w:val="0"/>
      <w:spacing w:after="0" w:line="240" w:lineRule="auto"/>
      <w:jc w:val="both"/>
    </w:pPr>
    <w:rPr>
      <w:rFonts w:ascii="Times New Roman" w:eastAsia="SimSu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Title">
    <w:name w:val="Title"/>
    <w:basedOn w:val="Normal"/>
    <w:link w:val="TitleChar"/>
    <w:qFormat/>
    <w:rsid w:val="000239F8"/>
    <w:pPr>
      <w:spacing w:before="240" w:after="60" w:line="240" w:lineRule="auto"/>
      <w:jc w:val="center"/>
      <w:outlineLvl w:val="0"/>
    </w:pPr>
    <w:rPr>
      <w:rFonts w:ascii="Arial" w:eastAsia="SimSun" w:hAnsi="Arial" w:cs="Arial"/>
      <w:sz w:val="32"/>
      <w:szCs w:val="32"/>
      <w:lang w:eastAsia="zh-CN"/>
    </w:rPr>
  </w:style>
  <w:style w:type="character" w:customStyle="1" w:styleId="TitleChar">
    <w:name w:val="Title Char"/>
    <w:basedOn w:val="DefaultParagraphFont"/>
    <w:link w:val="Title"/>
    <w:rsid w:val="000239F8"/>
    <w:rPr>
      <w:rFonts w:ascii="Arial" w:eastAsia="SimSun" w:hAnsi="Arial" w:cs="Arial"/>
      <w:sz w:val="32"/>
      <w:szCs w:val="32"/>
      <w:lang w:eastAsia="zh-CN"/>
    </w:rPr>
  </w:style>
  <w:style w:type="paragraph" w:styleId="TOAHeading">
    <w:name w:val="toa heading"/>
    <w:basedOn w:val="Normal"/>
    <w:next w:val="Normal"/>
    <w:qFormat/>
    <w:rsid w:val="000239F8"/>
    <w:pPr>
      <w:spacing w:before="120" w:after="0" w:line="240" w:lineRule="auto"/>
    </w:pPr>
    <w:rPr>
      <w:rFonts w:ascii="Arial" w:eastAsia="SimSun" w:hAnsi="Arial" w:cs="Arial"/>
      <w:sz w:val="24"/>
      <w:szCs w:val="24"/>
      <w:lang w:eastAsia="zh-CN"/>
    </w:rPr>
  </w:style>
  <w:style w:type="paragraph" w:styleId="TOC1">
    <w:name w:val="toc 1"/>
    <w:basedOn w:val="Normal"/>
    <w:next w:val="Normal"/>
    <w:qFormat/>
    <w:rsid w:val="000239F8"/>
    <w:pPr>
      <w:spacing w:after="0" w:line="240" w:lineRule="auto"/>
    </w:pPr>
    <w:rPr>
      <w:rFonts w:ascii="Times New Roman" w:eastAsia="SimSun" w:hAnsi="Times New Roman" w:cs="Times New Roman"/>
      <w:sz w:val="32"/>
      <w:szCs w:val="32"/>
      <w:lang w:eastAsia="zh-CN"/>
    </w:rPr>
  </w:style>
  <w:style w:type="paragraph" w:styleId="TOC2">
    <w:name w:val="toc 2"/>
    <w:basedOn w:val="Normal"/>
    <w:next w:val="Normal"/>
    <w:qFormat/>
    <w:rsid w:val="000239F8"/>
    <w:pPr>
      <w:spacing w:after="0" w:line="240" w:lineRule="auto"/>
      <w:ind w:leftChars="200" w:left="420"/>
    </w:pPr>
    <w:rPr>
      <w:rFonts w:ascii="Times New Roman" w:eastAsia="SimSun" w:hAnsi="Times New Roman" w:cs="Times New Roman"/>
      <w:sz w:val="32"/>
      <w:szCs w:val="32"/>
      <w:lang w:eastAsia="zh-CN"/>
    </w:rPr>
  </w:style>
  <w:style w:type="paragraph" w:styleId="TOC3">
    <w:name w:val="toc 3"/>
    <w:basedOn w:val="Normal"/>
    <w:next w:val="Normal"/>
    <w:rsid w:val="000239F8"/>
    <w:pPr>
      <w:spacing w:after="0" w:line="240" w:lineRule="auto"/>
      <w:ind w:leftChars="400" w:left="840"/>
    </w:pPr>
    <w:rPr>
      <w:rFonts w:ascii="Times New Roman" w:eastAsia="SimSun" w:hAnsi="Times New Roman" w:cs="Times New Roman"/>
      <w:sz w:val="32"/>
      <w:szCs w:val="32"/>
      <w:lang w:eastAsia="zh-CN"/>
    </w:rPr>
  </w:style>
  <w:style w:type="paragraph" w:styleId="TOC4">
    <w:name w:val="toc 4"/>
    <w:basedOn w:val="Normal"/>
    <w:next w:val="Normal"/>
    <w:qFormat/>
    <w:rsid w:val="000239F8"/>
    <w:pPr>
      <w:spacing w:after="0" w:line="240" w:lineRule="auto"/>
      <w:ind w:leftChars="600" w:left="1260"/>
    </w:pPr>
    <w:rPr>
      <w:rFonts w:ascii="Times New Roman" w:eastAsia="SimSun" w:hAnsi="Times New Roman" w:cs="Times New Roman"/>
      <w:sz w:val="32"/>
      <w:szCs w:val="32"/>
      <w:lang w:eastAsia="zh-CN"/>
    </w:rPr>
  </w:style>
  <w:style w:type="paragraph" w:styleId="TOC5">
    <w:name w:val="toc 5"/>
    <w:basedOn w:val="Normal"/>
    <w:next w:val="Normal"/>
    <w:rsid w:val="000239F8"/>
    <w:pPr>
      <w:spacing w:after="0" w:line="240" w:lineRule="auto"/>
      <w:ind w:leftChars="800" w:left="1680"/>
    </w:pPr>
    <w:rPr>
      <w:rFonts w:ascii="Times New Roman" w:eastAsia="SimSun" w:hAnsi="Times New Roman" w:cs="Times New Roman"/>
      <w:sz w:val="32"/>
      <w:szCs w:val="32"/>
      <w:lang w:eastAsia="zh-CN"/>
    </w:rPr>
  </w:style>
  <w:style w:type="paragraph" w:styleId="TOC6">
    <w:name w:val="toc 6"/>
    <w:basedOn w:val="Normal"/>
    <w:next w:val="Normal"/>
    <w:rsid w:val="000239F8"/>
    <w:pPr>
      <w:spacing w:after="0" w:line="240" w:lineRule="auto"/>
      <w:ind w:leftChars="1000" w:left="2100"/>
    </w:pPr>
    <w:rPr>
      <w:rFonts w:ascii="Times New Roman" w:eastAsia="SimSun" w:hAnsi="Times New Roman" w:cs="Times New Roman"/>
      <w:sz w:val="32"/>
      <w:szCs w:val="32"/>
      <w:lang w:eastAsia="zh-CN"/>
    </w:rPr>
  </w:style>
  <w:style w:type="paragraph" w:styleId="TOC7">
    <w:name w:val="toc 7"/>
    <w:basedOn w:val="Normal"/>
    <w:next w:val="Normal"/>
    <w:qFormat/>
    <w:rsid w:val="000239F8"/>
    <w:pPr>
      <w:spacing w:after="0" w:line="240" w:lineRule="auto"/>
      <w:ind w:leftChars="1200" w:left="2520"/>
    </w:pPr>
    <w:rPr>
      <w:rFonts w:ascii="Times New Roman" w:eastAsia="SimSun" w:hAnsi="Times New Roman" w:cs="Times New Roman"/>
      <w:sz w:val="32"/>
      <w:szCs w:val="32"/>
      <w:lang w:eastAsia="zh-CN"/>
    </w:rPr>
  </w:style>
  <w:style w:type="paragraph" w:styleId="TOC8">
    <w:name w:val="toc 8"/>
    <w:basedOn w:val="Normal"/>
    <w:next w:val="Normal"/>
    <w:qFormat/>
    <w:rsid w:val="000239F8"/>
    <w:pPr>
      <w:spacing w:after="0" w:line="240" w:lineRule="auto"/>
      <w:ind w:leftChars="1400" w:left="2940"/>
    </w:pPr>
    <w:rPr>
      <w:rFonts w:ascii="Times New Roman" w:eastAsia="SimSun" w:hAnsi="Times New Roman" w:cs="Times New Roman"/>
      <w:sz w:val="32"/>
      <w:szCs w:val="32"/>
      <w:lang w:eastAsia="zh-CN"/>
    </w:rPr>
  </w:style>
  <w:style w:type="paragraph" w:styleId="TOC9">
    <w:name w:val="toc 9"/>
    <w:basedOn w:val="Normal"/>
    <w:next w:val="Normal"/>
    <w:rsid w:val="000239F8"/>
    <w:pPr>
      <w:spacing w:after="0" w:line="240" w:lineRule="auto"/>
      <w:ind w:leftChars="1600" w:left="3360"/>
    </w:pPr>
    <w:rPr>
      <w:rFonts w:ascii="Times New Roman" w:eastAsia="SimSun" w:hAnsi="Times New Roman" w:cs="Times New Roman"/>
      <w:sz w:val="32"/>
      <w:szCs w:val="32"/>
      <w:lang w:eastAsia="zh-CN"/>
    </w:rPr>
  </w:style>
  <w:style w:type="table" w:styleId="LightShading">
    <w:name w:val="Light Shading"/>
    <w:basedOn w:val="TableNormal"/>
    <w:uiPriority w:val="60"/>
    <w:qFormat/>
    <w:rsid w:val="000239F8"/>
    <w:pPr>
      <w:spacing w:after="0" w:line="240" w:lineRule="auto"/>
    </w:pPr>
    <w:rPr>
      <w:rFonts w:ascii="Times New Roman" w:eastAsia="SimSun" w:hAnsi="Times New Roman" w:cs="Times New Roman"/>
      <w:color w:val="000000"/>
      <w:sz w:val="20"/>
      <w:szCs w:val="2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uiPriority w:val="60"/>
    <w:qFormat/>
    <w:rsid w:val="000239F8"/>
    <w:pPr>
      <w:spacing w:after="0" w:line="240" w:lineRule="auto"/>
    </w:pPr>
    <w:rPr>
      <w:rFonts w:ascii="Times New Roman" w:eastAsia="SimSun" w:hAnsi="Times New Roman" w:cs="Times New Roman"/>
      <w:color w:val="365F91"/>
      <w:sz w:val="20"/>
      <w:szCs w:val="20"/>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LightShading-Accent2">
    <w:name w:val="Light Shading Accent 2"/>
    <w:basedOn w:val="TableNormal"/>
    <w:uiPriority w:val="60"/>
    <w:rsid w:val="000239F8"/>
    <w:pPr>
      <w:spacing w:after="0" w:line="240" w:lineRule="auto"/>
    </w:pPr>
    <w:rPr>
      <w:rFonts w:ascii="Times New Roman" w:eastAsia="SimSun" w:hAnsi="Times New Roman" w:cs="Times New Roman"/>
      <w:color w:val="943634"/>
      <w:sz w:val="20"/>
      <w:szCs w:val="20"/>
    </w:rPr>
    <w:tblPr>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la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LightShading-Accent3">
    <w:name w:val="Light Shading Accent 3"/>
    <w:basedOn w:val="TableNormal"/>
    <w:uiPriority w:val="60"/>
    <w:rsid w:val="000239F8"/>
    <w:pPr>
      <w:spacing w:after="0" w:line="240" w:lineRule="auto"/>
    </w:pPr>
    <w:rPr>
      <w:rFonts w:ascii="Times New Roman" w:eastAsia="SimSun" w:hAnsi="Times New Roman" w:cs="Times New Roman"/>
      <w:color w:val="76923C"/>
      <w:sz w:val="20"/>
      <w:szCs w:val="20"/>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la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LightShading-Accent4">
    <w:name w:val="Light Shading Accent 4"/>
    <w:basedOn w:val="TableNormal"/>
    <w:uiPriority w:val="60"/>
    <w:rsid w:val="000239F8"/>
    <w:pPr>
      <w:spacing w:after="0" w:line="240" w:lineRule="auto"/>
    </w:pPr>
    <w:rPr>
      <w:rFonts w:ascii="Times New Roman" w:eastAsia="SimSun" w:hAnsi="Times New Roman" w:cs="Times New Roman"/>
      <w:color w:val="5F497A"/>
      <w:sz w:val="20"/>
      <w:szCs w:val="20"/>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la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LightShading-Accent5">
    <w:name w:val="Light Shading Accent 5"/>
    <w:basedOn w:val="TableNormal"/>
    <w:uiPriority w:val="60"/>
    <w:qFormat/>
    <w:rsid w:val="000239F8"/>
    <w:pPr>
      <w:spacing w:after="0" w:line="240" w:lineRule="auto"/>
    </w:pPr>
    <w:rPr>
      <w:rFonts w:ascii="Times New Roman" w:eastAsia="SimSun" w:hAnsi="Times New Roman" w:cs="Times New Roman"/>
      <w:color w:val="31849B"/>
      <w:sz w:val="20"/>
      <w:szCs w:val="20"/>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la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LightShading-Accent6">
    <w:name w:val="Light Shading Accent 6"/>
    <w:basedOn w:val="TableNormal"/>
    <w:uiPriority w:val="60"/>
    <w:qFormat/>
    <w:rsid w:val="000239F8"/>
    <w:pPr>
      <w:spacing w:after="0" w:line="240" w:lineRule="auto"/>
    </w:pPr>
    <w:rPr>
      <w:rFonts w:ascii="Times New Roman" w:eastAsia="SimSun" w:hAnsi="Times New Roman" w:cs="Times New Roman"/>
      <w:color w:val="E36C0A"/>
      <w:sz w:val="20"/>
      <w:szCs w:val="20"/>
    </w:rPr>
    <w:tblPr>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la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LightList">
    <w:name w:val="Light List"/>
    <w:basedOn w:val="TableNormal"/>
    <w:uiPriority w:val="61"/>
    <w:qFormat/>
    <w:rsid w:val="000239F8"/>
    <w:pPr>
      <w:spacing w:after="0" w:line="240" w:lineRule="auto"/>
    </w:pPr>
    <w:rPr>
      <w:rFonts w:ascii="Times New Roman" w:eastAsia="SimSun" w:hAnsi="Times New Roman" w:cs="Times New Roman"/>
      <w:sz w:val="20"/>
      <w:szCs w:val="20"/>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qFormat/>
    <w:rsid w:val="000239F8"/>
    <w:pPr>
      <w:spacing w:after="0" w:line="240" w:lineRule="auto"/>
    </w:pPr>
    <w:rPr>
      <w:rFonts w:ascii="Times New Roman" w:eastAsia="SimSun" w:hAnsi="Times New Roman" w:cs="Times New Roman"/>
      <w:sz w:val="20"/>
      <w:szCs w:val="20"/>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qFormat/>
    <w:rsid w:val="000239F8"/>
    <w:pPr>
      <w:spacing w:after="0" w:line="240" w:lineRule="auto"/>
    </w:pPr>
    <w:rPr>
      <w:rFonts w:ascii="Times New Roman" w:eastAsia="SimSun" w:hAnsi="Times New Roman" w:cs="Times New Roman"/>
      <w:sz w:val="20"/>
      <w:szCs w:val="20"/>
    </w:rPr>
    <w:tblPr>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qFormat/>
    <w:rsid w:val="000239F8"/>
    <w:pPr>
      <w:spacing w:after="0" w:line="240" w:lineRule="auto"/>
    </w:pPr>
    <w:rPr>
      <w:rFonts w:ascii="Times New Roman" w:eastAsia="SimSun" w:hAnsi="Times New Roman" w:cs="Times New Roman"/>
      <w:sz w:val="20"/>
      <w:szCs w:val="20"/>
    </w:rPr>
    <w:tblPr>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qFormat/>
    <w:rsid w:val="000239F8"/>
    <w:pPr>
      <w:spacing w:after="0" w:line="240" w:lineRule="auto"/>
    </w:pPr>
    <w:rPr>
      <w:rFonts w:ascii="Times New Roman" w:eastAsia="SimSun" w:hAnsi="Times New Roman" w:cs="Times New Roman"/>
      <w:sz w:val="20"/>
      <w:szCs w:val="20"/>
    </w:rPr>
    <w:tblPr>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qFormat/>
    <w:rsid w:val="000239F8"/>
    <w:pPr>
      <w:spacing w:after="0" w:line="240" w:lineRule="auto"/>
    </w:pPr>
    <w:rPr>
      <w:rFonts w:ascii="Times New Roman" w:eastAsia="SimSun" w:hAnsi="Times New Roman" w:cs="Times New Roman"/>
      <w:sz w:val="20"/>
      <w:szCs w:val="20"/>
    </w:rPr>
    <w:tblPr>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0239F8"/>
    <w:pPr>
      <w:spacing w:after="0" w:line="240" w:lineRule="auto"/>
    </w:pPr>
    <w:rPr>
      <w:rFonts w:ascii="Times New Roman" w:eastAsia="SimSun" w:hAnsi="Times New Roman" w:cs="Times New Roman"/>
      <w:sz w:val="20"/>
      <w:szCs w:val="20"/>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qFormat/>
    <w:rsid w:val="000239F8"/>
    <w:pPr>
      <w:spacing w:after="0" w:line="240" w:lineRule="auto"/>
    </w:pPr>
    <w:rPr>
      <w:rFonts w:ascii="Times New Roman" w:eastAsia="SimSun" w:hAnsi="Times New Roman" w:cs="Times New Roman"/>
      <w:sz w:val="20"/>
      <w:szCs w:val="20"/>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cs="Times New Roman"/>
        <w:b/>
        <w:bCs/>
      </w:rPr>
      <w:tblPr/>
      <w:tcPr>
        <w:tcBorders>
          <w:top w:val="single" w:sz="8" w:space="0" w:color="000000"/>
          <w:left w:val="single" w:sz="18" w:space="0" w:color="000000"/>
          <w:bottom w:val="single" w:sz="8" w:space="0" w:color="000000"/>
          <w:right w:val="single" w:sz="8" w:space="0" w:color="000000"/>
          <w:insideH w:val="nil"/>
          <w:insideV w:val="single" w:sz="8" w:space="0" w:color="auto"/>
        </w:tcBorders>
      </w:tcPr>
    </w:tblStylePr>
    <w:tblStylePr w:type="lastRow">
      <w:pPr>
        <w:spacing w:before="0" w:after="0" w:line="240" w:lineRule="auto"/>
      </w:pPr>
      <w:rPr>
        <w:rFont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styleId="LightGrid-Accent1">
    <w:name w:val="Light Grid Accent 1"/>
    <w:basedOn w:val="TableNormal"/>
    <w:uiPriority w:val="62"/>
    <w:rsid w:val="000239F8"/>
    <w:pPr>
      <w:spacing w:after="0" w:line="240" w:lineRule="auto"/>
    </w:pPr>
    <w:rPr>
      <w:rFonts w:ascii="Times New Roman" w:eastAsia="SimSun" w:hAnsi="Times New Roman" w:cs="Times New Roman"/>
      <w:sz w:val="20"/>
      <w:szCs w:val="20"/>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cs="Times New Roman"/>
        <w:b/>
        <w:bCs/>
      </w:rPr>
      <w:tblPr/>
      <w:tcPr>
        <w:tcBorders>
          <w:top w:val="single" w:sz="8" w:space="0" w:color="4F81BD"/>
          <w:left w:val="single" w:sz="18" w:space="0" w:color="4F81BD"/>
          <w:bottom w:val="single" w:sz="8" w:space="0" w:color="4F81BD"/>
          <w:right w:val="single" w:sz="8" w:space="0" w:color="4F81B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styleId="LightGrid-Accent2">
    <w:name w:val="Light Grid Accent 2"/>
    <w:basedOn w:val="TableNormal"/>
    <w:uiPriority w:val="62"/>
    <w:qFormat/>
    <w:rsid w:val="000239F8"/>
    <w:pPr>
      <w:spacing w:after="0" w:line="240" w:lineRule="auto"/>
    </w:pPr>
    <w:rPr>
      <w:rFonts w:ascii="Times New Roman" w:eastAsia="SimSun" w:hAnsi="Times New Roman" w:cs="Times New Roman"/>
      <w:sz w:val="20"/>
      <w:szCs w:val="20"/>
    </w:rPr>
    <w:tblP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cs="Times New Roman"/>
        <w:b/>
        <w:bCs/>
      </w:rPr>
      <w:tblPr/>
      <w:tcPr>
        <w:tcBorders>
          <w:top w:val="single" w:sz="8" w:space="0" w:color="C0504D"/>
          <w:left w:val="single" w:sz="18" w:space="0" w:color="C0504D"/>
          <w:bottom w:val="single" w:sz="8" w:space="0" w:color="C0504D"/>
          <w:right w:val="single" w:sz="8" w:space="0" w:color="C0504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styleId="LightGrid-Accent3">
    <w:name w:val="Light Grid Accent 3"/>
    <w:basedOn w:val="TableNormal"/>
    <w:uiPriority w:val="62"/>
    <w:qFormat/>
    <w:rsid w:val="000239F8"/>
    <w:pPr>
      <w:spacing w:after="0" w:line="240" w:lineRule="auto"/>
    </w:pPr>
    <w:rPr>
      <w:rFonts w:ascii="Times New Roman" w:eastAsia="SimSun" w:hAnsi="Times New Roman" w:cs="Times New Roman"/>
      <w:sz w:val="20"/>
      <w:szCs w:val="20"/>
    </w:rPr>
    <w:tblP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cs="Times New Roman"/>
        <w:b/>
        <w:bCs/>
      </w:rPr>
      <w:tblPr/>
      <w:tcPr>
        <w:tcBorders>
          <w:top w:val="single" w:sz="8" w:space="0" w:color="9BBB59"/>
          <w:left w:val="single" w:sz="18" w:space="0" w:color="9BBB59"/>
          <w:bottom w:val="single" w:sz="8" w:space="0" w:color="9BBB59"/>
          <w:right w:val="single" w:sz="8" w:space="0" w:color="9BBB59"/>
          <w:insideH w:val="nil"/>
          <w:insideV w:val="single" w:sz="8" w:space="0" w:color="auto"/>
        </w:tcBorders>
      </w:tcPr>
    </w:tblStylePr>
    <w:tblStylePr w:type="lastRow">
      <w:pPr>
        <w:spacing w:before="0" w:after="0" w:line="240" w:lineRule="auto"/>
      </w:pPr>
      <w:rPr>
        <w:rFont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LightGrid-Accent4">
    <w:name w:val="Light Grid Accent 4"/>
    <w:basedOn w:val="TableNormal"/>
    <w:uiPriority w:val="62"/>
    <w:qFormat/>
    <w:rsid w:val="000239F8"/>
    <w:pPr>
      <w:spacing w:after="0" w:line="240" w:lineRule="auto"/>
    </w:pPr>
    <w:rPr>
      <w:rFonts w:ascii="Times New Roman" w:eastAsia="SimSun" w:hAnsi="Times New Roman" w:cs="Times New Roman"/>
      <w:sz w:val="20"/>
      <w:szCs w:val="20"/>
    </w:rPr>
    <w:tblP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auto"/>
        </w:tcBorders>
      </w:tcPr>
    </w:tblStylePr>
    <w:tblStylePr w:type="lastRow">
      <w:pPr>
        <w:spacing w:before="0" w:after="0" w:line="240" w:lineRule="auto"/>
      </w:pPr>
      <w:rPr>
        <w:rFont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LightGrid-Accent5">
    <w:name w:val="Light Grid Accent 5"/>
    <w:basedOn w:val="TableNormal"/>
    <w:uiPriority w:val="62"/>
    <w:qFormat/>
    <w:rsid w:val="000239F8"/>
    <w:pPr>
      <w:spacing w:after="0" w:line="240" w:lineRule="auto"/>
    </w:pPr>
    <w:rPr>
      <w:rFonts w:ascii="Times New Roman" w:eastAsia="SimSun" w:hAnsi="Times New Roman" w:cs="Times New Roman"/>
      <w:sz w:val="20"/>
      <w:szCs w:val="2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LightGrid-Accent6">
    <w:name w:val="Light Grid Accent 6"/>
    <w:basedOn w:val="TableNormal"/>
    <w:uiPriority w:val="62"/>
    <w:qFormat/>
    <w:rsid w:val="000239F8"/>
    <w:pPr>
      <w:spacing w:after="0" w:line="240" w:lineRule="auto"/>
    </w:pPr>
    <w:rPr>
      <w:rFonts w:ascii="Times New Roman" w:eastAsia="SimSun" w:hAnsi="Times New Roman" w:cs="Times New Roman"/>
      <w:sz w:val="20"/>
      <w:szCs w:val="20"/>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cs="Times New Roman"/>
        <w:b/>
        <w:bCs/>
      </w:rPr>
      <w:tblPr/>
      <w:tcPr>
        <w:tcBorders>
          <w:top w:val="single" w:sz="8" w:space="0" w:color="F79646"/>
          <w:left w:val="single" w:sz="18" w:space="0" w:color="F79646"/>
          <w:bottom w:val="single" w:sz="8" w:space="0" w:color="F79646"/>
          <w:right w:val="single" w:sz="8" w:space="0" w:color="F7964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MediumShading1">
    <w:name w:val="Medium Shading 1"/>
    <w:basedOn w:val="TableNormal"/>
    <w:uiPriority w:val="63"/>
    <w:rsid w:val="000239F8"/>
    <w:pPr>
      <w:spacing w:after="0" w:line="240" w:lineRule="auto"/>
    </w:pPr>
    <w:rPr>
      <w:rFonts w:ascii="Times New Roman" w:eastAsia="SimSun" w:hAnsi="Times New Roman" w:cs="Times New Roman"/>
      <w:sz w:val="20"/>
      <w:szCs w:val="20"/>
    </w:rPr>
    <w:tblPr>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0239F8"/>
    <w:pPr>
      <w:spacing w:after="0" w:line="240" w:lineRule="auto"/>
    </w:pPr>
    <w:rPr>
      <w:rFonts w:ascii="Times New Roman" w:eastAsia="SimSun" w:hAnsi="Times New Roman" w:cs="Times New Roman"/>
      <w:sz w:val="20"/>
      <w:szCs w:val="20"/>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qFormat/>
    <w:rsid w:val="000239F8"/>
    <w:pPr>
      <w:spacing w:after="0" w:line="240" w:lineRule="auto"/>
    </w:pPr>
    <w:rPr>
      <w:rFonts w:ascii="Times New Roman" w:eastAsia="SimSun" w:hAnsi="Times New Roman" w:cs="Times New Roman"/>
      <w:sz w:val="20"/>
      <w:szCs w:val="20"/>
    </w:rPr>
    <w:tblPr>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0239F8"/>
    <w:pPr>
      <w:spacing w:after="0" w:line="240" w:lineRule="auto"/>
    </w:pPr>
    <w:rPr>
      <w:rFonts w:ascii="Times New Roman" w:eastAsia="SimSun" w:hAnsi="Times New Roman" w:cs="Times New Roman"/>
      <w:sz w:val="20"/>
      <w:szCs w:val="20"/>
    </w:rPr>
    <w:tblPr>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qFormat/>
    <w:rsid w:val="000239F8"/>
    <w:pPr>
      <w:spacing w:after="0" w:line="240" w:lineRule="auto"/>
    </w:pPr>
    <w:rPr>
      <w:rFonts w:ascii="Times New Roman" w:eastAsia="SimSun" w:hAnsi="Times New Roman" w:cs="Times New Roman"/>
      <w:sz w:val="20"/>
      <w:szCs w:val="20"/>
    </w:rPr>
    <w:tblPr>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0239F8"/>
    <w:pPr>
      <w:spacing w:after="0" w:line="240" w:lineRule="auto"/>
    </w:pPr>
    <w:rPr>
      <w:rFonts w:ascii="Times New Roman" w:eastAsia="SimSun" w:hAnsi="Times New Roman" w:cs="Times New Roman"/>
      <w:sz w:val="20"/>
      <w:szCs w:val="20"/>
    </w:rPr>
    <w:tblPr>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qFormat/>
    <w:rsid w:val="000239F8"/>
    <w:pPr>
      <w:spacing w:after="0" w:line="240" w:lineRule="auto"/>
    </w:pPr>
    <w:rPr>
      <w:rFonts w:ascii="Times New Roman" w:eastAsia="SimSun" w:hAnsi="Times New Roman" w:cs="Times New Roman"/>
      <w:sz w:val="20"/>
      <w:szCs w:val="20"/>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qFormat/>
    <w:rsid w:val="000239F8"/>
    <w:pPr>
      <w:spacing w:after="0" w:line="240" w:lineRule="auto"/>
    </w:pPr>
    <w:rPr>
      <w:rFonts w:ascii="Times New Roman" w:eastAsia="SimSun" w:hAnsi="Times New Roman" w:cs="Times New Roman"/>
      <w:sz w:val="20"/>
      <w:szCs w:val="20"/>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1">
    <w:name w:val="Medium Shading 2 Accent 1"/>
    <w:basedOn w:val="TableNormal"/>
    <w:uiPriority w:val="64"/>
    <w:rsid w:val="000239F8"/>
    <w:pPr>
      <w:spacing w:after="0" w:line="240" w:lineRule="auto"/>
    </w:pPr>
    <w:rPr>
      <w:rFonts w:ascii="Times New Roman" w:eastAsia="SimSun" w:hAnsi="Times New Roman" w:cs="Times New Roman"/>
      <w:sz w:val="20"/>
      <w:szCs w:val="20"/>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2">
    <w:name w:val="Medium Shading 2 Accent 2"/>
    <w:basedOn w:val="TableNormal"/>
    <w:uiPriority w:val="64"/>
    <w:qFormat/>
    <w:rsid w:val="000239F8"/>
    <w:pPr>
      <w:spacing w:after="0" w:line="240" w:lineRule="auto"/>
    </w:pPr>
    <w:rPr>
      <w:rFonts w:ascii="Times New Roman" w:eastAsia="SimSun" w:hAnsi="Times New Roman" w:cs="Times New Roman"/>
      <w:sz w:val="20"/>
      <w:szCs w:val="20"/>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3">
    <w:name w:val="Medium Shading 2 Accent 3"/>
    <w:basedOn w:val="TableNormal"/>
    <w:uiPriority w:val="64"/>
    <w:qFormat/>
    <w:rsid w:val="000239F8"/>
    <w:pPr>
      <w:spacing w:after="0" w:line="240" w:lineRule="auto"/>
    </w:pPr>
    <w:rPr>
      <w:rFonts w:ascii="Times New Roman" w:eastAsia="SimSun" w:hAnsi="Times New Roman" w:cs="Times New Roman"/>
      <w:sz w:val="20"/>
      <w:szCs w:val="20"/>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4">
    <w:name w:val="Medium Shading 2 Accent 4"/>
    <w:basedOn w:val="TableNormal"/>
    <w:uiPriority w:val="64"/>
    <w:qFormat/>
    <w:rsid w:val="000239F8"/>
    <w:pPr>
      <w:spacing w:after="0" w:line="240" w:lineRule="auto"/>
    </w:pPr>
    <w:rPr>
      <w:rFonts w:ascii="Times New Roman" w:eastAsia="SimSun" w:hAnsi="Times New Roman" w:cs="Times New Roman"/>
      <w:sz w:val="20"/>
      <w:szCs w:val="20"/>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5">
    <w:name w:val="Medium Shading 2 Accent 5"/>
    <w:basedOn w:val="TableNormal"/>
    <w:uiPriority w:val="64"/>
    <w:qFormat/>
    <w:rsid w:val="000239F8"/>
    <w:pPr>
      <w:spacing w:after="0" w:line="240" w:lineRule="auto"/>
    </w:pPr>
    <w:rPr>
      <w:rFonts w:ascii="Times New Roman" w:eastAsia="SimSun" w:hAnsi="Times New Roman" w:cs="Times New Roman"/>
      <w:sz w:val="20"/>
      <w:szCs w:val="20"/>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6">
    <w:name w:val="Medium Shading 2 Accent 6"/>
    <w:basedOn w:val="TableNormal"/>
    <w:uiPriority w:val="64"/>
    <w:rsid w:val="000239F8"/>
    <w:pPr>
      <w:spacing w:after="0" w:line="240" w:lineRule="auto"/>
    </w:pPr>
    <w:rPr>
      <w:rFonts w:ascii="Times New Roman" w:eastAsia="SimSun" w:hAnsi="Times New Roman" w:cs="Times New Roman"/>
      <w:sz w:val="20"/>
      <w:szCs w:val="20"/>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List1">
    <w:name w:val="Medium List 1"/>
    <w:basedOn w:val="TableNormal"/>
    <w:uiPriority w:val="65"/>
    <w:qFormat/>
    <w:rsid w:val="000239F8"/>
    <w:pPr>
      <w:spacing w:after="0" w:line="240" w:lineRule="auto"/>
    </w:pPr>
    <w:rPr>
      <w:rFonts w:ascii="Times New Roman" w:eastAsia="SimSun" w:hAnsi="Times New Roman" w:cs="Times New Roman"/>
      <w:color w:val="000000"/>
      <w:sz w:val="20"/>
      <w:szCs w:val="20"/>
    </w:rPr>
    <w:tblPr>
      <w:tblBorders>
        <w:top w:val="single" w:sz="8" w:space="0" w:color="000000"/>
        <w:bottom w:val="single" w:sz="8" w:space="0" w:color="000000"/>
      </w:tblBorders>
    </w:tblPr>
    <w:tblStylePr w:type="firstRow">
      <w:rPr>
        <w:rFonts w:cs="Times New Roman"/>
      </w:rPr>
      <w:tblPr/>
      <w:tcPr>
        <w:tcBorders>
          <w:top w:val="nil"/>
          <w:left w:val="single" w:sz="8" w:space="0" w:color="000000"/>
        </w:tcBorders>
      </w:tcPr>
    </w:tblStylePr>
    <w:tblStylePr w:type="lastRow">
      <w:rPr>
        <w:b/>
        <w:bCs/>
        <w:color w:val="1F497D"/>
      </w:rPr>
      <w:tblPr/>
      <w:tcPr>
        <w:tcBorders>
          <w:top w:val="single" w:sz="8" w:space="0" w:color="000000"/>
          <w:left w:val="single" w:sz="8" w:space="0" w:color="000000"/>
        </w:tcBorders>
      </w:tcPr>
    </w:tblStylePr>
    <w:tblStylePr w:type="firstCol">
      <w:rPr>
        <w:b/>
        <w:bCs/>
      </w:rPr>
    </w:tblStylePr>
    <w:tblStylePr w:type="lastCol">
      <w:rPr>
        <w:b/>
        <w:bCs/>
      </w:rPr>
      <w:tblPr/>
      <w:tcPr>
        <w:tcBorders>
          <w:top w:val="single" w:sz="8" w:space="0" w:color="000000"/>
          <w:left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rsid w:val="000239F8"/>
    <w:pPr>
      <w:spacing w:after="0" w:line="240" w:lineRule="auto"/>
    </w:pPr>
    <w:rPr>
      <w:rFonts w:ascii="Times New Roman" w:eastAsia="SimSun" w:hAnsi="Times New Roman" w:cs="Times New Roman"/>
      <w:color w:val="000000"/>
      <w:sz w:val="20"/>
      <w:szCs w:val="20"/>
    </w:rPr>
    <w:tblPr>
      <w:tblBorders>
        <w:top w:val="single" w:sz="8" w:space="0" w:color="4F81BD"/>
        <w:bottom w:val="single" w:sz="8" w:space="0" w:color="4F81BD"/>
      </w:tblBorders>
    </w:tblPr>
    <w:tblStylePr w:type="firstRow">
      <w:rPr>
        <w:rFonts w:cs="Times New Roman"/>
      </w:rPr>
      <w:tblPr/>
      <w:tcPr>
        <w:tcBorders>
          <w:top w:val="nil"/>
          <w:left w:val="single" w:sz="8" w:space="0" w:color="4F81BD"/>
        </w:tcBorders>
      </w:tcPr>
    </w:tblStylePr>
    <w:tblStylePr w:type="lastRow">
      <w:rPr>
        <w:b/>
        <w:bCs/>
        <w:color w:val="1F497D"/>
      </w:rPr>
      <w:tblPr/>
      <w:tcPr>
        <w:tcBorders>
          <w:top w:val="single" w:sz="8" w:space="0" w:color="4F81BD"/>
          <w:left w:val="single" w:sz="8" w:space="0" w:color="4F81BD"/>
        </w:tcBorders>
      </w:tcPr>
    </w:tblStylePr>
    <w:tblStylePr w:type="firstCol">
      <w:rPr>
        <w:b/>
        <w:bCs/>
      </w:rPr>
    </w:tblStylePr>
    <w:tblStylePr w:type="lastCol">
      <w:rPr>
        <w:b/>
        <w:bCs/>
      </w:rPr>
      <w:tblPr/>
      <w:tcPr>
        <w:tcBorders>
          <w:top w:val="single" w:sz="8" w:space="0" w:color="4F81BD"/>
          <w:left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rsid w:val="000239F8"/>
    <w:pPr>
      <w:spacing w:after="0" w:line="240" w:lineRule="auto"/>
    </w:pPr>
    <w:rPr>
      <w:rFonts w:ascii="Times New Roman" w:eastAsia="SimSun" w:hAnsi="Times New Roman" w:cs="Times New Roman"/>
      <w:color w:val="000000"/>
      <w:sz w:val="20"/>
      <w:szCs w:val="20"/>
    </w:rPr>
    <w:tblPr>
      <w:tblBorders>
        <w:top w:val="single" w:sz="8" w:space="0" w:color="C0504D"/>
        <w:bottom w:val="single" w:sz="8" w:space="0" w:color="C0504D"/>
      </w:tblBorders>
    </w:tblPr>
    <w:tblStylePr w:type="firstRow">
      <w:rPr>
        <w:rFonts w:cs="Times New Roman"/>
      </w:rPr>
      <w:tblPr/>
      <w:tcPr>
        <w:tcBorders>
          <w:top w:val="nil"/>
          <w:left w:val="single" w:sz="8" w:space="0" w:color="C0504D"/>
        </w:tcBorders>
      </w:tcPr>
    </w:tblStylePr>
    <w:tblStylePr w:type="lastRow">
      <w:rPr>
        <w:b/>
        <w:bCs/>
        <w:color w:val="1F497D"/>
      </w:rPr>
      <w:tblPr/>
      <w:tcPr>
        <w:tcBorders>
          <w:top w:val="single" w:sz="8" w:space="0" w:color="C0504D"/>
          <w:left w:val="single" w:sz="8" w:space="0" w:color="C0504D"/>
        </w:tcBorders>
      </w:tcPr>
    </w:tblStylePr>
    <w:tblStylePr w:type="firstCol">
      <w:rPr>
        <w:b/>
        <w:bCs/>
      </w:rPr>
    </w:tblStylePr>
    <w:tblStylePr w:type="lastCol">
      <w:rPr>
        <w:b/>
        <w:bCs/>
      </w:rPr>
      <w:tblPr/>
      <w:tcPr>
        <w:tcBorders>
          <w:top w:val="single" w:sz="8" w:space="0" w:color="C0504D"/>
          <w:left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qFormat/>
    <w:rsid w:val="000239F8"/>
    <w:pPr>
      <w:spacing w:after="0" w:line="240" w:lineRule="auto"/>
    </w:pPr>
    <w:rPr>
      <w:rFonts w:ascii="Times New Roman" w:eastAsia="SimSun" w:hAnsi="Times New Roman" w:cs="Times New Roman"/>
      <w:color w:val="000000"/>
      <w:sz w:val="20"/>
      <w:szCs w:val="20"/>
    </w:rPr>
    <w:tblPr>
      <w:tblBorders>
        <w:top w:val="single" w:sz="8" w:space="0" w:color="9BBB59"/>
        <w:bottom w:val="single" w:sz="8" w:space="0" w:color="9BBB59"/>
      </w:tblBorders>
    </w:tblPr>
    <w:tblStylePr w:type="firstRow">
      <w:rPr>
        <w:rFonts w:cs="Times New Roman"/>
      </w:rPr>
      <w:tblPr/>
      <w:tcPr>
        <w:tcBorders>
          <w:top w:val="nil"/>
          <w:left w:val="single" w:sz="8" w:space="0" w:color="9BBB59"/>
        </w:tcBorders>
      </w:tcPr>
    </w:tblStylePr>
    <w:tblStylePr w:type="lastRow">
      <w:rPr>
        <w:b/>
        <w:bCs/>
        <w:color w:val="1F497D"/>
      </w:rPr>
      <w:tblPr/>
      <w:tcPr>
        <w:tcBorders>
          <w:top w:val="single" w:sz="8" w:space="0" w:color="9BBB59"/>
          <w:left w:val="single" w:sz="8" w:space="0" w:color="9BBB59"/>
        </w:tcBorders>
      </w:tcPr>
    </w:tblStylePr>
    <w:tblStylePr w:type="firstCol">
      <w:rPr>
        <w:b/>
        <w:bCs/>
      </w:rPr>
    </w:tblStylePr>
    <w:tblStylePr w:type="lastCol">
      <w:rPr>
        <w:b/>
        <w:bCs/>
      </w:rPr>
      <w:tblPr/>
      <w:tcPr>
        <w:tcBorders>
          <w:top w:val="single" w:sz="8" w:space="0" w:color="9BBB59"/>
          <w:left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qFormat/>
    <w:rsid w:val="000239F8"/>
    <w:pPr>
      <w:spacing w:after="0" w:line="240" w:lineRule="auto"/>
    </w:pPr>
    <w:rPr>
      <w:rFonts w:ascii="Times New Roman" w:eastAsia="SimSun" w:hAnsi="Times New Roman" w:cs="Times New Roman"/>
      <w:color w:val="000000"/>
      <w:sz w:val="20"/>
      <w:szCs w:val="20"/>
    </w:rPr>
    <w:tblPr>
      <w:tblBorders>
        <w:top w:val="single" w:sz="8" w:space="0" w:color="8064A2"/>
        <w:bottom w:val="single" w:sz="8" w:space="0" w:color="8064A2"/>
      </w:tblBorders>
    </w:tblPr>
    <w:tblStylePr w:type="firstRow">
      <w:rPr>
        <w:rFonts w:cs="Times New Roman"/>
      </w:rPr>
      <w:tblPr/>
      <w:tcPr>
        <w:tcBorders>
          <w:top w:val="nil"/>
          <w:left w:val="single" w:sz="8" w:space="0" w:color="8064A2"/>
        </w:tcBorders>
      </w:tcPr>
    </w:tblStylePr>
    <w:tblStylePr w:type="lastRow">
      <w:rPr>
        <w:b/>
        <w:bCs/>
        <w:color w:val="1F497D"/>
      </w:rPr>
      <w:tblPr/>
      <w:tcPr>
        <w:tcBorders>
          <w:top w:val="single" w:sz="8" w:space="0" w:color="8064A2"/>
          <w:left w:val="single" w:sz="8" w:space="0" w:color="8064A2"/>
        </w:tcBorders>
      </w:tcPr>
    </w:tblStylePr>
    <w:tblStylePr w:type="firstCol">
      <w:rPr>
        <w:b/>
        <w:bCs/>
      </w:rPr>
    </w:tblStylePr>
    <w:tblStylePr w:type="lastCol">
      <w:rPr>
        <w:b/>
        <w:bCs/>
      </w:rPr>
      <w:tblPr/>
      <w:tcPr>
        <w:tcBorders>
          <w:top w:val="single" w:sz="8" w:space="0" w:color="8064A2"/>
          <w:left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qFormat/>
    <w:rsid w:val="000239F8"/>
    <w:pPr>
      <w:spacing w:after="0" w:line="240" w:lineRule="auto"/>
    </w:pPr>
    <w:rPr>
      <w:rFonts w:ascii="Times New Roman" w:eastAsia="SimSun" w:hAnsi="Times New Roman" w:cs="Times New Roman"/>
      <w:color w:val="000000"/>
      <w:sz w:val="20"/>
      <w:szCs w:val="20"/>
    </w:rPr>
    <w:tblPr>
      <w:tblBorders>
        <w:top w:val="single" w:sz="8" w:space="0" w:color="4BACC6"/>
        <w:bottom w:val="single" w:sz="8" w:space="0" w:color="4BACC6"/>
      </w:tblBorders>
    </w:tblPr>
    <w:tblStylePr w:type="firstRow">
      <w:rPr>
        <w:rFonts w:cs="Times New Roman"/>
      </w:rPr>
      <w:tblPr/>
      <w:tcPr>
        <w:tcBorders>
          <w:top w:val="nil"/>
          <w:left w:val="single" w:sz="8" w:space="0" w:color="4BACC6"/>
        </w:tcBorders>
      </w:tcPr>
    </w:tblStylePr>
    <w:tblStylePr w:type="lastRow">
      <w:rPr>
        <w:b/>
        <w:bCs/>
        <w:color w:val="1F497D"/>
      </w:rPr>
      <w:tblPr/>
      <w:tcPr>
        <w:tcBorders>
          <w:top w:val="single" w:sz="8" w:space="0" w:color="4BACC6"/>
          <w:left w:val="single" w:sz="8" w:space="0" w:color="4BACC6"/>
        </w:tcBorders>
      </w:tcPr>
    </w:tblStylePr>
    <w:tblStylePr w:type="firstCol">
      <w:rPr>
        <w:b/>
        <w:bCs/>
      </w:rPr>
    </w:tblStylePr>
    <w:tblStylePr w:type="lastCol">
      <w:rPr>
        <w:b/>
        <w:bCs/>
      </w:rPr>
      <w:tblPr/>
      <w:tcPr>
        <w:tcBorders>
          <w:top w:val="single" w:sz="8" w:space="0" w:color="4BACC6"/>
          <w:left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sid w:val="000239F8"/>
    <w:pPr>
      <w:spacing w:after="0" w:line="240" w:lineRule="auto"/>
    </w:pPr>
    <w:rPr>
      <w:rFonts w:ascii="Times New Roman" w:eastAsia="SimSun" w:hAnsi="Times New Roman" w:cs="Times New Roman"/>
      <w:color w:val="000000"/>
      <w:sz w:val="20"/>
      <w:szCs w:val="20"/>
    </w:rPr>
    <w:tblPr>
      <w:tblBorders>
        <w:top w:val="single" w:sz="8" w:space="0" w:color="F79646"/>
        <w:bottom w:val="single" w:sz="8" w:space="0" w:color="F79646"/>
      </w:tblBorders>
    </w:tblPr>
    <w:tblStylePr w:type="firstRow">
      <w:rPr>
        <w:rFonts w:cs="Times New Roman"/>
      </w:rPr>
      <w:tblPr/>
      <w:tcPr>
        <w:tcBorders>
          <w:top w:val="nil"/>
          <w:left w:val="single" w:sz="8" w:space="0" w:color="F79646"/>
        </w:tcBorders>
      </w:tcPr>
    </w:tblStylePr>
    <w:tblStylePr w:type="lastRow">
      <w:rPr>
        <w:b/>
        <w:bCs/>
        <w:color w:val="1F497D"/>
      </w:rPr>
      <w:tblPr/>
      <w:tcPr>
        <w:tcBorders>
          <w:top w:val="single" w:sz="8" w:space="0" w:color="F79646"/>
          <w:left w:val="single" w:sz="8" w:space="0" w:color="F79646"/>
        </w:tcBorders>
      </w:tcPr>
    </w:tblStylePr>
    <w:tblStylePr w:type="firstCol">
      <w:rPr>
        <w:b/>
        <w:bCs/>
      </w:rPr>
    </w:tblStylePr>
    <w:tblStylePr w:type="lastCol">
      <w:rPr>
        <w:b/>
        <w:bCs/>
      </w:rPr>
      <w:tblPr/>
      <w:tcPr>
        <w:tcBorders>
          <w:top w:val="single" w:sz="8" w:space="0" w:color="F79646"/>
          <w:left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rsid w:val="000239F8"/>
    <w:pPr>
      <w:spacing w:after="0" w:line="240" w:lineRule="auto"/>
    </w:pPr>
    <w:rPr>
      <w:rFonts w:ascii="SimSun" w:eastAsia="Courier New" w:hAnsi="SimSun" w:cs="Times New Roman"/>
      <w:color w:val="000000"/>
      <w:sz w:val="20"/>
      <w:szCs w:val="20"/>
    </w:rPr>
    <w:tblPr>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single" w:sz="24" w:space="0" w:color="000000"/>
          <w:bottom w:val="nil"/>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nil"/>
          <w:bottom w:val="single" w:sz="8" w:space="0" w:color="00000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0239F8"/>
    <w:pPr>
      <w:spacing w:after="0" w:line="240" w:lineRule="auto"/>
    </w:pPr>
    <w:rPr>
      <w:rFonts w:ascii="SimSun" w:eastAsia="Courier New" w:hAnsi="SimSun" w:cs="Times New Roman"/>
      <w:color w:val="000000"/>
      <w:sz w:val="20"/>
      <w:szCs w:val="20"/>
    </w:rPr>
    <w:tblPr>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single" w:sz="24" w:space="0" w:color="4F81BD"/>
          <w:bottom w:val="nil"/>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nil"/>
          <w:bottom w:val="single" w:sz="8" w:space="0" w:color="4F81BD"/>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0239F8"/>
    <w:pPr>
      <w:spacing w:after="0" w:line="240" w:lineRule="auto"/>
    </w:pPr>
    <w:rPr>
      <w:rFonts w:ascii="SimSun" w:eastAsia="Courier New" w:hAnsi="SimSun" w:cs="Times New Roman"/>
      <w:color w:val="000000"/>
      <w:sz w:val="20"/>
      <w:szCs w:val="20"/>
    </w:rPr>
    <w:tblPr>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single" w:sz="24" w:space="0" w:color="C0504D"/>
          <w:bottom w:val="nil"/>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nil"/>
          <w:bottom w:val="single" w:sz="8" w:space="0" w:color="C0504D"/>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qFormat/>
    <w:rsid w:val="000239F8"/>
    <w:pPr>
      <w:spacing w:after="0" w:line="240" w:lineRule="auto"/>
    </w:pPr>
    <w:rPr>
      <w:rFonts w:ascii="SimSun" w:eastAsia="Courier New" w:hAnsi="SimSun" w:cs="Times New Roman"/>
      <w:color w:val="000000"/>
      <w:sz w:val="20"/>
      <w:szCs w:val="20"/>
    </w:rPr>
    <w:tblPr>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single" w:sz="24" w:space="0" w:color="9BBB59"/>
          <w:bottom w:val="nil"/>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nil"/>
          <w:bottom w:val="single" w:sz="8" w:space="0" w:color="9BBB59"/>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0239F8"/>
    <w:pPr>
      <w:spacing w:after="0" w:line="240" w:lineRule="auto"/>
    </w:pPr>
    <w:rPr>
      <w:rFonts w:ascii="SimSun" w:eastAsia="Courier New" w:hAnsi="SimSun" w:cs="Times New Roman"/>
      <w:color w:val="000000"/>
      <w:sz w:val="20"/>
      <w:szCs w:val="20"/>
    </w:rPr>
    <w:tblPr>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single" w:sz="24" w:space="0" w:color="8064A2"/>
          <w:bottom w:val="nil"/>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nil"/>
          <w:bottom w:val="single" w:sz="8" w:space="0" w:color="8064A2"/>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qFormat/>
    <w:rsid w:val="000239F8"/>
    <w:pPr>
      <w:spacing w:after="0" w:line="240" w:lineRule="auto"/>
    </w:pPr>
    <w:rPr>
      <w:rFonts w:ascii="SimSun" w:eastAsia="Courier New" w:hAnsi="SimSun" w:cs="Times New Roman"/>
      <w:color w:val="000000"/>
      <w:sz w:val="20"/>
      <w:szCs w:val="20"/>
    </w:rPr>
    <w:tblPr>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single" w:sz="24" w:space="0" w:color="4BACC6"/>
          <w:bottom w:val="nil"/>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nil"/>
          <w:bottom w:val="single" w:sz="8" w:space="0" w:color="4BACC6"/>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0239F8"/>
    <w:pPr>
      <w:spacing w:after="0" w:line="240" w:lineRule="auto"/>
    </w:pPr>
    <w:rPr>
      <w:rFonts w:ascii="SimSun" w:eastAsia="Courier New" w:hAnsi="SimSun" w:cs="Times New Roman"/>
      <w:color w:val="000000"/>
      <w:sz w:val="20"/>
      <w:szCs w:val="20"/>
    </w:rPr>
    <w:tblPr>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single" w:sz="24" w:space="0" w:color="F79646"/>
          <w:bottom w:val="nil"/>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nil"/>
          <w:bottom w:val="single" w:sz="8" w:space="0" w:color="F79646"/>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rsid w:val="000239F8"/>
    <w:pPr>
      <w:spacing w:after="0" w:line="240" w:lineRule="auto"/>
    </w:pPr>
    <w:rPr>
      <w:rFonts w:ascii="Times New Roman" w:eastAsia="SimSun" w:hAnsi="Times New Roman" w:cs="Times New Roman"/>
      <w:sz w:val="20"/>
      <w:szCs w:val="20"/>
    </w:rPr>
    <w:tblPr>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qFormat/>
    <w:rsid w:val="000239F8"/>
    <w:pPr>
      <w:spacing w:after="0" w:line="240" w:lineRule="auto"/>
    </w:pPr>
    <w:rPr>
      <w:rFonts w:ascii="Times New Roman" w:eastAsia="SimSun" w:hAnsi="Times New Roman" w:cs="Times New Roman"/>
      <w:sz w:val="20"/>
      <w:szCs w:val="20"/>
    </w:rPr>
    <w:tblPr>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rsid w:val="000239F8"/>
    <w:pPr>
      <w:spacing w:after="0" w:line="240" w:lineRule="auto"/>
    </w:pPr>
    <w:rPr>
      <w:rFonts w:ascii="Times New Roman" w:eastAsia="SimSun" w:hAnsi="Times New Roman" w:cs="Times New Roman"/>
      <w:sz w:val="20"/>
      <w:szCs w:val="20"/>
    </w:rPr>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rsid w:val="000239F8"/>
    <w:pPr>
      <w:spacing w:after="0" w:line="240" w:lineRule="auto"/>
    </w:pPr>
    <w:rPr>
      <w:rFonts w:ascii="Times New Roman" w:eastAsia="SimSun" w:hAnsi="Times New Roman" w:cs="Times New Roman"/>
      <w:sz w:val="20"/>
      <w:szCs w:val="20"/>
    </w:rPr>
    <w:tblPr>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rsid w:val="000239F8"/>
    <w:pPr>
      <w:spacing w:after="0" w:line="240" w:lineRule="auto"/>
    </w:pPr>
    <w:rPr>
      <w:rFonts w:ascii="Times New Roman" w:eastAsia="SimSun" w:hAnsi="Times New Roman" w:cs="Times New Roman"/>
      <w:sz w:val="20"/>
      <w:szCs w:val="20"/>
    </w:rPr>
    <w:tblPr>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rsid w:val="000239F8"/>
    <w:pPr>
      <w:spacing w:after="0" w:line="240" w:lineRule="auto"/>
    </w:pPr>
    <w:rPr>
      <w:rFonts w:ascii="Times New Roman" w:eastAsia="SimSun" w:hAnsi="Times New Roman" w:cs="Times New Roman"/>
      <w:sz w:val="20"/>
      <w:szCs w:val="20"/>
    </w:rPr>
    <w:tblPr>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qFormat/>
    <w:rsid w:val="000239F8"/>
    <w:pPr>
      <w:spacing w:after="0" w:line="240" w:lineRule="auto"/>
    </w:pPr>
    <w:rPr>
      <w:rFonts w:ascii="Times New Roman" w:eastAsia="SimSun" w:hAnsi="Times New Roman" w:cs="Times New Roman"/>
      <w:sz w:val="20"/>
      <w:szCs w:val="20"/>
    </w:rPr>
    <w:tblPr>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rsid w:val="000239F8"/>
    <w:pPr>
      <w:spacing w:after="0" w:line="240" w:lineRule="auto"/>
    </w:pPr>
    <w:rPr>
      <w:rFonts w:ascii="SimSun" w:eastAsia="Courier New" w:hAnsi="SimSun" w:cs="Times New Roman"/>
      <w:color w:val="000000"/>
      <w:sz w:val="20"/>
      <w:szCs w:val="20"/>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auto"/>
          <w:insideV w:val="single" w:sz="6" w:space="0" w:color="auto"/>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qFormat/>
    <w:rsid w:val="000239F8"/>
    <w:pPr>
      <w:spacing w:after="0" w:line="240" w:lineRule="auto"/>
    </w:pPr>
    <w:rPr>
      <w:rFonts w:ascii="SimSun" w:eastAsia="Courier New" w:hAnsi="SimSun" w:cs="Times New Roman"/>
      <w:color w:val="000000"/>
      <w:sz w:val="20"/>
      <w:szCs w:val="20"/>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qFormat/>
    <w:rsid w:val="000239F8"/>
    <w:pPr>
      <w:spacing w:after="0" w:line="240" w:lineRule="auto"/>
    </w:pPr>
    <w:rPr>
      <w:rFonts w:ascii="SimSun" w:eastAsia="Courier New" w:hAnsi="SimSun" w:cs="Times New Roman"/>
      <w:color w:val="000000"/>
      <w:sz w:val="20"/>
      <w:szCs w:val="20"/>
    </w:rPr>
    <w:tblP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auto"/>
          <w:insideV w:val="single" w:sz="6" w:space="0" w:color="auto"/>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sid w:val="000239F8"/>
    <w:pPr>
      <w:spacing w:after="0" w:line="240" w:lineRule="auto"/>
    </w:pPr>
    <w:rPr>
      <w:rFonts w:ascii="SimSun" w:eastAsia="Courier New" w:hAnsi="SimSun" w:cs="Times New Roman"/>
      <w:color w:val="000000"/>
      <w:sz w:val="20"/>
      <w:szCs w:val="20"/>
    </w:rPr>
    <w:tblP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auto"/>
          <w:insideV w:val="single" w:sz="6" w:space="0" w:color="auto"/>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qFormat/>
    <w:rsid w:val="000239F8"/>
    <w:pPr>
      <w:spacing w:after="0" w:line="240" w:lineRule="auto"/>
    </w:pPr>
    <w:rPr>
      <w:rFonts w:ascii="SimSun" w:eastAsia="Courier New" w:hAnsi="SimSun" w:cs="Times New Roman"/>
      <w:color w:val="000000"/>
      <w:sz w:val="20"/>
      <w:szCs w:val="20"/>
    </w:rPr>
    <w:tblP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auto"/>
          <w:insideV w:val="single" w:sz="6" w:space="0" w:color="auto"/>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sid w:val="000239F8"/>
    <w:pPr>
      <w:spacing w:after="0" w:line="240" w:lineRule="auto"/>
    </w:pPr>
    <w:rPr>
      <w:rFonts w:ascii="SimSun" w:eastAsia="Courier New" w:hAnsi="SimSun" w:cs="Times New Roman"/>
      <w:color w:val="000000"/>
      <w:sz w:val="20"/>
      <w:szCs w:val="2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sid w:val="000239F8"/>
    <w:pPr>
      <w:spacing w:after="0" w:line="240" w:lineRule="auto"/>
    </w:pPr>
    <w:rPr>
      <w:rFonts w:ascii="SimSun" w:eastAsia="Courier New" w:hAnsi="SimSun" w:cs="Times New Roman"/>
      <w:color w:val="000000"/>
      <w:sz w:val="20"/>
      <w:szCs w:val="20"/>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auto"/>
          <w:insideV w:val="single" w:sz="6" w:space="0" w:color="auto"/>
        </w:tcBorders>
        <w:shd w:val="clear" w:color="auto" w:fill="FBCAA2"/>
      </w:tcPr>
    </w:tblStylePr>
    <w:tblStylePr w:type="nwCell">
      <w:tblPr/>
      <w:tcPr>
        <w:shd w:val="clear" w:color="auto" w:fill="FFFFFF"/>
      </w:tcPr>
    </w:tblStylePr>
  </w:style>
  <w:style w:type="table" w:styleId="MediumGrid3">
    <w:name w:val="Medium Grid 3"/>
    <w:basedOn w:val="TableNormal"/>
    <w:uiPriority w:val="69"/>
    <w:rsid w:val="000239F8"/>
    <w:pPr>
      <w:spacing w:after="0" w:line="240" w:lineRule="auto"/>
    </w:pPr>
    <w:rPr>
      <w:rFonts w:ascii="Times New Roman" w:eastAsia="SimSun" w:hAnsi="Times New Roman" w:cs="Times New Roman"/>
      <w:sz w:val="20"/>
      <w:szCs w:val="20"/>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styleId="MediumGrid3-Accent1">
    <w:name w:val="Medium Grid 3 Accent 1"/>
    <w:basedOn w:val="TableNormal"/>
    <w:uiPriority w:val="69"/>
    <w:qFormat/>
    <w:rsid w:val="000239F8"/>
    <w:pPr>
      <w:spacing w:after="0" w:line="240" w:lineRule="auto"/>
    </w:pPr>
    <w:rPr>
      <w:rFonts w:ascii="Times New Roman" w:eastAsia="SimSun" w:hAnsi="Times New Roman" w:cs="Times New Roman"/>
      <w:sz w:val="20"/>
      <w:szCs w:val="20"/>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styleId="MediumGrid3-Accent2">
    <w:name w:val="Medium Grid 3 Accent 2"/>
    <w:basedOn w:val="TableNormal"/>
    <w:uiPriority w:val="69"/>
    <w:qFormat/>
    <w:rsid w:val="000239F8"/>
    <w:pPr>
      <w:spacing w:after="0" w:line="240" w:lineRule="auto"/>
    </w:pPr>
    <w:rPr>
      <w:rFonts w:ascii="Times New Roman" w:eastAsia="SimSun" w:hAnsi="Times New Roman" w:cs="Times New Roman"/>
      <w:sz w:val="20"/>
      <w:szCs w:val="20"/>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styleId="MediumGrid3-Accent3">
    <w:name w:val="Medium Grid 3 Accent 3"/>
    <w:basedOn w:val="TableNormal"/>
    <w:uiPriority w:val="69"/>
    <w:qFormat/>
    <w:rsid w:val="000239F8"/>
    <w:pPr>
      <w:spacing w:after="0" w:line="240" w:lineRule="auto"/>
    </w:pPr>
    <w:rPr>
      <w:rFonts w:ascii="Times New Roman" w:eastAsia="SimSun" w:hAnsi="Times New Roman" w:cs="Times New Roman"/>
      <w:sz w:val="20"/>
      <w:szCs w:val="20"/>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MediumGrid3-Accent4">
    <w:name w:val="Medium Grid 3 Accent 4"/>
    <w:basedOn w:val="TableNormal"/>
    <w:uiPriority w:val="69"/>
    <w:qFormat/>
    <w:rsid w:val="000239F8"/>
    <w:pPr>
      <w:spacing w:after="0" w:line="240" w:lineRule="auto"/>
    </w:pPr>
    <w:rPr>
      <w:rFonts w:ascii="Times New Roman" w:eastAsia="SimSun" w:hAnsi="Times New Roman" w:cs="Times New Roman"/>
      <w:sz w:val="20"/>
      <w:szCs w:val="20"/>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MediumGrid3-Accent5">
    <w:name w:val="Medium Grid 3 Accent 5"/>
    <w:basedOn w:val="TableNormal"/>
    <w:uiPriority w:val="69"/>
    <w:rsid w:val="000239F8"/>
    <w:pPr>
      <w:spacing w:after="0" w:line="240" w:lineRule="auto"/>
    </w:pPr>
    <w:rPr>
      <w:rFonts w:ascii="Times New Roman" w:eastAsia="SimSun" w:hAnsi="Times New Roman" w:cs="Times New Roman"/>
      <w:sz w:val="20"/>
      <w:szCs w:val="20"/>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MediumGrid3-Accent6">
    <w:name w:val="Medium Grid 3 Accent 6"/>
    <w:basedOn w:val="TableNormal"/>
    <w:uiPriority w:val="69"/>
    <w:rsid w:val="000239F8"/>
    <w:pPr>
      <w:spacing w:after="0" w:line="240" w:lineRule="auto"/>
    </w:pPr>
    <w:rPr>
      <w:rFonts w:ascii="Times New Roman" w:eastAsia="SimSun" w:hAnsi="Times New Roman" w:cs="Times New Roman"/>
      <w:sz w:val="20"/>
      <w:szCs w:val="20"/>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table" w:styleId="DarkList">
    <w:name w:val="Dark List"/>
    <w:basedOn w:val="TableNormal"/>
    <w:uiPriority w:val="70"/>
    <w:rsid w:val="000239F8"/>
    <w:pPr>
      <w:spacing w:after="0" w:line="240" w:lineRule="auto"/>
    </w:pPr>
    <w:rPr>
      <w:rFonts w:ascii="Times New Roman" w:eastAsia="SimSun" w:hAnsi="Times New Roman" w:cs="Times New Roman"/>
      <w:color w:val="FFFFFF"/>
      <w:sz w:val="20"/>
      <w:szCs w:val="20"/>
    </w:rPr>
    <w:tblPr>
      <w:tblStyleRowBandSize w:val="1"/>
      <w:tblStyleColBandSize w:val="1"/>
    </w:tblPr>
    <w:tcPr>
      <w:shd w:val="clear" w:color="auto" w:fill="000000"/>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nil"/>
          <w:bottom w:val="single" w:sz="18" w:space="0" w:color="FFFFFF"/>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qFormat/>
    <w:rsid w:val="000239F8"/>
    <w:pPr>
      <w:spacing w:after="0" w:line="240" w:lineRule="auto"/>
    </w:pPr>
    <w:rPr>
      <w:rFonts w:ascii="Times New Roman" w:eastAsia="SimSun" w:hAnsi="Times New Roman" w:cs="Times New Roman"/>
      <w:color w:val="FFFFFF"/>
      <w:sz w:val="20"/>
      <w:szCs w:val="20"/>
    </w:rPr>
    <w:tblPr>
      <w:tblStyleRowBandSize w:val="1"/>
      <w:tblStyleColBandSize w:val="1"/>
    </w:tblPr>
    <w:tcPr>
      <w:shd w:val="clear" w:color="auto" w:fill="4F81B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nil"/>
          <w:bottom w:val="single" w:sz="18" w:space="0" w:color="FFFFFF"/>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sid w:val="000239F8"/>
    <w:pPr>
      <w:spacing w:after="0" w:line="240" w:lineRule="auto"/>
    </w:pPr>
    <w:rPr>
      <w:rFonts w:ascii="Times New Roman" w:eastAsia="SimSun" w:hAnsi="Times New Roman" w:cs="Times New Roman"/>
      <w:color w:val="FFFFFF"/>
      <w:sz w:val="20"/>
      <w:szCs w:val="20"/>
    </w:rPr>
    <w:tblPr>
      <w:tblStyleRowBandSize w:val="1"/>
      <w:tblStyleColBandSize w:val="1"/>
    </w:tblPr>
    <w:tcPr>
      <w:shd w:val="clear" w:color="auto" w:fill="C0504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nil"/>
          <w:bottom w:val="single" w:sz="18" w:space="0" w:color="FFFFFF"/>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qFormat/>
    <w:rsid w:val="000239F8"/>
    <w:pPr>
      <w:spacing w:after="0" w:line="240" w:lineRule="auto"/>
    </w:pPr>
    <w:rPr>
      <w:rFonts w:ascii="Times New Roman" w:eastAsia="SimSun" w:hAnsi="Times New Roman" w:cs="Times New Roman"/>
      <w:color w:val="FFFFFF"/>
      <w:sz w:val="20"/>
      <w:szCs w:val="20"/>
    </w:rPr>
    <w:tblPr>
      <w:tblStyleRowBandSize w:val="1"/>
      <w:tblStyleColBandSize w:val="1"/>
    </w:tblPr>
    <w:tcPr>
      <w:shd w:val="clear" w:color="auto" w:fill="9BBB59"/>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nil"/>
          <w:bottom w:val="single" w:sz="18" w:space="0" w:color="FFFFFF"/>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autoRedefine/>
    <w:uiPriority w:val="70"/>
    <w:rsid w:val="000239F8"/>
    <w:pPr>
      <w:spacing w:after="0" w:line="240" w:lineRule="auto"/>
    </w:pPr>
    <w:rPr>
      <w:rFonts w:ascii="Times New Roman" w:eastAsia="SimSun" w:hAnsi="Times New Roman" w:cs="Times New Roman"/>
      <w:color w:val="FFFFFF"/>
      <w:sz w:val="20"/>
      <w:szCs w:val="20"/>
    </w:rPr>
    <w:tblPr>
      <w:tblStyleRowBandSize w:val="1"/>
      <w:tblStyleColBandSize w:val="1"/>
    </w:tblPr>
    <w:tcPr>
      <w:shd w:val="clear" w:color="auto" w:fill="8064A2"/>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nil"/>
          <w:bottom w:val="single" w:sz="18" w:space="0" w:color="FFFFFF"/>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qFormat/>
    <w:rsid w:val="000239F8"/>
    <w:pPr>
      <w:spacing w:after="0" w:line="240" w:lineRule="auto"/>
    </w:pPr>
    <w:rPr>
      <w:rFonts w:ascii="Times New Roman" w:eastAsia="SimSun" w:hAnsi="Times New Roman" w:cs="Times New Roman"/>
      <w:color w:val="FFFFFF"/>
      <w:sz w:val="20"/>
      <w:szCs w:val="20"/>
    </w:rPr>
    <w:tblPr>
      <w:tblStyleRowBandSize w:val="1"/>
      <w:tblStyleColBandSize w:val="1"/>
    </w:tblPr>
    <w:tcPr>
      <w:shd w:val="clear" w:color="auto" w:fill="4BACC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nil"/>
          <w:bottom w:val="single" w:sz="18" w:space="0" w:color="FFFFFF"/>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autoRedefine/>
    <w:uiPriority w:val="70"/>
    <w:qFormat/>
    <w:rsid w:val="000239F8"/>
    <w:pPr>
      <w:spacing w:after="0" w:line="240" w:lineRule="auto"/>
    </w:pPr>
    <w:rPr>
      <w:rFonts w:ascii="Times New Roman" w:eastAsia="SimSun" w:hAnsi="Times New Roman" w:cs="Times New Roman"/>
      <w:color w:val="FFFFFF"/>
      <w:sz w:val="20"/>
      <w:szCs w:val="20"/>
    </w:rPr>
    <w:tblPr>
      <w:tblStyleRowBandSize w:val="1"/>
      <w:tblStyleColBandSize w:val="1"/>
    </w:tblPr>
    <w:tcPr>
      <w:shd w:val="clear" w:color="auto" w:fill="F7964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nil"/>
          <w:bottom w:val="single" w:sz="18" w:space="0" w:color="FFFFFF"/>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autoRedefine/>
    <w:uiPriority w:val="71"/>
    <w:qFormat/>
    <w:rsid w:val="000239F8"/>
    <w:pPr>
      <w:spacing w:after="0" w:line="240" w:lineRule="auto"/>
    </w:pPr>
    <w:rPr>
      <w:rFonts w:ascii="Times New Roman" w:eastAsia="SimSun" w:hAnsi="Times New Roman" w:cs="Times New Roman"/>
      <w:color w:val="000000"/>
      <w:sz w:val="20"/>
      <w:szCs w:val="20"/>
    </w:rPr>
    <w:tblPr>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auto"/>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autoRedefine/>
    <w:uiPriority w:val="71"/>
    <w:qFormat/>
    <w:rsid w:val="000239F8"/>
    <w:pPr>
      <w:spacing w:after="0" w:line="240" w:lineRule="auto"/>
    </w:pPr>
    <w:rPr>
      <w:rFonts w:ascii="Times New Roman" w:eastAsia="SimSun" w:hAnsi="Times New Roman" w:cs="Times New Roman"/>
      <w:color w:val="000000"/>
      <w:sz w:val="20"/>
      <w:szCs w:val="20"/>
    </w:rPr>
    <w:tblPr>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sid w:val="000239F8"/>
    <w:pPr>
      <w:spacing w:after="0" w:line="240" w:lineRule="auto"/>
    </w:pPr>
    <w:rPr>
      <w:rFonts w:ascii="Times New Roman" w:eastAsia="SimSun" w:hAnsi="Times New Roman" w:cs="Times New Roman"/>
      <w:color w:val="000000"/>
      <w:sz w:val="20"/>
      <w:szCs w:val="20"/>
    </w:rPr>
    <w:tblPr>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autoRedefine/>
    <w:uiPriority w:val="71"/>
    <w:qFormat/>
    <w:rsid w:val="000239F8"/>
    <w:pPr>
      <w:spacing w:after="0" w:line="240" w:lineRule="auto"/>
    </w:pPr>
    <w:rPr>
      <w:rFonts w:ascii="Times New Roman" w:eastAsia="SimSun" w:hAnsi="Times New Roman" w:cs="Times New Roman"/>
      <w:color w:val="000000"/>
      <w:sz w:val="20"/>
      <w:szCs w:val="20"/>
    </w:rPr>
    <w:tblPr>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single" w:sz="24" w:space="0" w:color="8064A2"/>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auto"/>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autoRedefine/>
    <w:uiPriority w:val="71"/>
    <w:qFormat/>
    <w:rsid w:val="000239F8"/>
    <w:pPr>
      <w:spacing w:after="0" w:line="240" w:lineRule="auto"/>
    </w:pPr>
    <w:rPr>
      <w:rFonts w:ascii="Times New Roman" w:eastAsia="SimSun" w:hAnsi="Times New Roman" w:cs="Times New Roman"/>
      <w:color w:val="000000"/>
      <w:sz w:val="20"/>
      <w:szCs w:val="20"/>
    </w:rPr>
    <w:tblPr>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single" w:sz="24" w:space="0" w:color="9BBB59"/>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autoRedefine/>
    <w:uiPriority w:val="71"/>
    <w:qFormat/>
    <w:rsid w:val="000239F8"/>
    <w:pPr>
      <w:spacing w:after="0" w:line="240" w:lineRule="auto"/>
    </w:pPr>
    <w:rPr>
      <w:rFonts w:ascii="Times New Roman" w:eastAsia="SimSun" w:hAnsi="Times New Roman" w:cs="Times New Roman"/>
      <w:color w:val="000000"/>
      <w:sz w:val="20"/>
      <w:szCs w:val="2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single" w:sz="24" w:space="0" w:color="F7964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autoRedefine/>
    <w:uiPriority w:val="71"/>
    <w:qFormat/>
    <w:rsid w:val="000239F8"/>
    <w:pPr>
      <w:spacing w:after="0" w:line="240" w:lineRule="auto"/>
    </w:pPr>
    <w:rPr>
      <w:rFonts w:ascii="Times New Roman" w:eastAsia="SimSun" w:hAnsi="Times New Roman" w:cs="Times New Roman"/>
      <w:color w:val="000000"/>
      <w:sz w:val="20"/>
      <w:szCs w:val="20"/>
    </w:rPr>
    <w:tblPr>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single" w:sz="24" w:space="0" w:color="4BACC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auto"/>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autoRedefine/>
    <w:uiPriority w:val="72"/>
    <w:qFormat/>
    <w:rsid w:val="000239F8"/>
    <w:pPr>
      <w:spacing w:after="0" w:line="240" w:lineRule="auto"/>
    </w:pPr>
    <w:rPr>
      <w:rFonts w:ascii="Times New Roman" w:eastAsia="SimSun" w:hAnsi="Times New Roman" w:cs="Times New Roman"/>
      <w:color w:val="000000"/>
      <w:sz w:val="20"/>
      <w:szCs w:val="20"/>
    </w:rPr>
    <w:tblPr>
      <w:tblStyleRowBandSize w:val="1"/>
      <w:tblStyleColBandSize w:val="1"/>
    </w:tblPr>
    <w:tcPr>
      <w:shd w:val="clear" w:color="auto" w:fill="E6E6E6"/>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autoRedefine/>
    <w:uiPriority w:val="72"/>
    <w:qFormat/>
    <w:rsid w:val="000239F8"/>
    <w:pPr>
      <w:spacing w:after="0" w:line="240" w:lineRule="auto"/>
    </w:pPr>
    <w:rPr>
      <w:rFonts w:ascii="Times New Roman" w:eastAsia="SimSun" w:hAnsi="Times New Roman" w:cs="Times New Roman"/>
      <w:color w:val="000000"/>
      <w:sz w:val="20"/>
      <w:szCs w:val="20"/>
    </w:rPr>
    <w:tblPr>
      <w:tblStyleRowBandSize w:val="1"/>
      <w:tblStyleColBandSize w:val="1"/>
    </w:tblPr>
    <w:tcPr>
      <w:shd w:val="clear" w:color="auto" w:fill="EDF2F8"/>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autoRedefine/>
    <w:uiPriority w:val="72"/>
    <w:qFormat/>
    <w:rsid w:val="000239F8"/>
    <w:pPr>
      <w:spacing w:after="0" w:line="240" w:lineRule="auto"/>
    </w:pPr>
    <w:rPr>
      <w:rFonts w:ascii="Times New Roman" w:eastAsia="SimSun" w:hAnsi="Times New Roman" w:cs="Times New Roman"/>
      <w:color w:val="000000"/>
      <w:sz w:val="20"/>
      <w:szCs w:val="20"/>
    </w:rPr>
    <w:tblPr>
      <w:tblStyleRowBandSize w:val="1"/>
      <w:tblStyleColBandSize w:val="1"/>
    </w:tblPr>
    <w:tcPr>
      <w:shd w:val="clear" w:color="auto" w:fill="F8EDED"/>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autoRedefine/>
    <w:uiPriority w:val="72"/>
    <w:qFormat/>
    <w:rsid w:val="000239F8"/>
    <w:pPr>
      <w:spacing w:after="0" w:line="240" w:lineRule="auto"/>
    </w:pPr>
    <w:rPr>
      <w:rFonts w:ascii="Times New Roman" w:eastAsia="SimSun" w:hAnsi="Times New Roman" w:cs="Times New Roman"/>
      <w:color w:val="000000"/>
      <w:sz w:val="20"/>
      <w:szCs w:val="20"/>
    </w:rPr>
    <w:tblPr>
      <w:tblStyleRowBandSize w:val="1"/>
      <w:tblStyleColBandSize w:val="1"/>
    </w:tblPr>
    <w:tcPr>
      <w:shd w:val="clear" w:color="auto" w:fill="F5F8EE"/>
    </w:tcPr>
    <w:tblStylePr w:type="firstRow">
      <w:rPr>
        <w:b/>
        <w:bCs/>
        <w:color w:val="FFFFFF"/>
      </w:rPr>
      <w:tblPr/>
      <w:tcPr>
        <w:tcBorders>
          <w:left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autoRedefine/>
    <w:uiPriority w:val="72"/>
    <w:qFormat/>
    <w:rsid w:val="000239F8"/>
    <w:pPr>
      <w:spacing w:after="0" w:line="240" w:lineRule="auto"/>
    </w:pPr>
    <w:rPr>
      <w:rFonts w:ascii="Times New Roman" w:eastAsia="SimSun" w:hAnsi="Times New Roman" w:cs="Times New Roman"/>
      <w:color w:val="000000"/>
      <w:sz w:val="20"/>
      <w:szCs w:val="20"/>
    </w:rPr>
    <w:tblPr>
      <w:tblStyleRowBandSize w:val="1"/>
      <w:tblStyleColBandSize w:val="1"/>
    </w:tblPr>
    <w:tcPr>
      <w:shd w:val="clear" w:color="auto" w:fill="F2EFF6"/>
    </w:tcPr>
    <w:tblStylePr w:type="firstRow">
      <w:rPr>
        <w:b/>
        <w:bCs/>
        <w:color w:val="FFFFFF"/>
      </w:rPr>
      <w:tblPr/>
      <w:tcPr>
        <w:tcBorders>
          <w:left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autoRedefine/>
    <w:uiPriority w:val="72"/>
    <w:qFormat/>
    <w:rsid w:val="000239F8"/>
    <w:pPr>
      <w:spacing w:after="0" w:line="240" w:lineRule="auto"/>
    </w:pPr>
    <w:rPr>
      <w:rFonts w:ascii="Times New Roman" w:eastAsia="SimSun" w:hAnsi="Times New Roman" w:cs="Times New Roman"/>
      <w:color w:val="000000"/>
      <w:sz w:val="20"/>
      <w:szCs w:val="20"/>
    </w:rPr>
    <w:tblPr>
      <w:tblStyleRowBandSize w:val="1"/>
      <w:tblStyleColBandSize w:val="1"/>
    </w:tblPr>
    <w:tcPr>
      <w:shd w:val="clear" w:color="auto" w:fill="EDF6F9"/>
    </w:tcPr>
    <w:tblStylePr w:type="firstRow">
      <w:rPr>
        <w:b/>
        <w:bCs/>
        <w:color w:val="FFFFFF"/>
      </w:rPr>
      <w:tblPr/>
      <w:tcPr>
        <w:tcBorders>
          <w:left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autoRedefine/>
    <w:uiPriority w:val="72"/>
    <w:qFormat/>
    <w:rsid w:val="000239F8"/>
    <w:pPr>
      <w:spacing w:after="0" w:line="240" w:lineRule="auto"/>
    </w:pPr>
    <w:rPr>
      <w:rFonts w:ascii="Times New Roman" w:eastAsia="SimSun" w:hAnsi="Times New Roman" w:cs="Times New Roman"/>
      <w:color w:val="000000"/>
      <w:sz w:val="20"/>
      <w:szCs w:val="20"/>
    </w:rPr>
    <w:tblPr>
      <w:tblStyleRowBandSize w:val="1"/>
      <w:tblStyleColBandSize w:val="1"/>
    </w:tblPr>
    <w:tcPr>
      <w:shd w:val="clear" w:color="auto" w:fill="FEF4EC"/>
    </w:tcPr>
    <w:tblStylePr w:type="firstRow">
      <w:rPr>
        <w:b/>
        <w:bCs/>
        <w:color w:val="FFFFFF"/>
      </w:rPr>
      <w:tblPr/>
      <w:tcPr>
        <w:tcBorders>
          <w:left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autoRedefine/>
    <w:uiPriority w:val="73"/>
    <w:qFormat/>
    <w:rsid w:val="000239F8"/>
    <w:pPr>
      <w:spacing w:after="0" w:line="240" w:lineRule="auto"/>
    </w:pPr>
    <w:rPr>
      <w:rFonts w:ascii="Times New Roman" w:eastAsia="SimSun" w:hAnsi="Times New Roman" w:cs="Times New Roman"/>
      <w:color w:val="000000"/>
      <w:sz w:val="20"/>
      <w:szCs w:val="20"/>
    </w:rPr>
    <w:tblPr>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autoRedefine/>
    <w:uiPriority w:val="73"/>
    <w:qFormat/>
    <w:rsid w:val="000239F8"/>
    <w:pPr>
      <w:spacing w:after="0" w:line="240" w:lineRule="auto"/>
    </w:pPr>
    <w:rPr>
      <w:rFonts w:ascii="Times New Roman" w:eastAsia="SimSun" w:hAnsi="Times New Roman" w:cs="Times New Roman"/>
      <w:color w:val="000000"/>
      <w:sz w:val="20"/>
      <w:szCs w:val="20"/>
    </w:rPr>
    <w:tblPr>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autoRedefine/>
    <w:uiPriority w:val="73"/>
    <w:qFormat/>
    <w:rsid w:val="000239F8"/>
    <w:pPr>
      <w:spacing w:after="0" w:line="240" w:lineRule="auto"/>
    </w:pPr>
    <w:rPr>
      <w:rFonts w:ascii="Times New Roman" w:eastAsia="SimSun" w:hAnsi="Times New Roman" w:cs="Times New Roman"/>
      <w:color w:val="000000"/>
      <w:sz w:val="20"/>
      <w:szCs w:val="20"/>
    </w:rPr>
    <w:tblPr>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autoRedefine/>
    <w:uiPriority w:val="73"/>
    <w:qFormat/>
    <w:rsid w:val="000239F8"/>
    <w:pPr>
      <w:spacing w:after="0" w:line="240" w:lineRule="auto"/>
    </w:pPr>
    <w:rPr>
      <w:rFonts w:ascii="Times New Roman" w:eastAsia="SimSun" w:hAnsi="Times New Roman" w:cs="Times New Roman"/>
      <w:color w:val="000000"/>
      <w:sz w:val="20"/>
      <w:szCs w:val="20"/>
    </w:rPr>
    <w:tblPr>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rsid w:val="000239F8"/>
    <w:pPr>
      <w:spacing w:after="0" w:line="240" w:lineRule="auto"/>
    </w:pPr>
    <w:rPr>
      <w:rFonts w:ascii="Times New Roman" w:eastAsia="SimSun" w:hAnsi="Times New Roman" w:cs="Times New Roman"/>
      <w:color w:val="000000"/>
      <w:sz w:val="20"/>
      <w:szCs w:val="20"/>
    </w:rPr>
    <w:tblPr>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autoRedefine/>
    <w:uiPriority w:val="73"/>
    <w:qFormat/>
    <w:rsid w:val="000239F8"/>
    <w:pPr>
      <w:spacing w:after="0" w:line="240" w:lineRule="auto"/>
    </w:pPr>
    <w:rPr>
      <w:rFonts w:ascii="Times New Roman" w:eastAsia="SimSun" w:hAnsi="Times New Roman" w:cs="Times New Roman"/>
      <w:color w:val="000000"/>
      <w:sz w:val="20"/>
      <w:szCs w:val="20"/>
    </w:rPr>
    <w:tblPr>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qFormat/>
    <w:rsid w:val="000239F8"/>
    <w:pPr>
      <w:spacing w:after="0" w:line="240" w:lineRule="auto"/>
    </w:pPr>
    <w:rPr>
      <w:rFonts w:ascii="Times New Roman" w:eastAsia="SimSun" w:hAnsi="Times New Roman" w:cs="Times New Roman"/>
      <w:color w:val="000000"/>
      <w:sz w:val="20"/>
      <w:szCs w:val="20"/>
    </w:rPr>
    <w:tblPr>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customStyle="1" w:styleId="Picturecaption">
    <w:name w:val="Picture caption"/>
    <w:basedOn w:val="Normal"/>
    <w:qFormat/>
    <w:rsid w:val="000239F8"/>
    <w:pPr>
      <w:widowControl w:val="0"/>
      <w:shd w:val="clear" w:color="auto" w:fill="FFFFFF"/>
      <w:spacing w:after="0" w:line="240" w:lineRule="auto"/>
    </w:pPr>
    <w:rPr>
      <w:rFonts w:ascii="Arial" w:eastAsia="Arial" w:hAnsi="Arial" w:cs="Arial"/>
      <w:color w:val="231F20"/>
      <w:kern w:val="2"/>
      <w:sz w:val="32"/>
      <w:szCs w:val="32"/>
      <w:lang w:eastAsia="zh-CN"/>
      <w14:ligatures w14:val="standardContextual"/>
    </w:rPr>
  </w:style>
  <w:style w:type="paragraph" w:customStyle="1" w:styleId="Bodytext4">
    <w:name w:val="Body text (4)"/>
    <w:basedOn w:val="Normal"/>
    <w:qFormat/>
    <w:rsid w:val="000239F8"/>
    <w:pPr>
      <w:shd w:val="clear" w:color="auto" w:fill="FFFFFF"/>
      <w:spacing w:after="0" w:line="276" w:lineRule="auto"/>
      <w:ind w:firstLine="340"/>
    </w:pPr>
    <w:rPr>
      <w:rFonts w:ascii="Arial" w:eastAsia="Arial" w:hAnsi="Arial" w:cs="Arial"/>
      <w:color w:val="231F20"/>
      <w:sz w:val="26"/>
      <w:szCs w:val="2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77</Pages>
  <Words>17288</Words>
  <Characters>98546</Characters>
  <Application>Microsoft Office Word</Application>
  <DocSecurity>0</DocSecurity>
  <Lines>821</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Thi Kim Phuong</dc:creator>
  <cp:keywords/>
  <dc:description/>
  <cp:lastModifiedBy>Nguyen Thi Kim Phuong</cp:lastModifiedBy>
  <cp:revision>5</cp:revision>
  <dcterms:created xsi:type="dcterms:W3CDTF">2025-01-04T14:12:00Z</dcterms:created>
  <dcterms:modified xsi:type="dcterms:W3CDTF">2025-01-08T14:33:00Z</dcterms:modified>
</cp:coreProperties>
</file>